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19e3c8" w14:textId="b19e3c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"Астана қаласында әлеуметтік-еңбек саласындағы мемлекеттік көрсетілетін қызмет регламенттерін бекіту туралы" Астана қаласы әкімдігінің 2015 жылғы 27 шілдедегі № 158-1286 қаулысына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Астана қаласы әкімдігінің 2016 жылғы 8 тамыздағы № 158-1423 қаулысы. Астана қаласының Әділет департаментінде 2016 жылы 26 тамызда № 1050 болып тіркелді. Күші жойылды - Нұр-Сұлтан қаласы әкімдігінің 2020 жылғы 5 тамыздағы № 158-1535 қаулысымен.</w:t>
      </w:r>
    </w:p>
    <w:p>
      <w:pPr>
        <w:spacing w:after="0"/>
        <w:ind w:left="0"/>
        <w:jc w:val="both"/>
      </w:pPr>
      <w:r>
        <w:rPr>
          <w:rFonts w:ascii="Times New Roman"/>
          <w:b w:val="false"/>
          <w:i w:val="false"/>
          <w:color w:val="ff0000"/>
          <w:sz w:val="28"/>
        </w:rPr>
        <w:t xml:space="preserve">
      Ескерту. Күші жойылды - Нұр-Сұлтан қаласы әкімдігінің 05.08.2020 </w:t>
      </w:r>
      <w:r>
        <w:rPr>
          <w:rFonts w:ascii="Times New Roman"/>
          <w:b w:val="false"/>
          <w:i w:val="false"/>
          <w:color w:val="ff0000"/>
          <w:sz w:val="28"/>
        </w:rPr>
        <w:t>№ 158-1535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1" w:id="0"/>
    <w:p>
      <w:pPr>
        <w:spacing w:after="0"/>
        <w:ind w:left="0"/>
        <w:jc w:val="both"/>
      </w:pP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2001 жылғы 23 қаңтардағы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"Мемлекеттік көрсетілетін қызметтер туралы" 2013 жылғы 15 сәуірдегі Қазақстан Республикасы Заңының </w:t>
      </w:r>
      <w:r>
        <w:rPr>
          <w:rFonts w:ascii="Times New Roman"/>
          <w:b w:val="false"/>
          <w:i w:val="false"/>
          <w:color w:val="000000"/>
          <w:sz w:val="28"/>
        </w:rPr>
        <w:t>16-бабына</w:t>
      </w:r>
      <w:r>
        <w:rPr>
          <w:rFonts w:ascii="Times New Roman"/>
          <w:b w:val="false"/>
          <w:i w:val="false"/>
          <w:color w:val="000000"/>
          <w:sz w:val="28"/>
        </w:rPr>
        <w:t xml:space="preserve">,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cәуірдегі № 279 бұйрығына өзгерістер енгізу туралы" Қазақстан Республикасы Денсаулық сақтау және әлеуметтік даму министрінің 2016 жылғы 29 қаңтардағы № 68 </w:t>
      </w:r>
      <w:r>
        <w:rPr>
          <w:rFonts w:ascii="Times New Roman"/>
          <w:b w:val="false"/>
          <w:i w:val="false"/>
          <w:color w:val="000000"/>
          <w:sz w:val="28"/>
        </w:rPr>
        <w:t>бұйрығына</w:t>
      </w:r>
      <w:r>
        <w:rPr>
          <w:rFonts w:ascii="Times New Roman"/>
          <w:b w:val="false"/>
          <w:i w:val="false"/>
          <w:color w:val="000000"/>
          <w:sz w:val="28"/>
        </w:rPr>
        <w:t xml:space="preserve"> сәйкес (Нормативтік құқықтық актілерді мемлекеттік тіркеу тізілімінде № 13369 болып тіркелген) Астана қаласының әкімдігі </w:t>
      </w:r>
      <w:r>
        <w:rPr>
          <w:rFonts w:ascii="Times New Roman"/>
          <w:b/>
          <w:i w:val="false"/>
          <w:color w:val="000000"/>
          <w:sz w:val="28"/>
        </w:rPr>
        <w:t>ҚАУЛЫ ЕТЕДІ</w:t>
      </w:r>
      <w:r>
        <w:rPr>
          <w:rFonts w:ascii="Times New Roman"/>
          <w:b w:val="false"/>
          <w:i w:val="false"/>
          <w:color w:val="000000"/>
          <w:sz w:val="28"/>
        </w:rPr>
        <w:t>:</w:t>
      </w:r>
    </w:p>
    <w:bookmarkEnd w:id="0"/>
    <w:bookmarkStart w:name="z2" w:id="1"/>
    <w:p>
      <w:pPr>
        <w:spacing w:after="0"/>
        <w:ind w:left="0"/>
        <w:jc w:val="both"/>
      </w:pPr>
      <w:r>
        <w:rPr>
          <w:rFonts w:ascii="Times New Roman"/>
          <w:b w:val="false"/>
          <w:i w:val="false"/>
          <w:color w:val="000000"/>
          <w:sz w:val="28"/>
        </w:rPr>
        <w:t xml:space="preserve">
      1. "Астана қаласында әлеуметтік-еңбек саласындағы мемлекеттік көрсетілетін қызмет регламенттерін бекіту туралы" Астана қаласы әкімдігінің 2015 жылғы 27 шілдедегі № 158-1286 </w:t>
      </w:r>
      <w:r>
        <w:rPr>
          <w:rFonts w:ascii="Times New Roman"/>
          <w:b w:val="false"/>
          <w:i w:val="false"/>
          <w:color w:val="000000"/>
          <w:sz w:val="28"/>
        </w:rPr>
        <w:t>қаулысына</w:t>
      </w:r>
      <w:r>
        <w:rPr>
          <w:rFonts w:ascii="Times New Roman"/>
          <w:b w:val="false"/>
          <w:i w:val="false"/>
          <w:color w:val="000000"/>
          <w:sz w:val="28"/>
        </w:rPr>
        <w:t xml:space="preserve"> (Нормативтік құқықтық актілерді мемлекеттік тіркеу тізілімінде № 934 болып тіркелген, 2015 жылғы 25 тамыздғы № 94 (3299), 2015 жылғы 27 тамыздағы № 95 (3300) "Астана ақшамы", 2015 жылғы 25 тамыздағы № 94 (3317), 2015 жылғы 27 тамыздағы № 95 (3318), 2015 жылғы 29 тамыздағы № 96 (3319) "Вечерняя Астана" газеттерінде жарияланған) мынадай өзгерістер енгізілсін: </w:t>
      </w:r>
    </w:p>
    <w:bookmarkEnd w:id="1"/>
    <w:bookmarkStart w:name="z3" w:id="2"/>
    <w:p>
      <w:pPr>
        <w:spacing w:after="0"/>
        <w:ind w:left="0"/>
        <w:jc w:val="both"/>
      </w:pPr>
      <w:r>
        <w:rPr>
          <w:rFonts w:ascii="Times New Roman"/>
          <w:b w:val="false"/>
          <w:i w:val="false"/>
          <w:color w:val="000000"/>
          <w:sz w:val="28"/>
        </w:rPr>
        <w:t xml:space="preserve">
      көрсетілген қаулымен бекітілген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11-қосымшалардың</w:t>
      </w:r>
      <w:r>
        <w:rPr>
          <w:rFonts w:ascii="Times New Roman"/>
          <w:b w:val="false"/>
          <w:i w:val="false"/>
          <w:color w:val="000000"/>
          <w:sz w:val="28"/>
        </w:rPr>
        <w:t xml:space="preserve"> 1-тармағындағы "Астана қаласының Жұмыспен қамту және әлеуметтік бағдарламалар басқармасы" деген сөздер "Астана қаласының Жұмыспен қамту, еңбек және әлеуметтік қорғау басқармасы" деген сөздермен ауыстырылсын;</w:t>
      </w:r>
    </w:p>
    <w:bookmarkEnd w:id="2"/>
    <w:bookmarkStart w:name="z4" w:id="3"/>
    <w:p>
      <w:pPr>
        <w:spacing w:after="0"/>
        <w:ind w:left="0"/>
        <w:jc w:val="both"/>
      </w:pPr>
      <w:r>
        <w:rPr>
          <w:rFonts w:ascii="Times New Roman"/>
          <w:b w:val="false"/>
          <w:i w:val="false"/>
          <w:color w:val="000000"/>
          <w:sz w:val="28"/>
        </w:rPr>
        <w:t xml:space="preserve">
      көрсетілген қаулыға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13-қосымшалары</w:t>
      </w:r>
      <w:r>
        <w:rPr>
          <w:rFonts w:ascii="Times New Roman"/>
          <w:b w:val="false"/>
          <w:i w:val="false"/>
          <w:color w:val="000000"/>
          <w:sz w:val="28"/>
        </w:rPr>
        <w:t xml:space="preserve"> осы қаулыға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6-қосымшаларға</w:t>
      </w:r>
      <w:r>
        <w:rPr>
          <w:rFonts w:ascii="Times New Roman"/>
          <w:b w:val="false"/>
          <w:i w:val="false"/>
          <w:color w:val="000000"/>
          <w:sz w:val="28"/>
        </w:rPr>
        <w:t xml:space="preserve"> сәйкес жаңа редакцияда мазмұндалсын. </w:t>
      </w:r>
    </w:p>
    <w:bookmarkEnd w:id="3"/>
    <w:bookmarkStart w:name="z5" w:id="4"/>
    <w:p>
      <w:pPr>
        <w:spacing w:after="0"/>
        <w:ind w:left="0"/>
        <w:jc w:val="both"/>
      </w:pPr>
      <w:r>
        <w:rPr>
          <w:rFonts w:ascii="Times New Roman"/>
          <w:b w:val="false"/>
          <w:i w:val="false"/>
          <w:color w:val="000000"/>
          <w:sz w:val="28"/>
        </w:rPr>
        <w:t>
      2. "Астана қаласының Жұмыспен қамту, еңбек және әлеуметтік қорғау басқармасы" мемлекеттік мекемесінің басшысына осы қаулыны, әділет органдарында мемлекеттік тіркелгеннен кейін ресми және мерзiмдi баспа басылымдарында, сондай-ақ Қазақстан Республикасының Үкiметi айқындаған интернет-ресурста және Астана қаласы әкімдігінің интернет-ресурсында жариялау жүктелсін.</w:t>
      </w:r>
    </w:p>
    <w:bookmarkEnd w:id="4"/>
    <w:bookmarkStart w:name="z6" w:id="5"/>
    <w:p>
      <w:pPr>
        <w:spacing w:after="0"/>
        <w:ind w:left="0"/>
        <w:jc w:val="both"/>
      </w:pPr>
      <w:r>
        <w:rPr>
          <w:rFonts w:ascii="Times New Roman"/>
          <w:b w:val="false"/>
          <w:i w:val="false"/>
          <w:color w:val="000000"/>
          <w:sz w:val="28"/>
        </w:rPr>
        <w:t>
      3. Осы қаулының орындалуын бақылау Астана қаласы әкімінің орынбасары А.И. Лукинге жүктелсін.</w:t>
      </w:r>
    </w:p>
    <w:bookmarkEnd w:id="5"/>
    <w:bookmarkStart w:name="z7" w:id="6"/>
    <w:p>
      <w:pPr>
        <w:spacing w:after="0"/>
        <w:ind w:left="0"/>
        <w:jc w:val="both"/>
      </w:pPr>
      <w:r>
        <w:rPr>
          <w:rFonts w:ascii="Times New Roman"/>
          <w:b w:val="false"/>
          <w:i w:val="false"/>
          <w:color w:val="000000"/>
          <w:sz w:val="28"/>
        </w:rPr>
        <w:t>
      4. Осы қаулы әділет органдарында мемлекеттік тіркелген күннен бастап күшіне енеді және алғашқы ресми жарияланған күнінен кейін күнтізбелік он күн өткен соң қолданысқа енгізіледі.</w:t>
      </w:r>
    </w:p>
    <w:bookmarkEnd w:id="6"/>
    <w:p>
      <w:pPr>
        <w:spacing w:after="0"/>
        <w:ind w:left="0"/>
        <w:jc w:val="both"/>
      </w:pPr>
      <w:r>
        <w:rPr>
          <w:rFonts w:ascii="Times New Roman"/>
          <w:b w:val="false"/>
          <w:i w:val="false"/>
          <w:color w:val="000000"/>
          <w:sz w:val="28"/>
        </w:rPr>
        <w:t xml:space="preserve">
      </w:t>
      </w:r>
      <w:r>
        <w:rPr>
          <w:rFonts w:ascii="Times New Roman"/>
          <w:b w:val="false"/>
          <w:i/>
          <w:color w:val="000000"/>
          <w:sz w:val="28"/>
        </w:rPr>
        <w:t>Астана қаласының әкiмі                     Ә. Исекешев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Аcтана қаласы әкімдігінің</w:t>
            </w:r>
            <w:r>
              <w:br/>
            </w:r>
            <w:r>
              <w:rPr>
                <w:rFonts w:ascii="Times New Roman"/>
                <w:b w:val="false"/>
                <w:i w:val="false"/>
                <w:color w:val="000000"/>
                <w:sz w:val="20"/>
              </w:rPr>
              <w:t>2016 жылғы 8 тамыздағы</w:t>
            </w:r>
            <w:r>
              <w:br/>
            </w:r>
            <w:r>
              <w:rPr>
                <w:rFonts w:ascii="Times New Roman"/>
                <w:b w:val="false"/>
                <w:i w:val="false"/>
                <w:color w:val="000000"/>
                <w:sz w:val="20"/>
              </w:rPr>
              <w:t>№ 158-1423 қаулысына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2015 жылғы 27 шілдедегі</w:t>
            </w:r>
            <w:r>
              <w:br/>
            </w:r>
            <w:r>
              <w:rPr>
                <w:rFonts w:ascii="Times New Roman"/>
                <w:b w:val="false"/>
                <w:i w:val="false"/>
                <w:color w:val="000000"/>
                <w:sz w:val="20"/>
              </w:rPr>
              <w:t>№ 158-1286 қаулысына</w:t>
            </w:r>
            <w:r>
              <w:br/>
            </w:r>
            <w:r>
              <w:rPr>
                <w:rFonts w:ascii="Times New Roman"/>
                <w:b w:val="false"/>
                <w:i w:val="false"/>
                <w:color w:val="000000"/>
                <w:sz w:val="20"/>
              </w:rPr>
              <w:t>1-қосымша</w:t>
            </w:r>
          </w:p>
        </w:tc>
      </w:tr>
    </w:tbl>
    <w:bookmarkStart w:name="z10" w:id="7"/>
    <w:p>
      <w:pPr>
        <w:spacing w:after="0"/>
        <w:ind w:left="0"/>
        <w:jc w:val="left"/>
      </w:pPr>
      <w:r>
        <w:rPr>
          <w:rFonts w:ascii="Times New Roman"/>
          <w:b/>
          <w:i w:val="false"/>
          <w:color w:val="000000"/>
        </w:rPr>
        <w:t xml:space="preserve"> "Жұмыссыз азаматтарды тіркеу және есепке қою" мемлекеттік</w:t>
      </w:r>
      <w:r>
        <w:br/>
      </w:r>
      <w:r>
        <w:rPr>
          <w:rFonts w:ascii="Times New Roman"/>
          <w:b/>
          <w:i w:val="false"/>
          <w:color w:val="000000"/>
        </w:rPr>
        <w:t>көрсетілетін қызмет регламенті</w:t>
      </w:r>
      <w:r>
        <w:br/>
      </w:r>
      <w:r>
        <w:rPr>
          <w:rFonts w:ascii="Times New Roman"/>
          <w:b/>
          <w:i w:val="false"/>
          <w:color w:val="000000"/>
        </w:rPr>
        <w:t>1. Жалпы ережелер</w:t>
      </w:r>
    </w:p>
    <w:bookmarkEnd w:id="7"/>
    <w:bookmarkStart w:name="z12" w:id="8"/>
    <w:p>
      <w:pPr>
        <w:spacing w:after="0"/>
        <w:ind w:left="0"/>
        <w:jc w:val="both"/>
      </w:pPr>
      <w:r>
        <w:rPr>
          <w:rFonts w:ascii="Times New Roman"/>
          <w:b w:val="false"/>
          <w:i w:val="false"/>
          <w:color w:val="000000"/>
          <w:sz w:val="28"/>
        </w:rPr>
        <w:t xml:space="preserve">
      1. "Жұмыссыз азаматтарды тіркеу және есепке қою" мемлекеттік көрсетілетін қызметті (бұдан әрі – мемлекеттік көрсетілетін қызмет) Астана қаласы әкімдігінің "Жұмыспен қамту орталығы" коммуналдық мемлекеттік мекемесі (бұдан әрі – көрсетілетін қызметті беруші)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cәуірдегі № 279 </w:t>
      </w:r>
      <w:r>
        <w:rPr>
          <w:rFonts w:ascii="Times New Roman"/>
          <w:b w:val="false"/>
          <w:i w:val="false"/>
          <w:color w:val="000000"/>
          <w:sz w:val="28"/>
        </w:rPr>
        <w:t>бұйрығымен</w:t>
      </w:r>
      <w:r>
        <w:rPr>
          <w:rFonts w:ascii="Times New Roman"/>
          <w:b w:val="false"/>
          <w:i w:val="false"/>
          <w:color w:val="000000"/>
          <w:sz w:val="28"/>
        </w:rPr>
        <w:t xml:space="preserve"> бекітілген "Жұмыссыз азаматтарды тіркеу және есепке қою" мемлекеттік көрсетілетін қызмет стандарты (бұдан әрі – Стандарт) (Нормативтік құқықтық актілерді мемлекеттік тіркеу тізілімінде № 11342 болып тіркелген) негізінде жеке тұлғаларға (бұдан әрі – көрсетілетін қызметті алушы) тегін көрсетеді.</w:t>
      </w:r>
    </w:p>
    <w:bookmarkEnd w:id="8"/>
    <w:p>
      <w:pPr>
        <w:spacing w:after="0"/>
        <w:ind w:left="0"/>
        <w:jc w:val="both"/>
      </w:pPr>
      <w:r>
        <w:rPr>
          <w:rFonts w:ascii="Times New Roman"/>
          <w:b w:val="false"/>
          <w:i w:val="false"/>
          <w:color w:val="000000"/>
          <w:sz w:val="28"/>
        </w:rPr>
        <w:t>
      Өтініштерді қабылдау және мемлекеттік көрсетілетін қызмет нәтижесін беру:</w:t>
      </w:r>
    </w:p>
    <w:bookmarkStart w:name="z13" w:id="9"/>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9"/>
    <w:bookmarkStart w:name="z14" w:id="10"/>
    <w:p>
      <w:pPr>
        <w:spacing w:after="0"/>
        <w:ind w:left="0"/>
        <w:jc w:val="both"/>
      </w:pPr>
      <w:r>
        <w:rPr>
          <w:rFonts w:ascii="Times New Roman"/>
          <w:b w:val="false"/>
          <w:i w:val="false"/>
          <w:color w:val="000000"/>
          <w:sz w:val="28"/>
        </w:rPr>
        <w:t>
      2) көрсетілетін қызметті беруші;</w:t>
      </w:r>
    </w:p>
    <w:bookmarkEnd w:id="10"/>
    <w:bookmarkStart w:name="z15" w:id="11"/>
    <w:p>
      <w:pPr>
        <w:spacing w:after="0"/>
        <w:ind w:left="0"/>
        <w:jc w:val="both"/>
      </w:pPr>
      <w:r>
        <w:rPr>
          <w:rFonts w:ascii="Times New Roman"/>
          <w:b w:val="false"/>
          <w:i w:val="false"/>
          <w:color w:val="000000"/>
          <w:sz w:val="28"/>
        </w:rPr>
        <w:t>
      3) www.egov.kz "электрондық үкіметтің" веб-порталы (бұдан әрі – портал) арқылы жүзеге асырылады.</w:t>
      </w:r>
    </w:p>
    <w:bookmarkEnd w:id="11"/>
    <w:bookmarkStart w:name="z16" w:id="12"/>
    <w:p>
      <w:pPr>
        <w:spacing w:after="0"/>
        <w:ind w:left="0"/>
        <w:jc w:val="both"/>
      </w:pPr>
      <w:r>
        <w:rPr>
          <w:rFonts w:ascii="Times New Roman"/>
          <w:b w:val="false"/>
          <w:i w:val="false"/>
          <w:color w:val="000000"/>
          <w:sz w:val="28"/>
        </w:rPr>
        <w:t>
      2. Мемлекеттік көрсетілетін қызмет нысаны: электрондық (ішінара автоматтандырылған) және (немесе) қағаз түрінде.</w:t>
      </w:r>
    </w:p>
    <w:bookmarkEnd w:id="12"/>
    <w:bookmarkStart w:name="z17" w:id="13"/>
    <w:p>
      <w:pPr>
        <w:spacing w:after="0"/>
        <w:ind w:left="0"/>
        <w:jc w:val="both"/>
      </w:pPr>
      <w:r>
        <w:rPr>
          <w:rFonts w:ascii="Times New Roman"/>
          <w:b w:val="false"/>
          <w:i w:val="false"/>
          <w:color w:val="000000"/>
          <w:sz w:val="28"/>
        </w:rPr>
        <w:t>
      3. Мемлекеттік көрсетілетін қызмет нәтижесі: қағаз немесе электрондық түрде жұмыссыз ретінде тіркеу және есепке қою туралы хабарлама.</w:t>
      </w:r>
    </w:p>
    <w:bookmarkEnd w:id="13"/>
    <w:p>
      <w:pPr>
        <w:spacing w:after="0"/>
        <w:ind w:left="0"/>
        <w:jc w:val="both"/>
      </w:pPr>
      <w:r>
        <w:rPr>
          <w:rFonts w:ascii="Times New Roman"/>
          <w:b w:val="false"/>
          <w:i w:val="false"/>
          <w:color w:val="000000"/>
          <w:sz w:val="28"/>
        </w:rPr>
        <w:t>
      Порталда жұмыссыз ретінде тіркеу және есепке қою туралы хабарламаны көрсетілетін қызметті берушінің уәкілетті тұлғасының электрондық цифрлық қолтаңбасымен (бұдан әрі – ЭЦҚ) куәландырылған электрондық құжат нысанында көрсетілетін қызметті алушының "жеке кабинетіне" жіберіледі.</w:t>
      </w:r>
    </w:p>
    <w:bookmarkStart w:name="z18" w:id="14"/>
    <w:p>
      <w:pPr>
        <w:spacing w:after="0"/>
        <w:ind w:left="0"/>
        <w:jc w:val="left"/>
      </w:pPr>
      <w:r>
        <w:rPr>
          <w:rFonts w:ascii="Times New Roman"/>
          <w:b/>
          <w:i w:val="false"/>
          <w:color w:val="000000"/>
        </w:rPr>
        <w:t xml:space="preserve"> 2. Мемлекеттік көрсетілетін қызмет үдерісінде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іс-қимыл тәртібін сипаттау</w:t>
      </w:r>
    </w:p>
    <w:bookmarkEnd w:id="14"/>
    <w:bookmarkStart w:name="z19" w:id="15"/>
    <w:p>
      <w:pPr>
        <w:spacing w:after="0"/>
        <w:ind w:left="0"/>
        <w:jc w:val="both"/>
      </w:pPr>
      <w:r>
        <w:rPr>
          <w:rFonts w:ascii="Times New Roman"/>
          <w:b w:val="false"/>
          <w:i w:val="false"/>
          <w:color w:val="000000"/>
          <w:sz w:val="28"/>
        </w:rPr>
        <w:t xml:space="preserve">
      4. Мемлекеттік қызмет көрсету бойынша рәсімдерді (іс-қимылдарды) бастауға көрсетілетін қызметті берушіге және Мемлекеттік корпорацияға жүгінген кезде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көрсетілетін қызметті алушының өтініші негіз болып табылады;</w:t>
      </w:r>
    </w:p>
    <w:bookmarkEnd w:id="15"/>
    <w:p>
      <w:pPr>
        <w:spacing w:after="0"/>
        <w:ind w:left="0"/>
        <w:jc w:val="both"/>
      </w:pPr>
      <w:r>
        <w:rPr>
          <w:rFonts w:ascii="Times New Roman"/>
          <w:b w:val="false"/>
          <w:i w:val="false"/>
          <w:color w:val="000000"/>
          <w:sz w:val="28"/>
        </w:rPr>
        <w:t xml:space="preserve">
      көрсетілетін қызметті берушіге немесе Мемлекеттік корпорацияға өтініш берген кезде –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көрсетілетін қызметті алушының жеке басын куәландыратын құжат (Қазақстан Республикасы азаматының жеке куәлігі немесе паспорты, шетелдіктің Қазақстан Республикасында тұруға ықтиярхаты, азаматтығы жоқ тұлғаның куәлігі), сондай-ақ оралмандар үшін оралман куәлігі (сәйкестендіру үшін);</w:t>
      </w:r>
    </w:p>
    <w:p>
      <w:pPr>
        <w:spacing w:after="0"/>
        <w:ind w:left="0"/>
        <w:jc w:val="both"/>
      </w:pPr>
      <w:r>
        <w:rPr>
          <w:rFonts w:ascii="Times New Roman"/>
          <w:b w:val="false"/>
          <w:i w:val="false"/>
          <w:color w:val="000000"/>
          <w:sz w:val="28"/>
        </w:rPr>
        <w:t>
      порталда – көрсетілетін қызметті алушының ЭЦҚ-мен куәландырылған өтініш негіздеме болып табылады.</w:t>
      </w:r>
    </w:p>
    <w:bookmarkStart w:name="z20" w:id="16"/>
    <w:p>
      <w:pPr>
        <w:spacing w:after="0"/>
        <w:ind w:left="0"/>
        <w:jc w:val="both"/>
      </w:pPr>
      <w:r>
        <w:rPr>
          <w:rFonts w:ascii="Times New Roman"/>
          <w:b w:val="false"/>
          <w:i w:val="false"/>
          <w:color w:val="000000"/>
          <w:sz w:val="28"/>
        </w:rPr>
        <w:t>
      5. Мемлекеттік көрсетілетін қызмет үдерісінің құрамына кіретін әрбір рәсімнің (іс-қимылдың) мазмұны, оны орындау ұзақтығы:</w:t>
      </w:r>
    </w:p>
    <w:bookmarkEnd w:id="16"/>
    <w:bookmarkStart w:name="z21" w:id="17"/>
    <w:p>
      <w:pPr>
        <w:spacing w:after="0"/>
        <w:ind w:left="0"/>
        <w:jc w:val="both"/>
      </w:pPr>
      <w:r>
        <w:rPr>
          <w:rFonts w:ascii="Times New Roman"/>
          <w:b w:val="false"/>
          <w:i w:val="false"/>
          <w:color w:val="000000"/>
          <w:sz w:val="28"/>
        </w:rPr>
        <w:t>
      1) бірінші рәсім (іс-қимыл) – көрсетілетін қызметті берушінің кеңсе маманы көрсетілетін қызметті алушының Стандарттың 9-тармағында көрсетілген құжаттар тізбесін берген сәтінен бастап қабылдайды және олардың тіркелуін жүзеге асырады – 10 (он) минут;</w:t>
      </w:r>
    </w:p>
    <w:bookmarkEnd w:id="17"/>
    <w:bookmarkStart w:name="z22" w:id="18"/>
    <w:p>
      <w:pPr>
        <w:spacing w:after="0"/>
        <w:ind w:left="0"/>
        <w:jc w:val="both"/>
      </w:pPr>
      <w:r>
        <w:rPr>
          <w:rFonts w:ascii="Times New Roman"/>
          <w:b w:val="false"/>
          <w:i w:val="false"/>
          <w:color w:val="000000"/>
          <w:sz w:val="28"/>
        </w:rPr>
        <w:t>
      2) екінші рәсім (іс-қимыл) – көрсетілетін қызметті берушінің басшысы көрсетілетін қызметті алушының құжаттарымен танысады және көрсетілетін қызметті берушінің жауапты орындаушысын анықтайды – 1 (бір) жұмыс күн;</w:t>
      </w:r>
    </w:p>
    <w:bookmarkEnd w:id="18"/>
    <w:bookmarkStart w:name="z23" w:id="19"/>
    <w:p>
      <w:pPr>
        <w:spacing w:after="0"/>
        <w:ind w:left="0"/>
        <w:jc w:val="both"/>
      </w:pPr>
      <w:r>
        <w:rPr>
          <w:rFonts w:ascii="Times New Roman"/>
          <w:b w:val="false"/>
          <w:i w:val="false"/>
          <w:color w:val="000000"/>
          <w:sz w:val="28"/>
        </w:rPr>
        <w:t>
      3) үшінші рәсім (іс-қимыл) – көрсетілетін қызметті берушінің жауапты орындаушысы құжаттарды қарайды, жұмыссыз ретінде тіркеу және есепке қою туралы хабарламаны ресімдейді – 1 (бір) жұмыс күн;</w:t>
      </w:r>
    </w:p>
    <w:bookmarkEnd w:id="19"/>
    <w:bookmarkStart w:name="z24" w:id="20"/>
    <w:p>
      <w:pPr>
        <w:spacing w:after="0"/>
        <w:ind w:left="0"/>
        <w:jc w:val="both"/>
      </w:pPr>
      <w:r>
        <w:rPr>
          <w:rFonts w:ascii="Times New Roman"/>
          <w:b w:val="false"/>
          <w:i w:val="false"/>
          <w:color w:val="000000"/>
          <w:sz w:val="28"/>
        </w:rPr>
        <w:t xml:space="preserve">
      4) төртінші рәсім (іс-қимыл) – көрсетілетін қызметті берушінің басшысы жұмыссыз ретінде тіркеу және есепке қою туралы хабарламаға қол қояды – 1 (бір) жұмыс күн; </w:t>
      </w:r>
    </w:p>
    <w:bookmarkEnd w:id="20"/>
    <w:bookmarkStart w:name="z25" w:id="21"/>
    <w:p>
      <w:pPr>
        <w:spacing w:after="0"/>
        <w:ind w:left="0"/>
        <w:jc w:val="both"/>
      </w:pPr>
      <w:r>
        <w:rPr>
          <w:rFonts w:ascii="Times New Roman"/>
          <w:b w:val="false"/>
          <w:i w:val="false"/>
          <w:color w:val="000000"/>
          <w:sz w:val="28"/>
        </w:rPr>
        <w:t xml:space="preserve">
      5) бесінші рәсім (іс-қимыл) – көрсетілетін қызметті берушінің кеңсе маманы жұмыссыз ретінде тіркеу және есепке қою туралы хабарламаны тіркейді және көрсетілетін қызметті алушыға мемлекеттік қызмет нәтижесін береді – 1 (бір) жұмыс күн. </w:t>
      </w:r>
    </w:p>
    <w:bookmarkEnd w:id="21"/>
    <w:bookmarkStart w:name="z26" w:id="22"/>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 көрсету бойынша рәсімнің (іс-қимылдың) нәтижелері:</w:t>
      </w:r>
    </w:p>
    <w:bookmarkEnd w:id="22"/>
    <w:bookmarkStart w:name="z27" w:id="23"/>
    <w:p>
      <w:pPr>
        <w:spacing w:after="0"/>
        <w:ind w:left="0"/>
        <w:jc w:val="both"/>
      </w:pPr>
      <w:r>
        <w:rPr>
          <w:rFonts w:ascii="Times New Roman"/>
          <w:b w:val="false"/>
          <w:i w:val="false"/>
          <w:color w:val="000000"/>
          <w:sz w:val="28"/>
        </w:rPr>
        <w:t xml:space="preserve">
      1) бірінші рәсімнің (іс-қимылдың) нәтижесі – көрсетілетін қызметті алушының тіркелген құжаттарын көрсетілетін қызметті берушінің басшысына бұрыштама қоюға жіберу; </w:t>
      </w:r>
    </w:p>
    <w:bookmarkEnd w:id="23"/>
    <w:bookmarkStart w:name="z28" w:id="24"/>
    <w:p>
      <w:pPr>
        <w:spacing w:after="0"/>
        <w:ind w:left="0"/>
        <w:jc w:val="both"/>
      </w:pPr>
      <w:r>
        <w:rPr>
          <w:rFonts w:ascii="Times New Roman"/>
          <w:b w:val="false"/>
          <w:i w:val="false"/>
          <w:color w:val="000000"/>
          <w:sz w:val="28"/>
        </w:rPr>
        <w:t>
      2) екінші рәсімнің (іс-қимылдың) нәтижесі – көрсетілетін қызметті алушының құжаттарын көрсетілетін қызметті берушінің жауапты орындаушысына жолдау;</w:t>
      </w:r>
    </w:p>
    <w:bookmarkEnd w:id="24"/>
    <w:bookmarkStart w:name="z29" w:id="25"/>
    <w:p>
      <w:pPr>
        <w:spacing w:after="0"/>
        <w:ind w:left="0"/>
        <w:jc w:val="both"/>
      </w:pPr>
      <w:r>
        <w:rPr>
          <w:rFonts w:ascii="Times New Roman"/>
          <w:b w:val="false"/>
          <w:i w:val="false"/>
          <w:color w:val="000000"/>
          <w:sz w:val="28"/>
        </w:rPr>
        <w:t xml:space="preserve">
      3) үшінші рәсімнің (іс-қимылдың) нәтижесі – жұмыссыз ретінде тіркеу және есепке қою туралы хабарламаны көрсетілетін қызметті берушінің басшысына қол қою үшін жолдау; </w:t>
      </w:r>
    </w:p>
    <w:bookmarkEnd w:id="25"/>
    <w:bookmarkStart w:name="z30" w:id="26"/>
    <w:p>
      <w:pPr>
        <w:spacing w:after="0"/>
        <w:ind w:left="0"/>
        <w:jc w:val="both"/>
      </w:pPr>
      <w:r>
        <w:rPr>
          <w:rFonts w:ascii="Times New Roman"/>
          <w:b w:val="false"/>
          <w:i w:val="false"/>
          <w:color w:val="000000"/>
          <w:sz w:val="28"/>
        </w:rPr>
        <w:t xml:space="preserve">
      4) төртінші рәсімнің (іс-қимылдың) нәтижесі – жұмыссыз ретінде тіркеу және есепке қою туралы қол қойылған хабарламаны көрсетілетін қызметті берушінің кеңсесіне жолдау; </w:t>
      </w:r>
    </w:p>
    <w:bookmarkEnd w:id="26"/>
    <w:bookmarkStart w:name="z31" w:id="27"/>
    <w:p>
      <w:pPr>
        <w:spacing w:after="0"/>
        <w:ind w:left="0"/>
        <w:jc w:val="both"/>
      </w:pPr>
      <w:r>
        <w:rPr>
          <w:rFonts w:ascii="Times New Roman"/>
          <w:b w:val="false"/>
          <w:i w:val="false"/>
          <w:color w:val="000000"/>
          <w:sz w:val="28"/>
        </w:rPr>
        <w:t>
      5) бесінші рәсімнің (іс-қимылдың) нәтижесі – жұмыссыз ретінде тіркеу және есепке қою туралы хабарламаны көрсетілетін қызметті алушыға беру.</w:t>
      </w:r>
    </w:p>
    <w:bookmarkEnd w:id="27"/>
    <w:bookmarkStart w:name="z32" w:id="28"/>
    <w:p>
      <w:pPr>
        <w:spacing w:after="0"/>
        <w:ind w:left="0"/>
        <w:jc w:val="left"/>
      </w:pPr>
      <w:r>
        <w:rPr>
          <w:rFonts w:ascii="Times New Roman"/>
          <w:b/>
          <w:i w:val="false"/>
          <w:color w:val="000000"/>
        </w:rPr>
        <w:t xml:space="preserve"> 3. Мемлекеттік көрсетілетін қызмет үдерісінде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өзара әрекет ету тәртібін сипаттау</w:t>
      </w:r>
    </w:p>
    <w:bookmarkEnd w:id="28"/>
    <w:bookmarkStart w:name="z33" w:id="29"/>
    <w:p>
      <w:pPr>
        <w:spacing w:after="0"/>
        <w:ind w:left="0"/>
        <w:jc w:val="both"/>
      </w:pPr>
      <w:r>
        <w:rPr>
          <w:rFonts w:ascii="Times New Roman"/>
          <w:b w:val="false"/>
          <w:i w:val="false"/>
          <w:color w:val="000000"/>
          <w:sz w:val="28"/>
        </w:rPr>
        <w:t>
      7. Мемлекеттік көрсетілетін қызмет үдерісіне қатысатын көрсетілетін қызметті берушінің құрылымдық бөлімшелерінің (қызметкерлерінің) тізбесі:</w:t>
      </w:r>
    </w:p>
    <w:bookmarkEnd w:id="29"/>
    <w:bookmarkStart w:name="z34" w:id="30"/>
    <w:p>
      <w:pPr>
        <w:spacing w:after="0"/>
        <w:ind w:left="0"/>
        <w:jc w:val="both"/>
      </w:pPr>
      <w:r>
        <w:rPr>
          <w:rFonts w:ascii="Times New Roman"/>
          <w:b w:val="false"/>
          <w:i w:val="false"/>
          <w:color w:val="000000"/>
          <w:sz w:val="28"/>
        </w:rPr>
        <w:t>
      1) көрсетілетін қызметті берушінің кеңсе маманы;</w:t>
      </w:r>
    </w:p>
    <w:bookmarkEnd w:id="30"/>
    <w:bookmarkStart w:name="z35" w:id="31"/>
    <w:p>
      <w:pPr>
        <w:spacing w:after="0"/>
        <w:ind w:left="0"/>
        <w:jc w:val="both"/>
      </w:pPr>
      <w:r>
        <w:rPr>
          <w:rFonts w:ascii="Times New Roman"/>
          <w:b w:val="false"/>
          <w:i w:val="false"/>
          <w:color w:val="000000"/>
          <w:sz w:val="28"/>
        </w:rPr>
        <w:t>
      2) көрсетілетін қызметті берушінің басшысы;</w:t>
      </w:r>
    </w:p>
    <w:bookmarkEnd w:id="31"/>
    <w:bookmarkStart w:name="z36" w:id="32"/>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32"/>
    <w:bookmarkStart w:name="z37" w:id="33"/>
    <w:p>
      <w:pPr>
        <w:spacing w:after="0"/>
        <w:ind w:left="0"/>
        <w:jc w:val="both"/>
      </w:pPr>
      <w:r>
        <w:rPr>
          <w:rFonts w:ascii="Times New Roman"/>
          <w:b w:val="false"/>
          <w:i w:val="false"/>
          <w:color w:val="000000"/>
          <w:sz w:val="28"/>
        </w:rPr>
        <w:t xml:space="preserve">
      8. Әрбір ресімнің (іс-қимылдың) ұзақтығын көрсете отырып, көрсетілетін қызметті берушінің құрылымдық бөлімшелері (қызметкерлері) арасындағы ресімдердің (іс-қимылдардың) реттілігін сипаттау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блок-сызбамен сүйемелденеді.</w:t>
      </w:r>
    </w:p>
    <w:bookmarkEnd w:id="33"/>
    <w:bookmarkStart w:name="z38" w:id="34"/>
    <w:p>
      <w:pPr>
        <w:spacing w:after="0"/>
        <w:ind w:left="0"/>
        <w:jc w:val="left"/>
      </w:pPr>
      <w:r>
        <w:rPr>
          <w:rFonts w:ascii="Times New Roman"/>
          <w:b/>
          <w:i w:val="false"/>
          <w:color w:val="000000"/>
        </w:rPr>
        <w:t xml:space="preserve"> 4. Мемлекеттік корпорациямен және (немесе) басқа да</w:t>
      </w:r>
      <w:r>
        <w:br/>
      </w:r>
      <w:r>
        <w:rPr>
          <w:rFonts w:ascii="Times New Roman"/>
          <w:b/>
          <w:i w:val="false"/>
          <w:color w:val="000000"/>
        </w:rPr>
        <w:t>көрсетілетін қызмет берушілермен өзара әрекет ету тәртібін,</w:t>
      </w:r>
      <w:r>
        <w:br/>
      </w:r>
      <w:r>
        <w:rPr>
          <w:rFonts w:ascii="Times New Roman"/>
          <w:b/>
          <w:i w:val="false"/>
          <w:color w:val="000000"/>
        </w:rPr>
        <w:t>сондай-ақ мемлекеттік көрсетілетін қызмет үдерісінде ақпараттық</w:t>
      </w:r>
      <w:r>
        <w:br/>
      </w:r>
      <w:r>
        <w:rPr>
          <w:rFonts w:ascii="Times New Roman"/>
          <w:b/>
          <w:i w:val="false"/>
          <w:color w:val="000000"/>
        </w:rPr>
        <w:t>жүйелерді пайдалану тәртібінің сипаттамасы</w:t>
      </w:r>
    </w:p>
    <w:bookmarkEnd w:id="34"/>
    <w:bookmarkStart w:name="z39" w:id="35"/>
    <w:p>
      <w:pPr>
        <w:spacing w:after="0"/>
        <w:ind w:left="0"/>
        <w:jc w:val="both"/>
      </w:pPr>
      <w:r>
        <w:rPr>
          <w:rFonts w:ascii="Times New Roman"/>
          <w:b w:val="false"/>
          <w:i w:val="false"/>
          <w:color w:val="000000"/>
          <w:sz w:val="28"/>
        </w:rPr>
        <w:t>
      9. Мемлекеттік корпорацияға және (немесе) өзге көрсетілетін қызметті берушіге жүгіну тәртібінің сипаттамасы, көрсетілетін қызметті алушының сұрау салуын өңдеудің ұзақтығы:</w:t>
      </w:r>
    </w:p>
    <w:bookmarkEnd w:id="35"/>
    <w:p>
      <w:pPr>
        <w:spacing w:after="0"/>
        <w:ind w:left="0"/>
        <w:jc w:val="both"/>
      </w:pPr>
      <w:r>
        <w:rPr>
          <w:rFonts w:ascii="Times New Roman"/>
          <w:b w:val="false"/>
          <w:i w:val="false"/>
          <w:color w:val="000000"/>
          <w:sz w:val="28"/>
        </w:rPr>
        <w:t>
      Мемлекеттік корпорацияға жүгінген кезде рұқсат етілген ең ұзақ уақыты – 15 (он бес) минут.</w:t>
      </w:r>
    </w:p>
    <w:bookmarkStart w:name="z40" w:id="36"/>
    <w:p>
      <w:pPr>
        <w:spacing w:after="0"/>
        <w:ind w:left="0"/>
        <w:jc w:val="both"/>
      </w:pPr>
      <w:r>
        <w:rPr>
          <w:rFonts w:ascii="Times New Roman"/>
          <w:b w:val="false"/>
          <w:i w:val="false"/>
          <w:color w:val="000000"/>
          <w:sz w:val="28"/>
        </w:rPr>
        <w:t>
      1) көрсетілетін қызметті алушы Мемлекеттік корпорация операторына Стандарттың 9-тармағында көрсетілген құжаттарды тапсырады, ол "электрондық кезек" жолымен "кедергісіз" қызмет көрсету арқылы операциялық залда жүзеге асырылады;</w:t>
      </w:r>
    </w:p>
    <w:bookmarkEnd w:id="36"/>
    <w:bookmarkStart w:name="z41" w:id="37"/>
    <w:p>
      <w:pPr>
        <w:spacing w:after="0"/>
        <w:ind w:left="0"/>
        <w:jc w:val="both"/>
      </w:pPr>
      <w:r>
        <w:rPr>
          <w:rFonts w:ascii="Times New Roman"/>
          <w:b w:val="false"/>
          <w:i w:val="false"/>
          <w:color w:val="000000"/>
          <w:sz w:val="28"/>
        </w:rPr>
        <w:t>
      2) 1-үдеріс – мемлекеттік қызметті көрсету үшін Мемлекеттік корпорация операторы ықпалдастырылған ақпараттық жүйесінің автоматтандырылған жұмыс орнына логинмен парольді (авторландыру үдерісі);</w:t>
      </w:r>
    </w:p>
    <w:bookmarkEnd w:id="37"/>
    <w:bookmarkStart w:name="z42" w:id="38"/>
    <w:p>
      <w:pPr>
        <w:spacing w:after="0"/>
        <w:ind w:left="0"/>
        <w:jc w:val="both"/>
      </w:pPr>
      <w:r>
        <w:rPr>
          <w:rFonts w:ascii="Times New Roman"/>
          <w:b w:val="false"/>
          <w:i w:val="false"/>
          <w:color w:val="000000"/>
          <w:sz w:val="28"/>
        </w:rPr>
        <w:t>
      қызметті көрсету үшін сұраныс нысанын шығару және Мемлекеттік корпорация операторының көрсетілетін қызметті алушының деректерін, сондай-ақ сенімхат бойынша мемлекеттік көрсетілетін қызметті алушы өкілінің деректерін (сенімхат нотариалды куәландырылған жағдайда, басқаша куәландырылған жағдайда – сенімхатының деректері толтырылмайды);</w:t>
      </w:r>
    </w:p>
    <w:bookmarkEnd w:id="38"/>
    <w:bookmarkStart w:name="z43" w:id="39"/>
    <w:p>
      <w:pPr>
        <w:spacing w:after="0"/>
        <w:ind w:left="0"/>
        <w:jc w:val="both"/>
      </w:pPr>
      <w:r>
        <w:rPr>
          <w:rFonts w:ascii="Times New Roman"/>
          <w:b w:val="false"/>
          <w:i w:val="false"/>
          <w:color w:val="000000"/>
          <w:sz w:val="28"/>
        </w:rPr>
        <w:t>
      4) 3-үдеріс – "электрондық үкімет" шлюзі (бұдан әрі – ЭҮШ) арқылы жеке тұлғалардың мемлекеттік деректер қорына/заңды тұлғалардың мемлекеттік деректер қорына (бұдан әрі – ЖТ МДҚ/ЗТ МДҚ) көрсетілетін қызметті алушының деректері туралы, сондай-ақ Бірыңғай нотариалдық ақпараттық жүйесіне (бұдан әрі – БНАЖ) мемлекеттік көрсетілетін қызметті алушы өкілінің сенімхат деректері туралы сұраныс жолдау;</w:t>
      </w:r>
    </w:p>
    <w:bookmarkEnd w:id="39"/>
    <w:bookmarkStart w:name="z44" w:id="40"/>
    <w:p>
      <w:pPr>
        <w:spacing w:after="0"/>
        <w:ind w:left="0"/>
        <w:jc w:val="both"/>
      </w:pPr>
      <w:r>
        <w:rPr>
          <w:rFonts w:ascii="Times New Roman"/>
          <w:b w:val="false"/>
          <w:i w:val="false"/>
          <w:color w:val="000000"/>
          <w:sz w:val="28"/>
        </w:rPr>
        <w:t>
      5) 1-шарт – көрсетілетін қызметті алушының деректерінің ЖТ МДҚ/ЗТ МДҚ-да, сенімхат деректерінің БНАЖ-да бар болуын тексеру;</w:t>
      </w:r>
    </w:p>
    <w:bookmarkEnd w:id="40"/>
    <w:bookmarkStart w:name="z45" w:id="41"/>
    <w:p>
      <w:pPr>
        <w:spacing w:after="0"/>
        <w:ind w:left="0"/>
        <w:jc w:val="both"/>
      </w:pPr>
      <w:r>
        <w:rPr>
          <w:rFonts w:ascii="Times New Roman"/>
          <w:b w:val="false"/>
          <w:i w:val="false"/>
          <w:color w:val="000000"/>
          <w:sz w:val="28"/>
        </w:rPr>
        <w:t>
      6) 4-үдеріс – мемлекеттік көрсетілетін қызметті алушының ЖТ МДҚ/ЗТ МДҚ-дадеректерінің, БНАЖ-да сенімхат деректерінің жоқ болуына байланысты, деректерді алу мүмкін еместігі туралы хабарламаны қалыптастыру;</w:t>
      </w:r>
    </w:p>
    <w:bookmarkEnd w:id="41"/>
    <w:bookmarkStart w:name="z46" w:id="42"/>
    <w:p>
      <w:pPr>
        <w:spacing w:after="0"/>
        <w:ind w:left="0"/>
        <w:jc w:val="both"/>
      </w:pPr>
      <w:r>
        <w:rPr>
          <w:rFonts w:ascii="Times New Roman"/>
          <w:b w:val="false"/>
          <w:i w:val="false"/>
          <w:color w:val="000000"/>
          <w:sz w:val="28"/>
        </w:rPr>
        <w:t>
      7) 5-үдеріс – "Еңбек нарығы" автоматтандырылған ақпараттық жүйесіне (бұдан әрі – "Еңбек нарығы" ААЖ) ЭҮШ арқылы Мемлекеттік корпорация операторының ЭЦҚ куәландырылған (қол қойылған) электрондық құжатты (мемлекеттік көрсетілетін қызметті алушының сұранысын) жолдауы;</w:t>
      </w:r>
    </w:p>
    <w:bookmarkEnd w:id="42"/>
    <w:bookmarkStart w:name="z47" w:id="43"/>
    <w:p>
      <w:pPr>
        <w:spacing w:after="0"/>
        <w:ind w:left="0"/>
        <w:jc w:val="both"/>
      </w:pPr>
      <w:r>
        <w:rPr>
          <w:rFonts w:ascii="Times New Roman"/>
          <w:b w:val="false"/>
          <w:i w:val="false"/>
          <w:color w:val="000000"/>
          <w:sz w:val="28"/>
        </w:rPr>
        <w:t>
      8) 6-үдеріс – "Еңбек нарығы" ААЖ-ға көрсетілетін қызметті алушының электрондық құжатын тіркеу;</w:t>
      </w:r>
    </w:p>
    <w:bookmarkEnd w:id="43"/>
    <w:bookmarkStart w:name="z48" w:id="44"/>
    <w:p>
      <w:pPr>
        <w:spacing w:after="0"/>
        <w:ind w:left="0"/>
        <w:jc w:val="both"/>
      </w:pPr>
      <w:r>
        <w:rPr>
          <w:rFonts w:ascii="Times New Roman"/>
          <w:b w:val="false"/>
          <w:i w:val="false"/>
          <w:color w:val="000000"/>
          <w:sz w:val="28"/>
        </w:rPr>
        <w:t>
      9) 2-шарт – көрсетілетін қызметті берушінің Стандарттың 9-тармағында көрсетілген және мемлекеттік қызметті көрсетуге негіз болатын көрсетілетін қызметті алушының қоса берген құжаттарының сәйкестігін тексеруі (өңдеуі);</w:t>
      </w:r>
    </w:p>
    <w:bookmarkEnd w:id="44"/>
    <w:bookmarkStart w:name="z49" w:id="45"/>
    <w:p>
      <w:pPr>
        <w:spacing w:after="0"/>
        <w:ind w:left="0"/>
        <w:jc w:val="both"/>
      </w:pPr>
      <w:r>
        <w:rPr>
          <w:rFonts w:ascii="Times New Roman"/>
          <w:b w:val="false"/>
          <w:i w:val="false"/>
          <w:color w:val="000000"/>
          <w:sz w:val="28"/>
        </w:rPr>
        <w:t xml:space="preserve">
      10) 7-үдеріс – көрсетілетін қызметті алушының құжаттарын Стандарттың 9-тармағында көрсетілген құжаттардың тізбесіне сәйкес келмеуіне байланысты сұратылып отырған мемлекеттік көрсетілетін қызметтен бас тарту туралы хабарламаны қалыптастыру; </w:t>
      </w:r>
    </w:p>
    <w:bookmarkEnd w:id="45"/>
    <w:p>
      <w:pPr>
        <w:spacing w:after="0"/>
        <w:ind w:left="0"/>
        <w:jc w:val="both"/>
      </w:pPr>
      <w:r>
        <w:rPr>
          <w:rFonts w:ascii="Times New Roman"/>
          <w:b w:val="false"/>
          <w:i w:val="false"/>
          <w:color w:val="000000"/>
          <w:sz w:val="28"/>
        </w:rPr>
        <w:t xml:space="preserve">
      Мемлекеттік корпорация арқылы мемлекеттік қызметті көрсету кезінде жұмылдырылған ақпараттық жүйелердің функционалдық өзара әрекеттері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Start w:name="z50" w:id="46"/>
    <w:p>
      <w:pPr>
        <w:spacing w:after="0"/>
        <w:ind w:left="0"/>
        <w:jc w:val="both"/>
      </w:pPr>
      <w:r>
        <w:rPr>
          <w:rFonts w:ascii="Times New Roman"/>
          <w:b w:val="false"/>
          <w:i w:val="false"/>
          <w:color w:val="000000"/>
          <w:sz w:val="28"/>
        </w:rPr>
        <w:t>
      10. Мемлекеттік қызмет көрсетудің нәтижесін Мемлекеттік корпорациясы арқылы алу процесін, оның ұзақтылығын сипаттау:</w:t>
      </w:r>
    </w:p>
    <w:bookmarkEnd w:id="46"/>
    <w:bookmarkStart w:name="z51" w:id="47"/>
    <w:p>
      <w:pPr>
        <w:spacing w:after="0"/>
        <w:ind w:left="0"/>
        <w:jc w:val="both"/>
      </w:pPr>
      <w:r>
        <w:rPr>
          <w:rFonts w:ascii="Times New Roman"/>
          <w:b w:val="false"/>
          <w:i w:val="false"/>
          <w:color w:val="000000"/>
          <w:sz w:val="28"/>
        </w:rPr>
        <w:t>
      1) мемлекеттік қызметті алушы Стандартта көрсетілген мерзімі аяқталғаннан соң мемлекеттік қызметті көрсету нәтижесін алуға жүгінеді;</w:t>
      </w:r>
    </w:p>
    <w:bookmarkEnd w:id="47"/>
    <w:bookmarkStart w:name="z52" w:id="48"/>
    <w:p>
      <w:pPr>
        <w:spacing w:after="0"/>
        <w:ind w:left="0"/>
        <w:jc w:val="both"/>
      </w:pPr>
      <w:r>
        <w:rPr>
          <w:rFonts w:ascii="Times New Roman"/>
          <w:b w:val="false"/>
          <w:i w:val="false"/>
          <w:color w:val="000000"/>
          <w:sz w:val="28"/>
        </w:rPr>
        <w:t>
      2) мемлекеттік қызмет көрсету нәтижесін алған кезде рұқсат етілетін уақыты – 20 (жиырма) минут.</w:t>
      </w:r>
    </w:p>
    <w:bookmarkEnd w:id="48"/>
    <w:bookmarkStart w:name="z53" w:id="49"/>
    <w:p>
      <w:pPr>
        <w:spacing w:after="0"/>
        <w:ind w:left="0"/>
        <w:jc w:val="both"/>
      </w:pPr>
      <w:r>
        <w:rPr>
          <w:rFonts w:ascii="Times New Roman"/>
          <w:b w:val="false"/>
          <w:i w:val="false"/>
          <w:color w:val="000000"/>
          <w:sz w:val="28"/>
        </w:rPr>
        <w:t>
      11. Портал арқылы мемлекеттік қызметті көрсету кезінде көрсетілетін қызметті беруші мен көрсетілетін қызметті алушының жүгіну және рәсімдердің (іс-қимылдың) реттілігі тәртібін сипаттау:</w:t>
      </w:r>
    </w:p>
    <w:bookmarkEnd w:id="49"/>
    <w:bookmarkStart w:name="z54" w:id="50"/>
    <w:p>
      <w:pPr>
        <w:spacing w:after="0"/>
        <w:ind w:left="0"/>
        <w:jc w:val="both"/>
      </w:pPr>
      <w:r>
        <w:rPr>
          <w:rFonts w:ascii="Times New Roman"/>
          <w:b w:val="false"/>
          <w:i w:val="false"/>
          <w:color w:val="000000"/>
          <w:sz w:val="28"/>
        </w:rPr>
        <w:t>
      1) көрсетілетін қызметті алушы жеке сәйкестендіру нөмірі (бұдан әрі – ЖСН), сондай-ақ паролінің (порталда тіркелмеген көрсетілетін қызметті алушылар үшін жүзеге асырылады) көмегімен порталда тіркелуді жүзеге асырады;</w:t>
      </w:r>
    </w:p>
    <w:bookmarkEnd w:id="50"/>
    <w:bookmarkStart w:name="z55" w:id="51"/>
    <w:p>
      <w:pPr>
        <w:spacing w:after="0"/>
        <w:ind w:left="0"/>
        <w:jc w:val="both"/>
      </w:pPr>
      <w:r>
        <w:rPr>
          <w:rFonts w:ascii="Times New Roman"/>
          <w:b w:val="false"/>
          <w:i w:val="false"/>
          <w:color w:val="000000"/>
          <w:sz w:val="28"/>
        </w:rPr>
        <w:t>
      2) 1-үдеріс – көрсетілетін қызметті алу үшін порталда көрсетілетін қызметті алушының ЖСН және паролін (авторландыру үдерісі) енгізу үдерісі;</w:t>
      </w:r>
    </w:p>
    <w:bookmarkEnd w:id="51"/>
    <w:bookmarkStart w:name="z56" w:id="52"/>
    <w:p>
      <w:pPr>
        <w:spacing w:after="0"/>
        <w:ind w:left="0"/>
        <w:jc w:val="both"/>
      </w:pPr>
      <w:r>
        <w:rPr>
          <w:rFonts w:ascii="Times New Roman"/>
          <w:b w:val="false"/>
          <w:i w:val="false"/>
          <w:color w:val="000000"/>
          <w:sz w:val="28"/>
        </w:rPr>
        <w:t>
      3) 1-шарт – порталда ЖСН және пароль арқылы тіркелген көрсетілетін қызметті алушы туралы деректерінің түпнұсқалығын тексеру;</w:t>
      </w:r>
    </w:p>
    <w:bookmarkEnd w:id="52"/>
    <w:bookmarkStart w:name="z57" w:id="53"/>
    <w:p>
      <w:pPr>
        <w:spacing w:after="0"/>
        <w:ind w:left="0"/>
        <w:jc w:val="both"/>
      </w:pPr>
      <w:r>
        <w:rPr>
          <w:rFonts w:ascii="Times New Roman"/>
          <w:b w:val="false"/>
          <w:i w:val="false"/>
          <w:color w:val="000000"/>
          <w:sz w:val="28"/>
        </w:rPr>
        <w:t>
      4) 2-үдеріс – көрсетілетін қызметті алушының деректерінің сәйкес келмеуіне байланысты авторландырудан бас тарту туралы порталмен хабарламаны қалыптастыру;</w:t>
      </w:r>
    </w:p>
    <w:bookmarkEnd w:id="53"/>
    <w:bookmarkStart w:name="z58" w:id="54"/>
    <w:p>
      <w:pPr>
        <w:spacing w:after="0"/>
        <w:ind w:left="0"/>
        <w:jc w:val="both"/>
      </w:pPr>
      <w:r>
        <w:rPr>
          <w:rFonts w:ascii="Times New Roman"/>
          <w:b w:val="false"/>
          <w:i w:val="false"/>
          <w:color w:val="000000"/>
          <w:sz w:val="28"/>
        </w:rPr>
        <w:t>
      5) 3-үдеріс – көрсетілетін қызметті алушының осы Регламентте көрсетілген көрсетілетін қызметті таңдап алуы, мемлекеттік қызметті көрсету үшін экранға сұрату нысанын шығару және оның құрылымы мен форматтық талаптарын ескере отырып, сауал түрінде, Стандарттың 9-тармағында көрсетілген электрондық түрдегі құжаттардың қажетті көшірмелерін бекітумен көрсетілетін қызметті алушының үлгілерді толтыруы (деректерді енгізуі), сондай-ақ сауалды куәландыру (қол қою) үшін көрсетілетін қызметті алушының ЭЦҚ тіркеу куәлігін таңдап алуы;</w:t>
      </w:r>
    </w:p>
    <w:bookmarkEnd w:id="54"/>
    <w:bookmarkStart w:name="z59" w:id="55"/>
    <w:p>
      <w:pPr>
        <w:spacing w:after="0"/>
        <w:ind w:left="0"/>
        <w:jc w:val="both"/>
      </w:pPr>
      <w:r>
        <w:rPr>
          <w:rFonts w:ascii="Times New Roman"/>
          <w:b w:val="false"/>
          <w:i w:val="false"/>
          <w:color w:val="000000"/>
          <w:sz w:val="28"/>
        </w:rPr>
        <w:t>
      6) 2-шарт – порталда ЭЦҚ тіркеу куәлігінің қолданыс мерзімін және шақыртып алынған (жойылған) тіркеу куәліктерінің тізімінде жоқтығын, сондай-ақ сәйкестендіру деректерінің сәйкестігін тексеру (сауалда көрсетілген ЖСН мен ЭЦҚ тіркеу куәлігінде көрсетілген ЖСН арасындағы);</w:t>
      </w:r>
    </w:p>
    <w:bookmarkEnd w:id="55"/>
    <w:bookmarkStart w:name="z60" w:id="56"/>
    <w:p>
      <w:pPr>
        <w:spacing w:after="0"/>
        <w:ind w:left="0"/>
        <w:jc w:val="both"/>
      </w:pPr>
      <w:r>
        <w:rPr>
          <w:rFonts w:ascii="Times New Roman"/>
          <w:b w:val="false"/>
          <w:i w:val="false"/>
          <w:color w:val="000000"/>
          <w:sz w:val="28"/>
        </w:rPr>
        <w:t>
      7) 4-үдеріс – көрсетілетін қызметті алушының ЭЦҚ түпнұсқалығының расталмағандығына байланысты, сұратылып отырған қызметтен бас тарту туралы хабарлама қалыптастыру;</w:t>
      </w:r>
    </w:p>
    <w:bookmarkEnd w:id="56"/>
    <w:bookmarkStart w:name="z61" w:id="57"/>
    <w:p>
      <w:pPr>
        <w:spacing w:after="0"/>
        <w:ind w:left="0"/>
        <w:jc w:val="both"/>
      </w:pPr>
      <w:r>
        <w:rPr>
          <w:rFonts w:ascii="Times New Roman"/>
          <w:b w:val="false"/>
          <w:i w:val="false"/>
          <w:color w:val="000000"/>
          <w:sz w:val="28"/>
        </w:rPr>
        <w:t>
      8) 5-үдеріс – көрсетілетін қызметті берушінің сұранымды өңдеуі үшін көрсетілетін қызметті алушының ЭЦҚ куәландырылған (қол қойылған) электрондық құжатты (көрсетілетін қызметті алушының сұранымен) "Еңбек нарығы" ААЖ-ға ЭҮШ арқылы жолдау;</w:t>
      </w:r>
    </w:p>
    <w:bookmarkEnd w:id="57"/>
    <w:bookmarkStart w:name="z62" w:id="58"/>
    <w:p>
      <w:pPr>
        <w:spacing w:after="0"/>
        <w:ind w:left="0"/>
        <w:jc w:val="both"/>
      </w:pPr>
      <w:r>
        <w:rPr>
          <w:rFonts w:ascii="Times New Roman"/>
          <w:b w:val="false"/>
          <w:i w:val="false"/>
          <w:color w:val="000000"/>
          <w:sz w:val="28"/>
        </w:rPr>
        <w:t>
      9) 3-шарт – көрсетілетін қызметті берушінің көрсетілетін қызметті алушы қоса берген Стандарттың 9-тармағында көрсетілген құжаттарды мемлекеттік қызмет көрсету үшін негіздерді сәйкестікке тексеруі;</w:t>
      </w:r>
    </w:p>
    <w:bookmarkEnd w:id="58"/>
    <w:bookmarkStart w:name="z63" w:id="59"/>
    <w:p>
      <w:pPr>
        <w:spacing w:after="0"/>
        <w:ind w:left="0"/>
        <w:jc w:val="both"/>
      </w:pPr>
      <w:r>
        <w:rPr>
          <w:rFonts w:ascii="Times New Roman"/>
          <w:b w:val="false"/>
          <w:i w:val="false"/>
          <w:color w:val="000000"/>
          <w:sz w:val="28"/>
        </w:rPr>
        <w:t xml:space="preserve">
      10) 6-үдеріс – көрсетілетін қызметті алушының құжаттарын Стандарттың 9-тармағында көрсетілген құжаттардың тізбесіне сәйкес келмеуіне байланысты сұратылып отырған мемлекеттік көрсетілетін қызметтен бас тарту туралы хабарламаны қалыптастыру; </w:t>
      </w:r>
    </w:p>
    <w:bookmarkEnd w:id="59"/>
    <w:bookmarkStart w:name="z64" w:id="60"/>
    <w:p>
      <w:pPr>
        <w:spacing w:after="0"/>
        <w:ind w:left="0"/>
        <w:jc w:val="both"/>
      </w:pPr>
      <w:r>
        <w:rPr>
          <w:rFonts w:ascii="Times New Roman"/>
          <w:b w:val="false"/>
          <w:i w:val="false"/>
          <w:color w:val="000000"/>
          <w:sz w:val="28"/>
        </w:rPr>
        <w:t>
      11) 7-үдеріс – көрсетілетін қызметті алушының порталмен қалыптастырылған көрсетілетін қызметтің нәтижесін алуы (электрондық құжат нысанындағы хабарлама). Мемлекеттік қызметті көрсету нәтижесі көрсетілетін қызметті берушінің уәкілетті тұлғасының ЭЦҚ куәландырылған электрондық құжат нысанындағы көрсетілетін қызметті алушының "жеке кабинетіне" жолданады.</w:t>
      </w:r>
    </w:p>
    <w:bookmarkEnd w:id="60"/>
    <w:p>
      <w:pPr>
        <w:spacing w:after="0"/>
        <w:ind w:left="0"/>
        <w:jc w:val="both"/>
      </w:pPr>
      <w:r>
        <w:rPr>
          <w:rFonts w:ascii="Times New Roman"/>
          <w:b w:val="false"/>
          <w:i w:val="false"/>
          <w:color w:val="000000"/>
          <w:sz w:val="28"/>
        </w:rPr>
        <w:t>
      қызметті берушінің уәкілетті тұлғасының ЭЦҚ куәландырылған электрондық құжат нысанындағы көрсетілетін қызметті алушының "жеке кабинетіне" жолданады.</w:t>
      </w:r>
    </w:p>
    <w:p>
      <w:pPr>
        <w:spacing w:after="0"/>
        <w:ind w:left="0"/>
        <w:jc w:val="both"/>
      </w:pPr>
      <w:r>
        <w:rPr>
          <w:rFonts w:ascii="Times New Roman"/>
          <w:b w:val="false"/>
          <w:i w:val="false"/>
          <w:color w:val="000000"/>
          <w:sz w:val="28"/>
        </w:rPr>
        <w:t xml:space="preserve">
      Портал арқылы мемлекеттік қызметті көрсету кезінде іске қосылған ақпараттық жүйелердің функционалдық өзара әрекет етуі осы Регламентке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3-қосымшаларда</w:t>
      </w:r>
      <w:r>
        <w:rPr>
          <w:rFonts w:ascii="Times New Roman"/>
          <w:b w:val="false"/>
          <w:i w:val="false"/>
          <w:color w:val="000000"/>
          <w:sz w:val="28"/>
        </w:rPr>
        <w:t xml:space="preserve"> келтірілген.</w:t>
      </w:r>
    </w:p>
    <w:p>
      <w:pPr>
        <w:spacing w:after="0"/>
        <w:ind w:left="0"/>
        <w:jc w:val="both"/>
      </w:pPr>
      <w:r>
        <w:rPr>
          <w:rFonts w:ascii="Times New Roman"/>
          <w:b w:val="false"/>
          <w:i w:val="false"/>
          <w:color w:val="000000"/>
          <w:sz w:val="28"/>
        </w:rPr>
        <w:t xml:space="preserve">
      Мемлекеттік көрсетілетін қызмет үдерісінде көрсетілетін қызметті берушінің құрылымдық бөлімшелерінің (қызметкерлерінің) өзара әрекет етуінің сипаттамасы, сондай-ақ өзге көрсетілетін қызметті берушілермен және (немесе) Мемлекеттік корпорациямен өзара әрекет ету тәртібі және мемлекеттік көрсетілетін қызмет үдерісінде ақпараттық жүйелерді қолдану тәртібін сипаттау осы Регламентке </w:t>
      </w:r>
      <w:r>
        <w:rPr>
          <w:rFonts w:ascii="Times New Roman"/>
          <w:b w:val="false"/>
          <w:i w:val="false"/>
          <w:color w:val="000000"/>
          <w:sz w:val="28"/>
        </w:rPr>
        <w:t>4-қосымшаға</w:t>
      </w:r>
      <w:r>
        <w:rPr>
          <w:rFonts w:ascii="Times New Roman"/>
          <w:b w:val="false"/>
          <w:i w:val="false"/>
          <w:color w:val="000000"/>
          <w:sz w:val="28"/>
        </w:rPr>
        <w:t xml:space="preserve"> сәйкес мемлекеттік көрсетілетін қызметінің бизнес-үдерістерінің анықтамалығында көрсетіледі. Мемлекеттік көрсетілетін қызметтің бизнес-үдерістерінің анықтамалығы көрсетілетін қызметті берушінің порталында және интернет-ресурсында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азаматтарды тіркеу және есепке қою"</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bookmarkStart w:name="z66" w:id="61"/>
    <w:p>
      <w:pPr>
        <w:spacing w:after="0"/>
        <w:ind w:left="0"/>
        <w:jc w:val="left"/>
      </w:pPr>
      <w:r>
        <w:rPr>
          <w:rFonts w:ascii="Times New Roman"/>
          <w:b/>
          <w:i w:val="false"/>
          <w:color w:val="000000"/>
        </w:rPr>
        <w:t xml:space="preserve"> Әрбір рәсімнің (іс-қимылдың) ұзақтығын көрсете отырып,</w:t>
      </w:r>
      <w:r>
        <w:br/>
      </w:r>
      <w:r>
        <w:rPr>
          <w:rFonts w:ascii="Times New Roman"/>
          <w:b/>
          <w:i w:val="false"/>
          <w:color w:val="000000"/>
        </w:rPr>
        <w:t>көрсетілетін қызметті берушінің құрылымдық бөлімшелері</w:t>
      </w:r>
      <w:r>
        <w:br/>
      </w:r>
      <w:r>
        <w:rPr>
          <w:rFonts w:ascii="Times New Roman"/>
          <w:b/>
          <w:i w:val="false"/>
          <w:color w:val="000000"/>
        </w:rPr>
        <w:t>(қызметкерлері) арасындағы рәсімдердің (іс-қимылдардың)</w:t>
      </w:r>
      <w:r>
        <w:br/>
      </w:r>
      <w:r>
        <w:rPr>
          <w:rFonts w:ascii="Times New Roman"/>
          <w:b/>
          <w:i w:val="false"/>
          <w:color w:val="000000"/>
        </w:rPr>
        <w:t>реттілігін сипаттау блок-сызбасы</w:t>
      </w:r>
    </w:p>
    <w:bookmarkEnd w:id="61"/>
    <w:p>
      <w:pPr>
        <w:spacing w:after="0"/>
        <w:ind w:left="0"/>
        <w:jc w:val="left"/>
      </w:pPr>
      <w:r>
        <w:br/>
      </w:r>
    </w:p>
    <w:p>
      <w:pPr>
        <w:spacing w:after="0"/>
        <w:ind w:left="0"/>
        <w:jc w:val="both"/>
      </w:pPr>
      <w:r>
        <w:drawing>
          <wp:inline distT="0" distB="0" distL="0" distR="0">
            <wp:extent cx="7810500" cy="303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03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азаматтарды тіркеу және есепке қою"</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bookmarkStart w:name="z68" w:id="62"/>
    <w:p>
      <w:pPr>
        <w:spacing w:after="0"/>
        <w:ind w:left="0"/>
        <w:jc w:val="left"/>
      </w:pPr>
      <w:r>
        <w:rPr>
          <w:rFonts w:ascii="Times New Roman"/>
          <w:b/>
          <w:i w:val="false"/>
          <w:color w:val="000000"/>
        </w:rPr>
        <w:t xml:space="preserve"> Мемлекеттік корпорация арқылы мемлекеттік қызметті көрсету</w:t>
      </w:r>
      <w:r>
        <w:br/>
      </w:r>
      <w:r>
        <w:rPr>
          <w:rFonts w:ascii="Times New Roman"/>
          <w:b/>
          <w:i w:val="false"/>
          <w:color w:val="000000"/>
        </w:rPr>
        <w:t>кезінде жұмылдырылған ақпараттық жүйелердің функционалдық өзара</w:t>
      </w:r>
      <w:r>
        <w:br/>
      </w:r>
      <w:r>
        <w:rPr>
          <w:rFonts w:ascii="Times New Roman"/>
          <w:b/>
          <w:i w:val="false"/>
          <w:color w:val="000000"/>
        </w:rPr>
        <w:t>әрекет ету диаграммасы</w:t>
      </w:r>
    </w:p>
    <w:bookmarkEnd w:id="62"/>
    <w:p>
      <w:pPr>
        <w:spacing w:after="0"/>
        <w:ind w:left="0"/>
        <w:jc w:val="left"/>
      </w:pPr>
      <w:r>
        <w:br/>
      </w:r>
    </w:p>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азаматтарды тіркеу және есепке қою"</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3-қосымша</w:t>
            </w:r>
          </w:p>
        </w:tc>
      </w:tr>
    </w:tbl>
    <w:bookmarkStart w:name="z70" w:id="63"/>
    <w:p>
      <w:pPr>
        <w:spacing w:after="0"/>
        <w:ind w:left="0"/>
        <w:jc w:val="left"/>
      </w:pPr>
      <w:r>
        <w:rPr>
          <w:rFonts w:ascii="Times New Roman"/>
          <w:b/>
          <w:i w:val="false"/>
          <w:color w:val="000000"/>
        </w:rPr>
        <w:t xml:space="preserve"> Портал арқылы мемлекеттік қызметті көрсету кезінде</w:t>
      </w:r>
      <w:r>
        <w:br/>
      </w:r>
      <w:r>
        <w:rPr>
          <w:rFonts w:ascii="Times New Roman"/>
          <w:b/>
          <w:i w:val="false"/>
          <w:color w:val="000000"/>
        </w:rPr>
        <w:t>жұмылдырылған ақпараттық жүйелердің функционалдық өзара</w:t>
      </w:r>
      <w:r>
        <w:br/>
      </w:r>
      <w:r>
        <w:rPr>
          <w:rFonts w:ascii="Times New Roman"/>
          <w:b/>
          <w:i w:val="false"/>
          <w:color w:val="000000"/>
        </w:rPr>
        <w:t>әрекеттерінің диаграммасы</w:t>
      </w:r>
    </w:p>
    <w:bookmarkEnd w:id="63"/>
    <w:p>
      <w:pPr>
        <w:spacing w:after="0"/>
        <w:ind w:left="0"/>
        <w:jc w:val="left"/>
      </w:pPr>
      <w:r>
        <w:br/>
      </w:r>
    </w:p>
    <w:p>
      <w:pPr>
        <w:spacing w:after="0"/>
        <w:ind w:left="0"/>
        <w:jc w:val="both"/>
      </w:pPr>
      <w:r>
        <w:drawing>
          <wp:inline distT="0" distB="0" distL="0" distR="0">
            <wp:extent cx="78105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азаматтарды тіркеу және есепке қою"</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4-қосымша</w:t>
            </w:r>
          </w:p>
        </w:tc>
      </w:tr>
    </w:tbl>
    <w:bookmarkStart w:name="z72" w:id="64"/>
    <w:p>
      <w:pPr>
        <w:spacing w:after="0"/>
        <w:ind w:left="0"/>
        <w:jc w:val="left"/>
      </w:pPr>
      <w:r>
        <w:rPr>
          <w:rFonts w:ascii="Times New Roman"/>
          <w:b/>
          <w:i w:val="false"/>
          <w:color w:val="000000"/>
        </w:rPr>
        <w:t xml:space="preserve"> Мемлекеттік көрсетілетін қызметінің бизнес-үдерістерінің</w:t>
      </w:r>
      <w:r>
        <w:br/>
      </w:r>
      <w:r>
        <w:rPr>
          <w:rFonts w:ascii="Times New Roman"/>
          <w:b/>
          <w:i w:val="false"/>
          <w:color w:val="000000"/>
        </w:rPr>
        <w:t>анықтамалығы</w:t>
      </w:r>
    </w:p>
    <w:bookmarkEnd w:id="64"/>
    <w:p>
      <w:pPr>
        <w:spacing w:after="0"/>
        <w:ind w:left="0"/>
        <w:jc w:val="left"/>
      </w:pPr>
      <w:r>
        <w:br/>
      </w:r>
    </w:p>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(қызметкерлерінің), Мемлекеттік корпорацияның, порталының өзара әрекет етуі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93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293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Аcтана қаласы әкімдігінің</w:t>
            </w:r>
            <w:r>
              <w:br/>
            </w:r>
            <w:r>
              <w:rPr>
                <w:rFonts w:ascii="Times New Roman"/>
                <w:b w:val="false"/>
                <w:i w:val="false"/>
                <w:color w:val="000000"/>
                <w:sz w:val="20"/>
              </w:rPr>
              <w:t>2016 жылғы 8 тамыздағы</w:t>
            </w:r>
            <w:r>
              <w:br/>
            </w:r>
            <w:r>
              <w:rPr>
                <w:rFonts w:ascii="Times New Roman"/>
                <w:b w:val="false"/>
                <w:i w:val="false"/>
                <w:color w:val="000000"/>
                <w:sz w:val="20"/>
              </w:rPr>
              <w:t>№ 158-1423 қаулысына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2015 жылғы 27 шілдедегі</w:t>
            </w:r>
            <w:r>
              <w:br/>
            </w:r>
            <w:r>
              <w:rPr>
                <w:rFonts w:ascii="Times New Roman"/>
                <w:b w:val="false"/>
                <w:i w:val="false"/>
                <w:color w:val="000000"/>
                <w:sz w:val="20"/>
              </w:rPr>
              <w:t>№ 158-1286 қаулысына</w:t>
            </w:r>
            <w:r>
              <w:br/>
            </w:r>
            <w:r>
              <w:rPr>
                <w:rFonts w:ascii="Times New Roman"/>
                <w:b w:val="false"/>
                <w:i w:val="false"/>
                <w:color w:val="000000"/>
                <w:sz w:val="20"/>
              </w:rPr>
              <w:t>2-қосымша</w:t>
            </w:r>
          </w:p>
        </w:tc>
      </w:tr>
    </w:tbl>
    <w:bookmarkStart w:name="z75" w:id="65"/>
    <w:p>
      <w:pPr>
        <w:spacing w:after="0"/>
        <w:ind w:left="0"/>
        <w:jc w:val="left"/>
      </w:pPr>
      <w:r>
        <w:rPr>
          <w:rFonts w:ascii="Times New Roman"/>
          <w:b/>
          <w:i w:val="false"/>
          <w:color w:val="000000"/>
        </w:rPr>
        <w:t xml:space="preserve"> "Семей ядролық сынақ полигонында ядролық сынақтардың салдарынан</w:t>
      </w:r>
      <w:r>
        <w:br/>
      </w:r>
      <w:r>
        <w:rPr>
          <w:rFonts w:ascii="Times New Roman"/>
          <w:b/>
          <w:i w:val="false"/>
          <w:color w:val="000000"/>
        </w:rPr>
        <w:t>зардап шеккен азаматтарды тіркеу, біржолғы мемлекеттік ақшалай</w:t>
      </w:r>
      <w:r>
        <w:br/>
      </w:r>
      <w:r>
        <w:rPr>
          <w:rFonts w:ascii="Times New Roman"/>
          <w:b/>
          <w:i w:val="false"/>
          <w:color w:val="000000"/>
        </w:rPr>
        <w:t>өтемақы төлеу, куәлік беру" мемлекеттік көрсетілетін қызмет</w:t>
      </w:r>
      <w:r>
        <w:br/>
      </w:r>
      <w:r>
        <w:rPr>
          <w:rFonts w:ascii="Times New Roman"/>
          <w:b/>
          <w:i w:val="false"/>
          <w:color w:val="000000"/>
        </w:rPr>
        <w:t>регламенті</w:t>
      </w:r>
      <w:r>
        <w:br/>
      </w:r>
      <w:r>
        <w:rPr>
          <w:rFonts w:ascii="Times New Roman"/>
          <w:b/>
          <w:i w:val="false"/>
          <w:color w:val="000000"/>
        </w:rPr>
        <w:t>1. Жалпы ережелер</w:t>
      </w:r>
    </w:p>
    <w:bookmarkEnd w:id="65"/>
    <w:bookmarkStart w:name="z77" w:id="66"/>
    <w:p>
      <w:pPr>
        <w:spacing w:after="0"/>
        <w:ind w:left="0"/>
        <w:jc w:val="both"/>
      </w:pPr>
      <w:r>
        <w:rPr>
          <w:rFonts w:ascii="Times New Roman"/>
          <w:b w:val="false"/>
          <w:i w:val="false"/>
          <w:color w:val="000000"/>
          <w:sz w:val="28"/>
        </w:rPr>
        <w:t xml:space="preserve">
      1.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қызметті (бұдан әрі – мемлекеттік көрсетілетін қызмет) "Астана қаласының Жұмыспен қамту, еңбек және әлеуметтік қорғау басқармасы" мемлекеттік мекемесі (бұдан әрі – көрсетілетін қызметті беруші) "Әлеуметтік-еңбек саласындағы мемлекеттік көрсетілетін қызмет стандарттарын бекіту туралы" Қазақстан Республикасының Денсаулық сақтау және әлеуметтік даму министрінің 2015 жылғы 28 cәуірдегі № 279 </w:t>
      </w:r>
      <w:r>
        <w:rPr>
          <w:rFonts w:ascii="Times New Roman"/>
          <w:b w:val="false"/>
          <w:i w:val="false"/>
          <w:color w:val="000000"/>
          <w:sz w:val="28"/>
        </w:rPr>
        <w:t>бұйрығымен</w:t>
      </w:r>
      <w:r>
        <w:rPr>
          <w:rFonts w:ascii="Times New Roman"/>
          <w:b w:val="false"/>
          <w:i w:val="false"/>
          <w:color w:val="000000"/>
          <w:sz w:val="28"/>
        </w:rPr>
        <w:t xml:space="preserve"> бекітілген "Семей ядролық сынақ полигонындағы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стандарты (бұдан әрі – Стандарт) (Нормативтік құқықтық актілерді мемлекеттік тіркеу тізілімінде № 11342 болып тіркелген) негізінде жеке тұлғаларға (бұдан әрі – көрсетілетін қызметті алушы) тегін көрсетіледі.</w:t>
      </w:r>
    </w:p>
    <w:bookmarkEnd w:id="66"/>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Start w:name="z78" w:id="67"/>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67"/>
    <w:bookmarkStart w:name="z79" w:id="68"/>
    <w:p>
      <w:pPr>
        <w:spacing w:after="0"/>
        <w:ind w:left="0"/>
        <w:jc w:val="both"/>
      </w:pPr>
      <w:r>
        <w:rPr>
          <w:rFonts w:ascii="Times New Roman"/>
          <w:b w:val="false"/>
          <w:i w:val="false"/>
          <w:color w:val="000000"/>
          <w:sz w:val="28"/>
        </w:rPr>
        <w:t>
      2) көрсетілетін қызметті беруші арқылы жүзеге асырылады;</w:t>
      </w:r>
    </w:p>
    <w:bookmarkEnd w:id="68"/>
    <w:bookmarkStart w:name="z80" w:id="69"/>
    <w:p>
      <w:pPr>
        <w:spacing w:after="0"/>
        <w:ind w:left="0"/>
        <w:jc w:val="both"/>
      </w:pPr>
      <w:r>
        <w:rPr>
          <w:rFonts w:ascii="Times New Roman"/>
          <w:b w:val="false"/>
          <w:i w:val="false"/>
          <w:color w:val="000000"/>
          <w:sz w:val="28"/>
        </w:rPr>
        <w:t>
      2. Мемлекеттік көрсетілетін қызмет нысаны: қағаз түрінде.</w:t>
      </w:r>
    </w:p>
    <w:bookmarkEnd w:id="69"/>
    <w:bookmarkStart w:name="z81" w:id="70"/>
    <w:p>
      <w:pPr>
        <w:spacing w:after="0"/>
        <w:ind w:left="0"/>
        <w:jc w:val="both"/>
      </w:pPr>
      <w:r>
        <w:rPr>
          <w:rFonts w:ascii="Times New Roman"/>
          <w:b w:val="false"/>
          <w:i w:val="false"/>
          <w:color w:val="000000"/>
          <w:sz w:val="28"/>
        </w:rPr>
        <w:t xml:space="preserve">
      3. Мемлекеттік көрсетілетін қызмет нәтижесі: </w:t>
      </w:r>
    </w:p>
    <w:bookmarkEnd w:id="70"/>
    <w:p>
      <w:pPr>
        <w:spacing w:after="0"/>
        <w:ind w:left="0"/>
        <w:jc w:val="both"/>
      </w:pPr>
      <w:r>
        <w:rPr>
          <w:rFonts w:ascii="Times New Roman"/>
          <w:b w:val="false"/>
          <w:i w:val="false"/>
          <w:color w:val="000000"/>
          <w:sz w:val="28"/>
        </w:rPr>
        <w:t xml:space="preserve">
      көрсетілетін қызметті берушімен: </w:t>
      </w:r>
    </w:p>
    <w:bookmarkStart w:name="z82" w:id="71"/>
    <w:p>
      <w:pPr>
        <w:spacing w:after="0"/>
        <w:ind w:left="0"/>
        <w:jc w:val="both"/>
      </w:pPr>
      <w:r>
        <w:rPr>
          <w:rFonts w:ascii="Times New Roman"/>
          <w:b w:val="false"/>
          <w:i w:val="false"/>
          <w:color w:val="000000"/>
          <w:sz w:val="28"/>
        </w:rPr>
        <w:t>
      1) Қазақстан Республикасының азаматтарын Семей ядролық сынақ полигонындағы ядролық сынақтардың салдарынан зардап шеккендер деп тану туралы шешім;</w:t>
      </w:r>
    </w:p>
    <w:bookmarkEnd w:id="71"/>
    <w:bookmarkStart w:name="z83" w:id="72"/>
    <w:p>
      <w:pPr>
        <w:spacing w:after="0"/>
        <w:ind w:left="0"/>
        <w:jc w:val="both"/>
      </w:pPr>
      <w:r>
        <w:rPr>
          <w:rFonts w:ascii="Times New Roman"/>
          <w:b w:val="false"/>
          <w:i w:val="false"/>
          <w:color w:val="000000"/>
          <w:sz w:val="28"/>
        </w:rPr>
        <w:t>
      2) куәлікті немесе оның телнұсқасын беру;</w:t>
      </w:r>
    </w:p>
    <w:bookmarkEnd w:id="72"/>
    <w:p>
      <w:pPr>
        <w:spacing w:after="0"/>
        <w:ind w:left="0"/>
        <w:jc w:val="both"/>
      </w:pPr>
      <w:r>
        <w:rPr>
          <w:rFonts w:ascii="Times New Roman"/>
          <w:b w:val="false"/>
          <w:i w:val="false"/>
          <w:color w:val="000000"/>
          <w:sz w:val="28"/>
        </w:rPr>
        <w:t>
      Мемлекеттік корпорацияда:</w:t>
      </w:r>
    </w:p>
    <w:bookmarkStart w:name="z84" w:id="73"/>
    <w:p>
      <w:pPr>
        <w:spacing w:after="0"/>
        <w:ind w:left="0"/>
        <w:jc w:val="both"/>
      </w:pPr>
      <w:r>
        <w:rPr>
          <w:rFonts w:ascii="Times New Roman"/>
          <w:b w:val="false"/>
          <w:i w:val="false"/>
          <w:color w:val="000000"/>
          <w:sz w:val="28"/>
        </w:rPr>
        <w:t>
      1) Қазақстан Республикасының азаматтарын Семей ядролық сынақ полигонындағы ядролық сынақтардың салдарынан зардап шеккендер деп тану туралы шешім;</w:t>
      </w:r>
    </w:p>
    <w:bookmarkEnd w:id="73"/>
    <w:bookmarkStart w:name="z85" w:id="74"/>
    <w:p>
      <w:pPr>
        <w:spacing w:after="0"/>
        <w:ind w:left="0"/>
        <w:jc w:val="both"/>
      </w:pPr>
      <w:r>
        <w:rPr>
          <w:rFonts w:ascii="Times New Roman"/>
          <w:b w:val="false"/>
          <w:i w:val="false"/>
          <w:color w:val="000000"/>
          <w:sz w:val="28"/>
        </w:rPr>
        <w:t>
      2) куәлікті немесе оның телнұсқасын беру;</w:t>
      </w:r>
    </w:p>
    <w:bookmarkEnd w:id="74"/>
    <w:bookmarkStart w:name="z86" w:id="75"/>
    <w:p>
      <w:pPr>
        <w:spacing w:after="0"/>
        <w:ind w:left="0"/>
        <w:jc w:val="both"/>
      </w:pPr>
      <w:r>
        <w:rPr>
          <w:rFonts w:ascii="Times New Roman"/>
          <w:b w:val="false"/>
          <w:i w:val="false"/>
          <w:color w:val="000000"/>
          <w:sz w:val="28"/>
        </w:rPr>
        <w:t>
      3) көрсетілетін қызметті алушылардың дербес шотына аудару жолымен өтемақы төлеу;</w:t>
      </w:r>
    </w:p>
    <w:bookmarkEnd w:id="75"/>
    <w:bookmarkStart w:name="z87" w:id="76"/>
    <w:p>
      <w:pPr>
        <w:spacing w:after="0"/>
        <w:ind w:left="0"/>
        <w:jc w:val="both"/>
      </w:pPr>
      <w:r>
        <w:rPr>
          <w:rFonts w:ascii="Times New Roman"/>
          <w:b w:val="false"/>
          <w:i w:val="false"/>
          <w:color w:val="000000"/>
          <w:sz w:val="28"/>
        </w:rPr>
        <w:t>
      4) бас бостандығынан айыру орындарында жазасын өтеп жүрген көрсетілетін қызметті алушыларға жеке және заңды тұлғалардың ақшасын уақытша орналастыру қолма-қол ақшаны бақылау шоттарына қаражатты аудару арқылы өтемақы төлеу болып табылады.</w:t>
      </w:r>
    </w:p>
    <w:bookmarkEnd w:id="76"/>
    <w:bookmarkStart w:name="z88" w:id="77"/>
    <w:p>
      <w:pPr>
        <w:spacing w:after="0"/>
        <w:ind w:left="0"/>
        <w:jc w:val="left"/>
      </w:pPr>
      <w:r>
        <w:rPr>
          <w:rFonts w:ascii="Times New Roman"/>
          <w:b/>
          <w:i w:val="false"/>
          <w:color w:val="000000"/>
        </w:rPr>
        <w:t xml:space="preserve"> 2. Мемлекеттік көрсетілетін қызмет үдерісінде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іс-қимыл тәртібін сипаттау</w:t>
      </w:r>
    </w:p>
    <w:bookmarkEnd w:id="77"/>
    <w:bookmarkStart w:name="z89" w:id="78"/>
    <w:p>
      <w:pPr>
        <w:spacing w:after="0"/>
        <w:ind w:left="0"/>
        <w:jc w:val="both"/>
      </w:pPr>
      <w:r>
        <w:rPr>
          <w:rFonts w:ascii="Times New Roman"/>
          <w:b w:val="false"/>
          <w:i w:val="false"/>
          <w:color w:val="000000"/>
          <w:sz w:val="28"/>
        </w:rPr>
        <w:t xml:space="preserve">
      4. Мемлекеттік қызмет көрсету бойынша рәсімдерді (іс-қимылдарды) бастауға көрсетілетін қызметті берушіге немесе Мемлекеттік корпорацияға жүгінген кезде Стандартқа </w:t>
      </w:r>
      <w:r>
        <w:rPr>
          <w:rFonts w:ascii="Times New Roman"/>
          <w:b w:val="false"/>
          <w:i w:val="false"/>
          <w:color w:val="000000"/>
          <w:sz w:val="28"/>
        </w:rPr>
        <w:t>1-қосымшаға</w:t>
      </w:r>
      <w:r>
        <w:rPr>
          <w:rFonts w:ascii="Times New Roman"/>
          <w:b w:val="false"/>
          <w:i w:val="false"/>
          <w:color w:val="000000"/>
          <w:sz w:val="28"/>
        </w:rPr>
        <w:t xml:space="preserve"> және (немесе) </w:t>
      </w:r>
      <w:r>
        <w:rPr>
          <w:rFonts w:ascii="Times New Roman"/>
          <w:b w:val="false"/>
          <w:i w:val="false"/>
          <w:color w:val="000000"/>
          <w:sz w:val="28"/>
        </w:rPr>
        <w:t>2-қосымшаларға</w:t>
      </w:r>
      <w:r>
        <w:rPr>
          <w:rFonts w:ascii="Times New Roman"/>
          <w:b w:val="false"/>
          <w:i w:val="false"/>
          <w:color w:val="000000"/>
          <w:sz w:val="28"/>
        </w:rPr>
        <w:t xml:space="preserve"> сәйкес нысан бойынша өтініш (тер) негіздеме болып табылады.</w:t>
      </w:r>
    </w:p>
    <w:bookmarkEnd w:id="78"/>
    <w:bookmarkStart w:name="z90" w:id="79"/>
    <w:p>
      <w:pPr>
        <w:spacing w:after="0"/>
        <w:ind w:left="0"/>
        <w:jc w:val="both"/>
      </w:pPr>
      <w:r>
        <w:rPr>
          <w:rFonts w:ascii="Times New Roman"/>
          <w:b w:val="false"/>
          <w:i w:val="false"/>
          <w:color w:val="000000"/>
          <w:sz w:val="28"/>
        </w:rPr>
        <w:t>
      5. Мемлекеттік көрсетілетін қызмет үдерісінің құрамына кіретін әрбір рәсімнің (іс-қимылдың) мазмұны, оны орындау ұзақтығы:</w:t>
      </w:r>
    </w:p>
    <w:bookmarkEnd w:id="79"/>
    <w:bookmarkStart w:name="z91" w:id="80"/>
    <w:p>
      <w:pPr>
        <w:spacing w:after="0"/>
        <w:ind w:left="0"/>
        <w:jc w:val="both"/>
      </w:pPr>
      <w:r>
        <w:rPr>
          <w:rFonts w:ascii="Times New Roman"/>
          <w:b w:val="false"/>
          <w:i w:val="false"/>
          <w:color w:val="000000"/>
          <w:sz w:val="28"/>
        </w:rPr>
        <w:t xml:space="preserve">
      1) бірінші рәсім (іс-қимыл) – көрсетілетін қызметті берушінің кеңсе маманы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тізбесін қабылдайды және олардың тіркелуін жүзеге асырады – 30 (отыз) минут;</w:t>
      </w:r>
    </w:p>
    <w:bookmarkEnd w:id="80"/>
    <w:bookmarkStart w:name="z92" w:id="81"/>
    <w:p>
      <w:pPr>
        <w:spacing w:after="0"/>
        <w:ind w:left="0"/>
        <w:jc w:val="both"/>
      </w:pPr>
      <w:r>
        <w:rPr>
          <w:rFonts w:ascii="Times New Roman"/>
          <w:b w:val="false"/>
          <w:i w:val="false"/>
          <w:color w:val="000000"/>
          <w:sz w:val="28"/>
        </w:rPr>
        <w:t xml:space="preserve">
      2) екінші рәсім (іс-қимыл) – көрсетілетін қызметті берушінің басшысы көрсетілетін қызметті алушының құжаттарымен танысады және көрсетілетін қызметті берушінің жауапты орындаушысын анықтайды – 1 (бір) жұмыс күн; </w:t>
      </w:r>
    </w:p>
    <w:bookmarkEnd w:id="81"/>
    <w:bookmarkStart w:name="z93" w:id="82"/>
    <w:p>
      <w:pPr>
        <w:spacing w:after="0"/>
        <w:ind w:left="0"/>
        <w:jc w:val="both"/>
      </w:pPr>
      <w:r>
        <w:rPr>
          <w:rFonts w:ascii="Times New Roman"/>
          <w:b w:val="false"/>
          <w:i w:val="false"/>
          <w:color w:val="000000"/>
          <w:sz w:val="28"/>
        </w:rPr>
        <w:t xml:space="preserve">
      3) үшінші рәсім (іс-қимыл) – көрсетілетін қызметті берушінің жауапты орындаушысы көрсетілетін қызметті алушының құжаттарын қарайды және Қазақстан Республикасының азаматтарын Семей ядролық сынақ полигонындағы ядролық сынақтардың салдарынан зардап шеккендер деп тану туралы шешімді ресімдейді: </w:t>
      </w:r>
    </w:p>
    <w:bookmarkEnd w:id="82"/>
    <w:p>
      <w:pPr>
        <w:spacing w:after="0"/>
        <w:ind w:left="0"/>
        <w:jc w:val="both"/>
      </w:pPr>
      <w:r>
        <w:rPr>
          <w:rFonts w:ascii="Times New Roman"/>
          <w:b w:val="false"/>
          <w:i w:val="false"/>
          <w:color w:val="000000"/>
          <w:sz w:val="28"/>
        </w:rPr>
        <w:t>
      Семей ядролық сынақ полигонындағы ядролық сынақтардың салдарынан зардап шеккен азаматтарды тіркеу немес тіркеуден бас тарту туралы шешім қабылдау – 17 (он жеті) жұмыс күн;</w:t>
      </w:r>
    </w:p>
    <w:p>
      <w:pPr>
        <w:spacing w:after="0"/>
        <w:ind w:left="0"/>
        <w:jc w:val="both"/>
      </w:pPr>
      <w:r>
        <w:rPr>
          <w:rFonts w:ascii="Times New Roman"/>
          <w:b w:val="false"/>
          <w:i w:val="false"/>
          <w:color w:val="000000"/>
          <w:sz w:val="28"/>
        </w:rPr>
        <w:t>
      алғашқы рет жүгінген көрсетілетін қызметті алушыларға куәлік беру – Семей ядролық сынақ полигонындағы ядролық сынақтардың салдарынан зардап шеккен азаматтарды тіркеу туралы шешім қабылданғаннан кейін 2 (екі) жұмыс күн;</w:t>
      </w:r>
    </w:p>
    <w:p>
      <w:pPr>
        <w:spacing w:after="0"/>
        <w:ind w:left="0"/>
        <w:jc w:val="both"/>
      </w:pPr>
      <w:r>
        <w:rPr>
          <w:rFonts w:ascii="Times New Roman"/>
          <w:b w:val="false"/>
          <w:i w:val="false"/>
          <w:color w:val="000000"/>
          <w:sz w:val="28"/>
        </w:rPr>
        <w:t>
      куәліктің телнұсқасын беру – 2 (екі) жұмыс күн;</w:t>
      </w:r>
    </w:p>
    <w:bookmarkStart w:name="z94" w:id="83"/>
    <w:p>
      <w:pPr>
        <w:spacing w:after="0"/>
        <w:ind w:left="0"/>
        <w:jc w:val="both"/>
      </w:pPr>
      <w:r>
        <w:rPr>
          <w:rFonts w:ascii="Times New Roman"/>
          <w:b w:val="false"/>
          <w:i w:val="false"/>
          <w:color w:val="000000"/>
          <w:sz w:val="28"/>
        </w:rPr>
        <w:t>
      4) төртінші рәсім (іс-қимыл) – көрсетілетін қызметті берушінің басшысы Қазақстан Республикасының азаматтарын Семей ядролық сынақ полигонындағы ядролық сынақтардың салдарынан зардап шеккендер деп тану туралы шешімге, өтемақы төлеу туралы куәлікке немесе телнұсқаға қол қояды – 1 (бір) жұмыс күн;</w:t>
      </w:r>
    </w:p>
    <w:bookmarkEnd w:id="83"/>
    <w:bookmarkStart w:name="z95" w:id="84"/>
    <w:p>
      <w:pPr>
        <w:spacing w:after="0"/>
        <w:ind w:left="0"/>
        <w:jc w:val="both"/>
      </w:pPr>
      <w:r>
        <w:rPr>
          <w:rFonts w:ascii="Times New Roman"/>
          <w:b w:val="false"/>
          <w:i w:val="false"/>
          <w:color w:val="000000"/>
          <w:sz w:val="28"/>
        </w:rPr>
        <w:t>
      5) бесінші рәсім (іс-қимыл) – көрсетілетін қызметті берушінің кеңсе маманы қол қойылған құжаттарды тіркейді және көрсетілетін қызметті алушыға мемлекетік қызмет көрсету нәтижесін береді, Мемлекеттік корпорацияға өтемақы төлеу туралы көрсетілетін қызметті алушыға құжаттарды жолдайды – 30 (отыз) минут.</w:t>
      </w:r>
    </w:p>
    <w:bookmarkEnd w:id="84"/>
    <w:p>
      <w:pPr>
        <w:spacing w:after="0"/>
        <w:ind w:left="0"/>
        <w:jc w:val="both"/>
      </w:pPr>
      <w:r>
        <w:rPr>
          <w:rFonts w:ascii="Times New Roman"/>
          <w:b w:val="false"/>
          <w:i w:val="false"/>
          <w:color w:val="000000"/>
          <w:sz w:val="28"/>
        </w:rPr>
        <w:t xml:space="preserve">
      Мемлекеттік корпорацияға өтемақыны төлеу кестеге сәйкес көрсетілетін қызметті алушының есеп шотына аудару арқылы жүргізіледі. </w:t>
      </w:r>
    </w:p>
    <w:p>
      <w:pPr>
        <w:spacing w:after="0"/>
        <w:ind w:left="0"/>
        <w:jc w:val="both"/>
      </w:pPr>
      <w:r>
        <w:rPr>
          <w:rFonts w:ascii="Times New Roman"/>
          <w:b w:val="false"/>
          <w:i w:val="false"/>
          <w:color w:val="000000"/>
          <w:sz w:val="28"/>
        </w:rPr>
        <w:t>
      Мемлекеттік қызметті көрсету мерзімі мемлекеттік көрсетілетін қызмет туралы шешім қабылдау үшін қосымша сұраулар, тексерулер жүргізу қажет болған жағдайда, 1 (бір) айға ұзартылады.</w:t>
      </w:r>
    </w:p>
    <w:bookmarkStart w:name="z96" w:id="85"/>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 көрсету бойынша рәсімнің (іс-қимылдың) нәтижелері:</w:t>
      </w:r>
    </w:p>
    <w:bookmarkEnd w:id="85"/>
    <w:bookmarkStart w:name="z97" w:id="86"/>
    <w:p>
      <w:pPr>
        <w:spacing w:after="0"/>
        <w:ind w:left="0"/>
        <w:jc w:val="both"/>
      </w:pPr>
      <w:r>
        <w:rPr>
          <w:rFonts w:ascii="Times New Roman"/>
          <w:b w:val="false"/>
          <w:i w:val="false"/>
          <w:color w:val="000000"/>
          <w:sz w:val="28"/>
        </w:rPr>
        <w:t xml:space="preserve">
      1) бірінші рәсімнің (іс-қимылдың) нәтижесі – көрсетілетін қызметті алушының тіркелген құжаттарын көрсетілетін қызметті берушінің басшысына бұрыштама қоюға жолдау; </w:t>
      </w:r>
    </w:p>
    <w:bookmarkEnd w:id="86"/>
    <w:bookmarkStart w:name="z98" w:id="87"/>
    <w:p>
      <w:pPr>
        <w:spacing w:after="0"/>
        <w:ind w:left="0"/>
        <w:jc w:val="both"/>
      </w:pPr>
      <w:r>
        <w:rPr>
          <w:rFonts w:ascii="Times New Roman"/>
          <w:b w:val="false"/>
          <w:i w:val="false"/>
          <w:color w:val="000000"/>
          <w:sz w:val="28"/>
        </w:rPr>
        <w:t>
      2) екінші рәсімнің (іс-қимылдың) нәтижесі – көрсетілетін қызметті алушының құжаттарын көрсетілетін қызметті берушінің жауапты орындаушысына жолдау;</w:t>
      </w:r>
    </w:p>
    <w:bookmarkEnd w:id="87"/>
    <w:bookmarkStart w:name="z99" w:id="88"/>
    <w:p>
      <w:pPr>
        <w:spacing w:after="0"/>
        <w:ind w:left="0"/>
        <w:jc w:val="both"/>
      </w:pPr>
      <w:r>
        <w:rPr>
          <w:rFonts w:ascii="Times New Roman"/>
          <w:b w:val="false"/>
          <w:i w:val="false"/>
          <w:color w:val="000000"/>
          <w:sz w:val="28"/>
        </w:rPr>
        <w:t>
      3) үшінші рәсімнің (іс-қимылдың) нәтижесі – көрсетілетін қызметті берушінің басшысына қол қою үшін көрсетілетін қызметті алушының ресімделген құжаттарын жолдау;</w:t>
      </w:r>
    </w:p>
    <w:bookmarkEnd w:id="88"/>
    <w:bookmarkStart w:name="z100" w:id="89"/>
    <w:p>
      <w:pPr>
        <w:spacing w:after="0"/>
        <w:ind w:left="0"/>
        <w:jc w:val="both"/>
      </w:pPr>
      <w:r>
        <w:rPr>
          <w:rFonts w:ascii="Times New Roman"/>
          <w:b w:val="false"/>
          <w:i w:val="false"/>
          <w:color w:val="000000"/>
          <w:sz w:val="28"/>
        </w:rPr>
        <w:t xml:space="preserve">
      4) төртінші рәсімнің (іс-қимылдың) нәтижесі – көрсетілетін қызметті алушының қол қойылған құжаттарын көрсетілетін қызметті берушінің кеңсесіне жолдау; </w:t>
      </w:r>
    </w:p>
    <w:bookmarkEnd w:id="89"/>
    <w:bookmarkStart w:name="z101" w:id="90"/>
    <w:p>
      <w:pPr>
        <w:spacing w:after="0"/>
        <w:ind w:left="0"/>
        <w:jc w:val="both"/>
      </w:pPr>
      <w:r>
        <w:rPr>
          <w:rFonts w:ascii="Times New Roman"/>
          <w:b w:val="false"/>
          <w:i w:val="false"/>
          <w:color w:val="000000"/>
          <w:sz w:val="28"/>
        </w:rPr>
        <w:t>
      5) бесінші рәсімнің (іс-қимылдың) нәтижесі – мемлекеттік көрсетілетін қызмет нәтижесін көрсетілетін қызметті алушыға беру, Мемлекеттік корпорация өтемақыны көрсетілетін қызметті алушылардың дербес шоттарына аудару жолымен төлейді.</w:t>
      </w:r>
    </w:p>
    <w:bookmarkEnd w:id="90"/>
    <w:bookmarkStart w:name="z102" w:id="91"/>
    <w:p>
      <w:pPr>
        <w:spacing w:after="0"/>
        <w:ind w:left="0"/>
        <w:jc w:val="left"/>
      </w:pPr>
      <w:r>
        <w:rPr>
          <w:rFonts w:ascii="Times New Roman"/>
          <w:b/>
          <w:i w:val="false"/>
          <w:color w:val="000000"/>
        </w:rPr>
        <w:t xml:space="preserve"> 3. Мемлекеттік көрсетілетін қызмет үдерісінде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өзара әрекет ету тәртібін сипаттау</w:t>
      </w:r>
    </w:p>
    <w:bookmarkEnd w:id="91"/>
    <w:bookmarkStart w:name="z103" w:id="92"/>
    <w:p>
      <w:pPr>
        <w:spacing w:after="0"/>
        <w:ind w:left="0"/>
        <w:jc w:val="both"/>
      </w:pPr>
      <w:r>
        <w:rPr>
          <w:rFonts w:ascii="Times New Roman"/>
          <w:b w:val="false"/>
          <w:i w:val="false"/>
          <w:color w:val="000000"/>
          <w:sz w:val="28"/>
        </w:rPr>
        <w:t>
      7. Мемлекеттік көрсетілетін қызмет үдерісіне қатысатын көрсетілетін қызметті берушінің құрылымдық бөлімшелерінің (қызметкерлерінің) тізбесі:</w:t>
      </w:r>
    </w:p>
    <w:bookmarkEnd w:id="92"/>
    <w:bookmarkStart w:name="z104" w:id="93"/>
    <w:p>
      <w:pPr>
        <w:spacing w:after="0"/>
        <w:ind w:left="0"/>
        <w:jc w:val="both"/>
      </w:pPr>
      <w:r>
        <w:rPr>
          <w:rFonts w:ascii="Times New Roman"/>
          <w:b w:val="false"/>
          <w:i w:val="false"/>
          <w:color w:val="000000"/>
          <w:sz w:val="28"/>
        </w:rPr>
        <w:t>
      1) көрсетілетін қызметті берушінің кеңсе маманы;</w:t>
      </w:r>
    </w:p>
    <w:bookmarkEnd w:id="93"/>
    <w:bookmarkStart w:name="z105" w:id="94"/>
    <w:p>
      <w:pPr>
        <w:spacing w:after="0"/>
        <w:ind w:left="0"/>
        <w:jc w:val="both"/>
      </w:pPr>
      <w:r>
        <w:rPr>
          <w:rFonts w:ascii="Times New Roman"/>
          <w:b w:val="false"/>
          <w:i w:val="false"/>
          <w:color w:val="000000"/>
          <w:sz w:val="28"/>
        </w:rPr>
        <w:t>
      2) көрсетілетін қызметті берушінің басшысы;</w:t>
      </w:r>
    </w:p>
    <w:bookmarkEnd w:id="94"/>
    <w:bookmarkStart w:name="z106" w:id="95"/>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95"/>
    <w:bookmarkStart w:name="z107" w:id="96"/>
    <w:p>
      <w:pPr>
        <w:spacing w:after="0"/>
        <w:ind w:left="0"/>
        <w:jc w:val="both"/>
      </w:pPr>
      <w:r>
        <w:rPr>
          <w:rFonts w:ascii="Times New Roman"/>
          <w:b w:val="false"/>
          <w:i w:val="false"/>
          <w:color w:val="000000"/>
          <w:sz w:val="28"/>
        </w:rPr>
        <w:t xml:space="preserve">
      8. Әрбір ресімнің (іс-қимылдың) ұзақтығын көрсете отырып, көрсетілетін қызметті берушінің құрылымдық бөлімшелері (қызметкерлері) арасындағы ресімдердің (іс-қимылдардың) реттілігін сипаттау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блок-сызбамен сүйемелденеді.</w:t>
      </w:r>
    </w:p>
    <w:bookmarkEnd w:id="96"/>
    <w:bookmarkStart w:name="z108" w:id="97"/>
    <w:p>
      <w:pPr>
        <w:spacing w:after="0"/>
        <w:ind w:left="0"/>
        <w:jc w:val="left"/>
      </w:pPr>
      <w:r>
        <w:rPr>
          <w:rFonts w:ascii="Times New Roman"/>
          <w:b/>
          <w:i w:val="false"/>
          <w:color w:val="000000"/>
        </w:rPr>
        <w:t xml:space="preserve"> 4. Мемлекеттік корпорациямен және (немесе) басқа да</w:t>
      </w:r>
      <w:r>
        <w:br/>
      </w:r>
      <w:r>
        <w:rPr>
          <w:rFonts w:ascii="Times New Roman"/>
          <w:b/>
          <w:i w:val="false"/>
          <w:color w:val="000000"/>
        </w:rPr>
        <w:t>көрсетілетін қызмет берушілермен өзара әрекет ету тәртібін,</w:t>
      </w:r>
      <w:r>
        <w:br/>
      </w:r>
      <w:r>
        <w:rPr>
          <w:rFonts w:ascii="Times New Roman"/>
          <w:b/>
          <w:i w:val="false"/>
          <w:color w:val="000000"/>
        </w:rPr>
        <w:t>сондай-ақ мемлекеттік көрсетілетін қызмет үдерісінде ақпараттық</w:t>
      </w:r>
      <w:r>
        <w:br/>
      </w:r>
      <w:r>
        <w:rPr>
          <w:rFonts w:ascii="Times New Roman"/>
          <w:b/>
          <w:i w:val="false"/>
          <w:color w:val="000000"/>
        </w:rPr>
        <w:t>жүйелерді пайдалану тәртібінің сипаттамасы</w:t>
      </w:r>
    </w:p>
    <w:bookmarkEnd w:id="97"/>
    <w:bookmarkStart w:name="z109" w:id="98"/>
    <w:p>
      <w:pPr>
        <w:spacing w:after="0"/>
        <w:ind w:left="0"/>
        <w:jc w:val="both"/>
      </w:pPr>
      <w:r>
        <w:rPr>
          <w:rFonts w:ascii="Times New Roman"/>
          <w:b w:val="false"/>
          <w:i w:val="false"/>
          <w:color w:val="000000"/>
          <w:sz w:val="28"/>
        </w:rPr>
        <w:t>
      9. Мемлекеттік корпорацияға және (немесе) өзге көрсетілетін қызметті берушіге жүгіну тәртібінің сипаттамасы, көрсетілетін қызметті алушының сұрау салуын өңдеудің ұзақтығы:</w:t>
      </w:r>
    </w:p>
    <w:bookmarkEnd w:id="98"/>
    <w:bookmarkStart w:name="z110" w:id="99"/>
    <w:p>
      <w:pPr>
        <w:spacing w:after="0"/>
        <w:ind w:left="0"/>
        <w:jc w:val="both"/>
      </w:pPr>
      <w:r>
        <w:rPr>
          <w:rFonts w:ascii="Times New Roman"/>
          <w:b w:val="false"/>
          <w:i w:val="false"/>
          <w:color w:val="000000"/>
          <w:sz w:val="28"/>
        </w:rPr>
        <w:t xml:space="preserve">
      1) көрсетілетін қызметті алушы өтінішті және Стандарттың 9-тармағында көрсетілген құжаттар тізбесін Мемлекеттік корпорация инспекторына тапсырады, Мемлекеттік корпорация инспекторы көрсетілетін қызметті алушының құжаттарын қабылдайды – 15 (он бес) минут және көрсетілетін қызметті берушіге жіберу үшін Мемлекеттік корпорацияның жинақтаушы бөліміне жолдайды – 1 (бір) жұмыс күн. </w:t>
      </w:r>
    </w:p>
    <w:bookmarkEnd w:id="99"/>
    <w:bookmarkStart w:name="z111" w:id="100"/>
    <w:p>
      <w:pPr>
        <w:spacing w:after="0"/>
        <w:ind w:left="0"/>
        <w:jc w:val="both"/>
      </w:pPr>
      <w:r>
        <w:rPr>
          <w:rFonts w:ascii="Times New Roman"/>
          <w:b w:val="false"/>
          <w:i w:val="false"/>
          <w:color w:val="000000"/>
          <w:sz w:val="28"/>
        </w:rPr>
        <w:t>
      2) көрсетілетін қызметті берушінің кеңсе маманы Мемлекеттік корпорациядан келіп түскен көрсетілетін қызметті алушының құжаттарын тіркейді және көрсетілетін қызметті берушінің басшысына бұрыштама қою үшін жолдайды – 30 (отыз) минут;</w:t>
      </w:r>
    </w:p>
    <w:bookmarkEnd w:id="100"/>
    <w:bookmarkStart w:name="z112" w:id="101"/>
    <w:p>
      <w:pPr>
        <w:spacing w:after="0"/>
        <w:ind w:left="0"/>
        <w:jc w:val="both"/>
      </w:pPr>
      <w:r>
        <w:rPr>
          <w:rFonts w:ascii="Times New Roman"/>
          <w:b w:val="false"/>
          <w:i w:val="false"/>
          <w:color w:val="000000"/>
          <w:sz w:val="28"/>
        </w:rPr>
        <w:t>
      3) көрсетілетін қызметті берушінің басшысы көрсетілетін қызметті алушының құжаттарымен танысады және құжаттарды көрсетілетін қызметті берушінің жауапты орындаушысына жолдайды – 1 (бір) жұмыс күн;</w:t>
      </w:r>
    </w:p>
    <w:bookmarkEnd w:id="101"/>
    <w:bookmarkStart w:name="z113" w:id="102"/>
    <w:p>
      <w:pPr>
        <w:spacing w:after="0"/>
        <w:ind w:left="0"/>
        <w:jc w:val="both"/>
      </w:pPr>
      <w:r>
        <w:rPr>
          <w:rFonts w:ascii="Times New Roman"/>
          <w:b w:val="false"/>
          <w:i w:val="false"/>
          <w:color w:val="000000"/>
          <w:sz w:val="28"/>
        </w:rPr>
        <w:t>
      4) көрсетілетін қызметті берушінің жауапты орындаушысы көрсетілетін қызметті алушының құжаттарын қарайды, рәсімдейді және көрсетілетін қызметті берушінің басшысына қол қою үшін жібереді:</w:t>
      </w:r>
    </w:p>
    <w:bookmarkEnd w:id="102"/>
    <w:p>
      <w:pPr>
        <w:spacing w:after="0"/>
        <w:ind w:left="0"/>
        <w:jc w:val="both"/>
      </w:pPr>
      <w:r>
        <w:rPr>
          <w:rFonts w:ascii="Times New Roman"/>
          <w:b w:val="false"/>
          <w:i w:val="false"/>
          <w:color w:val="000000"/>
          <w:sz w:val="28"/>
        </w:rPr>
        <w:t>
      Семей ядролық сынақ полигонындағы ядролық сынақтардың салдарынан зардап шеккен азаматтарды тіркеу немес тіркеуден бас тарту туралы шешім қабылдау – 17 (он жеті) жұмыс күн;</w:t>
      </w:r>
    </w:p>
    <w:p>
      <w:pPr>
        <w:spacing w:after="0"/>
        <w:ind w:left="0"/>
        <w:jc w:val="both"/>
      </w:pPr>
      <w:r>
        <w:rPr>
          <w:rFonts w:ascii="Times New Roman"/>
          <w:b w:val="false"/>
          <w:i w:val="false"/>
          <w:color w:val="000000"/>
          <w:sz w:val="28"/>
        </w:rPr>
        <w:t>
      алғашқы рет жүгінген көрсетілетін қызметті алушыларға куәлік беру – Семей ядролық сынақ полигонындағы ядролық сынақтардың салдарынан зардап шеккен азаматтарды тіркеу туралы шешім қабылданғаннан кейін 2 (екі) жұмыс күн;</w:t>
      </w:r>
    </w:p>
    <w:p>
      <w:pPr>
        <w:spacing w:after="0"/>
        <w:ind w:left="0"/>
        <w:jc w:val="both"/>
      </w:pPr>
      <w:r>
        <w:rPr>
          <w:rFonts w:ascii="Times New Roman"/>
          <w:b w:val="false"/>
          <w:i w:val="false"/>
          <w:color w:val="000000"/>
          <w:sz w:val="28"/>
        </w:rPr>
        <w:t xml:space="preserve">
      куәліктің телнұсқасын беру – 2 (екі) жұмыс күн. </w:t>
      </w:r>
    </w:p>
    <w:p>
      <w:pPr>
        <w:spacing w:after="0"/>
        <w:ind w:left="0"/>
        <w:jc w:val="both"/>
      </w:pPr>
      <w:r>
        <w:rPr>
          <w:rFonts w:ascii="Times New Roman"/>
          <w:b w:val="false"/>
          <w:i w:val="false"/>
          <w:color w:val="000000"/>
          <w:sz w:val="28"/>
        </w:rPr>
        <w:t>
      Мемлекеттік қызметті көрсету мерзімі мемлекеттік көрсетілетін қызмет туралы шешім қабылдау үшін қосымша сұраулар, тексерулер жүргізу қажет болған жағдайда, 1 (бір) айға ұзартылады.</w:t>
      </w:r>
    </w:p>
    <w:bookmarkStart w:name="z114" w:id="103"/>
    <w:p>
      <w:pPr>
        <w:spacing w:after="0"/>
        <w:ind w:left="0"/>
        <w:jc w:val="both"/>
      </w:pPr>
      <w:r>
        <w:rPr>
          <w:rFonts w:ascii="Times New Roman"/>
          <w:b w:val="false"/>
          <w:i w:val="false"/>
          <w:color w:val="000000"/>
          <w:sz w:val="28"/>
        </w:rPr>
        <w:t xml:space="preserve">
      5) көрсетілетін қызметті берушінің басшысы көрсетілетін қызметті алушының рәсімделген құжаттарына қол қояды және көрсетілетін қызметті берушінің кеңсесіне жолдайды – 1 (бір) жұмыс күн; </w:t>
      </w:r>
    </w:p>
    <w:bookmarkEnd w:id="103"/>
    <w:bookmarkStart w:name="z115" w:id="104"/>
    <w:p>
      <w:pPr>
        <w:spacing w:after="0"/>
        <w:ind w:left="0"/>
        <w:jc w:val="both"/>
      </w:pPr>
      <w:r>
        <w:rPr>
          <w:rFonts w:ascii="Times New Roman"/>
          <w:b w:val="false"/>
          <w:i w:val="false"/>
          <w:color w:val="000000"/>
          <w:sz w:val="28"/>
        </w:rPr>
        <w:t>
      6) көрсетілетін қызметті берушінің кеңсе маманы көрсетілетін қызметті алушының қол қойылған құжаттарын тіркейді және Мемлекеттік корпорацияның курьеріне береді – 30 (отыз) минут;</w:t>
      </w:r>
    </w:p>
    <w:bookmarkEnd w:id="104"/>
    <w:bookmarkStart w:name="z116" w:id="105"/>
    <w:p>
      <w:pPr>
        <w:spacing w:after="0"/>
        <w:ind w:left="0"/>
        <w:jc w:val="both"/>
      </w:pPr>
      <w:r>
        <w:rPr>
          <w:rFonts w:ascii="Times New Roman"/>
          <w:b w:val="false"/>
          <w:i w:val="false"/>
          <w:color w:val="000000"/>
          <w:sz w:val="28"/>
        </w:rPr>
        <w:t>
      7) Мемлекеттік корпорация инспекторы көрсетілетін қызметті алушыға мемлекеттік көрсетілетін қызмет нәтижесін береді – 20 (жиырма) минут.</w:t>
      </w:r>
    </w:p>
    <w:bookmarkEnd w:id="105"/>
    <w:p>
      <w:pPr>
        <w:spacing w:after="0"/>
        <w:ind w:left="0"/>
        <w:jc w:val="both"/>
      </w:pPr>
      <w:r>
        <w:rPr>
          <w:rFonts w:ascii="Times New Roman"/>
          <w:b w:val="false"/>
          <w:i w:val="false"/>
          <w:color w:val="000000"/>
          <w:sz w:val="28"/>
        </w:rPr>
        <w:t xml:space="preserve">
      Әрбір рәсімнің (іс-қимылдың) ұзақтығын көрсете отырып, көрсетілетін қызметті берушінің құрылымдық бөлімшелері (қызметкерлері) арасындағы рәсімдердің (іс-қимылдардың) реттілігін сипаттау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блок-сызбамен сүйемелденеді. </w:t>
      </w:r>
    </w:p>
    <w:bookmarkStart w:name="z117" w:id="106"/>
    <w:p>
      <w:pPr>
        <w:spacing w:after="0"/>
        <w:ind w:left="0"/>
        <w:jc w:val="both"/>
      </w:pPr>
      <w:r>
        <w:rPr>
          <w:rFonts w:ascii="Times New Roman"/>
          <w:b w:val="false"/>
          <w:i w:val="false"/>
          <w:color w:val="000000"/>
          <w:sz w:val="28"/>
        </w:rPr>
        <w:t>
      10. Мемлекеттік қызмет көрсетудің нәтижесін Мемлекеттік корпорациясы арқылы алу процесін, оның ұзақтылығын сипаттау:</w:t>
      </w:r>
    </w:p>
    <w:bookmarkEnd w:id="106"/>
    <w:bookmarkStart w:name="z118" w:id="107"/>
    <w:p>
      <w:pPr>
        <w:spacing w:after="0"/>
        <w:ind w:left="0"/>
        <w:jc w:val="both"/>
      </w:pPr>
      <w:r>
        <w:rPr>
          <w:rFonts w:ascii="Times New Roman"/>
          <w:b w:val="false"/>
          <w:i w:val="false"/>
          <w:color w:val="000000"/>
          <w:sz w:val="28"/>
        </w:rPr>
        <w:t>
      1) мемлекеттік қызметті алушы Стандартта көрсетілген мерзімі аяқталғаннан соң мемлекеттік қызметті көрсету нәтижесін алуға жүгінеді;</w:t>
      </w:r>
    </w:p>
    <w:bookmarkEnd w:id="107"/>
    <w:bookmarkStart w:name="z119" w:id="108"/>
    <w:p>
      <w:pPr>
        <w:spacing w:after="0"/>
        <w:ind w:left="0"/>
        <w:jc w:val="both"/>
      </w:pPr>
      <w:r>
        <w:rPr>
          <w:rFonts w:ascii="Times New Roman"/>
          <w:b w:val="false"/>
          <w:i w:val="false"/>
          <w:color w:val="000000"/>
          <w:sz w:val="28"/>
        </w:rPr>
        <w:t>
      2) мемлекеттік қызмет көрсету нәтижесін алған кезде рұқсат етілетін уақыты – 20 (жиырма) минут.</w:t>
      </w:r>
    </w:p>
    <w:bookmarkEnd w:id="108"/>
    <w:p>
      <w:pPr>
        <w:spacing w:after="0"/>
        <w:ind w:left="0"/>
        <w:jc w:val="both"/>
      </w:pPr>
      <w:r>
        <w:rPr>
          <w:rFonts w:ascii="Times New Roman"/>
          <w:b w:val="false"/>
          <w:i w:val="false"/>
          <w:color w:val="000000"/>
          <w:sz w:val="28"/>
        </w:rPr>
        <w:t xml:space="preserve">
      Мемлекеттік көрсетілетін қызмет үдерісіндегі рәсімдердің (іс-қимылдардың) реттілігін, көрсетілетін қызметті берушінің құрылымдық бөлімшелерінің (қызметкерлерінің) өзара іс-қимылдарының толық сипаттамасы, сондай-ақ өзге де көрсетілетін қызмет берушілермен және (немесе) Мемлекеттік корпорациямен өзара іс-қимыл тәртібі мен мемлекеттік көрсетілетін қызмет үдерісінде ақпараттық жүйелерді қолдану тәртібінің сипаттамасы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мемлекеттік көрсетілетін қызметінің бизнес-үдерістерінің анықтамалығында көрсетіледі. Мемлекеттік көрсетілетін қызметінің бизнес-үдерістерінің анықтамалығы "электрондық үкімет" веб-порталында, көрсетілетін қызметті берушінің интернет–ресурсында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"Семей ядролық сынақ полигонында ядролық</w:t>
            </w:r>
            <w:r>
              <w:br/>
            </w:r>
            <w:r>
              <w:rPr>
                <w:rFonts w:ascii="Times New Roman"/>
                <w:b w:val="false"/>
                <w:i w:val="false"/>
                <w:color w:val="000000"/>
                <w:sz w:val="20"/>
              </w:rPr>
              <w:t>сынақтардың салдарынан зардап шеккен</w:t>
            </w:r>
            <w:r>
              <w:br/>
            </w:r>
            <w:r>
              <w:rPr>
                <w:rFonts w:ascii="Times New Roman"/>
                <w:b w:val="false"/>
                <w:i w:val="false"/>
                <w:color w:val="000000"/>
                <w:sz w:val="20"/>
              </w:rPr>
              <w:t>азаматтарды тіркеу, біржолғы мемлекеттік</w:t>
            </w:r>
            <w:r>
              <w:br/>
            </w:r>
            <w:r>
              <w:rPr>
                <w:rFonts w:ascii="Times New Roman"/>
                <w:b w:val="false"/>
                <w:i w:val="false"/>
                <w:color w:val="000000"/>
                <w:sz w:val="20"/>
              </w:rPr>
              <w:t>ақшалай өтемақы төлеу, куәліктер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bookmarkStart w:name="z121" w:id="109"/>
    <w:p>
      <w:pPr>
        <w:spacing w:after="0"/>
        <w:ind w:left="0"/>
        <w:jc w:val="left"/>
      </w:pPr>
      <w:r>
        <w:rPr>
          <w:rFonts w:ascii="Times New Roman"/>
          <w:b/>
          <w:i w:val="false"/>
          <w:color w:val="000000"/>
        </w:rPr>
        <w:t xml:space="preserve"> Әрбір рәсімнің (іс-қимылдың) ұзақтығын көрсете отырып,</w:t>
      </w:r>
      <w:r>
        <w:br/>
      </w:r>
      <w:r>
        <w:rPr>
          <w:rFonts w:ascii="Times New Roman"/>
          <w:b/>
          <w:i w:val="false"/>
          <w:color w:val="000000"/>
        </w:rPr>
        <w:t>көрсетілетін қызметті берушінің құрылымдық бөлімшелері</w:t>
      </w:r>
      <w:r>
        <w:br/>
      </w:r>
      <w:r>
        <w:rPr>
          <w:rFonts w:ascii="Times New Roman"/>
          <w:b/>
          <w:i w:val="false"/>
          <w:color w:val="000000"/>
        </w:rPr>
        <w:t>(қызметкерлері) арасындағы рәсімдердің (іс-қимылдардың)</w:t>
      </w:r>
      <w:r>
        <w:br/>
      </w:r>
      <w:r>
        <w:rPr>
          <w:rFonts w:ascii="Times New Roman"/>
          <w:b/>
          <w:i w:val="false"/>
          <w:color w:val="000000"/>
        </w:rPr>
        <w:t>реттілігі сипаттамасының блок-сызбасы</w:t>
      </w:r>
    </w:p>
    <w:bookmarkEnd w:id="109"/>
    <w:p>
      <w:pPr>
        <w:spacing w:after="0"/>
        <w:ind w:left="0"/>
        <w:jc w:val="left"/>
      </w:pPr>
      <w:r>
        <w:br/>
      </w:r>
    </w:p>
    <w:p>
      <w:pPr>
        <w:spacing w:after="0"/>
        <w:ind w:left="0"/>
        <w:jc w:val="both"/>
      </w:pPr>
      <w:r>
        <w:drawing>
          <wp:inline distT="0" distB="0" distL="0" distR="0">
            <wp:extent cx="78105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16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"Семей ядролық сынақ полигонында ядролық</w:t>
            </w:r>
            <w:r>
              <w:br/>
            </w:r>
            <w:r>
              <w:rPr>
                <w:rFonts w:ascii="Times New Roman"/>
                <w:b w:val="false"/>
                <w:i w:val="false"/>
                <w:color w:val="000000"/>
                <w:sz w:val="20"/>
              </w:rPr>
              <w:t>сынақтардың салдарынан зардап шеккен</w:t>
            </w:r>
            <w:r>
              <w:br/>
            </w:r>
            <w:r>
              <w:rPr>
                <w:rFonts w:ascii="Times New Roman"/>
                <w:b w:val="false"/>
                <w:i w:val="false"/>
                <w:color w:val="000000"/>
                <w:sz w:val="20"/>
              </w:rPr>
              <w:t>азаматтарды тіркеу, біржолғы мемлекеттік</w:t>
            </w:r>
            <w:r>
              <w:br/>
            </w:r>
            <w:r>
              <w:rPr>
                <w:rFonts w:ascii="Times New Roman"/>
                <w:b w:val="false"/>
                <w:i w:val="false"/>
                <w:color w:val="000000"/>
                <w:sz w:val="20"/>
              </w:rPr>
              <w:t>ақшалай өтемақы төлеу, куәліктер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bookmarkStart w:name="z123" w:id="110"/>
    <w:p>
      <w:pPr>
        <w:spacing w:after="0"/>
        <w:ind w:left="0"/>
        <w:jc w:val="left"/>
      </w:pPr>
      <w:r>
        <w:rPr>
          <w:rFonts w:ascii="Times New Roman"/>
          <w:b/>
          <w:i w:val="false"/>
          <w:color w:val="000000"/>
        </w:rPr>
        <w:t xml:space="preserve"> Әрбір рәсімнің (іс-қимылдың) ұзақтығын көрсете отырып,</w:t>
      </w:r>
      <w:r>
        <w:br/>
      </w:r>
      <w:r>
        <w:rPr>
          <w:rFonts w:ascii="Times New Roman"/>
          <w:b/>
          <w:i w:val="false"/>
          <w:color w:val="000000"/>
        </w:rPr>
        <w:t>көрсетілетін қызметті берушінің құрылымдық бөлімшелері</w:t>
      </w:r>
      <w:r>
        <w:br/>
      </w:r>
      <w:r>
        <w:rPr>
          <w:rFonts w:ascii="Times New Roman"/>
          <w:b/>
          <w:i w:val="false"/>
          <w:color w:val="000000"/>
        </w:rPr>
        <w:t>(қызметкерлері) арасындағы рәсімдердің (іс-қимылдардың)</w:t>
      </w:r>
      <w:r>
        <w:br/>
      </w:r>
      <w:r>
        <w:rPr>
          <w:rFonts w:ascii="Times New Roman"/>
          <w:b/>
          <w:i w:val="false"/>
          <w:color w:val="000000"/>
        </w:rPr>
        <w:t>реттілігі сипаттамасының блок-сызбасы</w:t>
      </w:r>
    </w:p>
    <w:bookmarkEnd w:id="110"/>
    <w:p>
      <w:pPr>
        <w:spacing w:after="0"/>
        <w:ind w:left="0"/>
        <w:jc w:val="left"/>
      </w:pPr>
      <w:r>
        <w:br/>
      </w:r>
    </w:p>
    <w:p>
      <w:pPr>
        <w:spacing w:after="0"/>
        <w:ind w:left="0"/>
        <w:jc w:val="both"/>
      </w:pPr>
      <w:r>
        <w:drawing>
          <wp:inline distT="0" distB="0" distL="0" distR="0">
            <wp:extent cx="78105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295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"Семей ядролық сынақ полигонында ядролық</w:t>
            </w:r>
            <w:r>
              <w:br/>
            </w:r>
            <w:r>
              <w:rPr>
                <w:rFonts w:ascii="Times New Roman"/>
                <w:b w:val="false"/>
                <w:i w:val="false"/>
                <w:color w:val="000000"/>
                <w:sz w:val="20"/>
              </w:rPr>
              <w:t>сынақтардың салдарынан зардап шеккен</w:t>
            </w:r>
            <w:r>
              <w:br/>
            </w:r>
            <w:r>
              <w:rPr>
                <w:rFonts w:ascii="Times New Roman"/>
                <w:b w:val="false"/>
                <w:i w:val="false"/>
                <w:color w:val="000000"/>
                <w:sz w:val="20"/>
              </w:rPr>
              <w:t>азаматтарды тіркеу, біржолғы мемлекеттік</w:t>
            </w:r>
            <w:r>
              <w:br/>
            </w:r>
            <w:r>
              <w:rPr>
                <w:rFonts w:ascii="Times New Roman"/>
                <w:b w:val="false"/>
                <w:i w:val="false"/>
                <w:color w:val="000000"/>
                <w:sz w:val="20"/>
              </w:rPr>
              <w:t>ақшалай өтемақы төлеу, куәліктер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3-қосымша</w:t>
            </w:r>
          </w:p>
        </w:tc>
      </w:tr>
    </w:tbl>
    <w:bookmarkStart w:name="z125" w:id="111"/>
    <w:p>
      <w:pPr>
        <w:spacing w:after="0"/>
        <w:ind w:left="0"/>
        <w:jc w:val="left"/>
      </w:pPr>
      <w:r>
        <w:rPr>
          <w:rFonts w:ascii="Times New Roman"/>
          <w:b/>
          <w:i w:val="false"/>
          <w:color w:val="000000"/>
        </w:rPr>
        <w:t xml:space="preserve"> Мемлекеттік көрсетілетін қызметтің бизнес-үдерістерінің</w:t>
      </w:r>
      <w:r>
        <w:br/>
      </w:r>
      <w:r>
        <w:rPr>
          <w:rFonts w:ascii="Times New Roman"/>
          <w:b/>
          <w:i w:val="false"/>
          <w:color w:val="000000"/>
        </w:rPr>
        <w:t>анықтамалығы</w:t>
      </w:r>
    </w:p>
    <w:bookmarkEnd w:id="111"/>
    <w:p>
      <w:pPr>
        <w:spacing w:after="0"/>
        <w:ind w:left="0"/>
        <w:jc w:val="left"/>
      </w:pPr>
      <w:r>
        <w:br/>
      </w:r>
    </w:p>
    <w:p>
      <w:pPr>
        <w:spacing w:after="0"/>
        <w:ind w:left="0"/>
        <w:jc w:val="both"/>
      </w:pPr>
      <w:r>
        <w:drawing>
          <wp:inline distT="0" distB="0" distL="0" distR="0">
            <wp:extent cx="78105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45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(қызметкерлерінің), мемлекеттік корпорацияның, "электрондық үкімет" веб-порталының өзара іс-қимылы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227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Аcтана қаласы әкімдігінің</w:t>
            </w:r>
            <w:r>
              <w:br/>
            </w:r>
            <w:r>
              <w:rPr>
                <w:rFonts w:ascii="Times New Roman"/>
                <w:b w:val="false"/>
                <w:i w:val="false"/>
                <w:color w:val="000000"/>
                <w:sz w:val="20"/>
              </w:rPr>
              <w:t>2016 жылғы 8 тамыздағы</w:t>
            </w:r>
            <w:r>
              <w:br/>
            </w:r>
            <w:r>
              <w:rPr>
                <w:rFonts w:ascii="Times New Roman"/>
                <w:b w:val="false"/>
                <w:i w:val="false"/>
                <w:color w:val="000000"/>
                <w:sz w:val="20"/>
              </w:rPr>
              <w:t>№ 158-1423 қаулысына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2015 жылғы 27 шілдедегі</w:t>
            </w:r>
            <w:r>
              <w:br/>
            </w:r>
            <w:r>
              <w:rPr>
                <w:rFonts w:ascii="Times New Roman"/>
                <w:b w:val="false"/>
                <w:i w:val="false"/>
                <w:color w:val="000000"/>
                <w:sz w:val="20"/>
              </w:rPr>
              <w:t>№ 158-1286 қаулысына</w:t>
            </w:r>
            <w:r>
              <w:br/>
            </w:r>
            <w:r>
              <w:rPr>
                <w:rFonts w:ascii="Times New Roman"/>
                <w:b w:val="false"/>
                <w:i w:val="false"/>
                <w:color w:val="000000"/>
                <w:sz w:val="20"/>
              </w:rPr>
              <w:t>4-қосымша</w:t>
            </w:r>
          </w:p>
        </w:tc>
      </w:tr>
    </w:tbl>
    <w:bookmarkStart w:name="z128" w:id="112"/>
    <w:p>
      <w:pPr>
        <w:spacing w:after="0"/>
        <w:ind w:left="0"/>
        <w:jc w:val="left"/>
      </w:pPr>
      <w:r>
        <w:rPr>
          <w:rFonts w:ascii="Times New Roman"/>
          <w:b/>
          <w:i w:val="false"/>
          <w:color w:val="000000"/>
        </w:rPr>
        <w:t xml:space="preserve"> "Он сегіз жасқа дейінгі балаларға мемлекеттік жәрдемақы</w:t>
      </w:r>
      <w:r>
        <w:br/>
      </w:r>
      <w:r>
        <w:rPr>
          <w:rFonts w:ascii="Times New Roman"/>
          <w:b/>
          <w:i w:val="false"/>
          <w:color w:val="000000"/>
        </w:rPr>
        <w:t>тағайындау" мемлекеттік көрсетілетін қызмет регламенті</w:t>
      </w:r>
      <w:r>
        <w:br/>
      </w:r>
      <w:r>
        <w:rPr>
          <w:rFonts w:ascii="Times New Roman"/>
          <w:b/>
          <w:i w:val="false"/>
          <w:color w:val="000000"/>
        </w:rPr>
        <w:t>1. Жалпы ережелер</w:t>
      </w:r>
    </w:p>
    <w:bookmarkEnd w:id="112"/>
    <w:bookmarkStart w:name="z130" w:id="113"/>
    <w:p>
      <w:pPr>
        <w:spacing w:after="0"/>
        <w:ind w:left="0"/>
        <w:jc w:val="both"/>
      </w:pPr>
      <w:r>
        <w:rPr>
          <w:rFonts w:ascii="Times New Roman"/>
          <w:b w:val="false"/>
          <w:i w:val="false"/>
          <w:color w:val="000000"/>
          <w:sz w:val="28"/>
        </w:rPr>
        <w:t xml:space="preserve">
      1. "Он сегіз жасқа дейінгі балаларға мемлекеттік жәрдемақы тағайындау" мемлекеттік көрсетілетін қызметті (бұдан әрі – мемлекеттік көрсетілетін қызмет) "Әлеуметтік-еңбек саласындағы мемлекеттік көрсетілетін қызмет стандарттарын бекіту туралы" Қазақстан Республикасының Денсаулық сақтау және әлеуметтік даму министрінің 2015 жылғы 28 cәуірдегі № 279 </w:t>
      </w:r>
      <w:r>
        <w:rPr>
          <w:rFonts w:ascii="Times New Roman"/>
          <w:b w:val="false"/>
          <w:i w:val="false"/>
          <w:color w:val="000000"/>
          <w:sz w:val="28"/>
        </w:rPr>
        <w:t>бұйрығымен</w:t>
      </w:r>
      <w:r>
        <w:rPr>
          <w:rFonts w:ascii="Times New Roman"/>
          <w:b w:val="false"/>
          <w:i w:val="false"/>
          <w:color w:val="000000"/>
          <w:sz w:val="28"/>
        </w:rPr>
        <w:t xml:space="preserve"> бекітілген "Он сегіз жасқа дейінгі балаларға мемлекеттік жәрдемақы тағайындау" мемлекеттік көрсетілетін қызмет стандарты (бұдан әрі – Стандарт) (Нормативтік құқықтық актілерді мемлекеттік тіркеу тізілімінде № 11342 болып тіркелген) негізінде "Астана қаласының Жұмыспен қамту, еңбек және әлеуметтік қорғау басқармасы" мемлекеттік мекемесі (бұдан әрі – көрсетілетін қызметті беруші) жеке тұлғаларға (бұдан әрі – көрсетілетін қызметті алушы) тегін көрсетеді.</w:t>
      </w:r>
    </w:p>
    <w:bookmarkEnd w:id="113"/>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Start w:name="z131" w:id="114"/>
    <w:p>
      <w:pPr>
        <w:spacing w:after="0"/>
        <w:ind w:left="0"/>
        <w:jc w:val="both"/>
      </w:pPr>
      <w:r>
        <w:rPr>
          <w:rFonts w:ascii="Times New Roman"/>
          <w:b w:val="false"/>
          <w:i w:val="false"/>
          <w:color w:val="000000"/>
          <w:sz w:val="28"/>
        </w:rPr>
        <w:t xml:space="preserve">
      1) "Азаматтарға арналған үкімет" мемлекеттік корпорациясы" коммерциялық емес акционерлік қоғамы (бұдан әрі – Мемлекеттік корпорация); </w:t>
      </w:r>
    </w:p>
    <w:bookmarkEnd w:id="114"/>
    <w:bookmarkStart w:name="z132" w:id="115"/>
    <w:p>
      <w:pPr>
        <w:spacing w:after="0"/>
        <w:ind w:left="0"/>
        <w:jc w:val="both"/>
      </w:pPr>
      <w:r>
        <w:rPr>
          <w:rFonts w:ascii="Times New Roman"/>
          <w:b w:val="false"/>
          <w:i w:val="false"/>
          <w:color w:val="000000"/>
          <w:sz w:val="28"/>
        </w:rPr>
        <w:t>
      2) көрсетілетін қызметті беруші арқылы жүзеге асырылады.</w:t>
      </w:r>
    </w:p>
    <w:bookmarkEnd w:id="115"/>
    <w:bookmarkStart w:name="z133" w:id="116"/>
    <w:p>
      <w:pPr>
        <w:spacing w:after="0"/>
        <w:ind w:left="0"/>
        <w:jc w:val="both"/>
      </w:pPr>
      <w:r>
        <w:rPr>
          <w:rFonts w:ascii="Times New Roman"/>
          <w:b w:val="false"/>
          <w:i w:val="false"/>
          <w:color w:val="000000"/>
          <w:sz w:val="28"/>
        </w:rPr>
        <w:t>
      2. Мемлекеттік көрсетілетін қызмет нысаны: қағаз түрінде.</w:t>
      </w:r>
    </w:p>
    <w:bookmarkEnd w:id="116"/>
    <w:bookmarkStart w:name="z134" w:id="117"/>
    <w:p>
      <w:pPr>
        <w:spacing w:after="0"/>
        <w:ind w:left="0"/>
        <w:jc w:val="both"/>
      </w:pPr>
      <w:r>
        <w:rPr>
          <w:rFonts w:ascii="Times New Roman"/>
          <w:b w:val="false"/>
          <w:i w:val="false"/>
          <w:color w:val="000000"/>
          <w:sz w:val="28"/>
        </w:rPr>
        <w:t xml:space="preserve">
      3. Мемлекеттік қызметті көрсету нәтижесі – он сегіз жасқа дейінгі балаларға мемлекеттік жәрдемақы тағайындау немесе тағайындаудан бас тарту туралы хабарлама. </w:t>
      </w:r>
    </w:p>
    <w:bookmarkEnd w:id="117"/>
    <w:p>
      <w:pPr>
        <w:spacing w:after="0"/>
        <w:ind w:left="0"/>
        <w:jc w:val="both"/>
      </w:pPr>
      <w:r>
        <w:rPr>
          <w:rFonts w:ascii="Times New Roman"/>
          <w:b w:val="false"/>
          <w:i w:val="false"/>
          <w:color w:val="000000"/>
          <w:sz w:val="28"/>
        </w:rPr>
        <w:t>
      Мемлекеттік көрсетілетін қызмет нәтижесін ұсыну нысаны: қағаз түрінде.</w:t>
      </w:r>
    </w:p>
    <w:bookmarkStart w:name="z135" w:id="118"/>
    <w:p>
      <w:pPr>
        <w:spacing w:after="0"/>
        <w:ind w:left="0"/>
        <w:jc w:val="left"/>
      </w:pPr>
      <w:r>
        <w:rPr>
          <w:rFonts w:ascii="Times New Roman"/>
          <w:b/>
          <w:i w:val="false"/>
          <w:color w:val="000000"/>
        </w:rPr>
        <w:t xml:space="preserve"> 2. Мемлекеттік көрсетілетін қызмет үдерісінде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іс-қимыл тәртібін сипаттау</w:t>
      </w:r>
    </w:p>
    <w:bookmarkEnd w:id="118"/>
    <w:bookmarkStart w:name="z136" w:id="119"/>
    <w:p>
      <w:pPr>
        <w:spacing w:after="0"/>
        <w:ind w:left="0"/>
        <w:jc w:val="both"/>
      </w:pPr>
      <w:r>
        <w:rPr>
          <w:rFonts w:ascii="Times New Roman"/>
          <w:b w:val="false"/>
          <w:i w:val="false"/>
          <w:color w:val="000000"/>
          <w:sz w:val="28"/>
        </w:rPr>
        <w:t xml:space="preserve">
      4. Көрсетілетін қызметті берушінің көрсетілетін қызметті алушыдан өтінішті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қарастырылған мемлекеттік көрсетілетін қызмет үшін қажетті құжаттарды алуы Мемлекеттік қызмет көрсету бойынша рәсімдерді (іс-қимылдарды) бастауға негіз болып табылады.</w:t>
      </w:r>
    </w:p>
    <w:bookmarkEnd w:id="119"/>
    <w:bookmarkStart w:name="z137" w:id="120"/>
    <w:p>
      <w:pPr>
        <w:spacing w:after="0"/>
        <w:ind w:left="0"/>
        <w:jc w:val="both"/>
      </w:pPr>
      <w:r>
        <w:rPr>
          <w:rFonts w:ascii="Times New Roman"/>
          <w:b w:val="false"/>
          <w:i w:val="false"/>
          <w:color w:val="000000"/>
          <w:sz w:val="28"/>
        </w:rPr>
        <w:t xml:space="preserve">
      5. Мемлекеттік көрсетілетін қызмет үдерісінің құрамына кіретін әрбір рәсімнің (іс-қимылдың) мазмұны, оны орындау ұзақтығы: </w:t>
      </w:r>
    </w:p>
    <w:bookmarkEnd w:id="120"/>
    <w:bookmarkStart w:name="z138" w:id="121"/>
    <w:p>
      <w:pPr>
        <w:spacing w:after="0"/>
        <w:ind w:left="0"/>
        <w:jc w:val="both"/>
      </w:pPr>
      <w:r>
        <w:rPr>
          <w:rFonts w:ascii="Times New Roman"/>
          <w:b w:val="false"/>
          <w:i w:val="false"/>
          <w:color w:val="000000"/>
          <w:sz w:val="28"/>
        </w:rPr>
        <w:t>
      1) бірінші рәсім (іс-қимыл) – көрсетілетін қызметті берушінің кеңсе маманы көрсетілетін қызметті алушы ұсынған Стандарттың 9-тармағында көрсетілген құжаттар тізбесін қабылдайды және олардың тіркелуін жүзеге асырады – 15 (он бес) минут;</w:t>
      </w:r>
    </w:p>
    <w:bookmarkEnd w:id="121"/>
    <w:bookmarkStart w:name="z139" w:id="122"/>
    <w:p>
      <w:pPr>
        <w:spacing w:after="0"/>
        <w:ind w:left="0"/>
        <w:jc w:val="both"/>
      </w:pPr>
      <w:r>
        <w:rPr>
          <w:rFonts w:ascii="Times New Roman"/>
          <w:b w:val="false"/>
          <w:i w:val="false"/>
          <w:color w:val="000000"/>
          <w:sz w:val="28"/>
        </w:rPr>
        <w:t>
      2) екінші рәсім (іс-қимыл) – көрсетілетін қызметті берушінің басшысы көрсетілетін қызметті алушының құжаттарымен танысады және көрсетілетін қызметті берушінің жауапты орындаушысын анықтайды – 1 (бір) жұмыс күн;</w:t>
      </w:r>
    </w:p>
    <w:bookmarkEnd w:id="122"/>
    <w:bookmarkStart w:name="z140" w:id="123"/>
    <w:p>
      <w:pPr>
        <w:spacing w:after="0"/>
        <w:ind w:left="0"/>
        <w:jc w:val="both"/>
      </w:pPr>
      <w:r>
        <w:rPr>
          <w:rFonts w:ascii="Times New Roman"/>
          <w:b w:val="false"/>
          <w:i w:val="false"/>
          <w:color w:val="000000"/>
          <w:sz w:val="28"/>
        </w:rPr>
        <w:t>
      3) үшінші рәсім (іс-қимыл) – көрсетілетін қызметті берушінің жауапты орындаушысы көрсетілетін қызметті алушының құжаттарын қарайды, он сегіз жасқа дейінгі балаларға мемлекеттік жәрдемақы тағайындау немесе тағайындаудан бас тарту туралы хабарламаны рәсімдейді және көрсетілетін қызметті берушінің басшысына қол қою үшін жібереді – 4 (төрт) жұмыс күн;</w:t>
      </w:r>
    </w:p>
    <w:bookmarkEnd w:id="123"/>
    <w:bookmarkStart w:name="z141" w:id="124"/>
    <w:p>
      <w:pPr>
        <w:spacing w:after="0"/>
        <w:ind w:left="0"/>
        <w:jc w:val="both"/>
      </w:pPr>
      <w:r>
        <w:rPr>
          <w:rFonts w:ascii="Times New Roman"/>
          <w:b w:val="false"/>
          <w:i w:val="false"/>
          <w:color w:val="000000"/>
          <w:sz w:val="28"/>
        </w:rPr>
        <w:t>
      4) төртінші рәсім (іс-қимыл) – көрсетілетін қызметті берушінің басшысы он сегіз жасқа дейінгі балаларға мемлекеттік жәрдемақы тағайындау немесе тағайындаудан бас тарту туралы хабарламаға қол қояды – 1 (бір) жұмыс күн;</w:t>
      </w:r>
    </w:p>
    <w:bookmarkEnd w:id="124"/>
    <w:bookmarkStart w:name="z142" w:id="125"/>
    <w:p>
      <w:pPr>
        <w:spacing w:after="0"/>
        <w:ind w:left="0"/>
        <w:jc w:val="both"/>
      </w:pPr>
      <w:r>
        <w:rPr>
          <w:rFonts w:ascii="Times New Roman"/>
          <w:b w:val="false"/>
          <w:i w:val="false"/>
          <w:color w:val="000000"/>
          <w:sz w:val="28"/>
        </w:rPr>
        <w:t>
      5) бесінші рәсім (іс-қимыл) – көрсетілетін қызметті берушінің кеңсе маманы он сегіз жасқа дейінгі балаларға мемлекеттік жәрдемақы тағайындау немесе тағайындаудан бас тарту туралы хабарламаны тіркейді – 15 (он бес) минут;</w:t>
      </w:r>
    </w:p>
    <w:bookmarkEnd w:id="125"/>
    <w:bookmarkStart w:name="z143" w:id="126"/>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 көрсету бойынша рәсімнің (іс-қимылдың) нәтижелері:</w:t>
      </w:r>
    </w:p>
    <w:bookmarkEnd w:id="126"/>
    <w:bookmarkStart w:name="z144" w:id="127"/>
    <w:p>
      <w:pPr>
        <w:spacing w:after="0"/>
        <w:ind w:left="0"/>
        <w:jc w:val="both"/>
      </w:pPr>
      <w:r>
        <w:rPr>
          <w:rFonts w:ascii="Times New Roman"/>
          <w:b w:val="false"/>
          <w:i w:val="false"/>
          <w:color w:val="000000"/>
          <w:sz w:val="28"/>
        </w:rPr>
        <w:t xml:space="preserve">
      1) бірінші рәсімнің (іс-қимылдың) нәтижесі – көрсетілетін қызметті алушының құжаттарын көрсетілетін қызметті берушінің басшысына бұрыштама қоюға жіберу; </w:t>
      </w:r>
    </w:p>
    <w:bookmarkEnd w:id="127"/>
    <w:bookmarkStart w:name="z145" w:id="128"/>
    <w:p>
      <w:pPr>
        <w:spacing w:after="0"/>
        <w:ind w:left="0"/>
        <w:jc w:val="both"/>
      </w:pPr>
      <w:r>
        <w:rPr>
          <w:rFonts w:ascii="Times New Roman"/>
          <w:b w:val="false"/>
          <w:i w:val="false"/>
          <w:color w:val="000000"/>
          <w:sz w:val="28"/>
        </w:rPr>
        <w:t>
      2) екінші рәсімнің (іс-қимылдың) нәтижесі – көрсетілетін қызметті алушының құжаттарын көрсетілетін қызметті берушінің жауапты орындаушысына жолдау;</w:t>
      </w:r>
    </w:p>
    <w:bookmarkEnd w:id="128"/>
    <w:bookmarkStart w:name="z146" w:id="129"/>
    <w:p>
      <w:pPr>
        <w:spacing w:after="0"/>
        <w:ind w:left="0"/>
        <w:jc w:val="both"/>
      </w:pPr>
      <w:r>
        <w:rPr>
          <w:rFonts w:ascii="Times New Roman"/>
          <w:b w:val="false"/>
          <w:i w:val="false"/>
          <w:color w:val="000000"/>
          <w:sz w:val="28"/>
        </w:rPr>
        <w:t>
      3) үшінші рәсімнің (іс-қимылдың) нәтижесі – он сегіз жасқа дейінгі балаларға мемлекеттік жәрдемақы тағайындау немесе тағайындаудан бас тарту туралы хабарламаны көрсетілетін қызметті берушінің басшысына қол қою үшін жолдау;</w:t>
      </w:r>
    </w:p>
    <w:bookmarkEnd w:id="129"/>
    <w:bookmarkStart w:name="z147" w:id="130"/>
    <w:p>
      <w:pPr>
        <w:spacing w:after="0"/>
        <w:ind w:left="0"/>
        <w:jc w:val="both"/>
      </w:pPr>
      <w:r>
        <w:rPr>
          <w:rFonts w:ascii="Times New Roman"/>
          <w:b w:val="false"/>
          <w:i w:val="false"/>
          <w:color w:val="000000"/>
          <w:sz w:val="28"/>
        </w:rPr>
        <w:t>
      4) төртінші рәсімнің (іс-қимылдың) нәтижесі – көрсетілетін қызметті алушыға он сегіз жасқа дейінгі балаларға мемлекеттік жәрдемақы тағайындау немесе тағайындаудан бас тарту туралы хабарламаны беру;</w:t>
      </w:r>
    </w:p>
    <w:bookmarkEnd w:id="130"/>
    <w:bookmarkStart w:name="z148" w:id="131"/>
    <w:p>
      <w:pPr>
        <w:spacing w:after="0"/>
        <w:ind w:left="0"/>
        <w:jc w:val="both"/>
      </w:pPr>
      <w:r>
        <w:rPr>
          <w:rFonts w:ascii="Times New Roman"/>
          <w:b w:val="false"/>
          <w:i w:val="false"/>
          <w:color w:val="000000"/>
          <w:sz w:val="28"/>
        </w:rPr>
        <w:t>
      5) бесінші рәсімнің (іс-қимылдың) нәтижесі – көрсетілетін қызметті алушыға он сегіз жасқа дейінгі балаларға мемлекеттік жәрдемақы тағайындау немесе тағайындаудан бас тарту туралы хабарламаны беру.</w:t>
      </w:r>
    </w:p>
    <w:bookmarkEnd w:id="131"/>
    <w:bookmarkStart w:name="z149" w:id="132"/>
    <w:p>
      <w:pPr>
        <w:spacing w:after="0"/>
        <w:ind w:left="0"/>
        <w:jc w:val="left"/>
      </w:pPr>
      <w:r>
        <w:rPr>
          <w:rFonts w:ascii="Times New Roman"/>
          <w:b/>
          <w:i w:val="false"/>
          <w:color w:val="000000"/>
        </w:rPr>
        <w:t xml:space="preserve"> 3. Мемлекеттік көрсетілетін қызмет үдерісінде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өзара әрекет ету тәртібін сипаттау</w:t>
      </w:r>
    </w:p>
    <w:bookmarkEnd w:id="132"/>
    <w:bookmarkStart w:name="z150" w:id="133"/>
    <w:p>
      <w:pPr>
        <w:spacing w:after="0"/>
        <w:ind w:left="0"/>
        <w:jc w:val="both"/>
      </w:pPr>
      <w:r>
        <w:rPr>
          <w:rFonts w:ascii="Times New Roman"/>
          <w:b w:val="false"/>
          <w:i w:val="false"/>
          <w:color w:val="000000"/>
          <w:sz w:val="28"/>
        </w:rPr>
        <w:t>
      7. Мемлекеттік көрсетілетін қызмет үдерісіне қатысатын көрсетілетін қызметті берушінің құрылымдық бөлімшелерінің (қызметкерлерінің) тізбесі:</w:t>
      </w:r>
    </w:p>
    <w:bookmarkEnd w:id="133"/>
    <w:bookmarkStart w:name="z151" w:id="134"/>
    <w:p>
      <w:pPr>
        <w:spacing w:after="0"/>
        <w:ind w:left="0"/>
        <w:jc w:val="both"/>
      </w:pPr>
      <w:r>
        <w:rPr>
          <w:rFonts w:ascii="Times New Roman"/>
          <w:b w:val="false"/>
          <w:i w:val="false"/>
          <w:color w:val="000000"/>
          <w:sz w:val="28"/>
        </w:rPr>
        <w:t>
      1) көрсетілетін қызметті берушінің кеңсе маманы;</w:t>
      </w:r>
    </w:p>
    <w:bookmarkEnd w:id="134"/>
    <w:bookmarkStart w:name="z152" w:id="135"/>
    <w:p>
      <w:pPr>
        <w:spacing w:after="0"/>
        <w:ind w:left="0"/>
        <w:jc w:val="both"/>
      </w:pPr>
      <w:r>
        <w:rPr>
          <w:rFonts w:ascii="Times New Roman"/>
          <w:b w:val="false"/>
          <w:i w:val="false"/>
          <w:color w:val="000000"/>
          <w:sz w:val="28"/>
        </w:rPr>
        <w:t>
      2) көрсетілетін қызметті берушінің басшысы;</w:t>
      </w:r>
    </w:p>
    <w:bookmarkEnd w:id="135"/>
    <w:bookmarkStart w:name="z153" w:id="136"/>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136"/>
    <w:bookmarkStart w:name="z154" w:id="137"/>
    <w:p>
      <w:pPr>
        <w:spacing w:after="0"/>
        <w:ind w:left="0"/>
        <w:jc w:val="both"/>
      </w:pPr>
      <w:r>
        <w:rPr>
          <w:rFonts w:ascii="Times New Roman"/>
          <w:b w:val="false"/>
          <w:i w:val="false"/>
          <w:color w:val="000000"/>
          <w:sz w:val="28"/>
        </w:rPr>
        <w:t xml:space="preserve">
      8. Әрбір ресімнің (іс-қимылдың) ұзақтығын көрсете отырып, көрсетілетін қызметті берушінің құрылымдық бөлімшелері (қызметкерлері) арасындағы ресімдердің (іс-қимылдардың) реттілігін сипаттау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блок-сызбамен сүйемелденеді.</w:t>
      </w:r>
    </w:p>
    <w:bookmarkEnd w:id="137"/>
    <w:bookmarkStart w:name="z155" w:id="138"/>
    <w:p>
      <w:pPr>
        <w:spacing w:after="0"/>
        <w:ind w:left="0"/>
        <w:jc w:val="left"/>
      </w:pPr>
      <w:r>
        <w:rPr>
          <w:rFonts w:ascii="Times New Roman"/>
          <w:b/>
          <w:i w:val="false"/>
          <w:color w:val="000000"/>
        </w:rPr>
        <w:t xml:space="preserve"> 4. Мемлекеттік корпорациямен және (немесе) басқа да</w:t>
      </w:r>
      <w:r>
        <w:br/>
      </w:r>
      <w:r>
        <w:rPr>
          <w:rFonts w:ascii="Times New Roman"/>
          <w:b/>
          <w:i w:val="false"/>
          <w:color w:val="000000"/>
        </w:rPr>
        <w:t>көрсетілетін қызмет берушілермен өзара әрекет ету тәртібін,</w:t>
      </w:r>
      <w:r>
        <w:br/>
      </w:r>
      <w:r>
        <w:rPr>
          <w:rFonts w:ascii="Times New Roman"/>
          <w:b/>
          <w:i w:val="false"/>
          <w:color w:val="000000"/>
        </w:rPr>
        <w:t>сондай-ақ мемлекеттік көрсетілетін қызмет үдерісінде ақпараттық</w:t>
      </w:r>
      <w:r>
        <w:br/>
      </w:r>
      <w:r>
        <w:rPr>
          <w:rFonts w:ascii="Times New Roman"/>
          <w:b/>
          <w:i w:val="false"/>
          <w:color w:val="000000"/>
        </w:rPr>
        <w:t>жүйелерді пайдалану тәртібін сипаттау</w:t>
      </w:r>
    </w:p>
    <w:bookmarkEnd w:id="138"/>
    <w:bookmarkStart w:name="z156" w:id="139"/>
    <w:p>
      <w:pPr>
        <w:spacing w:after="0"/>
        <w:ind w:left="0"/>
        <w:jc w:val="both"/>
      </w:pPr>
      <w:r>
        <w:rPr>
          <w:rFonts w:ascii="Times New Roman"/>
          <w:b w:val="false"/>
          <w:i w:val="false"/>
          <w:color w:val="000000"/>
          <w:sz w:val="28"/>
        </w:rPr>
        <w:t>
      9. Мемлекеттік корпорацияға және (немесе) өзге көрсетілетін қызметті берушіге жүгіну тәртібінің сипаттамасы, көрсетілетін қызметті алушының сұрау салуын өңдеудің ұзақтығы:</w:t>
      </w:r>
    </w:p>
    <w:bookmarkEnd w:id="139"/>
    <w:bookmarkStart w:name="z157" w:id="140"/>
    <w:p>
      <w:pPr>
        <w:spacing w:after="0"/>
        <w:ind w:left="0"/>
        <w:jc w:val="both"/>
      </w:pPr>
      <w:r>
        <w:rPr>
          <w:rFonts w:ascii="Times New Roman"/>
          <w:b w:val="false"/>
          <w:i w:val="false"/>
          <w:color w:val="000000"/>
          <w:sz w:val="28"/>
        </w:rPr>
        <w:t>
      1) көрсетілетін қызметті алушы өтінішті және Стандарттың 9-тармағында көрсетілген құжаттар тізбесін Мемлекеттік корпорация инспекторына тапсырады, Мемлекеттік корпорация инспекторы құжаттарды қабылдайды – 15 (он бес) минут және Мемлекеттік корпорацияның жинақтаушы бөліміне көрсетілетін қызметті берушіге жіберу үшін жолдайды – 1 (бір) жұмыс күн;</w:t>
      </w:r>
    </w:p>
    <w:bookmarkEnd w:id="140"/>
    <w:bookmarkStart w:name="z158" w:id="141"/>
    <w:p>
      <w:pPr>
        <w:spacing w:after="0"/>
        <w:ind w:left="0"/>
        <w:jc w:val="both"/>
      </w:pPr>
      <w:r>
        <w:rPr>
          <w:rFonts w:ascii="Times New Roman"/>
          <w:b w:val="false"/>
          <w:i w:val="false"/>
          <w:color w:val="000000"/>
          <w:sz w:val="28"/>
        </w:rPr>
        <w:t>
      2) көрсетілетін қызметті берушінің кеңсе маманы Мемлекеттік корпорациядан келіп түскен көрсетілетін қызметті алушының құжаттарын тіркейді және көрсетілетін қызметті берушінің басшысына бұрыштама қою үшін жолдайды – 15 (он бес) минут;</w:t>
      </w:r>
    </w:p>
    <w:bookmarkEnd w:id="141"/>
    <w:bookmarkStart w:name="z159" w:id="142"/>
    <w:p>
      <w:pPr>
        <w:spacing w:after="0"/>
        <w:ind w:left="0"/>
        <w:jc w:val="both"/>
      </w:pPr>
      <w:r>
        <w:rPr>
          <w:rFonts w:ascii="Times New Roman"/>
          <w:b w:val="false"/>
          <w:i w:val="false"/>
          <w:color w:val="000000"/>
          <w:sz w:val="28"/>
        </w:rPr>
        <w:t>
      3) көрсетілетін қызметті берушінің басшысы көрсетілетін қызметті алушының құжаттарымен танысады және құжаттарды көрсетілетін қызметті берушінің жауапты орындаушысына жолдайды – 1 (бір) жұмыс күн;</w:t>
      </w:r>
    </w:p>
    <w:bookmarkEnd w:id="142"/>
    <w:bookmarkStart w:name="z160" w:id="143"/>
    <w:p>
      <w:pPr>
        <w:spacing w:after="0"/>
        <w:ind w:left="0"/>
        <w:jc w:val="both"/>
      </w:pPr>
      <w:r>
        <w:rPr>
          <w:rFonts w:ascii="Times New Roman"/>
          <w:b w:val="false"/>
          <w:i w:val="false"/>
          <w:color w:val="000000"/>
          <w:sz w:val="28"/>
        </w:rPr>
        <w:t>
      4) көрсетілетін қызметті берушінің жауапты орындаушысы көрсетілетін қызметті алушының құжаттарын қарайды, он сегіз жасқа дейінгі балаларға мемлекеттік жәрдемақы тағайындау немесе тағайындаудан бас тарту туралы хабарламаны рәсімдейді және көрсетілетін қызметті берушінің басшысына қол қою үшін жібереді – 4 (төрт) жұмыс күн;</w:t>
      </w:r>
    </w:p>
    <w:bookmarkEnd w:id="143"/>
    <w:bookmarkStart w:name="z161" w:id="144"/>
    <w:p>
      <w:pPr>
        <w:spacing w:after="0"/>
        <w:ind w:left="0"/>
        <w:jc w:val="both"/>
      </w:pPr>
      <w:r>
        <w:rPr>
          <w:rFonts w:ascii="Times New Roman"/>
          <w:b w:val="false"/>
          <w:i w:val="false"/>
          <w:color w:val="000000"/>
          <w:sz w:val="28"/>
        </w:rPr>
        <w:t>
      5) көрсетілетін қызметті берушінің басшысы он сегіз жасқа дейінгі балаларға мемлекеттік жәрдемақы тағайындау немесе тағайындаудан бас тарту туралы хабарламаға қол қояды және көрсетілетін қызметті берушінің кеңсесіне жолдайды – 1 (бір) жұмыс күн;</w:t>
      </w:r>
    </w:p>
    <w:bookmarkEnd w:id="144"/>
    <w:bookmarkStart w:name="z162" w:id="145"/>
    <w:p>
      <w:pPr>
        <w:spacing w:after="0"/>
        <w:ind w:left="0"/>
        <w:jc w:val="both"/>
      </w:pPr>
      <w:r>
        <w:rPr>
          <w:rFonts w:ascii="Times New Roman"/>
          <w:b w:val="false"/>
          <w:i w:val="false"/>
          <w:color w:val="000000"/>
          <w:sz w:val="28"/>
        </w:rPr>
        <w:t>
      6) көрсетілетін қызметті берушінің кеңсе маманы он сегіз жасқа дейінгі балаларға мемлекеттік жәрдемақы тағайындау немесе тағайындаудан бас тарту туралы хабарламаны тіркейді және Мемлекеттік корпорацияның курьеріне береді – 15 (он бес) минут;</w:t>
      </w:r>
    </w:p>
    <w:bookmarkEnd w:id="145"/>
    <w:bookmarkStart w:name="z163" w:id="146"/>
    <w:p>
      <w:pPr>
        <w:spacing w:after="0"/>
        <w:ind w:left="0"/>
        <w:jc w:val="both"/>
      </w:pPr>
      <w:r>
        <w:rPr>
          <w:rFonts w:ascii="Times New Roman"/>
          <w:b w:val="false"/>
          <w:i w:val="false"/>
          <w:color w:val="000000"/>
          <w:sz w:val="28"/>
        </w:rPr>
        <w:t>
      7) Мемлекеттік корпорация инспекторы он сегіз жасқа дейінгі балаларға мемлекеттік жәрдемақы тағайындау немесе тағайындаудан бас тарту туралы хабарламаны көрсетілетін қызметті алушыға береді – 15 (он бес) минут.</w:t>
      </w:r>
    </w:p>
    <w:bookmarkEnd w:id="146"/>
    <w:p>
      <w:pPr>
        <w:spacing w:after="0"/>
        <w:ind w:left="0"/>
        <w:jc w:val="both"/>
      </w:pPr>
      <w:r>
        <w:rPr>
          <w:rFonts w:ascii="Times New Roman"/>
          <w:b w:val="false"/>
          <w:i w:val="false"/>
          <w:color w:val="000000"/>
          <w:sz w:val="28"/>
        </w:rPr>
        <w:t xml:space="preserve">
      Әрбір рәсімнің (іс-қимылдың) ұзақтығын көрсете отырып, көрсетілетін қызметті берушінің құрылымдық бөлімшелері (қызметкерлері) арасындағы рәсімдердің (іс-қимылдардың) реттілігін сипаттау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блок-сызбамен сүйемелденеді.</w:t>
      </w:r>
    </w:p>
    <w:bookmarkStart w:name="z164" w:id="147"/>
    <w:p>
      <w:pPr>
        <w:spacing w:after="0"/>
        <w:ind w:left="0"/>
        <w:jc w:val="both"/>
      </w:pPr>
      <w:r>
        <w:rPr>
          <w:rFonts w:ascii="Times New Roman"/>
          <w:b w:val="false"/>
          <w:i w:val="false"/>
          <w:color w:val="000000"/>
          <w:sz w:val="28"/>
        </w:rPr>
        <w:t>
      10. Мемлекеттік қызмет көрсетудің нәтижесін Мемлекеттік корпорациясы арқылы алу процесін, оның ұзақтылығын сипаттау:</w:t>
      </w:r>
    </w:p>
    <w:bookmarkEnd w:id="147"/>
    <w:bookmarkStart w:name="z165" w:id="148"/>
    <w:p>
      <w:pPr>
        <w:spacing w:after="0"/>
        <w:ind w:left="0"/>
        <w:jc w:val="both"/>
      </w:pPr>
      <w:r>
        <w:rPr>
          <w:rFonts w:ascii="Times New Roman"/>
          <w:b w:val="false"/>
          <w:i w:val="false"/>
          <w:color w:val="000000"/>
          <w:sz w:val="28"/>
        </w:rPr>
        <w:t>
      1) мемлекеттік қызметті алушы Стандартта көрсетілген мерзімі аяқталғаннан соң мемлекеттік қызметті көрсету нәтижесін алуға жүгінеді;</w:t>
      </w:r>
    </w:p>
    <w:bookmarkEnd w:id="148"/>
    <w:bookmarkStart w:name="z166" w:id="149"/>
    <w:p>
      <w:pPr>
        <w:spacing w:after="0"/>
        <w:ind w:left="0"/>
        <w:jc w:val="both"/>
      </w:pPr>
      <w:r>
        <w:rPr>
          <w:rFonts w:ascii="Times New Roman"/>
          <w:b w:val="false"/>
          <w:i w:val="false"/>
          <w:color w:val="000000"/>
          <w:sz w:val="28"/>
        </w:rPr>
        <w:t>
      2) мемлекеттік қызмет көрсету нәтижесін алған кезде рұқсат етілетін уақыты – 20 (жиырма) минут.</w:t>
      </w:r>
    </w:p>
    <w:bookmarkEnd w:id="149"/>
    <w:p>
      <w:pPr>
        <w:spacing w:after="0"/>
        <w:ind w:left="0"/>
        <w:jc w:val="both"/>
      </w:pPr>
      <w:r>
        <w:rPr>
          <w:rFonts w:ascii="Times New Roman"/>
          <w:b w:val="false"/>
          <w:i w:val="false"/>
          <w:color w:val="000000"/>
          <w:sz w:val="28"/>
        </w:rPr>
        <w:t xml:space="preserve">
      Мемлекеттік көрсетілетін қызмет үдерісінде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сонымен қатар өзге көрсетілген қызмет берушілермен және (немесе) Мемлекеттік корпорациямен өзара іс-қимыл тәртібі және мемлекеттік көрсетілетін қызмет үдерісінде ақпараттық жүйелерді қолдану тәртібінің сипаттамасы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мемлекеттік көрсетілетін қызметтің бизнес-үдерістерінің анықтамалығында көрсетіледі. Мемлекеттік көрсетілетін қызметтің бизнес-үдерістерінің анықтамалығы "электрондық үкімет" веб-порталында және көрсетілетін қызметті берушінің интернет–ресурсында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"Он сегіз жасқа дейінгі балаларға</w:t>
            </w:r>
            <w:r>
              <w:br/>
            </w:r>
            <w:r>
              <w:rPr>
                <w:rFonts w:ascii="Times New Roman"/>
                <w:b w:val="false"/>
                <w:i w:val="false"/>
                <w:color w:val="000000"/>
                <w:sz w:val="20"/>
              </w:rPr>
              <w:t>мемлекеттік жәрдемақы тағайындау"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bookmarkStart w:name="z168" w:id="150"/>
    <w:p>
      <w:pPr>
        <w:spacing w:after="0"/>
        <w:ind w:left="0"/>
        <w:jc w:val="left"/>
      </w:pPr>
      <w:r>
        <w:rPr>
          <w:rFonts w:ascii="Times New Roman"/>
          <w:b/>
          <w:i w:val="false"/>
          <w:color w:val="000000"/>
        </w:rPr>
        <w:t xml:space="preserve"> Әрбір рәсімнің (іс-қимылдың) ұзақтығын көрсете отырып,</w:t>
      </w:r>
      <w:r>
        <w:br/>
      </w:r>
      <w:r>
        <w:rPr>
          <w:rFonts w:ascii="Times New Roman"/>
          <w:b/>
          <w:i w:val="false"/>
          <w:color w:val="000000"/>
        </w:rPr>
        <w:t>көрсетілетін қызметті берушінің құрылымдық бөлімшелері</w:t>
      </w:r>
      <w:r>
        <w:br/>
      </w:r>
      <w:r>
        <w:rPr>
          <w:rFonts w:ascii="Times New Roman"/>
          <w:b/>
          <w:i w:val="false"/>
          <w:color w:val="000000"/>
        </w:rPr>
        <w:t>(қызметкерлері) арасындағы рәсімдердің (іс-қимылдардың)</w:t>
      </w:r>
      <w:r>
        <w:br/>
      </w:r>
      <w:r>
        <w:rPr>
          <w:rFonts w:ascii="Times New Roman"/>
          <w:b/>
          <w:i w:val="false"/>
          <w:color w:val="000000"/>
        </w:rPr>
        <w:t>реттілігін сипаттау блок-сызбасы</w:t>
      </w:r>
    </w:p>
    <w:bookmarkEnd w:id="150"/>
    <w:p>
      <w:pPr>
        <w:spacing w:after="0"/>
        <w:ind w:left="0"/>
        <w:jc w:val="left"/>
      </w:pPr>
      <w:r>
        <w:br/>
      </w:r>
    </w:p>
    <w:p>
      <w:pPr>
        <w:spacing w:after="0"/>
        <w:ind w:left="0"/>
        <w:jc w:val="both"/>
      </w:pPr>
      <w:r>
        <w:drawing>
          <wp:inline distT="0" distB="0" distL="0" distR="0">
            <wp:extent cx="78105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32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"Он сегіз жасқа дейінгі балаларға</w:t>
            </w:r>
            <w:r>
              <w:br/>
            </w:r>
            <w:r>
              <w:rPr>
                <w:rFonts w:ascii="Times New Roman"/>
                <w:b w:val="false"/>
                <w:i w:val="false"/>
                <w:color w:val="000000"/>
                <w:sz w:val="20"/>
              </w:rPr>
              <w:t>мемлекеттік жәрдемақы тағайындау"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bookmarkStart w:name="z170" w:id="151"/>
    <w:p>
      <w:pPr>
        <w:spacing w:after="0"/>
        <w:ind w:left="0"/>
        <w:jc w:val="left"/>
      </w:pPr>
      <w:r>
        <w:rPr>
          <w:rFonts w:ascii="Times New Roman"/>
          <w:b/>
          <w:i w:val="false"/>
          <w:color w:val="000000"/>
        </w:rPr>
        <w:t xml:space="preserve"> Әрбір рәсімнің (іс-қимылдың) ұзақтығын көрсете отырып,</w:t>
      </w:r>
      <w:r>
        <w:br/>
      </w:r>
      <w:r>
        <w:rPr>
          <w:rFonts w:ascii="Times New Roman"/>
          <w:b/>
          <w:i w:val="false"/>
          <w:color w:val="000000"/>
        </w:rPr>
        <w:t>көрсетілетін қызметті берушінің құрылымдық бөлімшелері</w:t>
      </w:r>
      <w:r>
        <w:br/>
      </w:r>
      <w:r>
        <w:rPr>
          <w:rFonts w:ascii="Times New Roman"/>
          <w:b/>
          <w:i w:val="false"/>
          <w:color w:val="000000"/>
        </w:rPr>
        <w:t>(қызметкерлері) арасындағы рәсімдердің (іс-қимылдардың)</w:t>
      </w:r>
      <w:r>
        <w:br/>
      </w:r>
      <w:r>
        <w:rPr>
          <w:rFonts w:ascii="Times New Roman"/>
          <w:b/>
          <w:i w:val="false"/>
          <w:color w:val="000000"/>
        </w:rPr>
        <w:t>реттілігін сипаттау блок-сызбасы</w:t>
      </w:r>
    </w:p>
    <w:bookmarkEnd w:id="151"/>
    <w:p>
      <w:pPr>
        <w:spacing w:after="0"/>
        <w:ind w:left="0"/>
        <w:jc w:val="left"/>
      </w:pPr>
      <w:r>
        <w:br/>
      </w:r>
    </w:p>
    <w:p>
      <w:pPr>
        <w:spacing w:after="0"/>
        <w:ind w:left="0"/>
        <w:jc w:val="both"/>
      </w:pPr>
      <w:r>
        <w:drawing>
          <wp:inline distT="0" distB="0" distL="0" distR="0">
            <wp:extent cx="78105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25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"Он сегіз жасқа дейінгі балаларға</w:t>
            </w:r>
            <w:r>
              <w:br/>
            </w:r>
            <w:r>
              <w:rPr>
                <w:rFonts w:ascii="Times New Roman"/>
                <w:b w:val="false"/>
                <w:i w:val="false"/>
                <w:color w:val="000000"/>
                <w:sz w:val="20"/>
              </w:rPr>
              <w:t>мемлекеттік жәрдемақы тағайындау"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3-қосымша</w:t>
            </w:r>
          </w:p>
        </w:tc>
      </w:tr>
    </w:tbl>
    <w:bookmarkStart w:name="z172" w:id="152"/>
    <w:p>
      <w:pPr>
        <w:spacing w:after="0"/>
        <w:ind w:left="0"/>
        <w:jc w:val="left"/>
      </w:pPr>
      <w:r>
        <w:rPr>
          <w:rFonts w:ascii="Times New Roman"/>
          <w:b/>
          <w:i w:val="false"/>
          <w:color w:val="000000"/>
        </w:rPr>
        <w:t xml:space="preserve"> Мемлекеттік көрсетілетін қызметтің бизнес-үдерістерінің</w:t>
      </w:r>
      <w:r>
        <w:br/>
      </w:r>
      <w:r>
        <w:rPr>
          <w:rFonts w:ascii="Times New Roman"/>
          <w:b/>
          <w:i w:val="false"/>
          <w:color w:val="000000"/>
        </w:rPr>
        <w:t>анықтамалығы</w:t>
      </w:r>
    </w:p>
    <w:bookmarkEnd w:id="152"/>
    <w:p>
      <w:pPr>
        <w:spacing w:after="0"/>
        <w:ind w:left="0"/>
        <w:jc w:val="left"/>
      </w:pPr>
      <w:r>
        <w:br/>
      </w:r>
    </w:p>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ҚФБ – құрылымдық-функционалдық бірлік: көрсетілетін қызметті берушінің құрылымдық бөлімшелерінің (қызметкерлерінің), мемлекеттік корпорацияның, "электрондық үкімет" веб-порталының өзара іс-қимылы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Аcтана қаласы әкімдігінің</w:t>
            </w:r>
            <w:r>
              <w:br/>
            </w:r>
            <w:r>
              <w:rPr>
                <w:rFonts w:ascii="Times New Roman"/>
                <w:b w:val="false"/>
                <w:i w:val="false"/>
                <w:color w:val="000000"/>
                <w:sz w:val="20"/>
              </w:rPr>
              <w:t>2016 жылғы 8 тамыздағы</w:t>
            </w:r>
            <w:r>
              <w:br/>
            </w:r>
            <w:r>
              <w:rPr>
                <w:rFonts w:ascii="Times New Roman"/>
                <w:b w:val="false"/>
                <w:i w:val="false"/>
                <w:color w:val="000000"/>
                <w:sz w:val="20"/>
              </w:rPr>
              <w:t>№ 158-1423 қаулысына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2015 жылғы 27 шілдедегі</w:t>
            </w:r>
            <w:r>
              <w:br/>
            </w:r>
            <w:r>
              <w:rPr>
                <w:rFonts w:ascii="Times New Roman"/>
                <w:b w:val="false"/>
                <w:i w:val="false"/>
                <w:color w:val="000000"/>
                <w:sz w:val="20"/>
              </w:rPr>
              <w:t>№ 158-1286 қаулысына</w:t>
            </w:r>
            <w:r>
              <w:br/>
            </w:r>
            <w:r>
              <w:rPr>
                <w:rFonts w:ascii="Times New Roman"/>
                <w:b w:val="false"/>
                <w:i w:val="false"/>
                <w:color w:val="000000"/>
                <w:sz w:val="20"/>
              </w:rPr>
              <w:t>5-қосымша</w:t>
            </w:r>
          </w:p>
        </w:tc>
      </w:tr>
    </w:tbl>
    <w:bookmarkStart w:name="z175" w:id="153"/>
    <w:p>
      <w:pPr>
        <w:spacing w:after="0"/>
        <w:ind w:left="0"/>
        <w:jc w:val="left"/>
      </w:pPr>
      <w:r>
        <w:rPr>
          <w:rFonts w:ascii="Times New Roman"/>
          <w:b/>
          <w:i w:val="false"/>
          <w:color w:val="000000"/>
        </w:rPr>
        <w:t xml:space="preserve"> "Мемлекеттік атаулы әлеуметтік көмек тағайындау" мемлекеттік</w:t>
      </w:r>
      <w:r>
        <w:br/>
      </w:r>
      <w:r>
        <w:rPr>
          <w:rFonts w:ascii="Times New Roman"/>
          <w:b/>
          <w:i w:val="false"/>
          <w:color w:val="000000"/>
        </w:rPr>
        <w:t>көрсетілетін қызмет регламенті</w:t>
      </w:r>
      <w:r>
        <w:br/>
      </w:r>
      <w:r>
        <w:rPr>
          <w:rFonts w:ascii="Times New Roman"/>
          <w:b/>
          <w:i w:val="false"/>
          <w:color w:val="000000"/>
        </w:rPr>
        <w:t>1. Жалпы ережелер</w:t>
      </w:r>
    </w:p>
    <w:bookmarkEnd w:id="153"/>
    <w:bookmarkStart w:name="z177" w:id="154"/>
    <w:p>
      <w:pPr>
        <w:spacing w:after="0"/>
        <w:ind w:left="0"/>
        <w:jc w:val="both"/>
      </w:pPr>
      <w:r>
        <w:rPr>
          <w:rFonts w:ascii="Times New Roman"/>
          <w:b w:val="false"/>
          <w:i w:val="false"/>
          <w:color w:val="000000"/>
          <w:sz w:val="28"/>
        </w:rPr>
        <w:t xml:space="preserve">
      1. "Мемлекеттік атаулы әлеуметтік көмек тағайындау" мемлекеттік көрсетілетін қызметті (бұдан әрі – мемлекеттік көрсетілетін қызмет) "Әлеуметтік-еңбек саласындағы мемлекеттік көрсетілетін қызмет стандарттарын бекіту туралы" Қазақстан Республикасының Денсаулық сақтау және әлеуметтік даму министрінің 2015 жылғы 28 cәуірдегі № 279 </w:t>
      </w:r>
      <w:r>
        <w:rPr>
          <w:rFonts w:ascii="Times New Roman"/>
          <w:b w:val="false"/>
          <w:i w:val="false"/>
          <w:color w:val="000000"/>
          <w:sz w:val="28"/>
        </w:rPr>
        <w:t>бұйрығымен</w:t>
      </w:r>
      <w:r>
        <w:rPr>
          <w:rFonts w:ascii="Times New Roman"/>
          <w:b w:val="false"/>
          <w:i w:val="false"/>
          <w:color w:val="000000"/>
          <w:sz w:val="28"/>
        </w:rPr>
        <w:t xml:space="preserve"> бекітілген "Мемлекеттік атаулы әлеуметтік көмек тағайындау" мемлекеттік көрсетілетін қызмет стандарты (бұдан әрі – Стандарт) (Нормативтік құқықтық актілерді мемлекеттік тіркеу тізілімінде № 11342 болып тіркелген) негізінде "Астана қаласының Жұмыспен қамту, еңбек және әлеуметтік қорғау басқармасы" мемлекеттік мекемесі (бұдан әрі – көрсетілетін қызметті беруші) жеке тұлғаларға (бұдан әрі – көрсетілетін қызметті алушы) тегін көрсетеді.</w:t>
      </w:r>
    </w:p>
    <w:bookmarkEnd w:id="154"/>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Start w:name="z178" w:id="155"/>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155"/>
    <w:bookmarkStart w:name="z179" w:id="156"/>
    <w:p>
      <w:pPr>
        <w:spacing w:after="0"/>
        <w:ind w:left="0"/>
        <w:jc w:val="both"/>
      </w:pPr>
      <w:r>
        <w:rPr>
          <w:rFonts w:ascii="Times New Roman"/>
          <w:b w:val="false"/>
          <w:i w:val="false"/>
          <w:color w:val="000000"/>
          <w:sz w:val="28"/>
        </w:rPr>
        <w:t>
      2) көрсетілетін қызметті беруші арқылы жүзеге асырылады;</w:t>
      </w:r>
    </w:p>
    <w:bookmarkEnd w:id="156"/>
    <w:bookmarkStart w:name="z180" w:id="157"/>
    <w:p>
      <w:pPr>
        <w:spacing w:after="0"/>
        <w:ind w:left="0"/>
        <w:jc w:val="both"/>
      </w:pPr>
      <w:r>
        <w:rPr>
          <w:rFonts w:ascii="Times New Roman"/>
          <w:b w:val="false"/>
          <w:i w:val="false"/>
          <w:color w:val="000000"/>
          <w:sz w:val="28"/>
        </w:rPr>
        <w:t>
      2. Мемлекеттік көрсетілетін қызмет нысаны: қағаз түрінде.</w:t>
      </w:r>
    </w:p>
    <w:bookmarkEnd w:id="157"/>
    <w:bookmarkStart w:name="z181" w:id="158"/>
    <w:p>
      <w:pPr>
        <w:spacing w:after="0"/>
        <w:ind w:left="0"/>
        <w:jc w:val="both"/>
      </w:pPr>
      <w:r>
        <w:rPr>
          <w:rFonts w:ascii="Times New Roman"/>
          <w:b w:val="false"/>
          <w:i w:val="false"/>
          <w:color w:val="000000"/>
          <w:sz w:val="28"/>
        </w:rPr>
        <w:t>
      3. Мемлекеттік көрсетілетін қызмет нәтижесі – мемлекеттік атаулы әлеуметтік көмекті тағайындау (тағайындаудан бас тарту) туралы хабарлама.</w:t>
      </w:r>
    </w:p>
    <w:bookmarkEnd w:id="158"/>
    <w:p>
      <w:pPr>
        <w:spacing w:after="0"/>
        <w:ind w:left="0"/>
        <w:jc w:val="both"/>
      </w:pPr>
      <w:r>
        <w:rPr>
          <w:rFonts w:ascii="Times New Roman"/>
          <w:b w:val="false"/>
          <w:i w:val="false"/>
          <w:color w:val="000000"/>
          <w:sz w:val="28"/>
        </w:rPr>
        <w:t>
      Мемлекеттік көрсетілетін қызмет нәтижесін ұсыну нысаны: қағаз түрінде.</w:t>
      </w:r>
    </w:p>
    <w:bookmarkStart w:name="z182" w:id="159"/>
    <w:p>
      <w:pPr>
        <w:spacing w:after="0"/>
        <w:ind w:left="0"/>
        <w:jc w:val="left"/>
      </w:pPr>
      <w:r>
        <w:rPr>
          <w:rFonts w:ascii="Times New Roman"/>
          <w:b/>
          <w:i w:val="false"/>
          <w:color w:val="000000"/>
        </w:rPr>
        <w:t xml:space="preserve"> 2. Мемлекеттік көрсетілетін қызмет үдерісінде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іс-қимыл тәртібін сипаттау</w:t>
      </w:r>
    </w:p>
    <w:bookmarkEnd w:id="159"/>
    <w:bookmarkStart w:name="z183" w:id="160"/>
    <w:p>
      <w:pPr>
        <w:spacing w:after="0"/>
        <w:ind w:left="0"/>
        <w:jc w:val="both"/>
      </w:pPr>
      <w:r>
        <w:rPr>
          <w:rFonts w:ascii="Times New Roman"/>
          <w:b w:val="false"/>
          <w:i w:val="false"/>
          <w:color w:val="000000"/>
          <w:sz w:val="28"/>
        </w:rPr>
        <w:t xml:space="preserve">
      4. Мемлекеттік қызмет көрсету бойынша рәсімдерді (іс-қимылдарды) бастауға көрсетілетін қызметті берушіге немесе Мемлекеттік корпорацияға жүгінген кезде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көрсетілетін қызметті алушының өтініші негіз болып табылады.</w:t>
      </w:r>
    </w:p>
    <w:bookmarkEnd w:id="160"/>
    <w:bookmarkStart w:name="z184" w:id="161"/>
    <w:p>
      <w:pPr>
        <w:spacing w:after="0"/>
        <w:ind w:left="0"/>
        <w:jc w:val="both"/>
      </w:pPr>
      <w:r>
        <w:rPr>
          <w:rFonts w:ascii="Times New Roman"/>
          <w:b w:val="false"/>
          <w:i w:val="false"/>
          <w:color w:val="000000"/>
          <w:sz w:val="28"/>
        </w:rPr>
        <w:t>
      5. Мемлекеттік көрсетілетін қызмет үдерісінің құрамына кіретін әрбір рәсімнің (іс-қимылдың) мазмұны, оны орындау ұзақтығы:</w:t>
      </w:r>
    </w:p>
    <w:bookmarkEnd w:id="161"/>
    <w:bookmarkStart w:name="z185" w:id="162"/>
    <w:p>
      <w:pPr>
        <w:spacing w:after="0"/>
        <w:ind w:left="0"/>
        <w:jc w:val="both"/>
      </w:pPr>
      <w:r>
        <w:rPr>
          <w:rFonts w:ascii="Times New Roman"/>
          <w:b w:val="false"/>
          <w:i w:val="false"/>
          <w:color w:val="000000"/>
          <w:sz w:val="28"/>
        </w:rPr>
        <w:t xml:space="preserve">
      1) бірінші рәсім (іс-қимыл) – көрсетілетін қызметті берушінің кеңсе маманы көрсетілетін қызметті алушы ұсынған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тізбесін қабылдайды және олардың тіркелуін жүзеге асырады – 15 (он бес) минут;</w:t>
      </w:r>
    </w:p>
    <w:bookmarkEnd w:id="162"/>
    <w:bookmarkStart w:name="z186" w:id="163"/>
    <w:p>
      <w:pPr>
        <w:spacing w:after="0"/>
        <w:ind w:left="0"/>
        <w:jc w:val="both"/>
      </w:pPr>
      <w:r>
        <w:rPr>
          <w:rFonts w:ascii="Times New Roman"/>
          <w:b w:val="false"/>
          <w:i w:val="false"/>
          <w:color w:val="000000"/>
          <w:sz w:val="28"/>
        </w:rPr>
        <w:t>
      2) екінші рәсім (іс-қимыл) – көрсетілетін қызметті берушінің басшысы көрсетілетін қызметті алушының құжаттарымен танысады және көрсетілетін қызметті берушінің жауапты орындаушысын анықтайды – 1 (бір) жұмыс күн;</w:t>
      </w:r>
    </w:p>
    <w:bookmarkEnd w:id="163"/>
    <w:bookmarkStart w:name="z187" w:id="164"/>
    <w:p>
      <w:pPr>
        <w:spacing w:after="0"/>
        <w:ind w:left="0"/>
        <w:jc w:val="both"/>
      </w:pPr>
      <w:r>
        <w:rPr>
          <w:rFonts w:ascii="Times New Roman"/>
          <w:b w:val="false"/>
          <w:i w:val="false"/>
          <w:color w:val="000000"/>
          <w:sz w:val="28"/>
        </w:rPr>
        <w:t>
      3) үшінші рәсім (іс-қимыл) – көрсетілетін қызметті берушінің жауапты орындаушысы көрсетілетін қызметті алушының құжаттарын қарайды, мемлекеттік атаулы әлеуметтік көмекті тағайындау (тағайындаудан бас тарту) туралы хабарламаны рәсімдейді және көрсетілетін қызметті берушінің басшысына қол қою үшін жібереді – 4 (төрт) жұмыс күн;</w:t>
      </w:r>
    </w:p>
    <w:bookmarkEnd w:id="164"/>
    <w:bookmarkStart w:name="z188" w:id="165"/>
    <w:p>
      <w:pPr>
        <w:spacing w:after="0"/>
        <w:ind w:left="0"/>
        <w:jc w:val="both"/>
      </w:pPr>
      <w:r>
        <w:rPr>
          <w:rFonts w:ascii="Times New Roman"/>
          <w:b w:val="false"/>
          <w:i w:val="false"/>
          <w:color w:val="000000"/>
          <w:sz w:val="28"/>
        </w:rPr>
        <w:t>
      4) төртінші рәсім (іс-қимыл) – көрсетілетін қызметті берушінің басшысы мемлекеттік атаулы әлеуметтік көмекті тағайындау (тағайындаудан бас тарту) туралы хабарламаға қол қояды – 1 (бір) жұмыс күн;</w:t>
      </w:r>
    </w:p>
    <w:bookmarkEnd w:id="165"/>
    <w:bookmarkStart w:name="z189" w:id="166"/>
    <w:p>
      <w:pPr>
        <w:spacing w:after="0"/>
        <w:ind w:left="0"/>
        <w:jc w:val="both"/>
      </w:pPr>
      <w:r>
        <w:rPr>
          <w:rFonts w:ascii="Times New Roman"/>
          <w:b w:val="false"/>
          <w:i w:val="false"/>
          <w:color w:val="000000"/>
          <w:sz w:val="28"/>
        </w:rPr>
        <w:t>
      5) бесінші рәсім (іс-қимыл) – көрсетілетін қызметті берушінің кеңсе маманы мемлекеттік атаулы әлеуметтік көмекті тағайындау (тағайындаудан бас тарту) туралы хабарламаны тіркейді және көрсетілетін қызметті алушыға мемлекетік қызмет нәтижесін береді – 15 (он бес) минут.</w:t>
      </w:r>
    </w:p>
    <w:bookmarkEnd w:id="166"/>
    <w:bookmarkStart w:name="z190" w:id="167"/>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 көрсету бойынша рәсімнің (іс-қимылдың) нәтижелері:</w:t>
      </w:r>
    </w:p>
    <w:bookmarkEnd w:id="167"/>
    <w:bookmarkStart w:name="z191" w:id="168"/>
    <w:p>
      <w:pPr>
        <w:spacing w:after="0"/>
        <w:ind w:left="0"/>
        <w:jc w:val="both"/>
      </w:pPr>
      <w:r>
        <w:rPr>
          <w:rFonts w:ascii="Times New Roman"/>
          <w:b w:val="false"/>
          <w:i w:val="false"/>
          <w:color w:val="000000"/>
          <w:sz w:val="28"/>
        </w:rPr>
        <w:t xml:space="preserve">
      1) бірінші рәсімнің (іс-қимылдың) нәтижесі – көрсетілетін қызметті алушының тіркелген құжаттарын көрсетілетін қызметті берушінің басшысына бұрыштама қоюға жолдау; </w:t>
      </w:r>
    </w:p>
    <w:bookmarkEnd w:id="168"/>
    <w:bookmarkStart w:name="z192" w:id="169"/>
    <w:p>
      <w:pPr>
        <w:spacing w:after="0"/>
        <w:ind w:left="0"/>
        <w:jc w:val="both"/>
      </w:pPr>
      <w:r>
        <w:rPr>
          <w:rFonts w:ascii="Times New Roman"/>
          <w:b w:val="false"/>
          <w:i w:val="false"/>
          <w:color w:val="000000"/>
          <w:sz w:val="28"/>
        </w:rPr>
        <w:t>
      2) екінші рәсімнің (іс-қимылдың) нәтижесі – көрсетілетін қызметті алушының құжаттарын көрсетілетін қызметті берушінің жауапты орындаушысына жолдау;</w:t>
      </w:r>
    </w:p>
    <w:bookmarkEnd w:id="169"/>
    <w:bookmarkStart w:name="z193" w:id="170"/>
    <w:p>
      <w:pPr>
        <w:spacing w:after="0"/>
        <w:ind w:left="0"/>
        <w:jc w:val="both"/>
      </w:pPr>
      <w:r>
        <w:rPr>
          <w:rFonts w:ascii="Times New Roman"/>
          <w:b w:val="false"/>
          <w:i w:val="false"/>
          <w:color w:val="000000"/>
          <w:sz w:val="28"/>
        </w:rPr>
        <w:t>
      3) үшінші рәсімнің (іс-қимылдың) нәтижесі – көрсетілетін қызметті берушінің басшысына қол қою үшін мемлекеттік атаулы әлеуметтік көмекті тағайындау (тағайындаудан бас тарту) туралы хабарламаны жолдау;</w:t>
      </w:r>
    </w:p>
    <w:bookmarkEnd w:id="170"/>
    <w:bookmarkStart w:name="z194" w:id="171"/>
    <w:p>
      <w:pPr>
        <w:spacing w:after="0"/>
        <w:ind w:left="0"/>
        <w:jc w:val="both"/>
      </w:pPr>
      <w:r>
        <w:rPr>
          <w:rFonts w:ascii="Times New Roman"/>
          <w:b w:val="false"/>
          <w:i w:val="false"/>
          <w:color w:val="000000"/>
          <w:sz w:val="28"/>
        </w:rPr>
        <w:t>
      4) төртінші рәсімнің (іс-қимылдың) нәтижесі – қол қойылған мемлекеттік атаулы әлеуметтік көмекті тағайындау (тағайындаудан бас тарту) туралы хабарламаны көрсетілетін қызметті берушінің кеңсесіне жолдау;</w:t>
      </w:r>
    </w:p>
    <w:bookmarkEnd w:id="171"/>
    <w:bookmarkStart w:name="z195" w:id="172"/>
    <w:p>
      <w:pPr>
        <w:spacing w:after="0"/>
        <w:ind w:left="0"/>
        <w:jc w:val="both"/>
      </w:pPr>
      <w:r>
        <w:rPr>
          <w:rFonts w:ascii="Times New Roman"/>
          <w:b w:val="false"/>
          <w:i w:val="false"/>
          <w:color w:val="000000"/>
          <w:sz w:val="28"/>
        </w:rPr>
        <w:t>
      5) бесінші рәсімнің (іс-қимылдың) нәтижесі – көрсетілетін қызметті алушыға мемлекеттік атаулы әлеуметтік көмекті тағайындау (тағайындаудан бас тарту) туралы хабарламаны беру.</w:t>
      </w:r>
    </w:p>
    <w:bookmarkEnd w:id="172"/>
    <w:bookmarkStart w:name="z196" w:id="173"/>
    <w:p>
      <w:pPr>
        <w:spacing w:after="0"/>
        <w:ind w:left="0"/>
        <w:jc w:val="left"/>
      </w:pPr>
      <w:r>
        <w:rPr>
          <w:rFonts w:ascii="Times New Roman"/>
          <w:b/>
          <w:i w:val="false"/>
          <w:color w:val="000000"/>
        </w:rPr>
        <w:t xml:space="preserve"> 3. Мемлекеттік көрсетілетін қызмет үдерісінде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өзара әрекет ету тәртібін сипаттау</w:t>
      </w:r>
    </w:p>
    <w:bookmarkEnd w:id="173"/>
    <w:bookmarkStart w:name="z197" w:id="174"/>
    <w:p>
      <w:pPr>
        <w:spacing w:after="0"/>
        <w:ind w:left="0"/>
        <w:jc w:val="both"/>
      </w:pPr>
      <w:r>
        <w:rPr>
          <w:rFonts w:ascii="Times New Roman"/>
          <w:b w:val="false"/>
          <w:i w:val="false"/>
          <w:color w:val="000000"/>
          <w:sz w:val="28"/>
        </w:rPr>
        <w:t>
      7. Мемлекеттік көрсетілетін қызмет үдерісіне қатысатын көрсетілетін қызметті берушінің құрылымдық бөлімшелерінің (қызметкерлерінің) тізбесі:</w:t>
      </w:r>
    </w:p>
    <w:bookmarkEnd w:id="174"/>
    <w:bookmarkStart w:name="z198" w:id="175"/>
    <w:p>
      <w:pPr>
        <w:spacing w:after="0"/>
        <w:ind w:left="0"/>
        <w:jc w:val="both"/>
      </w:pPr>
      <w:r>
        <w:rPr>
          <w:rFonts w:ascii="Times New Roman"/>
          <w:b w:val="false"/>
          <w:i w:val="false"/>
          <w:color w:val="000000"/>
          <w:sz w:val="28"/>
        </w:rPr>
        <w:t>
      1) көрсетілетін қызметті берушінің кеңсе маманы;</w:t>
      </w:r>
    </w:p>
    <w:bookmarkEnd w:id="175"/>
    <w:bookmarkStart w:name="z199" w:id="176"/>
    <w:p>
      <w:pPr>
        <w:spacing w:after="0"/>
        <w:ind w:left="0"/>
        <w:jc w:val="both"/>
      </w:pPr>
      <w:r>
        <w:rPr>
          <w:rFonts w:ascii="Times New Roman"/>
          <w:b w:val="false"/>
          <w:i w:val="false"/>
          <w:color w:val="000000"/>
          <w:sz w:val="28"/>
        </w:rPr>
        <w:t>
      2) көрсетілетін қызметті берушінің басшысы;</w:t>
      </w:r>
    </w:p>
    <w:bookmarkEnd w:id="176"/>
    <w:bookmarkStart w:name="z200" w:id="177"/>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177"/>
    <w:bookmarkStart w:name="z201" w:id="178"/>
    <w:p>
      <w:pPr>
        <w:spacing w:after="0"/>
        <w:ind w:left="0"/>
        <w:jc w:val="both"/>
      </w:pPr>
      <w:r>
        <w:rPr>
          <w:rFonts w:ascii="Times New Roman"/>
          <w:b w:val="false"/>
          <w:i w:val="false"/>
          <w:color w:val="000000"/>
          <w:sz w:val="28"/>
        </w:rPr>
        <w:t xml:space="preserve">
      8. Әрбір ресімнің (іс-қимылдың) ұзақтығын көрсете отырып, көрсетілетін қызметті берушінің құрылымдық бөлімшелері (қызметкерлері) арасындағы ресімдердің (іс-қимылдардың) реттілігін сипаттау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блок-сызбамен сүйемелденеді.</w:t>
      </w:r>
    </w:p>
    <w:bookmarkEnd w:id="178"/>
    <w:bookmarkStart w:name="z202" w:id="179"/>
    <w:p>
      <w:pPr>
        <w:spacing w:after="0"/>
        <w:ind w:left="0"/>
        <w:jc w:val="left"/>
      </w:pPr>
      <w:r>
        <w:rPr>
          <w:rFonts w:ascii="Times New Roman"/>
          <w:b/>
          <w:i w:val="false"/>
          <w:color w:val="000000"/>
        </w:rPr>
        <w:t xml:space="preserve"> 4. Мемлекеттік корпорациямен және (немесе) басқа да</w:t>
      </w:r>
      <w:r>
        <w:br/>
      </w:r>
      <w:r>
        <w:rPr>
          <w:rFonts w:ascii="Times New Roman"/>
          <w:b/>
          <w:i w:val="false"/>
          <w:color w:val="000000"/>
        </w:rPr>
        <w:t>көрсетілетін қызмет берушілермен өзара әрекет ету тәртібін,</w:t>
      </w:r>
      <w:r>
        <w:br/>
      </w:r>
      <w:r>
        <w:rPr>
          <w:rFonts w:ascii="Times New Roman"/>
          <w:b/>
          <w:i w:val="false"/>
          <w:color w:val="000000"/>
        </w:rPr>
        <w:t>сондай-ақ мемлекеттік көрсетілетін қызмет үдерісінде ақпараттық</w:t>
      </w:r>
      <w:r>
        <w:br/>
      </w:r>
      <w:r>
        <w:rPr>
          <w:rFonts w:ascii="Times New Roman"/>
          <w:b/>
          <w:i w:val="false"/>
          <w:color w:val="000000"/>
        </w:rPr>
        <w:t>жүйелерді пайдалану тәртібін сипаттау</w:t>
      </w:r>
    </w:p>
    <w:bookmarkEnd w:id="179"/>
    <w:bookmarkStart w:name="z203" w:id="180"/>
    <w:p>
      <w:pPr>
        <w:spacing w:after="0"/>
        <w:ind w:left="0"/>
        <w:jc w:val="both"/>
      </w:pPr>
      <w:r>
        <w:rPr>
          <w:rFonts w:ascii="Times New Roman"/>
          <w:b w:val="false"/>
          <w:i w:val="false"/>
          <w:color w:val="000000"/>
          <w:sz w:val="28"/>
        </w:rPr>
        <w:t>
      9. Мемлекеттік корпорацияға және (немесе) өзге көрсетілетін қызметті берушіге жүгіну тәртібінің сипаттамасы, көрсетілетін қызметті алушының сұрау салуын өңдеудің ұзақтығы:</w:t>
      </w:r>
    </w:p>
    <w:bookmarkEnd w:id="180"/>
    <w:bookmarkStart w:name="z204" w:id="181"/>
    <w:p>
      <w:pPr>
        <w:spacing w:after="0"/>
        <w:ind w:left="0"/>
        <w:jc w:val="both"/>
      </w:pPr>
      <w:r>
        <w:rPr>
          <w:rFonts w:ascii="Times New Roman"/>
          <w:b w:val="false"/>
          <w:i w:val="false"/>
          <w:color w:val="000000"/>
          <w:sz w:val="28"/>
        </w:rPr>
        <w:t>
      1) көрсетілетін қызметті алушы өтінішті және Стандарттың 9-тармағында көрсетілген құжаттар тізімін Мемлекеттік корпорация инспекторына тапсырады, Мемлекеттік корпорация инспекторы құжаттарды қабылдауды жүзеге асырады – 15 (он бес) минут және Мемлекеттік корпорацияның жинақтаушы бөліміне көрсетілетін қызметті берушіге жіберу үшін жолдайды – 1 (бір) жұмыс күн;</w:t>
      </w:r>
    </w:p>
    <w:bookmarkEnd w:id="181"/>
    <w:bookmarkStart w:name="z205" w:id="182"/>
    <w:p>
      <w:pPr>
        <w:spacing w:after="0"/>
        <w:ind w:left="0"/>
        <w:jc w:val="both"/>
      </w:pPr>
      <w:r>
        <w:rPr>
          <w:rFonts w:ascii="Times New Roman"/>
          <w:b w:val="false"/>
          <w:i w:val="false"/>
          <w:color w:val="000000"/>
          <w:sz w:val="28"/>
        </w:rPr>
        <w:t>
      2) көрсетілетін қызметті берушінің кеңсе маманы Мемлекеттік корпорациядан келіп түскен көрсетілетін қызметті алушының құжаттарын тіркейді және көрсетілетін қызметті берушінің басшысына бұрыштама қою үшін жолдайды – 15 (он бес) минут;</w:t>
      </w:r>
    </w:p>
    <w:bookmarkEnd w:id="182"/>
    <w:bookmarkStart w:name="z206" w:id="183"/>
    <w:p>
      <w:pPr>
        <w:spacing w:after="0"/>
        <w:ind w:left="0"/>
        <w:jc w:val="both"/>
      </w:pPr>
      <w:r>
        <w:rPr>
          <w:rFonts w:ascii="Times New Roman"/>
          <w:b w:val="false"/>
          <w:i w:val="false"/>
          <w:color w:val="000000"/>
          <w:sz w:val="28"/>
        </w:rPr>
        <w:t>
      3) көрсетілетін қызметті берушінің басшысы құжаттармен танысады және көрсетілетін қызметті берушінің жауапты орындаушысына жолдайды – 1 (бір) жұмыс күн;</w:t>
      </w:r>
    </w:p>
    <w:bookmarkEnd w:id="183"/>
    <w:bookmarkStart w:name="z207" w:id="184"/>
    <w:p>
      <w:pPr>
        <w:spacing w:after="0"/>
        <w:ind w:left="0"/>
        <w:jc w:val="both"/>
      </w:pPr>
      <w:r>
        <w:rPr>
          <w:rFonts w:ascii="Times New Roman"/>
          <w:b w:val="false"/>
          <w:i w:val="false"/>
          <w:color w:val="000000"/>
          <w:sz w:val="28"/>
        </w:rPr>
        <w:t>
      4) көрсетілетін қызметті берушінің жауапты орындаушысы көрсетілетін қызметті алушының құжаттарын қарайды, мемлекеттік атаулы әлеуметтік көмекті тағайындау (тағайындаудан бас тарту) туралы хабарламаны рәсімдейді және басшыға қол қою үшін жібереді – 4 (төрт) жұмыс күн;</w:t>
      </w:r>
    </w:p>
    <w:bookmarkEnd w:id="184"/>
    <w:bookmarkStart w:name="z208" w:id="185"/>
    <w:p>
      <w:pPr>
        <w:spacing w:after="0"/>
        <w:ind w:left="0"/>
        <w:jc w:val="both"/>
      </w:pPr>
      <w:r>
        <w:rPr>
          <w:rFonts w:ascii="Times New Roman"/>
          <w:b w:val="false"/>
          <w:i w:val="false"/>
          <w:color w:val="000000"/>
          <w:sz w:val="28"/>
        </w:rPr>
        <w:t>
      5) көрсетілетін қызметті берушінің басшысы мемлекеттік атаулы әлеуметтік көмекті тағайындау (тағайындаудан бас тарту) туралы хабарламаға қол қояды және көрсетілетін қызметті берушінің кеңсесіне жолдайды – 1 (бір) жұмыс күн;</w:t>
      </w:r>
    </w:p>
    <w:bookmarkEnd w:id="185"/>
    <w:bookmarkStart w:name="z209" w:id="186"/>
    <w:p>
      <w:pPr>
        <w:spacing w:after="0"/>
        <w:ind w:left="0"/>
        <w:jc w:val="both"/>
      </w:pPr>
      <w:r>
        <w:rPr>
          <w:rFonts w:ascii="Times New Roman"/>
          <w:b w:val="false"/>
          <w:i w:val="false"/>
          <w:color w:val="000000"/>
          <w:sz w:val="28"/>
        </w:rPr>
        <w:t>
      6) көрсетілетін қызметті берушінің кеңсе маманы мемлекеттік атаулы әлеуметтік көмекті тағайындау (тағайындаудан бас тарту) туралы хабарламаны тіркейді және Мемлекеттік корпорация курьеріне береді – 15 (он бес) минут;</w:t>
      </w:r>
    </w:p>
    <w:bookmarkEnd w:id="186"/>
    <w:bookmarkStart w:name="z210" w:id="187"/>
    <w:p>
      <w:pPr>
        <w:spacing w:after="0"/>
        <w:ind w:left="0"/>
        <w:jc w:val="both"/>
      </w:pPr>
      <w:r>
        <w:rPr>
          <w:rFonts w:ascii="Times New Roman"/>
          <w:b w:val="false"/>
          <w:i w:val="false"/>
          <w:color w:val="000000"/>
          <w:sz w:val="28"/>
        </w:rPr>
        <w:t>
      7) Мемлекеттік корпорация инспекторы мемлекеттік атаулы әлеуметтік көмекті тағайындау (тағайындаудан бас тарту) туралы хабарламаны көрсетілетін қызметті алушыға береді – 15 (он бес) минут.</w:t>
      </w:r>
    </w:p>
    <w:bookmarkEnd w:id="187"/>
    <w:p>
      <w:pPr>
        <w:spacing w:after="0"/>
        <w:ind w:left="0"/>
        <w:jc w:val="both"/>
      </w:pPr>
      <w:r>
        <w:rPr>
          <w:rFonts w:ascii="Times New Roman"/>
          <w:b w:val="false"/>
          <w:i w:val="false"/>
          <w:color w:val="000000"/>
          <w:sz w:val="28"/>
        </w:rPr>
        <w:t xml:space="preserve">
      Әрбір рәсімнің (іс-қимылдың) ұзақтығын көрсете отырып, көрсетілетін қызметті берушінің құрылымдық бөлімшелері (қызметкерлері) арасындағы рәсімдердің (іс-қимылдардың) реттілігін сипаттау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блок-сызбамен сүйемелденеді.</w:t>
      </w:r>
    </w:p>
    <w:bookmarkStart w:name="z211" w:id="188"/>
    <w:p>
      <w:pPr>
        <w:spacing w:after="0"/>
        <w:ind w:left="0"/>
        <w:jc w:val="both"/>
      </w:pPr>
      <w:r>
        <w:rPr>
          <w:rFonts w:ascii="Times New Roman"/>
          <w:b w:val="false"/>
          <w:i w:val="false"/>
          <w:color w:val="000000"/>
          <w:sz w:val="28"/>
        </w:rPr>
        <w:t>
      10. Мемлекеттік қызмет көрсетудің нәтижесін Мемлекеттік корпорациясы арқылы алу процесін, оның ұзақтылығын сипаттау:</w:t>
      </w:r>
    </w:p>
    <w:bookmarkEnd w:id="188"/>
    <w:bookmarkStart w:name="z212" w:id="189"/>
    <w:p>
      <w:pPr>
        <w:spacing w:after="0"/>
        <w:ind w:left="0"/>
        <w:jc w:val="both"/>
      </w:pPr>
      <w:r>
        <w:rPr>
          <w:rFonts w:ascii="Times New Roman"/>
          <w:b w:val="false"/>
          <w:i w:val="false"/>
          <w:color w:val="000000"/>
          <w:sz w:val="28"/>
        </w:rPr>
        <w:t>
      1) мемлекеттік қызметті алушы Стандартта көрсетілген мерзімі аяқталғаннан соң мемлекеттік қызметті көрсету нәтижесін алуға жүгінеді;</w:t>
      </w:r>
    </w:p>
    <w:bookmarkEnd w:id="189"/>
    <w:bookmarkStart w:name="z213" w:id="190"/>
    <w:p>
      <w:pPr>
        <w:spacing w:after="0"/>
        <w:ind w:left="0"/>
        <w:jc w:val="both"/>
      </w:pPr>
      <w:r>
        <w:rPr>
          <w:rFonts w:ascii="Times New Roman"/>
          <w:b w:val="false"/>
          <w:i w:val="false"/>
          <w:color w:val="000000"/>
          <w:sz w:val="28"/>
        </w:rPr>
        <w:t>
      2) мемлекеттік қызмет көрсету нәтижесін алған кезде рұқсат етілетін уақыты – 20 (жиырма) минут.</w:t>
      </w:r>
    </w:p>
    <w:bookmarkEnd w:id="190"/>
    <w:p>
      <w:pPr>
        <w:spacing w:after="0"/>
        <w:ind w:left="0"/>
        <w:jc w:val="both"/>
      </w:pPr>
      <w:r>
        <w:rPr>
          <w:rFonts w:ascii="Times New Roman"/>
          <w:b w:val="false"/>
          <w:i w:val="false"/>
          <w:color w:val="000000"/>
          <w:sz w:val="28"/>
        </w:rPr>
        <w:t xml:space="preserve">
      Мемлекеттік көрсетілетін қызмет үдерісінде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сонымен қатар өзге көрсетілген қызмет берушілермен және (немесе) Мемлекеттік корпорациямен өзара іс-қимыл тәртібі және мемлекеттік көрсетілетін қызмет үдерісінде ақпараттық жүйелерді қолдану тәртібінің сипаттамасы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мемлекеттік көрсетілетін қызметтің бизнес-үдерістерінің анықтамалығында көрсетіледі. Мемлекеттік көрсетілетін қызметтің бизнес-үдерістерінің анықтамалығы "электрондық үкімет" веб-порталында және көрсетілетін қызметті берушінің интернет–ресурсында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 әлеуметтік көмек тағайындау"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bookmarkStart w:name="z215" w:id="191"/>
    <w:p>
      <w:pPr>
        <w:spacing w:after="0"/>
        <w:ind w:left="0"/>
        <w:jc w:val="left"/>
      </w:pPr>
      <w:r>
        <w:rPr>
          <w:rFonts w:ascii="Times New Roman"/>
          <w:b/>
          <w:i w:val="false"/>
          <w:color w:val="000000"/>
        </w:rPr>
        <w:t xml:space="preserve"> Әрбір рәсімнің (іс-қимылдың) ұзақтығын көрсете отырып,</w:t>
      </w:r>
      <w:r>
        <w:br/>
      </w:r>
      <w:r>
        <w:rPr>
          <w:rFonts w:ascii="Times New Roman"/>
          <w:b/>
          <w:i w:val="false"/>
          <w:color w:val="000000"/>
        </w:rPr>
        <w:t>көрсетілетін қызметті берушінің құрылымдық бөлімшелері</w:t>
      </w:r>
      <w:r>
        <w:br/>
      </w:r>
      <w:r>
        <w:rPr>
          <w:rFonts w:ascii="Times New Roman"/>
          <w:b/>
          <w:i w:val="false"/>
          <w:color w:val="000000"/>
        </w:rPr>
        <w:t>(қызметкерлері) арасындағы рәсімдердің (іс-қимылдардың)</w:t>
      </w:r>
      <w:r>
        <w:br/>
      </w:r>
      <w:r>
        <w:rPr>
          <w:rFonts w:ascii="Times New Roman"/>
          <w:b/>
          <w:i w:val="false"/>
          <w:color w:val="000000"/>
        </w:rPr>
        <w:t>реттілігін сипаттау блок-сызбасы</w:t>
      </w:r>
    </w:p>
    <w:bookmarkEnd w:id="191"/>
    <w:p>
      <w:pPr>
        <w:spacing w:after="0"/>
        <w:ind w:left="0"/>
        <w:jc w:val="left"/>
      </w:pPr>
      <w:r>
        <w:br/>
      </w:r>
    </w:p>
    <w:p>
      <w:pPr>
        <w:spacing w:after="0"/>
        <w:ind w:left="0"/>
        <w:jc w:val="both"/>
      </w:pPr>
      <w:r>
        <w:drawing>
          <wp:inline distT="0" distB="0" distL="0" distR="0">
            <wp:extent cx="78105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51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 әлеуметтік көмек тағайындау"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bookmarkStart w:name="z217" w:id="192"/>
    <w:p>
      <w:pPr>
        <w:spacing w:after="0"/>
        <w:ind w:left="0"/>
        <w:jc w:val="left"/>
      </w:pPr>
      <w:r>
        <w:rPr>
          <w:rFonts w:ascii="Times New Roman"/>
          <w:b/>
          <w:i w:val="false"/>
          <w:color w:val="000000"/>
        </w:rPr>
        <w:t xml:space="preserve"> Әрбір рәсімнің (іс-қимылдың) ұзақтығын көрсете отырып,</w:t>
      </w:r>
      <w:r>
        <w:br/>
      </w:r>
      <w:r>
        <w:rPr>
          <w:rFonts w:ascii="Times New Roman"/>
          <w:b/>
          <w:i w:val="false"/>
          <w:color w:val="000000"/>
        </w:rPr>
        <w:t>көрсетілетін қызметті берушінің құрылымдық бөлімшелер</w:t>
      </w:r>
      <w:r>
        <w:br/>
      </w:r>
      <w:r>
        <w:rPr>
          <w:rFonts w:ascii="Times New Roman"/>
          <w:b/>
          <w:i w:val="false"/>
          <w:color w:val="000000"/>
        </w:rPr>
        <w:t>(қызметкерлері) арасындағы рәсімдердің (іс-қимылдардың)</w:t>
      </w:r>
      <w:r>
        <w:br/>
      </w:r>
      <w:r>
        <w:rPr>
          <w:rFonts w:ascii="Times New Roman"/>
          <w:b/>
          <w:i w:val="false"/>
          <w:color w:val="000000"/>
        </w:rPr>
        <w:t>реттілігін сипаттау блок-сызбасы</w:t>
      </w:r>
    </w:p>
    <w:bookmarkEnd w:id="192"/>
    <w:p>
      <w:pPr>
        <w:spacing w:after="0"/>
        <w:ind w:left="0"/>
        <w:jc w:val="left"/>
      </w:pPr>
      <w:r>
        <w:br/>
      </w:r>
    </w:p>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 әлеуметтік көмек тағайындау"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3-қосымша</w:t>
            </w:r>
          </w:p>
        </w:tc>
      </w:tr>
    </w:tbl>
    <w:bookmarkStart w:name="z219" w:id="193"/>
    <w:p>
      <w:pPr>
        <w:spacing w:after="0"/>
        <w:ind w:left="0"/>
        <w:jc w:val="left"/>
      </w:pPr>
      <w:r>
        <w:rPr>
          <w:rFonts w:ascii="Times New Roman"/>
          <w:b/>
          <w:i w:val="false"/>
          <w:color w:val="000000"/>
        </w:rPr>
        <w:t xml:space="preserve"> Мемлекеттік көрсетілетін қызметтің бизнес-процестерінің</w:t>
      </w:r>
      <w:r>
        <w:br/>
      </w:r>
      <w:r>
        <w:rPr>
          <w:rFonts w:ascii="Times New Roman"/>
          <w:b/>
          <w:i w:val="false"/>
          <w:color w:val="000000"/>
        </w:rPr>
        <w:t>анықтамалығы</w:t>
      </w:r>
    </w:p>
    <w:bookmarkEnd w:id="193"/>
    <w:p>
      <w:pPr>
        <w:spacing w:after="0"/>
        <w:ind w:left="0"/>
        <w:jc w:val="left"/>
      </w:pPr>
      <w:r>
        <w:br/>
      </w:r>
    </w:p>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(қызметкерлерінің), Мемлекеттік корпорацияның, "электрондық үкімет" веб-порталының өзара әрекеттестігі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21600" cy="242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721600" cy="242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Аcтана қаласы әкімдігінің</w:t>
            </w:r>
            <w:r>
              <w:br/>
            </w:r>
            <w:r>
              <w:rPr>
                <w:rFonts w:ascii="Times New Roman"/>
                <w:b w:val="false"/>
                <w:i w:val="false"/>
                <w:color w:val="000000"/>
                <w:sz w:val="20"/>
              </w:rPr>
              <w:t>2016 жылғы 8 тамыздағы</w:t>
            </w:r>
            <w:r>
              <w:br/>
            </w:r>
            <w:r>
              <w:rPr>
                <w:rFonts w:ascii="Times New Roman"/>
                <w:b w:val="false"/>
                <w:i w:val="false"/>
                <w:color w:val="000000"/>
                <w:sz w:val="20"/>
              </w:rPr>
              <w:t>№ 158-1423 қаулысына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2015 жылғы 27 шілдедегі</w:t>
            </w:r>
            <w:r>
              <w:br/>
            </w:r>
            <w:r>
              <w:rPr>
                <w:rFonts w:ascii="Times New Roman"/>
                <w:b w:val="false"/>
                <w:i w:val="false"/>
                <w:color w:val="000000"/>
                <w:sz w:val="20"/>
              </w:rPr>
              <w:t>№ 158-1286 қаулысына</w:t>
            </w:r>
            <w:r>
              <w:br/>
            </w:r>
            <w:r>
              <w:rPr>
                <w:rFonts w:ascii="Times New Roman"/>
                <w:b w:val="false"/>
                <w:i w:val="false"/>
                <w:color w:val="000000"/>
                <w:sz w:val="20"/>
              </w:rPr>
              <w:t>12-қосымша</w:t>
            </w:r>
          </w:p>
        </w:tc>
      </w:tr>
    </w:tbl>
    <w:bookmarkStart w:name="z222" w:id="194"/>
    <w:p>
      <w:pPr>
        <w:spacing w:after="0"/>
        <w:ind w:left="0"/>
        <w:jc w:val="left"/>
      </w:pPr>
      <w:r>
        <w:rPr>
          <w:rFonts w:ascii="Times New Roman"/>
          <w:b/>
          <w:i w:val="false"/>
          <w:color w:val="000000"/>
        </w:rPr>
        <w:t xml:space="preserve"> "Өтініш берушінің (отбасының) атаулы әлеуметтік көмек</w:t>
      </w:r>
      <w:r>
        <w:br/>
      </w:r>
      <w:r>
        <w:rPr>
          <w:rFonts w:ascii="Times New Roman"/>
          <w:b/>
          <w:i w:val="false"/>
          <w:color w:val="000000"/>
        </w:rPr>
        <w:t>алушыларға тиесілігін растайтын анықтама беру" мемлекеттік</w:t>
      </w:r>
      <w:r>
        <w:br/>
      </w:r>
      <w:r>
        <w:rPr>
          <w:rFonts w:ascii="Times New Roman"/>
          <w:b/>
          <w:i w:val="false"/>
          <w:color w:val="000000"/>
        </w:rPr>
        <w:t>көрсетілетін қызмет регламенті</w:t>
      </w:r>
      <w:r>
        <w:br/>
      </w:r>
      <w:r>
        <w:rPr>
          <w:rFonts w:ascii="Times New Roman"/>
          <w:b/>
          <w:i w:val="false"/>
          <w:color w:val="000000"/>
        </w:rPr>
        <w:t>1. Жалпы ережелер</w:t>
      </w:r>
    </w:p>
    <w:bookmarkEnd w:id="194"/>
    <w:bookmarkStart w:name="z224" w:id="195"/>
    <w:p>
      <w:pPr>
        <w:spacing w:after="0"/>
        <w:ind w:left="0"/>
        <w:jc w:val="both"/>
      </w:pPr>
      <w:r>
        <w:rPr>
          <w:rFonts w:ascii="Times New Roman"/>
          <w:b w:val="false"/>
          <w:i w:val="false"/>
          <w:color w:val="000000"/>
          <w:sz w:val="28"/>
        </w:rPr>
        <w:t xml:space="preserve">
      1. "Өтініш берушінің (отбасының) атаулы әлеуметтік көмек алушыларға тиесілігін растайтын анықтама беру" мемлекеттік көрсетілетін қызметті (бұдан әрі – мемлекеттік көрсетілетін қызмет) "Әлеуметтік-еңбек саласындағы мемлекеттік көрсетілетін қызмет стандарттарын бекіту туралы" Қазақстан Республикасының Денсаулық сақтау және әлеуметтік даму Министрінің 2015 жылғы 28 cәуірдегі № 279 </w:t>
      </w:r>
      <w:r>
        <w:rPr>
          <w:rFonts w:ascii="Times New Roman"/>
          <w:b w:val="false"/>
          <w:i w:val="false"/>
          <w:color w:val="000000"/>
          <w:sz w:val="28"/>
        </w:rPr>
        <w:t>бұйрығымен</w:t>
      </w:r>
      <w:r>
        <w:rPr>
          <w:rFonts w:ascii="Times New Roman"/>
          <w:b w:val="false"/>
          <w:i w:val="false"/>
          <w:color w:val="000000"/>
          <w:sz w:val="28"/>
        </w:rPr>
        <w:t xml:space="preserve"> бекітілген "Өтініш берушінің (отбасының) атаулы әлеуметтік көмек алушыларға тиесілігін растайтын анықтама беру" мемлекеттік көрсетілетін қызмет стандарты (бұдан әрі – Стандарт) (Нормативтік құқықтық актілерді мемлекеттік тіркеу тізілімінде № 11342 болып тіркелген) негізінде "Астана қаласының Жұмыспен қамту, еңбек және әлеуметтік қорғау басқармасы" мемлекеттік мекемесі (бұдан әрі – көрсетілетін қызметті беруші) жеке тұлғаларға (бұдан әрі – көрсетілетін қызметті алушы) тегін көрсетеді.</w:t>
      </w:r>
    </w:p>
    <w:bookmarkEnd w:id="195"/>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Start w:name="z225" w:id="196"/>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196"/>
    <w:bookmarkStart w:name="z226" w:id="197"/>
    <w:p>
      <w:pPr>
        <w:spacing w:after="0"/>
        <w:ind w:left="0"/>
        <w:jc w:val="both"/>
      </w:pPr>
      <w:r>
        <w:rPr>
          <w:rFonts w:ascii="Times New Roman"/>
          <w:b w:val="false"/>
          <w:i w:val="false"/>
          <w:color w:val="000000"/>
          <w:sz w:val="28"/>
        </w:rPr>
        <w:t>
      2) көрсетілетін қызметті беруші;</w:t>
      </w:r>
    </w:p>
    <w:bookmarkEnd w:id="197"/>
    <w:bookmarkStart w:name="z227" w:id="198"/>
    <w:p>
      <w:pPr>
        <w:spacing w:after="0"/>
        <w:ind w:left="0"/>
        <w:jc w:val="both"/>
      </w:pPr>
      <w:r>
        <w:rPr>
          <w:rFonts w:ascii="Times New Roman"/>
          <w:b w:val="false"/>
          <w:i w:val="false"/>
          <w:color w:val="000000"/>
          <w:sz w:val="28"/>
        </w:rPr>
        <w:t>
      3) www.egov.kz "электрондық үкіметтің" веб-порталы (бұдан әрі – портал) арқылы жүзеге асырылады.</w:t>
      </w:r>
    </w:p>
    <w:bookmarkEnd w:id="198"/>
    <w:bookmarkStart w:name="z228" w:id="199"/>
    <w:p>
      <w:pPr>
        <w:spacing w:after="0"/>
        <w:ind w:left="0"/>
        <w:jc w:val="both"/>
      </w:pPr>
      <w:r>
        <w:rPr>
          <w:rFonts w:ascii="Times New Roman"/>
          <w:b w:val="false"/>
          <w:i w:val="false"/>
          <w:color w:val="000000"/>
          <w:sz w:val="28"/>
        </w:rPr>
        <w:t>
      2. Мемлекеттік көрсетілетін қызмет нәтижесін ұсыну нысаны: электрондық (толық автоматтандырылған) және (немесе) қағаз түрінде.</w:t>
      </w:r>
    </w:p>
    <w:bookmarkEnd w:id="199"/>
    <w:bookmarkStart w:name="z229" w:id="200"/>
    <w:p>
      <w:pPr>
        <w:spacing w:after="0"/>
        <w:ind w:left="0"/>
        <w:jc w:val="both"/>
      </w:pPr>
      <w:r>
        <w:rPr>
          <w:rFonts w:ascii="Times New Roman"/>
          <w:b w:val="false"/>
          <w:i w:val="false"/>
          <w:color w:val="000000"/>
          <w:sz w:val="28"/>
        </w:rPr>
        <w:t>
      3. Мемлекеттік қызметті көрсету нәтижесі – атаулы әлеуметтік көмек алушыларға көрсетілетін қызметті алушының тиесілігін (немесе тиесілігінің болмауын) растайтын анықтама.</w:t>
      </w:r>
    </w:p>
    <w:bookmarkEnd w:id="200"/>
    <w:p>
      <w:pPr>
        <w:spacing w:after="0"/>
        <w:ind w:left="0"/>
        <w:jc w:val="both"/>
      </w:pPr>
      <w:r>
        <w:rPr>
          <w:rFonts w:ascii="Times New Roman"/>
          <w:b w:val="false"/>
          <w:i w:val="false"/>
          <w:color w:val="000000"/>
          <w:sz w:val="28"/>
        </w:rPr>
        <w:t>
      Мемлекеттік көрсетілетін қызмет нәтижесін ұсыну нысаны: қағаз түрінде және (немесе) электрондық.</w:t>
      </w:r>
    </w:p>
    <w:bookmarkStart w:name="z230" w:id="201"/>
    <w:p>
      <w:pPr>
        <w:spacing w:after="0"/>
        <w:ind w:left="0"/>
        <w:jc w:val="left"/>
      </w:pPr>
      <w:r>
        <w:rPr>
          <w:rFonts w:ascii="Times New Roman"/>
          <w:b/>
          <w:i w:val="false"/>
          <w:color w:val="000000"/>
        </w:rPr>
        <w:t xml:space="preserve"> 2. Мемлекеттік көрсетілетін қызмет үдерісінде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іс-қимыл тәртібін сипаттау</w:t>
      </w:r>
    </w:p>
    <w:bookmarkEnd w:id="201"/>
    <w:bookmarkStart w:name="z231" w:id="202"/>
    <w:p>
      <w:pPr>
        <w:spacing w:after="0"/>
        <w:ind w:left="0"/>
        <w:jc w:val="both"/>
      </w:pPr>
      <w:r>
        <w:rPr>
          <w:rFonts w:ascii="Times New Roman"/>
          <w:b w:val="false"/>
          <w:i w:val="false"/>
          <w:color w:val="000000"/>
          <w:sz w:val="28"/>
        </w:rPr>
        <w:t xml:space="preserve">
      4. Мемлекеттік қызмет көрсету бойынша рәсімдерді (іс-қимылдарды) бастауға көрсетілетін қызметті берушіге немесе Мемлекеттік корпорацияға жүгінген кезде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көрсетілетін қызметті алушының өтініші негіз болып табылады.</w:t>
      </w:r>
    </w:p>
    <w:bookmarkEnd w:id="202"/>
    <w:bookmarkStart w:name="z232" w:id="203"/>
    <w:p>
      <w:pPr>
        <w:spacing w:after="0"/>
        <w:ind w:left="0"/>
        <w:jc w:val="both"/>
      </w:pPr>
      <w:r>
        <w:rPr>
          <w:rFonts w:ascii="Times New Roman"/>
          <w:b w:val="false"/>
          <w:i w:val="false"/>
          <w:color w:val="000000"/>
          <w:sz w:val="28"/>
        </w:rPr>
        <w:t>
      5. Мемлекеттік көрсетілетін қызмет үдерісінің құрамына кіретін әрбір рәсімнің (іс-қимылдың) мазмұны, оны орындау ұзақтығы:</w:t>
      </w:r>
    </w:p>
    <w:bookmarkEnd w:id="203"/>
    <w:p>
      <w:pPr>
        <w:spacing w:after="0"/>
        <w:ind w:left="0"/>
        <w:jc w:val="both"/>
      </w:pPr>
      <w:r>
        <w:rPr>
          <w:rFonts w:ascii="Times New Roman"/>
          <w:b w:val="false"/>
          <w:i w:val="false"/>
          <w:color w:val="000000"/>
          <w:sz w:val="28"/>
        </w:rPr>
        <w:t>
      көрсетілетін қызметті берушіге құжаттардың топтамасын тапсырған сәттен бастап – 15 (он бес) минут;</w:t>
      </w:r>
    </w:p>
    <w:bookmarkStart w:name="z233" w:id="204"/>
    <w:p>
      <w:pPr>
        <w:spacing w:after="0"/>
        <w:ind w:left="0"/>
        <w:jc w:val="both"/>
      </w:pPr>
      <w:r>
        <w:rPr>
          <w:rFonts w:ascii="Times New Roman"/>
          <w:b w:val="false"/>
          <w:i w:val="false"/>
          <w:color w:val="000000"/>
          <w:sz w:val="28"/>
        </w:rPr>
        <w:t xml:space="preserve">
      1) бірінші рәсім (іс-қимыл) – көрсетілетін қызметті берушінің кеңсе маманы көрсетілетін қызметті алушы ұсынған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тізбесін қабылдайды және олардың тіркелуін жүзеге асырады;</w:t>
      </w:r>
    </w:p>
    <w:bookmarkEnd w:id="204"/>
    <w:bookmarkStart w:name="z234" w:id="205"/>
    <w:p>
      <w:pPr>
        <w:spacing w:after="0"/>
        <w:ind w:left="0"/>
        <w:jc w:val="both"/>
      </w:pPr>
      <w:r>
        <w:rPr>
          <w:rFonts w:ascii="Times New Roman"/>
          <w:b w:val="false"/>
          <w:i w:val="false"/>
          <w:color w:val="000000"/>
          <w:sz w:val="28"/>
        </w:rPr>
        <w:t>
      2) екінші рәсім (іс-қимыл) – көрсетілетін қызметті берушінің басшысы көрсетілетін қызметті алушының құжаттарымен танысады және көрсетілетін қызметті берушінің жауапты орындаушысын анықтайды;</w:t>
      </w:r>
    </w:p>
    <w:bookmarkEnd w:id="205"/>
    <w:bookmarkStart w:name="z235" w:id="206"/>
    <w:p>
      <w:pPr>
        <w:spacing w:after="0"/>
        <w:ind w:left="0"/>
        <w:jc w:val="both"/>
      </w:pPr>
      <w:r>
        <w:rPr>
          <w:rFonts w:ascii="Times New Roman"/>
          <w:b w:val="false"/>
          <w:i w:val="false"/>
          <w:color w:val="000000"/>
          <w:sz w:val="28"/>
        </w:rPr>
        <w:t xml:space="preserve">
      3) үшінші рәсім (іс-қимыл) – көрсетілетін қызметті берушінің жауапты орындаушысы құжаттарды қарайды, атаулы әлеуметтік көмек алушыларға көрсетілетін қызметті алушының тиесілігін (немесе тиесілігінің болмауын) растайтын анықтаманы рәсімдейді және көрсетілетін қызметті берушінің басшысына қол қою үшін жібереді; </w:t>
      </w:r>
    </w:p>
    <w:bookmarkEnd w:id="206"/>
    <w:bookmarkStart w:name="z236" w:id="207"/>
    <w:p>
      <w:pPr>
        <w:spacing w:after="0"/>
        <w:ind w:left="0"/>
        <w:jc w:val="both"/>
      </w:pPr>
      <w:r>
        <w:rPr>
          <w:rFonts w:ascii="Times New Roman"/>
          <w:b w:val="false"/>
          <w:i w:val="false"/>
          <w:color w:val="000000"/>
          <w:sz w:val="28"/>
        </w:rPr>
        <w:t xml:space="preserve">
      4) төртінші рәсім (іс-қимыл) – көрсетілетін қызметті берушінің басшысы атаулы әлеуметтік көмек алушыларға көрсетілетін қызметті алушының тиесілігін (немесе тиесілігінің болмауын) растайтын анықтамаға қол қояды; </w:t>
      </w:r>
    </w:p>
    <w:bookmarkEnd w:id="207"/>
    <w:bookmarkStart w:name="z237" w:id="208"/>
    <w:p>
      <w:pPr>
        <w:spacing w:after="0"/>
        <w:ind w:left="0"/>
        <w:jc w:val="both"/>
      </w:pPr>
      <w:r>
        <w:rPr>
          <w:rFonts w:ascii="Times New Roman"/>
          <w:b w:val="false"/>
          <w:i w:val="false"/>
          <w:color w:val="000000"/>
          <w:sz w:val="28"/>
        </w:rPr>
        <w:t xml:space="preserve">
      5) бесінші рәсім (іс-қимыл) – көрсетілетін қызметті берушінің кеңсе маманы атаулы әлеуметтік көмек алушыларға көрсетілетін қызметті алушының тиесілігін (немесе тиесілігінің болмауын) растайтын анықтаманы тіркейді және көрсетілетін қызметті алушыға мемлекеттік қызмет нәтижесін береді; </w:t>
      </w:r>
    </w:p>
    <w:bookmarkEnd w:id="208"/>
    <w:bookmarkStart w:name="z238" w:id="209"/>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 көрсету бойынша рәсімнің (іс-қимылдың) нәтижелері:</w:t>
      </w:r>
    </w:p>
    <w:bookmarkEnd w:id="209"/>
    <w:bookmarkStart w:name="z239" w:id="210"/>
    <w:p>
      <w:pPr>
        <w:spacing w:after="0"/>
        <w:ind w:left="0"/>
        <w:jc w:val="both"/>
      </w:pPr>
      <w:r>
        <w:rPr>
          <w:rFonts w:ascii="Times New Roman"/>
          <w:b w:val="false"/>
          <w:i w:val="false"/>
          <w:color w:val="000000"/>
          <w:sz w:val="28"/>
        </w:rPr>
        <w:t xml:space="preserve">
      1) бірінші рәсімнің (іс-қимылдың) нәтижесі – көрсетілетін қызметті алушының тіркелген құжаттарын көрсетілетін қызметті берушінің басшысына бұрыштама қоюға жіберу; </w:t>
      </w:r>
    </w:p>
    <w:bookmarkEnd w:id="210"/>
    <w:bookmarkStart w:name="z240" w:id="211"/>
    <w:p>
      <w:pPr>
        <w:spacing w:after="0"/>
        <w:ind w:left="0"/>
        <w:jc w:val="both"/>
      </w:pPr>
      <w:r>
        <w:rPr>
          <w:rFonts w:ascii="Times New Roman"/>
          <w:b w:val="false"/>
          <w:i w:val="false"/>
          <w:color w:val="000000"/>
          <w:sz w:val="28"/>
        </w:rPr>
        <w:t>
      2) екінші рәсімнің (іс-қимылдың) нәтижесі – көрсетілетін қызметті алушының құжаттарын көрсетілетін қызметті берушінің жауапты орындаушысына жолдау;</w:t>
      </w:r>
    </w:p>
    <w:bookmarkEnd w:id="211"/>
    <w:bookmarkStart w:name="z241" w:id="212"/>
    <w:p>
      <w:pPr>
        <w:spacing w:after="0"/>
        <w:ind w:left="0"/>
        <w:jc w:val="both"/>
      </w:pPr>
      <w:r>
        <w:rPr>
          <w:rFonts w:ascii="Times New Roman"/>
          <w:b w:val="false"/>
          <w:i w:val="false"/>
          <w:color w:val="000000"/>
          <w:sz w:val="28"/>
        </w:rPr>
        <w:t xml:space="preserve">
      3) үшінші рәсімнің (іс-қимылдың) нәтижесі – көрсетілетін қызметті берушінің атаулы әлеуметтік көмек алушыларға көрсетілетін қызметті алушының тиесілігін (немесе тиесілігінің болмауын) растайтын анықтаманы басшысына қол қою үшін анықтаманы жіберу; </w:t>
      </w:r>
    </w:p>
    <w:bookmarkEnd w:id="212"/>
    <w:bookmarkStart w:name="z242" w:id="213"/>
    <w:p>
      <w:pPr>
        <w:spacing w:after="0"/>
        <w:ind w:left="0"/>
        <w:jc w:val="both"/>
      </w:pPr>
      <w:r>
        <w:rPr>
          <w:rFonts w:ascii="Times New Roman"/>
          <w:b w:val="false"/>
          <w:i w:val="false"/>
          <w:color w:val="000000"/>
          <w:sz w:val="28"/>
        </w:rPr>
        <w:t xml:space="preserve">
      4) төртінші рәсімнің (іс-қимылдың) нәтижесі – қол қойылған атаулы әлеуметтік көмек алушыларға көрсетілетін қызметті алушының тиесілігін (немесе тиесілігінің болмауын) растайтын анықтаманы көрсетілетін қызметті берушінің кеңсесіне жолдау; </w:t>
      </w:r>
    </w:p>
    <w:bookmarkEnd w:id="213"/>
    <w:bookmarkStart w:name="z243" w:id="214"/>
    <w:p>
      <w:pPr>
        <w:spacing w:after="0"/>
        <w:ind w:left="0"/>
        <w:jc w:val="both"/>
      </w:pPr>
      <w:r>
        <w:rPr>
          <w:rFonts w:ascii="Times New Roman"/>
          <w:b w:val="false"/>
          <w:i w:val="false"/>
          <w:color w:val="000000"/>
          <w:sz w:val="28"/>
        </w:rPr>
        <w:t>
      5) бесінші рәсімнің (іс-қимылдың) нәтижесі – атаулы әлеуметтік көмек алушыларға көрсетілетін қызметті алушының тиесілігін (немесе тиесілігінің болмауын) растайтын анықтаманы көрсетілетін қызметті алушыға беру.</w:t>
      </w:r>
    </w:p>
    <w:bookmarkEnd w:id="214"/>
    <w:bookmarkStart w:name="z244" w:id="215"/>
    <w:p>
      <w:pPr>
        <w:spacing w:after="0"/>
        <w:ind w:left="0"/>
        <w:jc w:val="left"/>
      </w:pPr>
      <w:r>
        <w:rPr>
          <w:rFonts w:ascii="Times New Roman"/>
          <w:b/>
          <w:i w:val="false"/>
          <w:color w:val="000000"/>
        </w:rPr>
        <w:t xml:space="preserve"> 3. Мемлекеттік көрсетілетін қызмет үдерісінде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өзара әрекет ету тәртібін сипаттау</w:t>
      </w:r>
    </w:p>
    <w:bookmarkEnd w:id="215"/>
    <w:bookmarkStart w:name="z245" w:id="216"/>
    <w:p>
      <w:pPr>
        <w:spacing w:after="0"/>
        <w:ind w:left="0"/>
        <w:jc w:val="both"/>
      </w:pPr>
      <w:r>
        <w:rPr>
          <w:rFonts w:ascii="Times New Roman"/>
          <w:b w:val="false"/>
          <w:i w:val="false"/>
          <w:color w:val="000000"/>
          <w:sz w:val="28"/>
        </w:rPr>
        <w:t>
      7. Мемлекеттік көрсетілетін қызмет үдерісіне қатысатын көрсетілетін қызметті берушінің құрылымдық бөлімшелерінің (қызметкерлерінің) тізбесі:</w:t>
      </w:r>
    </w:p>
    <w:bookmarkEnd w:id="216"/>
    <w:bookmarkStart w:name="z246" w:id="217"/>
    <w:p>
      <w:pPr>
        <w:spacing w:after="0"/>
        <w:ind w:left="0"/>
        <w:jc w:val="both"/>
      </w:pPr>
      <w:r>
        <w:rPr>
          <w:rFonts w:ascii="Times New Roman"/>
          <w:b w:val="false"/>
          <w:i w:val="false"/>
          <w:color w:val="000000"/>
          <w:sz w:val="28"/>
        </w:rPr>
        <w:t>
      1) көрсетілетін қызметті берушінің кеңсе маманы;</w:t>
      </w:r>
    </w:p>
    <w:bookmarkEnd w:id="217"/>
    <w:bookmarkStart w:name="z247" w:id="218"/>
    <w:p>
      <w:pPr>
        <w:spacing w:after="0"/>
        <w:ind w:left="0"/>
        <w:jc w:val="both"/>
      </w:pPr>
      <w:r>
        <w:rPr>
          <w:rFonts w:ascii="Times New Roman"/>
          <w:b w:val="false"/>
          <w:i w:val="false"/>
          <w:color w:val="000000"/>
          <w:sz w:val="28"/>
        </w:rPr>
        <w:t>
      2) көрсетілетін қызметті берушінің басшысы;</w:t>
      </w:r>
    </w:p>
    <w:bookmarkEnd w:id="218"/>
    <w:bookmarkStart w:name="z248" w:id="219"/>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219"/>
    <w:bookmarkStart w:name="z249" w:id="220"/>
    <w:p>
      <w:pPr>
        <w:spacing w:after="0"/>
        <w:ind w:left="0"/>
        <w:jc w:val="both"/>
      </w:pPr>
      <w:r>
        <w:rPr>
          <w:rFonts w:ascii="Times New Roman"/>
          <w:b w:val="false"/>
          <w:i w:val="false"/>
          <w:color w:val="000000"/>
          <w:sz w:val="28"/>
        </w:rPr>
        <w:t xml:space="preserve">
      8. Әрбір ресімнің (іс-қимылдың) ұзақтығын көрсете отырып, көрсетілетін қызметті берушінің құрылымдық бөлімшелері (қызметкерлері) арасындағы ресімдердің (іс-қимылдардың) реттілігін сипаттау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блок-сызбамен сүйемелденеді.</w:t>
      </w:r>
    </w:p>
    <w:bookmarkEnd w:id="220"/>
    <w:bookmarkStart w:name="z250" w:id="221"/>
    <w:p>
      <w:pPr>
        <w:spacing w:after="0"/>
        <w:ind w:left="0"/>
        <w:jc w:val="left"/>
      </w:pPr>
      <w:r>
        <w:rPr>
          <w:rFonts w:ascii="Times New Roman"/>
          <w:b/>
          <w:i w:val="false"/>
          <w:color w:val="000000"/>
        </w:rPr>
        <w:t xml:space="preserve"> 4. Мемлекеттік корпорациямен және (немесе) басқа да</w:t>
      </w:r>
      <w:r>
        <w:br/>
      </w:r>
      <w:r>
        <w:rPr>
          <w:rFonts w:ascii="Times New Roman"/>
          <w:b/>
          <w:i w:val="false"/>
          <w:color w:val="000000"/>
        </w:rPr>
        <w:t>көрсетілетін қызмет берушілермен өзара әрекет ету тәртібін,</w:t>
      </w:r>
      <w:r>
        <w:br/>
      </w:r>
      <w:r>
        <w:rPr>
          <w:rFonts w:ascii="Times New Roman"/>
          <w:b/>
          <w:i w:val="false"/>
          <w:color w:val="000000"/>
        </w:rPr>
        <w:t>сондай-ақ мемлекеттік көрсетілетін қызмет үдерісінде ақпараттық</w:t>
      </w:r>
      <w:r>
        <w:br/>
      </w:r>
      <w:r>
        <w:rPr>
          <w:rFonts w:ascii="Times New Roman"/>
          <w:b/>
          <w:i w:val="false"/>
          <w:color w:val="000000"/>
        </w:rPr>
        <w:t>жүйелерді пайдалану тәртібін сипаттау</w:t>
      </w:r>
    </w:p>
    <w:bookmarkEnd w:id="221"/>
    <w:bookmarkStart w:name="z251" w:id="222"/>
    <w:p>
      <w:pPr>
        <w:spacing w:after="0"/>
        <w:ind w:left="0"/>
        <w:jc w:val="both"/>
      </w:pPr>
      <w:r>
        <w:rPr>
          <w:rFonts w:ascii="Times New Roman"/>
          <w:b w:val="false"/>
          <w:i w:val="false"/>
          <w:color w:val="000000"/>
          <w:sz w:val="28"/>
        </w:rPr>
        <w:t>
      9. Мемлекеттік корпорацияға және (немесе) өзге көрсетілетін қызметті берушіге жүгіну тәртібінің сипаттамасы, көрсетілетін қызметті алушының сұрау салуын өңдеудің ұзақтығы:</w:t>
      </w:r>
    </w:p>
    <w:bookmarkEnd w:id="222"/>
    <w:p>
      <w:pPr>
        <w:spacing w:after="0"/>
        <w:ind w:left="0"/>
        <w:jc w:val="both"/>
      </w:pPr>
      <w:r>
        <w:rPr>
          <w:rFonts w:ascii="Times New Roman"/>
          <w:b w:val="false"/>
          <w:i w:val="false"/>
          <w:color w:val="000000"/>
          <w:sz w:val="28"/>
        </w:rPr>
        <w:t>
      Мемлекеттік корпорацияда – 3 (үш) жұмыс күні (Мемлекеттік корпорацияда құжаттар қабылданған күн мемлекеттік қызметті көрсету мерзіміне кірмейді);</w:t>
      </w:r>
    </w:p>
    <w:bookmarkStart w:name="z252" w:id="223"/>
    <w:p>
      <w:pPr>
        <w:spacing w:after="0"/>
        <w:ind w:left="0"/>
        <w:jc w:val="both"/>
      </w:pPr>
      <w:r>
        <w:rPr>
          <w:rFonts w:ascii="Times New Roman"/>
          <w:b w:val="false"/>
          <w:i w:val="false"/>
          <w:color w:val="000000"/>
          <w:sz w:val="28"/>
        </w:rPr>
        <w:t xml:space="preserve">
      1) көрсетілетін қызметті алушы өтінішті және Стандарттың 9-тармағында көрсетілген құжаттар тізбесін Мемлекеттік корпорация инспекторына тапсырады, Мемлекеттік корпорация инспекторы көрсетілетін қызметті алушының құжаттарын қабылдайды – 15 (он бес) минут және Мемлекеттік корпорацияның жинақтаушы бөліміне көрсетілетін қызметті берушіге жіберу үшін жолдайды – 1 (бір) жұмыс күн; </w:t>
      </w:r>
    </w:p>
    <w:bookmarkEnd w:id="223"/>
    <w:bookmarkStart w:name="z253" w:id="224"/>
    <w:p>
      <w:pPr>
        <w:spacing w:after="0"/>
        <w:ind w:left="0"/>
        <w:jc w:val="both"/>
      </w:pPr>
      <w:r>
        <w:rPr>
          <w:rFonts w:ascii="Times New Roman"/>
          <w:b w:val="false"/>
          <w:i w:val="false"/>
          <w:color w:val="000000"/>
          <w:sz w:val="28"/>
        </w:rPr>
        <w:t>
      2) көрсетілетін қызметті берушінің кеңсе маманы Мемлекеттік корпорациядан келіп түскен көрсетілетін қызметті алушының құжаттарын тіркейді және көрсетілетін қызметті берушінің басшысына бұрыштама қоюға жолдайды;</w:t>
      </w:r>
    </w:p>
    <w:bookmarkEnd w:id="224"/>
    <w:bookmarkStart w:name="z254" w:id="225"/>
    <w:p>
      <w:pPr>
        <w:spacing w:after="0"/>
        <w:ind w:left="0"/>
        <w:jc w:val="both"/>
      </w:pPr>
      <w:r>
        <w:rPr>
          <w:rFonts w:ascii="Times New Roman"/>
          <w:b w:val="false"/>
          <w:i w:val="false"/>
          <w:color w:val="000000"/>
          <w:sz w:val="28"/>
        </w:rPr>
        <w:t>
      3) көрсетілетін қызметті берушінің басшысы көрсетілетін қызметті алушының құжаттарымен танысады және көрсетілетін қызметті берушінің жауапты орындаушысына жолдайды;</w:t>
      </w:r>
    </w:p>
    <w:bookmarkEnd w:id="225"/>
    <w:bookmarkStart w:name="z255" w:id="226"/>
    <w:p>
      <w:pPr>
        <w:spacing w:after="0"/>
        <w:ind w:left="0"/>
        <w:jc w:val="both"/>
      </w:pPr>
      <w:r>
        <w:rPr>
          <w:rFonts w:ascii="Times New Roman"/>
          <w:b w:val="false"/>
          <w:i w:val="false"/>
          <w:color w:val="000000"/>
          <w:sz w:val="28"/>
        </w:rPr>
        <w:t xml:space="preserve">
      4) көрсетілетін қызметті берушінің жауапты орындаушысы көрсетілетін қызметті алушының құжаттарын қарайды, атаулы әлеуметтік көмек алушыларға көрсетілетін қызметті алушының тиесілігін (немесе тиесілігінің болмауын) растайтын анықтаманы рәсімдейді және басшыға қол қою үшін жібереді; </w:t>
      </w:r>
    </w:p>
    <w:bookmarkEnd w:id="226"/>
    <w:bookmarkStart w:name="z256" w:id="227"/>
    <w:p>
      <w:pPr>
        <w:spacing w:after="0"/>
        <w:ind w:left="0"/>
        <w:jc w:val="both"/>
      </w:pPr>
      <w:r>
        <w:rPr>
          <w:rFonts w:ascii="Times New Roman"/>
          <w:b w:val="false"/>
          <w:i w:val="false"/>
          <w:color w:val="000000"/>
          <w:sz w:val="28"/>
        </w:rPr>
        <w:t xml:space="preserve">
      5) көрсетілетін қызметті берушінің басшысы атаулы әлеуметтік көмек алушыларға көрсетілетін қызметті алушының тиесілігін (немесе тиесілігінің болмауын) растайтын анықтамаға қол қояды және көрсетілетін қызметті берушінің кеңсесіне жолдайды; </w:t>
      </w:r>
    </w:p>
    <w:bookmarkEnd w:id="227"/>
    <w:bookmarkStart w:name="z257" w:id="228"/>
    <w:p>
      <w:pPr>
        <w:spacing w:after="0"/>
        <w:ind w:left="0"/>
        <w:jc w:val="both"/>
      </w:pPr>
      <w:r>
        <w:rPr>
          <w:rFonts w:ascii="Times New Roman"/>
          <w:b w:val="false"/>
          <w:i w:val="false"/>
          <w:color w:val="000000"/>
          <w:sz w:val="28"/>
        </w:rPr>
        <w:t xml:space="preserve">
      6) көрсетілетін қызметті берушінің кеңсе маманы атаулы әлеуметтік көмек алушыларға көрсетілетін қызметті алушының тиесілігін (немесе тиесілігінің болмауын) растайтын анықтаманы тіркейді және Мемлекеттік корпорация курьеріне жібереді; </w:t>
      </w:r>
    </w:p>
    <w:bookmarkEnd w:id="228"/>
    <w:bookmarkStart w:name="z258" w:id="229"/>
    <w:p>
      <w:pPr>
        <w:spacing w:after="0"/>
        <w:ind w:left="0"/>
        <w:jc w:val="both"/>
      </w:pPr>
      <w:r>
        <w:rPr>
          <w:rFonts w:ascii="Times New Roman"/>
          <w:b w:val="false"/>
          <w:i w:val="false"/>
          <w:color w:val="000000"/>
          <w:sz w:val="28"/>
        </w:rPr>
        <w:t>
      7) Мемлекеттік корпорация инспекторы атаулы әлеуметтік көмек алушыларға көрсетілетін қызметті алушының тиесілігін (немесе тиесілігінің болмауын) растайтын анықтаманы көрсетілетін қызметті алушыға береді – 15 (он бес) минут.</w:t>
      </w:r>
    </w:p>
    <w:bookmarkEnd w:id="229"/>
    <w:p>
      <w:pPr>
        <w:spacing w:after="0"/>
        <w:ind w:left="0"/>
        <w:jc w:val="both"/>
      </w:pPr>
      <w:r>
        <w:rPr>
          <w:rFonts w:ascii="Times New Roman"/>
          <w:b w:val="false"/>
          <w:i w:val="false"/>
          <w:color w:val="000000"/>
          <w:sz w:val="28"/>
        </w:rPr>
        <w:t xml:space="preserve">
      Әрбір рәсімнің (іс-қимылдың) ұзақтығын көрсете отырып, көрсетілетін қызметті берушінің құрылымдық бөлімшелері (қызметкерлері) арасындағы рәсімдердің (іс-қимылдардың) реттілігін сипаттау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блок-сызбамен сүйемелденеді.</w:t>
      </w:r>
    </w:p>
    <w:bookmarkStart w:name="z259" w:id="230"/>
    <w:p>
      <w:pPr>
        <w:spacing w:after="0"/>
        <w:ind w:left="0"/>
        <w:jc w:val="both"/>
      </w:pPr>
      <w:r>
        <w:rPr>
          <w:rFonts w:ascii="Times New Roman"/>
          <w:b w:val="false"/>
          <w:i w:val="false"/>
          <w:color w:val="000000"/>
          <w:sz w:val="28"/>
        </w:rPr>
        <w:t>
      10. Мемлекеттік қызмет көрсетудің нәтижесін Мемлекеттік корпорациясы арқылы алу процесін, оның ұзақтылығын сипаттау:</w:t>
      </w:r>
    </w:p>
    <w:bookmarkEnd w:id="230"/>
    <w:bookmarkStart w:name="z260" w:id="231"/>
    <w:p>
      <w:pPr>
        <w:spacing w:after="0"/>
        <w:ind w:left="0"/>
        <w:jc w:val="both"/>
      </w:pPr>
      <w:r>
        <w:rPr>
          <w:rFonts w:ascii="Times New Roman"/>
          <w:b w:val="false"/>
          <w:i w:val="false"/>
          <w:color w:val="000000"/>
          <w:sz w:val="28"/>
        </w:rPr>
        <w:t>
      1) мемлекеттік қызметті алушы Стандартта көрсетілген мерзімі аяқталғаннан соң мемлекеттік қызметті көрсету нәтижесін алуға жүгінеді;</w:t>
      </w:r>
    </w:p>
    <w:bookmarkEnd w:id="231"/>
    <w:bookmarkStart w:name="z261" w:id="232"/>
    <w:p>
      <w:pPr>
        <w:spacing w:after="0"/>
        <w:ind w:left="0"/>
        <w:jc w:val="both"/>
      </w:pPr>
      <w:r>
        <w:rPr>
          <w:rFonts w:ascii="Times New Roman"/>
          <w:b w:val="false"/>
          <w:i w:val="false"/>
          <w:color w:val="000000"/>
          <w:sz w:val="28"/>
        </w:rPr>
        <w:t>
      2) мемлекеттік қызмет көрсету нәтижесін алған кезде рұқсат етілетін уақыты – 20 (жиырма) минут.</w:t>
      </w:r>
    </w:p>
    <w:bookmarkEnd w:id="232"/>
    <w:bookmarkStart w:name="z262" w:id="233"/>
    <w:p>
      <w:pPr>
        <w:spacing w:after="0"/>
        <w:ind w:left="0"/>
        <w:jc w:val="both"/>
      </w:pPr>
      <w:r>
        <w:rPr>
          <w:rFonts w:ascii="Times New Roman"/>
          <w:b w:val="false"/>
          <w:i w:val="false"/>
          <w:color w:val="000000"/>
          <w:sz w:val="28"/>
        </w:rPr>
        <w:t>
      11. Портал арқылы мемлекеттік қызмет көрсету кезінде көрсетілетін қызметті беруші мен көрсетілетін қызметті алушының жүгіну және рәсімдерінің (іс-қимылдарының) реттілігі тәртібін сипаттау:</w:t>
      </w:r>
    </w:p>
    <w:bookmarkEnd w:id="233"/>
    <w:bookmarkStart w:name="z263" w:id="234"/>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көмегімен порталда тіркеуді жүзеге асырады;</w:t>
      </w:r>
    </w:p>
    <w:bookmarkEnd w:id="234"/>
    <w:bookmarkStart w:name="z264" w:id="235"/>
    <w:p>
      <w:pPr>
        <w:spacing w:after="0"/>
        <w:ind w:left="0"/>
        <w:jc w:val="both"/>
      </w:pPr>
      <w:r>
        <w:rPr>
          <w:rFonts w:ascii="Times New Roman"/>
          <w:b w:val="false"/>
          <w:i w:val="false"/>
          <w:color w:val="000000"/>
          <w:sz w:val="28"/>
        </w:rPr>
        <w:t>
      2) 1-үдеріс – порталда мемлекеттік қызметті алу үшін көрсетілетін қызметті алушының ЖСН және паролін енгізу үдерісі (авторландыру үдерісі);</w:t>
      </w:r>
    </w:p>
    <w:bookmarkEnd w:id="235"/>
    <w:bookmarkStart w:name="z265" w:id="236"/>
    <w:p>
      <w:pPr>
        <w:spacing w:after="0"/>
        <w:ind w:left="0"/>
        <w:jc w:val="both"/>
      </w:pPr>
      <w:r>
        <w:rPr>
          <w:rFonts w:ascii="Times New Roman"/>
          <w:b w:val="false"/>
          <w:i w:val="false"/>
          <w:color w:val="000000"/>
          <w:sz w:val="28"/>
        </w:rPr>
        <w:t>
      3) 1-шарт – порталда ЖСН және пароль арқылы тіркелген көрсетілетін қызметті алушы туралы деректердің түпнұсқалығын тексеру;</w:t>
      </w:r>
    </w:p>
    <w:bookmarkEnd w:id="236"/>
    <w:bookmarkStart w:name="z266" w:id="237"/>
    <w:p>
      <w:pPr>
        <w:spacing w:after="0"/>
        <w:ind w:left="0"/>
        <w:jc w:val="both"/>
      </w:pPr>
      <w:r>
        <w:rPr>
          <w:rFonts w:ascii="Times New Roman"/>
          <w:b w:val="false"/>
          <w:i w:val="false"/>
          <w:color w:val="000000"/>
          <w:sz w:val="28"/>
        </w:rPr>
        <w:t xml:space="preserve">
      4) 2-үдеріс – көрсетілетін қызметті алушының деректерінің сәйкес келмеуіне байланысты авторландырудан бас тарту туралы порталмен хабарламаны қалыптастыру; </w:t>
      </w:r>
    </w:p>
    <w:bookmarkEnd w:id="237"/>
    <w:bookmarkStart w:name="z267" w:id="238"/>
    <w:p>
      <w:pPr>
        <w:spacing w:after="0"/>
        <w:ind w:left="0"/>
        <w:jc w:val="both"/>
      </w:pPr>
      <w:r>
        <w:rPr>
          <w:rFonts w:ascii="Times New Roman"/>
          <w:b w:val="false"/>
          <w:i w:val="false"/>
          <w:color w:val="000000"/>
          <w:sz w:val="28"/>
        </w:rPr>
        <w:t>
      5) 3-үдеріс – көрсетілетін қызметті алушының Регламентте көрсетілген қызметті таңдап алуы, мемлекеттік қызмет көрсету үшін экранға сұрату нысанын шығару және оның құрылымдық пен форматтық талаптарын ескере отырып, сауал түріне Стандарттың 9-тармағында көрсетілген электрондық түрдегі қажет құжаттардың көшірмелерін бекітумен көрсетілетін қызметті алушының үлгілерді толтыруы (деректерді енгізу), сондай-ақ сауалды куәландыру (қол қою) үшін көрсетілетін қызметті алушының ЭЦҚ тіркеу куәлігін таңдап алуы;</w:t>
      </w:r>
    </w:p>
    <w:bookmarkEnd w:id="238"/>
    <w:bookmarkStart w:name="z268" w:id="239"/>
    <w:p>
      <w:pPr>
        <w:spacing w:after="0"/>
        <w:ind w:left="0"/>
        <w:jc w:val="both"/>
      </w:pPr>
      <w:r>
        <w:rPr>
          <w:rFonts w:ascii="Times New Roman"/>
          <w:b w:val="false"/>
          <w:i w:val="false"/>
          <w:color w:val="000000"/>
          <w:sz w:val="28"/>
        </w:rPr>
        <w:t>
      6) 2-шарт – порталда ЭЦҚ тіркеу куәлігінің қолданыс мерзімін және шақыртып алынған (жойылған) тіркеу куәліктерінің тізімінде жоқтығын, сондай-ақ сәйкестендіру деректерінің сәйкестігін тексеру (сауалда көрсетілген ЖСН мен ЭЦҚ тіркеу куәлігінде көрсетілген ЖСН арасындағы);</w:t>
      </w:r>
    </w:p>
    <w:bookmarkEnd w:id="239"/>
    <w:bookmarkStart w:name="z269" w:id="240"/>
    <w:p>
      <w:pPr>
        <w:spacing w:after="0"/>
        <w:ind w:left="0"/>
        <w:jc w:val="both"/>
      </w:pPr>
      <w:r>
        <w:rPr>
          <w:rFonts w:ascii="Times New Roman"/>
          <w:b w:val="false"/>
          <w:i w:val="false"/>
          <w:color w:val="000000"/>
          <w:sz w:val="28"/>
        </w:rPr>
        <w:t>
      7) 4-үдеріс – көрсетілетін қызметті алушының ЭЦҚ түпнұсқалығы расталмауына байланысты сұратып отырған қызметтен бас тарту туралы хабарлама қалыптастыру;</w:t>
      </w:r>
    </w:p>
    <w:bookmarkEnd w:id="240"/>
    <w:bookmarkStart w:name="z270" w:id="241"/>
    <w:p>
      <w:pPr>
        <w:spacing w:after="0"/>
        <w:ind w:left="0"/>
        <w:jc w:val="both"/>
      </w:pPr>
      <w:r>
        <w:rPr>
          <w:rFonts w:ascii="Times New Roman"/>
          <w:b w:val="false"/>
          <w:i w:val="false"/>
          <w:color w:val="000000"/>
          <w:sz w:val="28"/>
        </w:rPr>
        <w:t>
      8) 5-үдеріс – көрсетілетін қызметті берушінің сұранымды өңдеуі үшін көрсетілетін қызмет алушының ЭЦҚ куәландырылған (қол қойылған) электрондық құжатты (көрсетілетін қызметті алушының сұранымын) "электрондық үкіметтің" шлюзі арқылы (бұдан әрі – ЭҮШ) "электрондық үкіметтің" өңірлік шлюзінің автоматтандырылған жұмыс орнына (бұдан әрі – ЭҮӨШ АЖО) жолдау;</w:t>
      </w:r>
    </w:p>
    <w:bookmarkEnd w:id="241"/>
    <w:bookmarkStart w:name="z271" w:id="242"/>
    <w:p>
      <w:pPr>
        <w:spacing w:after="0"/>
        <w:ind w:left="0"/>
        <w:jc w:val="both"/>
      </w:pPr>
      <w:r>
        <w:rPr>
          <w:rFonts w:ascii="Times New Roman"/>
          <w:b w:val="false"/>
          <w:i w:val="false"/>
          <w:color w:val="000000"/>
          <w:sz w:val="28"/>
        </w:rPr>
        <w:t>
      9) 3-шарт – көрсетілетін қызметті берушінің көрсетілетін қызметті алушы қоса берілген Стандарттың 9-тармағында көрсетілген құжаттарды, мемлекеттік қызмет көрсету үшін негіздерді сәйкестікке тексеруі;</w:t>
      </w:r>
    </w:p>
    <w:bookmarkEnd w:id="242"/>
    <w:bookmarkStart w:name="z272" w:id="243"/>
    <w:p>
      <w:pPr>
        <w:spacing w:after="0"/>
        <w:ind w:left="0"/>
        <w:jc w:val="both"/>
      </w:pPr>
      <w:r>
        <w:rPr>
          <w:rFonts w:ascii="Times New Roman"/>
          <w:b w:val="false"/>
          <w:i w:val="false"/>
          <w:color w:val="000000"/>
          <w:sz w:val="28"/>
        </w:rPr>
        <w:t xml:space="preserve">
      10) 6-үдеріс – көрсетілетін қызметті алушының құжаттарын Стандарттың 9-тармағында көрсетілген құжаттардың тізбесіне сәйкес келмеуіне байланысты сұратылып отырған мемлекеттік көрсетілетін қызметтен бас тарту туралы хабарламаны қалыптастыру; </w:t>
      </w:r>
    </w:p>
    <w:bookmarkEnd w:id="243"/>
    <w:bookmarkStart w:name="z273" w:id="244"/>
    <w:p>
      <w:pPr>
        <w:spacing w:after="0"/>
        <w:ind w:left="0"/>
        <w:jc w:val="both"/>
      </w:pPr>
      <w:r>
        <w:rPr>
          <w:rFonts w:ascii="Times New Roman"/>
          <w:b w:val="false"/>
          <w:i w:val="false"/>
          <w:color w:val="000000"/>
          <w:sz w:val="28"/>
        </w:rPr>
        <w:t>
      11) 7-үдеріс – көрсетілетін қызметті алушы порталмен қалыптастырған қызметтің нәтижесін алу (электрондық құжат нысанындағы хабарлама). Электрондық құжат көрсетілетін қызметті алушының уәкілетті тұлғасының ЭЦҚ пайдаланумен қалыптастырылады.</w:t>
      </w:r>
    </w:p>
    <w:bookmarkEnd w:id="244"/>
    <w:p>
      <w:pPr>
        <w:spacing w:after="0"/>
        <w:ind w:left="0"/>
        <w:jc w:val="both"/>
      </w:pPr>
      <w:r>
        <w:rPr>
          <w:rFonts w:ascii="Times New Roman"/>
          <w:b w:val="false"/>
          <w:i w:val="false"/>
          <w:color w:val="000000"/>
          <w:sz w:val="28"/>
        </w:rPr>
        <w:t xml:space="preserve">
      Мемлекеттік көрсетілетін қызмет үдерісінде рәсімдердің (іс-қимылдардың) ретін, көрсетілетін қызметті берушінің құрылымдық бөлімшелерінің (қызметкерлерінің) өзара іс-қимылдарының сипаттамасы, сонымен қатар өзге көрсетілген қызмет берушілермен және (немесе) Мемлекеттік корпорациямен өзара іс-қимыл тәртібі және мемлекеттік көрсетілетін қызмет үдерісінде ақпараттық жүйелерді қолдану тәртібінің сипаттамасы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мемлекеттік көрсетілетін қызметтің бизнес-үдерістерінің анықтамалығында көрсетіледі. Мемлекеттік көрсетілетін қызметтің бизнес-үдерістерінің анықтамалығы порталда және көрсетілетін қызметті берушінің интернет–ресурсында орналастырылады. Портал және көрсетілетін қызметті беруші арқылы мемлекеттік қызмет көрсету кезінде іске қосылған ақпараттық жүйелердің функционалдық өзара әрекет етуі Регламентке </w:t>
      </w:r>
      <w:r>
        <w:rPr>
          <w:rFonts w:ascii="Times New Roman"/>
          <w:b w:val="false"/>
          <w:i w:val="false"/>
          <w:color w:val="000000"/>
          <w:sz w:val="28"/>
        </w:rPr>
        <w:t>4-қосымшаға</w:t>
      </w:r>
      <w:r>
        <w:rPr>
          <w:rFonts w:ascii="Times New Roman"/>
          <w:b w:val="false"/>
          <w:i w:val="false"/>
          <w:color w:val="000000"/>
          <w:sz w:val="28"/>
        </w:rPr>
        <w:t xml:space="preserve"> сәйкес келтірілген.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 атаулы</w:t>
            </w:r>
            <w:r>
              <w:br/>
            </w:r>
            <w:r>
              <w:rPr>
                <w:rFonts w:ascii="Times New Roman"/>
                <w:b w:val="false"/>
                <w:i w:val="false"/>
                <w:color w:val="000000"/>
                <w:sz w:val="20"/>
              </w:rPr>
              <w:t>әлеуметтік көмек алушыларға тиесілігін</w:t>
            </w:r>
            <w:r>
              <w:br/>
            </w:r>
            <w:r>
              <w:rPr>
                <w:rFonts w:ascii="Times New Roman"/>
                <w:b w:val="false"/>
                <w:i w:val="false"/>
                <w:color w:val="000000"/>
                <w:sz w:val="20"/>
              </w:rPr>
              <w:t>растайтын анықтама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bookmarkStart w:name="z275" w:id="245"/>
    <w:p>
      <w:pPr>
        <w:spacing w:after="0"/>
        <w:ind w:left="0"/>
        <w:jc w:val="left"/>
      </w:pPr>
      <w:r>
        <w:rPr>
          <w:rFonts w:ascii="Times New Roman"/>
          <w:b/>
          <w:i w:val="false"/>
          <w:color w:val="000000"/>
        </w:rPr>
        <w:t xml:space="preserve"> Әрбір рәсімнің (іс-қимылдың) ұзақтығын көрсете отырып,</w:t>
      </w:r>
      <w:r>
        <w:br/>
      </w:r>
      <w:r>
        <w:rPr>
          <w:rFonts w:ascii="Times New Roman"/>
          <w:b/>
          <w:i w:val="false"/>
          <w:color w:val="000000"/>
        </w:rPr>
        <w:t>көрсетілетін қызметті берушінің құрылымдық бөлімшелері</w:t>
      </w:r>
      <w:r>
        <w:br/>
      </w:r>
      <w:r>
        <w:rPr>
          <w:rFonts w:ascii="Times New Roman"/>
          <w:b/>
          <w:i w:val="false"/>
          <w:color w:val="000000"/>
        </w:rPr>
        <w:t>(қызметкерлері) арасындағы рәсімдердің (іс-қимылдардың)</w:t>
      </w:r>
      <w:r>
        <w:br/>
      </w:r>
      <w:r>
        <w:rPr>
          <w:rFonts w:ascii="Times New Roman"/>
          <w:b/>
          <w:i w:val="false"/>
          <w:color w:val="000000"/>
        </w:rPr>
        <w:t>реттілігін сипаттау блок-сызбасы</w:t>
      </w:r>
    </w:p>
    <w:bookmarkEnd w:id="245"/>
    <w:p>
      <w:pPr>
        <w:spacing w:after="0"/>
        <w:ind w:left="0"/>
        <w:jc w:val="left"/>
      </w:pPr>
      <w:r>
        <w:br/>
      </w:r>
    </w:p>
    <w:p>
      <w:pPr>
        <w:spacing w:after="0"/>
        <w:ind w:left="0"/>
        <w:jc w:val="both"/>
      </w:pPr>
      <w:r>
        <w:drawing>
          <wp:inline distT="0" distB="0" distL="0" distR="0">
            <wp:extent cx="78105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 атаулы</w:t>
            </w:r>
            <w:r>
              <w:br/>
            </w:r>
            <w:r>
              <w:rPr>
                <w:rFonts w:ascii="Times New Roman"/>
                <w:b w:val="false"/>
                <w:i w:val="false"/>
                <w:color w:val="000000"/>
                <w:sz w:val="20"/>
              </w:rPr>
              <w:t>әлеуметтік көмек алушыларға тиесілігін</w:t>
            </w:r>
            <w:r>
              <w:br/>
            </w:r>
            <w:r>
              <w:rPr>
                <w:rFonts w:ascii="Times New Roman"/>
                <w:b w:val="false"/>
                <w:i w:val="false"/>
                <w:color w:val="000000"/>
                <w:sz w:val="20"/>
              </w:rPr>
              <w:t>растайтын анықтама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p>
        </w:tc>
      </w:tr>
    </w:tbl>
    <w:bookmarkStart w:name="z277" w:id="246"/>
    <w:p>
      <w:pPr>
        <w:spacing w:after="0"/>
        <w:ind w:left="0"/>
        <w:jc w:val="left"/>
      </w:pPr>
      <w:r>
        <w:rPr>
          <w:rFonts w:ascii="Times New Roman"/>
          <w:b/>
          <w:i w:val="false"/>
          <w:color w:val="000000"/>
        </w:rPr>
        <w:t xml:space="preserve"> Әрбір рәсімнің (іс-қимылдың) ұзақтығын көрсете отырып,</w:t>
      </w:r>
      <w:r>
        <w:br/>
      </w:r>
      <w:r>
        <w:rPr>
          <w:rFonts w:ascii="Times New Roman"/>
          <w:b/>
          <w:i w:val="false"/>
          <w:color w:val="000000"/>
        </w:rPr>
        <w:t>көрсетілетін қызметті берушінің құрылымдық бөлімшелері</w:t>
      </w:r>
      <w:r>
        <w:br/>
      </w:r>
      <w:r>
        <w:rPr>
          <w:rFonts w:ascii="Times New Roman"/>
          <w:b/>
          <w:i w:val="false"/>
          <w:color w:val="000000"/>
        </w:rPr>
        <w:t>(қызметкерлер) арасындағы рәсімдердің (іс-қимылдардың)</w:t>
      </w:r>
      <w:r>
        <w:br/>
      </w:r>
      <w:r>
        <w:rPr>
          <w:rFonts w:ascii="Times New Roman"/>
          <w:b/>
          <w:i w:val="false"/>
          <w:color w:val="000000"/>
        </w:rPr>
        <w:t>реттілігін сипаттау блок-сызбасы</w:t>
      </w:r>
    </w:p>
    <w:bookmarkEnd w:id="246"/>
    <w:p>
      <w:pPr>
        <w:spacing w:after="0"/>
        <w:ind w:left="0"/>
        <w:jc w:val="left"/>
      </w:pPr>
      <w:r>
        <w:br/>
      </w:r>
    </w:p>
    <w:p>
      <w:pPr>
        <w:spacing w:after="0"/>
        <w:ind w:left="0"/>
        <w:jc w:val="both"/>
      </w:pPr>
      <w:r>
        <w:drawing>
          <wp:inline distT="0" distB="0" distL="0" distR="0">
            <wp:extent cx="78105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 атаулы</w:t>
            </w:r>
            <w:r>
              <w:br/>
            </w:r>
            <w:r>
              <w:rPr>
                <w:rFonts w:ascii="Times New Roman"/>
                <w:b w:val="false"/>
                <w:i w:val="false"/>
                <w:color w:val="000000"/>
                <w:sz w:val="20"/>
              </w:rPr>
              <w:t>әлеуметтік көмек алушыларға тиесілігін</w:t>
            </w:r>
            <w:r>
              <w:br/>
            </w:r>
            <w:r>
              <w:rPr>
                <w:rFonts w:ascii="Times New Roman"/>
                <w:b w:val="false"/>
                <w:i w:val="false"/>
                <w:color w:val="000000"/>
                <w:sz w:val="20"/>
              </w:rPr>
              <w:t>растайтын анықтама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3-қосымша</w:t>
            </w:r>
          </w:p>
        </w:tc>
      </w:tr>
    </w:tbl>
    <w:bookmarkStart w:name="z279" w:id="247"/>
    <w:p>
      <w:pPr>
        <w:spacing w:after="0"/>
        <w:ind w:left="0"/>
        <w:jc w:val="left"/>
      </w:pPr>
      <w:r>
        <w:rPr>
          <w:rFonts w:ascii="Times New Roman"/>
          <w:b/>
          <w:i w:val="false"/>
          <w:color w:val="000000"/>
        </w:rPr>
        <w:t xml:space="preserve"> Мемлекеттік көрсетілетін қызметтің бизнес-үдерістерінің</w:t>
      </w:r>
      <w:r>
        <w:br/>
      </w:r>
      <w:r>
        <w:rPr>
          <w:rFonts w:ascii="Times New Roman"/>
          <w:b/>
          <w:i w:val="false"/>
          <w:color w:val="000000"/>
        </w:rPr>
        <w:t>анықтамалығы</w:t>
      </w:r>
    </w:p>
    <w:bookmarkEnd w:id="247"/>
    <w:p>
      <w:pPr>
        <w:spacing w:after="0"/>
        <w:ind w:left="0"/>
        <w:jc w:val="left"/>
      </w:pPr>
      <w:r>
        <w:br/>
      </w:r>
    </w:p>
    <w:p>
      <w:pPr>
        <w:spacing w:after="0"/>
        <w:ind w:left="0"/>
        <w:jc w:val="both"/>
      </w:pPr>
      <w:r>
        <w:drawing>
          <wp:inline distT="0" distB="0" distL="0" distR="0">
            <wp:extent cx="78105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43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 атаулы</w:t>
            </w:r>
            <w:r>
              <w:br/>
            </w:r>
            <w:r>
              <w:rPr>
                <w:rFonts w:ascii="Times New Roman"/>
                <w:b w:val="false"/>
                <w:i w:val="false"/>
                <w:color w:val="000000"/>
                <w:sz w:val="20"/>
              </w:rPr>
              <w:t>әлеуметтік көмек алушыларға тиесілігін</w:t>
            </w:r>
            <w:r>
              <w:br/>
            </w:r>
            <w:r>
              <w:rPr>
                <w:rFonts w:ascii="Times New Roman"/>
                <w:b w:val="false"/>
                <w:i w:val="false"/>
                <w:color w:val="000000"/>
                <w:sz w:val="20"/>
              </w:rPr>
              <w:t>растайтын анықтама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4-қосымша</w:t>
            </w:r>
          </w:p>
        </w:tc>
      </w:tr>
    </w:tbl>
    <w:bookmarkStart w:name="z281" w:id="248"/>
    <w:p>
      <w:pPr>
        <w:spacing w:after="0"/>
        <w:ind w:left="0"/>
        <w:jc w:val="left"/>
      </w:pPr>
      <w:r>
        <w:rPr>
          <w:rFonts w:ascii="Times New Roman"/>
          <w:b/>
          <w:i w:val="false"/>
          <w:color w:val="000000"/>
        </w:rPr>
        <w:t xml:space="preserve"> Портал арқылы мемлекеттік қызметті көрсету кезінде</w:t>
      </w:r>
      <w:r>
        <w:br/>
      </w:r>
      <w:r>
        <w:rPr>
          <w:rFonts w:ascii="Times New Roman"/>
          <w:b/>
          <w:i w:val="false"/>
          <w:color w:val="000000"/>
        </w:rPr>
        <w:t>жұмылдырылған ақпараттық жүйелердің функционалдық өзара</w:t>
      </w:r>
      <w:r>
        <w:br/>
      </w:r>
      <w:r>
        <w:rPr>
          <w:rFonts w:ascii="Times New Roman"/>
          <w:b/>
          <w:i w:val="false"/>
          <w:color w:val="000000"/>
        </w:rPr>
        <w:t>әрекеттерінің графикалық нысанындағы диаграммасы</w:t>
      </w:r>
    </w:p>
    <w:bookmarkEnd w:id="248"/>
    <w:p>
      <w:pPr>
        <w:spacing w:after="0"/>
        <w:ind w:left="0"/>
        <w:jc w:val="left"/>
      </w:pPr>
      <w:r>
        <w:br/>
      </w:r>
    </w:p>
    <w:p>
      <w:pPr>
        <w:spacing w:after="0"/>
        <w:ind w:left="0"/>
        <w:jc w:val="both"/>
      </w:pPr>
      <w:r>
        <w:drawing>
          <wp:inline distT="0" distB="0" distL="0" distR="0">
            <wp:extent cx="78105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288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(қызметкерлерінің), мемлекеттік корпорацияның, порталдың өзара әрекеттестігі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978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7978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Аcтана қаласы әкімдігінің</w:t>
            </w:r>
            <w:r>
              <w:br/>
            </w:r>
            <w:r>
              <w:rPr>
                <w:rFonts w:ascii="Times New Roman"/>
                <w:b w:val="false"/>
                <w:i w:val="false"/>
                <w:color w:val="000000"/>
                <w:sz w:val="20"/>
              </w:rPr>
              <w:t>2016 жылғы 8 тамыздағы</w:t>
            </w:r>
            <w:r>
              <w:br/>
            </w:r>
            <w:r>
              <w:rPr>
                <w:rFonts w:ascii="Times New Roman"/>
                <w:b w:val="false"/>
                <w:i w:val="false"/>
                <w:color w:val="000000"/>
                <w:sz w:val="20"/>
              </w:rPr>
              <w:t>№ 158-1423 қаулысына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2015 жылғы 27 шілдедегі</w:t>
            </w:r>
            <w:r>
              <w:br/>
            </w:r>
            <w:r>
              <w:rPr>
                <w:rFonts w:ascii="Times New Roman"/>
                <w:b w:val="false"/>
                <w:i w:val="false"/>
                <w:color w:val="000000"/>
                <w:sz w:val="20"/>
              </w:rPr>
              <w:t>№ 158-1286 қаулысына</w:t>
            </w:r>
            <w:r>
              <w:br/>
            </w:r>
            <w:r>
              <w:rPr>
                <w:rFonts w:ascii="Times New Roman"/>
                <w:b w:val="false"/>
                <w:i w:val="false"/>
                <w:color w:val="000000"/>
                <w:sz w:val="20"/>
              </w:rPr>
              <w:t>13-қосымша</w:t>
            </w:r>
          </w:p>
        </w:tc>
      </w:tr>
    </w:tbl>
    <w:bookmarkStart w:name="z284" w:id="249"/>
    <w:p>
      <w:pPr>
        <w:spacing w:after="0"/>
        <w:ind w:left="0"/>
        <w:jc w:val="left"/>
      </w:pPr>
      <w:r>
        <w:rPr>
          <w:rFonts w:ascii="Times New Roman"/>
          <w:b/>
          <w:i w:val="false"/>
          <w:color w:val="000000"/>
        </w:rPr>
        <w:t xml:space="preserve"> "Оралман мәртебесін беру"</w:t>
      </w:r>
      <w:r>
        <w:br/>
      </w:r>
      <w:r>
        <w:rPr>
          <w:rFonts w:ascii="Times New Roman"/>
          <w:b/>
          <w:i w:val="false"/>
          <w:color w:val="000000"/>
        </w:rPr>
        <w:t>мемлекеттік көрсетілетін қызмет регламенті</w:t>
      </w:r>
      <w:r>
        <w:br/>
      </w:r>
      <w:r>
        <w:rPr>
          <w:rFonts w:ascii="Times New Roman"/>
          <w:b/>
          <w:i w:val="false"/>
          <w:color w:val="000000"/>
        </w:rPr>
        <w:t>1. Жалпы ережелер</w:t>
      </w:r>
    </w:p>
    <w:bookmarkEnd w:id="249"/>
    <w:bookmarkStart w:name="z286" w:id="250"/>
    <w:p>
      <w:pPr>
        <w:spacing w:after="0"/>
        <w:ind w:left="0"/>
        <w:jc w:val="both"/>
      </w:pPr>
      <w:r>
        <w:rPr>
          <w:rFonts w:ascii="Times New Roman"/>
          <w:b w:val="false"/>
          <w:i w:val="false"/>
          <w:color w:val="000000"/>
          <w:sz w:val="28"/>
        </w:rPr>
        <w:t xml:space="preserve">
      1. "Оралман мәртебесін беру" мемлекеттік көрсетілетін қызметті (бұдан әрі – мемлекеттік көрсетілетін қызмет) "Әлеуметтік-еңбек саласындағы мемлекеттік көрсетілетін қызмет стандарттарын бекіту туралы" Қазақстан Республикасының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бекітілген "Оралман мәртебесін беру" мемлекеттік көрсетілетін қызмет стандарты (бұдан әрі – Стандарт) (Нормативтік құқықтық актілерді мемлекеттік тіркеу тізілімінде № 11342 болып тіркелген) негізінде "Астана қаласының Жұмыспен қамту, еңбек және әлеуметтік қорғау басқармасы" мемлекеттік мекемесі (бұдан әрі – көрсетілетін қызметті беруші) жеке тұлғаларға (бұдан әрі – көрсетілетін қызметті алушы) тегін көрсетеді.</w:t>
      </w:r>
    </w:p>
    <w:bookmarkEnd w:id="250"/>
    <w:p>
      <w:pPr>
        <w:spacing w:after="0"/>
        <w:ind w:left="0"/>
        <w:jc w:val="both"/>
      </w:pPr>
      <w:r>
        <w:rPr>
          <w:rFonts w:ascii="Times New Roman"/>
          <w:b w:val="false"/>
          <w:i w:val="false"/>
          <w:color w:val="000000"/>
          <w:sz w:val="28"/>
        </w:rPr>
        <w:t>
      Өтініштерді қабылдауды және мемлекеттік көрсетілетін қызмет нәтижелерін беру:</w:t>
      </w:r>
    </w:p>
    <w:bookmarkStart w:name="z287" w:id="251"/>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251"/>
    <w:bookmarkStart w:name="z288" w:id="252"/>
    <w:p>
      <w:pPr>
        <w:spacing w:after="0"/>
        <w:ind w:left="0"/>
        <w:jc w:val="both"/>
      </w:pPr>
      <w:r>
        <w:rPr>
          <w:rFonts w:ascii="Times New Roman"/>
          <w:b w:val="false"/>
          <w:i w:val="false"/>
          <w:color w:val="000000"/>
          <w:sz w:val="28"/>
        </w:rPr>
        <w:t>
      2) көрсетілетін қызметті беруші арқылы жүзеге асырылады.</w:t>
      </w:r>
    </w:p>
    <w:bookmarkEnd w:id="252"/>
    <w:bookmarkStart w:name="z289" w:id="253"/>
    <w:p>
      <w:pPr>
        <w:spacing w:after="0"/>
        <w:ind w:left="0"/>
        <w:jc w:val="both"/>
      </w:pPr>
      <w:r>
        <w:rPr>
          <w:rFonts w:ascii="Times New Roman"/>
          <w:b w:val="false"/>
          <w:i w:val="false"/>
          <w:color w:val="000000"/>
          <w:sz w:val="28"/>
        </w:rPr>
        <w:t>
      2. Мемлекеттік көрсетілетін қызмет нысаны: қағаз түрінде.</w:t>
      </w:r>
    </w:p>
    <w:bookmarkEnd w:id="253"/>
    <w:bookmarkStart w:name="z290" w:id="254"/>
    <w:p>
      <w:pPr>
        <w:spacing w:after="0"/>
        <w:ind w:left="0"/>
        <w:jc w:val="both"/>
      </w:pPr>
      <w:r>
        <w:rPr>
          <w:rFonts w:ascii="Times New Roman"/>
          <w:b w:val="false"/>
          <w:i w:val="false"/>
          <w:color w:val="000000"/>
          <w:sz w:val="28"/>
        </w:rPr>
        <w:t>
      3. Мемлекеттік көрсетілетін қызмет нәтижесі: көрсетілетін қызметті алушыға оралман куәлігін беру.</w:t>
      </w:r>
    </w:p>
    <w:bookmarkEnd w:id="254"/>
    <w:p>
      <w:pPr>
        <w:spacing w:after="0"/>
        <w:ind w:left="0"/>
        <w:jc w:val="both"/>
      </w:pPr>
      <w:r>
        <w:rPr>
          <w:rFonts w:ascii="Times New Roman"/>
          <w:b w:val="false"/>
          <w:i w:val="false"/>
          <w:color w:val="000000"/>
          <w:sz w:val="28"/>
        </w:rPr>
        <w:t>
      Мемлекеттік көрсетілетін қызмет нәтижесін ұсыну нысаны: қағаз түрінде.</w:t>
      </w:r>
    </w:p>
    <w:bookmarkStart w:name="z291" w:id="255"/>
    <w:p>
      <w:pPr>
        <w:spacing w:after="0"/>
        <w:ind w:left="0"/>
        <w:jc w:val="left"/>
      </w:pPr>
      <w:r>
        <w:rPr>
          <w:rFonts w:ascii="Times New Roman"/>
          <w:b/>
          <w:i w:val="false"/>
          <w:color w:val="000000"/>
        </w:rPr>
        <w:t xml:space="preserve"> 2.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іс-әрекет тәртібін сипаттау</w:t>
      </w:r>
    </w:p>
    <w:bookmarkEnd w:id="255"/>
    <w:bookmarkStart w:name="z292" w:id="256"/>
    <w:p>
      <w:pPr>
        <w:spacing w:after="0"/>
        <w:ind w:left="0"/>
        <w:jc w:val="both"/>
      </w:pPr>
      <w:r>
        <w:rPr>
          <w:rFonts w:ascii="Times New Roman"/>
          <w:b w:val="false"/>
          <w:i w:val="false"/>
          <w:color w:val="000000"/>
          <w:sz w:val="28"/>
        </w:rPr>
        <w:t xml:space="preserve">
      4. Мемлекеттік қызмет көрсету бойынша рәсімдерді (іс-қимылдарды) бастауға көрсетілетін қызметті берушіге немесе Мемлекеттік корпорацияға жүгінген кезде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көрсетілетін қызметті алушының өтініші негіз болып табылады.</w:t>
      </w:r>
    </w:p>
    <w:bookmarkEnd w:id="256"/>
    <w:bookmarkStart w:name="z293" w:id="257"/>
    <w:p>
      <w:pPr>
        <w:spacing w:after="0"/>
        <w:ind w:left="0"/>
        <w:jc w:val="both"/>
      </w:pPr>
      <w:r>
        <w:rPr>
          <w:rFonts w:ascii="Times New Roman"/>
          <w:b w:val="false"/>
          <w:i w:val="false"/>
          <w:color w:val="000000"/>
          <w:sz w:val="28"/>
        </w:rPr>
        <w:t>
      5. Мемлекеттік көрсетілетін қызмет үдерісінің құрамына кіретін әрбір рәсімнің (іс-қимылдың) мазмұны, оны орындау ұзақтығы:</w:t>
      </w:r>
    </w:p>
    <w:bookmarkEnd w:id="257"/>
    <w:bookmarkStart w:name="z294" w:id="258"/>
    <w:p>
      <w:pPr>
        <w:spacing w:after="0"/>
        <w:ind w:left="0"/>
        <w:jc w:val="both"/>
      </w:pPr>
      <w:r>
        <w:rPr>
          <w:rFonts w:ascii="Times New Roman"/>
          <w:b w:val="false"/>
          <w:i w:val="false"/>
          <w:color w:val="000000"/>
          <w:sz w:val="28"/>
        </w:rPr>
        <w:t xml:space="preserve">
      1) бірінші рәсім (іс-қимыл) – көрсетілетін қызметті берушінің кеңсе маманы көрсетілетін қызметті алушы ұсынған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тізбесін қабылдайды және олардың тіркелуін жүзеге асырады – 30 (отыз) минут;</w:t>
      </w:r>
    </w:p>
    <w:bookmarkEnd w:id="258"/>
    <w:bookmarkStart w:name="z295" w:id="259"/>
    <w:p>
      <w:pPr>
        <w:spacing w:after="0"/>
        <w:ind w:left="0"/>
        <w:jc w:val="both"/>
      </w:pPr>
      <w:r>
        <w:rPr>
          <w:rFonts w:ascii="Times New Roman"/>
          <w:b w:val="false"/>
          <w:i w:val="false"/>
          <w:color w:val="000000"/>
          <w:sz w:val="28"/>
        </w:rPr>
        <w:t>
      2) екінші рәсім (іс-қимыл) – көрсетілетін қызметті берушінің басшысы көрсетілетін қызметті алушының құжаттарымен танысады және көрсетілетін қызметті берушінің жауапты орындаушысын анықтайды – 1 (бір) жұмыс күн;</w:t>
      </w:r>
    </w:p>
    <w:bookmarkEnd w:id="259"/>
    <w:bookmarkStart w:name="z296" w:id="260"/>
    <w:p>
      <w:pPr>
        <w:spacing w:after="0"/>
        <w:ind w:left="0"/>
        <w:jc w:val="both"/>
      </w:pPr>
      <w:r>
        <w:rPr>
          <w:rFonts w:ascii="Times New Roman"/>
          <w:b w:val="false"/>
          <w:i w:val="false"/>
          <w:color w:val="000000"/>
          <w:sz w:val="28"/>
        </w:rPr>
        <w:t>
      3) үшінші рәсім (іс-қимыл) – көрсетілетін қызметті берушінің жауапты орындаушысы көрсетілетін қызметті алушының құжаттарын қарайды, көрсетілетін қызметті алушының оралман куәлігін рәсімдейді – 2 (екі) жұмыс күн;</w:t>
      </w:r>
    </w:p>
    <w:bookmarkEnd w:id="260"/>
    <w:bookmarkStart w:name="z297" w:id="261"/>
    <w:p>
      <w:pPr>
        <w:spacing w:after="0"/>
        <w:ind w:left="0"/>
        <w:jc w:val="both"/>
      </w:pPr>
      <w:r>
        <w:rPr>
          <w:rFonts w:ascii="Times New Roman"/>
          <w:b w:val="false"/>
          <w:i w:val="false"/>
          <w:color w:val="000000"/>
          <w:sz w:val="28"/>
        </w:rPr>
        <w:t>
      4) төртінші рәсім (іс-қимыл) – көрсетілетін қызметті берушінің басшысы көрсетілетін қызметті алушының оралман куәлігіне қол қояды – 1 (бір) жұмыс күн;</w:t>
      </w:r>
    </w:p>
    <w:bookmarkEnd w:id="261"/>
    <w:bookmarkStart w:name="z298" w:id="262"/>
    <w:p>
      <w:pPr>
        <w:spacing w:after="0"/>
        <w:ind w:left="0"/>
        <w:jc w:val="both"/>
      </w:pPr>
      <w:r>
        <w:rPr>
          <w:rFonts w:ascii="Times New Roman"/>
          <w:b w:val="false"/>
          <w:i w:val="false"/>
          <w:color w:val="000000"/>
          <w:sz w:val="28"/>
        </w:rPr>
        <w:t>
      5) бесінші рәсім (іс-қимыл) – көрсетілетін қызметті берушінің кеңсе маманы көрсетілетін қызметті алушының оралман куәлігін тіркейді, көрсетілетін қызметті алушыға мемлекетік қызмет нәтижесін береді – 30 (отыз) минут;</w:t>
      </w:r>
    </w:p>
    <w:bookmarkEnd w:id="262"/>
    <w:bookmarkStart w:name="z299" w:id="263"/>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 көрсету бойынша рәсімнің (іс-қимылдың) нәтижелері:</w:t>
      </w:r>
    </w:p>
    <w:bookmarkEnd w:id="263"/>
    <w:bookmarkStart w:name="z300" w:id="264"/>
    <w:p>
      <w:pPr>
        <w:spacing w:after="0"/>
        <w:ind w:left="0"/>
        <w:jc w:val="both"/>
      </w:pPr>
      <w:r>
        <w:rPr>
          <w:rFonts w:ascii="Times New Roman"/>
          <w:b w:val="false"/>
          <w:i w:val="false"/>
          <w:color w:val="000000"/>
          <w:sz w:val="28"/>
        </w:rPr>
        <w:t xml:space="preserve">
      1) бірінші рәсімнің (іс-қимылдың) нәтижесі – көрсетілетін қызметті алушының тіркелген құжаттарын көрсетілетін қызметті берушінің басшысына бұрыштама қоюға жіберу; </w:t>
      </w:r>
    </w:p>
    <w:bookmarkEnd w:id="264"/>
    <w:bookmarkStart w:name="z301" w:id="265"/>
    <w:p>
      <w:pPr>
        <w:spacing w:after="0"/>
        <w:ind w:left="0"/>
        <w:jc w:val="both"/>
      </w:pPr>
      <w:r>
        <w:rPr>
          <w:rFonts w:ascii="Times New Roman"/>
          <w:b w:val="false"/>
          <w:i w:val="false"/>
          <w:color w:val="000000"/>
          <w:sz w:val="28"/>
        </w:rPr>
        <w:t>
      2) екінші рәсімнің (іс-қимылдың) нәтижесі – көрсетілетін қызметті алушының құжаттарын көрсетілетін қызметті берушінің жауапты орындаушысына жолдау;</w:t>
      </w:r>
    </w:p>
    <w:bookmarkEnd w:id="265"/>
    <w:bookmarkStart w:name="z302" w:id="266"/>
    <w:p>
      <w:pPr>
        <w:spacing w:after="0"/>
        <w:ind w:left="0"/>
        <w:jc w:val="both"/>
      </w:pPr>
      <w:r>
        <w:rPr>
          <w:rFonts w:ascii="Times New Roman"/>
          <w:b w:val="false"/>
          <w:i w:val="false"/>
          <w:color w:val="000000"/>
          <w:sz w:val="28"/>
        </w:rPr>
        <w:t xml:space="preserve">
      3) үшінші рәсімнің (іс-қимылдың) нәтижесі – көрсетілетін қызметті алушының оралман куәлігін көрсетілетін қызметті берушінің басшысына қол қою үшін жолдау; </w:t>
      </w:r>
    </w:p>
    <w:bookmarkEnd w:id="266"/>
    <w:bookmarkStart w:name="z303" w:id="267"/>
    <w:p>
      <w:pPr>
        <w:spacing w:after="0"/>
        <w:ind w:left="0"/>
        <w:jc w:val="both"/>
      </w:pPr>
      <w:r>
        <w:rPr>
          <w:rFonts w:ascii="Times New Roman"/>
          <w:b w:val="false"/>
          <w:i w:val="false"/>
          <w:color w:val="000000"/>
          <w:sz w:val="28"/>
        </w:rPr>
        <w:t>
      4) төртінші рәсімнің (іс-қимылдың) нәтижесі – қол қойылған көрсетілетін қызметті алушының оралман куәлігін көрсетілетін қызметті берушінің кеңсесіне жолдау;</w:t>
      </w:r>
    </w:p>
    <w:bookmarkEnd w:id="267"/>
    <w:bookmarkStart w:name="z304" w:id="268"/>
    <w:p>
      <w:pPr>
        <w:spacing w:after="0"/>
        <w:ind w:left="0"/>
        <w:jc w:val="both"/>
      </w:pPr>
      <w:r>
        <w:rPr>
          <w:rFonts w:ascii="Times New Roman"/>
          <w:b w:val="false"/>
          <w:i w:val="false"/>
          <w:color w:val="000000"/>
          <w:sz w:val="28"/>
        </w:rPr>
        <w:t>
      5) бесінші рәсімнің (іс-қимылдың) нәтижесі – көрсетілетін қызметті алушының оралман куәлігін көрсетілетін қызметті алушыға беру.</w:t>
      </w:r>
    </w:p>
    <w:bookmarkEnd w:id="268"/>
    <w:bookmarkStart w:name="z305" w:id="269"/>
    <w:p>
      <w:pPr>
        <w:spacing w:after="0"/>
        <w:ind w:left="0"/>
        <w:jc w:val="left"/>
      </w:pPr>
      <w:r>
        <w:rPr>
          <w:rFonts w:ascii="Times New Roman"/>
          <w:b/>
          <w:i w:val="false"/>
          <w:color w:val="000000"/>
        </w:rPr>
        <w:t xml:space="preserve"> 3. Мемлекеттік көрсетілетін қызмет үдерісінде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іс-әрекет тәртібін сипаттау</w:t>
      </w:r>
    </w:p>
    <w:bookmarkEnd w:id="269"/>
    <w:bookmarkStart w:name="z306" w:id="270"/>
    <w:p>
      <w:pPr>
        <w:spacing w:after="0"/>
        <w:ind w:left="0"/>
        <w:jc w:val="both"/>
      </w:pPr>
      <w:r>
        <w:rPr>
          <w:rFonts w:ascii="Times New Roman"/>
          <w:b w:val="false"/>
          <w:i w:val="false"/>
          <w:color w:val="000000"/>
          <w:sz w:val="28"/>
        </w:rPr>
        <w:t>
      7. Мемлекеттік көрсетілетін қызмет үдерісіне қатысатын көрсетілетін қызметті берушінің құрылымдық бөлімшелерінің (қызметкерлерінің) тізбесі:</w:t>
      </w:r>
    </w:p>
    <w:bookmarkEnd w:id="270"/>
    <w:bookmarkStart w:name="z307" w:id="271"/>
    <w:p>
      <w:pPr>
        <w:spacing w:after="0"/>
        <w:ind w:left="0"/>
        <w:jc w:val="both"/>
      </w:pPr>
      <w:r>
        <w:rPr>
          <w:rFonts w:ascii="Times New Roman"/>
          <w:b w:val="false"/>
          <w:i w:val="false"/>
          <w:color w:val="000000"/>
          <w:sz w:val="28"/>
        </w:rPr>
        <w:t>
      1) көрсетілетін қызметті берушінің кеңсе маманы;</w:t>
      </w:r>
    </w:p>
    <w:bookmarkEnd w:id="271"/>
    <w:bookmarkStart w:name="z308" w:id="272"/>
    <w:p>
      <w:pPr>
        <w:spacing w:after="0"/>
        <w:ind w:left="0"/>
        <w:jc w:val="both"/>
      </w:pPr>
      <w:r>
        <w:rPr>
          <w:rFonts w:ascii="Times New Roman"/>
          <w:b w:val="false"/>
          <w:i w:val="false"/>
          <w:color w:val="000000"/>
          <w:sz w:val="28"/>
        </w:rPr>
        <w:t>
      2) көрсетілетін қызметті берушінің басшысы;</w:t>
      </w:r>
    </w:p>
    <w:bookmarkEnd w:id="272"/>
    <w:bookmarkStart w:name="z309" w:id="273"/>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273"/>
    <w:bookmarkStart w:name="z310" w:id="274"/>
    <w:p>
      <w:pPr>
        <w:spacing w:after="0"/>
        <w:ind w:left="0"/>
        <w:jc w:val="both"/>
      </w:pPr>
      <w:r>
        <w:rPr>
          <w:rFonts w:ascii="Times New Roman"/>
          <w:b w:val="false"/>
          <w:i w:val="false"/>
          <w:color w:val="000000"/>
          <w:sz w:val="28"/>
        </w:rPr>
        <w:t xml:space="preserve">
      8. Әрбір рәсімнің (іс-қимылдың) ұзақтығын көрсете отырып, көрсетілетін қызметті берушінің құрылымдық бөлімшелері (қызметкерлері) арасындағы рәсімдердің (іс-қимылдардың) реттілігін сипаттау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блок-сызбамен сүйемелденеді.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келтірілегн мемлекеттік көрсетілетін қызметтің бизнес-үдерістерінің анықтамалығын көрсетеді. Мемлекеттік көрсетілетін қызметтің бизнес-үдерістерінің анықтамалығы интернет-ресурсында орналастырылады.</w:t>
      </w:r>
    </w:p>
    <w:bookmarkEnd w:id="274"/>
    <w:bookmarkStart w:name="z311" w:id="275"/>
    <w:p>
      <w:pPr>
        <w:spacing w:after="0"/>
        <w:ind w:left="0"/>
        <w:jc w:val="left"/>
      </w:pPr>
      <w:r>
        <w:rPr>
          <w:rFonts w:ascii="Times New Roman"/>
          <w:b/>
          <w:i w:val="false"/>
          <w:color w:val="000000"/>
        </w:rPr>
        <w:t xml:space="preserve"> 4. Мемлекеттік корпорациямен және (немесе) өзге де көрсетілетін</w:t>
      </w:r>
      <w:r>
        <w:br/>
      </w:r>
      <w:r>
        <w:rPr>
          <w:rFonts w:ascii="Times New Roman"/>
          <w:b/>
          <w:i w:val="false"/>
          <w:color w:val="000000"/>
        </w:rPr>
        <w:t>қызметті берушімен өзара әрекет ету тәртібін, сондай-ақ</w:t>
      </w:r>
      <w:r>
        <w:br/>
      </w:r>
      <w:r>
        <w:rPr>
          <w:rFonts w:ascii="Times New Roman"/>
          <w:b/>
          <w:i w:val="false"/>
          <w:color w:val="000000"/>
        </w:rPr>
        <w:t>мемлекеттік қызмет көрсету үдерісінде ақпараттық жүйелерді</w:t>
      </w:r>
      <w:r>
        <w:br/>
      </w:r>
      <w:r>
        <w:rPr>
          <w:rFonts w:ascii="Times New Roman"/>
          <w:b/>
          <w:i w:val="false"/>
          <w:color w:val="000000"/>
        </w:rPr>
        <w:t>пайдалану тәртібін сипаттау</w:t>
      </w:r>
    </w:p>
    <w:bookmarkEnd w:id="275"/>
    <w:bookmarkStart w:name="z312" w:id="276"/>
    <w:p>
      <w:pPr>
        <w:spacing w:after="0"/>
        <w:ind w:left="0"/>
        <w:jc w:val="both"/>
      </w:pPr>
      <w:r>
        <w:rPr>
          <w:rFonts w:ascii="Times New Roman"/>
          <w:b w:val="false"/>
          <w:i w:val="false"/>
          <w:color w:val="000000"/>
          <w:sz w:val="28"/>
        </w:rPr>
        <w:t>
      9. Мемлекеттік корпорацияға және (немесе) өзге көрсетілетін қызметті берушіге жүгіну тәртібінің сипаттамасы, көрсетілетін қызметті алушының сұрау салуын өңдеудің ұзақтығы:</w:t>
      </w:r>
    </w:p>
    <w:bookmarkEnd w:id="276"/>
    <w:bookmarkStart w:name="z313" w:id="277"/>
    <w:p>
      <w:pPr>
        <w:spacing w:after="0"/>
        <w:ind w:left="0"/>
        <w:jc w:val="both"/>
      </w:pPr>
      <w:r>
        <w:rPr>
          <w:rFonts w:ascii="Times New Roman"/>
          <w:b w:val="false"/>
          <w:i w:val="false"/>
          <w:color w:val="000000"/>
          <w:sz w:val="28"/>
        </w:rPr>
        <w:t>
      1) көрсетілетін қызметті алушы Стандарттың 9-тармағында көрсетілген өтінішті және құжаттар тізбесін Мемлекеттік корпорация инспекторына тапсырады, Мемлекеттік корпорация инспекторы көрсетілетін қызметті алушының құжаттарын қабылдайды – 15 (он бес) минут және Мемлекеттік корпорацияның жинақтаушы бөліміне көрсетілетін қызметті берушіге жіберу үшін жолдайды – 1 (бір) жұмыс күн;</w:t>
      </w:r>
    </w:p>
    <w:bookmarkEnd w:id="277"/>
    <w:bookmarkStart w:name="z314" w:id="278"/>
    <w:p>
      <w:pPr>
        <w:spacing w:after="0"/>
        <w:ind w:left="0"/>
        <w:jc w:val="both"/>
      </w:pPr>
      <w:r>
        <w:rPr>
          <w:rFonts w:ascii="Times New Roman"/>
          <w:b w:val="false"/>
          <w:i w:val="false"/>
          <w:color w:val="000000"/>
          <w:sz w:val="28"/>
        </w:rPr>
        <w:t>
      2) көрсетілетін қызметті берушінің кеңсе маманы Мемлекеттік корпорациядан келіп түскен көрсетілетін қызметті алушының құжаттарын тіркейді және көрсетілетін қызметті берушінің басшысына бұрыштама қоюға жолдайды – 30 (отыз) минут;</w:t>
      </w:r>
    </w:p>
    <w:bookmarkEnd w:id="278"/>
    <w:bookmarkStart w:name="z315" w:id="279"/>
    <w:p>
      <w:pPr>
        <w:spacing w:after="0"/>
        <w:ind w:left="0"/>
        <w:jc w:val="both"/>
      </w:pPr>
      <w:r>
        <w:rPr>
          <w:rFonts w:ascii="Times New Roman"/>
          <w:b w:val="false"/>
          <w:i w:val="false"/>
          <w:color w:val="000000"/>
          <w:sz w:val="28"/>
        </w:rPr>
        <w:t>
      3) көрсетілетін қызметті берушінің басшысы көрсетілетін қызметті алушының құжаттарымен танысады және көрсетілетін қызметті берушінің жауапты орындаушысына жолдайды – 1 (бір) жұмыс күн;</w:t>
      </w:r>
    </w:p>
    <w:bookmarkEnd w:id="279"/>
    <w:bookmarkStart w:name="z316" w:id="280"/>
    <w:p>
      <w:pPr>
        <w:spacing w:after="0"/>
        <w:ind w:left="0"/>
        <w:jc w:val="both"/>
      </w:pPr>
      <w:r>
        <w:rPr>
          <w:rFonts w:ascii="Times New Roman"/>
          <w:b w:val="false"/>
          <w:i w:val="false"/>
          <w:color w:val="000000"/>
          <w:sz w:val="28"/>
        </w:rPr>
        <w:t xml:space="preserve">
      4) көрсетілетін қызметті берушінің жауапты орындаушысы көрсетілетін қызметті алушының құжаттарын қарастырады, оралман куәлігін рәсімдейді және көрсетілетін қызметті берушінің басшысына қол қою үшін тапсырады – 2 (екі) жұмыс күн; </w:t>
      </w:r>
    </w:p>
    <w:bookmarkEnd w:id="280"/>
    <w:bookmarkStart w:name="z317" w:id="281"/>
    <w:p>
      <w:pPr>
        <w:spacing w:after="0"/>
        <w:ind w:left="0"/>
        <w:jc w:val="both"/>
      </w:pPr>
      <w:r>
        <w:rPr>
          <w:rFonts w:ascii="Times New Roman"/>
          <w:b w:val="false"/>
          <w:i w:val="false"/>
          <w:color w:val="000000"/>
          <w:sz w:val="28"/>
        </w:rPr>
        <w:t xml:space="preserve">
      5) көрсетілетін қызметті берушінің басшысы көрсетілетін қызметті алушының оралман куәлігіне қол қояды және көрсетілетін қызметті берушінің кеңсесіне жолдайды – 1 (бір) жұмыс күн; </w:t>
      </w:r>
    </w:p>
    <w:bookmarkEnd w:id="281"/>
    <w:bookmarkStart w:name="z318" w:id="282"/>
    <w:p>
      <w:pPr>
        <w:spacing w:after="0"/>
        <w:ind w:left="0"/>
        <w:jc w:val="both"/>
      </w:pPr>
      <w:r>
        <w:rPr>
          <w:rFonts w:ascii="Times New Roman"/>
          <w:b w:val="false"/>
          <w:i w:val="false"/>
          <w:color w:val="000000"/>
          <w:sz w:val="28"/>
        </w:rPr>
        <w:t>
      6) көрсетілетін қызметті берушінің кеңсе маманы көрсетілетін қызметті берушінің құжаттарын қабылдап, тіркейді және Мемлекеттік корпорация курьеріне береді – 30 (отыз) минут;</w:t>
      </w:r>
    </w:p>
    <w:bookmarkEnd w:id="282"/>
    <w:bookmarkStart w:name="z319" w:id="283"/>
    <w:p>
      <w:pPr>
        <w:spacing w:after="0"/>
        <w:ind w:left="0"/>
        <w:jc w:val="both"/>
      </w:pPr>
      <w:r>
        <w:rPr>
          <w:rFonts w:ascii="Times New Roman"/>
          <w:b w:val="false"/>
          <w:i w:val="false"/>
          <w:color w:val="000000"/>
          <w:sz w:val="28"/>
        </w:rPr>
        <w:t xml:space="preserve">
      7) Мемлекеттік корпорация инспекторы көрсетілетін қызметті алушыға оралман куәлігін береді – 15 (он бес) минут. </w:t>
      </w:r>
    </w:p>
    <w:bookmarkEnd w:id="283"/>
    <w:bookmarkStart w:name="z320" w:id="284"/>
    <w:p>
      <w:pPr>
        <w:spacing w:after="0"/>
        <w:ind w:left="0"/>
        <w:jc w:val="both"/>
      </w:pPr>
      <w:r>
        <w:rPr>
          <w:rFonts w:ascii="Times New Roman"/>
          <w:b w:val="false"/>
          <w:i w:val="false"/>
          <w:color w:val="000000"/>
          <w:sz w:val="28"/>
        </w:rPr>
        <w:t>
      10. Мемлекеттік қызмет көрсетудің нәтижесін Мемлекеттік корпорациясы арқылы алу процесін, оның ұзақтылығын сипаттау:</w:t>
      </w:r>
    </w:p>
    <w:bookmarkEnd w:id="284"/>
    <w:bookmarkStart w:name="z321" w:id="285"/>
    <w:p>
      <w:pPr>
        <w:spacing w:after="0"/>
        <w:ind w:left="0"/>
        <w:jc w:val="both"/>
      </w:pPr>
      <w:r>
        <w:rPr>
          <w:rFonts w:ascii="Times New Roman"/>
          <w:b w:val="false"/>
          <w:i w:val="false"/>
          <w:color w:val="000000"/>
          <w:sz w:val="28"/>
        </w:rPr>
        <w:t>
      1) мемлекеттік қызметті алушы Стандартта көрсетілген мерзімі аяқталғаннан соң мемлекеттік қызметті көрсету нәтижесін алуға жүгінеді;</w:t>
      </w:r>
    </w:p>
    <w:bookmarkEnd w:id="285"/>
    <w:bookmarkStart w:name="z322" w:id="286"/>
    <w:p>
      <w:pPr>
        <w:spacing w:after="0"/>
        <w:ind w:left="0"/>
        <w:jc w:val="both"/>
      </w:pPr>
      <w:r>
        <w:rPr>
          <w:rFonts w:ascii="Times New Roman"/>
          <w:b w:val="false"/>
          <w:i w:val="false"/>
          <w:color w:val="000000"/>
          <w:sz w:val="28"/>
        </w:rPr>
        <w:t>
      2) мемлекеттік қызмет көрсету нәтижесін алған кезде рұқсат етілетін уақыты – 20 (жиырма) минут.</w:t>
      </w:r>
    </w:p>
    <w:bookmarkEnd w:id="286"/>
    <w:p>
      <w:pPr>
        <w:spacing w:after="0"/>
        <w:ind w:left="0"/>
        <w:jc w:val="both"/>
      </w:pPr>
      <w:r>
        <w:rPr>
          <w:rFonts w:ascii="Times New Roman"/>
          <w:b w:val="false"/>
          <w:i w:val="false"/>
          <w:color w:val="000000"/>
          <w:sz w:val="28"/>
        </w:rPr>
        <w:t xml:space="preserve">
      Мемлекеттік қызмет көрсету үдерісінде рәсімдердің (іс-қимылдардың) реттілігін, көрсетілетін қызметті берушінің құрылымдық бөлімшелерінің (қызметкерлерінің) өзара іс-қимылдарының толық сипаттамасы, сондай-ақ өзгеде көрсетілетін қызметті берушілермен және (немесе) мемлекеттік корпорациямен өзара іс-қимыл тәртібінің және мемлекеттік қызмет көрсету үдерісінде ақпараттық жүйелерді қолдану тәртібінің сипаттамасы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блок-сызбамен айқындалады.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"Оралман мәртебесін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bookmarkStart w:name="z324" w:id="287"/>
    <w:p>
      <w:pPr>
        <w:spacing w:after="0"/>
        <w:ind w:left="0"/>
        <w:jc w:val="left"/>
      </w:pPr>
      <w:r>
        <w:rPr>
          <w:rFonts w:ascii="Times New Roman"/>
          <w:b/>
          <w:i w:val="false"/>
          <w:color w:val="000000"/>
        </w:rPr>
        <w:t xml:space="preserve"> Әрбір рәсімнің (іс-қимылдың) ұзақтығын көрсете отырып,</w:t>
      </w:r>
      <w:r>
        <w:br/>
      </w:r>
      <w:r>
        <w:rPr>
          <w:rFonts w:ascii="Times New Roman"/>
          <w:b/>
          <w:i w:val="false"/>
          <w:color w:val="000000"/>
        </w:rPr>
        <w:t>көрсетілетін қызметті берушінің құрылымдық бөлімшелері</w:t>
      </w:r>
      <w:r>
        <w:br/>
      </w:r>
      <w:r>
        <w:rPr>
          <w:rFonts w:ascii="Times New Roman"/>
          <w:b/>
          <w:i w:val="false"/>
          <w:color w:val="000000"/>
        </w:rPr>
        <w:t>(қызметкерлері) арасындағы рәсімдердің (іс-қимылдардың)</w:t>
      </w:r>
      <w:r>
        <w:br/>
      </w:r>
      <w:r>
        <w:rPr>
          <w:rFonts w:ascii="Times New Roman"/>
          <w:b/>
          <w:i w:val="false"/>
          <w:color w:val="000000"/>
        </w:rPr>
        <w:t>реттілігін сипаттау блок-сызбасы</w:t>
      </w:r>
    </w:p>
    <w:bookmarkEnd w:id="287"/>
    <w:p>
      <w:pPr>
        <w:spacing w:after="0"/>
        <w:ind w:left="0"/>
        <w:jc w:val="left"/>
      </w:pPr>
      <w:r>
        <w:br/>
      </w:r>
    </w:p>
    <w:p>
      <w:pPr>
        <w:spacing w:after="0"/>
        <w:ind w:left="0"/>
        <w:jc w:val="both"/>
      </w:pPr>
      <w:r>
        <w:drawing>
          <wp:inline distT="0" distB="0" distL="0" distR="0">
            <wp:extent cx="78105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27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"Оралман мәртебесін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bookmarkStart w:name="z326" w:id="288"/>
    <w:p>
      <w:pPr>
        <w:spacing w:after="0"/>
        <w:ind w:left="0"/>
        <w:jc w:val="left"/>
      </w:pPr>
      <w:r>
        <w:rPr>
          <w:rFonts w:ascii="Times New Roman"/>
          <w:b/>
          <w:i w:val="false"/>
          <w:color w:val="000000"/>
        </w:rPr>
        <w:t xml:space="preserve"> Мемлекеттік көрсетілетін қызметтің бизнес-үдерістерінің</w:t>
      </w:r>
      <w:r>
        <w:br/>
      </w:r>
      <w:r>
        <w:rPr>
          <w:rFonts w:ascii="Times New Roman"/>
          <w:b/>
          <w:i w:val="false"/>
          <w:color w:val="000000"/>
        </w:rPr>
        <w:t>анықтамалығы</w:t>
      </w:r>
    </w:p>
    <w:bookmarkEnd w:id="288"/>
    <w:p>
      <w:pPr>
        <w:spacing w:after="0"/>
        <w:ind w:left="0"/>
        <w:jc w:val="left"/>
      </w:pPr>
      <w:r>
        <w:br/>
      </w:r>
    </w:p>
    <w:p>
      <w:pPr>
        <w:spacing w:after="0"/>
        <w:ind w:left="0"/>
        <w:jc w:val="both"/>
      </w:pPr>
      <w:r>
        <w:drawing>
          <wp:inline distT="0" distB="0" distL="0" distR="0">
            <wp:extent cx="78105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17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"Оралман мәртебесін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3-қосымша</w:t>
            </w:r>
          </w:p>
        </w:tc>
      </w:tr>
    </w:tbl>
    <w:bookmarkStart w:name="z328" w:id="289"/>
    <w:p>
      <w:pPr>
        <w:spacing w:after="0"/>
        <w:ind w:left="0"/>
        <w:jc w:val="left"/>
      </w:pPr>
      <w:r>
        <w:rPr>
          <w:rFonts w:ascii="Times New Roman"/>
          <w:b/>
          <w:i w:val="false"/>
          <w:color w:val="000000"/>
        </w:rPr>
        <w:t xml:space="preserve"> Әрбір рәсімнің (іс-қимылдың) ұзақтығын көрсете отырып,</w:t>
      </w:r>
      <w:r>
        <w:br/>
      </w:r>
      <w:r>
        <w:rPr>
          <w:rFonts w:ascii="Times New Roman"/>
          <w:b/>
          <w:i w:val="false"/>
          <w:color w:val="000000"/>
        </w:rPr>
        <w:t>көрсетілетін қызметті берушінің құрылымдық бөлімшелері</w:t>
      </w:r>
      <w:r>
        <w:br/>
      </w:r>
      <w:r>
        <w:rPr>
          <w:rFonts w:ascii="Times New Roman"/>
          <w:b/>
          <w:i w:val="false"/>
          <w:color w:val="000000"/>
        </w:rPr>
        <w:t>(қызметкерлері) арасындағы рәсімдердің (іс-қимылдардың)</w:t>
      </w:r>
      <w:r>
        <w:br/>
      </w:r>
      <w:r>
        <w:rPr>
          <w:rFonts w:ascii="Times New Roman"/>
          <w:b/>
          <w:i w:val="false"/>
          <w:color w:val="000000"/>
        </w:rPr>
        <w:t>реттілігін сипаттау блок-сызбасы</w:t>
      </w:r>
    </w:p>
    <w:bookmarkEnd w:id="289"/>
    <w:p>
      <w:pPr>
        <w:spacing w:after="0"/>
        <w:ind w:left="0"/>
        <w:jc w:val="left"/>
      </w:pPr>
      <w:r>
        <w:br/>
      </w:r>
    </w:p>
    <w:p>
      <w:pPr>
        <w:spacing w:after="0"/>
        <w:ind w:left="0"/>
        <w:jc w:val="both"/>
      </w:pPr>
      <w:r>
        <w:drawing>
          <wp:inline distT="0" distB="0" distL="0" distR="0">
            <wp:extent cx="78105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247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(қызметкерлерінің), Мемлекеттік корпорацияның, "электрондық үкімет" веб-порталының өзара әрекеттестігі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254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header.xml" Type="http://schemas.openxmlformats.org/officeDocument/2006/relationships/header" Id="rId3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