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f847" w14:textId="b6c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17 маусымдағы № 15-1292 қаулысы. Астана қаласының Әділет департаментінде 2016 жылы 28 шілдеде № 1041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«Ақпараттандыру туралы» 2015 жылғы 24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ашық деректердің интернет-порталында орналастырылатын ашық деректер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әкімдігінің мемлекеттік мекемелері ашық деректерді уақытында және сапалы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 әкімінің аппараты»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айқындайтын интернет-ресурста және Астана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 аппаратының басшысы О.А. Бектеновке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28 маусым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15-1292 қаулысымен бекітілді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Ашық деректердің интернет-порталында орналастырылатын</w:t>
      </w:r>
      <w:r>
        <w:br/>
      </w:r>
      <w:r>
        <w:rPr>
          <w:rFonts w:ascii="Times New Roman"/>
          <w:b/>
          <w:i w:val="false"/>
          <w:color w:val="000000"/>
        </w:rPr>
        <w:t>
ашық деректер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459"/>
        <w:gridCol w:w="2192"/>
        <w:gridCol w:w="2326"/>
        <w:gridCol w:w="2059"/>
        <w:gridCol w:w="323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жиынтығының 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Өзектендіру кезеңі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дерегі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аппараты, ақпараттық технологиялар бөлімі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құрылымдық бөлімшелері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әкімінің аппараты, мемлекеттік-құқық бөлімі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ведомстволық бағыныстағы мекемелері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құрылымдық бөлімшелері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тізбесі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аппараты, мемлекеттік қызметтер көрсету сапасының сақталуын бақылау жөніндегі бөлім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беретін лицензиялар мен рұқсат құжаттарының тізбесі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Лицензиялар мен рұқсат құжаттарын беруге жауапты басқармалар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үйлер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Цирктер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Кинотеатрлар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Зообақтар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мәдени іс-шаралар тізбесі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Дене шынықтыру және спорт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кешендер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Дене шынықтыру және спорт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орталықтар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Дәріханалар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Екпенің ұлттық күнтізбесі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Субұрғыш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шығару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жоспары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Борышкерлердің тізімі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сапасы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ақпарат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13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қызмет бойынша жалпы ақпарат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орындар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шаруашылық жүргізу құқығындағы «Астана су арнасы» мемлекеттік коммуналдық кәсіпорны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суды өшіру бойынша жоспарлар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коммуналдық қызметтің байланыс ақпараты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ұйымдары (бастауыш, негізгі орта, жалпы орта)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ұйымдары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 балалар мен жетім балалар үшін білім ұйымдары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ұйымдары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ұйымдары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құрылысы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Автомобиль жолдары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 жөндеу объектілері туралы дерек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Автомобиль жолдары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 абаттандыру объектілері туралы дерек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Автомобиль жолдары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Жолаушылар көлігі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автокөлік бағдарлары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Жолаушылар көлігі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өту жолдарының тізімі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Автомобиль жолдары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қамсыздандыру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сақтау объектілері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 иелері кооперативтерінің тізімі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инспекциясы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газ тарифі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тарифі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энергиясының тарифі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тарифі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шығару тарифі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Табиғи ресурстар және табиғат пайдалануды реттеу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себетіне кіретін азық-түліктер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Ауыл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себетіне кіретін азық-түлік бағасы, өткен жылдарға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Ауыл шаруашылық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супермаркеттер және базарлар тізбесі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Кәсіпкерлік және өнеркәсіп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үйлері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үйлері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үйлері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</w:tr>
      <w:tr>
        <w:trPr>
          <w:trHeight w:val="10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объектілері туралы деректер (қайта өңдеу)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Қаумалдар туралы деректер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 бойынша жоспарлар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желтоқсанға дейін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тандырылған жұмыс орны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