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c1dd" w14:textId="5b2c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сәулет, қала құрылысы және құрылыс қызметі саласындағы көрсетілетін мемлекеттік көрсетілетін қызметтердің регламенттерін бекіту туралы" Астана қаласы әкімдігінің 2015 жылғы 11 тамыздағы № 11-1383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13 мамырдағы № 11-963 қаулысы. Астана қаласының Әділет департаментінде 2016 жылы 14 маусымда № 1026 болып тіркелді. Күші жойылды - Астана қаласы әкімдігінің 2024 жылғы 30 қыркүйектегі № 510-3022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30.0.2024 </w:t>
      </w:r>
      <w:r>
        <w:rPr>
          <w:rFonts w:ascii="Times New Roman"/>
          <w:b w:val="false"/>
          <w:i w:val="false"/>
          <w:color w:val="ff0000"/>
          <w:sz w:val="28"/>
        </w:rPr>
        <w:t>№ 510-3022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"Сәулет, қала құрылысы және құрылыс саласындағы мемлекеттік көрсетілетін қызмет стандарттарын бекіту туралы" Қазақстан Республикасының Ұлттық экономика министрінің міндетін атқарушының 2015 жылғы 27 наурыздағы № 276 бұйрығына өзгерістер енгізу туралы" Қазақстан Республикасының Ұлттық экономика министрі міндетін атқарушының 2016 жылғы 21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сәулет, қала құрылысы және құрылыс қызметі саласындағы көрсетілетін мемлекеттік көрсетілетін қызметтердің регламенттерін бекіту туралы" Астана қаласы әкімдігінің 2015 жылғы 11 тамыздағы № 11-1383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936 болып тіркелді, 2015 жылғы 5 қыркүйектегі № 98 (3303), 2015 жылғы 8 қыркүйектегі № 99 (3304) "Астана ақшамы" және 2015 жылғы 5 қыркүйектегі № 98 (3321), 2015 жылғы 8 қыркүйектегі № 99 (3322) "Вечерняя Астана"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"Іздестіру қызметіне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тармақшасының үшінші абзацы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Өтініштерті қабылдау және мемлекеттік қызметті көрсету нәтижелерін беру: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іздестіру қызметіне лицензия беру, лицензияны қайта ресімдеу және лицензияның телнұсқасын беру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болып табылады.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ақылы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арқылы қызметті алушы жүгінген жағдайда, мемлекеттік қызметтің нәтижесі қызметті берушінің уәкілетті тұлғаның электрондық цифрлық қолтаңба (бұдан әрі – ЭЦҚ) қойылған электрондық құжат нысанында қызметті алушының "жеке кабинетіне"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жеткізгіште мемлекеттік қызметті көрсету нәтижесіне қызметті алушы жүгінген жағдайда, электрондық нысанда ресімделген мемлекеттік қызметті көрсету нәтижесі басып шығарылады.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санат бере отырып қайта ресімдеу" мемлекеттік қызмет - 15 жұмыс күнін (құжаттар қабылданған күн мемлекеттік қызмет көрсету мерзіміне кірмейді).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"Лицензияның телнұсқасын беру" мемлекеттік қызмет - 2 жұмыс күні (өтініштерді және құжаттарды қабылдау күні мемлекеттік қызмет көрсету мерзіміне кірмейді);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 - 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ресімдеу" мемлекеттік қызмет - 3 жұмыс күні (құжаттар қабылданған күн мемлекеттік қызмет көрсету мерзіміне кірмейді) құрайды;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Кызметті алушының Мемлекеттік корпорация және (немесе) өзге де көрсетілетін қызмет берушілерге өтініш беру тәртібінің сипаттамасы, сұрауын өңдеу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 көрсетілетін қызметті алу үшін тіркелген орны бойынша Мемлекеттік корпорациясына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қызметті алушының құжаттарын қабылдау "электрондық кезек" тәртібінде жеделдетілген қызмет көрсетусіз жүзеге асырылады. Қызметті алушының ниеті бойынша веб-портал арқылы "электрондық кезекті" брондау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Өтініштің қабылданғанын растауы, оның көшірмесі Мемлекеттік корпорациясының қызметкерінің құжаттарды қабылдаған күні туралы белгімен және нәтижені берудің жоспарланған күнімен көрсетілетін қызметті алушыға табысталатын тізімдеме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қызметті алушының сұрауын өңдеу ұзақтығы – 15 (он бес) минуттан аспайды.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Мемлекеттік корпорация арқылы алу үдерісін сипаттау, оның ұзақтығы: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нәтижесін алу үшін қызметті алушы өтініш бергенде оған табыс етілген құжаттардың тізімдемесімен Мемлекеттік корпорацияға жүгінеді;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алушыға Мемлекеттік корпорацияда мемлекеттік қызмет көрсету нәтижесін беру ұзақтығы – 15 (он бес) минуттан аспайды.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редакциясында баяндалсын: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корпорациясының ақпараттық жүйесі (бұдан әрі – Мемлекеттік корпорациясының АЖ) арқылы қадамдық іс-қимылдар мен шешімдер Регламенттің 2-қосымшада келтірілген: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1-үдеріс – Мемлекеттік корпорациясының операторымен Мемлекеттік корпорацияның АЖ автоматтандырылған жұмыс орнында қызметті көрсету үшін логин мен парольді енгізуі (авторландыру үдерісі);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2-үдеріс – Мемлекеттік корпорациясының операторымен осы Регламентте көрсетілген қызметті таңдауы, қызметті көрсету үшін сұрау салу нысанын экранға шығаруы және Мемлекеттік корпорациясы операторының қызметті алушының деректерін, сондай-ақ қызметті алушының сенімхат бойынша өкілінің деректерін енгізуі (сенімхат нотариалды түрде расталған кезде, басқаша расталған кезде сенімхаттың деректері толтырылмайды);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3-үдеріс – ЭҮШ арқылы қызметті алушының деректері туралы жеке тұлғалардың мемлекеттік дерек қоры/заңды тұлғалардың мемлекеттік дерек қоры (бұдан әрі – ЖТ МДҚ/ЗТ МДҚ) және қызмет алушының өкілі сенімхатының деректері туралы біріңғай нотариалдық ақпараттық жүйеге (бұдан әрі – БНАЖ) өтінішті жіберу;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1-шарт – қызметті алушы деректерінің бар болуын ЖТ МДҚ/ЗТ МДҚ, сенімхат деректерін – БНАЖ тексеру;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4-үдеріс – қызметті алушы деректерінің ЖТ МДҚ/ЗТ МДҚ, БНАЖ сенімхат деректерінің жоқтығына байланысты деректерді алу мүмкін еместігі туралы хабарламаны қалыптастыру;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5-үдеріс – Мемлекеттік корпорациясы операторының өтінішті қағаз нысанында құжаттардың бар-жоғы туралы белгілеу және көрсетілетін қызметті алушы ұсынған құжаттарды сканерден өткізу, оларды өтініш нысанына бекіту және мемлекеттік қызмет көрсетуге толтырылған нысанды (енгізілген деректерді) ЭЦҚ арқылы куәландыру бөлігінде толтыруы;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6-үдеріс – ЭҮШ арқылы Мемлекеттік корпорациясы операторы ЭЦҚ куәландырылған (қол қойылған) электронды құжатты (қызметті алушының өтінішін) "Е-лицензиялау" МДҚ АЖ-не жіберу;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7-үдеріс – өтінішті "Е-лицензиялау" МДҚ АЖ тіркеу және "Е-лицензиялау" МДҚ АЖ қызметті өңдеу;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2-шарт – қызметті берушімен қызметті алушының біліктілік талаптарға сәйкестігін және лицензияны алу үшін негіздемесін тексеруі;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8-үдеріс – қызметті берушінің қорытындысы негізінде "Е-лицензиялау" МДҚ АЖ қызметті алушының деректерінде бұзушылықтардың болуына байланысты сұралған қызметтен бас тарту туралы хабарламаны қалыптастыру;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9-үдеріс – қызметті алушының "Е-лицензиялау" МДҚ АЖ қалыптастырылған қызмет нәтижесін алуы (электрондық лицензия). Электрондық құжат қызметті берушінің уәкілетті тұлғасының ЭЦҚ пайдалана отырып қалыптастырылады.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және веб-портал арқылы мемлекеттік қызметті көрсету кезде әрекет ететін ақпараттық жүйелердің функционалдық өзара іс-қимылдары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қызметтерді көрсетудің бизнес-үдерістер анықтамалығында келтірілген.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келесі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Веб-портал арқылы мемлекеттік қызметті көрсету кезіндегі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 мен қызметті алушының функционалдық өзара</w:t>
      </w:r>
      <w:r>
        <w:br/>
      </w:r>
      <w:r>
        <w:rPr>
          <w:rFonts w:ascii="Times New Roman"/>
          <w:b/>
          <w:i w:val="false"/>
          <w:color w:val="000000"/>
        </w:rPr>
        <w:t>әрекет етуінің № 1 диаграммасы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кезіндегі қызметті беруші мен қызметті алушының</w:t>
      </w:r>
      <w:r>
        <w:br/>
      </w:r>
      <w:r>
        <w:rPr>
          <w:rFonts w:ascii="Times New Roman"/>
          <w:b/>
          <w:i w:val="false"/>
          <w:color w:val="000000"/>
        </w:rPr>
        <w:t>функционалдық өзара әрекет етуінің № 2 диаграммасы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анықтамасы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"Жобалау қызметіне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тармақшасының үшінші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Өтініштерті қабылдау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жобалау қызметіне лицензия беру, лицензияны қайта ресімдеу және лицензияның телнұсқасын беру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болып табылады.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ақылы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арқылы қызметті алушы жүгінген жағдайда, мемлекеттік қызметтің нәтижесі қызметті берушінің уәкілетті тұлғаның электрондық цифрлық қолтаңба (бұдан әрі – ЭЦҚ) қойылған электрондық құжат нысанында қызметті алушының "жеке кабинетіне"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жеткізгіште мемлекеттік қызметті көрсету нәтижесіне қызметті алушы жүгінген жағдайда, электрондық нысанда ресімделген мемлекеттік қызметті көрсету нәтижесі басып шығарылады.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санат бере отырып қайта ресімдеу" мемлекеттік қызмет - 15 жұмыс күнін (құжаттар қабылданған күн мемлекеттік қызмет көрсету мерзіміне кірмейді).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"Лицензияның телнұсқасын беру" мемлекеттік қызмет - 2 жұмыс күні (өтініштерді және құжаттарды қабылдау күні мемлекеттік қызмет көрсету мерзіміне кірмейді);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 - 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ресімдеу" мемлекеттік қызмет - 3 жұмыс күні (құжаттар қабылданған күн мемлекеттік қызмет көрсету мерзіміне кірмейді) құрайды;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Кызметті алушының Мемлекеттік корпорация және (немесе) өзге де көрсетілетін қызмет берушілерге өтініш беру тәртібінің сипаттамасы, сұрауын өңдеу ұзақтығы: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 көрсетілетін қызметті алу үшін тіркелген орны бойынша Мемлекеттік корпорациясына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қызметті алушының құжаттарын қабылдау "электрондық кезек" тәртібінде жеделдетілген қызмет көрсетусіз жүзеге асырылады. Қызметті алушының ниеті бойынша веб-портал арқылы "электрондық кезекті" брондау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Өтініштің қабылданғанын растауы, оның көшірмесі Мемлекеттік корпорациясының қызметкерінің құжаттарды қабылдаған күні туралы белгімен және нәтижені берудің жоспарланған күнімен көрсетілетін қызметті алушыға табысталатын тізімдеме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қызметті алушының сұрауын өңдеу ұзақтығы – 15 (он бес) минуттан аспайды.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Мемлекеттік корпорация арқылы алу үдерісін сипаттау, оның ұзақтығы: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нәтижесін алу үшін қызметті алушы өтініш бергенде оған табыс етілген құжаттардың тізімдемесімен Мемлекеттік корпорацияға жүгінеді;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алушыға Мемлекеттік корпорацияда мемлекеттік қызмет көрсету нәтижесін беру ұзақтығы – 15 (он бес) минуттан аспайды.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редакциясында жазылсын: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корпорациясының ақпараттық жүйесі (бұдан әрі – Мемлекеттік корпорациясының АЖ) арқылы қадамдық іс-қимылдар мен шешімдер Регламенттің 2-қосымшада келтірілген: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1-үдеріс – Мемлекеттік корпорациясының операторымен Мемлекеттік корпорацияның АЖ автоматтандырылған жұмыс орнында қызметті көрсету үшін логин мен парольді енгізуі (авторландыру үдерісі);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2-үдеріс – Мемлекеттік корпорациясының операторымен осы Регламентте көрсетілген қызметті таңдауы, қызметті көрсету үшін сұрау салу нысанын экранға шығаруы және Мемлекеттік корпорациясы операторының қызметті алушының деректерін, сондай-ақ қызметті алушының сенімхат бойынша өкілінің деректерін енгізуі (сенімхат нотариалды түрде расталған кезде, басқаша расталған кезде сенімхаттың деректері толтырылмайды);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3-үдеріс – ЭҮШ арқылы қызметті алушының деректері туралы жеке тұлғалардың мемлекеттік дерек қоры/заңды тұлғалардың мемлекеттік дерек қоры (бұдан әрі – ЖТ МДҚ/ЗТ МДҚ) және қызмет алушының өкілі сенімхатының деректері туралы біріңғай нотариалдық ақпараттық жүйеге (бұдан әрі – БНАЖ) өтінішті жіберу;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1-шарт – қызметті алушы деректерінің бар болуын ЖТ МДҚ/ЗТ МДҚ, сенімхат деректерін – БНАЖ тексеру;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4-үдеріс – қызметті алушы деректерінің ЖТ МДҚ/ЗТ МДҚ, БНАЖ сенімхат деректерінің жоқтығына байланысты деректерді алу мүмкін еместігі туралы хабарламаны қалыптастыру;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5-үдеріс – Мемлекеттік корпорациясы операторының өтінішті қағаз нысанында құжаттардың бар-жоғы туралы белгілеу және көрсетілетін қызметті алушы ұсынған құжаттарды сканерден өткізу, оларды өтініш нысанына бекіту және мемлекеттік қызмет көрсетуге толтырылған нысанды (енгізілген деректерді) ЭЦҚ арқылы куәландыру бөлігінде толтыруы;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6-үдеріс – ЭҮШ арқылы Мемлекеттік корпорациясы операторы ЭЦҚ куәландырылған (қол қойылған) электронды құжатты (қызметті алушының өтінішін) "Е-лицензиялау" МДҚ АЖ-не жіберу;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7-үдеріс – өтінішті "Е-лицензиялау" МДҚ АЖ тіркеу және "Е-лицензиялау" МДҚ АЖ қызметті өңдеу;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2-шарт – қызметті берушімен қызметті алушының біліктілік талаптарға сәйкестігін және лицензияны алу үшін негіздемесін тексеруі;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8-үдеріс – қызметті берушінің қорытындысы негізінде "Е-лицензиялау" МДҚ АЖ қызметті алушының деректерінде бұзушылықтардың болуына байланысты сұралған қызметтен бас тарту туралы хабарламаны қалыптастыру;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9-үдеріс – қызметті алушының "Е-лицензиялау" МДҚ АЖ қалыптастырылған қызмет нәтижесін алуы (электрондық лицензия). Электрондық құжат қызметті берушінің уәкілетті тұлғасының ЭЦҚ пайдалана отырып қалыптастырылады.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және веб-портал арқылы мемлекеттік қызметті көрсету кезде әрекет ететін ақпараттық жүйелердің функционалдық өзара іс-қимылдары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қызметтерді көрсетудің бизнес-үдерістер анықтамалығында келтірілген.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келесі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лицензияны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Веб-портал арқылы мемлекеттік қызметті көрсету кезіндегі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 мен қызметті алушының функционалдық өзара</w:t>
      </w:r>
      <w:r>
        <w:br/>
      </w:r>
      <w:r>
        <w:rPr>
          <w:rFonts w:ascii="Times New Roman"/>
          <w:b/>
          <w:i w:val="false"/>
          <w:color w:val="000000"/>
        </w:rPr>
        <w:t xml:space="preserve">әрекет етуінің № 1 диаграммасы 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кезіндегі қызметті беруші мен қызметті алушының функционалдық</w:t>
      </w:r>
      <w:r>
        <w:br/>
      </w:r>
      <w:r>
        <w:rPr>
          <w:rFonts w:ascii="Times New Roman"/>
          <w:b/>
          <w:i w:val="false"/>
          <w:color w:val="000000"/>
        </w:rPr>
        <w:t xml:space="preserve">өзара әрекет етуінің № 2 диаграммасы 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лицензияны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анықтамасы 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"Құрылыс-монтаждау жұмыстарына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тармақшасының үшінші абзацы келесі редакцияда жазылсын:</w:t>
      </w:r>
    </w:p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Өтініштерті қабылдау және мемлекеттік қызметті көрсету нәтижелерін беру: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құрылыс-монтаждау жұмыстарына лицензия беру, лицензияны қайта ресімдеу және лицензияның телнұсқасын беру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болып табылады.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ақылы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арқылы қызметті алушы жүгінген жағдайда, мемлекеттік қызметтің нәтижесі қызметті берушінің уәкілетті тұлғаның электрондық цифрлық қолтаңба (бұдан әрі – ЭЦҚ) қойылған электрондық құжат нысанында қызметті алушының "жеке кабинетіне"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жеткізгіште мемлекеттік қызметті көрсету нәтижесіне қызметті алушы жүгінген жағдайда, электрондық нысанда ресімделген мемлекеттік қызметті көрсету нәтижесі басып шығарылады.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санат бере отырып қайта ресімдеу" мемлекеттік қызмет - 15 жұмыс күнін (құжаттар қабылданған күн мемлекеттік қызмет көрсету мерзіміне кірмейді).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"Лицензияның телнұсқасын беру" мемлекеттік қызмет - 2 жұмыс күні (өтініштерді және құжаттарды қабылдау күні мемлекеттік қызмет көрсету мерзіміне кірмейді);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 - 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ресімдеу" мемлекеттік қызмет - 3 жұмыс күні (құжаттар қабылданған күн мемлекеттік қызмет көрсету мерзіміне кірмейді) құрайды;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Кызметті алушының Мемлекеттік корпорация және (немесе) өзге де көрсетілетін қызмет берушілерге өтініш беру тәртібінің сипаттамасы, сұрауын өңдеу ұзақтығы: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 көрсетілетін қызметті алу үшін тіркелген орны бойынша Мемлекеттік корпорациясына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қызметті алушының құжаттарын қабылдау "электрондық кезек" тәртібінде жеделдетілген қызмет көрсетусіз жүзеге асырылады. Қызметті алушының ниеті бойынша веб-портал арқылы "электрондық кезекті" брондау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Өтініштің қабылданғанын растауы, оның көшірмесі Мемлекеттік корпорациясының қызметкерінің құжаттарды қабылдаған күні туралы белгімен және нәтижені берудің жоспарланған күнімен көрсетілетін қызметті алушыға табысталатын тізімдеме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қызметті алушының сұрауын өңдеу ұзақтығы – 15 (он бес) минуттан аспайды.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Мемлекеттік корпорация арқылы алу үдерісін сипаттау, оның ұзақтығы: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нәтижесін алу үшін қызметті алушы өтініш бергенде оған табыс етілген құжаттардың тізімдемесімен Мемлекеттік корпорацияға жүгінеді;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алушыға Мемлекеттік корпорацияда мемлекеттік қызмет көрсету нәтижесін беру ұзақтығы – 15 (он бес) минуттан аспайды.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корпорациясының ақпараттық жүйесі (бұдан әрі – Мемлекеттік корпорациясының АЖ) арқылы қадамдық іс-қимылдар мен шешімдер Регламенттің 2-қосымшада келтірілген: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1-үдеріс – Мемлекеттік корпорациясының операторымен Мемлекеттік корпорацияның АЖ автоматтандырылған жұмыс орнында қызметті көрсету үшін логин мен парольді енгізуі (авторландыру үдерісі);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2-үдеріс – Мемлекеттік корпорациясының операторымен осы Регламентте көрсетілген қызметті таңдауы, қызметті көрсету үшін сұрау салу нысанын экранға шығаруы және Мемлекеттік корпорациясы операторының қызметті алушының деректерін, сондай-ақ қызметті алушының сенімхат бойынша өкілінің деректерін енгізуі (сенімхат нотариалды түрде расталған кезде, басқаша расталған кезде сенімхаттың деректері толтырылмайды);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3-үдеріс – ЭҮШ арқылы қызметті алушының деректері туралы жеке тұлғалардың мемлекеттік дерек қоры/заңды тұлғалардың мемлекеттік дерек қоры (бұдан әрі –ЖТ МДҚ/ЗТ МДҚ) және қызмет алушының өкілі сенімхатының деректері туралы біріңғай нотариалдық ақпараттық жүйеге (бұдан әрі – БНАЖ) өтінішті жіберу;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1-шарт – қызметті алушы деректерінің бар болуын ЖТ МДҚ/ЗТ МДҚ, сенімхат деректерін – БНАЖ тексеру;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4-үдеріс –қызметті алушы деректерінің ЖТ МДҚ/ЗТ МДҚ, БНАЖ сенімхат деректерінің жоқтығына байланысты деректерді алу мүмкін еместігі туралы хабарламаны қалыптастыру;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5-үдеріс – Мемлекеттік корпорациясы операторының өтінішті қағаз нысанында құжаттардың бар-жоғы туралы белгілеу және көрсетілетін қызметті алушы ұсынған құжаттарды сканерден өткізу, оларды өтініш нысанына бекіту және мемлекеттік қызмет көрсетуге толтырылған нысанды (енгізілген деректерді) ЭЦҚ арқылы куәландыру бөлігінде толтыруы;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6-үдеріс – ЭҮШ арқылы Мемлекеттік корпорациясы операторы ЭЦҚ куәландырылған (қол қойылған) электронды құжатты (қызметті алушының өтінішін) "Е-лицензиялау" МДҚ АЖ-не жіберу;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7-үдеріс – өтінішті "Е-лицензиялау" МДҚ АЖ тіркеу және "Е-лицензиялау" МДҚ АЖ қызметті өңдеу;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2-шарт –қызметті берушімен қызметті алушының біліктілік талаптарға сәйкестігін және лицензияны алу үшін негіздемесін тексеруі;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8-үдеріс – қызметті берушінің қорытындысы негізінде "Е-лицензиялау" МДҚ АЖ қызметті алушының деректерінде бұзушылықтардың болуына байланысты сұралған қызметтен бас тарту туралы хабарламаны қалыптастыру;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9-үдеріс – қызметті алушының "Е-лицензиялау" МДҚ АЖ қалыптастырылған қызмет нәтижесін алуы (электрондық лицензия). Электрондық құжат қызметті берушінің уәкілетті тұлғасының ЭЦҚ пайдалана отырып қалыптастырылады.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және веб-портал арқылы мемлекеттік қызметті көрсету кезде әрекет ететін ақпараттық жүйелердің функционалдық өзара іс-қимылдары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қызметтерді көрсетудің бизнес-үдерістер анықтамалығында келтірілген.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келесі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"Құрылыс-монтаждау жұмыстарына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Веб-портал арқылы мемлекеттік қызметті көрсету кезіндегі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 мен қызметті алушының функционалдық өзара</w:t>
      </w:r>
      <w:r>
        <w:br/>
      </w:r>
      <w:r>
        <w:rPr>
          <w:rFonts w:ascii="Times New Roman"/>
          <w:b/>
          <w:i w:val="false"/>
          <w:color w:val="000000"/>
        </w:rPr>
        <w:t xml:space="preserve">әрекет етуінің № 1 диаграммасы 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кезіндегі қызметті беруші мен қызметті алушының функционалдық</w:t>
      </w:r>
      <w:r>
        <w:br/>
      </w:r>
      <w:r>
        <w:rPr>
          <w:rFonts w:ascii="Times New Roman"/>
          <w:b/>
          <w:i w:val="false"/>
          <w:color w:val="000000"/>
        </w:rPr>
        <w:t xml:space="preserve">өзара әрекет етуінің № 2 диаграммасы 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"Құрылыс-монтаждау жұмыстарына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анықтамасы 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"Үлескерлердің ақшасын тарту есебінен тұрғын ғимараттар құрылысын ұйымдастыру жөніндегі қызметке лицензия беру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тармақшасының үшінші абзацы келесі редакцияда жазылсын:</w:t>
      </w:r>
    </w:p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Өтініштерті қабылдау және мемлекеттік қызметті көрсету нәтижелерін беру: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"Үлескерлердің ақшасын тарту есебінен тұрғын ғимараттар құрылысын ұйымдастыру жөніндегі қызметке" лицензия беру, лицензияны қайта ресімдеу және лицензияның телнұсқасын беру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болып табылады.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ақылы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арқылы қызметті алушы жүгінген жағдайда, мемлекеттік қызметтің нәтижесі қызметті берушінің уәкілетті тұлғаның электрондық цифрлық қолтаңба (бұдан әрі – ЭЦҚ) қойылған электрондық құжат нысанында қызметті алушының "жеке кабинетіне"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жеткізгіште мемлекеттік қызметті көрсету нәтижесіне қызметті алушы жүгінген жағдайда, электрондық нысанда ресімделген мемлекеттік қызметті көрсету нәтижесі басып шығарылады.</w:t>
      </w:r>
    </w:p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санат бере отырып қайта ресімдеу" мемлекеттік қызмет - 15 жұмыс күнін (құжаттар қабылданған күн мемлекеттік қызмет көрсету мерзіміне кірмейді).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"Лицензияның телнұсқасын беру" мемлекеттік қызмет - 2 жұмыс күні (өтініштерді және құжаттарды қабылдау күні мемлекеттік қызмет көрсету мерзіміне кірмейді);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 - 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ресімдеу" мемлекеттік қызмет - 3 жұмыс күні (құжаттар қабылданған күн мемлекеттік қызмет көрсету мерзіміне кірмейді) құрайды;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алушылардан веб-портал немесе "Е-лицензиялау" мемлекеттік деректер қоры" ақпараттық жүйедегі (бұдан әрi – "Е-лицензиялау" МДҚ АЖ) мемлекеттік корпорация арқылы тікелей түскен мемлекеттік қызметті алуға сұрау салуды тіркеу (бұдан әрі – сұрау салу) қызметті берушінің құрылымдық бөлімшелерінің уәкілетті қызметкерінің сұрау – 15 (он бес) минут ішінде;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Кызметті алушының Мемлекеттік корпорация және (немесе) өзге де көрсетілетін қызмет берушілерге өтініш беру тәртібінің сипаттамасы, сұрауын өңдеу ұзақтығы: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 көрсетілетін қызметті алу үшін тіркелген орны бойынша Мемлекеттік корпорациясына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қызметті алушының құжаттарын қабылдау "электрондық кезек" тәртібінде жеделдетілген қызмет көрсетусіз жүзеге асырылады. Қызметті алушының ниеті бойынша веб-портал арқылы "электрондық кезекті" брондау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Өтініштің қабылданғанын растауы, оның көшірмесі Мемлекеттік корпорациясының қызметкерінің құжаттарды қабылдаған күні туралы белгімен және нәтижені берудің жоспарланған күнімен көрсетілетін қызметті алушыға табысталатын тізімдеме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қызметті алушының сұрауын өңдеу ұзақтығы – 15 (он бес) минуттан аспайды.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Мемлекеттік корпорация арқылы алу үдерісін сипаттау, оның ұзақтығы: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нәтижесін алу үшін қызметті алушы өтініш бергенде оған табыс етілген құжаттардың тізімдемесімен Мемлекеттік корпорацияға жүгінеді;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алушыға Мемлекеттік корпорацияда мемлекеттік қызмет көрсету нәтижесін беру ұзақтығы – 15 (он бес) минуттан аспайды.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корпорациясының ақпараттық жүйесі (бұдан әрі – Мемлекеттік корпорациясының АЖ) арқылы қадамдық іс-қимылдар мен шешімдер Регламенттің 2-қосымшада келтірілген: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1-үдеріс – Мемлекеттік корпорациясының операторымен Мемлекеттік корпорацияның АЖ автоматтандырылған жұмыс орнында қызметті көрсету үшін логин мен парольді енгізуі (авторландыру үдерісі);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2-үдеріс – Мемлекеттік корпорациясының операторымен осы Регламентте көрсетілген қызметті таңдауы, қызметті көрсету үшін сұрау салу нысанын экранға шығаруы және Мемлекеттік корпорациясы операторының қызметті алушының деректерін, сондай-ақ қызметті алушының сенімхат бойынша өкілінің деректерін енгізуі (сенімхат нотариалды түрде расталған кезде, басқаша расталған кезде сенімхаттың деректері толтырылмайды);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3-үдеріс – ЭҮШ арқылы қызметті алушының деректері туралы жеке тұлғалардың мемлекеттік дерек қоры/заңды тұлғалардың мемлекеттік дерек қоры (бұдан әрі –ЖТ МДҚ/ЗТ МДҚ) және қызмет алушының өкілі сенімхатының деректері туралы біріңғай нотариалдық ақпараттық жүйеге (бұдан әрі – БНАЖ) өтінішті жіберу;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1-шарт – қызметті алушы деректерінің бар болуын ЖТ МДҚ/ЗТ МДҚ, сенімхат деректерін – БНАЖ тексеру;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4-үдеріс –қызметті алушы деректерінің ЖТ МДҚ/ЗТ МДҚ, БНАЖ сенімхат деректерінің жоқтығына байланысты деректерді алу мүмкін еместігі туралы хабарламаны қалыптастыру;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5-үдеріс – Мемлекеттік корпорациясы операторының өтінішті қағаз нысанында құжаттардың бар-жоғы туралы белгілеу және көрсетілетін қызметті алушы ұсынған құжаттарды сканерден өткізу, оларды өтініш нысанына бекіту және мемлекеттік қызмет көрсетуге толтырылған нысанды (енгізілген деректерді) ЭЦҚ арқылы куәландыру бөлігінде толтыруы;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6-үдеріс – ЭҮШ арқылы Мемлекеттік корпорациясы операторы ЭЦҚ куәландырылған (қол қойылған) электронды құжатты (қызметті алушының өтінішін) "Е-лицензиялау" МДҚ АЖ-не жіберу;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7-үдеріс – өтінішті "Е-лицензиялау" МДҚ АЖ тіркеу және "Е-лицензиялау" МДҚ АЖ қызметті өңдеу;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2-шарт –қызметті берушімен қызметті алушының біліктілік талаптарға сәйкестігін және лицензияны алу үшін негіздемесін тексеруі;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8-үдеріс – қызметті берушінің қорытындысы негізінде "Е-лицензиялау" МДҚ АЖ қызметті алушының деректерінде бұзушылықтардың болуына байланысты сұралған қызметтен бас тарту туралы хабарламаны қалыптастыру;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9-үдеріс – қызметті алушының "Е-лицензиялау" МДҚ АЖ қалыптастырылған қызмет нәтижесін алуы (электрондық лицензия). Электрондық құжат қызметті берушінің уәкілетті тұлғасының ЭЦҚ пайдалана отырып қалыптастырылады.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және веб-портал арқылы мемлекеттік қызметті көрсету кезде әрекет ететін ақпараттық жүйелердің функционалдық өзара іс-қимылдары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қызметтерді көрсетудің бизнес-үдерістер анықтамалығында келтірілген.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келесі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тұрғын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қызметке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Веб-портал арқылы мемлекеттік қызметті көрсету кезіндегі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 мен қызметті алушының функционалдық өзара</w:t>
      </w:r>
      <w:r>
        <w:br/>
      </w:r>
      <w:r>
        <w:rPr>
          <w:rFonts w:ascii="Times New Roman"/>
          <w:b/>
          <w:i w:val="false"/>
          <w:color w:val="000000"/>
        </w:rPr>
        <w:t xml:space="preserve">әрекет етуінің № 1 диаграммасы 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кезіндегі қызметті беруші мен қызметті алушының функционалдық</w:t>
      </w:r>
      <w:r>
        <w:br/>
      </w:r>
      <w:r>
        <w:rPr>
          <w:rFonts w:ascii="Times New Roman"/>
          <w:b/>
          <w:i w:val="false"/>
          <w:color w:val="000000"/>
        </w:rPr>
        <w:t xml:space="preserve">өзара әрекет етуінің № 2 диаграммасы 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тұрғын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қызметке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анықтамасы 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Мемлекеттік сәулет-құрылыс бақылау басқармасы" мемлекеттік мекемесінің басшысы осы қаулыны, әділет органдарында мемлекеттік тіркелгеннен кейін ресми және мерзімді баспа басылымдарында, сандай-ақ Қазақстан Республикасының Үкіметі айқындалған интернет-ресурста және қала әкімдігінің интернет-ресурсында жариялау жүктелсін.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С.М. Хорошунға жүктелсін.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