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aef150" w14:textId="9aef1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 Астана қаласы әкімдігінің 2015 жылғы 31 желтоқсандағы № 06-2420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7 сәуірдегі № 06-669 қаулысы. Астана қаласының Әділет департаментінде 2016 жылы 6 мамырда № 1014 болып тіркелді. Күші жойылды - Нұр-Сұлтан қаласы әкімдігінің 2021 жылғы 28 сәуірдегі № 01-1491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28.04.2021 </w:t>
      </w:r>
      <w:r>
        <w:rPr>
          <w:rFonts w:ascii="Times New Roman"/>
          <w:b w:val="false"/>
          <w:i w:val="false"/>
          <w:color w:val="ff0000"/>
          <w:sz w:val="28"/>
        </w:rPr>
        <w:t>№ 01-1491</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(нормативтiк құқықтық актілерді мемлекеттiк тiркеу тізілімінде № 13016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"Азаматтық хал актілерін тіркеу мәселелері бойынша мемлекеттік көрсетілетін қызмет регламенттерін бекіту туралы" Астана қаласы әкімдігінің 2015 жылғы 31 желтоқсандағы № 06-2420 </w:t>
      </w:r>
      <w:r>
        <w:rPr>
          <w:rFonts w:ascii="Times New Roman"/>
          <w:b w:val="false"/>
          <w:i w:val="false"/>
          <w:color w:val="000000"/>
          <w:sz w:val="28"/>
        </w:rPr>
        <w:t>қаулысына</w:t>
      </w:r>
      <w:r>
        <w:rPr>
          <w:rFonts w:ascii="Times New Roman"/>
          <w:b w:val="false"/>
          <w:i w:val="false"/>
          <w:color w:val="000000"/>
          <w:sz w:val="28"/>
        </w:rPr>
        <w:t xml:space="preserve"> (нормативтiк құқықтық актілерді мемлекеттiк тiркеу тізілімінде № 1001 болып тіркелген, 2016 жылғы 11 ақпандағы № 16 (3368) "Астана ақшамы", 2016 жылғы 11 ақпандағы № 16 (3368) "Вечерняя Астана" газеттерінде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"Атын, әкесінің атын, тегін ауыстыруды тіркеу, оның ішінде азаматтық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9" w:id="8"/>
    <w:p>
      <w:pPr>
        <w:spacing w:after="0"/>
        <w:ind w:left="0"/>
        <w:jc w:val="both"/>
      </w:pPr>
      <w:r>
        <w:rPr>
          <w:rFonts w:ascii="Times New Roman"/>
          <w:b w:val="false"/>
          <w:i w:val="false"/>
          <w:color w:val="000000"/>
          <w:sz w:val="28"/>
        </w:rPr>
        <w:t>
      2. "Астана қаласы әкімінің аппараты" мемлекеттік мекемесі мемлекеттік қызметтер көрсету сапасының сақталуын бақылау жөніндегі бөлімнің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қала әкімдігінің интернет-ресурсында жариялау жүктелсін.</w:t>
      </w:r>
    </w:p>
    <w:bookmarkEnd w:id="8"/>
    <w:bookmarkStart w:name="z10" w:id="9"/>
    <w:p>
      <w:pPr>
        <w:spacing w:after="0"/>
        <w:ind w:left="0"/>
        <w:jc w:val="both"/>
      </w:pPr>
      <w:r>
        <w:rPr>
          <w:rFonts w:ascii="Times New Roman"/>
          <w:b w:val="false"/>
          <w:i w:val="false"/>
          <w:color w:val="000000"/>
          <w:sz w:val="28"/>
        </w:rPr>
        <w:t>
      3. Осы қаулының орындалуын бақылау Астана қаласы әкімінің орынбасары А.И. Лукинге жүктелсін.</w:t>
      </w:r>
    </w:p>
    <w:bookmarkEnd w:id="9"/>
    <w:bookmarkStart w:name="z11" w:id="10"/>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алғашкы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1-қосымша</w:t>
            </w:r>
          </w:p>
        </w:tc>
      </w:tr>
    </w:tbl>
    <w:bookmarkStart w:name="z13" w:id="11"/>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1"/>
    <w:bookmarkStart w:name="z14" w:id="1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Әділет министрінің 2016 жылғы 27 қаңтардағы № 39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12"/>
    <w:bookmarkStart w:name="z15" w:id="1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13"/>
    <w:bookmarkStart w:name="z16" w:id="14"/>
    <w:p>
      <w:pPr>
        <w:spacing w:after="0"/>
        <w:ind w:left="0"/>
        <w:jc w:val="both"/>
      </w:pPr>
      <w:r>
        <w:rPr>
          <w:rFonts w:ascii="Times New Roman"/>
          <w:b w:val="false"/>
          <w:i w:val="false"/>
          <w:color w:val="000000"/>
          <w:sz w:val="28"/>
        </w:rPr>
        <w:t>
      1) қызмет берушінің кеңсесі;</w:t>
      </w:r>
    </w:p>
    <w:bookmarkEnd w:id="14"/>
    <w:bookmarkStart w:name="z17" w:id="1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5"/>
    <w:bookmarkStart w:name="z18" w:id="16"/>
    <w:p>
      <w:pPr>
        <w:spacing w:after="0"/>
        <w:ind w:left="0"/>
        <w:jc w:val="both"/>
      </w:pPr>
      <w:r>
        <w:rPr>
          <w:rFonts w:ascii="Times New Roman"/>
          <w:b w:val="false"/>
          <w:i w:val="false"/>
          <w:color w:val="000000"/>
          <w:sz w:val="28"/>
        </w:rPr>
        <w:t>
      3) "электрондық үкіметтің" веб-порталы: www.е.gov.kz. (бұдан әрі – портал) арқылы жүзеге асырылады.</w:t>
      </w:r>
    </w:p>
    <w:bookmarkEnd w:id="16"/>
    <w:bookmarkStart w:name="z19" w:id="1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7"/>
    <w:bookmarkStart w:name="z20" w:id="18"/>
    <w:p>
      <w:pPr>
        <w:spacing w:after="0"/>
        <w:ind w:left="0"/>
        <w:jc w:val="both"/>
      </w:pPr>
      <w:r>
        <w:rPr>
          <w:rFonts w:ascii="Times New Roman"/>
          <w:b w:val="false"/>
          <w:i w:val="false"/>
          <w:color w:val="000000"/>
          <w:sz w:val="28"/>
        </w:rPr>
        <w:t>
      3. Мемлекеттік қызметті көрсетудің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w:t>
      </w:r>
    </w:p>
    <w:bookmarkEnd w:id="18"/>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көрсетушінің уәкілетті тұлғасының ЭЦҚ қойылған электрондық құжат нысанында мемлекеттік қызмет көрсету нәтижесі берілетін күнінің белгіленгені туралы хабарлама жолданады.</w:t>
      </w:r>
    </w:p>
    <w:bookmarkStart w:name="z21" w:id="19"/>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19"/>
    <w:bookmarkStart w:name="z22" w:id="2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20"/>
    <w:bookmarkStart w:name="z23" w:id="21"/>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21"/>
    <w:bookmarkStart w:name="z24" w:id="22"/>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22"/>
    <w:bookmarkStart w:name="z25" w:id="23"/>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2 (екі) сағат ішінде;</w:t>
      </w:r>
    </w:p>
    <w:bookmarkEnd w:id="23"/>
    <w:bookmarkStart w:name="z26" w:id="24"/>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"Неке (ерлі-зайыптылық) және отбасы туралы" Қазақстан Республикасының кодексіне, сондай-ақ басқа да нормативтік құқықтық актілерге сәйкестігіне тексеруі және талдауы:</w:t>
      </w:r>
    </w:p>
    <w:bookmarkEnd w:id="24"/>
    <w:p>
      <w:pPr>
        <w:spacing w:after="0"/>
        <w:ind w:left="0"/>
        <w:jc w:val="both"/>
      </w:pPr>
      <w:r>
        <w:rPr>
          <w:rFonts w:ascii="Times New Roman"/>
          <w:b w:val="false"/>
          <w:i w:val="false"/>
          <w:color w:val="000000"/>
          <w:sz w:val="28"/>
        </w:rPr>
        <w:t>
      бала тууды тіркеу туралы өтініш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 күнтізбелік 13 (он үш) күн ішінде;</w:t>
      </w:r>
    </w:p>
    <w:bookmarkStart w:name="z27" w:id="25"/>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жолдауы – 3 (үш) сағат ішінде;</w:t>
      </w:r>
    </w:p>
    <w:bookmarkEnd w:id="25"/>
    <w:bookmarkStart w:name="z28" w:id="26"/>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елтаңбалы мөр қою және қызмет берушінің кеңсесіне жолдауы – 1 (бір) сағат ішінде;</w:t>
      </w:r>
    </w:p>
    <w:bookmarkEnd w:id="26"/>
    <w:bookmarkStart w:name="z29" w:id="27"/>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27"/>
    <w:bookmarkStart w:name="z30" w:id="28"/>
    <w:p>
      <w:pPr>
        <w:spacing w:after="0"/>
        <w:ind w:left="0"/>
        <w:jc w:val="both"/>
      </w:pPr>
      <w:r>
        <w:rPr>
          <w:rFonts w:ascii="Times New Roman"/>
          <w:b w:val="false"/>
          <w:i w:val="false"/>
          <w:color w:val="000000"/>
          <w:sz w:val="28"/>
        </w:rPr>
        <w:t xml:space="preserve">
      7.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28"/>
    <w:bookmarkStart w:name="z31" w:id="29"/>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рәсімдердің (іс-қимылдардың) нәтижесі:</w:t>
      </w:r>
    </w:p>
    <w:bookmarkEnd w:id="29"/>
    <w:bookmarkStart w:name="z32" w:id="30"/>
    <w:p>
      <w:pPr>
        <w:spacing w:after="0"/>
        <w:ind w:left="0"/>
        <w:jc w:val="both"/>
      </w:pPr>
      <w:r>
        <w:rPr>
          <w:rFonts w:ascii="Times New Roman"/>
          <w:b w:val="false"/>
          <w:i w:val="false"/>
          <w:color w:val="000000"/>
          <w:sz w:val="28"/>
        </w:rPr>
        <w:t>
      1) тіркелген өтініш;</w:t>
      </w:r>
    </w:p>
    <w:bookmarkEnd w:id="30"/>
    <w:bookmarkStart w:name="z33" w:id="31"/>
    <w:p>
      <w:pPr>
        <w:spacing w:after="0"/>
        <w:ind w:left="0"/>
        <w:jc w:val="both"/>
      </w:pPr>
      <w:r>
        <w:rPr>
          <w:rFonts w:ascii="Times New Roman"/>
          <w:b w:val="false"/>
          <w:i w:val="false"/>
          <w:color w:val="000000"/>
          <w:sz w:val="28"/>
        </w:rPr>
        <w:t>
      2) бұрыштама және орындау үшін жолдау;</w:t>
      </w:r>
    </w:p>
    <w:bookmarkEnd w:id="31"/>
    <w:bookmarkStart w:name="z34" w:id="32"/>
    <w:p>
      <w:pPr>
        <w:spacing w:after="0"/>
        <w:ind w:left="0"/>
        <w:jc w:val="both"/>
      </w:pPr>
      <w:r>
        <w:rPr>
          <w:rFonts w:ascii="Times New Roman"/>
          <w:b w:val="false"/>
          <w:i w:val="false"/>
          <w:color w:val="000000"/>
          <w:sz w:val="28"/>
        </w:rPr>
        <w:t>
      3) құжаттарды қарау;</w:t>
      </w:r>
    </w:p>
    <w:bookmarkEnd w:id="32"/>
    <w:bookmarkStart w:name="z35" w:id="33"/>
    <w:p>
      <w:pPr>
        <w:spacing w:after="0"/>
        <w:ind w:left="0"/>
        <w:jc w:val="both"/>
      </w:pPr>
      <w:r>
        <w:rPr>
          <w:rFonts w:ascii="Times New Roman"/>
          <w:b w:val="false"/>
          <w:i w:val="false"/>
          <w:color w:val="000000"/>
          <w:sz w:val="28"/>
        </w:rPr>
        <w:t>
      4) ақпараттық жүйеде қалыптастырылған жазба және мемлекеттік қызметті көрсету нәтижесін толтыру;</w:t>
      </w:r>
    </w:p>
    <w:bookmarkEnd w:id="33"/>
    <w:bookmarkStart w:name="z36" w:id="34"/>
    <w:p>
      <w:pPr>
        <w:spacing w:after="0"/>
        <w:ind w:left="0"/>
        <w:jc w:val="both"/>
      </w:pPr>
      <w:r>
        <w:rPr>
          <w:rFonts w:ascii="Times New Roman"/>
          <w:b w:val="false"/>
          <w:i w:val="false"/>
          <w:color w:val="000000"/>
          <w:sz w:val="28"/>
        </w:rPr>
        <w:t>
      5) мемлекеттік қызметті көрсету нәтижесіне қол қою;</w:t>
      </w:r>
    </w:p>
    <w:bookmarkEnd w:id="34"/>
    <w:bookmarkStart w:name="z37" w:id="35"/>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35"/>
    <w:bookmarkStart w:name="z38" w:id="36"/>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әрекет</w:t>
      </w:r>
      <w:r>
        <w:br/>
      </w:r>
      <w:r>
        <w:rPr>
          <w:rFonts w:ascii="Times New Roman"/>
          <w:b/>
          <w:i w:val="false"/>
          <w:color w:val="000000"/>
        </w:rPr>
        <w:t>тәртібін сипаттау</w:t>
      </w:r>
    </w:p>
    <w:bookmarkEnd w:id="36"/>
    <w:bookmarkStart w:name="z39" w:id="37"/>
    <w:p>
      <w:pPr>
        <w:spacing w:after="0"/>
        <w:ind w:left="0"/>
        <w:jc w:val="both"/>
      </w:pPr>
      <w:r>
        <w:rPr>
          <w:rFonts w:ascii="Times New Roman"/>
          <w:b w:val="false"/>
          <w:i w:val="false"/>
          <w:color w:val="000000"/>
          <w:sz w:val="28"/>
        </w:rPr>
        <w:t>
      9. Мемлекеттік қызмет көрсету үдерісіне қатысатын қызметті берушінің құрылымдық бөлімшелерінің (қызметкерлерінің) тізбесі:</w:t>
      </w:r>
    </w:p>
    <w:bookmarkEnd w:id="37"/>
    <w:bookmarkStart w:name="z40" w:id="38"/>
    <w:p>
      <w:pPr>
        <w:spacing w:after="0"/>
        <w:ind w:left="0"/>
        <w:jc w:val="both"/>
      </w:pPr>
      <w:r>
        <w:rPr>
          <w:rFonts w:ascii="Times New Roman"/>
          <w:b w:val="false"/>
          <w:i w:val="false"/>
          <w:color w:val="000000"/>
          <w:sz w:val="28"/>
        </w:rPr>
        <w:t>
      1) қызмет берушінің кеңсесі;</w:t>
      </w:r>
    </w:p>
    <w:bookmarkEnd w:id="38"/>
    <w:bookmarkStart w:name="z41" w:id="39"/>
    <w:p>
      <w:pPr>
        <w:spacing w:after="0"/>
        <w:ind w:left="0"/>
        <w:jc w:val="both"/>
      </w:pPr>
      <w:r>
        <w:rPr>
          <w:rFonts w:ascii="Times New Roman"/>
          <w:b w:val="false"/>
          <w:i w:val="false"/>
          <w:color w:val="000000"/>
          <w:sz w:val="28"/>
        </w:rPr>
        <w:t>
      2) қызмет берушінің басшысы;</w:t>
      </w:r>
    </w:p>
    <w:bookmarkEnd w:id="39"/>
    <w:bookmarkStart w:name="z42" w:id="40"/>
    <w:p>
      <w:pPr>
        <w:spacing w:after="0"/>
        <w:ind w:left="0"/>
        <w:jc w:val="both"/>
      </w:pPr>
      <w:r>
        <w:rPr>
          <w:rFonts w:ascii="Times New Roman"/>
          <w:b w:val="false"/>
          <w:i w:val="false"/>
          <w:color w:val="000000"/>
          <w:sz w:val="28"/>
        </w:rPr>
        <w:t>
      3) қызмет берушінің жауапты орындаушысы.</w:t>
      </w:r>
    </w:p>
    <w:bookmarkEnd w:id="40"/>
    <w:bookmarkStart w:name="z43" w:id="41"/>
    <w:p>
      <w:pPr>
        <w:spacing w:after="0"/>
        <w:ind w:left="0"/>
        <w:jc w:val="both"/>
      </w:pPr>
      <w:r>
        <w:rPr>
          <w:rFonts w:ascii="Times New Roman"/>
          <w:b w:val="false"/>
          <w:i w:val="false"/>
          <w:color w:val="000000"/>
          <w:sz w:val="28"/>
        </w:rPr>
        <w:t>
      10. Мемлекеттік қызмет көрсету үдерісінде рәсімдердің келесі реттілігі жүзеге асырылады:</w:t>
      </w:r>
    </w:p>
    <w:bookmarkEnd w:id="41"/>
    <w:bookmarkStart w:name="z44" w:id="42"/>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42"/>
    <w:bookmarkStart w:name="z45" w:id="43"/>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43"/>
    <w:bookmarkStart w:name="z46" w:id="44"/>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44"/>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47" w:id="45"/>
    <w:p>
      <w:pPr>
        <w:spacing w:after="0"/>
        <w:ind w:left="0"/>
        <w:jc w:val="both"/>
      </w:pPr>
      <w:r>
        <w:rPr>
          <w:rFonts w:ascii="Times New Roman"/>
          <w:b w:val="false"/>
          <w:i w:val="false"/>
          <w:color w:val="000000"/>
          <w:sz w:val="28"/>
        </w:rPr>
        <w:t>
      4) ұсынылған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45"/>
    <w:bookmarkStart w:name="z48" w:id="46"/>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30 (отыз) минут ішінде;</w:t>
      </w:r>
    </w:p>
    <w:bookmarkEnd w:id="46"/>
    <w:bookmarkStart w:name="z49" w:id="47"/>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47"/>
    <w:bookmarkStart w:name="z50" w:id="48"/>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қызмет берушілермен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48"/>
    <w:bookmarkStart w:name="z51" w:id="49"/>
    <w:p>
      <w:pPr>
        <w:spacing w:after="0"/>
        <w:ind w:left="0"/>
        <w:jc w:val="both"/>
      </w:pPr>
      <w:r>
        <w:rPr>
          <w:rFonts w:ascii="Times New Roman"/>
          <w:b w:val="false"/>
          <w:i w:val="false"/>
          <w:color w:val="000000"/>
          <w:sz w:val="28"/>
        </w:rPr>
        <w:t>
      11. Мемлекеттік қызмет көрсетуге қажетті құжаттарды Мемлекеттік корпорация арқылы қабылдаған кезде Мемлекеттік корпорация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bookmarkEnd w:id="49"/>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3-қосымшаға сәйкес нысан бойынша құжатты қабылдаудан бас тарту туралы – 15 минут ішінде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52" w:id="50"/>
    <w:p>
      <w:pPr>
        <w:spacing w:after="0"/>
        <w:ind w:left="0"/>
        <w:jc w:val="both"/>
      </w:pPr>
      <w:r>
        <w:rPr>
          <w:rFonts w:ascii="Times New Roman"/>
          <w:b w:val="false"/>
          <w:i w:val="false"/>
          <w:color w:val="000000"/>
          <w:sz w:val="28"/>
        </w:rPr>
        <w:t>
      12.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50"/>
    <w:p>
      <w:pPr>
        <w:spacing w:after="0"/>
        <w:ind w:left="0"/>
        <w:jc w:val="both"/>
      </w:pPr>
      <w:r>
        <w:rPr>
          <w:rFonts w:ascii="Times New Roman"/>
          <w:b w:val="false"/>
          <w:i w:val="false"/>
          <w:color w:val="000000"/>
          <w:sz w:val="28"/>
        </w:rPr>
        <w:t>
      Қызмет беруші басшысының қызмет алушының өтінішін қарауы, бұрыштама қоюы (тапсырма және орындау мерзімі) және қарау үшін жауапты орындаушыға жолдауы – 1 (бір) сағат ішінде;</w:t>
      </w:r>
    </w:p>
    <w:p>
      <w:pPr>
        <w:spacing w:after="0"/>
        <w:ind w:left="0"/>
        <w:jc w:val="both"/>
      </w:pPr>
      <w:r>
        <w:rPr>
          <w:rFonts w:ascii="Times New Roman"/>
          <w:b w:val="false"/>
          <w:i w:val="false"/>
          <w:color w:val="000000"/>
          <w:sz w:val="28"/>
        </w:rPr>
        <w:t>
      қызмет берушінің жауапты орындаушының ұсынылған құжаттардың толықтығы мен Қазақстан Республикасының "Неке (ерлі-зайыптылық) және отбасы туралы" кодексіне сәйкестігіне тексеруі және талдауы;</w:t>
      </w:r>
    </w:p>
    <w:p>
      <w:pPr>
        <w:spacing w:after="0"/>
        <w:ind w:left="0"/>
        <w:jc w:val="both"/>
      </w:pPr>
      <w:r>
        <w:rPr>
          <w:rFonts w:ascii="Times New Roman"/>
          <w:b w:val="false"/>
          <w:i w:val="false"/>
          <w:color w:val="000000"/>
          <w:sz w:val="28"/>
        </w:rPr>
        <w:t>
      қызмет алушының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 20 минут ішінде жүзеге асырылады.</w:t>
      </w:r>
    </w:p>
    <w:bookmarkStart w:name="z53" w:id="51"/>
    <w:p>
      <w:pPr>
        <w:spacing w:after="0"/>
        <w:ind w:left="0"/>
        <w:jc w:val="both"/>
      </w:pPr>
      <w:r>
        <w:rPr>
          <w:rFonts w:ascii="Times New Roman"/>
          <w:b w:val="false"/>
          <w:i w:val="false"/>
          <w:color w:val="000000"/>
          <w:sz w:val="28"/>
        </w:rPr>
        <w:t xml:space="preserve">
      13. Мемлекеттік көрсетілетін қызметті портал арқылы беру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1"/>
    <w:bookmarkStart w:name="z54" w:id="52"/>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52"/>
    <w:bookmarkStart w:name="z55" w:id="53"/>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қызмет алушының порталда парольді енгізу (авторизациялау үдерісі) үдерісі;</w:t>
      </w:r>
    </w:p>
    <w:bookmarkEnd w:id="53"/>
    <w:bookmarkStart w:name="z56" w:id="54"/>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түпнұсқалығын тексеру;</w:t>
      </w:r>
    </w:p>
    <w:bookmarkEnd w:id="54"/>
    <w:bookmarkStart w:name="z57" w:id="55"/>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55"/>
    <w:bookmarkStart w:name="z58" w:id="56"/>
    <w:p>
      <w:pPr>
        <w:spacing w:after="0"/>
        <w:ind w:left="0"/>
        <w:jc w:val="both"/>
      </w:pPr>
      <w:r>
        <w:rPr>
          <w:rFonts w:ascii="Times New Roman"/>
          <w:b w:val="false"/>
          <w:i w:val="false"/>
          <w:color w:val="000000"/>
          <w:sz w:val="28"/>
        </w:rPr>
        <w:t>
      5) 3-үдеріс – қызмет алушының порталдан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56"/>
    <w:bookmarkStart w:name="z59" w:id="57"/>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57"/>
    <w:bookmarkStart w:name="z60" w:id="58"/>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 және ЭЦҚ тіркеу куәлігінде көрсетілген ЖСН арасындағы сәйкестендірме деректерге сәйкес келуін тексеру;</w:t>
      </w:r>
    </w:p>
    <w:bookmarkEnd w:id="58"/>
    <w:bookmarkStart w:name="z61" w:id="59"/>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bookmarkEnd w:id="59"/>
    <w:bookmarkStart w:name="z62" w:id="60"/>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куәландыруы (қол қоюы);</w:t>
      </w:r>
    </w:p>
    <w:bookmarkEnd w:id="60"/>
    <w:bookmarkStart w:name="z63" w:id="61"/>
    <w:p>
      <w:pPr>
        <w:spacing w:after="0"/>
        <w:ind w:left="0"/>
        <w:jc w:val="both"/>
      </w:pPr>
      <w:r>
        <w:rPr>
          <w:rFonts w:ascii="Times New Roman"/>
          <w:b w:val="false"/>
          <w:i w:val="false"/>
          <w:color w:val="000000"/>
          <w:sz w:val="28"/>
        </w:rPr>
        <w:t>
      10) 7-үдеріс – "Азаматтық хал актілерін жазу" тіркеу пункті" АЖ электрондық құжатты (тұтынушының сауалын) тіркеу;</w:t>
      </w:r>
    </w:p>
    <w:bookmarkEnd w:id="61"/>
    <w:bookmarkStart w:name="z64" w:id="62"/>
    <w:p>
      <w:pPr>
        <w:spacing w:after="0"/>
        <w:ind w:left="0"/>
        <w:jc w:val="both"/>
      </w:pPr>
      <w:r>
        <w:rPr>
          <w:rFonts w:ascii="Times New Roman"/>
          <w:b w:val="false"/>
          <w:i w:val="false"/>
          <w:color w:val="000000"/>
          <w:sz w:val="28"/>
        </w:rPr>
        <w:t xml:space="preserve">
      11) 3-шарт – қызмет берушінің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62"/>
    <w:bookmarkStart w:name="z65" w:id="63"/>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63"/>
    <w:bookmarkStart w:name="z66" w:id="64"/>
    <w:p>
      <w:pPr>
        <w:spacing w:after="0"/>
        <w:ind w:left="0"/>
        <w:jc w:val="both"/>
      </w:pPr>
      <w:r>
        <w:rPr>
          <w:rFonts w:ascii="Times New Roman"/>
          <w:b w:val="false"/>
          <w:i w:val="false"/>
          <w:color w:val="000000"/>
          <w:sz w:val="28"/>
        </w:rPr>
        <w:t>
      13) 9-үдеріс – қызмет алушының мемлекеттік көрсетілетін қызмет нәтижесін алу орны мен күні туралы хабарлама алуы.</w:t>
      </w:r>
    </w:p>
    <w:bookmarkEnd w:id="64"/>
    <w:bookmarkStart w:name="z67" w:id="65"/>
    <w:p>
      <w:pPr>
        <w:spacing w:after="0"/>
        <w:ind w:left="0"/>
        <w:jc w:val="both"/>
      </w:pPr>
      <w:r>
        <w:rPr>
          <w:rFonts w:ascii="Times New Roman"/>
          <w:b w:val="false"/>
          <w:i w:val="false"/>
          <w:color w:val="000000"/>
          <w:sz w:val="28"/>
        </w:rPr>
        <w:t xml:space="preserve">
      14.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65"/>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 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69" w:id="66"/>
    <w:p>
      <w:pPr>
        <w:spacing w:after="0"/>
        <w:ind w:left="0"/>
        <w:jc w:val="left"/>
      </w:pPr>
      <w:r>
        <w:rPr>
          <w:rFonts w:ascii="Times New Roman"/>
          <w:b/>
          <w:i w:val="false"/>
          <w:color w:val="000000"/>
        </w:rPr>
        <w:t xml:space="preserve"> "Электронды үкімет" порталы арқылы мемлекеттік қызмет</w:t>
      </w:r>
      <w:r>
        <w:br/>
      </w:r>
      <w:r>
        <w:rPr>
          <w:rFonts w:ascii="Times New Roman"/>
          <w:b/>
          <w:i w:val="false"/>
          <w:color w:val="000000"/>
        </w:rPr>
        <w:t>көрсетудің функционалдық өзара іс-қимыл диаграммасы</w:t>
      </w:r>
    </w:p>
    <w:bookmarkEnd w:id="66"/>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67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 толықтырулар мен түзетулер</w:t>
            </w:r>
            <w:r>
              <w:br/>
            </w:r>
            <w:r>
              <w:rPr>
                <w:rFonts w:ascii="Times New Roman"/>
                <w:b w:val="false"/>
                <w:i w:val="false"/>
                <w:color w:val="000000"/>
                <w:sz w:val="20"/>
              </w:rPr>
              <w:t>енгізу" мемлекеттік көрсетілетін қызмет</w:t>
            </w:r>
            <w:r>
              <w:br/>
            </w:r>
            <w:r>
              <w:rPr>
                <w:rFonts w:ascii="Times New Roman"/>
                <w:b w:val="false"/>
                <w:i w:val="false"/>
                <w:color w:val="000000"/>
                <w:sz w:val="20"/>
              </w:rPr>
              <w:t>регламентіне 2-қосымша</w:t>
            </w:r>
          </w:p>
        </w:tc>
      </w:tr>
    </w:tbl>
    <w:bookmarkStart w:name="z71" w:id="67"/>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қызметтің бизнес-процесс анықтамалығы</w:t>
      </w:r>
    </w:p>
    <w:bookmarkEnd w:id="67"/>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3-қосымша</w:t>
            </w:r>
          </w:p>
        </w:tc>
      </w:tr>
    </w:tbl>
    <w:bookmarkStart w:name="z73" w:id="68"/>
    <w:p>
      <w:pPr>
        <w:spacing w:after="0"/>
        <w:ind w:left="0"/>
        <w:jc w:val="left"/>
      </w:pPr>
      <w:r>
        <w:rPr>
          <w:rFonts w:ascii="Times New Roman"/>
          <w:b/>
          <w:i w:val="false"/>
          <w:color w:val="000000"/>
        </w:rPr>
        <w:t xml:space="preserve"> "Азаматтық хал актілерін тіркеу туралы қайталама</w:t>
      </w:r>
      <w:r>
        <w:br/>
      </w:r>
      <w:r>
        <w:rPr>
          <w:rFonts w:ascii="Times New Roman"/>
          <w:b/>
          <w:i w:val="false"/>
          <w:color w:val="000000"/>
        </w:rPr>
        <w:t>куәліктер немесе анықтамалар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68"/>
    <w:bookmarkStart w:name="z74" w:id="69"/>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Әділет министрінің 2016 жылғы 27 қаңтардағы № 39 бұйрығымен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негізінде көрсетеді.</w:t>
      </w:r>
    </w:p>
    <w:bookmarkEnd w:id="69"/>
    <w:bookmarkStart w:name="z75" w:id="7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түрде:</w:t>
      </w:r>
    </w:p>
    <w:bookmarkEnd w:id="70"/>
    <w:bookmarkStart w:name="z76" w:id="7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71"/>
    <w:bookmarkStart w:name="z77" w:id="72"/>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72"/>
    <w:bookmarkStart w:name="z78" w:id="7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3"/>
    <w:bookmarkStart w:name="z79" w:id="74"/>
    <w:p>
      <w:pPr>
        <w:spacing w:after="0"/>
        <w:ind w:left="0"/>
        <w:jc w:val="both"/>
      </w:pPr>
      <w:r>
        <w:rPr>
          <w:rFonts w:ascii="Times New Roman"/>
          <w:b w:val="false"/>
          <w:i w:val="false"/>
          <w:color w:val="000000"/>
          <w:sz w:val="28"/>
        </w:rPr>
        <w:t>
      3. Көрсетілетін мемлекеттік қызметтің нәтижесі:</w:t>
      </w:r>
    </w:p>
    <w:bookmarkEnd w:id="74"/>
    <w:bookmarkStart w:name="z80" w:id="75"/>
    <w:p>
      <w:pPr>
        <w:spacing w:after="0"/>
        <w:ind w:left="0"/>
        <w:jc w:val="both"/>
      </w:pPr>
      <w:r>
        <w:rPr>
          <w:rFonts w:ascii="Times New Roman"/>
          <w:b w:val="false"/>
          <w:i w:val="false"/>
          <w:color w:val="000000"/>
          <w:sz w:val="28"/>
        </w:rPr>
        <w:t>
      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w:t>
      </w:r>
    </w:p>
    <w:bookmarkEnd w:id="75"/>
    <w:bookmarkStart w:name="z81" w:id="76"/>
    <w:p>
      <w:pPr>
        <w:spacing w:after="0"/>
        <w:ind w:left="0"/>
        <w:jc w:val="both"/>
      </w:pPr>
      <w:r>
        <w:rPr>
          <w:rFonts w:ascii="Times New Roman"/>
          <w:b w:val="false"/>
          <w:i w:val="false"/>
          <w:color w:val="000000"/>
          <w:sz w:val="28"/>
        </w:rPr>
        <w:t>
      2) порталда:</w:t>
      </w:r>
    </w:p>
    <w:bookmarkEnd w:id="76"/>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Start w:name="z82" w:id="77"/>
    <w:p>
      <w:pPr>
        <w:spacing w:after="0"/>
        <w:ind w:left="0"/>
        <w:jc w:val="left"/>
      </w:pPr>
      <w:r>
        <w:rPr>
          <w:rFonts w:ascii="Times New Roman"/>
          <w:b/>
          <w:i w:val="false"/>
          <w:color w:val="000000"/>
        </w:rPr>
        <w:t xml:space="preserve"> 2. Мемлекеттік қызметті көрсету үдерісінде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іс-қимылы тәртібін сипаттау</w:t>
      </w:r>
    </w:p>
    <w:bookmarkEnd w:id="77"/>
    <w:bookmarkStart w:name="z83" w:id="7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w:t>
      </w:r>
    </w:p>
    <w:bookmarkEnd w:id="78"/>
    <w:p>
      <w:pPr>
        <w:spacing w:after="0"/>
        <w:ind w:left="0"/>
        <w:jc w:val="both"/>
      </w:pPr>
      <w:r>
        <w:rPr>
          <w:rFonts w:ascii="Times New Roman"/>
          <w:b w:val="false"/>
          <w:i w:val="false"/>
          <w:color w:val="000000"/>
          <w:sz w:val="28"/>
        </w:rPr>
        <w:t xml:space="preserve">
      Мемлекеттік корпорацияға жүгінген кезде – қызмет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қайталама туу туралы куәлік (анықтама), неке қию, некені бұзу, қайтыс болу, әке (ана) болуды белгілеу, ұл (қыз) асырап алу, тегін, есімін, әкесінің есімін өзгерту және некеге құқық қабілеттілігі туралы анықтама беру туралы өтініш.</w:t>
      </w:r>
    </w:p>
    <w:p>
      <w:pPr>
        <w:spacing w:after="0"/>
        <w:ind w:left="0"/>
        <w:jc w:val="both"/>
      </w:pPr>
      <w:r>
        <w:rPr>
          <w:rFonts w:ascii="Times New Roman"/>
          <w:b w:val="false"/>
          <w:i w:val="false"/>
          <w:color w:val="000000"/>
          <w:sz w:val="28"/>
        </w:rPr>
        <w:t>
      Порталға жүгінген кезде – қызмет алушының ЭЦҚ куәландырылған қызмет алушының электрондық өтініші.</w:t>
      </w:r>
    </w:p>
    <w:bookmarkStart w:name="z84" w:id="79"/>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79"/>
    <w:bookmarkStart w:name="z85" w:id="80"/>
    <w:p>
      <w:pPr>
        <w:spacing w:after="0"/>
        <w:ind w:left="0"/>
        <w:jc w:val="both"/>
      </w:pPr>
      <w:r>
        <w:rPr>
          <w:rFonts w:ascii="Times New Roman"/>
          <w:b w:val="false"/>
          <w:i w:val="false"/>
          <w:color w:val="000000"/>
          <w:sz w:val="28"/>
        </w:rPr>
        <w:t>
      5. Мемлекеттік қызмет көрсету үдерісіне қатысатын қызметті берушінің құрылымдық бөлімшелерінің тізбесі:</w:t>
      </w:r>
    </w:p>
    <w:bookmarkEnd w:id="80"/>
    <w:bookmarkStart w:name="z86" w:id="81"/>
    <w:p>
      <w:pPr>
        <w:spacing w:after="0"/>
        <w:ind w:left="0"/>
        <w:jc w:val="both"/>
      </w:pPr>
      <w:r>
        <w:rPr>
          <w:rFonts w:ascii="Times New Roman"/>
          <w:b w:val="false"/>
          <w:i w:val="false"/>
          <w:color w:val="000000"/>
          <w:sz w:val="28"/>
        </w:rPr>
        <w:t>
      1) қызмет берушінің кеңсе қызметкері;</w:t>
      </w:r>
    </w:p>
    <w:bookmarkEnd w:id="81"/>
    <w:bookmarkStart w:name="z87" w:id="82"/>
    <w:p>
      <w:pPr>
        <w:spacing w:after="0"/>
        <w:ind w:left="0"/>
        <w:jc w:val="both"/>
      </w:pPr>
      <w:r>
        <w:rPr>
          <w:rFonts w:ascii="Times New Roman"/>
          <w:b w:val="false"/>
          <w:i w:val="false"/>
          <w:color w:val="000000"/>
          <w:sz w:val="28"/>
        </w:rPr>
        <w:t>
      2) қызмет берушінің басшысы;</w:t>
      </w:r>
    </w:p>
    <w:bookmarkEnd w:id="82"/>
    <w:bookmarkStart w:name="z88" w:id="83"/>
    <w:p>
      <w:pPr>
        <w:spacing w:after="0"/>
        <w:ind w:left="0"/>
        <w:jc w:val="both"/>
      </w:pPr>
      <w:r>
        <w:rPr>
          <w:rFonts w:ascii="Times New Roman"/>
          <w:b w:val="false"/>
          <w:i w:val="false"/>
          <w:color w:val="000000"/>
          <w:sz w:val="28"/>
        </w:rPr>
        <w:t>
      3) қызмет берушінің жауапты орындаушысы;</w:t>
      </w:r>
    </w:p>
    <w:bookmarkEnd w:id="83"/>
    <w:bookmarkStart w:name="z89" w:id="84"/>
    <w:p>
      <w:pPr>
        <w:spacing w:after="0"/>
        <w:ind w:left="0"/>
        <w:jc w:val="both"/>
      </w:pPr>
      <w:r>
        <w:rPr>
          <w:rFonts w:ascii="Times New Roman"/>
          <w:b w:val="false"/>
          <w:i w:val="false"/>
          <w:color w:val="000000"/>
          <w:sz w:val="28"/>
        </w:rPr>
        <w:t>
      4) Мемлекеттік корпорацияның инспекторы;</w:t>
      </w:r>
    </w:p>
    <w:bookmarkEnd w:id="84"/>
    <w:bookmarkStart w:name="z90" w:id="85"/>
    <w:p>
      <w:pPr>
        <w:spacing w:after="0"/>
        <w:ind w:left="0"/>
        <w:jc w:val="both"/>
      </w:pPr>
      <w:r>
        <w:rPr>
          <w:rFonts w:ascii="Times New Roman"/>
          <w:b w:val="false"/>
          <w:i w:val="false"/>
          <w:color w:val="000000"/>
          <w:sz w:val="28"/>
        </w:rPr>
        <w:t>
      5) Мемлекеттік корпорацияның жинақтау секторы;</w:t>
      </w:r>
    </w:p>
    <w:bookmarkEnd w:id="85"/>
    <w:bookmarkStart w:name="z91" w:id="86"/>
    <w:p>
      <w:pPr>
        <w:spacing w:after="0"/>
        <w:ind w:left="0"/>
        <w:jc w:val="both"/>
      </w:pPr>
      <w:r>
        <w:rPr>
          <w:rFonts w:ascii="Times New Roman"/>
          <w:b w:val="false"/>
          <w:i w:val="false"/>
          <w:color w:val="000000"/>
          <w:sz w:val="28"/>
        </w:rPr>
        <w:t>
      6) Мемлекеттік корпорацияның дайын құжаттарды беру секторы.</w:t>
      </w:r>
    </w:p>
    <w:bookmarkEnd w:id="86"/>
    <w:bookmarkStart w:name="z92" w:id="87"/>
    <w:p>
      <w:pPr>
        <w:spacing w:after="0"/>
        <w:ind w:left="0"/>
        <w:jc w:val="both"/>
      </w:pPr>
      <w:r>
        <w:rPr>
          <w:rFonts w:ascii="Times New Roman"/>
          <w:b w:val="false"/>
          <w:i w:val="false"/>
          <w:color w:val="000000"/>
          <w:sz w:val="28"/>
        </w:rPr>
        <w:t>
      1) қызмет берушінің кеңсе қызметкері келіп түскен құжаттарды тіркейді және қызмет берушінің басшысына береді – 15 (он бес) минут ішінде.</w:t>
      </w:r>
    </w:p>
    <w:bookmarkEnd w:id="87"/>
    <w:bookmarkStart w:name="z93" w:id="88"/>
    <w:p>
      <w:pPr>
        <w:spacing w:after="0"/>
        <w:ind w:left="0"/>
        <w:jc w:val="both"/>
      </w:pPr>
      <w:r>
        <w:rPr>
          <w:rFonts w:ascii="Times New Roman"/>
          <w:b w:val="false"/>
          <w:i w:val="false"/>
          <w:color w:val="000000"/>
          <w:sz w:val="28"/>
        </w:rPr>
        <w:t>
      2) қызмет берушінің басшысы қызмет алушының келіп түскен құжаттарымен танысады және қызмет берушінің жауапты орындаушысына орындауға жібереді – 15 (он бес) минут ішінде.</w:t>
      </w:r>
    </w:p>
    <w:bookmarkEnd w:id="88"/>
    <w:bookmarkStart w:name="z94" w:id="89"/>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Республикасының Кодесіне сәйкестігін тексереді, құжаттарды тексергеннен және талдау жүргізгеннен кейін "АХАЖ" ақпараттық жүйесінде (бұдан әрі – "АХАЖ" АЖ) акт жазбасын қалыптастырады, тіркейді және тиісті куәлікті (анықтаманы) басып шығарады – 1 (бір) жұмыс күні ішінде;</w:t>
      </w:r>
    </w:p>
    <w:bookmarkEnd w:id="89"/>
    <w:p>
      <w:pPr>
        <w:spacing w:after="0"/>
        <w:ind w:left="0"/>
        <w:jc w:val="both"/>
      </w:pPr>
      <w:r>
        <w:rPr>
          <w:rFonts w:ascii="Times New Roman"/>
          <w:b w:val="false"/>
          <w:i w:val="false"/>
          <w:color w:val="000000"/>
          <w:sz w:val="28"/>
        </w:rPr>
        <w:t>
      "АХАЖ" АЖ акт жазбаларының электрондық нұсқасы және тіркеуші органның мұрағатында азаматтық хал актісі болған жағдайда қызмет алушы Стандарттың 9-тармағымен бекітілген қажетті құжаттарды тапсырған сәттен бастап мемлекеттік қызмет көрсетіледі – 5 (бес) жұмыс күні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дайын құжаттар 5 (бесінші) жұмыс күнінде беріледі;</w:t>
      </w:r>
    </w:p>
    <w:p>
      <w:pPr>
        <w:spacing w:after="0"/>
        <w:ind w:left="0"/>
        <w:jc w:val="both"/>
      </w:pPr>
      <w:r>
        <w:rPr>
          <w:rFonts w:ascii="Times New Roman"/>
          <w:b w:val="false"/>
          <w:i w:val="false"/>
          <w:color w:val="000000"/>
          <w:sz w:val="28"/>
        </w:rPr>
        <w:t>
      басқа тіркеуші органға сұрау жолдау қажет болса, қызмет алушыны 3 (үш) күнтізбелік күн ішінде хабардар ете отырып, мемлекеттік қызмет көрсету мерзімі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28 (жиырма сегіз) күн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тиісті куәлік (анықтама) жасақталғаннан кейін қызмет берушінің жауапты орындаушысы қол қоюға қызмет берушінің басшысына береді, одан кейін куәлікке (анықтамаға) қызмет берушінің елтаңбалы мөрі басылады.</w:t>
      </w:r>
    </w:p>
    <w:bookmarkStart w:name="z95" w:id="90"/>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қызмет берушілермен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90"/>
    <w:bookmarkStart w:name="z96" w:id="91"/>
    <w:p>
      <w:pPr>
        <w:spacing w:after="0"/>
        <w:ind w:left="0"/>
        <w:jc w:val="both"/>
      </w:pPr>
      <w:r>
        <w:rPr>
          <w:rFonts w:ascii="Times New Roman"/>
          <w:b w:val="false"/>
          <w:i w:val="false"/>
          <w:color w:val="000000"/>
          <w:sz w:val="28"/>
        </w:rPr>
        <w:t>
      6. Әрбір рәсімнің ұзақтығы көрсетілген Мемлекеттік корпорация арқылы өтініш беру тәртібін сипаттау:</w:t>
      </w:r>
    </w:p>
    <w:bookmarkEnd w:id="91"/>
    <w:bookmarkStart w:name="z97" w:id="92"/>
    <w:p>
      <w:pPr>
        <w:spacing w:after="0"/>
        <w:ind w:left="0"/>
        <w:jc w:val="both"/>
      </w:pPr>
      <w:r>
        <w:rPr>
          <w:rFonts w:ascii="Times New Roman"/>
          <w:b w:val="false"/>
          <w:i w:val="false"/>
          <w:color w:val="000000"/>
          <w:sz w:val="28"/>
        </w:rPr>
        <w:t xml:space="preserve">
      1)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92"/>
    <w:bookmarkStart w:name="z98" w:id="93"/>
    <w:p>
      <w:pPr>
        <w:spacing w:after="0"/>
        <w:ind w:left="0"/>
        <w:jc w:val="both"/>
      </w:pPr>
      <w:r>
        <w:rPr>
          <w:rFonts w:ascii="Times New Roman"/>
          <w:b w:val="false"/>
          <w:i w:val="false"/>
          <w:color w:val="000000"/>
          <w:sz w:val="28"/>
        </w:rPr>
        <w:t>
      2) Мемлекеттік корпорацияның инспекторы түскен құжаттарды тіркейді және қызмет алушыға төмендегілерді көрсете отырып, тиісті құжаттарды қабылдау туралы қолхат береді:</w:t>
      </w:r>
    </w:p>
    <w:bookmarkEnd w:id="93"/>
    <w:p>
      <w:pPr>
        <w:spacing w:after="0"/>
        <w:ind w:left="0"/>
        <w:jc w:val="both"/>
      </w:pPr>
      <w:r>
        <w:rPr>
          <w:rFonts w:ascii="Times New Roman"/>
          <w:b w:val="false"/>
          <w:i w:val="false"/>
          <w:color w:val="000000"/>
          <w:sz w:val="28"/>
        </w:rPr>
        <w:t>
      сұранымды қабылдау күні мен нөмірі;</w:t>
      </w:r>
    </w:p>
    <w:p>
      <w:pPr>
        <w:spacing w:after="0"/>
        <w:ind w:left="0"/>
        <w:jc w:val="both"/>
      </w:pPr>
      <w:r>
        <w:rPr>
          <w:rFonts w:ascii="Times New Roman"/>
          <w:b w:val="false"/>
          <w:i w:val="false"/>
          <w:color w:val="000000"/>
          <w:sz w:val="28"/>
        </w:rPr>
        <w:t>
      сұралған мемлекеттік қызметтің түрі;</w:t>
      </w:r>
    </w:p>
    <w:p>
      <w:pPr>
        <w:spacing w:after="0"/>
        <w:ind w:left="0"/>
        <w:jc w:val="both"/>
      </w:pPr>
      <w:r>
        <w:rPr>
          <w:rFonts w:ascii="Times New Roman"/>
          <w:b w:val="false"/>
          <w:i w:val="false"/>
          <w:color w:val="000000"/>
          <w:sz w:val="28"/>
        </w:rPr>
        <w:t>
      қоса берілген құжаттар саны мен атауы;</w:t>
      </w:r>
    </w:p>
    <w:p>
      <w:pPr>
        <w:spacing w:after="0"/>
        <w:ind w:left="0"/>
        <w:jc w:val="both"/>
      </w:pPr>
      <w:r>
        <w:rPr>
          <w:rFonts w:ascii="Times New Roman"/>
          <w:b w:val="false"/>
          <w:i w:val="false"/>
          <w:color w:val="000000"/>
          <w:sz w:val="28"/>
        </w:rPr>
        <w:t>
      құжаттардың берілген күні (уақыты) мен орны;</w:t>
      </w:r>
    </w:p>
    <w:p>
      <w:pPr>
        <w:spacing w:after="0"/>
        <w:ind w:left="0"/>
        <w:jc w:val="both"/>
      </w:pPr>
      <w:r>
        <w:rPr>
          <w:rFonts w:ascii="Times New Roman"/>
          <w:b w:val="false"/>
          <w:i w:val="false"/>
          <w:color w:val="000000"/>
          <w:sz w:val="28"/>
        </w:rPr>
        <w:t>
      құжаттарды рәсімдеуге өтініш қабылдаған Мемлекеттік корпорация инспекторының тегі, есімі, әкесінің есімі;</w:t>
      </w:r>
    </w:p>
    <w:p>
      <w:pPr>
        <w:spacing w:after="0"/>
        <w:ind w:left="0"/>
        <w:jc w:val="both"/>
      </w:pPr>
      <w:r>
        <w:rPr>
          <w:rFonts w:ascii="Times New Roman"/>
          <w:b w:val="false"/>
          <w:i w:val="false"/>
          <w:color w:val="000000"/>
          <w:sz w:val="28"/>
        </w:rPr>
        <w:t>
      қызмет алушының тегі, есімі, әкесінің есімі, қызмет алушы өкілінің тегі, есімі, әкесінің есімі және олардың байланыс телефондары.</w:t>
      </w:r>
    </w:p>
    <w:p>
      <w:pPr>
        <w:spacing w:after="0"/>
        <w:ind w:left="0"/>
        <w:jc w:val="both"/>
      </w:pPr>
      <w:r>
        <w:rPr>
          <w:rFonts w:ascii="Times New Roman"/>
          <w:b w:val="false"/>
          <w:i w:val="false"/>
          <w:color w:val="000000"/>
          <w:sz w:val="28"/>
        </w:rPr>
        <w:t>
      Нәтиже – Мемлекеттік корпорация инспекторының қызмет алушыдан құжаттарды қабылдауы.</w:t>
      </w:r>
    </w:p>
    <w:p>
      <w:pPr>
        <w:spacing w:after="0"/>
        <w:ind w:left="0"/>
        <w:jc w:val="both"/>
      </w:pPr>
      <w:r>
        <w:rPr>
          <w:rFonts w:ascii="Times New Roman"/>
          <w:b w:val="false"/>
          <w:i w:val="false"/>
          <w:color w:val="000000"/>
          <w:sz w:val="28"/>
        </w:rPr>
        <w:t xml:space="preserve">
      қызмет алушы Стандарттың 9-тармағында көзделген тізбеге сәйкес құжаттардың толық топтамасын ұсынбаған жағдайда Мемлекеттік корпорацияның инспекторы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99" w:id="94"/>
    <w:p>
      <w:pPr>
        <w:spacing w:after="0"/>
        <w:ind w:left="0"/>
        <w:jc w:val="both"/>
      </w:pPr>
      <w:r>
        <w:rPr>
          <w:rFonts w:ascii="Times New Roman"/>
          <w:b w:val="false"/>
          <w:i w:val="false"/>
          <w:color w:val="000000"/>
          <w:sz w:val="28"/>
        </w:rPr>
        <w:t>
      3) Мемлекеттік корпорацияның инспекторы Мемлекеттік корпорацияның құжаттарды жинақтау секторына жолдайды – 30 (отыз) минут ішінде.</w:t>
      </w:r>
    </w:p>
    <w:bookmarkEnd w:id="94"/>
    <w:p>
      <w:pPr>
        <w:spacing w:after="0"/>
        <w:ind w:left="0"/>
        <w:jc w:val="both"/>
      </w:pPr>
      <w:r>
        <w:rPr>
          <w:rFonts w:ascii="Times New Roman"/>
          <w:b w:val="false"/>
          <w:i w:val="false"/>
          <w:color w:val="000000"/>
          <w:sz w:val="28"/>
        </w:rPr>
        <w:t>
      Нәтиже – Мемлекеттік корпорацияның жинақтау секторына құжаттарды жолдау;</w:t>
      </w:r>
    </w:p>
    <w:bookmarkStart w:name="z100" w:id="95"/>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жасақтайды және құжаттарды Мемлекеттік корпорацияның курьері арқылы қызмет берушінің кеңсесіне жолдайды – 1 (бір) жұмыс күні ішінде.</w:t>
      </w:r>
    </w:p>
    <w:bookmarkEnd w:id="95"/>
    <w:p>
      <w:pPr>
        <w:spacing w:after="0"/>
        <w:ind w:left="0"/>
        <w:jc w:val="both"/>
      </w:pPr>
      <w:r>
        <w:rPr>
          <w:rFonts w:ascii="Times New Roman"/>
          <w:b w:val="false"/>
          <w:i w:val="false"/>
          <w:color w:val="000000"/>
          <w:sz w:val="28"/>
        </w:rPr>
        <w:t>
      Нәтиже – қызмет берушінің кеңсесіне құжаттарды жіберу.</w:t>
      </w:r>
    </w:p>
    <w:bookmarkStart w:name="z101" w:id="96"/>
    <w:p>
      <w:pPr>
        <w:spacing w:after="0"/>
        <w:ind w:left="0"/>
        <w:jc w:val="both"/>
      </w:pPr>
      <w:r>
        <w:rPr>
          <w:rFonts w:ascii="Times New Roman"/>
          <w:b w:val="false"/>
          <w:i w:val="false"/>
          <w:color w:val="000000"/>
          <w:sz w:val="28"/>
        </w:rPr>
        <w:t>
      5) қызмет берушінің кеңсе қызметкері келіп түскен құжаттарды тіркейді және қызмет берушінің басшысына береді – 15 (он бес) минут ішінде.</w:t>
      </w:r>
    </w:p>
    <w:bookmarkEnd w:id="96"/>
    <w:p>
      <w:pPr>
        <w:spacing w:after="0"/>
        <w:ind w:left="0"/>
        <w:jc w:val="both"/>
      </w:pPr>
      <w:r>
        <w:rPr>
          <w:rFonts w:ascii="Times New Roman"/>
          <w:b w:val="false"/>
          <w:i w:val="false"/>
          <w:color w:val="000000"/>
          <w:sz w:val="28"/>
        </w:rPr>
        <w:t>
      Нәтиже – қызмет алушының құжаттарын тіркеу және қызмет берушінің басшысына беру;</w:t>
      </w:r>
    </w:p>
    <w:bookmarkStart w:name="z102" w:id="97"/>
    <w:p>
      <w:pPr>
        <w:spacing w:after="0"/>
        <w:ind w:left="0"/>
        <w:jc w:val="both"/>
      </w:pPr>
      <w:r>
        <w:rPr>
          <w:rFonts w:ascii="Times New Roman"/>
          <w:b w:val="false"/>
          <w:i w:val="false"/>
          <w:color w:val="000000"/>
          <w:sz w:val="28"/>
        </w:rPr>
        <w:t>
      6) қызмет берушінің басшысы қызмет алушының келіп түскен құжаттарымен танысады және қызмет берушінің жауапты орындаушысына орындауға жібереді – 15 (он бес) минут ішінде.</w:t>
      </w:r>
    </w:p>
    <w:bookmarkEnd w:id="97"/>
    <w:p>
      <w:pPr>
        <w:spacing w:after="0"/>
        <w:ind w:left="0"/>
        <w:jc w:val="both"/>
      </w:pPr>
      <w:r>
        <w:rPr>
          <w:rFonts w:ascii="Times New Roman"/>
          <w:b w:val="false"/>
          <w:i w:val="false"/>
          <w:color w:val="000000"/>
          <w:sz w:val="28"/>
        </w:rPr>
        <w:t>
      Нәтиже – қызмет алушының құжаттарын қызмет берушінің жауапты орындаушысына орындауға жіберу;</w:t>
      </w:r>
    </w:p>
    <w:bookmarkStart w:name="z103" w:id="98"/>
    <w:p>
      <w:pPr>
        <w:spacing w:after="0"/>
        <w:ind w:left="0"/>
        <w:jc w:val="both"/>
      </w:pPr>
      <w:r>
        <w:rPr>
          <w:rFonts w:ascii="Times New Roman"/>
          <w:b w:val="false"/>
          <w:i w:val="false"/>
          <w:color w:val="000000"/>
          <w:sz w:val="28"/>
        </w:rPr>
        <w:t xml:space="preserve">
      7) қызмет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Республикасының Кодесіне сәйкестігін тексереді, құжаттарды тексергеннен және талдау жүргізгеннен кейін "АХАЖ" ақпараттық жүйесінде (бұдан әрі – "АХАЖ" АЖ) акт жазбасын қалыптастырады, тіркейді және тиісті куәлікті (анықтаманы) басып шығарады – 1 (бір) жұмыс күні ішінде;</w:t>
      </w:r>
    </w:p>
    <w:bookmarkEnd w:id="98"/>
    <w:p>
      <w:pPr>
        <w:spacing w:after="0"/>
        <w:ind w:left="0"/>
        <w:jc w:val="both"/>
      </w:pPr>
      <w:r>
        <w:rPr>
          <w:rFonts w:ascii="Times New Roman"/>
          <w:b w:val="false"/>
          <w:i w:val="false"/>
          <w:color w:val="000000"/>
          <w:sz w:val="28"/>
        </w:rPr>
        <w:t xml:space="preserve">
      "АХАЖ" АЖ акт жазбаларының электрондық нұсқасы және тіркеуші органның мұрағатында азаматтық хал актісі болған жағдайда қызмет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мемлекеттік қызмет көрсетіледі – 5 (бес) жұмыс күні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дайын құжаттар 5 (бесінші) жұмыс күнінде беріледі;</w:t>
      </w:r>
    </w:p>
    <w:p>
      <w:pPr>
        <w:spacing w:after="0"/>
        <w:ind w:left="0"/>
        <w:jc w:val="both"/>
      </w:pPr>
      <w:r>
        <w:rPr>
          <w:rFonts w:ascii="Times New Roman"/>
          <w:b w:val="false"/>
          <w:i w:val="false"/>
          <w:color w:val="000000"/>
          <w:sz w:val="28"/>
        </w:rPr>
        <w:t>
      басқа тіркеуші органға сұрау жолдау қажет болса, қызмет алушыны 3 (үш) күнтізбелік күн ішінде хабардар ете отырып, мемлекеттік қызмет көрсету мерзімі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тиісті куәлік (анықтама) жасақталғаннан кейін қызмет берушінің жауапты орындаушысы қол қоюға қызмет берушінің басшысына береді, одан кейін куәлікке (анықтамаға) қызмет берушінің елтаңбалы мөрі басылады.</w:t>
      </w:r>
    </w:p>
    <w:p>
      <w:pPr>
        <w:spacing w:after="0"/>
        <w:ind w:left="0"/>
        <w:jc w:val="both"/>
      </w:pPr>
      <w:r>
        <w:rPr>
          <w:rFonts w:ascii="Times New Roman"/>
          <w:b w:val="false"/>
          <w:i w:val="false"/>
          <w:color w:val="000000"/>
          <w:sz w:val="28"/>
        </w:rPr>
        <w:t>
      Нәтиже – қызмет берушінің басшысына куәлікті (анықтаманы) қол қою үшін және елтаңбалы мөр басу үшін беру;</w:t>
      </w:r>
    </w:p>
    <w:bookmarkStart w:name="z104" w:id="99"/>
    <w:p>
      <w:pPr>
        <w:spacing w:after="0"/>
        <w:ind w:left="0"/>
        <w:jc w:val="both"/>
      </w:pPr>
      <w:r>
        <w:rPr>
          <w:rFonts w:ascii="Times New Roman"/>
          <w:b w:val="false"/>
          <w:i w:val="false"/>
          <w:color w:val="000000"/>
          <w:sz w:val="28"/>
        </w:rPr>
        <w:t>
      8) қызмет берушінің басшысы мемлекеттік қызмет нәтижесіне қол қояды және куәлікте (анықтамада) елтаңбалы мөр басып, қызмет берушінің кеңсесіне жібереді – 15 (он бес) минут ішінде.</w:t>
      </w:r>
    </w:p>
    <w:bookmarkEnd w:id="99"/>
    <w:p>
      <w:pPr>
        <w:spacing w:after="0"/>
        <w:ind w:left="0"/>
        <w:jc w:val="both"/>
      </w:pPr>
      <w:r>
        <w:rPr>
          <w:rFonts w:ascii="Times New Roman"/>
          <w:b w:val="false"/>
          <w:i w:val="false"/>
          <w:color w:val="000000"/>
          <w:sz w:val="28"/>
        </w:rPr>
        <w:t>
      Нәтиже – қызмет берушінің басшысы куәлікке (анықтамаға) қол қояды және елтаңбалы мөр басады.</w:t>
      </w:r>
    </w:p>
    <w:bookmarkStart w:name="z105" w:id="100"/>
    <w:p>
      <w:pPr>
        <w:spacing w:after="0"/>
        <w:ind w:left="0"/>
        <w:jc w:val="both"/>
      </w:pPr>
      <w:r>
        <w:rPr>
          <w:rFonts w:ascii="Times New Roman"/>
          <w:b w:val="false"/>
          <w:i w:val="false"/>
          <w:color w:val="000000"/>
          <w:sz w:val="28"/>
        </w:rPr>
        <w:t>
      9) қызмет берушінің кеңсе қызметкері тіркейді және 1 (бір) жұмыс күні ішінде мемлекеттік қызмет нәтижесін тізілім негізінде Мемлекеттік корпорацияның курьері арқылы Мемлекеттік корпорацияның дайын құжаттарын беру секторына жібереді.</w:t>
      </w:r>
    </w:p>
    <w:bookmarkEnd w:id="100"/>
    <w:p>
      <w:pPr>
        <w:spacing w:after="0"/>
        <w:ind w:left="0"/>
        <w:jc w:val="both"/>
      </w:pPr>
      <w:r>
        <w:rPr>
          <w:rFonts w:ascii="Times New Roman"/>
          <w:b w:val="false"/>
          <w:i w:val="false"/>
          <w:color w:val="000000"/>
          <w:sz w:val="28"/>
        </w:rPr>
        <w:t>
      Нәтиже – кеңсе қызметкері тіркейді және мемлекеттік қызмет нәтижесін Мемлекеттік корпорацияның дайын құжаттарды беру секторына жібереді;</w:t>
      </w:r>
    </w:p>
    <w:bookmarkStart w:name="z106" w:id="101"/>
    <w:p>
      <w:pPr>
        <w:spacing w:after="0"/>
        <w:ind w:left="0"/>
        <w:jc w:val="both"/>
      </w:pPr>
      <w:r>
        <w:rPr>
          <w:rFonts w:ascii="Times New Roman"/>
          <w:b w:val="false"/>
          <w:i w:val="false"/>
          <w:color w:val="000000"/>
          <w:sz w:val="28"/>
        </w:rPr>
        <w:t>
      10) Мемлекеттік корпорацияның дайын құжаттарды беру секторы мемлекеттік қызмет нәтижесін қызмет алушыға береді – 1 (бір) жұмыс күні ішінде.</w:t>
      </w:r>
    </w:p>
    <w:bookmarkEnd w:id="101"/>
    <w:p>
      <w:pPr>
        <w:spacing w:after="0"/>
        <w:ind w:left="0"/>
        <w:jc w:val="both"/>
      </w:pPr>
      <w:r>
        <w:rPr>
          <w:rFonts w:ascii="Times New Roman"/>
          <w:b w:val="false"/>
          <w:i w:val="false"/>
          <w:color w:val="000000"/>
          <w:sz w:val="28"/>
        </w:rPr>
        <w:t>
      Нәтиже – қызмет алушыға мемлекеттік қызмет нәтижесін беру.</w:t>
      </w:r>
    </w:p>
    <w:bookmarkStart w:name="z107" w:id="102"/>
    <w:p>
      <w:pPr>
        <w:spacing w:after="0"/>
        <w:ind w:left="0"/>
        <w:jc w:val="both"/>
      </w:pPr>
      <w:r>
        <w:rPr>
          <w:rFonts w:ascii="Times New Roman"/>
          <w:b w:val="false"/>
          <w:i w:val="false"/>
          <w:color w:val="000000"/>
          <w:sz w:val="28"/>
        </w:rPr>
        <w:t>
      11) Портал арқылы мемлекеттік қызмет көрсету кезінде өтініштерді және функционалдық іс-қимыл тәртібін сипаттау:</w:t>
      </w:r>
    </w:p>
    <w:bookmarkEnd w:id="102"/>
    <w:bookmarkStart w:name="z108" w:id="103"/>
    <w:p>
      <w:pPr>
        <w:spacing w:after="0"/>
        <w:ind w:left="0"/>
        <w:jc w:val="both"/>
      </w:pPr>
      <w:r>
        <w:rPr>
          <w:rFonts w:ascii="Times New Roman"/>
          <w:b w:val="false"/>
          <w:i w:val="false"/>
          <w:color w:val="000000"/>
          <w:sz w:val="28"/>
        </w:rPr>
        <w:t>
      1) қызмет алушы ЖСН және пароль көмегімен порталда тіркеуді жүзеге асырады (порталда тіркелмеген қызмет алушылар үшін);</w:t>
      </w:r>
    </w:p>
    <w:bookmarkEnd w:id="103"/>
    <w:bookmarkStart w:name="z109" w:id="104"/>
    <w:p>
      <w:pPr>
        <w:spacing w:after="0"/>
        <w:ind w:left="0"/>
        <w:jc w:val="both"/>
      </w:pPr>
      <w:r>
        <w:rPr>
          <w:rFonts w:ascii="Times New Roman"/>
          <w:b w:val="false"/>
          <w:i w:val="false"/>
          <w:color w:val="000000"/>
          <w:sz w:val="28"/>
        </w:rPr>
        <w:t>
      2) 1-үдеріс – порталда қызмет алу үшін қызмет алушының ЖСН және паролді енгізуі (авторизациялау үдерісі);</w:t>
      </w:r>
    </w:p>
    <w:bookmarkEnd w:id="104"/>
    <w:bookmarkStart w:name="z110" w:id="105"/>
    <w:p>
      <w:pPr>
        <w:spacing w:after="0"/>
        <w:ind w:left="0"/>
        <w:jc w:val="both"/>
      </w:pPr>
      <w:r>
        <w:rPr>
          <w:rFonts w:ascii="Times New Roman"/>
          <w:b w:val="false"/>
          <w:i w:val="false"/>
          <w:color w:val="000000"/>
          <w:sz w:val="28"/>
        </w:rPr>
        <w:t>
      3) 1-шарт – порталда ЖСН мен пароль арқылы тіркелген қызмет алушы туралы деректердің дұрыстығын тексеру;</w:t>
      </w:r>
    </w:p>
    <w:bookmarkEnd w:id="105"/>
    <w:bookmarkStart w:name="z111" w:id="106"/>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106"/>
    <w:bookmarkStart w:name="z112" w:id="107"/>
    <w:p>
      <w:pPr>
        <w:spacing w:after="0"/>
        <w:ind w:left="0"/>
        <w:jc w:val="both"/>
      </w:pPr>
      <w:r>
        <w:rPr>
          <w:rFonts w:ascii="Times New Roman"/>
          <w:b w:val="false"/>
          <w:i w:val="false"/>
          <w:color w:val="000000"/>
          <w:sz w:val="28"/>
        </w:rPr>
        <w:t>
      5) 3-үдеріс – қызмет алушының осы Регламентте көрсетілген қызметті таңдауы, қызмет көрсетуге сұрау салу нысанын экранға шығару және сұрау салу нысанына қызмет алушының Стандарттың 9-тармағында көрсетілген құжаттардың қажетті көшірмелерінің электрондық нұсқасын тіркей отырып, оның құрылымы мен форматтық талаптарын ескере отырып, нысанды толтыруы (деректерді енгізу) және қызмет алушының ЭЦҚ тіркеу куәлігін сұранымды куәландыру (қол қою) үшін таңдауы;</w:t>
      </w:r>
    </w:p>
    <w:bookmarkEnd w:id="107"/>
    <w:bookmarkStart w:name="z113" w:id="108"/>
    <w:p>
      <w:pPr>
        <w:spacing w:after="0"/>
        <w:ind w:left="0"/>
        <w:jc w:val="both"/>
      </w:pPr>
      <w:r>
        <w:rPr>
          <w:rFonts w:ascii="Times New Roman"/>
          <w:b w:val="false"/>
          <w:i w:val="false"/>
          <w:color w:val="000000"/>
          <w:sz w:val="28"/>
        </w:rPr>
        <w:t>
      6) 2-шарт – порталда ЭЦҚ тіркеу куәлігінің мерзімін және кері қайтарып алынған (күші жойылған) тізімде тіркеу куәліктерінің болмауын, сондай-ақ теңестіру деректерінің сәйкестігін тексеру (сұрау салуда көрсетілген ЖСН-мен, ЭЦҚ тіркеу куәлігінде көрсетілген ЖСН);</w:t>
      </w:r>
    </w:p>
    <w:bookmarkEnd w:id="108"/>
    <w:bookmarkStart w:name="z114" w:id="109"/>
    <w:p>
      <w:pPr>
        <w:spacing w:after="0"/>
        <w:ind w:left="0"/>
        <w:jc w:val="both"/>
      </w:pPr>
      <w:r>
        <w:rPr>
          <w:rFonts w:ascii="Times New Roman"/>
          <w:b w:val="false"/>
          <w:i w:val="false"/>
          <w:color w:val="000000"/>
          <w:sz w:val="28"/>
        </w:rPr>
        <w:t>
      7) 4-үдеріс – қызмет алушының ЭЦҚ түпнұсқасын растамауға байланысты сұралған қызметтен бас тарту туралы хабарламаны қалыптастыру;</w:t>
      </w:r>
    </w:p>
    <w:bookmarkEnd w:id="109"/>
    <w:bookmarkStart w:name="z115" w:id="110"/>
    <w:p>
      <w:pPr>
        <w:spacing w:after="0"/>
        <w:ind w:left="0"/>
        <w:jc w:val="both"/>
      </w:pPr>
      <w:r>
        <w:rPr>
          <w:rFonts w:ascii="Times New Roman"/>
          <w:b w:val="false"/>
          <w:i w:val="false"/>
          <w:color w:val="000000"/>
          <w:sz w:val="28"/>
        </w:rPr>
        <w:t>
      8) 5-үдеріс – қызмет алушының ЭЦҚ арқылы мемлекеттік қызмет көрсету үшін сұранымын куәландырып, "АХАЖ" АЖ арқылы электрондық құжатты (сұранымды) өңдеуге жіберуі;</w:t>
      </w:r>
    </w:p>
    <w:bookmarkEnd w:id="110"/>
    <w:bookmarkStart w:name="z116" w:id="111"/>
    <w:p>
      <w:pPr>
        <w:spacing w:after="0"/>
        <w:ind w:left="0"/>
        <w:jc w:val="both"/>
      </w:pPr>
      <w:r>
        <w:rPr>
          <w:rFonts w:ascii="Times New Roman"/>
          <w:b w:val="false"/>
          <w:i w:val="false"/>
          <w:color w:val="000000"/>
          <w:sz w:val="28"/>
        </w:rPr>
        <w:t>
      9) 3-шарт – "АХАЖ" АЖ азаматтық хал актілерін тіркеу туралы мәліметтерді тексеру;</w:t>
      </w:r>
    </w:p>
    <w:bookmarkEnd w:id="111"/>
    <w:bookmarkStart w:name="z117" w:id="112"/>
    <w:p>
      <w:pPr>
        <w:spacing w:after="0"/>
        <w:ind w:left="0"/>
        <w:jc w:val="both"/>
      </w:pPr>
      <w:r>
        <w:rPr>
          <w:rFonts w:ascii="Times New Roman"/>
          <w:b w:val="false"/>
          <w:i w:val="false"/>
          <w:color w:val="000000"/>
          <w:sz w:val="28"/>
        </w:rPr>
        <w:t>
      10) 6-үдеріс – сұратылып отырған қызметте "АХАЖ" АЖ актілер жазбасының болмауына байланысты бас тарту хабарламасын қалыптастыру;</w:t>
      </w:r>
    </w:p>
    <w:bookmarkEnd w:id="112"/>
    <w:bookmarkStart w:name="z118" w:id="113"/>
    <w:p>
      <w:pPr>
        <w:spacing w:after="0"/>
        <w:ind w:left="0"/>
        <w:jc w:val="both"/>
      </w:pPr>
      <w:r>
        <w:rPr>
          <w:rFonts w:ascii="Times New Roman"/>
          <w:b w:val="false"/>
          <w:i w:val="false"/>
          <w:color w:val="000000"/>
          <w:sz w:val="28"/>
        </w:rPr>
        <w:t>
      11) 7-үдеріс – мемлекеттік қызметке электрондық үкіметтің төлем шлюзі (бұдан әрі – ЭҮТШ) арқылы төлем жүргізу;</w:t>
      </w:r>
    </w:p>
    <w:bookmarkEnd w:id="113"/>
    <w:bookmarkStart w:name="z119" w:id="114"/>
    <w:p>
      <w:pPr>
        <w:spacing w:after="0"/>
        <w:ind w:left="0"/>
        <w:jc w:val="both"/>
      </w:pPr>
      <w:r>
        <w:rPr>
          <w:rFonts w:ascii="Times New Roman"/>
          <w:b w:val="false"/>
          <w:i w:val="false"/>
          <w:color w:val="000000"/>
          <w:sz w:val="28"/>
        </w:rPr>
        <w:t>
      12) 4-шарт – қызмет берушінің қызмет алушы қоса берген Стандарттың 9-тармағында көрсетілген құжаттардың және қызмет көрсету негіздемесінің сәйкестігін тексеру (өңдеу);</w:t>
      </w:r>
    </w:p>
    <w:bookmarkEnd w:id="114"/>
    <w:bookmarkStart w:name="z120" w:id="115"/>
    <w:p>
      <w:pPr>
        <w:spacing w:after="0"/>
        <w:ind w:left="0"/>
        <w:jc w:val="both"/>
      </w:pPr>
      <w:r>
        <w:rPr>
          <w:rFonts w:ascii="Times New Roman"/>
          <w:b w:val="false"/>
          <w:i w:val="false"/>
          <w:color w:val="000000"/>
          <w:sz w:val="28"/>
        </w:rPr>
        <w:t>
      13) 8-үдеріс – қызмет алушының құжаттарында бұзушылықтардың болуына байланысты сұралған қызметтен бас тарту туралы хабарламаны қалыптастыру;</w:t>
      </w:r>
    </w:p>
    <w:bookmarkEnd w:id="115"/>
    <w:bookmarkStart w:name="z121" w:id="116"/>
    <w:p>
      <w:pPr>
        <w:spacing w:after="0"/>
        <w:ind w:left="0"/>
        <w:jc w:val="both"/>
      </w:pPr>
      <w:r>
        <w:rPr>
          <w:rFonts w:ascii="Times New Roman"/>
          <w:b w:val="false"/>
          <w:i w:val="false"/>
          <w:color w:val="000000"/>
          <w:sz w:val="28"/>
        </w:rPr>
        <w:t>
      14) 9-үдеріс – порталмен қалыптастырылған қызмет алушының қызмет нәтижесін алуы (хабарлама). Электрондық құжат қызмет беруші қызметкерінің ЭЦҚ пайдалануы арқылы қалыптасады.</w:t>
      </w:r>
    </w:p>
    <w:bookmarkEnd w:id="116"/>
    <w:p>
      <w:pPr>
        <w:spacing w:after="0"/>
        <w:ind w:left="0"/>
        <w:jc w:val="both"/>
      </w:pPr>
      <w:r>
        <w:rPr>
          <w:rFonts w:ascii="Times New Roman"/>
          <w:b w:val="false"/>
          <w:i w:val="false"/>
          <w:color w:val="000000"/>
          <w:sz w:val="28"/>
        </w:rPr>
        <w:t xml:space="preserve">
      Портал арқылы мемлекеттік қызмет көрсетуге қатысқан ақпараттық жүйелердің атқаратын қызмет іс-әрекеттері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диаграммада көрсетілген.</w:t>
      </w:r>
    </w:p>
    <w:bookmarkStart w:name="z122" w:id="117"/>
    <w:p>
      <w:pPr>
        <w:spacing w:after="0"/>
        <w:ind w:left="0"/>
        <w:jc w:val="both"/>
      </w:pPr>
      <w:r>
        <w:rPr>
          <w:rFonts w:ascii="Times New Roman"/>
          <w:b w:val="false"/>
          <w:i w:val="false"/>
          <w:color w:val="000000"/>
          <w:sz w:val="28"/>
        </w:rPr>
        <w:t xml:space="preserve">
      12)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қызмет берушілермен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бизнес-үдерістерінің анықтамалығы қызмет берушінің және Астана қаласы әкімдігінің интернет-ресурсында (аstana.gov.kz) орналастырылады.</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 немесе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24" w:id="118"/>
    <w:p>
      <w:pPr>
        <w:spacing w:after="0"/>
        <w:ind w:left="0"/>
        <w:jc w:val="both"/>
      </w:pPr>
      <w:r>
        <w:rPr>
          <w:rFonts w:ascii="Times New Roman"/>
          <w:b w:val="false"/>
          <w:i w:val="false"/>
          <w:color w:val="000000"/>
          <w:sz w:val="28"/>
        </w:rPr>
        <w:t>
      "Электрондық үкімет" порталы арқылы мемлекеттік қызмет</w:t>
      </w:r>
    </w:p>
    <w:bookmarkEnd w:id="118"/>
    <w:p>
      <w:pPr>
        <w:spacing w:after="0"/>
        <w:ind w:left="0"/>
        <w:jc w:val="both"/>
      </w:pPr>
      <w:r>
        <w:rPr>
          <w:rFonts w:ascii="Times New Roman"/>
          <w:b w:val="false"/>
          <w:i w:val="false"/>
          <w:color w:val="000000"/>
          <w:sz w:val="28"/>
        </w:rPr>
        <w:t>
      көрсетудің функционалдық өзара іс-қимыл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453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126" w:id="119"/>
    <w:p>
      <w:pPr>
        <w:spacing w:after="0"/>
        <w:ind w:left="0"/>
        <w:jc w:val="left"/>
      </w:pPr>
      <w:r>
        <w:rPr>
          <w:rFonts w:ascii="Times New Roman"/>
          <w:b/>
          <w:i w:val="false"/>
          <w:color w:val="000000"/>
        </w:rPr>
        <w:t xml:space="preserve"> "Азаматтық хал актілерін тіркеу туралы қайталама куәліктер</w:t>
      </w:r>
      <w:r>
        <w:br/>
      </w:r>
      <w:r>
        <w:rPr>
          <w:rFonts w:ascii="Times New Roman"/>
          <w:b/>
          <w:i w:val="false"/>
          <w:color w:val="000000"/>
        </w:rPr>
        <w:t>немесе анықтамалар беру" мемлекеттік көрсетілетін қызметтің</w:t>
      </w:r>
      <w:r>
        <w:br/>
      </w:r>
      <w:r>
        <w:rPr>
          <w:rFonts w:ascii="Times New Roman"/>
          <w:b/>
          <w:i w:val="false"/>
          <w:color w:val="000000"/>
        </w:rPr>
        <w:t>бизнес-процесс анықтамалығы</w:t>
      </w:r>
    </w:p>
    <w:bookmarkEnd w:id="119"/>
    <w:p>
      <w:pPr>
        <w:spacing w:after="0"/>
        <w:ind w:left="0"/>
        <w:jc w:val="both"/>
      </w:pPr>
      <w:r>
        <w:rPr>
          <w:rFonts w:ascii="Times New Roman"/>
          <w:b w:val="false"/>
          <w:i w:val="false"/>
          <w:color w:val="000000"/>
          <w:sz w:val="28"/>
        </w:rPr>
        <w:t>
      1)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5-қосымша</w:t>
            </w:r>
          </w:p>
        </w:tc>
      </w:tr>
    </w:tbl>
    <w:bookmarkStart w:name="z128" w:id="120"/>
    <w:p>
      <w:pPr>
        <w:spacing w:after="0"/>
        <w:ind w:left="0"/>
        <w:jc w:val="left"/>
      </w:pPr>
      <w:r>
        <w:rPr>
          <w:rFonts w:ascii="Times New Roman"/>
          <w:b/>
          <w:i w:val="false"/>
          <w:color w:val="000000"/>
        </w:rPr>
        <w:t xml:space="preserve"> "Атын, әкесінің атын, тегін ауыстыруды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20"/>
    <w:bookmarkStart w:name="z129" w:id="121"/>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121"/>
    <w:bookmarkStart w:name="z130" w:id="12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122"/>
    <w:bookmarkStart w:name="z131" w:id="123"/>
    <w:p>
      <w:pPr>
        <w:spacing w:after="0"/>
        <w:ind w:left="0"/>
        <w:jc w:val="both"/>
      </w:pPr>
      <w:r>
        <w:rPr>
          <w:rFonts w:ascii="Times New Roman"/>
          <w:b w:val="false"/>
          <w:i w:val="false"/>
          <w:color w:val="000000"/>
          <w:sz w:val="28"/>
        </w:rPr>
        <w:t>
      1) қызмет берушінің кеңсесі;</w:t>
      </w:r>
    </w:p>
    <w:bookmarkEnd w:id="123"/>
    <w:bookmarkStart w:name="z132" w:id="12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24"/>
    <w:bookmarkStart w:name="z133" w:id="125"/>
    <w:p>
      <w:pPr>
        <w:spacing w:after="0"/>
        <w:ind w:left="0"/>
        <w:jc w:val="both"/>
      </w:pPr>
      <w:r>
        <w:rPr>
          <w:rFonts w:ascii="Times New Roman"/>
          <w:b w:val="false"/>
          <w:i w:val="false"/>
          <w:color w:val="000000"/>
          <w:sz w:val="28"/>
        </w:rPr>
        <w:t>
      3) "электрондық үкіметтің" веб-порталы: www.е.gov.kz. (бұдан әрі – портал) арқылы жүзеге асырылады.</w:t>
      </w:r>
    </w:p>
    <w:bookmarkEnd w:id="125"/>
    <w:bookmarkStart w:name="z134" w:id="12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26"/>
    <w:bookmarkStart w:name="z135" w:id="127"/>
    <w:p>
      <w:pPr>
        <w:spacing w:after="0"/>
        <w:ind w:left="0"/>
        <w:jc w:val="both"/>
      </w:pPr>
      <w:r>
        <w:rPr>
          <w:rFonts w:ascii="Times New Roman"/>
          <w:b w:val="false"/>
          <w:i w:val="false"/>
          <w:color w:val="000000"/>
          <w:sz w:val="28"/>
        </w:rPr>
        <w:t>
      3. Мемлекеттік қызметті көрсетудің нәтижесі:</w:t>
      </w:r>
    </w:p>
    <w:bookmarkEnd w:id="127"/>
    <w:p>
      <w:pPr>
        <w:spacing w:after="0"/>
        <w:ind w:left="0"/>
        <w:jc w:val="both"/>
      </w:pPr>
      <w:r>
        <w:rPr>
          <w:rFonts w:ascii="Times New Roman"/>
          <w:b w:val="false"/>
          <w:i w:val="false"/>
          <w:color w:val="000000"/>
          <w:sz w:val="28"/>
        </w:rPr>
        <w:t>
      жеке басын куәландыратын құжатты көрсету кезінде қағаз жеткізгіштегі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жолданады.</w:t>
      </w:r>
    </w:p>
    <w:bookmarkStart w:name="z136" w:id="128"/>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128"/>
    <w:bookmarkStart w:name="z137" w:id="12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129"/>
    <w:bookmarkStart w:name="z138" w:id="130"/>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130"/>
    <w:bookmarkStart w:name="z139" w:id="131"/>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131"/>
    <w:bookmarkStart w:name="z140" w:id="132"/>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оны қарау үшін қызмет берушінің жауапты орындаушысына жолдауы – 1 (бір) сағат ішінде;</w:t>
      </w:r>
    </w:p>
    <w:bookmarkEnd w:id="132"/>
    <w:bookmarkStart w:name="z141" w:id="133"/>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"Неке (ерлі-зайыптылық) және отбасы туралы" Қазақстан Республикасының кодексіне, сондай-ақ басқа да нормативтік құқықтық актілерге сәйкестігін тексеруі және талдауы:</w:t>
      </w:r>
    </w:p>
    <w:bookmarkEnd w:id="13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 15 (он бес)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142" w:id="134"/>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134"/>
    <w:bookmarkStart w:name="z143" w:id="135"/>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және қызмет берушінің кеңсесіне жолдауы – 1 (бір) сағат ішінде;</w:t>
      </w:r>
    </w:p>
    <w:bookmarkEnd w:id="135"/>
    <w:bookmarkStart w:name="z144" w:id="136"/>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136"/>
    <w:bookmarkStart w:name="z145" w:id="13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рәсімдердің (іс-қимылдардың) нәтижесі:</w:t>
      </w:r>
    </w:p>
    <w:bookmarkEnd w:id="137"/>
    <w:bookmarkStart w:name="z146" w:id="138"/>
    <w:p>
      <w:pPr>
        <w:spacing w:after="0"/>
        <w:ind w:left="0"/>
        <w:jc w:val="both"/>
      </w:pPr>
      <w:r>
        <w:rPr>
          <w:rFonts w:ascii="Times New Roman"/>
          <w:b w:val="false"/>
          <w:i w:val="false"/>
          <w:color w:val="000000"/>
          <w:sz w:val="28"/>
        </w:rPr>
        <w:t>
      1) қызмет алушының тіркелген өтініші;</w:t>
      </w:r>
    </w:p>
    <w:bookmarkEnd w:id="138"/>
    <w:bookmarkStart w:name="z147" w:id="139"/>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139"/>
    <w:bookmarkStart w:name="z148" w:id="140"/>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140"/>
    <w:bookmarkStart w:name="z149" w:id="141"/>
    <w:p>
      <w:pPr>
        <w:spacing w:after="0"/>
        <w:ind w:left="0"/>
        <w:jc w:val="both"/>
      </w:pPr>
      <w:r>
        <w:rPr>
          <w:rFonts w:ascii="Times New Roman"/>
          <w:b w:val="false"/>
          <w:i w:val="false"/>
          <w:color w:val="000000"/>
          <w:sz w:val="28"/>
        </w:rPr>
        <w:t>
      4) "Азаматтық хал актілерін жазу" тіркеу пункті" АЖ-да қалыптастырылған жазба және толтырылған мемлекеттік қызметті көрсету нәтижесі;</w:t>
      </w:r>
    </w:p>
    <w:bookmarkEnd w:id="141"/>
    <w:bookmarkStart w:name="z150" w:id="142"/>
    <w:p>
      <w:pPr>
        <w:spacing w:after="0"/>
        <w:ind w:left="0"/>
        <w:jc w:val="both"/>
      </w:pPr>
      <w:r>
        <w:rPr>
          <w:rFonts w:ascii="Times New Roman"/>
          <w:b w:val="false"/>
          <w:i w:val="false"/>
          <w:color w:val="000000"/>
          <w:sz w:val="28"/>
        </w:rPr>
        <w:t>
      5) қол қойылған мемлекеттік қызметті көрсету нәтижесі;</w:t>
      </w:r>
    </w:p>
    <w:bookmarkEnd w:id="142"/>
    <w:bookmarkStart w:name="z151" w:id="143"/>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143"/>
    <w:bookmarkStart w:name="z152" w:id="144"/>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әрекет</w:t>
      </w:r>
      <w:r>
        <w:br/>
      </w:r>
      <w:r>
        <w:rPr>
          <w:rFonts w:ascii="Times New Roman"/>
          <w:b/>
          <w:i w:val="false"/>
          <w:color w:val="000000"/>
        </w:rPr>
        <w:t>тәртібін сипаттау</w:t>
      </w:r>
    </w:p>
    <w:bookmarkEnd w:id="144"/>
    <w:bookmarkStart w:name="z153" w:id="145"/>
    <w:p>
      <w:pPr>
        <w:spacing w:after="0"/>
        <w:ind w:left="0"/>
        <w:jc w:val="both"/>
      </w:pPr>
      <w:r>
        <w:rPr>
          <w:rFonts w:ascii="Times New Roman"/>
          <w:b w:val="false"/>
          <w:i w:val="false"/>
          <w:color w:val="000000"/>
          <w:sz w:val="28"/>
        </w:rPr>
        <w:t>
      8. Мемлекеттік қызмет көрсету үдерісіне қатысатын қызметті берушінің құрылымдық бөлімшелерінің (қызметкерлерінің) тізбесі:</w:t>
      </w:r>
    </w:p>
    <w:bookmarkEnd w:id="145"/>
    <w:bookmarkStart w:name="z154" w:id="146"/>
    <w:p>
      <w:pPr>
        <w:spacing w:after="0"/>
        <w:ind w:left="0"/>
        <w:jc w:val="both"/>
      </w:pPr>
      <w:r>
        <w:rPr>
          <w:rFonts w:ascii="Times New Roman"/>
          <w:b w:val="false"/>
          <w:i w:val="false"/>
          <w:color w:val="000000"/>
          <w:sz w:val="28"/>
        </w:rPr>
        <w:t>
      1) қызмет берушінің кеңсесі;</w:t>
      </w:r>
    </w:p>
    <w:bookmarkEnd w:id="146"/>
    <w:bookmarkStart w:name="z155" w:id="147"/>
    <w:p>
      <w:pPr>
        <w:spacing w:after="0"/>
        <w:ind w:left="0"/>
        <w:jc w:val="both"/>
      </w:pPr>
      <w:r>
        <w:rPr>
          <w:rFonts w:ascii="Times New Roman"/>
          <w:b w:val="false"/>
          <w:i w:val="false"/>
          <w:color w:val="000000"/>
          <w:sz w:val="28"/>
        </w:rPr>
        <w:t>
      2) қызмет берушінің басшысы;</w:t>
      </w:r>
    </w:p>
    <w:bookmarkEnd w:id="147"/>
    <w:bookmarkStart w:name="z156" w:id="148"/>
    <w:p>
      <w:pPr>
        <w:spacing w:after="0"/>
        <w:ind w:left="0"/>
        <w:jc w:val="both"/>
      </w:pPr>
      <w:r>
        <w:rPr>
          <w:rFonts w:ascii="Times New Roman"/>
          <w:b w:val="false"/>
          <w:i w:val="false"/>
          <w:color w:val="000000"/>
          <w:sz w:val="28"/>
        </w:rPr>
        <w:t>
      3) қызмет берушінің жауапты орындаушысы.</w:t>
      </w:r>
    </w:p>
    <w:bookmarkEnd w:id="148"/>
    <w:bookmarkStart w:name="z157" w:id="149"/>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149"/>
    <w:bookmarkStart w:name="z158" w:id="150"/>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150"/>
    <w:bookmarkStart w:name="z159" w:id="151"/>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қызмет берушінің жауапты орындаушысына жолдайды – 1 (бір) сағат ішінде;</w:t>
      </w:r>
    </w:p>
    <w:bookmarkEnd w:id="151"/>
    <w:bookmarkStart w:name="z160" w:id="152"/>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 – 15 (он бес) күнтізбелік күн ішінде, Стандарттың 9-тармағында белгіленген құжаттарды қосымша тексеру қажет болған кезде – 15 (он бес) жұмыс күні ішінде,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152"/>
    <w:bookmarkStart w:name="z161" w:id="153"/>
    <w:p>
      <w:pPr>
        <w:spacing w:after="0"/>
        <w:ind w:left="0"/>
        <w:jc w:val="both"/>
      </w:pPr>
      <w:r>
        <w:rPr>
          <w:rFonts w:ascii="Times New Roman"/>
          <w:b w:val="false"/>
          <w:i w:val="false"/>
          <w:color w:val="000000"/>
          <w:sz w:val="28"/>
        </w:rPr>
        <w:t>
      4) ұсынылған құжаттарды тексергеннен және талдау жүргізгеннен кейін қызмет берушінің жауапты орындаушысы "Азаматтық хал актілерін жазу" тіркеу пункті" АЖ-ға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153"/>
    <w:bookmarkStart w:name="z162" w:id="154"/>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1 (бір) минут ішінде;</w:t>
      </w:r>
    </w:p>
    <w:bookmarkEnd w:id="154"/>
    <w:bookmarkStart w:name="z163" w:id="155"/>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155"/>
    <w:bookmarkStart w:name="z164" w:id="156"/>
    <w:p>
      <w:pPr>
        <w:spacing w:after="0"/>
        <w:ind w:left="0"/>
        <w:jc w:val="left"/>
      </w:pPr>
      <w:r>
        <w:rPr>
          <w:rFonts w:ascii="Times New Roman"/>
          <w:b/>
          <w:i w:val="false"/>
          <w:color w:val="000000"/>
        </w:rPr>
        <w:t xml:space="preserve"> 4. "Азаматтарға арналған үкімет" мемлекеттік корпорация және (немесе) басқа да қызмет берушілермен өзара әрекет тәртібін, сондай-ақ мемлекеттік қызмет көрсету үдерісінде ақпараттық жүйелерді қолдану тәртібін сипаттау</w:t>
      </w:r>
    </w:p>
    <w:bookmarkEnd w:id="156"/>
    <w:bookmarkStart w:name="z165" w:id="157"/>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bookmarkEnd w:id="157"/>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 – 15 (он бес) күнтізбелік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корпорацияның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w:t>
      </w:r>
    </w:p>
    <w:bookmarkStart w:name="z166" w:id="158"/>
    <w:p>
      <w:pPr>
        <w:spacing w:after="0"/>
        <w:ind w:left="0"/>
        <w:jc w:val="both"/>
      </w:pPr>
      <w:r>
        <w:rPr>
          <w:rFonts w:ascii="Times New Roman"/>
          <w:b w:val="false"/>
          <w:i w:val="false"/>
          <w:color w:val="000000"/>
          <w:sz w:val="28"/>
        </w:rPr>
        <w:t>
      11.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158"/>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 көрсету нәтижесін дайындайды – 15 (он бес) күнтізбелік күні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жүзеге асырылады.</w:t>
      </w:r>
    </w:p>
    <w:bookmarkStart w:name="z167" w:id="159"/>
    <w:p>
      <w:pPr>
        <w:spacing w:after="0"/>
        <w:ind w:left="0"/>
        <w:jc w:val="both"/>
      </w:pPr>
      <w:r>
        <w:rPr>
          <w:rFonts w:ascii="Times New Roman"/>
          <w:b w:val="false"/>
          <w:i w:val="false"/>
          <w:color w:val="000000"/>
          <w:sz w:val="28"/>
        </w:rPr>
        <w:t xml:space="preserve">
      12. Мемлекеттік көрсетілетін қызметті портал арқылы көрсету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59"/>
    <w:bookmarkStart w:name="z168" w:id="160"/>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160"/>
    <w:bookmarkStart w:name="z169" w:id="161"/>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қызмет алушының порталда парольді енгізу (авторизациялау үдерісі) үдерісі;</w:t>
      </w:r>
    </w:p>
    <w:bookmarkEnd w:id="161"/>
    <w:bookmarkStart w:name="z170" w:id="162"/>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түпнұсқалығын тексеру;</w:t>
      </w:r>
    </w:p>
    <w:bookmarkEnd w:id="162"/>
    <w:bookmarkStart w:name="z171" w:id="163"/>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163"/>
    <w:bookmarkStart w:name="z172" w:id="164"/>
    <w:p>
      <w:pPr>
        <w:spacing w:after="0"/>
        <w:ind w:left="0"/>
        <w:jc w:val="both"/>
      </w:pPr>
      <w:r>
        <w:rPr>
          <w:rFonts w:ascii="Times New Roman"/>
          <w:b w:val="false"/>
          <w:i w:val="false"/>
          <w:color w:val="000000"/>
          <w:sz w:val="28"/>
        </w:rPr>
        <w:t>
      5) 3-үдеріс – қызмет алушының порталдан қызметті таңдауы, қызмет көрсету үшін сұрау салу нысанын экранға шығару және қызмет алушының қажетті құжаттардың электрондық нұсқасын сұрау нысанына тіркей отырып, оның құрылымы мен форматтық талаптарды ескерумен, нысанды толтыруы (деректерді енгізу);</w:t>
      </w:r>
    </w:p>
    <w:bookmarkEnd w:id="164"/>
    <w:bookmarkStart w:name="z173" w:id="165"/>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165"/>
    <w:bookmarkStart w:name="z174" w:id="166"/>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сауалдағы ЖСН және ЭЦҚ тіркеу куәлігінде көрсетілген ЖСН арасындағы сәйкестендірме деректерге сәйкес келуін тексеру;</w:t>
      </w:r>
    </w:p>
    <w:bookmarkEnd w:id="166"/>
    <w:bookmarkStart w:name="z175" w:id="167"/>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қызметтен бас тарту туралы хабарламаны қалыптастыру;</w:t>
      </w:r>
    </w:p>
    <w:bookmarkEnd w:id="167"/>
    <w:bookmarkStart w:name="z176" w:id="168"/>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куәландыруы (қол қоюы);</w:t>
      </w:r>
    </w:p>
    <w:bookmarkEnd w:id="168"/>
    <w:bookmarkStart w:name="z177" w:id="169"/>
    <w:p>
      <w:pPr>
        <w:spacing w:after="0"/>
        <w:ind w:left="0"/>
        <w:jc w:val="both"/>
      </w:pPr>
      <w:r>
        <w:rPr>
          <w:rFonts w:ascii="Times New Roman"/>
          <w:b w:val="false"/>
          <w:i w:val="false"/>
          <w:color w:val="000000"/>
          <w:sz w:val="28"/>
        </w:rPr>
        <w:t>
      10) 7-үдеріс – "Азаматтық хал актілерін жазу" тіркеу пункті" АЖ-да электрондық құжатты (тұтынушының сауалын) тіркеу;</w:t>
      </w:r>
    </w:p>
    <w:bookmarkEnd w:id="169"/>
    <w:bookmarkStart w:name="z178" w:id="170"/>
    <w:p>
      <w:pPr>
        <w:spacing w:after="0"/>
        <w:ind w:left="0"/>
        <w:jc w:val="both"/>
      </w:pPr>
      <w:r>
        <w:rPr>
          <w:rFonts w:ascii="Times New Roman"/>
          <w:b w:val="false"/>
          <w:i w:val="false"/>
          <w:color w:val="000000"/>
          <w:sz w:val="28"/>
        </w:rPr>
        <w:t>
      11) 3-шарт – қызмет берушінің ұсынылған құжаттардың Стандарттың 9-тармағына және Қазақстан Республикасы заңнамасының талаптарына сәйкестігін тексеруі;</w:t>
      </w:r>
    </w:p>
    <w:bookmarkEnd w:id="170"/>
    <w:bookmarkStart w:name="z179" w:id="171"/>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171"/>
    <w:bookmarkStart w:name="z180" w:id="172"/>
    <w:p>
      <w:pPr>
        <w:spacing w:after="0"/>
        <w:ind w:left="0"/>
        <w:jc w:val="both"/>
      </w:pPr>
      <w:r>
        <w:rPr>
          <w:rFonts w:ascii="Times New Roman"/>
          <w:b w:val="false"/>
          <w:i w:val="false"/>
          <w:color w:val="000000"/>
          <w:sz w:val="28"/>
        </w:rPr>
        <w:t>
      13) 9-үдеріс – қызмет берушінің уәкілетті тұлғасының ЭЦҚ қол қойылған қызмет алушының мемлекеттік көрсетілетін қызмет нәтижесін алу орны мен күні туралы хабарлама алуы.</w:t>
      </w:r>
    </w:p>
    <w:bookmarkEnd w:id="172"/>
    <w:bookmarkStart w:name="z181" w:id="173"/>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73"/>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w:t>
            </w:r>
            <w:r>
              <w:br/>
            </w:r>
            <w:r>
              <w:rPr>
                <w:rFonts w:ascii="Times New Roman"/>
                <w:b w:val="false"/>
                <w:i w:val="false"/>
                <w:color w:val="000000"/>
                <w:sz w:val="20"/>
              </w:rPr>
              <w:t>қызмет регламентіне 1-қосымша</w:t>
            </w:r>
          </w:p>
        </w:tc>
      </w:tr>
    </w:tbl>
    <w:bookmarkStart w:name="z183" w:id="174"/>
    <w:p>
      <w:pPr>
        <w:spacing w:after="0"/>
        <w:ind w:left="0"/>
        <w:jc w:val="left"/>
      </w:pPr>
      <w:r>
        <w:rPr>
          <w:rFonts w:ascii="Times New Roman"/>
          <w:b/>
          <w:i w:val="false"/>
          <w:color w:val="000000"/>
        </w:rPr>
        <w:t xml:space="preserve"> "Электронды үкімет" порталы арқылы мемлекеттік қызмет</w:t>
      </w:r>
      <w:r>
        <w:br/>
      </w:r>
      <w:r>
        <w:rPr>
          <w:rFonts w:ascii="Times New Roman"/>
          <w:b/>
          <w:i w:val="false"/>
          <w:color w:val="000000"/>
        </w:rPr>
        <w:t>көрсетудің функционалдық өзара іс-қимыл диаграммасы</w:t>
      </w:r>
    </w:p>
    <w:bookmarkEnd w:id="174"/>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912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w:t>
            </w:r>
            <w:r>
              <w:br/>
            </w:r>
            <w:r>
              <w:rPr>
                <w:rFonts w:ascii="Times New Roman"/>
                <w:b w:val="false"/>
                <w:i w:val="false"/>
                <w:color w:val="000000"/>
                <w:sz w:val="20"/>
              </w:rPr>
              <w:t>қызмет регламентіне 2-қосымша</w:t>
            </w:r>
          </w:p>
        </w:tc>
      </w:tr>
    </w:tbl>
    <w:bookmarkStart w:name="z185" w:id="175"/>
    <w:p>
      <w:pPr>
        <w:spacing w:after="0"/>
        <w:ind w:left="0"/>
        <w:jc w:val="left"/>
      </w:pPr>
      <w:r>
        <w:rPr>
          <w:rFonts w:ascii="Times New Roman"/>
          <w:b/>
          <w:i w:val="false"/>
          <w:color w:val="000000"/>
        </w:rPr>
        <w:t xml:space="preserve"> "Атын, әкесінің атын, тегін ауыстыруды тіркеу, оның ішінде</w:t>
      </w:r>
      <w:r>
        <w:br/>
      </w:r>
      <w:r>
        <w:rPr>
          <w:rFonts w:ascii="Times New Roman"/>
          <w:b/>
          <w:i w:val="false"/>
          <w:color w:val="000000"/>
        </w:rPr>
        <w:t>азаматтық хал актілері жазбаларына өзгерістер, толықтырулар мен</w:t>
      </w:r>
      <w:r>
        <w:br/>
      </w:r>
      <w:r>
        <w:rPr>
          <w:rFonts w:ascii="Times New Roman"/>
          <w:b/>
          <w:i w:val="false"/>
          <w:color w:val="000000"/>
        </w:rPr>
        <w:t>түзетулер енгізу" мемлекеттік қызмет көрсетудің бизнес-үдерістерінің анықтамалығы</w:t>
      </w:r>
    </w:p>
    <w:bookmarkEnd w:id="175"/>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6-қосымша</w:t>
            </w:r>
          </w:p>
        </w:tc>
      </w:tr>
    </w:tbl>
    <w:bookmarkStart w:name="z187" w:id="176"/>
    <w:p>
      <w:pPr>
        <w:spacing w:after="0"/>
        <w:ind w:left="0"/>
        <w:jc w:val="left"/>
      </w:pPr>
      <w:r>
        <w:rPr>
          <w:rFonts w:ascii="Times New Roman"/>
          <w:b/>
          <w:i w:val="false"/>
          <w:color w:val="000000"/>
        </w:rPr>
        <w:t xml:space="preserve"> "Азаматтық хал актілері жазбаларын қалпына келтіру"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76"/>
    <w:bookmarkStart w:name="z188" w:id="177"/>
    <w:p>
      <w:pPr>
        <w:spacing w:after="0"/>
        <w:ind w:left="0"/>
        <w:jc w:val="both"/>
      </w:pPr>
      <w:r>
        <w:rPr>
          <w:rFonts w:ascii="Times New Roman"/>
          <w:b w:val="false"/>
          <w:i w:val="false"/>
          <w:color w:val="000000"/>
          <w:sz w:val="28"/>
        </w:rPr>
        <w:t xml:space="preserve">
      1. "Азаматтық хал актілері жазбаларын қалпына келтіру"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бекітілген "Азаматтық хал актілері жазбаларын қалпына келтіру" мемлекеттік көрсетілетін қызмет стандартының (бұдан әрі – Стандарт) негізінде әзірленді.</w:t>
      </w:r>
    </w:p>
    <w:bookmarkEnd w:id="177"/>
    <w:bookmarkStart w:name="z189" w:id="178"/>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 баламалы түрде:</w:t>
      </w:r>
    </w:p>
    <w:bookmarkEnd w:id="178"/>
    <w:bookmarkStart w:name="z190" w:id="179"/>
    <w:p>
      <w:pPr>
        <w:spacing w:after="0"/>
        <w:ind w:left="0"/>
        <w:jc w:val="both"/>
      </w:pPr>
      <w:r>
        <w:rPr>
          <w:rFonts w:ascii="Times New Roman"/>
          <w:b w:val="false"/>
          <w:i w:val="false"/>
          <w:color w:val="000000"/>
          <w:sz w:val="28"/>
        </w:rPr>
        <w:t>
      1) Қызмет беруші;</w:t>
      </w:r>
    </w:p>
    <w:bookmarkEnd w:id="179"/>
    <w:bookmarkStart w:name="z191" w:id="18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80"/>
    <w:bookmarkStart w:name="z192" w:id="181"/>
    <w:p>
      <w:pPr>
        <w:spacing w:after="0"/>
        <w:ind w:left="0"/>
        <w:jc w:val="both"/>
      </w:pPr>
      <w:r>
        <w:rPr>
          <w:rFonts w:ascii="Times New Roman"/>
          <w:b w:val="false"/>
          <w:i w:val="false"/>
          <w:color w:val="000000"/>
          <w:sz w:val="28"/>
        </w:rPr>
        <w:t>
      2. Мемлекеттік қызметті көрсету нысаны: қағаз түрінде.</w:t>
      </w:r>
    </w:p>
    <w:bookmarkEnd w:id="181"/>
    <w:bookmarkStart w:name="z193" w:id="182"/>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 азаматтық хал актісін тіркеу туралы куәлік;</w:t>
      </w:r>
    </w:p>
    <w:bookmarkEnd w:id="182"/>
    <w:bookmarkStart w:name="z194" w:id="183"/>
    <w:p>
      <w:pPr>
        <w:spacing w:after="0"/>
        <w:ind w:left="0"/>
        <w:jc w:val="both"/>
      </w:pPr>
      <w:r>
        <w:rPr>
          <w:rFonts w:ascii="Times New Roman"/>
          <w:b w:val="false"/>
          <w:i w:val="false"/>
          <w:color w:val="000000"/>
          <w:sz w:val="28"/>
        </w:rPr>
        <w:t>
      4. Мемлекеттік қызмет көрсету нәтижесінің нысаны: қағаз түрінде.</w:t>
      </w:r>
    </w:p>
    <w:bookmarkEnd w:id="183"/>
    <w:bookmarkStart w:name="z195" w:id="184"/>
    <w:p>
      <w:pPr>
        <w:spacing w:after="0"/>
        <w:ind w:left="0"/>
        <w:jc w:val="left"/>
      </w:pPr>
      <w:r>
        <w:rPr>
          <w:rFonts w:ascii="Times New Roman"/>
          <w:b/>
          <w:i w:val="false"/>
          <w:color w:val="000000"/>
        </w:rPr>
        <w:t xml:space="preserve"> 2. Мемлекеттік қызмет көрсету үдерісінде көрсетілетін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 тәртібін сипаттау</w:t>
      </w:r>
    </w:p>
    <w:bookmarkEnd w:id="184"/>
    <w:bookmarkStart w:name="z196" w:id="185"/>
    <w:p>
      <w:pPr>
        <w:spacing w:after="0"/>
        <w:ind w:left="0"/>
        <w:jc w:val="both"/>
      </w:pPr>
      <w:r>
        <w:rPr>
          <w:rFonts w:ascii="Times New Roman"/>
          <w:b w:val="false"/>
          <w:i w:val="false"/>
          <w:color w:val="000000"/>
          <w:sz w:val="28"/>
        </w:rPr>
        <w:t xml:space="preserve">
      5.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қағаз немесе электронды түрде қабылдауын мемлекеттік қызметті көрсету бойынша іс-әрекетінің басталуына негіз болып келеді.</w:t>
      </w:r>
    </w:p>
    <w:bookmarkEnd w:id="185"/>
    <w:bookmarkStart w:name="z197" w:id="186"/>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186"/>
    <w:bookmarkStart w:name="z198" w:id="187"/>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187"/>
    <w:bookmarkStart w:name="z199" w:id="188"/>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оны қарау үшін қызмет берушінің жауапты орындаушысына жолдауы – 1 (бір) сағат ішінде;</w:t>
      </w:r>
    </w:p>
    <w:bookmarkEnd w:id="188"/>
    <w:bookmarkStart w:name="z200" w:id="189"/>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w:t>
      </w:r>
      <w:r>
        <w:rPr>
          <w:rFonts w:ascii="Times New Roman"/>
          <w:b w:val="false"/>
          <w:i w:val="false"/>
          <w:color w:val="000000"/>
          <w:sz w:val="28"/>
        </w:rPr>
        <w:t>Неке (ерлі-зайыптылық) және отбасы туралы</w:t>
      </w:r>
      <w:r>
        <w:rPr>
          <w:rFonts w:ascii="Times New Roman"/>
          <w:b w:val="false"/>
          <w:i w:val="false"/>
          <w:color w:val="000000"/>
          <w:sz w:val="28"/>
        </w:rPr>
        <w:t>" Қазақстан Республикасының кодексіне, сондай-ақ басқа да нормативтік құқықтық актілерге сәйкестігін тексеруі және талдауы – 13 (он үш) жұмыс күні ішінде;</w:t>
      </w:r>
    </w:p>
    <w:bookmarkEnd w:id="189"/>
    <w:bookmarkStart w:name="z201" w:id="190"/>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190"/>
    <w:bookmarkStart w:name="z202" w:id="191"/>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және қызмет берушінің кеңсесіне жолдауы – 1 (бір) сағат ішінде;</w:t>
      </w:r>
    </w:p>
    <w:bookmarkEnd w:id="191"/>
    <w:bookmarkStart w:name="z203" w:id="192"/>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192"/>
    <w:bookmarkStart w:name="z204" w:id="193"/>
    <w:p>
      <w:pPr>
        <w:spacing w:after="0"/>
        <w:ind w:left="0"/>
        <w:jc w:val="both"/>
      </w:pPr>
      <w:r>
        <w:rPr>
          <w:rFonts w:ascii="Times New Roman"/>
          <w:b w:val="false"/>
          <w:i w:val="false"/>
          <w:color w:val="000000"/>
          <w:sz w:val="28"/>
        </w:rPr>
        <w:t xml:space="preserve">
      7.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193"/>
    <w:bookmarkStart w:name="z205" w:id="194"/>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рәсімдердің (іс-қимылдардың) нәтижесі:</w:t>
      </w:r>
    </w:p>
    <w:bookmarkEnd w:id="194"/>
    <w:bookmarkStart w:name="z206" w:id="195"/>
    <w:p>
      <w:pPr>
        <w:spacing w:after="0"/>
        <w:ind w:left="0"/>
        <w:jc w:val="both"/>
      </w:pPr>
      <w:r>
        <w:rPr>
          <w:rFonts w:ascii="Times New Roman"/>
          <w:b w:val="false"/>
          <w:i w:val="false"/>
          <w:color w:val="000000"/>
          <w:sz w:val="28"/>
        </w:rPr>
        <w:t>
      1) қызмет алушының тіркелген өтініші;</w:t>
      </w:r>
    </w:p>
    <w:bookmarkEnd w:id="195"/>
    <w:bookmarkStart w:name="z207" w:id="196"/>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196"/>
    <w:bookmarkStart w:name="z208" w:id="197"/>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197"/>
    <w:bookmarkStart w:name="z209" w:id="198"/>
    <w:p>
      <w:pPr>
        <w:spacing w:after="0"/>
        <w:ind w:left="0"/>
        <w:jc w:val="both"/>
      </w:pPr>
      <w:r>
        <w:rPr>
          <w:rFonts w:ascii="Times New Roman"/>
          <w:b w:val="false"/>
          <w:i w:val="false"/>
          <w:color w:val="000000"/>
          <w:sz w:val="28"/>
        </w:rPr>
        <w:t>
      4) "Азаматтық хал актілерін жазу" тіркеу пункті" АЖ-да қалыптастырылған жазба және толтырылған мемлекеттік қызметті көрсету нәтижесі;</w:t>
      </w:r>
    </w:p>
    <w:bookmarkEnd w:id="198"/>
    <w:bookmarkStart w:name="z210" w:id="199"/>
    <w:p>
      <w:pPr>
        <w:spacing w:after="0"/>
        <w:ind w:left="0"/>
        <w:jc w:val="both"/>
      </w:pPr>
      <w:r>
        <w:rPr>
          <w:rFonts w:ascii="Times New Roman"/>
          <w:b w:val="false"/>
          <w:i w:val="false"/>
          <w:color w:val="000000"/>
          <w:sz w:val="28"/>
        </w:rPr>
        <w:t>
      5) қол қойылған мемлекеттік қызметті көрсету нәтижесі;</w:t>
      </w:r>
    </w:p>
    <w:bookmarkEnd w:id="199"/>
    <w:bookmarkStart w:name="z211" w:id="200"/>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200"/>
    <w:bookmarkStart w:name="z212" w:id="201"/>
    <w:p>
      <w:pPr>
        <w:spacing w:after="0"/>
        <w:ind w:left="0"/>
        <w:jc w:val="left"/>
      </w:pPr>
      <w:r>
        <w:rPr>
          <w:rFonts w:ascii="Times New Roman"/>
          <w:b/>
          <w:i w:val="false"/>
          <w:color w:val="000000"/>
        </w:rPr>
        <w:t xml:space="preserve"> 3. Мемлекеттік қызмет көрсету үдерісінде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әрекет тәртібін сипаттау</w:t>
      </w:r>
    </w:p>
    <w:bookmarkEnd w:id="201"/>
    <w:bookmarkStart w:name="z213" w:id="202"/>
    <w:p>
      <w:pPr>
        <w:spacing w:after="0"/>
        <w:ind w:left="0"/>
        <w:jc w:val="both"/>
      </w:pPr>
      <w:r>
        <w:rPr>
          <w:rFonts w:ascii="Times New Roman"/>
          <w:b w:val="false"/>
          <w:i w:val="false"/>
          <w:color w:val="000000"/>
          <w:sz w:val="28"/>
        </w:rPr>
        <w:t>
      9. Көрсетілетін мемлекеттік қызмет үрдісіне қатысатын қызметті берушінің құрылымдық бөлімшелерінің тізімі:</w:t>
      </w:r>
    </w:p>
    <w:bookmarkEnd w:id="202"/>
    <w:bookmarkStart w:name="z214" w:id="203"/>
    <w:p>
      <w:pPr>
        <w:spacing w:after="0"/>
        <w:ind w:left="0"/>
        <w:jc w:val="both"/>
      </w:pPr>
      <w:r>
        <w:rPr>
          <w:rFonts w:ascii="Times New Roman"/>
          <w:b w:val="false"/>
          <w:i w:val="false"/>
          <w:color w:val="000000"/>
          <w:sz w:val="28"/>
        </w:rPr>
        <w:t>
      1) қызмет берушінің кеңсесі;</w:t>
      </w:r>
    </w:p>
    <w:bookmarkEnd w:id="203"/>
    <w:bookmarkStart w:name="z215" w:id="204"/>
    <w:p>
      <w:pPr>
        <w:spacing w:after="0"/>
        <w:ind w:left="0"/>
        <w:jc w:val="both"/>
      </w:pPr>
      <w:r>
        <w:rPr>
          <w:rFonts w:ascii="Times New Roman"/>
          <w:b w:val="false"/>
          <w:i w:val="false"/>
          <w:color w:val="000000"/>
          <w:sz w:val="28"/>
        </w:rPr>
        <w:t>
      2) қызмет көрсетушінің басшысы;</w:t>
      </w:r>
    </w:p>
    <w:bookmarkEnd w:id="204"/>
    <w:bookmarkStart w:name="z216" w:id="205"/>
    <w:p>
      <w:pPr>
        <w:spacing w:after="0"/>
        <w:ind w:left="0"/>
        <w:jc w:val="both"/>
      </w:pPr>
      <w:r>
        <w:rPr>
          <w:rFonts w:ascii="Times New Roman"/>
          <w:b w:val="false"/>
          <w:i w:val="false"/>
          <w:color w:val="000000"/>
          <w:sz w:val="28"/>
        </w:rPr>
        <w:t>
      3) қызмет көрсетушінің жауапты орындаушысы.</w:t>
      </w:r>
    </w:p>
    <w:bookmarkEnd w:id="205"/>
    <w:bookmarkStart w:name="z217" w:id="206"/>
    <w:p>
      <w:pPr>
        <w:spacing w:after="0"/>
        <w:ind w:left="0"/>
        <w:jc w:val="both"/>
      </w:pPr>
      <w:r>
        <w:rPr>
          <w:rFonts w:ascii="Times New Roman"/>
          <w:b w:val="false"/>
          <w:i w:val="false"/>
          <w:color w:val="000000"/>
          <w:sz w:val="28"/>
        </w:rPr>
        <w:t>
      10. Мемлекеттік қызмет көрсету үдерісінде рәсімдердің келесі реттілігі жүзеге асырылады:</w:t>
      </w:r>
    </w:p>
    <w:bookmarkEnd w:id="206"/>
    <w:bookmarkStart w:name="z218" w:id="207"/>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207"/>
    <w:bookmarkStart w:name="z219" w:id="208"/>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208"/>
    <w:bookmarkStart w:name="z220" w:id="209"/>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209"/>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221" w:id="210"/>
    <w:p>
      <w:pPr>
        <w:spacing w:after="0"/>
        <w:ind w:left="0"/>
        <w:jc w:val="both"/>
      </w:pPr>
      <w:r>
        <w:rPr>
          <w:rFonts w:ascii="Times New Roman"/>
          <w:b w:val="false"/>
          <w:i w:val="false"/>
          <w:color w:val="000000"/>
          <w:sz w:val="28"/>
        </w:rPr>
        <w:t>
      4) ұсынылған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210"/>
    <w:bookmarkStart w:name="z222" w:id="211"/>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30 (отыз) минут ішінде;</w:t>
      </w:r>
    </w:p>
    <w:bookmarkEnd w:id="211"/>
    <w:bookmarkStart w:name="z223" w:id="212"/>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21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224" w:id="213"/>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көрсетілетін қызмет берушілермен өзара әрекет</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қолдану тәртібін сипаттау</w:t>
      </w:r>
    </w:p>
    <w:bookmarkEnd w:id="213"/>
    <w:p>
      <w:pPr>
        <w:spacing w:after="0"/>
        <w:ind w:left="0"/>
        <w:jc w:val="both"/>
      </w:pPr>
      <w:r>
        <w:rPr>
          <w:rFonts w:ascii="Times New Roman"/>
          <w:b w:val="false"/>
          <w:i w:val="false"/>
          <w:color w:val="000000"/>
          <w:sz w:val="28"/>
        </w:rPr>
        <w:t>
      Мемлекеттік қызмет көрсетуге қажетті құжаттарды мемлекеттік корпорация арқылы қабылдаған кезде мемлекеттік корпорация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225" w:id="214"/>
    <w:p>
      <w:pPr>
        <w:spacing w:after="0"/>
        <w:ind w:left="0"/>
        <w:jc w:val="both"/>
      </w:pPr>
      <w:r>
        <w:rPr>
          <w:rFonts w:ascii="Times New Roman"/>
          <w:b w:val="false"/>
          <w:i w:val="false"/>
          <w:color w:val="000000"/>
          <w:sz w:val="28"/>
        </w:rPr>
        <w:t>
      12.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214"/>
    <w:p>
      <w:pPr>
        <w:spacing w:after="0"/>
        <w:ind w:left="0"/>
        <w:jc w:val="both"/>
      </w:pPr>
      <w:r>
        <w:rPr>
          <w:rFonts w:ascii="Times New Roman"/>
          <w:b w:val="false"/>
          <w:i w:val="false"/>
          <w:color w:val="000000"/>
          <w:sz w:val="28"/>
        </w:rPr>
        <w:t>
      Қызмет беруші басшысының қызмет алушының өтінішін қарауы, бұрыштама қоюы (тапсырма және орындау мерзімі) және қарау үшін жауапты орындаушыға жолдауы – 1 (бір) сағат ішінде;</w:t>
      </w:r>
    </w:p>
    <w:p>
      <w:pPr>
        <w:spacing w:after="0"/>
        <w:ind w:left="0"/>
        <w:jc w:val="both"/>
      </w:pPr>
      <w:r>
        <w:rPr>
          <w:rFonts w:ascii="Times New Roman"/>
          <w:b w:val="false"/>
          <w:i w:val="false"/>
          <w:color w:val="000000"/>
          <w:sz w:val="28"/>
        </w:rPr>
        <w:t>
      қызмет берушінің жауапты орындаушының ұсынылған құжаттардың толықтығы мен Қазақстан Республикасының "Неке (ерлі-зайыптылық) және отбасы туралы" кодексіне сәйкестігіне тексеруі және талдауы;</w:t>
      </w:r>
    </w:p>
    <w:p>
      <w:pPr>
        <w:spacing w:after="0"/>
        <w:ind w:left="0"/>
        <w:jc w:val="both"/>
      </w:pPr>
      <w:r>
        <w:rPr>
          <w:rFonts w:ascii="Times New Roman"/>
          <w:b w:val="false"/>
          <w:i w:val="false"/>
          <w:color w:val="000000"/>
          <w:sz w:val="28"/>
        </w:rPr>
        <w:t>
      қызмет алушының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жүзеге асырылады.</w:t>
      </w:r>
    </w:p>
    <w:bookmarkStart w:name="z226" w:id="215"/>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215"/>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қалпына</w:t>
            </w:r>
            <w:r>
              <w:br/>
            </w:r>
            <w:r>
              <w:rPr>
                <w:rFonts w:ascii="Times New Roman"/>
                <w:b w:val="false"/>
                <w:i w:val="false"/>
                <w:color w:val="000000"/>
                <w:sz w:val="20"/>
              </w:rPr>
              <w:t>келтіру" мемлекеттік көрсетілетін қызмет</w:t>
            </w:r>
            <w:r>
              <w:br/>
            </w:r>
            <w:r>
              <w:rPr>
                <w:rFonts w:ascii="Times New Roman"/>
                <w:b w:val="false"/>
                <w:i w:val="false"/>
                <w:color w:val="000000"/>
                <w:sz w:val="20"/>
              </w:rPr>
              <w:t>регламентіне қосымша</w:t>
            </w:r>
          </w:p>
        </w:tc>
      </w:tr>
    </w:tbl>
    <w:bookmarkStart w:name="z228" w:id="216"/>
    <w:p>
      <w:pPr>
        <w:spacing w:after="0"/>
        <w:ind w:left="0"/>
        <w:jc w:val="left"/>
      </w:pPr>
      <w:r>
        <w:rPr>
          <w:rFonts w:ascii="Times New Roman"/>
          <w:b/>
          <w:i w:val="false"/>
          <w:color w:val="000000"/>
        </w:rPr>
        <w:t xml:space="preserve"> "Азаматтық хал актілері жазбаларын қалпына келтіру"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216"/>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7-қосымша</w:t>
            </w:r>
          </w:p>
        </w:tc>
      </w:tr>
    </w:tbl>
    <w:bookmarkStart w:name="z230" w:id="217"/>
    <w:p>
      <w:pPr>
        <w:spacing w:after="0"/>
        <w:ind w:left="0"/>
        <w:jc w:val="left"/>
      </w:pPr>
      <w:r>
        <w:rPr>
          <w:rFonts w:ascii="Times New Roman"/>
          <w:b/>
          <w:i w:val="false"/>
          <w:color w:val="000000"/>
        </w:rPr>
        <w:t xml:space="preserve"> "Қайтыс болуды тіркеу, оның ішінде азаматтық хал актілері</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17"/>
    <w:bookmarkStart w:name="z231" w:id="218"/>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негізінде көрсетеді.</w:t>
      </w:r>
    </w:p>
    <w:bookmarkEnd w:id="218"/>
    <w:bookmarkStart w:name="z232" w:id="21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219"/>
    <w:bookmarkStart w:name="z233" w:id="220"/>
    <w:p>
      <w:pPr>
        <w:spacing w:after="0"/>
        <w:ind w:left="0"/>
        <w:jc w:val="both"/>
      </w:pPr>
      <w:r>
        <w:rPr>
          <w:rFonts w:ascii="Times New Roman"/>
          <w:b w:val="false"/>
          <w:i w:val="false"/>
          <w:color w:val="000000"/>
          <w:sz w:val="28"/>
        </w:rPr>
        <w:t>
      1) қызмет берушінің кеңсесі;</w:t>
      </w:r>
    </w:p>
    <w:bookmarkEnd w:id="220"/>
    <w:bookmarkStart w:name="z234" w:id="22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21"/>
    <w:bookmarkStart w:name="z235" w:id="222"/>
    <w:p>
      <w:pPr>
        <w:spacing w:after="0"/>
        <w:ind w:left="0"/>
        <w:jc w:val="both"/>
      </w:pPr>
      <w:r>
        <w:rPr>
          <w:rFonts w:ascii="Times New Roman"/>
          <w:b w:val="false"/>
          <w:i w:val="false"/>
          <w:color w:val="000000"/>
          <w:sz w:val="28"/>
        </w:rPr>
        <w:t>
      2. Мемлекеттік қызмет көрсету нысаны: қағаз түрінде.</w:t>
      </w:r>
    </w:p>
    <w:bookmarkEnd w:id="222"/>
    <w:bookmarkStart w:name="z236" w:id="223"/>
    <w:p>
      <w:pPr>
        <w:spacing w:after="0"/>
        <w:ind w:left="0"/>
        <w:jc w:val="both"/>
      </w:pPr>
      <w:r>
        <w:rPr>
          <w:rFonts w:ascii="Times New Roman"/>
          <w:b w:val="false"/>
          <w:i w:val="false"/>
          <w:color w:val="000000"/>
          <w:sz w:val="28"/>
        </w:rPr>
        <w:t>
      3. Мемлекеттік қызметті көрсетудің нәтижесі:</w:t>
      </w:r>
    </w:p>
    <w:bookmarkEnd w:id="223"/>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қоса қайтыс болу туралы қайталама куәлік (анықтама).</w:t>
      </w:r>
    </w:p>
    <w:bookmarkStart w:name="z237" w:id="224"/>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224"/>
    <w:bookmarkStart w:name="z238" w:id="22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225"/>
    <w:bookmarkStart w:name="z239" w:id="226"/>
    <w:p>
      <w:pPr>
        <w:spacing w:after="0"/>
        <w:ind w:left="0"/>
        <w:jc w:val="both"/>
      </w:pPr>
      <w:r>
        <w:rPr>
          <w:rFonts w:ascii="Times New Roman"/>
          <w:b w:val="false"/>
          <w:i w:val="false"/>
          <w:color w:val="000000"/>
          <w:sz w:val="28"/>
        </w:rPr>
        <w:t>
      5. Мемлекеттік қызметті көрсету үдерісінің құрамына кіретін рәсімдер (іс-қимылдар) мазмұны:</w:t>
      </w:r>
    </w:p>
    <w:bookmarkEnd w:id="226"/>
    <w:bookmarkStart w:name="z240" w:id="227"/>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227"/>
    <w:bookmarkStart w:name="z241" w:id="228"/>
    <w:p>
      <w:pPr>
        <w:spacing w:after="0"/>
        <w:ind w:left="0"/>
        <w:jc w:val="both"/>
      </w:pPr>
      <w:r>
        <w:rPr>
          <w:rFonts w:ascii="Times New Roman"/>
          <w:b w:val="false"/>
          <w:i w:val="false"/>
          <w:color w:val="000000"/>
          <w:sz w:val="28"/>
        </w:rPr>
        <w:t>
      2) қызмет беруші басшысының қызмет алушының өтінішін қарауы, бұрыштама қоюы (тапсырма және орындау мерзімі) және қарау үшін жауапты орындаушыға жолдауы – 30 (отыз) минут ішінде;</w:t>
      </w:r>
    </w:p>
    <w:bookmarkEnd w:id="228"/>
    <w:bookmarkStart w:name="z242" w:id="229"/>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Қазақстан Республикасының "Неке (ерлі-зайыптылық) және отбасы туралы" кодексіне, сондай-ақ басқа да нормативтік құқықтық актілерге сәйкестігіне тексеруі және талдауы:</w:t>
      </w:r>
    </w:p>
    <w:bookmarkEnd w:id="229"/>
    <w:p>
      <w:pPr>
        <w:spacing w:after="0"/>
        <w:ind w:left="0"/>
        <w:jc w:val="both"/>
      </w:pPr>
      <w:r>
        <w:rPr>
          <w:rFonts w:ascii="Times New Roman"/>
          <w:b w:val="false"/>
          <w:i w:val="false"/>
          <w:color w:val="000000"/>
          <w:sz w:val="28"/>
        </w:rPr>
        <w:t>
      қайтыс болуды тіркеу туралы өтініш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 күнтізбелік 15 (он бес) күн ішінде;</w:t>
      </w:r>
    </w:p>
    <w:bookmarkStart w:name="z243" w:id="230"/>
    <w:p>
      <w:pPr>
        <w:spacing w:after="0"/>
        <w:ind w:left="0"/>
        <w:jc w:val="both"/>
      </w:pPr>
      <w:r>
        <w:rPr>
          <w:rFonts w:ascii="Times New Roman"/>
          <w:b w:val="false"/>
          <w:i w:val="false"/>
          <w:color w:val="000000"/>
          <w:sz w:val="28"/>
        </w:rPr>
        <w:t>
      4) қызмет берушінің жауапты орындаушысының қызметті алушының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жолдауы – 2 (екі) сағат ішінде;</w:t>
      </w:r>
    </w:p>
    <w:bookmarkEnd w:id="230"/>
    <w:bookmarkStart w:name="z244" w:id="231"/>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30 (отыз) минут ішінде;</w:t>
      </w:r>
    </w:p>
    <w:bookmarkEnd w:id="231"/>
    <w:bookmarkStart w:name="z245" w:id="232"/>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беруіне немесе Мемлекеттік корпорацияға жолдауы – 20 (жиырма) минут ішінде.</w:t>
      </w:r>
    </w:p>
    <w:bookmarkEnd w:id="232"/>
    <w:bookmarkStart w:name="z246" w:id="233"/>
    <w:p>
      <w:pPr>
        <w:spacing w:after="0"/>
        <w:ind w:left="0"/>
        <w:jc w:val="both"/>
      </w:pPr>
      <w:r>
        <w:rPr>
          <w:rFonts w:ascii="Times New Roman"/>
          <w:b w:val="false"/>
          <w:i w:val="false"/>
          <w:color w:val="000000"/>
          <w:sz w:val="28"/>
        </w:rPr>
        <w:t xml:space="preserve">
      6.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233"/>
    <w:bookmarkStart w:name="z247" w:id="234"/>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рәсімдердің (іс-қимылдардың) нәтижесі:</w:t>
      </w:r>
    </w:p>
    <w:bookmarkEnd w:id="234"/>
    <w:bookmarkStart w:name="z248" w:id="235"/>
    <w:p>
      <w:pPr>
        <w:spacing w:after="0"/>
        <w:ind w:left="0"/>
        <w:jc w:val="both"/>
      </w:pPr>
      <w:r>
        <w:rPr>
          <w:rFonts w:ascii="Times New Roman"/>
          <w:b w:val="false"/>
          <w:i w:val="false"/>
          <w:color w:val="000000"/>
          <w:sz w:val="28"/>
        </w:rPr>
        <w:t>
      1) қызмет алушының тіркелген өтініші;</w:t>
      </w:r>
    </w:p>
    <w:bookmarkEnd w:id="235"/>
    <w:bookmarkStart w:name="z249" w:id="236"/>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236"/>
    <w:bookmarkStart w:name="z250" w:id="237"/>
    <w:p>
      <w:pPr>
        <w:spacing w:after="0"/>
        <w:ind w:left="0"/>
        <w:jc w:val="both"/>
      </w:pPr>
      <w:r>
        <w:rPr>
          <w:rFonts w:ascii="Times New Roman"/>
          <w:b w:val="false"/>
          <w:i w:val="false"/>
          <w:color w:val="000000"/>
          <w:sz w:val="28"/>
        </w:rPr>
        <w:t>
      3) қызмет берушінің жауапты орындаушысымен қызмет алушының құжаттарын қарауы;</w:t>
      </w:r>
    </w:p>
    <w:bookmarkEnd w:id="237"/>
    <w:bookmarkStart w:name="z251" w:id="238"/>
    <w:p>
      <w:pPr>
        <w:spacing w:after="0"/>
        <w:ind w:left="0"/>
        <w:jc w:val="both"/>
      </w:pPr>
      <w:r>
        <w:rPr>
          <w:rFonts w:ascii="Times New Roman"/>
          <w:b w:val="false"/>
          <w:i w:val="false"/>
          <w:color w:val="000000"/>
          <w:sz w:val="28"/>
        </w:rPr>
        <w:t>
      4) "Азаматтық хал актілерін жазу" тіркеу пункті" АЖ қалыптастырылған жазба және толтырылған мемлекеттік қызметті көрсету нәтижесі;</w:t>
      </w:r>
    </w:p>
    <w:bookmarkEnd w:id="238"/>
    <w:bookmarkStart w:name="z252" w:id="239"/>
    <w:p>
      <w:pPr>
        <w:spacing w:after="0"/>
        <w:ind w:left="0"/>
        <w:jc w:val="both"/>
      </w:pPr>
      <w:r>
        <w:rPr>
          <w:rFonts w:ascii="Times New Roman"/>
          <w:b w:val="false"/>
          <w:i w:val="false"/>
          <w:color w:val="000000"/>
          <w:sz w:val="28"/>
        </w:rPr>
        <w:t>
      5) мемлекеттік қызметті көрсету нәтижесіне қызмет беруші басшысының қол қоюы;</w:t>
      </w:r>
    </w:p>
    <w:bookmarkEnd w:id="239"/>
    <w:bookmarkStart w:name="z253" w:id="240"/>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240"/>
    <w:bookmarkStart w:name="z254" w:id="241"/>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241"/>
    <w:bookmarkStart w:name="z255" w:id="242"/>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p>
    <w:bookmarkEnd w:id="242"/>
    <w:bookmarkStart w:name="z256" w:id="243"/>
    <w:p>
      <w:pPr>
        <w:spacing w:after="0"/>
        <w:ind w:left="0"/>
        <w:jc w:val="both"/>
      </w:pPr>
      <w:r>
        <w:rPr>
          <w:rFonts w:ascii="Times New Roman"/>
          <w:b w:val="false"/>
          <w:i w:val="false"/>
          <w:color w:val="000000"/>
          <w:sz w:val="28"/>
        </w:rPr>
        <w:t>
      1) қызмет берушінің кеңсесі;</w:t>
      </w:r>
    </w:p>
    <w:bookmarkEnd w:id="243"/>
    <w:bookmarkStart w:name="z257" w:id="244"/>
    <w:p>
      <w:pPr>
        <w:spacing w:after="0"/>
        <w:ind w:left="0"/>
        <w:jc w:val="both"/>
      </w:pPr>
      <w:r>
        <w:rPr>
          <w:rFonts w:ascii="Times New Roman"/>
          <w:b w:val="false"/>
          <w:i w:val="false"/>
          <w:color w:val="000000"/>
          <w:sz w:val="28"/>
        </w:rPr>
        <w:t>
      2) қызмет берушінің басшысы;</w:t>
      </w:r>
    </w:p>
    <w:bookmarkEnd w:id="244"/>
    <w:bookmarkStart w:name="z258" w:id="245"/>
    <w:p>
      <w:pPr>
        <w:spacing w:after="0"/>
        <w:ind w:left="0"/>
        <w:jc w:val="both"/>
      </w:pPr>
      <w:r>
        <w:rPr>
          <w:rFonts w:ascii="Times New Roman"/>
          <w:b w:val="false"/>
          <w:i w:val="false"/>
          <w:color w:val="000000"/>
          <w:sz w:val="28"/>
        </w:rPr>
        <w:t>
      3) қызмет берушінің жауапты орындаушысы.</w:t>
      </w:r>
    </w:p>
    <w:bookmarkEnd w:id="245"/>
    <w:bookmarkStart w:name="z259" w:id="246"/>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246"/>
    <w:bookmarkStart w:name="z260" w:id="247"/>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247"/>
    <w:bookmarkStart w:name="z261" w:id="248"/>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30 (отыз) минут ішінде;</w:t>
      </w:r>
    </w:p>
    <w:bookmarkEnd w:id="248"/>
    <w:bookmarkStart w:name="z262" w:id="249"/>
    <w:p>
      <w:pPr>
        <w:spacing w:after="0"/>
        <w:ind w:left="0"/>
        <w:jc w:val="both"/>
      </w:pPr>
      <w:r>
        <w:rPr>
          <w:rFonts w:ascii="Times New Roman"/>
          <w:b w:val="false"/>
          <w:i w:val="false"/>
          <w:color w:val="000000"/>
          <w:sz w:val="28"/>
        </w:rPr>
        <w:t xml:space="preserve">
      3) қызмет берушінің жауапты орындаушысы қызмет алушы ұсынған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249"/>
    <w:p>
      <w:pPr>
        <w:spacing w:after="0"/>
        <w:ind w:left="0"/>
        <w:jc w:val="both"/>
      </w:pPr>
      <w:r>
        <w:rPr>
          <w:rFonts w:ascii="Times New Roman"/>
          <w:b w:val="false"/>
          <w:i w:val="false"/>
          <w:color w:val="000000"/>
          <w:sz w:val="28"/>
        </w:rPr>
        <w:t>
      қызмет алушының қайтыс болуды тіркеу туралы өтінішін қарауы – 3 (үш) сағат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263" w:id="250"/>
    <w:p>
      <w:pPr>
        <w:spacing w:after="0"/>
        <w:ind w:left="0"/>
        <w:jc w:val="both"/>
      </w:pPr>
      <w:r>
        <w:rPr>
          <w:rFonts w:ascii="Times New Roman"/>
          <w:b w:val="false"/>
          <w:i w:val="false"/>
          <w:color w:val="000000"/>
          <w:sz w:val="28"/>
        </w:rPr>
        <w:t>
      4) қызмет алушы ұсынған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2 (екі) сағат ішінде;</w:t>
      </w:r>
    </w:p>
    <w:bookmarkEnd w:id="250"/>
    <w:bookmarkStart w:name="z264" w:id="251"/>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 30 (отыз) минут ішінде;</w:t>
      </w:r>
    </w:p>
    <w:bookmarkEnd w:id="251"/>
    <w:bookmarkStart w:name="z265" w:id="252"/>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 20 (жиырма) минут ішінде.</w:t>
      </w:r>
    </w:p>
    <w:bookmarkEnd w:id="252"/>
    <w:bookmarkStart w:name="z266" w:id="253"/>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үдерісінде ақпараттық жүйелерді пайдалану тәртібін сипаттау</w:t>
      </w:r>
    </w:p>
    <w:bookmarkEnd w:id="253"/>
    <w:bookmarkStart w:name="z267" w:id="254"/>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 кезде Мемлекеттік корпорацияның қызметкері қызмет алушы ұсынған құжаттардың толықтығын тексереді. Қызмет алушыға тиісті құжаттарды қабылдағаны туралы қолхат береді – 15 (он бес) минуттан аспайды.</w:t>
      </w:r>
    </w:p>
    <w:bookmarkEnd w:id="254"/>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қайтыс болуды тіркеу туралы өтінішті қарау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268" w:id="255"/>
    <w:p>
      <w:pPr>
        <w:spacing w:after="0"/>
        <w:ind w:left="0"/>
        <w:jc w:val="both"/>
      </w:pPr>
      <w:r>
        <w:rPr>
          <w:rFonts w:ascii="Times New Roman"/>
          <w:b w:val="false"/>
          <w:i w:val="false"/>
          <w:color w:val="000000"/>
          <w:sz w:val="28"/>
        </w:rPr>
        <w:t>
      11. Қызмет беруші арқылы қызмет алушы мемлекеттік қызмет көрсету үшін қызмет алушы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255"/>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w:t>
      </w:r>
    </w:p>
    <w:p>
      <w:pPr>
        <w:spacing w:after="0"/>
        <w:ind w:left="0"/>
        <w:jc w:val="both"/>
      </w:pPr>
      <w:r>
        <w:rPr>
          <w:rFonts w:ascii="Times New Roman"/>
          <w:b w:val="false"/>
          <w:i w:val="false"/>
          <w:color w:val="000000"/>
          <w:sz w:val="28"/>
        </w:rPr>
        <w:t>
      қайтыс болуды тіркеу туралы өтініш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 күнтізбелік 15 (он бес)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 жүзеге асырады.</w:t>
      </w:r>
    </w:p>
    <w:bookmarkStart w:name="z269" w:id="256"/>
    <w:p>
      <w:pPr>
        <w:spacing w:after="0"/>
        <w:ind w:left="0"/>
        <w:jc w:val="both"/>
      </w:pPr>
      <w:r>
        <w:rPr>
          <w:rFonts w:ascii="Times New Roman"/>
          <w:b w:val="false"/>
          <w:i w:val="false"/>
          <w:color w:val="000000"/>
          <w:sz w:val="28"/>
        </w:rPr>
        <w:t xml:space="preserve">
      12. Мемлекеттік қызмет көрсету үдерісінде рәсімдердің (іс-қимылдардың) реттілігін, қызмет берушінің құрылымдық бөлімшелерінің (қызметкерлерінің) өзара іс-қимылдарының толық сипаттамасы, сонымен қатар мемлекеттік қызмет көрсету үдерісінде Мемлекеттік корпорациямен және өзге көрсетілген қызмет берушілермен өзара іс-қимыл тәртібі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256"/>
    <w:p>
      <w:pPr>
        <w:spacing w:after="0"/>
        <w:ind w:left="0"/>
        <w:jc w:val="both"/>
      </w:pPr>
      <w:r>
        <w:rPr>
          <w:rFonts w:ascii="Times New Roman"/>
          <w:b w:val="false"/>
          <w:i w:val="false"/>
          <w:color w:val="000000"/>
          <w:sz w:val="28"/>
        </w:rPr>
        <w:t>
      Мемлекеттік қызмет көрсетудің бизнес-үдерістерінің анықтамасы қызмет берушілердің және Астана қаласы әкімдігінің интернет-ресурсында (аstana.gov.kz)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өзгерістерді, толықтырулар мен</w:t>
            </w:r>
            <w:r>
              <w:br/>
            </w:r>
            <w:r>
              <w:rPr>
                <w:rFonts w:ascii="Times New Roman"/>
                <w:b w:val="false"/>
                <w:i w:val="false"/>
                <w:color w:val="000000"/>
                <w:sz w:val="20"/>
              </w:rPr>
              <w:t>түзетулерді енгізу"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271" w:id="257"/>
    <w:p>
      <w:pPr>
        <w:spacing w:after="0"/>
        <w:ind w:left="0"/>
        <w:jc w:val="left"/>
      </w:pPr>
      <w:r>
        <w:rPr>
          <w:rFonts w:ascii="Times New Roman"/>
          <w:b/>
          <w:i w:val="false"/>
          <w:color w:val="000000"/>
        </w:rPr>
        <w:t xml:space="preserve"> "Қайтыс болуды тіркеу, оның ішінде азаматтық хал актілерінің</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257"/>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7 сәуірдегі</w:t>
            </w:r>
            <w:r>
              <w:br/>
            </w:r>
            <w:r>
              <w:rPr>
                <w:rFonts w:ascii="Times New Roman"/>
                <w:b w:val="false"/>
                <w:i w:val="false"/>
                <w:color w:val="000000"/>
                <w:sz w:val="20"/>
              </w:rPr>
              <w:t>№ 06-669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9-қосымша</w:t>
            </w:r>
          </w:p>
        </w:tc>
      </w:tr>
    </w:tbl>
    <w:bookmarkStart w:name="z273" w:id="258"/>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 мен</w:t>
      </w:r>
      <w:r>
        <w:br/>
      </w:r>
      <w:r>
        <w:rPr>
          <w:rFonts w:ascii="Times New Roman"/>
          <w:b/>
          <w:i w:val="false"/>
          <w:color w:val="000000"/>
        </w:rPr>
        <w:t>түзетулер енгізу" мемлекеттік көрсетілетін қызмет регламенті</w:t>
      </w:r>
      <w:r>
        <w:br/>
      </w:r>
      <w:r>
        <w:rPr>
          <w:rFonts w:ascii="Times New Roman"/>
          <w:b/>
          <w:i w:val="false"/>
          <w:color w:val="000000"/>
        </w:rPr>
        <w:t>1. Жалпы ережелер</w:t>
      </w:r>
    </w:p>
    <w:bookmarkEnd w:id="258"/>
    <w:bookmarkStart w:name="z274" w:id="259"/>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актісінің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259"/>
    <w:bookmarkStart w:name="z275" w:id="26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60"/>
    <w:bookmarkStart w:name="z276" w:id="261"/>
    <w:p>
      <w:pPr>
        <w:spacing w:after="0"/>
        <w:ind w:left="0"/>
        <w:jc w:val="both"/>
      </w:pPr>
      <w:r>
        <w:rPr>
          <w:rFonts w:ascii="Times New Roman"/>
          <w:b w:val="false"/>
          <w:i w:val="false"/>
          <w:color w:val="000000"/>
          <w:sz w:val="28"/>
        </w:rPr>
        <w:t>
      1) қызмет берушінің кеңсесі;</w:t>
      </w:r>
    </w:p>
    <w:bookmarkEnd w:id="261"/>
    <w:bookmarkStart w:name="z277" w:id="26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62"/>
    <w:bookmarkStart w:name="z278" w:id="263"/>
    <w:p>
      <w:pPr>
        <w:spacing w:after="0"/>
        <w:ind w:left="0"/>
        <w:jc w:val="both"/>
      </w:pPr>
      <w:r>
        <w:rPr>
          <w:rFonts w:ascii="Times New Roman"/>
          <w:b w:val="false"/>
          <w:i w:val="false"/>
          <w:color w:val="000000"/>
          <w:sz w:val="28"/>
        </w:rPr>
        <w:t>
      3) "электрондық үкіметтің" веб-порталы: www.e.gov.kz (бұдан әрі – портал) арқылы жүзеге асырылады.</w:t>
      </w:r>
    </w:p>
    <w:bookmarkEnd w:id="263"/>
    <w:bookmarkStart w:name="z279" w:id="26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64"/>
    <w:bookmarkStart w:name="z280" w:id="265"/>
    <w:p>
      <w:pPr>
        <w:spacing w:after="0"/>
        <w:ind w:left="0"/>
        <w:jc w:val="both"/>
      </w:pPr>
      <w:r>
        <w:rPr>
          <w:rFonts w:ascii="Times New Roman"/>
          <w:b w:val="false"/>
          <w:i w:val="false"/>
          <w:color w:val="000000"/>
          <w:sz w:val="28"/>
        </w:rPr>
        <w:t>
      3. Көрсетілетін мемлекеттік қызметтің нәтижесі:</w:t>
      </w:r>
    </w:p>
    <w:bookmarkEnd w:id="265"/>
    <w:p>
      <w:pPr>
        <w:spacing w:after="0"/>
        <w:ind w:left="0"/>
        <w:jc w:val="both"/>
      </w:pPr>
      <w:r>
        <w:rPr>
          <w:rFonts w:ascii="Times New Roman"/>
          <w:b w:val="false"/>
          <w:i w:val="false"/>
          <w:color w:val="000000"/>
          <w:sz w:val="28"/>
        </w:rPr>
        <w:t>
      жеке басын куәландыратын құжатты көрсету кезінде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(ерлі-зайыптылықты) бұзуды тіркеу күнінің белгіленуі туралы хабарлама жолданады.</w:t>
      </w:r>
    </w:p>
    <w:bookmarkStart w:name="z281" w:id="266"/>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266"/>
    <w:bookmarkStart w:name="z282" w:id="26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өтініші негіз болып табылады.</w:t>
      </w:r>
    </w:p>
    <w:bookmarkEnd w:id="267"/>
    <w:bookmarkStart w:name="z283" w:id="268"/>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268"/>
    <w:bookmarkStart w:name="z284" w:id="269"/>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269"/>
    <w:bookmarkStart w:name="z285" w:id="270"/>
    <w:p>
      <w:pPr>
        <w:spacing w:after="0"/>
        <w:ind w:left="0"/>
        <w:jc w:val="both"/>
      </w:pPr>
      <w:r>
        <w:rPr>
          <w:rFonts w:ascii="Times New Roman"/>
          <w:b w:val="false"/>
          <w:i w:val="false"/>
          <w:color w:val="000000"/>
          <w:sz w:val="28"/>
        </w:rPr>
        <w:t>
      2) қызмет беруші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1 (бір) сағат ішінде;</w:t>
      </w:r>
    </w:p>
    <w:bookmarkEnd w:id="270"/>
    <w:bookmarkStart w:name="z286" w:id="271"/>
    <w:p>
      <w:pPr>
        <w:spacing w:after="0"/>
        <w:ind w:left="0"/>
        <w:jc w:val="both"/>
      </w:pPr>
      <w:r>
        <w:rPr>
          <w:rFonts w:ascii="Times New Roman"/>
          <w:b w:val="false"/>
          <w:i w:val="false"/>
          <w:color w:val="000000"/>
          <w:sz w:val="28"/>
        </w:rPr>
        <w:t>
      3) қызмет берушінің жауапты орындаушының қызмет алушы ұсынған құжаттардың толықтығы мен Қазақстан Республикасының "Неке (ерлі-зайыптылық) және отбасы туралы" кодексіне сәйкестігін тексеруі және талдауы;</w:t>
      </w:r>
    </w:p>
    <w:bookmarkEnd w:id="271"/>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мемлекеттік тіркеу туралы, некені бұзу туралы өтініші – 1 (бір) жұмыс күні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некен(ерлі-зайыптылықты)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қызмет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287" w:id="272"/>
    <w:p>
      <w:pPr>
        <w:spacing w:after="0"/>
        <w:ind w:left="0"/>
        <w:jc w:val="both"/>
      </w:pPr>
      <w:r>
        <w:rPr>
          <w:rFonts w:ascii="Times New Roman"/>
          <w:b w:val="false"/>
          <w:i w:val="false"/>
          <w:color w:val="000000"/>
          <w:sz w:val="28"/>
        </w:rPr>
        <w:t>
      4) қызмет берушінің жауапты орындаушының "Азаматтық хал актілерін жазу" тіркеу пункті" ақпараттық жүйесіне (бұдан әрі – "Азаматтық хал актілерін жазу" тіркеу пункті" АЖ) акт жазбасын толтыруды қалыптастыру,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272"/>
    <w:bookmarkStart w:name="z288" w:id="273"/>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1 (бір) сағат ішінде;</w:t>
      </w:r>
    </w:p>
    <w:bookmarkEnd w:id="273"/>
    <w:bookmarkStart w:name="z289" w:id="274"/>
    <w:p>
      <w:pPr>
        <w:spacing w:after="0"/>
        <w:ind w:left="0"/>
        <w:jc w:val="both"/>
      </w:pPr>
      <w:r>
        <w:rPr>
          <w:rFonts w:ascii="Times New Roman"/>
          <w:b w:val="false"/>
          <w:i w:val="false"/>
          <w:color w:val="000000"/>
          <w:sz w:val="28"/>
        </w:rPr>
        <w:t>
      6) қызмет беруші кеңсесінің қызмет алушыға мемлекеттік қызметті көрсету нәтижесін беруі немесе Мемлекеттік корпорацияға жіберуі – 20 (жиырма) минут ішінде.</w:t>
      </w:r>
    </w:p>
    <w:bookmarkEnd w:id="274"/>
    <w:bookmarkStart w:name="z290" w:id="275"/>
    <w:p>
      <w:pPr>
        <w:spacing w:after="0"/>
        <w:ind w:left="0"/>
        <w:jc w:val="both"/>
      </w:pPr>
      <w:r>
        <w:rPr>
          <w:rFonts w:ascii="Times New Roman"/>
          <w:b w:val="false"/>
          <w:i w:val="false"/>
          <w:color w:val="000000"/>
          <w:sz w:val="28"/>
        </w:rPr>
        <w:t>
      7.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275"/>
    <w:bookmarkStart w:name="z291" w:id="276"/>
    <w:p>
      <w:pPr>
        <w:spacing w:after="0"/>
        <w:ind w:left="0"/>
        <w:jc w:val="both"/>
      </w:pPr>
      <w:r>
        <w:rPr>
          <w:rFonts w:ascii="Times New Roman"/>
          <w:b w:val="false"/>
          <w:i w:val="false"/>
          <w:color w:val="000000"/>
          <w:sz w:val="28"/>
        </w:rPr>
        <w:t>
      1) қызмет алушының тіркелген өтініші;</w:t>
      </w:r>
    </w:p>
    <w:bookmarkEnd w:id="276"/>
    <w:bookmarkStart w:name="z292" w:id="277"/>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жолдауы;</w:t>
      </w:r>
    </w:p>
    <w:bookmarkEnd w:id="277"/>
    <w:bookmarkStart w:name="z293" w:id="278"/>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278"/>
    <w:bookmarkStart w:name="z294" w:id="279"/>
    <w:p>
      <w:pPr>
        <w:spacing w:after="0"/>
        <w:ind w:left="0"/>
        <w:jc w:val="both"/>
      </w:pPr>
      <w:r>
        <w:rPr>
          <w:rFonts w:ascii="Times New Roman"/>
          <w:b w:val="false"/>
          <w:i w:val="false"/>
          <w:color w:val="000000"/>
          <w:sz w:val="28"/>
        </w:rPr>
        <w:t>
      4) "Азаматтық хал актілерін жазу" тіркеу пункті" АЖ қалыптастырылған жазба және мемлекеттік қызметті көрсету толтырылған нәтижесі;</w:t>
      </w:r>
    </w:p>
    <w:bookmarkEnd w:id="279"/>
    <w:bookmarkStart w:name="z295" w:id="280"/>
    <w:p>
      <w:pPr>
        <w:spacing w:after="0"/>
        <w:ind w:left="0"/>
        <w:jc w:val="both"/>
      </w:pPr>
      <w:r>
        <w:rPr>
          <w:rFonts w:ascii="Times New Roman"/>
          <w:b w:val="false"/>
          <w:i w:val="false"/>
          <w:color w:val="000000"/>
          <w:sz w:val="28"/>
        </w:rPr>
        <w:t>
      5) мемлекеттік қызметті көрсету нәтижесіне қызмет беруші басшысының қол қоюы;</w:t>
      </w:r>
    </w:p>
    <w:bookmarkEnd w:id="280"/>
    <w:bookmarkStart w:name="z296" w:id="28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281"/>
    <w:bookmarkStart w:name="z297" w:id="282"/>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282"/>
    <w:bookmarkStart w:name="z298" w:id="283"/>
    <w:p>
      <w:pPr>
        <w:spacing w:after="0"/>
        <w:ind w:left="0"/>
        <w:jc w:val="both"/>
      </w:pPr>
      <w:r>
        <w:rPr>
          <w:rFonts w:ascii="Times New Roman"/>
          <w:b w:val="false"/>
          <w:i w:val="false"/>
          <w:color w:val="000000"/>
          <w:sz w:val="28"/>
        </w:rPr>
        <w:t>
      8. Мемлекеттік қызмет көрсету үдерісіне қатысатын қызмет берушінің құрылымдық бөлімшелерінің (қызметкерлерінің) тізбесі:</w:t>
      </w:r>
    </w:p>
    <w:bookmarkEnd w:id="283"/>
    <w:bookmarkStart w:name="z299" w:id="284"/>
    <w:p>
      <w:pPr>
        <w:spacing w:after="0"/>
        <w:ind w:left="0"/>
        <w:jc w:val="both"/>
      </w:pPr>
      <w:r>
        <w:rPr>
          <w:rFonts w:ascii="Times New Roman"/>
          <w:b w:val="false"/>
          <w:i w:val="false"/>
          <w:color w:val="000000"/>
          <w:sz w:val="28"/>
        </w:rPr>
        <w:t>
      1) қызмет берушінің кеңсесі;</w:t>
      </w:r>
    </w:p>
    <w:bookmarkEnd w:id="284"/>
    <w:bookmarkStart w:name="z300" w:id="285"/>
    <w:p>
      <w:pPr>
        <w:spacing w:after="0"/>
        <w:ind w:left="0"/>
        <w:jc w:val="both"/>
      </w:pPr>
      <w:r>
        <w:rPr>
          <w:rFonts w:ascii="Times New Roman"/>
          <w:b w:val="false"/>
          <w:i w:val="false"/>
          <w:color w:val="000000"/>
          <w:sz w:val="28"/>
        </w:rPr>
        <w:t>
      2) қызмет берушінің басшысы;</w:t>
      </w:r>
    </w:p>
    <w:bookmarkEnd w:id="285"/>
    <w:bookmarkStart w:name="z301" w:id="286"/>
    <w:p>
      <w:pPr>
        <w:spacing w:after="0"/>
        <w:ind w:left="0"/>
        <w:jc w:val="both"/>
      </w:pPr>
      <w:r>
        <w:rPr>
          <w:rFonts w:ascii="Times New Roman"/>
          <w:b w:val="false"/>
          <w:i w:val="false"/>
          <w:color w:val="000000"/>
          <w:sz w:val="28"/>
        </w:rPr>
        <w:t>
      3) қызмет берушінің жауапты орындаушысы.</w:t>
      </w:r>
    </w:p>
    <w:bookmarkEnd w:id="286"/>
    <w:bookmarkStart w:name="z302" w:id="287"/>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287"/>
    <w:bookmarkStart w:name="z303" w:id="288"/>
    <w:p>
      <w:pPr>
        <w:spacing w:after="0"/>
        <w:ind w:left="0"/>
        <w:jc w:val="both"/>
      </w:pPr>
      <w:r>
        <w:rPr>
          <w:rFonts w:ascii="Times New Roman"/>
          <w:b w:val="false"/>
          <w:i w:val="false"/>
          <w:color w:val="000000"/>
          <w:sz w:val="28"/>
        </w:rPr>
        <w:t>
      1) қызмет берушінің кеңсе қызметкері өтінішті және оған қоса берілген құжаттарды қабылдайды, оларды тіркейді және қызмет берушінің басшысының қарауына жолдайды – 20 (жиырма) минут ішінде;</w:t>
      </w:r>
    </w:p>
    <w:bookmarkEnd w:id="288"/>
    <w:bookmarkStart w:name="z304" w:id="289"/>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289"/>
    <w:bookmarkStart w:name="z305" w:id="290"/>
    <w:p>
      <w:pPr>
        <w:spacing w:after="0"/>
        <w:ind w:left="0"/>
        <w:jc w:val="both"/>
      </w:pPr>
      <w:r>
        <w:rPr>
          <w:rFonts w:ascii="Times New Roman"/>
          <w:b w:val="false"/>
          <w:i w:val="false"/>
          <w:color w:val="000000"/>
          <w:sz w:val="28"/>
        </w:rPr>
        <w:t xml:space="preserve">
      3) қызмет берушінің жауапты орындаушысы қызмет беруші ұсынған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талдайды:</w:t>
      </w:r>
    </w:p>
    <w:bookmarkEnd w:id="290"/>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мемлекеттік тіркеу туралы, некені бұзу туралы – 1 (бір) жұмыс күні ішінде (басқа аумақтық бірлікке оның шығарылған жері бойынша заңды күшіне енген соттың шешімінің негізінде, неке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некені (ерлі-зайыптылықты) бұзуды мемлекеттік тіркеу туралы өтініш: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қызмет алушыны 3 (үш) күнтізбелік күн ішінде хабардар ете отырып, күнтiзбелiк 30 (отыз) күннен аспайтын уақытқа ұзартылады;</w:t>
      </w:r>
    </w:p>
    <w:bookmarkStart w:name="z306" w:id="291"/>
    <w:p>
      <w:pPr>
        <w:spacing w:after="0"/>
        <w:ind w:left="0"/>
        <w:jc w:val="both"/>
      </w:pPr>
      <w:r>
        <w:rPr>
          <w:rFonts w:ascii="Times New Roman"/>
          <w:b w:val="false"/>
          <w:i w:val="false"/>
          <w:color w:val="000000"/>
          <w:sz w:val="28"/>
        </w:rPr>
        <w:t>
      4) қызмет берушінің жауапты орындаушысы ұсынған құжаттарды тексеруден және талдаудан кейін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291"/>
    <w:bookmarkStart w:name="z307" w:id="292"/>
    <w:p>
      <w:pPr>
        <w:spacing w:after="0"/>
        <w:ind w:left="0"/>
        <w:jc w:val="both"/>
      </w:pPr>
      <w:r>
        <w:rPr>
          <w:rFonts w:ascii="Times New Roman"/>
          <w:b w:val="false"/>
          <w:i w:val="false"/>
          <w:color w:val="000000"/>
          <w:sz w:val="28"/>
        </w:rPr>
        <w:t>
      5) қызмет берушінің басшысы мемлекеттік қызмет көрсету нәтижесіне қол қояды және қызмет берушінің кеңсесіне жолдайды – 1 (бір) сағат ішінде;</w:t>
      </w:r>
    </w:p>
    <w:bookmarkEnd w:id="292"/>
    <w:bookmarkStart w:name="z308" w:id="293"/>
    <w:p>
      <w:pPr>
        <w:spacing w:after="0"/>
        <w:ind w:left="0"/>
        <w:jc w:val="both"/>
      </w:pPr>
      <w:r>
        <w:rPr>
          <w:rFonts w:ascii="Times New Roman"/>
          <w:b w:val="false"/>
          <w:i w:val="false"/>
          <w:color w:val="000000"/>
          <w:sz w:val="28"/>
        </w:rPr>
        <w:t>
      6) қызмет берушінің кеңсе қызметкері мемлекеттік қызмет көрсету нәтижесін қызмет алушыға береді немесе Мемлекеттік корпорация қызметкеріне жолдайды – 20 (жиырма) минут ішінде.</w:t>
      </w:r>
    </w:p>
    <w:bookmarkEnd w:id="293"/>
    <w:bookmarkStart w:name="z309" w:id="294"/>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өзге де қызмет берушілермен өзара іс-қимыл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 сипаттау</w:t>
      </w:r>
    </w:p>
    <w:bookmarkEnd w:id="294"/>
    <w:bookmarkStart w:name="z310" w:id="295"/>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Қызмет алушыға тиісті құжаттарды қабылдағандығы туралы қолхат береді – 15 (он бес) минуттан аспайды.</w:t>
      </w:r>
    </w:p>
    <w:bookmarkEnd w:id="295"/>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Стандартқа 5-қосымшаға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мемлекеттік тіркеу туралы өтінішті қарау кезінде – 1 (бір) жұмыс күні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некені (ерлі-зайыптылықты)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туралы өтініш –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қолхаты негізінде жүзеге асырады.</w:t>
      </w:r>
    </w:p>
    <w:bookmarkStart w:name="z311" w:id="296"/>
    <w:p>
      <w:pPr>
        <w:spacing w:after="0"/>
        <w:ind w:left="0"/>
        <w:jc w:val="both"/>
      </w:pPr>
      <w:r>
        <w:rPr>
          <w:rFonts w:ascii="Times New Roman"/>
          <w:b w:val="false"/>
          <w:i w:val="false"/>
          <w:color w:val="000000"/>
          <w:sz w:val="28"/>
        </w:rPr>
        <w:t>
      11. Қызмет беруші арқылы мемлекеттік қызметті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296"/>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сот шешімінің негізінде 1 (бір) жұмыс күн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 азаматтық хал акт жазбасына өзгерістер, толықтырулар мен түзетулер енгізу туралы өтініш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 берушінің көрсетілетін қызметті алушының жеке басын куәландыратын құжатты ұсынуы арқылы (немесе нотариалды куәландырылған сенімхат бойынша өкілінің) жүзеге асырады.</w:t>
      </w:r>
    </w:p>
    <w:bookmarkStart w:name="z312" w:id="297"/>
    <w:p>
      <w:pPr>
        <w:spacing w:after="0"/>
        <w:ind w:left="0"/>
        <w:jc w:val="both"/>
      </w:pPr>
      <w:r>
        <w:rPr>
          <w:rFonts w:ascii="Times New Roman"/>
          <w:b w:val="false"/>
          <w:i w:val="false"/>
          <w:color w:val="000000"/>
          <w:sz w:val="28"/>
        </w:rPr>
        <w:t xml:space="preserve">
      12. Мемлекеттік көрсетілетін қызметті портал арқылы беру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297"/>
    <w:bookmarkStart w:name="z313" w:id="298"/>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298"/>
    <w:bookmarkStart w:name="z314" w:id="299"/>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bookmarkEnd w:id="299"/>
    <w:bookmarkStart w:name="z315" w:id="300"/>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дұрыстығын тексеру;</w:t>
      </w:r>
    </w:p>
    <w:bookmarkEnd w:id="300"/>
    <w:bookmarkStart w:name="z316" w:id="301"/>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301"/>
    <w:bookmarkStart w:name="z317" w:id="302"/>
    <w:p>
      <w:pPr>
        <w:spacing w:after="0"/>
        <w:ind w:left="0"/>
        <w:jc w:val="both"/>
      </w:pPr>
      <w:r>
        <w:rPr>
          <w:rFonts w:ascii="Times New Roman"/>
          <w:b w:val="false"/>
          <w:i w:val="false"/>
          <w:color w:val="000000"/>
          <w:sz w:val="28"/>
        </w:rPr>
        <w:t>
      5) 3-үдеріс – қызмет алушының порталдан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302"/>
    <w:bookmarkStart w:name="z318" w:id="303"/>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303"/>
    <w:bookmarkStart w:name="z319" w:id="304"/>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 көрсетілген ЖСН-мен ЭЦҚ тіркеу куәлігінде көрсетілген ЖСН арасындағы сәйкестендіру деректерінің сәйкес келуін тексеру;</w:t>
      </w:r>
    </w:p>
    <w:bookmarkEnd w:id="304"/>
    <w:bookmarkStart w:name="z320" w:id="305"/>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bookmarkEnd w:id="305"/>
    <w:bookmarkStart w:name="z321" w:id="306"/>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 (қол қою);</w:t>
      </w:r>
    </w:p>
    <w:bookmarkEnd w:id="306"/>
    <w:bookmarkStart w:name="z322" w:id="307"/>
    <w:p>
      <w:pPr>
        <w:spacing w:after="0"/>
        <w:ind w:left="0"/>
        <w:jc w:val="both"/>
      </w:pPr>
      <w:r>
        <w:rPr>
          <w:rFonts w:ascii="Times New Roman"/>
          <w:b w:val="false"/>
          <w:i w:val="false"/>
          <w:color w:val="000000"/>
          <w:sz w:val="28"/>
        </w:rPr>
        <w:t>
      10) 7-үдеріс – "Азаматтық хал актілерін жазу" тіркеу пункті" АЖ электрондық құжатты (қызмет алушының сауалын) тіркеу;</w:t>
      </w:r>
    </w:p>
    <w:bookmarkEnd w:id="307"/>
    <w:bookmarkStart w:name="z323" w:id="308"/>
    <w:p>
      <w:pPr>
        <w:spacing w:after="0"/>
        <w:ind w:left="0"/>
        <w:jc w:val="both"/>
      </w:pPr>
      <w:r>
        <w:rPr>
          <w:rFonts w:ascii="Times New Roman"/>
          <w:b w:val="false"/>
          <w:i w:val="false"/>
          <w:color w:val="000000"/>
          <w:sz w:val="28"/>
        </w:rPr>
        <w:t>
      11) 3-шарт – қызмет берушінің ұсынылған құжаттарды Стандарттың 9-тармағына және Қазақстан Республикасы заңнамасының талаптарына сәйкестігін тексеруі;</w:t>
      </w:r>
    </w:p>
    <w:bookmarkEnd w:id="308"/>
    <w:bookmarkStart w:name="z324" w:id="309"/>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309"/>
    <w:bookmarkStart w:name="z325" w:id="310"/>
    <w:p>
      <w:pPr>
        <w:spacing w:after="0"/>
        <w:ind w:left="0"/>
        <w:jc w:val="both"/>
      </w:pPr>
      <w:r>
        <w:rPr>
          <w:rFonts w:ascii="Times New Roman"/>
          <w:b w:val="false"/>
          <w:i w:val="false"/>
          <w:color w:val="000000"/>
          <w:sz w:val="28"/>
        </w:rPr>
        <w:t>
      13) 9-үдеріс – қызмет берушінің уәкілетті тұлғасының ЭЦҚ қол қойылған мемлекеттік көрсетілетін қызмет нәтижесін алу күні мен орны туралы хабарламаны қызмет алушының алуы.</w:t>
      </w:r>
    </w:p>
    <w:bookmarkEnd w:id="310"/>
    <w:bookmarkStart w:name="z326" w:id="311"/>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11"/>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берушілердің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328" w:id="312"/>
    <w:p>
      <w:pPr>
        <w:spacing w:after="0"/>
        <w:ind w:left="0"/>
        <w:jc w:val="left"/>
      </w:pPr>
      <w:r>
        <w:rPr>
          <w:rFonts w:ascii="Times New Roman"/>
          <w:b/>
          <w:i w:val="false"/>
          <w:color w:val="000000"/>
        </w:rPr>
        <w:t xml:space="preserve"> "Электронды үкімет" порталы арқылы мемлекеттік қызмет көрсету</w:t>
      </w:r>
      <w:r>
        <w:br/>
      </w:r>
      <w:r>
        <w:rPr>
          <w:rFonts w:ascii="Times New Roman"/>
          <w:b/>
          <w:i w:val="false"/>
          <w:color w:val="000000"/>
        </w:rPr>
        <w:t>кезіндегі функционалдық өзара іс-қимыл диаграммасы</w:t>
      </w:r>
    </w:p>
    <w:bookmarkEnd w:id="312"/>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961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330" w:id="313"/>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w:t>
      </w:r>
      <w:r>
        <w:br/>
      </w:r>
      <w:r>
        <w:rPr>
          <w:rFonts w:ascii="Times New Roman"/>
          <w:b/>
          <w:i w:val="false"/>
          <w:color w:val="000000"/>
        </w:rPr>
        <w:t>енгізу" мемлекеттік көрсетілетін қызметтің бизнес-үдерісінің</w:t>
      </w:r>
      <w:r>
        <w:br/>
      </w:r>
      <w:r>
        <w:rPr>
          <w:rFonts w:ascii="Times New Roman"/>
          <w:b/>
          <w:i w:val="false"/>
          <w:color w:val="000000"/>
        </w:rPr>
        <w:t>анықтамалығы</w:t>
      </w:r>
    </w:p>
    <w:bookmarkEnd w:id="313"/>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