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ef150" w14:textId="9aef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 регламенттерін бекіту туралы" Астана қаласы әкімдігінің 2015 жылғы 31 желтоқсандағы № 06-2420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7 сәуірдегі № 06-669 қаулысы. Астана қаласының Әділет департаментінде 2016 жылы 6 мамырда № 1014 болып тіркелді. Күші жойылды - Нұр-Сұлтан қаласы әкімдігінің 2021 жылғы 28 сәуірдегі № 01-1491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28.04.2021 </w:t>
      </w:r>
      <w:r>
        <w:rPr>
          <w:rFonts w:ascii="Times New Roman"/>
          <w:b w:val="false"/>
          <w:i w:val="false"/>
          <w:color w:val="ff0000"/>
          <w:sz w:val="28"/>
        </w:rPr>
        <w:t>№ 01-1491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енгізу туралы" Қазақстан Республикасы Әділет министрінің 2016 жылғы 27 қаңтардағы № 39 (нормативтiк құқықтық актілерді мемлекеттiк тiркеу тізілімінде № 13016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"Азаматтық хал актілерін тіркеу мәселелері бойынша мемлекеттік көрсетілетін қызмет регламенттерін бекіту туралы" Астана қаласы әкімдігінің 2015 жылғы 31 желтоқсандағы № 06-2420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актілерді мемлекеттiк тiркеу тізілімінде № 1001 болып тіркелген, 2016 жылғы 11 ақпандағы № 16 (3368) "Астана ақшамы", 2016 жылғы 11 ақпандағы № 16 (3368) "Вечерняя Астана"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"Атын, әкесінің атын, тегін ауыстыруды тіркеу, оның ішінде азаматтық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"Азаматтық хал актілерінің жазбаларын қалпына келтіру"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қаулымен бекітілген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көрсетілген қаулымен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2. "Астана қаласы әкімінің аппараты" мемлекеттік мекемесі мемлекеттік қызметтер көрсету сапасының сақталуын бақылау жөніндегі бөлімнің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жүктелсін.</w:t>
      </w:r>
    </w:p>
    <w:bookmarkEnd w:id="8"/>
    <w:bookmarkStart w:name="z10" w:id="9"/>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А.И. Лукинге жүктелсін.</w:t>
      </w:r>
    </w:p>
    <w:bookmarkEnd w:id="9"/>
    <w:bookmarkStart w:name="z11" w:id="10"/>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алғашкы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06-669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06-2420 қаулысына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"Бала тууды тіркеу, оның ішінде азаматтық хал актілерінің</w:t>
      </w:r>
      <w:r>
        <w:br/>
      </w:r>
      <w:r>
        <w:rPr>
          <w:rFonts w:ascii="Times New Roman"/>
          <w:b/>
          <w:i w:val="false"/>
          <w:color w:val="000000"/>
        </w:rPr>
        <w:t>жазбаларына өзгерістер, толықтырулар мен түзетулер енгізу"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1"/>
    <w:bookmarkStart w:name="z14" w:id="12"/>
    <w:p>
      <w:pPr>
        <w:spacing w:after="0"/>
        <w:ind w:left="0"/>
        <w:jc w:val="both"/>
      </w:pPr>
      <w:r>
        <w:rPr>
          <w:rFonts w:ascii="Times New Roman"/>
          <w:b w:val="false"/>
          <w:i w:val="false"/>
          <w:color w:val="000000"/>
          <w:sz w:val="28"/>
        </w:rPr>
        <w:t xml:space="preserve">
      1. "Бала тууды тіркеу, оның ішінде азаматтық хал актілерінің жазбаларына өзгерістер, толықтырулар мен түзетулер енгізу" мемлекеттік көрсетілетін қызметті (бұдан әрі – мемлекеттік көрсетілетін қызмет) "Астана қаласы "Алматы" ауданы әкімінің аппараты", "Астана қаласы "Есіл" ауданы әкімінің аппараты", "Астана қаласы "Сарыарқа" ауданы әкімінің аппараты" мемлекеттік мекемелері (бұдан әрі – қызмет беруші)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Әділет министрінің 2016 жылғы 27 қаңтардағы № 39 бұйрығымен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стандартының (бұдан әрі – Стандарт) негізінде көрсетеді.</w:t>
      </w:r>
    </w:p>
    <w:bookmarkEnd w:id="12"/>
    <w:bookmarkStart w:name="z15" w:id="1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w:t>
      </w:r>
    </w:p>
    <w:bookmarkEnd w:id="13"/>
    <w:bookmarkStart w:name="z16" w:id="14"/>
    <w:p>
      <w:pPr>
        <w:spacing w:after="0"/>
        <w:ind w:left="0"/>
        <w:jc w:val="both"/>
      </w:pPr>
      <w:r>
        <w:rPr>
          <w:rFonts w:ascii="Times New Roman"/>
          <w:b w:val="false"/>
          <w:i w:val="false"/>
          <w:color w:val="000000"/>
          <w:sz w:val="28"/>
        </w:rPr>
        <w:t>
      1) қызмет берушінің кеңсесі;</w:t>
      </w:r>
    </w:p>
    <w:bookmarkEnd w:id="14"/>
    <w:bookmarkStart w:name="z17" w:id="1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5"/>
    <w:bookmarkStart w:name="z18" w:id="16"/>
    <w:p>
      <w:pPr>
        <w:spacing w:after="0"/>
        <w:ind w:left="0"/>
        <w:jc w:val="both"/>
      </w:pPr>
      <w:r>
        <w:rPr>
          <w:rFonts w:ascii="Times New Roman"/>
          <w:b w:val="false"/>
          <w:i w:val="false"/>
          <w:color w:val="000000"/>
          <w:sz w:val="28"/>
        </w:rPr>
        <w:t>
      3) "электрондық үкіметтің" веб-порталы: www.е.gov.kz. (бұдан әрі – портал) арқылы жүзеге асырылады.</w:t>
      </w:r>
    </w:p>
    <w:bookmarkEnd w:id="16"/>
    <w:bookmarkStart w:name="z19" w:id="17"/>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7"/>
    <w:bookmarkStart w:name="z20" w:id="18"/>
    <w:p>
      <w:pPr>
        <w:spacing w:after="0"/>
        <w:ind w:left="0"/>
        <w:jc w:val="both"/>
      </w:pPr>
      <w:r>
        <w:rPr>
          <w:rFonts w:ascii="Times New Roman"/>
          <w:b w:val="false"/>
          <w:i w:val="false"/>
          <w:color w:val="000000"/>
          <w:sz w:val="28"/>
        </w:rPr>
        <w:t>
      3. Мемлекеттік қызметті көрсетудің нәтижесі: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қоса туу туралы қайталама куәлік.</w:t>
      </w:r>
    </w:p>
    <w:bookmarkEnd w:id="18"/>
    <w:p>
      <w:pPr>
        <w:spacing w:after="0"/>
        <w:ind w:left="0"/>
        <w:jc w:val="both"/>
      </w:pPr>
      <w:r>
        <w:rPr>
          <w:rFonts w:ascii="Times New Roman"/>
          <w:b w:val="false"/>
          <w:i w:val="false"/>
          <w:color w:val="000000"/>
          <w:sz w:val="28"/>
        </w:rPr>
        <w:t>
      Порталда көрсетілетін қызметті алушының "Жеке кабинетіне" қызметті көрсетушінің уәкілетті тұлғасының ЭЦҚ қойылған электрондық құжат нысанында мемлекеттік қызмет көрсету нәтижесі берілетін күнінің белгіленгені туралы хабарлама жолданады.</w:t>
      </w:r>
    </w:p>
    <w:bookmarkStart w:name="z21" w:id="19"/>
    <w:p>
      <w:pPr>
        <w:spacing w:after="0"/>
        <w:ind w:left="0"/>
        <w:jc w:val="left"/>
      </w:pPr>
      <w:r>
        <w:rPr>
          <w:rFonts w:ascii="Times New Roman"/>
          <w:b/>
          <w:i w:val="false"/>
          <w:color w:val="000000"/>
        </w:rPr>
        <w:t xml:space="preserve"> 2. Мемлекеттік қызметті көрсету үдерісінде қызмет берушінің</w:t>
      </w:r>
      <w:r>
        <w:br/>
      </w:r>
      <w:r>
        <w:rPr>
          <w:rFonts w:ascii="Times New Roman"/>
          <w:b/>
          <w:i w:val="false"/>
          <w:color w:val="000000"/>
        </w:rPr>
        <w:t>құрылымдық бөлімшелерінің (қызметкерлерінің) іс-қимылы тәртібін</w:t>
      </w:r>
      <w:r>
        <w:br/>
      </w:r>
      <w:r>
        <w:rPr>
          <w:rFonts w:ascii="Times New Roman"/>
          <w:b/>
          <w:i w:val="false"/>
          <w:color w:val="000000"/>
        </w:rPr>
        <w:t>сипаттау</w:t>
      </w:r>
    </w:p>
    <w:bookmarkEnd w:id="19"/>
    <w:bookmarkStart w:name="z22" w:id="20"/>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 отырып, Стандартқа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өтініші негіз болып табылады.</w:t>
      </w:r>
    </w:p>
    <w:bookmarkEnd w:id="20"/>
    <w:bookmarkStart w:name="z23" w:id="21"/>
    <w:p>
      <w:pPr>
        <w:spacing w:after="0"/>
        <w:ind w:left="0"/>
        <w:jc w:val="both"/>
      </w:pPr>
      <w:r>
        <w:rPr>
          <w:rFonts w:ascii="Times New Roman"/>
          <w:b w:val="false"/>
          <w:i w:val="false"/>
          <w:color w:val="000000"/>
          <w:sz w:val="28"/>
        </w:rPr>
        <w:t>
      6. Мемлекеттік қызметті көрсету үдерісінің құрамына кіретін рәсімдер (іс-қимылдар) мазмұны:</w:t>
      </w:r>
    </w:p>
    <w:bookmarkEnd w:id="21"/>
    <w:bookmarkStart w:name="z24" w:id="22"/>
    <w:p>
      <w:pPr>
        <w:spacing w:after="0"/>
        <w:ind w:left="0"/>
        <w:jc w:val="both"/>
      </w:pPr>
      <w:r>
        <w:rPr>
          <w:rFonts w:ascii="Times New Roman"/>
          <w:b w:val="false"/>
          <w:i w:val="false"/>
          <w:color w:val="000000"/>
          <w:sz w:val="28"/>
        </w:rPr>
        <w:t>
      1) қызмет берушінің кеңсе қызметкерінің қызмет алушының өтінішін тіркеуі және оны қызмет беруші басшысының қарауына жолдауы – 20 (жиырма) минут ішінде;</w:t>
      </w:r>
    </w:p>
    <w:bookmarkEnd w:id="22"/>
    <w:bookmarkStart w:name="z25" w:id="23"/>
    <w:p>
      <w:pPr>
        <w:spacing w:after="0"/>
        <w:ind w:left="0"/>
        <w:jc w:val="both"/>
      </w:pPr>
      <w:r>
        <w:rPr>
          <w:rFonts w:ascii="Times New Roman"/>
          <w:b w:val="false"/>
          <w:i w:val="false"/>
          <w:color w:val="000000"/>
          <w:sz w:val="28"/>
        </w:rPr>
        <w:t>
      2) қызмет берушінің басшысының қызмет алушының өтінішін қарауы, бұрыштама қоюы (тапсырма және орындау мерзімі) және қарау үшін қызмет берушінің жауапты орындаушысына жолдауы – 2 (екі) сағат ішінде;</w:t>
      </w:r>
    </w:p>
    <w:bookmarkEnd w:id="23"/>
    <w:bookmarkStart w:name="z26" w:id="24"/>
    <w:p>
      <w:pPr>
        <w:spacing w:after="0"/>
        <w:ind w:left="0"/>
        <w:jc w:val="both"/>
      </w:pPr>
      <w:r>
        <w:rPr>
          <w:rFonts w:ascii="Times New Roman"/>
          <w:b w:val="false"/>
          <w:i w:val="false"/>
          <w:color w:val="000000"/>
          <w:sz w:val="28"/>
        </w:rPr>
        <w:t>
      3) жауапты орындаушының қызмет алушының өтінішін қарауы, ұсынылған құжаттардың толықтығы мен "Неке (ерлі-зайыптылық) және отбасы туралы" Қазақстан Республикасының кодексіне, сондай-ақ басқа да нормативтік құқықтық актілерге сәйкестігіне тексеруі және талдауы:</w:t>
      </w:r>
    </w:p>
    <w:bookmarkEnd w:id="24"/>
    <w:p>
      <w:pPr>
        <w:spacing w:after="0"/>
        <w:ind w:left="0"/>
        <w:jc w:val="both"/>
      </w:pPr>
      <w:r>
        <w:rPr>
          <w:rFonts w:ascii="Times New Roman"/>
          <w:b w:val="false"/>
          <w:i w:val="false"/>
          <w:color w:val="000000"/>
          <w:sz w:val="28"/>
        </w:rPr>
        <w:t>
      бала тууды тіркеу туралы өтініш – 1 (бір) жұмыс күні ішінде;</w:t>
      </w:r>
    </w:p>
    <w:p>
      <w:pPr>
        <w:spacing w:after="0"/>
        <w:ind w:left="0"/>
        <w:jc w:val="both"/>
      </w:pPr>
      <w:r>
        <w:rPr>
          <w:rFonts w:ascii="Times New Roman"/>
          <w:b w:val="false"/>
          <w:i w:val="false"/>
          <w:color w:val="000000"/>
          <w:sz w:val="28"/>
        </w:rPr>
        <w:t>
      туылған күннен бастап екі ай өткеннен кейін бала тууды тіркеу – күнтізбелік 13 (он үш) күн ішінде;</w:t>
      </w:r>
    </w:p>
    <w:p>
      <w:pPr>
        <w:spacing w:after="0"/>
        <w:ind w:left="0"/>
        <w:jc w:val="both"/>
      </w:pPr>
      <w:r>
        <w:rPr>
          <w:rFonts w:ascii="Times New Roman"/>
          <w:b w:val="false"/>
          <w:i w:val="false"/>
          <w:color w:val="000000"/>
          <w:sz w:val="28"/>
        </w:rPr>
        <w:t>
      азаматтық хал актісінің жазбасына өзгерістер, толықтырулар мен түзетулер енгізу туралы өтініш – күнтізбелік 13 (он үш) күн ішінде;</w:t>
      </w:r>
    </w:p>
    <w:bookmarkStart w:name="z27" w:id="25"/>
    <w:p>
      <w:pPr>
        <w:spacing w:after="0"/>
        <w:ind w:left="0"/>
        <w:jc w:val="both"/>
      </w:pPr>
      <w:r>
        <w:rPr>
          <w:rFonts w:ascii="Times New Roman"/>
          <w:b w:val="false"/>
          <w:i w:val="false"/>
          <w:color w:val="000000"/>
          <w:sz w:val="28"/>
        </w:rPr>
        <w:t>
      4) қызмет берушінің жауапты орындаушысының акт жазбасын "Азаматтық хал актілерін жазу" тіркеу пункті" ақпараттық жүйесіне (бұдан әрі – "Азаматтық хал актілерін жазу" тіркеу пункті" АЖ) енгізуі, тіркеуді жүзеге асыруы және мемлекеттік қызметті көрсету нәтижесін дайындауы, қызмет берушінің басшысына жолдауы – 3 (үш) сағат ішінде;</w:t>
      </w:r>
    </w:p>
    <w:bookmarkEnd w:id="25"/>
    <w:bookmarkStart w:name="z28" w:id="26"/>
    <w:p>
      <w:pPr>
        <w:spacing w:after="0"/>
        <w:ind w:left="0"/>
        <w:jc w:val="both"/>
      </w:pPr>
      <w:r>
        <w:rPr>
          <w:rFonts w:ascii="Times New Roman"/>
          <w:b w:val="false"/>
          <w:i w:val="false"/>
          <w:color w:val="000000"/>
          <w:sz w:val="28"/>
        </w:rPr>
        <w:t>
      5) қызмет беруші басшысының мемлекеттік қызмет көрсету нәтижесіне қол қоюы, елтаңбалы мөр қою және қызмет берушінің кеңсесіне жолдауы – 1 (бір) сағат ішінде;</w:t>
      </w:r>
    </w:p>
    <w:bookmarkEnd w:id="26"/>
    <w:bookmarkStart w:name="z29" w:id="27"/>
    <w:p>
      <w:pPr>
        <w:spacing w:after="0"/>
        <w:ind w:left="0"/>
        <w:jc w:val="both"/>
      </w:pPr>
      <w:r>
        <w:rPr>
          <w:rFonts w:ascii="Times New Roman"/>
          <w:b w:val="false"/>
          <w:i w:val="false"/>
          <w:color w:val="000000"/>
          <w:sz w:val="28"/>
        </w:rPr>
        <w:t>
      6) қызмет берушінің кеңсесі қызмет алушыға мемлекеттік қызметті көрсету нәтижесін беруі немесе Мемлекеттік корпорацияға жолдауы – 20 (жиырма) минут ішінде.</w:t>
      </w:r>
    </w:p>
    <w:bookmarkEnd w:id="27"/>
    <w:bookmarkStart w:name="z30" w:id="28"/>
    <w:p>
      <w:pPr>
        <w:spacing w:after="0"/>
        <w:ind w:left="0"/>
        <w:jc w:val="both"/>
      </w:pPr>
      <w:r>
        <w:rPr>
          <w:rFonts w:ascii="Times New Roman"/>
          <w:b w:val="false"/>
          <w:i w:val="false"/>
          <w:color w:val="000000"/>
          <w:sz w:val="28"/>
        </w:rPr>
        <w:t xml:space="preserve">
      7.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сондай-ақ басқа мемлекеттік органдарға сұрау салу қажет болған кезде мемлекеттік қызметті көрсету мерзімі қызметті алушыны қарау мерзімі ұзартылған сәттен бастап 3 (үш) күнтізбелік күн ішінде хабардар ете отырып, күнтiзбелiк 30 (отыз) күннен аспайтын уақытқа ұзартылады.</w:t>
      </w:r>
    </w:p>
    <w:bookmarkEnd w:id="28"/>
    <w:bookmarkStart w:name="z31" w:id="29"/>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бойынша рәсімдердің (іс-қимылдардың) нәтижесі:</w:t>
      </w:r>
    </w:p>
    <w:bookmarkEnd w:id="29"/>
    <w:bookmarkStart w:name="z32" w:id="30"/>
    <w:p>
      <w:pPr>
        <w:spacing w:after="0"/>
        <w:ind w:left="0"/>
        <w:jc w:val="both"/>
      </w:pPr>
      <w:r>
        <w:rPr>
          <w:rFonts w:ascii="Times New Roman"/>
          <w:b w:val="false"/>
          <w:i w:val="false"/>
          <w:color w:val="000000"/>
          <w:sz w:val="28"/>
        </w:rPr>
        <w:t>
      1) тіркелген өтініш;</w:t>
      </w:r>
    </w:p>
    <w:bookmarkEnd w:id="30"/>
    <w:bookmarkStart w:name="z33" w:id="31"/>
    <w:p>
      <w:pPr>
        <w:spacing w:after="0"/>
        <w:ind w:left="0"/>
        <w:jc w:val="both"/>
      </w:pPr>
      <w:r>
        <w:rPr>
          <w:rFonts w:ascii="Times New Roman"/>
          <w:b w:val="false"/>
          <w:i w:val="false"/>
          <w:color w:val="000000"/>
          <w:sz w:val="28"/>
        </w:rPr>
        <w:t>
      2) бұрыштама және орындау үшін жолдау;</w:t>
      </w:r>
    </w:p>
    <w:bookmarkEnd w:id="31"/>
    <w:bookmarkStart w:name="z34" w:id="32"/>
    <w:p>
      <w:pPr>
        <w:spacing w:after="0"/>
        <w:ind w:left="0"/>
        <w:jc w:val="both"/>
      </w:pPr>
      <w:r>
        <w:rPr>
          <w:rFonts w:ascii="Times New Roman"/>
          <w:b w:val="false"/>
          <w:i w:val="false"/>
          <w:color w:val="000000"/>
          <w:sz w:val="28"/>
        </w:rPr>
        <w:t>
      3) құжаттарды қарау;</w:t>
      </w:r>
    </w:p>
    <w:bookmarkEnd w:id="32"/>
    <w:bookmarkStart w:name="z35" w:id="33"/>
    <w:p>
      <w:pPr>
        <w:spacing w:after="0"/>
        <w:ind w:left="0"/>
        <w:jc w:val="both"/>
      </w:pPr>
      <w:r>
        <w:rPr>
          <w:rFonts w:ascii="Times New Roman"/>
          <w:b w:val="false"/>
          <w:i w:val="false"/>
          <w:color w:val="000000"/>
          <w:sz w:val="28"/>
        </w:rPr>
        <w:t>
      4) ақпараттық жүйеде қалыптастырылған жазба және мемлекеттік қызметті көрсету нәтижесін толтыру;</w:t>
      </w:r>
    </w:p>
    <w:bookmarkEnd w:id="33"/>
    <w:bookmarkStart w:name="z36" w:id="34"/>
    <w:p>
      <w:pPr>
        <w:spacing w:after="0"/>
        <w:ind w:left="0"/>
        <w:jc w:val="both"/>
      </w:pPr>
      <w:r>
        <w:rPr>
          <w:rFonts w:ascii="Times New Roman"/>
          <w:b w:val="false"/>
          <w:i w:val="false"/>
          <w:color w:val="000000"/>
          <w:sz w:val="28"/>
        </w:rPr>
        <w:t>
      5) мемлекеттік қызметті көрсету нәтижесіне қол қою;</w:t>
      </w:r>
    </w:p>
    <w:bookmarkEnd w:id="34"/>
    <w:bookmarkStart w:name="z37" w:id="35"/>
    <w:p>
      <w:pPr>
        <w:spacing w:after="0"/>
        <w:ind w:left="0"/>
        <w:jc w:val="both"/>
      </w:pPr>
      <w:r>
        <w:rPr>
          <w:rFonts w:ascii="Times New Roman"/>
          <w:b w:val="false"/>
          <w:i w:val="false"/>
          <w:color w:val="000000"/>
          <w:sz w:val="28"/>
        </w:rPr>
        <w:t>
      6) мемлекеттік қызметті көрсету нәтижесін қызмет алушыға беру немесе Мемлекеттік корпорацияға жолдау.</w:t>
      </w:r>
    </w:p>
    <w:bookmarkEnd w:id="35"/>
    <w:bookmarkStart w:name="z38" w:id="36"/>
    <w:p>
      <w:pPr>
        <w:spacing w:after="0"/>
        <w:ind w:left="0"/>
        <w:jc w:val="left"/>
      </w:pPr>
      <w:r>
        <w:rPr>
          <w:rFonts w:ascii="Times New Roman"/>
          <w:b/>
          <w:i w:val="false"/>
          <w:color w:val="000000"/>
        </w:rPr>
        <w:t xml:space="preserve"> 3. Мемлекеттік қызмет көрсету үдерісінде қызмет берушінің</w:t>
      </w:r>
      <w:r>
        <w:br/>
      </w:r>
      <w:r>
        <w:rPr>
          <w:rFonts w:ascii="Times New Roman"/>
          <w:b/>
          <w:i w:val="false"/>
          <w:color w:val="000000"/>
        </w:rPr>
        <w:t>құрылымдық бөлімшелерінің (қызметкерлерінің) өзара әрекет</w:t>
      </w:r>
      <w:r>
        <w:br/>
      </w:r>
      <w:r>
        <w:rPr>
          <w:rFonts w:ascii="Times New Roman"/>
          <w:b/>
          <w:i w:val="false"/>
          <w:color w:val="000000"/>
        </w:rPr>
        <w:t>тәртібін сипаттау</w:t>
      </w:r>
    </w:p>
    <w:bookmarkEnd w:id="36"/>
    <w:bookmarkStart w:name="z39" w:id="37"/>
    <w:p>
      <w:pPr>
        <w:spacing w:after="0"/>
        <w:ind w:left="0"/>
        <w:jc w:val="both"/>
      </w:pPr>
      <w:r>
        <w:rPr>
          <w:rFonts w:ascii="Times New Roman"/>
          <w:b w:val="false"/>
          <w:i w:val="false"/>
          <w:color w:val="000000"/>
          <w:sz w:val="28"/>
        </w:rPr>
        <w:t>
      9. Мемлекеттік қызмет көрсету үдерісіне қатысатын қызметті берушінің құрылымдық бөлімшелерінің (қызметкерлерінің) тізбесі:</w:t>
      </w:r>
    </w:p>
    <w:bookmarkEnd w:id="37"/>
    <w:bookmarkStart w:name="z40" w:id="38"/>
    <w:p>
      <w:pPr>
        <w:spacing w:after="0"/>
        <w:ind w:left="0"/>
        <w:jc w:val="both"/>
      </w:pPr>
      <w:r>
        <w:rPr>
          <w:rFonts w:ascii="Times New Roman"/>
          <w:b w:val="false"/>
          <w:i w:val="false"/>
          <w:color w:val="000000"/>
          <w:sz w:val="28"/>
        </w:rPr>
        <w:t>
      1) қызмет берушінің кеңсесі;</w:t>
      </w:r>
    </w:p>
    <w:bookmarkEnd w:id="38"/>
    <w:bookmarkStart w:name="z41" w:id="39"/>
    <w:p>
      <w:pPr>
        <w:spacing w:after="0"/>
        <w:ind w:left="0"/>
        <w:jc w:val="both"/>
      </w:pPr>
      <w:r>
        <w:rPr>
          <w:rFonts w:ascii="Times New Roman"/>
          <w:b w:val="false"/>
          <w:i w:val="false"/>
          <w:color w:val="000000"/>
          <w:sz w:val="28"/>
        </w:rPr>
        <w:t>
      2) қызмет берушінің басшысы;</w:t>
      </w:r>
    </w:p>
    <w:bookmarkEnd w:id="39"/>
    <w:bookmarkStart w:name="z42" w:id="40"/>
    <w:p>
      <w:pPr>
        <w:spacing w:after="0"/>
        <w:ind w:left="0"/>
        <w:jc w:val="both"/>
      </w:pPr>
      <w:r>
        <w:rPr>
          <w:rFonts w:ascii="Times New Roman"/>
          <w:b w:val="false"/>
          <w:i w:val="false"/>
          <w:color w:val="000000"/>
          <w:sz w:val="28"/>
        </w:rPr>
        <w:t>
      3) қызмет берушінің жауапты орындаушысы.</w:t>
      </w:r>
    </w:p>
    <w:bookmarkEnd w:id="40"/>
    <w:bookmarkStart w:name="z43" w:id="41"/>
    <w:p>
      <w:pPr>
        <w:spacing w:after="0"/>
        <w:ind w:left="0"/>
        <w:jc w:val="both"/>
      </w:pPr>
      <w:r>
        <w:rPr>
          <w:rFonts w:ascii="Times New Roman"/>
          <w:b w:val="false"/>
          <w:i w:val="false"/>
          <w:color w:val="000000"/>
          <w:sz w:val="28"/>
        </w:rPr>
        <w:t>
      10. Мемлекеттік қызмет көрсету үдерісінде рәсімдердің келесі реттілігі жүзеге асырылады:</w:t>
      </w:r>
    </w:p>
    <w:bookmarkEnd w:id="41"/>
    <w:bookmarkStart w:name="z44" w:id="42"/>
    <w:p>
      <w:pPr>
        <w:spacing w:after="0"/>
        <w:ind w:left="0"/>
        <w:jc w:val="both"/>
      </w:pPr>
      <w:r>
        <w:rPr>
          <w:rFonts w:ascii="Times New Roman"/>
          <w:b w:val="false"/>
          <w:i w:val="false"/>
          <w:color w:val="000000"/>
          <w:sz w:val="28"/>
        </w:rPr>
        <w:t>
      1) қызмет берушінің кеңсе қызметкері қызмет алушының өтінішін және оған қоса берілген құжаттарды қабылдайды, тіркейді және қызмет берушінің басшысының қарауына жолдайды – 20 (жиырма) минут ішінде;</w:t>
      </w:r>
    </w:p>
    <w:bookmarkEnd w:id="42"/>
    <w:bookmarkStart w:name="z45" w:id="43"/>
    <w:p>
      <w:pPr>
        <w:spacing w:after="0"/>
        <w:ind w:left="0"/>
        <w:jc w:val="both"/>
      </w:pPr>
      <w:r>
        <w:rPr>
          <w:rFonts w:ascii="Times New Roman"/>
          <w:b w:val="false"/>
          <w:i w:val="false"/>
          <w:color w:val="000000"/>
          <w:sz w:val="28"/>
        </w:rPr>
        <w:t>
      2) қызмет берушінің басшысы қызмет алушының өтінішін қарайды, бұрыштама қояды (тапсырма және орындау мерзімі) және қызмет берушінің жауапты орындаушысына жолдайды – 1 (бір) сағат ішінде;</w:t>
      </w:r>
    </w:p>
    <w:bookmarkEnd w:id="43"/>
    <w:bookmarkStart w:name="z46" w:id="44"/>
    <w:p>
      <w:pPr>
        <w:spacing w:after="0"/>
        <w:ind w:left="0"/>
        <w:jc w:val="both"/>
      </w:pPr>
      <w:r>
        <w:rPr>
          <w:rFonts w:ascii="Times New Roman"/>
          <w:b w:val="false"/>
          <w:i w:val="false"/>
          <w:color w:val="000000"/>
          <w:sz w:val="28"/>
        </w:rPr>
        <w:t xml:space="preserve">
      3) қызмет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кодексіне сәйкестігін тексереді және талдау жасайды:</w:t>
      </w:r>
    </w:p>
    <w:bookmarkEnd w:id="44"/>
    <w:p>
      <w:pPr>
        <w:spacing w:after="0"/>
        <w:ind w:left="0"/>
        <w:jc w:val="both"/>
      </w:pPr>
      <w:r>
        <w:rPr>
          <w:rFonts w:ascii="Times New Roman"/>
          <w:b w:val="false"/>
          <w:i w:val="false"/>
          <w:color w:val="000000"/>
          <w:sz w:val="28"/>
        </w:rPr>
        <w:t>
      бала тууды тіркеу туралы өтінішін қарауы – 1 (бір) жұмыс күні ішінде;</w:t>
      </w:r>
    </w:p>
    <w:p>
      <w:pPr>
        <w:spacing w:after="0"/>
        <w:ind w:left="0"/>
        <w:jc w:val="both"/>
      </w:pPr>
      <w:r>
        <w:rPr>
          <w:rFonts w:ascii="Times New Roman"/>
          <w:b w:val="false"/>
          <w:i w:val="false"/>
          <w:color w:val="000000"/>
          <w:sz w:val="28"/>
        </w:rPr>
        <w:t>
      туылған күннен бастап екі ай өткеннен кейін бала тууды тіркеу – күнтізбелік 13 (он үш) күн ішінде;</w:t>
      </w:r>
    </w:p>
    <w:p>
      <w:pPr>
        <w:spacing w:after="0"/>
        <w:ind w:left="0"/>
        <w:jc w:val="both"/>
      </w:pPr>
      <w:r>
        <w:rPr>
          <w:rFonts w:ascii="Times New Roman"/>
          <w:b w:val="false"/>
          <w:i w:val="false"/>
          <w:color w:val="000000"/>
          <w:sz w:val="28"/>
        </w:rPr>
        <w:t>
      қызмет алушының азаматтық хал актісінің жазбасына өзгерістер, толықтырулар мен түзетулер енгізу туралы өтінішті қарауы – күнтізбелік 13 (он үш) күн ішінде;</w:t>
      </w:r>
    </w:p>
    <w:bookmarkStart w:name="z47" w:id="45"/>
    <w:p>
      <w:pPr>
        <w:spacing w:after="0"/>
        <w:ind w:left="0"/>
        <w:jc w:val="both"/>
      </w:pPr>
      <w:r>
        <w:rPr>
          <w:rFonts w:ascii="Times New Roman"/>
          <w:b w:val="false"/>
          <w:i w:val="false"/>
          <w:color w:val="000000"/>
          <w:sz w:val="28"/>
        </w:rPr>
        <w:t>
      4) ұсынылған құжаттарды тексеруден және талдаудан кейін қызмет берушінің жауапты орындаушысы "Азаматтық хал актілерін жазу" тіркеу пункті" АЖ акт жазбасын енгізеді, тіркеуді жүзеге асырады, мемлекеттік қызметті көрсету нәтижесін әзірлейді және қызмет берушінің басшысының қол қоюына жолдайды – 3 (үш) сағат ішінде;</w:t>
      </w:r>
    </w:p>
    <w:bookmarkEnd w:id="45"/>
    <w:bookmarkStart w:name="z48" w:id="46"/>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қояды, елтаңбалы мөр қояды және қызмет берушінің кеңсесіне жолдайды – 30 (отыз) минут ішінде;</w:t>
      </w:r>
    </w:p>
    <w:bookmarkEnd w:id="46"/>
    <w:bookmarkStart w:name="z49" w:id="47"/>
    <w:p>
      <w:pPr>
        <w:spacing w:after="0"/>
        <w:ind w:left="0"/>
        <w:jc w:val="both"/>
      </w:pPr>
      <w:r>
        <w:rPr>
          <w:rFonts w:ascii="Times New Roman"/>
          <w:b w:val="false"/>
          <w:i w:val="false"/>
          <w:color w:val="000000"/>
          <w:sz w:val="28"/>
        </w:rPr>
        <w:t>
      6) қызмет берушінің кеңсе қызметкері мемлекеттік қызметті көрсету нәтижесін қызмет алушыға немесе Мемлекеттік корпорацияның қызметкеріне береді – 20 (жиырма) минут ішінде.</w:t>
      </w:r>
    </w:p>
    <w:bookmarkEnd w:id="47"/>
    <w:bookmarkStart w:name="z50" w:id="48"/>
    <w:p>
      <w:pPr>
        <w:spacing w:after="0"/>
        <w:ind w:left="0"/>
        <w:jc w:val="left"/>
      </w:pPr>
      <w:r>
        <w:rPr>
          <w:rFonts w:ascii="Times New Roman"/>
          <w:b/>
          <w:i w:val="false"/>
          <w:color w:val="000000"/>
        </w:rPr>
        <w:t xml:space="preserve"> 4. "Азаматтарға арналған үкімет" мемлекеттік корпорация және</w:t>
      </w:r>
      <w:r>
        <w:br/>
      </w:r>
      <w:r>
        <w:rPr>
          <w:rFonts w:ascii="Times New Roman"/>
          <w:b/>
          <w:i w:val="false"/>
          <w:color w:val="000000"/>
        </w:rPr>
        <w:t>(немесе) басқа да қызмет берушілермен өзара әрекет тәртібін,</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қолдану тәртібін сипаттау</w:t>
      </w:r>
    </w:p>
    <w:bookmarkEnd w:id="48"/>
    <w:bookmarkStart w:name="z51" w:id="49"/>
    <w:p>
      <w:pPr>
        <w:spacing w:after="0"/>
        <w:ind w:left="0"/>
        <w:jc w:val="both"/>
      </w:pPr>
      <w:r>
        <w:rPr>
          <w:rFonts w:ascii="Times New Roman"/>
          <w:b w:val="false"/>
          <w:i w:val="false"/>
          <w:color w:val="000000"/>
          <w:sz w:val="28"/>
        </w:rPr>
        <w:t>
      11. Мемлекеттік қызмет көрсетуге қажетті құжаттарды Мемлекеттік корпорация арқылы қабылдаған кезде Мемлекеттік корпорация қызметкері ұсынылған құжаттардың толықтығын тексереді. Қызмет алушыға тиісті құжаттарды қабылдағаны туралы қолхат береді – 15 (он бес) минуттан аспайды.</w:t>
      </w:r>
    </w:p>
    <w:bookmarkEnd w:id="49"/>
    <w:p>
      <w:pPr>
        <w:spacing w:after="0"/>
        <w:ind w:left="0"/>
        <w:jc w:val="both"/>
      </w:pPr>
      <w:r>
        <w:rPr>
          <w:rFonts w:ascii="Times New Roman"/>
          <w:b w:val="false"/>
          <w:i w:val="false"/>
          <w:color w:val="000000"/>
          <w:sz w:val="28"/>
        </w:rPr>
        <w:t xml:space="preserve">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Стандартқа 3-қосымшаға сәйкес нысан бойынша құжатты қабылдаудан бас тарту туралы – 15 минут ішінде қолхат береді.</w:t>
      </w:r>
    </w:p>
    <w:p>
      <w:pPr>
        <w:spacing w:after="0"/>
        <w:ind w:left="0"/>
        <w:jc w:val="both"/>
      </w:pPr>
      <w:r>
        <w:rPr>
          <w:rFonts w:ascii="Times New Roman"/>
          <w:b w:val="false"/>
          <w:i w:val="false"/>
          <w:color w:val="000000"/>
          <w:sz w:val="28"/>
        </w:rPr>
        <w:t>
      Қабылданған құжаттар қызмет берушіге жолданады – 1 (бір) жұмыс күні ішінде.</w:t>
      </w:r>
    </w:p>
    <w:p>
      <w:pPr>
        <w:spacing w:after="0"/>
        <w:ind w:left="0"/>
        <w:jc w:val="both"/>
      </w:pPr>
      <w:r>
        <w:rPr>
          <w:rFonts w:ascii="Times New Roman"/>
          <w:b w:val="false"/>
          <w:i w:val="false"/>
          <w:color w:val="000000"/>
          <w:sz w:val="28"/>
        </w:rPr>
        <w:t>
      Қызмет беруші құжаттардың толықтығын және Қазақстан Республикасының заңнамасына сәйкестігін қарайды, мемлекеттік қызметті көрсету нәтижесін әзірлейді және Мемлекеттік корпорацияға жолдайды:</w:t>
      </w:r>
    </w:p>
    <w:p>
      <w:pPr>
        <w:spacing w:after="0"/>
        <w:ind w:left="0"/>
        <w:jc w:val="both"/>
      </w:pPr>
      <w:r>
        <w:rPr>
          <w:rFonts w:ascii="Times New Roman"/>
          <w:b w:val="false"/>
          <w:i w:val="false"/>
          <w:color w:val="000000"/>
          <w:sz w:val="28"/>
        </w:rPr>
        <w:t>
      бала тууды тіркеу туралы өтінішін қарауы – 1 (бір) жұмыс күні ішінде;</w:t>
      </w:r>
    </w:p>
    <w:p>
      <w:pPr>
        <w:spacing w:after="0"/>
        <w:ind w:left="0"/>
        <w:jc w:val="both"/>
      </w:pPr>
      <w:r>
        <w:rPr>
          <w:rFonts w:ascii="Times New Roman"/>
          <w:b w:val="false"/>
          <w:i w:val="false"/>
          <w:color w:val="000000"/>
          <w:sz w:val="28"/>
        </w:rPr>
        <w:t>
      туылған күннен бастап екі ай өткеннен кейін бала тууды тіркеу – күнтізбелік 13 (он үш) күн ішінде;</w:t>
      </w:r>
    </w:p>
    <w:p>
      <w:pPr>
        <w:spacing w:after="0"/>
        <w:ind w:left="0"/>
        <w:jc w:val="both"/>
      </w:pPr>
      <w:r>
        <w:rPr>
          <w:rFonts w:ascii="Times New Roman"/>
          <w:b w:val="false"/>
          <w:i w:val="false"/>
          <w:color w:val="000000"/>
          <w:sz w:val="28"/>
        </w:rPr>
        <w:t>
      азаматтық хал актісінің жазбасына өзгерістер, толықтырулар мен түзетулер енгізу туралы өтінішті қарауы – күнтізбелік 13 (он үш) күн ішінде.</w:t>
      </w:r>
    </w:p>
    <w:p>
      <w:pPr>
        <w:spacing w:after="0"/>
        <w:ind w:left="0"/>
        <w:jc w:val="both"/>
      </w:pPr>
      <w:r>
        <w:rPr>
          <w:rFonts w:ascii="Times New Roman"/>
          <w:b w:val="false"/>
          <w:i w:val="false"/>
          <w:color w:val="000000"/>
          <w:sz w:val="28"/>
        </w:rPr>
        <w:t>
      Мемлекеттік қызметті көрсету нәтижесін беруді Мемлекеттік корпорация қызметкері қызметті алушының жеке басын куәландыратын құжатты ұсынуы арқылы (немесе нотариалды куәландырылған сенімхат бойынша өкілінің) қолхат негізінде жүзеге асырады – 15 (он бес) минут ішінде.</w:t>
      </w:r>
    </w:p>
    <w:bookmarkStart w:name="z52" w:id="50"/>
    <w:p>
      <w:pPr>
        <w:spacing w:after="0"/>
        <w:ind w:left="0"/>
        <w:jc w:val="both"/>
      </w:pPr>
      <w:r>
        <w:rPr>
          <w:rFonts w:ascii="Times New Roman"/>
          <w:b w:val="false"/>
          <w:i w:val="false"/>
          <w:color w:val="000000"/>
          <w:sz w:val="28"/>
        </w:rPr>
        <w:t>
      12. Қызмет беруші арқылы мемлекеттік қызмет көрсету үшін қажетті құжаттарды қабылдаған кезде қағаз түріндегі құжаттар топтамасының қабылданған күні мен уақыты көрсетілген тіркеу туралы белгі қойылады – 20 (жиырма) минуттан аспайды.</w:t>
      </w:r>
    </w:p>
    <w:bookmarkEnd w:id="50"/>
    <w:p>
      <w:pPr>
        <w:spacing w:after="0"/>
        <w:ind w:left="0"/>
        <w:jc w:val="both"/>
      </w:pPr>
      <w:r>
        <w:rPr>
          <w:rFonts w:ascii="Times New Roman"/>
          <w:b w:val="false"/>
          <w:i w:val="false"/>
          <w:color w:val="000000"/>
          <w:sz w:val="28"/>
        </w:rPr>
        <w:t>
      Қызмет беруші басшысының қызмет алушының өтінішін қарауы, бұрыштама қоюы (тапсырма және орындау мерзімі) және қарау үшін жауапты орындаушыға жолдауы – 1 (бір) сағат ішінде;</w:t>
      </w:r>
    </w:p>
    <w:p>
      <w:pPr>
        <w:spacing w:after="0"/>
        <w:ind w:left="0"/>
        <w:jc w:val="both"/>
      </w:pPr>
      <w:r>
        <w:rPr>
          <w:rFonts w:ascii="Times New Roman"/>
          <w:b w:val="false"/>
          <w:i w:val="false"/>
          <w:color w:val="000000"/>
          <w:sz w:val="28"/>
        </w:rPr>
        <w:t>
      қызмет берушінің жауапты орындаушының ұсынылған құжаттардың толықтығы мен Қазақстан Республикасының "Неке (ерлі-зайыптылық) және отбасы туралы" кодексіне сәйкестігіне тексеруі және талдауы;</w:t>
      </w:r>
    </w:p>
    <w:p>
      <w:pPr>
        <w:spacing w:after="0"/>
        <w:ind w:left="0"/>
        <w:jc w:val="both"/>
      </w:pPr>
      <w:r>
        <w:rPr>
          <w:rFonts w:ascii="Times New Roman"/>
          <w:b w:val="false"/>
          <w:i w:val="false"/>
          <w:color w:val="000000"/>
          <w:sz w:val="28"/>
        </w:rPr>
        <w:t>
      қызмет алушының бала тууды тіркеу туралы өтінішін қарауы – 1 (бір) жұмыс күні ішінде;</w:t>
      </w:r>
    </w:p>
    <w:p>
      <w:pPr>
        <w:spacing w:after="0"/>
        <w:ind w:left="0"/>
        <w:jc w:val="both"/>
      </w:pPr>
      <w:r>
        <w:rPr>
          <w:rFonts w:ascii="Times New Roman"/>
          <w:b w:val="false"/>
          <w:i w:val="false"/>
          <w:color w:val="000000"/>
          <w:sz w:val="28"/>
        </w:rPr>
        <w:t>
      туылған күннен бастап екі ай өткеннен кейін бала тууды тіркеу – күнтізбелік 13 (он үш) күн ішінде;</w:t>
      </w:r>
    </w:p>
    <w:p>
      <w:pPr>
        <w:spacing w:after="0"/>
        <w:ind w:left="0"/>
        <w:jc w:val="both"/>
      </w:pPr>
      <w:r>
        <w:rPr>
          <w:rFonts w:ascii="Times New Roman"/>
          <w:b w:val="false"/>
          <w:i w:val="false"/>
          <w:color w:val="000000"/>
          <w:sz w:val="28"/>
        </w:rPr>
        <w:t>
      азаматтық хал актісінің жазбасына өзгерістер, толықтырулар мен түзетулер енгізу туралы өтінішті қарауы – күнтізбелік 13 (он үш) күн ішінде.</w:t>
      </w:r>
    </w:p>
    <w:p>
      <w:pPr>
        <w:spacing w:after="0"/>
        <w:ind w:left="0"/>
        <w:jc w:val="both"/>
      </w:pPr>
      <w:r>
        <w:rPr>
          <w:rFonts w:ascii="Times New Roman"/>
          <w:b w:val="false"/>
          <w:i w:val="false"/>
          <w:color w:val="000000"/>
          <w:sz w:val="28"/>
        </w:rPr>
        <w:t>
      Мемлекеттік қызметті көрсету нәтижесін беруді қызметті алушының жеке басын куәландыратын құжатты ұсынуы арқылы (немесе нотариалды куәландырылған сенімхат бойынша өкілінің) – 20 минут ішінде жүзеге асырылады.</w:t>
      </w:r>
    </w:p>
    <w:bookmarkStart w:name="z53" w:id="51"/>
    <w:p>
      <w:pPr>
        <w:spacing w:after="0"/>
        <w:ind w:left="0"/>
        <w:jc w:val="both"/>
      </w:pPr>
      <w:r>
        <w:rPr>
          <w:rFonts w:ascii="Times New Roman"/>
          <w:b w:val="false"/>
          <w:i w:val="false"/>
          <w:color w:val="000000"/>
          <w:sz w:val="28"/>
        </w:rPr>
        <w:t xml:space="preserve">
      13. Мемлекеттік көрсетілетін қызметті портал арқылы беру кезіндегі қадамдық іс-қимылдар мен шешімдер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51"/>
    <w:bookmarkStart w:name="z54" w:id="52"/>
    <w:p>
      <w:pPr>
        <w:spacing w:after="0"/>
        <w:ind w:left="0"/>
        <w:jc w:val="both"/>
      </w:pPr>
      <w:r>
        <w:rPr>
          <w:rFonts w:ascii="Times New Roman"/>
          <w:b w:val="false"/>
          <w:i w:val="false"/>
          <w:color w:val="000000"/>
          <w:sz w:val="28"/>
        </w:rPr>
        <w:t>
      1) қызмет алушы порталға тіркелуді өзінің ЭЦҚ тіркеу куәлігінің көмегімен жүзеге асырады;</w:t>
      </w:r>
    </w:p>
    <w:bookmarkEnd w:id="52"/>
    <w:bookmarkStart w:name="z55" w:id="53"/>
    <w:p>
      <w:pPr>
        <w:spacing w:after="0"/>
        <w:ind w:left="0"/>
        <w:jc w:val="both"/>
      </w:pPr>
      <w:r>
        <w:rPr>
          <w:rFonts w:ascii="Times New Roman"/>
          <w:b w:val="false"/>
          <w:i w:val="false"/>
          <w:color w:val="000000"/>
          <w:sz w:val="28"/>
        </w:rPr>
        <w:t>
      2) 1-үдеріс – қызмет алушының ЭЦҚ тіркеу куәлігін компьютердің интернет-браузеріне бекітуі, мемлекеттік қызметті алу үшін қызмет алушының порталда парольді енгізу (авторизациялау үдерісі) үдерісі;</w:t>
      </w:r>
    </w:p>
    <w:bookmarkEnd w:id="53"/>
    <w:bookmarkStart w:name="z56" w:id="54"/>
    <w:p>
      <w:pPr>
        <w:spacing w:after="0"/>
        <w:ind w:left="0"/>
        <w:jc w:val="both"/>
      </w:pPr>
      <w:r>
        <w:rPr>
          <w:rFonts w:ascii="Times New Roman"/>
          <w:b w:val="false"/>
          <w:i w:val="false"/>
          <w:color w:val="000000"/>
          <w:sz w:val="28"/>
        </w:rPr>
        <w:t>
      3) 1-шарт – порталда логин, жеке сәйкестендіру нөмірі (бұдан әрі – ЖСН) және пароль арқылы тіркелген қызмет алушы туралы деректердің түпнұсқалығын тексеру;</w:t>
      </w:r>
    </w:p>
    <w:bookmarkEnd w:id="54"/>
    <w:bookmarkStart w:name="z57" w:id="55"/>
    <w:p>
      <w:pPr>
        <w:spacing w:after="0"/>
        <w:ind w:left="0"/>
        <w:jc w:val="both"/>
      </w:pPr>
      <w:r>
        <w:rPr>
          <w:rFonts w:ascii="Times New Roman"/>
          <w:b w:val="false"/>
          <w:i w:val="false"/>
          <w:color w:val="000000"/>
          <w:sz w:val="28"/>
        </w:rPr>
        <w:t>
      4) 2-үдеріс – қызмет алушының деректерінде бұзушылықтардың болуымен байланысты порталда авторизациялаудан бас тарту хабарламасын қалыптастыру;</w:t>
      </w:r>
    </w:p>
    <w:bookmarkEnd w:id="55"/>
    <w:bookmarkStart w:name="z58" w:id="56"/>
    <w:p>
      <w:pPr>
        <w:spacing w:after="0"/>
        <w:ind w:left="0"/>
        <w:jc w:val="both"/>
      </w:pPr>
      <w:r>
        <w:rPr>
          <w:rFonts w:ascii="Times New Roman"/>
          <w:b w:val="false"/>
          <w:i w:val="false"/>
          <w:color w:val="000000"/>
          <w:sz w:val="28"/>
        </w:rPr>
        <w:t>
      5) 3-үдеріс – қызмет алушының порталдан қызметті таңдауы, сұрау салу нысанын экранға шығару және қызмет алушының қажетті құжаттардың электрондық нұсқасын тіркей отырып, оның құрылымы мен форматтық талаптарды ескере отырып, нысанды толтыруы (деректерді енгізу);</w:t>
      </w:r>
    </w:p>
    <w:bookmarkEnd w:id="56"/>
    <w:bookmarkStart w:name="z59" w:id="57"/>
    <w:p>
      <w:pPr>
        <w:spacing w:after="0"/>
        <w:ind w:left="0"/>
        <w:jc w:val="both"/>
      </w:pPr>
      <w:r>
        <w:rPr>
          <w:rFonts w:ascii="Times New Roman"/>
          <w:b w:val="false"/>
          <w:i w:val="false"/>
          <w:color w:val="000000"/>
          <w:sz w:val="28"/>
        </w:rPr>
        <w:t>
      6) 4-үдеріс – сұрауды куәландыру (қол қою) үшін қызмет алушының ЭЦҚ тіркеу куәлігін таңдауы;</w:t>
      </w:r>
    </w:p>
    <w:bookmarkEnd w:id="57"/>
    <w:bookmarkStart w:name="z60" w:id="58"/>
    <w:p>
      <w:pPr>
        <w:spacing w:after="0"/>
        <w:ind w:left="0"/>
        <w:jc w:val="both"/>
      </w:pPr>
      <w:r>
        <w:rPr>
          <w:rFonts w:ascii="Times New Roman"/>
          <w:b w:val="false"/>
          <w:i w:val="false"/>
          <w:color w:val="000000"/>
          <w:sz w:val="28"/>
        </w:rPr>
        <w:t>
      7) 2-шарт – ЭЦҚ тіркеу куәлігінің әрекет ету мерзімін және қайтарып алынған (күші жойылған) тіркеу куәліктерінің тізімінде болмауын, сондай-ақ сауалда және ЭЦҚ тіркеу куәлігінде көрсетілген ЖСН арасындағы сәйкестендірме деректерге сәйкес келуін тексеру;</w:t>
      </w:r>
    </w:p>
    <w:bookmarkEnd w:id="58"/>
    <w:bookmarkStart w:name="z61" w:id="59"/>
    <w:p>
      <w:pPr>
        <w:spacing w:after="0"/>
        <w:ind w:left="0"/>
        <w:jc w:val="both"/>
      </w:pPr>
      <w:r>
        <w:rPr>
          <w:rFonts w:ascii="Times New Roman"/>
          <w:b w:val="false"/>
          <w:i w:val="false"/>
          <w:color w:val="000000"/>
          <w:sz w:val="28"/>
        </w:rPr>
        <w:t>
      8) 5-үдеріс – қызмет алушының ЭЦҚ түпнұсқалығының расталмауына байланысты сұрау салынатын электрондық мемлекеттік қызметтен бас тарту туралы хабарламаны қалыптастыру;</w:t>
      </w:r>
    </w:p>
    <w:bookmarkEnd w:id="59"/>
    <w:bookmarkStart w:name="z62" w:id="60"/>
    <w:p>
      <w:pPr>
        <w:spacing w:after="0"/>
        <w:ind w:left="0"/>
        <w:jc w:val="both"/>
      </w:pPr>
      <w:r>
        <w:rPr>
          <w:rFonts w:ascii="Times New Roman"/>
          <w:b w:val="false"/>
          <w:i w:val="false"/>
          <w:color w:val="000000"/>
          <w:sz w:val="28"/>
        </w:rPr>
        <w:t>
      9) 6-үдеріс – қызмет алушының ЭЦҚ көмегімен сауалдың толтырылған нысанын (енгізілген деректерді) куәландыруы (қол қоюы);</w:t>
      </w:r>
    </w:p>
    <w:bookmarkEnd w:id="60"/>
    <w:bookmarkStart w:name="z63" w:id="61"/>
    <w:p>
      <w:pPr>
        <w:spacing w:after="0"/>
        <w:ind w:left="0"/>
        <w:jc w:val="both"/>
      </w:pPr>
      <w:r>
        <w:rPr>
          <w:rFonts w:ascii="Times New Roman"/>
          <w:b w:val="false"/>
          <w:i w:val="false"/>
          <w:color w:val="000000"/>
          <w:sz w:val="28"/>
        </w:rPr>
        <w:t>
      10) 7-үдеріс – "Азаматтық хал актілерін жазу" тіркеу пункті" АЖ электрондық құжатты (тұтынушының сауалын) тіркеу;</w:t>
      </w:r>
    </w:p>
    <w:bookmarkEnd w:id="61"/>
    <w:bookmarkStart w:name="z64" w:id="62"/>
    <w:p>
      <w:pPr>
        <w:spacing w:after="0"/>
        <w:ind w:left="0"/>
        <w:jc w:val="both"/>
      </w:pPr>
      <w:r>
        <w:rPr>
          <w:rFonts w:ascii="Times New Roman"/>
          <w:b w:val="false"/>
          <w:i w:val="false"/>
          <w:color w:val="000000"/>
          <w:sz w:val="28"/>
        </w:rPr>
        <w:t xml:space="preserve">
      11) 3-шарт – қызмет берушінің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және Қазақстан Республикасы заңнамасының талаптарына сәйкестігін тексеруі;</w:t>
      </w:r>
    </w:p>
    <w:bookmarkEnd w:id="62"/>
    <w:bookmarkStart w:name="z65" w:id="63"/>
    <w:p>
      <w:pPr>
        <w:spacing w:after="0"/>
        <w:ind w:left="0"/>
        <w:jc w:val="both"/>
      </w:pPr>
      <w:r>
        <w:rPr>
          <w:rFonts w:ascii="Times New Roman"/>
          <w:b w:val="false"/>
          <w:i w:val="false"/>
          <w:color w:val="000000"/>
          <w:sz w:val="28"/>
        </w:rPr>
        <w:t>
      12) 8-үдеріс – құжаттардың толық болмауына немесе Қазақстан Республикасы заңнамасына сәйкес келмеуіне байланысты сұралған қызметті көрсетуден бас тарту туралы хабарламаны қалыптастыру;</w:t>
      </w:r>
    </w:p>
    <w:bookmarkEnd w:id="63"/>
    <w:bookmarkStart w:name="z66" w:id="64"/>
    <w:p>
      <w:pPr>
        <w:spacing w:after="0"/>
        <w:ind w:left="0"/>
        <w:jc w:val="both"/>
      </w:pPr>
      <w:r>
        <w:rPr>
          <w:rFonts w:ascii="Times New Roman"/>
          <w:b w:val="false"/>
          <w:i w:val="false"/>
          <w:color w:val="000000"/>
          <w:sz w:val="28"/>
        </w:rPr>
        <w:t>
      13) 9-үдеріс – қызмет алушының мемлекеттік көрсетілетін қызмет нәтижесін алу орны мен күні туралы хабарлама алуы.</w:t>
      </w:r>
    </w:p>
    <w:bookmarkEnd w:id="64"/>
    <w:bookmarkStart w:name="z67" w:id="65"/>
    <w:p>
      <w:pPr>
        <w:spacing w:after="0"/>
        <w:ind w:left="0"/>
        <w:jc w:val="both"/>
      </w:pPr>
      <w:r>
        <w:rPr>
          <w:rFonts w:ascii="Times New Roman"/>
          <w:b w:val="false"/>
          <w:i w:val="false"/>
          <w:color w:val="000000"/>
          <w:sz w:val="28"/>
        </w:rPr>
        <w:t xml:space="preserve">
      14. Мемлекеттік қызмет көрсету үдерісінде рәсімдердің (іс-қимылдардың) ретін, қызмет берушінің құрылымдық бөлімшелерінің (қызметкерлерінің) өзара іс-қимылдарының толық сипаттамасы, сондай-ақ өзге қызметті берушілер және (немесе) Мемлекеттік корпорация өзара іс-қимыл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65"/>
    <w:p>
      <w:pPr>
        <w:spacing w:after="0"/>
        <w:ind w:left="0"/>
        <w:jc w:val="both"/>
      </w:pPr>
      <w:r>
        <w:rPr>
          <w:rFonts w:ascii="Times New Roman"/>
          <w:b w:val="false"/>
          <w:i w:val="false"/>
          <w:color w:val="000000"/>
          <w:sz w:val="28"/>
        </w:rPr>
        <w:t>
      Мемлекеттік қызметті көрсетудің бизнес-үдеріс анықтамалығы қызмет берушінің және Астана қаласы әкімдігінің интернет – ресурсында (astana.gov.kz)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 жазбаларына</w:t>
            </w:r>
            <w:r>
              <w:br/>
            </w:r>
            <w:r>
              <w:rPr>
                <w:rFonts w:ascii="Times New Roman"/>
                <w:b w:val="false"/>
                <w:i w:val="false"/>
                <w:color w:val="000000"/>
                <w:sz w:val="20"/>
              </w:rPr>
              <w:t>өзгерістер, 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1-қосымша</w:t>
            </w:r>
          </w:p>
        </w:tc>
      </w:tr>
    </w:tbl>
    <w:bookmarkStart w:name="z69" w:id="66"/>
    <w:p>
      <w:pPr>
        <w:spacing w:after="0"/>
        <w:ind w:left="0"/>
        <w:jc w:val="left"/>
      </w:pPr>
      <w:r>
        <w:rPr>
          <w:rFonts w:ascii="Times New Roman"/>
          <w:b/>
          <w:i w:val="false"/>
          <w:color w:val="000000"/>
        </w:rPr>
        <w:t xml:space="preserve"> "Электронды үкімет" порталы арқылы мемлекеттік қызмет</w:t>
      </w:r>
      <w:r>
        <w:br/>
      </w:r>
      <w:r>
        <w:rPr>
          <w:rFonts w:ascii="Times New Roman"/>
          <w:b/>
          <w:i w:val="false"/>
          <w:color w:val="000000"/>
        </w:rPr>
        <w:t>көрсетудің функционалдық өзара іс-қимыл диаграммасы</w:t>
      </w:r>
    </w:p>
    <w:bookmarkEnd w:id="66"/>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67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67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 жазбаларына</w:t>
            </w:r>
            <w:r>
              <w:br/>
            </w:r>
            <w:r>
              <w:rPr>
                <w:rFonts w:ascii="Times New Roman"/>
                <w:b w:val="false"/>
                <w:i w:val="false"/>
                <w:color w:val="000000"/>
                <w:sz w:val="20"/>
              </w:rPr>
              <w:t>өзгерістер, толықтырулар мен түзетулер</w:t>
            </w:r>
            <w:r>
              <w:br/>
            </w:r>
            <w:r>
              <w:rPr>
                <w:rFonts w:ascii="Times New Roman"/>
                <w:b w:val="false"/>
                <w:i w:val="false"/>
                <w:color w:val="000000"/>
                <w:sz w:val="20"/>
              </w:rPr>
              <w:t>енгізу" мемлекеттік көрсетілетін қызмет</w:t>
            </w:r>
            <w:r>
              <w:br/>
            </w:r>
            <w:r>
              <w:rPr>
                <w:rFonts w:ascii="Times New Roman"/>
                <w:b w:val="false"/>
                <w:i w:val="false"/>
                <w:color w:val="000000"/>
                <w:sz w:val="20"/>
              </w:rPr>
              <w:t>регламентіне 2-қосымша</w:t>
            </w:r>
          </w:p>
        </w:tc>
      </w:tr>
    </w:tbl>
    <w:bookmarkStart w:name="z71" w:id="67"/>
    <w:p>
      <w:pPr>
        <w:spacing w:after="0"/>
        <w:ind w:left="0"/>
        <w:jc w:val="left"/>
      </w:pPr>
      <w:r>
        <w:rPr>
          <w:rFonts w:ascii="Times New Roman"/>
          <w:b/>
          <w:i w:val="false"/>
          <w:color w:val="000000"/>
        </w:rPr>
        <w:t xml:space="preserve"> "Бала тууды тіркеу, оның ішінде азаматтық хал актілерінің</w:t>
      </w:r>
      <w:r>
        <w:br/>
      </w:r>
      <w:r>
        <w:rPr>
          <w:rFonts w:ascii="Times New Roman"/>
          <w:b/>
          <w:i w:val="false"/>
          <w:color w:val="000000"/>
        </w:rPr>
        <w:t>жазбаларына өзгерістер, толықтырулар мен түзетулер енгізу"</w:t>
      </w:r>
      <w:r>
        <w:br/>
      </w:r>
      <w:r>
        <w:rPr>
          <w:rFonts w:ascii="Times New Roman"/>
          <w:b/>
          <w:i w:val="false"/>
          <w:color w:val="000000"/>
        </w:rPr>
        <w:t>мемлекеттік көрсетілетін қызметтің бизнес-процесс анықтамалығы</w:t>
      </w:r>
    </w:p>
    <w:bookmarkEnd w:id="67"/>
    <w:p>
      <w:pPr>
        <w:spacing w:after="0"/>
        <w:ind w:left="0"/>
        <w:jc w:val="both"/>
      </w:pPr>
      <w:r>
        <w:rPr>
          <w:rFonts w:ascii="Times New Roman"/>
          <w:b w:val="false"/>
          <w:i w:val="false"/>
          <w:color w:val="000000"/>
          <w:sz w:val="28"/>
        </w:rPr>
        <w:t>
      1) қызмет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38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38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"е-үкімет" веб-порталы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06-669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06-2420 қаулысына</w:t>
            </w:r>
            <w:r>
              <w:br/>
            </w:r>
            <w:r>
              <w:rPr>
                <w:rFonts w:ascii="Times New Roman"/>
                <w:b w:val="false"/>
                <w:i w:val="false"/>
                <w:color w:val="000000"/>
                <w:sz w:val="20"/>
              </w:rPr>
              <w:t>3-қосымша</w:t>
            </w:r>
          </w:p>
        </w:tc>
      </w:tr>
    </w:tbl>
    <w:bookmarkStart w:name="z73" w:id="68"/>
    <w:p>
      <w:pPr>
        <w:spacing w:after="0"/>
        <w:ind w:left="0"/>
        <w:jc w:val="left"/>
      </w:pPr>
      <w:r>
        <w:rPr>
          <w:rFonts w:ascii="Times New Roman"/>
          <w:b/>
          <w:i w:val="false"/>
          <w:color w:val="000000"/>
        </w:rPr>
        <w:t xml:space="preserve"> "Азаматтық хал актілерін тіркеу туралы қайталама</w:t>
      </w:r>
      <w:r>
        <w:br/>
      </w:r>
      <w:r>
        <w:rPr>
          <w:rFonts w:ascii="Times New Roman"/>
          <w:b/>
          <w:i w:val="false"/>
          <w:color w:val="000000"/>
        </w:rPr>
        <w:t>куәліктер немесе анықтамалар беру"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68"/>
    <w:bookmarkStart w:name="z74" w:id="69"/>
    <w:p>
      <w:pPr>
        <w:spacing w:after="0"/>
        <w:ind w:left="0"/>
        <w:jc w:val="both"/>
      </w:pPr>
      <w:r>
        <w:rPr>
          <w:rFonts w:ascii="Times New Roman"/>
          <w:b w:val="false"/>
          <w:i w:val="false"/>
          <w:color w:val="000000"/>
          <w:sz w:val="28"/>
        </w:rPr>
        <w:t xml:space="preserve">
      1. "Азаматтық хал актілерін тіркеу туралы қайталама куәліктер немесе анықтамалар беру" мемлекеттік көрсетілетін қызметті (бұдан әрі – мемлекеттік көрсетілетін қызмет) "Астана қаласы "Алматы" ауданы әкімінің аппараты", "Астана қаласы "Есіл" ауданы әкімінің аппараты", "Астана қаласы "Сарыарқа" ауданы әкімінің аппараты" мемлекеттік мекемелері (бұдан әрі – қызмет беруші)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Әділет министрінің 2016 жылғы 27 қаңтардағы № 39 бұйрығымен бекітілген "Азаматтық хал актілерін тіркеу туралы қайталама куәліктер немесе анықтамалар беру" мемлекеттік көрсетілетін қызмет стандартының (бұдан әрі – Стандарт) негізінде көрсетеді.</w:t>
      </w:r>
    </w:p>
    <w:bookmarkEnd w:id="69"/>
    <w:bookmarkStart w:name="z75" w:id="7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түрде:</w:t>
      </w:r>
    </w:p>
    <w:bookmarkEnd w:id="70"/>
    <w:bookmarkStart w:name="z76" w:id="7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71"/>
    <w:bookmarkStart w:name="z77" w:id="72"/>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End w:id="72"/>
    <w:bookmarkStart w:name="z78" w:id="73"/>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73"/>
    <w:bookmarkStart w:name="z79" w:id="74"/>
    <w:p>
      <w:pPr>
        <w:spacing w:after="0"/>
        <w:ind w:left="0"/>
        <w:jc w:val="both"/>
      </w:pPr>
      <w:r>
        <w:rPr>
          <w:rFonts w:ascii="Times New Roman"/>
          <w:b w:val="false"/>
          <w:i w:val="false"/>
          <w:color w:val="000000"/>
          <w:sz w:val="28"/>
        </w:rPr>
        <w:t>
      3. Көрсетілетін мемлекеттік қызметтің нәтижесі:</w:t>
      </w:r>
    </w:p>
    <w:bookmarkEnd w:id="74"/>
    <w:bookmarkStart w:name="z80" w:id="75"/>
    <w:p>
      <w:pPr>
        <w:spacing w:after="0"/>
        <w:ind w:left="0"/>
        <w:jc w:val="both"/>
      </w:pPr>
      <w:r>
        <w:rPr>
          <w:rFonts w:ascii="Times New Roman"/>
          <w:b w:val="false"/>
          <w:i w:val="false"/>
          <w:color w:val="000000"/>
          <w:sz w:val="28"/>
        </w:rPr>
        <w:t>
      1) Мемлекеттік корпорацияда – қағаз жеткізгіштегі қайталама куәлік немесе электрондық құжат нысанындағы көрсетілетін қызметті берушінің уәкілетті тұлғасының электрондық цифрлық қолтаңбасымен (бұдан әрі - ЭЦҚ) куәландырылған азаматтық хал актілерін тіркеу туралы анықтамалар;</w:t>
      </w:r>
    </w:p>
    <w:bookmarkEnd w:id="75"/>
    <w:bookmarkStart w:name="z81" w:id="76"/>
    <w:p>
      <w:pPr>
        <w:spacing w:after="0"/>
        <w:ind w:left="0"/>
        <w:jc w:val="both"/>
      </w:pPr>
      <w:r>
        <w:rPr>
          <w:rFonts w:ascii="Times New Roman"/>
          <w:b w:val="false"/>
          <w:i w:val="false"/>
          <w:color w:val="000000"/>
          <w:sz w:val="28"/>
        </w:rPr>
        <w:t>
      2) порталда:</w:t>
      </w:r>
    </w:p>
    <w:bookmarkEnd w:id="76"/>
    <w:p>
      <w:pPr>
        <w:spacing w:after="0"/>
        <w:ind w:left="0"/>
        <w:jc w:val="both"/>
      </w:pPr>
      <w:r>
        <w:rPr>
          <w:rFonts w:ascii="Times New Roman"/>
          <w:b w:val="false"/>
          <w:i w:val="false"/>
          <w:color w:val="000000"/>
          <w:sz w:val="28"/>
        </w:rPr>
        <w:t>
      қайталама куәлік алған кезде – электрондық құжат нысанындағы көрсетілетін қызметті берушінің уәкілетті тұлғасының ЭЦҚ куәландырылған электрондық өтінішті қабылдағаны туралы хабарлама;</w:t>
      </w:r>
    </w:p>
    <w:p>
      <w:pPr>
        <w:spacing w:after="0"/>
        <w:ind w:left="0"/>
        <w:jc w:val="both"/>
      </w:pPr>
      <w:r>
        <w:rPr>
          <w:rFonts w:ascii="Times New Roman"/>
          <w:b w:val="false"/>
          <w:i w:val="false"/>
          <w:color w:val="000000"/>
          <w:sz w:val="28"/>
        </w:rPr>
        <w:t>
      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p>
    <w:bookmarkStart w:name="z82" w:id="77"/>
    <w:p>
      <w:pPr>
        <w:spacing w:after="0"/>
        <w:ind w:left="0"/>
        <w:jc w:val="left"/>
      </w:pPr>
      <w:r>
        <w:rPr>
          <w:rFonts w:ascii="Times New Roman"/>
          <w:b/>
          <w:i w:val="false"/>
          <w:color w:val="000000"/>
        </w:rPr>
        <w:t xml:space="preserve"> 2. Мемлекеттік қызметті көрсету үдерісінде қызмет</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іс-қимылы тәртібін сипаттау</w:t>
      </w:r>
    </w:p>
    <w:bookmarkEnd w:id="77"/>
    <w:bookmarkStart w:name="z83" w:id="78"/>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w:t>
      </w:r>
    </w:p>
    <w:bookmarkEnd w:id="78"/>
    <w:p>
      <w:pPr>
        <w:spacing w:after="0"/>
        <w:ind w:left="0"/>
        <w:jc w:val="both"/>
      </w:pPr>
      <w:r>
        <w:rPr>
          <w:rFonts w:ascii="Times New Roman"/>
          <w:b w:val="false"/>
          <w:i w:val="false"/>
          <w:color w:val="000000"/>
          <w:sz w:val="28"/>
        </w:rPr>
        <w:t xml:space="preserve">
      Мемлекеттік корпорацияға жүгінген кезде – қызмет алушының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қайталама туу туралы куәлік (анықтама), неке қию, некені бұзу, қайтыс болу, әке (ана) болуды белгілеу, ұл (қыз) асырап алу, тегін, есімін, әкесінің есімін өзгерту және некеге құқық қабілеттілігі туралы анықтама беру туралы өтініш.</w:t>
      </w:r>
    </w:p>
    <w:p>
      <w:pPr>
        <w:spacing w:after="0"/>
        <w:ind w:left="0"/>
        <w:jc w:val="both"/>
      </w:pPr>
      <w:r>
        <w:rPr>
          <w:rFonts w:ascii="Times New Roman"/>
          <w:b w:val="false"/>
          <w:i w:val="false"/>
          <w:color w:val="000000"/>
          <w:sz w:val="28"/>
        </w:rPr>
        <w:t>
      Порталға жүгінген кезде – қызмет алушының ЭЦҚ куәландырылған қызмет алушының электрондық өтініші.</w:t>
      </w:r>
    </w:p>
    <w:bookmarkStart w:name="z84" w:id="79"/>
    <w:p>
      <w:pPr>
        <w:spacing w:after="0"/>
        <w:ind w:left="0"/>
        <w:jc w:val="left"/>
      </w:pPr>
      <w:r>
        <w:rPr>
          <w:rFonts w:ascii="Times New Roman"/>
          <w:b/>
          <w:i w:val="false"/>
          <w:color w:val="000000"/>
        </w:rPr>
        <w:t xml:space="preserve"> 3. Мемлекеттік қызмет көрсету үдерісінде қызмет берушінің</w:t>
      </w:r>
      <w:r>
        <w:br/>
      </w:r>
      <w:r>
        <w:rPr>
          <w:rFonts w:ascii="Times New Roman"/>
          <w:b/>
          <w:i w:val="false"/>
          <w:color w:val="000000"/>
        </w:rPr>
        <w:t>құрылымдық бөлімшелерінің (қызметкерлерінің) өзара іс-қимыл</w:t>
      </w:r>
      <w:r>
        <w:br/>
      </w:r>
      <w:r>
        <w:rPr>
          <w:rFonts w:ascii="Times New Roman"/>
          <w:b/>
          <w:i w:val="false"/>
          <w:color w:val="000000"/>
        </w:rPr>
        <w:t>тәртібін сипаттау</w:t>
      </w:r>
    </w:p>
    <w:bookmarkEnd w:id="79"/>
    <w:bookmarkStart w:name="z85" w:id="80"/>
    <w:p>
      <w:pPr>
        <w:spacing w:after="0"/>
        <w:ind w:left="0"/>
        <w:jc w:val="both"/>
      </w:pPr>
      <w:r>
        <w:rPr>
          <w:rFonts w:ascii="Times New Roman"/>
          <w:b w:val="false"/>
          <w:i w:val="false"/>
          <w:color w:val="000000"/>
          <w:sz w:val="28"/>
        </w:rPr>
        <w:t>
      5. Мемлекеттік қызмет көрсету үдерісіне қатысатын қызметті берушінің құрылымдық бөлімшелерінің тізбесі:</w:t>
      </w:r>
    </w:p>
    <w:bookmarkEnd w:id="80"/>
    <w:bookmarkStart w:name="z86" w:id="81"/>
    <w:p>
      <w:pPr>
        <w:spacing w:after="0"/>
        <w:ind w:left="0"/>
        <w:jc w:val="both"/>
      </w:pPr>
      <w:r>
        <w:rPr>
          <w:rFonts w:ascii="Times New Roman"/>
          <w:b w:val="false"/>
          <w:i w:val="false"/>
          <w:color w:val="000000"/>
          <w:sz w:val="28"/>
        </w:rPr>
        <w:t>
      1) қызмет берушінің кеңсе қызметкері;</w:t>
      </w:r>
    </w:p>
    <w:bookmarkEnd w:id="81"/>
    <w:bookmarkStart w:name="z87" w:id="82"/>
    <w:p>
      <w:pPr>
        <w:spacing w:after="0"/>
        <w:ind w:left="0"/>
        <w:jc w:val="both"/>
      </w:pPr>
      <w:r>
        <w:rPr>
          <w:rFonts w:ascii="Times New Roman"/>
          <w:b w:val="false"/>
          <w:i w:val="false"/>
          <w:color w:val="000000"/>
          <w:sz w:val="28"/>
        </w:rPr>
        <w:t>
      2) қызмет берушінің басшысы;</w:t>
      </w:r>
    </w:p>
    <w:bookmarkEnd w:id="82"/>
    <w:bookmarkStart w:name="z88" w:id="83"/>
    <w:p>
      <w:pPr>
        <w:spacing w:after="0"/>
        <w:ind w:left="0"/>
        <w:jc w:val="both"/>
      </w:pPr>
      <w:r>
        <w:rPr>
          <w:rFonts w:ascii="Times New Roman"/>
          <w:b w:val="false"/>
          <w:i w:val="false"/>
          <w:color w:val="000000"/>
          <w:sz w:val="28"/>
        </w:rPr>
        <w:t>
      3) қызмет берушінің жауапты орындаушысы;</w:t>
      </w:r>
    </w:p>
    <w:bookmarkEnd w:id="83"/>
    <w:bookmarkStart w:name="z89" w:id="84"/>
    <w:p>
      <w:pPr>
        <w:spacing w:after="0"/>
        <w:ind w:left="0"/>
        <w:jc w:val="both"/>
      </w:pPr>
      <w:r>
        <w:rPr>
          <w:rFonts w:ascii="Times New Roman"/>
          <w:b w:val="false"/>
          <w:i w:val="false"/>
          <w:color w:val="000000"/>
          <w:sz w:val="28"/>
        </w:rPr>
        <w:t>
      4) Мемлекеттік корпорацияның инспекторы;</w:t>
      </w:r>
    </w:p>
    <w:bookmarkEnd w:id="84"/>
    <w:bookmarkStart w:name="z90" w:id="85"/>
    <w:p>
      <w:pPr>
        <w:spacing w:after="0"/>
        <w:ind w:left="0"/>
        <w:jc w:val="both"/>
      </w:pPr>
      <w:r>
        <w:rPr>
          <w:rFonts w:ascii="Times New Roman"/>
          <w:b w:val="false"/>
          <w:i w:val="false"/>
          <w:color w:val="000000"/>
          <w:sz w:val="28"/>
        </w:rPr>
        <w:t>
      5) Мемлекеттік корпорацияның жинақтау секторы;</w:t>
      </w:r>
    </w:p>
    <w:bookmarkEnd w:id="85"/>
    <w:bookmarkStart w:name="z91" w:id="86"/>
    <w:p>
      <w:pPr>
        <w:spacing w:after="0"/>
        <w:ind w:left="0"/>
        <w:jc w:val="both"/>
      </w:pPr>
      <w:r>
        <w:rPr>
          <w:rFonts w:ascii="Times New Roman"/>
          <w:b w:val="false"/>
          <w:i w:val="false"/>
          <w:color w:val="000000"/>
          <w:sz w:val="28"/>
        </w:rPr>
        <w:t>
      6) Мемлекеттік корпорацияның дайын құжаттарды беру секторы.</w:t>
      </w:r>
    </w:p>
    <w:bookmarkEnd w:id="86"/>
    <w:bookmarkStart w:name="z92" w:id="87"/>
    <w:p>
      <w:pPr>
        <w:spacing w:after="0"/>
        <w:ind w:left="0"/>
        <w:jc w:val="both"/>
      </w:pPr>
      <w:r>
        <w:rPr>
          <w:rFonts w:ascii="Times New Roman"/>
          <w:b w:val="false"/>
          <w:i w:val="false"/>
          <w:color w:val="000000"/>
          <w:sz w:val="28"/>
        </w:rPr>
        <w:t>
      1) қызмет берушінің кеңсе қызметкері келіп түскен құжаттарды тіркейді және қызмет берушінің басшысына береді – 15 (он бес) минут ішінде.</w:t>
      </w:r>
    </w:p>
    <w:bookmarkEnd w:id="87"/>
    <w:bookmarkStart w:name="z93" w:id="88"/>
    <w:p>
      <w:pPr>
        <w:spacing w:after="0"/>
        <w:ind w:left="0"/>
        <w:jc w:val="both"/>
      </w:pPr>
      <w:r>
        <w:rPr>
          <w:rFonts w:ascii="Times New Roman"/>
          <w:b w:val="false"/>
          <w:i w:val="false"/>
          <w:color w:val="000000"/>
          <w:sz w:val="28"/>
        </w:rPr>
        <w:t>
      2) қызмет берушінің басшысы қызмет алушының келіп түскен құжаттарымен танысады және қызмет берушінің жауапты орындаушысына орындауға жібереді – 15 (он бес) минут ішінде.</w:t>
      </w:r>
    </w:p>
    <w:bookmarkEnd w:id="88"/>
    <w:bookmarkStart w:name="z94" w:id="89"/>
    <w:p>
      <w:pPr>
        <w:spacing w:after="0"/>
        <w:ind w:left="0"/>
        <w:jc w:val="both"/>
      </w:pPr>
      <w:r>
        <w:rPr>
          <w:rFonts w:ascii="Times New Roman"/>
          <w:b w:val="false"/>
          <w:i w:val="false"/>
          <w:color w:val="000000"/>
          <w:sz w:val="28"/>
        </w:rPr>
        <w:t xml:space="preserve">
      3) қызмет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сондай-ақ "Неке (ерлі-зайыптылық) және отбасы туралы" Қазақстан Республикасының Кодесіне сәйкестігін тексереді, құжаттарды тексергеннен және талдау жүргізгеннен кейін "АХАЖ" ақпараттық жүйесінде (бұдан әрі – "АХАЖ" АЖ) акт жазбасын қалыптастырады, тіркейді және тиісті куәлікті (анықтаманы) басып шығарады – 1 (бір) жұмыс күні ішінде;</w:t>
      </w:r>
    </w:p>
    <w:bookmarkEnd w:id="89"/>
    <w:p>
      <w:pPr>
        <w:spacing w:after="0"/>
        <w:ind w:left="0"/>
        <w:jc w:val="both"/>
      </w:pPr>
      <w:r>
        <w:rPr>
          <w:rFonts w:ascii="Times New Roman"/>
          <w:b w:val="false"/>
          <w:i w:val="false"/>
          <w:color w:val="000000"/>
          <w:sz w:val="28"/>
        </w:rPr>
        <w:t>
      "АХАЖ" АЖ акт жазбаларының электрондық нұсқасы және тіркеуші органның мұрағатында азаматтық хал актісі болған жағдайда қызмет алушы Стандарттың 9-тармағымен бекітілген қажетті құжаттарды тапсырған сәттен бастап мемлекеттік қызмет көрсетіледі – 5 (бес) жұмыс күні ішінде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дайын құжаттар 5 (бесінші) жұмыс күнінде беріледі;</w:t>
      </w:r>
    </w:p>
    <w:p>
      <w:pPr>
        <w:spacing w:after="0"/>
        <w:ind w:left="0"/>
        <w:jc w:val="both"/>
      </w:pPr>
      <w:r>
        <w:rPr>
          <w:rFonts w:ascii="Times New Roman"/>
          <w:b w:val="false"/>
          <w:i w:val="false"/>
          <w:color w:val="000000"/>
          <w:sz w:val="28"/>
        </w:rPr>
        <w:t>
      басқа тіркеуші органға сұрау жолдау қажет болса, қызмет алушыны 3 (үш) күнтізбелік күн ішінде хабардар ете отырып, мемлекеттік қызмет көрсету мерзімі күнтізбелік 30 (отыз) күнге дейін ұзартылады;</w:t>
      </w:r>
    </w:p>
    <w:p>
      <w:pPr>
        <w:spacing w:after="0"/>
        <w:ind w:left="0"/>
        <w:jc w:val="both"/>
      </w:pPr>
      <w:r>
        <w:rPr>
          <w:rFonts w:ascii="Times New Roman"/>
          <w:b w:val="false"/>
          <w:i w:val="false"/>
          <w:color w:val="000000"/>
          <w:sz w:val="28"/>
        </w:rPr>
        <w:t>
      азаматтық хал актісін басқа тіркеуші органда тіркеген кезде – күнтізбелік 28 (жиырма сегіз) күн ішінде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тиісті куәлік (анықтама) жасақталғаннан кейін қызмет берушінің жауапты орындаушысы қол қоюға қызмет берушінің басшысына береді, одан кейін куәлікке (анықтамаға) қызмет берушінің елтаңбалы мөрі басылады.</w:t>
      </w:r>
    </w:p>
    <w:bookmarkStart w:name="z95" w:id="90"/>
    <w:p>
      <w:pPr>
        <w:spacing w:after="0"/>
        <w:ind w:left="0"/>
        <w:jc w:val="left"/>
      </w:pPr>
      <w:r>
        <w:rPr>
          <w:rFonts w:ascii="Times New Roman"/>
          <w:b/>
          <w:i w:val="false"/>
          <w:color w:val="000000"/>
        </w:rPr>
        <w:t xml:space="preserve"> 4. "Азаматтарға арналған үкімет" мемлекеттік корпорация және</w:t>
      </w:r>
      <w:r>
        <w:br/>
      </w:r>
      <w:r>
        <w:rPr>
          <w:rFonts w:ascii="Times New Roman"/>
          <w:b/>
          <w:i w:val="false"/>
          <w:color w:val="000000"/>
        </w:rPr>
        <w:t>(немесе) басқа да қызмет берушілермен өзара әрекет тәртібін,</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қолдану тәртібін сипаттау</w:t>
      </w:r>
    </w:p>
    <w:bookmarkEnd w:id="90"/>
    <w:bookmarkStart w:name="z96" w:id="91"/>
    <w:p>
      <w:pPr>
        <w:spacing w:after="0"/>
        <w:ind w:left="0"/>
        <w:jc w:val="both"/>
      </w:pPr>
      <w:r>
        <w:rPr>
          <w:rFonts w:ascii="Times New Roman"/>
          <w:b w:val="false"/>
          <w:i w:val="false"/>
          <w:color w:val="000000"/>
          <w:sz w:val="28"/>
        </w:rPr>
        <w:t>
      6. Әрбір рәсімнің ұзақтығы көрсетілген Мемлекеттік корпорация арқылы өтініш беру тәртібін сипаттау:</w:t>
      </w:r>
    </w:p>
    <w:bookmarkEnd w:id="91"/>
    <w:bookmarkStart w:name="z97" w:id="92"/>
    <w:p>
      <w:pPr>
        <w:spacing w:after="0"/>
        <w:ind w:left="0"/>
        <w:jc w:val="both"/>
      </w:pPr>
      <w:r>
        <w:rPr>
          <w:rFonts w:ascii="Times New Roman"/>
          <w:b w:val="false"/>
          <w:i w:val="false"/>
          <w:color w:val="000000"/>
          <w:sz w:val="28"/>
        </w:rPr>
        <w:t xml:space="preserve">
      1)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92"/>
    <w:bookmarkStart w:name="z98" w:id="93"/>
    <w:p>
      <w:pPr>
        <w:spacing w:after="0"/>
        <w:ind w:left="0"/>
        <w:jc w:val="both"/>
      </w:pPr>
      <w:r>
        <w:rPr>
          <w:rFonts w:ascii="Times New Roman"/>
          <w:b w:val="false"/>
          <w:i w:val="false"/>
          <w:color w:val="000000"/>
          <w:sz w:val="28"/>
        </w:rPr>
        <w:t>
      2) Мемлекеттік корпорацияның инспекторы түскен құжаттарды тіркейді және қызмет алушыға төмендегілерді көрсете отырып, тиісті құжаттарды қабылдау туралы қолхат береді:</w:t>
      </w:r>
    </w:p>
    <w:bookmarkEnd w:id="93"/>
    <w:p>
      <w:pPr>
        <w:spacing w:after="0"/>
        <w:ind w:left="0"/>
        <w:jc w:val="both"/>
      </w:pPr>
      <w:r>
        <w:rPr>
          <w:rFonts w:ascii="Times New Roman"/>
          <w:b w:val="false"/>
          <w:i w:val="false"/>
          <w:color w:val="000000"/>
          <w:sz w:val="28"/>
        </w:rPr>
        <w:t>
      сұранымды қабылдау күні мен нөмірі;</w:t>
      </w:r>
    </w:p>
    <w:p>
      <w:pPr>
        <w:spacing w:after="0"/>
        <w:ind w:left="0"/>
        <w:jc w:val="both"/>
      </w:pPr>
      <w:r>
        <w:rPr>
          <w:rFonts w:ascii="Times New Roman"/>
          <w:b w:val="false"/>
          <w:i w:val="false"/>
          <w:color w:val="000000"/>
          <w:sz w:val="28"/>
        </w:rPr>
        <w:t>
      сұралған мемлекеттік қызметтің түрі;</w:t>
      </w:r>
    </w:p>
    <w:p>
      <w:pPr>
        <w:spacing w:after="0"/>
        <w:ind w:left="0"/>
        <w:jc w:val="both"/>
      </w:pPr>
      <w:r>
        <w:rPr>
          <w:rFonts w:ascii="Times New Roman"/>
          <w:b w:val="false"/>
          <w:i w:val="false"/>
          <w:color w:val="000000"/>
          <w:sz w:val="28"/>
        </w:rPr>
        <w:t>
      қоса берілген құжаттар саны мен атауы;</w:t>
      </w:r>
    </w:p>
    <w:p>
      <w:pPr>
        <w:spacing w:after="0"/>
        <w:ind w:left="0"/>
        <w:jc w:val="both"/>
      </w:pPr>
      <w:r>
        <w:rPr>
          <w:rFonts w:ascii="Times New Roman"/>
          <w:b w:val="false"/>
          <w:i w:val="false"/>
          <w:color w:val="000000"/>
          <w:sz w:val="28"/>
        </w:rPr>
        <w:t>
      құжаттардың берілген күні (уақыты) мен орны;</w:t>
      </w:r>
    </w:p>
    <w:p>
      <w:pPr>
        <w:spacing w:after="0"/>
        <w:ind w:left="0"/>
        <w:jc w:val="both"/>
      </w:pPr>
      <w:r>
        <w:rPr>
          <w:rFonts w:ascii="Times New Roman"/>
          <w:b w:val="false"/>
          <w:i w:val="false"/>
          <w:color w:val="000000"/>
          <w:sz w:val="28"/>
        </w:rPr>
        <w:t>
      құжаттарды рәсімдеуге өтініш қабылдаған Мемлекеттік корпорация инспекторының тегі, есімі, әкесінің есімі;</w:t>
      </w:r>
    </w:p>
    <w:p>
      <w:pPr>
        <w:spacing w:after="0"/>
        <w:ind w:left="0"/>
        <w:jc w:val="both"/>
      </w:pPr>
      <w:r>
        <w:rPr>
          <w:rFonts w:ascii="Times New Roman"/>
          <w:b w:val="false"/>
          <w:i w:val="false"/>
          <w:color w:val="000000"/>
          <w:sz w:val="28"/>
        </w:rPr>
        <w:t>
      қызмет алушының тегі, есімі, әкесінің есімі, қызмет алушы өкілінің тегі, есімі, әкесінің есімі және олардың байланыс телефондары.</w:t>
      </w:r>
    </w:p>
    <w:p>
      <w:pPr>
        <w:spacing w:after="0"/>
        <w:ind w:left="0"/>
        <w:jc w:val="both"/>
      </w:pPr>
      <w:r>
        <w:rPr>
          <w:rFonts w:ascii="Times New Roman"/>
          <w:b w:val="false"/>
          <w:i w:val="false"/>
          <w:color w:val="000000"/>
          <w:sz w:val="28"/>
        </w:rPr>
        <w:t>
      Нәтиже – Мемлекеттік корпорация инспекторының қызмет алушыдан құжаттарды қабылдауы.</w:t>
      </w:r>
    </w:p>
    <w:p>
      <w:pPr>
        <w:spacing w:after="0"/>
        <w:ind w:left="0"/>
        <w:jc w:val="both"/>
      </w:pPr>
      <w:r>
        <w:rPr>
          <w:rFonts w:ascii="Times New Roman"/>
          <w:b w:val="false"/>
          <w:i w:val="false"/>
          <w:color w:val="000000"/>
          <w:sz w:val="28"/>
        </w:rPr>
        <w:t xml:space="preserve">
      қызмет алушы Стандарттың 9-тармағында көзделген тізбеге сәйкес құжаттардың толық топтамасын ұсынбаған жағдайда Мемлекеттік корпорацияның инспекторы өтінішті қабылдаудан бас тартады және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Start w:name="z99" w:id="94"/>
    <w:p>
      <w:pPr>
        <w:spacing w:after="0"/>
        <w:ind w:left="0"/>
        <w:jc w:val="both"/>
      </w:pPr>
      <w:r>
        <w:rPr>
          <w:rFonts w:ascii="Times New Roman"/>
          <w:b w:val="false"/>
          <w:i w:val="false"/>
          <w:color w:val="000000"/>
          <w:sz w:val="28"/>
        </w:rPr>
        <w:t>
      3) Мемлекеттік корпорацияның инспекторы Мемлекеттік корпорацияның құжаттарды жинақтау секторына жолдайды – 30 (отыз) минут ішінде.</w:t>
      </w:r>
    </w:p>
    <w:bookmarkEnd w:id="94"/>
    <w:p>
      <w:pPr>
        <w:spacing w:after="0"/>
        <w:ind w:left="0"/>
        <w:jc w:val="both"/>
      </w:pPr>
      <w:r>
        <w:rPr>
          <w:rFonts w:ascii="Times New Roman"/>
          <w:b w:val="false"/>
          <w:i w:val="false"/>
          <w:color w:val="000000"/>
          <w:sz w:val="28"/>
        </w:rPr>
        <w:t>
      Нәтиже – Мемлекеттік корпорацияның жинақтау секторына құжаттарды жолдау;</w:t>
      </w:r>
    </w:p>
    <w:bookmarkStart w:name="z100" w:id="95"/>
    <w:p>
      <w:pPr>
        <w:spacing w:after="0"/>
        <w:ind w:left="0"/>
        <w:jc w:val="both"/>
      </w:pPr>
      <w:r>
        <w:rPr>
          <w:rFonts w:ascii="Times New Roman"/>
          <w:b w:val="false"/>
          <w:i w:val="false"/>
          <w:color w:val="000000"/>
          <w:sz w:val="28"/>
        </w:rPr>
        <w:t>
      4) Мемлекеттік корпорацияның жинақтау секторы құжаттарды жинайды, тізілім жасақтайды және құжаттарды Мемлекеттік корпорацияның курьері арқылы қызмет берушінің кеңсесіне жолдайды – 1 (бір) жұмыс күні ішінде.</w:t>
      </w:r>
    </w:p>
    <w:bookmarkEnd w:id="95"/>
    <w:p>
      <w:pPr>
        <w:spacing w:after="0"/>
        <w:ind w:left="0"/>
        <w:jc w:val="both"/>
      </w:pPr>
      <w:r>
        <w:rPr>
          <w:rFonts w:ascii="Times New Roman"/>
          <w:b w:val="false"/>
          <w:i w:val="false"/>
          <w:color w:val="000000"/>
          <w:sz w:val="28"/>
        </w:rPr>
        <w:t>
      Нәтиже – қызмет берушінің кеңсесіне құжаттарды жіберу.</w:t>
      </w:r>
    </w:p>
    <w:bookmarkStart w:name="z101" w:id="96"/>
    <w:p>
      <w:pPr>
        <w:spacing w:after="0"/>
        <w:ind w:left="0"/>
        <w:jc w:val="both"/>
      </w:pPr>
      <w:r>
        <w:rPr>
          <w:rFonts w:ascii="Times New Roman"/>
          <w:b w:val="false"/>
          <w:i w:val="false"/>
          <w:color w:val="000000"/>
          <w:sz w:val="28"/>
        </w:rPr>
        <w:t>
      5) қызмет берушінің кеңсе қызметкері келіп түскен құжаттарды тіркейді және қызмет берушінің басшысына береді – 15 (он бес) минут ішінде.</w:t>
      </w:r>
    </w:p>
    <w:bookmarkEnd w:id="96"/>
    <w:p>
      <w:pPr>
        <w:spacing w:after="0"/>
        <w:ind w:left="0"/>
        <w:jc w:val="both"/>
      </w:pPr>
      <w:r>
        <w:rPr>
          <w:rFonts w:ascii="Times New Roman"/>
          <w:b w:val="false"/>
          <w:i w:val="false"/>
          <w:color w:val="000000"/>
          <w:sz w:val="28"/>
        </w:rPr>
        <w:t>
      Нәтиже – қызмет алушының құжаттарын тіркеу және қызмет берушінің басшысына беру;</w:t>
      </w:r>
    </w:p>
    <w:bookmarkStart w:name="z102" w:id="97"/>
    <w:p>
      <w:pPr>
        <w:spacing w:after="0"/>
        <w:ind w:left="0"/>
        <w:jc w:val="both"/>
      </w:pPr>
      <w:r>
        <w:rPr>
          <w:rFonts w:ascii="Times New Roman"/>
          <w:b w:val="false"/>
          <w:i w:val="false"/>
          <w:color w:val="000000"/>
          <w:sz w:val="28"/>
        </w:rPr>
        <w:t>
      6) қызмет берушінің басшысы қызмет алушының келіп түскен құжаттарымен танысады және қызмет берушінің жауапты орындаушысына орындауға жібереді – 15 (он бес) минут ішінде.</w:t>
      </w:r>
    </w:p>
    <w:bookmarkEnd w:id="97"/>
    <w:p>
      <w:pPr>
        <w:spacing w:after="0"/>
        <w:ind w:left="0"/>
        <w:jc w:val="both"/>
      </w:pPr>
      <w:r>
        <w:rPr>
          <w:rFonts w:ascii="Times New Roman"/>
          <w:b w:val="false"/>
          <w:i w:val="false"/>
          <w:color w:val="000000"/>
          <w:sz w:val="28"/>
        </w:rPr>
        <w:t>
      Нәтиже – қызмет алушының құжаттарын қызмет берушінің жауапты орындаушысына орындауға жіберу;</w:t>
      </w:r>
    </w:p>
    <w:bookmarkStart w:name="z103" w:id="98"/>
    <w:p>
      <w:pPr>
        <w:spacing w:after="0"/>
        <w:ind w:left="0"/>
        <w:jc w:val="both"/>
      </w:pPr>
      <w:r>
        <w:rPr>
          <w:rFonts w:ascii="Times New Roman"/>
          <w:b w:val="false"/>
          <w:i w:val="false"/>
          <w:color w:val="000000"/>
          <w:sz w:val="28"/>
        </w:rPr>
        <w:t xml:space="preserve">
      7) қызмет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сондай-ақ "Неке (ерлі-зайыптылық) және отбасы туралы" Қазақстан Республикасының Кодесіне сәйкестігін тексереді, құжаттарды тексергеннен және талдау жүргізгеннен кейін "АХАЖ" ақпараттық жүйесінде (бұдан әрі – "АХАЖ" АЖ) акт жазбасын қалыптастырады, тіркейді және тиісті куәлікті (анықтаманы) басып шығарады – 1 (бір) жұмыс күні ішінде;</w:t>
      </w:r>
    </w:p>
    <w:bookmarkEnd w:id="98"/>
    <w:p>
      <w:pPr>
        <w:spacing w:after="0"/>
        <w:ind w:left="0"/>
        <w:jc w:val="both"/>
      </w:pPr>
      <w:r>
        <w:rPr>
          <w:rFonts w:ascii="Times New Roman"/>
          <w:b w:val="false"/>
          <w:i w:val="false"/>
          <w:color w:val="000000"/>
          <w:sz w:val="28"/>
        </w:rPr>
        <w:t xml:space="preserve">
      "АХАЖ" АЖ акт жазбаларының электрондық нұсқасы және тіркеуші органның мұрағатында азаматтық хал актісі болған жағдайда қызмет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бекітілген қажетті құжаттарды тапсырған сәттен бастап мемлекеттік қызмет көрсетіледі – 5 (бес) жұмыс күні ішінде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дайын құжаттар 5 (бесінші) жұмыс күнінде беріледі;</w:t>
      </w:r>
    </w:p>
    <w:p>
      <w:pPr>
        <w:spacing w:after="0"/>
        <w:ind w:left="0"/>
        <w:jc w:val="both"/>
      </w:pPr>
      <w:r>
        <w:rPr>
          <w:rFonts w:ascii="Times New Roman"/>
          <w:b w:val="false"/>
          <w:i w:val="false"/>
          <w:color w:val="000000"/>
          <w:sz w:val="28"/>
        </w:rPr>
        <w:t>
      басқа тіркеуші органға сұрау жолдау қажет болса, қызмет алушыны 3 (үш) күнтізбелік күн ішінде хабардар ете отырып, мемлекеттік қызмет көрсету мерзімі күнтізбелік 30 (отыз) күнге дейін ұзартылады;</w:t>
      </w:r>
    </w:p>
    <w:p>
      <w:pPr>
        <w:spacing w:after="0"/>
        <w:ind w:left="0"/>
        <w:jc w:val="both"/>
      </w:pPr>
      <w:r>
        <w:rPr>
          <w:rFonts w:ascii="Times New Roman"/>
          <w:b w:val="false"/>
          <w:i w:val="false"/>
          <w:color w:val="000000"/>
          <w:sz w:val="28"/>
        </w:rPr>
        <w:t>
      азаматтық хал актісін басқа тіркеуші органда тіркеген кезде – күнтізбелік 30 (отыз) күн ішінде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тиісті куәлік (анықтама) жасақталғаннан кейін қызмет берушінің жауапты орындаушысы қол қоюға қызмет берушінің басшысына береді, одан кейін куәлікке (анықтамаға) қызмет берушінің елтаңбалы мөрі басылады.</w:t>
      </w:r>
    </w:p>
    <w:p>
      <w:pPr>
        <w:spacing w:after="0"/>
        <w:ind w:left="0"/>
        <w:jc w:val="both"/>
      </w:pPr>
      <w:r>
        <w:rPr>
          <w:rFonts w:ascii="Times New Roman"/>
          <w:b w:val="false"/>
          <w:i w:val="false"/>
          <w:color w:val="000000"/>
          <w:sz w:val="28"/>
        </w:rPr>
        <w:t>
      Нәтиже – қызмет берушінің басшысына куәлікті (анықтаманы) қол қою үшін және елтаңбалы мөр басу үшін беру;</w:t>
      </w:r>
    </w:p>
    <w:bookmarkStart w:name="z104" w:id="99"/>
    <w:p>
      <w:pPr>
        <w:spacing w:after="0"/>
        <w:ind w:left="0"/>
        <w:jc w:val="both"/>
      </w:pPr>
      <w:r>
        <w:rPr>
          <w:rFonts w:ascii="Times New Roman"/>
          <w:b w:val="false"/>
          <w:i w:val="false"/>
          <w:color w:val="000000"/>
          <w:sz w:val="28"/>
        </w:rPr>
        <w:t>
      8) қызмет берушінің басшысы мемлекеттік қызмет нәтижесіне қол қояды және куәлікте (анықтамада) елтаңбалы мөр басып, қызмет берушінің кеңсесіне жібереді – 15 (он бес) минут ішінде.</w:t>
      </w:r>
    </w:p>
    <w:bookmarkEnd w:id="99"/>
    <w:p>
      <w:pPr>
        <w:spacing w:after="0"/>
        <w:ind w:left="0"/>
        <w:jc w:val="both"/>
      </w:pPr>
      <w:r>
        <w:rPr>
          <w:rFonts w:ascii="Times New Roman"/>
          <w:b w:val="false"/>
          <w:i w:val="false"/>
          <w:color w:val="000000"/>
          <w:sz w:val="28"/>
        </w:rPr>
        <w:t>
      Нәтиже – қызмет берушінің басшысы куәлікке (анықтамаға) қол қояды және елтаңбалы мөр басады.</w:t>
      </w:r>
    </w:p>
    <w:bookmarkStart w:name="z105" w:id="100"/>
    <w:p>
      <w:pPr>
        <w:spacing w:after="0"/>
        <w:ind w:left="0"/>
        <w:jc w:val="both"/>
      </w:pPr>
      <w:r>
        <w:rPr>
          <w:rFonts w:ascii="Times New Roman"/>
          <w:b w:val="false"/>
          <w:i w:val="false"/>
          <w:color w:val="000000"/>
          <w:sz w:val="28"/>
        </w:rPr>
        <w:t>
      9) қызмет берушінің кеңсе қызметкері тіркейді және 1 (бір) жұмыс күні ішінде мемлекеттік қызмет нәтижесін тізілім негізінде Мемлекеттік корпорацияның курьері арқылы Мемлекеттік корпорацияның дайын құжаттарын беру секторына жібереді.</w:t>
      </w:r>
    </w:p>
    <w:bookmarkEnd w:id="100"/>
    <w:p>
      <w:pPr>
        <w:spacing w:after="0"/>
        <w:ind w:left="0"/>
        <w:jc w:val="both"/>
      </w:pPr>
      <w:r>
        <w:rPr>
          <w:rFonts w:ascii="Times New Roman"/>
          <w:b w:val="false"/>
          <w:i w:val="false"/>
          <w:color w:val="000000"/>
          <w:sz w:val="28"/>
        </w:rPr>
        <w:t>
      Нәтиже – кеңсе қызметкері тіркейді және мемлекеттік қызмет нәтижесін Мемлекеттік корпорацияның дайын құжаттарды беру секторына жібереді;</w:t>
      </w:r>
    </w:p>
    <w:bookmarkStart w:name="z106" w:id="101"/>
    <w:p>
      <w:pPr>
        <w:spacing w:after="0"/>
        <w:ind w:left="0"/>
        <w:jc w:val="both"/>
      </w:pPr>
      <w:r>
        <w:rPr>
          <w:rFonts w:ascii="Times New Roman"/>
          <w:b w:val="false"/>
          <w:i w:val="false"/>
          <w:color w:val="000000"/>
          <w:sz w:val="28"/>
        </w:rPr>
        <w:t>
      10) Мемлекеттік корпорацияның дайын құжаттарды беру секторы мемлекеттік қызмет нәтижесін қызмет алушыға береді – 1 (бір) жұмыс күні ішінде.</w:t>
      </w:r>
    </w:p>
    <w:bookmarkEnd w:id="101"/>
    <w:p>
      <w:pPr>
        <w:spacing w:after="0"/>
        <w:ind w:left="0"/>
        <w:jc w:val="both"/>
      </w:pPr>
      <w:r>
        <w:rPr>
          <w:rFonts w:ascii="Times New Roman"/>
          <w:b w:val="false"/>
          <w:i w:val="false"/>
          <w:color w:val="000000"/>
          <w:sz w:val="28"/>
        </w:rPr>
        <w:t>
      Нәтиже – қызмет алушыға мемлекеттік қызмет нәтижесін беру.</w:t>
      </w:r>
    </w:p>
    <w:bookmarkStart w:name="z107" w:id="102"/>
    <w:p>
      <w:pPr>
        <w:spacing w:after="0"/>
        <w:ind w:left="0"/>
        <w:jc w:val="both"/>
      </w:pPr>
      <w:r>
        <w:rPr>
          <w:rFonts w:ascii="Times New Roman"/>
          <w:b w:val="false"/>
          <w:i w:val="false"/>
          <w:color w:val="000000"/>
          <w:sz w:val="28"/>
        </w:rPr>
        <w:t>
      11) Портал арқылы мемлекеттік қызмет көрсету кезінде өтініштерді және функционалдық іс-қимыл тәртібін сипаттау:</w:t>
      </w:r>
    </w:p>
    <w:bookmarkEnd w:id="102"/>
    <w:bookmarkStart w:name="z108" w:id="103"/>
    <w:p>
      <w:pPr>
        <w:spacing w:after="0"/>
        <w:ind w:left="0"/>
        <w:jc w:val="both"/>
      </w:pPr>
      <w:r>
        <w:rPr>
          <w:rFonts w:ascii="Times New Roman"/>
          <w:b w:val="false"/>
          <w:i w:val="false"/>
          <w:color w:val="000000"/>
          <w:sz w:val="28"/>
        </w:rPr>
        <w:t>
      1) қызмет алушы ЖСН және пароль көмегімен порталда тіркеуді жүзеге асырады (порталда тіркелмеген қызмет алушылар үшін);</w:t>
      </w:r>
    </w:p>
    <w:bookmarkEnd w:id="103"/>
    <w:bookmarkStart w:name="z109" w:id="104"/>
    <w:p>
      <w:pPr>
        <w:spacing w:after="0"/>
        <w:ind w:left="0"/>
        <w:jc w:val="both"/>
      </w:pPr>
      <w:r>
        <w:rPr>
          <w:rFonts w:ascii="Times New Roman"/>
          <w:b w:val="false"/>
          <w:i w:val="false"/>
          <w:color w:val="000000"/>
          <w:sz w:val="28"/>
        </w:rPr>
        <w:t>
      2) 1-үдеріс – порталда қызмет алу үшін қызмет алушының ЖСН және паролді енгізуі (авторизациялау үдерісі);</w:t>
      </w:r>
    </w:p>
    <w:bookmarkEnd w:id="104"/>
    <w:bookmarkStart w:name="z110" w:id="105"/>
    <w:p>
      <w:pPr>
        <w:spacing w:after="0"/>
        <w:ind w:left="0"/>
        <w:jc w:val="both"/>
      </w:pPr>
      <w:r>
        <w:rPr>
          <w:rFonts w:ascii="Times New Roman"/>
          <w:b w:val="false"/>
          <w:i w:val="false"/>
          <w:color w:val="000000"/>
          <w:sz w:val="28"/>
        </w:rPr>
        <w:t>
      3) 1-шарт – порталда ЖСН мен пароль арқылы тіркелген қызмет алушы туралы деректердің дұрыстығын тексеру;</w:t>
      </w:r>
    </w:p>
    <w:bookmarkEnd w:id="105"/>
    <w:bookmarkStart w:name="z111" w:id="106"/>
    <w:p>
      <w:pPr>
        <w:spacing w:after="0"/>
        <w:ind w:left="0"/>
        <w:jc w:val="both"/>
      </w:pPr>
      <w:r>
        <w:rPr>
          <w:rFonts w:ascii="Times New Roman"/>
          <w:b w:val="false"/>
          <w:i w:val="false"/>
          <w:color w:val="000000"/>
          <w:sz w:val="28"/>
        </w:rPr>
        <w:t>
      4) 2-үдеріс – қызмет алушының деректерінде бұзушылықтардың болуымен байланысты порталда авторизациялаудан бас тарту хабарламасын қалыптастыру;</w:t>
      </w:r>
    </w:p>
    <w:bookmarkEnd w:id="106"/>
    <w:bookmarkStart w:name="z112" w:id="107"/>
    <w:p>
      <w:pPr>
        <w:spacing w:after="0"/>
        <w:ind w:left="0"/>
        <w:jc w:val="both"/>
      </w:pPr>
      <w:r>
        <w:rPr>
          <w:rFonts w:ascii="Times New Roman"/>
          <w:b w:val="false"/>
          <w:i w:val="false"/>
          <w:color w:val="000000"/>
          <w:sz w:val="28"/>
        </w:rPr>
        <w:t>
      5) 3-үдеріс – қызмет алушының осы Регламентте көрсетілген қызметті таңдауы, қызмет көрсетуге сұрау салу нысанын экранға шығару және сұрау салу нысанына қызмет алушының Стандарттың 9-тармағында көрсетілген құжаттардың қажетті көшірмелерінің электрондық нұсқасын тіркей отырып, оның құрылымы мен форматтық талаптарын ескере отырып, нысанды толтыруы (деректерді енгізу) және қызмет алушының ЭЦҚ тіркеу куәлігін сұранымды куәландыру (қол қою) үшін таңдауы;</w:t>
      </w:r>
    </w:p>
    <w:bookmarkEnd w:id="107"/>
    <w:bookmarkStart w:name="z113" w:id="108"/>
    <w:p>
      <w:pPr>
        <w:spacing w:after="0"/>
        <w:ind w:left="0"/>
        <w:jc w:val="both"/>
      </w:pPr>
      <w:r>
        <w:rPr>
          <w:rFonts w:ascii="Times New Roman"/>
          <w:b w:val="false"/>
          <w:i w:val="false"/>
          <w:color w:val="000000"/>
          <w:sz w:val="28"/>
        </w:rPr>
        <w:t>
      6) 2-шарт – порталда ЭЦҚ тіркеу куәлігінің мерзімін және кері қайтарып алынған (күші жойылған) тізімде тіркеу куәліктерінің болмауын, сондай-ақ теңестіру деректерінің сәйкестігін тексеру (сұрау салуда көрсетілген ЖСН-мен, ЭЦҚ тіркеу куәлігінде көрсетілген ЖСН);</w:t>
      </w:r>
    </w:p>
    <w:bookmarkEnd w:id="108"/>
    <w:bookmarkStart w:name="z114" w:id="109"/>
    <w:p>
      <w:pPr>
        <w:spacing w:after="0"/>
        <w:ind w:left="0"/>
        <w:jc w:val="both"/>
      </w:pPr>
      <w:r>
        <w:rPr>
          <w:rFonts w:ascii="Times New Roman"/>
          <w:b w:val="false"/>
          <w:i w:val="false"/>
          <w:color w:val="000000"/>
          <w:sz w:val="28"/>
        </w:rPr>
        <w:t>
      7) 4-үдеріс – қызмет алушының ЭЦҚ түпнұсқасын растамауға байланысты сұралған қызметтен бас тарту туралы хабарламаны қалыптастыру;</w:t>
      </w:r>
    </w:p>
    <w:bookmarkEnd w:id="109"/>
    <w:bookmarkStart w:name="z115" w:id="110"/>
    <w:p>
      <w:pPr>
        <w:spacing w:after="0"/>
        <w:ind w:left="0"/>
        <w:jc w:val="both"/>
      </w:pPr>
      <w:r>
        <w:rPr>
          <w:rFonts w:ascii="Times New Roman"/>
          <w:b w:val="false"/>
          <w:i w:val="false"/>
          <w:color w:val="000000"/>
          <w:sz w:val="28"/>
        </w:rPr>
        <w:t>
      8) 5-үдеріс – қызмет алушының ЭЦҚ арқылы мемлекеттік қызмет көрсету үшін сұранымын куәландырып, "АХАЖ" АЖ арқылы электрондық құжатты (сұранымды) өңдеуге жіберуі;</w:t>
      </w:r>
    </w:p>
    <w:bookmarkEnd w:id="110"/>
    <w:bookmarkStart w:name="z116" w:id="111"/>
    <w:p>
      <w:pPr>
        <w:spacing w:after="0"/>
        <w:ind w:left="0"/>
        <w:jc w:val="both"/>
      </w:pPr>
      <w:r>
        <w:rPr>
          <w:rFonts w:ascii="Times New Roman"/>
          <w:b w:val="false"/>
          <w:i w:val="false"/>
          <w:color w:val="000000"/>
          <w:sz w:val="28"/>
        </w:rPr>
        <w:t>
      9) 3-шарт – "АХАЖ" АЖ азаматтық хал актілерін тіркеу туралы мәліметтерді тексеру;</w:t>
      </w:r>
    </w:p>
    <w:bookmarkEnd w:id="111"/>
    <w:bookmarkStart w:name="z117" w:id="112"/>
    <w:p>
      <w:pPr>
        <w:spacing w:after="0"/>
        <w:ind w:left="0"/>
        <w:jc w:val="both"/>
      </w:pPr>
      <w:r>
        <w:rPr>
          <w:rFonts w:ascii="Times New Roman"/>
          <w:b w:val="false"/>
          <w:i w:val="false"/>
          <w:color w:val="000000"/>
          <w:sz w:val="28"/>
        </w:rPr>
        <w:t>
      10) 6-үдеріс – сұратылып отырған қызметте "АХАЖ" АЖ актілер жазбасының болмауына байланысты бас тарту хабарламасын қалыптастыру;</w:t>
      </w:r>
    </w:p>
    <w:bookmarkEnd w:id="112"/>
    <w:bookmarkStart w:name="z118" w:id="113"/>
    <w:p>
      <w:pPr>
        <w:spacing w:after="0"/>
        <w:ind w:left="0"/>
        <w:jc w:val="both"/>
      </w:pPr>
      <w:r>
        <w:rPr>
          <w:rFonts w:ascii="Times New Roman"/>
          <w:b w:val="false"/>
          <w:i w:val="false"/>
          <w:color w:val="000000"/>
          <w:sz w:val="28"/>
        </w:rPr>
        <w:t>
      11) 7-үдеріс – мемлекеттік қызметке электрондық үкіметтің төлем шлюзі (бұдан әрі – ЭҮТШ) арқылы төлем жүргізу;</w:t>
      </w:r>
    </w:p>
    <w:bookmarkEnd w:id="113"/>
    <w:bookmarkStart w:name="z119" w:id="114"/>
    <w:p>
      <w:pPr>
        <w:spacing w:after="0"/>
        <w:ind w:left="0"/>
        <w:jc w:val="both"/>
      </w:pPr>
      <w:r>
        <w:rPr>
          <w:rFonts w:ascii="Times New Roman"/>
          <w:b w:val="false"/>
          <w:i w:val="false"/>
          <w:color w:val="000000"/>
          <w:sz w:val="28"/>
        </w:rPr>
        <w:t>
      12) 4-шарт – қызмет берушінің қызмет алушы қоса берген Стандарттың 9-тармағында көрсетілген құжаттардың және қызмет көрсету негіздемесінің сәйкестігін тексеру (өңдеу);</w:t>
      </w:r>
    </w:p>
    <w:bookmarkEnd w:id="114"/>
    <w:bookmarkStart w:name="z120" w:id="115"/>
    <w:p>
      <w:pPr>
        <w:spacing w:after="0"/>
        <w:ind w:left="0"/>
        <w:jc w:val="both"/>
      </w:pPr>
      <w:r>
        <w:rPr>
          <w:rFonts w:ascii="Times New Roman"/>
          <w:b w:val="false"/>
          <w:i w:val="false"/>
          <w:color w:val="000000"/>
          <w:sz w:val="28"/>
        </w:rPr>
        <w:t>
      13) 8-үдеріс – қызмет алушының құжаттарында бұзушылықтардың болуына байланысты сұралған қызметтен бас тарту туралы хабарламаны қалыптастыру;</w:t>
      </w:r>
    </w:p>
    <w:bookmarkEnd w:id="115"/>
    <w:bookmarkStart w:name="z121" w:id="116"/>
    <w:p>
      <w:pPr>
        <w:spacing w:after="0"/>
        <w:ind w:left="0"/>
        <w:jc w:val="both"/>
      </w:pPr>
      <w:r>
        <w:rPr>
          <w:rFonts w:ascii="Times New Roman"/>
          <w:b w:val="false"/>
          <w:i w:val="false"/>
          <w:color w:val="000000"/>
          <w:sz w:val="28"/>
        </w:rPr>
        <w:t>
      14) 9-үдеріс – порталмен қалыптастырылған қызмет алушының қызмет нәтижесін алуы (хабарлама). Электрондық құжат қызмет беруші қызметкерінің ЭЦҚ пайдалануы арқылы қалыптасады.</w:t>
      </w:r>
    </w:p>
    <w:bookmarkEnd w:id="116"/>
    <w:p>
      <w:pPr>
        <w:spacing w:after="0"/>
        <w:ind w:left="0"/>
        <w:jc w:val="both"/>
      </w:pPr>
      <w:r>
        <w:rPr>
          <w:rFonts w:ascii="Times New Roman"/>
          <w:b w:val="false"/>
          <w:i w:val="false"/>
          <w:color w:val="000000"/>
          <w:sz w:val="28"/>
        </w:rPr>
        <w:t xml:space="preserve">
      Портал арқылы мемлекеттік қызмет көрсетуге қатысқан ақпараттық жүйелердің атқаратын қызмет іс-әрекеттері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диаграммада көрсетілген.</w:t>
      </w:r>
    </w:p>
    <w:bookmarkStart w:name="z122" w:id="117"/>
    <w:p>
      <w:pPr>
        <w:spacing w:after="0"/>
        <w:ind w:left="0"/>
        <w:jc w:val="both"/>
      </w:pPr>
      <w:r>
        <w:rPr>
          <w:rFonts w:ascii="Times New Roman"/>
          <w:b w:val="false"/>
          <w:i w:val="false"/>
          <w:color w:val="000000"/>
          <w:sz w:val="28"/>
        </w:rPr>
        <w:t xml:space="preserve">
      12) Мемлекеттік қызмет көрсету үдерісінде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қызмет берушілермен және (немесе) Мемлекеттік корпорация өзара іс-қимыл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бизнес-үдерістерінің анықтамалығы қызмет берушінің және Астана қаласы әкімдігінің интернет-ресурсында (аstana.gov.kz) орналастырылады.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 немесе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24" w:id="118"/>
    <w:p>
      <w:pPr>
        <w:spacing w:after="0"/>
        <w:ind w:left="0"/>
        <w:jc w:val="both"/>
      </w:pPr>
      <w:r>
        <w:rPr>
          <w:rFonts w:ascii="Times New Roman"/>
          <w:b w:val="false"/>
          <w:i w:val="false"/>
          <w:color w:val="000000"/>
          <w:sz w:val="28"/>
        </w:rPr>
        <w:t>
      "Электрондық үкімет" порталы арқылы мемлекеттік қызмет</w:t>
      </w:r>
    </w:p>
    <w:bookmarkEnd w:id="118"/>
    <w:p>
      <w:pPr>
        <w:spacing w:after="0"/>
        <w:ind w:left="0"/>
        <w:jc w:val="both"/>
      </w:pPr>
      <w:r>
        <w:rPr>
          <w:rFonts w:ascii="Times New Roman"/>
          <w:b w:val="false"/>
          <w:i w:val="false"/>
          <w:color w:val="000000"/>
          <w:sz w:val="28"/>
        </w:rPr>
        <w:t>
      көрсетудің функционалдық өзара іс-қимыл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453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w:t>
            </w:r>
            <w:r>
              <w:br/>
            </w:r>
            <w:r>
              <w:rPr>
                <w:rFonts w:ascii="Times New Roman"/>
                <w:b w:val="false"/>
                <w:i w:val="false"/>
                <w:color w:val="000000"/>
                <w:sz w:val="20"/>
              </w:rPr>
              <w:t>қайталама куәліктер немесе анықтамалар</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2-қосымша</w:t>
            </w:r>
          </w:p>
        </w:tc>
      </w:tr>
    </w:tbl>
    <w:bookmarkStart w:name="z126" w:id="119"/>
    <w:p>
      <w:pPr>
        <w:spacing w:after="0"/>
        <w:ind w:left="0"/>
        <w:jc w:val="left"/>
      </w:pPr>
      <w:r>
        <w:rPr>
          <w:rFonts w:ascii="Times New Roman"/>
          <w:b/>
          <w:i w:val="false"/>
          <w:color w:val="000000"/>
        </w:rPr>
        <w:t xml:space="preserve"> "Азаматтық хал актілерін тіркеу туралы қайталама куәліктер</w:t>
      </w:r>
      <w:r>
        <w:br/>
      </w:r>
      <w:r>
        <w:rPr>
          <w:rFonts w:ascii="Times New Roman"/>
          <w:b/>
          <w:i w:val="false"/>
          <w:color w:val="000000"/>
        </w:rPr>
        <w:t>немесе анықтамалар беру" мемлекеттік көрсетілетін қызметтің</w:t>
      </w:r>
      <w:r>
        <w:br/>
      </w:r>
      <w:r>
        <w:rPr>
          <w:rFonts w:ascii="Times New Roman"/>
          <w:b/>
          <w:i w:val="false"/>
          <w:color w:val="000000"/>
        </w:rPr>
        <w:t>бизнес-процесс анықтамалығы</w:t>
      </w:r>
    </w:p>
    <w:bookmarkEnd w:id="119"/>
    <w:p>
      <w:pPr>
        <w:spacing w:after="0"/>
        <w:ind w:left="0"/>
        <w:jc w:val="both"/>
      </w:pPr>
      <w:r>
        <w:rPr>
          <w:rFonts w:ascii="Times New Roman"/>
          <w:b w:val="false"/>
          <w:i w:val="false"/>
          <w:color w:val="000000"/>
          <w:sz w:val="28"/>
        </w:rPr>
        <w:t>
      1)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"е-үкімет" веб-порталы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06-669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06-2420 қаулысына</w:t>
            </w:r>
            <w:r>
              <w:br/>
            </w:r>
            <w:r>
              <w:rPr>
                <w:rFonts w:ascii="Times New Roman"/>
                <w:b w:val="false"/>
                <w:i w:val="false"/>
                <w:color w:val="000000"/>
                <w:sz w:val="20"/>
              </w:rPr>
              <w:t>5-қосымша</w:t>
            </w:r>
          </w:p>
        </w:tc>
      </w:tr>
    </w:tbl>
    <w:bookmarkStart w:name="z128" w:id="120"/>
    <w:p>
      <w:pPr>
        <w:spacing w:after="0"/>
        <w:ind w:left="0"/>
        <w:jc w:val="left"/>
      </w:pPr>
      <w:r>
        <w:rPr>
          <w:rFonts w:ascii="Times New Roman"/>
          <w:b/>
          <w:i w:val="false"/>
          <w:color w:val="000000"/>
        </w:rPr>
        <w:t xml:space="preserve"> "Атын, әкесінің атын, тегін ауыстыруды тіркеу, оның ішінде</w:t>
      </w:r>
      <w:r>
        <w:br/>
      </w:r>
      <w:r>
        <w:rPr>
          <w:rFonts w:ascii="Times New Roman"/>
          <w:b/>
          <w:i w:val="false"/>
          <w:color w:val="000000"/>
        </w:rPr>
        <w:t>азаматтық хал актілері жазбаларына өзгерістер, толықтырулар</w:t>
      </w:r>
      <w:r>
        <w:br/>
      </w:r>
      <w:r>
        <w:rPr>
          <w:rFonts w:ascii="Times New Roman"/>
          <w:b/>
          <w:i w:val="false"/>
          <w:color w:val="000000"/>
        </w:rPr>
        <w:t>мен түзетулер енгізу"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120"/>
    <w:bookmarkStart w:name="z129" w:id="121"/>
    <w:p>
      <w:pPr>
        <w:spacing w:after="0"/>
        <w:ind w:left="0"/>
        <w:jc w:val="both"/>
      </w:pPr>
      <w:r>
        <w:rPr>
          <w:rFonts w:ascii="Times New Roman"/>
          <w:b w:val="false"/>
          <w:i w:val="false"/>
          <w:color w:val="000000"/>
          <w:sz w:val="28"/>
        </w:rPr>
        <w:t xml:space="preserve">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қызметті (бұдан әрі – мемлекеттік көрсетілетін қызмет) "Астана қаласы "Алматы" ауданы әкімінің аппараты", "Астана қаласы "Есіл" ауданы әкімінің аппараты", "Астана қаласы "Сарыарқа" ауданы әкімінің аппараты" мемлекеттік мекемелері (бұдан әрі – қызмет беруші)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енгізу туралы" Қазақстан Республикасы Әділет министрінің 2016 жылғы 27 қаңтардағы № 39 </w:t>
      </w:r>
      <w:r>
        <w:rPr>
          <w:rFonts w:ascii="Times New Roman"/>
          <w:b w:val="false"/>
          <w:i w:val="false"/>
          <w:color w:val="000000"/>
          <w:sz w:val="28"/>
        </w:rPr>
        <w:t>бұйрығымен</w:t>
      </w:r>
      <w:r>
        <w:rPr>
          <w:rFonts w:ascii="Times New Roman"/>
          <w:b w:val="false"/>
          <w:i w:val="false"/>
          <w:color w:val="000000"/>
          <w:sz w:val="28"/>
        </w:rPr>
        <w:t xml:space="preserve">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негізінде көрсетеді.</w:t>
      </w:r>
    </w:p>
    <w:bookmarkEnd w:id="121"/>
    <w:bookmarkStart w:name="z130" w:id="122"/>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w:t>
      </w:r>
    </w:p>
    <w:bookmarkEnd w:id="122"/>
    <w:bookmarkStart w:name="z131" w:id="123"/>
    <w:p>
      <w:pPr>
        <w:spacing w:after="0"/>
        <w:ind w:left="0"/>
        <w:jc w:val="both"/>
      </w:pPr>
      <w:r>
        <w:rPr>
          <w:rFonts w:ascii="Times New Roman"/>
          <w:b w:val="false"/>
          <w:i w:val="false"/>
          <w:color w:val="000000"/>
          <w:sz w:val="28"/>
        </w:rPr>
        <w:t>
      1) қызмет берушінің кеңсесі;</w:t>
      </w:r>
    </w:p>
    <w:bookmarkEnd w:id="123"/>
    <w:bookmarkStart w:name="z132" w:id="12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24"/>
    <w:bookmarkStart w:name="z133" w:id="125"/>
    <w:p>
      <w:pPr>
        <w:spacing w:after="0"/>
        <w:ind w:left="0"/>
        <w:jc w:val="both"/>
      </w:pPr>
      <w:r>
        <w:rPr>
          <w:rFonts w:ascii="Times New Roman"/>
          <w:b w:val="false"/>
          <w:i w:val="false"/>
          <w:color w:val="000000"/>
          <w:sz w:val="28"/>
        </w:rPr>
        <w:t>
      3) "электрондық үкіметтің" веб-порталы: www.е.gov.kz. (бұдан әрі – портал) арқылы жүзеге асырылады.</w:t>
      </w:r>
    </w:p>
    <w:bookmarkEnd w:id="125"/>
    <w:bookmarkStart w:name="z134" w:id="126"/>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26"/>
    <w:bookmarkStart w:name="z135" w:id="127"/>
    <w:p>
      <w:pPr>
        <w:spacing w:after="0"/>
        <w:ind w:left="0"/>
        <w:jc w:val="both"/>
      </w:pPr>
      <w:r>
        <w:rPr>
          <w:rFonts w:ascii="Times New Roman"/>
          <w:b w:val="false"/>
          <w:i w:val="false"/>
          <w:color w:val="000000"/>
          <w:sz w:val="28"/>
        </w:rPr>
        <w:t>
      3. Мемлекеттік қызметті көрсетудің нәтижесі:</w:t>
      </w:r>
    </w:p>
    <w:bookmarkEnd w:id="127"/>
    <w:p>
      <w:pPr>
        <w:spacing w:after="0"/>
        <w:ind w:left="0"/>
        <w:jc w:val="both"/>
      </w:pPr>
      <w:r>
        <w:rPr>
          <w:rFonts w:ascii="Times New Roman"/>
          <w:b w:val="false"/>
          <w:i w:val="false"/>
          <w:color w:val="000000"/>
          <w:sz w:val="28"/>
        </w:rPr>
        <w:t>
      жеке басын куәландыратын құжатты көрсету кезінде қағаз жеткізгіштегі атын, әкесінің атын, тегін ауыстыруды мемлекеттік тіркеу туралы куәлік, енгізілген өзгерістерімен, толықтыруларымен және түзетулерімен атын, әкесінің атын, тегін ауыстыру туралы қайталама куәлік.</w:t>
      </w:r>
    </w:p>
    <w:p>
      <w:pPr>
        <w:spacing w:after="0"/>
        <w:ind w:left="0"/>
        <w:jc w:val="both"/>
      </w:pPr>
      <w:r>
        <w:rPr>
          <w:rFonts w:ascii="Times New Roman"/>
          <w:b w:val="false"/>
          <w:i w:val="false"/>
          <w:color w:val="000000"/>
          <w:sz w:val="28"/>
        </w:rPr>
        <w:t>
      Порталда көрсетілетін қызметті алушының "жеке кабинетіне" қызметті берушінің уәкілетті тұлғасының ЭЦҚ қолтаңбасымен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жолданады.</w:t>
      </w:r>
    </w:p>
    <w:bookmarkStart w:name="z136" w:id="128"/>
    <w:p>
      <w:pPr>
        <w:spacing w:after="0"/>
        <w:ind w:left="0"/>
        <w:jc w:val="left"/>
      </w:pPr>
      <w:r>
        <w:rPr>
          <w:rFonts w:ascii="Times New Roman"/>
          <w:b/>
          <w:i w:val="false"/>
          <w:color w:val="000000"/>
        </w:rPr>
        <w:t xml:space="preserve"> 2. Мемлекеттік  қызметті көрсету үдерісінде қызмет берушінің</w:t>
      </w:r>
      <w:r>
        <w:br/>
      </w:r>
      <w:r>
        <w:rPr>
          <w:rFonts w:ascii="Times New Roman"/>
          <w:b/>
          <w:i w:val="false"/>
          <w:color w:val="000000"/>
        </w:rPr>
        <w:t>құрылымдық бөлімшелерінің (қызметкерлерінің) іс-қимылы тәртібін</w:t>
      </w:r>
      <w:r>
        <w:br/>
      </w:r>
      <w:r>
        <w:rPr>
          <w:rFonts w:ascii="Times New Roman"/>
          <w:b/>
          <w:i w:val="false"/>
          <w:color w:val="000000"/>
        </w:rPr>
        <w:t>сипаттау</w:t>
      </w:r>
    </w:p>
    <w:bookmarkEnd w:id="128"/>
    <w:bookmarkStart w:name="z137" w:id="129"/>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 отырып, Стандартқа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өтініші негіз болып табылады.</w:t>
      </w:r>
    </w:p>
    <w:bookmarkEnd w:id="129"/>
    <w:bookmarkStart w:name="z138" w:id="130"/>
    <w:p>
      <w:pPr>
        <w:spacing w:after="0"/>
        <w:ind w:left="0"/>
        <w:jc w:val="both"/>
      </w:pPr>
      <w:r>
        <w:rPr>
          <w:rFonts w:ascii="Times New Roman"/>
          <w:b w:val="false"/>
          <w:i w:val="false"/>
          <w:color w:val="000000"/>
          <w:sz w:val="28"/>
        </w:rPr>
        <w:t>
      6. Мемлекеттік қызметті көрсету үдерісінің құрамына кіретін рәсімдер (іс-қимылдар) мазмұны:</w:t>
      </w:r>
    </w:p>
    <w:bookmarkEnd w:id="130"/>
    <w:bookmarkStart w:name="z139" w:id="131"/>
    <w:p>
      <w:pPr>
        <w:spacing w:after="0"/>
        <w:ind w:left="0"/>
        <w:jc w:val="both"/>
      </w:pPr>
      <w:r>
        <w:rPr>
          <w:rFonts w:ascii="Times New Roman"/>
          <w:b w:val="false"/>
          <w:i w:val="false"/>
          <w:color w:val="000000"/>
          <w:sz w:val="28"/>
        </w:rPr>
        <w:t>
      1) қызмет берушінің кеңсе қызметкерінің қызмет алушының өтінішін тіркеуі және оны қызмет беруші басшысының қарауына жолдауы – 20 (жиырма) минут ішінде;</w:t>
      </w:r>
    </w:p>
    <w:bookmarkEnd w:id="131"/>
    <w:bookmarkStart w:name="z140" w:id="132"/>
    <w:p>
      <w:pPr>
        <w:spacing w:after="0"/>
        <w:ind w:left="0"/>
        <w:jc w:val="both"/>
      </w:pPr>
      <w:r>
        <w:rPr>
          <w:rFonts w:ascii="Times New Roman"/>
          <w:b w:val="false"/>
          <w:i w:val="false"/>
          <w:color w:val="000000"/>
          <w:sz w:val="28"/>
        </w:rPr>
        <w:t>
      2) қызмет берушінің басшысының қызмет алушының өтінішін қарауы, бұрыштама қоюы (тапсырма және орындау мерзімі) және оны қарау үшін қызмет берушінің жауапты орындаушысына жолдауы – 1 (бір) сағат ішінде;</w:t>
      </w:r>
    </w:p>
    <w:bookmarkEnd w:id="132"/>
    <w:bookmarkStart w:name="z141" w:id="133"/>
    <w:p>
      <w:pPr>
        <w:spacing w:after="0"/>
        <w:ind w:left="0"/>
        <w:jc w:val="both"/>
      </w:pPr>
      <w:r>
        <w:rPr>
          <w:rFonts w:ascii="Times New Roman"/>
          <w:b w:val="false"/>
          <w:i w:val="false"/>
          <w:color w:val="000000"/>
          <w:sz w:val="28"/>
        </w:rPr>
        <w:t>
      3) жауапты орындаушының қызмет алушының өтінішін қарауы, ұсынылған құжаттардың толықтығы мен "Неке (ерлі-зайыптылық) және отбасы туралы" Қазақстан Республикасының кодексіне, сондай-ақ басқа да нормативтік құқықтық актілерге сәйкестігін тексеруі және талдауы:</w:t>
      </w:r>
    </w:p>
    <w:bookmarkEnd w:id="13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 15 (он бес) жұмыс күні ішінде;</w:t>
      </w:r>
    </w:p>
    <w:p>
      <w:pPr>
        <w:spacing w:after="0"/>
        <w:ind w:left="0"/>
        <w:jc w:val="both"/>
      </w:pPr>
      <w:r>
        <w:rPr>
          <w:rFonts w:ascii="Times New Roman"/>
          <w:b w:val="false"/>
          <w:i w:val="false"/>
          <w:color w:val="000000"/>
          <w:sz w:val="28"/>
        </w:rPr>
        <w:t>
      басқа мемлекеттік органдарға сұрау салу қажет болған кезде мемлекеттік қызметті көрсету мерзімі қызметті алушыны қарау мерзімі ұзартылған сәттен бастап 3 (үш) күнтізбелік күн ішінде хабардар ете отырып, күнтiзбелiк 30 (отыз) күннен аспайтын уақытқа ұзартылады;</w:t>
      </w:r>
    </w:p>
    <w:bookmarkStart w:name="z142" w:id="134"/>
    <w:p>
      <w:pPr>
        <w:spacing w:after="0"/>
        <w:ind w:left="0"/>
        <w:jc w:val="both"/>
      </w:pPr>
      <w:r>
        <w:rPr>
          <w:rFonts w:ascii="Times New Roman"/>
          <w:b w:val="false"/>
          <w:i w:val="false"/>
          <w:color w:val="000000"/>
          <w:sz w:val="28"/>
        </w:rPr>
        <w:t>
      4) қызмет берушінің жауапты орындаушысының акт жазбасын "Азаматтық хал актілерін жазу" тіркеу пункті" ақпараттық жүйесіне (бұдан әрі – "Азаматтық хал актілерін жазу" тіркеу пункті" АЖ) енгізуі, тіркеуді жүзеге асыруы және мемлекеттік қызметті көрсету нәтижесін дайындауы, қызмет берушінің басшысына қол қоюға жолдауы – 3 (үш) сағат ішінде;</w:t>
      </w:r>
    </w:p>
    <w:bookmarkEnd w:id="134"/>
    <w:bookmarkStart w:name="z143" w:id="135"/>
    <w:p>
      <w:pPr>
        <w:spacing w:after="0"/>
        <w:ind w:left="0"/>
        <w:jc w:val="both"/>
      </w:pPr>
      <w:r>
        <w:rPr>
          <w:rFonts w:ascii="Times New Roman"/>
          <w:b w:val="false"/>
          <w:i w:val="false"/>
          <w:color w:val="000000"/>
          <w:sz w:val="28"/>
        </w:rPr>
        <w:t>
      5) қызмет беруші басшысының мемлекеттік қызмет көрсету нәтижесіне қол қоюы және қызмет берушінің кеңсесіне жолдауы – 1 (бір) сағат ішінде;</w:t>
      </w:r>
    </w:p>
    <w:bookmarkEnd w:id="135"/>
    <w:bookmarkStart w:name="z144" w:id="136"/>
    <w:p>
      <w:pPr>
        <w:spacing w:after="0"/>
        <w:ind w:left="0"/>
        <w:jc w:val="both"/>
      </w:pPr>
      <w:r>
        <w:rPr>
          <w:rFonts w:ascii="Times New Roman"/>
          <w:b w:val="false"/>
          <w:i w:val="false"/>
          <w:color w:val="000000"/>
          <w:sz w:val="28"/>
        </w:rPr>
        <w:t>
      6) қызмет берушінің кеңсесі қызмет алушыға мемлекеттік қызметті көрсету нәтижесін беруі немесе Мемлекеттік корпорацияға жолдауы – 20 (жиырма) минут ішінде.</w:t>
      </w:r>
    </w:p>
    <w:bookmarkEnd w:id="136"/>
    <w:bookmarkStart w:name="z145" w:id="137"/>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рәсімдердің (іс-қимылдардың) нәтижесі:</w:t>
      </w:r>
    </w:p>
    <w:bookmarkEnd w:id="137"/>
    <w:bookmarkStart w:name="z146" w:id="138"/>
    <w:p>
      <w:pPr>
        <w:spacing w:after="0"/>
        <w:ind w:left="0"/>
        <w:jc w:val="both"/>
      </w:pPr>
      <w:r>
        <w:rPr>
          <w:rFonts w:ascii="Times New Roman"/>
          <w:b w:val="false"/>
          <w:i w:val="false"/>
          <w:color w:val="000000"/>
          <w:sz w:val="28"/>
        </w:rPr>
        <w:t>
      1) қызмет алушының тіркелген өтініші;</w:t>
      </w:r>
    </w:p>
    <w:bookmarkEnd w:id="138"/>
    <w:bookmarkStart w:name="z147" w:id="139"/>
    <w:p>
      <w:pPr>
        <w:spacing w:after="0"/>
        <w:ind w:left="0"/>
        <w:jc w:val="both"/>
      </w:pPr>
      <w:r>
        <w:rPr>
          <w:rFonts w:ascii="Times New Roman"/>
          <w:b w:val="false"/>
          <w:i w:val="false"/>
          <w:color w:val="000000"/>
          <w:sz w:val="28"/>
        </w:rPr>
        <w:t>
      2) қызмет беруші басшысының бұрыштамасы және орындау үшін қызмет берушінің жауапты орындаушысына жолдау;</w:t>
      </w:r>
    </w:p>
    <w:bookmarkEnd w:id="139"/>
    <w:bookmarkStart w:name="z148" w:id="140"/>
    <w:p>
      <w:pPr>
        <w:spacing w:after="0"/>
        <w:ind w:left="0"/>
        <w:jc w:val="both"/>
      </w:pPr>
      <w:r>
        <w:rPr>
          <w:rFonts w:ascii="Times New Roman"/>
          <w:b w:val="false"/>
          <w:i w:val="false"/>
          <w:color w:val="000000"/>
          <w:sz w:val="28"/>
        </w:rPr>
        <w:t>
      3) қызмет берушінің жауапты орындаушысының қызмет алушының құжаттарын қарауы;</w:t>
      </w:r>
    </w:p>
    <w:bookmarkEnd w:id="140"/>
    <w:bookmarkStart w:name="z149" w:id="141"/>
    <w:p>
      <w:pPr>
        <w:spacing w:after="0"/>
        <w:ind w:left="0"/>
        <w:jc w:val="both"/>
      </w:pPr>
      <w:r>
        <w:rPr>
          <w:rFonts w:ascii="Times New Roman"/>
          <w:b w:val="false"/>
          <w:i w:val="false"/>
          <w:color w:val="000000"/>
          <w:sz w:val="28"/>
        </w:rPr>
        <w:t>
      4) "Азаматтық хал актілерін жазу" тіркеу пункті" АЖ-да қалыптастырылған жазба және толтырылған мемлекеттік қызметті көрсету нәтижесі;</w:t>
      </w:r>
    </w:p>
    <w:bookmarkEnd w:id="141"/>
    <w:bookmarkStart w:name="z150" w:id="142"/>
    <w:p>
      <w:pPr>
        <w:spacing w:after="0"/>
        <w:ind w:left="0"/>
        <w:jc w:val="both"/>
      </w:pPr>
      <w:r>
        <w:rPr>
          <w:rFonts w:ascii="Times New Roman"/>
          <w:b w:val="false"/>
          <w:i w:val="false"/>
          <w:color w:val="000000"/>
          <w:sz w:val="28"/>
        </w:rPr>
        <w:t>
      5) қол қойылған мемлекеттік қызметті көрсету нәтижесі;</w:t>
      </w:r>
    </w:p>
    <w:bookmarkEnd w:id="142"/>
    <w:bookmarkStart w:name="z151" w:id="143"/>
    <w:p>
      <w:pPr>
        <w:spacing w:after="0"/>
        <w:ind w:left="0"/>
        <w:jc w:val="both"/>
      </w:pPr>
      <w:r>
        <w:rPr>
          <w:rFonts w:ascii="Times New Roman"/>
          <w:b w:val="false"/>
          <w:i w:val="false"/>
          <w:color w:val="000000"/>
          <w:sz w:val="28"/>
        </w:rPr>
        <w:t>
      6) мемлекеттік қызметті көрсету нәтижесін қызмет алушыға беру немесе Мемлекеттік корпорацияға жолдау.</w:t>
      </w:r>
    </w:p>
    <w:bookmarkEnd w:id="143"/>
    <w:bookmarkStart w:name="z152" w:id="144"/>
    <w:p>
      <w:pPr>
        <w:spacing w:after="0"/>
        <w:ind w:left="0"/>
        <w:jc w:val="left"/>
      </w:pPr>
      <w:r>
        <w:rPr>
          <w:rFonts w:ascii="Times New Roman"/>
          <w:b/>
          <w:i w:val="false"/>
          <w:color w:val="000000"/>
        </w:rPr>
        <w:t xml:space="preserve"> 3. Мемлекеттік  қызмет көрсету үдерісінде қызмет берушінің</w:t>
      </w:r>
      <w:r>
        <w:br/>
      </w:r>
      <w:r>
        <w:rPr>
          <w:rFonts w:ascii="Times New Roman"/>
          <w:b/>
          <w:i w:val="false"/>
          <w:color w:val="000000"/>
        </w:rPr>
        <w:t>құрылымдық бөлімшелерінің (қызметкерлерінің) өзара әрекет</w:t>
      </w:r>
      <w:r>
        <w:br/>
      </w:r>
      <w:r>
        <w:rPr>
          <w:rFonts w:ascii="Times New Roman"/>
          <w:b/>
          <w:i w:val="false"/>
          <w:color w:val="000000"/>
        </w:rPr>
        <w:t>тәртібін сипаттау</w:t>
      </w:r>
    </w:p>
    <w:bookmarkEnd w:id="144"/>
    <w:bookmarkStart w:name="z153" w:id="145"/>
    <w:p>
      <w:pPr>
        <w:spacing w:after="0"/>
        <w:ind w:left="0"/>
        <w:jc w:val="both"/>
      </w:pPr>
      <w:r>
        <w:rPr>
          <w:rFonts w:ascii="Times New Roman"/>
          <w:b w:val="false"/>
          <w:i w:val="false"/>
          <w:color w:val="000000"/>
          <w:sz w:val="28"/>
        </w:rPr>
        <w:t>
      8. Мемлекеттік қызмет көрсету үдерісіне қатысатын қызметті берушінің құрылымдық бөлімшелерінің (қызметкерлерінің) тізбесі:</w:t>
      </w:r>
    </w:p>
    <w:bookmarkEnd w:id="145"/>
    <w:bookmarkStart w:name="z154" w:id="146"/>
    <w:p>
      <w:pPr>
        <w:spacing w:after="0"/>
        <w:ind w:left="0"/>
        <w:jc w:val="both"/>
      </w:pPr>
      <w:r>
        <w:rPr>
          <w:rFonts w:ascii="Times New Roman"/>
          <w:b w:val="false"/>
          <w:i w:val="false"/>
          <w:color w:val="000000"/>
          <w:sz w:val="28"/>
        </w:rPr>
        <w:t>
      1) қызмет берушінің кеңсесі;</w:t>
      </w:r>
    </w:p>
    <w:bookmarkEnd w:id="146"/>
    <w:bookmarkStart w:name="z155" w:id="147"/>
    <w:p>
      <w:pPr>
        <w:spacing w:after="0"/>
        <w:ind w:left="0"/>
        <w:jc w:val="both"/>
      </w:pPr>
      <w:r>
        <w:rPr>
          <w:rFonts w:ascii="Times New Roman"/>
          <w:b w:val="false"/>
          <w:i w:val="false"/>
          <w:color w:val="000000"/>
          <w:sz w:val="28"/>
        </w:rPr>
        <w:t>
      2) қызмет берушінің басшысы;</w:t>
      </w:r>
    </w:p>
    <w:bookmarkEnd w:id="147"/>
    <w:bookmarkStart w:name="z156" w:id="148"/>
    <w:p>
      <w:pPr>
        <w:spacing w:after="0"/>
        <w:ind w:left="0"/>
        <w:jc w:val="both"/>
      </w:pPr>
      <w:r>
        <w:rPr>
          <w:rFonts w:ascii="Times New Roman"/>
          <w:b w:val="false"/>
          <w:i w:val="false"/>
          <w:color w:val="000000"/>
          <w:sz w:val="28"/>
        </w:rPr>
        <w:t>
      3) қызмет берушінің жауапты орындаушысы.</w:t>
      </w:r>
    </w:p>
    <w:bookmarkEnd w:id="148"/>
    <w:bookmarkStart w:name="z157" w:id="149"/>
    <w:p>
      <w:pPr>
        <w:spacing w:after="0"/>
        <w:ind w:left="0"/>
        <w:jc w:val="both"/>
      </w:pPr>
      <w:r>
        <w:rPr>
          <w:rFonts w:ascii="Times New Roman"/>
          <w:b w:val="false"/>
          <w:i w:val="false"/>
          <w:color w:val="000000"/>
          <w:sz w:val="28"/>
        </w:rPr>
        <w:t>
      9. Мемлекеттік қызмет көрсету үдерісінде рәсімдердің келесі реттілігі жүзеге асырылады:</w:t>
      </w:r>
    </w:p>
    <w:bookmarkEnd w:id="149"/>
    <w:bookmarkStart w:name="z158" w:id="150"/>
    <w:p>
      <w:pPr>
        <w:spacing w:after="0"/>
        <w:ind w:left="0"/>
        <w:jc w:val="both"/>
      </w:pPr>
      <w:r>
        <w:rPr>
          <w:rFonts w:ascii="Times New Roman"/>
          <w:b w:val="false"/>
          <w:i w:val="false"/>
          <w:color w:val="000000"/>
          <w:sz w:val="28"/>
        </w:rPr>
        <w:t>
      1) қызмет берушінің кеңсе қызметкері қызмет алушының өтінішін және оған қоса берілген құжаттарды қабылдайды, тіркейді және қызмет берушінің басшысының қарауына жолдайды – 20 (жиырма) минут ішінде;</w:t>
      </w:r>
    </w:p>
    <w:bookmarkEnd w:id="150"/>
    <w:bookmarkStart w:name="z159" w:id="151"/>
    <w:p>
      <w:pPr>
        <w:spacing w:after="0"/>
        <w:ind w:left="0"/>
        <w:jc w:val="both"/>
      </w:pPr>
      <w:r>
        <w:rPr>
          <w:rFonts w:ascii="Times New Roman"/>
          <w:b w:val="false"/>
          <w:i w:val="false"/>
          <w:color w:val="000000"/>
          <w:sz w:val="28"/>
        </w:rPr>
        <w:t>
      2) қызмет берушінің басшысы өтінішті қарайды, бұрыштама қояды (тапсырма және орындау мерзімі) және қызмет берушінің жауапты орындаушысына жолдайды – 1 (бір) сағат ішінде;</w:t>
      </w:r>
    </w:p>
    <w:bookmarkEnd w:id="151"/>
    <w:bookmarkStart w:name="z160" w:id="152"/>
    <w:p>
      <w:pPr>
        <w:spacing w:after="0"/>
        <w:ind w:left="0"/>
        <w:jc w:val="both"/>
      </w:pPr>
      <w:r>
        <w:rPr>
          <w:rFonts w:ascii="Times New Roman"/>
          <w:b w:val="false"/>
          <w:i w:val="false"/>
          <w:color w:val="000000"/>
          <w:sz w:val="28"/>
        </w:rPr>
        <w:t xml:space="preserve">
      3) қызмет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кодексіне сәйкестігін тексереді және талдау жасайды – 15 (он бес) күнтізбелік күн ішінде, Стандарттың 9-тармағында белгіленген құжаттарды қосымша тексеру қажет болған кезде – 15 (он бес) жұмыс күні ішінде, басқа мемлекеттік органдарға сұрау салу қажет болған кезде мемлекеттік қызметті көрсету мерзімі қызметті алушыны қарау мерзімі ұзартылған сәттен бастап 3 (үш) күнтізбелік күн ішінде хабардар ете отырып, күнтiзбелiк 30 (отыз) күннен аспайтын уақытқа ұзартылады;</w:t>
      </w:r>
    </w:p>
    <w:bookmarkEnd w:id="152"/>
    <w:bookmarkStart w:name="z161" w:id="153"/>
    <w:p>
      <w:pPr>
        <w:spacing w:after="0"/>
        <w:ind w:left="0"/>
        <w:jc w:val="both"/>
      </w:pPr>
      <w:r>
        <w:rPr>
          <w:rFonts w:ascii="Times New Roman"/>
          <w:b w:val="false"/>
          <w:i w:val="false"/>
          <w:color w:val="000000"/>
          <w:sz w:val="28"/>
        </w:rPr>
        <w:t>
      4) ұсынылған құжаттарды тексергеннен және талдау жүргізгеннен кейін қызмет берушінің жауапты орындаушысы "Азаматтық хал актілерін жазу" тіркеу пункті" АЖ-ға акт жазбасын енгізеді, тіркеуді жүзеге асырады, мемлекеттік қызметті көрсету нәтижесін әзірлейді және қызмет берушінің басшысының қол қоюына жолдайды – 3 (үш) сағат ішінде;</w:t>
      </w:r>
    </w:p>
    <w:bookmarkEnd w:id="153"/>
    <w:bookmarkStart w:name="z162" w:id="154"/>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қояды, елтаңбалы мөр қояды және қызмет берушінің кеңсесіне жолдайды – 1 (бір) минут ішінде;</w:t>
      </w:r>
    </w:p>
    <w:bookmarkEnd w:id="154"/>
    <w:bookmarkStart w:name="z163" w:id="155"/>
    <w:p>
      <w:pPr>
        <w:spacing w:after="0"/>
        <w:ind w:left="0"/>
        <w:jc w:val="both"/>
      </w:pPr>
      <w:r>
        <w:rPr>
          <w:rFonts w:ascii="Times New Roman"/>
          <w:b w:val="false"/>
          <w:i w:val="false"/>
          <w:color w:val="000000"/>
          <w:sz w:val="28"/>
        </w:rPr>
        <w:t>
      6) қызмет берушінің кеңсе қызметкері мемлекеттік қызметті көрсету нәтижесін қызмет алушыға немесе Мемлекеттік корпорацияның қызметкеріне береді – 20 (жиырма) минут ішінде.</w:t>
      </w:r>
    </w:p>
    <w:bookmarkEnd w:id="155"/>
    <w:bookmarkStart w:name="z164" w:id="156"/>
    <w:p>
      <w:pPr>
        <w:spacing w:after="0"/>
        <w:ind w:left="0"/>
        <w:jc w:val="left"/>
      </w:pPr>
      <w:r>
        <w:rPr>
          <w:rFonts w:ascii="Times New Roman"/>
          <w:b/>
          <w:i w:val="false"/>
          <w:color w:val="000000"/>
        </w:rPr>
        <w:t xml:space="preserve"> 4. "Азаматтарға арналған үкімет" мемлекеттік корпорация және (немесе) басқа да қызмет берушілермен өзара әрекет тәртібін, сондай-ақ мемлекеттік қызмет көрсету үдерісінде ақпараттық жүйелерді қолдану тәртібін сипаттау</w:t>
      </w:r>
    </w:p>
    <w:bookmarkEnd w:id="156"/>
    <w:bookmarkStart w:name="z165" w:id="157"/>
    <w:p>
      <w:pPr>
        <w:spacing w:after="0"/>
        <w:ind w:left="0"/>
        <w:jc w:val="both"/>
      </w:pPr>
      <w:r>
        <w:rPr>
          <w:rFonts w:ascii="Times New Roman"/>
          <w:b w:val="false"/>
          <w:i w:val="false"/>
          <w:color w:val="000000"/>
          <w:sz w:val="28"/>
        </w:rPr>
        <w:t>
      10. Мемлекеттік қызмет көрсетуге қажетті құжаттарды Мемлекеттік корпорация арқылы қабылдаған кезде Мемлекеттік корпорацияның қызметкері ұсынылған құжаттардың толықтығын тексереді. Қызмет алушыға тиісті құжаттарды қабылдағаны туралы қолхат береді – 15 (он бес) минуттан аспайды.</w:t>
      </w:r>
    </w:p>
    <w:bookmarkEnd w:id="157"/>
    <w:p>
      <w:pPr>
        <w:spacing w:after="0"/>
        <w:ind w:left="0"/>
        <w:jc w:val="both"/>
      </w:pPr>
      <w:r>
        <w:rPr>
          <w:rFonts w:ascii="Times New Roman"/>
          <w:b w:val="false"/>
          <w:i w:val="false"/>
          <w:color w:val="000000"/>
          <w:sz w:val="28"/>
        </w:rPr>
        <w:t xml:space="preserve">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құжатты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қызмет берушіге жолданады – 1 (бір) жұмыс күні ішінде.</w:t>
      </w:r>
    </w:p>
    <w:p>
      <w:pPr>
        <w:spacing w:after="0"/>
        <w:ind w:left="0"/>
        <w:jc w:val="both"/>
      </w:pPr>
      <w:r>
        <w:rPr>
          <w:rFonts w:ascii="Times New Roman"/>
          <w:b w:val="false"/>
          <w:i w:val="false"/>
          <w:color w:val="000000"/>
          <w:sz w:val="28"/>
        </w:rPr>
        <w:t>
      Қызмет беруші құжаттардың толықтығын және Қазақстан Республикасының заңнамасына сәйкестігін қарайды, мемлекеттік қызметті көрсету нәтижесін әзірлейді және Мемлекеттік корпорацияға жолдайды – 15 (он бес) күнтізбелік күн ішінде.</w:t>
      </w:r>
    </w:p>
    <w:p>
      <w:pPr>
        <w:spacing w:after="0"/>
        <w:ind w:left="0"/>
        <w:jc w:val="both"/>
      </w:pPr>
      <w:r>
        <w:rPr>
          <w:rFonts w:ascii="Times New Roman"/>
          <w:b w:val="false"/>
          <w:i w:val="false"/>
          <w:color w:val="000000"/>
          <w:sz w:val="28"/>
        </w:rPr>
        <w:t>
      Мемлекеттік қызметті көрсету нәтижесін беруді Мемлекеттік корпорацияның қызметкері қызметті алушының жеке басын куәландыратын құжатты ұсынуы арқылы (немесе нотариалды куәландырылған сенімхат бойынша өкілінің) қолхат негізінде жүзеге асырады.</w:t>
      </w:r>
    </w:p>
    <w:bookmarkStart w:name="z166" w:id="158"/>
    <w:p>
      <w:pPr>
        <w:spacing w:after="0"/>
        <w:ind w:left="0"/>
        <w:jc w:val="both"/>
      </w:pPr>
      <w:r>
        <w:rPr>
          <w:rFonts w:ascii="Times New Roman"/>
          <w:b w:val="false"/>
          <w:i w:val="false"/>
          <w:color w:val="000000"/>
          <w:sz w:val="28"/>
        </w:rPr>
        <w:t>
      11. Қызмет беруші арқылы мемлекеттік қызмет көрсету үшін қажетті құжаттарды қабылдаған кезде қағаз түріндегі құжаттар топтамасының қабылданған күні мен уақыты көрсетілген тіркеу туралы белгі қойылады – 20 (жиырма) минуттан аспайды.</w:t>
      </w:r>
    </w:p>
    <w:bookmarkEnd w:id="158"/>
    <w:p>
      <w:pPr>
        <w:spacing w:after="0"/>
        <w:ind w:left="0"/>
        <w:jc w:val="both"/>
      </w:pPr>
      <w:r>
        <w:rPr>
          <w:rFonts w:ascii="Times New Roman"/>
          <w:b w:val="false"/>
          <w:i w:val="false"/>
          <w:color w:val="000000"/>
          <w:sz w:val="28"/>
        </w:rPr>
        <w:t>
      Қабылданған құжаттар қызмет берушіге жолданады – 1 (бір) жұмыс күні ішінде.</w:t>
      </w:r>
    </w:p>
    <w:p>
      <w:pPr>
        <w:spacing w:after="0"/>
        <w:ind w:left="0"/>
        <w:jc w:val="both"/>
      </w:pPr>
      <w:r>
        <w:rPr>
          <w:rFonts w:ascii="Times New Roman"/>
          <w:b w:val="false"/>
          <w:i w:val="false"/>
          <w:color w:val="000000"/>
          <w:sz w:val="28"/>
        </w:rPr>
        <w:t>
      Қызмет беруші құжаттардың толықтығын және Қазақстан Республикасының заңнамасына сәйкестігін қарайды, мемлекеттік қызмет көрсету нәтижесін дайындайды – 15 (он бес) күнтізбелік күні ішінде.</w:t>
      </w:r>
    </w:p>
    <w:p>
      <w:pPr>
        <w:spacing w:after="0"/>
        <w:ind w:left="0"/>
        <w:jc w:val="both"/>
      </w:pPr>
      <w:r>
        <w:rPr>
          <w:rFonts w:ascii="Times New Roman"/>
          <w:b w:val="false"/>
          <w:i w:val="false"/>
          <w:color w:val="000000"/>
          <w:sz w:val="28"/>
        </w:rPr>
        <w:t>
      Мемлекеттік қызметті көрсету нәтижесін беруді қызметті алушының жеке басын куәландыратын құжатты ұсынуы арқылы (немесе нотариалды куәландырылған сенімхат бойынша өкілінің) жүзеге асырылады.</w:t>
      </w:r>
    </w:p>
    <w:bookmarkStart w:name="z167" w:id="159"/>
    <w:p>
      <w:pPr>
        <w:spacing w:after="0"/>
        <w:ind w:left="0"/>
        <w:jc w:val="both"/>
      </w:pPr>
      <w:r>
        <w:rPr>
          <w:rFonts w:ascii="Times New Roman"/>
          <w:b w:val="false"/>
          <w:i w:val="false"/>
          <w:color w:val="000000"/>
          <w:sz w:val="28"/>
        </w:rPr>
        <w:t xml:space="preserve">
      12. Мемлекеттік көрсетілетін қызметті портал арқылы көрсету кезіндегі қадамдық іс-қимылдар мен шешімдер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59"/>
    <w:bookmarkStart w:name="z168" w:id="160"/>
    <w:p>
      <w:pPr>
        <w:spacing w:after="0"/>
        <w:ind w:left="0"/>
        <w:jc w:val="both"/>
      </w:pPr>
      <w:r>
        <w:rPr>
          <w:rFonts w:ascii="Times New Roman"/>
          <w:b w:val="false"/>
          <w:i w:val="false"/>
          <w:color w:val="000000"/>
          <w:sz w:val="28"/>
        </w:rPr>
        <w:t>
      1) қызмет алушы порталға тіркелуді өзінің ЭЦҚ тіркеу куәлігінің көмегімен жүзеге асырады;</w:t>
      </w:r>
    </w:p>
    <w:bookmarkEnd w:id="160"/>
    <w:bookmarkStart w:name="z169" w:id="161"/>
    <w:p>
      <w:pPr>
        <w:spacing w:after="0"/>
        <w:ind w:left="0"/>
        <w:jc w:val="both"/>
      </w:pPr>
      <w:r>
        <w:rPr>
          <w:rFonts w:ascii="Times New Roman"/>
          <w:b w:val="false"/>
          <w:i w:val="false"/>
          <w:color w:val="000000"/>
          <w:sz w:val="28"/>
        </w:rPr>
        <w:t>
      2) 1-үдеріс – қызмет алушының ЭЦҚ тіркеу куәлігін компьютердің интернет-браузеріне бекітуі, мемлекеттік қызметті алу үшін қызмет алушының порталда парольді енгізу (авторизациялау үдерісі) үдерісі;</w:t>
      </w:r>
    </w:p>
    <w:bookmarkEnd w:id="161"/>
    <w:bookmarkStart w:name="z170" w:id="162"/>
    <w:p>
      <w:pPr>
        <w:spacing w:after="0"/>
        <w:ind w:left="0"/>
        <w:jc w:val="both"/>
      </w:pPr>
      <w:r>
        <w:rPr>
          <w:rFonts w:ascii="Times New Roman"/>
          <w:b w:val="false"/>
          <w:i w:val="false"/>
          <w:color w:val="000000"/>
          <w:sz w:val="28"/>
        </w:rPr>
        <w:t>
      3) 1-шарт – порталда логин, жеке сәйкестендіру нөмірі (бұдан әрі – ЖСН) және пароль арқылы тіркелген қызмет алушы туралы деректердің түпнұсқалығын тексеру;</w:t>
      </w:r>
    </w:p>
    <w:bookmarkEnd w:id="162"/>
    <w:bookmarkStart w:name="z171" w:id="163"/>
    <w:p>
      <w:pPr>
        <w:spacing w:after="0"/>
        <w:ind w:left="0"/>
        <w:jc w:val="both"/>
      </w:pPr>
      <w:r>
        <w:rPr>
          <w:rFonts w:ascii="Times New Roman"/>
          <w:b w:val="false"/>
          <w:i w:val="false"/>
          <w:color w:val="000000"/>
          <w:sz w:val="28"/>
        </w:rPr>
        <w:t>
      4) 2-үдеріс – қызмет алушының деректерінде бұзушылықтардың болуымен байланысты порталда авторизациялаудан бас тарту хабарламасын қалыптастыру;</w:t>
      </w:r>
    </w:p>
    <w:bookmarkEnd w:id="163"/>
    <w:bookmarkStart w:name="z172" w:id="164"/>
    <w:p>
      <w:pPr>
        <w:spacing w:after="0"/>
        <w:ind w:left="0"/>
        <w:jc w:val="both"/>
      </w:pPr>
      <w:r>
        <w:rPr>
          <w:rFonts w:ascii="Times New Roman"/>
          <w:b w:val="false"/>
          <w:i w:val="false"/>
          <w:color w:val="000000"/>
          <w:sz w:val="28"/>
        </w:rPr>
        <w:t>
      5) 3-үдеріс – қызмет алушының порталдан қызметті таңдауы, қызмет көрсету үшін сұрау салу нысанын экранға шығару және қызмет алушының қажетті құжаттардың электрондық нұсқасын сұрау нысанына тіркей отырып, оның құрылымы мен форматтық талаптарды ескерумен, нысанды толтыруы (деректерді енгізу);</w:t>
      </w:r>
    </w:p>
    <w:bookmarkEnd w:id="164"/>
    <w:bookmarkStart w:name="z173" w:id="165"/>
    <w:p>
      <w:pPr>
        <w:spacing w:after="0"/>
        <w:ind w:left="0"/>
        <w:jc w:val="both"/>
      </w:pPr>
      <w:r>
        <w:rPr>
          <w:rFonts w:ascii="Times New Roman"/>
          <w:b w:val="false"/>
          <w:i w:val="false"/>
          <w:color w:val="000000"/>
          <w:sz w:val="28"/>
        </w:rPr>
        <w:t>
      6) 4-үдеріс – сұрауды куәландыру (қол қою) үшін қызмет алушының ЭЦҚ тіркеу куәлігін таңдауы;</w:t>
      </w:r>
    </w:p>
    <w:bookmarkEnd w:id="165"/>
    <w:bookmarkStart w:name="z174" w:id="166"/>
    <w:p>
      <w:pPr>
        <w:spacing w:after="0"/>
        <w:ind w:left="0"/>
        <w:jc w:val="both"/>
      </w:pPr>
      <w:r>
        <w:rPr>
          <w:rFonts w:ascii="Times New Roman"/>
          <w:b w:val="false"/>
          <w:i w:val="false"/>
          <w:color w:val="000000"/>
          <w:sz w:val="28"/>
        </w:rPr>
        <w:t>
      7) 2-шарт – ЭЦҚ тіркеу куәлігінің әрекет ету мерзімін және қайтарып алынған (күші жойылған) тіркеу куәліктерінің тізімінде болмауын, сондай-ақ сауалдағы ЖСН және ЭЦҚ тіркеу куәлігінде көрсетілген ЖСН арасындағы сәйкестендірме деректерге сәйкес келуін тексеру;</w:t>
      </w:r>
    </w:p>
    <w:bookmarkEnd w:id="166"/>
    <w:bookmarkStart w:name="z175" w:id="167"/>
    <w:p>
      <w:pPr>
        <w:spacing w:after="0"/>
        <w:ind w:left="0"/>
        <w:jc w:val="both"/>
      </w:pPr>
      <w:r>
        <w:rPr>
          <w:rFonts w:ascii="Times New Roman"/>
          <w:b w:val="false"/>
          <w:i w:val="false"/>
          <w:color w:val="000000"/>
          <w:sz w:val="28"/>
        </w:rPr>
        <w:t>
      8) 5-үдеріс – қызмет алушының ЭЦҚ түпнұсқалығының расталмауына байланысты сұрау салынатын қызметтен бас тарту туралы хабарламаны қалыптастыру;</w:t>
      </w:r>
    </w:p>
    <w:bookmarkEnd w:id="167"/>
    <w:bookmarkStart w:name="z176" w:id="168"/>
    <w:p>
      <w:pPr>
        <w:spacing w:after="0"/>
        <w:ind w:left="0"/>
        <w:jc w:val="both"/>
      </w:pPr>
      <w:r>
        <w:rPr>
          <w:rFonts w:ascii="Times New Roman"/>
          <w:b w:val="false"/>
          <w:i w:val="false"/>
          <w:color w:val="000000"/>
          <w:sz w:val="28"/>
        </w:rPr>
        <w:t>
      9) 6-үдеріс – қызмет алушының ЭЦҚ көмегімен сауалдың толтырылған нысанын (енгізілген деректерді) куәландыруы (қол қоюы);</w:t>
      </w:r>
    </w:p>
    <w:bookmarkEnd w:id="168"/>
    <w:bookmarkStart w:name="z177" w:id="169"/>
    <w:p>
      <w:pPr>
        <w:spacing w:after="0"/>
        <w:ind w:left="0"/>
        <w:jc w:val="both"/>
      </w:pPr>
      <w:r>
        <w:rPr>
          <w:rFonts w:ascii="Times New Roman"/>
          <w:b w:val="false"/>
          <w:i w:val="false"/>
          <w:color w:val="000000"/>
          <w:sz w:val="28"/>
        </w:rPr>
        <w:t>
      10) 7-үдеріс – "Азаматтық хал актілерін жазу" тіркеу пункті" АЖ-да электрондық құжатты (тұтынушының сауалын) тіркеу;</w:t>
      </w:r>
    </w:p>
    <w:bookmarkEnd w:id="169"/>
    <w:bookmarkStart w:name="z178" w:id="170"/>
    <w:p>
      <w:pPr>
        <w:spacing w:after="0"/>
        <w:ind w:left="0"/>
        <w:jc w:val="both"/>
      </w:pPr>
      <w:r>
        <w:rPr>
          <w:rFonts w:ascii="Times New Roman"/>
          <w:b w:val="false"/>
          <w:i w:val="false"/>
          <w:color w:val="000000"/>
          <w:sz w:val="28"/>
        </w:rPr>
        <w:t>
      11) 3-шарт – қызмет берушінің ұсынылған құжаттардың Стандарттың 9-тармағына және Қазақстан Республикасы заңнамасының талаптарына сәйкестігін тексеруі;</w:t>
      </w:r>
    </w:p>
    <w:bookmarkEnd w:id="170"/>
    <w:bookmarkStart w:name="z179" w:id="171"/>
    <w:p>
      <w:pPr>
        <w:spacing w:after="0"/>
        <w:ind w:left="0"/>
        <w:jc w:val="both"/>
      </w:pPr>
      <w:r>
        <w:rPr>
          <w:rFonts w:ascii="Times New Roman"/>
          <w:b w:val="false"/>
          <w:i w:val="false"/>
          <w:color w:val="000000"/>
          <w:sz w:val="28"/>
        </w:rPr>
        <w:t>
      12) 8-үдеріс – құжаттардың толық болмауына немесе Қазақстан Республикасы заңнамасына сәйкес келмеуіне байланысты сұралған қызметті көрсетуден бас тарту туралы хабарламаны қалыптастыру;</w:t>
      </w:r>
    </w:p>
    <w:bookmarkEnd w:id="171"/>
    <w:bookmarkStart w:name="z180" w:id="172"/>
    <w:p>
      <w:pPr>
        <w:spacing w:after="0"/>
        <w:ind w:left="0"/>
        <w:jc w:val="both"/>
      </w:pPr>
      <w:r>
        <w:rPr>
          <w:rFonts w:ascii="Times New Roman"/>
          <w:b w:val="false"/>
          <w:i w:val="false"/>
          <w:color w:val="000000"/>
          <w:sz w:val="28"/>
        </w:rPr>
        <w:t>
      13) 9-үдеріс – қызмет берушінің уәкілетті тұлғасының ЭЦҚ қол қойылған қызмет алушының мемлекеттік көрсетілетін қызмет нәтижесін алу орны мен күні туралы хабарлама алуы.</w:t>
      </w:r>
    </w:p>
    <w:bookmarkEnd w:id="172"/>
    <w:bookmarkStart w:name="z181" w:id="173"/>
    <w:p>
      <w:pPr>
        <w:spacing w:after="0"/>
        <w:ind w:left="0"/>
        <w:jc w:val="both"/>
      </w:pPr>
      <w:r>
        <w:rPr>
          <w:rFonts w:ascii="Times New Roman"/>
          <w:b w:val="false"/>
          <w:i w:val="false"/>
          <w:color w:val="000000"/>
          <w:sz w:val="28"/>
        </w:rPr>
        <w:t xml:space="preserve">
      13. Мемлекеттік қызмет көрсету үдерісінде рәсімдердің (іс-қимылдардың) ретін, қызмет берушінің құрылымдық бөлімшелерінің (қызметкерлерінің) өзара іс-қимылдарының толық сипаттамасы, сондай-ақ өзге қызметті берушілер және (немесе) Мемлекеттік корпорация өзара іс-қимыл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173"/>
    <w:p>
      <w:pPr>
        <w:spacing w:after="0"/>
        <w:ind w:left="0"/>
        <w:jc w:val="both"/>
      </w:pPr>
      <w:r>
        <w:rPr>
          <w:rFonts w:ascii="Times New Roman"/>
          <w:b w:val="false"/>
          <w:i w:val="false"/>
          <w:color w:val="000000"/>
          <w:sz w:val="28"/>
        </w:rPr>
        <w:t>
      Мемлекеттік қызметті көрсетудің бизнес-үдеріс анықтамалығы қызмет берушінің және Астана қаласы әкімдігінің интернет – ресурсында (astana.gov.kz)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w:t>
            </w:r>
            <w:r>
              <w:br/>
            </w:r>
            <w:r>
              <w:rPr>
                <w:rFonts w:ascii="Times New Roman"/>
                <w:b w:val="false"/>
                <w:i w:val="false"/>
                <w:color w:val="000000"/>
                <w:sz w:val="20"/>
              </w:rPr>
              <w:t>тіркеу, оның ішінде азаматтық хал актілері</w:t>
            </w:r>
            <w:r>
              <w:br/>
            </w:r>
            <w:r>
              <w:rPr>
                <w:rFonts w:ascii="Times New Roman"/>
                <w:b w:val="false"/>
                <w:i w:val="false"/>
                <w:color w:val="000000"/>
                <w:sz w:val="20"/>
              </w:rPr>
              <w:t>жазбаларына өзгерістер, толықтырулар мен</w:t>
            </w:r>
            <w:r>
              <w:br/>
            </w:r>
            <w:r>
              <w:rPr>
                <w:rFonts w:ascii="Times New Roman"/>
                <w:b w:val="false"/>
                <w:i w:val="false"/>
                <w:color w:val="000000"/>
                <w:sz w:val="20"/>
              </w:rPr>
              <w:t>түзетулер енгізу" мемлекеттік көрсетілетін</w:t>
            </w:r>
            <w:r>
              <w:br/>
            </w:r>
            <w:r>
              <w:rPr>
                <w:rFonts w:ascii="Times New Roman"/>
                <w:b w:val="false"/>
                <w:i w:val="false"/>
                <w:color w:val="000000"/>
                <w:sz w:val="20"/>
              </w:rPr>
              <w:t>қызмет регламентіне 1-қосымша</w:t>
            </w:r>
          </w:p>
        </w:tc>
      </w:tr>
    </w:tbl>
    <w:bookmarkStart w:name="z183" w:id="174"/>
    <w:p>
      <w:pPr>
        <w:spacing w:after="0"/>
        <w:ind w:left="0"/>
        <w:jc w:val="left"/>
      </w:pPr>
      <w:r>
        <w:rPr>
          <w:rFonts w:ascii="Times New Roman"/>
          <w:b/>
          <w:i w:val="false"/>
          <w:color w:val="000000"/>
        </w:rPr>
        <w:t xml:space="preserve"> "Электронды үкімет" порталы арқылы мемлекеттік қызмет</w:t>
      </w:r>
      <w:r>
        <w:br/>
      </w:r>
      <w:r>
        <w:rPr>
          <w:rFonts w:ascii="Times New Roman"/>
          <w:b/>
          <w:i w:val="false"/>
          <w:color w:val="000000"/>
        </w:rPr>
        <w:t>көрсетудің функционалдық өзара іс-қимыл диаграммасы</w:t>
      </w:r>
    </w:p>
    <w:bookmarkEnd w:id="174"/>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912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7912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w:t>
            </w:r>
            <w:r>
              <w:br/>
            </w:r>
            <w:r>
              <w:rPr>
                <w:rFonts w:ascii="Times New Roman"/>
                <w:b w:val="false"/>
                <w:i w:val="false"/>
                <w:color w:val="000000"/>
                <w:sz w:val="20"/>
              </w:rPr>
              <w:t>тіркеу, оның ішінде азаматтық хал актілері</w:t>
            </w:r>
            <w:r>
              <w:br/>
            </w:r>
            <w:r>
              <w:rPr>
                <w:rFonts w:ascii="Times New Roman"/>
                <w:b w:val="false"/>
                <w:i w:val="false"/>
                <w:color w:val="000000"/>
                <w:sz w:val="20"/>
              </w:rPr>
              <w:t>жазбаларына өзгерістер, толықтырулар мен</w:t>
            </w:r>
            <w:r>
              <w:br/>
            </w:r>
            <w:r>
              <w:rPr>
                <w:rFonts w:ascii="Times New Roman"/>
                <w:b w:val="false"/>
                <w:i w:val="false"/>
                <w:color w:val="000000"/>
                <w:sz w:val="20"/>
              </w:rPr>
              <w:t>түзетулер енгізу" мемлекеттік көрсетілетін</w:t>
            </w:r>
            <w:r>
              <w:br/>
            </w:r>
            <w:r>
              <w:rPr>
                <w:rFonts w:ascii="Times New Roman"/>
                <w:b w:val="false"/>
                <w:i w:val="false"/>
                <w:color w:val="000000"/>
                <w:sz w:val="20"/>
              </w:rPr>
              <w:t>қызмет регламентіне 2-қосымша</w:t>
            </w:r>
          </w:p>
        </w:tc>
      </w:tr>
    </w:tbl>
    <w:bookmarkStart w:name="z185" w:id="175"/>
    <w:p>
      <w:pPr>
        <w:spacing w:after="0"/>
        <w:ind w:left="0"/>
        <w:jc w:val="left"/>
      </w:pPr>
      <w:r>
        <w:rPr>
          <w:rFonts w:ascii="Times New Roman"/>
          <w:b/>
          <w:i w:val="false"/>
          <w:color w:val="000000"/>
        </w:rPr>
        <w:t xml:space="preserve"> "Атын, әкесінің атын, тегін ауыстыруды тіркеу, оның ішінде</w:t>
      </w:r>
      <w:r>
        <w:br/>
      </w:r>
      <w:r>
        <w:rPr>
          <w:rFonts w:ascii="Times New Roman"/>
          <w:b/>
          <w:i w:val="false"/>
          <w:color w:val="000000"/>
        </w:rPr>
        <w:t>азаматтық хал актілері жазбаларына өзгерістер, толықтырулар мен</w:t>
      </w:r>
      <w:r>
        <w:br/>
      </w:r>
      <w:r>
        <w:rPr>
          <w:rFonts w:ascii="Times New Roman"/>
          <w:b/>
          <w:i w:val="false"/>
          <w:color w:val="000000"/>
        </w:rPr>
        <w:t>түзетулер енгізу" мемлекеттік қызмет көрсетудің бизнес-үдерістерінің анықтамалығы</w:t>
      </w:r>
    </w:p>
    <w:bookmarkEnd w:id="175"/>
    <w:p>
      <w:pPr>
        <w:spacing w:after="0"/>
        <w:ind w:left="0"/>
        <w:jc w:val="both"/>
      </w:pPr>
      <w:r>
        <w:rPr>
          <w:rFonts w:ascii="Times New Roman"/>
          <w:b w:val="false"/>
          <w:i w:val="false"/>
          <w:color w:val="000000"/>
          <w:sz w:val="28"/>
        </w:rPr>
        <w:t>
      1) қызмет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"е-үкімет" веб-порталы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06-669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06-2420 қаулысына</w:t>
            </w:r>
            <w:r>
              <w:br/>
            </w:r>
            <w:r>
              <w:rPr>
                <w:rFonts w:ascii="Times New Roman"/>
                <w:b w:val="false"/>
                <w:i w:val="false"/>
                <w:color w:val="000000"/>
                <w:sz w:val="20"/>
              </w:rPr>
              <w:t>6-қосымша</w:t>
            </w:r>
          </w:p>
        </w:tc>
      </w:tr>
    </w:tbl>
    <w:bookmarkStart w:name="z187" w:id="176"/>
    <w:p>
      <w:pPr>
        <w:spacing w:after="0"/>
        <w:ind w:left="0"/>
        <w:jc w:val="left"/>
      </w:pPr>
      <w:r>
        <w:rPr>
          <w:rFonts w:ascii="Times New Roman"/>
          <w:b/>
          <w:i w:val="false"/>
          <w:color w:val="000000"/>
        </w:rPr>
        <w:t xml:space="preserve"> "Азаматтық хал актілері жазбаларын қалпына келтіру"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76"/>
    <w:bookmarkStart w:name="z188" w:id="177"/>
    <w:p>
      <w:pPr>
        <w:spacing w:after="0"/>
        <w:ind w:left="0"/>
        <w:jc w:val="both"/>
      </w:pPr>
      <w:r>
        <w:rPr>
          <w:rFonts w:ascii="Times New Roman"/>
          <w:b w:val="false"/>
          <w:i w:val="false"/>
          <w:color w:val="000000"/>
          <w:sz w:val="28"/>
        </w:rPr>
        <w:t xml:space="preserve">
      1. "Азаматтық хал актілері жазбаларын қалпына келтіру" мемлекеттік көрсетілетін қызметті (бұдан әрі – мемлекеттік көрсетілетін қызмет) "Астана қаласы "Алматы" ауданы әкімінің аппараты", "Астана қаласы "Есіл" ауданы әкімінің аппараты", "Астана қаласы "Сарыарқа" ауданы әкімінің аппараты" мемлекеттік мекемелері (бұдан әрі – қызмет беруші)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енгізу туралы" Қазақстан Республикасы Әділет министрінің 2016 жылғы 27 қаңтардағы № 39 </w:t>
      </w:r>
      <w:r>
        <w:rPr>
          <w:rFonts w:ascii="Times New Roman"/>
          <w:b w:val="false"/>
          <w:i w:val="false"/>
          <w:color w:val="000000"/>
          <w:sz w:val="28"/>
        </w:rPr>
        <w:t>бұйрығымен</w:t>
      </w:r>
      <w:r>
        <w:rPr>
          <w:rFonts w:ascii="Times New Roman"/>
          <w:b w:val="false"/>
          <w:i w:val="false"/>
          <w:color w:val="000000"/>
          <w:sz w:val="28"/>
        </w:rPr>
        <w:t xml:space="preserve"> бекітілген бекітілген "Азаматтық хал актілері жазбаларын қалпына келтіру" мемлекеттік көрсетілетін қызмет стандартының (бұдан әрі – Стандарт) негізінде әзірленді.</w:t>
      </w:r>
    </w:p>
    <w:bookmarkEnd w:id="177"/>
    <w:bookmarkStart w:name="z189" w:id="178"/>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 баламалы түрде:</w:t>
      </w:r>
    </w:p>
    <w:bookmarkEnd w:id="178"/>
    <w:bookmarkStart w:name="z190" w:id="179"/>
    <w:p>
      <w:pPr>
        <w:spacing w:after="0"/>
        <w:ind w:left="0"/>
        <w:jc w:val="both"/>
      </w:pPr>
      <w:r>
        <w:rPr>
          <w:rFonts w:ascii="Times New Roman"/>
          <w:b w:val="false"/>
          <w:i w:val="false"/>
          <w:color w:val="000000"/>
          <w:sz w:val="28"/>
        </w:rPr>
        <w:t>
      1) Қызмет беруші;</w:t>
      </w:r>
    </w:p>
    <w:bookmarkEnd w:id="179"/>
    <w:bookmarkStart w:name="z191" w:id="18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80"/>
    <w:bookmarkStart w:name="z192" w:id="181"/>
    <w:p>
      <w:pPr>
        <w:spacing w:after="0"/>
        <w:ind w:left="0"/>
        <w:jc w:val="both"/>
      </w:pPr>
      <w:r>
        <w:rPr>
          <w:rFonts w:ascii="Times New Roman"/>
          <w:b w:val="false"/>
          <w:i w:val="false"/>
          <w:color w:val="000000"/>
          <w:sz w:val="28"/>
        </w:rPr>
        <w:t>
      2. Мемлекеттік қызметті көрсету нысаны: қағаз түрінде.</w:t>
      </w:r>
    </w:p>
    <w:bookmarkEnd w:id="181"/>
    <w:bookmarkStart w:name="z193" w:id="182"/>
    <w:p>
      <w:pPr>
        <w:spacing w:after="0"/>
        <w:ind w:left="0"/>
        <w:jc w:val="both"/>
      </w:pPr>
      <w:r>
        <w:rPr>
          <w:rFonts w:ascii="Times New Roman"/>
          <w:b w:val="false"/>
          <w:i w:val="false"/>
          <w:color w:val="000000"/>
          <w:sz w:val="28"/>
        </w:rPr>
        <w:t>
      3. Мемлекеттік қызметті көрсету нәтижесі: жеке басын куәландыратын құжатты көрсеткен кезде, қағаз жеткізгіште азаматтық хал актісін тіркеу туралы куәлік;</w:t>
      </w:r>
    </w:p>
    <w:bookmarkEnd w:id="182"/>
    <w:bookmarkStart w:name="z194" w:id="183"/>
    <w:p>
      <w:pPr>
        <w:spacing w:after="0"/>
        <w:ind w:left="0"/>
        <w:jc w:val="both"/>
      </w:pPr>
      <w:r>
        <w:rPr>
          <w:rFonts w:ascii="Times New Roman"/>
          <w:b w:val="false"/>
          <w:i w:val="false"/>
          <w:color w:val="000000"/>
          <w:sz w:val="28"/>
        </w:rPr>
        <w:t>
      4. Мемлекеттік қызмет көрсету нәтижесінің нысаны: қағаз түрінде.</w:t>
      </w:r>
    </w:p>
    <w:bookmarkEnd w:id="183"/>
    <w:bookmarkStart w:name="z195" w:id="184"/>
    <w:p>
      <w:pPr>
        <w:spacing w:after="0"/>
        <w:ind w:left="0"/>
        <w:jc w:val="left"/>
      </w:pPr>
      <w:r>
        <w:rPr>
          <w:rFonts w:ascii="Times New Roman"/>
          <w:b/>
          <w:i w:val="false"/>
          <w:color w:val="000000"/>
        </w:rPr>
        <w:t xml:space="preserve"> 2. Мемлекеттік қызмет көрсету үдерісінде көрсетілетін қызмет</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іс-әрекет тәртібін сипаттау</w:t>
      </w:r>
    </w:p>
    <w:bookmarkEnd w:id="184"/>
    <w:bookmarkStart w:name="z196" w:id="185"/>
    <w:p>
      <w:pPr>
        <w:spacing w:after="0"/>
        <w:ind w:left="0"/>
        <w:jc w:val="both"/>
      </w:pPr>
      <w:r>
        <w:rPr>
          <w:rFonts w:ascii="Times New Roman"/>
          <w:b w:val="false"/>
          <w:i w:val="false"/>
          <w:color w:val="000000"/>
          <w:sz w:val="28"/>
        </w:rPr>
        <w:t xml:space="preserve">
      5.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қағаз немесе электронды түрде қабылдауын мемлекеттік қызметті көрсету бойынша іс-әрекетінің басталуына негіз болып келеді.</w:t>
      </w:r>
    </w:p>
    <w:bookmarkEnd w:id="185"/>
    <w:bookmarkStart w:name="z197" w:id="186"/>
    <w:p>
      <w:pPr>
        <w:spacing w:after="0"/>
        <w:ind w:left="0"/>
        <w:jc w:val="both"/>
      </w:pPr>
      <w:r>
        <w:rPr>
          <w:rFonts w:ascii="Times New Roman"/>
          <w:b w:val="false"/>
          <w:i w:val="false"/>
          <w:color w:val="000000"/>
          <w:sz w:val="28"/>
        </w:rPr>
        <w:t>
      6. Мемлекеттік қызметті көрсету үдерісінің құрамына кіретін рәсімдер (іс-қимылдар) мазмұны:</w:t>
      </w:r>
    </w:p>
    <w:bookmarkEnd w:id="186"/>
    <w:bookmarkStart w:name="z198" w:id="187"/>
    <w:p>
      <w:pPr>
        <w:spacing w:after="0"/>
        <w:ind w:left="0"/>
        <w:jc w:val="both"/>
      </w:pPr>
      <w:r>
        <w:rPr>
          <w:rFonts w:ascii="Times New Roman"/>
          <w:b w:val="false"/>
          <w:i w:val="false"/>
          <w:color w:val="000000"/>
          <w:sz w:val="28"/>
        </w:rPr>
        <w:t>
      1) қызмет берушінің кеңсе қызметкерінің қызмет алушының өтінішін тіркеуі және оны қызмет беруші басшысының қарауына жолдауы – 20 (жиырма) минут ішінде;</w:t>
      </w:r>
    </w:p>
    <w:bookmarkEnd w:id="187"/>
    <w:bookmarkStart w:name="z199" w:id="188"/>
    <w:p>
      <w:pPr>
        <w:spacing w:after="0"/>
        <w:ind w:left="0"/>
        <w:jc w:val="both"/>
      </w:pPr>
      <w:r>
        <w:rPr>
          <w:rFonts w:ascii="Times New Roman"/>
          <w:b w:val="false"/>
          <w:i w:val="false"/>
          <w:color w:val="000000"/>
          <w:sz w:val="28"/>
        </w:rPr>
        <w:t>
      2) қызмет берушінің басшысының қызмет алушының өтінішін қарауы, бұрыштама қоюы (тапсырма және орындау мерзімі) және оны қарау үшін қызмет берушінің жауапты орындаушысына жолдауы – 1 (бір) сағат ішінде;</w:t>
      </w:r>
    </w:p>
    <w:bookmarkEnd w:id="188"/>
    <w:bookmarkStart w:name="z200" w:id="189"/>
    <w:p>
      <w:pPr>
        <w:spacing w:after="0"/>
        <w:ind w:left="0"/>
        <w:jc w:val="both"/>
      </w:pPr>
      <w:r>
        <w:rPr>
          <w:rFonts w:ascii="Times New Roman"/>
          <w:b w:val="false"/>
          <w:i w:val="false"/>
          <w:color w:val="000000"/>
          <w:sz w:val="28"/>
        </w:rPr>
        <w:t>
      3) жауапты орындаушының қызмет алушының өтінішін қарауы, ұсынылған құжаттардың толықтығы мен "</w:t>
      </w:r>
      <w:r>
        <w:rPr>
          <w:rFonts w:ascii="Times New Roman"/>
          <w:b w:val="false"/>
          <w:i w:val="false"/>
          <w:color w:val="000000"/>
          <w:sz w:val="28"/>
        </w:rPr>
        <w:t>Неке (ерлі-зайыптылық) және отбасы туралы</w:t>
      </w:r>
      <w:r>
        <w:rPr>
          <w:rFonts w:ascii="Times New Roman"/>
          <w:b w:val="false"/>
          <w:i w:val="false"/>
          <w:color w:val="000000"/>
          <w:sz w:val="28"/>
        </w:rPr>
        <w:t>" Қазақстан Республикасының кодексіне, сондай-ақ басқа да нормативтік құқықтық актілерге сәйкестігін тексеруі және талдауы – 13 (он үш) жұмыс күні ішінде;</w:t>
      </w:r>
    </w:p>
    <w:bookmarkEnd w:id="189"/>
    <w:bookmarkStart w:name="z201" w:id="190"/>
    <w:p>
      <w:pPr>
        <w:spacing w:after="0"/>
        <w:ind w:left="0"/>
        <w:jc w:val="both"/>
      </w:pPr>
      <w:r>
        <w:rPr>
          <w:rFonts w:ascii="Times New Roman"/>
          <w:b w:val="false"/>
          <w:i w:val="false"/>
          <w:color w:val="000000"/>
          <w:sz w:val="28"/>
        </w:rPr>
        <w:t>
      4) қызмет берушінің жауапты орындаушысының акт жазбасын "Азаматтық хал актілерін жазу" тіркеу пункті" ақпараттық жүйесіне (бұдан әрі – "Азаматтық хал актілерін жазу" тіркеу пункті" АЖ) енгізуі, тіркеуді жүзеге асыруы және мемлекеттік қызметті көрсету нәтижесін дайындауы, қызмет берушінің басшысына қол қоюға жолдауы – 3 (үш) сағат ішінде;</w:t>
      </w:r>
    </w:p>
    <w:bookmarkEnd w:id="190"/>
    <w:bookmarkStart w:name="z202" w:id="191"/>
    <w:p>
      <w:pPr>
        <w:spacing w:after="0"/>
        <w:ind w:left="0"/>
        <w:jc w:val="both"/>
      </w:pPr>
      <w:r>
        <w:rPr>
          <w:rFonts w:ascii="Times New Roman"/>
          <w:b w:val="false"/>
          <w:i w:val="false"/>
          <w:color w:val="000000"/>
          <w:sz w:val="28"/>
        </w:rPr>
        <w:t>
      5) қызмет беруші басшысының мемлекеттік қызмет көрсету нәтижесіне қол қоюы және қызмет берушінің кеңсесіне жолдауы – 1 (бір) сағат ішінде;</w:t>
      </w:r>
    </w:p>
    <w:bookmarkEnd w:id="191"/>
    <w:bookmarkStart w:name="z203" w:id="192"/>
    <w:p>
      <w:pPr>
        <w:spacing w:after="0"/>
        <w:ind w:left="0"/>
        <w:jc w:val="both"/>
      </w:pPr>
      <w:r>
        <w:rPr>
          <w:rFonts w:ascii="Times New Roman"/>
          <w:b w:val="false"/>
          <w:i w:val="false"/>
          <w:color w:val="000000"/>
          <w:sz w:val="28"/>
        </w:rPr>
        <w:t>
      6) қызмет берушінің кеңсесі қызмет алушыға мемлекеттік қызметті көрсету нәтижесін беруі немесе мемлекеттік корпорацияға жолдауы – 20 (жиырма) минут ішінде;</w:t>
      </w:r>
    </w:p>
    <w:bookmarkEnd w:id="192"/>
    <w:bookmarkStart w:name="z204" w:id="193"/>
    <w:p>
      <w:pPr>
        <w:spacing w:after="0"/>
        <w:ind w:left="0"/>
        <w:jc w:val="both"/>
      </w:pPr>
      <w:r>
        <w:rPr>
          <w:rFonts w:ascii="Times New Roman"/>
          <w:b w:val="false"/>
          <w:i w:val="false"/>
          <w:color w:val="000000"/>
          <w:sz w:val="28"/>
        </w:rPr>
        <w:t xml:space="preserve">
      7.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сондай-ақ басқа мемлекеттік органдарға сұрау салу қажет болған кезде мемлекеттік қызметті көрсету мерзімі қызметті алушыны қарау мерзімі ұзартылған сәттен бастап 3 (үш) күнтізбелік күн ішінде хабардар ете отырып, күнтiзбелiк 30 (отыз) күннен аспайтын уақытқа ұзартылады.</w:t>
      </w:r>
    </w:p>
    <w:bookmarkEnd w:id="193"/>
    <w:bookmarkStart w:name="z205" w:id="194"/>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бойынша рәсімдердің (іс-қимылдардың) нәтижесі:</w:t>
      </w:r>
    </w:p>
    <w:bookmarkEnd w:id="194"/>
    <w:bookmarkStart w:name="z206" w:id="195"/>
    <w:p>
      <w:pPr>
        <w:spacing w:after="0"/>
        <w:ind w:left="0"/>
        <w:jc w:val="both"/>
      </w:pPr>
      <w:r>
        <w:rPr>
          <w:rFonts w:ascii="Times New Roman"/>
          <w:b w:val="false"/>
          <w:i w:val="false"/>
          <w:color w:val="000000"/>
          <w:sz w:val="28"/>
        </w:rPr>
        <w:t>
      1) қызмет алушының тіркелген өтініші;</w:t>
      </w:r>
    </w:p>
    <w:bookmarkEnd w:id="195"/>
    <w:bookmarkStart w:name="z207" w:id="196"/>
    <w:p>
      <w:pPr>
        <w:spacing w:after="0"/>
        <w:ind w:left="0"/>
        <w:jc w:val="both"/>
      </w:pPr>
      <w:r>
        <w:rPr>
          <w:rFonts w:ascii="Times New Roman"/>
          <w:b w:val="false"/>
          <w:i w:val="false"/>
          <w:color w:val="000000"/>
          <w:sz w:val="28"/>
        </w:rPr>
        <w:t>
      2) қызмет беруші басшысының бұрыштамасы және орындау үшін қызмет берушінің жауапты орындаушысына жолдау;</w:t>
      </w:r>
    </w:p>
    <w:bookmarkEnd w:id="196"/>
    <w:bookmarkStart w:name="z208" w:id="197"/>
    <w:p>
      <w:pPr>
        <w:spacing w:after="0"/>
        <w:ind w:left="0"/>
        <w:jc w:val="both"/>
      </w:pPr>
      <w:r>
        <w:rPr>
          <w:rFonts w:ascii="Times New Roman"/>
          <w:b w:val="false"/>
          <w:i w:val="false"/>
          <w:color w:val="000000"/>
          <w:sz w:val="28"/>
        </w:rPr>
        <w:t>
      3) қызмет берушінің жауапты орындаушысының қызмет алушының құжаттарын қарауы;</w:t>
      </w:r>
    </w:p>
    <w:bookmarkEnd w:id="197"/>
    <w:bookmarkStart w:name="z209" w:id="198"/>
    <w:p>
      <w:pPr>
        <w:spacing w:after="0"/>
        <w:ind w:left="0"/>
        <w:jc w:val="both"/>
      </w:pPr>
      <w:r>
        <w:rPr>
          <w:rFonts w:ascii="Times New Roman"/>
          <w:b w:val="false"/>
          <w:i w:val="false"/>
          <w:color w:val="000000"/>
          <w:sz w:val="28"/>
        </w:rPr>
        <w:t>
      4) "Азаматтық хал актілерін жазу" тіркеу пункті" АЖ-да қалыптастырылған жазба және толтырылған мемлекеттік қызметті көрсету нәтижесі;</w:t>
      </w:r>
    </w:p>
    <w:bookmarkEnd w:id="198"/>
    <w:bookmarkStart w:name="z210" w:id="199"/>
    <w:p>
      <w:pPr>
        <w:spacing w:after="0"/>
        <w:ind w:left="0"/>
        <w:jc w:val="both"/>
      </w:pPr>
      <w:r>
        <w:rPr>
          <w:rFonts w:ascii="Times New Roman"/>
          <w:b w:val="false"/>
          <w:i w:val="false"/>
          <w:color w:val="000000"/>
          <w:sz w:val="28"/>
        </w:rPr>
        <w:t>
      5) қол қойылған мемлекеттік қызметті көрсету нәтижесі;</w:t>
      </w:r>
    </w:p>
    <w:bookmarkEnd w:id="199"/>
    <w:bookmarkStart w:name="z211" w:id="200"/>
    <w:p>
      <w:pPr>
        <w:spacing w:after="0"/>
        <w:ind w:left="0"/>
        <w:jc w:val="both"/>
      </w:pPr>
      <w:r>
        <w:rPr>
          <w:rFonts w:ascii="Times New Roman"/>
          <w:b w:val="false"/>
          <w:i w:val="false"/>
          <w:color w:val="000000"/>
          <w:sz w:val="28"/>
        </w:rPr>
        <w:t>
      6) мемлекеттік қызметті көрсету нәтижесін қызмет алушыға беру немесе мемлекеттік корпорацияға жолдау.</w:t>
      </w:r>
    </w:p>
    <w:bookmarkEnd w:id="200"/>
    <w:bookmarkStart w:name="z212" w:id="201"/>
    <w:p>
      <w:pPr>
        <w:spacing w:after="0"/>
        <w:ind w:left="0"/>
        <w:jc w:val="left"/>
      </w:pPr>
      <w:r>
        <w:rPr>
          <w:rFonts w:ascii="Times New Roman"/>
          <w:b/>
          <w:i w:val="false"/>
          <w:color w:val="000000"/>
        </w:rPr>
        <w:t xml:space="preserve"> 3. Мемлекеттік қызмет көрсету үдерісінде көрсетілетін қызмет</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әрекет тәртібін сипаттау</w:t>
      </w:r>
    </w:p>
    <w:bookmarkEnd w:id="201"/>
    <w:bookmarkStart w:name="z213" w:id="202"/>
    <w:p>
      <w:pPr>
        <w:spacing w:after="0"/>
        <w:ind w:left="0"/>
        <w:jc w:val="both"/>
      </w:pPr>
      <w:r>
        <w:rPr>
          <w:rFonts w:ascii="Times New Roman"/>
          <w:b w:val="false"/>
          <w:i w:val="false"/>
          <w:color w:val="000000"/>
          <w:sz w:val="28"/>
        </w:rPr>
        <w:t>
      9. Көрсетілетін мемлекеттік қызмет үрдісіне қатысатын қызметті берушінің құрылымдық бөлімшелерінің тізімі:</w:t>
      </w:r>
    </w:p>
    <w:bookmarkEnd w:id="202"/>
    <w:bookmarkStart w:name="z214" w:id="203"/>
    <w:p>
      <w:pPr>
        <w:spacing w:after="0"/>
        <w:ind w:left="0"/>
        <w:jc w:val="both"/>
      </w:pPr>
      <w:r>
        <w:rPr>
          <w:rFonts w:ascii="Times New Roman"/>
          <w:b w:val="false"/>
          <w:i w:val="false"/>
          <w:color w:val="000000"/>
          <w:sz w:val="28"/>
        </w:rPr>
        <w:t>
      1) қызмет берушінің кеңсесі;</w:t>
      </w:r>
    </w:p>
    <w:bookmarkEnd w:id="203"/>
    <w:bookmarkStart w:name="z215" w:id="204"/>
    <w:p>
      <w:pPr>
        <w:spacing w:after="0"/>
        <w:ind w:left="0"/>
        <w:jc w:val="both"/>
      </w:pPr>
      <w:r>
        <w:rPr>
          <w:rFonts w:ascii="Times New Roman"/>
          <w:b w:val="false"/>
          <w:i w:val="false"/>
          <w:color w:val="000000"/>
          <w:sz w:val="28"/>
        </w:rPr>
        <w:t>
      2) қызмет көрсетушінің басшысы;</w:t>
      </w:r>
    </w:p>
    <w:bookmarkEnd w:id="204"/>
    <w:bookmarkStart w:name="z216" w:id="205"/>
    <w:p>
      <w:pPr>
        <w:spacing w:after="0"/>
        <w:ind w:left="0"/>
        <w:jc w:val="both"/>
      </w:pPr>
      <w:r>
        <w:rPr>
          <w:rFonts w:ascii="Times New Roman"/>
          <w:b w:val="false"/>
          <w:i w:val="false"/>
          <w:color w:val="000000"/>
          <w:sz w:val="28"/>
        </w:rPr>
        <w:t>
      3) қызмет көрсетушінің жауапты орындаушысы.</w:t>
      </w:r>
    </w:p>
    <w:bookmarkEnd w:id="205"/>
    <w:bookmarkStart w:name="z217" w:id="206"/>
    <w:p>
      <w:pPr>
        <w:spacing w:after="0"/>
        <w:ind w:left="0"/>
        <w:jc w:val="both"/>
      </w:pPr>
      <w:r>
        <w:rPr>
          <w:rFonts w:ascii="Times New Roman"/>
          <w:b w:val="false"/>
          <w:i w:val="false"/>
          <w:color w:val="000000"/>
          <w:sz w:val="28"/>
        </w:rPr>
        <w:t>
      10. Мемлекеттік қызмет көрсету үдерісінде рәсімдердің келесі реттілігі жүзеге асырылады:</w:t>
      </w:r>
    </w:p>
    <w:bookmarkEnd w:id="206"/>
    <w:bookmarkStart w:name="z218" w:id="207"/>
    <w:p>
      <w:pPr>
        <w:spacing w:after="0"/>
        <w:ind w:left="0"/>
        <w:jc w:val="both"/>
      </w:pPr>
      <w:r>
        <w:rPr>
          <w:rFonts w:ascii="Times New Roman"/>
          <w:b w:val="false"/>
          <w:i w:val="false"/>
          <w:color w:val="000000"/>
          <w:sz w:val="28"/>
        </w:rPr>
        <w:t>
      1) қызмет берушінің кеңсе қызметкері қызмет алушының өтінішін және оған қоса берілген құжаттарды қабылдайды, тіркейді және қызмет берушінің басшысының қарауына жолдайды – 20 (жиырма) минут ішінде;</w:t>
      </w:r>
    </w:p>
    <w:bookmarkEnd w:id="207"/>
    <w:bookmarkStart w:name="z219" w:id="208"/>
    <w:p>
      <w:pPr>
        <w:spacing w:after="0"/>
        <w:ind w:left="0"/>
        <w:jc w:val="both"/>
      </w:pPr>
      <w:r>
        <w:rPr>
          <w:rFonts w:ascii="Times New Roman"/>
          <w:b w:val="false"/>
          <w:i w:val="false"/>
          <w:color w:val="000000"/>
          <w:sz w:val="28"/>
        </w:rPr>
        <w:t>
      2) қызмет берушінің басшысы қызмет алушының өтінішін қарайды, бұрыштама қояды (тапсырма және орындау мерзімі) және қызмет берушінің жауапты орындаушысына жолдайды – 1 (бір) сағат ішінде;</w:t>
      </w:r>
    </w:p>
    <w:bookmarkEnd w:id="208"/>
    <w:bookmarkStart w:name="z220" w:id="209"/>
    <w:p>
      <w:pPr>
        <w:spacing w:after="0"/>
        <w:ind w:left="0"/>
        <w:jc w:val="both"/>
      </w:pPr>
      <w:r>
        <w:rPr>
          <w:rFonts w:ascii="Times New Roman"/>
          <w:b w:val="false"/>
          <w:i w:val="false"/>
          <w:color w:val="000000"/>
          <w:sz w:val="28"/>
        </w:rPr>
        <w:t xml:space="preserve">
      3) қызмет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кодексіне сәйкестігін тексереді және талдау жасайды:</w:t>
      </w:r>
    </w:p>
    <w:bookmarkEnd w:id="209"/>
    <w:p>
      <w:pPr>
        <w:spacing w:after="0"/>
        <w:ind w:left="0"/>
        <w:jc w:val="both"/>
      </w:pPr>
      <w:r>
        <w:rPr>
          <w:rFonts w:ascii="Times New Roman"/>
          <w:b w:val="false"/>
          <w:i w:val="false"/>
          <w:color w:val="000000"/>
          <w:sz w:val="28"/>
        </w:rPr>
        <w:t>
      бала тууды тіркеу туралы өтінішін қарауы – 1 (бір) жұмыс күні ішінде;</w:t>
      </w:r>
    </w:p>
    <w:p>
      <w:pPr>
        <w:spacing w:after="0"/>
        <w:ind w:left="0"/>
        <w:jc w:val="both"/>
      </w:pPr>
      <w:r>
        <w:rPr>
          <w:rFonts w:ascii="Times New Roman"/>
          <w:b w:val="false"/>
          <w:i w:val="false"/>
          <w:color w:val="000000"/>
          <w:sz w:val="28"/>
        </w:rPr>
        <w:t>
      туылған күннен бастап екі ай өткеннен кейін бала тууды тіркеу – күнтізбелік 13 (он үш) күн ішінде;</w:t>
      </w:r>
    </w:p>
    <w:p>
      <w:pPr>
        <w:spacing w:after="0"/>
        <w:ind w:left="0"/>
        <w:jc w:val="both"/>
      </w:pPr>
      <w:r>
        <w:rPr>
          <w:rFonts w:ascii="Times New Roman"/>
          <w:b w:val="false"/>
          <w:i w:val="false"/>
          <w:color w:val="000000"/>
          <w:sz w:val="28"/>
        </w:rPr>
        <w:t>
      қызмет алушының азаматтық хал актісінің жазбасына өзгерістер, толықтырулар мен түзетулер енгізу туралы өтінішті қарауы – күнтізбелік 13 (он үш) күн ішінде;</w:t>
      </w:r>
    </w:p>
    <w:bookmarkStart w:name="z221" w:id="210"/>
    <w:p>
      <w:pPr>
        <w:spacing w:after="0"/>
        <w:ind w:left="0"/>
        <w:jc w:val="both"/>
      </w:pPr>
      <w:r>
        <w:rPr>
          <w:rFonts w:ascii="Times New Roman"/>
          <w:b w:val="false"/>
          <w:i w:val="false"/>
          <w:color w:val="000000"/>
          <w:sz w:val="28"/>
        </w:rPr>
        <w:t>
      4) ұсынылған құжаттарды тексеруден және талдаудан кейін қызмет берушінің жауапты орындаушысы "Азаматтық хал актілерін жазу" тіркеу пункті" АЖ акт жазбасын енгізеді, тіркеуді жүзеге асырады, мемлекеттік қызметті көрсету нәтижесін әзірлейді және қызмет берушінің басшысының қол қоюына жолдайды – 3 (үш) сағат ішінде;</w:t>
      </w:r>
    </w:p>
    <w:bookmarkEnd w:id="210"/>
    <w:bookmarkStart w:name="z222" w:id="211"/>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қояды, елтаңбалы мөр қояды және қызмет берушінің кеңсесіне жолдайды – 30 (отыз) минут ішінде;</w:t>
      </w:r>
    </w:p>
    <w:bookmarkEnd w:id="211"/>
    <w:bookmarkStart w:name="z223" w:id="212"/>
    <w:p>
      <w:pPr>
        <w:spacing w:after="0"/>
        <w:ind w:left="0"/>
        <w:jc w:val="both"/>
      </w:pPr>
      <w:r>
        <w:rPr>
          <w:rFonts w:ascii="Times New Roman"/>
          <w:b w:val="false"/>
          <w:i w:val="false"/>
          <w:color w:val="000000"/>
          <w:sz w:val="28"/>
        </w:rPr>
        <w:t>
      6) қызмет берушінің кеңсе қызметкері мемлекеттік қызметті көрсету нәтижесін қызмет алушыға немесе мемлекеттік корпорацияның қызметкеріне береді – 20 (жиырма) минут ішінде.</w:t>
      </w:r>
    </w:p>
    <w:bookmarkEnd w:id="21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сондай-ақ басқа мемлекеттік органдарға сұрау салу қажет болған кезде мемлекеттік қызметті көрсету мерзімі қызметті алушыны қарау мерзімі ұзартылған сәттен бастап 3 (үш) күнтізбелік күн ішінде хабардар ете отырып, күнтiзбелiк 30 (отыз) күннен аспайтын уақытқа ұзартылады.</w:t>
      </w:r>
    </w:p>
    <w:bookmarkStart w:name="z224" w:id="213"/>
    <w:p>
      <w:pPr>
        <w:spacing w:after="0"/>
        <w:ind w:left="0"/>
        <w:jc w:val="left"/>
      </w:pPr>
      <w:r>
        <w:rPr>
          <w:rFonts w:ascii="Times New Roman"/>
          <w:b/>
          <w:i w:val="false"/>
          <w:color w:val="000000"/>
        </w:rPr>
        <w:t xml:space="preserve"> 4. "Азаматтарға арналған үкімет" мемлекеттік корпорация және</w:t>
      </w:r>
      <w:r>
        <w:br/>
      </w:r>
      <w:r>
        <w:rPr>
          <w:rFonts w:ascii="Times New Roman"/>
          <w:b/>
          <w:i w:val="false"/>
          <w:color w:val="000000"/>
        </w:rPr>
        <w:t>(немесе) басқа да көрсетілетін қызмет берушілермен өзара әрекет</w:t>
      </w:r>
      <w:r>
        <w:br/>
      </w:r>
      <w:r>
        <w:rPr>
          <w:rFonts w:ascii="Times New Roman"/>
          <w:b/>
          <w:i w:val="false"/>
          <w:color w:val="000000"/>
        </w:rPr>
        <w:t>тәртібін, сондай-ақ мемлекеттік қызмет көрсету процесінде</w:t>
      </w:r>
      <w:r>
        <w:br/>
      </w:r>
      <w:r>
        <w:rPr>
          <w:rFonts w:ascii="Times New Roman"/>
          <w:b/>
          <w:i w:val="false"/>
          <w:color w:val="000000"/>
        </w:rPr>
        <w:t>ақпараттық жүйелерді қолдану тәртібін сипаттау</w:t>
      </w:r>
    </w:p>
    <w:bookmarkEnd w:id="213"/>
    <w:p>
      <w:pPr>
        <w:spacing w:after="0"/>
        <w:ind w:left="0"/>
        <w:jc w:val="both"/>
      </w:pPr>
      <w:r>
        <w:rPr>
          <w:rFonts w:ascii="Times New Roman"/>
          <w:b w:val="false"/>
          <w:i w:val="false"/>
          <w:color w:val="000000"/>
          <w:sz w:val="28"/>
        </w:rPr>
        <w:t>
      Мемлекеттік қызмет көрсетуге қажетті құжаттарды мемлекеттік корпорация арқылы қабылдаған кезде мемлекеттік корпорация қызметкері ұсынылған құжаттардың толықтығын тексереді. Қызмет алушыға тиісті құжаттарды қабылдағаны туралы қолхат береді – 15 (он бес) минуттан аспайды.</w:t>
      </w:r>
    </w:p>
    <w:p>
      <w:pPr>
        <w:spacing w:after="0"/>
        <w:ind w:left="0"/>
        <w:jc w:val="both"/>
      </w:pPr>
      <w:r>
        <w:rPr>
          <w:rFonts w:ascii="Times New Roman"/>
          <w:b w:val="false"/>
          <w:i w:val="false"/>
          <w:color w:val="000000"/>
          <w:sz w:val="28"/>
        </w:rPr>
        <w:t xml:space="preserve">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құжатты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қызмет берушіге жолданады – 1 (бір) жұмыс күні ішінде.</w:t>
      </w:r>
    </w:p>
    <w:p>
      <w:pPr>
        <w:spacing w:after="0"/>
        <w:ind w:left="0"/>
        <w:jc w:val="both"/>
      </w:pPr>
      <w:r>
        <w:rPr>
          <w:rFonts w:ascii="Times New Roman"/>
          <w:b w:val="false"/>
          <w:i w:val="false"/>
          <w:color w:val="000000"/>
          <w:sz w:val="28"/>
        </w:rPr>
        <w:t>
      Қызмет беруші құжаттардың толықтығын және Қазақстан Республикасының заңнамасына сәйкестігін қарайды, мемлекеттік қызметті көрсету нәтижесін әзірлейді және мемлекеттік корпорацияға жолдайды:</w:t>
      </w:r>
    </w:p>
    <w:p>
      <w:pPr>
        <w:spacing w:after="0"/>
        <w:ind w:left="0"/>
        <w:jc w:val="both"/>
      </w:pPr>
      <w:r>
        <w:rPr>
          <w:rFonts w:ascii="Times New Roman"/>
          <w:b w:val="false"/>
          <w:i w:val="false"/>
          <w:color w:val="000000"/>
          <w:sz w:val="28"/>
        </w:rPr>
        <w:t>
      бала тууды тіркеу туралы өтінішін қарауы – 1 (бір) жұмыс күні ішінде;</w:t>
      </w:r>
    </w:p>
    <w:p>
      <w:pPr>
        <w:spacing w:after="0"/>
        <w:ind w:left="0"/>
        <w:jc w:val="both"/>
      </w:pPr>
      <w:r>
        <w:rPr>
          <w:rFonts w:ascii="Times New Roman"/>
          <w:b w:val="false"/>
          <w:i w:val="false"/>
          <w:color w:val="000000"/>
          <w:sz w:val="28"/>
        </w:rPr>
        <w:t>
      туылған күннен бастап екі ай өткеннен кейін бала тууды тіркеу – күнтізбелік 13 (он үш) күн ішінде;</w:t>
      </w:r>
    </w:p>
    <w:p>
      <w:pPr>
        <w:spacing w:after="0"/>
        <w:ind w:left="0"/>
        <w:jc w:val="both"/>
      </w:pPr>
      <w:r>
        <w:rPr>
          <w:rFonts w:ascii="Times New Roman"/>
          <w:b w:val="false"/>
          <w:i w:val="false"/>
          <w:color w:val="000000"/>
          <w:sz w:val="28"/>
        </w:rPr>
        <w:t>
      азаматтық хал актісінің жазбасына өзгерістер, толықтырулар мен түзетулер енгізу туралы өтінішті қарауы – күнтізбелік 13 (он үш) күн ішінде.</w:t>
      </w:r>
    </w:p>
    <w:p>
      <w:pPr>
        <w:spacing w:after="0"/>
        <w:ind w:left="0"/>
        <w:jc w:val="both"/>
      </w:pPr>
      <w:r>
        <w:rPr>
          <w:rFonts w:ascii="Times New Roman"/>
          <w:b w:val="false"/>
          <w:i w:val="false"/>
          <w:color w:val="000000"/>
          <w:sz w:val="28"/>
        </w:rPr>
        <w:t>
      Мемлекеттік қызметті көрсету нәтижесін беруді мемлекеттік корпорация қызметкері қызметті алушының жеке басын куәландыратын құжатты ұсынуы арқылы (немесе нотариалды куәландырылған сенімхат бойынша өкілінің) қолхат негізінде жүзеге асырады – 15 (он бес) минут ішінде.</w:t>
      </w:r>
    </w:p>
    <w:bookmarkStart w:name="z225" w:id="214"/>
    <w:p>
      <w:pPr>
        <w:spacing w:after="0"/>
        <w:ind w:left="0"/>
        <w:jc w:val="both"/>
      </w:pPr>
      <w:r>
        <w:rPr>
          <w:rFonts w:ascii="Times New Roman"/>
          <w:b w:val="false"/>
          <w:i w:val="false"/>
          <w:color w:val="000000"/>
          <w:sz w:val="28"/>
        </w:rPr>
        <w:t>
      12. Қызмет беруші арқылы мемлекеттік қызмет көрсету үшін қажетті құжаттарды қабылдаған кезде қағаз түріндегі құжаттар топтамасының қабылданған күні мен уақыты көрсетілген тіркеу туралы белгі қойылады – 20 (жиырма) минуттан аспайды.</w:t>
      </w:r>
    </w:p>
    <w:bookmarkEnd w:id="214"/>
    <w:p>
      <w:pPr>
        <w:spacing w:after="0"/>
        <w:ind w:left="0"/>
        <w:jc w:val="both"/>
      </w:pPr>
      <w:r>
        <w:rPr>
          <w:rFonts w:ascii="Times New Roman"/>
          <w:b w:val="false"/>
          <w:i w:val="false"/>
          <w:color w:val="000000"/>
          <w:sz w:val="28"/>
        </w:rPr>
        <w:t>
      Қызмет беруші басшысының қызмет алушының өтінішін қарауы, бұрыштама қоюы (тапсырма және орындау мерзімі) және қарау үшін жауапты орындаушыға жолдауы – 1 (бір) сағат ішінде;</w:t>
      </w:r>
    </w:p>
    <w:p>
      <w:pPr>
        <w:spacing w:after="0"/>
        <w:ind w:left="0"/>
        <w:jc w:val="both"/>
      </w:pPr>
      <w:r>
        <w:rPr>
          <w:rFonts w:ascii="Times New Roman"/>
          <w:b w:val="false"/>
          <w:i w:val="false"/>
          <w:color w:val="000000"/>
          <w:sz w:val="28"/>
        </w:rPr>
        <w:t>
      қызмет берушінің жауапты орындаушының ұсынылған құжаттардың толықтығы мен Қазақстан Республикасының "Неке (ерлі-зайыптылық) және отбасы туралы" кодексіне сәйкестігіне тексеруі және талдауы;</w:t>
      </w:r>
    </w:p>
    <w:p>
      <w:pPr>
        <w:spacing w:after="0"/>
        <w:ind w:left="0"/>
        <w:jc w:val="both"/>
      </w:pPr>
      <w:r>
        <w:rPr>
          <w:rFonts w:ascii="Times New Roman"/>
          <w:b w:val="false"/>
          <w:i w:val="false"/>
          <w:color w:val="000000"/>
          <w:sz w:val="28"/>
        </w:rPr>
        <w:t>
      қызмет алушының бала тууды тіркеу туралы өтінішін қарауы – 1 (бір) жұмыс күні ішінде;</w:t>
      </w:r>
    </w:p>
    <w:p>
      <w:pPr>
        <w:spacing w:after="0"/>
        <w:ind w:left="0"/>
        <w:jc w:val="both"/>
      </w:pPr>
      <w:r>
        <w:rPr>
          <w:rFonts w:ascii="Times New Roman"/>
          <w:b w:val="false"/>
          <w:i w:val="false"/>
          <w:color w:val="000000"/>
          <w:sz w:val="28"/>
        </w:rPr>
        <w:t>
      туылған күннен бастап екі ай өткеннен кейін бала тууды тіркеу – күнтізбелік 13 (он үш) күн ішінде;</w:t>
      </w:r>
    </w:p>
    <w:p>
      <w:pPr>
        <w:spacing w:after="0"/>
        <w:ind w:left="0"/>
        <w:jc w:val="both"/>
      </w:pPr>
      <w:r>
        <w:rPr>
          <w:rFonts w:ascii="Times New Roman"/>
          <w:b w:val="false"/>
          <w:i w:val="false"/>
          <w:color w:val="000000"/>
          <w:sz w:val="28"/>
        </w:rPr>
        <w:t>
      азаматтық хал актісінің жазбасына өзгерістер, толықтырулар мен түзетулер енгізу туралы өтінішті қарауы – күнтізбелік 13 (он үш) күн ішінде.</w:t>
      </w:r>
    </w:p>
    <w:p>
      <w:pPr>
        <w:spacing w:after="0"/>
        <w:ind w:left="0"/>
        <w:jc w:val="both"/>
      </w:pPr>
      <w:r>
        <w:rPr>
          <w:rFonts w:ascii="Times New Roman"/>
          <w:b w:val="false"/>
          <w:i w:val="false"/>
          <w:color w:val="000000"/>
          <w:sz w:val="28"/>
        </w:rPr>
        <w:t>
      Мемлекеттік қызметті көрсету нәтижесін беруді қызметті алушының жеке басын куәландыратын құжатты ұсынуы арқылы (немесе нотариалды куәландырылған сенімхат бойынша өкілінің) жүзеге асырылады.</w:t>
      </w:r>
    </w:p>
    <w:bookmarkStart w:name="z226" w:id="215"/>
    <w:p>
      <w:pPr>
        <w:spacing w:after="0"/>
        <w:ind w:left="0"/>
        <w:jc w:val="both"/>
      </w:pPr>
      <w:r>
        <w:rPr>
          <w:rFonts w:ascii="Times New Roman"/>
          <w:b w:val="false"/>
          <w:i w:val="false"/>
          <w:color w:val="000000"/>
          <w:sz w:val="28"/>
        </w:rPr>
        <w:t xml:space="preserve">
      13. Мемлекеттік қызмет көрсету үдерісінде рәсімдердің (іс-қимылдардың) ретін, қызмет берушінің құрылымдық бөлімшелерінің (қызметкерлерінің) өзара іс-қимылдарының толық сипаттамасы, сондай-ақ өзге қызметті берушілер және (немесе) Мемлекеттік корпорация өзара іс-қимыл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215"/>
    <w:p>
      <w:pPr>
        <w:spacing w:after="0"/>
        <w:ind w:left="0"/>
        <w:jc w:val="both"/>
      </w:pPr>
      <w:r>
        <w:rPr>
          <w:rFonts w:ascii="Times New Roman"/>
          <w:b w:val="false"/>
          <w:i w:val="false"/>
          <w:color w:val="000000"/>
          <w:sz w:val="28"/>
        </w:rPr>
        <w:t>
      Мемлекеттік қызметті көрсетудің бизнес-үдеріс анықтамалығы қызмет берушінің және Астана қаласы әкімдігінің интернет – ресурсында (astana.gov.kz)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 жазбаларын қалпына</w:t>
            </w:r>
            <w:r>
              <w:br/>
            </w:r>
            <w:r>
              <w:rPr>
                <w:rFonts w:ascii="Times New Roman"/>
                <w:b w:val="false"/>
                <w:i w:val="false"/>
                <w:color w:val="000000"/>
                <w:sz w:val="20"/>
              </w:rPr>
              <w:t>келтіру" мемлекеттік көрсетілетін қызмет</w:t>
            </w:r>
            <w:r>
              <w:br/>
            </w:r>
            <w:r>
              <w:rPr>
                <w:rFonts w:ascii="Times New Roman"/>
                <w:b w:val="false"/>
                <w:i w:val="false"/>
                <w:color w:val="000000"/>
                <w:sz w:val="20"/>
              </w:rPr>
              <w:t>регламентіне қосымша</w:t>
            </w:r>
          </w:p>
        </w:tc>
      </w:tr>
    </w:tbl>
    <w:bookmarkStart w:name="z228" w:id="216"/>
    <w:p>
      <w:pPr>
        <w:spacing w:after="0"/>
        <w:ind w:left="0"/>
        <w:jc w:val="left"/>
      </w:pPr>
      <w:r>
        <w:rPr>
          <w:rFonts w:ascii="Times New Roman"/>
          <w:b/>
          <w:i w:val="false"/>
          <w:color w:val="000000"/>
        </w:rPr>
        <w:t xml:space="preserve"> "Азаматтық хал актілері жазбаларын қалпына келтіру"</w:t>
      </w:r>
      <w:r>
        <w:br/>
      </w:r>
      <w:r>
        <w:rPr>
          <w:rFonts w:ascii="Times New Roman"/>
          <w:b/>
          <w:i w:val="false"/>
          <w:color w:val="000000"/>
        </w:rPr>
        <w:t>мемлекеттік қызмет көрсетудің бизнес-үдерістерінің</w:t>
      </w:r>
      <w:r>
        <w:br/>
      </w:r>
      <w:r>
        <w:rPr>
          <w:rFonts w:ascii="Times New Roman"/>
          <w:b/>
          <w:i w:val="false"/>
          <w:color w:val="000000"/>
        </w:rPr>
        <w:t>анықтамалығы</w:t>
      </w:r>
    </w:p>
    <w:bookmarkEnd w:id="216"/>
    <w:p>
      <w:pPr>
        <w:spacing w:after="0"/>
        <w:ind w:left="0"/>
        <w:jc w:val="both"/>
      </w:pPr>
      <w:r>
        <w:rPr>
          <w:rFonts w:ascii="Times New Roman"/>
          <w:b w:val="false"/>
          <w:i w:val="false"/>
          <w:color w:val="000000"/>
          <w:sz w:val="28"/>
        </w:rPr>
        <w:t>
      1) қызмет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06-669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06-2420 қаулысына</w:t>
            </w:r>
            <w:r>
              <w:br/>
            </w:r>
            <w:r>
              <w:rPr>
                <w:rFonts w:ascii="Times New Roman"/>
                <w:b w:val="false"/>
                <w:i w:val="false"/>
                <w:color w:val="000000"/>
                <w:sz w:val="20"/>
              </w:rPr>
              <w:t>7-қосымша</w:t>
            </w:r>
          </w:p>
        </w:tc>
      </w:tr>
    </w:tbl>
    <w:bookmarkStart w:name="z230" w:id="217"/>
    <w:p>
      <w:pPr>
        <w:spacing w:after="0"/>
        <w:ind w:left="0"/>
        <w:jc w:val="left"/>
      </w:pPr>
      <w:r>
        <w:rPr>
          <w:rFonts w:ascii="Times New Roman"/>
          <w:b/>
          <w:i w:val="false"/>
          <w:color w:val="000000"/>
        </w:rPr>
        <w:t xml:space="preserve"> "Қайтыс болуды тіркеу, оның ішінде азаматтық хал актілері</w:t>
      </w:r>
      <w:r>
        <w:br/>
      </w:r>
      <w:r>
        <w:rPr>
          <w:rFonts w:ascii="Times New Roman"/>
          <w:b/>
          <w:i w:val="false"/>
          <w:color w:val="000000"/>
        </w:rPr>
        <w:t>жазбаларына өзгерістерді, толықтырулар мен түзетулерді енгізу"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217"/>
    <w:bookmarkStart w:name="z231" w:id="218"/>
    <w:p>
      <w:pPr>
        <w:spacing w:after="0"/>
        <w:ind w:left="0"/>
        <w:jc w:val="both"/>
      </w:pPr>
      <w:r>
        <w:rPr>
          <w:rFonts w:ascii="Times New Roman"/>
          <w:b w:val="false"/>
          <w:i w:val="false"/>
          <w:color w:val="000000"/>
          <w:sz w:val="28"/>
        </w:rPr>
        <w:t xml:space="preserve">
      1.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қызметті (бұдан әрі – мемлекеттік көрсетілетін қызмет) "Астана қаласы "Алматы" ауданы әкімінің аппараты", "Астана қаласы "Есіл" ауданы әкімінің аппараты", "Астана қаласы "Сарыарқа" ауданы әкімінің аппараты" мемлекеттік мекемелері (бұдан әрі – қызмет беруші)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енгізу туралы" Қазақстан Республикасы Әділет министрінің 2016 жылғы 27 қаңтардағы № 39 </w:t>
      </w:r>
      <w:r>
        <w:rPr>
          <w:rFonts w:ascii="Times New Roman"/>
          <w:b w:val="false"/>
          <w:i w:val="false"/>
          <w:color w:val="000000"/>
          <w:sz w:val="28"/>
        </w:rPr>
        <w:t>бұйрығымен</w:t>
      </w:r>
      <w:r>
        <w:rPr>
          <w:rFonts w:ascii="Times New Roman"/>
          <w:b w:val="false"/>
          <w:i w:val="false"/>
          <w:color w:val="000000"/>
          <w:sz w:val="28"/>
        </w:rPr>
        <w:t xml:space="preserve"> бекітілген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стандартының (бұдан әрі – Стандарт) негізінде көрсетеді.</w:t>
      </w:r>
    </w:p>
    <w:bookmarkEnd w:id="218"/>
    <w:bookmarkStart w:name="z232" w:id="21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w:t>
      </w:r>
    </w:p>
    <w:bookmarkEnd w:id="219"/>
    <w:bookmarkStart w:name="z233" w:id="220"/>
    <w:p>
      <w:pPr>
        <w:spacing w:after="0"/>
        <w:ind w:left="0"/>
        <w:jc w:val="both"/>
      </w:pPr>
      <w:r>
        <w:rPr>
          <w:rFonts w:ascii="Times New Roman"/>
          <w:b w:val="false"/>
          <w:i w:val="false"/>
          <w:color w:val="000000"/>
          <w:sz w:val="28"/>
        </w:rPr>
        <w:t>
      1) қызмет берушінің кеңсесі;</w:t>
      </w:r>
    </w:p>
    <w:bookmarkEnd w:id="220"/>
    <w:bookmarkStart w:name="z234" w:id="22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221"/>
    <w:bookmarkStart w:name="z235" w:id="222"/>
    <w:p>
      <w:pPr>
        <w:spacing w:after="0"/>
        <w:ind w:left="0"/>
        <w:jc w:val="both"/>
      </w:pPr>
      <w:r>
        <w:rPr>
          <w:rFonts w:ascii="Times New Roman"/>
          <w:b w:val="false"/>
          <w:i w:val="false"/>
          <w:color w:val="000000"/>
          <w:sz w:val="28"/>
        </w:rPr>
        <w:t>
      2. Мемлекеттік қызмет көрсету нысаны: қағаз түрінде.</w:t>
      </w:r>
    </w:p>
    <w:bookmarkEnd w:id="222"/>
    <w:bookmarkStart w:name="z236" w:id="223"/>
    <w:p>
      <w:pPr>
        <w:spacing w:after="0"/>
        <w:ind w:left="0"/>
        <w:jc w:val="both"/>
      </w:pPr>
      <w:r>
        <w:rPr>
          <w:rFonts w:ascii="Times New Roman"/>
          <w:b w:val="false"/>
          <w:i w:val="false"/>
          <w:color w:val="000000"/>
          <w:sz w:val="28"/>
        </w:rPr>
        <w:t>
      3. Мемлекеттік қызметті көрсетудің нәтижесі:</w:t>
      </w:r>
    </w:p>
    <w:bookmarkEnd w:id="223"/>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қайтыс болу туралы куәлік (анықтама), енгізілген өзгерістерімен, толықтыруларымен және түзетулерімен қоса қайтыс болу туралы қайталама куәлік (анықтама).</w:t>
      </w:r>
    </w:p>
    <w:bookmarkStart w:name="z237" w:id="224"/>
    <w:p>
      <w:pPr>
        <w:spacing w:after="0"/>
        <w:ind w:left="0"/>
        <w:jc w:val="left"/>
      </w:pPr>
      <w:r>
        <w:rPr>
          <w:rFonts w:ascii="Times New Roman"/>
          <w:b/>
          <w:i w:val="false"/>
          <w:color w:val="000000"/>
        </w:rPr>
        <w:t xml:space="preserve"> 2. Мемлекеттік қызметті көрсету үдерісінде қызмет берушінің</w:t>
      </w:r>
      <w:r>
        <w:br/>
      </w:r>
      <w:r>
        <w:rPr>
          <w:rFonts w:ascii="Times New Roman"/>
          <w:b/>
          <w:i w:val="false"/>
          <w:color w:val="000000"/>
        </w:rPr>
        <w:t>құрылымдық бөлімшелерінің (қызметкерлерінің) іс-қимылы тәртібін</w:t>
      </w:r>
      <w:r>
        <w:br/>
      </w:r>
      <w:r>
        <w:rPr>
          <w:rFonts w:ascii="Times New Roman"/>
          <w:b/>
          <w:i w:val="false"/>
          <w:color w:val="000000"/>
        </w:rPr>
        <w:t>сипаттау</w:t>
      </w:r>
    </w:p>
    <w:bookmarkEnd w:id="224"/>
    <w:bookmarkStart w:name="z238" w:id="22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 отырып, Стандартқа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өтініші негіз болып табылады.</w:t>
      </w:r>
    </w:p>
    <w:bookmarkEnd w:id="225"/>
    <w:bookmarkStart w:name="z239" w:id="226"/>
    <w:p>
      <w:pPr>
        <w:spacing w:after="0"/>
        <w:ind w:left="0"/>
        <w:jc w:val="both"/>
      </w:pPr>
      <w:r>
        <w:rPr>
          <w:rFonts w:ascii="Times New Roman"/>
          <w:b w:val="false"/>
          <w:i w:val="false"/>
          <w:color w:val="000000"/>
          <w:sz w:val="28"/>
        </w:rPr>
        <w:t>
      5. Мемлекеттік қызметті көрсету үдерісінің құрамына кіретін рәсімдер (іс-қимылдар) мазмұны:</w:t>
      </w:r>
    </w:p>
    <w:bookmarkEnd w:id="226"/>
    <w:bookmarkStart w:name="z240" w:id="227"/>
    <w:p>
      <w:pPr>
        <w:spacing w:after="0"/>
        <w:ind w:left="0"/>
        <w:jc w:val="both"/>
      </w:pPr>
      <w:r>
        <w:rPr>
          <w:rFonts w:ascii="Times New Roman"/>
          <w:b w:val="false"/>
          <w:i w:val="false"/>
          <w:color w:val="000000"/>
          <w:sz w:val="28"/>
        </w:rPr>
        <w:t>
      1) қызмет берушінің кеңсе қызметкерінің өтінішті тіркеуі және оны қызмет беруші басшысының қарауына жолдауы – 20 (жиырма) минут ішінде;</w:t>
      </w:r>
    </w:p>
    <w:bookmarkEnd w:id="227"/>
    <w:bookmarkStart w:name="z241" w:id="228"/>
    <w:p>
      <w:pPr>
        <w:spacing w:after="0"/>
        <w:ind w:left="0"/>
        <w:jc w:val="both"/>
      </w:pPr>
      <w:r>
        <w:rPr>
          <w:rFonts w:ascii="Times New Roman"/>
          <w:b w:val="false"/>
          <w:i w:val="false"/>
          <w:color w:val="000000"/>
          <w:sz w:val="28"/>
        </w:rPr>
        <w:t>
      2) қызмет беруші басшысының қызмет алушының өтінішін қарауы, бұрыштама қоюы (тапсырма және орындау мерзімі) және қарау үшін жауапты орындаушыға жолдауы – 30 (отыз) минут ішінде;</w:t>
      </w:r>
    </w:p>
    <w:bookmarkEnd w:id="228"/>
    <w:bookmarkStart w:name="z242" w:id="229"/>
    <w:p>
      <w:pPr>
        <w:spacing w:after="0"/>
        <w:ind w:left="0"/>
        <w:jc w:val="both"/>
      </w:pPr>
      <w:r>
        <w:rPr>
          <w:rFonts w:ascii="Times New Roman"/>
          <w:b w:val="false"/>
          <w:i w:val="false"/>
          <w:color w:val="000000"/>
          <w:sz w:val="28"/>
        </w:rPr>
        <w:t>
      3) жауапты орындаушының қызмет алушының өтінішін қарауы, ұсынылған құжаттардың толықтығы мен Қазақстан Республикасының "Неке (ерлі-зайыптылық) және отбасы туралы" кодексіне, сондай-ақ басқа да нормативтік құқықтық актілерге сәйкестігіне тексеруі және талдауы:</w:t>
      </w:r>
    </w:p>
    <w:bookmarkEnd w:id="229"/>
    <w:p>
      <w:pPr>
        <w:spacing w:after="0"/>
        <w:ind w:left="0"/>
        <w:jc w:val="both"/>
      </w:pPr>
      <w:r>
        <w:rPr>
          <w:rFonts w:ascii="Times New Roman"/>
          <w:b w:val="false"/>
          <w:i w:val="false"/>
          <w:color w:val="000000"/>
          <w:sz w:val="28"/>
        </w:rPr>
        <w:t>
      қайтыс болуды тіркеу туралы өтініш – 3 (үш) сағат ішінде;</w:t>
      </w:r>
    </w:p>
    <w:p>
      <w:pPr>
        <w:spacing w:after="0"/>
        <w:ind w:left="0"/>
        <w:jc w:val="both"/>
      </w:pPr>
      <w:r>
        <w:rPr>
          <w:rFonts w:ascii="Times New Roman"/>
          <w:b w:val="false"/>
          <w:i w:val="false"/>
          <w:color w:val="000000"/>
          <w:sz w:val="28"/>
        </w:rPr>
        <w:t>
      азаматтық хал актісінің жазбасына өзгерістер, толықтырулар мен түзетулер енгізу туралы өтініш – күнтізбелік 15 (он бес) күн ішінде;</w:t>
      </w:r>
    </w:p>
    <w:bookmarkStart w:name="z243" w:id="230"/>
    <w:p>
      <w:pPr>
        <w:spacing w:after="0"/>
        <w:ind w:left="0"/>
        <w:jc w:val="both"/>
      </w:pPr>
      <w:r>
        <w:rPr>
          <w:rFonts w:ascii="Times New Roman"/>
          <w:b w:val="false"/>
          <w:i w:val="false"/>
          <w:color w:val="000000"/>
          <w:sz w:val="28"/>
        </w:rPr>
        <w:t>
      4) қызмет берушінің жауапты орындаушысының қызметті алушының акт жазбасын "Азаматтық хал актілерін жазу" тіркеу пункті" ақпараттық жүйесіне (бұдан әрі – "Азаматтық хал актілерін жазу" тіркеу пункті" АЖ) енгізуі, тіркеуді жүзеге асыруы және мемлекеттік қызметті көрсету нәтижесін дайындауы, қызмет берушінің басшысына жолдауы – 2 (екі) сағат ішінде;</w:t>
      </w:r>
    </w:p>
    <w:bookmarkEnd w:id="230"/>
    <w:bookmarkStart w:name="z244" w:id="231"/>
    <w:p>
      <w:pPr>
        <w:spacing w:after="0"/>
        <w:ind w:left="0"/>
        <w:jc w:val="both"/>
      </w:pPr>
      <w:r>
        <w:rPr>
          <w:rFonts w:ascii="Times New Roman"/>
          <w:b w:val="false"/>
          <w:i w:val="false"/>
          <w:color w:val="000000"/>
          <w:sz w:val="28"/>
        </w:rPr>
        <w:t>
      5) қызмет беруші басшысының мемлекеттік қызметті көрсету нәтижесіне қол қоюы және қызмет берушінің кеңсесіне жолдауы – 30 (отыз) минут ішінде;</w:t>
      </w:r>
    </w:p>
    <w:bookmarkEnd w:id="231"/>
    <w:bookmarkStart w:name="z245" w:id="232"/>
    <w:p>
      <w:pPr>
        <w:spacing w:after="0"/>
        <w:ind w:left="0"/>
        <w:jc w:val="both"/>
      </w:pPr>
      <w:r>
        <w:rPr>
          <w:rFonts w:ascii="Times New Roman"/>
          <w:b w:val="false"/>
          <w:i w:val="false"/>
          <w:color w:val="000000"/>
          <w:sz w:val="28"/>
        </w:rPr>
        <w:t>
      6) қызмет берушінің кеңсесі қызмет алушыға мемлекеттік қызметті көрсету нәтижесін беруіне немесе Мемлекеттік корпорацияға жолдауы – 20 (жиырма) минут ішінде.</w:t>
      </w:r>
    </w:p>
    <w:bookmarkEnd w:id="232"/>
    <w:bookmarkStart w:name="z246" w:id="233"/>
    <w:p>
      <w:pPr>
        <w:spacing w:after="0"/>
        <w:ind w:left="0"/>
        <w:jc w:val="both"/>
      </w:pPr>
      <w:r>
        <w:rPr>
          <w:rFonts w:ascii="Times New Roman"/>
          <w:b w:val="false"/>
          <w:i w:val="false"/>
          <w:color w:val="000000"/>
          <w:sz w:val="28"/>
        </w:rPr>
        <w:t xml:space="preserve">
      6.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қосымша тексеру қажет болған кезде, сондай-ақ басқа мемлекеттік органдарға сұрау салу қажет болған кезде қызмет көрсету мерзімі қызметті алушыны қарау мерзімі ұзартылған сәттен бастап 3 (үш) күнтізбелік күн ішінде хабардар ете отырып, күнтiзбелiк 30 (отыз) күннен аспайтын уақытқа ұзартылады.</w:t>
      </w:r>
    </w:p>
    <w:bookmarkEnd w:id="233"/>
    <w:bookmarkStart w:name="z247" w:id="234"/>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рәсімдердің (іс-қимылдардың) нәтижесі:</w:t>
      </w:r>
    </w:p>
    <w:bookmarkEnd w:id="234"/>
    <w:bookmarkStart w:name="z248" w:id="235"/>
    <w:p>
      <w:pPr>
        <w:spacing w:after="0"/>
        <w:ind w:left="0"/>
        <w:jc w:val="both"/>
      </w:pPr>
      <w:r>
        <w:rPr>
          <w:rFonts w:ascii="Times New Roman"/>
          <w:b w:val="false"/>
          <w:i w:val="false"/>
          <w:color w:val="000000"/>
          <w:sz w:val="28"/>
        </w:rPr>
        <w:t>
      1) қызмет алушының тіркелген өтініші;</w:t>
      </w:r>
    </w:p>
    <w:bookmarkEnd w:id="235"/>
    <w:bookmarkStart w:name="z249" w:id="236"/>
    <w:p>
      <w:pPr>
        <w:spacing w:after="0"/>
        <w:ind w:left="0"/>
        <w:jc w:val="both"/>
      </w:pPr>
      <w:r>
        <w:rPr>
          <w:rFonts w:ascii="Times New Roman"/>
          <w:b w:val="false"/>
          <w:i w:val="false"/>
          <w:color w:val="000000"/>
          <w:sz w:val="28"/>
        </w:rPr>
        <w:t>
      2) қызмет беруші басшысының бұрыштамасы және орындау үшін қызмет берушінің жауапты орындаушысына жолдау;</w:t>
      </w:r>
    </w:p>
    <w:bookmarkEnd w:id="236"/>
    <w:bookmarkStart w:name="z250" w:id="237"/>
    <w:p>
      <w:pPr>
        <w:spacing w:after="0"/>
        <w:ind w:left="0"/>
        <w:jc w:val="both"/>
      </w:pPr>
      <w:r>
        <w:rPr>
          <w:rFonts w:ascii="Times New Roman"/>
          <w:b w:val="false"/>
          <w:i w:val="false"/>
          <w:color w:val="000000"/>
          <w:sz w:val="28"/>
        </w:rPr>
        <w:t>
      3) қызмет берушінің жауапты орындаушысымен қызмет алушының құжаттарын қарауы;</w:t>
      </w:r>
    </w:p>
    <w:bookmarkEnd w:id="237"/>
    <w:bookmarkStart w:name="z251" w:id="238"/>
    <w:p>
      <w:pPr>
        <w:spacing w:after="0"/>
        <w:ind w:left="0"/>
        <w:jc w:val="both"/>
      </w:pPr>
      <w:r>
        <w:rPr>
          <w:rFonts w:ascii="Times New Roman"/>
          <w:b w:val="false"/>
          <w:i w:val="false"/>
          <w:color w:val="000000"/>
          <w:sz w:val="28"/>
        </w:rPr>
        <w:t>
      4) "Азаматтық хал актілерін жазу" тіркеу пункті" АЖ қалыптастырылған жазба және толтырылған мемлекеттік қызметті көрсету нәтижесі;</w:t>
      </w:r>
    </w:p>
    <w:bookmarkEnd w:id="238"/>
    <w:bookmarkStart w:name="z252" w:id="239"/>
    <w:p>
      <w:pPr>
        <w:spacing w:after="0"/>
        <w:ind w:left="0"/>
        <w:jc w:val="both"/>
      </w:pPr>
      <w:r>
        <w:rPr>
          <w:rFonts w:ascii="Times New Roman"/>
          <w:b w:val="false"/>
          <w:i w:val="false"/>
          <w:color w:val="000000"/>
          <w:sz w:val="28"/>
        </w:rPr>
        <w:t>
      5) мемлекеттік қызметті көрсету нәтижесіне қызмет беруші басшысының қол қоюы;</w:t>
      </w:r>
    </w:p>
    <w:bookmarkEnd w:id="239"/>
    <w:bookmarkStart w:name="z253" w:id="240"/>
    <w:p>
      <w:pPr>
        <w:spacing w:after="0"/>
        <w:ind w:left="0"/>
        <w:jc w:val="both"/>
      </w:pPr>
      <w:r>
        <w:rPr>
          <w:rFonts w:ascii="Times New Roman"/>
          <w:b w:val="false"/>
          <w:i w:val="false"/>
          <w:color w:val="000000"/>
          <w:sz w:val="28"/>
        </w:rPr>
        <w:t>
      6) мемлекеттік қызметті көрсету нәтижесін қызмет алушыға беру немесе Мемлекеттік корпорацияға жолдау.</w:t>
      </w:r>
    </w:p>
    <w:bookmarkEnd w:id="240"/>
    <w:bookmarkStart w:name="z254" w:id="241"/>
    <w:p>
      <w:pPr>
        <w:spacing w:after="0"/>
        <w:ind w:left="0"/>
        <w:jc w:val="left"/>
      </w:pPr>
      <w:r>
        <w:rPr>
          <w:rFonts w:ascii="Times New Roman"/>
          <w:b/>
          <w:i w:val="false"/>
          <w:color w:val="000000"/>
        </w:rPr>
        <w:t xml:space="preserve"> 3. Мемлекеттік қызмет көрсету үдерісінде қызмет берушінің</w:t>
      </w:r>
      <w:r>
        <w:br/>
      </w:r>
      <w:r>
        <w:rPr>
          <w:rFonts w:ascii="Times New Roman"/>
          <w:b/>
          <w:i w:val="false"/>
          <w:color w:val="000000"/>
        </w:rPr>
        <w:t>құрылымдық бөлімшелерінің (қызметкерлерінің) өзара іс-қимыл</w:t>
      </w:r>
      <w:r>
        <w:br/>
      </w:r>
      <w:r>
        <w:rPr>
          <w:rFonts w:ascii="Times New Roman"/>
          <w:b/>
          <w:i w:val="false"/>
          <w:color w:val="000000"/>
        </w:rPr>
        <w:t>тәртібін сипаттау</w:t>
      </w:r>
    </w:p>
    <w:bookmarkEnd w:id="241"/>
    <w:bookmarkStart w:name="z255" w:id="242"/>
    <w:p>
      <w:pPr>
        <w:spacing w:after="0"/>
        <w:ind w:left="0"/>
        <w:jc w:val="both"/>
      </w:pPr>
      <w:r>
        <w:rPr>
          <w:rFonts w:ascii="Times New Roman"/>
          <w:b w:val="false"/>
          <w:i w:val="false"/>
          <w:color w:val="000000"/>
          <w:sz w:val="28"/>
        </w:rPr>
        <w:t>
      8. Мемлекеттік қызмет көрсету үдерісіне қатысатын көрсетілетін қызметті берушінің құрылымдық бөлімшелерінің (қызметкерлерінің) тізбесі:</w:t>
      </w:r>
    </w:p>
    <w:bookmarkEnd w:id="242"/>
    <w:bookmarkStart w:name="z256" w:id="243"/>
    <w:p>
      <w:pPr>
        <w:spacing w:after="0"/>
        <w:ind w:left="0"/>
        <w:jc w:val="both"/>
      </w:pPr>
      <w:r>
        <w:rPr>
          <w:rFonts w:ascii="Times New Roman"/>
          <w:b w:val="false"/>
          <w:i w:val="false"/>
          <w:color w:val="000000"/>
          <w:sz w:val="28"/>
        </w:rPr>
        <w:t>
      1) қызмет берушінің кеңсесі;</w:t>
      </w:r>
    </w:p>
    <w:bookmarkEnd w:id="243"/>
    <w:bookmarkStart w:name="z257" w:id="244"/>
    <w:p>
      <w:pPr>
        <w:spacing w:after="0"/>
        <w:ind w:left="0"/>
        <w:jc w:val="both"/>
      </w:pPr>
      <w:r>
        <w:rPr>
          <w:rFonts w:ascii="Times New Roman"/>
          <w:b w:val="false"/>
          <w:i w:val="false"/>
          <w:color w:val="000000"/>
          <w:sz w:val="28"/>
        </w:rPr>
        <w:t>
      2) қызмет берушінің басшысы;</w:t>
      </w:r>
    </w:p>
    <w:bookmarkEnd w:id="244"/>
    <w:bookmarkStart w:name="z258" w:id="245"/>
    <w:p>
      <w:pPr>
        <w:spacing w:after="0"/>
        <w:ind w:left="0"/>
        <w:jc w:val="both"/>
      </w:pPr>
      <w:r>
        <w:rPr>
          <w:rFonts w:ascii="Times New Roman"/>
          <w:b w:val="false"/>
          <w:i w:val="false"/>
          <w:color w:val="000000"/>
          <w:sz w:val="28"/>
        </w:rPr>
        <w:t>
      3) қызмет берушінің жауапты орындаушысы.</w:t>
      </w:r>
    </w:p>
    <w:bookmarkEnd w:id="245"/>
    <w:bookmarkStart w:name="z259" w:id="246"/>
    <w:p>
      <w:pPr>
        <w:spacing w:after="0"/>
        <w:ind w:left="0"/>
        <w:jc w:val="both"/>
      </w:pPr>
      <w:r>
        <w:rPr>
          <w:rFonts w:ascii="Times New Roman"/>
          <w:b w:val="false"/>
          <w:i w:val="false"/>
          <w:color w:val="000000"/>
          <w:sz w:val="28"/>
        </w:rPr>
        <w:t>
      9. Мемлекеттік қызмет көрсету үдерісінде рәсімдердің келесі реттілігі жүзеге асырылады:</w:t>
      </w:r>
    </w:p>
    <w:bookmarkEnd w:id="246"/>
    <w:bookmarkStart w:name="z260" w:id="247"/>
    <w:p>
      <w:pPr>
        <w:spacing w:after="0"/>
        <w:ind w:left="0"/>
        <w:jc w:val="both"/>
      </w:pPr>
      <w:r>
        <w:rPr>
          <w:rFonts w:ascii="Times New Roman"/>
          <w:b w:val="false"/>
          <w:i w:val="false"/>
          <w:color w:val="000000"/>
          <w:sz w:val="28"/>
        </w:rPr>
        <w:t>
      1) қызмет берушінің кеңсе қызметкері қызмет алушының өтінішін және оған қоса берілген құжаттарды қабылдайды, тіркейді және қызмет берушінің басшысының қарауына жолдайды – 20 (жиырма) минут ішінде;</w:t>
      </w:r>
    </w:p>
    <w:bookmarkEnd w:id="247"/>
    <w:bookmarkStart w:name="z261" w:id="248"/>
    <w:p>
      <w:pPr>
        <w:spacing w:after="0"/>
        <w:ind w:left="0"/>
        <w:jc w:val="both"/>
      </w:pPr>
      <w:r>
        <w:rPr>
          <w:rFonts w:ascii="Times New Roman"/>
          <w:b w:val="false"/>
          <w:i w:val="false"/>
          <w:color w:val="000000"/>
          <w:sz w:val="28"/>
        </w:rPr>
        <w:t>
      2) қызмет берушінің басшысы қызмет алушының өтінішін қарайды, бұрыштама қояды (тапсырма және орындау мерзімі) және қызмет берушінің жауапты орындаушысына жолдайды – 30 (отыз) минут ішінде;</w:t>
      </w:r>
    </w:p>
    <w:bookmarkEnd w:id="248"/>
    <w:bookmarkStart w:name="z262" w:id="249"/>
    <w:p>
      <w:pPr>
        <w:spacing w:after="0"/>
        <w:ind w:left="0"/>
        <w:jc w:val="both"/>
      </w:pPr>
      <w:r>
        <w:rPr>
          <w:rFonts w:ascii="Times New Roman"/>
          <w:b w:val="false"/>
          <w:i w:val="false"/>
          <w:color w:val="000000"/>
          <w:sz w:val="28"/>
        </w:rPr>
        <w:t xml:space="preserve">
      3) қызмет берушінің жауапты орындаушысы қызмет алушы ұсынған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кодексіне сәйкестігін тексереді және талдау жасайды:</w:t>
      </w:r>
    </w:p>
    <w:bookmarkEnd w:id="249"/>
    <w:p>
      <w:pPr>
        <w:spacing w:after="0"/>
        <w:ind w:left="0"/>
        <w:jc w:val="both"/>
      </w:pPr>
      <w:r>
        <w:rPr>
          <w:rFonts w:ascii="Times New Roman"/>
          <w:b w:val="false"/>
          <w:i w:val="false"/>
          <w:color w:val="000000"/>
          <w:sz w:val="28"/>
        </w:rPr>
        <w:t>
      қызмет алушының қайтыс болуды тіркеу туралы өтінішін қарауы – 3 (үш) сағат ішінде;</w:t>
      </w:r>
    </w:p>
    <w:p>
      <w:pPr>
        <w:spacing w:after="0"/>
        <w:ind w:left="0"/>
        <w:jc w:val="both"/>
      </w:pPr>
      <w:r>
        <w:rPr>
          <w:rFonts w:ascii="Times New Roman"/>
          <w:b w:val="false"/>
          <w:i w:val="false"/>
          <w:color w:val="000000"/>
          <w:sz w:val="28"/>
        </w:rPr>
        <w:t>
      қызмет алушының азаматтық хал актісінің жазбасына өзгерістер, толықтырулар мен түзетулер енгізу туралы өтінішті қарауы – күнтізбелік 13 (он үш) күн ішінде;</w:t>
      </w:r>
    </w:p>
    <w:bookmarkStart w:name="z263" w:id="250"/>
    <w:p>
      <w:pPr>
        <w:spacing w:after="0"/>
        <w:ind w:left="0"/>
        <w:jc w:val="both"/>
      </w:pPr>
      <w:r>
        <w:rPr>
          <w:rFonts w:ascii="Times New Roman"/>
          <w:b w:val="false"/>
          <w:i w:val="false"/>
          <w:color w:val="000000"/>
          <w:sz w:val="28"/>
        </w:rPr>
        <w:t>
      4) қызмет алушы ұсынған құжаттарды тексеруден және талдаудан кейін қызмет берушінің жауапты орындаушысы "Азаматтық хал актілерін жазу" тіркеу пункті" АЖ акт жазбасын енгізеді, тіркеуді жүзеге асырады, мемлекеттік қызметті көрсету нәтижесін әзірлейді және қызмет берушінің басшысының қол қоюына жолдайды – 2 (екі) сағат ішінде;</w:t>
      </w:r>
    </w:p>
    <w:bookmarkEnd w:id="250"/>
    <w:bookmarkStart w:name="z264" w:id="251"/>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қояды және қызмет берушінің кеңсесіне жолдайды – 30 (отыз) минут ішінде;</w:t>
      </w:r>
    </w:p>
    <w:bookmarkEnd w:id="251"/>
    <w:bookmarkStart w:name="z265" w:id="252"/>
    <w:p>
      <w:pPr>
        <w:spacing w:after="0"/>
        <w:ind w:left="0"/>
        <w:jc w:val="both"/>
      </w:pPr>
      <w:r>
        <w:rPr>
          <w:rFonts w:ascii="Times New Roman"/>
          <w:b w:val="false"/>
          <w:i w:val="false"/>
          <w:color w:val="000000"/>
          <w:sz w:val="28"/>
        </w:rPr>
        <w:t>
      6) қызмет берушінің кеңсе қызметкері мемлекеттік қызметті көрсету нәтижесін қызмет алушыға береді – 20 (жиырма) минут ішінде.</w:t>
      </w:r>
    </w:p>
    <w:bookmarkEnd w:id="252"/>
    <w:bookmarkStart w:name="z266" w:id="253"/>
    <w:p>
      <w:pPr>
        <w:spacing w:after="0"/>
        <w:ind w:left="0"/>
        <w:jc w:val="left"/>
      </w:pPr>
      <w:r>
        <w:rPr>
          <w:rFonts w:ascii="Times New Roman"/>
          <w:b/>
          <w:i w:val="false"/>
          <w:color w:val="000000"/>
        </w:rPr>
        <w:t xml:space="preserve"> 4. "Азаматтарға арналған үкімет" мемлекеттік корпорация және</w:t>
      </w:r>
      <w:r>
        <w:br/>
      </w:r>
      <w:r>
        <w:rPr>
          <w:rFonts w:ascii="Times New Roman"/>
          <w:b/>
          <w:i w:val="false"/>
          <w:color w:val="000000"/>
        </w:rPr>
        <w:t>(немесе) өзге де көрсетілетін қызметті берушілермен өзара</w:t>
      </w:r>
      <w:r>
        <w:br/>
      </w:r>
      <w:r>
        <w:rPr>
          <w:rFonts w:ascii="Times New Roman"/>
          <w:b/>
          <w:i w:val="false"/>
          <w:color w:val="000000"/>
        </w:rPr>
        <w:t>іс-қимыл тәртібін, сондай-ақ мемлекеттік қызмет көрсету</w:t>
      </w:r>
      <w:r>
        <w:br/>
      </w:r>
      <w:r>
        <w:rPr>
          <w:rFonts w:ascii="Times New Roman"/>
          <w:b/>
          <w:i w:val="false"/>
          <w:color w:val="000000"/>
        </w:rPr>
        <w:t>үдерісінде ақпараттық жүйелерді пайдалану тәртібін сипаттау</w:t>
      </w:r>
    </w:p>
    <w:bookmarkEnd w:id="253"/>
    <w:bookmarkStart w:name="z267" w:id="254"/>
    <w:p>
      <w:pPr>
        <w:spacing w:after="0"/>
        <w:ind w:left="0"/>
        <w:jc w:val="both"/>
      </w:pPr>
      <w:r>
        <w:rPr>
          <w:rFonts w:ascii="Times New Roman"/>
          <w:b w:val="false"/>
          <w:i w:val="false"/>
          <w:color w:val="000000"/>
          <w:sz w:val="28"/>
        </w:rPr>
        <w:t>
      10. Мемлекеттік қызмет көрсетуге қажетті құжаттарды Мемлекеттік корпорация арқылы қабылдаған кезде Мемлекеттік корпорацияның қызметкері қызмет алушы ұсынған құжаттардың толықтығын тексереді. Қызмет алушыға тиісті құжаттарды қабылдағаны туралы қолхат береді – 15 (он бес) минуттан аспайды.</w:t>
      </w:r>
    </w:p>
    <w:bookmarkEnd w:id="254"/>
    <w:p>
      <w:pPr>
        <w:spacing w:after="0"/>
        <w:ind w:left="0"/>
        <w:jc w:val="both"/>
      </w:pPr>
      <w:r>
        <w:rPr>
          <w:rFonts w:ascii="Times New Roman"/>
          <w:b w:val="false"/>
          <w:i w:val="false"/>
          <w:color w:val="000000"/>
          <w:sz w:val="28"/>
        </w:rPr>
        <w:t xml:space="preserve">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құжатты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қызмет берушіге жолданады – 1 (бір) жұмыс күні ішінде.</w:t>
      </w:r>
    </w:p>
    <w:p>
      <w:pPr>
        <w:spacing w:after="0"/>
        <w:ind w:left="0"/>
        <w:jc w:val="both"/>
      </w:pPr>
      <w:r>
        <w:rPr>
          <w:rFonts w:ascii="Times New Roman"/>
          <w:b w:val="false"/>
          <w:i w:val="false"/>
          <w:color w:val="000000"/>
          <w:sz w:val="28"/>
        </w:rPr>
        <w:t>
      Қызмет беруші құжаттардың толықтығын және Қазақстан Республикасының заңнамасына сәйкестігін қарайды, мемлекеттік қызметті көрсету нәтижесін әзірлейді және Мемлекеттік корпорацияға жолдайды:</w:t>
      </w:r>
    </w:p>
    <w:p>
      <w:pPr>
        <w:spacing w:after="0"/>
        <w:ind w:left="0"/>
        <w:jc w:val="both"/>
      </w:pPr>
      <w:r>
        <w:rPr>
          <w:rFonts w:ascii="Times New Roman"/>
          <w:b w:val="false"/>
          <w:i w:val="false"/>
          <w:color w:val="000000"/>
          <w:sz w:val="28"/>
        </w:rPr>
        <w:t>
      қайтыс болуды тіркеу туралы өтінішті қарау – 3 (үш) сағат ішінде;</w:t>
      </w:r>
    </w:p>
    <w:p>
      <w:pPr>
        <w:spacing w:after="0"/>
        <w:ind w:left="0"/>
        <w:jc w:val="both"/>
      </w:pPr>
      <w:r>
        <w:rPr>
          <w:rFonts w:ascii="Times New Roman"/>
          <w:b w:val="false"/>
          <w:i w:val="false"/>
          <w:color w:val="000000"/>
          <w:sz w:val="28"/>
        </w:rPr>
        <w:t>
      азаматтық хал актісінің жазбасына өзгерістер, толықтырулар мен түзетулер енгізу туралы өтінішті қарау – күнтізбелік 13 (он үш) күн ішінде.</w:t>
      </w:r>
    </w:p>
    <w:p>
      <w:pPr>
        <w:spacing w:after="0"/>
        <w:ind w:left="0"/>
        <w:jc w:val="both"/>
      </w:pPr>
      <w:r>
        <w:rPr>
          <w:rFonts w:ascii="Times New Roman"/>
          <w:b w:val="false"/>
          <w:i w:val="false"/>
          <w:color w:val="000000"/>
          <w:sz w:val="28"/>
        </w:rPr>
        <w:t>
      Мемлекеттік қызметті көрсету нәтижесін беруді Мемлекеттік корпорация қызметкері қызметті алушының жеке басын куәландыратын құжатты ұсынуы арқылы (немесе нотариалды куәландырылған сенімхат бойынша өкілінің) қолхат негізінде жүзеге асырады – 15 (он бес) минут ішінде.</w:t>
      </w:r>
    </w:p>
    <w:bookmarkStart w:name="z268" w:id="255"/>
    <w:p>
      <w:pPr>
        <w:spacing w:after="0"/>
        <w:ind w:left="0"/>
        <w:jc w:val="both"/>
      </w:pPr>
      <w:r>
        <w:rPr>
          <w:rFonts w:ascii="Times New Roman"/>
          <w:b w:val="false"/>
          <w:i w:val="false"/>
          <w:color w:val="000000"/>
          <w:sz w:val="28"/>
        </w:rPr>
        <w:t>
      11. Қызмет беруші арқылы қызмет алушы мемлекеттік қызмет көрсету үшін қызмет алушы қажетті құжаттарды қабылдаған кезде қағаз түріндегі құжаттар топтамасының қабылданған күні мен уақыты көрсетілген тіркеу туралы белгі қойылады – 20 (жиырма) минуттан аспайды.</w:t>
      </w:r>
    </w:p>
    <w:bookmarkEnd w:id="255"/>
    <w:p>
      <w:pPr>
        <w:spacing w:after="0"/>
        <w:ind w:left="0"/>
        <w:jc w:val="both"/>
      </w:pPr>
      <w:r>
        <w:rPr>
          <w:rFonts w:ascii="Times New Roman"/>
          <w:b w:val="false"/>
          <w:i w:val="false"/>
          <w:color w:val="000000"/>
          <w:sz w:val="28"/>
        </w:rPr>
        <w:t>
      Қабылданған құжаттар қызмет берушіге жолданады – 1 (бір) жұмыс күні ішінде.</w:t>
      </w:r>
    </w:p>
    <w:p>
      <w:pPr>
        <w:spacing w:after="0"/>
        <w:ind w:left="0"/>
        <w:jc w:val="both"/>
      </w:pPr>
      <w:r>
        <w:rPr>
          <w:rFonts w:ascii="Times New Roman"/>
          <w:b w:val="false"/>
          <w:i w:val="false"/>
          <w:color w:val="000000"/>
          <w:sz w:val="28"/>
        </w:rPr>
        <w:t>
      Қызмет беруші құжаттардың толықтығын және Қазақстан Республикасының заңнамасына сәйкестігін қарайды, мемлекеттік қызметті көрсету нәтижесін әзірлейді:</w:t>
      </w:r>
    </w:p>
    <w:p>
      <w:pPr>
        <w:spacing w:after="0"/>
        <w:ind w:left="0"/>
        <w:jc w:val="both"/>
      </w:pPr>
      <w:r>
        <w:rPr>
          <w:rFonts w:ascii="Times New Roman"/>
          <w:b w:val="false"/>
          <w:i w:val="false"/>
          <w:color w:val="000000"/>
          <w:sz w:val="28"/>
        </w:rPr>
        <w:t>
      қайтыс болуды тіркеу туралы өтініш – 3 (үш) сағат ішінде;</w:t>
      </w:r>
    </w:p>
    <w:p>
      <w:pPr>
        <w:spacing w:after="0"/>
        <w:ind w:left="0"/>
        <w:jc w:val="both"/>
      </w:pPr>
      <w:r>
        <w:rPr>
          <w:rFonts w:ascii="Times New Roman"/>
          <w:b w:val="false"/>
          <w:i w:val="false"/>
          <w:color w:val="000000"/>
          <w:sz w:val="28"/>
        </w:rPr>
        <w:t>
      азаматтық хал актісінің жазбасына өзгерістер, толықтырулар мен түзетулер енгізу туралы өтінішті қарау – күнтізбелік 15 (он бес) күн ішінде.</w:t>
      </w:r>
    </w:p>
    <w:p>
      <w:pPr>
        <w:spacing w:after="0"/>
        <w:ind w:left="0"/>
        <w:jc w:val="both"/>
      </w:pPr>
      <w:r>
        <w:rPr>
          <w:rFonts w:ascii="Times New Roman"/>
          <w:b w:val="false"/>
          <w:i w:val="false"/>
          <w:color w:val="000000"/>
          <w:sz w:val="28"/>
        </w:rPr>
        <w:t>
      Мемлекеттік қызметті көрсету нәтижесін беруді қызметті алушының жеке басын куәландыратын құжатты ұсынуы арқылы (немесе нотариалды куәландырылған сенімхат бойынша өкілі) жүзеге асырады.</w:t>
      </w:r>
    </w:p>
    <w:bookmarkStart w:name="z269" w:id="256"/>
    <w:p>
      <w:pPr>
        <w:spacing w:after="0"/>
        <w:ind w:left="0"/>
        <w:jc w:val="both"/>
      </w:pPr>
      <w:r>
        <w:rPr>
          <w:rFonts w:ascii="Times New Roman"/>
          <w:b w:val="false"/>
          <w:i w:val="false"/>
          <w:color w:val="000000"/>
          <w:sz w:val="28"/>
        </w:rPr>
        <w:t xml:space="preserve">
      12. Мемлекеттік қызмет көрсету үдерісінде рәсімдердің (іс-қимылдардың) реттілігін, қызмет берушінің құрылымдық бөлімшелерінің (қызметкерлерінің) өзара іс-қимылдарының толық сипаттамасы, сонымен қатар мемлекеттік қызмет көрсету үдерісінде Мемлекеттік корпорациямен және өзге көрсетілген қызмет берушілермен өзара іс-қимыл тәртібі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256"/>
    <w:p>
      <w:pPr>
        <w:spacing w:after="0"/>
        <w:ind w:left="0"/>
        <w:jc w:val="both"/>
      </w:pPr>
      <w:r>
        <w:rPr>
          <w:rFonts w:ascii="Times New Roman"/>
          <w:b w:val="false"/>
          <w:i w:val="false"/>
          <w:color w:val="000000"/>
          <w:sz w:val="28"/>
        </w:rPr>
        <w:t>
      Мемлекеттік қызмет көрсетудің бизнес-үдерістерінің анықтамасы қызмет берушілердің және Астана қаласы әкімдігінің интернет-ресурсында (аstana.gov.kz)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 ішінде</w:t>
            </w:r>
            <w:r>
              <w:br/>
            </w:r>
            <w:r>
              <w:rPr>
                <w:rFonts w:ascii="Times New Roman"/>
                <w:b w:val="false"/>
                <w:i w:val="false"/>
                <w:color w:val="000000"/>
                <w:sz w:val="20"/>
              </w:rPr>
              <w:t>азаматтық хал актілерінің жазбаларына</w:t>
            </w:r>
            <w:r>
              <w:br/>
            </w:r>
            <w:r>
              <w:rPr>
                <w:rFonts w:ascii="Times New Roman"/>
                <w:b w:val="false"/>
                <w:i w:val="false"/>
                <w:color w:val="000000"/>
                <w:sz w:val="20"/>
              </w:rPr>
              <w:t>өзгерістерді, толықтырулар мен</w:t>
            </w:r>
            <w:r>
              <w:br/>
            </w:r>
            <w:r>
              <w:rPr>
                <w:rFonts w:ascii="Times New Roman"/>
                <w:b w:val="false"/>
                <w:i w:val="false"/>
                <w:color w:val="000000"/>
                <w:sz w:val="20"/>
              </w:rPr>
              <w:t>түзетулерді енгізу"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271" w:id="257"/>
    <w:p>
      <w:pPr>
        <w:spacing w:after="0"/>
        <w:ind w:left="0"/>
        <w:jc w:val="left"/>
      </w:pPr>
      <w:r>
        <w:rPr>
          <w:rFonts w:ascii="Times New Roman"/>
          <w:b/>
          <w:i w:val="false"/>
          <w:color w:val="000000"/>
        </w:rPr>
        <w:t xml:space="preserve"> "Қайтыс болуды тіркеу, оның ішінде азаматтық хал актілерінің</w:t>
      </w:r>
      <w:r>
        <w:br/>
      </w:r>
      <w:r>
        <w:rPr>
          <w:rFonts w:ascii="Times New Roman"/>
          <w:b/>
          <w:i w:val="false"/>
          <w:color w:val="000000"/>
        </w:rPr>
        <w:t>жазбаларына өзгерістерді, толықтырулар мен түзетулерді енгізу"</w:t>
      </w:r>
      <w:r>
        <w:br/>
      </w:r>
      <w:r>
        <w:rPr>
          <w:rFonts w:ascii="Times New Roman"/>
          <w:b/>
          <w:i w:val="false"/>
          <w:color w:val="000000"/>
        </w:rPr>
        <w:t>мемлекеттік қызмет көрсетудің бизнес-үдерістерінің</w:t>
      </w:r>
      <w:r>
        <w:br/>
      </w:r>
      <w:r>
        <w:rPr>
          <w:rFonts w:ascii="Times New Roman"/>
          <w:b/>
          <w:i w:val="false"/>
          <w:color w:val="000000"/>
        </w:rPr>
        <w:t>анықтамалығы</w:t>
      </w:r>
    </w:p>
    <w:bookmarkEnd w:id="257"/>
    <w:p>
      <w:pPr>
        <w:spacing w:after="0"/>
        <w:ind w:left="0"/>
        <w:jc w:val="both"/>
      </w:pPr>
      <w:r>
        <w:rPr>
          <w:rFonts w:ascii="Times New Roman"/>
          <w:b w:val="false"/>
          <w:i w:val="false"/>
          <w:color w:val="000000"/>
          <w:sz w:val="28"/>
        </w:rPr>
        <w:t>
      1) қызмет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33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033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06-669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06-2420 қаулысына</w:t>
            </w:r>
            <w:r>
              <w:br/>
            </w:r>
            <w:r>
              <w:rPr>
                <w:rFonts w:ascii="Times New Roman"/>
                <w:b w:val="false"/>
                <w:i w:val="false"/>
                <w:color w:val="000000"/>
                <w:sz w:val="20"/>
              </w:rPr>
              <w:t>9-қосымша</w:t>
            </w:r>
          </w:p>
        </w:tc>
      </w:tr>
    </w:tbl>
    <w:bookmarkStart w:name="z273" w:id="258"/>
    <w:p>
      <w:pPr>
        <w:spacing w:after="0"/>
        <w:ind w:left="0"/>
        <w:jc w:val="left"/>
      </w:pPr>
      <w:r>
        <w:rPr>
          <w:rFonts w:ascii="Times New Roman"/>
          <w:b/>
          <w:i w:val="false"/>
          <w:color w:val="000000"/>
        </w:rPr>
        <w:t xml:space="preserve"> "Некені (ерлі-зайыптылықты) бұзуды тіркеу, оның ішінде</w:t>
      </w:r>
      <w:r>
        <w:br/>
      </w:r>
      <w:r>
        <w:rPr>
          <w:rFonts w:ascii="Times New Roman"/>
          <w:b/>
          <w:i w:val="false"/>
          <w:color w:val="000000"/>
        </w:rPr>
        <w:t>азаматтық хал актілері жазбаларына өзгерістер, толықтырулар мен</w:t>
      </w:r>
      <w:r>
        <w:br/>
      </w:r>
      <w:r>
        <w:rPr>
          <w:rFonts w:ascii="Times New Roman"/>
          <w:b/>
          <w:i w:val="false"/>
          <w:color w:val="000000"/>
        </w:rPr>
        <w:t>түзетулер енгізу" мемлекеттік көрсетілетін қызмет регламенті</w:t>
      </w:r>
      <w:r>
        <w:br/>
      </w:r>
      <w:r>
        <w:rPr>
          <w:rFonts w:ascii="Times New Roman"/>
          <w:b/>
          <w:i w:val="false"/>
          <w:color w:val="000000"/>
        </w:rPr>
        <w:t>1. Жалпы ережелер</w:t>
      </w:r>
    </w:p>
    <w:bookmarkEnd w:id="258"/>
    <w:bookmarkStart w:name="z274" w:id="259"/>
    <w:p>
      <w:pPr>
        <w:spacing w:after="0"/>
        <w:ind w:left="0"/>
        <w:jc w:val="both"/>
      </w:pPr>
      <w:r>
        <w:rPr>
          <w:rFonts w:ascii="Times New Roman"/>
          <w:b w:val="false"/>
          <w:i w:val="false"/>
          <w:color w:val="000000"/>
          <w:sz w:val="28"/>
        </w:rPr>
        <w:t xml:space="preserve">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қызметті (бұдан әрі – мемлекеттік көрсетілетін қызмет) "Астана қаласы "Алматы" ауданы әкімінің аппараты", "Астана қаласы "Есіл" ауданы әкімінің аппараты", "Астана қаласы "Сарыарқа" ауданы әкімінің аппараты" мемлекеттік мекемелері (бұдан әрі – қызмет беруші)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енгізу туралы" Қазақстан Республикасы Әділет министрінің 2016 жылғы 27 қаңтардағы № 39 </w:t>
      </w:r>
      <w:r>
        <w:rPr>
          <w:rFonts w:ascii="Times New Roman"/>
          <w:b w:val="false"/>
          <w:i w:val="false"/>
          <w:color w:val="000000"/>
          <w:sz w:val="28"/>
        </w:rPr>
        <w:t>бұйрығымен</w:t>
      </w:r>
      <w:r>
        <w:rPr>
          <w:rFonts w:ascii="Times New Roman"/>
          <w:b w:val="false"/>
          <w:i w:val="false"/>
          <w:color w:val="000000"/>
          <w:sz w:val="28"/>
        </w:rPr>
        <w:t xml:space="preserve"> бекітілген "Некені (ерлі-зайыптылықты) бұзуды тіркеу, оның ішінде азаматтық хал актісінің жазбаларына өзгерістер, толықтырулар мен түзетулер енгізу" мемлекеттік көрсетілетін қызмет стандартының (бұдан әрі – Стандарт) негізінде көрсетеді.</w:t>
      </w:r>
    </w:p>
    <w:bookmarkEnd w:id="259"/>
    <w:bookmarkStart w:name="z275" w:id="26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260"/>
    <w:bookmarkStart w:name="z276" w:id="261"/>
    <w:p>
      <w:pPr>
        <w:spacing w:after="0"/>
        <w:ind w:left="0"/>
        <w:jc w:val="both"/>
      </w:pPr>
      <w:r>
        <w:rPr>
          <w:rFonts w:ascii="Times New Roman"/>
          <w:b w:val="false"/>
          <w:i w:val="false"/>
          <w:color w:val="000000"/>
          <w:sz w:val="28"/>
        </w:rPr>
        <w:t>
      1) қызмет берушінің кеңсесі;</w:t>
      </w:r>
    </w:p>
    <w:bookmarkEnd w:id="261"/>
    <w:bookmarkStart w:name="z277" w:id="26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262"/>
    <w:bookmarkStart w:name="z278" w:id="263"/>
    <w:p>
      <w:pPr>
        <w:spacing w:after="0"/>
        <w:ind w:left="0"/>
        <w:jc w:val="both"/>
      </w:pPr>
      <w:r>
        <w:rPr>
          <w:rFonts w:ascii="Times New Roman"/>
          <w:b w:val="false"/>
          <w:i w:val="false"/>
          <w:color w:val="000000"/>
          <w:sz w:val="28"/>
        </w:rPr>
        <w:t>
      3) "электрондық үкіметтің" веб-порталы: www.e.gov.kz (бұдан әрі – портал) арқылы жүзеге асырылады.</w:t>
      </w:r>
    </w:p>
    <w:bookmarkEnd w:id="263"/>
    <w:bookmarkStart w:name="z279" w:id="264"/>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64"/>
    <w:bookmarkStart w:name="z280" w:id="265"/>
    <w:p>
      <w:pPr>
        <w:spacing w:after="0"/>
        <w:ind w:left="0"/>
        <w:jc w:val="both"/>
      </w:pPr>
      <w:r>
        <w:rPr>
          <w:rFonts w:ascii="Times New Roman"/>
          <w:b w:val="false"/>
          <w:i w:val="false"/>
          <w:color w:val="000000"/>
          <w:sz w:val="28"/>
        </w:rPr>
        <w:t>
      3. Көрсетілетін мемлекеттік қызметтің нәтижесі:</w:t>
      </w:r>
    </w:p>
    <w:bookmarkEnd w:id="265"/>
    <w:p>
      <w:pPr>
        <w:spacing w:after="0"/>
        <w:ind w:left="0"/>
        <w:jc w:val="both"/>
      </w:pPr>
      <w:r>
        <w:rPr>
          <w:rFonts w:ascii="Times New Roman"/>
          <w:b w:val="false"/>
          <w:i w:val="false"/>
          <w:color w:val="000000"/>
          <w:sz w:val="28"/>
        </w:rPr>
        <w:t>
      жеке басын куәландыратын құжатты көрсету кезінде қағаз жеткізгіштегі некені (ерлі-зайыптылықты) бұзу туралы куәлік, енгізілген өзгерістерімен, толықтыруларымен және түзетулерімен некені (ерлі-зайыптылықты) бұзу туралы қайталама куәлік.</w:t>
      </w:r>
    </w:p>
    <w:p>
      <w:pPr>
        <w:spacing w:after="0"/>
        <w:ind w:left="0"/>
        <w:jc w:val="both"/>
      </w:pPr>
      <w:r>
        <w:rPr>
          <w:rFonts w:ascii="Times New Roman"/>
          <w:b w:val="false"/>
          <w:i w:val="false"/>
          <w:color w:val="000000"/>
          <w:sz w:val="28"/>
        </w:rPr>
        <w:t>
      Порталда көрсетілетін қызметті алушының "жеке кабинетіне" қызметті берушінің уәкілетті тұлғасының электрондық цифрлық қолтаңбасымен (бұдан әрі - ЭЦҚ) куәландырылған электрондық құжат нысанында электрондық өтінішті алғанын растау және некені (ерлі-зайыптылықты) бұзуды тіркеу күнінің белгіленуі туралы хабарлама жолданады.</w:t>
      </w:r>
    </w:p>
    <w:bookmarkStart w:name="z281" w:id="266"/>
    <w:p>
      <w:pPr>
        <w:spacing w:after="0"/>
        <w:ind w:left="0"/>
        <w:jc w:val="left"/>
      </w:pPr>
      <w:r>
        <w:rPr>
          <w:rFonts w:ascii="Times New Roman"/>
          <w:b/>
          <w:i w:val="false"/>
          <w:color w:val="000000"/>
        </w:rPr>
        <w:t xml:space="preserve"> 2. Мемлекеттік қызметті көрсету үдерісінде қызмет берушінің</w:t>
      </w:r>
      <w:r>
        <w:br/>
      </w:r>
      <w:r>
        <w:rPr>
          <w:rFonts w:ascii="Times New Roman"/>
          <w:b/>
          <w:i w:val="false"/>
          <w:color w:val="000000"/>
        </w:rPr>
        <w:t>құрылымдық бөлімшелерінің (қызметкерлерінің) іс-қимылы тәртібін</w:t>
      </w:r>
      <w:r>
        <w:br/>
      </w:r>
      <w:r>
        <w:rPr>
          <w:rFonts w:ascii="Times New Roman"/>
          <w:b/>
          <w:i w:val="false"/>
          <w:color w:val="000000"/>
        </w:rPr>
        <w:t>сипаттау</w:t>
      </w:r>
    </w:p>
    <w:bookmarkEnd w:id="266"/>
    <w:bookmarkStart w:name="z282" w:id="267"/>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 отырып,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өтініші негіз болып табылады.</w:t>
      </w:r>
    </w:p>
    <w:bookmarkEnd w:id="267"/>
    <w:bookmarkStart w:name="z283" w:id="268"/>
    <w:p>
      <w:pPr>
        <w:spacing w:after="0"/>
        <w:ind w:left="0"/>
        <w:jc w:val="both"/>
      </w:pPr>
      <w:r>
        <w:rPr>
          <w:rFonts w:ascii="Times New Roman"/>
          <w:b w:val="false"/>
          <w:i w:val="false"/>
          <w:color w:val="000000"/>
          <w:sz w:val="28"/>
        </w:rPr>
        <w:t>
      6. Мемлекеттік қызметті көрсету үдерісінің құрамына кіретін рәсімдер (іс-қимылдар) мазмұны:</w:t>
      </w:r>
    </w:p>
    <w:bookmarkEnd w:id="268"/>
    <w:bookmarkStart w:name="z284" w:id="269"/>
    <w:p>
      <w:pPr>
        <w:spacing w:after="0"/>
        <w:ind w:left="0"/>
        <w:jc w:val="both"/>
      </w:pPr>
      <w:r>
        <w:rPr>
          <w:rFonts w:ascii="Times New Roman"/>
          <w:b w:val="false"/>
          <w:i w:val="false"/>
          <w:color w:val="000000"/>
          <w:sz w:val="28"/>
        </w:rPr>
        <w:t>
      1) қызмет берушінің кеңсе қызметкерінің өтінішті тіркеуі және оны қызмет беруші басшысының қарауына жолдауы – 20 (жиырма) минут ішінде;</w:t>
      </w:r>
    </w:p>
    <w:bookmarkEnd w:id="269"/>
    <w:bookmarkStart w:name="z285" w:id="270"/>
    <w:p>
      <w:pPr>
        <w:spacing w:after="0"/>
        <w:ind w:left="0"/>
        <w:jc w:val="both"/>
      </w:pPr>
      <w:r>
        <w:rPr>
          <w:rFonts w:ascii="Times New Roman"/>
          <w:b w:val="false"/>
          <w:i w:val="false"/>
          <w:color w:val="000000"/>
          <w:sz w:val="28"/>
        </w:rPr>
        <w:t>
      2) қызмет беруші басшысының қызмет алушының өтінішін қарауы, бұрыштама қоюы (тапсырма және орындау мерзімі) және қарау үшін қызмет берушінің жауапты орындаушысына жолдауы – 1 (бір) сағат ішінде;</w:t>
      </w:r>
    </w:p>
    <w:bookmarkEnd w:id="270"/>
    <w:bookmarkStart w:name="z286" w:id="271"/>
    <w:p>
      <w:pPr>
        <w:spacing w:after="0"/>
        <w:ind w:left="0"/>
        <w:jc w:val="both"/>
      </w:pPr>
      <w:r>
        <w:rPr>
          <w:rFonts w:ascii="Times New Roman"/>
          <w:b w:val="false"/>
          <w:i w:val="false"/>
          <w:color w:val="000000"/>
          <w:sz w:val="28"/>
        </w:rPr>
        <w:t>
      3) қызмет берушінің жауапты орындаушының қызмет алушы ұсынған құжаттардың толықтығы мен Қазақстан Республикасының "Неке (ерлі-зайыптылық) және отбасы туралы" кодексіне сәйкестігін тексеруі және талдауы;</w:t>
      </w:r>
    </w:p>
    <w:bookmarkEnd w:id="271"/>
    <w:p>
      <w:pPr>
        <w:spacing w:after="0"/>
        <w:ind w:left="0"/>
        <w:jc w:val="both"/>
      </w:pPr>
      <w:r>
        <w:rPr>
          <w:rFonts w:ascii="Times New Roman"/>
          <w:b w:val="false"/>
          <w:i w:val="false"/>
          <w:color w:val="000000"/>
          <w:sz w:val="28"/>
        </w:rPr>
        <w:t>
      заңды күшіне енген сот шешімінің негізінде некені (ерлі-зайыптылықты) бұзуды мемлекеттік тіркеу туралы, некені бұзу туралы өтініші – 1 (бір) жұмыс күні ішінде;</w:t>
      </w:r>
    </w:p>
    <w:p>
      <w:pPr>
        <w:spacing w:after="0"/>
        <w:ind w:left="0"/>
        <w:jc w:val="both"/>
      </w:pPr>
      <w:r>
        <w:rPr>
          <w:rFonts w:ascii="Times New Roman"/>
          <w:b w:val="false"/>
          <w:i w:val="false"/>
          <w:color w:val="000000"/>
          <w:sz w:val="28"/>
        </w:rPr>
        <w:t>
      басқа аумақтық бірлікте шығару орны бойынша заңды күшіне енген сот шешімінің негізінде некен(ерлі-зайыптылықты) бұзуды тіркеу туралы өтінішті жолдау қажет болған кезде – күнтізбелік 30 (отыз) күн;</w:t>
      </w:r>
    </w:p>
    <w:p>
      <w:pPr>
        <w:spacing w:after="0"/>
        <w:ind w:left="0"/>
        <w:jc w:val="both"/>
      </w:pPr>
      <w:r>
        <w:rPr>
          <w:rFonts w:ascii="Times New Roman"/>
          <w:b w:val="false"/>
          <w:i w:val="false"/>
          <w:color w:val="000000"/>
          <w:sz w:val="28"/>
        </w:rPr>
        <w:t>
      хабар-ошарсыз кеткен немесе әрекетке қабілетсіз деп танылған, сондай-ақ заңды күшіне енген сот шешімінің негізінде қылмыс жасағаны үшін кемінде үш жыл мерзімге бас бостандығынан сот үкімімен айырылған адаммен некені (ерлі-зайыптылықты) бұзуды мемлекеттік тіркеу, тіркеуші орган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45 (қырық бес) күн ішінде;</w:t>
      </w:r>
    </w:p>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 өтініш берілген күннен бастап бір ай мерзім өткеннен кейін;</w:t>
      </w:r>
    </w:p>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күнтізбелік 13 (он үш) күн ішінде.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қызмет алушыны қарау мерзімі ұзартылған сәттен бастап 3 (үш) күнтізбелік күн ішінде хабардар ете отырып, күнтiзбелiк 30 (отыз) күннен аспайтын уақытқа ұзартылады;</w:t>
      </w:r>
    </w:p>
    <w:bookmarkStart w:name="z287" w:id="272"/>
    <w:p>
      <w:pPr>
        <w:spacing w:after="0"/>
        <w:ind w:left="0"/>
        <w:jc w:val="both"/>
      </w:pPr>
      <w:r>
        <w:rPr>
          <w:rFonts w:ascii="Times New Roman"/>
          <w:b w:val="false"/>
          <w:i w:val="false"/>
          <w:color w:val="000000"/>
          <w:sz w:val="28"/>
        </w:rPr>
        <w:t>
      4) қызмет берушінің жауапты орындаушының "Азаматтық хал актілерін жазу" тіркеу пункті" ақпараттық жүйесіне (бұдан әрі – "Азаматтық хал актілерін жазу" тіркеу пункті" АЖ) акт жазбасын толтыруды қалыптастыру, тіркеуді жүзеге асыруы және мемлекеттік қызметті көрсету нәтижесін дайындауы, қызмет берушінің басшысына қол қоюға жолдауы – 3 (үш) сағат ішінде;</w:t>
      </w:r>
    </w:p>
    <w:bookmarkEnd w:id="272"/>
    <w:bookmarkStart w:name="z288" w:id="273"/>
    <w:p>
      <w:pPr>
        <w:spacing w:after="0"/>
        <w:ind w:left="0"/>
        <w:jc w:val="both"/>
      </w:pPr>
      <w:r>
        <w:rPr>
          <w:rFonts w:ascii="Times New Roman"/>
          <w:b w:val="false"/>
          <w:i w:val="false"/>
          <w:color w:val="000000"/>
          <w:sz w:val="28"/>
        </w:rPr>
        <w:t>
      5) қызмет беруші басшысының мемлекеттік қызметті көрсету нәтижесіне қол қоюы және қызмет берушінің кеңсесіне жолдауы – 1 (бір) сағат ішінде;</w:t>
      </w:r>
    </w:p>
    <w:bookmarkEnd w:id="273"/>
    <w:bookmarkStart w:name="z289" w:id="274"/>
    <w:p>
      <w:pPr>
        <w:spacing w:after="0"/>
        <w:ind w:left="0"/>
        <w:jc w:val="both"/>
      </w:pPr>
      <w:r>
        <w:rPr>
          <w:rFonts w:ascii="Times New Roman"/>
          <w:b w:val="false"/>
          <w:i w:val="false"/>
          <w:color w:val="000000"/>
          <w:sz w:val="28"/>
        </w:rPr>
        <w:t>
      6) қызмет беруші кеңсесінің қызмет алушыға мемлекеттік қызметті көрсету нәтижесін беруі немесе Мемлекеттік корпорацияға жіберуі – 20 (жиырма) минут ішінде.</w:t>
      </w:r>
    </w:p>
    <w:bookmarkEnd w:id="274"/>
    <w:bookmarkStart w:name="z290" w:id="275"/>
    <w:p>
      <w:pPr>
        <w:spacing w:after="0"/>
        <w:ind w:left="0"/>
        <w:jc w:val="both"/>
      </w:pPr>
      <w:r>
        <w:rPr>
          <w:rFonts w:ascii="Times New Roman"/>
          <w:b w:val="false"/>
          <w:i w:val="false"/>
          <w:color w:val="000000"/>
          <w:sz w:val="28"/>
        </w:rPr>
        <w:t>
      7.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275"/>
    <w:bookmarkStart w:name="z291" w:id="276"/>
    <w:p>
      <w:pPr>
        <w:spacing w:after="0"/>
        <w:ind w:left="0"/>
        <w:jc w:val="both"/>
      </w:pPr>
      <w:r>
        <w:rPr>
          <w:rFonts w:ascii="Times New Roman"/>
          <w:b w:val="false"/>
          <w:i w:val="false"/>
          <w:color w:val="000000"/>
          <w:sz w:val="28"/>
        </w:rPr>
        <w:t>
      1) қызмет алушының тіркелген өтініші;</w:t>
      </w:r>
    </w:p>
    <w:bookmarkEnd w:id="276"/>
    <w:bookmarkStart w:name="z292" w:id="277"/>
    <w:p>
      <w:pPr>
        <w:spacing w:after="0"/>
        <w:ind w:left="0"/>
        <w:jc w:val="both"/>
      </w:pPr>
      <w:r>
        <w:rPr>
          <w:rFonts w:ascii="Times New Roman"/>
          <w:b w:val="false"/>
          <w:i w:val="false"/>
          <w:color w:val="000000"/>
          <w:sz w:val="28"/>
        </w:rPr>
        <w:t>
      2) қызмет беруші басшысының бұрыштамасы және орындау үшін қызмет берушінің жауапты орындаушысына жолдауы;</w:t>
      </w:r>
    </w:p>
    <w:bookmarkEnd w:id="277"/>
    <w:bookmarkStart w:name="z293" w:id="278"/>
    <w:p>
      <w:pPr>
        <w:spacing w:after="0"/>
        <w:ind w:left="0"/>
        <w:jc w:val="both"/>
      </w:pPr>
      <w:r>
        <w:rPr>
          <w:rFonts w:ascii="Times New Roman"/>
          <w:b w:val="false"/>
          <w:i w:val="false"/>
          <w:color w:val="000000"/>
          <w:sz w:val="28"/>
        </w:rPr>
        <w:t>
      3) қызмет берушінің жауапты орындаушысының қызмет алушының құжаттарын қарауы;</w:t>
      </w:r>
    </w:p>
    <w:bookmarkEnd w:id="278"/>
    <w:bookmarkStart w:name="z294" w:id="279"/>
    <w:p>
      <w:pPr>
        <w:spacing w:after="0"/>
        <w:ind w:left="0"/>
        <w:jc w:val="both"/>
      </w:pPr>
      <w:r>
        <w:rPr>
          <w:rFonts w:ascii="Times New Roman"/>
          <w:b w:val="false"/>
          <w:i w:val="false"/>
          <w:color w:val="000000"/>
          <w:sz w:val="28"/>
        </w:rPr>
        <w:t>
      4) "Азаматтық хал актілерін жазу" тіркеу пункті" АЖ қалыптастырылған жазба және мемлекеттік қызметті көрсету толтырылған нәтижесі;</w:t>
      </w:r>
    </w:p>
    <w:bookmarkEnd w:id="279"/>
    <w:bookmarkStart w:name="z295" w:id="280"/>
    <w:p>
      <w:pPr>
        <w:spacing w:after="0"/>
        <w:ind w:left="0"/>
        <w:jc w:val="both"/>
      </w:pPr>
      <w:r>
        <w:rPr>
          <w:rFonts w:ascii="Times New Roman"/>
          <w:b w:val="false"/>
          <w:i w:val="false"/>
          <w:color w:val="000000"/>
          <w:sz w:val="28"/>
        </w:rPr>
        <w:t>
      5) мемлекеттік қызметті көрсету нәтижесіне қызмет беруші басшысының қол қоюы;</w:t>
      </w:r>
    </w:p>
    <w:bookmarkEnd w:id="280"/>
    <w:bookmarkStart w:name="z296" w:id="281"/>
    <w:p>
      <w:pPr>
        <w:spacing w:after="0"/>
        <w:ind w:left="0"/>
        <w:jc w:val="both"/>
      </w:pPr>
      <w:r>
        <w:rPr>
          <w:rFonts w:ascii="Times New Roman"/>
          <w:b w:val="false"/>
          <w:i w:val="false"/>
          <w:color w:val="000000"/>
          <w:sz w:val="28"/>
        </w:rPr>
        <w:t>
      6) мемлекеттік қызметті көрсету нәтижесін қызмет алушыға беру немесе Мемлекеттік корпорацияға жолдау.</w:t>
      </w:r>
    </w:p>
    <w:bookmarkEnd w:id="281"/>
    <w:bookmarkStart w:name="z297" w:id="282"/>
    <w:p>
      <w:pPr>
        <w:spacing w:after="0"/>
        <w:ind w:left="0"/>
        <w:jc w:val="left"/>
      </w:pPr>
      <w:r>
        <w:rPr>
          <w:rFonts w:ascii="Times New Roman"/>
          <w:b/>
          <w:i w:val="false"/>
          <w:color w:val="000000"/>
        </w:rPr>
        <w:t xml:space="preserve"> 3. Мемлекеттік қызмет көрсету үдерісінде қызмет берушінің</w:t>
      </w:r>
      <w:r>
        <w:br/>
      </w:r>
      <w:r>
        <w:rPr>
          <w:rFonts w:ascii="Times New Roman"/>
          <w:b/>
          <w:i w:val="false"/>
          <w:color w:val="000000"/>
        </w:rPr>
        <w:t>құрылымдық бөлімшелерінің (қызметкерлерінің) өзара іс-қимыл</w:t>
      </w:r>
      <w:r>
        <w:br/>
      </w:r>
      <w:r>
        <w:rPr>
          <w:rFonts w:ascii="Times New Roman"/>
          <w:b/>
          <w:i w:val="false"/>
          <w:color w:val="000000"/>
        </w:rPr>
        <w:t>тәртібін сипаттау</w:t>
      </w:r>
    </w:p>
    <w:bookmarkEnd w:id="282"/>
    <w:bookmarkStart w:name="z298" w:id="283"/>
    <w:p>
      <w:pPr>
        <w:spacing w:after="0"/>
        <w:ind w:left="0"/>
        <w:jc w:val="both"/>
      </w:pPr>
      <w:r>
        <w:rPr>
          <w:rFonts w:ascii="Times New Roman"/>
          <w:b w:val="false"/>
          <w:i w:val="false"/>
          <w:color w:val="000000"/>
          <w:sz w:val="28"/>
        </w:rPr>
        <w:t>
      8. Мемлекеттік қызмет көрсету үдерісіне қатысатын қызмет берушінің құрылымдық бөлімшелерінің (қызметкерлерінің) тізбесі:</w:t>
      </w:r>
    </w:p>
    <w:bookmarkEnd w:id="283"/>
    <w:bookmarkStart w:name="z299" w:id="284"/>
    <w:p>
      <w:pPr>
        <w:spacing w:after="0"/>
        <w:ind w:left="0"/>
        <w:jc w:val="both"/>
      </w:pPr>
      <w:r>
        <w:rPr>
          <w:rFonts w:ascii="Times New Roman"/>
          <w:b w:val="false"/>
          <w:i w:val="false"/>
          <w:color w:val="000000"/>
          <w:sz w:val="28"/>
        </w:rPr>
        <w:t>
      1) қызмет берушінің кеңсесі;</w:t>
      </w:r>
    </w:p>
    <w:bookmarkEnd w:id="284"/>
    <w:bookmarkStart w:name="z300" w:id="285"/>
    <w:p>
      <w:pPr>
        <w:spacing w:after="0"/>
        <w:ind w:left="0"/>
        <w:jc w:val="both"/>
      </w:pPr>
      <w:r>
        <w:rPr>
          <w:rFonts w:ascii="Times New Roman"/>
          <w:b w:val="false"/>
          <w:i w:val="false"/>
          <w:color w:val="000000"/>
          <w:sz w:val="28"/>
        </w:rPr>
        <w:t>
      2) қызмет берушінің басшысы;</w:t>
      </w:r>
    </w:p>
    <w:bookmarkEnd w:id="285"/>
    <w:bookmarkStart w:name="z301" w:id="286"/>
    <w:p>
      <w:pPr>
        <w:spacing w:after="0"/>
        <w:ind w:left="0"/>
        <w:jc w:val="both"/>
      </w:pPr>
      <w:r>
        <w:rPr>
          <w:rFonts w:ascii="Times New Roman"/>
          <w:b w:val="false"/>
          <w:i w:val="false"/>
          <w:color w:val="000000"/>
          <w:sz w:val="28"/>
        </w:rPr>
        <w:t>
      3) қызмет берушінің жауапты орындаушысы.</w:t>
      </w:r>
    </w:p>
    <w:bookmarkEnd w:id="286"/>
    <w:bookmarkStart w:name="z302" w:id="287"/>
    <w:p>
      <w:pPr>
        <w:spacing w:after="0"/>
        <w:ind w:left="0"/>
        <w:jc w:val="both"/>
      </w:pPr>
      <w:r>
        <w:rPr>
          <w:rFonts w:ascii="Times New Roman"/>
          <w:b w:val="false"/>
          <w:i w:val="false"/>
          <w:color w:val="000000"/>
          <w:sz w:val="28"/>
        </w:rPr>
        <w:t>
      9. Мемлекеттік қызмет көрсету үдерісінде рәсімдердің келесі реттілігі жүзеге асырылады:</w:t>
      </w:r>
    </w:p>
    <w:bookmarkEnd w:id="287"/>
    <w:bookmarkStart w:name="z303" w:id="288"/>
    <w:p>
      <w:pPr>
        <w:spacing w:after="0"/>
        <w:ind w:left="0"/>
        <w:jc w:val="both"/>
      </w:pPr>
      <w:r>
        <w:rPr>
          <w:rFonts w:ascii="Times New Roman"/>
          <w:b w:val="false"/>
          <w:i w:val="false"/>
          <w:color w:val="000000"/>
          <w:sz w:val="28"/>
        </w:rPr>
        <w:t>
      1) қызмет берушінің кеңсе қызметкері өтінішті және оған қоса берілген құжаттарды қабылдайды, оларды тіркейді және қызмет берушінің басшысының қарауына жолдайды – 20 (жиырма) минут ішінде;</w:t>
      </w:r>
    </w:p>
    <w:bookmarkEnd w:id="288"/>
    <w:bookmarkStart w:name="z304" w:id="289"/>
    <w:p>
      <w:pPr>
        <w:spacing w:after="0"/>
        <w:ind w:left="0"/>
        <w:jc w:val="both"/>
      </w:pPr>
      <w:r>
        <w:rPr>
          <w:rFonts w:ascii="Times New Roman"/>
          <w:b w:val="false"/>
          <w:i w:val="false"/>
          <w:color w:val="000000"/>
          <w:sz w:val="28"/>
        </w:rPr>
        <w:t>
      2) қызмет берушінің басшысы қызмет алушының өтінішін қарайды, бұрыштама қояды (тапсырма және орындау мерзімі) және қызмет берушінің жауапты орындаушысына жолдайды – 1 (бір) сағат ішінде;</w:t>
      </w:r>
    </w:p>
    <w:bookmarkEnd w:id="289"/>
    <w:bookmarkStart w:name="z305" w:id="290"/>
    <w:p>
      <w:pPr>
        <w:spacing w:after="0"/>
        <w:ind w:left="0"/>
        <w:jc w:val="both"/>
      </w:pPr>
      <w:r>
        <w:rPr>
          <w:rFonts w:ascii="Times New Roman"/>
          <w:b w:val="false"/>
          <w:i w:val="false"/>
          <w:color w:val="000000"/>
          <w:sz w:val="28"/>
        </w:rPr>
        <w:t xml:space="preserve">
      3) қызмет берушінің жауапты орындаушысы қызмет беруші ұсынған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кодексіне сәйкестігін тексереді және талдайды:</w:t>
      </w:r>
    </w:p>
    <w:bookmarkEnd w:id="290"/>
    <w:p>
      <w:pPr>
        <w:spacing w:after="0"/>
        <w:ind w:left="0"/>
        <w:jc w:val="both"/>
      </w:pPr>
      <w:r>
        <w:rPr>
          <w:rFonts w:ascii="Times New Roman"/>
          <w:b w:val="false"/>
          <w:i w:val="false"/>
          <w:color w:val="000000"/>
          <w:sz w:val="28"/>
        </w:rPr>
        <w:t>
      заңды күшіне енген сот шешімінің негізінде некені (ерлі-зайыптылықты) бұзуды мемлекеттік тіркеу туралы, некені бұзу туралы – 1 (бір) жұмыс күні ішінде (басқа аумақтық бірлікке оның шығарылған жері бойынша заңды күшіне енген соттың шешімінің негізінде, неке бұзуды тіркеу туралы өтінішті жолдау қажет болған кезде – күнтізбелік 30 (отыз) күн);</w:t>
      </w:r>
    </w:p>
    <w:p>
      <w:pPr>
        <w:spacing w:after="0"/>
        <w:ind w:left="0"/>
        <w:jc w:val="both"/>
      </w:pPr>
      <w:r>
        <w:rPr>
          <w:rFonts w:ascii="Times New Roman"/>
          <w:b w:val="false"/>
          <w:i w:val="false"/>
          <w:color w:val="000000"/>
          <w:sz w:val="28"/>
        </w:rPr>
        <w:t>
      некені (ерлі-зайыптылықты) бұзуды мемлекеттік тіркеу туралы өтініш: хабар-ошарсыз кеткен немесе әрекетке қабілетсіз деп танылған, сондай-ақ заңды күшіне енген сот шешімінің негізінде қылмыс жасағаны үшін кемінде үш жыл мерзімге бас бостандығынан сот үкімімен айырылған адаммен некені (ерлі-зайыптылықты) бұзуды мемлекеттік тіркеу, тіркеуші орган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45 (қырық бес) күн ішінде;</w:t>
      </w:r>
    </w:p>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 өтініш берілген күннен бастап бір ай мерзім өткеннен кейін;</w:t>
      </w:r>
    </w:p>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күнтізбелік 13 (он үш) күн ішінде.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қызмет алушыны 3 (үш) күнтізбелік күн ішінде хабардар ете отырып, күнтiзбелiк 30 (отыз) күннен аспайтын уақытқа ұзартылады;</w:t>
      </w:r>
    </w:p>
    <w:bookmarkStart w:name="z306" w:id="291"/>
    <w:p>
      <w:pPr>
        <w:spacing w:after="0"/>
        <w:ind w:left="0"/>
        <w:jc w:val="both"/>
      </w:pPr>
      <w:r>
        <w:rPr>
          <w:rFonts w:ascii="Times New Roman"/>
          <w:b w:val="false"/>
          <w:i w:val="false"/>
          <w:color w:val="000000"/>
          <w:sz w:val="28"/>
        </w:rPr>
        <w:t>
      4) қызмет берушінің жауапты орындаушысы ұсынған құжаттарды тексеруден және талдаудан кейін "Азаматтық хал актілерін жазу" тіркеу пункті" АЖ акт жазбасын енгізеді, тіркеуді жүзеге асырады, мемлекеттік қызметті көрсету нәтижесін әзірлейді және қызмет берушінің басшысының қол қоюына жолдайды – 3 (үш) сағат ішінде;</w:t>
      </w:r>
    </w:p>
    <w:bookmarkEnd w:id="291"/>
    <w:bookmarkStart w:name="z307" w:id="292"/>
    <w:p>
      <w:pPr>
        <w:spacing w:after="0"/>
        <w:ind w:left="0"/>
        <w:jc w:val="both"/>
      </w:pPr>
      <w:r>
        <w:rPr>
          <w:rFonts w:ascii="Times New Roman"/>
          <w:b w:val="false"/>
          <w:i w:val="false"/>
          <w:color w:val="000000"/>
          <w:sz w:val="28"/>
        </w:rPr>
        <w:t>
      5) қызмет берушінің басшысы мемлекеттік қызмет көрсету нәтижесіне қол қояды және қызмет берушінің кеңсесіне жолдайды – 1 (бір) сағат ішінде;</w:t>
      </w:r>
    </w:p>
    <w:bookmarkEnd w:id="292"/>
    <w:bookmarkStart w:name="z308" w:id="293"/>
    <w:p>
      <w:pPr>
        <w:spacing w:after="0"/>
        <w:ind w:left="0"/>
        <w:jc w:val="both"/>
      </w:pPr>
      <w:r>
        <w:rPr>
          <w:rFonts w:ascii="Times New Roman"/>
          <w:b w:val="false"/>
          <w:i w:val="false"/>
          <w:color w:val="000000"/>
          <w:sz w:val="28"/>
        </w:rPr>
        <w:t>
      6) қызмет берушінің кеңсе қызметкері мемлекеттік қызмет көрсету нәтижесін қызмет алушыға береді немесе Мемлекеттік корпорация қызметкеріне жолдайды – 20 (жиырма) минут ішінде.</w:t>
      </w:r>
    </w:p>
    <w:bookmarkEnd w:id="293"/>
    <w:bookmarkStart w:name="z309" w:id="294"/>
    <w:p>
      <w:pPr>
        <w:spacing w:after="0"/>
        <w:ind w:left="0"/>
        <w:jc w:val="left"/>
      </w:pPr>
      <w:r>
        <w:rPr>
          <w:rFonts w:ascii="Times New Roman"/>
          <w:b/>
          <w:i w:val="false"/>
          <w:color w:val="000000"/>
        </w:rPr>
        <w:t xml:space="preserve"> 4. "Азаматтарға арналған үкімет" мемлекеттік корпорация және</w:t>
      </w:r>
      <w:r>
        <w:br/>
      </w:r>
      <w:r>
        <w:rPr>
          <w:rFonts w:ascii="Times New Roman"/>
          <w:b/>
          <w:i w:val="false"/>
          <w:color w:val="000000"/>
        </w:rPr>
        <w:t>(немесе) өзге де қызмет берушілермен өзара іс-қимыл тәртібін,</w:t>
      </w:r>
      <w:r>
        <w:br/>
      </w:r>
      <w:r>
        <w:rPr>
          <w:rFonts w:ascii="Times New Roman"/>
          <w:b/>
          <w:i w:val="false"/>
          <w:color w:val="000000"/>
        </w:rPr>
        <w:t>сондай-ақ мемлекеттік көрсетілетін қызмет үдерісінде ақпараттық</w:t>
      </w:r>
      <w:r>
        <w:br/>
      </w:r>
      <w:r>
        <w:rPr>
          <w:rFonts w:ascii="Times New Roman"/>
          <w:b/>
          <w:i w:val="false"/>
          <w:color w:val="000000"/>
        </w:rPr>
        <w:t>жүйелерді пайдалану тәртібін сипаттау</w:t>
      </w:r>
    </w:p>
    <w:bookmarkEnd w:id="294"/>
    <w:bookmarkStart w:name="z310" w:id="295"/>
    <w:p>
      <w:pPr>
        <w:spacing w:after="0"/>
        <w:ind w:left="0"/>
        <w:jc w:val="both"/>
      </w:pPr>
      <w:r>
        <w:rPr>
          <w:rFonts w:ascii="Times New Roman"/>
          <w:b w:val="false"/>
          <w:i w:val="false"/>
          <w:color w:val="000000"/>
          <w:sz w:val="28"/>
        </w:rPr>
        <w:t>
      10. Мемлекеттік қызмет көрсетуге қажетті құжаттарды Мемлекеттік корпорация арқылы қабылдағанда Мемлекеттік корпорацияның қызметкері ұсынылған құжаттардың толықтығын тексереді. Қызмет алушыға тиісті құжаттарды қабылдағандығы туралы қолхат береді – 15 (он бес) минуттан аспайды.</w:t>
      </w:r>
    </w:p>
    <w:bookmarkEnd w:id="295"/>
    <w:p>
      <w:pPr>
        <w:spacing w:after="0"/>
        <w:ind w:left="0"/>
        <w:jc w:val="both"/>
      </w:pPr>
      <w:r>
        <w:rPr>
          <w:rFonts w:ascii="Times New Roman"/>
          <w:b w:val="false"/>
          <w:i w:val="false"/>
          <w:color w:val="000000"/>
          <w:sz w:val="28"/>
        </w:rPr>
        <w:t xml:space="preserve">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Стандартқа 5-қосымшаға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қызмет берушіге жолданады – 1 (бір) жұмыс күні ішінде.</w:t>
      </w:r>
    </w:p>
    <w:p>
      <w:pPr>
        <w:spacing w:after="0"/>
        <w:ind w:left="0"/>
        <w:jc w:val="both"/>
      </w:pPr>
      <w:r>
        <w:rPr>
          <w:rFonts w:ascii="Times New Roman"/>
          <w:b w:val="false"/>
          <w:i w:val="false"/>
          <w:color w:val="000000"/>
          <w:sz w:val="28"/>
        </w:rPr>
        <w:t>
      Қызмет беруші құжаттардың толықтығын және Қазақстан Республикасының заңнамасына сәйкестігін қарайды, мемлекеттік қызметті көрсету нәтижесін әзірлейді және оларды Мемлекеттік корпорацияға жолдайды:</w:t>
      </w:r>
    </w:p>
    <w:p>
      <w:pPr>
        <w:spacing w:after="0"/>
        <w:ind w:left="0"/>
        <w:jc w:val="both"/>
      </w:pPr>
      <w:r>
        <w:rPr>
          <w:rFonts w:ascii="Times New Roman"/>
          <w:b w:val="false"/>
          <w:i w:val="false"/>
          <w:color w:val="000000"/>
          <w:sz w:val="28"/>
        </w:rPr>
        <w:t>
      некені бұзу туралы заңды күшіне енген сот шешімінің негізінде некені (ерлі-зайыптылықты) бұзуды мемлекеттік тіркеу туралы өтінішті қарау кезінде – 1 (бір) жұмыс күні ішінде;</w:t>
      </w:r>
    </w:p>
    <w:p>
      <w:pPr>
        <w:spacing w:after="0"/>
        <w:ind w:left="0"/>
        <w:jc w:val="both"/>
      </w:pPr>
      <w:r>
        <w:rPr>
          <w:rFonts w:ascii="Times New Roman"/>
          <w:b w:val="false"/>
          <w:i w:val="false"/>
          <w:color w:val="000000"/>
          <w:sz w:val="28"/>
        </w:rPr>
        <w:t>
      басқа аумақтық бірлікте шығару орны бойынша заңды күшіне енген сот шешімінің негізінде, некені (ерлі-зайыптылықты) бұзуды тіркеу туралы өтінішті жолдау қажет болған кезде – күнтізбелік 30 (отыз) күн;</w:t>
      </w:r>
    </w:p>
    <w:p>
      <w:pPr>
        <w:spacing w:after="0"/>
        <w:ind w:left="0"/>
        <w:jc w:val="both"/>
      </w:pPr>
      <w:r>
        <w:rPr>
          <w:rFonts w:ascii="Times New Roman"/>
          <w:b w:val="false"/>
          <w:i w:val="false"/>
          <w:color w:val="000000"/>
          <w:sz w:val="28"/>
        </w:rPr>
        <w:t>
      хабар-ошарсыз кеткен немесе әрекетке қабілетсіз деп танылған, сондай-ақ заңды күшіне енген сот шешімінің негізінде қылмыс жасағаны үшін кемінде үш жыл мерзімге бас бостандығынан сот үкімімен айырылған адаммен некені (ерлі-зайыптылықты) бұзуды мемлекеттік тіркеу, тіркеуші орган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45 (қырық бес) күн ішінде;</w:t>
      </w:r>
    </w:p>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туралы өтініш – берілген күннен бастап бір ай мерзім өткеннен кейін;</w:t>
      </w:r>
    </w:p>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күнтізбелік 13 (он үш) күн ішінде.</w:t>
      </w:r>
    </w:p>
    <w:p>
      <w:pPr>
        <w:spacing w:after="0"/>
        <w:ind w:left="0"/>
        <w:jc w:val="both"/>
      </w:pPr>
      <w:r>
        <w:rPr>
          <w:rFonts w:ascii="Times New Roman"/>
          <w:b w:val="false"/>
          <w:i w:val="false"/>
          <w:color w:val="000000"/>
          <w:sz w:val="28"/>
        </w:rPr>
        <w:t>
      Мемлекеттік қызметті көрсету нәтижесін беруді Мемлекеттік корпорация қызметкері қызметті алушының жеке басын куәландыратын құжатты ұсынуы арқылы (немесе нотариалды куәландырылған сенімхат бойынша өкілінің) қолхаты негізінде жүзеге асырады.</w:t>
      </w:r>
    </w:p>
    <w:bookmarkStart w:name="z311" w:id="296"/>
    <w:p>
      <w:pPr>
        <w:spacing w:after="0"/>
        <w:ind w:left="0"/>
        <w:jc w:val="both"/>
      </w:pPr>
      <w:r>
        <w:rPr>
          <w:rFonts w:ascii="Times New Roman"/>
          <w:b w:val="false"/>
          <w:i w:val="false"/>
          <w:color w:val="000000"/>
          <w:sz w:val="28"/>
        </w:rPr>
        <w:t>
      11. Қызмет беруші арқылы мемлекеттік қызметті көрсету үшін қажетті құжаттарды қабылдаған кезде қағаз түріндегі құжаттар топтамасының қабылданған күні мен уақыты көрсетілген тіркеу туралы белгі қойылады – 20 (жиырма) минуттан аспайды.</w:t>
      </w:r>
    </w:p>
    <w:bookmarkEnd w:id="296"/>
    <w:p>
      <w:pPr>
        <w:spacing w:after="0"/>
        <w:ind w:left="0"/>
        <w:jc w:val="both"/>
      </w:pPr>
      <w:r>
        <w:rPr>
          <w:rFonts w:ascii="Times New Roman"/>
          <w:b w:val="false"/>
          <w:i w:val="false"/>
          <w:color w:val="000000"/>
          <w:sz w:val="28"/>
        </w:rPr>
        <w:t>
      Қабылданған құжаттар қызмет берушіге жолданады – 1 (бір) жұмыс күні ішінде.</w:t>
      </w:r>
    </w:p>
    <w:p>
      <w:pPr>
        <w:spacing w:after="0"/>
        <w:ind w:left="0"/>
        <w:jc w:val="both"/>
      </w:pPr>
      <w:r>
        <w:rPr>
          <w:rFonts w:ascii="Times New Roman"/>
          <w:b w:val="false"/>
          <w:i w:val="false"/>
          <w:color w:val="000000"/>
          <w:sz w:val="28"/>
        </w:rPr>
        <w:t>
      Қызмет беруші құжаттардың толықтығын және Қазақстан Республикасының заңнамасына сәйкестігін қарайды, мемлекеттік қызметті көрсету нәтижесін әзірлейді:</w:t>
      </w:r>
    </w:p>
    <w:p>
      <w:pPr>
        <w:spacing w:after="0"/>
        <w:ind w:left="0"/>
        <w:jc w:val="both"/>
      </w:pPr>
      <w:r>
        <w:rPr>
          <w:rFonts w:ascii="Times New Roman"/>
          <w:b w:val="false"/>
          <w:i w:val="false"/>
          <w:color w:val="000000"/>
          <w:sz w:val="28"/>
        </w:rPr>
        <w:t>
      заңды күшіне енген сот шешімінің негізінде некені (ерлі-зайыптылықты) бұзуды тіркеу жөніндегі сот шешімінің негізінде 1 (бір) жұмыс күн ішінде;</w:t>
      </w:r>
    </w:p>
    <w:p>
      <w:pPr>
        <w:spacing w:after="0"/>
        <w:ind w:left="0"/>
        <w:jc w:val="both"/>
      </w:pPr>
      <w:r>
        <w:rPr>
          <w:rFonts w:ascii="Times New Roman"/>
          <w:b w:val="false"/>
          <w:i w:val="false"/>
          <w:color w:val="000000"/>
          <w:sz w:val="28"/>
        </w:rPr>
        <w:t>
      басқа аумақтық бірлікте шығару орны бойынша заңды күшіне енген сот шешімінің негізінде, неке бұзуды тіркеу туралы өтінішті жолдау қажет болған кезде – күнтізбелік 30 (отыз) күн);</w:t>
      </w:r>
    </w:p>
    <w:p>
      <w:pPr>
        <w:spacing w:after="0"/>
        <w:ind w:left="0"/>
        <w:jc w:val="both"/>
      </w:pPr>
      <w:r>
        <w:rPr>
          <w:rFonts w:ascii="Times New Roman"/>
          <w:b w:val="false"/>
          <w:i w:val="false"/>
          <w:color w:val="000000"/>
          <w:sz w:val="28"/>
        </w:rPr>
        <w:t>
      хабар-ошарсыз кеткен немесе әрекетке қабілетсіз деп танылған, сондай-ақ заңды күшіне енген сот шешімінің негізінде қылмыс жасағаны үшін кемінде үш жыл мерзімге бас бостандығынан сот үкімімен айырылған адаммен некені (ерлі-зайыптылықты) бұзуды мемлекеттік тіркеу, тіркеуші орган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45 (қырық бес) күн ішінде;</w:t>
      </w:r>
    </w:p>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 өтініш берілген күннен бастап бір ай мерзім өткеннен кейін; азаматтық хал акт жазбасына өзгерістер, толықтырулар мен түзетулер енгізу туралы өтініш –күнтізбелік 13 (он үш) күн ішінде.</w:t>
      </w:r>
    </w:p>
    <w:p>
      <w:pPr>
        <w:spacing w:after="0"/>
        <w:ind w:left="0"/>
        <w:jc w:val="both"/>
      </w:pPr>
      <w:r>
        <w:rPr>
          <w:rFonts w:ascii="Times New Roman"/>
          <w:b w:val="false"/>
          <w:i w:val="false"/>
          <w:color w:val="000000"/>
          <w:sz w:val="28"/>
        </w:rPr>
        <w:t>
      Мемлекеттік қызметті көрсету нәтижесін беруді қызмет берушінің көрсетілетін қызметті алушының жеке басын куәландыратын құжатты ұсынуы арқылы (немесе нотариалды куәландырылған сенімхат бойынша өкілінің) жүзеге асырады.</w:t>
      </w:r>
    </w:p>
    <w:bookmarkStart w:name="z312" w:id="297"/>
    <w:p>
      <w:pPr>
        <w:spacing w:after="0"/>
        <w:ind w:left="0"/>
        <w:jc w:val="both"/>
      </w:pPr>
      <w:r>
        <w:rPr>
          <w:rFonts w:ascii="Times New Roman"/>
          <w:b w:val="false"/>
          <w:i w:val="false"/>
          <w:color w:val="000000"/>
          <w:sz w:val="28"/>
        </w:rPr>
        <w:t xml:space="preserve">
      12. Мемлекеттік көрсетілетін қызметті портал арқылы беру кезіндегі қадамдық іс-қимылдар мен шешімдер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297"/>
    <w:bookmarkStart w:name="z313" w:id="298"/>
    <w:p>
      <w:pPr>
        <w:spacing w:after="0"/>
        <w:ind w:left="0"/>
        <w:jc w:val="both"/>
      </w:pPr>
      <w:r>
        <w:rPr>
          <w:rFonts w:ascii="Times New Roman"/>
          <w:b w:val="false"/>
          <w:i w:val="false"/>
          <w:color w:val="000000"/>
          <w:sz w:val="28"/>
        </w:rPr>
        <w:t>
      1) қызмет алушы порталға тіркелуді өзінің ЭЦҚ тіркеу куәлігінің көмегімен жүзеге асырады;</w:t>
      </w:r>
    </w:p>
    <w:bookmarkEnd w:id="298"/>
    <w:bookmarkStart w:name="z314" w:id="299"/>
    <w:p>
      <w:pPr>
        <w:spacing w:after="0"/>
        <w:ind w:left="0"/>
        <w:jc w:val="both"/>
      </w:pPr>
      <w:r>
        <w:rPr>
          <w:rFonts w:ascii="Times New Roman"/>
          <w:b w:val="false"/>
          <w:i w:val="false"/>
          <w:color w:val="000000"/>
          <w:sz w:val="28"/>
        </w:rPr>
        <w:t>
      2) 1-үдеріс – қызмет алушының ЭЦҚ тіркеу куәлігін компьютердің интернет-браузеріне бекітуі, мемлекеттік қызметті алу үшін порталда парольді енгізуі (авторизациялау үдерісі);</w:t>
      </w:r>
    </w:p>
    <w:bookmarkEnd w:id="299"/>
    <w:bookmarkStart w:name="z315" w:id="300"/>
    <w:p>
      <w:pPr>
        <w:spacing w:after="0"/>
        <w:ind w:left="0"/>
        <w:jc w:val="both"/>
      </w:pPr>
      <w:r>
        <w:rPr>
          <w:rFonts w:ascii="Times New Roman"/>
          <w:b w:val="false"/>
          <w:i w:val="false"/>
          <w:color w:val="000000"/>
          <w:sz w:val="28"/>
        </w:rPr>
        <w:t>
      3) 1-шарт – порталда логин, жеке сәйкестендіру нөмірі (бұдан әрі – ЖСН) және пароль арқылы тіркелген қызмет алушы туралы деректердің дұрыстығын тексеру;</w:t>
      </w:r>
    </w:p>
    <w:bookmarkEnd w:id="300"/>
    <w:bookmarkStart w:name="z316" w:id="301"/>
    <w:p>
      <w:pPr>
        <w:spacing w:after="0"/>
        <w:ind w:left="0"/>
        <w:jc w:val="both"/>
      </w:pPr>
      <w:r>
        <w:rPr>
          <w:rFonts w:ascii="Times New Roman"/>
          <w:b w:val="false"/>
          <w:i w:val="false"/>
          <w:color w:val="000000"/>
          <w:sz w:val="28"/>
        </w:rPr>
        <w:t>
      4) 2-үдеріс – қызмет алушының деректерінде бұзушылықтардың болуымен байланысты порталда авторизациялаудан бас тарту хабарламасын қалыптастыру;</w:t>
      </w:r>
    </w:p>
    <w:bookmarkEnd w:id="301"/>
    <w:bookmarkStart w:name="z317" w:id="302"/>
    <w:p>
      <w:pPr>
        <w:spacing w:after="0"/>
        <w:ind w:left="0"/>
        <w:jc w:val="both"/>
      </w:pPr>
      <w:r>
        <w:rPr>
          <w:rFonts w:ascii="Times New Roman"/>
          <w:b w:val="false"/>
          <w:i w:val="false"/>
          <w:color w:val="000000"/>
          <w:sz w:val="28"/>
        </w:rPr>
        <w:t>
      5) 3-үдеріс – қызмет алушының порталдан қызметті таңдауы, сұрау салу нысанын экранға шығару және қызмет алушының қажетті құжаттардың электрондық нұсқасын тіркей отырып, оның құрылымы мен форматтық талаптарды ескере отырып, нысанды толтыруы (деректерді енгізу);</w:t>
      </w:r>
    </w:p>
    <w:bookmarkEnd w:id="302"/>
    <w:bookmarkStart w:name="z318" w:id="303"/>
    <w:p>
      <w:pPr>
        <w:spacing w:after="0"/>
        <w:ind w:left="0"/>
        <w:jc w:val="both"/>
      </w:pPr>
      <w:r>
        <w:rPr>
          <w:rFonts w:ascii="Times New Roman"/>
          <w:b w:val="false"/>
          <w:i w:val="false"/>
          <w:color w:val="000000"/>
          <w:sz w:val="28"/>
        </w:rPr>
        <w:t>
      6) 4-үдеріс – сұрауды куәландыру (қол қою) үшін қызмет алушының ЭЦҚ тіркеу куәлігін таңдауы;</w:t>
      </w:r>
    </w:p>
    <w:bookmarkEnd w:id="303"/>
    <w:bookmarkStart w:name="z319" w:id="304"/>
    <w:p>
      <w:pPr>
        <w:spacing w:after="0"/>
        <w:ind w:left="0"/>
        <w:jc w:val="both"/>
      </w:pPr>
      <w:r>
        <w:rPr>
          <w:rFonts w:ascii="Times New Roman"/>
          <w:b w:val="false"/>
          <w:i w:val="false"/>
          <w:color w:val="000000"/>
          <w:sz w:val="28"/>
        </w:rPr>
        <w:t>
      7) 2-шарт – ЭЦҚ тіркеу куәлігінің әрекет ету мерзімін және қайтарып алынған (күші жойылған) тіркеу куәліктерінің тізімінде болмауын, сондай-ақ сауалда көрсетілген ЖСН-мен ЭЦҚ тіркеу куәлігінде көрсетілген ЖСН арасындағы сәйкестендіру деректерінің сәйкес келуін тексеру;</w:t>
      </w:r>
    </w:p>
    <w:bookmarkEnd w:id="304"/>
    <w:bookmarkStart w:name="z320" w:id="305"/>
    <w:p>
      <w:pPr>
        <w:spacing w:after="0"/>
        <w:ind w:left="0"/>
        <w:jc w:val="both"/>
      </w:pPr>
      <w:r>
        <w:rPr>
          <w:rFonts w:ascii="Times New Roman"/>
          <w:b w:val="false"/>
          <w:i w:val="false"/>
          <w:color w:val="000000"/>
          <w:sz w:val="28"/>
        </w:rPr>
        <w:t>
      8) 5-үдеріс – қызмет алушының ЭЦҚ түпнұсқалығының расталмауына байланысты сұрау салынатын электрондық мемлекеттік қызметтен бас тарту туралы хабарламаны қалыптастыру;</w:t>
      </w:r>
    </w:p>
    <w:bookmarkEnd w:id="305"/>
    <w:bookmarkStart w:name="z321" w:id="306"/>
    <w:p>
      <w:pPr>
        <w:spacing w:after="0"/>
        <w:ind w:left="0"/>
        <w:jc w:val="both"/>
      </w:pPr>
      <w:r>
        <w:rPr>
          <w:rFonts w:ascii="Times New Roman"/>
          <w:b w:val="false"/>
          <w:i w:val="false"/>
          <w:color w:val="000000"/>
          <w:sz w:val="28"/>
        </w:rPr>
        <w:t>
      9) 6-үдеріс – қызмет алушының ЭЦҚ көмегімен сауалдың толтырылған нысанын (енгізілген деректерді) куәландыру (қол қою);</w:t>
      </w:r>
    </w:p>
    <w:bookmarkEnd w:id="306"/>
    <w:bookmarkStart w:name="z322" w:id="307"/>
    <w:p>
      <w:pPr>
        <w:spacing w:after="0"/>
        <w:ind w:left="0"/>
        <w:jc w:val="both"/>
      </w:pPr>
      <w:r>
        <w:rPr>
          <w:rFonts w:ascii="Times New Roman"/>
          <w:b w:val="false"/>
          <w:i w:val="false"/>
          <w:color w:val="000000"/>
          <w:sz w:val="28"/>
        </w:rPr>
        <w:t>
      10) 7-үдеріс – "Азаматтық хал актілерін жазу" тіркеу пункті" АЖ электрондық құжатты (қызмет алушының сауалын) тіркеу;</w:t>
      </w:r>
    </w:p>
    <w:bookmarkEnd w:id="307"/>
    <w:bookmarkStart w:name="z323" w:id="308"/>
    <w:p>
      <w:pPr>
        <w:spacing w:after="0"/>
        <w:ind w:left="0"/>
        <w:jc w:val="both"/>
      </w:pPr>
      <w:r>
        <w:rPr>
          <w:rFonts w:ascii="Times New Roman"/>
          <w:b w:val="false"/>
          <w:i w:val="false"/>
          <w:color w:val="000000"/>
          <w:sz w:val="28"/>
        </w:rPr>
        <w:t>
      11) 3-шарт – қызмет берушінің ұсынылған құжаттарды Стандарттың 9-тармағына және Қазақстан Республикасы заңнамасының талаптарына сәйкестігін тексеруі;</w:t>
      </w:r>
    </w:p>
    <w:bookmarkEnd w:id="308"/>
    <w:bookmarkStart w:name="z324" w:id="309"/>
    <w:p>
      <w:pPr>
        <w:spacing w:after="0"/>
        <w:ind w:left="0"/>
        <w:jc w:val="both"/>
      </w:pPr>
      <w:r>
        <w:rPr>
          <w:rFonts w:ascii="Times New Roman"/>
          <w:b w:val="false"/>
          <w:i w:val="false"/>
          <w:color w:val="000000"/>
          <w:sz w:val="28"/>
        </w:rPr>
        <w:t>
      12) 8-үдеріс – құжаттардың толық болмауына немесе Қазақстан Республикасы заңнамасына сәйкес келмеуіне байланысты сұралған қызметті көрсетуден бас тарту туралы хабарламаны қалыптастыру;</w:t>
      </w:r>
    </w:p>
    <w:bookmarkEnd w:id="309"/>
    <w:bookmarkStart w:name="z325" w:id="310"/>
    <w:p>
      <w:pPr>
        <w:spacing w:after="0"/>
        <w:ind w:left="0"/>
        <w:jc w:val="both"/>
      </w:pPr>
      <w:r>
        <w:rPr>
          <w:rFonts w:ascii="Times New Roman"/>
          <w:b w:val="false"/>
          <w:i w:val="false"/>
          <w:color w:val="000000"/>
          <w:sz w:val="28"/>
        </w:rPr>
        <w:t>
      13) 9-үдеріс – қызмет берушінің уәкілетті тұлғасының ЭЦҚ қол қойылған мемлекеттік көрсетілетін қызмет нәтижесін алу күні мен орны туралы хабарламаны қызмет алушының алуы.</w:t>
      </w:r>
    </w:p>
    <w:bookmarkEnd w:id="310"/>
    <w:bookmarkStart w:name="z326" w:id="311"/>
    <w:p>
      <w:pPr>
        <w:spacing w:after="0"/>
        <w:ind w:left="0"/>
        <w:jc w:val="both"/>
      </w:pPr>
      <w:r>
        <w:rPr>
          <w:rFonts w:ascii="Times New Roman"/>
          <w:b w:val="false"/>
          <w:i w:val="false"/>
          <w:color w:val="000000"/>
          <w:sz w:val="28"/>
        </w:rPr>
        <w:t xml:space="preserve">
      13. Мемлекеттік қызмет көрсету үдерісінде рәсімдердің (іс-қимылдардың) ретін, қызмет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 өзара іс-қимыл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311"/>
    <w:p>
      <w:pPr>
        <w:spacing w:after="0"/>
        <w:ind w:left="0"/>
        <w:jc w:val="both"/>
      </w:pPr>
      <w:r>
        <w:rPr>
          <w:rFonts w:ascii="Times New Roman"/>
          <w:b w:val="false"/>
          <w:i w:val="false"/>
          <w:color w:val="000000"/>
          <w:sz w:val="28"/>
        </w:rPr>
        <w:t>
      Мемлекеттік қызметті көрсетудің бизнес-үдеріс анықтамалығы қызмет берушілердің және Астана қаласы әкімдігінің интернет – ресурсында (astana.gov.kz)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w:t>
            </w:r>
            <w:r>
              <w:br/>
            </w:r>
            <w:r>
              <w:rPr>
                <w:rFonts w:ascii="Times New Roman"/>
                <w:b w:val="false"/>
                <w:i w:val="false"/>
                <w:color w:val="000000"/>
                <w:sz w:val="20"/>
              </w:rPr>
              <w:t>оның ішінде азаматтық хал актілері жазбаларына</w:t>
            </w:r>
            <w:r>
              <w:br/>
            </w:r>
            <w:r>
              <w:rPr>
                <w:rFonts w:ascii="Times New Roman"/>
                <w:b w:val="false"/>
                <w:i w:val="false"/>
                <w:color w:val="000000"/>
                <w:sz w:val="20"/>
              </w:rPr>
              <w:t>өзгерістер, толықтырулар мен түзетулер енгізу"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328" w:id="312"/>
    <w:p>
      <w:pPr>
        <w:spacing w:after="0"/>
        <w:ind w:left="0"/>
        <w:jc w:val="left"/>
      </w:pPr>
      <w:r>
        <w:rPr>
          <w:rFonts w:ascii="Times New Roman"/>
          <w:b/>
          <w:i w:val="false"/>
          <w:color w:val="000000"/>
        </w:rPr>
        <w:t xml:space="preserve"> "Электронды үкімет" порталы арқылы мемлекеттік қызмет көрсету</w:t>
      </w:r>
      <w:r>
        <w:br/>
      </w:r>
      <w:r>
        <w:rPr>
          <w:rFonts w:ascii="Times New Roman"/>
          <w:b/>
          <w:i w:val="false"/>
          <w:color w:val="000000"/>
        </w:rPr>
        <w:t>кезіндегі функционалдық өзара іс-қимыл диаграммасы</w:t>
      </w:r>
    </w:p>
    <w:bookmarkEnd w:id="312"/>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961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8961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w:t>
            </w:r>
            <w:r>
              <w:br/>
            </w:r>
            <w:r>
              <w:rPr>
                <w:rFonts w:ascii="Times New Roman"/>
                <w:b w:val="false"/>
                <w:i w:val="false"/>
                <w:color w:val="000000"/>
                <w:sz w:val="20"/>
              </w:rPr>
              <w:t>оның ішінде азаматтық хал актілері жазбаларына</w:t>
            </w:r>
            <w:r>
              <w:br/>
            </w:r>
            <w:r>
              <w:rPr>
                <w:rFonts w:ascii="Times New Roman"/>
                <w:b w:val="false"/>
                <w:i w:val="false"/>
                <w:color w:val="000000"/>
                <w:sz w:val="20"/>
              </w:rPr>
              <w:t>өзгерістер,толықтырулар мен түзетулер енгізу"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330" w:id="313"/>
    <w:p>
      <w:pPr>
        <w:spacing w:after="0"/>
        <w:ind w:left="0"/>
        <w:jc w:val="left"/>
      </w:pPr>
      <w:r>
        <w:rPr>
          <w:rFonts w:ascii="Times New Roman"/>
          <w:b/>
          <w:i w:val="false"/>
          <w:color w:val="000000"/>
        </w:rPr>
        <w:t xml:space="preserve"> Некені (ерлі-зайыптылықты) бұзуды тіркеу, оның ішінде азаматтық</w:t>
      </w:r>
      <w:r>
        <w:br/>
      </w:r>
      <w:r>
        <w:rPr>
          <w:rFonts w:ascii="Times New Roman"/>
          <w:b/>
          <w:i w:val="false"/>
          <w:color w:val="000000"/>
        </w:rPr>
        <w:t>хал актілері жазбаларына өзгерістер, толықтырулар мен түзетулер</w:t>
      </w:r>
      <w:r>
        <w:br/>
      </w:r>
      <w:r>
        <w:rPr>
          <w:rFonts w:ascii="Times New Roman"/>
          <w:b/>
          <w:i w:val="false"/>
          <w:color w:val="000000"/>
        </w:rPr>
        <w:t>енгізу" мемлекеттік көрсетілетін қызметтің бизнес-үдерісінің</w:t>
      </w:r>
      <w:r>
        <w:br/>
      </w:r>
      <w:r>
        <w:rPr>
          <w:rFonts w:ascii="Times New Roman"/>
          <w:b/>
          <w:i w:val="false"/>
          <w:color w:val="000000"/>
        </w:rPr>
        <w:t>анықтамалығы</w:t>
      </w:r>
    </w:p>
    <w:bookmarkEnd w:id="313"/>
    <w:p>
      <w:pPr>
        <w:spacing w:after="0"/>
        <w:ind w:left="0"/>
        <w:jc w:val="both"/>
      </w:pPr>
      <w:r>
        <w:rPr>
          <w:rFonts w:ascii="Times New Roman"/>
          <w:b w:val="false"/>
          <w:i w:val="false"/>
          <w:color w:val="000000"/>
          <w:sz w:val="28"/>
        </w:rPr>
        <w:t>
      1) қызмет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"е-үкімет" веб-порталы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