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3b04d" w14:textId="933b04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қызметтер көрсету сапасын мемлекеттік бақылау қағидаларын бекіту туралы</w:t>
      </w:r>
    </w:p>
    <w:p>
      <w:pPr>
        <w:spacing w:after="0"/>
        <w:ind w:left="0"/>
        <w:jc w:val="both"/>
      </w:pPr>
      <w:r>
        <w:rPr>
          <w:rFonts w:ascii="Times New Roman"/>
          <w:b w:val="false"/>
          <w:i w:val="false"/>
          <w:color w:val="000000"/>
          <w:sz w:val="28"/>
        </w:rPr>
        <w:t>Қазақстан Республикасы Мемлекеттік қызмет істері және сыбайлас жемқорлыққа қарсы іс-қимыл агенттігі Төрағасының 2016 жылғы 8 желтоқсандағы № 78 бұйрығы. Қазақстан Республикасының Әділет министрлігінде 2017 жылғы 26 қаңтарда № 14740 болып тіркелді.</w:t>
      </w:r>
    </w:p>
    <w:p>
      <w:pPr>
        <w:spacing w:after="0"/>
        <w:ind w:left="0"/>
        <w:jc w:val="both"/>
      </w:pPr>
      <w:bookmarkStart w:name="z0"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7-бабының </w:t>
      </w:r>
      <w:r>
        <w:rPr>
          <w:rFonts w:ascii="Times New Roman"/>
          <w:b w:val="false"/>
          <w:i w:val="false"/>
          <w:color w:val="000000"/>
          <w:sz w:val="28"/>
        </w:rPr>
        <w:t>3)-тармақшасына</w:t>
      </w:r>
      <w:r>
        <w:rPr>
          <w:rFonts w:ascii="Times New Roman"/>
          <w:b w:val="false"/>
          <w:i w:val="false"/>
          <w:color w:val="000000"/>
          <w:sz w:val="28"/>
        </w:rPr>
        <w:t xml:space="preserve">, "Мемлекеттік статистика туралы" Қазақстан Республикасы Заңының 16-бабының 3-тармағы </w:t>
      </w:r>
      <w:r>
        <w:rPr>
          <w:rFonts w:ascii="Times New Roman"/>
          <w:b w:val="false"/>
          <w:i w:val="false"/>
          <w:color w:val="000000"/>
          <w:sz w:val="28"/>
        </w:rPr>
        <w:t>2)-тармақшасына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Қоса беріліп отырған Мемлекеттік қызметтер көрсету сапасын мемлекеттік бақылау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xml:space="preserve">
      2. "Мемлекеттік қызметтер көрсету сапасын мемлекеттік бақылау қағидаларын бекіту туралы" Қазақстан Республикасы Мемлекеттік қызмет істері министрінің 2016 жылғы 16 ақпандағы № 35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13359 болып тіркелген, 2016 жылғы 11 наурызда "Әділет" ақпараттық-құқықтық жүйесінде жарияланған) күші жойылды деп танылсын. </w:t>
      </w:r>
    </w:p>
    <w:bookmarkEnd w:id="2"/>
    <w:bookmarkStart w:name="z3" w:id="3"/>
    <w:p>
      <w:pPr>
        <w:spacing w:after="0"/>
        <w:ind w:left="0"/>
        <w:jc w:val="both"/>
      </w:pPr>
      <w:r>
        <w:rPr>
          <w:rFonts w:ascii="Times New Roman"/>
          <w:b w:val="false"/>
          <w:i w:val="false"/>
          <w:color w:val="000000"/>
          <w:sz w:val="28"/>
        </w:rPr>
        <w:t>
      3. Қазақстан Республикасы Мемлекеттік қызмет істер және сыбайлас жемқорлыққа қарсы іс-қимыл агенттігінің Мемлекеттік қызметтер департаменті заңнамамен белгіленген тәртіпте:</w:t>
      </w:r>
    </w:p>
    <w:bookmarkEnd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бұйрықтың Қазақстан Республикасының Әділет министрлігінде мемлекеттік тіркегеннен кейін күнтізбелік он күн ішінде мерзімді баспасөз басылымдарына ресми жариялауға жолдануын;</w:t>
      </w:r>
    </w:p>
    <w:p>
      <w:pPr>
        <w:spacing w:after="0"/>
        <w:ind w:left="0"/>
        <w:jc w:val="both"/>
      </w:pPr>
      <w:r>
        <w:rPr>
          <w:rFonts w:ascii="Times New Roman"/>
          <w:b w:val="false"/>
          <w:i w:val="false"/>
          <w:color w:val="000000"/>
          <w:sz w:val="28"/>
        </w:rPr>
        <w:t>
      3) осы бұйрықтың тіркегеннен кейін күнтізбелік он күн ішінде Қазақстан Республикасының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жолдануын;</w:t>
      </w:r>
    </w:p>
    <w:p>
      <w:pPr>
        <w:spacing w:after="0"/>
        <w:ind w:left="0"/>
        <w:jc w:val="both"/>
      </w:pPr>
      <w:r>
        <w:rPr>
          <w:rFonts w:ascii="Times New Roman"/>
          <w:b w:val="false"/>
          <w:i w:val="false"/>
          <w:color w:val="000000"/>
          <w:sz w:val="28"/>
        </w:rPr>
        <w:t>
      4) осы бұйрықтың Қазақстан Республикасы Мемлекеттік қызмет істері және сыбайлас жемқорлыққа қарсы іс-қимыл агенттігінің интернет-ресурсында орналастырылуын қамтамасыз етсін.</w:t>
      </w:r>
    </w:p>
    <w:bookmarkStart w:name="z4" w:id="4"/>
    <w:p>
      <w:pPr>
        <w:spacing w:after="0"/>
        <w:ind w:left="0"/>
        <w:jc w:val="both"/>
      </w:pPr>
      <w:r>
        <w:rPr>
          <w:rFonts w:ascii="Times New Roman"/>
          <w:b w:val="false"/>
          <w:i w:val="false"/>
          <w:color w:val="000000"/>
          <w:sz w:val="28"/>
        </w:rPr>
        <w:t>
      4. Осы бұйрықтың орындалуын бақылау мемлекеттік қызметтерді көрсетудің сапасын бақылау және бағалау мәселелеріне жетекшілік ететін Қазақстан Республикасының Мемлекеттік қызмет істер және сыбайлас жемқорлыққа қарсы іс-қимыл агенттігі Төрағасының орынбасарына жүктелсін.</w:t>
      </w:r>
    </w:p>
    <w:bookmarkEnd w:id="4"/>
    <w:bookmarkStart w:name="z5" w:id="5"/>
    <w:p>
      <w:pPr>
        <w:spacing w:after="0"/>
        <w:ind w:left="0"/>
        <w:jc w:val="both"/>
      </w:pPr>
      <w:r>
        <w:rPr>
          <w:rFonts w:ascii="Times New Roman"/>
          <w:b w:val="false"/>
          <w:i w:val="false"/>
          <w:color w:val="000000"/>
          <w:sz w:val="28"/>
        </w:rPr>
        <w:t>
      5. Осы бұйрық алғаш ресми жарияланған күннен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Мемлекеттік қызмет істері және</w:t>
            </w:r>
          </w:p>
          <w:p>
            <w:pPr>
              <w:spacing w:after="20"/>
              <w:ind w:left="20"/>
              <w:jc w:val="both"/>
            </w:pPr>
            <w:r>
              <w:rPr>
                <w:rFonts w:ascii="Times New Roman"/>
                <w:b w:val="false"/>
                <w:i/>
                <w:color w:val="000000"/>
                <w:sz w:val="20"/>
              </w:rPr>
              <w:t>сыбайлас жемқорлыққа қарсы</w:t>
            </w:r>
          </w:p>
          <w:p>
            <w:pPr>
              <w:spacing w:after="20"/>
              <w:ind w:left="20"/>
              <w:jc w:val="both"/>
            </w:pPr>
            <w:r>
              <w:rPr>
                <w:rFonts w:ascii="Times New Roman"/>
                <w:b w:val="false"/>
                <w:i/>
                <w:color w:val="000000"/>
                <w:sz w:val="20"/>
              </w:rPr>
              <w:t>іс-қимыл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Қожамжаров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Ақпарат және коммуникациялар министрі</w:t>
      </w:r>
    </w:p>
    <w:p>
      <w:pPr>
        <w:spacing w:after="0"/>
        <w:ind w:left="0"/>
        <w:jc w:val="both"/>
      </w:pPr>
      <w:r>
        <w:rPr>
          <w:rFonts w:ascii="Times New Roman"/>
          <w:b w:val="false"/>
          <w:i w:val="false"/>
          <w:color w:val="000000"/>
          <w:sz w:val="28"/>
        </w:rPr>
        <w:t>
      ______________________ Д. Абаев</w:t>
      </w:r>
    </w:p>
    <w:p>
      <w:pPr>
        <w:spacing w:after="0"/>
        <w:ind w:left="0"/>
        <w:jc w:val="both"/>
      </w:pPr>
      <w:r>
        <w:rPr>
          <w:rFonts w:ascii="Times New Roman"/>
          <w:b w:val="false"/>
          <w:i w:val="false"/>
          <w:color w:val="000000"/>
          <w:sz w:val="28"/>
        </w:rPr>
        <w:t>
      2016 жылғы "___"___________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xml:space="preserve">
      Статистика комитетінің төрағасы </w:t>
      </w:r>
    </w:p>
    <w:p>
      <w:pPr>
        <w:spacing w:after="0"/>
        <w:ind w:left="0"/>
        <w:jc w:val="both"/>
      </w:pPr>
      <w:r>
        <w:rPr>
          <w:rFonts w:ascii="Times New Roman"/>
          <w:b w:val="false"/>
          <w:i w:val="false"/>
          <w:color w:val="000000"/>
          <w:sz w:val="28"/>
        </w:rPr>
        <w:t>
      _________________ Н. Айдапкелов</w:t>
      </w:r>
    </w:p>
    <w:p>
      <w:pPr>
        <w:spacing w:after="0"/>
        <w:ind w:left="0"/>
        <w:jc w:val="both"/>
      </w:pPr>
      <w:r>
        <w:rPr>
          <w:rFonts w:ascii="Times New Roman"/>
          <w:b w:val="false"/>
          <w:i w:val="false"/>
          <w:color w:val="000000"/>
          <w:sz w:val="28"/>
        </w:rPr>
        <w:t>
      2016 жылғы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 істері және</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 Төрағасының</w:t>
            </w:r>
            <w:r>
              <w:br/>
            </w:r>
            <w:r>
              <w:rPr>
                <w:rFonts w:ascii="Times New Roman"/>
                <w:b w:val="false"/>
                <w:i w:val="false"/>
                <w:color w:val="000000"/>
                <w:sz w:val="20"/>
              </w:rPr>
              <w:t>2016 жылғы 8 желтоқсандағы</w:t>
            </w:r>
            <w:r>
              <w:br/>
            </w:r>
            <w:r>
              <w:rPr>
                <w:rFonts w:ascii="Times New Roman"/>
                <w:b w:val="false"/>
                <w:i w:val="false"/>
                <w:color w:val="000000"/>
                <w:sz w:val="20"/>
              </w:rPr>
              <w:t>№ 78 бұйрығымен бекітілген</w:t>
            </w:r>
          </w:p>
        </w:tc>
      </w:tr>
    </w:tbl>
    <w:bookmarkStart w:name="z61" w:id="6"/>
    <w:p>
      <w:pPr>
        <w:spacing w:after="0"/>
        <w:ind w:left="0"/>
        <w:jc w:val="left"/>
      </w:pPr>
      <w:r>
        <w:rPr>
          <w:rFonts w:ascii="Times New Roman"/>
          <w:b/>
          <w:i w:val="false"/>
          <w:color w:val="000000"/>
        </w:rPr>
        <w:t xml:space="preserve"> Мемлекеттік қызметтер көрсету сапасын мемлекеттік бақылау қағидалары</w:t>
      </w:r>
    </w:p>
    <w:bookmarkEnd w:id="6"/>
    <w:p>
      <w:pPr>
        <w:spacing w:after="0"/>
        <w:ind w:left="0"/>
        <w:jc w:val="both"/>
      </w:pPr>
      <w:r>
        <w:rPr>
          <w:rFonts w:ascii="Times New Roman"/>
          <w:b w:val="false"/>
          <w:i w:val="false"/>
          <w:color w:val="ff0000"/>
          <w:sz w:val="28"/>
        </w:rPr>
        <w:t xml:space="preserve">
      Ескерту. Қағидалар жаңа редакцияда - ҚР Мемлекеттік қызмет істері агенттігі Төрағасының м.а. 25.06.2024 </w:t>
      </w:r>
      <w:r>
        <w:rPr>
          <w:rFonts w:ascii="Times New Roman"/>
          <w:b w:val="false"/>
          <w:i w:val="false"/>
          <w:color w:val="ff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2" w:id="7"/>
    <w:p>
      <w:pPr>
        <w:spacing w:after="0"/>
        <w:ind w:left="0"/>
        <w:jc w:val="left"/>
      </w:pPr>
      <w:r>
        <w:rPr>
          <w:rFonts w:ascii="Times New Roman"/>
          <w:b/>
          <w:i w:val="false"/>
          <w:color w:val="000000"/>
        </w:rPr>
        <w:t xml:space="preserve"> 1-тарау. Жалпы ережелер</w:t>
      </w:r>
    </w:p>
    <w:bookmarkEnd w:id="7"/>
    <w:bookmarkStart w:name="z63" w:id="8"/>
    <w:p>
      <w:pPr>
        <w:spacing w:after="0"/>
        <w:ind w:left="0"/>
        <w:jc w:val="both"/>
      </w:pPr>
      <w:r>
        <w:rPr>
          <w:rFonts w:ascii="Times New Roman"/>
          <w:b w:val="false"/>
          <w:i w:val="false"/>
          <w:color w:val="000000"/>
          <w:sz w:val="28"/>
        </w:rPr>
        <w:t xml:space="preserve">
      1. Осы Мемлекеттік қызметтер көрсету сапасын мемлекеттік бақылау қағидалары Қазақстан Республикасының "Мемлекеттік және әлеуметтік жауапты көрсетілетін қызметтер туралы"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орталық мемлекеттік органдардың, олардың ведомстволарының, Қазақстан Республикасының шетелдегі мекемелерінің, орталық мемлекеттік органдар мен олардың ведомстволарының аумақтық бөлімшелерінің, астананың, облыстардың, республикалық маңызы бар қалалардың,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сондай-ақ орталық мемлекеттік органдардың, олардың ведомстволарының, жергілікті атқарушы органдардың ведомстволық бағынысты ұйымдарының, "Азаматтарға арналған үкімет" мемлекеттік корпорациясы" коммерциялық емес акционерлік қоғамының (бұдан әрі – Мемлекеттік корпорация) және оның филиалдарының, Қазақстан Республикасының заңнамасына сәйкес мемлекеттік қызметтер көрсететін не мемлекеттік қызмет көрсетудің бір немесе бірнеше кезеңдеріне қатысатын және көрсетілетін қызметті берушіге мемлекеттік қызмет көрсету үшін қажетті құжаттар мен ақпаратты ұсынатын жеке және заңды тұлғалардың мемлекеттік қызметтер көрсету сапасын мемлекеттік бақылауды жүргізу тәртібін айқындайды (бұдан әрі – мемлекеттік қызметтер көрсету сапасын мемлекеттік бақылау субъектілері).</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9"/>
    <w:p>
      <w:pPr>
        <w:spacing w:after="0"/>
        <w:ind w:left="0"/>
        <w:jc w:val="both"/>
      </w:pPr>
      <w:r>
        <w:rPr>
          <w:rFonts w:ascii="Times New Roman"/>
          <w:b w:val="false"/>
          <w:i w:val="false"/>
          <w:color w:val="000000"/>
          <w:sz w:val="28"/>
        </w:rPr>
        <w:t>
      2. Қазақстан Республикасының орталық мемлекеттік органдарының, олардың ведомстволары мен ведомстволық бағынысты ұйымдарының, Қазақстан Республикасының шетелдегі мекемелерінің мемлекеттік қызметтер көрсету сапасына мемлекеттік бақылауды мемлекеттік қызметтер көрсету сапасын бағалау және бақылау жөніндегі уәкілетті органның (бұдан әрі – уәкілетті орган) лауазымды адамдары арқылы, ал астананың, облыстардың, республикалық маңызы бар қалалардың, аудандардың, облыстық маңызы бар қалалардың жергілікті атқарушы органдарының, орталық мемлекеттік органдар мен ведомстволардың аумақтық бөлімшелерінің, оларға ведомстволық бағынысты ұйымдардың, қаладағы аудан, аудандық маңызы бар қала, кент, ауыл, ауылдық округ әкімдерінің, Мемлекеттік корпорацияның және оның филиалдарының, сондай-ақ Қазақстан Республикасының заңнамасына сәйкес мемлекеттік қызметтер көрсететін жеке және заңды тұлғалардың қызметіне қатысты мемлекеттік бақылауды уәкілетті органның аумақтық бөлімшелерінің лауазымды адамдары өз құзыреті шегінде, сондай-ақ уәкілетті орган басшылығының тапсырмасы бойынша уәкілетті органның лауазымды адамдары арқылы жүзеге асырылады.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10"/>
    <w:p>
      <w:pPr>
        <w:spacing w:after="0"/>
        <w:ind w:left="0"/>
        <w:jc w:val="both"/>
      </w:pPr>
      <w:r>
        <w:rPr>
          <w:rFonts w:ascii="Times New Roman"/>
          <w:b w:val="false"/>
          <w:i w:val="false"/>
          <w:color w:val="000000"/>
          <w:sz w:val="28"/>
        </w:rPr>
        <w:t>
      3. Мемлекеттік бақылау мынадай қағидаттарға негізделеді:</w:t>
      </w:r>
    </w:p>
    <w:bookmarkEnd w:id="10"/>
    <w:p>
      <w:pPr>
        <w:spacing w:after="0"/>
        <w:ind w:left="0"/>
        <w:jc w:val="both"/>
      </w:pPr>
      <w:r>
        <w:rPr>
          <w:rFonts w:ascii="Times New Roman"/>
          <w:b w:val="false"/>
          <w:i w:val="false"/>
          <w:color w:val="000000"/>
          <w:sz w:val="28"/>
        </w:rPr>
        <w:t>
      1) заңдылық;</w:t>
      </w:r>
    </w:p>
    <w:p>
      <w:pPr>
        <w:spacing w:after="0"/>
        <w:ind w:left="0"/>
        <w:jc w:val="both"/>
      </w:pPr>
      <w:r>
        <w:rPr>
          <w:rFonts w:ascii="Times New Roman"/>
          <w:b w:val="false"/>
          <w:i w:val="false"/>
          <w:color w:val="000000"/>
          <w:sz w:val="28"/>
        </w:rPr>
        <w:t>
      2) объективтілік;</w:t>
      </w:r>
    </w:p>
    <w:p>
      <w:pPr>
        <w:spacing w:after="0"/>
        <w:ind w:left="0"/>
        <w:jc w:val="both"/>
      </w:pPr>
      <w:r>
        <w:rPr>
          <w:rFonts w:ascii="Times New Roman"/>
          <w:b w:val="false"/>
          <w:i w:val="false"/>
          <w:color w:val="000000"/>
          <w:sz w:val="28"/>
        </w:rPr>
        <w:t>
      3) бейтараптық;</w:t>
      </w:r>
    </w:p>
    <w:p>
      <w:pPr>
        <w:spacing w:after="0"/>
        <w:ind w:left="0"/>
        <w:jc w:val="both"/>
      </w:pPr>
      <w:r>
        <w:rPr>
          <w:rFonts w:ascii="Times New Roman"/>
          <w:b w:val="false"/>
          <w:i w:val="false"/>
          <w:color w:val="000000"/>
          <w:sz w:val="28"/>
        </w:rPr>
        <w:t>
      4) анықтық;</w:t>
      </w:r>
    </w:p>
    <w:p>
      <w:pPr>
        <w:spacing w:after="0"/>
        <w:ind w:left="0"/>
        <w:jc w:val="both"/>
      </w:pPr>
      <w:r>
        <w:rPr>
          <w:rFonts w:ascii="Times New Roman"/>
          <w:b w:val="false"/>
          <w:i w:val="false"/>
          <w:color w:val="000000"/>
          <w:sz w:val="28"/>
        </w:rPr>
        <w:t>
      5) жан-жақтылық;</w:t>
      </w:r>
    </w:p>
    <w:p>
      <w:pPr>
        <w:spacing w:after="0"/>
        <w:ind w:left="0"/>
        <w:jc w:val="both"/>
      </w:pPr>
      <w:r>
        <w:rPr>
          <w:rFonts w:ascii="Times New Roman"/>
          <w:b w:val="false"/>
          <w:i w:val="false"/>
          <w:color w:val="000000"/>
          <w:sz w:val="28"/>
        </w:rPr>
        <w:t>
      6) ашықтық.</w:t>
      </w:r>
    </w:p>
    <w:bookmarkStart w:name="z66" w:id="11"/>
    <w:p>
      <w:pPr>
        <w:spacing w:after="0"/>
        <w:ind w:left="0"/>
        <w:jc w:val="both"/>
      </w:pPr>
      <w:r>
        <w:rPr>
          <w:rFonts w:ascii="Times New Roman"/>
          <w:b w:val="false"/>
          <w:i w:val="false"/>
          <w:color w:val="000000"/>
          <w:sz w:val="28"/>
        </w:rPr>
        <w:t>
      4. Мемлекеттік қызметтер көрсету сапасын мемлекеттік бақылау:</w:t>
      </w:r>
    </w:p>
    <w:bookmarkEnd w:id="11"/>
    <w:p>
      <w:pPr>
        <w:spacing w:after="0"/>
        <w:ind w:left="0"/>
        <w:jc w:val="both"/>
      </w:pPr>
      <w:r>
        <w:rPr>
          <w:rFonts w:ascii="Times New Roman"/>
          <w:b w:val="false"/>
          <w:i w:val="false"/>
          <w:color w:val="000000"/>
          <w:sz w:val="28"/>
        </w:rPr>
        <w:t>
      1) жергілікті жерге бару арқылы не лауазымды адамдарды шақырып және (немесе) материалдарды сұрата отырып, жергілікті жерге бармай тексеру;</w:t>
      </w:r>
    </w:p>
    <w:p>
      <w:pPr>
        <w:spacing w:after="0"/>
        <w:ind w:left="0"/>
        <w:jc w:val="both"/>
      </w:pPr>
      <w:r>
        <w:rPr>
          <w:rFonts w:ascii="Times New Roman"/>
          <w:b w:val="false"/>
          <w:i w:val="false"/>
          <w:color w:val="000000"/>
          <w:sz w:val="28"/>
        </w:rPr>
        <w:t>
      2) цифрлық жүйелерге қол жеткізу арқылы не есептік ақпарат пен өзге де мәліметтер негізінде байқау жолымен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7" w:id="12"/>
    <w:p>
      <w:pPr>
        <w:spacing w:after="0"/>
        <w:ind w:left="0"/>
        <w:jc w:val="both"/>
      </w:pPr>
      <w:r>
        <w:rPr>
          <w:rFonts w:ascii="Times New Roman"/>
          <w:b w:val="false"/>
          <w:i w:val="false"/>
          <w:color w:val="000000"/>
          <w:sz w:val="28"/>
        </w:rPr>
        <w:t>
      5. Мемлекеттік қызметтер көрсету сапасын мемлекеттік бақылау субъектілерінің Қазақстан Республикасының мемлекеттік қызметтер көрсету саласындағы заңнамасының талаптарын сақтауы мемлекеттік қызметтер көрсету сапасын мемлекеттік бақылау нысанасы болып табылады.</w:t>
      </w:r>
    </w:p>
    <w:bookmarkEnd w:id="12"/>
    <w:bookmarkStart w:name="z68" w:id="13"/>
    <w:p>
      <w:pPr>
        <w:spacing w:after="0"/>
        <w:ind w:left="0"/>
        <w:jc w:val="both"/>
      </w:pPr>
      <w:r>
        <w:rPr>
          <w:rFonts w:ascii="Times New Roman"/>
          <w:b w:val="false"/>
          <w:i w:val="false"/>
          <w:color w:val="000000"/>
          <w:sz w:val="28"/>
        </w:rPr>
        <w:t>
      6. Тексерулерді есепке алу уәкілетті органның цифрлық жүйесі арқылы жүргізіледі.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9" w:id="14"/>
    <w:p>
      <w:pPr>
        <w:spacing w:after="0"/>
        <w:ind w:left="0"/>
        <w:jc w:val="left"/>
      </w:pPr>
      <w:r>
        <w:rPr>
          <w:rFonts w:ascii="Times New Roman"/>
          <w:b/>
          <w:i w:val="false"/>
          <w:color w:val="000000"/>
        </w:rPr>
        <w:t xml:space="preserve"> 2-тарау. Мемлекеттік қызметтер көрсету сапасына сыртқы мемлекеттік бақылау жүргізудің тәртібі</w:t>
      </w:r>
    </w:p>
    <w:bookmarkEnd w:id="14"/>
    <w:bookmarkStart w:name="z70" w:id="15"/>
    <w:p>
      <w:pPr>
        <w:spacing w:after="0"/>
        <w:ind w:left="0"/>
        <w:jc w:val="both"/>
      </w:pPr>
      <w:r>
        <w:rPr>
          <w:rFonts w:ascii="Times New Roman"/>
          <w:b w:val="false"/>
          <w:i w:val="false"/>
          <w:color w:val="000000"/>
          <w:sz w:val="28"/>
        </w:rPr>
        <w:t>
      7. Мемлекеттік қызметтер көрсету сапасын мемлекеттік бақылауды уәкілетті орган және оның аумақтық бөлімшелері мемлекеттік қызметтер көрсету сапасын мемлекеттік бақылау субъектілерінің Қазақстан Республикасының мемлекеттік көрсетілетін қызметтер саласындағы заңнамасын сақтауын жоспарлы, жоспардан тыс тексеру және байқау нысанында жүргізеді.</w:t>
      </w:r>
    </w:p>
    <w:bookmarkEnd w:id="15"/>
    <w:bookmarkStart w:name="z71" w:id="16"/>
    <w:p>
      <w:pPr>
        <w:spacing w:after="0"/>
        <w:ind w:left="0"/>
        <w:jc w:val="both"/>
      </w:pPr>
      <w:r>
        <w:rPr>
          <w:rFonts w:ascii="Times New Roman"/>
          <w:b w:val="false"/>
          <w:i w:val="false"/>
          <w:color w:val="000000"/>
          <w:sz w:val="28"/>
        </w:rPr>
        <w:t>
      8. Осы тараудың ережелері қарсы барлау қызметін және кәсіпкерлік қызметті ұйымдастыруға, қамтамасыз етуге және жүзеге асыруға байланысты қатынастарға қолданылмайды.</w:t>
      </w:r>
    </w:p>
    <w:bookmarkEnd w:id="16"/>
    <w:bookmarkStart w:name="z72" w:id="17"/>
    <w:p>
      <w:pPr>
        <w:spacing w:after="0"/>
        <w:ind w:left="0"/>
        <w:jc w:val="left"/>
      </w:pPr>
      <w:r>
        <w:rPr>
          <w:rFonts w:ascii="Times New Roman"/>
          <w:b/>
          <w:i w:val="false"/>
          <w:color w:val="000000"/>
        </w:rPr>
        <w:t xml:space="preserve"> 1-параграф. Тексеру жүргізудің тәртібі</w:t>
      </w:r>
    </w:p>
    <w:bookmarkEnd w:id="17"/>
    <w:bookmarkStart w:name="z73" w:id="18"/>
    <w:p>
      <w:pPr>
        <w:spacing w:after="0"/>
        <w:ind w:left="0"/>
        <w:jc w:val="both"/>
      </w:pPr>
      <w:r>
        <w:rPr>
          <w:rFonts w:ascii="Times New Roman"/>
          <w:b w:val="false"/>
          <w:i w:val="false"/>
          <w:color w:val="000000"/>
          <w:sz w:val="28"/>
        </w:rPr>
        <w:t xml:space="preserve">
      9. Тексерулер Заңның 27-1-бабының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түрлерге бөлінеді.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19"/>
    <w:p>
      <w:pPr>
        <w:spacing w:after="0"/>
        <w:ind w:left="0"/>
        <w:jc w:val="both"/>
      </w:pPr>
      <w:r>
        <w:rPr>
          <w:rFonts w:ascii="Times New Roman"/>
          <w:b w:val="false"/>
          <w:i w:val="false"/>
          <w:color w:val="000000"/>
          <w:sz w:val="28"/>
        </w:rPr>
        <w:t xml:space="preserve">
      10. Жоспарлы тексеруді тағайындауға Заңның 27-1-бабының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орган бекіткен жартыжылдық тексеру жоспары негіз болып табылады.</w:t>
      </w:r>
    </w:p>
    <w:bookmarkEnd w:id="19"/>
    <w:p>
      <w:pPr>
        <w:spacing w:after="0"/>
        <w:ind w:left="0"/>
        <w:jc w:val="both"/>
      </w:pPr>
      <w:r>
        <w:rPr>
          <w:rFonts w:ascii="Times New Roman"/>
          <w:b w:val="false"/>
          <w:i w:val="false"/>
          <w:color w:val="000000"/>
          <w:sz w:val="28"/>
        </w:rPr>
        <w:t>
      Бұл ретте тексеруші лауазымды адамдардың құрамы уәкілетті органның немесе оның аумақтық бөлімшелерінің шешімімен өзгертілуі мүмкін.</w:t>
      </w:r>
    </w:p>
    <w:p>
      <w:pPr>
        <w:spacing w:after="0"/>
        <w:ind w:left="0"/>
        <w:jc w:val="both"/>
      </w:pPr>
      <w:r>
        <w:rPr>
          <w:rFonts w:ascii="Times New Roman"/>
          <w:b w:val="false"/>
          <w:i w:val="false"/>
          <w:color w:val="000000"/>
          <w:sz w:val="28"/>
        </w:rPr>
        <w:t xml:space="preserve">
      Тексеруші лауазымды адамдардың құрамы өзгерген кезде уәкілетті орган немесе оның аумақтық бөлімшесі бұл туралы мемлекеттік қызметтер көрсету сапасын мемлекеттік бақылау субъектісін осындай шешім қабылданған күннен бастап бір жұмыс күнінен кешіктірмей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хабардар етеді. </w:t>
      </w:r>
    </w:p>
    <w:bookmarkStart w:name="z75" w:id="20"/>
    <w:p>
      <w:pPr>
        <w:spacing w:after="0"/>
        <w:ind w:left="0"/>
        <w:jc w:val="both"/>
      </w:pPr>
      <w:r>
        <w:rPr>
          <w:rFonts w:ascii="Times New Roman"/>
          <w:b w:val="false"/>
          <w:i w:val="false"/>
          <w:color w:val="000000"/>
          <w:sz w:val="28"/>
        </w:rPr>
        <w:t>
      11. Жартыжылдық тексеру жоспары оларға қатысты жоспарлы тексеру тағайындалған мемлекеттік қызметтер көрсету сапасын мемлекеттік бақылау субъектілерінің тізімі түрінде олардың атаулары міндетті түрде көрсетіле отырып қалыптастырылады.</w:t>
      </w:r>
    </w:p>
    <w:bookmarkEnd w:id="20"/>
    <w:bookmarkStart w:name="z76" w:id="21"/>
    <w:p>
      <w:pPr>
        <w:spacing w:after="0"/>
        <w:ind w:left="0"/>
        <w:jc w:val="both"/>
      </w:pPr>
      <w:r>
        <w:rPr>
          <w:rFonts w:ascii="Times New Roman"/>
          <w:b w:val="false"/>
          <w:i w:val="false"/>
          <w:color w:val="000000"/>
          <w:sz w:val="28"/>
        </w:rPr>
        <w:t xml:space="preserve">
      12. Мемлекеттік қызметтер көрсету сапасын мемлекеттік бақылау субъектісі Заңның 27-1-бабының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жағдайлардың бірі болған кезде тексеру жоспарына енгізілуі мүмкін.</w:t>
      </w:r>
    </w:p>
    <w:bookmarkEnd w:id="21"/>
    <w:bookmarkStart w:name="z77" w:id="22"/>
    <w:p>
      <w:pPr>
        <w:spacing w:after="0"/>
        <w:ind w:left="0"/>
        <w:jc w:val="both"/>
      </w:pPr>
      <w:r>
        <w:rPr>
          <w:rFonts w:ascii="Times New Roman"/>
          <w:b w:val="false"/>
          <w:i w:val="false"/>
          <w:color w:val="000000"/>
          <w:sz w:val="28"/>
        </w:rPr>
        <w:t xml:space="preserve">
      13. Жоспардан тыс тексеру 6-тармақта көзделген негіздер бойынша тағайындалады және заңның 27-1-бабының </w:t>
      </w:r>
      <w:r>
        <w:rPr>
          <w:rFonts w:ascii="Times New Roman"/>
          <w:b w:val="false"/>
          <w:i w:val="false"/>
          <w:color w:val="000000"/>
          <w:sz w:val="28"/>
        </w:rPr>
        <w:t>8-тармағына</w:t>
      </w:r>
      <w:r>
        <w:rPr>
          <w:rFonts w:ascii="Times New Roman"/>
          <w:b w:val="false"/>
          <w:i w:val="false"/>
          <w:color w:val="000000"/>
          <w:sz w:val="28"/>
        </w:rPr>
        <w:t xml:space="preserve"> сәйкес жүргізіледі.</w:t>
      </w:r>
    </w:p>
    <w:bookmarkEnd w:id="22"/>
    <w:bookmarkStart w:name="z78" w:id="23"/>
    <w:p>
      <w:pPr>
        <w:spacing w:after="0"/>
        <w:ind w:left="0"/>
        <w:jc w:val="both"/>
      </w:pPr>
      <w:r>
        <w:rPr>
          <w:rFonts w:ascii="Times New Roman"/>
          <w:b w:val="false"/>
          <w:i w:val="false"/>
          <w:color w:val="000000"/>
          <w:sz w:val="28"/>
        </w:rPr>
        <w:t xml:space="preserve">
      14. Уәкілетті органның және оның аумақтық бөлімшелерінің лауазымды адамының тексеру жүргізуді бастау туралы шешімі Заңның 27-2-бабының </w:t>
      </w:r>
      <w:r>
        <w:rPr>
          <w:rFonts w:ascii="Times New Roman"/>
          <w:b w:val="false"/>
          <w:i w:val="false"/>
          <w:color w:val="000000"/>
          <w:sz w:val="28"/>
        </w:rPr>
        <w:t>3-тармағына</w:t>
      </w:r>
      <w:r>
        <w:rPr>
          <w:rFonts w:ascii="Times New Roman"/>
          <w:b w:val="false"/>
          <w:i w:val="false"/>
          <w:color w:val="000000"/>
          <w:sz w:val="28"/>
        </w:rPr>
        <w:t xml:space="preserve"> сәйкес хабарлама түрінде ресімделеді</w:t>
      </w:r>
    </w:p>
    <w:bookmarkEnd w:id="23"/>
    <w:p>
      <w:pPr>
        <w:spacing w:after="0"/>
        <w:ind w:left="0"/>
        <w:jc w:val="both"/>
      </w:pPr>
      <w:r>
        <w:rPr>
          <w:rFonts w:ascii="Times New Roman"/>
          <w:b w:val="false"/>
          <w:i w:val="false"/>
          <w:color w:val="000000"/>
          <w:sz w:val="28"/>
        </w:rPr>
        <w:t xml:space="preserve">
      Жоспарлы тексерудің басталғаны туралы хабарлама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оның басталуына дейін кемінде үш жұмыс күні бұрын және жоспардан тыс тексеру басталғанға дейін кемінде бір тәулік бұрын жіберіледі.</w:t>
      </w:r>
    </w:p>
    <w:p>
      <w:pPr>
        <w:spacing w:after="0"/>
        <w:ind w:left="0"/>
        <w:jc w:val="both"/>
      </w:pPr>
      <w:r>
        <w:rPr>
          <w:rFonts w:ascii="Times New Roman"/>
          <w:b w:val="false"/>
          <w:i w:val="false"/>
          <w:color w:val="000000"/>
          <w:sz w:val="28"/>
        </w:rPr>
        <w:t>
      Тексеру орнына бармай тексеру жүргізу кезінде тексеру жүргізуге уәкілетті адам мемлекеттік қызметтер көрсету сапасын мемлекеттік бақылау субъектісінің лауазымды адамдарын олардың келетін күні мен уақытын көрсете отырып сұрау салу жолымен шақырады және (немесе) қажетті материалдарды ұсынуды сұратады.</w:t>
      </w:r>
    </w:p>
    <w:bookmarkStart w:name="z79" w:id="24"/>
    <w:p>
      <w:pPr>
        <w:spacing w:after="0"/>
        <w:ind w:left="0"/>
        <w:jc w:val="both"/>
      </w:pPr>
      <w:r>
        <w:rPr>
          <w:rFonts w:ascii="Times New Roman"/>
          <w:b w:val="false"/>
          <w:i w:val="false"/>
          <w:color w:val="000000"/>
          <w:sz w:val="28"/>
        </w:rPr>
        <w:t xml:space="preserve">
      15. Тексеру жүргізу мерзімі Заңның 27-2-бабының </w:t>
      </w:r>
      <w:r>
        <w:rPr>
          <w:rFonts w:ascii="Times New Roman"/>
          <w:b w:val="false"/>
          <w:i w:val="false"/>
          <w:color w:val="000000"/>
          <w:sz w:val="28"/>
        </w:rPr>
        <w:t>4-тармағына</w:t>
      </w:r>
      <w:r>
        <w:rPr>
          <w:rFonts w:ascii="Times New Roman"/>
          <w:b w:val="false"/>
          <w:i w:val="false"/>
          <w:color w:val="000000"/>
          <w:sz w:val="28"/>
        </w:rPr>
        <w:t xml:space="preserve"> сәйкес тоқтатыла тұрады.</w:t>
      </w:r>
    </w:p>
    <w:bookmarkEnd w:id="24"/>
    <w:p>
      <w:pPr>
        <w:spacing w:after="0"/>
        <w:ind w:left="0"/>
        <w:jc w:val="both"/>
      </w:pPr>
      <w:r>
        <w:rPr>
          <w:rFonts w:ascii="Times New Roman"/>
          <w:b w:val="false"/>
          <w:i w:val="false"/>
          <w:color w:val="000000"/>
          <w:sz w:val="28"/>
        </w:rPr>
        <w:t xml:space="preserve">
      Тексеру жүргізу мерзімдері тоқтатыла тұрған және қайта басталған кезде уәкілетті орган немесе оның аумақтық бөлімшесі бұл туралы осы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 бойынша осындай шешім қабылданған күннен бастап бір жұмыс күнінен кешіктірмей мемлекеттік қызметтер көрсету сапасын мемлекеттік бақылау субъектісін хабардар етеді.</w:t>
      </w:r>
    </w:p>
    <w:p>
      <w:pPr>
        <w:spacing w:after="0"/>
        <w:ind w:left="0"/>
        <w:jc w:val="both"/>
      </w:pPr>
      <w:r>
        <w:rPr>
          <w:rFonts w:ascii="Times New Roman"/>
          <w:b w:val="false"/>
          <w:i w:val="false"/>
          <w:color w:val="000000"/>
          <w:sz w:val="28"/>
        </w:rPr>
        <w:t>
      Тексеруді жүргізу мерзімін есептеу ол қайта басталған күннен бастап жалғасады.</w:t>
      </w:r>
    </w:p>
    <w:bookmarkStart w:name="z80" w:id="25"/>
    <w:p>
      <w:pPr>
        <w:spacing w:after="0"/>
        <w:ind w:left="0"/>
        <w:jc w:val="both"/>
      </w:pPr>
      <w:r>
        <w:rPr>
          <w:rFonts w:ascii="Times New Roman"/>
          <w:b w:val="false"/>
          <w:i w:val="false"/>
          <w:color w:val="000000"/>
          <w:sz w:val="28"/>
        </w:rPr>
        <w:t xml:space="preserve">
      16. Тексеру барысында тексеруді жүргізетін уәкілетті органның және оның аумақтық бөлімшелерінің лауазымды адамы тексеру аяқталған күнге дейін үш жұмыс күнінен кешіктірмей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тексеру нәтижелері туралы анықтаманың жобасын жасайды және мемлекеттік қызметтер көрсету сапасын мемлекеттік бақылау субъектілеріне, сондай-ақ Заңның 27-1-бабы 6-тармағының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адамдарға жібереді.</w:t>
      </w:r>
    </w:p>
    <w:bookmarkEnd w:id="25"/>
    <w:bookmarkStart w:name="z81" w:id="26"/>
    <w:p>
      <w:pPr>
        <w:spacing w:after="0"/>
        <w:ind w:left="0"/>
        <w:jc w:val="both"/>
      </w:pPr>
      <w:r>
        <w:rPr>
          <w:rFonts w:ascii="Times New Roman"/>
          <w:b w:val="false"/>
          <w:i w:val="false"/>
          <w:color w:val="000000"/>
          <w:sz w:val="28"/>
        </w:rPr>
        <w:t xml:space="preserve">
      17. Мемлекеттік қызметтер көрсету сапасын мемлекеттік бақылау субъектісі, сондай-ақ Заңның 27-1-бабы 6-тармағының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адамдар тексеру жүргізетін уәкілетті органның және оның аумақтық бөлімшелерінің лауазымды адамдары жүргізетін тыңдауға қатысуға және тексеру нәтижелері туралы анықтаманың жобасына оны алған күннен бастап екі жұмыс күнінен кешіктірілмейтін мерзімде қарсылық ұсынуға немесе айтуға құқылы.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17-тармақтың орыс тіліндегі мәтініне өзгеріс енгізіледі, қазақ тіліндегі мәтін өзгермейді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27"/>
    <w:p>
      <w:pPr>
        <w:spacing w:after="0"/>
        <w:ind w:left="0"/>
        <w:jc w:val="both"/>
      </w:pPr>
      <w:r>
        <w:rPr>
          <w:rFonts w:ascii="Times New Roman"/>
          <w:b w:val="false"/>
          <w:i w:val="false"/>
          <w:color w:val="000000"/>
          <w:sz w:val="28"/>
        </w:rPr>
        <w:t>
      18. Тексеру нәтижелері туралы анықтаманың жобасына келіп түскен қарсылықтарды қарау нәтижелері бойынша тексеру жүргізетін уәкілетті органның және оның аумақтық бөлімшелерінің лауазымды адамдары тексеру нәтижелері туралы анықтама жасайды не белгіленген мерзім шегінде елеулі маңызы бар мәліметтерді қосымша зерделеу жөнінде шаралар қабылдайды, оның ішінде тексеру жүргізуді тоқтата тұрады.</w:t>
      </w:r>
    </w:p>
    <w:bookmarkEnd w:id="27"/>
    <w:bookmarkStart w:name="z83" w:id="28"/>
    <w:p>
      <w:pPr>
        <w:spacing w:after="0"/>
        <w:ind w:left="0"/>
        <w:jc w:val="both"/>
      </w:pPr>
      <w:r>
        <w:rPr>
          <w:rFonts w:ascii="Times New Roman"/>
          <w:b w:val="false"/>
          <w:i w:val="false"/>
          <w:color w:val="000000"/>
          <w:sz w:val="28"/>
        </w:rPr>
        <w:t xml:space="preserve">
      19. Қазақстан Республикасының мемлекеттік қызметтер көрсету саласындағы заңнамасын бұзушылықтар тексеру нәтижелері туралы анықтамамен расталатын жағдайларда, мемлекеттік қызметтер көрсету сапасын мемлекеттік бақылау субъектісінің атына тексеру нәтижелері бойынша анықталған бұзушылықтарды жою туралы, сондай-ақ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бұзушылыққа жол берген адамдардың жауапкершілігін қарау туралы қараулы міндетті ұсыным енгізіледі.</w:t>
      </w:r>
    </w:p>
    <w:bookmarkEnd w:id="28"/>
    <w:bookmarkStart w:name="z84" w:id="29"/>
    <w:p>
      <w:pPr>
        <w:spacing w:after="0"/>
        <w:ind w:left="0"/>
        <w:jc w:val="both"/>
      </w:pPr>
      <w:r>
        <w:rPr>
          <w:rFonts w:ascii="Times New Roman"/>
          <w:b w:val="false"/>
          <w:i w:val="false"/>
          <w:color w:val="000000"/>
          <w:sz w:val="28"/>
        </w:rPr>
        <w:t>
      20. Анықталған бұзушылықтарды жою туралы ұсыным мемлекеттік қызметтер көрсету сапасын мемлекеттік бақылау субъектісінің онда көрсетілген бұзушылықтарды күнтізбелік отыз күн ішінде жою бойынша шаралар қабылдай отырып қарауына жатады.</w:t>
      </w:r>
    </w:p>
    <w:bookmarkEnd w:id="29"/>
    <w:bookmarkStart w:name="z85" w:id="30"/>
    <w:p>
      <w:pPr>
        <w:spacing w:after="0"/>
        <w:ind w:left="0"/>
        <w:jc w:val="both"/>
      </w:pPr>
      <w:r>
        <w:rPr>
          <w:rFonts w:ascii="Times New Roman"/>
          <w:b w:val="false"/>
          <w:i w:val="false"/>
          <w:color w:val="000000"/>
          <w:sz w:val="28"/>
        </w:rPr>
        <w:t>
      21. Егер анықталған бұзушылықтарды жою туралы ұсынымды орындау үшін қосымша уақыт және (немесе) қаржылық шығындар талап етілсе, мемлекеттік қызметтер көрсету сапасын мемлекеттік бақылау субъектісі оған көрсетілген ұсынымды тапсырған күннен бастап үш жұмыс күнінен кешіктірмей анықталған бұзушылықтарды жою мерзімдерін ұзарту туралы өтінішпен уәкілетті органға және (немесе) оның аумақтық бөлімшесіне жүгіне алады.</w:t>
      </w:r>
    </w:p>
    <w:bookmarkEnd w:id="30"/>
    <w:p>
      <w:pPr>
        <w:spacing w:after="0"/>
        <w:ind w:left="0"/>
        <w:jc w:val="both"/>
      </w:pPr>
      <w:r>
        <w:rPr>
          <w:rFonts w:ascii="Times New Roman"/>
          <w:b w:val="false"/>
          <w:i w:val="false"/>
          <w:color w:val="000000"/>
          <w:sz w:val="28"/>
        </w:rPr>
        <w:t>
      Өтініште мемлекеттік қызметтер көрсету сапасын мемлекеттік бақылау субъектісі бұзушылықтарды жою бойынша қабылданатын шараларды және бұзушылықтарды жою мерзімдерін ұзартудың объективті себептерін баяндайды.</w:t>
      </w:r>
    </w:p>
    <w:p>
      <w:pPr>
        <w:spacing w:after="0"/>
        <w:ind w:left="0"/>
        <w:jc w:val="both"/>
      </w:pPr>
      <w:r>
        <w:rPr>
          <w:rFonts w:ascii="Times New Roman"/>
          <w:b w:val="false"/>
          <w:i w:val="false"/>
          <w:color w:val="000000"/>
          <w:sz w:val="28"/>
        </w:rPr>
        <w:t>
      Уәкілетті орган және (немесе) оның аумақтық бөлімшесі өтініште жазылған дәлелдерді ескере отырып, үш жұмыс күні ішінде бұзушылықтарды жою мерзімдерін ұзарту немесе уәжді негіздемемен ұзартудан бас тарту туралы шешім қабылдайды.</w:t>
      </w:r>
    </w:p>
    <w:bookmarkStart w:name="z86" w:id="31"/>
    <w:p>
      <w:pPr>
        <w:spacing w:after="0"/>
        <w:ind w:left="0"/>
        <w:jc w:val="both"/>
      </w:pPr>
      <w:r>
        <w:rPr>
          <w:rFonts w:ascii="Times New Roman"/>
          <w:b w:val="false"/>
          <w:i w:val="false"/>
          <w:color w:val="000000"/>
          <w:sz w:val="28"/>
        </w:rPr>
        <w:t>
      22. Көрсетілетін қызметті алушылардың құқықтарын, бостандықтары мен заңды мүдделерін іске асыруға кедергілер жасалған Қазақстан Республикасының мемлекеттік қызметтер көрсету саласындағы заңнамасын бұзушылықтар бойынша мемлекеттік көрсетілетін қызметті алу үшін қайта жүгіну қажеттілігінсіз қалпына келтіру жөніндегі шаралар да қабылданады.</w:t>
      </w:r>
    </w:p>
    <w:bookmarkEnd w:id="31"/>
    <w:bookmarkStart w:name="z87" w:id="32"/>
    <w:p>
      <w:pPr>
        <w:spacing w:after="0"/>
        <w:ind w:left="0"/>
        <w:jc w:val="both"/>
      </w:pPr>
      <w:r>
        <w:rPr>
          <w:rFonts w:ascii="Times New Roman"/>
          <w:b w:val="false"/>
          <w:i w:val="false"/>
          <w:color w:val="000000"/>
          <w:sz w:val="28"/>
        </w:rPr>
        <w:t>
      23. Анықталған бұзушылықтарды жою туралы ұсынымды қарау қорытындылары туралы ақпарат уәкілетті органға немесе оның аумақтық бөлімшесіне ол қаралған күннен бастап екі жұмыс күні ішінде жіберіледі.</w:t>
      </w:r>
    </w:p>
    <w:bookmarkEnd w:id="32"/>
    <w:bookmarkStart w:name="z88" w:id="33"/>
    <w:p>
      <w:pPr>
        <w:spacing w:after="0"/>
        <w:ind w:left="0"/>
        <w:jc w:val="both"/>
      </w:pPr>
      <w:r>
        <w:rPr>
          <w:rFonts w:ascii="Times New Roman"/>
          <w:b w:val="false"/>
          <w:i w:val="false"/>
          <w:color w:val="000000"/>
          <w:sz w:val="28"/>
        </w:rPr>
        <w:t xml:space="preserve">
      24. Ақпарат ұсынылмаған жағдайда уәкілетті орган және оның аумақтық бөлімшелері Заңның 27-1-бабы 6-тармағының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жоспардан тыс тексеру тағайындайды.</w:t>
      </w:r>
    </w:p>
    <w:bookmarkEnd w:id="33"/>
    <w:bookmarkStart w:name="z89" w:id="34"/>
    <w:p>
      <w:pPr>
        <w:spacing w:after="0"/>
        <w:ind w:left="0"/>
        <w:jc w:val="both"/>
      </w:pPr>
      <w:r>
        <w:rPr>
          <w:rFonts w:ascii="Times New Roman"/>
          <w:b w:val="false"/>
          <w:i w:val="false"/>
          <w:color w:val="000000"/>
          <w:sz w:val="28"/>
        </w:rPr>
        <w:t>
      25. Уәкілетті органмен және оның аумақтық бөлімшелерімен Қазақстан Республикасының Әкімшілік құқық бұзушылық туралы кодексінде белгіленген тәртіпте әкімшілік құқық бұзушылық туралы хаттамалар толтырылады және әкімшілік істер қаралады.</w:t>
      </w:r>
    </w:p>
    <w:bookmarkEnd w:id="34"/>
    <w:bookmarkStart w:name="z90" w:id="35"/>
    <w:p>
      <w:pPr>
        <w:spacing w:after="0"/>
        <w:ind w:left="0"/>
        <w:jc w:val="both"/>
      </w:pPr>
      <w:r>
        <w:rPr>
          <w:rFonts w:ascii="Times New Roman"/>
          <w:b w:val="false"/>
          <w:i w:val="false"/>
          <w:color w:val="000000"/>
          <w:sz w:val="28"/>
        </w:rPr>
        <w:t>
      26. Мемлекеттік қызметтер көрсету сапасын мемлекеттік бақылау субъектісінің лауазымды адамдарының іс-әрекеттерінде қылмыстық құқық бұзушылық немесе қылмыс, не әкімшілік құқық бұзушылық белгілері болған жағдайда, уәкілетті органның немесе оның аумақтық бөлімшелерінің басшылығы тексеру материалдарын тиісті уәкілетті органдарға жолдау бойынша шаралар қабылдайды.</w:t>
      </w:r>
    </w:p>
    <w:bookmarkEnd w:id="35"/>
    <w:bookmarkStart w:name="z91" w:id="36"/>
    <w:p>
      <w:pPr>
        <w:spacing w:after="0"/>
        <w:ind w:left="0"/>
        <w:jc w:val="both"/>
      </w:pPr>
      <w:r>
        <w:rPr>
          <w:rFonts w:ascii="Times New Roman"/>
          <w:b w:val="false"/>
          <w:i w:val="false"/>
          <w:color w:val="000000"/>
          <w:sz w:val="28"/>
        </w:rPr>
        <w:t>
      27. Тексеруді тоқтатуға:</w:t>
      </w:r>
    </w:p>
    <w:bookmarkEnd w:id="36"/>
    <w:p>
      <w:pPr>
        <w:spacing w:after="0"/>
        <w:ind w:left="0"/>
        <w:jc w:val="both"/>
      </w:pPr>
      <w:r>
        <w:rPr>
          <w:rFonts w:ascii="Times New Roman"/>
          <w:b w:val="false"/>
          <w:i w:val="false"/>
          <w:color w:val="000000"/>
          <w:sz w:val="28"/>
        </w:rPr>
        <w:t>
      1) мемлекеттік қызметтер көрсету сапасын мемлекеттік бақылау субъектісін тарату;</w:t>
      </w:r>
    </w:p>
    <w:p>
      <w:pPr>
        <w:spacing w:after="0"/>
        <w:ind w:left="0"/>
        <w:jc w:val="both"/>
      </w:pPr>
      <w:r>
        <w:rPr>
          <w:rFonts w:ascii="Times New Roman"/>
          <w:b w:val="false"/>
          <w:i w:val="false"/>
          <w:color w:val="000000"/>
          <w:sz w:val="28"/>
        </w:rPr>
        <w:t>
      2) арыз иесінің бұрын берілген өтінішті кері қайтарып алу өтініші негіз болып табылады.</w:t>
      </w:r>
    </w:p>
    <w:bookmarkStart w:name="z92" w:id="37"/>
    <w:p>
      <w:pPr>
        <w:spacing w:after="0"/>
        <w:ind w:left="0"/>
        <w:jc w:val="both"/>
      </w:pPr>
      <w:r>
        <w:rPr>
          <w:rFonts w:ascii="Times New Roman"/>
          <w:b w:val="false"/>
          <w:i w:val="false"/>
          <w:color w:val="000000"/>
          <w:sz w:val="28"/>
        </w:rPr>
        <w:t>
      28. Мемлекеттік корпорация және оның филиалдары жеке және заңды тұлғалардың, мемлекеттік органдар мен ұйымдардың өтініштері, бұқаралық ақпарат құралдарында жарияланымдар және әріптестік ұйымдардың мемлекеттік қызметтер көрсетуге өтініштерді қабылдауы және көрсетілетін қызметті алушыға олардың нәтижелерін беруі кезінде Қазақстан Республикасының мемлекеттік қызметтер көрсету саласындағы заңнамасын сақтамау туралы ақпарат болған кезде, сондай-ақ мемлекеттік қызметтер көрсету сапасына мемлекеттік бақылау жүргізу кезінде уәкілетті органның және оның аумақтық бөлімшелерінің сұрау салуы бойынша қажетті материалдар және мәліметтер береді.</w:t>
      </w:r>
    </w:p>
    <w:bookmarkEnd w:id="37"/>
    <w:p>
      <w:pPr>
        <w:spacing w:after="0"/>
        <w:ind w:left="0"/>
        <w:jc w:val="both"/>
      </w:pPr>
      <w:r>
        <w:rPr>
          <w:rFonts w:ascii="Times New Roman"/>
          <w:b w:val="false"/>
          <w:i w:val="false"/>
          <w:color w:val="000000"/>
          <w:sz w:val="28"/>
        </w:rPr>
        <w:t>
      Қазақстан Республикасының мемлекеттік қызметтер көрсету саласындағы заңнамасын сақтамау фактілері расталған жағдайда уәкілетті орган және оның аумақтық бөлімшелері Мемлекеттік корпорацияға және оның филиалдарына тиісті шаралар қабылдау үшін хат жібереді.</w:t>
      </w:r>
    </w:p>
    <w:bookmarkStart w:name="z93" w:id="38"/>
    <w:p>
      <w:pPr>
        <w:spacing w:after="0"/>
        <w:ind w:left="0"/>
        <w:jc w:val="left"/>
      </w:pPr>
      <w:r>
        <w:rPr>
          <w:rFonts w:ascii="Times New Roman"/>
          <w:b/>
          <w:i w:val="false"/>
          <w:color w:val="000000"/>
        </w:rPr>
        <w:t xml:space="preserve"> 2 - параграф. Қазақстан Республикасының мемлекеттік қызметтер көрсету саласындағы заңнамасының сақталуына байқау жүргізу тәртібі</w:t>
      </w:r>
    </w:p>
    <w:bookmarkEnd w:id="38"/>
    <w:bookmarkStart w:name="z94" w:id="39"/>
    <w:p>
      <w:pPr>
        <w:spacing w:after="0"/>
        <w:ind w:left="0"/>
        <w:jc w:val="both"/>
      </w:pPr>
      <w:r>
        <w:rPr>
          <w:rFonts w:ascii="Times New Roman"/>
          <w:b w:val="false"/>
          <w:i w:val="false"/>
          <w:color w:val="000000"/>
          <w:sz w:val="28"/>
        </w:rPr>
        <w:t>
      29. Мемлекеттік қызметтер көрсету сапасын мемлекеттік бақылау субъектілері уәкілетті органның және оның аумақтық бөлімшелерінің лауазымды адамдарына мемлекеттік қызметтер көрсету және олардың мониторингі жөніндегі цифрлық жүйелерге қолжетімділігін қамтамасыз етеді.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2" w:id="40"/>
    <w:p>
      <w:pPr>
        <w:spacing w:after="0"/>
        <w:ind w:left="0"/>
        <w:jc w:val="both"/>
      </w:pPr>
      <w:r>
        <w:rPr>
          <w:rFonts w:ascii="Times New Roman"/>
          <w:b w:val="false"/>
          <w:i w:val="false"/>
          <w:color w:val="000000"/>
          <w:sz w:val="28"/>
        </w:rPr>
        <w:t>
      29-1. Қазақстан Республикасының мемлекеттік қызметтер көрсету саласындағы заңнамасы талаптарының сақталуын байқау графикке сәйкес және жоспардан тыс негізде жүзеге асырылады.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29-1-тармақпен толықтырылды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41"/>
    <w:p>
      <w:pPr>
        <w:spacing w:after="0"/>
        <w:ind w:left="0"/>
        <w:jc w:val="both"/>
      </w:pPr>
      <w:r>
        <w:rPr>
          <w:rFonts w:ascii="Times New Roman"/>
          <w:b w:val="false"/>
          <w:i w:val="false"/>
          <w:color w:val="000000"/>
          <w:sz w:val="28"/>
        </w:rPr>
        <w:t>
      29-2. Графикке сәйкес байқау жүргізу үшін мемлекеттік қызметтер көрсету сапасын бағалау және бақылау жөніндегі уәкілетті орган байқау жүргізілетін жылдың алдындағы жылдың 10 желтоқсанына дейін және ағымдағы күнтізбелік жылдың 10 мамырына дейін бекітетін жартыжылдық байқау графигі негіз болып табылады, оған мемлекеттік қызметтер көрсету сапасын бағалау және бақылау жөніндегі уәкілетті орган басшысының шешімімен өзгерістер енгізілуі мүмкін.</w:t>
      </w:r>
    </w:p>
    <w:bookmarkEnd w:id="41"/>
    <w:p>
      <w:pPr>
        <w:spacing w:after="0"/>
        <w:ind w:left="0"/>
        <w:jc w:val="both"/>
      </w:pPr>
      <w:r>
        <w:rPr>
          <w:rFonts w:ascii="Times New Roman"/>
          <w:b w:val="false"/>
          <w:i w:val="false"/>
          <w:color w:val="000000"/>
          <w:sz w:val="28"/>
        </w:rPr>
        <w:t>
      Байқау графигіне енгізу үшін мемлекеттік көрсетілетін қызметтер тізілімі бөлінісінде олардың маусымдылығы, жаппай көрсетілуі, проблемалылығы және әлеуметтік маңыздылығы ескеріле отырып, мемлекеттік қызметтерді көрсету салалары бойынша іріктеу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29-2-тармақпен толықтырылды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 w:id="42"/>
    <w:p>
      <w:pPr>
        <w:spacing w:after="0"/>
        <w:ind w:left="0"/>
        <w:jc w:val="both"/>
      </w:pPr>
      <w:r>
        <w:rPr>
          <w:rFonts w:ascii="Times New Roman"/>
          <w:b w:val="false"/>
          <w:i w:val="false"/>
          <w:color w:val="000000"/>
          <w:sz w:val="28"/>
        </w:rPr>
        <w:t>
      29-3. Жоспардан тыс негізде байқау жүргізу үшін:</w:t>
      </w:r>
    </w:p>
    <w:bookmarkEnd w:id="42"/>
    <w:p>
      <w:pPr>
        <w:spacing w:after="0"/>
        <w:ind w:left="0"/>
        <w:jc w:val="both"/>
      </w:pPr>
      <w:r>
        <w:rPr>
          <w:rFonts w:ascii="Times New Roman"/>
          <w:b w:val="false"/>
          <w:i w:val="false"/>
          <w:color w:val="000000"/>
          <w:sz w:val="28"/>
        </w:rPr>
        <w:t>
      1) мемлекеттік органдардың Қазақстан Республикасының мемлекеттік қызметтер көрсету саласындағы заңнамасы талаптарының сақталуы бойынша өтініштері;</w:t>
      </w:r>
    </w:p>
    <w:p>
      <w:pPr>
        <w:spacing w:after="0"/>
        <w:ind w:left="0"/>
        <w:jc w:val="both"/>
      </w:pPr>
      <w:r>
        <w:rPr>
          <w:rFonts w:ascii="Times New Roman"/>
          <w:b w:val="false"/>
          <w:i w:val="false"/>
          <w:color w:val="000000"/>
          <w:sz w:val="28"/>
        </w:rPr>
        <w:t>
      2) уәкілетті органның және оның аумақтық бөлімшелерінің құрылымдық бөлімшелері басшыларының қызметтік жазбалары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29-3-тармақпен толықтырылды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43"/>
    <w:p>
      <w:pPr>
        <w:spacing w:after="0"/>
        <w:ind w:left="0"/>
        <w:jc w:val="both"/>
      </w:pPr>
      <w:r>
        <w:rPr>
          <w:rFonts w:ascii="Times New Roman"/>
          <w:b w:val="false"/>
          <w:i w:val="false"/>
          <w:color w:val="000000"/>
          <w:sz w:val="28"/>
        </w:rPr>
        <w:t>
      29-4. Егер тексерілетін кезеңде мемлекеттік қызметтер көрсету сапасын мемлекеттік бақылау субъектісіне қатысты жоспарлы тексеру жүргізілген болса, график негізінде байқау жүргізілмейді.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29-4-тармақпен толықтырылды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 Мемлекеттік қызметтер көрсету сапасын мемлекеттік бақылау субъектілері қызметінің Қазақстан Республикасының мемлекеттік қызметтер көрсету саласындағы заңнамасы талаптарына сәйкестігіне байқауды уәкілетті орган және оның аумақтық бөлімшелері:</w:t>
      </w:r>
    </w:p>
    <w:bookmarkEnd w:id="44"/>
    <w:bookmarkStart w:name="z167" w:id="45"/>
    <w:p>
      <w:pPr>
        <w:spacing w:after="0"/>
        <w:ind w:left="0"/>
        <w:jc w:val="both"/>
      </w:pPr>
      <w:r>
        <w:rPr>
          <w:rFonts w:ascii="Times New Roman"/>
          <w:b w:val="false"/>
          <w:i w:val="false"/>
          <w:color w:val="000000"/>
          <w:sz w:val="28"/>
        </w:rPr>
        <w:t>
      1) мемлекеттік қызметтер көрсету және мониторингтеу жөніндегі цифрлық жүйелерде көрсетілген мәліметтерді;</w:t>
      </w:r>
    </w:p>
    <w:bookmarkEnd w:id="45"/>
    <w:bookmarkStart w:name="z168" w:id="46"/>
    <w:p>
      <w:pPr>
        <w:spacing w:after="0"/>
        <w:ind w:left="0"/>
        <w:jc w:val="both"/>
      </w:pPr>
      <w:r>
        <w:rPr>
          <w:rFonts w:ascii="Times New Roman"/>
          <w:b w:val="false"/>
          <w:i w:val="false"/>
          <w:color w:val="000000"/>
          <w:sz w:val="28"/>
        </w:rPr>
        <w:t>
      2) орталық мемлекеттік органдар, олардың ведомстволары, аумақтық органдары, ведомстволық бағынысты ұйымдары, жергілікті атқарушы органдар ішкі бақылау шеңберінде есепті кезеңнен кейінгі айдың 15-күніне дейін тоқсан сайын ұсынатын ақпаратты;</w:t>
      </w:r>
    </w:p>
    <w:bookmarkEnd w:id="46"/>
    <w:bookmarkStart w:name="z169" w:id="47"/>
    <w:p>
      <w:pPr>
        <w:spacing w:after="0"/>
        <w:ind w:left="0"/>
        <w:jc w:val="both"/>
      </w:pPr>
      <w:r>
        <w:rPr>
          <w:rFonts w:ascii="Times New Roman"/>
          <w:b w:val="false"/>
          <w:i w:val="false"/>
          <w:color w:val="000000"/>
          <w:sz w:val="28"/>
        </w:rPr>
        <w:t>
      3) "цифрлық үкіметтің" веб-порталы, көрсетілетін қызметті берушілердің интернет-ресурстары және бұқаралық ақпарат құралдары деректерін;</w:t>
      </w:r>
    </w:p>
    <w:bookmarkEnd w:id="47"/>
    <w:bookmarkStart w:name="z170" w:id="48"/>
    <w:p>
      <w:pPr>
        <w:spacing w:after="0"/>
        <w:ind w:left="0"/>
        <w:jc w:val="both"/>
      </w:pPr>
      <w:r>
        <w:rPr>
          <w:rFonts w:ascii="Times New Roman"/>
          <w:b w:val="false"/>
          <w:i w:val="false"/>
          <w:color w:val="000000"/>
          <w:sz w:val="28"/>
        </w:rPr>
        <w:t>
      4) жеке және заңды тұлғалардың мемлекеттік қызметтер көрсету мәселелері бойынша өтініштерін, сондай-ақ мемлекеттік органдар мен ұйымдық-құқықтық нысанына қарамастан ұйымдар ұсынған мемлекеттік қызметтер көрсету сапасы мәселелері бойынша мәліметтерді талдау арқылы жүргізеді.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49"/>
    <w:p>
      <w:pPr>
        <w:spacing w:after="0"/>
        <w:ind w:left="0"/>
        <w:jc w:val="both"/>
      </w:pPr>
      <w:r>
        <w:rPr>
          <w:rFonts w:ascii="Times New Roman"/>
          <w:b w:val="false"/>
          <w:i w:val="false"/>
          <w:color w:val="000000"/>
          <w:sz w:val="28"/>
        </w:rPr>
        <w:t>
      31. Байқау шегінде жүргізілетін талдау нысанасы болып келесі фактілер табылады:</w:t>
      </w:r>
    </w:p>
    <w:bookmarkEnd w:id="49"/>
    <w:p>
      <w:pPr>
        <w:spacing w:after="0"/>
        <w:ind w:left="0"/>
        <w:jc w:val="both"/>
      </w:pPr>
      <w:r>
        <w:rPr>
          <w:rFonts w:ascii="Times New Roman"/>
          <w:b w:val="false"/>
          <w:i w:val="false"/>
          <w:color w:val="000000"/>
          <w:sz w:val="28"/>
        </w:rPr>
        <w:t>
      1) мемлекеттік қызметтер көрсету мерзімдерін сақтамау;</w:t>
      </w:r>
    </w:p>
    <w:p>
      <w:pPr>
        <w:spacing w:after="0"/>
        <w:ind w:left="0"/>
        <w:jc w:val="both"/>
      </w:pPr>
      <w:r>
        <w:rPr>
          <w:rFonts w:ascii="Times New Roman"/>
          <w:b w:val="false"/>
          <w:i w:val="false"/>
          <w:color w:val="000000"/>
          <w:sz w:val="28"/>
        </w:rPr>
        <w:t>
      2) мемлекеттік қызметтер көрсетуден негізсіз бас тартулар;</w:t>
      </w:r>
    </w:p>
    <w:p>
      <w:pPr>
        <w:spacing w:after="0"/>
        <w:ind w:left="0"/>
        <w:jc w:val="both"/>
      </w:pPr>
      <w:r>
        <w:rPr>
          <w:rFonts w:ascii="Times New Roman"/>
          <w:b w:val="false"/>
          <w:i w:val="false"/>
          <w:color w:val="000000"/>
          <w:sz w:val="28"/>
        </w:rPr>
        <w:t>
      3) заңға тәуелді нормативтік құқықтық актілерде көзделген құжаттардың толық топтамасы болмаған кезде, сондай-ақ сол құжаттардың немесе мәліметтердің тізбесі олардың талаптарына сәйкес келмеген кезде мемлекеттік қызметтер көрсету;</w:t>
      </w:r>
    </w:p>
    <w:p>
      <w:pPr>
        <w:spacing w:after="0"/>
        <w:ind w:left="0"/>
        <w:jc w:val="both"/>
      </w:pPr>
      <w:r>
        <w:rPr>
          <w:rFonts w:ascii="Times New Roman"/>
          <w:b w:val="false"/>
          <w:i w:val="false"/>
          <w:color w:val="000000"/>
          <w:sz w:val="28"/>
        </w:rPr>
        <w:t>
      4) заңға тәуелді нормативтік құқықтық актілерде белгіленген тізбеде көзделмеген құжаттарды талап ету;</w:t>
      </w:r>
    </w:p>
    <w:p>
      <w:pPr>
        <w:spacing w:after="0"/>
        <w:ind w:left="0"/>
        <w:jc w:val="both"/>
      </w:pPr>
      <w:r>
        <w:rPr>
          <w:rFonts w:ascii="Times New Roman"/>
          <w:b w:val="false"/>
          <w:i w:val="false"/>
          <w:color w:val="000000"/>
          <w:sz w:val="28"/>
        </w:rPr>
        <w:t>
      5) құжаттар тізбесі мен мазмұны бірдей өтініштер бойынша бірнеше рет бас тарту;</w:t>
      </w:r>
    </w:p>
    <w:p>
      <w:pPr>
        <w:spacing w:after="0"/>
        <w:ind w:left="0"/>
        <w:jc w:val="both"/>
      </w:pPr>
      <w:r>
        <w:rPr>
          <w:rFonts w:ascii="Times New Roman"/>
          <w:b w:val="false"/>
          <w:i w:val="false"/>
          <w:color w:val="000000"/>
          <w:sz w:val="28"/>
        </w:rPr>
        <w:t>
      6) мемлекеттік қызметтер көрсету тәртібін сақтамау;</w:t>
      </w:r>
    </w:p>
    <w:p>
      <w:pPr>
        <w:spacing w:after="0"/>
        <w:ind w:left="0"/>
        <w:jc w:val="both"/>
      </w:pPr>
      <w:r>
        <w:rPr>
          <w:rFonts w:ascii="Times New Roman"/>
          <w:b w:val="false"/>
          <w:i w:val="false"/>
          <w:color w:val="000000"/>
          <w:sz w:val="28"/>
        </w:rPr>
        <w:t>
      7) Қазақстан Республикасының мемлекеттік көрсетілетін қызметтер саласындағы заңнама талаптарының бұзылуы.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 w:id="50"/>
    <w:p>
      <w:pPr>
        <w:spacing w:after="0"/>
        <w:ind w:left="0"/>
        <w:jc w:val="both"/>
      </w:pPr>
      <w:r>
        <w:rPr>
          <w:rFonts w:ascii="Times New Roman"/>
          <w:b w:val="false"/>
          <w:i w:val="false"/>
          <w:color w:val="000000"/>
          <w:sz w:val="28"/>
        </w:rPr>
        <w:t>
      31-1. Графикке сәйкес және жоспардан тыс негізде байқау жүргізу мерзімдері алдағы жұмыстардың көлемі, сондай-ақ қойылған міндеттер ескеріле отырып белгіленеді және ол басталған күннен бастап жиырма жұмыс күнінен аспауға тиіс.</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31-1-тармақпен толықтырылды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2" w:id="51"/>
    <w:p>
      <w:pPr>
        <w:spacing w:after="0"/>
        <w:ind w:left="0"/>
        <w:jc w:val="both"/>
      </w:pPr>
      <w:r>
        <w:rPr>
          <w:rFonts w:ascii="Times New Roman"/>
          <w:b w:val="false"/>
          <w:i w:val="false"/>
          <w:color w:val="000000"/>
          <w:sz w:val="28"/>
        </w:rPr>
        <w:t>
      31-2. Уәкілетті органның және оның аумақтық бөлімшелерінің лауазымды адамының байқау жүргізуді бастау туралы шешімі хабарлама түрінде рәсімделеді.</w:t>
      </w:r>
    </w:p>
    <w:bookmarkEnd w:id="51"/>
    <w:bookmarkStart w:name="z173" w:id="52"/>
    <w:p>
      <w:pPr>
        <w:spacing w:after="0"/>
        <w:ind w:left="0"/>
        <w:jc w:val="both"/>
      </w:pPr>
      <w:r>
        <w:rPr>
          <w:rFonts w:ascii="Times New Roman"/>
          <w:b w:val="false"/>
          <w:i w:val="false"/>
          <w:color w:val="000000"/>
          <w:sz w:val="28"/>
        </w:rPr>
        <w:t xml:space="preserve">
      Байқауды бастау туралы хабарлама, Қағидалардың 30-тармағының 2) тармақшасында көрсетілген талдау нысанасын қоспағанда, ол басталғанға дейін кемінде бір тәулік бұрын осы Қағидаларға </w:t>
      </w:r>
      <w:r>
        <w:rPr>
          <w:rFonts w:ascii="Times New Roman"/>
          <w:b w:val="false"/>
          <w:i w:val="false"/>
          <w:color w:val="000000"/>
          <w:sz w:val="28"/>
        </w:rPr>
        <w:t>6-1-қосымшаға</w:t>
      </w:r>
      <w:r>
        <w:rPr>
          <w:rFonts w:ascii="Times New Roman"/>
          <w:b w:val="false"/>
          <w:i w:val="false"/>
          <w:color w:val="000000"/>
          <w:sz w:val="28"/>
        </w:rPr>
        <w:t xml:space="preserve"> сәйкес нысан бойынша жіберіледі.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31-2-тармақпен толықтырылды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4" w:id="53"/>
    <w:p>
      <w:pPr>
        <w:spacing w:after="0"/>
        <w:ind w:left="0"/>
        <w:jc w:val="both"/>
      </w:pPr>
      <w:r>
        <w:rPr>
          <w:rFonts w:ascii="Times New Roman"/>
          <w:b w:val="false"/>
          <w:i w:val="false"/>
          <w:color w:val="000000"/>
          <w:sz w:val="28"/>
        </w:rPr>
        <w:t xml:space="preserve">
      31-3. Байқаудың аяқталу күні болып мемлекеттік қызметтер көрсету сапасын мемлекеттік бақылау субъектісіне Қағидаларға </w:t>
      </w:r>
      <w:r>
        <w:rPr>
          <w:rFonts w:ascii="Times New Roman"/>
          <w:b w:val="false"/>
          <w:i w:val="false"/>
          <w:color w:val="000000"/>
          <w:sz w:val="28"/>
        </w:rPr>
        <w:t>6-2-қосымшаға</w:t>
      </w:r>
      <w:r>
        <w:rPr>
          <w:rFonts w:ascii="Times New Roman"/>
          <w:b w:val="false"/>
          <w:i w:val="false"/>
          <w:color w:val="000000"/>
          <w:sz w:val="28"/>
        </w:rPr>
        <w:t xml:space="preserve"> сәйкес нысан бойынша байқау нәтижелері туралы анықтаманы не тексеруді бастау туралы хабарламаны жіберу күні есептеледі.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31-3-тармақпен толықтырылды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54"/>
    <w:p>
      <w:pPr>
        <w:spacing w:after="0"/>
        <w:ind w:left="0"/>
        <w:jc w:val="both"/>
      </w:pPr>
      <w:r>
        <w:rPr>
          <w:rFonts w:ascii="Times New Roman"/>
          <w:b w:val="false"/>
          <w:i w:val="false"/>
          <w:color w:val="000000"/>
          <w:sz w:val="28"/>
        </w:rPr>
        <w:t>
      32. Уәкілетті органның немесе оның аумақтық бөлімшелерінің басшылығы Қазақстан Республикасының мемлекеттік қызметтер көрсету саласындағы заңнамасының сақталуын байқау нәтижелері бойынша мынадай шешімдер қабылдайды:</w:t>
      </w:r>
    </w:p>
    <w:bookmarkEnd w:id="54"/>
    <w:bookmarkStart w:name="z175" w:id="55"/>
    <w:p>
      <w:pPr>
        <w:spacing w:after="0"/>
        <w:ind w:left="0"/>
        <w:jc w:val="both"/>
      </w:pPr>
      <w:r>
        <w:rPr>
          <w:rFonts w:ascii="Times New Roman"/>
          <w:b w:val="false"/>
          <w:i w:val="false"/>
          <w:color w:val="000000"/>
          <w:sz w:val="28"/>
        </w:rPr>
        <w:t>
      1) байқау нәтижелері туралы анықтамамен Қазақстан Республикасының мемлекеттік қызметтер көрсету саласындағы заңнамасын бұзу фактілері расталған жағдайларда, мемлекеттік қызметтер көрсету сапасын мемлекеттік бақылау субъектісінің атына Қазақстан Республикасының мемлекеттік қызметтер көрсету саласындағы заңнамасының сақталуын байқау қорытындылары бойынша анықталған бұзушылықтарды, оның ішінде олардың жасалуына ықпал еткен себептер мен жағдайларды жою, сондай-ақ кінәлі адамдарды тәртіптік жауаптылыққа тарту, көрсетілетін қызметті алушылардың бұзылған құқықтарын, бостандықтары мен заңды мүдделерін қалпына келтіру жөнінде ұсынымдар енгізіледі;</w:t>
      </w:r>
    </w:p>
    <w:bookmarkEnd w:id="55"/>
    <w:bookmarkStart w:name="z176" w:id="56"/>
    <w:p>
      <w:pPr>
        <w:spacing w:after="0"/>
        <w:ind w:left="0"/>
        <w:jc w:val="both"/>
      </w:pPr>
      <w:r>
        <w:rPr>
          <w:rFonts w:ascii="Times New Roman"/>
          <w:b w:val="false"/>
          <w:i w:val="false"/>
          <w:color w:val="000000"/>
          <w:sz w:val="28"/>
        </w:rPr>
        <w:t>
      2) алып тасталсын;</w:t>
      </w:r>
    </w:p>
    <w:bookmarkEnd w:id="56"/>
    <w:bookmarkStart w:name="z177" w:id="57"/>
    <w:p>
      <w:pPr>
        <w:spacing w:after="0"/>
        <w:ind w:left="0"/>
        <w:jc w:val="both"/>
      </w:pPr>
      <w:r>
        <w:rPr>
          <w:rFonts w:ascii="Times New Roman"/>
          <w:b w:val="false"/>
          <w:i w:val="false"/>
          <w:color w:val="000000"/>
          <w:sz w:val="28"/>
        </w:rPr>
        <w:t xml:space="preserve">
      3) Заңның 27-1-бабы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және осы Қағидалардың 25-тармағында көзделген шараларды қабылдау туралы.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58"/>
    <w:p>
      <w:pPr>
        <w:spacing w:after="0"/>
        <w:ind w:left="0"/>
        <w:jc w:val="both"/>
      </w:pPr>
      <w:r>
        <w:rPr>
          <w:rFonts w:ascii="Times New Roman"/>
          <w:b w:val="false"/>
          <w:i w:val="false"/>
          <w:color w:val="000000"/>
          <w:sz w:val="28"/>
        </w:rPr>
        <w:t>
      33. Мемлекеттік қызметтер көрсету сапасын мемлекеттік бақылау субъектілерінің лауазымды адамдарының әрекеттерінде қылмыстық құқық бұзушылық немесе қылмыс не әкімшілік құқық бұзушылық белгілері болған жағдайда, уәкілетті орган немесе оның аумақтық бөлімшелерінің басшылығымен байқау материалдары тиісті уәкілетті органдарға жолданады.</w:t>
      </w:r>
    </w:p>
    <w:bookmarkEnd w:id="58"/>
    <w:bookmarkStart w:name="z99" w:id="59"/>
    <w:p>
      <w:pPr>
        <w:spacing w:after="0"/>
        <w:ind w:left="0"/>
        <w:jc w:val="left"/>
      </w:pPr>
      <w:r>
        <w:rPr>
          <w:rFonts w:ascii="Times New Roman"/>
          <w:b/>
          <w:i w:val="false"/>
          <w:color w:val="000000"/>
        </w:rPr>
        <w:t xml:space="preserve"> 3-тарау. Ішкі бақылауды жүргізу тәртібі</w:t>
      </w:r>
    </w:p>
    <w:bookmarkEnd w:id="59"/>
    <w:bookmarkStart w:name="z100" w:id="60"/>
    <w:p>
      <w:pPr>
        <w:spacing w:after="0"/>
        <w:ind w:left="0"/>
        <w:jc w:val="both"/>
      </w:pPr>
      <w:r>
        <w:rPr>
          <w:rFonts w:ascii="Times New Roman"/>
          <w:b w:val="false"/>
          <w:i w:val="false"/>
          <w:color w:val="000000"/>
          <w:sz w:val="28"/>
        </w:rPr>
        <w:t>
      34. Мемлекеттік қызметтер көрсету сапасына ішкі бақылау бақылау іс-шарасы және мемлекеттік қызметтер көрсету сапасын мемлекеттік бақылау субъектілерінің Қазақстан Республикасының мемлекеттік қызметтер көрсету саласындағы заңнамасы талаптарын сақтауына ішкі байқау нысанында жүргізіледі.</w:t>
      </w:r>
    </w:p>
    <w:bookmarkEnd w:id="60"/>
    <w:p>
      <w:pPr>
        <w:spacing w:after="0"/>
        <w:ind w:left="0"/>
        <w:jc w:val="both"/>
      </w:pPr>
      <w:r>
        <w:rPr>
          <w:rFonts w:ascii="Times New Roman"/>
          <w:b w:val="false"/>
          <w:i w:val="false"/>
          <w:color w:val="000000"/>
          <w:sz w:val="28"/>
        </w:rPr>
        <w:t>
      Мемлекеттік қызметтер көрсету сапасына ішкі бақылауды орталық мемлекеттік органның, оның ведомстволарының, аумақтық органдарының, ведомстволық бағынысты ұйымдарының, жергілікті атқарушы органдардың мемлекеттік қызметтер көрсету мәселелерін үйлестіретін тиісті құрылымдық бөлімшелері және (немесе) жауапты адамдары жүргізеді (бұдан әрі – ішкі бақылау қызметі).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61"/>
    <w:p>
      <w:pPr>
        <w:spacing w:after="0"/>
        <w:ind w:left="0"/>
        <w:jc w:val="both"/>
      </w:pPr>
      <w:r>
        <w:rPr>
          <w:rFonts w:ascii="Times New Roman"/>
          <w:b w:val="false"/>
          <w:i w:val="false"/>
          <w:color w:val="000000"/>
          <w:sz w:val="28"/>
        </w:rPr>
        <w:t>
      35. Орталық мемлекеттік органның және оның ведомствосының ішкі бақылау қызметі орталық мемлекеттік орган мен оның ведомствосы, орталық мемлекеттік органның аумақтық бөлімшелері және оның ведомствосы, ведомстволық бағынысты ұйымдар, сондай-ақ қызметін үйлестіру орталық мемлекеттік орган мен оның ведомствосының қарамағында болатын жеке және заңды тұлғалар көрсететін мемлекеттік қызметтердің сапасына ішкі бақылау жүргізеді.</w:t>
      </w:r>
    </w:p>
    <w:bookmarkEnd w:id="61"/>
    <w:bookmarkStart w:name="z102" w:id="62"/>
    <w:p>
      <w:pPr>
        <w:spacing w:after="0"/>
        <w:ind w:left="0"/>
        <w:jc w:val="both"/>
      </w:pPr>
      <w:r>
        <w:rPr>
          <w:rFonts w:ascii="Times New Roman"/>
          <w:b w:val="false"/>
          <w:i w:val="false"/>
          <w:color w:val="000000"/>
          <w:sz w:val="28"/>
        </w:rPr>
        <w:t>
      36. Орталық мемлекеттік органның және оның ведомствосының астанадағы, облыстардағы, республикалық маңызы бар қалалардағы аумақтық органының (бөлімшесінің) ішкі бақылау қызметі орталық мемлекеттік органның және оның ведомствосының аудандардағы, облыстық маңызы бар қалалардағы аумақтық органдары (бөлімшелері) көрсететін мемлекеттік қызметтердің сапасына ішкі бақылау жүргізеді.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63"/>
    <w:p>
      <w:pPr>
        <w:spacing w:after="0"/>
        <w:ind w:left="0"/>
        <w:jc w:val="both"/>
      </w:pPr>
      <w:r>
        <w:rPr>
          <w:rFonts w:ascii="Times New Roman"/>
          <w:b w:val="false"/>
          <w:i w:val="false"/>
          <w:color w:val="000000"/>
          <w:sz w:val="28"/>
        </w:rPr>
        <w:t>
      37. Жергілікті атқарушы органның ішкі бақылау қызметі тиісті әкімшілік-аумақтық бірліктің жергілікті атқарушы органдары көрсететін мемлекеттік қызметтердің сапасына ішкі бақылау жүргізеді.</w:t>
      </w:r>
    </w:p>
    <w:bookmarkEnd w:id="63"/>
    <w:bookmarkStart w:name="z104" w:id="64"/>
    <w:p>
      <w:pPr>
        <w:spacing w:after="0"/>
        <w:ind w:left="0"/>
        <w:jc w:val="both"/>
      </w:pPr>
      <w:r>
        <w:rPr>
          <w:rFonts w:ascii="Times New Roman"/>
          <w:b w:val="false"/>
          <w:i w:val="false"/>
          <w:color w:val="000000"/>
          <w:sz w:val="28"/>
        </w:rPr>
        <w:t>
      38. Астананың, облыстың, республикалық маңызы бар қалалардың жергілікті атқарушы органының ішкі бақылау қызметі ведомстволық бағынысты ұйымдар, сондай-ақ қызметін облыстың, республикалық маңызы бар қалалардың, астананың атқарушы органы үйлестіретін жеке және заңды тұлғалар көрсететін мемлекеттік қызметтердің сапасына ішкі бақылау жүргізеді.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65"/>
    <w:p>
      <w:pPr>
        <w:spacing w:after="0"/>
        <w:ind w:left="0"/>
        <w:jc w:val="both"/>
      </w:pPr>
      <w:r>
        <w:rPr>
          <w:rFonts w:ascii="Times New Roman"/>
          <w:b w:val="false"/>
          <w:i w:val="false"/>
          <w:color w:val="000000"/>
          <w:sz w:val="28"/>
        </w:rPr>
        <w:t xml:space="preserve">
      39. Мемлекеттік қызметтер көрсету сапасын мемлекеттік бақылау субъектілерін бақылау іс-шараларының жартыжылдық жоспарына іріктеу осы Қағидалардың </w:t>
      </w:r>
      <w:r>
        <w:rPr>
          <w:rFonts w:ascii="Times New Roman"/>
          <w:b w:val="false"/>
          <w:i w:val="false"/>
          <w:color w:val="000000"/>
          <w:sz w:val="28"/>
        </w:rPr>
        <w:t>12-тармағының</w:t>
      </w:r>
      <w:r>
        <w:rPr>
          <w:rFonts w:ascii="Times New Roman"/>
          <w:b w:val="false"/>
          <w:i w:val="false"/>
          <w:color w:val="000000"/>
          <w:sz w:val="28"/>
        </w:rPr>
        <w:t xml:space="preserve"> талаптарына сәйкес жүргізіледі.</w:t>
      </w:r>
    </w:p>
    <w:bookmarkEnd w:id="65"/>
    <w:bookmarkStart w:name="z106" w:id="66"/>
    <w:p>
      <w:pPr>
        <w:spacing w:after="0"/>
        <w:ind w:left="0"/>
        <w:jc w:val="left"/>
      </w:pPr>
      <w:r>
        <w:rPr>
          <w:rFonts w:ascii="Times New Roman"/>
          <w:b/>
          <w:i w:val="false"/>
          <w:color w:val="000000"/>
        </w:rPr>
        <w:t xml:space="preserve"> 1-параграф. Бақылау іс-шарасын өткізу тәртібі</w:t>
      </w:r>
    </w:p>
    <w:bookmarkEnd w:id="66"/>
    <w:bookmarkStart w:name="z107" w:id="67"/>
    <w:p>
      <w:pPr>
        <w:spacing w:after="0"/>
        <w:ind w:left="0"/>
        <w:jc w:val="both"/>
      </w:pPr>
      <w:r>
        <w:rPr>
          <w:rFonts w:ascii="Times New Roman"/>
          <w:b w:val="false"/>
          <w:i w:val="false"/>
          <w:color w:val="000000"/>
          <w:sz w:val="28"/>
        </w:rPr>
        <w:t>
      40. Мемлекеттік қызметтер көрсету сапасын мемлекеттік бақылау субъектілерінің бұзушылықтарын анықтау, жою және оларға жол бермеу мақсатында Қазақстан Республикасының мемлекеттік қызметтер көрсету саласындағы заңнамасын сақтау тұрғысынан ішкі бақылау қызметтерін жүзеге асыратын өзара байланысты бақылау іс-қимылдарының кешені бақылау іс-шарасы болып табылады.</w:t>
      </w:r>
    </w:p>
    <w:bookmarkEnd w:id="67"/>
    <w:bookmarkStart w:name="z108" w:id="68"/>
    <w:p>
      <w:pPr>
        <w:spacing w:after="0"/>
        <w:ind w:left="0"/>
        <w:jc w:val="both"/>
      </w:pPr>
      <w:r>
        <w:rPr>
          <w:rFonts w:ascii="Times New Roman"/>
          <w:b w:val="false"/>
          <w:i w:val="false"/>
          <w:color w:val="000000"/>
          <w:sz w:val="28"/>
        </w:rPr>
        <w:t>
      41. Бақылау іс-шарасын жүргізуге негіз болатын құжаттар мыналар болып табылады:</w:t>
      </w:r>
    </w:p>
    <w:bookmarkEnd w:id="68"/>
    <w:p>
      <w:pPr>
        <w:spacing w:after="0"/>
        <w:ind w:left="0"/>
        <w:jc w:val="both"/>
      </w:pPr>
      <w:r>
        <w:rPr>
          <w:rFonts w:ascii="Times New Roman"/>
          <w:b w:val="false"/>
          <w:i w:val="false"/>
          <w:color w:val="000000"/>
          <w:sz w:val="28"/>
        </w:rPr>
        <w:t>
      жоспарланатын кезеңнің (жылдың) алдындағы жылдың 15 желтоқсанынан кешіктірілмей және ағымдағы күнтізбелік жылдың 15 мамырына дейін орталық мемлекеттік органның немесе оның ведомствосының, орталық мемлекеттік органның немесе оның ведомствосының аумақтық органының (бөлімшесінің), жергілікті атқарушы органның, астананың, облыстардың, республикалық маңызы бар қалалардың атқарушы органдары басшылығының бұйрығымен жартыжылдыққа бекітілетін бақылау іс-шараларының жоспары;</w:t>
      </w:r>
    </w:p>
    <w:p>
      <w:pPr>
        <w:spacing w:after="0"/>
        <w:ind w:left="0"/>
        <w:jc w:val="both"/>
      </w:pPr>
      <w:r>
        <w:rPr>
          <w:rFonts w:ascii="Times New Roman"/>
          <w:b w:val="false"/>
          <w:i w:val="false"/>
          <w:color w:val="000000"/>
          <w:sz w:val="28"/>
        </w:rPr>
        <w:t>
      орталық мемлекеттік органның немесе оның ведомствосының, орталық мемлекеттік органның немесе оның ведомствосының аумақтық органының (бөлімшесінің), жергілікті атқарушы органның, астананың атқарушы органы, облыстардың, республикалық маңызы бар қалалардың атқарушы органының басшылығының жеке және заңды тұлғалардың нақты фактілер бойынша өтініштері, мемлекеттік қызметтер көрсету сапасын байқау нәтижелері, уәкілетті органның немесе оның аумақтық бөлімшелерінің, құқық қорғау органдарының тапсырмалары, мемлекеттік көрсетілетін қызметтер саласындағы заңнама талаптарының бұзылу фактілері бойынша мемлекеттік органдардың ақпараты, сондай-ақ бұқаралық ақпарат құралдарындағы жарияланымдар және сұрау салу арқылы зерделенген мемлекеттік көрсетілетін қызметтер саласындағы заңнаманың бұзылуы туралы ақпарат негізінде бақылау іс-шарасын тағайындау туралы бұйрығы (шешімі).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 w:id="69"/>
    <w:p>
      <w:pPr>
        <w:spacing w:after="0"/>
        <w:ind w:left="0"/>
        <w:jc w:val="both"/>
      </w:pPr>
      <w:r>
        <w:rPr>
          <w:rFonts w:ascii="Times New Roman"/>
          <w:b w:val="false"/>
          <w:i w:val="false"/>
          <w:color w:val="000000"/>
          <w:sz w:val="28"/>
        </w:rPr>
        <w:t>
      42. Бақылау іс-шараларының жоспарында бақылауға жататын мемлекеттік қызметтер көрсету сапасын мемлекеттік бақылау субъектілерінің тізбесі, бақылау іс-шараларын өткізу мерзімдері және жауапты орындаушылар көрсетіледі.</w:t>
      </w:r>
    </w:p>
    <w:bookmarkEnd w:id="69"/>
    <w:bookmarkStart w:name="z110" w:id="70"/>
    <w:p>
      <w:pPr>
        <w:spacing w:after="0"/>
        <w:ind w:left="0"/>
        <w:jc w:val="both"/>
      </w:pPr>
      <w:r>
        <w:rPr>
          <w:rFonts w:ascii="Times New Roman"/>
          <w:b w:val="false"/>
          <w:i w:val="false"/>
          <w:color w:val="000000"/>
          <w:sz w:val="28"/>
        </w:rPr>
        <w:t>
      43. Бақылау іс-шарасын өткізу мерзімі алдағы жұмыстардың көлемі мен қойылған міндеттерді ескере отырып белгіленеді және он жұмыс күнінен аспауға тиіс.</w:t>
      </w:r>
    </w:p>
    <w:bookmarkEnd w:id="70"/>
    <w:bookmarkStart w:name="z111" w:id="71"/>
    <w:p>
      <w:pPr>
        <w:spacing w:after="0"/>
        <w:ind w:left="0"/>
        <w:jc w:val="both"/>
      </w:pPr>
      <w:r>
        <w:rPr>
          <w:rFonts w:ascii="Times New Roman"/>
          <w:b w:val="false"/>
          <w:i w:val="false"/>
          <w:color w:val="000000"/>
          <w:sz w:val="28"/>
        </w:rPr>
        <w:t xml:space="preserve">
      44. Бақылау іс-шарасын өткізу мерзімдері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көрсетілген тәртіппен және негіздер бойынша тоқтатыла тұрады және қайта басталады.</w:t>
      </w:r>
    </w:p>
    <w:bookmarkEnd w:id="71"/>
    <w:bookmarkStart w:name="z112" w:id="72"/>
    <w:p>
      <w:pPr>
        <w:spacing w:after="0"/>
        <w:ind w:left="0"/>
        <w:jc w:val="both"/>
      </w:pPr>
      <w:r>
        <w:rPr>
          <w:rFonts w:ascii="Times New Roman"/>
          <w:b w:val="false"/>
          <w:i w:val="false"/>
          <w:color w:val="000000"/>
          <w:sz w:val="28"/>
        </w:rPr>
        <w:t>
      45. Бақылау іс-шарасын өткізу басталар алдында ішкі бақылау қызметінің қызметкері бақылау іс-шарасын өткізу басталғанға дейін үш жұмыс күнінен кешіктірмей мемлекеттік қызметтер көрсету сапасын мемлекеттік бақылау субъектісін хабардар етеді.</w:t>
      </w:r>
    </w:p>
    <w:bookmarkEnd w:id="72"/>
    <w:bookmarkStart w:name="z113" w:id="73"/>
    <w:p>
      <w:pPr>
        <w:spacing w:after="0"/>
        <w:ind w:left="0"/>
        <w:jc w:val="both"/>
      </w:pPr>
      <w:r>
        <w:rPr>
          <w:rFonts w:ascii="Times New Roman"/>
          <w:b w:val="false"/>
          <w:i w:val="false"/>
          <w:color w:val="000000"/>
          <w:sz w:val="28"/>
        </w:rPr>
        <w:t>
      46. Бақылау іс-шарасын өткізудің басталуы мемлекеттік қызметтер көрсету сапасын мемлекеттік бақылау субъектісінің басшысына бақылау іс-шарасын тағайындау туралы бұйрықты тапсырған күн болып есептеледі.</w:t>
      </w:r>
    </w:p>
    <w:bookmarkEnd w:id="73"/>
    <w:bookmarkStart w:name="z114" w:id="74"/>
    <w:p>
      <w:pPr>
        <w:spacing w:after="0"/>
        <w:ind w:left="0"/>
        <w:jc w:val="both"/>
      </w:pPr>
      <w:r>
        <w:rPr>
          <w:rFonts w:ascii="Times New Roman"/>
          <w:b w:val="false"/>
          <w:i w:val="false"/>
          <w:color w:val="000000"/>
          <w:sz w:val="28"/>
        </w:rPr>
        <w:t>
      47. Бақылау іс-шарасын өткізу кезінде ішкі бақылау қызметінің қызметкерлері:</w:t>
      </w:r>
    </w:p>
    <w:bookmarkEnd w:id="74"/>
    <w:p>
      <w:pPr>
        <w:spacing w:after="0"/>
        <w:ind w:left="0"/>
        <w:jc w:val="both"/>
      </w:pPr>
      <w:r>
        <w:rPr>
          <w:rFonts w:ascii="Times New Roman"/>
          <w:b w:val="false"/>
          <w:i w:val="false"/>
          <w:color w:val="000000"/>
          <w:sz w:val="28"/>
        </w:rPr>
        <w:t>
      1) белгілеген мерзімде мемлекеттік қызметтер көрсету сапасын мемлекеттік бақылау субъектілерінен бақылау іс-шарасын жүргізуге байланысты мәселелер бойынша қажетті құжаттарды, анықтамаларды, ауызша және жазбаша түсініктемелерді сұратады және алады;</w:t>
      </w:r>
    </w:p>
    <w:p>
      <w:pPr>
        <w:spacing w:after="0"/>
        <w:ind w:left="0"/>
        <w:jc w:val="both"/>
      </w:pPr>
      <w:r>
        <w:rPr>
          <w:rFonts w:ascii="Times New Roman"/>
          <w:b w:val="false"/>
          <w:i w:val="false"/>
          <w:color w:val="000000"/>
          <w:sz w:val="28"/>
        </w:rPr>
        <w:t>
      2) Қазақстан Республикасының мемлекеттік құпиялар туралы заңнамасының және заңмен қорғалатын өзге де құпияның талаптарын сақталуын ескере отырып, бақылау іс-шарасы мәселелеріне жататын мемлекеттік қызметтер көрсету сапасын мемлекеттік бақылау субъектілерінің құжаттамасымен кедергісіз танысады;</w:t>
      </w:r>
    </w:p>
    <w:p>
      <w:pPr>
        <w:spacing w:after="0"/>
        <w:ind w:left="0"/>
        <w:jc w:val="both"/>
      </w:pPr>
      <w:r>
        <w:rPr>
          <w:rFonts w:ascii="Times New Roman"/>
          <w:b w:val="false"/>
          <w:i w:val="false"/>
          <w:color w:val="000000"/>
          <w:sz w:val="28"/>
        </w:rPr>
        <w:t>
      3) мемлекеттік қызметтерді көрсету және мониторингінің цифрлық жүйелерінде көрсетілген мемлекеттік қызметтер туралы, мемлекеттік қызмет көрсетуге келіп түскен шағымдар және оларды қарау нәтижелері туралы ақпаратты пайдаланады;</w:t>
      </w:r>
    </w:p>
    <w:p>
      <w:pPr>
        <w:spacing w:after="0"/>
        <w:ind w:left="0"/>
        <w:jc w:val="both"/>
      </w:pPr>
      <w:r>
        <w:rPr>
          <w:rFonts w:ascii="Times New Roman"/>
          <w:b w:val="false"/>
          <w:i w:val="false"/>
          <w:color w:val="000000"/>
          <w:sz w:val="28"/>
        </w:rPr>
        <w:t>
      4) ішкі бақылау қызметтерінің құзыретіне кіретін өзге де әрекеттерді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5" w:id="75"/>
    <w:p>
      <w:pPr>
        <w:spacing w:after="0"/>
        <w:ind w:left="0"/>
        <w:jc w:val="both"/>
      </w:pPr>
      <w:r>
        <w:rPr>
          <w:rFonts w:ascii="Times New Roman"/>
          <w:b w:val="false"/>
          <w:i w:val="false"/>
          <w:color w:val="000000"/>
          <w:sz w:val="28"/>
        </w:rPr>
        <w:t>
      48. Бақылау іс-шарасын өткізуге мемлекеттік қызметтер көрсету сапасын мемлекеттік бақылау субъектісімен азаматтық-құқықтық және еңбек қатынастарында тұрмайтын сарапшылар, сараптамалық ұйымдар және мамандар тартылады.</w:t>
      </w:r>
    </w:p>
    <w:bookmarkEnd w:id="75"/>
    <w:bookmarkStart w:name="z116" w:id="76"/>
    <w:p>
      <w:pPr>
        <w:spacing w:after="0"/>
        <w:ind w:left="0"/>
        <w:jc w:val="both"/>
      </w:pPr>
      <w:r>
        <w:rPr>
          <w:rFonts w:ascii="Times New Roman"/>
          <w:b w:val="false"/>
          <w:i w:val="false"/>
          <w:color w:val="000000"/>
          <w:sz w:val="28"/>
        </w:rPr>
        <w:t>
      49. Бақылау іс-шарасы аяқталғаннан кейін ішкі бақылау қызметтерінің қызметкерлерімен бақылау іс-шарасының актісі жасалып, мемлекеттік қызметтер көрсету сапасын мемлекеттік бақылау субъектісінің басшысына оны тағайындау туралы бұйрықта көрсетілген бақылау іс-шарасы аяқталған мерзімінен кешіктірмей танысуға жіберіледі.</w:t>
      </w:r>
    </w:p>
    <w:bookmarkEnd w:id="76"/>
    <w:bookmarkStart w:name="z117" w:id="77"/>
    <w:p>
      <w:pPr>
        <w:spacing w:after="0"/>
        <w:ind w:left="0"/>
        <w:jc w:val="both"/>
      </w:pPr>
      <w:r>
        <w:rPr>
          <w:rFonts w:ascii="Times New Roman"/>
          <w:b w:val="false"/>
          <w:i w:val="false"/>
          <w:color w:val="000000"/>
          <w:sz w:val="28"/>
        </w:rPr>
        <w:t>
      50. Бақылау іс-шарасының актісінде:</w:t>
      </w:r>
    </w:p>
    <w:bookmarkEnd w:id="77"/>
    <w:p>
      <w:pPr>
        <w:spacing w:after="0"/>
        <w:ind w:left="0"/>
        <w:jc w:val="both"/>
      </w:pPr>
      <w:r>
        <w:rPr>
          <w:rFonts w:ascii="Times New Roman"/>
          <w:b w:val="false"/>
          <w:i w:val="false"/>
          <w:color w:val="000000"/>
          <w:sz w:val="28"/>
        </w:rPr>
        <w:t>
      1) бақылау іс-шарасы актісінің жасалған күні, уақыты және орны;</w:t>
      </w:r>
    </w:p>
    <w:p>
      <w:pPr>
        <w:spacing w:after="0"/>
        <w:ind w:left="0"/>
        <w:jc w:val="both"/>
      </w:pPr>
      <w:r>
        <w:rPr>
          <w:rFonts w:ascii="Times New Roman"/>
          <w:b w:val="false"/>
          <w:i w:val="false"/>
          <w:color w:val="000000"/>
          <w:sz w:val="28"/>
        </w:rPr>
        <w:t>
      2) бақылау іс-шарасы жүргізілген мемлекеттік қызметтер көрсету сапасын мемлекеттік бақылау субъектісінің атауы; мемлекеттік қызметтер көрсету сапасын мемлекеттік бақылау субъектісі басшысының, сондай-ақ бақылау іс-шарасын өткізуге қатысқан адамдардың тегі, аты, әкесінің аты (бар болса) және лауазымы;</w:t>
      </w:r>
    </w:p>
    <w:p>
      <w:pPr>
        <w:spacing w:after="0"/>
        <w:ind w:left="0"/>
        <w:jc w:val="both"/>
      </w:pPr>
      <w:r>
        <w:rPr>
          <w:rFonts w:ascii="Times New Roman"/>
          <w:b w:val="false"/>
          <w:i w:val="false"/>
          <w:color w:val="000000"/>
          <w:sz w:val="28"/>
        </w:rPr>
        <w:t>
      3) бақылау іс-шарасын жүргізуге негіз болған бақылау іс-шарасын тағайындау туралы бұйрықтың күні мен нөмірі;</w:t>
      </w:r>
    </w:p>
    <w:p>
      <w:pPr>
        <w:spacing w:after="0"/>
        <w:ind w:left="0"/>
        <w:jc w:val="both"/>
      </w:pPr>
      <w:r>
        <w:rPr>
          <w:rFonts w:ascii="Times New Roman"/>
          <w:b w:val="false"/>
          <w:i w:val="false"/>
          <w:color w:val="000000"/>
          <w:sz w:val="28"/>
        </w:rPr>
        <w:t>
      4) бақылау іс-шарасын өткізген ішкі бақылау қызметі қызметкерлерінің тегі, аты және әкесінің аты (бар болса) және лауазымы;</w:t>
      </w:r>
    </w:p>
    <w:p>
      <w:pPr>
        <w:spacing w:after="0"/>
        <w:ind w:left="0"/>
        <w:jc w:val="both"/>
      </w:pPr>
      <w:r>
        <w:rPr>
          <w:rFonts w:ascii="Times New Roman"/>
          <w:b w:val="false"/>
          <w:i w:val="false"/>
          <w:color w:val="000000"/>
          <w:sz w:val="28"/>
        </w:rPr>
        <w:t>
      5) бақылау іс-шарасын өткізу күні, орны және кезеңі;</w:t>
      </w:r>
    </w:p>
    <w:p>
      <w:pPr>
        <w:spacing w:after="0"/>
        <w:ind w:left="0"/>
        <w:jc w:val="both"/>
      </w:pPr>
      <w:r>
        <w:rPr>
          <w:rFonts w:ascii="Times New Roman"/>
          <w:b w:val="false"/>
          <w:i w:val="false"/>
          <w:color w:val="000000"/>
          <w:sz w:val="28"/>
        </w:rPr>
        <w:t>
      6) бақылау іс-шарасының нәтижелері туралы мәліметтер, бар болса-анықталған фактілер туралы ақпарат;</w:t>
      </w:r>
    </w:p>
    <w:p>
      <w:pPr>
        <w:spacing w:after="0"/>
        <w:ind w:left="0"/>
        <w:jc w:val="both"/>
      </w:pPr>
      <w:r>
        <w:rPr>
          <w:rFonts w:ascii="Times New Roman"/>
          <w:b w:val="false"/>
          <w:i w:val="false"/>
          <w:color w:val="000000"/>
          <w:sz w:val="28"/>
        </w:rPr>
        <w:t>
      7) мемлекеттік қызметтерді сапасыз көрсетудің объективті және субъективті себептерін, Қазақстан Республикасының мемлекеттік қызметтер көрсету саласындағы заңнамасы талаптарының орындалмауын салдарын көрсете отырып талдау;</w:t>
      </w:r>
    </w:p>
    <w:p>
      <w:pPr>
        <w:spacing w:after="0"/>
        <w:ind w:left="0"/>
        <w:jc w:val="both"/>
      </w:pPr>
      <w:r>
        <w:rPr>
          <w:rFonts w:ascii="Times New Roman"/>
          <w:b w:val="false"/>
          <w:i w:val="false"/>
          <w:color w:val="000000"/>
          <w:sz w:val="28"/>
        </w:rPr>
        <w:t>
      8) бақылау іс-шарасын өткізген ішкі бақылау қызметі қызметкерлерінің қолы.</w:t>
      </w:r>
    </w:p>
    <w:bookmarkStart w:name="z118" w:id="78"/>
    <w:p>
      <w:pPr>
        <w:spacing w:after="0"/>
        <w:ind w:left="0"/>
        <w:jc w:val="both"/>
      </w:pPr>
      <w:r>
        <w:rPr>
          <w:rFonts w:ascii="Times New Roman"/>
          <w:b w:val="false"/>
          <w:i w:val="false"/>
          <w:color w:val="000000"/>
          <w:sz w:val="28"/>
        </w:rPr>
        <w:t>
      51. Мемлекеттік қызметтер көрсету сапасын мемлекеттік бақылау субъектісінің басшысы бақылау іс-шарасының актісін танысуға ұсынған күннен бастап үш жұмыс күні ішінде ішкі бақылау қызметіне бақылау іс-шарасының нәтижелерімен келісетіні туралы хабарлайды, ал келіспеген жағдайда бақылау іс-шарасының актісіне қарсылықтарды еркін нысанда жібереді.</w:t>
      </w:r>
    </w:p>
    <w:bookmarkEnd w:id="78"/>
    <w:bookmarkStart w:name="z119" w:id="79"/>
    <w:p>
      <w:pPr>
        <w:spacing w:after="0"/>
        <w:ind w:left="0"/>
        <w:jc w:val="both"/>
      </w:pPr>
      <w:r>
        <w:rPr>
          <w:rFonts w:ascii="Times New Roman"/>
          <w:b w:val="false"/>
          <w:i w:val="false"/>
          <w:color w:val="000000"/>
          <w:sz w:val="28"/>
        </w:rPr>
        <w:t>
      52. Ішкі бақылау қызметі бақылау іс-шарасы аяқталған күннен бастап бес жұмыс күні ішінде өзінің мемлекеттік органының басшысына бақылау іс-шаралары актісі мен материалдарды ұсынады.</w:t>
      </w:r>
    </w:p>
    <w:bookmarkEnd w:id="79"/>
    <w:bookmarkStart w:name="z120" w:id="80"/>
    <w:p>
      <w:pPr>
        <w:spacing w:after="0"/>
        <w:ind w:left="0"/>
        <w:jc w:val="both"/>
      </w:pPr>
      <w:r>
        <w:rPr>
          <w:rFonts w:ascii="Times New Roman"/>
          <w:b w:val="false"/>
          <w:i w:val="false"/>
          <w:color w:val="000000"/>
          <w:sz w:val="28"/>
        </w:rPr>
        <w:t>
      53. Бақылау іс-шарасының актісі мен материалдарын қарау нәтижелері бойынша келесідей:</w:t>
      </w:r>
    </w:p>
    <w:bookmarkEnd w:id="80"/>
    <w:p>
      <w:pPr>
        <w:spacing w:after="0"/>
        <w:ind w:left="0"/>
        <w:jc w:val="both"/>
      </w:pPr>
      <w:r>
        <w:rPr>
          <w:rFonts w:ascii="Times New Roman"/>
          <w:b w:val="false"/>
          <w:i w:val="false"/>
          <w:color w:val="000000"/>
          <w:sz w:val="28"/>
        </w:rPr>
        <w:t>
      1) мемлекеттік қызметтер көрсету сапасын мемлекеттік бақылау субъектісі басшысының атына анықталған бұзушылықтарды, оларды жасауға ықпал ететін себептер мен жағдайларды жою, мемлекеттік қызметтер көрсетудің ішкі рәсімдерін жетілдіру, мемлекеттік қызметтер көрсету процестерін оңтайландыру, Қазақстан Республикасының мемлекеттік қызметтер көрсету саласындағы заңнамасын бұзуға жол берген кінәлі адамдарды жауапқа тарту, көрсетілетін қызметті алушының бұзылған құқықтарын, бостандықтары мен заңды мүдделерін қалпына келтіру бойынша шаралар қабылдау жөнінде хат жолдау туралы;</w:t>
      </w:r>
    </w:p>
    <w:p>
      <w:pPr>
        <w:spacing w:after="0"/>
        <w:ind w:left="0"/>
        <w:jc w:val="both"/>
      </w:pPr>
      <w:r>
        <w:rPr>
          <w:rFonts w:ascii="Times New Roman"/>
          <w:b w:val="false"/>
          <w:i w:val="false"/>
          <w:color w:val="000000"/>
          <w:sz w:val="28"/>
        </w:rPr>
        <w:t>
      2) бұзушылықтардың жасалуына ықпал ететін себептер мен жағдайлар болмаған жағдайда, бақылау іс-шарасының материалдары мен актісінде қамтылған ақпаратты назарға алу туралы;</w:t>
      </w:r>
    </w:p>
    <w:p>
      <w:pPr>
        <w:spacing w:after="0"/>
        <w:ind w:left="0"/>
        <w:jc w:val="both"/>
      </w:pPr>
      <w:r>
        <w:rPr>
          <w:rFonts w:ascii="Times New Roman"/>
          <w:b w:val="false"/>
          <w:i w:val="false"/>
          <w:color w:val="000000"/>
          <w:sz w:val="28"/>
        </w:rPr>
        <w:t xml:space="preserve">
      3) Қазақстан Республикасының "Әкімшілік құқық бұзушылық туралы" кодексінің </w:t>
      </w:r>
      <w:r>
        <w:rPr>
          <w:rFonts w:ascii="Times New Roman"/>
          <w:b w:val="false"/>
          <w:i w:val="false"/>
          <w:color w:val="000000"/>
          <w:sz w:val="28"/>
        </w:rPr>
        <w:t>465</w:t>
      </w:r>
      <w:r>
        <w:rPr>
          <w:rFonts w:ascii="Times New Roman"/>
          <w:b w:val="false"/>
          <w:i w:val="false"/>
          <w:color w:val="000000"/>
          <w:sz w:val="28"/>
        </w:rPr>
        <w:t xml:space="preserve">, </w:t>
      </w:r>
      <w:r>
        <w:rPr>
          <w:rFonts w:ascii="Times New Roman"/>
          <w:b w:val="false"/>
          <w:i w:val="false"/>
          <w:color w:val="000000"/>
          <w:sz w:val="28"/>
        </w:rPr>
        <w:t>475-баптарында</w:t>
      </w:r>
      <w:r>
        <w:rPr>
          <w:rFonts w:ascii="Times New Roman"/>
          <w:b w:val="false"/>
          <w:i w:val="false"/>
          <w:color w:val="000000"/>
          <w:sz w:val="28"/>
        </w:rPr>
        <w:t xml:space="preserve"> көзделген әкімшілік құқық бұзушылық белгілерін анықтаған кезде уәкілетті органды немесе оның аумақтық бөлімшелерін хабардар ету туралы шешімдер қабылданады.</w:t>
      </w:r>
    </w:p>
    <w:bookmarkStart w:name="z178" w:id="81"/>
    <w:p>
      <w:pPr>
        <w:spacing w:after="0"/>
        <w:ind w:left="0"/>
        <w:jc w:val="both"/>
      </w:pPr>
      <w:r>
        <w:rPr>
          <w:rFonts w:ascii="Times New Roman"/>
          <w:b w:val="false"/>
          <w:i w:val="false"/>
          <w:color w:val="000000"/>
          <w:sz w:val="28"/>
        </w:rPr>
        <w:t>
      53-1. Көрсетілетін қызметті алушылардың құқықтарын, бостандықтары мен заңды мүдделерін іске асыруда кедергілер келтірген Қазақстан Республикасының мемлекеттік қызметтер көрсету саласындағы заңнамасын бұзушылықтар бойынша оларды мемлекеттік қызметті алу үшін қайта жүгінуді қажет етпей қалпына келтіру жөнінде де шаралар қабылданады.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53-1-тармақпен толықтырылды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82"/>
    <w:p>
      <w:pPr>
        <w:spacing w:after="0"/>
        <w:ind w:left="0"/>
        <w:jc w:val="both"/>
      </w:pPr>
      <w:r>
        <w:rPr>
          <w:rFonts w:ascii="Times New Roman"/>
          <w:b w:val="false"/>
          <w:i w:val="false"/>
          <w:color w:val="000000"/>
          <w:sz w:val="28"/>
        </w:rPr>
        <w:t>
      54. Мемлекеттік қызметтер көрсету сапасын мемлекеттік бақылау субъектісі шаралар қабылдау туралы хатта көрсетілген мерзімдерде ішкі бақылау қызметіне қабылданған шаралар туралы ақпратты және растайтын құжаттардың көшірмелерін, оның ішінде Қазақстан Республикасының мемлекеттік қызметтер көрсету саласындағы заңнамасының бұзылуына кінәлі адамдарды жауапқа тарту туралы ақпаратты ұсынады.</w:t>
      </w:r>
    </w:p>
    <w:bookmarkEnd w:id="82"/>
    <w:bookmarkStart w:name="z122" w:id="83"/>
    <w:p>
      <w:pPr>
        <w:spacing w:after="0"/>
        <w:ind w:left="0"/>
        <w:jc w:val="left"/>
      </w:pPr>
      <w:r>
        <w:rPr>
          <w:rFonts w:ascii="Times New Roman"/>
          <w:b/>
          <w:i w:val="false"/>
          <w:color w:val="000000"/>
        </w:rPr>
        <w:t xml:space="preserve"> 2-параграф. Мемлекеттік қызметтер көрсету сапасын мемлекеттік бақылау субъектілерінің Қазақстан Республикасының мемлекеттік қызметтер көрсету саласындағы заңнамасы талаптарының сақталуына ішкі байқау жүргізу тәртібі</w:t>
      </w:r>
    </w:p>
    <w:bookmarkEnd w:id="83"/>
    <w:bookmarkStart w:name="z123" w:id="84"/>
    <w:p>
      <w:pPr>
        <w:spacing w:after="0"/>
        <w:ind w:left="0"/>
        <w:jc w:val="both"/>
      </w:pPr>
      <w:r>
        <w:rPr>
          <w:rFonts w:ascii="Times New Roman"/>
          <w:b w:val="false"/>
          <w:i w:val="false"/>
          <w:color w:val="000000"/>
          <w:sz w:val="28"/>
        </w:rPr>
        <w:t>
      55. Мемлекеттік қызметтер көрсету сапасын мемлекеттік бақылау субъектілері ішкі бақылау қызметінің қызметкерлерінің мемлекеттік қызметтер көрсету және олардың мониторингі жөніндегі цифрлық жүйелерге қолжетімділігін қамтамасыз етеді.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4" w:id="85"/>
    <w:p>
      <w:pPr>
        <w:spacing w:after="0"/>
        <w:ind w:left="0"/>
        <w:jc w:val="both"/>
      </w:pPr>
      <w:r>
        <w:rPr>
          <w:rFonts w:ascii="Times New Roman"/>
          <w:b w:val="false"/>
          <w:i w:val="false"/>
          <w:color w:val="000000"/>
          <w:sz w:val="28"/>
        </w:rPr>
        <w:t>
      56. Мемлекеттік қызметтер көрсету сапасын мемлекеттік бақылау субъектілерінің Қазақстан Республикасының мемлекеттік қызметтер көрсету саласындағы заңнамасының талаптарын сақталуы бойынша ішкі байқауды тоқсан сайын ішкі бақылау қызметтері талдау жолымен жүргізеді:</w:t>
      </w:r>
    </w:p>
    <w:bookmarkEnd w:id="85"/>
    <w:p>
      <w:pPr>
        <w:spacing w:after="0"/>
        <w:ind w:left="0"/>
        <w:jc w:val="both"/>
      </w:pPr>
      <w:r>
        <w:rPr>
          <w:rFonts w:ascii="Times New Roman"/>
          <w:b w:val="false"/>
          <w:i w:val="false"/>
          <w:color w:val="000000"/>
          <w:sz w:val="28"/>
        </w:rPr>
        <w:t>
      1) Мемлекеттік қызметтер көрсету және олардың мониторингі жөніндегі цифрлық жүйелерде көрсетілген мәліметтер;</w:t>
      </w:r>
    </w:p>
    <w:p>
      <w:pPr>
        <w:spacing w:after="0"/>
        <w:ind w:left="0"/>
        <w:jc w:val="both"/>
      </w:pPr>
      <w:r>
        <w:rPr>
          <w:rFonts w:ascii="Times New Roman"/>
          <w:b w:val="false"/>
          <w:i w:val="false"/>
          <w:color w:val="000000"/>
          <w:sz w:val="28"/>
        </w:rPr>
        <w:t>
      2) тоқсан сайын ішкі бақылау шеңберінде мемлекеттік қызметтер көрсету сапасын мемлекеттік бақылау субъектілер ұсынатын ақпаратты;</w:t>
      </w:r>
    </w:p>
    <w:p>
      <w:pPr>
        <w:spacing w:after="0"/>
        <w:ind w:left="0"/>
        <w:jc w:val="both"/>
      </w:pPr>
      <w:r>
        <w:rPr>
          <w:rFonts w:ascii="Times New Roman"/>
          <w:b w:val="false"/>
          <w:i w:val="false"/>
          <w:color w:val="000000"/>
          <w:sz w:val="28"/>
        </w:rPr>
        <w:t>
      3) мемлекеттік қызметтер көрсету мәселелері бойынша жеке және заңды тұлғалардың өтініштері;</w:t>
      </w:r>
    </w:p>
    <w:p>
      <w:pPr>
        <w:spacing w:after="0"/>
        <w:ind w:left="0"/>
        <w:jc w:val="both"/>
      </w:pPr>
      <w:r>
        <w:rPr>
          <w:rFonts w:ascii="Times New Roman"/>
          <w:b w:val="false"/>
          <w:i w:val="false"/>
          <w:color w:val="000000"/>
          <w:sz w:val="28"/>
        </w:rPr>
        <w:t>
      4) "цифрлық үкіметтің" веб-порталын, көрсетілетін қызметті берушілердің интернет-ресурстарын және бұқаралық ақпарат құралдарын;</w:t>
      </w:r>
    </w:p>
    <w:p>
      <w:pPr>
        <w:spacing w:after="0"/>
        <w:ind w:left="0"/>
        <w:jc w:val="both"/>
      </w:pPr>
      <w:r>
        <w:rPr>
          <w:rFonts w:ascii="Times New Roman"/>
          <w:b w:val="false"/>
          <w:i w:val="false"/>
          <w:color w:val="000000"/>
          <w:sz w:val="28"/>
        </w:rPr>
        <w:t>
      5) мемлекеттік қызметтер көрсету сапасы мәселелері бойынша ұйымдық-құқықтық нысанына қарамастан мемлекеттік органдар мен ұйымдар ұсынған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5" w:id="86"/>
    <w:p>
      <w:pPr>
        <w:spacing w:after="0"/>
        <w:ind w:left="0"/>
        <w:jc w:val="both"/>
      </w:pPr>
      <w:r>
        <w:rPr>
          <w:rFonts w:ascii="Times New Roman"/>
          <w:b w:val="false"/>
          <w:i w:val="false"/>
          <w:color w:val="000000"/>
          <w:sz w:val="28"/>
        </w:rPr>
        <w:t>
      57. Ішкі байқау шегінде жүргізілетін талдау нысанасы көрсетілген мемлекеттік қызметтердің саны туралы ақпарат, сондай-ақ келесі фактілер болып табылады:</w:t>
      </w:r>
    </w:p>
    <w:bookmarkEnd w:id="86"/>
    <w:p>
      <w:pPr>
        <w:spacing w:after="0"/>
        <w:ind w:left="0"/>
        <w:jc w:val="both"/>
      </w:pPr>
      <w:r>
        <w:rPr>
          <w:rFonts w:ascii="Times New Roman"/>
          <w:b w:val="false"/>
          <w:i w:val="false"/>
          <w:color w:val="000000"/>
          <w:sz w:val="28"/>
        </w:rPr>
        <w:t>
      1) мемлекеттік қызмет көрсету мерзімдерін бұзу;</w:t>
      </w:r>
    </w:p>
    <w:p>
      <w:pPr>
        <w:spacing w:after="0"/>
        <w:ind w:left="0"/>
        <w:jc w:val="both"/>
      </w:pPr>
      <w:r>
        <w:rPr>
          <w:rFonts w:ascii="Times New Roman"/>
          <w:b w:val="false"/>
          <w:i w:val="false"/>
          <w:color w:val="000000"/>
          <w:sz w:val="28"/>
        </w:rPr>
        <w:t>
      2) мемлекеттік қызмет көрсетуден бас тарту мерзімдерін бұзу;</w:t>
      </w:r>
    </w:p>
    <w:p>
      <w:pPr>
        <w:spacing w:after="0"/>
        <w:ind w:left="0"/>
        <w:jc w:val="both"/>
      </w:pPr>
      <w:r>
        <w:rPr>
          <w:rFonts w:ascii="Times New Roman"/>
          <w:b w:val="false"/>
          <w:i w:val="false"/>
          <w:color w:val="000000"/>
          <w:sz w:val="28"/>
        </w:rPr>
        <w:t>
      3) заңға тәуелді нормативтік құқықтық актілерде көзделген құжаттардың толық топтамасы болмаған, сондай-ақ онда көрсетілген құжаттар немесе мәліметтер тізбесі заңға тәуелді нормативтік құқықтық актілердің талаптарына сәйкес келмеген жағдайда мемлекеттік қызметтер көрсету;</w:t>
      </w:r>
    </w:p>
    <w:p>
      <w:pPr>
        <w:spacing w:after="0"/>
        <w:ind w:left="0"/>
        <w:jc w:val="both"/>
      </w:pPr>
      <w:r>
        <w:rPr>
          <w:rFonts w:ascii="Times New Roman"/>
          <w:b w:val="false"/>
          <w:i w:val="false"/>
          <w:color w:val="000000"/>
          <w:sz w:val="28"/>
        </w:rPr>
        <w:t>
      4) заңға тәуелді нормативтік құқықтық актілерде белгіленген тізбеде көзделмеген құжаттарды талап ету;</w:t>
      </w:r>
    </w:p>
    <w:p>
      <w:pPr>
        <w:spacing w:after="0"/>
        <w:ind w:left="0"/>
        <w:jc w:val="both"/>
      </w:pPr>
      <w:r>
        <w:rPr>
          <w:rFonts w:ascii="Times New Roman"/>
          <w:b w:val="false"/>
          <w:i w:val="false"/>
          <w:color w:val="000000"/>
          <w:sz w:val="28"/>
        </w:rPr>
        <w:t>
      5) цифрлық жүйелерден алуға болатын құжаттарды талап ету;</w:t>
      </w:r>
    </w:p>
    <w:p>
      <w:pPr>
        <w:spacing w:after="0"/>
        <w:ind w:left="0"/>
        <w:jc w:val="both"/>
      </w:pPr>
      <w:r>
        <w:rPr>
          <w:rFonts w:ascii="Times New Roman"/>
          <w:b w:val="false"/>
          <w:i w:val="false"/>
          <w:color w:val="000000"/>
          <w:sz w:val="28"/>
        </w:rPr>
        <w:t>
      6) мемлекеттік қызмет көрсету тәртібін бұзу;</w:t>
      </w:r>
    </w:p>
    <w:p>
      <w:pPr>
        <w:spacing w:after="0"/>
        <w:ind w:left="0"/>
        <w:jc w:val="both"/>
      </w:pPr>
      <w:r>
        <w:rPr>
          <w:rFonts w:ascii="Times New Roman"/>
          <w:b w:val="false"/>
          <w:i w:val="false"/>
          <w:color w:val="000000"/>
          <w:sz w:val="28"/>
        </w:rPr>
        <w:t>
      7) мемлекеттік қызмет көрсетуден негізсіз бас тарту;</w:t>
      </w:r>
    </w:p>
    <w:p>
      <w:pPr>
        <w:spacing w:after="0"/>
        <w:ind w:left="0"/>
        <w:jc w:val="both"/>
      </w:pPr>
      <w:r>
        <w:rPr>
          <w:rFonts w:ascii="Times New Roman"/>
          <w:b w:val="false"/>
          <w:i w:val="false"/>
          <w:color w:val="000000"/>
          <w:sz w:val="28"/>
        </w:rPr>
        <w:t>
      8) құжаттар тізбесі мен мазмұны бірдей өтініштер бойынша бірнеше рет бас тарту;</w:t>
      </w:r>
    </w:p>
    <w:p>
      <w:pPr>
        <w:spacing w:after="0"/>
        <w:ind w:left="0"/>
        <w:jc w:val="both"/>
      </w:pPr>
      <w:r>
        <w:rPr>
          <w:rFonts w:ascii="Times New Roman"/>
          <w:b w:val="false"/>
          <w:i w:val="false"/>
          <w:color w:val="000000"/>
          <w:sz w:val="28"/>
        </w:rPr>
        <w:t>
      9) заңға тәуелді нормативтік құқықтық актілерде көзделген жұмыс кестесін сақтамау;</w:t>
      </w:r>
    </w:p>
    <w:p>
      <w:pPr>
        <w:spacing w:after="0"/>
        <w:ind w:left="0"/>
        <w:jc w:val="both"/>
      </w:pPr>
      <w:r>
        <w:rPr>
          <w:rFonts w:ascii="Times New Roman"/>
          <w:b w:val="false"/>
          <w:i w:val="false"/>
          <w:color w:val="000000"/>
          <w:sz w:val="28"/>
        </w:rPr>
        <w:t>
      10) Қазақстан Республикасының заңдарымен тегін ұсынуға кепілдік берілген мемлекеттік қызметтерді ақылы негізде көрсету;</w:t>
      </w:r>
    </w:p>
    <w:p>
      <w:pPr>
        <w:spacing w:after="0"/>
        <w:ind w:left="0"/>
        <w:jc w:val="both"/>
      </w:pPr>
      <w:r>
        <w:rPr>
          <w:rFonts w:ascii="Times New Roman"/>
          <w:b w:val="false"/>
          <w:i w:val="false"/>
          <w:color w:val="000000"/>
          <w:sz w:val="28"/>
        </w:rPr>
        <w:t>
      11) мемлекеттік көрсетілетін қызметтердің орындалу сатысы туралы сұрау салуларға жауаптардың болмауы, сондай-ақ көрсетілетін қызметті алушыларға мемлекеттік қызметтер көрсету тәртібі туралы толық емес және дәйексіз ақпарат беру;</w:t>
      </w:r>
    </w:p>
    <w:p>
      <w:pPr>
        <w:spacing w:after="0"/>
        <w:ind w:left="0"/>
        <w:jc w:val="both"/>
      </w:pPr>
      <w:r>
        <w:rPr>
          <w:rFonts w:ascii="Times New Roman"/>
          <w:b w:val="false"/>
          <w:i w:val="false"/>
          <w:color w:val="000000"/>
          <w:sz w:val="28"/>
        </w:rPr>
        <w:t>
      12) мемлекеттік қызмет көрсету сапасына шағымдарды қарау мерзімдерін бұзу;</w:t>
      </w:r>
    </w:p>
    <w:p>
      <w:pPr>
        <w:spacing w:after="0"/>
        <w:ind w:left="0"/>
        <w:jc w:val="both"/>
      </w:pPr>
      <w:r>
        <w:rPr>
          <w:rFonts w:ascii="Times New Roman"/>
          <w:b w:val="false"/>
          <w:i w:val="false"/>
          <w:color w:val="000000"/>
          <w:sz w:val="28"/>
        </w:rPr>
        <w:t>
      13) қызмет алушылардың шағымдарын толық қанағаттандырмау;</w:t>
      </w:r>
    </w:p>
    <w:p>
      <w:pPr>
        <w:spacing w:after="0"/>
        <w:ind w:left="0"/>
        <w:jc w:val="both"/>
      </w:pPr>
      <w:r>
        <w:rPr>
          <w:rFonts w:ascii="Times New Roman"/>
          <w:b w:val="false"/>
          <w:i w:val="false"/>
          <w:color w:val="000000"/>
          <w:sz w:val="28"/>
        </w:rPr>
        <w:t>
      14) мемлекеттік қызметтер көрсету саласындағы заңнаманың талаптарын бұзу.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57-тармақта 6), 7) және 8) тармақшалар орыс тіліндегі мәтініне өзгеріс енгізіледі, қазақ тіліндегі мәтін өзгермейді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126" w:id="87"/>
    <w:p>
      <w:pPr>
        <w:spacing w:after="0"/>
        <w:ind w:left="0"/>
        <w:jc w:val="both"/>
      </w:pPr>
      <w:r>
        <w:rPr>
          <w:rFonts w:ascii="Times New Roman"/>
          <w:b w:val="false"/>
          <w:i w:val="false"/>
          <w:color w:val="000000"/>
          <w:sz w:val="28"/>
        </w:rPr>
        <w:t>
      58. Қазақстан Республикасының мемлекеттік қызметтер көрсету саласындағы заңнамасы талаптарының сақталуын ішкі байқау қорытындылары бойынша ішкі бақылау қызметтері:</w:t>
      </w:r>
    </w:p>
    <w:bookmarkEnd w:id="87"/>
    <w:p>
      <w:pPr>
        <w:spacing w:after="0"/>
        <w:ind w:left="0"/>
        <w:jc w:val="both"/>
      </w:pPr>
      <w:r>
        <w:rPr>
          <w:rFonts w:ascii="Times New Roman"/>
          <w:b w:val="false"/>
          <w:i w:val="false"/>
          <w:color w:val="000000"/>
          <w:sz w:val="28"/>
        </w:rPr>
        <w:t>
      1) мемлекеттік қызметтер көрсетудің бизнес-процестерін жетілдіру, оның ішінде оларды цифрландыру, оңтайландыру және оларды электрондық түрге көшіру;</w:t>
      </w:r>
    </w:p>
    <w:p>
      <w:pPr>
        <w:spacing w:after="0"/>
        <w:ind w:left="0"/>
        <w:jc w:val="both"/>
      </w:pPr>
      <w:r>
        <w:rPr>
          <w:rFonts w:ascii="Times New Roman"/>
          <w:b w:val="false"/>
          <w:i w:val="false"/>
          <w:color w:val="000000"/>
          <w:sz w:val="28"/>
        </w:rPr>
        <w:t xml:space="preserve">
      2) "Мемлекеттік көрсетілетін қызметтер тізілімін бекіту туралы" Қазақстан Республикасының Цифрлық даму, инновациялар және аэроғарыш өнеркәсібі министрінің м.а. 2020 жылғы 31 қаңтардағы № 39/НҚ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19982 болып тіркелген) бекітілген мемлекеттік көрсетілетін қызметтер тізіліміне, мемлекеттік қызметтер көрсету тәртібін айқындайтын заңға тәуелді құқықтық актілерге өзгерістер және (немесе) толықтырулар енгізу;</w:t>
      </w:r>
    </w:p>
    <w:p>
      <w:pPr>
        <w:spacing w:after="0"/>
        <w:ind w:left="0"/>
        <w:jc w:val="both"/>
      </w:pPr>
      <w:r>
        <w:rPr>
          <w:rFonts w:ascii="Times New Roman"/>
          <w:b w:val="false"/>
          <w:i w:val="false"/>
          <w:color w:val="000000"/>
          <w:sz w:val="28"/>
        </w:rPr>
        <w:t>
      3) Қазақстан Республикасының мемлекеттік қызметтер көрсету саласындағы заңнамасын сақтамау бойынша анықталған бұзушылық фактілерін жою;</w:t>
      </w:r>
    </w:p>
    <w:p>
      <w:pPr>
        <w:spacing w:after="0"/>
        <w:ind w:left="0"/>
        <w:jc w:val="both"/>
      </w:pPr>
      <w:r>
        <w:rPr>
          <w:rFonts w:ascii="Times New Roman"/>
          <w:b w:val="false"/>
          <w:i w:val="false"/>
          <w:color w:val="000000"/>
          <w:sz w:val="28"/>
        </w:rPr>
        <w:t>
      4) Қазақстан Республикасының мемлекеттік қызметтер көрсету саласындағы заңнамасын бұзу фактілері бойынша бақылау іс-шараларын жүргізу;</w:t>
      </w:r>
    </w:p>
    <w:p>
      <w:pPr>
        <w:spacing w:after="0"/>
        <w:ind w:left="0"/>
        <w:jc w:val="both"/>
      </w:pPr>
      <w:r>
        <w:rPr>
          <w:rFonts w:ascii="Times New Roman"/>
          <w:b w:val="false"/>
          <w:i w:val="false"/>
          <w:color w:val="000000"/>
          <w:sz w:val="28"/>
        </w:rPr>
        <w:t>
      5) көрсетілетін қызметті алушыларды мемлекеттік қызмет көрсету тәртібі туралы хабардар ету жөнінде түсіндіру іс-шараларын жүргізу;</w:t>
      </w:r>
    </w:p>
    <w:p>
      <w:pPr>
        <w:spacing w:after="0"/>
        <w:ind w:left="0"/>
        <w:jc w:val="both"/>
      </w:pPr>
      <w:r>
        <w:rPr>
          <w:rFonts w:ascii="Times New Roman"/>
          <w:b w:val="false"/>
          <w:i w:val="false"/>
          <w:color w:val="000000"/>
          <w:sz w:val="28"/>
        </w:rPr>
        <w:t>
      6) мемлекеттік қызметтер көрсету бойынша қызметкерлердің біліктілігін арттыруды қамтамасыз ету;</w:t>
      </w:r>
    </w:p>
    <w:p>
      <w:pPr>
        <w:spacing w:after="0"/>
        <w:ind w:left="0"/>
        <w:jc w:val="both"/>
      </w:pPr>
      <w:r>
        <w:rPr>
          <w:rFonts w:ascii="Times New Roman"/>
          <w:b w:val="false"/>
          <w:i w:val="false"/>
          <w:color w:val="000000"/>
          <w:sz w:val="28"/>
        </w:rPr>
        <w:t xml:space="preserve">
      7) Қазақстан Республикасының "Әкімшілік құқық бұзушылық туралы" кодексінің </w:t>
      </w:r>
      <w:r>
        <w:rPr>
          <w:rFonts w:ascii="Times New Roman"/>
          <w:b w:val="false"/>
          <w:i w:val="false"/>
          <w:color w:val="000000"/>
          <w:sz w:val="28"/>
        </w:rPr>
        <w:t>465</w:t>
      </w:r>
      <w:r>
        <w:rPr>
          <w:rFonts w:ascii="Times New Roman"/>
          <w:b w:val="false"/>
          <w:i w:val="false"/>
          <w:color w:val="000000"/>
          <w:sz w:val="28"/>
        </w:rPr>
        <w:t xml:space="preserve">, </w:t>
      </w:r>
      <w:r>
        <w:rPr>
          <w:rFonts w:ascii="Times New Roman"/>
          <w:b w:val="false"/>
          <w:i w:val="false"/>
          <w:color w:val="000000"/>
          <w:sz w:val="28"/>
        </w:rPr>
        <w:t>475-баптарында</w:t>
      </w:r>
      <w:r>
        <w:rPr>
          <w:rFonts w:ascii="Times New Roman"/>
          <w:b w:val="false"/>
          <w:i w:val="false"/>
          <w:color w:val="000000"/>
          <w:sz w:val="28"/>
        </w:rPr>
        <w:t xml:space="preserve"> көзделген әкімшілік құқық бұзушылық белгілері анықталған кезде уәкілетті органды немесе оның аумақтық бөлімшелерін хабарлау бойынша ұсыныстар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7" w:id="88"/>
    <w:p>
      <w:pPr>
        <w:spacing w:after="0"/>
        <w:ind w:left="0"/>
        <w:jc w:val="both"/>
      </w:pPr>
      <w:r>
        <w:rPr>
          <w:rFonts w:ascii="Times New Roman"/>
          <w:b w:val="false"/>
          <w:i w:val="false"/>
          <w:color w:val="000000"/>
          <w:sz w:val="28"/>
        </w:rPr>
        <w:t>
      59. Қазақстан Республикасының мемлекеттік қызметтер көрсету саласындағы заңнама талаптарының сақталуына ішкі байқау қорытындылары бойынша ұсыныстар, оларды орындау бойынша қабылданған шаралар туралы хабардар ету мерзімін көрсете отырып, кейіннен мемлекеттік қызметтер көрсету сапасын мемлекеттік бақылау субъектілеріне жіберу үшін мемлекеттік орган басшылығының қарауына енгізіледі.</w:t>
      </w:r>
    </w:p>
    <w:bookmarkEnd w:id="88"/>
    <w:bookmarkStart w:name="z128" w:id="89"/>
    <w:p>
      <w:pPr>
        <w:spacing w:after="0"/>
        <w:ind w:left="0"/>
        <w:jc w:val="left"/>
      </w:pPr>
      <w:r>
        <w:rPr>
          <w:rFonts w:ascii="Times New Roman"/>
          <w:b/>
          <w:i w:val="false"/>
          <w:color w:val="000000"/>
        </w:rPr>
        <w:t xml:space="preserve"> 3-параграф. Уәкілетті органға және оның аумақтық бөлімшелеріне ішкі бақылау жөніндегі жұмыс туралы есептерді ұсыну</w:t>
      </w:r>
    </w:p>
    <w:bookmarkEnd w:id="89"/>
    <w:bookmarkStart w:name="z129" w:id="90"/>
    <w:p>
      <w:pPr>
        <w:spacing w:after="0"/>
        <w:ind w:left="0"/>
        <w:jc w:val="both"/>
      </w:pPr>
      <w:r>
        <w:rPr>
          <w:rFonts w:ascii="Times New Roman"/>
          <w:b w:val="false"/>
          <w:i w:val="false"/>
          <w:color w:val="000000"/>
          <w:sz w:val="28"/>
        </w:rPr>
        <w:t xml:space="preserve">
      60.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талдамалық анықтаманы қоса бере отырып, ішкі бақылау бойынша жұмыс туралы есепті тоқсан сайын есепті кезеңнен кейінгі айдың 15-күнінен кешіктірмей:</w:t>
      </w:r>
    </w:p>
    <w:bookmarkEnd w:id="90"/>
    <w:p>
      <w:pPr>
        <w:spacing w:after="0"/>
        <w:ind w:left="0"/>
        <w:jc w:val="both"/>
      </w:pPr>
      <w:r>
        <w:rPr>
          <w:rFonts w:ascii="Times New Roman"/>
          <w:b w:val="false"/>
          <w:i w:val="false"/>
          <w:color w:val="000000"/>
          <w:sz w:val="28"/>
        </w:rPr>
        <w:t>
      орталық мемлекеттік органдар – уәкілетті органға;</w:t>
      </w:r>
    </w:p>
    <w:p>
      <w:pPr>
        <w:spacing w:after="0"/>
        <w:ind w:left="0"/>
        <w:jc w:val="both"/>
      </w:pPr>
      <w:r>
        <w:rPr>
          <w:rFonts w:ascii="Times New Roman"/>
          <w:b w:val="false"/>
          <w:i w:val="false"/>
          <w:color w:val="000000"/>
          <w:sz w:val="28"/>
        </w:rPr>
        <w:t>
      орталық мемлекеттік органдардың және олардың ведомстволарының аумақтық органдары (бөлімшелері) – уәкілетті органның аумақтық бөлімшелеріне;</w:t>
      </w:r>
    </w:p>
    <w:p>
      <w:pPr>
        <w:spacing w:after="0"/>
        <w:ind w:left="0"/>
        <w:jc w:val="both"/>
      </w:pPr>
      <w:r>
        <w:rPr>
          <w:rFonts w:ascii="Times New Roman"/>
          <w:b w:val="false"/>
          <w:i w:val="false"/>
          <w:color w:val="000000"/>
          <w:sz w:val="28"/>
        </w:rPr>
        <w:t>
      жергілікті атқарушы органдар – уәкілетті органға және оның аумақтық бөлімшелеріне ұсынады.</w:t>
      </w:r>
    </w:p>
    <w:p>
      <w:pPr>
        <w:spacing w:after="0"/>
        <w:ind w:left="0"/>
        <w:jc w:val="both"/>
      </w:pPr>
      <w:r>
        <w:rPr>
          <w:rFonts w:ascii="Times New Roman"/>
          <w:b w:val="false"/>
          <w:i w:val="false"/>
          <w:color w:val="000000"/>
          <w:sz w:val="28"/>
        </w:rPr>
        <w:t>
      Есеп орталық мемлекеттік орган, оның ведомстволары, орталық мемлекеттік органдардың және олардың ведомстволарының аумақтық органдары (бөлімшелері), ведомстволық бағынысты ұйымдар, қызметін мемлекеттік орган үйлестіретін жеке және заңды тұлғалар, сондай-ақ астананың, облыстардың, республикалық маңызы бар қалалардың, аудандардың, облыстық маңызы бар қалалардың жергілікті атқарушы органдары, қаладағы аудандар, аудандық маңызы бар қалалар, кенттер, ауылдар, ауылдық округтер әкімдері, ведомстволық бағынысты ұйымдар, қызметін жергілікті атқарушы органдар үйлестіретін жеке және заңды тұлғалар көрсететін мемлекеттік қызметтер сапасына ішкі бақылаудың қорытындыларын қамтиды.</w:t>
      </w:r>
    </w:p>
    <w:p>
      <w:pPr>
        <w:spacing w:after="0"/>
        <w:ind w:left="0"/>
        <w:jc w:val="both"/>
      </w:pPr>
      <w:r>
        <w:rPr>
          <w:rFonts w:ascii="Times New Roman"/>
          <w:b w:val="false"/>
          <w:i w:val="false"/>
          <w:color w:val="000000"/>
          <w:sz w:val="28"/>
        </w:rPr>
        <w:t xml:space="preserve">
      Орталық мемлекеттік органның ведомствосы және оның ведомстволық бағынысты ұйымдары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орталық мемлекеттік органның аумақтық бөлімшелері және оның ведомствосы, ведомстволық бағынысты ұйымдары мемлекеттік қызметтер көрсету сапасына ішкі бақылау жөніндегі есепті бекітілген нысан бойынша орталық мемлекеттік органдарына есепті кезеңнен кейінгі айдың 10-күнінен кешіктірмей ұсынады.</w:t>
      </w:r>
    </w:p>
    <w:p>
      <w:pPr>
        <w:spacing w:after="0"/>
        <w:ind w:left="0"/>
        <w:jc w:val="both"/>
      </w:pPr>
      <w:r>
        <w:rPr>
          <w:rFonts w:ascii="Times New Roman"/>
          <w:b w:val="false"/>
          <w:i w:val="false"/>
          <w:color w:val="000000"/>
          <w:sz w:val="28"/>
        </w:rPr>
        <w:t>
      Аудандардың (облыстық маңызы бар қалалардың) жергілікті атқарушы органдары 7-қосымшаға сәйкес нысан бойынша мемлекеттік қызметтер көрсету сапасына ішкі бақылау жөніндегі есепті бекітілген нысан бойынша астананың, облыстардың, республикалық маңызы бар қалалардың жергілікті атқарушы органдарына есепті кезеңнен кейінгі айдың 10-күнінен кешіктірмей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 w:id="91"/>
    <w:p>
      <w:pPr>
        <w:spacing w:after="0"/>
        <w:ind w:left="0"/>
        <w:jc w:val="both"/>
      </w:pPr>
      <w:r>
        <w:rPr>
          <w:rFonts w:ascii="Times New Roman"/>
          <w:b w:val="false"/>
          <w:i w:val="false"/>
          <w:color w:val="000000"/>
          <w:sz w:val="28"/>
        </w:rPr>
        <w:t xml:space="preserve">
      61. Осы Қағидаларға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10-қосымшаларға</w:t>
      </w:r>
      <w:r>
        <w:rPr>
          <w:rFonts w:ascii="Times New Roman"/>
          <w:b w:val="false"/>
          <w:i w:val="false"/>
          <w:color w:val="000000"/>
          <w:sz w:val="28"/>
        </w:rPr>
        <w:t xml:space="preserve"> сәйкес нысан бойынша тоқсан сайын есептік кезеңнен кейінгі айдың 25-інші күніне дейін талдамалық анықтаманы қоса отырып, цифрландыру саласындағы уәкiлеттi орган уәкілетті органға Мемлекеттік корпорация, әріптестік ұйымдар арқылы және электронды түрде көрсетілген мемлекеттік қызметтер бойынша ақпаратты ұсынады.</w:t>
      </w:r>
    </w:p>
    <w:bookmarkEnd w:id="91"/>
    <w:p>
      <w:pPr>
        <w:spacing w:after="0"/>
        <w:ind w:left="0"/>
        <w:jc w:val="both"/>
      </w:pPr>
      <w:r>
        <w:rPr>
          <w:rFonts w:ascii="Times New Roman"/>
          <w:b w:val="false"/>
          <w:i w:val="false"/>
          <w:color w:val="000000"/>
          <w:sz w:val="28"/>
        </w:rPr>
        <w:t>
      Есеп Мемлекеттік корпорация және оның филиалдары, әріптестік ұйымдар арқылы және электронды түрде көрсетілген мемлекеттік қызметтер саны бойынша деректерді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1" w:id="92"/>
    <w:p>
      <w:pPr>
        <w:spacing w:after="0"/>
        <w:ind w:left="0"/>
        <w:jc w:val="both"/>
      </w:pPr>
      <w:r>
        <w:rPr>
          <w:rFonts w:ascii="Times New Roman"/>
          <w:b w:val="false"/>
          <w:i w:val="false"/>
          <w:color w:val="000000"/>
          <w:sz w:val="28"/>
        </w:rPr>
        <w:t>
      62. Ішкі бақылау бойынша жұмыс туралы ұсынылған есеп мемлекеттік органдар түзету қажеттігі туралы растайтын материалдарды ұсынған жағдайда ғана есептік жылдың төртінші тоқсанының қорытындысы бойынша уәкілетті органның және оның аумақтық бөлімшелерінің түзетуіне жатады.</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w:t>
            </w:r>
            <w:r>
              <w:br/>
            </w:r>
            <w:r>
              <w:rPr>
                <w:rFonts w:ascii="Times New Roman"/>
                <w:b w:val="false"/>
                <w:i w:val="false"/>
                <w:color w:val="000000"/>
                <w:sz w:val="20"/>
              </w:rPr>
              <w:t>көрсету сапасын мемлекеттік</w:t>
            </w:r>
            <w:r>
              <w:br/>
            </w:r>
            <w:r>
              <w:rPr>
                <w:rFonts w:ascii="Times New Roman"/>
                <w:b w:val="false"/>
                <w:i w:val="false"/>
                <w:color w:val="000000"/>
                <w:sz w:val="20"/>
              </w:rPr>
              <w:t>бақылау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33" w:id="93"/>
    <w:p>
      <w:pPr>
        <w:spacing w:after="0"/>
        <w:ind w:left="0"/>
        <w:jc w:val="left"/>
      </w:pPr>
      <w:r>
        <w:rPr>
          <w:rFonts w:ascii="Times New Roman"/>
          <w:b/>
          <w:i w:val="false"/>
          <w:color w:val="000000"/>
        </w:rPr>
        <w:t xml:space="preserve"> Тексеруші лауазымды адамдар құрамының өзгеруі туралы хабарлама №_____</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"____"_________20____жыл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уақыты _____</w:t>
            </w:r>
          </w:p>
        </w:tc>
      </w:tr>
    </w:tbl>
    <w:p>
      <w:pPr>
        <w:spacing w:after="0"/>
        <w:ind w:left="0"/>
        <w:jc w:val="both"/>
      </w:pPr>
      <w:r>
        <w:rPr>
          <w:rFonts w:ascii="Times New Roman"/>
          <w:b w:val="false"/>
          <w:i w:val="false"/>
          <w:color w:val="000000"/>
          <w:sz w:val="28"/>
        </w:rPr>
        <w:t>
      1. Мемлекеттік қызметтер көрсету сапасын бағалау және бақылау жөніндегі уәкілетті</w:t>
      </w:r>
    </w:p>
    <w:p>
      <w:pPr>
        <w:spacing w:after="0"/>
        <w:ind w:left="0"/>
        <w:jc w:val="both"/>
      </w:pPr>
      <w:r>
        <w:rPr>
          <w:rFonts w:ascii="Times New Roman"/>
          <w:b w:val="false"/>
          <w:i w:val="false"/>
          <w:color w:val="000000"/>
          <w:sz w:val="28"/>
        </w:rPr>
        <w:t>
      органның немесе оның аумақтық бөлімшесінің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Тексеру жүргізуге уәкілетті адамның (адамдардың) тегі, аты, әкесінің аты (бар болса)</w:t>
      </w:r>
    </w:p>
    <w:p>
      <w:pPr>
        <w:spacing w:after="0"/>
        <w:ind w:left="0"/>
        <w:jc w:val="both"/>
      </w:pPr>
      <w:r>
        <w:rPr>
          <w:rFonts w:ascii="Times New Roman"/>
          <w:b w:val="false"/>
          <w:i w:val="false"/>
          <w:color w:val="000000"/>
          <w:sz w:val="28"/>
        </w:rPr>
        <w:t>
      және оның лауазымы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3. Тексеру жүргізу үшін тартылатын мамандар, кеңесшілер және сарапшылар туралы</w:t>
      </w:r>
    </w:p>
    <w:p>
      <w:pPr>
        <w:spacing w:after="0"/>
        <w:ind w:left="0"/>
        <w:jc w:val="both"/>
      </w:pPr>
      <w:r>
        <w:rPr>
          <w:rFonts w:ascii="Times New Roman"/>
          <w:b w:val="false"/>
          <w:i w:val="false"/>
          <w:color w:val="000000"/>
          <w:sz w:val="28"/>
        </w:rPr>
        <w:t>
      мәліметтер</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4. Мемлекеттік қызметтер көрсету сапасын мемлекеттік бақылау субъектісінің,</w:t>
      </w:r>
    </w:p>
    <w:p>
      <w:pPr>
        <w:spacing w:after="0"/>
        <w:ind w:left="0"/>
        <w:jc w:val="both"/>
      </w:pPr>
      <w:r>
        <w:rPr>
          <w:rFonts w:ascii="Times New Roman"/>
          <w:b w:val="false"/>
          <w:i w:val="false"/>
          <w:color w:val="000000"/>
          <w:sz w:val="28"/>
        </w:rPr>
        <w:t>
      объектінің атауы (заңды тұлғаның немесе оның филиалының және (немесе) өкілдігінің</w:t>
      </w:r>
    </w:p>
    <w:p>
      <w:pPr>
        <w:spacing w:after="0"/>
        <w:ind w:left="0"/>
        <w:jc w:val="both"/>
      </w:pPr>
      <w:r>
        <w:rPr>
          <w:rFonts w:ascii="Times New Roman"/>
          <w:b w:val="false"/>
          <w:i w:val="false"/>
          <w:color w:val="000000"/>
          <w:sz w:val="28"/>
        </w:rPr>
        <w:t>
      атауы, оған қатысты тексеру жүргізу тағайындалған жеке тұлғаның тегі, аты, әкесінің</w:t>
      </w:r>
    </w:p>
    <w:p>
      <w:pPr>
        <w:spacing w:after="0"/>
        <w:ind w:left="0"/>
        <w:jc w:val="both"/>
      </w:pPr>
      <w:r>
        <w:rPr>
          <w:rFonts w:ascii="Times New Roman"/>
          <w:b w:val="false"/>
          <w:i w:val="false"/>
          <w:color w:val="000000"/>
          <w:sz w:val="28"/>
        </w:rPr>
        <w:t>
      аты (бар болса), оның орналасқан жері, жеке сәйкестендіру нөмірі/бизнес-</w:t>
      </w:r>
    </w:p>
    <w:p>
      <w:pPr>
        <w:spacing w:after="0"/>
        <w:ind w:left="0"/>
        <w:jc w:val="both"/>
      </w:pPr>
      <w:r>
        <w:rPr>
          <w:rFonts w:ascii="Times New Roman"/>
          <w:b w:val="false"/>
          <w:i w:val="false"/>
          <w:color w:val="000000"/>
          <w:sz w:val="28"/>
        </w:rPr>
        <w:t>
      сәйкестендіру нөмірі, аумақтың учаскесі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5. Тағайындалған тексерудің нысанасы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6. Тексеру түрі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7. Тексеру жүргізудің мерзімі "___"____20____жыл</w:t>
      </w:r>
    </w:p>
    <w:p>
      <w:pPr>
        <w:spacing w:after="0"/>
        <w:ind w:left="0"/>
        <w:jc w:val="both"/>
      </w:pPr>
      <w:r>
        <w:rPr>
          <w:rFonts w:ascii="Times New Roman"/>
          <w:b w:val="false"/>
          <w:i w:val="false"/>
          <w:color w:val="000000"/>
          <w:sz w:val="28"/>
        </w:rPr>
        <w:t>
      "___"_____20___жыл</w:t>
      </w:r>
    </w:p>
    <w:p>
      <w:pPr>
        <w:spacing w:after="0"/>
        <w:ind w:left="0"/>
        <w:jc w:val="both"/>
      </w:pPr>
      <w:r>
        <w:rPr>
          <w:rFonts w:ascii="Times New Roman"/>
          <w:b w:val="false"/>
          <w:i w:val="false"/>
          <w:color w:val="000000"/>
          <w:sz w:val="28"/>
        </w:rPr>
        <w:t>
      8. Тексеру жүргізу негіздері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9. Тексерілетін кезең "___"_______20____жыл "___"_______20____жыл</w:t>
      </w:r>
    </w:p>
    <w:p>
      <w:pPr>
        <w:spacing w:after="0"/>
        <w:ind w:left="0"/>
        <w:jc w:val="both"/>
      </w:pPr>
      <w:r>
        <w:rPr>
          <w:rFonts w:ascii="Times New Roman"/>
          <w:b w:val="false"/>
          <w:i w:val="false"/>
          <w:color w:val="000000"/>
          <w:sz w:val="28"/>
        </w:rPr>
        <w:t>
      10. Хабарламаға қол қоюға уәкілетті адамның тегі, аты, әкесінің аты (бар болса) және</w:t>
      </w:r>
    </w:p>
    <w:p>
      <w:pPr>
        <w:spacing w:after="0"/>
        <w:ind w:left="0"/>
        <w:jc w:val="both"/>
      </w:pPr>
      <w:r>
        <w:rPr>
          <w:rFonts w:ascii="Times New Roman"/>
          <w:b w:val="false"/>
          <w:i w:val="false"/>
          <w:color w:val="000000"/>
          <w:sz w:val="28"/>
        </w:rPr>
        <w:t>
      лауазымы</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w:t>
            </w:r>
            <w:r>
              <w:br/>
            </w:r>
            <w:r>
              <w:rPr>
                <w:rFonts w:ascii="Times New Roman"/>
                <w:b w:val="false"/>
                <w:i w:val="false"/>
                <w:color w:val="000000"/>
                <w:sz w:val="20"/>
              </w:rPr>
              <w:t>көрсету сапасын</w:t>
            </w:r>
            <w:r>
              <w:br/>
            </w:r>
            <w:r>
              <w:rPr>
                <w:rFonts w:ascii="Times New Roman"/>
                <w:b w:val="false"/>
                <w:i w:val="false"/>
                <w:color w:val="000000"/>
                <w:sz w:val="20"/>
              </w:rPr>
              <w:t>мемлекеттік бақылау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5" w:id="94"/>
    <w:p>
      <w:pPr>
        <w:spacing w:after="0"/>
        <w:ind w:left="0"/>
        <w:jc w:val="left"/>
      </w:pPr>
      <w:r>
        <w:rPr>
          <w:rFonts w:ascii="Times New Roman"/>
          <w:b/>
          <w:i w:val="false"/>
          <w:color w:val="000000"/>
        </w:rPr>
        <w:t xml:space="preserve"> Тексеруді бастау туралы хабарлама</w:t>
      </w:r>
    </w:p>
    <w:bookmarkEnd w:id="94"/>
    <w:p>
      <w:pPr>
        <w:spacing w:after="0"/>
        <w:ind w:left="0"/>
        <w:jc w:val="both"/>
      </w:pPr>
      <w:r>
        <w:rPr>
          <w:rFonts w:ascii="Times New Roman"/>
          <w:b w:val="false"/>
          <w:i w:val="false"/>
          <w:color w:val="ff0000"/>
          <w:sz w:val="28"/>
        </w:rPr>
        <w:t xml:space="preserve">
      Ескерту. 2-қосымша жаңа редакцияда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"____"_________20____ жылғы №___</w:t>
            </w:r>
          </w:p>
        </w:tc>
      </w:tr>
    </w:tbl>
    <w:p>
      <w:pPr>
        <w:spacing w:after="0"/>
        <w:ind w:left="0"/>
        <w:jc w:val="both"/>
      </w:pPr>
      <w:r>
        <w:rPr>
          <w:rFonts w:ascii="Times New Roman"/>
          <w:b w:val="false"/>
          <w:i w:val="false"/>
          <w:color w:val="000000"/>
          <w:sz w:val="28"/>
        </w:rPr>
        <w:t>
      1. Тексеру жүргізуге уәкілеттік берілген адамның (адамдардың) тегі, аты, әкесінің аты (егер ол жеке басын куәландыратын құжатта көрсетілсе) және</w:t>
      </w:r>
    </w:p>
    <w:p>
      <w:pPr>
        <w:spacing w:after="0"/>
        <w:ind w:left="0"/>
        <w:jc w:val="both"/>
      </w:pPr>
      <w:r>
        <w:rPr>
          <w:rFonts w:ascii="Times New Roman"/>
          <w:b w:val="false"/>
          <w:i w:val="false"/>
          <w:color w:val="000000"/>
          <w:sz w:val="28"/>
        </w:rPr>
        <w:t>
      лауазымы _______________________________________________</w:t>
      </w:r>
    </w:p>
    <w:p>
      <w:pPr>
        <w:spacing w:after="0"/>
        <w:ind w:left="0"/>
        <w:jc w:val="both"/>
      </w:pPr>
      <w:r>
        <w:rPr>
          <w:rFonts w:ascii="Times New Roman"/>
          <w:b w:val="false"/>
          <w:i w:val="false"/>
          <w:color w:val="000000"/>
          <w:sz w:val="28"/>
        </w:rPr>
        <w:t>
      2. Тексеру жүргізуге тартылатын мамандар, консультанттар және сарапшылар</w:t>
      </w:r>
    </w:p>
    <w:p>
      <w:pPr>
        <w:spacing w:after="0"/>
        <w:ind w:left="0"/>
        <w:jc w:val="both"/>
      </w:pPr>
      <w:r>
        <w:rPr>
          <w:rFonts w:ascii="Times New Roman"/>
          <w:b w:val="false"/>
          <w:i w:val="false"/>
          <w:color w:val="000000"/>
          <w:sz w:val="28"/>
        </w:rPr>
        <w:t>
      туралы мәліметтер _______________________________________________</w:t>
      </w:r>
    </w:p>
    <w:p>
      <w:pPr>
        <w:spacing w:after="0"/>
        <w:ind w:left="0"/>
        <w:jc w:val="both"/>
      </w:pPr>
      <w:r>
        <w:rPr>
          <w:rFonts w:ascii="Times New Roman"/>
          <w:b w:val="false"/>
          <w:i w:val="false"/>
          <w:color w:val="000000"/>
          <w:sz w:val="28"/>
        </w:rPr>
        <w:t>
      3. Тексеру жүргізу тағайындалған мемлекеттік қызметтер көрсету сапасын</w:t>
      </w:r>
    </w:p>
    <w:p>
      <w:pPr>
        <w:spacing w:after="0"/>
        <w:ind w:left="0"/>
        <w:jc w:val="both"/>
      </w:pPr>
      <w:r>
        <w:rPr>
          <w:rFonts w:ascii="Times New Roman"/>
          <w:b w:val="false"/>
          <w:i w:val="false"/>
          <w:color w:val="000000"/>
          <w:sz w:val="28"/>
        </w:rPr>
        <w:t>
      мемлекеттік бақылау субъектісінің атауы, оның орналасқан жері</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4. Тағайындалған тексерудің нысанасы</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5. Тексеру жүргізу мерзімі 20____ жылғы "___"____ бастап</w:t>
      </w:r>
    </w:p>
    <w:p>
      <w:pPr>
        <w:spacing w:after="0"/>
        <w:ind w:left="0"/>
        <w:jc w:val="both"/>
      </w:pPr>
      <w:r>
        <w:rPr>
          <w:rFonts w:ascii="Times New Roman"/>
          <w:b w:val="false"/>
          <w:i w:val="false"/>
          <w:color w:val="000000"/>
          <w:sz w:val="28"/>
        </w:rPr>
        <w:t>
      20___ жылғы "___"_____ дейін</w:t>
      </w:r>
    </w:p>
    <w:p>
      <w:pPr>
        <w:spacing w:after="0"/>
        <w:ind w:left="0"/>
        <w:jc w:val="both"/>
      </w:pPr>
      <w:r>
        <w:rPr>
          <w:rFonts w:ascii="Times New Roman"/>
          <w:b w:val="false"/>
          <w:i w:val="false"/>
          <w:color w:val="000000"/>
          <w:sz w:val="28"/>
        </w:rPr>
        <w:t>
      6. Тексерілетін кезең 20____ жылғы "___"_______ бастап 20____ жылғы "___"_______ дейін</w:t>
      </w:r>
    </w:p>
    <w:p>
      <w:pPr>
        <w:spacing w:after="0"/>
        <w:ind w:left="0"/>
        <w:jc w:val="both"/>
      </w:pPr>
      <w:r>
        <w:rPr>
          <w:rFonts w:ascii="Times New Roman"/>
          <w:b w:val="false"/>
          <w:i w:val="false"/>
          <w:color w:val="000000"/>
          <w:sz w:val="28"/>
        </w:rPr>
        <w:t>
      7. Тексеру түрі _________________________</w:t>
      </w:r>
    </w:p>
    <w:p>
      <w:pPr>
        <w:spacing w:after="0"/>
        <w:ind w:left="0"/>
        <w:jc w:val="both"/>
      </w:pPr>
      <w:r>
        <w:rPr>
          <w:rFonts w:ascii="Times New Roman"/>
          <w:b w:val="false"/>
          <w:i w:val="false"/>
          <w:color w:val="000000"/>
          <w:sz w:val="28"/>
        </w:rPr>
        <w:t>
      8. Тексеру жүргізу негіздері _______________________________</w:t>
      </w:r>
    </w:p>
    <w:p>
      <w:pPr>
        <w:spacing w:after="0"/>
        <w:ind w:left="0"/>
        <w:jc w:val="both"/>
      </w:pPr>
      <w:r>
        <w:rPr>
          <w:rFonts w:ascii="Times New Roman"/>
          <w:b w:val="false"/>
          <w:i w:val="false"/>
          <w:color w:val="000000"/>
          <w:sz w:val="28"/>
        </w:rPr>
        <w:t>
      9. Хабарламаға қол қоюға уәкілеттік берілген адамның қолы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w:t>
            </w:r>
            <w:r>
              <w:br/>
            </w:r>
            <w:r>
              <w:rPr>
                <w:rFonts w:ascii="Times New Roman"/>
                <w:b w:val="false"/>
                <w:i w:val="false"/>
                <w:color w:val="000000"/>
                <w:sz w:val="20"/>
              </w:rPr>
              <w:t>көрсету сапасын мемлекеттік</w:t>
            </w:r>
            <w:r>
              <w:br/>
            </w:r>
            <w:r>
              <w:rPr>
                <w:rFonts w:ascii="Times New Roman"/>
                <w:b w:val="false"/>
                <w:i w:val="false"/>
                <w:color w:val="000000"/>
                <w:sz w:val="20"/>
              </w:rPr>
              <w:t>бақылау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37" w:id="95"/>
    <w:p>
      <w:pPr>
        <w:spacing w:after="0"/>
        <w:ind w:left="0"/>
        <w:jc w:val="left"/>
      </w:pPr>
      <w:r>
        <w:rPr>
          <w:rFonts w:ascii="Times New Roman"/>
          <w:b/>
          <w:i w:val="false"/>
          <w:color w:val="000000"/>
        </w:rPr>
        <w:t xml:space="preserve"> Тексеру мерзімдерін тоқтата тұру туралы хабарлама №_____</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"____"_________20____жыл</w:t>
            </w:r>
            <w:r>
              <w:br/>
            </w:r>
            <w:r>
              <w:rPr>
                <w:rFonts w:ascii="Times New Roman"/>
                <w:b w:val="false"/>
                <w:i w:val="false"/>
                <w:color w:val="000000"/>
                <w:sz w:val="20"/>
              </w:rPr>
              <w:t>уақыты _____</w:t>
            </w:r>
          </w:p>
        </w:tc>
      </w:tr>
    </w:tbl>
    <w:p>
      <w:pPr>
        <w:spacing w:after="0"/>
        <w:ind w:left="0"/>
        <w:jc w:val="both"/>
      </w:pPr>
      <w:r>
        <w:rPr>
          <w:rFonts w:ascii="Times New Roman"/>
          <w:b w:val="false"/>
          <w:i w:val="false"/>
          <w:color w:val="000000"/>
          <w:sz w:val="28"/>
        </w:rPr>
        <w:t>
      1. Мемлекеттік қызметтер көрсету сапасын бағалау және бақылау жөніндегі уәкілетті</w:t>
      </w:r>
    </w:p>
    <w:p>
      <w:pPr>
        <w:spacing w:after="0"/>
        <w:ind w:left="0"/>
        <w:jc w:val="both"/>
      </w:pPr>
      <w:r>
        <w:rPr>
          <w:rFonts w:ascii="Times New Roman"/>
          <w:b w:val="false"/>
          <w:i w:val="false"/>
          <w:color w:val="000000"/>
          <w:sz w:val="28"/>
        </w:rPr>
        <w:t>
      органның немесе оның аумақтық бөлімшесінің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Тексеру жүргізуге уәкілетті адамның (адамдардың) тегі, аты, әкесінің аты (бар болса)</w:t>
      </w:r>
    </w:p>
    <w:p>
      <w:pPr>
        <w:spacing w:after="0"/>
        <w:ind w:left="0"/>
        <w:jc w:val="both"/>
      </w:pPr>
      <w:r>
        <w:rPr>
          <w:rFonts w:ascii="Times New Roman"/>
          <w:b w:val="false"/>
          <w:i w:val="false"/>
          <w:color w:val="000000"/>
          <w:sz w:val="28"/>
        </w:rPr>
        <w:t xml:space="preserve">
      және оның лауазымы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3. Тексеру жүргізу үшін тартылатын мамандар, кеңесшілер және сарапшылар туралы</w:t>
      </w:r>
    </w:p>
    <w:p>
      <w:pPr>
        <w:spacing w:after="0"/>
        <w:ind w:left="0"/>
        <w:jc w:val="both"/>
      </w:pPr>
      <w:r>
        <w:rPr>
          <w:rFonts w:ascii="Times New Roman"/>
          <w:b w:val="false"/>
          <w:i w:val="false"/>
          <w:color w:val="000000"/>
          <w:sz w:val="28"/>
        </w:rPr>
        <w:t>
      мәліметтер</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4. Мемлекеттік қызметтер көрсету сапасын мемлекеттік бақылау субъектісінің,</w:t>
      </w:r>
    </w:p>
    <w:p>
      <w:pPr>
        <w:spacing w:after="0"/>
        <w:ind w:left="0"/>
        <w:jc w:val="both"/>
      </w:pPr>
      <w:r>
        <w:rPr>
          <w:rFonts w:ascii="Times New Roman"/>
          <w:b w:val="false"/>
          <w:i w:val="false"/>
          <w:color w:val="000000"/>
          <w:sz w:val="28"/>
        </w:rPr>
        <w:t>
      объектінің атауы (заңды тұлғаның немесе оның филиалының және (немесе) өкілдігінің</w:t>
      </w:r>
    </w:p>
    <w:p>
      <w:pPr>
        <w:spacing w:after="0"/>
        <w:ind w:left="0"/>
        <w:jc w:val="both"/>
      </w:pPr>
      <w:r>
        <w:rPr>
          <w:rFonts w:ascii="Times New Roman"/>
          <w:b w:val="false"/>
          <w:i w:val="false"/>
          <w:color w:val="000000"/>
          <w:sz w:val="28"/>
        </w:rPr>
        <w:t>
      атауы, оған қатысты тексеру жүргізу тағайындалған жеке тұлғаның тегі, аты, әкесінің</w:t>
      </w:r>
    </w:p>
    <w:p>
      <w:pPr>
        <w:spacing w:after="0"/>
        <w:ind w:left="0"/>
        <w:jc w:val="both"/>
      </w:pPr>
      <w:r>
        <w:rPr>
          <w:rFonts w:ascii="Times New Roman"/>
          <w:b w:val="false"/>
          <w:i w:val="false"/>
          <w:color w:val="000000"/>
          <w:sz w:val="28"/>
        </w:rPr>
        <w:t>
      аты (бар болса), оның орналасқан жері, жеке сәйкестендіру нөмірі/бизнес-</w:t>
      </w:r>
    </w:p>
    <w:p>
      <w:pPr>
        <w:spacing w:after="0"/>
        <w:ind w:left="0"/>
        <w:jc w:val="both"/>
      </w:pPr>
      <w:r>
        <w:rPr>
          <w:rFonts w:ascii="Times New Roman"/>
          <w:b w:val="false"/>
          <w:i w:val="false"/>
          <w:color w:val="000000"/>
          <w:sz w:val="28"/>
        </w:rPr>
        <w:t>
      сәйкестендіру нөмірі, аумақтың учаскесі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5. Тексерудің басталуы туралы хабарламаның нөмірі мен күні</w:t>
      </w:r>
    </w:p>
    <w:p>
      <w:pPr>
        <w:spacing w:after="0"/>
        <w:ind w:left="0"/>
        <w:jc w:val="both"/>
      </w:pPr>
      <w:r>
        <w:rPr>
          <w:rFonts w:ascii="Times New Roman"/>
          <w:b w:val="false"/>
          <w:i w:val="false"/>
          <w:color w:val="000000"/>
          <w:sz w:val="28"/>
        </w:rPr>
        <w:t>
      № ____ "____"_________20___ жыл</w:t>
      </w:r>
    </w:p>
    <w:p>
      <w:pPr>
        <w:spacing w:after="0"/>
        <w:ind w:left="0"/>
        <w:jc w:val="both"/>
      </w:pPr>
      <w:r>
        <w:rPr>
          <w:rFonts w:ascii="Times New Roman"/>
          <w:b w:val="false"/>
          <w:i w:val="false"/>
          <w:color w:val="000000"/>
          <w:sz w:val="28"/>
        </w:rPr>
        <w:t>
      6. Тексеру жүргізудің мерзімі "___"____20____жыл</w:t>
      </w:r>
    </w:p>
    <w:p>
      <w:pPr>
        <w:spacing w:after="0"/>
        <w:ind w:left="0"/>
        <w:jc w:val="both"/>
      </w:pPr>
      <w:r>
        <w:rPr>
          <w:rFonts w:ascii="Times New Roman"/>
          <w:b w:val="false"/>
          <w:i w:val="false"/>
          <w:color w:val="000000"/>
          <w:sz w:val="28"/>
        </w:rPr>
        <w:t>
      "___"_____20___жыл</w:t>
      </w:r>
    </w:p>
    <w:p>
      <w:pPr>
        <w:spacing w:after="0"/>
        <w:ind w:left="0"/>
        <w:jc w:val="both"/>
      </w:pPr>
      <w:r>
        <w:rPr>
          <w:rFonts w:ascii="Times New Roman"/>
          <w:b w:val="false"/>
          <w:i w:val="false"/>
          <w:color w:val="000000"/>
          <w:sz w:val="28"/>
        </w:rPr>
        <w:t>
      7. Тексеру жүргізу мерзімі тоқтатыла тұрады "___"____20____жылдан бастап</w:t>
      </w:r>
    </w:p>
    <w:p>
      <w:pPr>
        <w:spacing w:after="0"/>
        <w:ind w:left="0"/>
        <w:jc w:val="both"/>
      </w:pPr>
      <w:r>
        <w:rPr>
          <w:rFonts w:ascii="Times New Roman"/>
          <w:b w:val="false"/>
          <w:i w:val="false"/>
          <w:color w:val="000000"/>
          <w:sz w:val="28"/>
        </w:rPr>
        <w:t>
      8. Тексеру жүргізу мерзімі келесі себеппен тоқтатыла тұрады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9. Хабарламаға қол қоюға уәкілетті адамның тегі, аты, әкесінің аты (бар болса) және</w:t>
      </w:r>
    </w:p>
    <w:p>
      <w:pPr>
        <w:spacing w:after="0"/>
        <w:ind w:left="0"/>
        <w:jc w:val="both"/>
      </w:pPr>
      <w:r>
        <w:rPr>
          <w:rFonts w:ascii="Times New Roman"/>
          <w:b w:val="false"/>
          <w:i w:val="false"/>
          <w:color w:val="000000"/>
          <w:sz w:val="28"/>
        </w:rPr>
        <w:t>
      лауазымы</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w:t>
            </w:r>
            <w:r>
              <w:br/>
            </w:r>
            <w:r>
              <w:rPr>
                <w:rFonts w:ascii="Times New Roman"/>
                <w:b w:val="false"/>
                <w:i w:val="false"/>
                <w:color w:val="000000"/>
                <w:sz w:val="20"/>
              </w:rPr>
              <w:t>көрсету сапасын мемлекеттік</w:t>
            </w:r>
            <w:r>
              <w:br/>
            </w:r>
            <w:r>
              <w:rPr>
                <w:rFonts w:ascii="Times New Roman"/>
                <w:b w:val="false"/>
                <w:i w:val="false"/>
                <w:color w:val="000000"/>
                <w:sz w:val="20"/>
              </w:rPr>
              <w:t>бақылау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139" w:id="96"/>
    <w:p>
      <w:pPr>
        <w:spacing w:after="0"/>
        <w:ind w:left="0"/>
        <w:jc w:val="left"/>
      </w:pPr>
      <w:r>
        <w:rPr>
          <w:rFonts w:ascii="Times New Roman"/>
          <w:b/>
          <w:i w:val="false"/>
          <w:color w:val="000000"/>
        </w:rPr>
        <w:t xml:space="preserve"> Тексеру мерзімдерін қайта бастау туралы хабарлама №_____</w:t>
      </w:r>
    </w:p>
    <w:bookmarkEnd w:id="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"____"_________20____жыл</w:t>
            </w:r>
            <w:r>
              <w:br/>
            </w:r>
            <w:r>
              <w:rPr>
                <w:rFonts w:ascii="Times New Roman"/>
                <w:b w:val="false"/>
                <w:i w:val="false"/>
                <w:color w:val="000000"/>
                <w:sz w:val="20"/>
              </w:rPr>
              <w:t>уақыты _____</w:t>
            </w:r>
          </w:p>
        </w:tc>
      </w:tr>
    </w:tbl>
    <w:p>
      <w:pPr>
        <w:spacing w:after="0"/>
        <w:ind w:left="0"/>
        <w:jc w:val="both"/>
      </w:pPr>
      <w:r>
        <w:rPr>
          <w:rFonts w:ascii="Times New Roman"/>
          <w:b w:val="false"/>
          <w:i w:val="false"/>
          <w:color w:val="000000"/>
          <w:sz w:val="28"/>
        </w:rPr>
        <w:t>
      1. Мемлекеттік қызметтер көрсету сапасын бағалау және бақылау жөніндегі уәкілетті</w:t>
      </w:r>
    </w:p>
    <w:p>
      <w:pPr>
        <w:spacing w:after="0"/>
        <w:ind w:left="0"/>
        <w:jc w:val="both"/>
      </w:pPr>
      <w:r>
        <w:rPr>
          <w:rFonts w:ascii="Times New Roman"/>
          <w:b w:val="false"/>
          <w:i w:val="false"/>
          <w:color w:val="000000"/>
          <w:sz w:val="28"/>
        </w:rPr>
        <w:t>
      органның немесе оның аумақтық бөлімшесінің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Тексеру жүргізуге уәкілетті адамның (адамдардың) тегі, аты, әкесінің аты (бар болса)</w:t>
      </w:r>
    </w:p>
    <w:p>
      <w:pPr>
        <w:spacing w:after="0"/>
        <w:ind w:left="0"/>
        <w:jc w:val="both"/>
      </w:pPr>
      <w:r>
        <w:rPr>
          <w:rFonts w:ascii="Times New Roman"/>
          <w:b w:val="false"/>
          <w:i w:val="false"/>
          <w:color w:val="000000"/>
          <w:sz w:val="28"/>
        </w:rPr>
        <w:t>
      және оның лауазымы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3. Тексеру жүргізу үшін тартылатын мамандар, кеңесшілер және сарапшылар туралы</w:t>
      </w:r>
    </w:p>
    <w:p>
      <w:pPr>
        <w:spacing w:after="0"/>
        <w:ind w:left="0"/>
        <w:jc w:val="both"/>
      </w:pPr>
      <w:r>
        <w:rPr>
          <w:rFonts w:ascii="Times New Roman"/>
          <w:b w:val="false"/>
          <w:i w:val="false"/>
          <w:color w:val="000000"/>
          <w:sz w:val="28"/>
        </w:rPr>
        <w:t>
      мәліметтер</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4. Мемлекеттік қызметтер көрсету сапасын мемлекеттік бақылау субъектісінің,</w:t>
      </w:r>
    </w:p>
    <w:p>
      <w:pPr>
        <w:spacing w:after="0"/>
        <w:ind w:left="0"/>
        <w:jc w:val="both"/>
      </w:pPr>
      <w:r>
        <w:rPr>
          <w:rFonts w:ascii="Times New Roman"/>
          <w:b w:val="false"/>
          <w:i w:val="false"/>
          <w:color w:val="000000"/>
          <w:sz w:val="28"/>
        </w:rPr>
        <w:t>
      объектінің атауы (заңды тұлғаның немесе оның филиалының және (немесе) өкілдігінің</w:t>
      </w:r>
    </w:p>
    <w:p>
      <w:pPr>
        <w:spacing w:after="0"/>
        <w:ind w:left="0"/>
        <w:jc w:val="both"/>
      </w:pPr>
      <w:r>
        <w:rPr>
          <w:rFonts w:ascii="Times New Roman"/>
          <w:b w:val="false"/>
          <w:i w:val="false"/>
          <w:color w:val="000000"/>
          <w:sz w:val="28"/>
        </w:rPr>
        <w:t>
      атауы, оған қатысты тексеру жүргізу тағайындалған жеке тұлғаның тегі, аты, әкесінің</w:t>
      </w:r>
    </w:p>
    <w:p>
      <w:pPr>
        <w:spacing w:after="0"/>
        <w:ind w:left="0"/>
        <w:jc w:val="both"/>
      </w:pPr>
      <w:r>
        <w:rPr>
          <w:rFonts w:ascii="Times New Roman"/>
          <w:b w:val="false"/>
          <w:i w:val="false"/>
          <w:color w:val="000000"/>
          <w:sz w:val="28"/>
        </w:rPr>
        <w:t>
      аты (бар болса), оның орналасқан жері, жеке сәйкестендіру нөмірі/бизнес-</w:t>
      </w:r>
    </w:p>
    <w:p>
      <w:pPr>
        <w:spacing w:after="0"/>
        <w:ind w:left="0"/>
        <w:jc w:val="both"/>
      </w:pPr>
      <w:r>
        <w:rPr>
          <w:rFonts w:ascii="Times New Roman"/>
          <w:b w:val="false"/>
          <w:i w:val="false"/>
          <w:color w:val="000000"/>
          <w:sz w:val="28"/>
        </w:rPr>
        <w:t>
      сәйкестендіру нөмірі, аумақтың учаскесі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5. Тексерудің басталуы туралы хабарламаның нөмірі мен күні № ____</w:t>
      </w:r>
    </w:p>
    <w:p>
      <w:pPr>
        <w:spacing w:after="0"/>
        <w:ind w:left="0"/>
        <w:jc w:val="both"/>
      </w:pPr>
      <w:r>
        <w:rPr>
          <w:rFonts w:ascii="Times New Roman"/>
          <w:b w:val="false"/>
          <w:i w:val="false"/>
          <w:color w:val="000000"/>
          <w:sz w:val="28"/>
        </w:rPr>
        <w:t>
      "____"_________20___ жыл</w:t>
      </w:r>
    </w:p>
    <w:p>
      <w:pPr>
        <w:spacing w:after="0"/>
        <w:ind w:left="0"/>
        <w:jc w:val="both"/>
      </w:pPr>
      <w:r>
        <w:rPr>
          <w:rFonts w:ascii="Times New Roman"/>
          <w:b w:val="false"/>
          <w:i w:val="false"/>
          <w:color w:val="000000"/>
          <w:sz w:val="28"/>
        </w:rPr>
        <w:t>
      6. Тексеруді тоқтата тұру туралы хабарламаның нөмірі мен күні</w:t>
      </w:r>
    </w:p>
    <w:p>
      <w:pPr>
        <w:spacing w:after="0"/>
        <w:ind w:left="0"/>
        <w:jc w:val="both"/>
      </w:pPr>
      <w:r>
        <w:rPr>
          <w:rFonts w:ascii="Times New Roman"/>
          <w:b w:val="false"/>
          <w:i w:val="false"/>
          <w:color w:val="000000"/>
          <w:sz w:val="28"/>
        </w:rPr>
        <w:t>
      № ____ "____"_________20___ жыл</w:t>
      </w:r>
    </w:p>
    <w:p>
      <w:pPr>
        <w:spacing w:after="0"/>
        <w:ind w:left="0"/>
        <w:jc w:val="both"/>
      </w:pPr>
      <w:r>
        <w:rPr>
          <w:rFonts w:ascii="Times New Roman"/>
          <w:b w:val="false"/>
          <w:i w:val="false"/>
          <w:color w:val="000000"/>
          <w:sz w:val="28"/>
        </w:rPr>
        <w:t>
      7. Тексеру жүргізу мерзімі тоқтатылып тұр "___"____20____жыл</w:t>
      </w:r>
    </w:p>
    <w:p>
      <w:pPr>
        <w:spacing w:after="0"/>
        <w:ind w:left="0"/>
        <w:jc w:val="both"/>
      </w:pPr>
      <w:r>
        <w:rPr>
          <w:rFonts w:ascii="Times New Roman"/>
          <w:b w:val="false"/>
          <w:i w:val="false"/>
          <w:color w:val="000000"/>
          <w:sz w:val="28"/>
        </w:rPr>
        <w:t>
      8. Тексеру жүргізу мерзімі қайта басталады "___"____20____жыл</w:t>
      </w:r>
    </w:p>
    <w:p>
      <w:pPr>
        <w:spacing w:after="0"/>
        <w:ind w:left="0"/>
        <w:jc w:val="both"/>
      </w:pPr>
      <w:r>
        <w:rPr>
          <w:rFonts w:ascii="Times New Roman"/>
          <w:b w:val="false"/>
          <w:i w:val="false"/>
          <w:color w:val="000000"/>
          <w:sz w:val="28"/>
        </w:rPr>
        <w:t>
      "___"_____20___жыл</w:t>
      </w:r>
    </w:p>
    <w:p>
      <w:pPr>
        <w:spacing w:after="0"/>
        <w:ind w:left="0"/>
        <w:jc w:val="both"/>
      </w:pPr>
      <w:r>
        <w:rPr>
          <w:rFonts w:ascii="Times New Roman"/>
          <w:b w:val="false"/>
          <w:i w:val="false"/>
          <w:color w:val="000000"/>
          <w:sz w:val="28"/>
        </w:rPr>
        <w:t>
      9. Хабарламаға қол қоюға уәкілетті адамның тегі, аты, әкесінің аты (бар болса) және</w:t>
      </w:r>
    </w:p>
    <w:p>
      <w:pPr>
        <w:spacing w:after="0"/>
        <w:ind w:left="0"/>
        <w:jc w:val="both"/>
      </w:pPr>
      <w:r>
        <w:rPr>
          <w:rFonts w:ascii="Times New Roman"/>
          <w:b w:val="false"/>
          <w:i w:val="false"/>
          <w:color w:val="000000"/>
          <w:sz w:val="28"/>
        </w:rPr>
        <w:t>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w:t>
            </w:r>
            <w:r>
              <w:br/>
            </w:r>
            <w:r>
              <w:rPr>
                <w:rFonts w:ascii="Times New Roman"/>
                <w:b w:val="false"/>
                <w:i w:val="false"/>
                <w:color w:val="000000"/>
                <w:sz w:val="20"/>
              </w:rPr>
              <w:t>көрсету сапасын мемлекеттік</w:t>
            </w:r>
            <w:r>
              <w:br/>
            </w:r>
            <w:r>
              <w:rPr>
                <w:rFonts w:ascii="Times New Roman"/>
                <w:b w:val="false"/>
                <w:i w:val="false"/>
                <w:color w:val="000000"/>
                <w:sz w:val="20"/>
              </w:rPr>
              <w:t>бақылау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141" w:id="97"/>
    <w:p>
      <w:pPr>
        <w:spacing w:after="0"/>
        <w:ind w:left="0"/>
        <w:jc w:val="left"/>
      </w:pPr>
      <w:r>
        <w:rPr>
          <w:rFonts w:ascii="Times New Roman"/>
          <w:b/>
          <w:i w:val="false"/>
          <w:color w:val="000000"/>
        </w:rPr>
        <w:t xml:space="preserve"> Тексеру нәтижелері туралы анықтама № _____</w:t>
      </w:r>
    </w:p>
    <w:bookmarkEnd w:id="97"/>
    <w:p>
      <w:pPr>
        <w:spacing w:after="0"/>
        <w:ind w:left="0"/>
        <w:jc w:val="both"/>
      </w:pPr>
      <w:r>
        <w:rPr>
          <w:rFonts w:ascii="Times New Roman"/>
          <w:b w:val="false"/>
          <w:i w:val="false"/>
          <w:color w:val="ff0000"/>
          <w:sz w:val="28"/>
        </w:rPr>
        <w:t xml:space="preserve">
      Ескерту. 5-қосымша жаңа редакцияда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 анықтама жасалған орын "____"_________20____жыл  уақыты ____</w:t>
      </w:r>
    </w:p>
    <w:p>
      <w:pPr>
        <w:spacing w:after="0"/>
        <w:ind w:left="0"/>
        <w:jc w:val="both"/>
      </w:pPr>
      <w:r>
        <w:rPr>
          <w:rFonts w:ascii="Times New Roman"/>
          <w:b w:val="false"/>
          <w:i w:val="false"/>
          <w:color w:val="000000"/>
          <w:sz w:val="28"/>
        </w:rPr>
        <w:t>
      1. Мемлекеттік қызметтер көрсету сапасын бағалау және бақылау жөніндегі уәкілетті органның немесе оның аумақтық бөлімшесінің атауы</w:t>
      </w:r>
    </w:p>
    <w:p>
      <w:pPr>
        <w:spacing w:after="0"/>
        <w:ind w:left="0"/>
        <w:jc w:val="both"/>
      </w:pPr>
      <w:r>
        <w:rPr>
          <w:rFonts w:ascii="Times New Roman"/>
          <w:b w:val="false"/>
          <w:i w:val="false"/>
          <w:color w:val="000000"/>
          <w:sz w:val="28"/>
        </w:rPr>
        <w:t>
      2. Тексеру жүргізуге негіз болған тексеруді бастау туралы хабарламаның күні мен нөмірі</w:t>
      </w:r>
    </w:p>
    <w:p>
      <w:pPr>
        <w:spacing w:after="0"/>
        <w:ind w:left="0"/>
        <w:jc w:val="both"/>
      </w:pPr>
      <w:r>
        <w:rPr>
          <w:rFonts w:ascii="Times New Roman"/>
          <w:b w:val="false"/>
          <w:i w:val="false"/>
          <w:color w:val="000000"/>
          <w:sz w:val="28"/>
        </w:rPr>
        <w:t>
      3. Тексеруді жүргізген адамның (адамдардың) тегі, аты, әкесінің аты (ол болған кезде) және лауазымы</w:t>
      </w:r>
    </w:p>
    <w:p>
      <w:pPr>
        <w:spacing w:after="0"/>
        <w:ind w:left="0"/>
        <w:jc w:val="both"/>
      </w:pPr>
      <w:r>
        <w:rPr>
          <w:rFonts w:ascii="Times New Roman"/>
          <w:b w:val="false"/>
          <w:i w:val="false"/>
          <w:color w:val="000000"/>
          <w:sz w:val="28"/>
        </w:rPr>
        <w:t>
      4. Тексеру жүргізуге тартылған мамандар, консультанттар және сарапшылар туралы мәліметтер</w:t>
      </w:r>
    </w:p>
    <w:p>
      <w:pPr>
        <w:spacing w:after="0"/>
        <w:ind w:left="0"/>
        <w:jc w:val="both"/>
      </w:pPr>
      <w:r>
        <w:rPr>
          <w:rFonts w:ascii="Times New Roman"/>
          <w:b w:val="false"/>
          <w:i w:val="false"/>
          <w:color w:val="000000"/>
          <w:sz w:val="28"/>
        </w:rPr>
        <w:t>
      5. Мемлекеттік қызметтер көрсету сапасын мемлекеттік бақылау субъектісінің атауы, объектілер тізбесі (заңды тұлғаның немесе оның филиалының және (немесе) өкілдігінің атауы, оған қатысты тексеру тағайындалған жеке тұлғаның тегі, аты, әкесінің аты (ол болған кезде)), оның орналасқан жері, жеке сәйкестендіру нөмірі/бизнес-сәйкестендіру нөмірі, аумақ учаскесі</w:t>
      </w:r>
    </w:p>
    <w:p>
      <w:pPr>
        <w:spacing w:after="0"/>
        <w:ind w:left="0"/>
        <w:jc w:val="both"/>
      </w:pPr>
      <w:r>
        <w:rPr>
          <w:rFonts w:ascii="Times New Roman"/>
          <w:b w:val="false"/>
          <w:i w:val="false"/>
          <w:color w:val="000000"/>
          <w:sz w:val="28"/>
        </w:rPr>
        <w:t>
      6. Тексеру жүргізу мерзімі</w:t>
      </w:r>
    </w:p>
    <w:p>
      <w:pPr>
        <w:spacing w:after="0"/>
        <w:ind w:left="0"/>
        <w:jc w:val="both"/>
      </w:pPr>
      <w:r>
        <w:rPr>
          <w:rFonts w:ascii="Times New Roman"/>
          <w:b w:val="false"/>
          <w:i w:val="false"/>
          <w:color w:val="000000"/>
          <w:sz w:val="28"/>
        </w:rPr>
        <w:t>
      7. Тексеру жүргізілген күні, орны және кезеңі</w:t>
      </w:r>
    </w:p>
    <w:p>
      <w:pPr>
        <w:spacing w:after="0"/>
        <w:ind w:left="0"/>
        <w:jc w:val="both"/>
      </w:pPr>
      <w:r>
        <w:rPr>
          <w:rFonts w:ascii="Times New Roman"/>
          <w:b w:val="false"/>
          <w:i w:val="false"/>
          <w:color w:val="000000"/>
          <w:sz w:val="28"/>
        </w:rPr>
        <w:t>
      8. Тексеру нәтижелері туралы мәліметтер, оның ішінде анықталған бұзушылықтар, олардың сипаты (фабуласы)</w:t>
      </w:r>
    </w:p>
    <w:p>
      <w:pPr>
        <w:spacing w:after="0"/>
        <w:ind w:left="0"/>
        <w:jc w:val="both"/>
      </w:pPr>
      <w:r>
        <w:rPr>
          <w:rFonts w:ascii="Times New Roman"/>
          <w:b w:val="false"/>
          <w:i w:val="false"/>
          <w:color w:val="000000"/>
          <w:sz w:val="28"/>
        </w:rPr>
        <w:t>
      9. Тексеруді жүргізген лауазымды адамның (адамдардың) қолы (қолдары)</w:t>
      </w:r>
    </w:p>
    <w:p>
      <w:pPr>
        <w:spacing w:after="0"/>
        <w:ind w:left="0"/>
        <w:jc w:val="both"/>
      </w:pPr>
      <w:r>
        <w:rPr>
          <w:rFonts w:ascii="Times New Roman"/>
          <w:b w:val="false"/>
          <w:i w:val="false"/>
          <w:color w:val="000000"/>
          <w:sz w:val="28"/>
        </w:rPr>
        <w:t>
      10. Мемлекеттік қызметтер көрсету сапасын мемлекеттік бақылау субъектісі басшысының, сондай-ақ тексеру жүргізу кезінде қатысқан адамдардың анықтамамен танысқаны немесе танысудан бас тартқаны туралы мәліметтер, олардың қолдары немесе қол қоюдан бас тартуы</w:t>
      </w:r>
    </w:p>
    <w:p>
      <w:pPr>
        <w:spacing w:after="0"/>
        <w:ind w:left="0"/>
        <w:jc w:val="both"/>
      </w:pPr>
      <w:r>
        <w:rPr>
          <w:rFonts w:ascii="Times New Roman"/>
          <w:b w:val="false"/>
          <w:i w:val="false"/>
          <w:color w:val="000000"/>
          <w:sz w:val="28"/>
        </w:rPr>
        <w:t xml:space="preserve">
      Ауызша нысанда тыңдау өткізу үшін мемлекеттік қызметтер көрсету сапасын мемлекеттік бақылау субъектісі оны алған күннен бастап екі жұмыс күнінен кешіктірмей өтінішхат беруге, анықтама жобасына қарсылық ұсынуға немесе айтуға құқылы.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Тексеру нәтижелері туралы</w:t>
            </w:r>
            <w:r>
              <w:br/>
            </w:r>
            <w:r>
              <w:rPr>
                <w:rFonts w:ascii="Times New Roman"/>
                <w:b w:val="false"/>
                <w:i w:val="false"/>
                <w:color w:val="000000"/>
                <w:sz w:val="20"/>
              </w:rPr>
              <w:t>анықтамаға қосымша</w:t>
            </w:r>
          </w:p>
        </w:tc>
      </w:tr>
    </w:tbl>
    <w:bookmarkStart w:name="z143" w:id="98"/>
    <w:p>
      <w:pPr>
        <w:spacing w:after="0"/>
        <w:ind w:left="0"/>
        <w:jc w:val="left"/>
      </w:pPr>
      <w:r>
        <w:rPr>
          <w:rFonts w:ascii="Times New Roman"/>
          <w:b/>
          <w:i w:val="false"/>
          <w:color w:val="000000"/>
        </w:rPr>
        <w:t xml:space="preserve"> Тексеру нәтижелері туралы анықтаманы толтыру бойынша түсініктеме</w:t>
      </w:r>
    </w:p>
    <w:bookmarkEnd w:id="98"/>
    <w:p>
      <w:pPr>
        <w:spacing w:after="0"/>
        <w:ind w:left="0"/>
        <w:jc w:val="both"/>
      </w:pPr>
      <w:r>
        <w:rPr>
          <w:rFonts w:ascii="Times New Roman"/>
          <w:b w:val="false"/>
          <w:i w:val="false"/>
          <w:color w:val="000000"/>
          <w:sz w:val="28"/>
        </w:rPr>
        <w:t>
      1. Анықтаманы тексеру жүргізген тұлға (тұлғалар) толтырады.</w:t>
      </w:r>
    </w:p>
    <w:p>
      <w:pPr>
        <w:spacing w:after="0"/>
        <w:ind w:left="0"/>
        <w:jc w:val="both"/>
      </w:pPr>
      <w:r>
        <w:rPr>
          <w:rFonts w:ascii="Times New Roman"/>
          <w:b w:val="false"/>
          <w:i w:val="false"/>
          <w:color w:val="000000"/>
          <w:sz w:val="28"/>
        </w:rPr>
        <w:t>
      2. Анықтама оларды толтыру үшін ақпараттың болуына қарамастан, нысанда көзделген барлық бағаналарды қамтуға тиіс. Мұндай ақпарат болмаған жағдайда тиісті бағана толтырылмай қалады.</w:t>
      </w:r>
    </w:p>
    <w:p>
      <w:pPr>
        <w:spacing w:after="0"/>
        <w:ind w:left="0"/>
        <w:jc w:val="both"/>
      </w:pPr>
      <w:r>
        <w:rPr>
          <w:rFonts w:ascii="Times New Roman"/>
          <w:b w:val="false"/>
          <w:i w:val="false"/>
          <w:color w:val="000000"/>
          <w:sz w:val="28"/>
        </w:rPr>
        <w:t>
      3. Нысанның 8 тармағында анықталған фактілер туралы ақпарат көрсетіледі:</w:t>
      </w:r>
    </w:p>
    <w:p>
      <w:pPr>
        <w:spacing w:after="0"/>
        <w:ind w:left="0"/>
        <w:jc w:val="both"/>
      </w:pPr>
      <w:r>
        <w:rPr>
          <w:rFonts w:ascii="Times New Roman"/>
          <w:b w:val="false"/>
          <w:i w:val="false"/>
          <w:color w:val="000000"/>
          <w:sz w:val="28"/>
        </w:rPr>
        <w:t>
      1) Мемлекеттік қызмет көрсету мерзімдерін бұзу;</w:t>
      </w:r>
    </w:p>
    <w:p>
      <w:pPr>
        <w:spacing w:after="0"/>
        <w:ind w:left="0"/>
        <w:jc w:val="both"/>
      </w:pPr>
      <w:r>
        <w:rPr>
          <w:rFonts w:ascii="Times New Roman"/>
          <w:b w:val="false"/>
          <w:i w:val="false"/>
          <w:color w:val="000000"/>
          <w:sz w:val="28"/>
        </w:rPr>
        <w:t>
      2) мемлекеттік қызметтер көрсетуден бас тарту мерзімдерін бұзу;</w:t>
      </w:r>
    </w:p>
    <w:p>
      <w:pPr>
        <w:spacing w:after="0"/>
        <w:ind w:left="0"/>
        <w:jc w:val="both"/>
      </w:pPr>
      <w:r>
        <w:rPr>
          <w:rFonts w:ascii="Times New Roman"/>
          <w:b w:val="false"/>
          <w:i w:val="false"/>
          <w:color w:val="000000"/>
          <w:sz w:val="28"/>
        </w:rPr>
        <w:t>
      3) заңға тәуелді нормативтік құқықтық актілерде көзделген құжаттардың толық топтамасы болмаған кезде, сондай-ақ онда көрсетілген құжаттар немесе мәліметтер тізбесі заңға тәуелді нормативтік құқықтық актілердің талаптарына сәйкес келмеген кезде мемлекеттік қызметтер көрсету;</w:t>
      </w:r>
    </w:p>
    <w:p>
      <w:pPr>
        <w:spacing w:after="0"/>
        <w:ind w:left="0"/>
        <w:jc w:val="both"/>
      </w:pPr>
      <w:r>
        <w:rPr>
          <w:rFonts w:ascii="Times New Roman"/>
          <w:b w:val="false"/>
          <w:i w:val="false"/>
          <w:color w:val="000000"/>
          <w:sz w:val="28"/>
        </w:rPr>
        <w:t>
      4) заңға тәуелді нормативтік құқықтық актілерде белгіленген тізбеде көзделмеген құжаттарды талап ету;</w:t>
      </w:r>
    </w:p>
    <w:p>
      <w:pPr>
        <w:spacing w:after="0"/>
        <w:ind w:left="0"/>
        <w:jc w:val="both"/>
      </w:pPr>
      <w:r>
        <w:rPr>
          <w:rFonts w:ascii="Times New Roman"/>
          <w:b w:val="false"/>
          <w:i w:val="false"/>
          <w:color w:val="000000"/>
          <w:sz w:val="28"/>
        </w:rPr>
        <w:t>
      5) цифрлық жүйелерден алуға болатын құжаттарды талап ету;</w:t>
      </w:r>
    </w:p>
    <w:p>
      <w:pPr>
        <w:spacing w:after="0"/>
        <w:ind w:left="0"/>
        <w:jc w:val="both"/>
      </w:pPr>
      <w:r>
        <w:rPr>
          <w:rFonts w:ascii="Times New Roman"/>
          <w:b w:val="false"/>
          <w:i w:val="false"/>
          <w:color w:val="000000"/>
          <w:sz w:val="28"/>
        </w:rPr>
        <w:t>
      6) мемлекеттік қызмет көрсету тәртібін бұзу;</w:t>
      </w:r>
    </w:p>
    <w:p>
      <w:pPr>
        <w:spacing w:after="0"/>
        <w:ind w:left="0"/>
        <w:jc w:val="both"/>
      </w:pPr>
      <w:r>
        <w:rPr>
          <w:rFonts w:ascii="Times New Roman"/>
          <w:b w:val="false"/>
          <w:i w:val="false"/>
          <w:color w:val="000000"/>
          <w:sz w:val="28"/>
        </w:rPr>
        <w:t>
      7) мемлекеттік қызмет көрсетуден негізсіз бас тарту;</w:t>
      </w:r>
    </w:p>
    <w:p>
      <w:pPr>
        <w:spacing w:after="0"/>
        <w:ind w:left="0"/>
        <w:jc w:val="both"/>
      </w:pPr>
      <w:r>
        <w:rPr>
          <w:rFonts w:ascii="Times New Roman"/>
          <w:b w:val="false"/>
          <w:i w:val="false"/>
          <w:color w:val="000000"/>
          <w:sz w:val="28"/>
        </w:rPr>
        <w:t>
      8) құжаттардың тізбесі және олардың мазмұны бірдей өтініштер бойынша бірнеше рет бас тартуды ұсыну;</w:t>
      </w:r>
    </w:p>
    <w:p>
      <w:pPr>
        <w:spacing w:after="0"/>
        <w:ind w:left="0"/>
        <w:jc w:val="both"/>
      </w:pPr>
      <w:r>
        <w:rPr>
          <w:rFonts w:ascii="Times New Roman"/>
          <w:b w:val="false"/>
          <w:i w:val="false"/>
          <w:color w:val="000000"/>
          <w:sz w:val="28"/>
        </w:rPr>
        <w:t>
      9) заңға тәуелді нормативтік құқықтық актілерде көзделген жұмыс кестесін сақтамау;</w:t>
      </w:r>
    </w:p>
    <w:p>
      <w:pPr>
        <w:spacing w:after="0"/>
        <w:ind w:left="0"/>
        <w:jc w:val="both"/>
      </w:pPr>
      <w:r>
        <w:rPr>
          <w:rFonts w:ascii="Times New Roman"/>
          <w:b w:val="false"/>
          <w:i w:val="false"/>
          <w:color w:val="000000"/>
          <w:sz w:val="28"/>
        </w:rPr>
        <w:t>
      10) Қазақстан Республикасының заңдарымен тегін ұсынуға кепілдік берілген ақылы негізде мемлекеттік қызмет көрсету;</w:t>
      </w:r>
    </w:p>
    <w:p>
      <w:pPr>
        <w:spacing w:after="0"/>
        <w:ind w:left="0"/>
        <w:jc w:val="both"/>
      </w:pPr>
      <w:r>
        <w:rPr>
          <w:rFonts w:ascii="Times New Roman"/>
          <w:b w:val="false"/>
          <w:i w:val="false"/>
          <w:color w:val="000000"/>
          <w:sz w:val="28"/>
        </w:rPr>
        <w:t>
      11) мемлекеттік көрсетілетін қызметтердің орындалу сатысы туралы сұрау салуларға жауаптардың болмауы, сондай-ақ көрсетілетін қызметті алушыларға мемлекеттік қызметтер көрсету тәртібі туралы толық емес және дәйексіз ақпарат беру;</w:t>
      </w:r>
    </w:p>
    <w:p>
      <w:pPr>
        <w:spacing w:after="0"/>
        <w:ind w:left="0"/>
        <w:jc w:val="both"/>
      </w:pPr>
      <w:r>
        <w:rPr>
          <w:rFonts w:ascii="Times New Roman"/>
          <w:b w:val="false"/>
          <w:i w:val="false"/>
          <w:color w:val="000000"/>
          <w:sz w:val="28"/>
        </w:rPr>
        <w:t>
      12) көрсетілетін қызметті берушілер орналасқан жерлерде және Мемлекеттік Корпорация филиалдарының Халыққа қызмет көрсету бөлімдерінде мемлекеттік қызметтер көрсету үшін қажетті құжаттар тізбесі мен оларды толтыру нысандарының үлгілері болмауы;</w:t>
      </w:r>
    </w:p>
    <w:p>
      <w:pPr>
        <w:spacing w:after="0"/>
        <w:ind w:left="0"/>
        <w:jc w:val="both"/>
      </w:pPr>
      <w:r>
        <w:rPr>
          <w:rFonts w:ascii="Times New Roman"/>
          <w:b w:val="false"/>
          <w:i w:val="false"/>
          <w:color w:val="000000"/>
          <w:sz w:val="28"/>
        </w:rPr>
        <w:t>
      13) мемлекеттік қызметтер көрсету кезеңдері туралы мемлекеттік қызметтер көрсету мониторингінің цифрлық жүйелерінде деректердің болмауы;</w:t>
      </w:r>
    </w:p>
    <w:p>
      <w:pPr>
        <w:spacing w:after="0"/>
        <w:ind w:left="0"/>
        <w:jc w:val="both"/>
      </w:pPr>
      <w:r>
        <w:rPr>
          <w:rFonts w:ascii="Times New Roman"/>
          <w:b w:val="false"/>
          <w:i w:val="false"/>
          <w:color w:val="000000"/>
          <w:sz w:val="28"/>
        </w:rPr>
        <w:t>
      14) мемлекеттік қызмет көрсету сапасына шағымдарды қарау мерзімдерін бұзу;</w:t>
      </w:r>
    </w:p>
    <w:p>
      <w:pPr>
        <w:spacing w:after="0"/>
        <w:ind w:left="0"/>
        <w:jc w:val="both"/>
      </w:pPr>
      <w:r>
        <w:rPr>
          <w:rFonts w:ascii="Times New Roman"/>
          <w:b w:val="false"/>
          <w:i w:val="false"/>
          <w:color w:val="000000"/>
          <w:sz w:val="28"/>
        </w:rPr>
        <w:t>
      15) көрсетілетін қызметті алушылардың шағымдарын толық қанағаттандырмау;</w:t>
      </w:r>
    </w:p>
    <w:p>
      <w:pPr>
        <w:spacing w:after="0"/>
        <w:ind w:left="0"/>
        <w:jc w:val="both"/>
      </w:pPr>
      <w:r>
        <w:rPr>
          <w:rFonts w:ascii="Times New Roman"/>
          <w:b w:val="false"/>
          <w:i w:val="false"/>
          <w:color w:val="000000"/>
          <w:sz w:val="28"/>
        </w:rPr>
        <w:t>
      16) мемлекеттік қызметтер көрсету сапасын ішкі бақылау жөніндегі жұмыс туралы есепті нысанда көрсетілген мәліметтерді растайтын тиісті материалдармен (бұйрықтардың, хаттамалардың, шешімдердің, хаттардың, анықтамалардың, қызметтік жазбалардың, фотоматериалдардың көшірмелері) есеп пен есепке талдамалық анықтаманың болмауы;</w:t>
      </w:r>
    </w:p>
    <w:p>
      <w:pPr>
        <w:spacing w:after="0"/>
        <w:ind w:left="0"/>
        <w:jc w:val="both"/>
      </w:pPr>
      <w:r>
        <w:rPr>
          <w:rFonts w:ascii="Times New Roman"/>
          <w:b w:val="false"/>
          <w:i w:val="false"/>
          <w:color w:val="000000"/>
          <w:sz w:val="28"/>
        </w:rPr>
        <w:t>
      17) Мемлекеттік қызмет көрсету саласындағы заңнама талаптарын бұзу;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Анықтаманың 8-тармағында сондай-ақ мемлекеттік қызметтерді сапасыз көрсетудің, мемлекеттік қызметтерді көрсету кезінде Қазақстан Республикасы заңнамасының талаптарын сақтамаудың объективті және субъективті себептерінің салдарын көрсете отырып талдауы болуға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w:t>
            </w:r>
            <w:r>
              <w:br/>
            </w:r>
            <w:r>
              <w:rPr>
                <w:rFonts w:ascii="Times New Roman"/>
                <w:b w:val="false"/>
                <w:i w:val="false"/>
                <w:color w:val="000000"/>
                <w:sz w:val="20"/>
              </w:rPr>
              <w:t>көрсету сапасын мемлекеттік</w:t>
            </w:r>
            <w:r>
              <w:br/>
            </w:r>
            <w:r>
              <w:rPr>
                <w:rFonts w:ascii="Times New Roman"/>
                <w:b w:val="false"/>
                <w:i w:val="false"/>
                <w:color w:val="000000"/>
                <w:sz w:val="20"/>
              </w:rPr>
              <w:t>бақылау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145" w:id="99"/>
    <w:p>
      <w:pPr>
        <w:spacing w:after="0"/>
        <w:ind w:left="0"/>
        <w:jc w:val="left"/>
      </w:pPr>
      <w:r>
        <w:rPr>
          <w:rFonts w:ascii="Times New Roman"/>
          <w:b/>
          <w:i w:val="false"/>
          <w:color w:val="000000"/>
        </w:rPr>
        <w:t xml:space="preserve"> Бұзушылықтарды жою туралы ұсыну №_____</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"____"_________20____жыл</w:t>
            </w:r>
            <w:r>
              <w:br/>
            </w:r>
            <w:r>
              <w:rPr>
                <w:rFonts w:ascii="Times New Roman"/>
                <w:b w:val="false"/>
                <w:i w:val="false"/>
                <w:color w:val="000000"/>
                <w:sz w:val="20"/>
              </w:rPr>
              <w:t>уақыты _____</w:t>
            </w:r>
          </w:p>
        </w:tc>
      </w:tr>
    </w:tbl>
    <w:p>
      <w:pPr>
        <w:spacing w:after="0"/>
        <w:ind w:left="0"/>
        <w:jc w:val="both"/>
      </w:pPr>
      <w:r>
        <w:rPr>
          <w:rFonts w:ascii="Times New Roman"/>
          <w:b w:val="false"/>
          <w:i w:val="false"/>
          <w:color w:val="000000"/>
          <w:sz w:val="28"/>
        </w:rPr>
        <w:t>
      1. Мемлекеттік қызметтер көрсету сапасын бағалау және бақылау жөніндегі уәкілетті</w:t>
      </w:r>
    </w:p>
    <w:p>
      <w:pPr>
        <w:spacing w:after="0"/>
        <w:ind w:left="0"/>
        <w:jc w:val="both"/>
      </w:pPr>
      <w:r>
        <w:rPr>
          <w:rFonts w:ascii="Times New Roman"/>
          <w:b w:val="false"/>
          <w:i w:val="false"/>
          <w:color w:val="000000"/>
          <w:sz w:val="28"/>
        </w:rPr>
        <w:t>
      органның немесе оның аумақтық бөлімшесінің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Тексеру жүргізуге негіз болған тексерудің басталғаны туралы хабарламаның күні мен</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3. Тексеру жүргізген уәкілетті адамның (адамдардың) тегі, аты, әкесінің аты (бар болса)</w:t>
      </w:r>
    </w:p>
    <w:p>
      <w:pPr>
        <w:spacing w:after="0"/>
        <w:ind w:left="0"/>
        <w:jc w:val="both"/>
      </w:pPr>
      <w:r>
        <w:rPr>
          <w:rFonts w:ascii="Times New Roman"/>
          <w:b w:val="false"/>
          <w:i w:val="false"/>
          <w:color w:val="000000"/>
          <w:sz w:val="28"/>
        </w:rPr>
        <w:t>
      және оның лауазымы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4. Тексеру жүргізу үшін тартылатын мамандар, кеңесшілер және сарапшылар туралы</w:t>
      </w:r>
    </w:p>
    <w:p>
      <w:pPr>
        <w:spacing w:after="0"/>
        <w:ind w:left="0"/>
        <w:jc w:val="both"/>
      </w:pPr>
      <w:r>
        <w:rPr>
          <w:rFonts w:ascii="Times New Roman"/>
          <w:b w:val="false"/>
          <w:i w:val="false"/>
          <w:color w:val="000000"/>
          <w:sz w:val="28"/>
        </w:rPr>
        <w:t>
      мәліметтер</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5. Мемлекеттік қызметтер көрсету сапасын мемлекеттік бақылау субъектісінің,</w:t>
      </w:r>
    </w:p>
    <w:p>
      <w:pPr>
        <w:spacing w:after="0"/>
        <w:ind w:left="0"/>
        <w:jc w:val="both"/>
      </w:pPr>
      <w:r>
        <w:rPr>
          <w:rFonts w:ascii="Times New Roman"/>
          <w:b w:val="false"/>
          <w:i w:val="false"/>
          <w:color w:val="000000"/>
          <w:sz w:val="28"/>
        </w:rPr>
        <w:t>
      объектінің атауы (заңды тұлғаның немесе оның филиалының және (немесе) өкілдігінің</w:t>
      </w:r>
    </w:p>
    <w:p>
      <w:pPr>
        <w:spacing w:after="0"/>
        <w:ind w:left="0"/>
        <w:jc w:val="both"/>
      </w:pPr>
      <w:r>
        <w:rPr>
          <w:rFonts w:ascii="Times New Roman"/>
          <w:b w:val="false"/>
          <w:i w:val="false"/>
          <w:color w:val="000000"/>
          <w:sz w:val="28"/>
        </w:rPr>
        <w:t>
      атауы, оған қатысты тексеру жүргізу тағайындалған жеке тұлғаның тегі, аты, әкесінің</w:t>
      </w:r>
    </w:p>
    <w:p>
      <w:pPr>
        <w:spacing w:after="0"/>
        <w:ind w:left="0"/>
        <w:jc w:val="both"/>
      </w:pPr>
      <w:r>
        <w:rPr>
          <w:rFonts w:ascii="Times New Roman"/>
          <w:b w:val="false"/>
          <w:i w:val="false"/>
          <w:color w:val="000000"/>
          <w:sz w:val="28"/>
        </w:rPr>
        <w:t>
      аты (бар болса), оның орналасқан жері, жеке сәйкестендіру нөмірі/бизнес-</w:t>
      </w:r>
    </w:p>
    <w:p>
      <w:pPr>
        <w:spacing w:after="0"/>
        <w:ind w:left="0"/>
        <w:jc w:val="both"/>
      </w:pPr>
      <w:r>
        <w:rPr>
          <w:rFonts w:ascii="Times New Roman"/>
          <w:b w:val="false"/>
          <w:i w:val="false"/>
          <w:color w:val="000000"/>
          <w:sz w:val="28"/>
        </w:rPr>
        <w:t>
      сәйкестендіру нөмірі, аумақтың учаскесі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6. Тексеру жүргізудің мерзімі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7. Тексеру жүргізу күні, орны және кезеңі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8. Тексеру нәтижелері, оның ішінде анықталған бұзушылықтар, олардың сипаты</w:t>
      </w:r>
    </w:p>
    <w:p>
      <w:pPr>
        <w:spacing w:after="0"/>
        <w:ind w:left="0"/>
        <w:jc w:val="both"/>
      </w:pPr>
      <w:r>
        <w:rPr>
          <w:rFonts w:ascii="Times New Roman"/>
          <w:b w:val="false"/>
          <w:i w:val="false"/>
          <w:color w:val="000000"/>
          <w:sz w:val="28"/>
        </w:rPr>
        <w:t>
      туралы мәліметтер (фабула)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9. Қазақстан Республикасының мемлекеттік қызметтер көрсету саласындағы</w:t>
      </w:r>
    </w:p>
    <w:p>
      <w:pPr>
        <w:spacing w:after="0"/>
        <w:ind w:left="0"/>
        <w:jc w:val="both"/>
      </w:pPr>
      <w:r>
        <w:rPr>
          <w:rFonts w:ascii="Times New Roman"/>
          <w:b w:val="false"/>
          <w:i w:val="false"/>
          <w:color w:val="000000"/>
          <w:sz w:val="28"/>
        </w:rPr>
        <w:t>
      заңнамасын бұзғаны үшін, ҰСЫНАМЫН: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10. Ұсынуға қол қоюға уәкілетті адамның тегі, аты, әкесінің аты (бар болса) және</w:t>
      </w:r>
    </w:p>
    <w:p>
      <w:pPr>
        <w:spacing w:after="0"/>
        <w:ind w:left="0"/>
        <w:jc w:val="both"/>
      </w:pPr>
      <w:r>
        <w:rPr>
          <w:rFonts w:ascii="Times New Roman"/>
          <w:b w:val="false"/>
          <w:i w:val="false"/>
          <w:color w:val="000000"/>
          <w:sz w:val="28"/>
        </w:rPr>
        <w:t>
      лауазымы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w:t>
            </w:r>
            <w:r>
              <w:br/>
            </w:r>
            <w:r>
              <w:rPr>
                <w:rFonts w:ascii="Times New Roman"/>
                <w:b w:val="false"/>
                <w:i w:val="false"/>
                <w:color w:val="000000"/>
                <w:sz w:val="20"/>
              </w:rPr>
              <w:t>көрсету сапасын мемлекеттік</w:t>
            </w:r>
            <w:r>
              <w:br/>
            </w:r>
            <w:r>
              <w:rPr>
                <w:rFonts w:ascii="Times New Roman"/>
                <w:b w:val="false"/>
                <w:i w:val="false"/>
                <w:color w:val="000000"/>
                <w:sz w:val="20"/>
              </w:rPr>
              <w:t>бақылау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Байқау жүргізу туралы хабарлама №____</w:t>
      </w:r>
    </w:p>
    <w:p>
      <w:pPr>
        <w:spacing w:after="0"/>
        <w:ind w:left="0"/>
        <w:jc w:val="both"/>
      </w:pPr>
      <w:r>
        <w:rPr>
          <w:rFonts w:ascii="Times New Roman"/>
          <w:b w:val="false"/>
          <w:i w:val="false"/>
          <w:color w:val="ff0000"/>
          <w:sz w:val="28"/>
        </w:rPr>
        <w:t xml:space="preserve">
      Ескерту. Қағидалар 6-1-қосымшамен толықтырылды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p>
      <w:pPr>
        <w:spacing w:after="0"/>
        <w:ind w:left="0"/>
        <w:jc w:val="both"/>
      </w:pPr>
      <w:r>
        <w:rPr>
          <w:rFonts w:ascii="Times New Roman"/>
          <w:b w:val="false"/>
          <w:i w:val="false"/>
          <w:color w:val="000000"/>
          <w:sz w:val="28"/>
        </w:rPr>
        <w:t>
      "___"_____________20____ жылғы</w:t>
      </w:r>
    </w:p>
    <w:p>
      <w:pPr>
        <w:spacing w:after="0"/>
        <w:ind w:left="0"/>
        <w:jc w:val="both"/>
      </w:pPr>
      <w:r>
        <w:rPr>
          <w:rFonts w:ascii="Times New Roman"/>
          <w:b w:val="false"/>
          <w:i w:val="false"/>
          <w:color w:val="000000"/>
          <w:sz w:val="28"/>
        </w:rPr>
        <w:t>
      1. Мемлекеттік қызметтер көрсету сапасын бағалау және бақылау жөніндегі уәкілетті органның немесе оның аумақтық бөлімшесінің атауы: ____________</w:t>
      </w:r>
    </w:p>
    <w:p>
      <w:pPr>
        <w:spacing w:after="0"/>
        <w:ind w:left="0"/>
        <w:jc w:val="both"/>
      </w:pPr>
      <w:r>
        <w:rPr>
          <w:rFonts w:ascii="Times New Roman"/>
          <w:b w:val="false"/>
          <w:i w:val="false"/>
          <w:color w:val="000000"/>
          <w:sz w:val="28"/>
        </w:rPr>
        <w:t>
      2. Байқау жүргізуге уәкілеттік берілген адамның (адамдардың) тегі, аты, әкесінің аты (ол болған кезде) және лауазымы: __________________________</w:t>
      </w:r>
    </w:p>
    <w:p>
      <w:pPr>
        <w:spacing w:after="0"/>
        <w:ind w:left="0"/>
        <w:jc w:val="both"/>
      </w:pPr>
      <w:r>
        <w:rPr>
          <w:rFonts w:ascii="Times New Roman"/>
          <w:b w:val="false"/>
          <w:i w:val="false"/>
          <w:color w:val="000000"/>
          <w:sz w:val="28"/>
        </w:rPr>
        <w:t>
      3. Оған қатысты байқау жүргізу тағайындалған мемлекеттік қызметтер көрсету сапасын мемлекеттік бақылау субъектісінің атауы, оның орналасқан жері, бизнес-сәйкестендіру нөмірі__________________</w:t>
      </w:r>
    </w:p>
    <w:p>
      <w:pPr>
        <w:spacing w:after="0"/>
        <w:ind w:left="0"/>
        <w:jc w:val="both"/>
      </w:pPr>
      <w:r>
        <w:rPr>
          <w:rFonts w:ascii="Times New Roman"/>
          <w:b w:val="false"/>
          <w:i w:val="false"/>
          <w:color w:val="000000"/>
          <w:sz w:val="28"/>
        </w:rPr>
        <w:t>
      4. Тағайындалған байқаудың нысанасы: ____________________________</w:t>
      </w:r>
    </w:p>
    <w:p>
      <w:pPr>
        <w:spacing w:after="0"/>
        <w:ind w:left="0"/>
        <w:jc w:val="both"/>
      </w:pPr>
      <w:r>
        <w:rPr>
          <w:rFonts w:ascii="Times New Roman"/>
          <w:b w:val="false"/>
          <w:i w:val="false"/>
          <w:color w:val="000000"/>
          <w:sz w:val="28"/>
        </w:rPr>
        <w:t>
      5. Байқау жүргізу мерзімі: _________________________________</w:t>
      </w:r>
    </w:p>
    <w:p>
      <w:pPr>
        <w:spacing w:after="0"/>
        <w:ind w:left="0"/>
        <w:jc w:val="both"/>
      </w:pPr>
      <w:r>
        <w:rPr>
          <w:rFonts w:ascii="Times New Roman"/>
          <w:b w:val="false"/>
          <w:i w:val="false"/>
          <w:color w:val="000000"/>
          <w:sz w:val="28"/>
        </w:rPr>
        <w:t>
      6. Байқау жүргізу негіздері: ____________________________</w:t>
      </w:r>
    </w:p>
    <w:p>
      <w:pPr>
        <w:spacing w:after="0"/>
        <w:ind w:left="0"/>
        <w:jc w:val="both"/>
      </w:pPr>
      <w:r>
        <w:rPr>
          <w:rFonts w:ascii="Times New Roman"/>
          <w:b w:val="false"/>
          <w:i w:val="false"/>
          <w:color w:val="000000"/>
          <w:sz w:val="28"/>
        </w:rPr>
        <w:t>
      7. Тексерілетін кезең: ________________________________________</w:t>
      </w:r>
    </w:p>
    <w:p>
      <w:pPr>
        <w:spacing w:after="0"/>
        <w:ind w:left="0"/>
        <w:jc w:val="both"/>
      </w:pPr>
      <w:r>
        <w:rPr>
          <w:rFonts w:ascii="Times New Roman"/>
          <w:b w:val="false"/>
          <w:i w:val="false"/>
          <w:color w:val="000000"/>
          <w:sz w:val="28"/>
        </w:rPr>
        <w:t>
      8. Хабарламаға қол қоюға уәкілетті адамның</w:t>
      </w:r>
    </w:p>
    <w:p>
      <w:pPr>
        <w:spacing w:after="0"/>
        <w:ind w:left="0"/>
        <w:jc w:val="both"/>
      </w:pPr>
      <w:r>
        <w:rPr>
          <w:rFonts w:ascii="Times New Roman"/>
          <w:b w:val="false"/>
          <w:i w:val="false"/>
          <w:color w:val="000000"/>
          <w:sz w:val="28"/>
        </w:rPr>
        <w:t>
      қолы:_______________________________________________________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w:t>
            </w:r>
            <w:r>
              <w:br/>
            </w:r>
            <w:r>
              <w:rPr>
                <w:rFonts w:ascii="Times New Roman"/>
                <w:b w:val="false"/>
                <w:i w:val="false"/>
                <w:color w:val="000000"/>
                <w:sz w:val="20"/>
              </w:rPr>
              <w:t>көрсету сапасын мемлекеттік</w:t>
            </w:r>
            <w:r>
              <w:br/>
            </w:r>
            <w:r>
              <w:rPr>
                <w:rFonts w:ascii="Times New Roman"/>
                <w:b w:val="false"/>
                <w:i w:val="false"/>
                <w:color w:val="000000"/>
                <w:sz w:val="20"/>
              </w:rPr>
              <w:t>бақылау қағидаларына</w:t>
            </w:r>
            <w:r>
              <w:br/>
            </w:r>
            <w:r>
              <w:rPr>
                <w:rFonts w:ascii="Times New Roman"/>
                <w:b w:val="false"/>
                <w:i w:val="false"/>
                <w:color w:val="000000"/>
                <w:sz w:val="20"/>
              </w:rPr>
              <w:t>6-2-қосымша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Байқау нәтижелері туралы анықтама № _____</w:t>
      </w:r>
    </w:p>
    <w:p>
      <w:pPr>
        <w:spacing w:after="0"/>
        <w:ind w:left="0"/>
        <w:jc w:val="both"/>
      </w:pPr>
      <w:r>
        <w:rPr>
          <w:rFonts w:ascii="Times New Roman"/>
          <w:b w:val="false"/>
          <w:i w:val="false"/>
          <w:color w:val="ff0000"/>
          <w:sz w:val="28"/>
        </w:rPr>
        <w:t xml:space="preserve">
      Ескерту. Қағидалар 6-2-қосымшамен толықтырылды – ҚР Мемлекеттік қызмет істері агенттігі төрағасының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жылғы "____"_________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жасалған жері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уақыты _____</w:t>
            </w:r>
          </w:p>
        </w:tc>
      </w:tr>
    </w:tbl>
    <w:p>
      <w:pPr>
        <w:spacing w:after="0"/>
        <w:ind w:left="0"/>
        <w:jc w:val="both"/>
      </w:pPr>
      <w:r>
        <w:rPr>
          <w:rFonts w:ascii="Times New Roman"/>
          <w:b w:val="false"/>
          <w:i w:val="false"/>
          <w:color w:val="000000"/>
          <w:sz w:val="28"/>
        </w:rPr>
        <w:t>
      1. Мемлекеттік қызметтер көрсету сапасын бағалау және бақылау жөніндегі уәкілетті органның немесе оның аумақтық бөлімшесінің атауы</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2. Байқаудың басталғаны туралы хабарламаның күні және нөмірі</w:t>
      </w:r>
    </w:p>
    <w:p>
      <w:pPr>
        <w:spacing w:after="0"/>
        <w:ind w:left="0"/>
        <w:jc w:val="both"/>
      </w:pPr>
      <w:r>
        <w:rPr>
          <w:rFonts w:ascii="Times New Roman"/>
          <w:b w:val="false"/>
          <w:i w:val="false"/>
          <w:color w:val="000000"/>
          <w:sz w:val="28"/>
        </w:rPr>
        <w:t>
      _________________</w:t>
      </w:r>
    </w:p>
    <w:p>
      <w:pPr>
        <w:spacing w:after="0"/>
        <w:ind w:left="0"/>
        <w:jc w:val="both"/>
      </w:pPr>
      <w:r>
        <w:rPr>
          <w:rFonts w:ascii="Times New Roman"/>
          <w:b w:val="false"/>
          <w:i w:val="false"/>
          <w:color w:val="000000"/>
          <w:sz w:val="28"/>
        </w:rPr>
        <w:t>
      3. Байқау жүргізген адамның (адамдардың) тегі, аты, әкесінің аты (ол болған кезде) және лауазымы _____________________________</w:t>
      </w:r>
    </w:p>
    <w:p>
      <w:pPr>
        <w:spacing w:after="0"/>
        <w:ind w:left="0"/>
        <w:jc w:val="both"/>
      </w:pPr>
      <w:r>
        <w:rPr>
          <w:rFonts w:ascii="Times New Roman"/>
          <w:b w:val="false"/>
          <w:i w:val="false"/>
          <w:color w:val="000000"/>
          <w:sz w:val="28"/>
        </w:rPr>
        <w:t>
      4. Байқау жүргізілген мемлекеттік қызметтер көрсету сапасына мемлекеттік бақылау субъектісінің атауы, оның орналасқан жері</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5. Байқау жүргізу мерзімі _________________________________</w:t>
      </w:r>
    </w:p>
    <w:p>
      <w:pPr>
        <w:spacing w:after="0"/>
        <w:ind w:left="0"/>
        <w:jc w:val="both"/>
      </w:pPr>
      <w:r>
        <w:rPr>
          <w:rFonts w:ascii="Times New Roman"/>
          <w:b w:val="false"/>
          <w:i w:val="false"/>
          <w:color w:val="000000"/>
          <w:sz w:val="28"/>
        </w:rPr>
        <w:t>
      6. Байқау жүргізілген күні, орны және кезеңі ____________________</w:t>
      </w:r>
    </w:p>
    <w:p>
      <w:pPr>
        <w:spacing w:after="0"/>
        <w:ind w:left="0"/>
        <w:jc w:val="both"/>
      </w:pPr>
      <w:r>
        <w:rPr>
          <w:rFonts w:ascii="Times New Roman"/>
          <w:b w:val="false"/>
          <w:i w:val="false"/>
          <w:color w:val="000000"/>
          <w:sz w:val="28"/>
        </w:rPr>
        <w:t>
      7. Байқау нәтижелері туралы мәліметтер, оның ішінде анықталған бұзушылықтар, олардың сипаты (фабуласы)</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8. Байқау жүргізген лауазымды адамның (адамдардың) қолы (қолдары)</w:t>
      </w:r>
    </w:p>
    <w:p>
      <w:pPr>
        <w:spacing w:after="0"/>
        <w:ind w:left="0"/>
        <w:jc w:val="both"/>
      </w:pPr>
      <w:r>
        <w:rPr>
          <w:rFonts w:ascii="Times New Roman"/>
          <w:b w:val="false"/>
          <w:i w:val="false"/>
          <w:color w:val="000000"/>
          <w:sz w:val="28"/>
        </w:rPr>
        <w:t>
      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w:t>
            </w:r>
            <w:r>
              <w:br/>
            </w:r>
            <w:r>
              <w:rPr>
                <w:rFonts w:ascii="Times New Roman"/>
                <w:b w:val="false"/>
                <w:i w:val="false"/>
                <w:color w:val="000000"/>
                <w:sz w:val="20"/>
              </w:rPr>
              <w:t>көрсету сапасын мемлекеттік</w:t>
            </w:r>
            <w:r>
              <w:br/>
            </w:r>
            <w:r>
              <w:rPr>
                <w:rFonts w:ascii="Times New Roman"/>
                <w:b w:val="false"/>
                <w:i w:val="false"/>
                <w:color w:val="000000"/>
                <w:sz w:val="20"/>
              </w:rPr>
              <w:t>бақылау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7-қосымшаға өзгеріс енгізілді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07.07.2026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p>
    <w:p>
      <w:pPr>
        <w:spacing w:after="0"/>
        <w:ind w:left="0"/>
        <w:jc w:val="both"/>
      </w:pPr>
      <w:r>
        <w:rPr>
          <w:rFonts w:ascii="Times New Roman"/>
          <w:b w:val="false"/>
          <w:i w:val="false"/>
          <w:color w:val="000000"/>
          <w:sz w:val="28"/>
        </w:rPr>
        <w:t>
      Ұсынылады: уәкілетті органға және оның аумақтық бөлімшелеріне</w:t>
      </w:r>
    </w:p>
    <w:p>
      <w:pPr>
        <w:spacing w:after="0"/>
        <w:ind w:left="0"/>
        <w:jc w:val="both"/>
      </w:pPr>
      <w:r>
        <w:rPr>
          <w:rFonts w:ascii="Times New Roman"/>
          <w:b w:val="false"/>
          <w:i w:val="false"/>
          <w:color w:val="000000"/>
          <w:sz w:val="28"/>
        </w:rPr>
        <w:t>
      Әкімшілік деректердің нысаны интернет - ресурста орналастырылған: https://www.gov.kz/memleket/entities/qyzmet?lang=kk</w:t>
      </w:r>
    </w:p>
    <w:p>
      <w:pPr>
        <w:spacing w:after="0"/>
        <w:ind w:left="0"/>
        <w:jc w:val="both"/>
      </w:pPr>
      <w:r>
        <w:rPr>
          <w:rFonts w:ascii="Times New Roman"/>
          <w:b w:val="false"/>
          <w:i w:val="false"/>
          <w:color w:val="000000"/>
          <w:sz w:val="28"/>
        </w:rPr>
        <w:t>
      Нысанының атауы: Мемлекеттік көрсетілетін қызметтердің сапасын ішкі бақылау бойынша орталық мемлекеттік органның, оның ведомствосының, аумақтық органдарының, ведомствоға қарасты ұйымдардың, жергілікті атқарушы органның жұмысы туралы есеп</w:t>
      </w:r>
    </w:p>
    <w:p>
      <w:pPr>
        <w:spacing w:after="0"/>
        <w:ind w:left="0"/>
        <w:jc w:val="both"/>
      </w:pPr>
      <w:r>
        <w:rPr>
          <w:rFonts w:ascii="Times New Roman"/>
          <w:b w:val="false"/>
          <w:i w:val="false"/>
          <w:color w:val="000000"/>
          <w:sz w:val="28"/>
        </w:rPr>
        <w:t>
      Нысанының индексі: 1-мқ</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Есепті кезең: 20___ жылғы ___ тоқсан</w:t>
      </w:r>
    </w:p>
    <w:p>
      <w:pPr>
        <w:spacing w:after="0"/>
        <w:ind w:left="0"/>
        <w:jc w:val="both"/>
      </w:pPr>
      <w:r>
        <w:rPr>
          <w:rFonts w:ascii="Times New Roman"/>
          <w:b w:val="false"/>
          <w:i w:val="false"/>
          <w:color w:val="000000"/>
          <w:sz w:val="28"/>
        </w:rPr>
        <w:t>
      Ақпарат ұсынатын адамдар тобы: орталық мемлекеттік органдар, олардың ведомстволарын, аумақтық органдарын, ведомстволық бағынысты ұйымдарын, сондай-ақ қызметін орталық мемлекеттік органдар үйлестіретін мемлекеттік қызметтер көрсететін жеке және заңды тұлғаларды ескере отырып, сондай-ақ орталық мемлекеттік органдардың және олардың ведомстволарының аумақтық бөлімшелері, астананың, облыстардың, республикалық маңызы бар қалалардың жергілікті атқарушы органдары, аудандардың, облыстық маңызы бар қалалардың, қаладағы аудандардың, аудандық маңызы бар қалалардың, кенттердің, ауылдардың, ауылдық округтердің жергілікті атқарушы органдарын, ведомстволық бағынысты ұйымдарды, сондай-ақ қызметін жергілікті атқарушы органдар үйлестіретін мемлекеттік қызметтер көрсететін жеке және заңды тұлғаларды ескере отырып.</w:t>
      </w:r>
    </w:p>
    <w:p>
      <w:pPr>
        <w:spacing w:after="0"/>
        <w:ind w:left="0"/>
        <w:jc w:val="both"/>
      </w:pPr>
      <w:r>
        <w:rPr>
          <w:rFonts w:ascii="Times New Roman"/>
          <w:b w:val="false"/>
          <w:i w:val="false"/>
          <w:color w:val="000000"/>
          <w:sz w:val="28"/>
        </w:rPr>
        <w:t>
      Ұсыну мерзімі: тоқсанда бір рет, есептік кезеңнен кейінгі айдың 15-інші күнінен кешіктірмей</w:t>
      </w:r>
    </w:p>
    <w:p>
      <w:pPr>
        <w:spacing w:after="0"/>
        <w:ind w:left="0"/>
        <w:jc w:val="both"/>
      </w:pPr>
      <w:r>
        <w:rPr>
          <w:rFonts w:ascii="Times New Roman"/>
          <w:b w:val="false"/>
          <w:i w:val="false"/>
          <w:color w:val="000000"/>
          <w:sz w:val="28"/>
        </w:rPr>
        <w:t>
      Орталық мемлекеттік органның, оның ведомстволарының, аумақтық органдарының, ведомстволық бағынысты ұйымдарының, жергілікті атқарушы органның мемлекеттік қызмет көрсету сапасын ішкі бақылау жөніндегі жұмысы туралы деректер, дана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Атқарылып жатқан шаралар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 (сәуір, шілде, қазан)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 (мамыр, тамыз, қараша)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(маусым, қыркүйек, желтоқсан)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тоқсан бойынша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Бақылау іс-шараларының нәтижелері туралы ақпарат (ішкі бақылау қорытындысы бойынша анықталғандар)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бақылау іс-шараларының саны, барлығы,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іс-шараларының бекітілген жылдық жоспарына сәйкес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шешімі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іс-шаралары объектілерінің саны, барлығы,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органның құрылымдық бөлімшелерінің және ведомстволарының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ұйымдардың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қызметтерді көрсететін жеке тұлғалардың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қызметтерді көрсететін заңды тұлғалардың (мемлекеттік органдар немесе ведомстволық бағынысты ұйымдар болып табылмайтын)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бұзушылықтардың саны, барлығы,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мерзімінің бұзылуы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көрсетуден бас тарту мерзімінің бұзылуы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актілерде көзделген құжаттардың толық топтамасы болмаған, сондай-ақ онда көрсетілген құжаттар немесе мәліметтер тізбесі заңға тәуелді нормативтік құқықтық актілердің талаптарына сәйкес келмеген жағдайда мемлекеттік қызметтер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актілерде белгіленген тізбеде көзделмеген құжаттарды талап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жүйелерден алуға болатын құжаттарды талап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тізбесі мен мазмұны бірдей өтініштер бойынша бірнеше рет бас тарту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тәртібін (бизнес-процесін) бұзу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дәлелсіз бас тарту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актілерде көзделген жұмыс кестесін сақтамау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тегін ұсынылуға кепілдік берілген мемлекеттік қызметтерді ақылы негізде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қызметтердің орындалу сатысы туралы сұрау салуларға жауаптарды ұсынбау, сондай-ақ, қызмет көрсетушілермен қызмет көрсету тәртібі туралы толық емес немесе дәйексіз ақпарат ұсыну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берушілер орналасқан жерлерде және Мемлекеттік корпорациясы филиалдарының халыққа қызмет көрсету бөлімдерінде мемлекеттік қызметтер көрсету үшін қажетті құжаттар тізбесі мен оларды толтыру нысандарының үлгілері болмауы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кезеңдері туралы мемлекеттік қызметтер көрсету мониторингінің цифрлық жүйелерінде деректердің болмауы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сапасына шағымдарды қарау мерзімдерін бұзу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шағымдарын толық қанағаттандырмау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сапасына ішкі бақылау жөніндегі жұмыс туралы есепті нысанда көрсетілген мәліметтерді растайтын тиісті материалдармен (бұйрықтардың, хаттамалардың, шешімдердің, хаттардың, анықтамалардың, қызметтік жазбалардың, фотоматериалдардың көшірмелері есептің және талдамалық анықтаманың болмауы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саласындағы заңнаманың өзге де талаптарын бұзу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алу кезінде бұзылған құқықтары қалпына келтірілген қызмет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іс-шараларының қорытындысы бойынша қабылданған тәртіптік жазалардың саны, барлығы,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сөгіс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қатаң сөгіс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 толық сәйкес еместігі туралы ескерту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лауазымын төмендету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лауазымынан босату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жауапкершілікке тартылған адамдардың саны, барлығы,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органның құрылымдық бөлімшелерінің және ведомстволарының қызметкерлері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қызметкерлері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ұйымдардың қызметкерлері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іс-шараларының қорытындысы бойынша әзірленген ұсыныстардың саны, барлығы,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Мемлекеттік қызмет көрсету сапасын байқау нәтижелері туралы ақпарат</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Мемлекеттік көрсетілген қызметтер туралы ақпарат</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Атқарылып жатқан шаралар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 (сәуір, шілде, қазан)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 (мамыр, тамыз, қараша)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(маусым, қыркүйек, желтоқсан)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тоқсан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мемлекеттік қызметтердің саны - барлығы, олардың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берушілермен кеңсе арқылы (Мемлекеттік корпорация және (немесе) әріптестік ұйымдар арқылы көрсетілгендерді қоспағанда) қағаз түрінде көрсетілген мемлекеттік қызметтердің саны, оның ішінде қызметтердің түрлері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 "цифрлық үкімет" веб-порталы және (немесе) Мемлекеттік корпорация және (немесе) әріптестік ұйымдар арқылы көрсету мүмкіндігі болса да, қызметті берушілермен баламалы негізде кеңсе арқылы қағаз түрінде көрсетілгендер саны, барлығы, оның ішінде қызметтердің түрлері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алушымен тікелей байланыссыз көрсетілетін қызметті берушінің цифрлық жүйелері арқылы электрондық түрде ("цифрлық үкімет" веб-порталын www.egov.kz, www.elicense.kz қоспағанда) көрсетілген мемлекеттік қызметтердің саны, барлығы,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және цифрлық жүйенің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алушымен тікелей байланыс және өтінімді цифрлық жүйеге қолмен енгізу арқылы көрсетілетін қызметті берушінің цифрлық жүйелері арқылы ("цифрлық үкімет" веб-порталын www.egov.kz, www.elicense.kz қоспағанда) көрсетілген мемлекеттік қызметтердің саны, барлығы,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және цифрлық жүйенің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көрсетуден бас тартулардың саны, барлығы,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түрде ұсынылған ("цифрлық үкімет" веб-порталын www.egov.kz, www.elicense.kz қоспағанда)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 ұсынылған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Ішкі байқау шеңберінде анықталған мемлекеттік қызметтер көрсетудегі бұзушылықтарының жалпы саны, сонын ішінде цифрландыру саласындағы уәкілетті органдарымен белгіленген</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Атқарылып жатқан шаралар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 (сәуір, шілде, қазан)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 (мамыр, тамыз, қараша)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(маусым, қыркүйек, желтоқсан)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тоқсан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Мерзімдері бұзылып көрсетілген мемлекеттік қызметтердің саны - барлығы,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мерзімдерін бұзу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мерзімдерін бұзу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актілерде көзделген құжаттардың толық топтамасы болмаған, сондай-ақ онда көрсетілген құжаттар немесе мәліметтер тізбесі заңға тәуелді нормативтік құқықтық актілердің талаптарына сәйкес келмеген жағдайда мемлекеттік қызметтер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актілерде белгіленген тізбеде көзделмеген құжаттарды талап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жүйелерден алуға болатын құжаттарды талап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тізбесі мен мазмұны бірдей өтініштер бойынша бірнеше рет бас тарту фактілері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тәртібін бұзу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негізсіз бас тарту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актілерде көзделген жұмыс кестесін сақтамау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тегін ұсынуға кепілдік берілген мемлекеттік қызметтерді ақылы негізде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қызметтердің орындалу сатысы туралы сұрау салуларға жауаптардың болмауы, сондай-ақ көрсетілетін қызметті алушыларға мемлекеттік қызметтер көрсету тәртібі туралы толық емес және дәйексіз ақпарат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сапасына шағымдарды қарау мерзімдерін бұзу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шағымдарын толық қанағаттандырмау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саласындағы заңнаманың өзге де талаптары бұзылған жағдайларда жүзеге асырылады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Мемлекеттік қызметтер көрсету сапасына негізделген шағымдар туралы ақпарат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қызметтердің сапасына негізделген шағымдардың саны, барлығы,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берушілермен кеңсе арқылы қағаз түрінде көрсетілген (Мемлекеттік корпорация және (әріптестік ұйымдар) арқылы көрсетілгендерді қоспағанда), барлығы, оның ішінде қызметтердің түрлері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көрсетілген, барлығы, оның ішінде қызметтердің түрлері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арқылы көрсетілген, барлығы, оның ішінде қызметтердің түрлері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әріптестік ұйымдар арқылы көрсетілген, барлығы, оның ішінде қызметтердің түрлері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қызметтердің сапасына негізделген шағым көздері: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немесе оның аумақтық бөлімшелерінің тапсырмалары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 құралдарынан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көздерден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Қызметті алушылардың бұзылған құқықтарын қалпына келтіру және қызмет берушілермен мемлекеттік қызметтерді көрсету сапасын арттыру бойынша жүргізілген түсіндірме іс-шаралары туралы ақпарат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сапасын арттыру бойынша жүргізілген түсіндірме іс-шараларының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 бойынша біліктілікті арттыру курстарынан өткен адамдардың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Органның атауы: __________________ Мекенжайы: ____________________</w:t>
      </w:r>
    </w:p>
    <w:p>
      <w:pPr>
        <w:spacing w:after="0"/>
        <w:ind w:left="0"/>
        <w:jc w:val="both"/>
      </w:pPr>
      <w:r>
        <w:rPr>
          <w:rFonts w:ascii="Times New Roman"/>
          <w:b w:val="false"/>
          <w:i w:val="false"/>
          <w:color w:val="000000"/>
          <w:sz w:val="28"/>
        </w:rPr>
        <w:t>
      _________________________________ ________________________________</w:t>
      </w:r>
    </w:p>
    <w:p>
      <w:pPr>
        <w:spacing w:after="0"/>
        <w:ind w:left="0"/>
        <w:jc w:val="both"/>
      </w:pPr>
      <w:r>
        <w:rPr>
          <w:rFonts w:ascii="Times New Roman"/>
          <w:b w:val="false"/>
          <w:i w:val="false"/>
          <w:color w:val="000000"/>
          <w:sz w:val="28"/>
        </w:rPr>
        <w:t>
      Телефон: _______________________________________</w:t>
      </w:r>
    </w:p>
    <w:p>
      <w:pPr>
        <w:spacing w:after="0"/>
        <w:ind w:left="0"/>
        <w:jc w:val="both"/>
      </w:pPr>
      <w:r>
        <w:rPr>
          <w:rFonts w:ascii="Times New Roman"/>
          <w:b w:val="false"/>
          <w:i w:val="false"/>
          <w:color w:val="000000"/>
          <w:sz w:val="28"/>
        </w:rPr>
        <w:t>
      Электрондық почта мекенжайы: ___________________</w:t>
      </w:r>
    </w:p>
    <w:p>
      <w:pPr>
        <w:spacing w:after="0"/>
        <w:ind w:left="0"/>
        <w:jc w:val="both"/>
      </w:pPr>
      <w:r>
        <w:rPr>
          <w:rFonts w:ascii="Times New Roman"/>
          <w:b w:val="false"/>
          <w:i w:val="false"/>
          <w:color w:val="000000"/>
          <w:sz w:val="28"/>
        </w:rPr>
        <w:t>
      Басшы немесе оның міндетін атқарушы адам 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20___ жылғы " " ______________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r>
              <w:br/>
            </w:r>
            <w:r>
              <w:rPr>
                <w:rFonts w:ascii="Times New Roman"/>
                <w:b w:val="false"/>
                <w:i w:val="false"/>
                <w:color w:val="000000"/>
                <w:sz w:val="20"/>
              </w:rPr>
              <w:t>қызметтердің сапасын ішкі</w:t>
            </w:r>
            <w:r>
              <w:br/>
            </w:r>
            <w:r>
              <w:rPr>
                <w:rFonts w:ascii="Times New Roman"/>
                <w:b w:val="false"/>
                <w:i w:val="false"/>
                <w:color w:val="000000"/>
                <w:sz w:val="20"/>
              </w:rPr>
              <w:t>бақылау бойынша орталық</w:t>
            </w:r>
            <w:r>
              <w:br/>
            </w:r>
            <w:r>
              <w:rPr>
                <w:rFonts w:ascii="Times New Roman"/>
                <w:b w:val="false"/>
                <w:i w:val="false"/>
                <w:color w:val="000000"/>
                <w:sz w:val="20"/>
              </w:rPr>
              <w:t>мемлекеттік органның, оның</w:t>
            </w:r>
            <w:r>
              <w:br/>
            </w:r>
            <w:r>
              <w:rPr>
                <w:rFonts w:ascii="Times New Roman"/>
                <w:b w:val="false"/>
                <w:i w:val="false"/>
                <w:color w:val="000000"/>
                <w:sz w:val="20"/>
              </w:rPr>
              <w:t>ведомствосының, аумақтық</w:t>
            </w:r>
            <w:r>
              <w:br/>
            </w:r>
            <w:r>
              <w:rPr>
                <w:rFonts w:ascii="Times New Roman"/>
                <w:b w:val="false"/>
                <w:i w:val="false"/>
                <w:color w:val="000000"/>
                <w:sz w:val="20"/>
              </w:rPr>
              <w:t>органдарының, ведомствоға</w:t>
            </w:r>
            <w:r>
              <w:br/>
            </w:r>
            <w:r>
              <w:rPr>
                <w:rFonts w:ascii="Times New Roman"/>
                <w:b w:val="false"/>
                <w:i w:val="false"/>
                <w:color w:val="000000"/>
                <w:sz w:val="20"/>
              </w:rPr>
              <w:t>қарасты ұйымдардың, жергілікті</w:t>
            </w:r>
            <w:r>
              <w:br/>
            </w:r>
            <w:r>
              <w:rPr>
                <w:rFonts w:ascii="Times New Roman"/>
                <w:b w:val="false"/>
                <w:i w:val="false"/>
                <w:color w:val="000000"/>
                <w:sz w:val="20"/>
              </w:rPr>
              <w:t>атқарушы органның жұмысы</w:t>
            </w:r>
            <w:r>
              <w:br/>
            </w:r>
            <w:r>
              <w:rPr>
                <w:rFonts w:ascii="Times New Roman"/>
                <w:b w:val="false"/>
                <w:i w:val="false"/>
                <w:color w:val="000000"/>
                <w:sz w:val="20"/>
              </w:rPr>
              <w:t>туралы есебіне</w:t>
            </w:r>
            <w:r>
              <w:br/>
            </w:r>
            <w:r>
              <w:rPr>
                <w:rFonts w:ascii="Times New Roman"/>
                <w:b w:val="false"/>
                <w:i w:val="false"/>
                <w:color w:val="000000"/>
                <w:sz w:val="20"/>
              </w:rPr>
              <w:t>қосымша</w:t>
            </w:r>
          </w:p>
        </w:tc>
      </w:tr>
    </w:tbl>
    <w:bookmarkStart w:name="z148" w:id="100"/>
    <w:p>
      <w:pPr>
        <w:spacing w:after="0"/>
        <w:ind w:left="0"/>
        <w:jc w:val="left"/>
      </w:pPr>
      <w:r>
        <w:rPr>
          <w:rFonts w:ascii="Times New Roman"/>
          <w:b/>
          <w:i w:val="false"/>
          <w:color w:val="000000"/>
        </w:rPr>
        <w:t xml:space="preserve"> Орталық мемлекеттік органның, оның ведомстволарының, аумақтық органдарының, ведомстволық бағынысты ұйымдарының, жергілікті атқарушы органның мемлекеттік қызметтер көрсету сапасына ішкі бақылау бойынша жұмысы туралы талдамалық анықтаманың мазмұны және есеп нысанын толтыру бойынша түсіндірме (1-мқ, тоқсан сайын)</w:t>
      </w:r>
    </w:p>
    <w:bookmarkEnd w:id="100"/>
    <w:bookmarkStart w:name="z149" w:id="101"/>
    <w:p>
      <w:pPr>
        <w:spacing w:after="0"/>
        <w:ind w:left="0"/>
        <w:jc w:val="left"/>
      </w:pPr>
      <w:r>
        <w:rPr>
          <w:rFonts w:ascii="Times New Roman"/>
          <w:b/>
          <w:i w:val="false"/>
          <w:color w:val="000000"/>
        </w:rPr>
        <w:t xml:space="preserve"> 1-тарау. Жалпы ережелер</w:t>
      </w:r>
    </w:p>
    <w:bookmarkEnd w:id="101"/>
    <w:p>
      <w:pPr>
        <w:spacing w:after="0"/>
        <w:ind w:left="0"/>
        <w:jc w:val="both"/>
      </w:pPr>
      <w:r>
        <w:rPr>
          <w:rFonts w:ascii="Times New Roman"/>
          <w:b w:val="false"/>
          <w:i w:val="false"/>
          <w:color w:val="000000"/>
          <w:sz w:val="28"/>
        </w:rPr>
        <w:t xml:space="preserve">
      1. Орталық мемлекеттік орган, оның ведомстволары, ведомстволық бағынысты ұйымдары, сондай-ақ орталық мемлекеттік орган жетекшілік ететін салада жеке және заңды тұлғалар,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аудандардың, аудандық маңызы бар қалалардың, кенттердің, ауылдардың, ауылдық округтердің әкімдерінің, сондай-ақ қызметін үйлестіруді жергілікті атқарушы органдары жүзеге асыратын жеке және заңды тұлғалар көрсететін мемлекеттік қызметтер сапасын ішкі бақылау бойынша есеп нысаны (бұдан әрі – Есеп нысаны) "Мемлекеттік және әлеуметтік жауапкершілігі бар көрсетілетін қызметтер туралы" Қазақстан Республикасы Заңының 7-бабының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Есеп нысанын жүргізудің басты міндеті мемлекеттік қызметтер көрсету сапасын ішкі бақылау нәтижелерінің мониторингі болып табылады.</w:t>
      </w:r>
    </w:p>
    <w:p>
      <w:pPr>
        <w:spacing w:after="0"/>
        <w:ind w:left="0"/>
        <w:jc w:val="both"/>
      </w:pPr>
      <w:r>
        <w:rPr>
          <w:rFonts w:ascii="Times New Roman"/>
          <w:b w:val="false"/>
          <w:i w:val="false"/>
          <w:color w:val="000000"/>
          <w:sz w:val="28"/>
        </w:rPr>
        <w:t>
      3. Есеп нысаны толтырылады және талдамалық анықтамамен бірге тоқсан сайын есептік кезеңнен кейінгі айдың 15-інші күніне дейін:</w:t>
      </w:r>
    </w:p>
    <w:p>
      <w:pPr>
        <w:spacing w:after="0"/>
        <w:ind w:left="0"/>
        <w:jc w:val="both"/>
      </w:pPr>
      <w:r>
        <w:rPr>
          <w:rFonts w:ascii="Times New Roman"/>
          <w:b w:val="false"/>
          <w:i w:val="false"/>
          <w:color w:val="000000"/>
          <w:sz w:val="28"/>
        </w:rPr>
        <w:t>
      орталық мемлекеттік органды, оның ведомстволарын, аумақтық бөлімшелерін, ведомстволық бағынысты ұйымдарын, сондай-ақ орталық мемлекеттік орган жетекшілік ететін салада жеке және заңды тұлғаларды ескере отырып, орталық мемлекеттік органның орталық аппараты – уәкілетті органға;</w:t>
      </w:r>
    </w:p>
    <w:p>
      <w:pPr>
        <w:spacing w:after="0"/>
        <w:ind w:left="0"/>
        <w:jc w:val="both"/>
      </w:pPr>
      <w:r>
        <w:rPr>
          <w:rFonts w:ascii="Times New Roman"/>
          <w:b w:val="false"/>
          <w:i w:val="false"/>
          <w:color w:val="000000"/>
          <w:sz w:val="28"/>
        </w:rPr>
        <w:t>
      аумақтық бөлімшелерді, сондай-ақ жетекшілік ететін салада жеке және заңды тұлғаларды ескере отырып, орталық мемлекеттік органның және оның ведомстволарының аумақтық бөлімшелері – уәкілетті органның аумақтық бөлімшелеріне ұсынады.</w:t>
      </w:r>
    </w:p>
    <w:p>
      <w:pPr>
        <w:spacing w:after="0"/>
        <w:ind w:left="0"/>
        <w:jc w:val="both"/>
      </w:pPr>
      <w:r>
        <w:rPr>
          <w:rFonts w:ascii="Times New Roman"/>
          <w:b w:val="false"/>
          <w:i w:val="false"/>
          <w:color w:val="000000"/>
          <w:sz w:val="28"/>
        </w:rPr>
        <w:t>
      облыстардың, республикалық маңызы бар қалалардың, астананың, аудандардың, облыстық маңызы бар қалалардың, қаладағы аудандардың, аудандық маңызы бар қалалардың, кенттердің, ауылдардың, ауылдық округтердің әкімдіктері, ведомствоға бағынысты ұйымдар, сондай-ақ қызметін үйлестіруді жергілікті атқарушы органдары жүзеге асыратын жеке және заңды тұлғалар – уәкілтті органға және оның аумақтық бөлімшелеріне ұсынады.</w:t>
      </w:r>
    </w:p>
    <w:p>
      <w:pPr>
        <w:spacing w:after="0"/>
        <w:ind w:left="0"/>
        <w:jc w:val="both"/>
      </w:pPr>
      <w:r>
        <w:rPr>
          <w:rFonts w:ascii="Times New Roman"/>
          <w:b w:val="false"/>
          <w:i w:val="false"/>
          <w:color w:val="000000"/>
          <w:sz w:val="28"/>
        </w:rPr>
        <w:t>
      Кейіннен жиналған деректер осы Есеп нысанының, сондай-ақ 2-мқ, 3-мқ және 4-мқ Есептер нысандарының тиісті өрістерінің мәндерін жай қосу жолымен шоғырландырылуға жатады.</w:t>
      </w:r>
    </w:p>
    <w:p>
      <w:pPr>
        <w:spacing w:after="0"/>
        <w:ind w:left="0"/>
        <w:jc w:val="both"/>
      </w:pPr>
      <w:r>
        <w:rPr>
          <w:rFonts w:ascii="Times New Roman"/>
          <w:b w:val="false"/>
          <w:i w:val="false"/>
          <w:color w:val="000000"/>
          <w:sz w:val="28"/>
        </w:rPr>
        <w:t>
      4. Есеп нысанына мемлекеттік органның орындаушы жане басшысы, егер ол болмаған жағдайда, оның міндетін атқарушы адам қол қояды.</w:t>
      </w:r>
    </w:p>
    <w:bookmarkStart w:name="z150" w:id="102"/>
    <w:p>
      <w:pPr>
        <w:spacing w:after="0"/>
        <w:ind w:left="0"/>
        <w:jc w:val="left"/>
      </w:pPr>
      <w:r>
        <w:rPr>
          <w:rFonts w:ascii="Times New Roman"/>
          <w:b/>
          <w:i w:val="false"/>
          <w:color w:val="000000"/>
        </w:rPr>
        <w:t xml:space="preserve"> 2-тарау. Есеп нысанын толтыру бойынша түсініктеме 1-параграф. Бақылау іс-шараларының нәтижелері туралы ақпарат</w:t>
      </w:r>
    </w:p>
    <w:bookmarkEnd w:id="102"/>
    <w:p>
      <w:pPr>
        <w:spacing w:after="0"/>
        <w:ind w:left="0"/>
        <w:jc w:val="both"/>
      </w:pPr>
      <w:r>
        <w:rPr>
          <w:rFonts w:ascii="Times New Roman"/>
          <w:b w:val="false"/>
          <w:i w:val="false"/>
          <w:color w:val="000000"/>
          <w:sz w:val="28"/>
        </w:rPr>
        <w:t>
      5. Есеп нысанының 1-тармағында есептік кезеңде жүргізілген бақылау іс-шараларының жалпы саны туралы сандық деректер көрсетіледі (1.1 және 1.2-тармақтарының сомасы).</w:t>
      </w:r>
    </w:p>
    <w:p>
      <w:pPr>
        <w:spacing w:after="0"/>
        <w:ind w:left="0"/>
        <w:jc w:val="both"/>
      </w:pPr>
      <w:r>
        <w:rPr>
          <w:rFonts w:ascii="Times New Roman"/>
          <w:b w:val="false"/>
          <w:i w:val="false"/>
          <w:color w:val="000000"/>
          <w:sz w:val="28"/>
        </w:rPr>
        <w:t>
      6. Есеп нысанының 1.1-тармағында бақылау іс-шараларының бекітілген жылдық жоспарына сәйкес есептік кезеңде жүргізілген бақылау іс-шараларының саны туралы сандық деректер көрсетіледі.</w:t>
      </w:r>
    </w:p>
    <w:p>
      <w:pPr>
        <w:spacing w:after="0"/>
        <w:ind w:left="0"/>
        <w:jc w:val="both"/>
      </w:pPr>
      <w:r>
        <w:rPr>
          <w:rFonts w:ascii="Times New Roman"/>
          <w:b w:val="false"/>
          <w:i w:val="false"/>
          <w:color w:val="000000"/>
          <w:sz w:val="28"/>
        </w:rPr>
        <w:t>
      7. Есеп нысанының 1.2-тармағында нақты фактілер бойынша жеке және заңды тұлғалардың өтініштері, мемлекеттік қызмет көрсету сапасын байқау нәтижелері, уәкілетті органның және оның аумақтық бөлімшелерінің, құқық қорғау органдарының тапсырмалары, мемлекеттік органдардың мемлекеттік қызметтер көрсету саласындағы заңнаманың бұзылуы туралы мәліметтері, сондай-ақ мемлекеттік қызметтер көрсету саласындағы заңнаманы бұзу туралы бұқаралық ақпарат құралдарындағы жарияланымдар негізінде басшылықтың шешімі бойынша есептік кезеңде жүргізілген бақылау іс-шараларының саны туралы сандық деректер көрсетіледі.</w:t>
      </w:r>
    </w:p>
    <w:p>
      <w:pPr>
        <w:spacing w:after="0"/>
        <w:ind w:left="0"/>
        <w:jc w:val="both"/>
      </w:pPr>
      <w:r>
        <w:rPr>
          <w:rFonts w:ascii="Times New Roman"/>
          <w:b w:val="false"/>
          <w:i w:val="false"/>
          <w:color w:val="000000"/>
          <w:sz w:val="28"/>
        </w:rPr>
        <w:t>
      8. Есеп нысанының 2, 2.1, 2.2, 2.3, 2.4 және 2.5-тармақтарында бақылау іс-шаралары объектілерінің жалпы саны туралы, оның ішінде объектілердің түрлері бойынша сандық деректер көрсетіледі.</w:t>
      </w:r>
    </w:p>
    <w:p>
      <w:pPr>
        <w:spacing w:after="0"/>
        <w:ind w:left="0"/>
        <w:jc w:val="both"/>
      </w:pPr>
      <w:r>
        <w:rPr>
          <w:rFonts w:ascii="Times New Roman"/>
          <w:b w:val="false"/>
          <w:i w:val="false"/>
          <w:color w:val="000000"/>
          <w:sz w:val="28"/>
        </w:rPr>
        <w:t>
      9. Есеп нысанының 3, 3.1, 3.2, 3.3, 3.5, 3.6, 3.7, 3.8, 3.9, 3.10, 3.11, 3.12, 3.13, 3.14, 3.15, 3.16 және 3.17-тармақтарында есептік кезеңде анықталған бұзушылықтардың жалпы саны туралы, оның ішінде бұзушылықтардың түрлері бойынша сандық деректер көрсетіледі.</w:t>
      </w:r>
    </w:p>
    <w:p>
      <w:pPr>
        <w:spacing w:after="0"/>
        <w:ind w:left="0"/>
        <w:jc w:val="both"/>
      </w:pPr>
      <w:r>
        <w:rPr>
          <w:rFonts w:ascii="Times New Roman"/>
          <w:b w:val="false"/>
          <w:i w:val="false"/>
          <w:color w:val="000000"/>
          <w:sz w:val="28"/>
        </w:rPr>
        <w:t>
      10. Есеп нысанының 4-тармағында қорытындысы бойынша көрсетілетін қызметті алушылардың бұзылған құқықтарын қалпына келтіру бойынша шаралар қабылданған бұзушылықтардың жалпы саны туралы сандық деректер көрсетіледі.</w:t>
      </w:r>
    </w:p>
    <w:p>
      <w:pPr>
        <w:spacing w:after="0"/>
        <w:ind w:left="0"/>
        <w:jc w:val="both"/>
      </w:pPr>
      <w:r>
        <w:rPr>
          <w:rFonts w:ascii="Times New Roman"/>
          <w:b w:val="false"/>
          <w:i w:val="false"/>
          <w:color w:val="000000"/>
          <w:sz w:val="28"/>
        </w:rPr>
        <w:t>
      11. Есеп нысанының 5, 5.1, 5.2, 5.3, 5.4, 5.5 және 5.6-тармақтарында есептік кезеңде бақылау іс-шараларының қорытындысы бойынша қабылданған тәртіптік жазалардың жалпы саны туралы, оның ішінде тәртіптік жазалардың түрлері бойынша сандық деректер көрсетіледі.</w:t>
      </w:r>
    </w:p>
    <w:p>
      <w:pPr>
        <w:spacing w:after="0"/>
        <w:ind w:left="0"/>
        <w:jc w:val="both"/>
      </w:pPr>
      <w:r>
        <w:rPr>
          <w:rFonts w:ascii="Times New Roman"/>
          <w:b w:val="false"/>
          <w:i w:val="false"/>
          <w:color w:val="000000"/>
          <w:sz w:val="28"/>
        </w:rPr>
        <w:t>
      12. Есеп нысанының 6, 6.1, 6.2, және 6.3-тармақтарында есептік кезеңде тәртіптік жауапкершілікке тартылған адамдардың жалпы саны туралы, оның ішінде осындай адамдар бойынша сандық деректер көрсетіледі.</w:t>
      </w:r>
    </w:p>
    <w:p>
      <w:pPr>
        <w:spacing w:after="0"/>
        <w:ind w:left="0"/>
        <w:jc w:val="both"/>
      </w:pPr>
      <w:r>
        <w:rPr>
          <w:rFonts w:ascii="Times New Roman"/>
          <w:b w:val="false"/>
          <w:i w:val="false"/>
          <w:color w:val="000000"/>
          <w:sz w:val="28"/>
        </w:rPr>
        <w:t>
      13. Есеп нысанының 7, 7.1 және 7.2-тармақтарында есептік кезеңде бақылау іс-шараларының қорытындысы бойынша әзірленген ұсыныстардың жалпы саны туралы, оның ішінде орындалған және орындалмаған ұсыныстар бойынша сандық деректер көрсетіледі.</w:t>
      </w:r>
    </w:p>
    <w:bookmarkStart w:name="z151" w:id="103"/>
    <w:p>
      <w:pPr>
        <w:spacing w:after="0"/>
        <w:ind w:left="0"/>
        <w:jc w:val="left"/>
      </w:pPr>
      <w:r>
        <w:rPr>
          <w:rFonts w:ascii="Times New Roman"/>
          <w:b/>
          <w:i w:val="false"/>
          <w:color w:val="000000"/>
        </w:rPr>
        <w:t xml:space="preserve"> 2-параграф. Мемлекеттік қызметті көрсету сапасы мониторингінің нәтижелері туралы ақпарат</w:t>
      </w:r>
    </w:p>
    <w:bookmarkEnd w:id="103"/>
    <w:p>
      <w:pPr>
        <w:spacing w:after="0"/>
        <w:ind w:left="0"/>
        <w:jc w:val="both"/>
      </w:pPr>
      <w:r>
        <w:rPr>
          <w:rFonts w:ascii="Times New Roman"/>
          <w:b w:val="false"/>
          <w:i w:val="false"/>
          <w:color w:val="000000"/>
          <w:sz w:val="28"/>
        </w:rPr>
        <w:t>
      2.1. Мемлекеттік көрсетілген қызметтер туралы ақпарат</w:t>
      </w:r>
    </w:p>
    <w:p>
      <w:pPr>
        <w:spacing w:after="0"/>
        <w:ind w:left="0"/>
        <w:jc w:val="both"/>
      </w:pPr>
      <w:r>
        <w:rPr>
          <w:rFonts w:ascii="Times New Roman"/>
          <w:b w:val="false"/>
          <w:i w:val="false"/>
          <w:color w:val="000000"/>
          <w:sz w:val="28"/>
        </w:rPr>
        <w:t>
      14. Есеп нысанының 8, 8.1, 8.2, 8.3 және 8.4-тармақтарында есептік кезеңде көрсетілген мемлекеттік қызметтердің жалпы саны туралы, оның ішінде жеке және заңды тұлғалар бөлінісінде, ұсыну нысандары, цифрлық жүйелердің атауын көрсете отырып, сондай-ақ көрсетілетін қызметті алушымен тікелей байланыстың болуы немесе болмауы ескеріле отырып, көрсетілетін қызмет түрлері бойынша сандық деректер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Есеп нысанының 9, 9.1 және 9.2-тармақтарында есептік кезеңде мемлекеттік қызметті көрсетуден негізсіз бас тартудың жалпы саны туралы, соның ішінде жеке және заңды тұлғалар кесіндісінде, ұсыну нысаны мен қызмет түрлері бойынша сандық деректер көрсетіледі.</w:t>
      </w:r>
    </w:p>
    <w:p>
      <w:pPr>
        <w:spacing w:after="0"/>
        <w:ind w:left="0"/>
        <w:jc w:val="both"/>
      </w:pPr>
      <w:r>
        <w:rPr>
          <w:rFonts w:ascii="Times New Roman"/>
          <w:b w:val="false"/>
          <w:i w:val="false"/>
          <w:color w:val="000000"/>
          <w:sz w:val="28"/>
        </w:rPr>
        <w:t>
      2.2. Мемлекеттік қызметтер көрсетудегі бұзушылықтарының жалпы саны, ішкі байқау шеңберінде анықталғандар, сонын ішінде цифрландыру саласындағы уәкілетті органмен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Есеп нысанының 10, 10.1, 10.2, 10.3, 10.5, 10.6, 10.7, 10.8, 10.9, 10.10, 10.11, 10.12, 10.13, 10.14, 10.15, 10.16 және 10.17-тармақтарында есептік кезеңде байқау шеңберінде анықталған бұзушылықтардың жалпы саны туралы, оның ішінде бұзушылықтардың түрлері бойынша сандық деректер көрсетіледі.</w:t>
      </w:r>
    </w:p>
    <w:p>
      <w:pPr>
        <w:spacing w:after="0"/>
        <w:ind w:left="0"/>
        <w:jc w:val="both"/>
      </w:pPr>
      <w:r>
        <w:rPr>
          <w:rFonts w:ascii="Times New Roman"/>
          <w:b w:val="false"/>
          <w:i w:val="false"/>
          <w:color w:val="000000"/>
          <w:sz w:val="28"/>
        </w:rPr>
        <w:t>
      17. Есеп нысанының 11, 11.1, 11.2, 11.3 және 11.4-тармақтарында есептік кезеңде мемлекеттік көрсетілетін қызметтердің сапасына негізделген шағымдардың жалпы саны туралы, оның ішінде ұсыну нысаны мен қызмет түрлері бойынша сандық деректер көрсетіледі.</w:t>
      </w:r>
    </w:p>
    <w:p>
      <w:pPr>
        <w:spacing w:after="0"/>
        <w:ind w:left="0"/>
        <w:jc w:val="both"/>
      </w:pPr>
      <w:r>
        <w:rPr>
          <w:rFonts w:ascii="Times New Roman"/>
          <w:b w:val="false"/>
          <w:i w:val="false"/>
          <w:color w:val="000000"/>
          <w:sz w:val="28"/>
        </w:rPr>
        <w:t>
      18. Есеп нысанының 12, 12.1, 12.2, 12.3, 12.4, 12.5, 12.6 және 12.7-тармақтарында есептік кезеңде мемлекеттік көрсетілетін қызметтердің сапасына негізделген шағым көздерінің жалпы саны туралы және оның түрлері бойынша сандық деректер көрсетіледі.</w:t>
      </w:r>
    </w:p>
    <w:p>
      <w:pPr>
        <w:spacing w:after="0"/>
        <w:ind w:left="0"/>
        <w:jc w:val="both"/>
      </w:pPr>
      <w:r>
        <w:rPr>
          <w:rFonts w:ascii="Times New Roman"/>
          <w:b w:val="false"/>
          <w:i w:val="false"/>
          <w:color w:val="000000"/>
          <w:sz w:val="28"/>
        </w:rPr>
        <w:t>
      19. Есеп нысанының 13-тармағында есептік кезеңде мемлекеттік қызметтерді көрсету сапасын арттыру бойынша түсіндірме іс-шараларының жалпы саны туралы сандық деректер көрсетіледі.</w:t>
      </w:r>
    </w:p>
    <w:p>
      <w:pPr>
        <w:spacing w:after="0"/>
        <w:ind w:left="0"/>
        <w:jc w:val="both"/>
      </w:pPr>
      <w:r>
        <w:rPr>
          <w:rFonts w:ascii="Times New Roman"/>
          <w:b w:val="false"/>
          <w:i w:val="false"/>
          <w:color w:val="000000"/>
          <w:sz w:val="28"/>
        </w:rPr>
        <w:t>
      20. Есеп нысанының 14-тармағында мемлекеттік көрсетілетін қызметтер бойынша біліктілікті арттыру курстарынан өткен адамдардың жалпы саны туралы сандық деректер көрсетіледі.</w:t>
      </w:r>
    </w:p>
    <w:p>
      <w:pPr>
        <w:spacing w:after="0"/>
        <w:ind w:left="0"/>
        <w:jc w:val="both"/>
      </w:pPr>
      <w:r>
        <w:rPr>
          <w:rFonts w:ascii="Times New Roman"/>
          <w:b w:val="false"/>
          <w:i w:val="false"/>
          <w:color w:val="000000"/>
          <w:sz w:val="28"/>
        </w:rPr>
        <w:t>
      21. Есеп нысаны міндетті түрде толық толтырылады, есеп нысанда қалдырып кеткен, толтырылмаған кесте ұяшығының болуына жол берілмейді. Мәліметтер болмаған жағдайда тиісті кесте ұяшығында "-" белгісі қойылады.</w:t>
      </w:r>
    </w:p>
    <w:bookmarkStart w:name="z152" w:id="104"/>
    <w:p>
      <w:pPr>
        <w:spacing w:after="0"/>
        <w:ind w:left="0"/>
        <w:jc w:val="left"/>
      </w:pPr>
      <w:r>
        <w:rPr>
          <w:rFonts w:ascii="Times New Roman"/>
          <w:b/>
          <w:i w:val="false"/>
          <w:color w:val="000000"/>
        </w:rPr>
        <w:t xml:space="preserve"> 3-тарау. Талдамалық анықтаманың мазмұнына түсініктеме</w:t>
      </w:r>
    </w:p>
    <w:bookmarkEnd w:id="104"/>
    <w:p>
      <w:pPr>
        <w:spacing w:after="0"/>
        <w:ind w:left="0"/>
        <w:jc w:val="both"/>
      </w:pPr>
      <w:r>
        <w:rPr>
          <w:rFonts w:ascii="Times New Roman"/>
          <w:b w:val="false"/>
          <w:i w:val="false"/>
          <w:color w:val="000000"/>
          <w:sz w:val="28"/>
        </w:rPr>
        <w:t>
      22. Талдамалық анықтама есеп нысанымен бірге ұсынылады және</w:t>
      </w:r>
    </w:p>
    <w:p>
      <w:pPr>
        <w:spacing w:after="0"/>
        <w:ind w:left="0"/>
        <w:jc w:val="both"/>
      </w:pPr>
      <w:r>
        <w:rPr>
          <w:rFonts w:ascii="Times New Roman"/>
          <w:b w:val="false"/>
          <w:i w:val="false"/>
          <w:color w:val="000000"/>
          <w:sz w:val="28"/>
        </w:rPr>
        <w:t>
      1) орталық мемлекеттік органның ішкі бақылауға жауапты құрылымдық бөлімшесі жүргізген бақылау іс-шараларының нәтижесі туралы ақпаратты, атап айтқанда:</w:t>
      </w:r>
    </w:p>
    <w:p>
      <w:pPr>
        <w:spacing w:after="0"/>
        <w:ind w:left="0"/>
        <w:jc w:val="both"/>
      </w:pPr>
      <w:r>
        <w:rPr>
          <w:rFonts w:ascii="Times New Roman"/>
          <w:b w:val="false"/>
          <w:i w:val="false"/>
          <w:color w:val="000000"/>
          <w:sz w:val="28"/>
        </w:rPr>
        <w:t>
      жүргізілген бақылау іс-шаралары, бақылау объектілері;</w:t>
      </w:r>
    </w:p>
    <w:p>
      <w:pPr>
        <w:spacing w:after="0"/>
        <w:ind w:left="0"/>
        <w:jc w:val="both"/>
      </w:pPr>
      <w:r>
        <w:rPr>
          <w:rFonts w:ascii="Times New Roman"/>
          <w:b w:val="false"/>
          <w:i w:val="false"/>
          <w:color w:val="000000"/>
          <w:sz w:val="28"/>
        </w:rPr>
        <w:t>
      бақылау іс-шарасы барысында себептері мен қабылданған шараларды көрсете отырып, анықталған мемлекеттік қызметтерді көрсету тәртібі мен мерзімдерінің, шағымдарды қарау мерзімдерінің бұзылуы;</w:t>
      </w:r>
    </w:p>
    <w:p>
      <w:pPr>
        <w:spacing w:after="0"/>
        <w:ind w:left="0"/>
        <w:jc w:val="both"/>
      </w:pPr>
      <w:r>
        <w:rPr>
          <w:rFonts w:ascii="Times New Roman"/>
          <w:b w:val="false"/>
          <w:i w:val="false"/>
          <w:color w:val="000000"/>
          <w:sz w:val="28"/>
        </w:rPr>
        <w:t>
      тәртіптік жауапкершілікке тартылған адамдар;</w:t>
      </w:r>
    </w:p>
    <w:p>
      <w:pPr>
        <w:spacing w:after="0"/>
        <w:ind w:left="0"/>
        <w:jc w:val="both"/>
      </w:pPr>
      <w:r>
        <w:rPr>
          <w:rFonts w:ascii="Times New Roman"/>
          <w:b w:val="false"/>
          <w:i w:val="false"/>
          <w:color w:val="000000"/>
          <w:sz w:val="28"/>
        </w:rPr>
        <w:t>
      бақылау іс-шарасының қорытындысы бойынша әзірленген ұсыныстар, олардың орындалғаны, орындалмағаны және орындалмау себептері туралы мәліметтерді;</w:t>
      </w:r>
    </w:p>
    <w:p>
      <w:pPr>
        <w:spacing w:after="0"/>
        <w:ind w:left="0"/>
        <w:jc w:val="both"/>
      </w:pPr>
      <w:r>
        <w:rPr>
          <w:rFonts w:ascii="Times New Roman"/>
          <w:b w:val="false"/>
          <w:i w:val="false"/>
          <w:color w:val="000000"/>
          <w:sz w:val="28"/>
        </w:rPr>
        <w:t>
      2) орталық мемлекеттік органның ішкі бақылауға жауапты құрылымдық бөлімшесі жүргізген мемлекеттік қызмет көрсету сапасы мониторингінің нәтижелері туралы ақпаратты, атап айтқанда:</w:t>
      </w:r>
    </w:p>
    <w:p>
      <w:pPr>
        <w:spacing w:after="0"/>
        <w:ind w:left="0"/>
        <w:jc w:val="both"/>
      </w:pPr>
      <w:r>
        <w:rPr>
          <w:rFonts w:ascii="Times New Roman"/>
          <w:b w:val="false"/>
          <w:i w:val="false"/>
          <w:color w:val="000000"/>
          <w:sz w:val="28"/>
        </w:rPr>
        <w:t>
      мемлекеттік қызмет көрсетудің бизнес-процесін жетілдіру бойынша, оның ішінде оларды цифрландыру, оңтайландыру және электронды түрде оларды көрсетуге көшіру бойынша қабылданған шаралар;</w:t>
      </w:r>
    </w:p>
    <w:p>
      <w:pPr>
        <w:spacing w:after="0"/>
        <w:ind w:left="0"/>
        <w:jc w:val="both"/>
      </w:pPr>
      <w:r>
        <w:rPr>
          <w:rFonts w:ascii="Times New Roman"/>
          <w:b w:val="false"/>
          <w:i w:val="false"/>
          <w:color w:val="000000"/>
          <w:sz w:val="28"/>
        </w:rPr>
        <w:t>
      Мемлекеттік көрсетілетін қызметтер тізіліміне, мемлекеттік көрсетілетін қызметтер мемлекеттік қызметтер көрсету тәртібін айқындайтын заңға тәуелді нормативтік құқықтық актілерге енгізілген өзгерістер және (немесе) толықтырулар (нормативтік құқықтық актінің атауын, нөмірін және күнін көрсете отырып);</w:t>
      </w:r>
    </w:p>
    <w:p>
      <w:pPr>
        <w:spacing w:after="0"/>
        <w:ind w:left="0"/>
        <w:jc w:val="both"/>
      </w:pPr>
      <w:r>
        <w:rPr>
          <w:rFonts w:ascii="Times New Roman"/>
          <w:b w:val="false"/>
          <w:i w:val="false"/>
          <w:color w:val="000000"/>
          <w:sz w:val="28"/>
        </w:rPr>
        <w:t>
      жаңа мемлекеттік көрсетілетін қызметтерді анықтау және Мемлекеттік көрсетілетін қызметтер тізілімін жүргізу жөніндегі уәкілетті органға ұсыныстар енгізу бойынша жүргізілген жұмыс;</w:t>
      </w:r>
    </w:p>
    <w:p>
      <w:pPr>
        <w:spacing w:after="0"/>
        <w:ind w:left="0"/>
        <w:jc w:val="both"/>
      </w:pPr>
      <w:r>
        <w:rPr>
          <w:rFonts w:ascii="Times New Roman"/>
          <w:b w:val="false"/>
          <w:i w:val="false"/>
          <w:color w:val="000000"/>
          <w:sz w:val="28"/>
        </w:rPr>
        <w:t>
      көрсетілетін қызметті алушыға мемлекеттік қызметті көрсетуден бас тарту, олардың саны, себептері және олар бойынша қабылданған шаралар;</w:t>
      </w:r>
    </w:p>
    <w:p>
      <w:pPr>
        <w:spacing w:after="0"/>
        <w:ind w:left="0"/>
        <w:jc w:val="both"/>
      </w:pPr>
      <w:r>
        <w:rPr>
          <w:rFonts w:ascii="Times New Roman"/>
          <w:b w:val="false"/>
          <w:i w:val="false"/>
          <w:color w:val="000000"/>
          <w:sz w:val="28"/>
        </w:rPr>
        <w:t>
      Қазақстан Республикасының мемлекеттік көрсетілетін қызметтер саласындағы заңнамасы бұзылуының анықталған фактілері, олардың саны, себептері және олар бойынша қабылданған шаралар;</w:t>
      </w:r>
    </w:p>
    <w:p>
      <w:pPr>
        <w:spacing w:after="0"/>
        <w:ind w:left="0"/>
        <w:jc w:val="both"/>
      </w:pPr>
      <w:r>
        <w:rPr>
          <w:rFonts w:ascii="Times New Roman"/>
          <w:b w:val="false"/>
          <w:i w:val="false"/>
          <w:color w:val="000000"/>
          <w:sz w:val="28"/>
        </w:rPr>
        <w:t>
      қарау мерзімдері бұзылған мемлекеттік қызметтерді көрсету сапасына шағымдар, олардың саны, себептері және олар бойынша қабылданған шаралар;</w:t>
      </w:r>
    </w:p>
    <w:p>
      <w:pPr>
        <w:spacing w:after="0"/>
        <w:ind w:left="0"/>
        <w:jc w:val="both"/>
      </w:pPr>
      <w:r>
        <w:rPr>
          <w:rFonts w:ascii="Times New Roman"/>
          <w:b w:val="false"/>
          <w:i w:val="false"/>
          <w:color w:val="000000"/>
          <w:sz w:val="28"/>
        </w:rPr>
        <w:t>
      қабылданған шараларды көрсете отырып, көрсетілетін қызметтерді алушылардың бұзылған құқықтарын қалпына келтіру;</w:t>
      </w:r>
    </w:p>
    <w:p>
      <w:pPr>
        <w:spacing w:after="0"/>
        <w:ind w:left="0"/>
        <w:jc w:val="both"/>
      </w:pPr>
      <w:r>
        <w:rPr>
          <w:rFonts w:ascii="Times New Roman"/>
          <w:b w:val="false"/>
          <w:i w:val="false"/>
          <w:color w:val="000000"/>
          <w:sz w:val="28"/>
        </w:rPr>
        <w:t>
      мемлекеттік қызметтерді көрсету сапасын арттыру бойынша жүргізілген түсіндірме іс-шаралары;</w:t>
      </w:r>
    </w:p>
    <w:p>
      <w:pPr>
        <w:spacing w:after="0"/>
        <w:ind w:left="0"/>
        <w:jc w:val="both"/>
      </w:pPr>
      <w:r>
        <w:rPr>
          <w:rFonts w:ascii="Times New Roman"/>
          <w:b w:val="false"/>
          <w:i w:val="false"/>
          <w:color w:val="000000"/>
          <w:sz w:val="28"/>
        </w:rPr>
        <w:t>
      мемлекеттік көрсетілетін қызметтер бойынша біліктілікті арттыру курстарынан өткен адамдар туралы мәліметтерді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Есепке талдамалық анықтамаға ішкі бақылау бойынша жұмыс туралы есептік нысанда көрсетілген мәліметтерді растайтын тиісті материалдар (бұйрықтардың, хаттамалардың, шешімдердің, хаттардың, анықтамалардың, қызметтік жазбалардың көшірмелері, фотоматериалдар) қоса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w:t>
            </w:r>
            <w:r>
              <w:br/>
            </w:r>
            <w:r>
              <w:rPr>
                <w:rFonts w:ascii="Times New Roman"/>
                <w:b w:val="false"/>
                <w:i w:val="false"/>
                <w:color w:val="000000"/>
                <w:sz w:val="20"/>
              </w:rPr>
              <w:t>көрсету сапасын мемлекеттік</w:t>
            </w:r>
            <w:r>
              <w:br/>
            </w:r>
            <w:r>
              <w:rPr>
                <w:rFonts w:ascii="Times New Roman"/>
                <w:b w:val="false"/>
                <w:i w:val="false"/>
                <w:color w:val="000000"/>
                <w:sz w:val="20"/>
              </w:rPr>
              <w:t>бақылау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8-қосымшаға өзгеріс енгізілді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уәкілетті органға</w:t>
      </w:r>
    </w:p>
    <w:p>
      <w:pPr>
        <w:spacing w:after="0"/>
        <w:ind w:left="0"/>
        <w:jc w:val="both"/>
      </w:pPr>
      <w:r>
        <w:rPr>
          <w:rFonts w:ascii="Times New Roman"/>
          <w:b w:val="false"/>
          <w:i w:val="false"/>
          <w:color w:val="000000"/>
          <w:sz w:val="28"/>
        </w:rPr>
        <w:t>
      Әкімшілік деректердің нысаны интернет - ресурста орналастырылған: https://www.gov.kz/memleket/entities/qyzmet?lang=kk</w:t>
      </w:r>
    </w:p>
    <w:p>
      <w:pPr>
        <w:spacing w:after="0"/>
        <w:ind w:left="0"/>
        <w:jc w:val="both"/>
      </w:pPr>
      <w:r>
        <w:rPr>
          <w:rFonts w:ascii="Times New Roman"/>
          <w:b w:val="false"/>
          <w:i w:val="false"/>
          <w:color w:val="000000"/>
          <w:sz w:val="28"/>
        </w:rPr>
        <w:t>
      Нысанының атауы: "Азаматтарға арналған үкімет" мемлекеттік корпорациясы" коммерциялық емес акционерлік қоғамы арқылы көрсетілген мемлекеттік қызметтер саны туралы есеп</w:t>
      </w:r>
    </w:p>
    <w:p>
      <w:pPr>
        <w:spacing w:after="0"/>
        <w:ind w:left="0"/>
        <w:jc w:val="both"/>
      </w:pPr>
      <w:r>
        <w:rPr>
          <w:rFonts w:ascii="Times New Roman"/>
          <w:b w:val="false"/>
          <w:i w:val="false"/>
          <w:color w:val="000000"/>
          <w:sz w:val="28"/>
        </w:rPr>
        <w:t>
      Нысанының индексі: 2-мқ</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Есепті кезең: 20___ жылғы ___ тоқсан</w:t>
      </w:r>
    </w:p>
    <w:p>
      <w:pPr>
        <w:spacing w:after="0"/>
        <w:ind w:left="0"/>
        <w:jc w:val="both"/>
      </w:pPr>
      <w:r>
        <w:rPr>
          <w:rFonts w:ascii="Times New Roman"/>
          <w:b w:val="false"/>
          <w:i w:val="false"/>
          <w:color w:val="000000"/>
          <w:sz w:val="28"/>
        </w:rPr>
        <w:t>
      Ақпаратты ұсынатын тұлғалар тобы: цифрландыру саласындағы уәкiлеттi орган</w:t>
      </w:r>
    </w:p>
    <w:p>
      <w:pPr>
        <w:spacing w:after="0"/>
        <w:ind w:left="0"/>
        <w:jc w:val="both"/>
      </w:pPr>
      <w:r>
        <w:rPr>
          <w:rFonts w:ascii="Times New Roman"/>
          <w:b w:val="false"/>
          <w:i w:val="false"/>
          <w:color w:val="000000"/>
          <w:sz w:val="28"/>
        </w:rPr>
        <w:t>
      Ұсыну мерзімі: тоқсанда бір рет, есептік кезеңнен кейінгі айдың 25-інші күнінен кешіктірмей</w:t>
      </w:r>
    </w:p>
    <w:p>
      <w:pPr>
        <w:spacing w:after="0"/>
        <w:ind w:left="0"/>
        <w:jc w:val="both"/>
      </w:pPr>
      <w:r>
        <w:rPr>
          <w:rFonts w:ascii="Times New Roman"/>
          <w:b w:val="false"/>
          <w:i w:val="false"/>
          <w:color w:val="000000"/>
          <w:sz w:val="28"/>
        </w:rPr>
        <w:t>
      "Азаматтарға арналған үкімет" мемлекеттік корпорациясы" коммерциялық емес акционерлік қоғамы арқылы көрсетілген мемлекеттік қызметтер саны туралы деректер, дана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арқылы көрсетілген мемлекеттік қызметтер саны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нәтижелерінің берілген саны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мерзімдерді бұза отырып көрсетілген мемлекеттік қызметтердің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қызметтен бас тартулар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қызметкерінің кінәсы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берушінің кінәсі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актілермен расталған электр энергиясының болмауы себебінен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актілермен расталған байланыс/ЖЕЖ істен шығуы себебінен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актілермен расталған АЖ техникалық проблемаларға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қызметкерінің кінәсы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қызметкерінің кінәсы бойынша (толық емес құжаттар пакетін қабылдады)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берушілердің мемлекеттік қызмет көрсетуден негізсіз бас тартуы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ауыртпалықтар, шектеулер, қамап ұстаулар, тыйым салулар бар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қызметкерінің кінәсы бойынша</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нұсқасында көрсетілетін қызметтер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нұсқада көрсетілетін қызметтер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Органның атауы: ___________________ Мекенжайы: ____________________</w:t>
      </w:r>
    </w:p>
    <w:p>
      <w:pPr>
        <w:spacing w:after="0"/>
        <w:ind w:left="0"/>
        <w:jc w:val="both"/>
      </w:pPr>
      <w:r>
        <w:rPr>
          <w:rFonts w:ascii="Times New Roman"/>
          <w:b w:val="false"/>
          <w:i w:val="false"/>
          <w:color w:val="000000"/>
          <w:sz w:val="28"/>
        </w:rPr>
        <w:t>
      _________________________________ _______________________________</w:t>
      </w:r>
    </w:p>
    <w:p>
      <w:pPr>
        <w:spacing w:after="0"/>
        <w:ind w:left="0"/>
        <w:jc w:val="both"/>
      </w:pPr>
      <w:r>
        <w:rPr>
          <w:rFonts w:ascii="Times New Roman"/>
          <w:b w:val="false"/>
          <w:i w:val="false"/>
          <w:color w:val="000000"/>
          <w:sz w:val="28"/>
        </w:rPr>
        <w:t>
      Телефон: _______________________________________</w:t>
      </w:r>
    </w:p>
    <w:p>
      <w:pPr>
        <w:spacing w:after="0"/>
        <w:ind w:left="0"/>
        <w:jc w:val="both"/>
      </w:pPr>
      <w:r>
        <w:rPr>
          <w:rFonts w:ascii="Times New Roman"/>
          <w:b w:val="false"/>
          <w:i w:val="false"/>
          <w:color w:val="000000"/>
          <w:sz w:val="28"/>
        </w:rPr>
        <w:t>
      Электрондық почта мекенжайы: ___________________</w:t>
      </w:r>
    </w:p>
    <w:p>
      <w:pPr>
        <w:spacing w:after="0"/>
        <w:ind w:left="0"/>
        <w:jc w:val="both"/>
      </w:pPr>
      <w:r>
        <w:rPr>
          <w:rFonts w:ascii="Times New Roman"/>
          <w:b w:val="false"/>
          <w:i w:val="false"/>
          <w:color w:val="000000"/>
          <w:sz w:val="28"/>
        </w:rPr>
        <w:t>
      Басшы немесе оның міндетін атқарушы адам 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20___ жылғы " " ______________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"Азаматтарға арналған үкімет"</w:t>
            </w:r>
            <w:r>
              <w:br/>
            </w:r>
            <w:r>
              <w:rPr>
                <w:rFonts w:ascii="Times New Roman"/>
                <w:b w:val="false"/>
                <w:i w:val="false"/>
                <w:color w:val="000000"/>
                <w:sz w:val="20"/>
              </w:rPr>
              <w:t>мемлекеттік корпорациясы"</w:t>
            </w:r>
            <w:r>
              <w:br/>
            </w:r>
            <w:r>
              <w:rPr>
                <w:rFonts w:ascii="Times New Roman"/>
                <w:b w:val="false"/>
                <w:i w:val="false"/>
                <w:color w:val="000000"/>
                <w:sz w:val="20"/>
              </w:rPr>
              <w:t>коммерциялық емес акционерлік</w:t>
            </w:r>
            <w:r>
              <w:br/>
            </w:r>
            <w:r>
              <w:rPr>
                <w:rFonts w:ascii="Times New Roman"/>
                <w:b w:val="false"/>
                <w:i w:val="false"/>
                <w:color w:val="000000"/>
                <w:sz w:val="20"/>
              </w:rPr>
              <w:t>қоғамы арқылы көрсетілген</w:t>
            </w:r>
            <w:r>
              <w:br/>
            </w:r>
            <w:r>
              <w:rPr>
                <w:rFonts w:ascii="Times New Roman"/>
                <w:b w:val="false"/>
                <w:i w:val="false"/>
                <w:color w:val="000000"/>
                <w:sz w:val="20"/>
              </w:rPr>
              <w:t>мемлекеттік қызметтер</w:t>
            </w:r>
            <w:r>
              <w:br/>
            </w:r>
            <w:r>
              <w:rPr>
                <w:rFonts w:ascii="Times New Roman"/>
                <w:b w:val="false"/>
                <w:i w:val="false"/>
                <w:color w:val="000000"/>
                <w:sz w:val="20"/>
              </w:rPr>
              <w:t>саны туралы есебіне</w:t>
            </w:r>
            <w:r>
              <w:br/>
            </w:r>
            <w:r>
              <w:rPr>
                <w:rFonts w:ascii="Times New Roman"/>
                <w:b w:val="false"/>
                <w:i w:val="false"/>
                <w:color w:val="000000"/>
                <w:sz w:val="20"/>
              </w:rPr>
              <w:t>қосымша</w:t>
            </w:r>
          </w:p>
        </w:tc>
      </w:tr>
    </w:tbl>
    <w:bookmarkStart w:name="z155" w:id="105"/>
    <w:p>
      <w:pPr>
        <w:spacing w:after="0"/>
        <w:ind w:left="0"/>
        <w:jc w:val="left"/>
      </w:pPr>
      <w:r>
        <w:rPr>
          <w:rFonts w:ascii="Times New Roman"/>
          <w:b/>
          <w:i w:val="false"/>
          <w:color w:val="000000"/>
        </w:rPr>
        <w:t xml:space="preserve"> "Азаматтарға арналған үкімет" мемлекеттік корпорациясы" коммерциялық емес акционерлік қоғамы арқылы көрсетілген мемлекеттік қызметтердің саны туралы талдамалық анықтаманың мазмұны және есептің нысанын толтыру бойынша түсіндірме (2-мқ, тоқсан сайын)</w:t>
      </w:r>
    </w:p>
    <w:bookmarkEnd w:id="105"/>
    <w:p>
      <w:pPr>
        <w:spacing w:after="0"/>
        <w:ind w:left="0"/>
        <w:jc w:val="both"/>
      </w:pPr>
      <w:r>
        <w:rPr>
          <w:rFonts w:ascii="Times New Roman"/>
          <w:b w:val="false"/>
          <w:i w:val="false"/>
          <w:color w:val="ff0000"/>
          <w:sz w:val="28"/>
        </w:rPr>
        <w:t xml:space="preserve">
      Ескерту. Қосымша жаңа редакцияда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арқылы көрсетілген мемлекеттік қызметтер саны туралы есеп нысанын (бұдан әрі – Есеп нысаны) енгізудің негізгі міндеті "Азаматтарға арналған үкімет" мемлекеттік корпорациясы" коммерциялық емес акционерлік қоғамы арқылы көрсетілген мемлекеттік қызметтер санының мониторингі болып табылады.</w:t>
      </w:r>
    </w:p>
    <w:p>
      <w:pPr>
        <w:spacing w:after="0"/>
        <w:ind w:left="0"/>
        <w:jc w:val="both"/>
      </w:pPr>
      <w:r>
        <w:rPr>
          <w:rFonts w:ascii="Times New Roman"/>
          <w:b w:val="false"/>
          <w:i w:val="false"/>
          <w:color w:val="000000"/>
          <w:sz w:val="28"/>
        </w:rPr>
        <w:t>
      2. Есеп нысанын цифрландыру саласындағы уәкілетті орган тоқсан сайын есепті кезеңнен кейінгі айдың 25-күніне дейін талдамалық анықтамамен бірге толтырады және уәкілетті органға ұсынады. Кейіннен жиналған деректер 1-мқ, 3-мқ және 4-мқ Есептер нысандарының тиісті өрістерінің мәндерін жай қосу жолымен шоғырландырылуға жатады.</w:t>
      </w:r>
    </w:p>
    <w:p>
      <w:pPr>
        <w:spacing w:after="0"/>
        <w:ind w:left="0"/>
        <w:jc w:val="both"/>
      </w:pPr>
      <w:r>
        <w:rPr>
          <w:rFonts w:ascii="Times New Roman"/>
          <w:b w:val="false"/>
          <w:i w:val="false"/>
          <w:color w:val="000000"/>
          <w:sz w:val="28"/>
        </w:rPr>
        <w:t>
      3. Есеп нысанына орындаушы және мемлекеттік органның басшысы, ал ол болмаған жағдайда, оның міндетін атқарушы тұлға қол қояды.</w:t>
      </w:r>
    </w:p>
    <w:p>
      <w:pPr>
        <w:spacing w:after="0"/>
        <w:ind w:left="0"/>
        <w:jc w:val="both"/>
      </w:pPr>
      <w:r>
        <w:rPr>
          <w:rFonts w:ascii="Times New Roman"/>
          <w:b w:val="false"/>
          <w:i w:val="false"/>
          <w:color w:val="000000"/>
          <w:sz w:val="28"/>
        </w:rPr>
        <w:t>
      4. Есеп нысанының 1-тармағында есепті кезеңде көрсетілетін қызметті берушілер мен мемлекеттік көрсетілетін қызметтер бөлінісінде қағаз нысанда ұсынылған, оның ішінде мерзімдері бұзылып ұсынылған және себептер бойынша бас тартылған мемлекеттік қызметтер көрсету нәтижелерінің жалпы саны туралы сандық деректер сондай-ақ,</w:t>
      </w:r>
    </w:p>
    <w:p>
      <w:pPr>
        <w:spacing w:after="0"/>
        <w:ind w:left="0"/>
        <w:jc w:val="both"/>
      </w:pPr>
      <w:r>
        <w:rPr>
          <w:rFonts w:ascii="Times New Roman"/>
          <w:b w:val="false"/>
          <w:i w:val="false"/>
          <w:color w:val="000000"/>
          <w:sz w:val="28"/>
        </w:rPr>
        <w:t>
      5. Есеп нысанының 2-тармағында есептік кезеңде көрсетілетін қызметті берушілер мен мемлекеттік көрсетілетін қызметтер бөлінісінде электрондық нысанда ұсынылған, оның ішінде мерзімдері бұзылып ұсынылған және себептер бойынша бас тартылған мемлекеттік қызметтер көрсету нәтижелерінің жалпы саны туралы сандық деректер сондай-ақ, мемлекеттік көрсетілетін қызметтің және оның кіші түрінің атаулары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w:t>
            </w:r>
            <w:r>
              <w:br/>
            </w:r>
            <w:r>
              <w:rPr>
                <w:rFonts w:ascii="Times New Roman"/>
                <w:b w:val="false"/>
                <w:i w:val="false"/>
                <w:color w:val="000000"/>
                <w:sz w:val="20"/>
              </w:rPr>
              <w:t>көрсету сапасын мемлекеттік</w:t>
            </w:r>
            <w:r>
              <w:br/>
            </w:r>
            <w:r>
              <w:rPr>
                <w:rFonts w:ascii="Times New Roman"/>
                <w:b w:val="false"/>
                <w:i w:val="false"/>
                <w:color w:val="000000"/>
                <w:sz w:val="20"/>
              </w:rPr>
              <w:t>бақылау қағидаларына</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9-қосымшаға өзгеріс енгізілді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уәкілетті органға</w:t>
      </w:r>
    </w:p>
    <w:p>
      <w:pPr>
        <w:spacing w:after="0"/>
        <w:ind w:left="0"/>
        <w:jc w:val="both"/>
      </w:pPr>
      <w:r>
        <w:rPr>
          <w:rFonts w:ascii="Times New Roman"/>
          <w:b w:val="false"/>
          <w:i w:val="false"/>
          <w:color w:val="000000"/>
          <w:sz w:val="28"/>
        </w:rPr>
        <w:t>
      Әкімшілік деректердің нысаны интернет - ресурста орналастырылған: https://www.gov.kz/memleket/entities/qyzmet?lang=kk</w:t>
      </w:r>
    </w:p>
    <w:p>
      <w:pPr>
        <w:spacing w:after="0"/>
        <w:ind w:left="0"/>
        <w:jc w:val="both"/>
      </w:pPr>
      <w:r>
        <w:rPr>
          <w:rFonts w:ascii="Times New Roman"/>
          <w:b w:val="false"/>
          <w:i w:val="false"/>
          <w:color w:val="000000"/>
          <w:sz w:val="28"/>
        </w:rPr>
        <w:t>
      Нысанының атауы: Әріптестік ұйымдар арқылы көрсетілген мемлекеттік қызметтер саны туралы есеп</w:t>
      </w:r>
    </w:p>
    <w:p>
      <w:pPr>
        <w:spacing w:after="0"/>
        <w:ind w:left="0"/>
        <w:jc w:val="both"/>
      </w:pPr>
      <w:r>
        <w:rPr>
          <w:rFonts w:ascii="Times New Roman"/>
          <w:b w:val="false"/>
          <w:i w:val="false"/>
          <w:color w:val="000000"/>
          <w:sz w:val="28"/>
        </w:rPr>
        <w:t>
      Нысанының индексі: 3-мқ</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Есепті кезең: 20___ жылғы ___ тоқсан</w:t>
      </w:r>
    </w:p>
    <w:p>
      <w:pPr>
        <w:spacing w:after="0"/>
        <w:ind w:left="0"/>
        <w:jc w:val="both"/>
      </w:pPr>
      <w:r>
        <w:rPr>
          <w:rFonts w:ascii="Times New Roman"/>
          <w:b w:val="false"/>
          <w:i w:val="false"/>
          <w:color w:val="000000"/>
          <w:sz w:val="28"/>
        </w:rPr>
        <w:t>
      Ақпаратты ұсынатын тұлғалар тобы: цифрландыру саласындағы уәкiлеттi орган</w:t>
      </w:r>
    </w:p>
    <w:p>
      <w:pPr>
        <w:spacing w:after="0"/>
        <w:ind w:left="0"/>
        <w:jc w:val="both"/>
      </w:pPr>
      <w:r>
        <w:rPr>
          <w:rFonts w:ascii="Times New Roman"/>
          <w:b w:val="false"/>
          <w:i w:val="false"/>
          <w:color w:val="000000"/>
          <w:sz w:val="28"/>
        </w:rPr>
        <w:t>
      Ұсыну мерзімі: тоқсанда бір рет, есептік кезеңнен кейінгі айдың 25-інші күнінен кешіктірмей</w:t>
      </w:r>
    </w:p>
    <w:p>
      <w:pPr>
        <w:spacing w:after="0"/>
        <w:ind w:left="0"/>
        <w:jc w:val="both"/>
      </w:pPr>
      <w:r>
        <w:rPr>
          <w:rFonts w:ascii="Times New Roman"/>
          <w:b w:val="false"/>
          <w:i w:val="false"/>
          <w:color w:val="000000"/>
          <w:sz w:val="28"/>
        </w:rPr>
        <w:t>
      Әріптестік ұйымдар арқылы көрсетілген мемлекеттік қызметтер саны туралы деректер, дана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Әріптестік ұйымдар арқылы көрсетілген мемлекеттік қызметтер саны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нәтижелерінің берілген саны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мерзімдерді бұза отырып көрсетілген мемлекеттік қызметтердің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қызметтен бас тартулар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әріптестік ұйым қызметкерінің кінәсы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берушінің кінәсі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актілермен расталған электр энергиясының болмауы себебінен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актілермен расталған байланыс/ЖЕЖ істен шығуы себебінен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актілермен расталған АЖ техникалық проблемаларға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поштаны жеткізуге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әріптестік ұйым қызметкерінің кінәсы бойынша (толық емес құжаттар пакетін қабылдады)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берушілердің мемлекеттік қызмет көрсетуден негізсіз бас тартуы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ауыртпалықтар, шектеулер, қамап ұстаулар, тыйым салулар бар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берушімен негізделген басқа себептер</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нұсқасында көрсетілетін қызметтер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нұсқада көрсетілетін қызметтер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Органның атауы: ___________________ Мекенжайы: ___________________</w:t>
      </w:r>
    </w:p>
    <w:p>
      <w:pPr>
        <w:spacing w:after="0"/>
        <w:ind w:left="0"/>
        <w:jc w:val="both"/>
      </w:pPr>
      <w:r>
        <w:rPr>
          <w:rFonts w:ascii="Times New Roman"/>
          <w:b w:val="false"/>
          <w:i w:val="false"/>
          <w:color w:val="000000"/>
          <w:sz w:val="28"/>
        </w:rPr>
        <w:t>
      __________________________________ ______________________________</w:t>
      </w:r>
    </w:p>
    <w:p>
      <w:pPr>
        <w:spacing w:after="0"/>
        <w:ind w:left="0"/>
        <w:jc w:val="both"/>
      </w:pPr>
      <w:r>
        <w:rPr>
          <w:rFonts w:ascii="Times New Roman"/>
          <w:b w:val="false"/>
          <w:i w:val="false"/>
          <w:color w:val="000000"/>
          <w:sz w:val="28"/>
        </w:rPr>
        <w:t>
      Телефон: _______________________________________</w:t>
      </w:r>
    </w:p>
    <w:p>
      <w:pPr>
        <w:spacing w:after="0"/>
        <w:ind w:left="0"/>
        <w:jc w:val="both"/>
      </w:pPr>
      <w:r>
        <w:rPr>
          <w:rFonts w:ascii="Times New Roman"/>
          <w:b w:val="false"/>
          <w:i w:val="false"/>
          <w:color w:val="000000"/>
          <w:sz w:val="28"/>
        </w:rPr>
        <w:t>
      Электрондық почта мекенжайы: ___________________</w:t>
      </w:r>
    </w:p>
    <w:p>
      <w:pPr>
        <w:spacing w:after="0"/>
        <w:ind w:left="0"/>
        <w:jc w:val="both"/>
      </w:pPr>
      <w:r>
        <w:rPr>
          <w:rFonts w:ascii="Times New Roman"/>
          <w:b w:val="false"/>
          <w:i w:val="false"/>
          <w:color w:val="000000"/>
          <w:sz w:val="28"/>
        </w:rPr>
        <w:t>
      Басшы немесе оның міндетін атқарушы адам 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20___ жылғы " " ______________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Әріптестік ұйымдар арқылы</w:t>
            </w:r>
            <w:r>
              <w:br/>
            </w:r>
            <w:r>
              <w:rPr>
                <w:rFonts w:ascii="Times New Roman"/>
                <w:b w:val="false"/>
                <w:i w:val="false"/>
                <w:color w:val="000000"/>
                <w:sz w:val="20"/>
              </w:rPr>
              <w:t>көрсетілген мемлекеттік</w:t>
            </w:r>
            <w:r>
              <w:br/>
            </w:r>
            <w:r>
              <w:rPr>
                <w:rFonts w:ascii="Times New Roman"/>
                <w:b w:val="false"/>
                <w:i w:val="false"/>
                <w:color w:val="000000"/>
                <w:sz w:val="20"/>
              </w:rPr>
              <w:t>қызметтер саны туралы</w:t>
            </w:r>
            <w:r>
              <w:br/>
            </w:r>
            <w:r>
              <w:rPr>
                <w:rFonts w:ascii="Times New Roman"/>
                <w:b w:val="false"/>
                <w:i w:val="false"/>
                <w:color w:val="000000"/>
                <w:sz w:val="20"/>
              </w:rPr>
              <w:t>есебіне қосымша</w:t>
            </w:r>
          </w:p>
        </w:tc>
      </w:tr>
    </w:tbl>
    <w:bookmarkStart w:name="z158" w:id="106"/>
    <w:p>
      <w:pPr>
        <w:spacing w:after="0"/>
        <w:ind w:left="0"/>
        <w:jc w:val="left"/>
      </w:pPr>
      <w:r>
        <w:rPr>
          <w:rFonts w:ascii="Times New Roman"/>
          <w:b/>
          <w:i w:val="false"/>
          <w:color w:val="000000"/>
        </w:rPr>
        <w:t xml:space="preserve"> Әріптестік ұйымдар арқылы көрсетілген мемлекеттік қызметтердің саны туралы талдамалық анықтаманың мазмұны және есептің нысанын толтыру бойынша түсіндірме" (3-мқ, тоқсан сайын)</w:t>
      </w:r>
    </w:p>
    <w:bookmarkEnd w:id="106"/>
    <w:p>
      <w:pPr>
        <w:spacing w:after="0"/>
        <w:ind w:left="0"/>
        <w:jc w:val="both"/>
      </w:pPr>
      <w:r>
        <w:rPr>
          <w:rFonts w:ascii="Times New Roman"/>
          <w:b w:val="false"/>
          <w:i w:val="false"/>
          <w:color w:val="000000"/>
          <w:sz w:val="28"/>
        </w:rPr>
        <w:t>
      1. Әріптестік ұйымдар арқылы көрсетілген мемлекеттік қызметтер саны туралы есеп нысанын (бұдан әрі - Есеп нысаны) енгізудің негізгі міндеті әріптестік ұйымдар арқылы көрсетілген мемлекеттік қызметтер санының мониторингі болып табылады.</w:t>
      </w:r>
    </w:p>
    <w:p>
      <w:pPr>
        <w:spacing w:after="0"/>
        <w:ind w:left="0"/>
        <w:jc w:val="both"/>
      </w:pPr>
      <w:r>
        <w:rPr>
          <w:rFonts w:ascii="Times New Roman"/>
          <w:b w:val="false"/>
          <w:i w:val="false"/>
          <w:color w:val="000000"/>
          <w:sz w:val="28"/>
        </w:rPr>
        <w:t>
      2. Есеп нысанын цифрландыру саласындағы уәкілетті орган тоқсан сайын есепті кезеңнен кейінгі айдың 25-күніне дейін талдамалық анықтамамен бірге толтырады және уәкілетті органға ұсынады. Кейіннен жиналған деректер 1-мқ, 2-мқ және 4-мқ Есептер нысандарының тиісті өрістерінің мәндерін жай қосу жолымен шоғырландырылуға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Есеп нысанына орындаушы және мемлекеттік органның басшысы, ал ол болмаған жағдайда, оның міндетін атқарушы тұлға қол қояды.</w:t>
      </w:r>
    </w:p>
    <w:p>
      <w:pPr>
        <w:spacing w:after="0"/>
        <w:ind w:left="0"/>
        <w:jc w:val="both"/>
      </w:pPr>
      <w:r>
        <w:rPr>
          <w:rFonts w:ascii="Times New Roman"/>
          <w:b w:val="false"/>
          <w:i w:val="false"/>
          <w:color w:val="000000"/>
          <w:sz w:val="28"/>
        </w:rPr>
        <w:t>
      4. Есеп нысанының 1-тармағында есепті кезеңде көрсетілетін қызметті берушілер мен мемлекеттік көрсетілетін қызметтер бөлінісінде қағаз нысанда ұсынылған, оның ішінде мерзімдері бұзылып ұсынылған және себептер бойынша бас тартылған мемлекеттік қызметтер көрсету нәтижелерінің жалпы саны туралы сандық деректер сондай-ақ, мемлекеттік көрсетілетін қызметтің және оның кіші түрінің атаулары көрсетіледі.</w:t>
      </w:r>
    </w:p>
    <w:p>
      <w:pPr>
        <w:spacing w:after="0"/>
        <w:ind w:left="0"/>
        <w:jc w:val="both"/>
      </w:pPr>
      <w:r>
        <w:rPr>
          <w:rFonts w:ascii="Times New Roman"/>
          <w:b w:val="false"/>
          <w:i w:val="false"/>
          <w:color w:val="000000"/>
          <w:sz w:val="28"/>
        </w:rPr>
        <w:t>
      5. Есеп нысанының 2-тармағында есептік кезеңде көрсетілетін қызметті берушілер мен мемлекеттік көрсетілетін қызметтер бөлінісінде электрондық нысанда ұсынылған, оның ішінде мерзімдері бұзылып ұсынылған және себептер бойынша бас тартылған мемлекеттік қызметтер көрсету нәтижелерінің жалпы саны туралы сандық деректер сондай-ақ, мемлекеттік көрсетілетін қызметтің және оның кіші түрінің атаулары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w:t>
            </w:r>
            <w:r>
              <w:br/>
            </w:r>
            <w:r>
              <w:rPr>
                <w:rFonts w:ascii="Times New Roman"/>
                <w:b w:val="false"/>
                <w:i w:val="false"/>
                <w:color w:val="000000"/>
                <w:sz w:val="20"/>
              </w:rPr>
              <w:t>көрсету сапасын мемлекеттік</w:t>
            </w:r>
            <w:r>
              <w:br/>
            </w:r>
            <w:r>
              <w:rPr>
                <w:rFonts w:ascii="Times New Roman"/>
                <w:b w:val="false"/>
                <w:i w:val="false"/>
                <w:color w:val="000000"/>
                <w:sz w:val="20"/>
              </w:rPr>
              <w:t>бақылау 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10-қосымшаға өзгеріс енгізілді-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уәкілетті органға</w:t>
      </w:r>
    </w:p>
    <w:p>
      <w:pPr>
        <w:spacing w:after="0"/>
        <w:ind w:left="0"/>
        <w:jc w:val="both"/>
      </w:pPr>
      <w:r>
        <w:rPr>
          <w:rFonts w:ascii="Times New Roman"/>
          <w:b w:val="false"/>
          <w:i w:val="false"/>
          <w:color w:val="000000"/>
          <w:sz w:val="28"/>
        </w:rPr>
        <w:t>
      Әкімшілік деректердің нысаны интернет - ресурста орналастырылған: https://www.gov.kz/memleket/entities/qyzmet?lang=kk</w:t>
      </w:r>
    </w:p>
    <w:p>
      <w:pPr>
        <w:spacing w:after="0"/>
        <w:ind w:left="0"/>
        <w:jc w:val="both"/>
      </w:pPr>
      <w:r>
        <w:rPr>
          <w:rFonts w:ascii="Times New Roman"/>
          <w:b w:val="false"/>
          <w:i w:val="false"/>
          <w:color w:val="000000"/>
          <w:sz w:val="28"/>
        </w:rPr>
        <w:t>
      Нысанының атауы: Электрондық түрде ("цифрлық үкімет" веб-порталы, цифрлық жүйелер арқылы) көрсетілген мемлекеттік қызметтер саны туралы есеп</w:t>
      </w:r>
    </w:p>
    <w:p>
      <w:pPr>
        <w:spacing w:after="0"/>
        <w:ind w:left="0"/>
        <w:jc w:val="both"/>
      </w:pPr>
      <w:r>
        <w:rPr>
          <w:rFonts w:ascii="Times New Roman"/>
          <w:b w:val="false"/>
          <w:i w:val="false"/>
          <w:color w:val="000000"/>
          <w:sz w:val="28"/>
        </w:rPr>
        <w:t>
      Нысанының индексі: 4-мқ</w:t>
      </w:r>
    </w:p>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Есепті кезең: 20___ жылғы ___ тоқсан</w:t>
      </w:r>
    </w:p>
    <w:p>
      <w:pPr>
        <w:spacing w:after="0"/>
        <w:ind w:left="0"/>
        <w:jc w:val="both"/>
      </w:pPr>
      <w:r>
        <w:rPr>
          <w:rFonts w:ascii="Times New Roman"/>
          <w:b w:val="false"/>
          <w:i w:val="false"/>
          <w:color w:val="000000"/>
          <w:sz w:val="28"/>
        </w:rPr>
        <w:t>
      Ақпаратты ұсынатын тұлғалар тобы: цифрландыру саласындағы уәкiлеттi орган</w:t>
      </w:r>
    </w:p>
    <w:p>
      <w:pPr>
        <w:spacing w:after="0"/>
        <w:ind w:left="0"/>
        <w:jc w:val="both"/>
      </w:pPr>
      <w:r>
        <w:rPr>
          <w:rFonts w:ascii="Times New Roman"/>
          <w:b w:val="false"/>
          <w:i w:val="false"/>
          <w:color w:val="000000"/>
          <w:sz w:val="28"/>
        </w:rPr>
        <w:t>
      Ұсыну мерзімі: тоқсанда бір рет, есептік кезеңнен кейінгі айдың 25-інші күнінен кешіктірмей</w:t>
      </w:r>
    </w:p>
    <w:p>
      <w:pPr>
        <w:spacing w:after="0"/>
        <w:ind w:left="0"/>
        <w:jc w:val="both"/>
      </w:pPr>
      <w:r>
        <w:rPr>
          <w:rFonts w:ascii="Times New Roman"/>
          <w:b w:val="false"/>
          <w:i w:val="false"/>
          <w:color w:val="000000"/>
          <w:sz w:val="28"/>
        </w:rPr>
        <w:t>
      Электрондық түрде көрсетілген мемлекеттік қызметтер саны туралы деректер, дана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көрсетілген мемлекеттік қызметтердің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көрсетілген мемлекеттік қызметтердің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мемлекеттік қызмет көрсетуден бас тартудың жалпы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мерзімдерді бұза отырып көрсетілген мемлекеттік қызметтердің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 цифрлық үкімет" веб-порталы арқылы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цифрлық үкімет" веб-порталы арқылы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Е-лицензиялау" мемлекеттік деректер қоры" цифрлық жүйесі арқылы</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үкімет" веб-порталы арқылы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"Е-лицензиялау" мемлекеттік деректер қоры" ақпараттық жүйесі арқылы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Е-лицензиялау" мемлекеттік деректер қоры" цифрлық жүйесі арқылы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кінәсі бойынша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(орталық мемлекеттік органдар, облыстың, республикалық маңызы бар қаланың, астананың жергілікті атқарушы органдары және оларға ведомстволық бағыныстағы ұйымдар)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Органның атауы: ___________________ Мекенжайы: ____________________</w:t>
      </w:r>
    </w:p>
    <w:p>
      <w:pPr>
        <w:spacing w:after="0"/>
        <w:ind w:left="0"/>
        <w:jc w:val="both"/>
      </w:pPr>
      <w:r>
        <w:rPr>
          <w:rFonts w:ascii="Times New Roman"/>
          <w:b w:val="false"/>
          <w:i w:val="false"/>
          <w:color w:val="000000"/>
          <w:sz w:val="28"/>
        </w:rPr>
        <w:t>
      __________________________________ _______________________________</w:t>
      </w:r>
    </w:p>
    <w:p>
      <w:pPr>
        <w:spacing w:after="0"/>
        <w:ind w:left="0"/>
        <w:jc w:val="both"/>
      </w:pPr>
      <w:r>
        <w:rPr>
          <w:rFonts w:ascii="Times New Roman"/>
          <w:b w:val="false"/>
          <w:i w:val="false"/>
          <w:color w:val="000000"/>
          <w:sz w:val="28"/>
        </w:rPr>
        <w:t>
      Телефон: _______________________________________</w:t>
      </w:r>
    </w:p>
    <w:p>
      <w:pPr>
        <w:spacing w:after="0"/>
        <w:ind w:left="0"/>
        <w:jc w:val="both"/>
      </w:pPr>
      <w:r>
        <w:rPr>
          <w:rFonts w:ascii="Times New Roman"/>
          <w:b w:val="false"/>
          <w:i w:val="false"/>
          <w:color w:val="000000"/>
          <w:sz w:val="28"/>
        </w:rPr>
        <w:t>
      Электрондық почта мекенжайы: ___________________</w:t>
      </w:r>
    </w:p>
    <w:p>
      <w:pPr>
        <w:spacing w:after="0"/>
        <w:ind w:left="0"/>
        <w:jc w:val="both"/>
      </w:pPr>
      <w:r>
        <w:rPr>
          <w:rFonts w:ascii="Times New Roman"/>
          <w:b w:val="false"/>
          <w:i w:val="false"/>
          <w:color w:val="000000"/>
          <w:sz w:val="28"/>
        </w:rPr>
        <w:t>
      Басшы немесе оның міндетін атқарушы адам 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20___ жылғы " " ______________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түрде</w:t>
            </w:r>
            <w:r>
              <w:br/>
            </w:r>
            <w:r>
              <w:rPr>
                <w:rFonts w:ascii="Times New Roman"/>
                <w:b w:val="false"/>
                <w:i w:val="false"/>
                <w:color w:val="000000"/>
                <w:sz w:val="20"/>
              </w:rPr>
              <w:t>("цифрлық үкімет"</w:t>
            </w:r>
            <w:r>
              <w:br/>
            </w:r>
            <w:r>
              <w:rPr>
                <w:rFonts w:ascii="Times New Roman"/>
                <w:b w:val="false"/>
                <w:i w:val="false"/>
                <w:color w:val="000000"/>
                <w:sz w:val="20"/>
              </w:rPr>
              <w:t>веб-порталы, цифрлық</w:t>
            </w:r>
            <w:r>
              <w:br/>
            </w:r>
            <w:r>
              <w:rPr>
                <w:rFonts w:ascii="Times New Roman"/>
                <w:b w:val="false"/>
                <w:i w:val="false"/>
                <w:color w:val="000000"/>
                <w:sz w:val="20"/>
              </w:rPr>
              <w:t>жүйелер арқылы) көрсетілген</w:t>
            </w:r>
            <w:r>
              <w:br/>
            </w:r>
            <w:r>
              <w:rPr>
                <w:rFonts w:ascii="Times New Roman"/>
                <w:b w:val="false"/>
                <w:i w:val="false"/>
                <w:color w:val="000000"/>
                <w:sz w:val="20"/>
              </w:rPr>
              <w:t>мемлекеттік қызметтер саны</w:t>
            </w:r>
            <w:r>
              <w:br/>
            </w:r>
            <w:r>
              <w:rPr>
                <w:rFonts w:ascii="Times New Roman"/>
                <w:b w:val="false"/>
                <w:i w:val="false"/>
                <w:color w:val="000000"/>
                <w:sz w:val="20"/>
              </w:rPr>
              <w:t>туралы есебіне</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Жоғарғы оң жақ бұрышы жаңа редакцияда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бұйрығымен.</w:t>
      </w:r>
    </w:p>
    <w:bookmarkStart w:name="z161" w:id="107"/>
    <w:p>
      <w:pPr>
        <w:spacing w:after="0"/>
        <w:ind w:left="0"/>
        <w:jc w:val="left"/>
      </w:pPr>
      <w:r>
        <w:rPr>
          <w:rFonts w:ascii="Times New Roman"/>
          <w:b/>
          <w:i w:val="false"/>
          <w:color w:val="000000"/>
        </w:rPr>
        <w:t xml:space="preserve"> Электрондық түрде ("цифрлық үкімет" веб-порталы, цифрлық жүйелер арқылы) көрсетілген мемлекеттік қызметтердің саны туралы талдамалық анықтаманың мазмұны және есеп нысанын толтыру бойынша түсіндірме) (4-мқ, тоқсан сайын)</w:t>
      </w:r>
    </w:p>
    <w:bookmarkEnd w:id="107"/>
    <w:p>
      <w:pPr>
        <w:spacing w:after="0"/>
        <w:ind w:left="0"/>
        <w:jc w:val="both"/>
      </w:pPr>
      <w:r>
        <w:rPr>
          <w:rFonts w:ascii="Times New Roman"/>
          <w:b w:val="false"/>
          <w:i w:val="false"/>
          <w:color w:val="ff0000"/>
          <w:sz w:val="28"/>
        </w:rPr>
        <w:t xml:space="preserve">
      Ескерту. Тақырып жаңа редакцияда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1. Электрондық түрде ("цифрлық үкімет" веб-порталы, цифрлық жүйелер арқылы) көрсетілген мемлекеттік қызметтер саны туралы есеп нысанын (бұдан әрі – есеп нысаны) енгізудің негізгі міндеті электрондық түрде көрсетілген мемлекеттік қызметтер санының мониторингі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Есеп нысанын цифрландыру саласындағы уәкілетті орган тоқсан сайын есепті кезеңнен кейінгі айдың 25-күніне дейін талдамалық анықтамамен бірге толтырады және уәкілетті органға ұсынады. Кейіннен жиналған деректер 1-мқ, 2-мқ және 3-мқ Есептер нысандарының тиісті өрістерінің мәндерін жай қосу жолымен шоғырландырылуға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Есеп нысанына орындаушы және мемлекеттік органның басшысы, ал ол болмаған жағдайда, оның міндетін атқарушы тұлға қол қояды.</w:t>
      </w:r>
    </w:p>
    <w:p>
      <w:pPr>
        <w:spacing w:after="0"/>
        <w:ind w:left="0"/>
        <w:jc w:val="both"/>
      </w:pPr>
      <w:r>
        <w:rPr>
          <w:rFonts w:ascii="Times New Roman"/>
          <w:b w:val="false"/>
          <w:i w:val="false"/>
          <w:color w:val="000000"/>
          <w:sz w:val="28"/>
        </w:rPr>
        <w:t>
      4. Есеп нысанының 1-тармағында есептік кезеңде "цифрлық үкімет" веб-порталы арқылы немесе "Е-лицензиялау" мемлекеттік деректер қоры" цифрлық жүйесі арқылы электрондық түрде көрсетілген мемлекеттік қызметтердің, оның ішінде бас тартулардың және себептер бойынша мерзімдерін бұза отырып ұсынылған мемлекеттік қызметтердің жалпы саны туралы көрсетілетін қызметті берушілер мен мемлекеттік көрсетілетін қызметтер бөлінісінде сандық деректер сондай-ақ, мемлекеттік көрсетілетін қызметтің және оның кіші түрінің атаулары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