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29d51" w14:textId="9829d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"Екiншi деңгейдегi банктердің пруденциялық нормативтердің орындалуы туралы есептілігінің тізбесін, нысандарын, мерзімдерін және оларды табыс ету қағидаларын бекіту туралы" Қазақстан Республикасы Ұлттық Банкі Басқармасының 2015 жылғы 8 мамырдағы № 75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2016 жылғы 28 қарашадағы № 273 қаулысы. Қазақстан Республикасының Әділет министрлігінде 2017 жылғы 25 қаңтарда № 14729 болып тіркелді. Күші жойылды - Қазақстан Республикасы Ұлттық Банкі Басқармасының 2025 жылғы 24 желтоқсандағы № 100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24.12.2025 </w:t>
      </w:r>
      <w:r>
        <w:rPr>
          <w:rFonts w:ascii="Times New Roman"/>
          <w:b w:val="false"/>
          <w:i w:val="false"/>
          <w:color w:val="ff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0" w:id="0"/>
    <w:p>
      <w:pPr>
        <w:spacing w:after="0"/>
        <w:ind w:left="0"/>
        <w:jc w:val="both"/>
      </w:pPr>
      <w:r>
        <w:rPr>
          <w:rFonts w:ascii="Times New Roman"/>
          <w:b w:val="false"/>
          <w:i w:val="false"/>
          <w:color w:val="000000"/>
          <w:sz w:val="28"/>
        </w:rPr>
        <w:t xml:space="preserve">
      Екiншi деңгейдегi банктердің қызметін реттейтін Қазақстан Республикасының нормативтік құқықтық актілерін жетілдіру мақсатында және "Мемлекеттік статистика туралы" 2010 жылғы 19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rPr>
          <w:rFonts w:ascii="Times New Roman"/>
          <w:b/>
          <w:i w:val="false"/>
          <w:color w:val="000000"/>
          <w:sz w:val="28"/>
        </w:rPr>
        <w:t>:</w:t>
      </w:r>
    </w:p>
    <w:bookmarkEnd w:id="0"/>
    <w:bookmarkStart w:name="z1" w:id="1"/>
    <w:p>
      <w:pPr>
        <w:spacing w:after="0"/>
        <w:ind w:left="0"/>
        <w:jc w:val="both"/>
      </w:pPr>
      <w:r>
        <w:rPr>
          <w:rFonts w:ascii="Times New Roman"/>
          <w:b w:val="false"/>
          <w:i w:val="false"/>
          <w:color w:val="000000"/>
          <w:sz w:val="28"/>
        </w:rPr>
        <w:t xml:space="preserve">
      1. "Екiншi деңгейдегi банктердің пруденциялық нормативтердің орындалуы туралы есептілігінің тізбесін, нысандарын, мерзімдерін және оларды табыс ету қағидаларын бекіту туралы" Қазақстан Республикасы Ұлттық Банкі Басқармасының 2015 жылғы 8 мамырдағы № 75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11162 тіркелген, 2015 жылғы 2 маусымда Қазақстан Республикасы нормативтік құқықтық актілерінің "Әділет" ақпараттық-құқықтық жүйесінде жарияланған) мынадай өзгерістер енгізілсін:</w:t>
      </w:r>
    </w:p>
    <w:bookmarkEnd w:id="1"/>
    <w:bookmarkStart w:name="z2" w:id="2"/>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9) тармақшасы</w:t>
      </w:r>
      <w:r>
        <w:rPr>
          <w:rFonts w:ascii="Times New Roman"/>
          <w:b w:val="false"/>
          <w:i w:val="false"/>
          <w:color w:val="000000"/>
          <w:sz w:val="28"/>
        </w:rPr>
        <w:t xml:space="preserve"> алынып тасталсын;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4" w:id="3"/>
    <w:p>
      <w:pPr>
        <w:spacing w:after="0"/>
        <w:ind w:left="0"/>
        <w:jc w:val="both"/>
      </w:pPr>
      <w:r>
        <w:rPr>
          <w:rFonts w:ascii="Times New Roman"/>
          <w:b w:val="false"/>
          <w:i w:val="false"/>
          <w:color w:val="000000"/>
          <w:sz w:val="28"/>
        </w:rPr>
        <w:t>
      "2. Екiншi деңгейдегi банктер Қазақстан Республикасының Ұлттық Банкіне электрондық форматта:</w:t>
      </w:r>
    </w:p>
    <w:bookmarkEnd w:id="3"/>
    <w:bookmarkStart w:name="z5" w:id="4"/>
    <w:p>
      <w:pPr>
        <w:spacing w:after="0"/>
        <w:ind w:left="0"/>
        <w:jc w:val="both"/>
      </w:pPr>
      <w:r>
        <w:rPr>
          <w:rFonts w:ascii="Times New Roman"/>
          <w:b w:val="false"/>
          <w:i w:val="false"/>
          <w:color w:val="000000"/>
          <w:sz w:val="28"/>
        </w:rPr>
        <w:t xml:space="preserve">
      1) ай сайын осы қаулының 1-тармағының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 тармақшаларында</w:t>
      </w:r>
      <w:r>
        <w:rPr>
          <w:rFonts w:ascii="Times New Roman"/>
          <w:b w:val="false"/>
          <w:i w:val="false"/>
          <w:color w:val="000000"/>
          <w:sz w:val="28"/>
        </w:rPr>
        <w:t xml:space="preserve"> көзделген есептілікті – есепті айдан кейінгі айдың жетінші жұмыс күнінен кешіктірмей;</w:t>
      </w:r>
    </w:p>
    <w:bookmarkEnd w:id="4"/>
    <w:bookmarkStart w:name="z6" w:id="5"/>
    <w:p>
      <w:pPr>
        <w:spacing w:after="0"/>
        <w:ind w:left="0"/>
        <w:jc w:val="both"/>
      </w:pPr>
      <w:r>
        <w:rPr>
          <w:rFonts w:ascii="Times New Roman"/>
          <w:b w:val="false"/>
          <w:i w:val="false"/>
          <w:color w:val="000000"/>
          <w:sz w:val="28"/>
        </w:rPr>
        <w:t xml:space="preserve">
      2) ай сайын осы қаулының 1-тармағының </w:t>
      </w:r>
      <w:r>
        <w:rPr>
          <w:rFonts w:ascii="Times New Roman"/>
          <w:b w:val="false"/>
          <w:i w:val="false"/>
          <w:color w:val="000000"/>
          <w:sz w:val="28"/>
        </w:rPr>
        <w:t>20-1) тармақшасында</w:t>
      </w:r>
      <w:r>
        <w:rPr>
          <w:rFonts w:ascii="Times New Roman"/>
          <w:b w:val="false"/>
          <w:i w:val="false"/>
          <w:color w:val="000000"/>
          <w:sz w:val="28"/>
        </w:rPr>
        <w:t xml:space="preserve"> көзделген есептілікті – есепті күннен кейінгі айдың оныншы жұмыс күнінен кешіктірмей;</w:t>
      </w:r>
    </w:p>
    <w:bookmarkEnd w:id="5"/>
    <w:bookmarkStart w:name="z7" w:id="6"/>
    <w:p>
      <w:pPr>
        <w:spacing w:after="0"/>
        <w:ind w:left="0"/>
        <w:jc w:val="both"/>
      </w:pPr>
      <w:r>
        <w:rPr>
          <w:rFonts w:ascii="Times New Roman"/>
          <w:b w:val="false"/>
          <w:i w:val="false"/>
          <w:color w:val="000000"/>
          <w:sz w:val="28"/>
        </w:rPr>
        <w:t xml:space="preserve">
      3) апта сайын осы қаулының 1-тармағының </w:t>
      </w:r>
      <w:r>
        <w:rPr>
          <w:rFonts w:ascii="Times New Roman"/>
          <w:b w:val="false"/>
          <w:i w:val="false"/>
          <w:color w:val="000000"/>
          <w:sz w:val="28"/>
        </w:rPr>
        <w:t>14) тармақшасында</w:t>
      </w:r>
      <w:r>
        <w:rPr>
          <w:rFonts w:ascii="Times New Roman"/>
          <w:b w:val="false"/>
          <w:i w:val="false"/>
          <w:color w:val="000000"/>
          <w:sz w:val="28"/>
        </w:rPr>
        <w:t xml:space="preserve"> көзделген есептілікті – есепті аптадан кейінгі аптаның бесінші жұмыс күнінен кешіктірмей.</w:t>
      </w:r>
    </w:p>
    <w:bookmarkEnd w:id="6"/>
    <w:bookmarkStart w:name="z8" w:id="7"/>
    <w:p>
      <w:pPr>
        <w:spacing w:after="0"/>
        <w:ind w:left="0"/>
        <w:jc w:val="both"/>
      </w:pPr>
      <w:r>
        <w:rPr>
          <w:rFonts w:ascii="Times New Roman"/>
          <w:b w:val="false"/>
          <w:i w:val="false"/>
          <w:color w:val="000000"/>
          <w:sz w:val="28"/>
        </w:rPr>
        <w:t xml:space="preserve">
      Есепті аптада күнтізбелік ай аяқталған кезде осы тармақтың </w:t>
      </w:r>
      <w:r>
        <w:rPr>
          <w:rFonts w:ascii="Times New Roman"/>
          <w:b w:val="false"/>
          <w:i w:val="false"/>
          <w:color w:val="000000"/>
          <w:sz w:val="28"/>
        </w:rPr>
        <w:t>3) тармақшасында</w:t>
      </w:r>
      <w:r>
        <w:rPr>
          <w:rFonts w:ascii="Times New Roman"/>
          <w:b w:val="false"/>
          <w:i w:val="false"/>
          <w:color w:val="000000"/>
          <w:sz w:val="28"/>
        </w:rPr>
        <w:t xml:space="preserve"> көзделген есептілік аяқталатын айға жататын есепті аптаның күнтізбелік күндері үшін және аяқталатын айдан кейінгі айдың есепті аптасының күнтізбелік күндері үшін жеке-жеке аяқталатын айдан кейінгі айдың жетінші жұмыс күнінен кешіктірмей ұсынылады.";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w:t>
      </w:r>
      <w:r>
        <w:rPr>
          <w:rFonts w:ascii="Times New Roman"/>
          <w:b w:val="false"/>
          <w:i w:val="false"/>
          <w:color w:val="000000"/>
          <w:sz w:val="28"/>
        </w:rPr>
        <w:t xml:space="preserve"> осы қаулыға </w:t>
      </w:r>
      <w:r>
        <w:rPr>
          <w:rFonts w:ascii="Times New Roman"/>
          <w:b w:val="false"/>
          <w:i w:val="false"/>
          <w:color w:val="000000"/>
          <w:sz w:val="28"/>
        </w:rPr>
        <w:t>6-қосымшаға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w:t>
      </w:r>
      <w:r>
        <w:rPr>
          <w:rFonts w:ascii="Times New Roman"/>
          <w:b w:val="false"/>
          <w:i w:val="false"/>
          <w:color w:val="000000"/>
          <w:sz w:val="28"/>
        </w:rPr>
        <w:t xml:space="preserve"> осы қаулыға </w:t>
      </w:r>
      <w:r>
        <w:rPr>
          <w:rFonts w:ascii="Times New Roman"/>
          <w:b w:val="false"/>
          <w:i w:val="false"/>
          <w:color w:val="000000"/>
          <w:sz w:val="28"/>
        </w:rPr>
        <w:t>7-қосымшаға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8-қосымша</w:t>
      </w:r>
      <w:r>
        <w:rPr>
          <w:rFonts w:ascii="Times New Roman"/>
          <w:b w:val="false"/>
          <w:i w:val="false"/>
          <w:color w:val="000000"/>
          <w:sz w:val="28"/>
        </w:rPr>
        <w:t xml:space="preserve"> осы қаулыға </w:t>
      </w:r>
      <w:r>
        <w:rPr>
          <w:rFonts w:ascii="Times New Roman"/>
          <w:b w:val="false"/>
          <w:i w:val="false"/>
          <w:color w:val="000000"/>
          <w:sz w:val="28"/>
        </w:rPr>
        <w:t>8-қосымшаға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10-қосымша</w:t>
      </w:r>
      <w:r>
        <w:rPr>
          <w:rFonts w:ascii="Times New Roman"/>
          <w:b w:val="false"/>
          <w:i w:val="false"/>
          <w:color w:val="000000"/>
          <w:sz w:val="28"/>
        </w:rPr>
        <w:t xml:space="preserve"> осы қаулыға </w:t>
      </w:r>
      <w:r>
        <w:rPr>
          <w:rFonts w:ascii="Times New Roman"/>
          <w:b w:val="false"/>
          <w:i w:val="false"/>
          <w:color w:val="000000"/>
          <w:sz w:val="28"/>
        </w:rPr>
        <w:t>9-қосымшаға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11-қосымша</w:t>
      </w:r>
      <w:r>
        <w:rPr>
          <w:rFonts w:ascii="Times New Roman"/>
          <w:b w:val="false"/>
          <w:i w:val="false"/>
          <w:color w:val="000000"/>
          <w:sz w:val="28"/>
        </w:rPr>
        <w:t xml:space="preserve"> осы қаулыға </w:t>
      </w:r>
      <w:r>
        <w:rPr>
          <w:rFonts w:ascii="Times New Roman"/>
          <w:b w:val="false"/>
          <w:i w:val="false"/>
          <w:color w:val="000000"/>
          <w:sz w:val="28"/>
        </w:rPr>
        <w:t>10-қосымшаға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12-қосымша</w:t>
      </w:r>
      <w:r>
        <w:rPr>
          <w:rFonts w:ascii="Times New Roman"/>
          <w:b w:val="false"/>
          <w:i w:val="false"/>
          <w:color w:val="000000"/>
          <w:sz w:val="28"/>
        </w:rPr>
        <w:t xml:space="preserve"> осы қаулыға </w:t>
      </w:r>
      <w:r>
        <w:rPr>
          <w:rFonts w:ascii="Times New Roman"/>
          <w:b w:val="false"/>
          <w:i w:val="false"/>
          <w:color w:val="000000"/>
          <w:sz w:val="28"/>
        </w:rPr>
        <w:t>11-қосымшаға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13-қосымша</w:t>
      </w:r>
      <w:r>
        <w:rPr>
          <w:rFonts w:ascii="Times New Roman"/>
          <w:b w:val="false"/>
          <w:i w:val="false"/>
          <w:color w:val="000000"/>
          <w:sz w:val="28"/>
        </w:rPr>
        <w:t xml:space="preserve"> осы қаулыға </w:t>
      </w:r>
      <w:r>
        <w:rPr>
          <w:rFonts w:ascii="Times New Roman"/>
          <w:b w:val="false"/>
          <w:i w:val="false"/>
          <w:color w:val="000000"/>
          <w:sz w:val="28"/>
        </w:rPr>
        <w:t>12-қосымшаға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14-қосымша</w:t>
      </w:r>
      <w:r>
        <w:rPr>
          <w:rFonts w:ascii="Times New Roman"/>
          <w:b w:val="false"/>
          <w:i w:val="false"/>
          <w:color w:val="000000"/>
          <w:sz w:val="28"/>
        </w:rPr>
        <w:t xml:space="preserve"> осы қаулыға </w:t>
      </w:r>
      <w:r>
        <w:rPr>
          <w:rFonts w:ascii="Times New Roman"/>
          <w:b w:val="false"/>
          <w:i w:val="false"/>
          <w:color w:val="000000"/>
          <w:sz w:val="28"/>
        </w:rPr>
        <w:t>13-қосымшаға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15-қосымша</w:t>
      </w:r>
      <w:r>
        <w:rPr>
          <w:rFonts w:ascii="Times New Roman"/>
          <w:b w:val="false"/>
          <w:i w:val="false"/>
          <w:color w:val="000000"/>
          <w:sz w:val="28"/>
        </w:rPr>
        <w:t xml:space="preserve"> осы қаулыға </w:t>
      </w:r>
      <w:r>
        <w:rPr>
          <w:rFonts w:ascii="Times New Roman"/>
          <w:b w:val="false"/>
          <w:i w:val="false"/>
          <w:color w:val="000000"/>
          <w:sz w:val="28"/>
        </w:rPr>
        <w:t>14-қосымшаға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16-қосымша</w:t>
      </w:r>
      <w:r>
        <w:rPr>
          <w:rFonts w:ascii="Times New Roman"/>
          <w:b w:val="false"/>
          <w:i w:val="false"/>
          <w:color w:val="000000"/>
          <w:sz w:val="28"/>
        </w:rPr>
        <w:t xml:space="preserve"> осы қаулыға </w:t>
      </w:r>
      <w:r>
        <w:rPr>
          <w:rFonts w:ascii="Times New Roman"/>
          <w:b w:val="false"/>
          <w:i w:val="false"/>
          <w:color w:val="000000"/>
          <w:sz w:val="28"/>
        </w:rPr>
        <w:t>15-қосымшаға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17-қосымша</w:t>
      </w:r>
      <w:r>
        <w:rPr>
          <w:rFonts w:ascii="Times New Roman"/>
          <w:b w:val="false"/>
          <w:i w:val="false"/>
          <w:color w:val="000000"/>
          <w:sz w:val="28"/>
        </w:rPr>
        <w:t xml:space="preserve"> осы қаулыға </w:t>
      </w:r>
      <w:r>
        <w:rPr>
          <w:rFonts w:ascii="Times New Roman"/>
          <w:b w:val="false"/>
          <w:i w:val="false"/>
          <w:color w:val="000000"/>
          <w:sz w:val="28"/>
        </w:rPr>
        <w:t>16-қосымшаға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18-қосымша</w:t>
      </w:r>
      <w:r>
        <w:rPr>
          <w:rFonts w:ascii="Times New Roman"/>
          <w:b w:val="false"/>
          <w:i w:val="false"/>
          <w:color w:val="000000"/>
          <w:sz w:val="28"/>
        </w:rPr>
        <w:t xml:space="preserve"> осы қаулыға </w:t>
      </w:r>
      <w:r>
        <w:rPr>
          <w:rFonts w:ascii="Times New Roman"/>
          <w:b w:val="false"/>
          <w:i w:val="false"/>
          <w:color w:val="000000"/>
          <w:sz w:val="28"/>
        </w:rPr>
        <w:t>17-қосымшаға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19-қосымша</w:t>
      </w:r>
      <w:r>
        <w:rPr>
          <w:rFonts w:ascii="Times New Roman"/>
          <w:b w:val="false"/>
          <w:i w:val="false"/>
          <w:color w:val="000000"/>
          <w:sz w:val="28"/>
        </w:rPr>
        <w:t xml:space="preserve"> осы қаулыға </w:t>
      </w:r>
      <w:r>
        <w:rPr>
          <w:rFonts w:ascii="Times New Roman"/>
          <w:b w:val="false"/>
          <w:i w:val="false"/>
          <w:color w:val="000000"/>
          <w:sz w:val="28"/>
        </w:rPr>
        <w:t>18-қосымшаға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20-қосымша</w:t>
      </w:r>
      <w:r>
        <w:rPr>
          <w:rFonts w:ascii="Times New Roman"/>
          <w:b w:val="false"/>
          <w:i w:val="false"/>
          <w:color w:val="000000"/>
          <w:sz w:val="28"/>
        </w:rPr>
        <w:t xml:space="preserve"> осы қаулыға </w:t>
      </w:r>
      <w:r>
        <w:rPr>
          <w:rFonts w:ascii="Times New Roman"/>
          <w:b w:val="false"/>
          <w:i w:val="false"/>
          <w:color w:val="000000"/>
          <w:sz w:val="28"/>
        </w:rPr>
        <w:t>19-қосымшаға</w:t>
      </w:r>
      <w:r>
        <w:rPr>
          <w:rFonts w:ascii="Times New Roman"/>
          <w:b w:val="false"/>
          <w:i w:val="false"/>
          <w:color w:val="000000"/>
          <w:sz w:val="28"/>
        </w:rPr>
        <w:t xml:space="preserve"> сәйкес редакцияда жазылсын.</w:t>
      </w:r>
    </w:p>
    <w:bookmarkStart w:name="z28" w:id="8"/>
    <w:p>
      <w:pPr>
        <w:spacing w:after="0"/>
        <w:ind w:left="0"/>
        <w:jc w:val="both"/>
      </w:pPr>
      <w:r>
        <w:rPr>
          <w:rFonts w:ascii="Times New Roman"/>
          <w:b w:val="false"/>
          <w:i w:val="false"/>
          <w:color w:val="000000"/>
          <w:sz w:val="28"/>
        </w:rPr>
        <w:t>
      2. Зерттеулер және статистика департаменті (Тутушкин В.А.) Қазақстан Республикасының заңнамасында белгіленген тәртіппен:</w:t>
      </w:r>
    </w:p>
    <w:bookmarkEnd w:id="8"/>
    <w:bookmarkStart w:name="z29" w:id="9"/>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9"/>
    <w:bookmarkStart w:name="z30" w:id="10"/>
    <w:p>
      <w:pPr>
        <w:spacing w:after="0"/>
        <w:ind w:left="0"/>
        <w:jc w:val="both"/>
      </w:pPr>
      <w:r>
        <w:rPr>
          <w:rFonts w:ascii="Times New Roman"/>
          <w:b w:val="false"/>
          <w:i w:val="false"/>
          <w:color w:val="000000"/>
          <w:sz w:val="28"/>
        </w:rPr>
        <w:t xml:space="preserve">
      2) осы қаулыны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Қазақстан Республикасының Әділет министрлігінде мемлекеттік тіркелген күннен бастап күнтізбелік он күн ішінде Қазақстан Республикасы нормативтік құқықтық актілерінің мемлекеттік тізіліміне, Қазақстан Республикасы нормативтік құқықтық актілерінің эталондық бақылау банкіне енгізуге жіберуді; </w:t>
      </w:r>
    </w:p>
    <w:bookmarkEnd w:id="10"/>
    <w:bookmarkStart w:name="z31" w:id="11"/>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End w:id="11"/>
    <w:bookmarkStart w:name="z32" w:id="12"/>
    <w:p>
      <w:pPr>
        <w:spacing w:after="0"/>
        <w:ind w:left="0"/>
        <w:jc w:val="both"/>
      </w:pPr>
      <w:r>
        <w:rPr>
          <w:rFonts w:ascii="Times New Roman"/>
          <w:b w:val="false"/>
          <w:i w:val="false"/>
          <w:color w:val="000000"/>
          <w:sz w:val="28"/>
        </w:rPr>
        <w:t>
      3. Қаржылық қызметтерді тұтынушылардың құқықтарын қорғау және сыртқы коммуникациялар басқармасы (Терентьев А.Л.)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w:t>
      </w:r>
    </w:p>
    <w:bookmarkEnd w:id="12"/>
    <w:bookmarkStart w:name="z33" w:id="13"/>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Ғ.О. Пірматовқа жүктелсін.</w:t>
      </w:r>
    </w:p>
    <w:bookmarkEnd w:id="13"/>
    <w:bookmarkStart w:name="z34" w:id="14"/>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p>
          <w:p>
            <w:pPr>
              <w:spacing w:after="20"/>
              <w:ind w:left="20"/>
              <w:jc w:val="both"/>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Д. Ақышев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Статистика комитетінің Төрағасы</w:t>
      </w:r>
    </w:p>
    <w:p>
      <w:pPr>
        <w:spacing w:after="0"/>
        <w:ind w:left="0"/>
        <w:jc w:val="both"/>
      </w:pPr>
      <w:r>
        <w:rPr>
          <w:rFonts w:ascii="Times New Roman"/>
          <w:b w:val="false"/>
          <w:i w:val="false"/>
          <w:color w:val="000000"/>
          <w:sz w:val="28"/>
        </w:rPr>
        <w:t>
      _______________ Н. Айдапкелов</w:t>
      </w:r>
    </w:p>
    <w:p>
      <w:pPr>
        <w:spacing w:after="0"/>
        <w:ind w:left="0"/>
        <w:jc w:val="both"/>
      </w:pPr>
      <w:r>
        <w:rPr>
          <w:rFonts w:ascii="Times New Roman"/>
          <w:b w:val="false"/>
          <w:i w:val="false"/>
          <w:color w:val="000000"/>
          <w:sz w:val="28"/>
        </w:rPr>
        <w:t>
      2016жылғы 23 желтоқсан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2016 жылғы 28 қарашадағы</w:t>
            </w:r>
            <w:r>
              <w:br/>
            </w:r>
            <w:r>
              <w:rPr>
                <w:rFonts w:ascii="Times New Roman"/>
                <w:b w:val="false"/>
                <w:i w:val="false"/>
                <w:color w:val="000000"/>
                <w:sz w:val="20"/>
              </w:rPr>
              <w:t>№ 273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8 мамырдағы</w:t>
            </w:r>
            <w:r>
              <w:br/>
            </w:r>
            <w:r>
              <w:rPr>
                <w:rFonts w:ascii="Times New Roman"/>
                <w:b w:val="false"/>
                <w:i w:val="false"/>
                <w:color w:val="000000"/>
                <w:sz w:val="20"/>
              </w:rPr>
              <w:t>№ 75 қаулысына</w:t>
            </w:r>
            <w:r>
              <w:br/>
            </w:r>
            <w:r>
              <w:rPr>
                <w:rFonts w:ascii="Times New Roman"/>
                <w:b w:val="false"/>
                <w:i w:val="false"/>
                <w:color w:val="000000"/>
                <w:sz w:val="20"/>
              </w:rPr>
              <w:t>1-қосымша</w:t>
            </w:r>
          </w:p>
        </w:tc>
      </w:tr>
    </w:tbl>
    <w:bookmarkStart w:name="z42" w:id="15"/>
    <w:p>
      <w:pPr>
        <w:spacing w:after="0"/>
        <w:ind w:left="0"/>
        <w:jc w:val="both"/>
      </w:pPr>
      <w:r>
        <w:rPr>
          <w:rFonts w:ascii="Times New Roman"/>
          <w:b w:val="false"/>
          <w:i w:val="false"/>
          <w:color w:val="000000"/>
          <w:sz w:val="28"/>
        </w:rPr>
        <w:t>
      Екiншi деңгейдегі банктердің пруденциялық нормативтердің орындалуы туралы есептілігінің тізбесі</w:t>
      </w:r>
    </w:p>
    <w:bookmarkEnd w:id="15"/>
    <w:bookmarkStart w:name="z43" w:id="16"/>
    <w:p>
      <w:pPr>
        <w:spacing w:after="0"/>
        <w:ind w:left="0"/>
        <w:jc w:val="both"/>
      </w:pPr>
      <w:r>
        <w:rPr>
          <w:rFonts w:ascii="Times New Roman"/>
          <w:b w:val="false"/>
          <w:i w:val="false"/>
          <w:color w:val="000000"/>
          <w:sz w:val="28"/>
        </w:rPr>
        <w:t>
      Екiншi деңгейдегі банктердің пруденциялық нормативтердің орындалуы туралы есептілігіне мыналар кіреді:</w:t>
      </w:r>
    </w:p>
    <w:bookmarkEnd w:id="16"/>
    <w:bookmarkStart w:name="z44" w:id="17"/>
    <w:p>
      <w:pPr>
        <w:spacing w:after="0"/>
        <w:ind w:left="0"/>
        <w:jc w:val="both"/>
      </w:pPr>
      <w:r>
        <w:rPr>
          <w:rFonts w:ascii="Times New Roman"/>
          <w:b w:val="false"/>
          <w:i w:val="false"/>
          <w:color w:val="000000"/>
          <w:sz w:val="28"/>
        </w:rPr>
        <w:t>
      1) пруденциялық нормативтердің орындалуы туралы есеп;</w:t>
      </w:r>
    </w:p>
    <w:bookmarkEnd w:id="17"/>
    <w:bookmarkStart w:name="z45" w:id="18"/>
    <w:p>
      <w:pPr>
        <w:spacing w:after="0"/>
        <w:ind w:left="0"/>
        <w:jc w:val="both"/>
      </w:pPr>
      <w:r>
        <w:rPr>
          <w:rFonts w:ascii="Times New Roman"/>
          <w:b w:val="false"/>
          <w:i w:val="false"/>
          <w:color w:val="000000"/>
          <w:sz w:val="28"/>
        </w:rPr>
        <w:t>
      2) кредиттік тәуекел ескеріле отырып мөлшерленген активтердің талдамасы туралы есеп;</w:t>
      </w:r>
    </w:p>
    <w:bookmarkEnd w:id="18"/>
    <w:bookmarkStart w:name="z46" w:id="19"/>
    <w:p>
      <w:pPr>
        <w:spacing w:after="0"/>
        <w:ind w:left="0"/>
        <w:jc w:val="both"/>
      </w:pPr>
      <w:r>
        <w:rPr>
          <w:rFonts w:ascii="Times New Roman"/>
          <w:b w:val="false"/>
          <w:i w:val="false"/>
          <w:color w:val="000000"/>
          <w:sz w:val="28"/>
        </w:rPr>
        <w:t>
      3) кредиттік тәуекел ескеріле отырып мөлшерленген шартты және ықтимал міндеттемелердің талдамасы туралы есеп;</w:t>
      </w:r>
    </w:p>
    <w:bookmarkEnd w:id="19"/>
    <w:bookmarkStart w:name="z47" w:id="20"/>
    <w:p>
      <w:pPr>
        <w:spacing w:after="0"/>
        <w:ind w:left="0"/>
        <w:jc w:val="both"/>
      </w:pPr>
      <w:r>
        <w:rPr>
          <w:rFonts w:ascii="Times New Roman"/>
          <w:b w:val="false"/>
          <w:i w:val="false"/>
          <w:color w:val="000000"/>
          <w:sz w:val="28"/>
        </w:rPr>
        <w:t>
      4) кредиттік тәуекел ескеріле отырып мөлшерленген туынды қаржы құралдары бойынша шартты және ықтимал талаптар мен міндеттемелердің талдамасы туралы есеп;</w:t>
      </w:r>
    </w:p>
    <w:bookmarkEnd w:id="20"/>
    <w:bookmarkStart w:name="z48" w:id="21"/>
    <w:p>
      <w:pPr>
        <w:spacing w:after="0"/>
        <w:ind w:left="0"/>
        <w:jc w:val="both"/>
      </w:pPr>
      <w:r>
        <w:rPr>
          <w:rFonts w:ascii="Times New Roman"/>
          <w:b w:val="false"/>
          <w:i w:val="false"/>
          <w:color w:val="000000"/>
          <w:sz w:val="28"/>
        </w:rPr>
        <w:t>
      5) айрықша пайыздық тәуекелді есептеудің (валюталар бөлігінде) талдамасы туралы есеп;</w:t>
      </w:r>
    </w:p>
    <w:bookmarkEnd w:id="21"/>
    <w:bookmarkStart w:name="z49" w:id="22"/>
    <w:p>
      <w:pPr>
        <w:spacing w:after="0"/>
        <w:ind w:left="0"/>
        <w:jc w:val="both"/>
      </w:pPr>
      <w:r>
        <w:rPr>
          <w:rFonts w:ascii="Times New Roman"/>
          <w:b w:val="false"/>
          <w:i w:val="false"/>
          <w:color w:val="000000"/>
          <w:sz w:val="28"/>
        </w:rPr>
        <w:t>
      6) уақыт аралықтары бойынша ашық позицияларды бөлу (валюталар бөлігінде) туралы есеп;</w:t>
      </w:r>
    </w:p>
    <w:bookmarkEnd w:id="22"/>
    <w:bookmarkStart w:name="z50" w:id="23"/>
    <w:p>
      <w:pPr>
        <w:spacing w:after="0"/>
        <w:ind w:left="0"/>
        <w:jc w:val="both"/>
      </w:pPr>
      <w:r>
        <w:rPr>
          <w:rFonts w:ascii="Times New Roman"/>
          <w:b w:val="false"/>
          <w:i w:val="false"/>
          <w:color w:val="000000"/>
          <w:sz w:val="28"/>
        </w:rPr>
        <w:t>
      7) жалпы пайыздық тәуекелді есептеудің (валюталар бөлігінде) талдамасы туралы есеп;</w:t>
      </w:r>
    </w:p>
    <w:bookmarkEnd w:id="23"/>
    <w:bookmarkStart w:name="z51" w:id="24"/>
    <w:p>
      <w:pPr>
        <w:spacing w:after="0"/>
        <w:ind w:left="0"/>
        <w:jc w:val="both"/>
      </w:pPr>
      <w:r>
        <w:rPr>
          <w:rFonts w:ascii="Times New Roman"/>
          <w:b w:val="false"/>
          <w:i w:val="false"/>
          <w:color w:val="000000"/>
          <w:sz w:val="28"/>
        </w:rPr>
        <w:t>
      8) бір қарыз алушыға келетін тәуекелдің (қарыз алушылар бөлігінде) ең жоғары мөлшерінің талдамасы туралы есеп;</w:t>
      </w:r>
    </w:p>
    <w:bookmarkEnd w:id="24"/>
    <w:bookmarkStart w:name="z52" w:id="25"/>
    <w:p>
      <w:pPr>
        <w:spacing w:after="0"/>
        <w:ind w:left="0"/>
        <w:jc w:val="both"/>
      </w:pPr>
      <w:r>
        <w:rPr>
          <w:rFonts w:ascii="Times New Roman"/>
          <w:b w:val="false"/>
          <w:i w:val="false"/>
          <w:color w:val="000000"/>
          <w:sz w:val="28"/>
        </w:rPr>
        <w:t>
      9) k4 ағымдағы өтімділік коэффициентінің талдамасы туралы есеп;</w:t>
      </w:r>
    </w:p>
    <w:bookmarkEnd w:id="25"/>
    <w:bookmarkStart w:name="z53" w:id="26"/>
    <w:p>
      <w:pPr>
        <w:spacing w:after="0"/>
        <w:ind w:left="0"/>
        <w:jc w:val="both"/>
      </w:pPr>
      <w:r>
        <w:rPr>
          <w:rFonts w:ascii="Times New Roman"/>
          <w:b w:val="false"/>
          <w:i w:val="false"/>
          <w:color w:val="000000"/>
          <w:sz w:val="28"/>
        </w:rPr>
        <w:t>
      10) k4-1, k4-2, k4-3 мерзімді өтімділік коэффициенттерінің талдамасы туралы есеп;</w:t>
      </w:r>
    </w:p>
    <w:bookmarkEnd w:id="26"/>
    <w:bookmarkStart w:name="z54" w:id="27"/>
    <w:p>
      <w:pPr>
        <w:spacing w:after="0"/>
        <w:ind w:left="0"/>
        <w:jc w:val="both"/>
      </w:pPr>
      <w:r>
        <w:rPr>
          <w:rFonts w:ascii="Times New Roman"/>
          <w:b w:val="false"/>
          <w:i w:val="false"/>
          <w:color w:val="000000"/>
          <w:sz w:val="28"/>
        </w:rPr>
        <w:t>
      11) k4-4, k4-5, k4-6 мерзімді валюталық өтімділік коэффициенттерінің талдамасы туралы есеп;</w:t>
      </w:r>
    </w:p>
    <w:bookmarkEnd w:id="27"/>
    <w:bookmarkStart w:name="z55" w:id="28"/>
    <w:p>
      <w:pPr>
        <w:spacing w:after="0"/>
        <w:ind w:left="0"/>
        <w:jc w:val="both"/>
      </w:pPr>
      <w:r>
        <w:rPr>
          <w:rFonts w:ascii="Times New Roman"/>
          <w:b w:val="false"/>
          <w:i w:val="false"/>
          <w:color w:val="000000"/>
          <w:sz w:val="28"/>
        </w:rPr>
        <w:t>
      12) аптаның (айдың) әрбір жұмыс күні үшін әрбір шетел валютасы бойынша валюталық позициялар және валюталық нетто-позиция туралы есеп;</w:t>
      </w:r>
    </w:p>
    <w:bookmarkEnd w:id="28"/>
    <w:bookmarkStart w:name="z56" w:id="29"/>
    <w:p>
      <w:pPr>
        <w:spacing w:after="0"/>
        <w:ind w:left="0"/>
        <w:jc w:val="both"/>
      </w:pPr>
      <w:r>
        <w:rPr>
          <w:rFonts w:ascii="Times New Roman"/>
          <w:b w:val="false"/>
          <w:i w:val="false"/>
          <w:color w:val="000000"/>
          <w:sz w:val="28"/>
        </w:rPr>
        <w:t>
      13) ішкі активтердің, ішкі және өзге міндеттемелердің орташа айлық шамасын, қаражат бөлігін ішкі активтерге орналастыру коэффициентін есептеу туралы есеп;</w:t>
      </w:r>
    </w:p>
    <w:bookmarkEnd w:id="29"/>
    <w:bookmarkStart w:name="z57" w:id="30"/>
    <w:p>
      <w:pPr>
        <w:spacing w:after="0"/>
        <w:ind w:left="0"/>
        <w:jc w:val="both"/>
      </w:pPr>
      <w:r>
        <w:rPr>
          <w:rFonts w:ascii="Times New Roman"/>
          <w:b w:val="false"/>
          <w:i w:val="false"/>
          <w:color w:val="000000"/>
          <w:sz w:val="28"/>
        </w:rPr>
        <w:t>
      14) банктерді Қазақстан Республикасының бейрезиденттері алдындағы міндеттемелерге капиталдандыру коэффициенттерінің талдамасы туралы есеп;</w:t>
      </w:r>
    </w:p>
    <w:bookmarkEnd w:id="30"/>
    <w:bookmarkStart w:name="z58" w:id="31"/>
    <w:p>
      <w:pPr>
        <w:spacing w:after="0"/>
        <w:ind w:left="0"/>
        <w:jc w:val="both"/>
      </w:pPr>
      <w:r>
        <w:rPr>
          <w:rFonts w:ascii="Times New Roman"/>
          <w:b w:val="false"/>
          <w:i w:val="false"/>
          <w:color w:val="000000"/>
          <w:sz w:val="28"/>
        </w:rPr>
        <w:t>
      15) секьюритилендіру кезінде меншікті капиталдың жеткіліктілігі коэффициенттерін есептеу туралы есеп;</w:t>
      </w:r>
    </w:p>
    <w:bookmarkEnd w:id="31"/>
    <w:bookmarkStart w:name="z59" w:id="32"/>
    <w:p>
      <w:pPr>
        <w:spacing w:after="0"/>
        <w:ind w:left="0"/>
        <w:jc w:val="both"/>
      </w:pPr>
      <w:r>
        <w:rPr>
          <w:rFonts w:ascii="Times New Roman"/>
          <w:b w:val="false"/>
          <w:i w:val="false"/>
          <w:color w:val="000000"/>
          <w:sz w:val="28"/>
        </w:rPr>
        <w:t>
      16) исламдық банктер ұсынатын кредиттік тәуекел ескеріле отырып мөлшерленген активтердің талдамасы туралы есеп;</w:t>
      </w:r>
    </w:p>
    <w:bookmarkEnd w:id="32"/>
    <w:bookmarkStart w:name="z60" w:id="33"/>
    <w:p>
      <w:pPr>
        <w:spacing w:after="0"/>
        <w:ind w:left="0"/>
        <w:jc w:val="both"/>
      </w:pPr>
      <w:r>
        <w:rPr>
          <w:rFonts w:ascii="Times New Roman"/>
          <w:b w:val="false"/>
          <w:i w:val="false"/>
          <w:color w:val="000000"/>
          <w:sz w:val="28"/>
        </w:rPr>
        <w:t>
      17) исламдық банктер ұсынатын кредиттік тәуекел ескеріле отырып мөлшерленген шартты және ықтимал міндеттемелердің талдамасы туралы есеп;</w:t>
      </w:r>
    </w:p>
    <w:bookmarkEnd w:id="33"/>
    <w:bookmarkStart w:name="z61" w:id="34"/>
    <w:p>
      <w:pPr>
        <w:spacing w:after="0"/>
        <w:ind w:left="0"/>
        <w:jc w:val="both"/>
      </w:pPr>
      <w:r>
        <w:rPr>
          <w:rFonts w:ascii="Times New Roman"/>
          <w:b w:val="false"/>
          <w:i w:val="false"/>
          <w:color w:val="000000"/>
          <w:sz w:val="28"/>
        </w:rPr>
        <w:t>
      18) исламдық банктер ұсынатын тауар-материалдық қорлардың нарықтық құнының өзгеруіне байланысты нарықтық тәуекелдің талдамасы туралы есеп;</w:t>
      </w:r>
    </w:p>
    <w:bookmarkEnd w:id="34"/>
    <w:bookmarkStart w:name="z62" w:id="35"/>
    <w:p>
      <w:pPr>
        <w:spacing w:after="0"/>
        <w:ind w:left="0"/>
        <w:jc w:val="both"/>
      </w:pPr>
      <w:r>
        <w:rPr>
          <w:rFonts w:ascii="Times New Roman"/>
          <w:b w:val="false"/>
          <w:i w:val="false"/>
          <w:color w:val="000000"/>
          <w:sz w:val="28"/>
        </w:rPr>
        <w:t>
      19) өтімділікті өтеу коэффициентінің талдамасы туралы есеп.</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28 қарашадағы</w:t>
            </w:r>
            <w:r>
              <w:br/>
            </w:r>
            <w:r>
              <w:rPr>
                <w:rFonts w:ascii="Times New Roman"/>
                <w:b w:val="false"/>
                <w:i w:val="false"/>
                <w:color w:val="000000"/>
                <w:sz w:val="20"/>
              </w:rPr>
              <w:t>№ 273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8 мамырдағы</w:t>
            </w:r>
            <w:r>
              <w:br/>
            </w:r>
            <w:r>
              <w:rPr>
                <w:rFonts w:ascii="Times New Roman"/>
                <w:b w:val="false"/>
                <w:i w:val="false"/>
                <w:color w:val="000000"/>
                <w:sz w:val="20"/>
              </w:rPr>
              <w:t>№ 75 қаулысына</w:t>
            </w:r>
            <w:r>
              <w:br/>
            </w:r>
            <w:r>
              <w:rPr>
                <w:rFonts w:ascii="Times New Roman"/>
                <w:b w:val="false"/>
                <w:i w:val="false"/>
                <w:color w:val="000000"/>
                <w:sz w:val="20"/>
              </w:rPr>
              <w:t>2-қосымша</w:t>
            </w:r>
          </w:p>
        </w:tc>
      </w:tr>
    </w:tbl>
    <w:bookmarkStart w:name="z895" w:id="36"/>
    <w:p>
      <w:pPr>
        <w:spacing w:after="0"/>
        <w:ind w:left="0"/>
        <w:jc w:val="both"/>
      </w:pPr>
      <w:r>
        <w:rPr>
          <w:rFonts w:ascii="Times New Roman"/>
          <w:b w:val="false"/>
          <w:i w:val="false"/>
          <w:color w:val="000000"/>
          <w:sz w:val="28"/>
        </w:rPr>
        <w:t>
      Әкімшілік деректер жинауға арналған нысан</w:t>
      </w:r>
    </w:p>
    <w:bookmarkEnd w:id="36"/>
    <w:p>
      <w:pPr>
        <w:spacing w:after="0"/>
        <w:ind w:left="0"/>
        <w:jc w:val="both"/>
      </w:pPr>
      <w:r>
        <w:rPr>
          <w:rFonts w:ascii="Times New Roman"/>
          <w:b w:val="false"/>
          <w:i w:val="false"/>
          <w:color w:val="000000"/>
          <w:sz w:val="28"/>
        </w:rPr>
        <w:t>
      Пруденциялық нормативтердің орындалуы туралы есеп</w:t>
      </w:r>
    </w:p>
    <w:p>
      <w:pPr>
        <w:spacing w:after="0"/>
        <w:ind w:left="0"/>
        <w:jc w:val="both"/>
      </w:pPr>
      <w:r>
        <w:rPr>
          <w:rFonts w:ascii="Times New Roman"/>
          <w:b w:val="false"/>
          <w:i w:val="false"/>
          <w:color w:val="000000"/>
          <w:sz w:val="28"/>
        </w:rPr>
        <w:t>
      Есепті кезең: 20__жылғы "___"________</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(банктің атауы)</w:t>
      </w:r>
    </w:p>
    <w:p>
      <w:pPr>
        <w:spacing w:after="0"/>
        <w:ind w:left="0"/>
        <w:jc w:val="both"/>
      </w:pPr>
      <w:r>
        <w:rPr>
          <w:rFonts w:ascii="Times New Roman"/>
          <w:b w:val="false"/>
          <w:i w:val="false"/>
          <w:color w:val="000000"/>
          <w:sz w:val="28"/>
        </w:rPr>
        <w:t>
      Индекс: 1-BVU_Prud_norm</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екiншi деңгейдегі банк</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есепті айдан кейінгі айдың жетінші жұмыс күнінен кеш емес.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капиталдың ең аз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сома ретіндегі негізгі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төленген жай акциялар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төленген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жылдардың бөлінбеген таза кірісі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бөлінбеген таза кірісі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ашып көрсетілген резерв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Сату үшін қолда бар негізгі қаражатты және қаржы активтерінің құнын қайта бағалау резервтері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шегергендегі негізгі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сатып алынған жай акциялар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гудвилл қосқанда, материалдық емес активтер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жылдардың шығыны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шығыны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шегерілетін уақыт айырмашылықтарына қатысты танылған кейінге қалдырылған салық активтерінің бөлігін қоспағанда, кейінге қалдырылған салық міндеттемелерін шегергендегі кейінге қалдырылған салық активі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қайта бағалау жөніндегі резервтер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активтерді секьюритилендіру бойынша транзакциялармен байланысты сатудан түскен кірістер. Мұндай кірістерге секьюритилендіру талаптарынан болашақта күтумен алынған толық немесе ішінара кіріске байланысты болашақ кезеңдердің кірісі жатады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осындай міндеттеме бойынша кредиттік тәуекелдің өзгеруіне байланысты қаржылық міндеттеменің әділ құнының өзгеруінен болған кірістер немесе шығындар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капиталдан шегерілуге жататын, бірақ оның деңгейінің жеткіліксіз болуына байланысты негізгі капиталдан шегерілетін реттеуіш түзетулер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инвестициялардың жалпы сомасындағы мерзімсіз қаржы құралдарына инвестициялардың үлесіне көбейтілген банк инвестицияларының асу сомасы (банктің реттеуіш түзетулер қолданылғаннан кейін жиынтығында банктің негізгі капиталының 10 (он) пайызынан асатын, 10 (он) пайыздан аз шығарылған акциялары (жарғылық капиталда қатысу үлестері) бар қаржы ұйымдарының қаржы құралдарына инвестициялары)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шығарылған акциялардың (жарғылық капиталда қатысу үлестерінің) 10 (он) және одан көп пайызы, сондай-ақ шегерілетін уақыт айырмаларына қатысты танылған кейінге қалдырылған салық активтерінің бөлігі бар қаржы ұйымының жай акцияларына банк инвестицияларының асу сомасы (реттеуіш түзетулер қолданылғаннан кейін жиынтығында банктің негізгі капиталының 15 (он бес) пайызынан асатын)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сома ретіндегі қосымша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нәтижесінде бір мезгілде бір тұлғада қаржы активі және қаржылық міндеттеме немесе басқа тұлғаның барлық өзінің міндеттемелерін шегергеннен кейін қалған заңды тұлға активтерінің үлесіне құқығын растайтын өзге қаржы құралы туындайтын критерийлерге сәйкес келетін мерзімсіз шарттар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 жылғы 1 қаңтарға дейін тартылған мерзімсіз қаржы құралдары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критерийлерге сәйкес келетін, ақы төленген артықшылықты акциялар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критерийлерге сәйкес келмейтін, ақы төленген артықшылықты акциялар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шегергендегі қосымша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тікелей не жанама тәсілмен меншікті мерзімсіз қаржы құралдарына банктің инвестициялары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сатып алынған меншікті артықшылықты акциялары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инвестициялардың жалпы сомасындағы мерзімсіз қаржы құралдарына инвестициялардың үлесіне көбейтілген банк инвестицияларының асу сомасы (банктің реттеуіш түзетулер қолданылғаннан кейін жиынтығында банктің негізгі капиталының 10 (он) пайызынан асатын, 10 (он) пайыздан аз шығарылған акциялары (жарғылық капиталда қатысу үлестері) бар қаржы ұйымдарының қаржы құралдарына инвестициялары)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шығарылған акциялардың (жарғылық капиталда қатысу үлестерінің) 10 (он) және одан көп пайызы бар қаржы ұйымдарының мерзімсіз қаржы құралдарына банктің қосымша капиталдан шегерілуге жататын инвестициялары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капиталдан шегерілуге жататын, бірақ оның деңгейінің жеткіліксіз болуына байланысты қосымша капиталдан шегерілетін реттеуіш түзетулер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Реттелген борыш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 қаңтарға дейін ұлттық валютамен тартылған реттелген борыш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 қаңтарға дейін шетел валютасымен тартылған реттелген борыш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шегергендегі екінші деңгейдегі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банктің сатып алынған меншікті реттелген борышы (реттелген борышқа инвестициялар)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инвестициялардың жалпы сомасындағы реттелген борышқа инвестициялардың үлесіне көбейтілген банк инвестицияларының асу сомасы (банктің реттеуіш түзетулер қолданылғаннан кейін жиынтығында банктің негізгі капиталының 10 пайызынан асатын, 10 пайыздан аз шығарылған акциялары (жарғылық капиталда қатысу үлестері) бар қаржы ұйымдарының қаржы құралдарына инвестициялары)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заңды тұлғаның шығарылған акцияларының (жарғылық капиталда қатысу үлестерінің) 10 және одан көп пайызы бар қаржы ұйымдарының реттелген борышына банктің екінші деңгейдегі капиталдан шегерілуге жататын инвестициялары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Бухгалтерлік баланс деректеріне сәйкес жеке тұлғалар депозиттерінің сомасы мен 5,5 көбейтілген меншікті капитал арасындағы оң айырма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 жеткіліктілігінің коэффициенті (kl)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 жеткіліктілігінің коэффициенті (kl-2)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 жеткіліктілігінің коэффициенті (k2)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Дивиденд төлеуді тоқтату және акцияларды кері сатып алу бөлігінде шектеу қойылатын банктің бөлінбеген таза кірісі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Кастодиандық шарт талаптарында қабылданған инвестицияланбаған қаражат қалдықтары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ескеріле отырып мөлшерленген активтер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ескеріле отырып мөлшерленген шартты және ықтимал міндеттемелер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ескеріле отырып мөлшерленген туынды қаржы құралдарының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Айрықша пайыздық тәуекел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пайыздық тәуекел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мөлшерлемесінің өзгеруіне байланысты нарықтық тәуекел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Айрықша тәуекел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тәуекел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активі акциялар немесе акциялардың индексі болып табылатын акциялардың нарықтық құнының және туынды қаржы құралдарының нарықтық құнының өзгеруіне байланысты нарықтық тәуекел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валюталарының айырбас бағамының (бағалы металдардың нарықтық құнының) өзгеруіне байланысты нарықтық тәуекел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Акциялардың нарықтық құнының өзгеруіне байланысты нарықтық тәуекел жиынтығы (сату мақсатында иеленген исламдық бағалы қағаздарды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Тауар-материалдық қорлар бойынша нарықтық құнының өзгеруіне байланысты тәуекел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құнының өзгеруіне байланысты нарықтық тәуекелі бар қаржы құралдары бойынша ұзын және қысқа позициялар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құнының өзгеруіне байланысты нарықтық тәуекелі бар қаржы құралдары бойынша ұзын және қысқа позициялар сомасының айырмасы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валюталық позициялар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Нарықтық тәуекел ескеріле отырып есептелген активтер және шартты және ықтимал талаптар мен міндеттемелер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жылдық кірістің орташа шамасы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тәуекел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қарыз алушының немесе банкпен айрықша қатынастармен байланысты емес өзара байланысты қарыз алушылар тобының банк алдындағы міндеттемелердің кез келген түрі бойынша жиынтық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Банкпен айрықша қатынастармен байланысты емес бір қарыз алушыға келетін тәуекелдің ең жоғары мөлшерінің коэффициенті - (k3)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қарыз алушының немесе банкпен айрықша қатынастармен байланысты өзара байланысты қарыз алушылар тобының банк алдындағы міндеттемелердің кез келген түрі бойынша жиынтық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Банкпен айрықша қатынастармен байланысты бір қарыз алушыға (қарыз алушылар тобына) келетін тәуекелдің ең жоғары мөлшерінің коэффициенті - (k3.1)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Банкпен айрықша қатынастармен байланысты барлық қарыз алушылар бойынша тәуекелдер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Банкпен айрықша қатынастармен байланысты қарыз алушылар бойынша тәуекелдер сомасының коэффициенті (Ро)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қарыз алушылардың міндеттемелері бойынша бланктік қарыздың, қарыз алушы алдындағы не банктiң ағымдағы және содан кейiнгi екi ай iшiнде қарыз алушыға талаптары туындауы мүмкін үшінші тұлғалардың пайдасына қарыз алушы үшін қамтамасыз етiлмеген шартты мiндеттемелердің, сондай-ақ Қазақстан Республикасының тәуелсiз рейтингiнiң бiр тармағынан төмен болмайтын Standard &amp; Poor's агенттiгiнiң рейтингiсі немесе Fitch немесе Moody's Investors Service агенттiктерінiң (бұдан әрі – басқа рейтингілік агенттiктер) осыған ұқсас деңгейдегi рейтингiсі бар Қазақстан Республикасының резиденттеріне талаптарды және Standard &amp; Poor's агенттiгiнiң "А" рейтингiнен төмен емес рейтингi немесе одан басқа рейтингілік агенттiктердiң бiрiнiң осыған ұқсас деңгейдегi рейтингiсі бар резидент еместерді қоспағанда, Standard &amp; Poor's агенттігінің "А" рейтингісінен төмен емес немесе бір қарыз алушыға немесе өзара байланысты қарыз алушылар тобына қатысты басқа рейтингілік агенттіктердің бірінің осыған ұқсас деңгейдегі рейтингісі бар резидент еместерді қоспағанда, Қазақстан Республикасының оффшор аймақтарда тіркелген немесе азаматтары болып табылатын резидент еместері мiндеттемелерiнің ең жоғарғы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Бланктік кредиттің ең жоғары мөлшерінің коэффициенті (Бк)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Әрқайсысының мөлшері банктің меншікті капиталының 10 пайызынан асатын банктің бір қарыз алушыға келетін тәуекелдерінің жиынтық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Әрқайсысының мөлшері меншікті капиталдың 10 пайызынан асатын бір қарыз алушыға келетін тәуекелдердің жиынтық сомасының коэффициенті (Рк)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"Стрестік активтер қоры" акционерлік қоғамының арнайы қаржы компаниясына берілген секьюритилендірілген кредиттердің жиынтық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"Стрестік активтер қоры" акционерлік қоғамының арнайы қаржы компаниясына берілген секьюритилендірілген кредиттердің жиынтық сомасының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етілгенге дейінгі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өтімділік коэффициенті (k4)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жеті күнге дейін қоса алғанда қалған мерзімі бар мерзімді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Өтімділік коэффициенті (k4-1)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активтерді қоса алғанда, бір айға дейін қоса алғанда өтелгенге дейінгі қалған мерзімімен өтімді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айға дейін қоса алғанда өтелгенге дейінгі қалған мерзімімен мерзімді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Өтімділік коэффициенті (k4-2)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активтерді қоса алғанда, үш айға дейін қоса алғанда өтелгенге дейінгі қалған мерзімімен өтімді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айға дейін қоса алғанда өтелгенге дейінгі қалған мерзімімен мерзімді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Өтімділік коэффициенті (k4-3)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k4-4 мерзімді валюталық өтімділік коэффициентін есептеуге арналған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Standard&amp;Poor's агенттігінің "А"-дан төмен емес тәуелсіз рейтингі бар немесе басқа рейтингілік агенттіктердің бірінің осындай деңгейдегі рейтингісі бар елдердің шетел валюталары және "Eуpo" валютасы бойынша (жиынтығында валюталардың осы тобы бойынша соманы/коэффициентті көрсете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Standard&amp;Poor's агенттігінің "A"-дан төмен тәуелсіз рейтингі бар немесе басқа рейтингілік агенттіктердің бірінің осыған ұқсас деңгейіндегі рейтингісі бар немесе тиісті рейтингілік бағасы жоқ елдердің шетел валюталары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k4-4 мерзімді валюталық өтімділік коэффициентін есептеуге арналған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Standard&amp;Poor's агенттігінің "А"-дан төмен емес тәуелсіз рейтингі бар немесе басқа рейтингілік агенттіктердің бірінің осындай деңгейдегі рейтингісі бар елдердің шетел валюталары және "Eуpo" валютасы бойынша (жиынтығында валюталардың осы тобы бойынша соманы/коэффициентті көрсете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Standard&amp;Poor's агенттігінің "A"-дан төмен тәуелсіз рейтингі бар немесе басқа рейтингілік агенттіктердің бірінің осыған ұқсас деңгейіндегі рейтингісі бар немесе тиісті рейтингілік бағасы жоқ елдердің шетел валюталары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валюталық өтімділік коэффициенті (k4-4):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Standard&amp;Poor's агенттігінің "А"-дан төмен емес тәуелсіз рейтингі бар немесе басқа рейтингілік агенттіктердің бірінің осындай деңгейдегі рейтингісі бар елдердің шетел валюталары және "Eуpo" валютасы бойынша (жиынтығында валюталардың осы тобы бойынша соманы/коэффициентті көрсете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Standard&amp;Poor's агенттігінің "A"-дан төмен тәуелсіз рейтингі бар немесе басқа рейтингілік агенттіктердің бірінің осыған ұқсас деңгейіндегі рейтингісі бар немесе тиісті рейтингілік бағасы жоқ елдердің шетел валюталары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k4-5 мерзімді валюталық өтімділік коэффициентін есептеуге арналған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Standard&amp;Poor's агенттігінің "А"-дан төмен емес тәуелсіз рейтингі бар немесе басқа рейтингілік агенттіктердің бірінің осындай деңгейдегі рейтингісі бар елдердің шетел валюталары және "Eуpo" валютасы бойынша (жиынтығында валюталардың осы тобы бойынша соманы/коэффициентті көрсете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Standard&amp;Poor's агенттігінің "A"-дан төмен тәуелсіз рейтингі бар немесе басқа рейтингілік агенттіктердің бірінің осыған ұқсас деңгейіндегі рейтингісі бар немесе тиісті рейтингілік бағасы жоқ елдердің шетел валюталары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90%-ға тең конверсия коэффициентіне көбейтілген k4-5 мерзімді валюталық өтімділік коэффициентін есептеуге арналған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Standard&amp;Poor's агенттігінің "А"-дан төмен емес тәуелсіз рейтингі бар немесе басқа рейтингілік агенттіктердің бірінің осындай деңгейдегі рейтингісі бар елдердің шетел валюталары және "Eуpo" валютасы бойынша (жиынтығында валюталардың осы тобы бойынша соманы/коэффициентті көрсете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Standard&amp;Poor's агенттігінің "A"-дан төмен тәуелсіз рейтингі бар немесе басқа рейтингілік агенттіктердің бірінің осыған ұқсас деңгейіндегі рейтингісі бар немесе тиісті рейтингілік бағасы жоқ елдердің шетел валюталары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валюталық өтімділік коэффициенті (k4-5):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Standard&amp;Poor's агенттігінің "А"-дан төмен емес тәуелсіз рейтингі бар немесе басқа рейтингілік агенттіктердің бірінің осындай деңгейдегі рейтингісі бар елдердің шетел валюталары және "Eуpo" валютасы бойынша (жиынтығында валюталардың осы тобы бойынша соманы/коэффициентті көрсете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Standard&amp;Poor's агенттігінің "A"-дан төмен тәуелсіз рейтингі бар немесе басқа рейтингілік агенттіктердің бірінің осыған ұқсас деңгейіндегі рейтингісі бар немесе тиісті рейтингілік бағасы жоқ елдердің шетел валюталары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k4-6 мерзімді валюталық өтімділік коэффициентін есептеуге арналған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Standard&amp;Poor's агенттігінің "А"-дан төмен емес тәуелсіз рейтингі бар немесе басқа рейтингілік агенттіктердің бірінің осындай деңгейдегі рейтингісі бар елдердің шетел валюталары және "Eуpo" валютасы бойынша (жиынтығында валюталардың осы тобы бойынша соманы/коэффициентті көрсете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Standard&amp;Poor's агенттігінің "A"-дан төмен тәуелсіз рейтингі бар немесе басқа рейтингілік агенттіктердің бірінің осыған ұқсас деңгейіндегі рейтингісі бар немесе тиісті рейтингілік бағасы жоқ елдердің шетел валюталары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80%-ға тең конверсия коэффициентіне көбейтілген k4-6 мерзімді валюталық өтімділік коэффициентін есептеуге арналған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Standard&amp;Poor's агенттігінің "А"-дан төмен емес тәуелсіз рейтингі бар немесе басқа рейтингілік агенттіктердің бірінің осындай деңгейдегі рейтингісі бар елдердің шетел валюталары және "Eуpo" валютасы бойынша (жиынтығында валюталардың осы тобы бойынша соманы/коэффициентті көрсете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Standard&amp;Poor's агенттігінің "A"-дан төмен тәуелсіз рейтингі бар немесе басқа рейтингілік агенттіктердің бірінің осыған ұқсас деңгейіндегі рейтингісі бар немесе тиісті рейтингілік бағасы жоқ елдердің шетел валюталары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валюталық өтімділік коэффициенті (k4-6):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Standard&amp;Poor's агенттігінің "А"-дан төмен емес тәуелсіз рейтингі бар немесе басқа рейтингілік агенттіктердің бірінің осындай деңгейдегі рейтингісі бар елдердің шетел валюталары және "Eуpo" валютасы бойынша (жиынтығында валюталардың осы тобы бойынша соманы/коэффициентті көрсете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Standard&amp;Poor's агенттігінің "A"-дан төмен тәуелсіз рейтингі бар немесе басқа рейтингілік агенттіктердің бірінің осыған ұқсас деңгейіндегі рейтингісі бар немесе тиісті рейтингілік бағасы жоқ елдердің шетел валюталары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 есепті кезең ішінде кредиторлар алдында мерзімі өткен міндеттемелердің болуы (Иә/Жоқ)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жеке тұлғалардың жаңадан тартылған депозиттері бойынша (теңгемен және шетел валютасымен) банктерге депозиттерге міндетті кепілдік беруді жүзеге асыратын ұйымның Директорлар кеңесінің сақтауы үшін белгіленетін және ұсынылатын сыйақының ең жоғары (ұсынылатын) мөлшерлемелерін асыруы (Иә/Жоқ)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 уәкілетті орган мақұлдаған іс-шаралар жоспарын банктің уақтылы орындамау фактісінің болуы (Иә/Жоқ)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Бейрезиденттер алдындағы қысқа мерзімді міндеттемелер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 алдындағы қысқа мерзімді міндеттемелердің ең жоғары лимитінің коэффициенті (k7)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k8 коэффициенті есебіне енгізілетін бейрезиденттер алдындағы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бейрезиденттері алдындағы міндеттемелерге банктерді капиталдандыру коэффициенті (k8)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k9 коэффициенті есебіне енгізілетін бейрезиденттер алдындағы міндеттемелер және борыштық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бейрезиденттері алдындағы міндеттемелерге банктерді капиталдандыру коэффициенті (k9)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Инвестициялық депозит туралы шарт бойынша тартылған қаражат есебінен қаржыландырылатын активтер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 бөлігін ішкі активтерге орналастыру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Бiрiншi басшы немесе есепке қол қоюға уәкілетті тұлға </w:t>
      </w:r>
    </w:p>
    <w:p>
      <w:pPr>
        <w:spacing w:after="0"/>
        <w:ind w:left="0"/>
        <w:jc w:val="both"/>
      </w:pPr>
      <w:r>
        <w:rPr>
          <w:rFonts w:ascii="Times New Roman"/>
          <w:b w:val="false"/>
          <w:i w:val="false"/>
          <w:color w:val="000000"/>
          <w:sz w:val="28"/>
        </w:rPr>
        <w:t>
      _________________________________________________________________ ____________</w:t>
      </w:r>
    </w:p>
    <w:p>
      <w:pPr>
        <w:spacing w:after="0"/>
        <w:ind w:left="0"/>
        <w:jc w:val="both"/>
      </w:pPr>
      <w:r>
        <w:rPr>
          <w:rFonts w:ascii="Times New Roman"/>
          <w:b w:val="false"/>
          <w:i w:val="false"/>
          <w:color w:val="000000"/>
          <w:sz w:val="28"/>
        </w:rPr>
        <w:t xml:space="preserve">
      тегі, аты, әкесінің аты (егер жеке басын куәландыратын құжатта көрсетілген болса) күні </w:t>
      </w:r>
    </w:p>
    <w:p>
      <w:pPr>
        <w:spacing w:after="0"/>
        <w:ind w:left="0"/>
        <w:jc w:val="both"/>
      </w:pPr>
      <w:r>
        <w:rPr>
          <w:rFonts w:ascii="Times New Roman"/>
          <w:b w:val="false"/>
          <w:i w:val="false"/>
          <w:color w:val="000000"/>
          <w:sz w:val="28"/>
        </w:rPr>
        <w:t>
      Бас бухгалтер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__________________________________________________________________ ____________</w:t>
      </w:r>
    </w:p>
    <w:p>
      <w:pPr>
        <w:spacing w:after="0"/>
        <w:ind w:left="0"/>
        <w:jc w:val="both"/>
      </w:pPr>
      <w:r>
        <w:rPr>
          <w:rFonts w:ascii="Times New Roman"/>
          <w:b w:val="false"/>
          <w:i w:val="false"/>
          <w:color w:val="000000"/>
          <w:sz w:val="28"/>
        </w:rPr>
        <w:t>
      тегі, аты, әкесінің аты (егер жеке басын куәландыратын құжатта көрсетілген болса) күні</w:t>
      </w:r>
    </w:p>
    <w:p>
      <w:pPr>
        <w:spacing w:after="0"/>
        <w:ind w:left="0"/>
        <w:jc w:val="both"/>
      </w:pPr>
      <w:r>
        <w:rPr>
          <w:rFonts w:ascii="Times New Roman"/>
          <w:b w:val="false"/>
          <w:i w:val="false"/>
          <w:color w:val="000000"/>
          <w:sz w:val="28"/>
        </w:rPr>
        <w:t>
      Орындаушы _______________________________________________________ ____________</w:t>
      </w:r>
    </w:p>
    <w:p>
      <w:pPr>
        <w:spacing w:after="0"/>
        <w:ind w:left="0"/>
        <w:jc w:val="both"/>
      </w:pPr>
      <w:r>
        <w:rPr>
          <w:rFonts w:ascii="Times New Roman"/>
          <w:b w:val="false"/>
          <w:i w:val="false"/>
          <w:color w:val="000000"/>
          <w:sz w:val="28"/>
        </w:rPr>
        <w:t>
      тегі, аты, әкесінің аты (егер жеке басын куәландыратын құжатта көрсетілген болса) күні</w:t>
      </w:r>
    </w:p>
    <w:p>
      <w:pPr>
        <w:spacing w:after="0"/>
        <w:ind w:left="0"/>
        <w:jc w:val="both"/>
      </w:pPr>
      <w:r>
        <w:rPr>
          <w:rFonts w:ascii="Times New Roman"/>
          <w:b w:val="false"/>
          <w:i w:val="false"/>
          <w:color w:val="000000"/>
          <w:sz w:val="28"/>
        </w:rPr>
        <w:t>
      Телефоны:_________________________</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xml:space="preserve">
      Әкімшілік деректер жинауға арналған нысанды толтыру бойынша түсіндірме осы нысанға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r>
        <w:rPr>
          <w:rFonts w:ascii="Times New Roman"/>
          <w:b/>
          <w:i w:val="false"/>
          <w:color w:val="00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Пруденциялық нормативтердің</w:t>
            </w:r>
            <w:r>
              <w:br/>
            </w:r>
            <w:r>
              <w:rPr>
                <w:rFonts w:ascii="Times New Roman"/>
                <w:b w:val="false"/>
                <w:i w:val="false"/>
                <w:color w:val="000000"/>
                <w:sz w:val="20"/>
              </w:rPr>
              <w:t>орындалуы туралы есеп</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bookmarkStart w:name="z91" w:id="37"/>
    <w:p>
      <w:pPr>
        <w:spacing w:after="0"/>
        <w:ind w:left="0"/>
        <w:jc w:val="both"/>
      </w:pPr>
      <w:r>
        <w:rPr>
          <w:rFonts w:ascii="Times New Roman"/>
          <w:b w:val="false"/>
          <w:i w:val="false"/>
          <w:color w:val="000000"/>
          <w:sz w:val="28"/>
        </w:rPr>
        <w:t>
      Әкімшілік деректер жинауға арналған нысанды толтыру бойынша</w:t>
      </w:r>
    </w:p>
    <w:bookmarkEnd w:id="37"/>
    <w:bookmarkStart w:name="z92" w:id="38"/>
    <w:p>
      <w:pPr>
        <w:spacing w:after="0"/>
        <w:ind w:left="0"/>
        <w:jc w:val="both"/>
      </w:pPr>
      <w:r>
        <w:rPr>
          <w:rFonts w:ascii="Times New Roman"/>
          <w:b w:val="false"/>
          <w:i w:val="false"/>
          <w:color w:val="000000"/>
          <w:sz w:val="28"/>
        </w:rPr>
        <w:t>
      түсіндірме</w:t>
      </w:r>
    </w:p>
    <w:bookmarkEnd w:id="38"/>
    <w:bookmarkStart w:name="z93" w:id="39"/>
    <w:p>
      <w:pPr>
        <w:spacing w:after="0"/>
        <w:ind w:left="0"/>
        <w:jc w:val="both"/>
      </w:pPr>
      <w:r>
        <w:rPr>
          <w:rFonts w:ascii="Times New Roman"/>
          <w:b w:val="false"/>
          <w:i w:val="false"/>
          <w:color w:val="000000"/>
          <w:sz w:val="28"/>
        </w:rPr>
        <w:t>
      Пруденциялық нормативтердің орындалуы туралы есеп</w:t>
      </w:r>
    </w:p>
    <w:bookmarkEnd w:id="39"/>
    <w:bookmarkStart w:name="z94" w:id="40"/>
    <w:p>
      <w:pPr>
        <w:spacing w:after="0"/>
        <w:ind w:left="0"/>
        <w:jc w:val="both"/>
      </w:pPr>
      <w:r>
        <w:rPr>
          <w:rFonts w:ascii="Times New Roman"/>
          <w:b w:val="false"/>
          <w:i w:val="false"/>
          <w:color w:val="000000"/>
          <w:sz w:val="28"/>
        </w:rPr>
        <w:t>
      1-тарау. Жалпы ережелер</w:t>
      </w:r>
    </w:p>
    <w:bookmarkEnd w:id="4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5" w:id="41"/>
    <w:p>
      <w:pPr>
        <w:spacing w:after="0"/>
        <w:ind w:left="0"/>
        <w:jc w:val="both"/>
      </w:pPr>
      <w:r>
        <w:rPr>
          <w:rFonts w:ascii="Times New Roman"/>
          <w:b w:val="false"/>
          <w:i w:val="false"/>
          <w:color w:val="000000"/>
          <w:sz w:val="28"/>
        </w:rPr>
        <w:t>
      1. Осы түсіндірме (бұдан әрі – Түсіндірме) "Пруденциялық нормативтердің орындалуы туралы есеп" нысанын (бұдан әрі – Нысан) толтыру бойынша бірыңғай талаптарды айқындайды.</w:t>
      </w:r>
    </w:p>
    <w:bookmarkEnd w:id="41"/>
    <w:bookmarkStart w:name="z96" w:id="42"/>
    <w:p>
      <w:pPr>
        <w:spacing w:after="0"/>
        <w:ind w:left="0"/>
        <w:jc w:val="both"/>
      </w:pPr>
      <w:r>
        <w:rPr>
          <w:rFonts w:ascii="Times New Roman"/>
          <w:b w:val="false"/>
          <w:i w:val="false"/>
          <w:color w:val="000000"/>
          <w:sz w:val="28"/>
        </w:rPr>
        <w:t xml:space="preserve">
      2. Нысан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"Қаржы нарығы мен қаржы ұйымдарын мемлекеттiк реттеу, бақылау және қадағалау туралы" 2003 жылғы 4 шілдедегі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1-тармағының 6) тармақшасына сәйкес әзірленді.</w:t>
      </w:r>
    </w:p>
    <w:bookmarkEnd w:id="42"/>
    <w:bookmarkStart w:name="z97" w:id="43"/>
    <w:p>
      <w:pPr>
        <w:spacing w:after="0"/>
        <w:ind w:left="0"/>
        <w:jc w:val="both"/>
      </w:pPr>
      <w:r>
        <w:rPr>
          <w:rFonts w:ascii="Times New Roman"/>
          <w:b w:val="false"/>
          <w:i w:val="false"/>
          <w:color w:val="000000"/>
          <w:sz w:val="28"/>
        </w:rPr>
        <w:t>
      3. Нысанды екiншi деңгейдегi банктер әр айдың біріндегі жағдай бойынша ай сайын жасайды. Нысандағы деректер мың теңгемен толтырылады.</w:t>
      </w:r>
    </w:p>
    <w:bookmarkEnd w:id="43"/>
    <w:bookmarkStart w:name="z98" w:id="44"/>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уәкілеттік берген тұлғалар және орындаушы қол қояды.</w:t>
      </w:r>
    </w:p>
    <w:bookmarkEnd w:id="44"/>
    <w:bookmarkStart w:name="z99" w:id="45"/>
    <w:p>
      <w:pPr>
        <w:spacing w:after="0"/>
        <w:ind w:left="0"/>
        <w:jc w:val="both"/>
      </w:pPr>
      <w:r>
        <w:rPr>
          <w:rFonts w:ascii="Times New Roman"/>
          <w:b w:val="false"/>
          <w:i w:val="false"/>
          <w:color w:val="000000"/>
          <w:sz w:val="28"/>
        </w:rPr>
        <w:t>
      2-тарау. Нысанды толтыру бойынша түсіндірме</w:t>
      </w:r>
    </w:p>
    <w:bookmarkEnd w:id="45"/>
    <w:bookmarkStart w:name="z100" w:id="46"/>
    <w:p>
      <w:pPr>
        <w:spacing w:after="0"/>
        <w:ind w:left="0"/>
        <w:jc w:val="both"/>
      </w:pPr>
      <w:r>
        <w:rPr>
          <w:rFonts w:ascii="Times New Roman"/>
          <w:b w:val="false"/>
          <w:i w:val="false"/>
          <w:color w:val="000000"/>
          <w:sz w:val="28"/>
        </w:rPr>
        <w:t xml:space="preserve">
      5. Нысан Нормативтік құқықтық актілерді мемлекеттік тіркеу тізілімінде №13939 тіркелген "Ислам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2016 жылғы 30 мамырдағы </w:t>
      </w:r>
      <w:r>
        <w:rPr>
          <w:rFonts w:ascii="Times New Roman"/>
          <w:b w:val="false"/>
          <w:i w:val="false"/>
          <w:color w:val="000000"/>
          <w:sz w:val="28"/>
        </w:rPr>
        <w:t>№ 144</w:t>
      </w:r>
      <w:r>
        <w:rPr>
          <w:rFonts w:ascii="Times New Roman"/>
          <w:b w:val="false"/>
          <w:i w:val="false"/>
          <w:color w:val="000000"/>
          <w:sz w:val="28"/>
        </w:rPr>
        <w:t xml:space="preserve"> (бұдан әрі – № 144 нормативтер) және Нормативтік құқықтық актілерді мемлекеттік тіркеу тізілімінде №13919 тіркелген Қазақстан Республикасы Ұлттық Банкі Басқармасының "Пруденциялық нормативтердің және сақталуға міндетті өзге де нормалар мен белгілі бір күнге банк капиталының мөлшері лимиттерінің нормативтік мәндерін және есептеу әдістемесін және Банктің ашық валюталық позициясын есептеу қағидаларын және лимиттерін белгілеу туралы" 2016 жылғы 30 мамырдағы </w:t>
      </w:r>
      <w:r>
        <w:rPr>
          <w:rFonts w:ascii="Times New Roman"/>
          <w:b w:val="false"/>
          <w:i w:val="false"/>
          <w:color w:val="000000"/>
          <w:sz w:val="28"/>
        </w:rPr>
        <w:t>№ 147</w:t>
      </w:r>
      <w:r>
        <w:rPr>
          <w:rFonts w:ascii="Times New Roman"/>
          <w:b w:val="false"/>
          <w:i w:val="false"/>
          <w:color w:val="000000"/>
          <w:sz w:val="28"/>
        </w:rPr>
        <w:t xml:space="preserve"> (бұдан әрі – № 147 нормативтер) қаулыларына сәйкес толтырылады. </w:t>
      </w:r>
    </w:p>
    <w:bookmarkEnd w:id="46"/>
    <w:bookmarkStart w:name="z101" w:id="47"/>
    <w:p>
      <w:pPr>
        <w:spacing w:after="0"/>
        <w:ind w:left="0"/>
        <w:jc w:val="both"/>
      </w:pPr>
      <w:r>
        <w:rPr>
          <w:rFonts w:ascii="Times New Roman"/>
          <w:b w:val="false"/>
          <w:i w:val="false"/>
          <w:color w:val="000000"/>
          <w:sz w:val="28"/>
        </w:rPr>
        <w:t xml:space="preserve">
      6. 1-жол </w:t>
      </w:r>
      <w:r>
        <w:rPr>
          <w:rFonts w:ascii="Times New Roman"/>
          <w:b w:val="false"/>
          <w:i w:val="false"/>
          <w:color w:val="000000"/>
          <w:sz w:val="28"/>
        </w:rPr>
        <w:t>№ 144</w:t>
      </w:r>
      <w:r>
        <w:rPr>
          <w:rFonts w:ascii="Times New Roman"/>
          <w:b w:val="false"/>
          <w:i w:val="false"/>
          <w:color w:val="000000"/>
          <w:sz w:val="28"/>
        </w:rPr>
        <w:t xml:space="preserve"> және № 147 нормативтердің "Банктің жарғылық және меншікті капиталының ең төмен мөлшері" </w:t>
      </w:r>
      <w:r>
        <w:rPr>
          <w:rFonts w:ascii="Times New Roman"/>
          <w:b w:val="false"/>
          <w:i w:val="false"/>
          <w:color w:val="000000"/>
          <w:sz w:val="28"/>
        </w:rPr>
        <w:t>1-тарауына</w:t>
      </w:r>
      <w:r>
        <w:rPr>
          <w:rFonts w:ascii="Times New Roman"/>
          <w:b w:val="false"/>
          <w:i w:val="false"/>
          <w:color w:val="000000"/>
          <w:sz w:val="28"/>
        </w:rPr>
        <w:t xml:space="preserve"> сәйкес толтырылады. </w:t>
      </w:r>
    </w:p>
    <w:bookmarkEnd w:id="47"/>
    <w:bookmarkStart w:name="z102" w:id="48"/>
    <w:p>
      <w:pPr>
        <w:spacing w:after="0"/>
        <w:ind w:left="0"/>
        <w:jc w:val="both"/>
      </w:pPr>
      <w:r>
        <w:rPr>
          <w:rFonts w:ascii="Times New Roman"/>
          <w:b w:val="false"/>
          <w:i w:val="false"/>
          <w:color w:val="000000"/>
          <w:sz w:val="28"/>
        </w:rPr>
        <w:t>
      7. 5-жолда № 144 нормативтерге 1-қосымшада және № 147 нормативтерге 3-қосымшада белгіленген критерийлерге сәйкес келетін ақы төленген жай акциялар бойынша мәліметтер көрсетіледі.</w:t>
      </w:r>
    </w:p>
    <w:bookmarkEnd w:id="48"/>
    <w:bookmarkStart w:name="z103" w:id="49"/>
    <w:p>
      <w:pPr>
        <w:spacing w:after="0"/>
        <w:ind w:left="0"/>
        <w:jc w:val="both"/>
      </w:pPr>
      <w:r>
        <w:rPr>
          <w:rFonts w:ascii="Times New Roman"/>
          <w:b w:val="false"/>
          <w:i w:val="false"/>
          <w:color w:val="000000"/>
          <w:sz w:val="28"/>
        </w:rPr>
        <w:t xml:space="preserve">
      8. 14.1-жолда нәтижесінде бір мезгілде бір тұлғада қаржы активі және басқа тұлғада қаржылық міндеттеме немесе барлық өзінің міндеттемелерін шегергеннен кейін қалған заңды тұлға активтерінің үлесіне құқығын растайтын өзге қаржы құралы туындайтын, № 144 нормативтерге </w:t>
      </w:r>
      <w:r>
        <w:rPr>
          <w:rFonts w:ascii="Times New Roman"/>
          <w:b w:val="false"/>
          <w:i w:val="false"/>
          <w:color w:val="000000"/>
          <w:sz w:val="28"/>
        </w:rPr>
        <w:t>1-қосымшада</w:t>
      </w:r>
      <w:r>
        <w:rPr>
          <w:rFonts w:ascii="Times New Roman"/>
          <w:b w:val="false"/>
          <w:i w:val="false"/>
          <w:color w:val="000000"/>
          <w:sz w:val="28"/>
        </w:rPr>
        <w:t xml:space="preserve"> және № 147 нормативтерге </w:t>
      </w:r>
      <w:r>
        <w:rPr>
          <w:rFonts w:ascii="Times New Roman"/>
          <w:b w:val="false"/>
          <w:i w:val="false"/>
          <w:color w:val="000000"/>
          <w:sz w:val="28"/>
        </w:rPr>
        <w:t>3-қосымшада</w:t>
      </w:r>
      <w:r>
        <w:rPr>
          <w:rFonts w:ascii="Times New Roman"/>
          <w:b w:val="false"/>
          <w:i w:val="false"/>
          <w:color w:val="000000"/>
          <w:sz w:val="28"/>
        </w:rPr>
        <w:t xml:space="preserve"> белгіленген критерийлерге сәйкес келетін мерзімсіз шарттар бойынша мәліметтер көрсетіледі.</w:t>
      </w:r>
    </w:p>
    <w:bookmarkEnd w:id="49"/>
    <w:bookmarkStart w:name="z104" w:id="50"/>
    <w:p>
      <w:pPr>
        <w:spacing w:after="0"/>
        <w:ind w:left="0"/>
        <w:jc w:val="both"/>
      </w:pPr>
      <w:r>
        <w:rPr>
          <w:rFonts w:ascii="Times New Roman"/>
          <w:b w:val="false"/>
          <w:i w:val="false"/>
          <w:color w:val="000000"/>
          <w:sz w:val="28"/>
        </w:rPr>
        <w:t xml:space="preserve">
      9. 12.2-жолда № </w:t>
      </w:r>
      <w:r>
        <w:rPr>
          <w:rFonts w:ascii="Times New Roman"/>
          <w:b w:val="false"/>
          <w:i w:val="false"/>
          <w:color w:val="000000"/>
          <w:sz w:val="28"/>
        </w:rPr>
        <w:t>147</w:t>
      </w:r>
      <w:r>
        <w:rPr>
          <w:rFonts w:ascii="Times New Roman"/>
          <w:b w:val="false"/>
          <w:i w:val="false"/>
          <w:color w:val="000000"/>
          <w:sz w:val="28"/>
        </w:rPr>
        <w:t xml:space="preserve"> нормативтердің 10-тармағының талаптарына сәйкес мерзімсіз қаржы құралдары бойынша мәліметтер көрсетіледі.</w:t>
      </w:r>
    </w:p>
    <w:bookmarkEnd w:id="50"/>
    <w:bookmarkStart w:name="z105" w:id="51"/>
    <w:p>
      <w:pPr>
        <w:spacing w:after="0"/>
        <w:ind w:left="0"/>
        <w:jc w:val="both"/>
      </w:pPr>
      <w:r>
        <w:rPr>
          <w:rFonts w:ascii="Times New Roman"/>
          <w:b w:val="false"/>
          <w:i w:val="false"/>
          <w:color w:val="000000"/>
          <w:sz w:val="28"/>
        </w:rPr>
        <w:t xml:space="preserve">
      10. 12.3-жолда № 144 нормативтерге </w:t>
      </w:r>
      <w:r>
        <w:rPr>
          <w:rFonts w:ascii="Times New Roman"/>
          <w:b w:val="false"/>
          <w:i w:val="false"/>
          <w:color w:val="000000"/>
          <w:sz w:val="28"/>
        </w:rPr>
        <w:t>1-қосымшада</w:t>
      </w:r>
      <w:r>
        <w:rPr>
          <w:rFonts w:ascii="Times New Roman"/>
          <w:b w:val="false"/>
          <w:i w:val="false"/>
          <w:color w:val="000000"/>
          <w:sz w:val="28"/>
        </w:rPr>
        <w:t xml:space="preserve"> және № 147 нормативтерге </w:t>
      </w:r>
      <w:r>
        <w:rPr>
          <w:rFonts w:ascii="Times New Roman"/>
          <w:b w:val="false"/>
          <w:i w:val="false"/>
          <w:color w:val="000000"/>
          <w:sz w:val="28"/>
        </w:rPr>
        <w:t>3-қосымшада</w:t>
      </w:r>
      <w:r>
        <w:rPr>
          <w:rFonts w:ascii="Times New Roman"/>
          <w:b w:val="false"/>
          <w:i w:val="false"/>
          <w:color w:val="000000"/>
          <w:sz w:val="28"/>
        </w:rPr>
        <w:t xml:space="preserve"> белгіленген критерийлерге сәйкес келетін ақы төленген артықшылықты акциялар бойынша мәліметтер көрсетіледі.</w:t>
      </w:r>
    </w:p>
    <w:bookmarkEnd w:id="51"/>
    <w:bookmarkStart w:name="z106" w:id="52"/>
    <w:p>
      <w:pPr>
        <w:spacing w:after="0"/>
        <w:ind w:left="0"/>
        <w:jc w:val="both"/>
      </w:pPr>
      <w:r>
        <w:rPr>
          <w:rFonts w:ascii="Times New Roman"/>
          <w:b w:val="false"/>
          <w:i w:val="false"/>
          <w:color w:val="000000"/>
          <w:sz w:val="28"/>
        </w:rPr>
        <w:t xml:space="preserve">
      11. 12.4-жолда № 147 нормативтердің </w:t>
      </w:r>
      <w:r>
        <w:rPr>
          <w:rFonts w:ascii="Times New Roman"/>
          <w:b w:val="false"/>
          <w:i w:val="false"/>
          <w:color w:val="000000"/>
          <w:sz w:val="28"/>
        </w:rPr>
        <w:t>11-тармағының</w:t>
      </w:r>
      <w:r>
        <w:rPr>
          <w:rFonts w:ascii="Times New Roman"/>
          <w:b w:val="false"/>
          <w:i w:val="false"/>
          <w:color w:val="000000"/>
          <w:sz w:val="28"/>
        </w:rPr>
        <w:t xml:space="preserve"> талаптарына сәйкес ақы төленген артықшылықты акциялар бойынша мәліметтер көрсетіледі.</w:t>
      </w:r>
    </w:p>
    <w:bookmarkEnd w:id="52"/>
    <w:bookmarkStart w:name="z107" w:id="53"/>
    <w:p>
      <w:pPr>
        <w:spacing w:after="0"/>
        <w:ind w:left="0"/>
        <w:jc w:val="both"/>
      </w:pPr>
      <w:r>
        <w:rPr>
          <w:rFonts w:ascii="Times New Roman"/>
          <w:b w:val="false"/>
          <w:i w:val="false"/>
          <w:color w:val="000000"/>
          <w:sz w:val="28"/>
        </w:rPr>
        <w:t xml:space="preserve">
      12. 15-жолда № 144 нормативтерге </w:t>
      </w:r>
      <w:r>
        <w:rPr>
          <w:rFonts w:ascii="Times New Roman"/>
          <w:b w:val="false"/>
          <w:i w:val="false"/>
          <w:color w:val="000000"/>
          <w:sz w:val="28"/>
        </w:rPr>
        <w:t>1-қосымшада</w:t>
      </w:r>
      <w:r>
        <w:rPr>
          <w:rFonts w:ascii="Times New Roman"/>
          <w:b w:val="false"/>
          <w:i w:val="false"/>
          <w:color w:val="000000"/>
          <w:sz w:val="28"/>
        </w:rPr>
        <w:t xml:space="preserve"> және № 147 нормативтерге </w:t>
      </w:r>
      <w:r>
        <w:rPr>
          <w:rFonts w:ascii="Times New Roman"/>
          <w:b w:val="false"/>
          <w:i w:val="false"/>
          <w:color w:val="000000"/>
          <w:sz w:val="28"/>
        </w:rPr>
        <w:t>3-қосымшада</w:t>
      </w:r>
      <w:r>
        <w:rPr>
          <w:rFonts w:ascii="Times New Roman"/>
          <w:b w:val="false"/>
          <w:i w:val="false"/>
          <w:color w:val="000000"/>
          <w:sz w:val="28"/>
        </w:rPr>
        <w:t xml:space="preserve"> белгіленген критерийлерге сәйкес келетін реттелген борыш бойынша мәліметтер көрсетіледі.</w:t>
      </w:r>
    </w:p>
    <w:bookmarkEnd w:id="53"/>
    <w:bookmarkStart w:name="z108" w:id="54"/>
    <w:p>
      <w:pPr>
        <w:spacing w:after="0"/>
        <w:ind w:left="0"/>
        <w:jc w:val="both"/>
      </w:pPr>
      <w:r>
        <w:rPr>
          <w:rFonts w:ascii="Times New Roman"/>
          <w:b w:val="false"/>
          <w:i w:val="false"/>
          <w:color w:val="000000"/>
          <w:sz w:val="28"/>
        </w:rPr>
        <w:t xml:space="preserve">
      13. 16-жолда № 144 нормативтердің </w:t>
      </w:r>
      <w:r>
        <w:rPr>
          <w:rFonts w:ascii="Times New Roman"/>
          <w:b w:val="false"/>
          <w:i w:val="false"/>
          <w:color w:val="000000"/>
          <w:sz w:val="28"/>
        </w:rPr>
        <w:t>9-тармағының</w:t>
      </w:r>
      <w:r>
        <w:rPr>
          <w:rFonts w:ascii="Times New Roman"/>
          <w:b w:val="false"/>
          <w:i w:val="false"/>
          <w:color w:val="000000"/>
          <w:sz w:val="28"/>
        </w:rPr>
        <w:t xml:space="preserve"> және № 147 нормативтердің </w:t>
      </w:r>
      <w:r>
        <w:rPr>
          <w:rFonts w:ascii="Times New Roman"/>
          <w:b w:val="false"/>
          <w:i w:val="false"/>
          <w:color w:val="000000"/>
          <w:sz w:val="28"/>
        </w:rPr>
        <w:t>13-тармағының</w:t>
      </w:r>
      <w:r>
        <w:rPr>
          <w:rFonts w:ascii="Times New Roman"/>
          <w:b w:val="false"/>
          <w:i w:val="false"/>
          <w:color w:val="000000"/>
          <w:sz w:val="28"/>
        </w:rPr>
        <w:t xml:space="preserve"> талаптарына сәйкес ұлттық валютамен 2015 жылғы 1 қаңтарға дейін тартылған реттелген борыш бойынша мәліметтер көрсетіледі. </w:t>
      </w:r>
    </w:p>
    <w:bookmarkEnd w:id="54"/>
    <w:bookmarkStart w:name="z109" w:id="55"/>
    <w:p>
      <w:pPr>
        <w:spacing w:after="0"/>
        <w:ind w:left="0"/>
        <w:jc w:val="both"/>
      </w:pPr>
      <w:r>
        <w:rPr>
          <w:rFonts w:ascii="Times New Roman"/>
          <w:b w:val="false"/>
          <w:i w:val="false"/>
          <w:color w:val="000000"/>
          <w:sz w:val="28"/>
        </w:rPr>
        <w:t xml:space="preserve">
      14. 17-жолда № 144 нормативтердің </w:t>
      </w:r>
      <w:r>
        <w:rPr>
          <w:rFonts w:ascii="Times New Roman"/>
          <w:b w:val="false"/>
          <w:i w:val="false"/>
          <w:color w:val="000000"/>
          <w:sz w:val="28"/>
        </w:rPr>
        <w:t>9-тармағының</w:t>
      </w:r>
      <w:r>
        <w:rPr>
          <w:rFonts w:ascii="Times New Roman"/>
          <w:b w:val="false"/>
          <w:i w:val="false"/>
          <w:color w:val="000000"/>
          <w:sz w:val="28"/>
        </w:rPr>
        <w:t xml:space="preserve"> жәнет №147 нормативтердің </w:t>
      </w:r>
      <w:r>
        <w:rPr>
          <w:rFonts w:ascii="Times New Roman"/>
          <w:b w:val="false"/>
          <w:i w:val="false"/>
          <w:color w:val="000000"/>
          <w:sz w:val="28"/>
        </w:rPr>
        <w:t>13-тармағының</w:t>
      </w:r>
      <w:r>
        <w:rPr>
          <w:rFonts w:ascii="Times New Roman"/>
          <w:b w:val="false"/>
          <w:i w:val="false"/>
          <w:color w:val="000000"/>
          <w:sz w:val="28"/>
        </w:rPr>
        <w:t xml:space="preserve"> талаптарына сәйкес шетел валютасымен 2015 жылғы 1 қаңтарға дейін тартылған реттелген борыш бойынша мәліметтер көрсетіледі. </w:t>
      </w:r>
    </w:p>
    <w:bookmarkEnd w:id="55"/>
    <w:bookmarkStart w:name="z110" w:id="56"/>
    <w:p>
      <w:pPr>
        <w:spacing w:after="0"/>
        <w:ind w:left="0"/>
        <w:jc w:val="both"/>
      </w:pPr>
      <w:r>
        <w:rPr>
          <w:rFonts w:ascii="Times New Roman"/>
          <w:b w:val="false"/>
          <w:i w:val="false"/>
          <w:color w:val="000000"/>
          <w:sz w:val="28"/>
        </w:rPr>
        <w:t>
      15. 19-жолда жеке тұлғалар депозиттерінің сомасы мен бухгалтерлік баланстың деректеріне сәйкес 5,5-ке көбейтілген меншікті капиталдың арасындағы оң айырмасы толтырылады. Егер жеке тұлғалар депозиттерінің сомасы мен бухгалтерлік баланстың деректеріне сәйкес 5,5-ке көбейтілген меншікті капиталдың арасындағы айырмасы теріс болған жағдайда, 19-жолда 0 көрсетіледі.</w:t>
      </w:r>
    </w:p>
    <w:bookmarkEnd w:id="56"/>
    <w:bookmarkStart w:name="z111" w:id="57"/>
    <w:p>
      <w:pPr>
        <w:spacing w:after="0"/>
        <w:ind w:left="0"/>
        <w:jc w:val="both"/>
      </w:pPr>
      <w:r>
        <w:rPr>
          <w:rFonts w:ascii="Times New Roman"/>
          <w:b w:val="false"/>
          <w:i w:val="false"/>
          <w:color w:val="000000"/>
          <w:sz w:val="28"/>
        </w:rPr>
        <w:t xml:space="preserve">
      16. 23-жолда № 144 нормативтерге 4-қосымшаға және № 147 нормативтерге </w:t>
      </w:r>
      <w:r>
        <w:rPr>
          <w:rFonts w:ascii="Times New Roman"/>
          <w:b w:val="false"/>
          <w:i w:val="false"/>
          <w:color w:val="000000"/>
          <w:sz w:val="28"/>
        </w:rPr>
        <w:t xml:space="preserve">2-қосымшаға </w:t>
      </w:r>
      <w:r>
        <w:rPr>
          <w:rFonts w:ascii="Times New Roman"/>
          <w:b w:val="false"/>
          <w:i w:val="false"/>
          <w:color w:val="000000"/>
          <w:sz w:val="28"/>
        </w:rPr>
        <w:t xml:space="preserve"> сәйкес дивиденд төлеуді тоқтату және акцияларды кері сатып алу бөлігінде шектеу қойылатын бөлінбеген таза кіріс сомасы көрсетіледі.</w:t>
      </w:r>
    </w:p>
    <w:bookmarkEnd w:id="57"/>
    <w:bookmarkStart w:name="z112" w:id="58"/>
    <w:p>
      <w:pPr>
        <w:spacing w:after="0"/>
        <w:ind w:left="0"/>
        <w:jc w:val="both"/>
      </w:pPr>
      <w:r>
        <w:rPr>
          <w:rFonts w:ascii="Times New Roman"/>
          <w:b w:val="false"/>
          <w:i w:val="false"/>
          <w:color w:val="000000"/>
          <w:sz w:val="28"/>
        </w:rPr>
        <w:t>
      17. 25-жол кредиттік тәуекел ескеріле отырып мөлшерленген активтердің талдамасы туралы есептің деректеріне сәйкес толтырылады.</w:t>
      </w:r>
    </w:p>
    <w:bookmarkEnd w:id="58"/>
    <w:bookmarkStart w:name="z113" w:id="59"/>
    <w:p>
      <w:pPr>
        <w:spacing w:after="0"/>
        <w:ind w:left="0"/>
        <w:jc w:val="both"/>
      </w:pPr>
      <w:r>
        <w:rPr>
          <w:rFonts w:ascii="Times New Roman"/>
          <w:b w:val="false"/>
          <w:i w:val="false"/>
          <w:color w:val="000000"/>
          <w:sz w:val="28"/>
        </w:rPr>
        <w:t>
      18. 26-жол кредиттік тәуекел ескеріле отырып мөлшерленген шартты және ықтимал міндеттемелердің талдамасы туралы есептің деректеріне сәйкес толтырылады.</w:t>
      </w:r>
    </w:p>
    <w:bookmarkEnd w:id="59"/>
    <w:bookmarkStart w:name="z114" w:id="60"/>
    <w:p>
      <w:pPr>
        <w:spacing w:after="0"/>
        <w:ind w:left="0"/>
        <w:jc w:val="both"/>
      </w:pPr>
      <w:r>
        <w:rPr>
          <w:rFonts w:ascii="Times New Roman"/>
          <w:b w:val="false"/>
          <w:i w:val="false"/>
          <w:color w:val="000000"/>
          <w:sz w:val="28"/>
        </w:rPr>
        <w:t>
      19. 27-жол кредиттік тәуекел ескеріле отырып мөлшерленген туынды қаржы құралдары бойынша шартты және ықтимал талаптар мен міндеттемелердің талдамасы туралы есептің деректеріне сәйкес толтырылады.</w:t>
      </w:r>
    </w:p>
    <w:bookmarkEnd w:id="60"/>
    <w:bookmarkStart w:name="z115" w:id="61"/>
    <w:p>
      <w:pPr>
        <w:spacing w:after="0"/>
        <w:ind w:left="0"/>
        <w:jc w:val="both"/>
      </w:pPr>
      <w:r>
        <w:rPr>
          <w:rFonts w:ascii="Times New Roman"/>
          <w:b w:val="false"/>
          <w:i w:val="false"/>
          <w:color w:val="000000"/>
          <w:sz w:val="28"/>
        </w:rPr>
        <w:t>
      20. 28-жол айрықша пайыздық тәуекелді есептеудің талдамасы (валюталар бөлігінде) туралы есептің деректеріне сәйкес толтырылады.</w:t>
      </w:r>
    </w:p>
    <w:bookmarkEnd w:id="61"/>
    <w:bookmarkStart w:name="z116" w:id="62"/>
    <w:p>
      <w:pPr>
        <w:spacing w:after="0"/>
        <w:ind w:left="0"/>
        <w:jc w:val="both"/>
      </w:pPr>
      <w:r>
        <w:rPr>
          <w:rFonts w:ascii="Times New Roman"/>
          <w:b w:val="false"/>
          <w:i w:val="false"/>
          <w:color w:val="000000"/>
          <w:sz w:val="28"/>
        </w:rPr>
        <w:t>
      21. 29-жол жалпы пайыздық тәуекелді есептеудің талдамасы (валюталар бөлігінде) туралы есептің деректеріне сәйкес толтырылады.</w:t>
      </w:r>
    </w:p>
    <w:bookmarkEnd w:id="62"/>
    <w:bookmarkStart w:name="z117" w:id="63"/>
    <w:p>
      <w:pPr>
        <w:spacing w:after="0"/>
        <w:ind w:left="0"/>
        <w:jc w:val="both"/>
      </w:pPr>
      <w:r>
        <w:rPr>
          <w:rFonts w:ascii="Times New Roman"/>
          <w:b w:val="false"/>
          <w:i w:val="false"/>
          <w:color w:val="000000"/>
          <w:sz w:val="28"/>
        </w:rPr>
        <w:t>
      22. 43, 44, 45, 46, 47, 48, 49, 50, 51, 52, 53 және 54-жолдар бір қарыз алушыға келетін тәуекелдің ең жоғары мөлшерінің талдамасы туралы есептің деректеріне сәйкес толтырылады.</w:t>
      </w:r>
    </w:p>
    <w:bookmarkEnd w:id="63"/>
    <w:bookmarkStart w:name="z118" w:id="64"/>
    <w:p>
      <w:pPr>
        <w:spacing w:after="0"/>
        <w:ind w:left="0"/>
        <w:jc w:val="both"/>
      </w:pPr>
      <w:r>
        <w:rPr>
          <w:rFonts w:ascii="Times New Roman"/>
          <w:b w:val="false"/>
          <w:i w:val="false"/>
          <w:color w:val="000000"/>
          <w:sz w:val="28"/>
        </w:rPr>
        <w:t>
      23. 55, 56 және 57-жолдар k4 ағымдағы өтімділік коэффициентінің талдамасы туралы есептің деректеріне сәйкес толтырылады.</w:t>
      </w:r>
    </w:p>
    <w:bookmarkEnd w:id="64"/>
    <w:bookmarkStart w:name="z119" w:id="65"/>
    <w:p>
      <w:pPr>
        <w:spacing w:after="0"/>
        <w:ind w:left="0"/>
        <w:jc w:val="both"/>
      </w:pPr>
      <w:r>
        <w:rPr>
          <w:rFonts w:ascii="Times New Roman"/>
          <w:b w:val="false"/>
          <w:i w:val="false"/>
          <w:color w:val="000000"/>
          <w:sz w:val="28"/>
        </w:rPr>
        <w:t>
      24. 58, 59, 60, 61, 62, 63, 64 және 65-жолдар k4-1, k4-2, k4-3 мерзімді өтімділік коэффициенттерінің талдамасы туралы есептің деректеріне сәйкес толтырылады.</w:t>
      </w:r>
    </w:p>
    <w:bookmarkEnd w:id="65"/>
    <w:bookmarkStart w:name="z120" w:id="66"/>
    <w:p>
      <w:pPr>
        <w:spacing w:after="0"/>
        <w:ind w:left="0"/>
        <w:jc w:val="both"/>
      </w:pPr>
      <w:r>
        <w:rPr>
          <w:rFonts w:ascii="Times New Roman"/>
          <w:b w:val="false"/>
          <w:i w:val="false"/>
          <w:color w:val="000000"/>
          <w:sz w:val="28"/>
        </w:rPr>
        <w:t>
      25. 66, 66.1, 66.2, 66.3, 66.4, 67, 67.1, 67.2, 67.3, 67.4, 68, 68.1, 68.2, 68.3, 68.4, 69, 69.1, 69.2, 69.3, 69.4, 70, 70.1, 70.2, 70.3, 70.4, 71, 71.1, 71.2, 71.3, 71.4, 72, 72.1, 72.2, 72.3, 72.4, 73, 73.1, 73.2, 73.3, 73.4, 74, 74.1, 74.2, 74.3 және 74.4-жолдар k4-4, k4-5, k4-6 мерзімді валюталық өтімділік коэффициенттерінің талдамасы туралы есептің деректеріне сәйкес толтырылады.</w:t>
      </w:r>
    </w:p>
    <w:bookmarkEnd w:id="66"/>
    <w:bookmarkStart w:name="z121" w:id="67"/>
    <w:p>
      <w:pPr>
        <w:spacing w:after="0"/>
        <w:ind w:left="0"/>
        <w:jc w:val="both"/>
      </w:pPr>
      <w:r>
        <w:rPr>
          <w:rFonts w:ascii="Times New Roman"/>
          <w:b w:val="false"/>
          <w:i w:val="false"/>
          <w:color w:val="000000"/>
          <w:sz w:val="28"/>
        </w:rPr>
        <w:t xml:space="preserve">
      26. 77-жол Нормативтік құқықтық актілерді мемлекеттік тіркеу тізілімінде № 13606 тіркелген "Банктің және банк конгломератының қаржылық жай-күйінің нашарлауына әсер ететін факторларды белгілеу, сондай-ақ Ертерек ден қою шараларын қолдану қағидаларын және банк пен банк конгломератының қаржылық жай-күйінің нашарлауына әсер ететін факторларды анықтау әдістемесін бекіту туралы" Қазақстан Республикасы Ұлттық Банкі Басқармасының 2016 жылғы 29 ақпандағы № 69 қаулысымен бекітілген Ертерек ден қою шараларын қолдану қағидаларының және банктің қаржылық жай-күйінің нашарлауына әсер ететін факторларды анықтау әдістемесінің </w:t>
      </w:r>
      <w:r>
        <w:rPr>
          <w:rFonts w:ascii="Times New Roman"/>
          <w:b w:val="false"/>
          <w:i w:val="false"/>
          <w:color w:val="000000"/>
          <w:sz w:val="28"/>
        </w:rPr>
        <w:t>7-тармағына</w:t>
      </w:r>
      <w:r>
        <w:rPr>
          <w:rFonts w:ascii="Times New Roman"/>
          <w:b w:val="false"/>
          <w:i w:val="false"/>
          <w:color w:val="000000"/>
          <w:sz w:val="28"/>
        </w:rPr>
        <w:t xml:space="preserve"> сәйкес толтырылады.</w:t>
      </w:r>
    </w:p>
    <w:bookmarkEnd w:id="67"/>
    <w:bookmarkStart w:name="z122" w:id="68"/>
    <w:p>
      <w:pPr>
        <w:spacing w:after="0"/>
        <w:ind w:left="0"/>
        <w:jc w:val="both"/>
      </w:pPr>
      <w:r>
        <w:rPr>
          <w:rFonts w:ascii="Times New Roman"/>
          <w:b w:val="false"/>
          <w:i w:val="false"/>
          <w:color w:val="000000"/>
          <w:sz w:val="28"/>
        </w:rPr>
        <w:t>
      27. 78, 79, 80, 81, 82 және 83-жолдар "Банктерді Қазақстан Республикасының бейрезиденттері алдындағы міндеттемелерге капиталдандыру коэффициенттерінің талдамасы туралы есеп" деректеріне сәйкес толтырылады.</w:t>
      </w:r>
    </w:p>
    <w:bookmarkEnd w:id="68"/>
    <w:bookmarkStart w:name="z123" w:id="69"/>
    <w:p>
      <w:pPr>
        <w:spacing w:after="0"/>
        <w:ind w:left="0"/>
        <w:jc w:val="both"/>
      </w:pPr>
      <w:r>
        <w:rPr>
          <w:rFonts w:ascii="Times New Roman"/>
          <w:b w:val="false"/>
          <w:i w:val="false"/>
          <w:color w:val="000000"/>
          <w:sz w:val="28"/>
        </w:rPr>
        <w:t>
      28. 85-жол ішкі активтердің, ішкі және өзге міндеттемелердің орташа айлық шамасын, қаражат бөлігін ішкі активтерге орналастыру коэффициентін есептеу туралы есептің деректеріне сәйкес толтырылады.</w:t>
      </w:r>
    </w:p>
    <w:bookmarkEnd w:id="69"/>
    <w:bookmarkStart w:name="z124" w:id="70"/>
    <w:p>
      <w:pPr>
        <w:spacing w:after="0"/>
        <w:ind w:left="0"/>
        <w:jc w:val="both"/>
      </w:pPr>
      <w:r>
        <w:rPr>
          <w:rFonts w:ascii="Times New Roman"/>
          <w:b w:val="false"/>
          <w:i w:val="false"/>
          <w:color w:val="000000"/>
          <w:sz w:val="28"/>
        </w:rPr>
        <w:t>
      29. 35, 36 және 84-жолдарды исламдық банктер ғана толтырады.</w:t>
      </w:r>
    </w:p>
    <w:bookmarkEnd w:id="70"/>
    <w:bookmarkStart w:name="z125" w:id="71"/>
    <w:p>
      <w:pPr>
        <w:spacing w:after="0"/>
        <w:ind w:left="0"/>
        <w:jc w:val="both"/>
      </w:pPr>
      <w:r>
        <w:rPr>
          <w:rFonts w:ascii="Times New Roman"/>
          <w:b w:val="false"/>
          <w:i w:val="false"/>
          <w:color w:val="000000"/>
          <w:sz w:val="28"/>
        </w:rPr>
        <w:t>
      30. 20, 21, 22, 44,46, 48, 50, 52, 54, 57, 59, 62, 65, 68, 68.1, 68.2, 68.3, 68.4, 71, 71.1, 71.2, 71.3, 71.4, 74, 74.1, 74.2, 74.3, 74.4, 79, 81, 83 және 85-жолдарда үтірден кейін үш таңбалы мәндер көрсетіледі.</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28 қарашадағы</w:t>
            </w:r>
            <w:r>
              <w:br/>
            </w:r>
            <w:r>
              <w:rPr>
                <w:rFonts w:ascii="Times New Roman"/>
                <w:b w:val="false"/>
                <w:i w:val="false"/>
                <w:color w:val="000000"/>
                <w:sz w:val="20"/>
              </w:rPr>
              <w:t>№ 273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8 мамырдағы</w:t>
            </w:r>
            <w:r>
              <w:br/>
            </w:r>
            <w:r>
              <w:rPr>
                <w:rFonts w:ascii="Times New Roman"/>
                <w:b w:val="false"/>
                <w:i w:val="false"/>
                <w:color w:val="000000"/>
                <w:sz w:val="20"/>
              </w:rPr>
              <w:t>№ 75 қаулысына</w:t>
            </w:r>
            <w:r>
              <w:br/>
            </w:r>
            <w:r>
              <w:rPr>
                <w:rFonts w:ascii="Times New Roman"/>
                <w:b w:val="false"/>
                <w:i w:val="false"/>
                <w:color w:val="000000"/>
                <w:sz w:val="20"/>
              </w:rPr>
              <w:t>3-қосымша</w:t>
            </w:r>
          </w:p>
        </w:tc>
      </w:tr>
    </w:tbl>
    <w:bookmarkStart w:name="z128" w:id="72"/>
    <w:p>
      <w:pPr>
        <w:spacing w:after="0"/>
        <w:ind w:left="0"/>
        <w:jc w:val="both"/>
      </w:pPr>
      <w:r>
        <w:rPr>
          <w:rFonts w:ascii="Times New Roman"/>
          <w:b w:val="false"/>
          <w:i w:val="false"/>
          <w:color w:val="000000"/>
          <w:sz w:val="28"/>
        </w:rPr>
        <w:t>
      Әкімшілік деректер жинауға арналған нысан</w:t>
      </w:r>
    </w:p>
    <w:bookmarkEnd w:id="72"/>
    <w:bookmarkStart w:name="z129" w:id="73"/>
    <w:p>
      <w:pPr>
        <w:spacing w:after="0"/>
        <w:ind w:left="0"/>
        <w:jc w:val="both"/>
      </w:pPr>
      <w:r>
        <w:rPr>
          <w:rFonts w:ascii="Times New Roman"/>
          <w:b w:val="false"/>
          <w:i w:val="false"/>
          <w:color w:val="000000"/>
          <w:sz w:val="28"/>
        </w:rPr>
        <w:t>
      Кредиттік тәуекел ескеріле отырып мөлшерленген активтердің талдамасы туралы есеп</w:t>
      </w:r>
    </w:p>
    <w:bookmarkEnd w:id="73"/>
    <w:p>
      <w:pPr>
        <w:spacing w:after="0"/>
        <w:ind w:left="0"/>
        <w:jc w:val="both"/>
      </w:pPr>
      <w:r>
        <w:rPr>
          <w:rFonts w:ascii="Times New Roman"/>
          <w:b w:val="false"/>
          <w:i w:val="false"/>
          <w:color w:val="000000"/>
          <w:sz w:val="28"/>
        </w:rPr>
        <w:t>
      Есепті кезең: 20__жылғы "___"________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(банктің атауы)</w:t>
      </w:r>
    </w:p>
    <w:p>
      <w:pPr>
        <w:spacing w:after="0"/>
        <w:ind w:left="0"/>
        <w:jc w:val="both"/>
      </w:pPr>
      <w:r>
        <w:rPr>
          <w:rFonts w:ascii="Times New Roman"/>
          <w:b w:val="false"/>
          <w:i w:val="false"/>
          <w:color w:val="000000"/>
          <w:sz w:val="28"/>
        </w:rPr>
        <w:t>
      Индекс: 2-BVU_RA</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екiншi деңгейдегі банк</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есепті айдан кейінгі айдың жетінші жұмыс күнінен кеш емес.</w:t>
      </w:r>
    </w:p>
    <w:bookmarkStart w:name="z138" w:id="74"/>
    <w:p>
      <w:pPr>
        <w:spacing w:after="0"/>
        <w:ind w:left="0"/>
        <w:jc w:val="both"/>
      </w:pPr>
      <w:r>
        <w:rPr>
          <w:rFonts w:ascii="Times New Roman"/>
          <w:b w:val="false"/>
          <w:i w:val="false"/>
          <w:color w:val="000000"/>
          <w:sz w:val="28"/>
        </w:rPr>
        <w:t xml:space="preserve">
      Нысан </w:t>
      </w:r>
    </w:p>
    <w:bookmarkEnd w:id="74"/>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дәрежесі пайызбен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"АА-" кем емес тәуелсіз рейтингі бар немесе басқа рейтингілік агенттіктердің бірінің осыған ұқсас деңгейдегі рейтингінен кем емес рейтингі бар елдің қолма-қол шетел валютасы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Тазартылған бағалы металдар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Үкіметіне берілген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 кем емес тәуелсіз рейтингі бар немесе басқа рейтингілік агенттіктердің бірінің осыған ұқсас деңгейдегі рейтингінен кем емес рейтингі бар елдердің орталық үкіметтеріне берілген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 берілген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 кем емес тәуелсіз рейтингі бар немесе басқа рейтингілік агенттіктердің бірінің осыған ұқсас деңгейдегі рейтингінен кем емес рейтингі бар елдердің орталық банктеріне берілген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 кем емес борыштық рейтингі бар немесе басқа рейтингілік агенттіктердің бірінің осыған ұқсас деңгейдегі рейтингі бар халықаралық қаржы ұйымдарына берілген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"Самұрық-Қазына" ұлттық әл-ауқат қоры" акционерлік қоғамына берілген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салымдар және Қазақстан Республикасының Ұлттық Банкіне өзге де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 кем емес тәуелсіз рейтингі бар немесе басқа рейтингілік агенттіктердің бірінің осыған ұқсас деңгейдегі рейтингінен кем емес рейтингі бар елдердің орталық банктеріндегі салымдар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 кем емес борыштық рейтингі бар немесе басқа рейтингілік агенттіктердің бірінің осыған ұқсас деңгейдегі рейтингі бар халықаралық қаржы ұйымдарындағы салымдар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дебиторлық берешегі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жергілікті билік органдарының салықтар мен бюджетке төленетін басқа төлемдер бойынша дебиторлық берешегі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мен Қазақстан Республикасының Ұлттық Банкі шығарған Қазақстан Республикасының мемлекеттік бағалы қағаздары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ұлттық әл-ауқат қоры", "Бәйтерек" ұлттық басқарушы холдингі, "Проблемалық кредиттер қоры" акционерлік қоғамдары шығарған бағалы қағаздар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 кем емес тәуелсіз рейтингі бар немесе басқа рейтингілік агенттіктердің бірінің осыған ұқсас деңгейдегі рейтингі бар шет мемлекеттердің орталық үкіметтері шығарған мемлекеттік мәртебесі бар бағалы қағаздар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 кем емес борыштық рейтингі бар немесе басқа рейтингілік агенттіктердің бірінің осыған ұқсас деңгейдегі рейтингі бар халықаралық қаржы ұйымдары шығарған бағалы қағаздар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Ашылған корреспонденттiк шоттар бойынша Standard &amp; Poor's агенттігінің "ВВВ" төмен емес ұзақмерзімді рейтингі немесе басқа рейтингілік агенттіктердің бірінің осыған ұқсас деңгейдегі рейтингі бар банктерге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тәуекел тобына енгізілген активтер бойынша есептелген сыйақы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 төмен тәуелсіз рейтингі бар немесе басқа рейтингілік агенттіктердің бірінің осыған ұқсас деңгейдегі рейтингі бар және тиісті рейтингілік бағасы жоқ елдердің қолма-қол шетел валютасы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"А-"-ке дейінгі тәуелсіз рейтингі бар немесе басқа рейтингілік агенттіктердің бірінің осыған ұқсас деңгейдегі рейтингі бар елдердің орталық үкіметтеріне берілген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"А-"-ке дейінгі тәуелсіз рейтингі бар немесе басқа рейтингілік агенттіктердің бірінің осыған ұқсас деңгейдегі рейтингі бар елдердің орталық банктеріне берілген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"А-"-ке дейінгі борыштық рейтингі бар немесе басқа рейтингілік агенттіктердің бірінің осыған ұқсас деңгейдегі рейтингі бар халықаралық қаржы ұйымдарына берілген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билік органдарына берілген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 кем емес тәуелсіз рейтингі бар немесе басқа рейтингілік агенттіктердің бірінің осыған ұқсас деңгейдегі рейтингі бар елдердің жергілікті билік органдарына берілген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 кем емес борыштық рейтингі бар немесе басқа рейтингілік агенттіктердің бірінің осыған ұқсас деңгейдегі рейтингі бар ұйымдарға берілген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"А-"-ке дейінгі тәуелсіз рейтингі бар немесе басқа рейтингілік агенттіктердің бірінің осыған ұқсас деңгейдегі рейтингі бар елдердің орталық банктеріндегі салымдар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"А-"-ке дейінгі борыштық рейтингі бар немесе басқа рейтингілік агенттіктердің бірінің осыған ұқсас деңгейдегі рейтингі бар халықаралық қаржы ұйымдарындағы салымдар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 кем емес борыштық рейтингі бар немесе басқа рейтингілік агенттіктердің бірінің осыған ұқсас деңгейдегі рейтингі бар ұйымдардағы салымдар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тәуекел тобына жатқызылған дебиторлық берешектен басқа Қазақстан Республикасының жергілікті билік органдарының дебиторлық берешегі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"АА-" кем емес борыштық рейтингі бар немесе басқа рейтингілік агенттіктердің бірінің осыған ұқсас деңгейдегі рейтингі бар ұйымдардың дебиторлық берешегі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"А-"-ке дейінгі тәуелсіз рейтингі бар немесе басқа рейтингілік агенттіктердің бірінің осыған ұқсас деңгейдегі рейтингі бар елдердің орталық үкіметтері шығарған мемлекеттік мәртебесі бар бағалы қағаздар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"А-"-ке дейінгі борыштық рейтингі бар немесе басқа рейтингілік агенттіктердің бірінің осыған ұқсас деңгейдегі рейтингі бар халықаралық қаржы ұйымдары шығарған бағалы қағаздар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билік органдары шығарған бағалы қағаздар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 төмен емес тәуелсіз рейтингі бар немесе басқа рейтингілік агенттіктердің бірінің осыған ұқсас деңгейдегі рейтингі бар елдердің жергілікті билік органдары шығарған бағалы қағаздар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 кем емес борыштық рейтингі бар немесе басқа рейтингілік агенттіктердің бірінің осыған ұқсас деңгейдегі рейтингі бар ұйымдар шығарған бағалы қағаздар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баланста ұстап тұрған және Standard &amp; Рооr's агенттігінің "ААА"-дан "АА-" дейін кредит рейтингі бар немесе басқа рейтингілік агенттіктердің бірінің осыған ұқсас деңгейдегі рейтингі бар немесе Standard &amp; Рооr's агенттігінің ұлттық шәкілі бойынша "kzААА"-дан "kzАА-" дейінгі рейтингілік бағасы бар немесе басқа рейтингілік агенттіктердің бірінің ұлттық шәкілі бойынша осыған ұқсас деңгейдегі рейтингі бар секьюритилендіру позициялары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тәуекел тобына енгізілген активтер бойынша есептелген сыйақы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бағалы металдар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"ВВВ+"-тен "ВВВ-"-ке дейінгі тәуелсіз рейтингі бар немесе басқа рейтингілік агенттіктердің бірінің осыған ұқсас деңгейдегі рейтингі бар елдердің орталық үкіметтеріне берілген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"ВВВ+"-тен "ВВВ-"-ке дейінгі тәуелсіз рейтингі бар немесе басқа рейтингілік агенттіктердің бірінің осыған ұқсас деңгейдегі рейтингі бар елдердің орталық банктеріне берілген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"ВВВ+"-тен "ВВВ-"-ке дейінгі борыштық рейтингі бар немесе басқа рейтингілік агенттіктердің бірінің осыған ұқсас деңгейдегі рейтингі бар халықаралық қаржы ұйымдарына берілген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"А-"-ке дейінгі тәуелсіз рейтингі бар немесе басқа рейтингілік агенттіктердің бірінің осыған ұқсас деңгейдегі рейтингі бар елдердің жергілікті билік органдарына берілген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"А-"-ке дейінгі борыштық рейтингі бар немесе басқа рейтингілік агенттіктердің бірінің осыған ұқсас деңгейдегі рейтингі бар ұйымдарға берілген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 талапқа сәйкес келетін ипотекалық тұрғын үй қарыздары (осы нысанның 71, 73, 74 және 75-жолдарында көрсетілген жеке тұлғаларға берілген қарыздарды қоспағанда): берілген ипотекалық тұрғын үй қарыз сомасының кепіл құнына қатынасы кепіл құнының 50 (елу) пайызынан қоса алғанда аспайды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талапқа сәйкес келетін ипотекалық тұрғын үй қарыздары (осы нысанның 71, 73, 74 және 75-жолдарында көрсетілген жеке тұлғаларға берілген қарыздарды қоспағанда): берілген ипотекалық тұрғын үй қарыз сомасының кепіл құнына қатынасы кепіл құнының 51 (елу бірден) 85 (сексен бес) пайызды қоса алғандағы шекте болады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ипотекалық тұрғын үй қарыздары (осы нысанның 71, 73, 74 және 75-жолдарында көрсетілген жеке тұлғаларға берілген қарыздарды қоспағанда)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 (немесе) есептелген сыйақы бойынша күнтізбелік 90 (тоқсан) күннен астам мерзімі өткен берешегі бар, Қазақстан Республикасының резиденттеріне берілген, қаржылық есептіліктің халықаралық стандарттарына сәйкес қарыздардың өтелмеген бөлігінен 35 (отыз бес) пайыздан аз провизиялар (резервтер) қалыптастырылған қарыздар (ипотекалық тұрғын үй қарыздарын және осы нысанның 70, 71, 72, 73, 74, 75 және 101-жолдарында көрсетілген қарыздарды қоспағанда)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 (немесе) есептелген сыйақы бойынша күнтізбелік 90 (тоқсан) күннен астам мерзімі өткен берешегі бар, Қазақстан Республикасының резиденттеріне берілген, қаржылық есептіліктің халықаралық стандарттарына сәйкес қарыздардың өтелмеген бөлігінен 35 (отыз бес) пайыздан көп және 50 (елу) пайыздан аз провизиялар (резервтер) қалыптастырылған қарыздар (ипотекалық тұрғын үй қарыздарын және осы нысанның 70, 71, 72, 73, 74, 75 және 101-жолдарында көрсетілген қарыздарды қоспағанда)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 (немесе) есептелген сыйақы бойынша күнтізбелік 90 (тоқсан) күннен астам мерзімі өткен берешегі бар, Қазақстан Республикасының резиденттеріне берілген, қаржылық есептіліктің халықаралық стандарттарына сәйкес қарыздардың өтелмеген бөлігінен 50 (елу) пайыздан көп провизиялар (резервтер) қалыптастырылған қарыздар (ипотекалық тұрғын үй қарыздарын және осы нысанның 70, 71, 72, 73, 74, 75 және 101-жолдарында көрсетілген қарыздарды қоспағанда)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29 қазандағы Қазақстан Республикасының Кәсіпкерлік кодексіне сәйкес шағын немесе орта кәсіпкерлікке жатқызылған субъектілерген берілген, мынадай критерийлерге сәйкес келетін қарыздар: 1) қарыз сомасы меншікті капиталдан 0,02 (нөл бүтін жүзден екі) пайыздан аспайды; 2) қарыз валютасы –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"ВВВ+"-тен "ВВВ-"-ке дейінгі тәуелсіз рейтингі бар немесе басқа рейтингілік агенттіктердің бірінің осыған ұқсас деңгейдегі рейтингі бар елдердің орталық банктеріндегі салымдар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"ВВВ+"-тен "ВВВ-"-ке дейінгі борыштық рейтингі бар немесе басқа рейтингілік агенттіктердің бірінің осыған ұқсас деңгейдегі рейтингі бар халықаралық қаржы ұйымдарындағы салымдар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"А-"-ке дейінгі борыштық рейтингі бар немесе басқа рейтингілік агенттіктердің бірінің осыған ұқсас деңгейдегі рейтингі бар ұйымдардағы салымдар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"А-"-ке дейінгі борыштық рейтингі бар немесе басқа рейтингілік агенттіктердің бірінің осыған ұқсас деңгейдегі рейтингі бар ұйымдардың дебиторлық берешегі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"ВВВ+"-тен "ВВВ-"-ке дейінгі тәуелсіз рейтингі бар немесе басқа рейтингілік агенттіктердің бірінің осыған ұқсас деңгейдегі рейтингі бар елдердің орталық үкіметтері шығарған мемлекеттік мәртебесі бар бағалы қағаздар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"ВВВ+"-тен "ВВВ-"-ке дейінгі борыштық рейтингі бар немесе басқа рейтингілік агенттіктердің бірінің осыған ұқсас деңгейдегі рейтингі бар халықаралық қаржы ұйымдары шығарған бағалы қағаздар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"А-"-ке дейінгі тәуелсіз рейтингі бар немесе басқа рейтингілік агенттіктердің бірінің осыған ұқсас деңгейіндегі рейтингі бар елдердің жергілікті билік органдары шығарған бағалы қағаздар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"А-"-ке дейінгі борыштық рейтингі бар немесе басқа рейтингілік агенттіктердің бірінің осыған ұқсас деңгейдегі рейтингі бар ұйымдар шығарған бағалы қағаздар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баланста ұстап тұрған және Standard &amp; Рооr's агенттігінің "А+"-тен "А-"-ке дейін кредиттік рейтингі бар немесе басқа рейтингілік агенттіктердің бірінің осыған ұқсас деңгейдегі рейтингі бар немесе Standard &amp; Рооr's агенттігінің ұлттық шәкілі бойынша "kzА+"-тен "kzА-"-ке дейінгі рейтингілік бағасы бар немесе басқа рейтингілік агенттіктердің бірінің ұлттық шәкілі бойынша осыған ұқсас деңгейдегі рейтингі бар секьюритилендіру позициялары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Ашылған корреспонденттiк шоттар бойынша Standard &amp; Poor's агенттігінің "ВВВ-"-тен "ВВ-"-ке дейінгі (қоса алғанда) борыштық рейтингі бар немесе басқа рейтингілік агенттіктердің бірінің осыған ұқсас деңгейдегі рейтингі бар Қазақстан Республикасының резиденттері-банктерге немесе Standard &amp; Poor's агенттігінің "ВВВ-"-тен "ВВ-"-ке дейінгі (қоса алғанда) борыштық рейтингі бар немесе басқа рейтингілік агенттіктердің бірінің осыған ұқсас деңгейдегі рейтингі бар бейрезидент-банкке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қор биржасы" акционерлік қоғамына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тәуекел тобына енгізілген активтер бойынша есептелген сыйақы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"ВВ+"-тен "В-"-ке дейінгі тәуелсіз рейтингі бар немесе басқа рейтингілік агенттіктердің бірінің осыған ұқсас деңгейдегі рейтингі бар және тиісті рейтингілік бағасы жоқ елдердің орталық үкіметтеріне берілген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"ВВ+"-тен "В-"-ке дейінгі тәуелсіз рейтингі бар немесе басқа рейтингілік агенттіктердің бірінің осыған ұқсас деңгейдегі рейтингі бар және тиісті рейтингілік бағасы жоқ елдердің орталық банктеріне берілген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"ВВ+"-тен "В-"-ке дейінгі борыштық рейтингі бар немесе басқа рейтингілік агенттіктердің бірінің осыған ұқсас деңгейдегі рейтингі бар халықаралық қаржы ұйымдарына және тиісті рейтингілік бағасы жоқ халықаралық қаржы ұйымдарына берілген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"ВВВ+"-тен "ВВ-"-ке дейінгі борыштық рейтингі немесе басқа рейтингілік агенттіктердің бірінің осыған ұқсас деңгейдегі рейтингі бар елдердің және тиісті рейтингілік бағасы жоқ елдердің жергілікті билік органдарына берілген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 төмен борыштық рейтингі немесе басқа рейтингілік агенттіктердің бірінің осыған ұқсас деңгейдегі рейтингі бар резидент-ұйымдарға, тиісті рейтингілік бағасы жоқ резидент-ұйымдарға және Standard &amp; Poor's агенттігінің "ВВВ+"-тен "ВВ-"-ке дейінгі борыштық рейтингі немесе басқа рейтингілік агенттіктердің бірінің осыған ұқсас деңгейдегі рейтингі бар бейрезидент-ұйымдарға берілген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1 қаңтардан бастап берілген және Standard &amp; Poor's агенттігінің "А-" төмен борыштық рейтингі немесе басқа рейтингілік агенттіктердің бірінің осыған ұқсас деңгейдегі рейтингі бар резидент-ұйымдарға, тиісті рейтингілік бағасы жоқ резидент-ұйымдарға және Standard &amp; Poor's агенттігінің "ВВВ+"-тен "ВВ-"-ке дейінгі борыштық рейтингі немесе басқа рейтингілік агенттіктердің бірінің осыған ұқсас деңгейдегі рейтингі бар және тиісті валюталық түсімі жоқ және (немесе) валюталық тәуекелдері қарыз алушының тарапынан тиісті хеджирлеу құралдарымен өтелмеген бейрезидент-ұйымдарға шетел валютасымен 1 жылдан астам мерзімге берілген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тәуекел тобына жататындардан басқа, жеке тұлғаларға 2016 жылғы 1 қаңтарға дейін берілген қарыздар, оның ішінде тұтынушылық кредиттер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тәуекел тобына жататындарды және тиісті валюталық түсімі жоқ және (немесе) валюталық тәуекелдері қарыз алушының тарапынан тиісті хеджирлеу құралдарымен өтелмегендерін қоспағанда, 2016 жылғы 1 қаңтардан бастап берілген және жеке тұлғаларға шетел валютасымен 1 жылдан астам мерзімге берілген қарыздар, оның ішінде тұтынушылық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2016 жылғы 1 қаңтардан бастап берілген, қамтамасыз етілмеген қарыздар, оның ішінде Нормативтік құқықтық актілерді мемлекеттік тіркеу тізілімінде №13919 тіркелген "Пруденциялық нормативтердің және сақталуға міндетті өзге де нормалар мен белгілі бір күнге банк капиталының мөлшері лимиттерінің нормативтік мәндерін және есептеу әдістемесін және Банктің ашық валюталық позициясын есептеу қағидаларын және лимиттерін белгілеу туралы" Қазақстан Республикасы Ұлттық Банкі Басқармасының 2016 жылғы 30 мамырдағы №147 қаулысына 4-қосымшаның 73-жолына сәйкес критерийлердің біріне сәйкес келетін тұтынушылық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2016 жылғы 1 қаңтардан бастап берілген, қамтамасыз етілмеген қарыздар, оның ішінде №147 нормативтерге 4-қосымшаның 74-жолына сәйкес критерийлердің біріне сәйкес келетін тұтынушылық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2016 жылғы 1 қаңтардан бастап берілген өзге қарыздар, оның ішінде тұтынушылық кредиттер (ипотекалық тұрғын үй қарыздарын және осы нысанның 73 және 74-жолдарында көрсетілген жеке тұлғаларға берілген қарыздарды қоспағанда)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"ВВ+"-тен "В-"-ке дейінгі тәуелсіз рейтингі бар немесе рейтингілік агенттіктердің бірінің осыған ұқсас деңгейдегі рейтингі бар және тиісті рейтингілік бағасы жоқ елдердің орталық банктеріндегі салымдар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"ВВ+"-тен "В-"-ке дейінгі борыштық рейтингі бар немесе басқа рейтингілік агенттіктердің бірінің осыған ұқсас деңгейдегі рейтингі бар халықаралық қаржы ұйымдарындағы және тиісті рейтингілік бағасы жоқ халықаралық қаржы ұйымдарындағы салымдар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 төмен борыштық рейтингі бар немесе басқа рейтингілік агенттіктердің бірінің осыған ұқсас деңгейдегі рейтингі бар, тиісті рейтингілік бағасы жоқ резидент ұйымдардың және Standard &amp; Poor's агенттігінің "ВВВ+"-тен "ВВ-"-ке дейінгі борыштық рейтингі бар немесе басқа рейтингілік агенттіктердің бірінің осыған ұқсас деңгейдегі рейтингі бар бейрезидент ұйымдардағы салымдар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 төмен борыштық рейтингі бар немесе басқа рейтингілік агенттіктердің бірінің осыған ұқсас деңгейдегі рейтингі бар, тиісті рейтингілік бағасы жоқ резидент ұйымдардың және Standard &amp; Poor's агенттігінің "ВВВ+"-тен "ВВ-"-ке дейінгі борыштық рейтингі бар немесе басқа рейтингілік агенттіктердің бірінің осыған ұқсас деңгейдегі рейтингі бар бейрезидент ұйымдардың дебиторлық берешегі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дебиторлық берешегі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"ВВ+"-тен "В-"-ке дейінгі тәуелсіз рейтингі бар немесе басқа рейтингілік агенттіктердің бірінің осыған ұқсас деңгейіндегі рейтингі бар және тиісті рейтингілік бағасы жоқ елдердің орталық үкіметтері шығарған мемлекеттік мәртебесі бар бағалы қағаздар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"ВВВ+"-тен "ВВ-"-ке дейінгі тәуелсіз рейтингі бар немесе басқа рейтингілік агенттіктердің бірінің осыған ұқсас деңгейдегі рейтингі бар және тиісті рейтингілік бағасы жоқ елдердің жергілікті билік органдары шығарған бағалы қағаздар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"ВВ+"-тен "В-"-ке дейінгі борыштық рейтингі бар немесе басқа рейтингілік агенттіктердің бірінің осыған ұқсас деңгейдегі рейтингі бар халықаралық қаржы ұйымдары және тиісті рейтингілік бағасы жоқ халықаралық қаржы ұйымдары шығарған бағалы қағаздар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 төмен борыштық рейтингі бар немесе басқа рейтингілік агенттіктердің бірінің осыған ұқсас деңгейдегі рейтингі бар, тиісті рейтингілік бағасы жоқ резидент ұйымдардың және Standard &amp; Poor's агенттігінің "ВВВ+"-тен "ВВ-"-ке дейінгі борыштық рейтингі бар бейрезидент ұйымдардың немесе басқа рейтингілік агенттіктердің бірінің осыған ұқсас деңгейдегі рейтингі бар резидент ұйымдар шығарған бағалы қағаздар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баланста ұстап тұрған және Standard &amp; Рооr's агенттігінің "ВВВ+"-тен "ВВВ-"-ке дейін кредит рейтингі бар немесе басқа рейтингілік агенттіктердің бірінің осыған ұқсас деңгейдегі рейтингі бар немесе Standard &amp; Рооr's агенттігінің ұлттық шәкілі бойынша "kzВВВ+"-тен "kzВВВ-" дейінгі рейтингілік бағасы бар немесе басқа рейтингілік агенттіктердің бірінің ұлттық шәкілі бойынша осыған ұқсас деңгейдегі рейтингі бар секьюритилендіру позициялары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"Стрестік активтер қоры" акционерлік қоғамының арнайы қаржы компаниясы шығарған бағалы қағаздар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Ашылған корреспонденттiк шоттар бойынша Standard &amp; Poor's агенттігінің "ВВ-" төмен борыштық рейтингі бар немесе басқа рейтингілік агенттіктердің бірінің осыған ұқсас деңгейдегі рейтингі бар Қазақстан Республикасының резиденттері-банктерге немесе Standard &amp; Poor's агенттігінің "ВВ+" төмен борыштық рейтингі бар немесе басқа рейтингілік агенттіктердің бірінің осыған ұқсас деңгейдегі рейтингі бар бейрезидент-банкке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тәуекел тобына енгізілген активтер бойынша есептелген сыйақы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Төлемдер бойынша есептер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құрал-жабдықтар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қорлар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Сыйақының және шығыстар сомасының алдын ала төлемі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топ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банктің инвестициясынан басқа акциялар бөлігіндегі (жарғы капиталындағы қатысу үлесі) және реттелген борышқа салған салымдардағы әділ құн бойынша ескерілген инвестициялар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Әрқайсысы банктің қаржылық есептілігін жасау кезінде қаржылық есептілігі шоғырландырылмайтын заңды тұлғаның шығарылған акцияларының (жарғылық капиталда қатысу үлестерінің) 10 (он) пайызынан аз болатын банктің барлық инвестицияларының негізгі капиталдың 10 (он) пайызынан аспайтын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Әрқайсысы банктің қаржылық есептілігін жасау кезінде қаржылық есептілігі шоғырландырылмайтын заңды тұлғаның шығарылған акцияларының (жарғылық капиталда қатысу үлестерінің) 10 (он) және одан көп пайызы болатын банктің барлық инвестицияларының негізгі капиталдың 15 (он бес) пайызынан аспайтын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 төмен тәуелсіз рейтингі бар немесе басқа рейтингілік агенттіктердің бірінің осыған ұқсас деңгейдегі рейтингі бар елдердің орталық үкіметтеріне берілген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 төмен тәуелсіз рейтингі бар немесе басқа рейтингілік агенттіктердің бірінің осыған ұқсас деңгейдегі рейтингі бар елдердің орталық банктеріне берілген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 төмен тәуелсіз рейтингі бар немесе басқа рейтингілік агенттіктердің бірінің осыған ұқсас деңгейдегі рейтингі бар елдердің халықаралық қаржы ұйымдарына берілген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 төмен тәуелсіз рейтингі немесе басқа рейтингілік агенттіктердің бірінің осыған ұқсас деңгейдегі рейтингі бар елдердің жергілікті билік органдарына берілген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 төмен борыштық рейтингі немесе басқа рейтингілік агенттіктердің бірінің осыған ұқсас деңгейдегі рейтингі бар бейрезидент-ұйымдарға және тиісті рейтингілік бағасы жоқ бейрезидент-ұйымдарға берілген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1 қаңтардан бастап берілген және Standard &amp; Poor's агенттігінің "ВВ-" төмен борыштық рейтингі немесе басқа рейтингілік агенттіктердің бірінің осыған ұқсас деңгейдегі рейтингі бар бейрезидент-ұйымдарға және тиісті рейтингілік бағасы жоқ және тиісті валюталық түсімі жоқ және (немесе) валюталық тәуекелдері қарыз алушының тарапынан тиісті хеджирлеу құралдарымен өтелмеген бейрезидент-ұйымдарға шетел валютасымен 1 (бір) жылдан астам мерзімге берілген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 көрсетілген шет мемлекеттердің* аумағында тіркелген заңды тұлғалар немесе олардың азаматтары болып табылатын Қазақстан Республикасының бейрезиденттеріне берілген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 төмен тәуелсіз рейтингі бар немесе басқа рейтингілік агенттіктердің бірінің осыған ұқсас деңгейдегі рейтингі бар елдердің орталық банктеріндегі салымдар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 төмен борыштық рейтингі бар немесе басқа рейтингілік агенттіктердің бірінің осыған ұқсас деңгейдегі рейтингі бар халықаралық қаржы ұйымдарындағы салымдар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 төмен борыштық рейтингі бар бейрезидент ұйымдардағы немесе басқа рейтингілік агенттіктердің бірінің осыған ұқсас деңгейдегі рейтингі бар және тиісті рейтингілік бағасы жоқ бейрезидент ұйымдардағы салымдар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 мемлекеттердің аумағында тіркелген* Қазақстан </w:t>
            </w:r>
          </w:p>
          <w:p>
            <w:pPr>
              <w:spacing w:after="20"/>
              <w:ind w:left="20"/>
              <w:jc w:val="both"/>
            </w:pPr>
            <w:r>
              <w:rPr>
                <w:rFonts w:ascii="Times New Roman"/>
                <w:b w:val="false"/>
                <w:i w:val="false"/>
                <w:color w:val="000000"/>
                <w:sz w:val="20"/>
              </w:rPr>
              <w:t>Республикасының бейрезиденттері-ұйымдардағы салымдар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 төмен борыштық рейтингі бар бейрезидент ұйымдардағы немесе басқа рейтингілік агенттіктердің бірінің осыған ұқсас деңгейдегі рейтингі бар және тиісті рейтингілік бағасы жоқ бейрезидент ұйымдардағы салымдар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 мемлекеттердің аумағында тіркелген* Қазақстан </w:t>
            </w:r>
          </w:p>
          <w:p>
            <w:pPr>
              <w:spacing w:after="20"/>
              <w:ind w:left="20"/>
              <w:jc w:val="both"/>
            </w:pPr>
            <w:r>
              <w:rPr>
                <w:rFonts w:ascii="Times New Roman"/>
                <w:b w:val="false"/>
                <w:i w:val="false"/>
                <w:color w:val="000000"/>
                <w:sz w:val="20"/>
              </w:rPr>
              <w:t>бейРеспубликасының резиденттері-ұйымдардың дебиторлық берешегі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"В-" төмен тәуелсіз рейтингі немесе басқа рейтингілік агенттіктердің бірінің осыған ұқсас деңгейдегі рейтингі бар елдердің орталық үкіметтері шығарған бағалы қағаздар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 төмен тәуелсіз рейтингі немесе басқа рейтингілік агенттіктердің бірінің осыған ұқсас деңгейдегі рейтингі бар елдердің жергілікті билік органдары шығарған бағалы қағаздар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 төмен борыштық рейтингі немесе басқа рейтингілік агенттіктердің бірінің осыған ұқсас деңгейдегі рейтингі бар халықаралық қаржы ұйымдары шығарған бағалы қағаздар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 төмен борыштық рейтингі немесе басқа рейтингілік агенттіктердің бірінің осыған ұқсас деңгейдегі рейтингі бар бейрезидент ұйымдар және тиісті рейтингілік бағасы жоқ бейрезидент ұйымдар шығарған бағалы қағаздар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 мемлекеттердің аумағында тіркелген* Қазақстан </w:t>
            </w:r>
          </w:p>
          <w:p>
            <w:pPr>
              <w:spacing w:after="20"/>
              <w:ind w:left="20"/>
              <w:jc w:val="both"/>
            </w:pPr>
            <w:r>
              <w:rPr>
                <w:rFonts w:ascii="Times New Roman"/>
                <w:b w:val="false"/>
                <w:i w:val="false"/>
                <w:color w:val="000000"/>
                <w:sz w:val="20"/>
              </w:rPr>
              <w:t>Республикасының бейрезиденттері-ұйымдар шығарған бағалы қағаздар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баланста ұстап тұрған және Standard &amp; Рооr's агенттігінің "ВВ+"-тен "ВВ-"-ке дейін кредиттік рейтингі бар немесе басқа рейтингілік агенттіктердің бірінің осыған ұқсас деңгейдегі рейтингі бар немесе Standard &amp; Рооr's агенттігінің ұлттық шәкілі бойынша "kzВВ+"-тен "kzВВ-" дейінгі рейтингілік бағасы бар немесе басқа рейтингілік агенттіктердің бірінің ұлттық шәкілі бойынша осыған ұқсас деңгейдегі рейтингі бар секьюритилендіру позициялары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тәуекел тобына енгізілген активтер бойынша есептелген сыйақы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 активтер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40" w:id="75"/>
    <w:p>
      <w:pPr>
        <w:spacing w:after="0"/>
        <w:ind w:left="0"/>
        <w:jc w:val="both"/>
      </w:pPr>
      <w:r>
        <w:rPr>
          <w:rFonts w:ascii="Times New Roman"/>
          <w:b w:val="false"/>
          <w:i w:val="false"/>
          <w:color w:val="000000"/>
          <w:sz w:val="28"/>
        </w:rPr>
        <w:t>
      Ескерту:</w:t>
      </w:r>
    </w:p>
    <w:bookmarkEnd w:id="75"/>
    <w:bookmarkStart w:name="z141" w:id="76"/>
    <w:p>
      <w:pPr>
        <w:spacing w:after="0"/>
        <w:ind w:left="0"/>
        <w:jc w:val="both"/>
      </w:pPr>
      <w:r>
        <w:rPr>
          <w:rFonts w:ascii="Times New Roman"/>
          <w:b w:val="false"/>
          <w:i w:val="false"/>
          <w:color w:val="000000"/>
          <w:sz w:val="28"/>
        </w:rPr>
        <w:t>
      * Шет мемлекеттер тізбесі:</w:t>
      </w:r>
    </w:p>
    <w:bookmarkEnd w:id="76"/>
    <w:bookmarkStart w:name="z142" w:id="77"/>
    <w:p>
      <w:pPr>
        <w:spacing w:after="0"/>
        <w:ind w:left="0"/>
        <w:jc w:val="both"/>
      </w:pPr>
      <w:r>
        <w:rPr>
          <w:rFonts w:ascii="Times New Roman"/>
          <w:b w:val="false"/>
          <w:i w:val="false"/>
          <w:color w:val="000000"/>
          <w:sz w:val="28"/>
        </w:rPr>
        <w:t>
      1) Андорра Княздігі;</w:t>
      </w:r>
    </w:p>
    <w:bookmarkEnd w:id="77"/>
    <w:bookmarkStart w:name="z143" w:id="78"/>
    <w:p>
      <w:pPr>
        <w:spacing w:after="0"/>
        <w:ind w:left="0"/>
        <w:jc w:val="both"/>
      </w:pPr>
      <w:r>
        <w:rPr>
          <w:rFonts w:ascii="Times New Roman"/>
          <w:b w:val="false"/>
          <w:i w:val="false"/>
          <w:color w:val="000000"/>
          <w:sz w:val="28"/>
        </w:rPr>
        <w:t>
      2) Антигуа және Барбуда мемлекеті;</w:t>
      </w:r>
    </w:p>
    <w:bookmarkEnd w:id="78"/>
    <w:bookmarkStart w:name="z144" w:id="79"/>
    <w:p>
      <w:pPr>
        <w:spacing w:after="0"/>
        <w:ind w:left="0"/>
        <w:jc w:val="both"/>
      </w:pPr>
      <w:r>
        <w:rPr>
          <w:rFonts w:ascii="Times New Roman"/>
          <w:b w:val="false"/>
          <w:i w:val="false"/>
          <w:color w:val="000000"/>
          <w:sz w:val="28"/>
        </w:rPr>
        <w:t>
      3) Багам аралдарының Достастығы;</w:t>
      </w:r>
    </w:p>
    <w:bookmarkEnd w:id="79"/>
    <w:bookmarkStart w:name="z145" w:id="80"/>
    <w:p>
      <w:pPr>
        <w:spacing w:after="0"/>
        <w:ind w:left="0"/>
        <w:jc w:val="both"/>
      </w:pPr>
      <w:r>
        <w:rPr>
          <w:rFonts w:ascii="Times New Roman"/>
          <w:b w:val="false"/>
          <w:i w:val="false"/>
          <w:color w:val="000000"/>
          <w:sz w:val="28"/>
        </w:rPr>
        <w:t>
      4) Барбадос мемлекеті;</w:t>
      </w:r>
    </w:p>
    <w:bookmarkEnd w:id="80"/>
    <w:bookmarkStart w:name="z146" w:id="81"/>
    <w:p>
      <w:pPr>
        <w:spacing w:after="0"/>
        <w:ind w:left="0"/>
        <w:jc w:val="both"/>
      </w:pPr>
      <w:r>
        <w:rPr>
          <w:rFonts w:ascii="Times New Roman"/>
          <w:b w:val="false"/>
          <w:i w:val="false"/>
          <w:color w:val="000000"/>
          <w:sz w:val="28"/>
        </w:rPr>
        <w:t>
      5) Бахрейн мемлекеті;</w:t>
      </w:r>
    </w:p>
    <w:bookmarkEnd w:id="81"/>
    <w:bookmarkStart w:name="z147" w:id="82"/>
    <w:p>
      <w:pPr>
        <w:spacing w:after="0"/>
        <w:ind w:left="0"/>
        <w:jc w:val="both"/>
      </w:pPr>
      <w:r>
        <w:rPr>
          <w:rFonts w:ascii="Times New Roman"/>
          <w:b w:val="false"/>
          <w:i w:val="false"/>
          <w:color w:val="000000"/>
          <w:sz w:val="28"/>
        </w:rPr>
        <w:t>
      6) Белиз мемлекеті;</w:t>
      </w:r>
    </w:p>
    <w:bookmarkEnd w:id="82"/>
    <w:bookmarkStart w:name="z148" w:id="83"/>
    <w:p>
      <w:pPr>
        <w:spacing w:after="0"/>
        <w:ind w:left="0"/>
        <w:jc w:val="both"/>
      </w:pPr>
      <w:r>
        <w:rPr>
          <w:rFonts w:ascii="Times New Roman"/>
          <w:b w:val="false"/>
          <w:i w:val="false"/>
          <w:color w:val="000000"/>
          <w:sz w:val="28"/>
        </w:rPr>
        <w:t>
      7) Бруней Даруссалам мемлекеті;</w:t>
      </w:r>
    </w:p>
    <w:bookmarkEnd w:id="83"/>
    <w:bookmarkStart w:name="z149" w:id="84"/>
    <w:p>
      <w:pPr>
        <w:spacing w:after="0"/>
        <w:ind w:left="0"/>
        <w:jc w:val="both"/>
      </w:pPr>
      <w:r>
        <w:rPr>
          <w:rFonts w:ascii="Times New Roman"/>
          <w:b w:val="false"/>
          <w:i w:val="false"/>
          <w:color w:val="000000"/>
          <w:sz w:val="28"/>
        </w:rPr>
        <w:t>
      8) Вануату Республикасы;</w:t>
      </w:r>
    </w:p>
    <w:bookmarkEnd w:id="84"/>
    <w:bookmarkStart w:name="z150" w:id="85"/>
    <w:p>
      <w:pPr>
        <w:spacing w:after="0"/>
        <w:ind w:left="0"/>
        <w:jc w:val="both"/>
      </w:pPr>
      <w:r>
        <w:rPr>
          <w:rFonts w:ascii="Times New Roman"/>
          <w:b w:val="false"/>
          <w:i w:val="false"/>
          <w:color w:val="000000"/>
          <w:sz w:val="28"/>
        </w:rPr>
        <w:t>
      9) Гватемала Республикасы;</w:t>
      </w:r>
    </w:p>
    <w:bookmarkEnd w:id="85"/>
    <w:bookmarkStart w:name="z151" w:id="86"/>
    <w:p>
      <w:pPr>
        <w:spacing w:after="0"/>
        <w:ind w:left="0"/>
        <w:jc w:val="both"/>
      </w:pPr>
      <w:r>
        <w:rPr>
          <w:rFonts w:ascii="Times New Roman"/>
          <w:b w:val="false"/>
          <w:i w:val="false"/>
          <w:color w:val="000000"/>
          <w:sz w:val="28"/>
        </w:rPr>
        <w:t>
      10) Гренада мемлекеті;</w:t>
      </w:r>
    </w:p>
    <w:bookmarkEnd w:id="86"/>
    <w:bookmarkStart w:name="z152" w:id="87"/>
    <w:p>
      <w:pPr>
        <w:spacing w:after="0"/>
        <w:ind w:left="0"/>
        <w:jc w:val="both"/>
      </w:pPr>
      <w:r>
        <w:rPr>
          <w:rFonts w:ascii="Times New Roman"/>
          <w:b w:val="false"/>
          <w:i w:val="false"/>
          <w:color w:val="000000"/>
          <w:sz w:val="28"/>
        </w:rPr>
        <w:t>
      11) Джибути Республикасы;</w:t>
      </w:r>
    </w:p>
    <w:bookmarkEnd w:id="87"/>
    <w:bookmarkStart w:name="z153" w:id="88"/>
    <w:p>
      <w:pPr>
        <w:spacing w:after="0"/>
        <w:ind w:left="0"/>
        <w:jc w:val="both"/>
      </w:pPr>
      <w:r>
        <w:rPr>
          <w:rFonts w:ascii="Times New Roman"/>
          <w:b w:val="false"/>
          <w:i w:val="false"/>
          <w:color w:val="000000"/>
          <w:sz w:val="28"/>
        </w:rPr>
        <w:t>
      12) Доминикан Республикасы;</w:t>
      </w:r>
    </w:p>
    <w:bookmarkEnd w:id="88"/>
    <w:bookmarkStart w:name="z154" w:id="89"/>
    <w:p>
      <w:pPr>
        <w:spacing w:after="0"/>
        <w:ind w:left="0"/>
        <w:jc w:val="both"/>
      </w:pPr>
      <w:r>
        <w:rPr>
          <w:rFonts w:ascii="Times New Roman"/>
          <w:b w:val="false"/>
          <w:i w:val="false"/>
          <w:color w:val="000000"/>
          <w:sz w:val="28"/>
        </w:rPr>
        <w:t>
      13) Индонезия Республикасы;</w:t>
      </w:r>
    </w:p>
    <w:bookmarkEnd w:id="89"/>
    <w:bookmarkStart w:name="z155" w:id="90"/>
    <w:p>
      <w:pPr>
        <w:spacing w:after="0"/>
        <w:ind w:left="0"/>
        <w:jc w:val="both"/>
      </w:pPr>
      <w:r>
        <w:rPr>
          <w:rFonts w:ascii="Times New Roman"/>
          <w:b w:val="false"/>
          <w:i w:val="false"/>
          <w:color w:val="000000"/>
          <w:sz w:val="28"/>
        </w:rPr>
        <w:t>
      14) Испания (Канар аралдарының аумағы бөлігінде ғана);</w:t>
      </w:r>
    </w:p>
    <w:bookmarkEnd w:id="90"/>
    <w:bookmarkStart w:name="z156" w:id="91"/>
    <w:p>
      <w:pPr>
        <w:spacing w:after="0"/>
        <w:ind w:left="0"/>
        <w:jc w:val="both"/>
      </w:pPr>
      <w:r>
        <w:rPr>
          <w:rFonts w:ascii="Times New Roman"/>
          <w:b w:val="false"/>
          <w:i w:val="false"/>
          <w:color w:val="000000"/>
          <w:sz w:val="28"/>
        </w:rPr>
        <w:t>
      15) Кипр Республикасы;</w:t>
      </w:r>
    </w:p>
    <w:bookmarkEnd w:id="91"/>
    <w:bookmarkStart w:name="z157" w:id="92"/>
    <w:p>
      <w:pPr>
        <w:spacing w:after="0"/>
        <w:ind w:left="0"/>
        <w:jc w:val="both"/>
      </w:pPr>
      <w:r>
        <w:rPr>
          <w:rFonts w:ascii="Times New Roman"/>
          <w:b w:val="false"/>
          <w:i w:val="false"/>
          <w:color w:val="000000"/>
          <w:sz w:val="28"/>
        </w:rPr>
        <w:t>
      16) Қытай Халық Республикасы (Аомынь (Макао) және Сянган (Гонконг) арнайы әкiмшiлiк аудандарының аумақтары бөлiгiнде ғана);</w:t>
      </w:r>
    </w:p>
    <w:bookmarkEnd w:id="92"/>
    <w:bookmarkStart w:name="z158" w:id="93"/>
    <w:p>
      <w:pPr>
        <w:spacing w:after="0"/>
        <w:ind w:left="0"/>
        <w:jc w:val="both"/>
      </w:pPr>
      <w:r>
        <w:rPr>
          <w:rFonts w:ascii="Times New Roman"/>
          <w:b w:val="false"/>
          <w:i w:val="false"/>
          <w:color w:val="000000"/>
          <w:sz w:val="28"/>
        </w:rPr>
        <w:t>
      17) Ислам Федеральдық Комор аралдары Республикасы;</w:t>
      </w:r>
    </w:p>
    <w:bookmarkEnd w:id="93"/>
    <w:bookmarkStart w:name="z159" w:id="94"/>
    <w:p>
      <w:pPr>
        <w:spacing w:after="0"/>
        <w:ind w:left="0"/>
        <w:jc w:val="both"/>
      </w:pPr>
      <w:r>
        <w:rPr>
          <w:rFonts w:ascii="Times New Roman"/>
          <w:b w:val="false"/>
          <w:i w:val="false"/>
          <w:color w:val="000000"/>
          <w:sz w:val="28"/>
        </w:rPr>
        <w:t>
      18) Коста-Рика Республикасы;</w:t>
      </w:r>
    </w:p>
    <w:bookmarkEnd w:id="94"/>
    <w:bookmarkStart w:name="z160" w:id="95"/>
    <w:p>
      <w:pPr>
        <w:spacing w:after="0"/>
        <w:ind w:left="0"/>
        <w:jc w:val="both"/>
      </w:pPr>
      <w:r>
        <w:rPr>
          <w:rFonts w:ascii="Times New Roman"/>
          <w:b w:val="false"/>
          <w:i w:val="false"/>
          <w:color w:val="000000"/>
          <w:sz w:val="28"/>
        </w:rPr>
        <w:t>
      19) Малайзия (Лабуан анклавының аумағы бөлiгiнде ғана);</w:t>
      </w:r>
    </w:p>
    <w:bookmarkEnd w:id="95"/>
    <w:bookmarkStart w:name="z161" w:id="96"/>
    <w:p>
      <w:pPr>
        <w:spacing w:after="0"/>
        <w:ind w:left="0"/>
        <w:jc w:val="both"/>
      </w:pPr>
      <w:r>
        <w:rPr>
          <w:rFonts w:ascii="Times New Roman"/>
          <w:b w:val="false"/>
          <w:i w:val="false"/>
          <w:color w:val="000000"/>
          <w:sz w:val="28"/>
        </w:rPr>
        <w:t>
      20) Либерия Республикасы;</w:t>
      </w:r>
    </w:p>
    <w:bookmarkEnd w:id="96"/>
    <w:bookmarkStart w:name="z162" w:id="97"/>
    <w:p>
      <w:pPr>
        <w:spacing w:after="0"/>
        <w:ind w:left="0"/>
        <w:jc w:val="both"/>
      </w:pPr>
      <w:r>
        <w:rPr>
          <w:rFonts w:ascii="Times New Roman"/>
          <w:b w:val="false"/>
          <w:i w:val="false"/>
          <w:color w:val="000000"/>
          <w:sz w:val="28"/>
        </w:rPr>
        <w:t>
      21) Лихтенштейн Княздігі;</w:t>
      </w:r>
    </w:p>
    <w:bookmarkEnd w:id="97"/>
    <w:bookmarkStart w:name="z163" w:id="98"/>
    <w:p>
      <w:pPr>
        <w:spacing w:after="0"/>
        <w:ind w:left="0"/>
        <w:jc w:val="both"/>
      </w:pPr>
      <w:r>
        <w:rPr>
          <w:rFonts w:ascii="Times New Roman"/>
          <w:b w:val="false"/>
          <w:i w:val="false"/>
          <w:color w:val="000000"/>
          <w:sz w:val="28"/>
        </w:rPr>
        <w:t>
      22) Маврикий Республикасы;</w:t>
      </w:r>
    </w:p>
    <w:bookmarkEnd w:id="98"/>
    <w:bookmarkStart w:name="z164" w:id="99"/>
    <w:p>
      <w:pPr>
        <w:spacing w:after="0"/>
        <w:ind w:left="0"/>
        <w:jc w:val="both"/>
      </w:pPr>
      <w:r>
        <w:rPr>
          <w:rFonts w:ascii="Times New Roman"/>
          <w:b w:val="false"/>
          <w:i w:val="false"/>
          <w:color w:val="000000"/>
          <w:sz w:val="28"/>
        </w:rPr>
        <w:t>
      23) Португалия (Мадейра аралдарының аумағы бөлігінде ғана);</w:t>
      </w:r>
    </w:p>
    <w:bookmarkEnd w:id="99"/>
    <w:bookmarkStart w:name="z165" w:id="100"/>
    <w:p>
      <w:pPr>
        <w:spacing w:after="0"/>
        <w:ind w:left="0"/>
        <w:jc w:val="both"/>
      </w:pPr>
      <w:r>
        <w:rPr>
          <w:rFonts w:ascii="Times New Roman"/>
          <w:b w:val="false"/>
          <w:i w:val="false"/>
          <w:color w:val="000000"/>
          <w:sz w:val="28"/>
        </w:rPr>
        <w:t>
      24) Мальдив Республикасы;</w:t>
      </w:r>
    </w:p>
    <w:bookmarkEnd w:id="100"/>
    <w:bookmarkStart w:name="z166" w:id="101"/>
    <w:p>
      <w:pPr>
        <w:spacing w:after="0"/>
        <w:ind w:left="0"/>
        <w:jc w:val="both"/>
      </w:pPr>
      <w:r>
        <w:rPr>
          <w:rFonts w:ascii="Times New Roman"/>
          <w:b w:val="false"/>
          <w:i w:val="false"/>
          <w:color w:val="000000"/>
          <w:sz w:val="28"/>
        </w:rPr>
        <w:t>
      25) Мальта Республикасы;</w:t>
      </w:r>
    </w:p>
    <w:bookmarkEnd w:id="101"/>
    <w:bookmarkStart w:name="z167" w:id="102"/>
    <w:p>
      <w:pPr>
        <w:spacing w:after="0"/>
        <w:ind w:left="0"/>
        <w:jc w:val="both"/>
      </w:pPr>
      <w:r>
        <w:rPr>
          <w:rFonts w:ascii="Times New Roman"/>
          <w:b w:val="false"/>
          <w:i w:val="false"/>
          <w:color w:val="000000"/>
          <w:sz w:val="28"/>
        </w:rPr>
        <w:t>
      26) Маршалл аралдары Республикасы;</w:t>
      </w:r>
    </w:p>
    <w:bookmarkEnd w:id="102"/>
    <w:bookmarkStart w:name="z168" w:id="103"/>
    <w:p>
      <w:pPr>
        <w:spacing w:after="0"/>
        <w:ind w:left="0"/>
        <w:jc w:val="both"/>
      </w:pPr>
      <w:r>
        <w:rPr>
          <w:rFonts w:ascii="Times New Roman"/>
          <w:b w:val="false"/>
          <w:i w:val="false"/>
          <w:color w:val="000000"/>
          <w:sz w:val="28"/>
        </w:rPr>
        <w:t>
      27) Монако Княздігі;</w:t>
      </w:r>
    </w:p>
    <w:bookmarkEnd w:id="103"/>
    <w:bookmarkStart w:name="z169" w:id="104"/>
    <w:p>
      <w:pPr>
        <w:spacing w:after="0"/>
        <w:ind w:left="0"/>
        <w:jc w:val="both"/>
      </w:pPr>
      <w:r>
        <w:rPr>
          <w:rFonts w:ascii="Times New Roman"/>
          <w:b w:val="false"/>
          <w:i w:val="false"/>
          <w:color w:val="000000"/>
          <w:sz w:val="28"/>
        </w:rPr>
        <w:t>
      28) Мьянма Одағы;</w:t>
      </w:r>
    </w:p>
    <w:bookmarkEnd w:id="104"/>
    <w:bookmarkStart w:name="z170" w:id="105"/>
    <w:p>
      <w:pPr>
        <w:spacing w:after="0"/>
        <w:ind w:left="0"/>
        <w:jc w:val="both"/>
      </w:pPr>
      <w:r>
        <w:rPr>
          <w:rFonts w:ascii="Times New Roman"/>
          <w:b w:val="false"/>
          <w:i w:val="false"/>
          <w:color w:val="000000"/>
          <w:sz w:val="28"/>
        </w:rPr>
        <w:t>
      29) Науру Республикасы;</w:t>
      </w:r>
    </w:p>
    <w:bookmarkEnd w:id="105"/>
    <w:p>
      <w:pPr>
        <w:spacing w:after="0"/>
        <w:ind w:left="0"/>
        <w:jc w:val="both"/>
      </w:pPr>
      <w:bookmarkStart w:name="z171" w:id="106"/>
      <w:r>
        <w:rPr>
          <w:rFonts w:ascii="Times New Roman"/>
          <w:b w:val="false"/>
          <w:i w:val="false"/>
          <w:color w:val="000000"/>
          <w:sz w:val="28"/>
        </w:rPr>
        <w:t>
      30) Нидерланд (Аруба аралының аумағы және Антиль аралдарының тәуелдi</w:t>
      </w:r>
    </w:p>
    <w:bookmarkEnd w:id="106"/>
    <w:p>
      <w:pPr>
        <w:spacing w:after="0"/>
        <w:ind w:left="0"/>
        <w:jc w:val="both"/>
      </w:pPr>
      <w:r>
        <w:rPr>
          <w:rFonts w:ascii="Times New Roman"/>
          <w:b w:val="false"/>
          <w:i w:val="false"/>
          <w:color w:val="000000"/>
          <w:sz w:val="28"/>
        </w:rPr>
        <w:t>аумақтары бөлiгiнде ғана);</w:t>
      </w:r>
    </w:p>
    <w:bookmarkStart w:name="z172" w:id="107"/>
    <w:p>
      <w:pPr>
        <w:spacing w:after="0"/>
        <w:ind w:left="0"/>
        <w:jc w:val="both"/>
      </w:pPr>
      <w:r>
        <w:rPr>
          <w:rFonts w:ascii="Times New Roman"/>
          <w:b w:val="false"/>
          <w:i w:val="false"/>
          <w:color w:val="000000"/>
          <w:sz w:val="28"/>
        </w:rPr>
        <w:t>
      31) Нигерия Федеративтiк Республикасы;</w:t>
      </w:r>
    </w:p>
    <w:bookmarkEnd w:id="107"/>
    <w:bookmarkStart w:name="z173" w:id="108"/>
    <w:p>
      <w:pPr>
        <w:spacing w:after="0"/>
        <w:ind w:left="0"/>
        <w:jc w:val="both"/>
      </w:pPr>
      <w:r>
        <w:rPr>
          <w:rFonts w:ascii="Times New Roman"/>
          <w:b w:val="false"/>
          <w:i w:val="false"/>
          <w:color w:val="000000"/>
          <w:sz w:val="28"/>
        </w:rPr>
        <w:t>
      32) Жаңа Зеландия (Кука және Ниуэ аралдарының аумағы бөлігінде ғана);</w:t>
      </w:r>
    </w:p>
    <w:bookmarkEnd w:id="108"/>
    <w:bookmarkStart w:name="z174" w:id="109"/>
    <w:p>
      <w:pPr>
        <w:spacing w:after="0"/>
        <w:ind w:left="0"/>
        <w:jc w:val="both"/>
      </w:pPr>
      <w:r>
        <w:rPr>
          <w:rFonts w:ascii="Times New Roman"/>
          <w:b w:val="false"/>
          <w:i w:val="false"/>
          <w:color w:val="000000"/>
          <w:sz w:val="28"/>
        </w:rPr>
        <w:t>
      33) Бiрiккен Араб Әмiрлiктерi (Дубай қаласының аумағы бөлiгiнде ғана);</w:t>
      </w:r>
    </w:p>
    <w:bookmarkEnd w:id="109"/>
    <w:bookmarkStart w:name="z175" w:id="110"/>
    <w:p>
      <w:pPr>
        <w:spacing w:after="0"/>
        <w:ind w:left="0"/>
        <w:jc w:val="both"/>
      </w:pPr>
      <w:r>
        <w:rPr>
          <w:rFonts w:ascii="Times New Roman"/>
          <w:b w:val="false"/>
          <w:i w:val="false"/>
          <w:color w:val="000000"/>
          <w:sz w:val="28"/>
        </w:rPr>
        <w:t>
      34) Палау Республикасы;</w:t>
      </w:r>
    </w:p>
    <w:bookmarkEnd w:id="110"/>
    <w:bookmarkStart w:name="z176" w:id="111"/>
    <w:p>
      <w:pPr>
        <w:spacing w:after="0"/>
        <w:ind w:left="0"/>
        <w:jc w:val="both"/>
      </w:pPr>
      <w:r>
        <w:rPr>
          <w:rFonts w:ascii="Times New Roman"/>
          <w:b w:val="false"/>
          <w:i w:val="false"/>
          <w:color w:val="000000"/>
          <w:sz w:val="28"/>
        </w:rPr>
        <w:t>
      35) Панама Республикасы;</w:t>
      </w:r>
    </w:p>
    <w:bookmarkEnd w:id="111"/>
    <w:bookmarkStart w:name="z177" w:id="112"/>
    <w:p>
      <w:pPr>
        <w:spacing w:after="0"/>
        <w:ind w:left="0"/>
        <w:jc w:val="both"/>
      </w:pPr>
      <w:r>
        <w:rPr>
          <w:rFonts w:ascii="Times New Roman"/>
          <w:b w:val="false"/>
          <w:i w:val="false"/>
          <w:color w:val="000000"/>
          <w:sz w:val="28"/>
        </w:rPr>
        <w:t>
      36) Самоа Тәуелсiз Мемлекетi;</w:t>
      </w:r>
    </w:p>
    <w:bookmarkEnd w:id="112"/>
    <w:bookmarkStart w:name="z178" w:id="113"/>
    <w:p>
      <w:pPr>
        <w:spacing w:after="0"/>
        <w:ind w:left="0"/>
        <w:jc w:val="both"/>
      </w:pPr>
      <w:r>
        <w:rPr>
          <w:rFonts w:ascii="Times New Roman"/>
          <w:b w:val="false"/>
          <w:i w:val="false"/>
          <w:color w:val="000000"/>
          <w:sz w:val="28"/>
        </w:rPr>
        <w:t>
      37) Сейшель аралдары Республикасы;</w:t>
      </w:r>
    </w:p>
    <w:bookmarkEnd w:id="113"/>
    <w:bookmarkStart w:name="z179" w:id="114"/>
    <w:p>
      <w:pPr>
        <w:spacing w:after="0"/>
        <w:ind w:left="0"/>
        <w:jc w:val="both"/>
      </w:pPr>
      <w:r>
        <w:rPr>
          <w:rFonts w:ascii="Times New Roman"/>
          <w:b w:val="false"/>
          <w:i w:val="false"/>
          <w:color w:val="000000"/>
          <w:sz w:val="28"/>
        </w:rPr>
        <w:t>
      38) Сент-Винсент және Гренадин мемлекеті;</w:t>
      </w:r>
    </w:p>
    <w:bookmarkEnd w:id="114"/>
    <w:bookmarkStart w:name="z180" w:id="115"/>
    <w:p>
      <w:pPr>
        <w:spacing w:after="0"/>
        <w:ind w:left="0"/>
        <w:jc w:val="both"/>
      </w:pPr>
      <w:r>
        <w:rPr>
          <w:rFonts w:ascii="Times New Roman"/>
          <w:b w:val="false"/>
          <w:i w:val="false"/>
          <w:color w:val="000000"/>
          <w:sz w:val="28"/>
        </w:rPr>
        <w:t>
      39) Сент-Китс және Невис Федерациясы;</w:t>
      </w:r>
    </w:p>
    <w:bookmarkEnd w:id="115"/>
    <w:bookmarkStart w:name="z181" w:id="116"/>
    <w:p>
      <w:pPr>
        <w:spacing w:after="0"/>
        <w:ind w:left="0"/>
        <w:jc w:val="both"/>
      </w:pPr>
      <w:r>
        <w:rPr>
          <w:rFonts w:ascii="Times New Roman"/>
          <w:b w:val="false"/>
          <w:i w:val="false"/>
          <w:color w:val="000000"/>
          <w:sz w:val="28"/>
        </w:rPr>
        <w:t>
      40) Сент-Люсия мемлекеті;</w:t>
      </w:r>
    </w:p>
    <w:bookmarkEnd w:id="116"/>
    <w:p>
      <w:pPr>
        <w:spacing w:after="0"/>
        <w:ind w:left="0"/>
        <w:jc w:val="both"/>
      </w:pPr>
      <w:bookmarkStart w:name="z182" w:id="117"/>
      <w:r>
        <w:rPr>
          <w:rFonts w:ascii="Times New Roman"/>
          <w:b w:val="false"/>
          <w:i w:val="false"/>
          <w:color w:val="000000"/>
          <w:sz w:val="28"/>
        </w:rPr>
        <w:t>
      41) Ұлыбритания мен Солтүстiк Ирландияның Бiрiккен Корольдiгi</w:t>
      </w:r>
    </w:p>
    <w:bookmarkEnd w:id="117"/>
    <w:p>
      <w:pPr>
        <w:spacing w:after="0"/>
        <w:ind w:left="0"/>
        <w:jc w:val="both"/>
      </w:pPr>
      <w:r>
        <w:rPr>
          <w:rFonts w:ascii="Times New Roman"/>
          <w:b w:val="false"/>
          <w:i w:val="false"/>
          <w:color w:val="000000"/>
          <w:sz w:val="28"/>
        </w:rPr>
        <w:t xml:space="preserve"> (мынадай аумақтар бөлiгiнде ғана):</w:t>
      </w:r>
    </w:p>
    <w:bookmarkStart w:name="z183" w:id="118"/>
    <w:p>
      <w:pPr>
        <w:spacing w:after="0"/>
        <w:ind w:left="0"/>
        <w:jc w:val="both"/>
      </w:pPr>
      <w:r>
        <w:rPr>
          <w:rFonts w:ascii="Times New Roman"/>
          <w:b w:val="false"/>
          <w:i w:val="false"/>
          <w:color w:val="000000"/>
          <w:sz w:val="28"/>
        </w:rPr>
        <w:t>
      Ангилья аралдары;</w:t>
      </w:r>
    </w:p>
    <w:bookmarkEnd w:id="118"/>
    <w:bookmarkStart w:name="z184" w:id="119"/>
    <w:p>
      <w:pPr>
        <w:spacing w:after="0"/>
        <w:ind w:left="0"/>
        <w:jc w:val="both"/>
      </w:pPr>
      <w:r>
        <w:rPr>
          <w:rFonts w:ascii="Times New Roman"/>
          <w:b w:val="false"/>
          <w:i w:val="false"/>
          <w:color w:val="000000"/>
          <w:sz w:val="28"/>
        </w:rPr>
        <w:t>
      Бермуд аралдары;</w:t>
      </w:r>
    </w:p>
    <w:bookmarkEnd w:id="119"/>
    <w:bookmarkStart w:name="z185" w:id="120"/>
    <w:p>
      <w:pPr>
        <w:spacing w:after="0"/>
        <w:ind w:left="0"/>
        <w:jc w:val="both"/>
      </w:pPr>
      <w:r>
        <w:rPr>
          <w:rFonts w:ascii="Times New Roman"/>
          <w:b w:val="false"/>
          <w:i w:val="false"/>
          <w:color w:val="000000"/>
          <w:sz w:val="28"/>
        </w:rPr>
        <w:t>
      Британдық Виргин аралдары;</w:t>
      </w:r>
    </w:p>
    <w:bookmarkEnd w:id="120"/>
    <w:bookmarkStart w:name="z186" w:id="121"/>
    <w:p>
      <w:pPr>
        <w:spacing w:after="0"/>
        <w:ind w:left="0"/>
        <w:jc w:val="both"/>
      </w:pPr>
      <w:r>
        <w:rPr>
          <w:rFonts w:ascii="Times New Roman"/>
          <w:b w:val="false"/>
          <w:i w:val="false"/>
          <w:color w:val="000000"/>
          <w:sz w:val="28"/>
        </w:rPr>
        <w:t>
      Гибралтар;</w:t>
      </w:r>
    </w:p>
    <w:bookmarkEnd w:id="121"/>
    <w:bookmarkStart w:name="z187" w:id="122"/>
    <w:p>
      <w:pPr>
        <w:spacing w:after="0"/>
        <w:ind w:left="0"/>
        <w:jc w:val="both"/>
      </w:pPr>
      <w:r>
        <w:rPr>
          <w:rFonts w:ascii="Times New Roman"/>
          <w:b w:val="false"/>
          <w:i w:val="false"/>
          <w:color w:val="000000"/>
          <w:sz w:val="28"/>
        </w:rPr>
        <w:t>
      Кайман аралдары;</w:t>
      </w:r>
    </w:p>
    <w:bookmarkEnd w:id="122"/>
    <w:bookmarkStart w:name="z188" w:id="123"/>
    <w:p>
      <w:pPr>
        <w:spacing w:after="0"/>
        <w:ind w:left="0"/>
        <w:jc w:val="both"/>
      </w:pPr>
      <w:r>
        <w:rPr>
          <w:rFonts w:ascii="Times New Roman"/>
          <w:b w:val="false"/>
          <w:i w:val="false"/>
          <w:color w:val="000000"/>
          <w:sz w:val="28"/>
        </w:rPr>
        <w:t>
      Монтсеррат аралы;</w:t>
      </w:r>
    </w:p>
    <w:bookmarkEnd w:id="123"/>
    <w:bookmarkStart w:name="z189" w:id="124"/>
    <w:p>
      <w:pPr>
        <w:spacing w:after="0"/>
        <w:ind w:left="0"/>
        <w:jc w:val="both"/>
      </w:pPr>
      <w:r>
        <w:rPr>
          <w:rFonts w:ascii="Times New Roman"/>
          <w:b w:val="false"/>
          <w:i w:val="false"/>
          <w:color w:val="000000"/>
          <w:sz w:val="28"/>
        </w:rPr>
        <w:t>
      Теркс және Кайкос аралдары;</w:t>
      </w:r>
    </w:p>
    <w:bookmarkEnd w:id="124"/>
    <w:bookmarkStart w:name="z190" w:id="125"/>
    <w:p>
      <w:pPr>
        <w:spacing w:after="0"/>
        <w:ind w:left="0"/>
        <w:jc w:val="both"/>
      </w:pPr>
      <w:r>
        <w:rPr>
          <w:rFonts w:ascii="Times New Roman"/>
          <w:b w:val="false"/>
          <w:i w:val="false"/>
          <w:color w:val="000000"/>
          <w:sz w:val="28"/>
        </w:rPr>
        <w:t>
      Мэн аралы;</w:t>
      </w:r>
    </w:p>
    <w:bookmarkEnd w:id="125"/>
    <w:bookmarkStart w:name="z191" w:id="126"/>
    <w:p>
      <w:pPr>
        <w:spacing w:after="0"/>
        <w:ind w:left="0"/>
        <w:jc w:val="both"/>
      </w:pPr>
      <w:r>
        <w:rPr>
          <w:rFonts w:ascii="Times New Roman"/>
          <w:b w:val="false"/>
          <w:i w:val="false"/>
          <w:color w:val="000000"/>
          <w:sz w:val="28"/>
        </w:rPr>
        <w:t>
      Норманд аралдары (Гернси, Джерси, Сарк, Олдерни аралдары);</w:t>
      </w:r>
    </w:p>
    <w:bookmarkEnd w:id="126"/>
    <w:p>
      <w:pPr>
        <w:spacing w:after="0"/>
        <w:ind w:left="0"/>
        <w:jc w:val="both"/>
      </w:pPr>
      <w:bookmarkStart w:name="z192" w:id="127"/>
      <w:r>
        <w:rPr>
          <w:rFonts w:ascii="Times New Roman"/>
          <w:b w:val="false"/>
          <w:i w:val="false"/>
          <w:color w:val="000000"/>
          <w:sz w:val="28"/>
        </w:rPr>
        <w:t>
      42) Америка Құрама Штаттары (Американдық Виргин аралдарының, Гуам</w:t>
      </w:r>
    </w:p>
    <w:bookmarkEnd w:id="127"/>
    <w:p>
      <w:pPr>
        <w:spacing w:after="0"/>
        <w:ind w:left="0"/>
        <w:jc w:val="both"/>
      </w:pPr>
      <w:r>
        <w:rPr>
          <w:rFonts w:ascii="Times New Roman"/>
          <w:b w:val="false"/>
          <w:i w:val="false"/>
          <w:color w:val="000000"/>
          <w:sz w:val="28"/>
        </w:rPr>
        <w:t>аралының және Пуэрто-Рико Достастығы аумақтары бөлiгiнде ғана);</w:t>
      </w:r>
    </w:p>
    <w:bookmarkStart w:name="z193" w:id="128"/>
    <w:p>
      <w:pPr>
        <w:spacing w:after="0"/>
        <w:ind w:left="0"/>
        <w:jc w:val="both"/>
      </w:pPr>
      <w:r>
        <w:rPr>
          <w:rFonts w:ascii="Times New Roman"/>
          <w:b w:val="false"/>
          <w:i w:val="false"/>
          <w:color w:val="000000"/>
          <w:sz w:val="28"/>
        </w:rPr>
        <w:t>
      43) Тонга корольдігі;</w:t>
      </w:r>
    </w:p>
    <w:bookmarkEnd w:id="128"/>
    <w:bookmarkStart w:name="z194" w:id="129"/>
    <w:p>
      <w:pPr>
        <w:spacing w:after="0"/>
        <w:ind w:left="0"/>
        <w:jc w:val="both"/>
      </w:pPr>
      <w:r>
        <w:rPr>
          <w:rFonts w:ascii="Times New Roman"/>
          <w:b w:val="false"/>
          <w:i w:val="false"/>
          <w:color w:val="000000"/>
          <w:sz w:val="28"/>
        </w:rPr>
        <w:t>
      44) Филиппин Республикасы;</w:t>
      </w:r>
    </w:p>
    <w:bookmarkEnd w:id="129"/>
    <w:bookmarkStart w:name="z195" w:id="130"/>
    <w:p>
      <w:pPr>
        <w:spacing w:after="0"/>
        <w:ind w:left="0"/>
        <w:jc w:val="both"/>
      </w:pPr>
      <w:r>
        <w:rPr>
          <w:rFonts w:ascii="Times New Roman"/>
          <w:b w:val="false"/>
          <w:i w:val="false"/>
          <w:color w:val="000000"/>
          <w:sz w:val="28"/>
        </w:rPr>
        <w:t>
      45) Шри-Ланка Демократиялық Республикасы</w:t>
      </w:r>
    </w:p>
    <w:bookmarkEnd w:id="130"/>
    <w:p>
      <w:pPr>
        <w:spacing w:after="0"/>
        <w:ind w:left="0"/>
        <w:jc w:val="both"/>
      </w:pPr>
      <w:r>
        <w:rPr>
          <w:rFonts w:ascii="Times New Roman"/>
          <w:b w:val="false"/>
          <w:i w:val="false"/>
          <w:color w:val="000000"/>
          <w:sz w:val="28"/>
        </w:rPr>
        <w:t>
      Бiрiншi басшы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__________________________________________________________________ ____________</w:t>
      </w:r>
    </w:p>
    <w:p>
      <w:pPr>
        <w:spacing w:after="0"/>
        <w:ind w:left="0"/>
        <w:jc w:val="both"/>
      </w:pPr>
      <w:r>
        <w:rPr>
          <w:rFonts w:ascii="Times New Roman"/>
          <w:b w:val="false"/>
          <w:i w:val="false"/>
          <w:color w:val="000000"/>
          <w:sz w:val="28"/>
        </w:rPr>
        <w:t>
      тегі, аты, әкесінің аты (егер жеке басын куәландыратын құжатта көрсетілген болса) күні</w:t>
      </w:r>
    </w:p>
    <w:p>
      <w:pPr>
        <w:spacing w:after="0"/>
        <w:ind w:left="0"/>
        <w:jc w:val="both"/>
      </w:pPr>
      <w:r>
        <w:rPr>
          <w:rFonts w:ascii="Times New Roman"/>
          <w:b w:val="false"/>
          <w:i w:val="false"/>
          <w:color w:val="000000"/>
          <w:sz w:val="28"/>
        </w:rPr>
        <w:t>
      Бас бухгалтер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___________________________________________________________________ ____________</w:t>
      </w:r>
    </w:p>
    <w:p>
      <w:pPr>
        <w:spacing w:after="0"/>
        <w:ind w:left="0"/>
        <w:jc w:val="both"/>
      </w:pPr>
      <w:r>
        <w:rPr>
          <w:rFonts w:ascii="Times New Roman"/>
          <w:b w:val="false"/>
          <w:i w:val="false"/>
          <w:color w:val="000000"/>
          <w:sz w:val="28"/>
        </w:rPr>
        <w:t>
      тегі, аты, әкесінің аты (егер жеке басын куәландыратын құжатта көрсетілген болса) күні</w:t>
      </w:r>
    </w:p>
    <w:p>
      <w:pPr>
        <w:spacing w:after="0"/>
        <w:ind w:left="0"/>
        <w:jc w:val="both"/>
      </w:pPr>
      <w:r>
        <w:rPr>
          <w:rFonts w:ascii="Times New Roman"/>
          <w:b w:val="false"/>
          <w:i w:val="false"/>
          <w:color w:val="000000"/>
          <w:sz w:val="28"/>
        </w:rPr>
        <w:t>
      Орындаушы _________________________________________________________ ___________</w:t>
      </w:r>
    </w:p>
    <w:p>
      <w:pPr>
        <w:spacing w:after="0"/>
        <w:ind w:left="0"/>
        <w:jc w:val="both"/>
      </w:pPr>
      <w:r>
        <w:rPr>
          <w:rFonts w:ascii="Times New Roman"/>
          <w:b w:val="false"/>
          <w:i w:val="false"/>
          <w:color w:val="000000"/>
          <w:sz w:val="28"/>
        </w:rPr>
        <w:t>
      тегі, аты, әкесінің аты (егер жеке басын куәландыратын құжатта көрсетілген болса) күні</w:t>
      </w:r>
    </w:p>
    <w:p>
      <w:pPr>
        <w:spacing w:after="0"/>
        <w:ind w:left="0"/>
        <w:jc w:val="both"/>
      </w:pPr>
      <w:r>
        <w:rPr>
          <w:rFonts w:ascii="Times New Roman"/>
          <w:b w:val="false"/>
          <w:i w:val="false"/>
          <w:color w:val="000000"/>
          <w:sz w:val="28"/>
        </w:rPr>
        <w:t>
      Телефоны:_________________________</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xml:space="preserve">
      Әкімшілік деректер жинауға арналған нысанды толтыру бойынша түсіндірме осы нысанға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r>
        <w:rPr>
          <w:rFonts w:ascii="Times New Roman"/>
          <w:b/>
          <w:i w:val="false"/>
          <w:color w:val="00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Кредиттік тәуекел ескеріле</w:t>
            </w:r>
            <w:r>
              <w:br/>
            </w:r>
            <w:r>
              <w:rPr>
                <w:rFonts w:ascii="Times New Roman"/>
                <w:b w:val="false"/>
                <w:i w:val="false"/>
                <w:color w:val="000000"/>
                <w:sz w:val="20"/>
              </w:rPr>
              <w:t>отырып мөлшерленген</w:t>
            </w:r>
            <w:r>
              <w:br/>
            </w:r>
            <w:r>
              <w:rPr>
                <w:rFonts w:ascii="Times New Roman"/>
                <w:b w:val="false"/>
                <w:i w:val="false"/>
                <w:color w:val="000000"/>
                <w:sz w:val="20"/>
              </w:rPr>
              <w:t>активтердің талдамасы туралы</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208" w:id="131"/>
    <w:p>
      <w:pPr>
        <w:spacing w:after="0"/>
        <w:ind w:left="0"/>
        <w:jc w:val="both"/>
      </w:pPr>
      <w:r>
        <w:rPr>
          <w:rFonts w:ascii="Times New Roman"/>
          <w:b w:val="false"/>
          <w:i w:val="false"/>
          <w:color w:val="000000"/>
          <w:sz w:val="28"/>
        </w:rPr>
        <w:t>
      Әкімшілік деректер жинауға арналған нысанды толтыру бойынша</w:t>
      </w:r>
    </w:p>
    <w:bookmarkEnd w:id="131"/>
    <w:bookmarkStart w:name="z209" w:id="132"/>
    <w:p>
      <w:pPr>
        <w:spacing w:after="0"/>
        <w:ind w:left="0"/>
        <w:jc w:val="both"/>
      </w:pPr>
      <w:r>
        <w:rPr>
          <w:rFonts w:ascii="Times New Roman"/>
          <w:b w:val="false"/>
          <w:i w:val="false"/>
          <w:color w:val="000000"/>
          <w:sz w:val="28"/>
        </w:rPr>
        <w:t>
      Түсіндірме</w:t>
      </w:r>
    </w:p>
    <w:bookmarkEnd w:id="132"/>
    <w:bookmarkStart w:name="z210" w:id="133"/>
    <w:p>
      <w:pPr>
        <w:spacing w:after="0"/>
        <w:ind w:left="0"/>
        <w:jc w:val="both"/>
      </w:pPr>
      <w:r>
        <w:rPr>
          <w:rFonts w:ascii="Times New Roman"/>
          <w:b w:val="false"/>
          <w:i w:val="false"/>
          <w:color w:val="000000"/>
          <w:sz w:val="28"/>
        </w:rPr>
        <w:t>
      Кредиттік тәуекел ескеріле отырып мөлшерленген активтердің талдамасы туралы есеп</w:t>
      </w:r>
    </w:p>
    <w:bookmarkEnd w:id="133"/>
    <w:bookmarkStart w:name="z211" w:id="134"/>
    <w:p>
      <w:pPr>
        <w:spacing w:after="0"/>
        <w:ind w:left="0"/>
        <w:jc w:val="both"/>
      </w:pPr>
      <w:r>
        <w:rPr>
          <w:rFonts w:ascii="Times New Roman"/>
          <w:b w:val="false"/>
          <w:i w:val="false"/>
          <w:color w:val="000000"/>
          <w:sz w:val="28"/>
        </w:rPr>
        <w:t>
      1-тарау. Жалпы ережелер</w:t>
      </w:r>
    </w:p>
    <w:bookmarkEnd w:id="13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2" w:id="135"/>
    <w:p>
      <w:pPr>
        <w:spacing w:after="0"/>
        <w:ind w:left="0"/>
        <w:jc w:val="both"/>
      </w:pPr>
      <w:r>
        <w:rPr>
          <w:rFonts w:ascii="Times New Roman"/>
          <w:b w:val="false"/>
          <w:i w:val="false"/>
          <w:color w:val="000000"/>
          <w:sz w:val="28"/>
        </w:rPr>
        <w:t>
      1. Осы түсіндірме (бұдан әрі – Түсіндірме) "Кредиттік тәуекел ескеріле отырып мөлшерленген активтердің талдамасы туралы есеп" нысанын (бұдан әрі – Нысан) толтыру бойынша бірыңғай талаптарды айқындайды.</w:t>
      </w:r>
    </w:p>
    <w:bookmarkEnd w:id="135"/>
    <w:bookmarkStart w:name="z213" w:id="136"/>
    <w:p>
      <w:pPr>
        <w:spacing w:after="0"/>
        <w:ind w:left="0"/>
        <w:jc w:val="both"/>
      </w:pPr>
      <w:r>
        <w:rPr>
          <w:rFonts w:ascii="Times New Roman"/>
          <w:b w:val="false"/>
          <w:i w:val="false"/>
          <w:color w:val="000000"/>
          <w:sz w:val="28"/>
        </w:rPr>
        <w:t xml:space="preserve">
      2. Нысан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"Қаржы нарығы мен қаржы ұйымдарын мемлекеттiк реттеу, бақылау және қадағалау туралы" 2003 жылғы 4 шілдедегі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1-тармағының 6) тармақшасына сәйкес әзірленді.</w:t>
      </w:r>
    </w:p>
    <w:bookmarkEnd w:id="136"/>
    <w:bookmarkStart w:name="z214" w:id="137"/>
    <w:p>
      <w:pPr>
        <w:spacing w:after="0"/>
        <w:ind w:left="0"/>
        <w:jc w:val="both"/>
      </w:pPr>
      <w:r>
        <w:rPr>
          <w:rFonts w:ascii="Times New Roman"/>
          <w:b w:val="false"/>
          <w:i w:val="false"/>
          <w:color w:val="000000"/>
          <w:sz w:val="28"/>
        </w:rPr>
        <w:t>
      3. Нысанды екiншi деңгейдегi банктер әр айдың біріндегі жағдай бойынша ай сайын жасайды. Нысандағы деректер мың теңгемен толтырылады.</w:t>
      </w:r>
    </w:p>
    <w:bookmarkEnd w:id="137"/>
    <w:bookmarkStart w:name="z215" w:id="138"/>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уәкілеттік берген тұлғалар және орындаушы қол қояды.</w:t>
      </w:r>
    </w:p>
    <w:bookmarkEnd w:id="138"/>
    <w:bookmarkStart w:name="z216" w:id="139"/>
    <w:p>
      <w:pPr>
        <w:spacing w:after="0"/>
        <w:ind w:left="0"/>
        <w:jc w:val="both"/>
      </w:pPr>
      <w:r>
        <w:rPr>
          <w:rFonts w:ascii="Times New Roman"/>
          <w:b w:val="false"/>
          <w:i w:val="false"/>
          <w:color w:val="000000"/>
          <w:sz w:val="28"/>
        </w:rPr>
        <w:t>
      2-тарау</w:t>
      </w:r>
      <w:r>
        <w:rPr>
          <w:rFonts w:ascii="Times New Roman"/>
          <w:b/>
          <w:i w:val="false"/>
          <w:color w:val="000000"/>
          <w:sz w:val="28"/>
        </w:rPr>
        <w:t xml:space="preserve">. </w:t>
      </w:r>
      <w:r>
        <w:rPr>
          <w:rFonts w:ascii="Times New Roman"/>
          <w:b w:val="false"/>
          <w:i w:val="false"/>
          <w:color w:val="000000"/>
          <w:sz w:val="28"/>
        </w:rPr>
        <w:t>Нысанды толтыру бойынша түсіндірме</w:t>
      </w:r>
    </w:p>
    <w:bookmarkEnd w:id="13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7" w:id="140"/>
    <w:p>
      <w:pPr>
        <w:spacing w:after="0"/>
        <w:ind w:left="0"/>
        <w:jc w:val="both"/>
      </w:pPr>
      <w:r>
        <w:rPr>
          <w:rFonts w:ascii="Times New Roman"/>
          <w:b w:val="false"/>
          <w:i w:val="false"/>
          <w:color w:val="000000"/>
          <w:sz w:val="28"/>
        </w:rPr>
        <w:t>
      5. 3-бағанда кредиттік тәуекел дәрежесі бойынша мөлшерленуге жататын активтер сомасы көрсетіледі.</w:t>
      </w:r>
    </w:p>
    <w:bookmarkEnd w:id="140"/>
    <w:bookmarkStart w:name="z218" w:id="141"/>
    <w:p>
      <w:pPr>
        <w:spacing w:after="0"/>
        <w:ind w:left="0"/>
        <w:jc w:val="both"/>
      </w:pPr>
      <w:r>
        <w:rPr>
          <w:rFonts w:ascii="Times New Roman"/>
          <w:b w:val="false"/>
          <w:i w:val="false"/>
          <w:color w:val="000000"/>
          <w:sz w:val="28"/>
        </w:rPr>
        <w:t>
      6. 4-бағанда активтердің әрбір тобы үшін пайыздармен тәуекел дәрежесі көрсетіледі.</w:t>
      </w:r>
    </w:p>
    <w:bookmarkEnd w:id="141"/>
    <w:bookmarkStart w:name="z219" w:id="142"/>
    <w:p>
      <w:pPr>
        <w:spacing w:after="0"/>
        <w:ind w:left="0"/>
        <w:jc w:val="both"/>
      </w:pPr>
      <w:r>
        <w:rPr>
          <w:rFonts w:ascii="Times New Roman"/>
          <w:b w:val="false"/>
          <w:i w:val="false"/>
          <w:color w:val="000000"/>
          <w:sz w:val="28"/>
        </w:rPr>
        <w:t>
      7. 5-бағанда 3-бағанда көрсетілген, пайыздармен тәуекел дәрежесіне көбейтілген активтер сомасы көрсетіледі (4-баған).</w:t>
      </w:r>
    </w:p>
    <w:bookmarkEnd w:id="1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28 қарашадағы</w:t>
            </w:r>
            <w:r>
              <w:br/>
            </w:r>
            <w:r>
              <w:rPr>
                <w:rFonts w:ascii="Times New Roman"/>
                <w:b w:val="false"/>
                <w:i w:val="false"/>
                <w:color w:val="000000"/>
                <w:sz w:val="20"/>
              </w:rPr>
              <w:t>№ 273 қаулысына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8 мамырдағы</w:t>
            </w:r>
            <w:r>
              <w:br/>
            </w:r>
            <w:r>
              <w:rPr>
                <w:rFonts w:ascii="Times New Roman"/>
                <w:b w:val="false"/>
                <w:i w:val="false"/>
                <w:color w:val="000000"/>
                <w:sz w:val="20"/>
              </w:rPr>
              <w:t>№ 75 қаулысына</w:t>
            </w:r>
            <w:r>
              <w:br/>
            </w:r>
            <w:r>
              <w:rPr>
                <w:rFonts w:ascii="Times New Roman"/>
                <w:b w:val="false"/>
                <w:i w:val="false"/>
                <w:color w:val="000000"/>
                <w:sz w:val="20"/>
              </w:rPr>
              <w:t>4-қосымша</w:t>
            </w:r>
          </w:p>
        </w:tc>
      </w:tr>
    </w:tbl>
    <w:bookmarkStart w:name="z222" w:id="143"/>
    <w:p>
      <w:pPr>
        <w:spacing w:after="0"/>
        <w:ind w:left="0"/>
        <w:jc w:val="both"/>
      </w:pPr>
      <w:r>
        <w:rPr>
          <w:rFonts w:ascii="Times New Roman"/>
          <w:b w:val="false"/>
          <w:i w:val="false"/>
          <w:color w:val="000000"/>
          <w:sz w:val="28"/>
        </w:rPr>
        <w:t>
      Әкімшілік деректер жинауға арналған нысан</w:t>
      </w:r>
    </w:p>
    <w:bookmarkEnd w:id="143"/>
    <w:p>
      <w:pPr>
        <w:spacing w:after="0"/>
        <w:ind w:left="0"/>
        <w:jc w:val="both"/>
      </w:pPr>
      <w:r>
        <w:rPr>
          <w:rFonts w:ascii="Times New Roman"/>
          <w:b w:val="false"/>
          <w:i w:val="false"/>
          <w:color w:val="000000"/>
          <w:sz w:val="28"/>
        </w:rPr>
        <w:t>
      Кредиттік тәуекел ескеріле отырып мөлшерленген шартты және ықтимал міндеттемелердің талдамасы туралы есеп</w:t>
      </w:r>
    </w:p>
    <w:p>
      <w:pPr>
        <w:spacing w:after="0"/>
        <w:ind w:left="0"/>
        <w:jc w:val="both"/>
      </w:pPr>
      <w:r>
        <w:rPr>
          <w:rFonts w:ascii="Times New Roman"/>
          <w:b w:val="false"/>
          <w:i w:val="false"/>
          <w:color w:val="000000"/>
          <w:sz w:val="28"/>
        </w:rPr>
        <w:t>
      Есепті кезең: 20__жылғы "___"________</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(банктің атауы)</w:t>
      </w:r>
    </w:p>
    <w:p>
      <w:pPr>
        <w:spacing w:after="0"/>
        <w:ind w:left="0"/>
        <w:jc w:val="both"/>
      </w:pPr>
      <w:r>
        <w:rPr>
          <w:rFonts w:ascii="Times New Roman"/>
          <w:b w:val="false"/>
          <w:i w:val="false"/>
          <w:color w:val="000000"/>
          <w:sz w:val="28"/>
        </w:rPr>
        <w:t>
      Индекс: 2-BVU_RUIVO</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екiншi деңгейдегі банк</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есепті айдан кейінгі айдың жетінші жұмыс күнінен кеш емес.</w:t>
      </w:r>
    </w:p>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Пайыздармен конверсия коэффициенті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Пайыздармен кредиттік тәуекел коэффициенті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сомасы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топ</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 тобына кіретін тұлғалардың пайдасына берілген банк кепілдіктері және кепілдемелері, олар бойынша міндеттемелер мыналармен: Standard &amp; Poor`s агенттігінен жоғары және "АА-" деңгейінде тәуелсіз рейтингі немесе басқа рейтингілік агенттіктердің бірінің осындай деңгейдегі рейтингі бар шет мемлекеттердің орталық үкіметтерінің және орталық банктерінің, Қазақстан Республикасы Үкіметінің, Қазақстан Республикасы Ұлттық Банкінің, "Самұрық-Қазына" ұлттық әл-ауқат қоры" акционерлік қоғамының, "Бәйтерек" ұлттық басқарушы холдингі" акционерлік қоғамының қарсы кепілдіктерімен (кепілдемелерімен); банк өкіміне берілген ақшамен немесе тазартылған қымбат металдармен; Standard &amp; Poor`s агенттігінің "АА-" төмен емес тәуелсіз рейтингі немесе басқа рейтингілік агенттіктердің бірінің осындай деңгейдегі рейтингі бар шет мемлекеттердің орталық үкіметтерінің және орталық банктерінің, Қазақстан Республикасы Үкіметінің, Қазақстан Республикасы Ұлттық Банкінің, "Самұрық-Қазына" ұлттық әл-ауқат қоры" акционерлік қоғамының, "Бәйтерек" ұлттық басқарушы холдингі" акционерлік қоғамының бағалы қағаздарымен толық қамтамасыз етілген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 тобына кіретін тұлғалардың пайдасына берілген банк кепілдіктері және кепілдемелері, олар бойынша міндеттемелер мыналармен: Standard &amp; Poor`s агенттігінен жоғары және "АА-" деңгейінде тәуелсіз рейтингі немесе басқа рейтингілік агенттіктердің бірінің осындай деңгейдегі рейтингі бар шет мемлекеттердің орталық үкіметтерінің және орталық банктерінің, Қазақстан Республикасы Үкіметінің, Қазақстан Республикасы Ұлттық Банкінің, "Самұрық-Қазына" ұлттық әл-ауқат қоры" акционерлік қоғамының қарсы кепілдіктерімен (кепілдемелерімен); банк өкіміне берілген ақшамен немесе тазартылған қымбат металдармен; Standard &amp; Poor`s агенттігінің "АА-" төмен емес тәуелсіз рейтингі немесе басқа рейтингілік агенттіктердің бірінің осындай деңгейдегі рейтингі бар шет мемлекеттердің орталық үкіметтерінің және орталық банктерінің, Қазақстан Республикасы Үкіметінің, Қазақстан Республикасы Ұлттық Банкінің, "Самұрық-Қазына" ұлттық әл-ауқат қоры" акционерлік қоғамының бағалы қағаздарымен толық қамтамасыз етілген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ІІІ тобына кіретін тұлғалардың пайдасына берілген банк кепілдіктері және кепілдемелері, олар бойынша міндеттемелер мыналармен: Standard &amp; Poor`s агенттігінен жоғары және "АА-" деңгейінде тәуелсіз рейтингі немесе басқа рейтингілік агенттіктердің бірінің осындай деңгейдегі рейтингі бар шет мемлекеттердің орталық үкіметтерінің және орталық банктерінің, Қазақстан Республикасы Үкіметінің, Қазақстан Республикасы Ұлттық Банкінің, "Самұрық-Қазына" ұлттық әл-ауқат қоры" акционерлік қоғамының қарсы кепілдіктерімен (кепілдемелерімен); банк өкіміне берілген ақшамен немесе тазартылған қымбат металдармен; Standard &amp; Poor`s агенттігінің "АА-" төмен емес тәуелсіз рейтингі немесе басқа рейтингілік агенттіктердің бірінің осындай деңгейдегі рейтингі бар шет мемлекеттердің орталық үкіметтерінің және орталық банктерінің, Қазақстан Республикасы Үкіметінің, Қазақстан Республикасы Ұлттық Банкінің, "Самұрық-Қазына" ұлттық әл-ауқат қоры" акционерлік қоғамының бағалы қағаздарымен толық қамтамасыз етілген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дәрежесі бойынша мөлшерленген активтердің ІV тобына кіретін тұлғалардың пайдасына берілген банк кепілдіктері және кепілдемелері, олар бойынша міндеттемелер мыналармен: Standard &amp; Poor`s агенттігінен жоғары және "АА-" деңгейінде тәуелсіз рейтингі немесе басқа рейтингілік агенттіктердің бірінің осындай деңгейдегі рейтингі бар шет мемлекеттердің орталық үкіметтерінің және орталық банктерінің, Қазақстан Республикасы Үкіметінің, Қазақстан Республикасы Ұлттық Банкінің, "Самұрық-Қазына" ұлттық әл-ауқат қоры" акционерлік қоғамының қарсы кепілдіктерімен (кепілдемелерімен); банк өкіміне берілген ақшамен немесе тазартылған қымбат металдармен; Standard &amp; Poor`s агенттігінің "АА-" төмен емес тәуелсіз рейтингі немесе басқа рейтингілік агенттіктердің бірінің осындай деңгейдегі рейтингі бар шет мемлекеттердің орталық үкіметтерінің және орталық банктерінің, Қазақстан Республикасы Үкіметінің, Қазақстан Республикасы Ұлттық Банкінің, "Самұрық-Қазына" ұлттық әл-ауқат қоры" акционерлік қоғамының бағалы қағаздарымен толық қамтамасыз етілген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V тобына кіретін тұлғалардың пайдасына берілген банк кепілдіктері және кепілдемелері, олар бойынша міндеттемелер мыналармен: Standard &amp; Poor`s агенттігінен жоғары және "АА-" деңгейінде тәуелсіз рейтингі немесе басқа рейтингілік агенттіктердің бірінің осындай деңгейдегі рейтингі бар шет мемлекеттердің орталық үкіметтерінің және орталық банктерінің, Қазақстан Республикасы Үкіметінің, Қазақстан Республикасы Ұлттық Банкінің, "Самұрық-Қазына" ұлттық әл-ауқат қоры" акционерлік қоғамының қарсы кепілдіктерімен (кепілдемелерімен); банк өкіміне берілген ақшамен немесе тазартылған қымбат металдармен; Standard &amp; Poor`s агенттігінің "АА-" төмен емес тәуелсіз рейтингі немесе басқа рейтингілік агенттіктердің бірінің осындай деңгейдегі рейтингі бар шет мемлекеттердің орталық үкіметтерінің және орталық банктерінің, Қазақстан Республикасы Үкіметінің, Қазақстан Республикасы Ұлттық Банкінің, "Самұрық-Қазына" ұлттық әл-ауқат қоры" акционерлік қоғамының бағалы қағаздарымен толық қамтамасыз етілген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дәрежесі бойынша мөлшерленген активтердің І тобына енгізілетін қарсы әріптестермен жасалған Қазақстан Республикасының Үкіметі, Қазақстан Республикасының Ұлттық Банкі, "Самұрық-Қазына" ұлттық әл-ауқат қоры" акционерлік қоғамы, "Бәйтерек" ұлттық басқарушы холдингі" акционерлік қоғамы шығарған бағалы қағаздарды, Standard &amp; Poor`s агенттігінің "АА-" және жоғары деңгейінде тәуелсіз рейтингі немесе басқа рейтингілік агенттіктердің бірінің осыған ұқсас деңгейдегі рейтингі бар шет мемлекеттердің орталық үкіметтері және орталық банктері шығарған бағалы қағаздарды, басқа да өтімділігі жоғары бағалы қағаздарды сатып алу не сату бойынша шартты (ықтимал) міндеттемелер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 тобына енгізілетін қарсы әріптестермен жасалған Қазақстан Республикасының Үкіметі, Қазақстан Республикасының Ұлттық Банкі, "Самұрық-Қазына" ұлттық әл-ауқат қоры" акционерлік қоғамы шығарған бағалы қағаздарды, Standard &amp; Poor`s агенттігінің "АА-" және жоғары деңгейінде тәуелсіз рейтингі немесе басқа рейтингілік агенттіктердің бірінің осыған ұқсас деңгейдегі рейтингі бар шет мемлекеттердің орталық үкіметтері және орталық банктері шығарған бағалы қағаздарды, басқа да өтімділігі жоғары бағалы қағаздарды сатып алу не сату бойынша шартты (ықтимал)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ІІІ тобына енгізілетін қарсы әріптестермен жасалған Қазақстан Республикасының Үкіметі, Қазақстан Республикасының Ұлттық Банкі, "Самұрық-Қазына" ұлттық әл-ауқат қоры" акционерлік қоғамы шығарған бағалы қағаздарды, Standard &amp; Poor`s агенттігінің "АА-" және жоғары деңгейінде тәуелсіз рейтингі немесе басқа рейтингілік агенттіктердің бірінің осыған ұқсас деңгейдегі рейтингі бар шет мемлекеттердің орталық үкіметтері және орталық банктері шығарған бағалы қағаздарды, басқа да өтімділігі жоғары бағалы қағаздарды сатып алу не сату бойынша шартты (ықтимал)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дәрежесі бойынша мөлшерленген активтердің IV тобына енгізілетін қарсы әріптестермен жасалған Қазақстан Республикасының Үкіметі, Қазақстан Республикасының Ұлттық Банкі, "Самұрық-Қазына" ұлттық әл-ауқат қоры" акционерлік қоғамы шығарған бағалы қағаздарды, Standard &amp; Poor`s агенттігінің "АА-" және жоғары деңгейінде тәуелсіз рейтингі немесе басқа рейтингілік агенттіктердің бірінің осыған ұқсас деңгейдегі рейтингі бар шет мемлекеттердің орталық үкіметтері және орталық банктері шығарған бағалы қағаздарды, басқа да өтімділігі жоғары бағалы қағаздарды сатып алу не сату бойынша шартты (ықтимал) міндеттемелер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V тобына енгізілетін қарсы әріптестермен жасалған Қазақстан Республикасының Үкіметі, Қазақстан Республикасының Ұлттық Банкі, "Самұрық-Қазына" ұлттық әл-ауқат қоры" акционерлік қоғамы шығарған бағалы қағаздарды, Standard &amp; Poor`s агенттігінің "АА-" және жоғары деңгейінде тәуелсіз рейтингі немесе басқа рейтингілік агенттіктердің бірінің осыған ұқсас деңгейдегі рейтингі бар шет мемлекеттердің орталық үкіметтері және орталық банктері шығарған бағалы қағаздарды, басқа да өтімділігі жоғары бағалы қағаздарды сатып алу не сату бойынша шартты (ықтимал)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аккредитивтері: банктің қаржы міндеттемелерінсіз; мыналар бойынша: Қазақстан Республикасы Үкіметінің, Қазақстан Республикасы Ұлттық Банкінің, "Самұрық-Қазына" ұлттық әл-ауқат қоры" акционерлік қоғамының, "Бәйтерек" ұлттық басқарушы холдингі" акционерлік қоғамының, Standard &amp; Poor`s агенттігінің "АА-" және жоғары деңгейінде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кепілдігімен (кепілдемелермен); Қазақстан Республикасы Үкіметінің, Қазақстан Республикасы Ұлттық Банкінің, "Самұрық-Қазына" ұлттық әл-ауқат қоры" акционерлік қоғамының, "Бәйтерек" ұлттық басқарушы холдингі" акционерлік қоғамының, Standard &amp; Poor`s агенттігінің "АА-" және жоғары деңгейінде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кредиттік тәуекел дәрежесі бойынша мөлшерленген активтердің І тобына енгізілетін тұлғалардың пайдасына берілген банк иелігіне берілген ақшамен немесе тазартылған қымбат металдармен қамтамасыз етілген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аккредитивтері: банктің қаржы міндеттемелерінсіз; мыналар бойынша: Қазақстан Республикасы Үкіметінің, "Самұрық-Қазына" ұлттық әл-ауқат қоры" акционерлік қоғамының, Standard &amp; Poor`s агенттігінің "АА-" және жоғары деңгейінде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кепілдігімен (кепілдемелермен);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 және жоғары деңгейінде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кредиттік тәуекел дәрежесі бойынша мөлшерленген активтердің ІІ тобына енгізілетін тұлғалардың пайдасына берілген банк иелігіне берілген ақшамен немесе тазартылған қымбат металдармен қамтамасыз етілген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аккредитивтері: банктің қаржы міндеттемелерінсіз; мыналар бойынша: Қазақстан Республикасы Үкіметінің, "Самұрық-Қазына" ұлттық әл-ауқат қоры" акционерлік қоғамының, Standard &amp; Poor`s агенттігінің "АА-" және жоғары деңгейінде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кепілдігімен (кепілдемелермен);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 және жоғары деңгейінде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кредиттік тәуекел дәрежесі бойынша мөлшерленген активтердің ІІІ тобына енгізілетін тұлғалардың пайдасына берілген банк иелігіне берілген ақшамен немесе тазартылған қымбат металдармен қамтамасыз етілген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аккредитивтері: банктің қаржы міндеттемелерінсіз; мыналар бойынша: Қазақстан Республикасы Үкіметінің, "Самұрық-Қазына" ұлттық әл-ауқат қоры" акционерлік қоғамының, Standard &amp; Poor`s агенттігінің "АА-" және жоғары деңгейінде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кепілдігімен (кепілдемелермен); Қазақстан Республикасы Үкіметінің, "Самұрық-Қазына" ұлттық әл-ауқат қоры" акционерлік қоғамының, Standard &amp; Poor`s агенттігінің "АА-" және жоғары деңгейінде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кредиттік тәуекел дәрежесі бойынша мөлшерленген активтердің ІV тобына енгізілетін тұлғалардың пайдасына берілген банк иелігіне берілген ақшамен немесе тазартылған қымбат металдармен қамтамасыз етілген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аккредитивтері: банктің қаржы міндеттемелерінсіз; мыналар бойынша: Қазақстан Республикасы Үкіметінің, "Самұрық-Қазына" ұлттық әл-ауқат қоры" акционерлік қоғамының, Standard &amp; Poor`s агенттігінің "АА-" және жоғары деңгейінде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кепілдігімен (кепілдемелермен); Қазақстан Республикасы Үкіметінің, "Самұрық-Қазына" ұлттық әл-ауқат қоры" акционерлік қоғамының, "Бәйтерек" ұлттық басқарушы холдингі" акционерлік қоғамының, Standard &amp; Poor`s агенттігінің "АА-" және жоғары деңгейінде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кредиттік тәуекел дәрежесі бойынша мөлшерленген активтердің V тобына енгізілетін тұлғалардың пайдасына берілген банк иелігіне берілген ақшамен немесе тазартылған қымбат металдармен қамтамасыз етілген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 тобына енгізілетін тұлғалармен жасалған, банктің талабы бойынша кез келген сәтте күші жойылуға тиіс, банктің болашақта қарыздар мен салымдарды орналастыруы бойынша ықтимал (шартты)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 тобына енгізілетін тұлғалармен жасалған, банктің талабы бойынша кез келген сәтте күші жойылуға тиіс, банктің болашақта қарыздар мен салымдарды орналастыруы бойынша ықтимал (шартты)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ІІІ тобына енгізілетін тұлғалармен жасалған, банктің талабы бойынша кез келген сәтте күші жойылуға тиіс, банктің болашақта қарыздар мен салымдарды орналастыруы бойынша ықтимал (шартты)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ІV тобына енгізілетін тұлғалармен жасалған, банктің талабы бойынша кез келген сәтте күші жойылуға тиіс, банктің болашақта қарыздар мен салымдарды орналастыруы бойынша ықтимал (шартты)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V тобына енгізілетін тұлғалармен жасалған, банктің талабы бойынша кез келген сәтте күші жойылуға тиіс, банктің болашақта қарыздар мен салымдарды орналастыруы бойынша ықтимал (шартты)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сыртқы қарыздарды тартқан және борыштық міндеттемелерін орналастырған кезде кредиттік тәуекел дәрежесі бойынша мөлшерленген активтердің І тобына енгізілетін банктің еншілес компанияларының пайдасына берілген банктің кепілдіктері мен кепілдемелері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сыртқы қарыздарды тартқан және борыштық міндеттемелерін орналастырған кезде кредиттік тәуекел дәрежесі бойынша мөлшерленген активтердің ІІ тобына енгізілетін банктің еншілес компанияларының пайдасына берілген банктің кепілдіктері мен кепілдемелері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сыртқы қарыздарды тартқан және борыштық міндеттемелерін орналастырған кезде кредиттік тәуекел дәрежесі бойынша мөлшерленген активтердің ІІІ тобына енгізілетін банктің еншілес компанияларының пайдасына берілген банктің кепілдіктері мен кепілдемелері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сыртқы қарыздарды тартқан және борыштық міндеттемелерін орналастырған кезде кредиттік тәуекел дәрежесі бойынша мөлшерленген активтердің ІV тобына енгізілетін банктің еншілес компанияларының пайдасына берілген банктің кепілдіктері мен кепілдемелері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сыртқы қарыздарды тартқан және борыштық міндеттемелерін орналастырған кезде кредиттік тәуекел дәрежесі бойынша мөлшерленген активтердің V тобына енгізілетін банктің еншілес компанияларының пайдасына берілген банктің кепілдіктері мен кепілдемелері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берілген қарызды қамтамасыз етуге қабылдаған, кредиттік тәуекел дәрежесі бойынша мөлшерленген активтердің I тобына енгізілетін тұлғалармен жасалған кепілдіктер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берілген қарызды қамтамасыз етуге қабылдаған, кредиттік тәуекел дәрежесі бойынша мөлшерленген активтердің IІ тобына енгізілетін тұлғалармен жасалған кепілдіктер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берілген қарызды қамтамасыз етуге қабылдаған, кредиттік тәуекел дәрежесі бойынша мөлшерленген активтердің IІІ тобына енгізілетін тұлғалармен жасалған кепілдіктер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берілген қарызды қамтамасыз етуге қабылдаған, кредиттік тәуекел дәрежесі бойынша мөлшерленген активтердің IV тобына енгізілетін тұлғалармен жасалған кепілдіктер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берілген қарызды қамтамасыз етуге қабылдаған, кредиттік тәуекел дәрежесі бойынша мөлшерленген активтердің V тобына енгізілетін тұлғалармен жасалған кепілдіктер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арнайы қаржы компаниясына ұсынған өтімділік құралдары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группа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ІІІ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ІV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V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бойынша міндеттемелер мыналармен: Standard &amp; Poor`s агенттігінің "А-"-тен "АА-"-ке дейін және жоғары деңгейінде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"АА-"-ке дейін және жоғары деңгейінде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толық қамтамасыз етілген кредиттік тәуекел дәрежесі бойынша мөлшерленген активтердің І тобына енгізілетін тұлғалардың пайдасына берілген банк кепілдіктері және кепілдемелері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бойынша міндеттемелер мыналармен: Standard &amp; Poor`s агенттігінің "А-"-тен "АА-"-ке дейін және жоғары деңгейінде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"АА-"-ке дейін және жоғары деңгейінде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толық қамтамасыз етілген кредиттік тәуекел дәрежесі бойынша мөлшерленген активтердің ІІ тобына енгізілетін тұлғалардың пайдасына берілген банк кепілдіктері және кепілдемелері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бойынша міндеттемелер мыналармен: Standard &amp; Poor`s агенттігінің "А-"-тен "АА-"-ке дейін және жоғары деңгейінде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"АА-"-ке дейін және жоғары деңгейінде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толық қамтамасыз етілген кредиттік тәуекел дәрежесі бойынша мөлшерленген активтердің ІІІ тобына енгізілетін тұлғалардың пайдасына берілген банк кепілдіктері және кепілдемелері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бойынша міндеттемелер мыналармен: Standard &amp; Poor`s агенттігінің "А-"-тен "АА-"-ке дейін және жоғары деңгейде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"АА-"-ке дейін және жоғары деңгейде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толық қамтамасыз етілген кредиттік тәуекел дәрежесі бойынша мөлшерленген активтердің ІV тобына енгізілетін тұлғалардың пайдасына берілген банк кепілдіктері және кепілдемелері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бойынша міндеттемелер мыналармен: Standard &amp; Poor`s агенттігінің "А-"-тен "АА-"-ке дейін және жоғары деңгейінде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"АА-"-ке дейін және жоғары деңгейінде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толық қамтамасыз етілген кредиттік тәуекел дәрежесі бойынша мөлшерленген активтердің V тобына енгізілетін тұлғалардың пайдасына берілген банк кепілдіктері және кепілдемелері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мыналар бойынша: Standard &amp; Poor`s агенттігінің "А-"-тен "АА-"-ке дейін және жоғары деңгейінде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кепілдіктерімен (кепілдемелерімен); Standard &amp; Poor`s агенттігінің "АА-" және жоғары деңгейінде борыштық рейтингі немесе басқа рейтингілік агенттіктердің бірінің осыған ұқсас деңгейдегі рейтингі бар банктердің кепілдіктерімен (кепілдемелерімен); Standard &amp; Poor`s агенттігінің "А-"-тен "АА-"-ке дейін және жоғары деңгейінде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"АА-" және жоғары деңгейінде борыштық рейтингі немесе басқа рейтингілік агенттіктердің бірінің осыған ұқсас деңгейдегі рейтингі бар банктердің бағалы қағаздарымен қамтамасыз етілген, кредиттік тәуекел дәрежесі бойынша мөлшерленген активтердің І тобына енгізілетін тұлғалардың пайдасына ұсынылған банк аккредитивтері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мыналар бойынша: Standard &amp; Poor`s агенттігінің "А-"-тен "АА-"-ке дейін және жоғары деңгейінде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кепілдіктерімен (кепілдемелерімен); Standard &amp; Poor`s агенттігінің "АА-" және жоғары деңгейінде борыштық рейтингі немесе басқа рейтингілік агенттіктердің бірінің осыған ұқсас деңгейдегі рейтингі бар банктердің кепілдіктерімен (кепілдемелерімен); Standard &amp; Poor`s агенттігінің "А-"-тен "АА-"-ке дейін және жоғары деңгейінде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"АА-" және жоғары деңгейінде борыштық рейтингі немесе басқа рейтингілік агенттіктердің бірінің осыған ұқсас деңгейдегі рейтингі бар банктердің бағалы қағаздарымен қамтамасыз етілген, кредиттік тәуекел дәрежесі бойынша мөлшерленген активтердің ІІ тобына енгізілетін тұлғалардың пайдасына ұсынылған банк аккредитивтері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мыналар бойынша: Standard &amp; Poor`s агенттігінің "А-"-тен "АА-"-ке дейін және жоғары деңгейінде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кепілдіктерімен (кепілдемелерімен); Standard &amp; Poor`s агенттігінің "АА-" және жоғары деңгейінде борыштық рейтингі немесе басқа рейтингілік агенттіктердің бірінің осыған ұқсас деңгейдегі рейтингі бар банктердің кепілдіктерімен (кепілдемелерімен); Standard &amp; Poor`s агенттігінің "А-"-тен "АА-"-ке дейін және жоғары деңгейінде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"АА-" және жоғары деңгейінде борыштық рейтингі немесе басқа рейтингілік агенттіктердің бірінің осыған ұқсас деңгейдегі рейтингі бар банктердің бағалы қағаздарымен қамтамасыз етілген, кредиттік тәуекел дәрежесі бойынша мөлшерленген активтердің ІІІ тобына енгізілетін тұлғалардың пайдасына ұсынылған банк аккредитивтері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мыналар бойынша: Standard &amp; Poor`s агенттігінің "А-"-тен "АА-"-ке дейін және жоғары деңгейінде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кепілдіктерімен (кепілдемелерімен); Standard &amp; Poor`s агенттігінің "АА-" және жоғары деңгейінде борыштық рейтингі немесе басқа рейтингілік агенттіктердің бірінің осыған ұқсас деңгейдегі рейтингі бар банктердің кепілдіктерімен (кепілдемелерімен); Standard &amp; Poor`s агенттігінің "А-"-тен "АА-"-ке дейін және жоғары деңгейінде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"АА-" және жоғары деңгейінде борыштық рейтингі немесе басқа рейтингілік агенттіктердің бірінің осыған ұқсас деңгейдегі рейтингі бар банктердің бағалы қағаздарымен қамтамасыз етілген, кредиттік тәуекел дәрежесі бойынша мөлшерленген активтердің ІV тобына енгізілетін тұлғалардың пайдасына ұсынылған банк аккредитивтері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мыналар бойынша: Standard &amp; Poor`s агенттігінің "А-"-тен "АА-"-ке дейін және жоғары деңгейінде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кепілдіктерімен (кепілдемелерімен); Standard &amp; Poor`s агенттігінің "АА-" және жоғары деңгейінде борыштық рейтингі немесе басқа рейтингілік агенттіктердің бірінің осыған ұқсас деңгейдегі рейтингі бар банктердің кепілдіктерімен (кепілдемелерімен); Standard &amp; Poor`s агенттігінің "А-"-тен "АА-"-ке дейін және жоғары деңгейінде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"АА-" және жоғары деңгейінде борыштық рейтингі немесе басқа рейтингілік агенттіктердің бірінің осыған ұқсас деңгейдегі рейтингі бар банктердің бағалы қағаздарымен қамтамасыз етілген, кредиттік тәуекел дәрежесі бойынша мөлшерленген активтердің V тобына енгізілетін тұлғалардың пайдасына ұсынылған банк аккредитивтері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шартты міндеттемелер шоттарында ұстап тұрған және кредиттік тәуекел дәрежесі бойынша мөлшерленген активтердің II тобына енгізілетін тұлғаларға қатысты Standard &amp; Рооr's агенттігінің "ААА"-тен "АА-"-ке дейін кредит рейтингі немесе басқа рейтингілік агенттіктердің бірінің осыған ұқсас деңгейдегі рейтингі немесе Standard &amp; Рооr's агенттігінің ұлттық шәкілі бойынша "kzААА"-тен "kzАА-"-ке дейінгі рейтингілік бағасы немесе басқа рейтингілік агенттіктердің бірінің ұлттық шәкілі бойынша осыған ұқсас деңгейдегі рейтингі бар секьюритилендіру позициялары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шартты міндеттемелер шоттарында ұстап тұрған және кредиттік тәуекел дәрежесі бойынша мөлшерленген активтердің IIІ тобына енгізілетін тұлғаларға қатысты Standard &amp; Рооr's агенттігінің "ААА"-тен "АА-"-ке дейін кредит рейтингі немесе басқа рейтингілік агенттіктердің бірінің осыған ұқсас деңгейдегі рейтингі немесе Standard &amp; Рооr's агенттігінің ұлттық шәкілі бойынша "kzААА"-тен "kzАА-"-ке дейінгі рейтингілік бағасы немесе басқа рейтингілік агенттіктердің бірінің ұлттық шәкілі бойынша осыған ұқсас деңгейдегі рейтингі бар секьюритилендіру позициялары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шартты міндеттемелер шоттарында ұстап тұрған және кредиттік тәуекел дәрежесі бойынша мөлшерленген активтердің IV тобына енгізілетін тұлғаларға қатысты Standard &amp; Рооr's агенттігінің "ААА"-тен "АА-"-ке дейін кредит рейтингі немесе басқа рейтингілік агенттіктердің бірінің осыған ұқсас деңгейдегі рейтингі немесе Standard &amp; Рооr's агенттігінің ұлттық шәкілі бойынша "kzААА"-тен "kzАА-"-ке дейінгі рейтингілік бағасы немесе басқа рейтингілік агенттіктердің бірінің ұлттық шәкілі бойынша осыған ұқсас деңгейдегі рейтингі бар секьюритилендіру позициялары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шартты міндеттемелер шоттарында ұстап тұрған және кредиттік тәуекел дәрежесі бойынша мөлшерленген активтердің V тобына енгізілетін тұлғаларға қатысты Standard &amp; Рооr's агенттігінің "ААА"-тен "АА-"-ке дейін кредит рейтингі немесе басқа рейтингілік агенттіктердің бірінің осыған ұқсас деңгейдегі рейтингі немесе Standard &amp; Рооr's агенттігінің ұлттық шәкілі бойынша "kzААА"-тен "kzАА-"-ке дейінгі рейтингілік бағасы немесе басқа рейтингілік агенттіктердің бірінің ұлттық шәкілі бойынша осыған ұқсас деңгейдегі рейтингі бар секьюритилендіру позициялары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арнайы қаржы компаниясына ұсынған бір жылға дейін қоса алғанда бастапқы өтеу мерзімі бар өтімділік құралдары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группа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 тобына енгізілетін тұлғалармен жасалған, банктің болашақта өтеу мерзімі 1 жылдан астам қарыздар мен салымдарды орналастыруы бойынша ықтимал (шартты)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 тобына енгізілетін тұлғалармен жасалған, банктің болашақта өтеу мерзімі 1 жылдан астам қарыздар мен салымдарды орналастыруы бойынша ықтимал (шартты)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ІІІ тобына енгізілетін тұлғалармен жасалған, банктің болашақта өтеу мерзімі 1 жылдан астам қарыздар мен салымдарды орналастыруы бойынша ықтимал (шартты)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ІV тобына енгізілетін тұлғалармен жасалған, банктің болашақта өтеу мерзімі 1 жылдан астам қарыздар мен салымдарды орналастыруы бойынша ықтимал (шартты)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V тобына енгізілетін тұлғалармен жасалған, банктің болашақта өтеу мерзімі 1 жылдан астам қарыздар мен салымдарды орналастыруы бойынша ықтимал (шартты)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мыналармен: Standard &amp; Poor`s агенттігінің "ВВВ-"-тен "А-"-ке дейінгі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"АА-"-ке дейінгі борыштық рейтингі немесе басқа рейтингілік агенттіктердің бірінің осыған ұқсас деңгейдегі рейтингі бар банктердің кепілдіктерімен (кепілдемелерімен); Standard &amp; Poor`s агенттігінің "АА-" және жоғары деңгейінде борыштық рейтингі немесе басқа рейтингілік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&amp; Poor`s агенттігінің "ВВВ-"-тен "А-"-ке дейінгі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"А-"-тен "АА-"-ке дейінгі борыштық рейтингі немесе басқа рейтингілік агенттіктердің бірінің осыған ұқсас деңгейдегі рейтингі бар банктердің бағалы қағаздарымен; Standard &amp; Poor`s агенттігінің "АА-" және жоғары деңгейінде борыштық рейтингі немесе басқа рейтингілік агенттіктердің бірінің осыған ұқсас деңгейдегі рейтингі бар заңды тұлғалардың бағалы қағаздарымен толығымен қамтамасыз етілген, кредиттік тәуекел дәрежесі бойынша мөлшерленген активтердің І тобына енгізілетін тұлғалардың пайдасына берілген банк кепілдіктері және кепілдемелері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мыналармен: Standard &amp; Poor`s агенттігінің "ВВВ-"-тен "А-"-ке дейінгі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"АА-"-ке дейінгі борыштық рейтингі немесе басқа рейтингілік агенттіктердің бірінің осыған ұқсас деңгейдегі рейтингі бар банктердің кепілдіктерімен (кепілдемелерімен); Standard &amp; Poor`s агенттігінің "АА-" және жоғары деңгейінде борыштық рейтингі немесе басқа рейтингілік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&amp; Poor`s агенттігінің "ВВВ-"-тен "А-"-ке дейінгі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"А-"-тен "АА-"-ке дейінгі борыштық рейтингі немесе басқа рейтингілік агенттіктердің бірінің осыған ұқсас деңгейдегі рейтингі бар банктердің бағалы қағаздарымен; Standard &amp; Poor`s агенттігінің "АА-" және жоғары деңгейінде борыштық рейтингі немесе басқа рейтингілік агенттіктердің бірінің осыған ұқсас деңгейдегі рейтингі бар заңды тұлғалардың бағалы қағаздарымен толығымен қамтамасыз етілген, кредиттік тәуекел дәрежесі бойынша мөлшерленген активтердің ІІ тобына енгізілетін тұлғалардың пайдасына берілген банк кепілдіктері және кепілдемелері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мыналармен: Standard &amp; Poor`s агенттігінің "ВВВ-"-тен "А-"-ке дейінгі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"АА-"-ке дейінгі борыштық рейтингі немесе басқа рейтингілік агенттіктердің бірінің осыған ұқсас деңгейдегі рейтингі бар банктердің кепілдіктерімен (кепілдемелерімен); Standard &amp; Poor`s агенттігінің "АА-" және жоғары деңгейінде борыштық рейтингі немесе басқа рейтингілік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&amp; Poor`s агенттігінің "ВВВ-"-тен "А-"-ке дейінгі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"А-"-тен "АА-"-ке дейінгі борыштық рейтингі немесе басқа рейтингілік агенттіктердің бірінің осыған ұқсас деңгейдегі рейтингі бар банктердің бағалы қағаздарымен; Standard &amp; Poor`s агенттігінің "АА-" және жоғары деңгейінде борыштық рейтингі немесе басқа рейтингілік агенттіктердің бірінің осыған ұқсас деңгейдегі рейтингі бар заңды тұлғалардың бағалы қағаздарымен толығымен қамтамасыз етілген, кредиттік тәуекел дәрежесі бойынша мөлшерленген активтердің ІІІ тобына енгізілетін тұлғалардың пайдасына берілген банк кепілдіктері және кепілдемелері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мыналармен: Standard &amp; Poor`s агенттігінің "ВВВ-"-тен "А-"-ке дейінгі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"АА-"-ке дейінгі борыштық рейтингі немесе басқа рейтингілік агенттіктердің бірінің осыған ұқсас деңгейдегі рейтингі бар банктердің кепілдіктерімен (кепілдемелерімен); Standard &amp; Poor`s агенттігінің "АА-" және жоғары деңгейінде борыштық рейтингі немесе басқа рейтингілік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&amp; Poor`s агенттігінің "ВВВ-"-тен "А-"-ке дейінгі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"А-"-тен "АА-"-ке дейінгі борыштық рейтингі немесе басқа рейтингілік агенттіктердің бірінің осыған ұқсас деңгейдегі рейтингі бар банктердің бағалы қағаздарымен; Standard &amp; Poor`s агенттігінің "АА-" және жоғары деңгейінде борыштық рейтингі немесе басқа рейтингілік агенттіктердің бірінің осыған ұқсас деңгейдегі рейтингі бар заңды тұлғалардың бағалы қағаздарымен толығымен қамтамасыз етілген, кредиттік тәуекел дәрежесі бойынша мөлшерленген активтердің ІV тобына енгізілетін тұлғалардың пайдасына берілген банк кепілдіктері және кепілдемелері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мыналармен: Standard &amp; Poor`s агенттігінің "ВВВ-"-тен "А-"-ке дейінгі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"АА-"-ке дейінгі борыштық рейтингі немесе басқа рейтингілік агенттіктердің бірінің осыған ұқсас деңгейдегі рейтингі бар банктердің кепілдіктерімен (кепілдемелерімен); Standard &amp; Poor`s агенттігінің "АА-" және жоғары деңгейінде борыштық рейтингі немесе басқа рейтингілік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&amp; Poor`s агенттігінің "ВВВ-"-тен "А-"-ке дейінгі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"А-"-тен "АА-"-ке дейінгі борыштық рейтингі немесе басқа рейтингілік агенттіктердің бірінің осыған ұқсас деңгейдегі рейтингі бар банктердің бағалы қағаздарымен; Standard &amp; Poor`s агенттігінің "АА-" және жоғары деңгейінде борыштық рейтингі немесе басқа рейтингілік агенттіктердің бірінің осыған ұқсас деңгейдегі рейтингі бар заңды тұлғалардың бағалы қағаздарымен толығымен қамтамасыз етілген, кредиттік тәуекел дәрежесі бойынша мөлшерленген активтердің V тобына енгізілетін тұлғалардың пайдасына берілген банк кепілдіктері және кепілдемелері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мыналармен: Standard &amp; Poor`s агенттігінің "ВВВ-"-тен "А-"-ке дейінгі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"АА-"-ке дейінгі борыштық рейтингі немесе басқа рейтингілік агенттіктердің бірінің осыған ұқсас деңгейдегі рейтингі бар банктердің кепілдіктерімен (кепілдемелерімен); Standard &amp; Poor`s агенттігінің "АА-" және жоғары деңгейінде борыштық рейтингі немесе басқа рейтингілік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&amp; Poor`s агенттігінің "ВВВ-"-тен "А-"-ке дейінгі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"А-"-тен "АА-"-ке дейінгі борыштық рейтингі немесе басқа рейтингілік агенттіктердің бірінің осыған ұқсас деңгейдегі рейтингі бар банктердің бағалы қағаздарымен; Standard &amp; Poor`s агенттігінің "АА-" және жоғары деңгейінде борыштық рейтингі немесе басқа рейтингілік агенттіктердің бірінің осыған ұқсас деңгейдегі рейтингі бар заңды тұлғалардың бағалы қағаздарымен толығымен қамтамасыз етілген, кредиттік тәуекел дәрежесі бойынша мөлшерленген активтердің І тобына енгізілетін тұлғалардың пайдасына ұсынылған банк аккредитивтері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мыналармен: Standard &amp; Poor`s агенттігінің "ВВВ-"-тен "А-"-ке дейінгі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"АА-"-ке дейінгі борыштық рейтингі немесе басқа рейтингілік агенттіктердің бірінің осыған ұқсас деңгейдегі рейтингі бар банктердің кепілдіктерімен (кепілдемелерімен); Standard &amp; Poor`s агенттігінің "АА-" және жоғары деңгейінде борыштық рейтингі немесе басқа рейтингілік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&amp; Poor`s агенттігінің "ВВВ-"-тен "А-"-ке дейінгі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"А-"-тен "АА-"-ке дейінгі борыштық рейтингі немесе басқа рейтингілік агенттіктердің бірінің осыған ұқсас деңгейдегі рейтингі бар банктердің бағалы қағаздарымен; Standard &amp; Poor`s агенттігінің "АА-" және жоғары деңгейінде борыштық рейтингі немесе басқа рейтингілік агенттіктердің бірінің осыған ұқсас деңгейдегі рейтингі бар заңды тұлғалардың бағалы қағаздарымен толығымен қамтамасыз етілген, кредиттік тәуекел дәрежесі бойынша мөлшерленген активтердің ІІ тобына енгізілетін тұлғалардың пайдасына ұсынылған банк аккредитивтері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мыналармен: Standard &amp; Poor`s агенттігінің "ВВВ-"-тен "А-"-ке дейінгі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"АА-"-ке дейінгі борыштық рейтингі немесе басқа рейтингілік агенттіктердің бірінің осыған ұқсас деңгейдегі рейтингі бар банктердің кепілдіктерімен (кепілдемелерімен); Standard &amp; Poor`s агенттігінің "АА-" және жоғары деңгейінде борыштық рейтингі немесе басқа рейтингілік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&amp; Poor`s агенттігінің "ВВВ-"-тен "А-"-ке дейінгі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"А-"-тен "АА-"-ке дейінгі борыштық рейтингі немесе басқа рейтингілік агенттіктердің бірінің осыған ұқсас деңгейдегі рейтингі бар банктердің бағалы қағаздарымен; Standard &amp; Poor`s агенттігінің "АА-" және жоғары деңгейінде борыштық рейтингі немесе басқа рейтингілік агенттіктердің бірінің осыған ұқсас деңгейдегі рейтингі бар заңды тұлғалардың бағалы қағаздарымен толығымен қамтамасыз етілген, кредиттік тәуекел дәрежесі бойынша мөлшерленген активтердің ІІІ тобына енгізілетін тұлғалардың пайдасына ұсынылған банк аккредитивтері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мыналармен: Standard &amp; Poor`s агенттігінің "ВВВ-"-тен "А-"-ке дейінгі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"АА-"-ке дейінгі борыштық рейтингі немесе басқа рейтингілік агенттіктердің бірінің осыған ұқсас деңгейдегі рейтингі бар банктердің кепілдіктерімен (кепілдемелерімен); Standard &amp; Poor`s агенттігінің "АА-" және жоғары деңгейінде борыштық рейтингі немесе басқа рейтингілік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&amp; Poor`s агенттігінің "ВВВ-"-тен "А-"-ке дейінгі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"А-"-тен "АА-"-ке дейінгі борыштық рейтингі немесе басқа рейтингілік агенттіктердің бірінің осыған ұқсас деңгейдегі рейтингі бар банктердің бағалы қағаздарымен; Standard &amp; Poor`s агенттігінің "АА-" және жоғары деңгейінде борыштық рейтингі немесе басқа рейтингілік агенттіктердің бірінің осыған ұқсас деңгейдегі рейтингі бар заңды тұлғалардың бағалы қағаздарымен толығымен қамтамасыз етілген, кредиттік тәуекел дәрежесі бойынша мөлшерленген активтердің ІV тобына енгізілетін тұлғалардың пайдасына ұсынылған банк аккредитивтері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мыналармен: Standard &amp; Poor`s агенттігінің "ВВВ-"-тен "А-"-ке дейінгі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"АА-"-ке дейінгі борыштық рейтингі немесе басқа рейтингілік агенттіктердің бірінің осыған ұқсас деңгейдегі рейтингі бар банктердің кепілдіктерімен (кепілдемелерімен); Standard &amp; Poor`s агенттігінің "АА-" және жоғары деңгейінде борыштық рейтингі немесе басқа рейтингілік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&amp; Poor`s агенттігінің "ВВВ-"-тен "А-"-ке дейінгі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"А-"-тен "АА-"-ке дейінгі борыштық рейтингі немесе басқа рейтингілік агенттіктердің бірінің осыған ұқсас деңгейдегі рейтингі бар банктердің бағалы қағаздарымен; Standard &amp; Poor`s агенттігінің "АА-" және жоғары деңгейінде борыштық рейтингі немесе басқа рейтингілік агенттіктердің бірінің осыған ұқсас деңгейдегі рейтингі бар заңды тұлғалардың бағалы қағаздарымен толығымен қамтамасыз етілген, кредиттік тәуекел дәрежесі бойынша мөлшерленген активтердің V тобына енгізілетін тұлғалардың пайдасына ұсынылған банк аккредитивтері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ипотекалық компаниясы" акционерлік қоғамынан ипотекалық тұрғын үй қарыздары бойынша талап ету құқықтарын кері сатып алу бойынша ықтимал (шартты)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шартты міндеттемелер шоттарында ұстап тұрған және кредиттік тәуекел дәрежесі бойынша мөлшерленген активтердің II тобына енгізілетін тұлғаларға қатысты Standard &amp; Рооr's агенттігінің "А+"-тен "А-"-ке дейін кредит рейтингі немесе басқа рейтингілік агенттіктердің бірінің осыған ұқсас деңгейдегі рейтингі немесе Standard &amp; Рооr's агенттігінің ұлттық шәкілі бойынша "kzА+"-тен "kzА-"-ке дейінгі рейтингілік бағасы немесе басқа рейтингілік агенттіктердің бірінің ұлттық шәкілі бойынша осыған ұқсас деңгейдегі рейтингі бар секьюритилендіру позициялары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шартты міндеттемелер шоттарында ұстап тұрған және кредиттік тәуекел дәрежесі бойынша мөлшерленген активтердің IIІ тобына енгізілетін тұлғаларға қатысты Standard &amp; Рооr's агенттігінің "А+"-тен "А-"-ке дейін кредит рейтингі немесе басқа рейтингілік агенттіктердің бірінің осыған ұқсас деңгейдегі рейтингі немесе Standard &amp; Рооr's агенттігінің ұлттық шәкілі бойынша "kzА+"-тен "kzА-"-ке дейінгі рейтингілік бағасы немесе басқа рейтингілік агенттіктердің бірінің ұлттық шәкілі бойынша осыған ұқсас деңгейдегі рейтингі бар секьюритилендіру позициялары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шартты міндеттемелер шоттарында ұстап тұрған және кредиттік тәуекел дәрежесі бойынша мөлшерленген активтердің IV тобына енгізілетін тұлғаларға қатысты Standard &amp; Рооr's агенттігінің "А+"-тен "А-"-ке дейін кредит рейтингі немесе басқа рейтингілік агенттіктердің бірінің осыған ұқсас деңгейдегі рейтингі немесе Standard &amp; Рооr's агенттігінің ұлттық шәкілі бойынша "kzА+"-тен "kzА-"-ке дейінгі рейтингілік бағасы немесе басқа рейтингілік агенттіктердің бірінің ұлттық шәкілі бойынша осыған ұқсас деңгейдегі рейтингі бар секьюритилендіру позициялары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шартты міндеттемелер шоттарында ұстап тұрған және кредиттік тәуекел дәрежесі бойынша мөлшерленген активтердің V тобына енгізілетін тұлғаларға қатысты Standard &amp; Рооr's агенттігінің "А+"-тен "А-"-ке дейін кредит рейтингі немесе басқа рейтингілік агенттіктердің бірінің осыған ұқсас деңгейдегі рейтингі немесе Standard &amp; Рооr's агенттігінің ұлттық шәкілі бойынша "kzА+"-тен "kzА-"-ке дейінгі рейтингілік бағасы немесе басқа рейтингілік агенттіктердің бірінің ұлттық шәкілі бойынша осыған ұқсас деңгейдегі рейтингі бар секьюритилендіру позициялары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арнайы қаржы компаниясына ұсынған бір жылдан астам бастапқы өтеу мерзімі бар өтімділік құралдары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группа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 тобына енгізілетін тұлғалармен жасалған қаржы құралдарын банкке сату туралы және банктің кері сатып алу міндеттемесі бар келісім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 тобына енгізілетін тұлғалармен жасалған қаржы құралдарын банкке сату туралы және банктің кері сатып алу міндеттемесі бар келісім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ІІІ тобына енгізілетін тұлғалармен жасалған қаржы құралдарын банкке сату туралы және банктің кері сатып алу міндеттемесі бар келісім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дәрежесі бойынша мөлшерленген активтердің ІV тобына енгізілетін тұлғалармен жасалған қаржы құралдарын банкке сату туралы және банктің кері сатып алу міндеттемесі бар келісім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дәрежесі бойынша мөлшерленген активтердің V тобына енгізілетін тұлғалармен жасалған қаржы құралдарын банкке сату туралы және банктің кері сатып алу міндеттемесі бар келісім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 тобына енгізілетін тұлғалардың пайдасына берілген банктің өзге кепілдіктері (кепілдемелері)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 тобына енгізілетін тұлғалардың пайдасына берілген банктің өзге кепілдіктері (кепілдемелері)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ІІІ тобына енгізілетін тұлғалардың пайдасына берілген банктің өзге кепілдіктері (кепілдемелері)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ІV тобына енгізілетін тұлғалардың пайдасына берілген банктің өзге кепілдіктері (кепілдемелері)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V тобына енгізілетін тұлғалардың пайдасына берілген банктің өзге кепілдіктері (кепілдемелері)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дәрежесі бойынша мөлшерленген активтердің І тобына енгізілетін тұлғалардың пайдасына ұсынылған өзге банк аккредитивтері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 тобына енгізілетін тұлғалардың пайдасына ұсынылған өзге банк аккредитивтері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ІІІ тобына енгізілетін тұлғалардың пайдасына ұсынылған өзге банк аккредитивтері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ІV тобына енгізілетін тұлғалардың пайдасына ұсынылған өзге банк аккредитивтері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V тобына енгізілетін тұлғалардың пайдасына ұсынылған өзге банк аккредитивтері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шартты міндеттемелер шоттарында ұстап тұрған және кредиттік тәуекел дәрежесі бойынша мөлшерленген активтердің ІІ тобына енгізілетін тұлғаларға қатысты Standard &amp; Рооr's агенттігінің "ВВВ+"-тен "ВВВ-"-ке дейін кредит рейтингі немесе басқа рейтингілік агенттіктердің бірінің осыған ұқсас деңгейдегі рейтингі немесе Standard &amp; Рооr's агенттігінің ұлттық шәкілі бойынша "kzВВВ+"-тен "kzВВВ-"-ке дейінгі рейтингілік бағасы немесе басқа рейтингілік агенттіктердің бірінің ұлттық шәкілі бойынша осыған ұқсас деңгейдегі рейтингі бар секьюритилендіру позициялары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шартты міндеттемелер шоттарында ұстап тұрған және кредиттік тәуекел дәрежесі бойынша мөлшерленген активтердің ІІІ тобына енгізілетін тұлғаларға қатысты Standard &amp; Рооr's агенттігінің "ВВВ+"-тен "ВВВ-"-ке дейін кредит рейтингі немесе басқа рейтингілік агенттіктердің бірінің осыған ұқсас деңгейдегі рейтингі немесе Standard &amp; Рооr's агенттігінің ұлттық шәкілі бойынша "kzВВВ+"-тен "kzВВВ-"-ке дейінгі рейтингілік бағасы немесе басқа рейтингілік агенттіктердің бірінің ұлттық шәкілі бойынша осыған ұқсас деңгейдегі рейтингі бар секьюритилендіру позициялары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шартты міндеттемелер шоттарында ұстап тұрған және кредиттік тәуекел дәрежесі бойынша мөлшерленген активтердің ІV тобына енгізілетін тұлғаларға қатысты Standard &amp; Рооr's агенттігінің "ВВВ+"-тен "ВВВ-"-ке дейін кредит рейтингі немесе басқа рейтингілік агенттіктердің бірінің осыған ұқсас деңгейдегі рейтингі немесе Standard &amp; Рооr's агенттігінің ұлттық шәкілі бойынша "kzВВВ+"-тен "kzВВВ-"-ке дейінгі рейтингілік бағасы немесе басқа рейтингілік агенттіктердің бірінің ұлттық шәкілі бойынша осыған ұқсас деңгейдегі рейтингі бар секьюритилендіру позициялары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шартты міндеттемелер шоттарында ұстап тұрған және кредиттік тәуекел дәрежесі бойынша мөлшерленген активтердің V тобына енгізілетін тұлғаларға қатысты Standard &amp; Рооr's агенттігінің "ВВВ+"-тен "ВВВ-"-ке дейін кредит рейтингі немесе басқа рейтингілік агенттіктердің бірінің осыған ұқсас деңгейдегі рейтингі немесе Standard &amp; Рооr's агенттігінің ұлттық шәкілі бойынша "kzВВВ+"-тен "kzВВВ-"-ке дейінгі рейтингілік бағасы немесе басқа рейтингілік агенттіктердің бірінің ұлттық шәкілі бойынша осыған ұқсас деңгейдегі рейтингі бар секьюритилендіру позициялары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 тобына енгізілетін тұлғалардың алдындағы банктің өзге шартты (ықтимал) міндеттемелері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 тобына енгізілетін тұлғалардың алдындағы банктің өзге шартты (ықтимал) міндеттемелері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ІІІ тобына енгізілетін тұлғалардың алдындағы банктің өзге шартты (ықтимал) міндеттемелері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ІV тобына енгізілетін тұлғалардың алдындағы банктің өзге шартты (ықтимал) міндеттемелері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V тобына енгізілетін тұлғалардың алдындағы банктің өзге шартты (ықтимал) міндеттемелері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шартты міндеттемелер шоттарында ұстап тұрған және кредиттік тәуекел дәрежесі бойынша мөлшерленген активтердің ІІ тобына енгізілетін тұлғаларға қатысты Standard &amp; Рооr's агенттігінің "ВВ+"-тен "ВВ-"-ке дейін кредит рейтингі немесе басқа рейтингілік агенттіктердің бірінің осыған ұқсас деңгейдегі рейтингі немесе Standard &amp; Рооr's агенттігінің ұлттық шәкілі бойынша "kzВВ+"-тен "kzВВ-"-ке дейінгі рейтингілік бағасы немесе басқа рейтингілік агенттіктердің бірінің ұлттық шәкілі бойынша осыған ұқсас деңгейдегі рейтингі бар секьюритилендіру позициялары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шартты міндеттемелер шоттарында ұстап тұрған және кредиттік тәуекел дәрежесі бойынша мөлшерленген активтердің ІІІ тобына енгізілетін тұлғаларға қатысты Standard &amp; Рооr's агенттігінің "ВВ+"-тен "ВВ-"-ке дейін кредит рейтингі немесе басқа рейтингілік агенттіктердің бірінің осыған ұқсас деңгейдегі рейтингі немесе Standard &amp; Рооr's агенттігінің ұлттық шәкілі бойынша "kzВВ+"-тен "kzВВ-"-ке дейінгі рейтингілік бағасы немесе басқа рейтингілік агенттіктердің бірінің ұлттық шәкілі бойынша осыған ұқсас деңгейдегі рейтингі бар секьюритилендіру позициялары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шартты міндеттемелер шоттарында ұстап тұрған және кредиттік тәуекел дәрежесі бойынша мөлшерленген активтердің ІV тобына енгізілетін тұлғаларға қатысты Standard &amp; Рооr's агенттігінің "ВВ+"-тен "ВВ-"-ке дейін кредит рейтингі немесе басқа рейтингілік агенттіктердің бірінің осыған ұқсас деңгейдегі рейтингі немесе Standard &amp; Рооr's агенттігінің ұлттық шәкілі бойынша "kzВВ+"-тен "kzВВ-"-ке дейінгі рейтингілік бағасы немесе басқа рейтингілік агенттіктердің бірінің ұлттық шәкілі бойынша осыған ұқсас деңгейдегі рейтингі бар секьюритилендіру позициялары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шартты міндеттемелер шоттарында ұстап тұрған және кредиттік тәуекел дәрежесі бойынша мөлшерленген активтердің V тобына енгізілетін тұлғаларға қатысты Standard &amp; Рооr's агенттігінің "ВВ+"-тен "ВВ-"-ке дейін кредит рейтингі немесе басқа рейтингілік агенттіктердің бірінің осыған ұқсас деңгейдегі рейтингі немесе Standard &amp; Рооr's агенттігінің ұлттық шәкілі бойынша "kzВВ+"-тен "kzВВ-"-ке дейінгі рейтингілік бағасы немесе басқа рейтингілік агенттіктердің бірінің ұлттық шәкілі бойынша осыған ұқсас деңгейдегі рейтингі бар секьюритилендіру позициялары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шартты міндеттемелер жиынтығы: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Бiрiншi басшы немесе есепке қол қоюға уәкілетті тұлға </w:t>
      </w:r>
    </w:p>
    <w:p>
      <w:pPr>
        <w:spacing w:after="0"/>
        <w:ind w:left="0"/>
        <w:jc w:val="both"/>
      </w:pPr>
      <w:r>
        <w:rPr>
          <w:rFonts w:ascii="Times New Roman"/>
          <w:b w:val="false"/>
          <w:i w:val="false"/>
          <w:color w:val="000000"/>
          <w:sz w:val="28"/>
        </w:rPr>
        <w:t>
      ___________________________________________________________________ ____________</w:t>
      </w:r>
    </w:p>
    <w:p>
      <w:pPr>
        <w:spacing w:after="0"/>
        <w:ind w:left="0"/>
        <w:jc w:val="both"/>
      </w:pPr>
      <w:r>
        <w:rPr>
          <w:rFonts w:ascii="Times New Roman"/>
          <w:b w:val="false"/>
          <w:i w:val="false"/>
          <w:color w:val="000000"/>
          <w:sz w:val="28"/>
        </w:rPr>
        <w:t>
      тегі, аты, әкесінің аты (егер жеке басын куәландыратын құжатта көрсетілген болса) күні</w:t>
      </w:r>
    </w:p>
    <w:p>
      <w:pPr>
        <w:spacing w:after="0"/>
        <w:ind w:left="0"/>
        <w:jc w:val="both"/>
      </w:pPr>
      <w:r>
        <w:rPr>
          <w:rFonts w:ascii="Times New Roman"/>
          <w:b w:val="false"/>
          <w:i w:val="false"/>
          <w:color w:val="000000"/>
          <w:sz w:val="28"/>
        </w:rPr>
        <w:t>
      Бас бухгалтер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___________________________________________________________________ ____________</w:t>
      </w:r>
    </w:p>
    <w:p>
      <w:pPr>
        <w:spacing w:after="0"/>
        <w:ind w:left="0"/>
        <w:jc w:val="both"/>
      </w:pPr>
      <w:r>
        <w:rPr>
          <w:rFonts w:ascii="Times New Roman"/>
          <w:b w:val="false"/>
          <w:i w:val="false"/>
          <w:color w:val="000000"/>
          <w:sz w:val="28"/>
        </w:rPr>
        <w:t>
      тегі, аты, әкесінің аты (егер жеке басын куәландыратын құжатта көрсетілген болса) күні</w:t>
      </w:r>
    </w:p>
    <w:p>
      <w:pPr>
        <w:spacing w:after="0"/>
        <w:ind w:left="0"/>
        <w:jc w:val="both"/>
      </w:pPr>
      <w:r>
        <w:rPr>
          <w:rFonts w:ascii="Times New Roman"/>
          <w:b w:val="false"/>
          <w:i w:val="false"/>
          <w:color w:val="000000"/>
          <w:sz w:val="28"/>
        </w:rPr>
        <w:t>
      Орындаушы ________________________________________________________ ____________</w:t>
      </w:r>
    </w:p>
    <w:p>
      <w:pPr>
        <w:spacing w:after="0"/>
        <w:ind w:left="0"/>
        <w:jc w:val="both"/>
      </w:pPr>
      <w:r>
        <w:rPr>
          <w:rFonts w:ascii="Times New Roman"/>
          <w:b w:val="false"/>
          <w:i w:val="false"/>
          <w:color w:val="000000"/>
          <w:sz w:val="28"/>
        </w:rPr>
        <w:t>
      тегі, аты, әкесінің аты (егер жеке басын куәландыратын құжатта көрсетілген болса) күні</w:t>
      </w:r>
    </w:p>
    <w:p>
      <w:pPr>
        <w:spacing w:after="0"/>
        <w:ind w:left="0"/>
        <w:jc w:val="both"/>
      </w:pPr>
      <w:r>
        <w:rPr>
          <w:rFonts w:ascii="Times New Roman"/>
          <w:b w:val="false"/>
          <w:i w:val="false"/>
          <w:color w:val="000000"/>
          <w:sz w:val="28"/>
        </w:rPr>
        <w:t>
      Телефоны:_________________________</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xml:space="preserve">
      Әкімшілік деректер жинауға арналған нысанды толтыру бойынша түсіндірме осы нысанға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r>
        <w:rPr>
          <w:rFonts w:ascii="Times New Roman"/>
          <w:b/>
          <w:i w:val="false"/>
          <w:color w:val="00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Кредиттік тәуекел ескеріле</w:t>
            </w:r>
            <w:r>
              <w:br/>
            </w:r>
            <w:r>
              <w:rPr>
                <w:rFonts w:ascii="Times New Roman"/>
                <w:b w:val="false"/>
                <w:i w:val="false"/>
                <w:color w:val="000000"/>
                <w:sz w:val="20"/>
              </w:rPr>
              <w:t>отырып мөлшерленген шартты</w:t>
            </w:r>
            <w:r>
              <w:br/>
            </w:r>
            <w:r>
              <w:rPr>
                <w:rFonts w:ascii="Times New Roman"/>
                <w:b w:val="false"/>
                <w:i w:val="false"/>
                <w:color w:val="000000"/>
                <w:sz w:val="20"/>
              </w:rPr>
              <w:t>және ықтимал міндеттемелердің</w:t>
            </w:r>
            <w:r>
              <w:br/>
            </w:r>
            <w:r>
              <w:rPr>
                <w:rFonts w:ascii="Times New Roman"/>
                <w:b w:val="false"/>
                <w:i w:val="false"/>
                <w:color w:val="000000"/>
                <w:sz w:val="20"/>
              </w:rPr>
              <w:t>талдамасы туралы есеп</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bookmarkStart w:name="z246" w:id="144"/>
    <w:p>
      <w:pPr>
        <w:spacing w:after="0"/>
        <w:ind w:left="0"/>
        <w:jc w:val="both"/>
      </w:pPr>
      <w:r>
        <w:rPr>
          <w:rFonts w:ascii="Times New Roman"/>
          <w:b w:val="false"/>
          <w:i w:val="false"/>
          <w:color w:val="000000"/>
          <w:sz w:val="28"/>
        </w:rPr>
        <w:t>
      Әкімшілік деректер жинауға арналған нысанды толтыру бойынша</w:t>
      </w:r>
    </w:p>
    <w:bookmarkEnd w:id="144"/>
    <w:bookmarkStart w:name="z247" w:id="145"/>
    <w:p>
      <w:pPr>
        <w:spacing w:after="0"/>
        <w:ind w:left="0"/>
        <w:jc w:val="both"/>
      </w:pPr>
      <w:r>
        <w:rPr>
          <w:rFonts w:ascii="Times New Roman"/>
          <w:b w:val="false"/>
          <w:i w:val="false"/>
          <w:color w:val="000000"/>
          <w:sz w:val="28"/>
        </w:rPr>
        <w:t>
      Түсіндірме</w:t>
      </w:r>
    </w:p>
    <w:bookmarkEnd w:id="145"/>
    <w:bookmarkStart w:name="z248" w:id="146"/>
    <w:p>
      <w:pPr>
        <w:spacing w:after="0"/>
        <w:ind w:left="0"/>
        <w:jc w:val="both"/>
      </w:pPr>
      <w:r>
        <w:rPr>
          <w:rFonts w:ascii="Times New Roman"/>
          <w:b w:val="false"/>
          <w:i w:val="false"/>
          <w:color w:val="000000"/>
          <w:sz w:val="28"/>
        </w:rPr>
        <w:t>
      Кредиттік тәуекел ескеріле отырып мөлшерленген шартты және ықтимал міндеттемелердің талдамасы туралы есеп</w:t>
      </w:r>
    </w:p>
    <w:bookmarkEnd w:id="146"/>
    <w:bookmarkStart w:name="z249" w:id="147"/>
    <w:p>
      <w:pPr>
        <w:spacing w:after="0"/>
        <w:ind w:left="0"/>
        <w:jc w:val="both"/>
      </w:pPr>
      <w:r>
        <w:rPr>
          <w:rFonts w:ascii="Times New Roman"/>
          <w:b w:val="false"/>
          <w:i w:val="false"/>
          <w:color w:val="000000"/>
          <w:sz w:val="28"/>
        </w:rPr>
        <w:t>
      1-тарау. Жалпы ережелер</w:t>
      </w:r>
    </w:p>
    <w:bookmarkEnd w:id="147"/>
    <w:bookmarkStart w:name="z250" w:id="148"/>
    <w:p>
      <w:pPr>
        <w:spacing w:after="0"/>
        <w:ind w:left="0"/>
        <w:jc w:val="both"/>
      </w:pPr>
      <w:r>
        <w:rPr>
          <w:rFonts w:ascii="Times New Roman"/>
          <w:b w:val="false"/>
          <w:i w:val="false"/>
          <w:color w:val="000000"/>
          <w:sz w:val="28"/>
        </w:rPr>
        <w:t>
      1. Осы түсіндірме (бұдан әрі – Түсіндірме) "Кредиттік тәуекел ескеріле отырып мөлшерленген шартты және ықтимал міндеттемелердің талдамасы туралы есеп" нысанын (бұдан әрі – Нысан) толтыру бойынша бірыңғай талаптарды айқындайды.</w:t>
      </w:r>
    </w:p>
    <w:bookmarkEnd w:id="148"/>
    <w:bookmarkStart w:name="z251" w:id="149"/>
    <w:p>
      <w:pPr>
        <w:spacing w:after="0"/>
        <w:ind w:left="0"/>
        <w:jc w:val="both"/>
      </w:pPr>
      <w:r>
        <w:rPr>
          <w:rFonts w:ascii="Times New Roman"/>
          <w:b w:val="false"/>
          <w:i w:val="false"/>
          <w:color w:val="000000"/>
          <w:sz w:val="28"/>
        </w:rPr>
        <w:t xml:space="preserve">
      2. Нысан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"Қаржы нарығы мен қаржы ұйымдарын мемлекеттiк реттеу, бақылау және қадағалау туралы" 2003 жылғы 4 шілдедегі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1-тармағының 6) тармақшасына сәйкес әзірленді.</w:t>
      </w:r>
    </w:p>
    <w:bookmarkEnd w:id="149"/>
    <w:bookmarkStart w:name="z252" w:id="150"/>
    <w:p>
      <w:pPr>
        <w:spacing w:after="0"/>
        <w:ind w:left="0"/>
        <w:jc w:val="both"/>
      </w:pPr>
      <w:r>
        <w:rPr>
          <w:rFonts w:ascii="Times New Roman"/>
          <w:b w:val="false"/>
          <w:i w:val="false"/>
          <w:color w:val="000000"/>
          <w:sz w:val="28"/>
        </w:rPr>
        <w:t>
      3. Нысанды екiншi деңгейдегi банктер әр айдың біріндегі жағдай бойынша ай сайын жасайды. Нысандағы деректер мың теңгемен толтырылады.</w:t>
      </w:r>
    </w:p>
    <w:bookmarkEnd w:id="150"/>
    <w:bookmarkStart w:name="z253" w:id="151"/>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уәкілеттік берген тұлғалар және орындаушы қол қояды.</w:t>
      </w:r>
    </w:p>
    <w:bookmarkEnd w:id="151"/>
    <w:bookmarkStart w:name="z254" w:id="152"/>
    <w:p>
      <w:pPr>
        <w:spacing w:after="0"/>
        <w:ind w:left="0"/>
        <w:jc w:val="both"/>
      </w:pPr>
      <w:r>
        <w:rPr>
          <w:rFonts w:ascii="Times New Roman"/>
          <w:b w:val="false"/>
          <w:i w:val="false"/>
          <w:color w:val="000000"/>
          <w:sz w:val="28"/>
        </w:rPr>
        <w:t>
      2-тарау. Нысанды толтыру бойынша түсіндірме</w:t>
      </w:r>
    </w:p>
    <w:bookmarkEnd w:id="152"/>
    <w:bookmarkStart w:name="z255" w:id="153"/>
    <w:p>
      <w:pPr>
        <w:spacing w:after="0"/>
        <w:ind w:left="0"/>
        <w:jc w:val="both"/>
      </w:pPr>
      <w:r>
        <w:rPr>
          <w:rFonts w:ascii="Times New Roman"/>
          <w:b w:val="false"/>
          <w:i w:val="false"/>
          <w:color w:val="000000"/>
          <w:sz w:val="28"/>
        </w:rPr>
        <w:t xml:space="preserve">
      5. Нысан Нормативтік құқықтық актілерді мемлекеттік тіркеу тізілімінде №13919 тіркелген "Пруденциялық нормативтердің және сақталуға міндетті өзге де нормалар мен белгілі бір күнге банк капиталының мөлшері лимиттерінің нормативтік мәндерін және есептеу әдістемесін және Банктің ашық валюталық позициясын есептеу қағидаларын және лимиттерін белгілеу туралы" Қазақстан Республикасы Ұлттық Банкі Басқармасының 2016 жылғы 30 мамырдағы № 147 (бұдан әрі – № 147 нормативтер) </w:t>
      </w:r>
      <w:r>
        <w:rPr>
          <w:rFonts w:ascii="Times New Roman"/>
          <w:b w:val="false"/>
          <w:i w:val="false"/>
          <w:color w:val="000000"/>
          <w:sz w:val="28"/>
        </w:rPr>
        <w:t>қаулысына</w:t>
      </w:r>
      <w:r>
        <w:rPr>
          <w:rFonts w:ascii="Times New Roman"/>
          <w:b w:val="false"/>
          <w:i w:val="false"/>
          <w:color w:val="000000"/>
          <w:sz w:val="28"/>
        </w:rPr>
        <w:t xml:space="preserve"> сәйкес толтырылады.</w:t>
      </w:r>
    </w:p>
    <w:bookmarkEnd w:id="153"/>
    <w:bookmarkStart w:name="z256" w:id="154"/>
    <w:p>
      <w:pPr>
        <w:spacing w:after="0"/>
        <w:ind w:left="0"/>
        <w:jc w:val="both"/>
      </w:pPr>
      <w:r>
        <w:rPr>
          <w:rFonts w:ascii="Times New Roman"/>
          <w:b w:val="false"/>
          <w:i w:val="false"/>
          <w:color w:val="000000"/>
          <w:sz w:val="28"/>
        </w:rPr>
        <w:t>
      6. 3-бағанда кредиттік тәуекел ескеріле отырып мөлшерленуге тиіс шартты және ықтимал міндеттемелер бойынша сома көрсетіледі.</w:t>
      </w:r>
    </w:p>
    <w:bookmarkEnd w:id="154"/>
    <w:bookmarkStart w:name="z257" w:id="155"/>
    <w:p>
      <w:pPr>
        <w:spacing w:after="0"/>
        <w:ind w:left="0"/>
        <w:jc w:val="both"/>
      </w:pPr>
      <w:r>
        <w:rPr>
          <w:rFonts w:ascii="Times New Roman"/>
          <w:b w:val="false"/>
          <w:i w:val="false"/>
          <w:color w:val="000000"/>
          <w:sz w:val="28"/>
        </w:rPr>
        <w:t>
      7. 6-бағанда 3-бағанда көрсетілген, пайызбен конверсия коэффициентінің мәніне көбейтілген шартты және ықтимал міндеттемелер бойынша сома (4-баған) және пайызбен кредиттік тәуекел коэффициентінің мәні (5-баған) көрсетіледі.</w:t>
      </w:r>
    </w:p>
    <w:bookmarkEnd w:id="155"/>
    <w:bookmarkStart w:name="z258" w:id="156"/>
    <w:p>
      <w:pPr>
        <w:spacing w:after="0"/>
        <w:ind w:left="0"/>
        <w:jc w:val="both"/>
      </w:pPr>
      <w:r>
        <w:rPr>
          <w:rFonts w:ascii="Times New Roman"/>
          <w:b w:val="false"/>
          <w:i w:val="false"/>
          <w:color w:val="000000"/>
          <w:sz w:val="28"/>
        </w:rPr>
        <w:t xml:space="preserve">
      8. 6, 7, 8, 9 және 10-жолдардың есебіне № 147 нормативтердің </w:t>
      </w:r>
      <w:r>
        <w:rPr>
          <w:rFonts w:ascii="Times New Roman"/>
          <w:b w:val="false"/>
          <w:i w:val="false"/>
          <w:color w:val="000000"/>
          <w:sz w:val="28"/>
        </w:rPr>
        <w:t>19-тармағында</w:t>
      </w:r>
      <w:r>
        <w:rPr>
          <w:rFonts w:ascii="Times New Roman"/>
          <w:b w:val="false"/>
          <w:i w:val="false"/>
          <w:color w:val="000000"/>
          <w:sz w:val="28"/>
        </w:rPr>
        <w:t xml:space="preserve"> көзделген басқа да өтімділігі жоғары бағалы қағаздарды сатып алу не сату бойынша шартты (ықтимал) міндеттемелер жөніндегі мәліметтер енгізіледі.</w:t>
      </w:r>
    </w:p>
    <w:bookmarkEnd w:id="156"/>
    <w:bookmarkStart w:name="z259" w:id="157"/>
    <w:p>
      <w:pPr>
        <w:spacing w:after="0"/>
        <w:ind w:left="0"/>
        <w:jc w:val="both"/>
      </w:pPr>
      <w:r>
        <w:rPr>
          <w:rFonts w:ascii="Times New Roman"/>
          <w:b w:val="false"/>
          <w:i w:val="false"/>
          <w:color w:val="000000"/>
          <w:sz w:val="28"/>
        </w:rPr>
        <w:t xml:space="preserve">
      9. 31-жолда банк арнайы қаржы компаниясына ұсынған, № 147 нормативтердің </w:t>
      </w:r>
      <w:r>
        <w:rPr>
          <w:rFonts w:ascii="Times New Roman"/>
          <w:b w:val="false"/>
          <w:i w:val="false"/>
          <w:color w:val="000000"/>
          <w:sz w:val="28"/>
        </w:rPr>
        <w:t>49-тармағының</w:t>
      </w:r>
      <w:r>
        <w:rPr>
          <w:rFonts w:ascii="Times New Roman"/>
          <w:b w:val="false"/>
          <w:i w:val="false"/>
          <w:color w:val="000000"/>
          <w:sz w:val="28"/>
        </w:rPr>
        <w:t xml:space="preserve"> талаптарына сәйкес келетін өтімділік құралдары көрсетіледі.</w:t>
      </w:r>
    </w:p>
    <w:bookmarkEnd w:id="157"/>
    <w:bookmarkStart w:name="z260" w:id="158"/>
    <w:p>
      <w:pPr>
        <w:spacing w:after="0"/>
        <w:ind w:left="0"/>
        <w:jc w:val="both"/>
      </w:pPr>
      <w:r>
        <w:rPr>
          <w:rFonts w:ascii="Times New Roman"/>
          <w:b w:val="false"/>
          <w:i w:val="false"/>
          <w:color w:val="000000"/>
          <w:sz w:val="28"/>
        </w:rPr>
        <w:t xml:space="preserve">
      10. 52-жолда банк арнайы қаржы компаниясына ұсынған, № 147 нормативтердің </w:t>
      </w:r>
      <w:r>
        <w:rPr>
          <w:rFonts w:ascii="Times New Roman"/>
          <w:b w:val="false"/>
          <w:i w:val="false"/>
          <w:color w:val="000000"/>
          <w:sz w:val="28"/>
        </w:rPr>
        <w:t>49-тармағының</w:t>
      </w:r>
      <w:r>
        <w:rPr>
          <w:rFonts w:ascii="Times New Roman"/>
          <w:b w:val="false"/>
          <w:i w:val="false"/>
          <w:color w:val="000000"/>
          <w:sz w:val="28"/>
        </w:rPr>
        <w:t xml:space="preserve"> талаптарына сәйкес келмейтін, бір жылға дейін қоса алғанда бастапқы өтеу мерзімі бар өтімділік құралдары көрсетіледі.</w:t>
      </w:r>
    </w:p>
    <w:bookmarkEnd w:id="158"/>
    <w:bookmarkStart w:name="z261" w:id="159"/>
    <w:p>
      <w:pPr>
        <w:spacing w:after="0"/>
        <w:ind w:left="0"/>
        <w:jc w:val="both"/>
      </w:pPr>
      <w:r>
        <w:rPr>
          <w:rFonts w:ascii="Times New Roman"/>
          <w:b w:val="false"/>
          <w:i w:val="false"/>
          <w:color w:val="000000"/>
          <w:sz w:val="28"/>
        </w:rPr>
        <w:t xml:space="preserve">
      11. 79-жолда банк арнайы қаржы компаниясына ұсынған, № 147 нормативтердің </w:t>
      </w:r>
      <w:r>
        <w:rPr>
          <w:rFonts w:ascii="Times New Roman"/>
          <w:b w:val="false"/>
          <w:i w:val="false"/>
          <w:color w:val="000000"/>
          <w:sz w:val="28"/>
        </w:rPr>
        <w:t>49-тармағының</w:t>
      </w:r>
      <w:r>
        <w:rPr>
          <w:rFonts w:ascii="Times New Roman"/>
          <w:b w:val="false"/>
          <w:i w:val="false"/>
          <w:color w:val="000000"/>
          <w:sz w:val="28"/>
        </w:rPr>
        <w:t xml:space="preserve"> талаптарына сәйкес келмейтін, бір жылдан астам бастапқы өтеу мерзімі бар өтімділік құралдары көрсетіледі.</w:t>
      </w:r>
    </w:p>
    <w:bookmarkEnd w:id="1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28 қарашадағы</w:t>
            </w:r>
            <w:r>
              <w:br/>
            </w:r>
            <w:r>
              <w:rPr>
                <w:rFonts w:ascii="Times New Roman"/>
                <w:b w:val="false"/>
                <w:i w:val="false"/>
                <w:color w:val="000000"/>
                <w:sz w:val="20"/>
              </w:rPr>
              <w:t>№ 273 қаулысына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8 мамырдағы</w:t>
            </w:r>
            <w:r>
              <w:br/>
            </w:r>
            <w:r>
              <w:rPr>
                <w:rFonts w:ascii="Times New Roman"/>
                <w:b w:val="false"/>
                <w:i w:val="false"/>
                <w:color w:val="000000"/>
                <w:sz w:val="20"/>
              </w:rPr>
              <w:t>№ 75 қаулысына</w:t>
            </w:r>
            <w:r>
              <w:br/>
            </w:r>
            <w:r>
              <w:rPr>
                <w:rFonts w:ascii="Times New Roman"/>
                <w:b w:val="false"/>
                <w:i w:val="false"/>
                <w:color w:val="000000"/>
                <w:sz w:val="20"/>
              </w:rPr>
              <w:t>5-қосымша</w:t>
            </w:r>
          </w:p>
        </w:tc>
      </w:tr>
    </w:tbl>
    <w:bookmarkStart w:name="z264" w:id="160"/>
    <w:p>
      <w:pPr>
        <w:spacing w:after="0"/>
        <w:ind w:left="0"/>
        <w:jc w:val="both"/>
      </w:pPr>
      <w:r>
        <w:rPr>
          <w:rFonts w:ascii="Times New Roman"/>
          <w:b w:val="false"/>
          <w:i w:val="false"/>
          <w:color w:val="000000"/>
          <w:sz w:val="28"/>
        </w:rPr>
        <w:t>
      Әкімшілік деректер жинауға арналған нысан</w:t>
      </w:r>
    </w:p>
    <w:bookmarkEnd w:id="160"/>
    <w:p>
      <w:pPr>
        <w:spacing w:after="0"/>
        <w:ind w:left="0"/>
        <w:jc w:val="both"/>
      </w:pPr>
      <w:r>
        <w:rPr>
          <w:rFonts w:ascii="Times New Roman"/>
          <w:b w:val="false"/>
          <w:i w:val="false"/>
          <w:color w:val="000000"/>
          <w:sz w:val="28"/>
        </w:rPr>
        <w:t>
      Кредиттік тәуекел ескеріле отырып мөлшерленген туынды қаржы құралдары бойынша шартты және ықтимал талаптар мен міндеттемелердің талдамасы туралы есеп</w:t>
      </w:r>
    </w:p>
    <w:p>
      <w:pPr>
        <w:spacing w:after="0"/>
        <w:ind w:left="0"/>
        <w:jc w:val="both"/>
      </w:pPr>
      <w:r>
        <w:rPr>
          <w:rFonts w:ascii="Times New Roman"/>
          <w:b w:val="false"/>
          <w:i w:val="false"/>
          <w:color w:val="000000"/>
          <w:sz w:val="28"/>
        </w:rPr>
        <w:t>
      Есепті кезең: 20__жылғы "___"________</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(банктің атауы)</w:t>
      </w:r>
    </w:p>
    <w:p>
      <w:pPr>
        <w:spacing w:after="0"/>
        <w:ind w:left="0"/>
        <w:jc w:val="both"/>
      </w:pPr>
      <w:r>
        <w:rPr>
          <w:rFonts w:ascii="Times New Roman"/>
          <w:b w:val="false"/>
          <w:i w:val="false"/>
          <w:color w:val="000000"/>
          <w:sz w:val="28"/>
        </w:rPr>
        <w:t>
      Индекс: 1-BVU_RPFI</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екiншi деңгейдегі банк</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есепті айдан кейінгі айдың жетінші жұмыс күнінен кеш емес.</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құралдарының номиналды құны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құралдарына арналған кредиттік тәуекел коэффициенті пайызбен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құралдарына арналған кредиттік тәуекел ескерілген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құралдарының нарықтық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агент үшін кредиттік тәуекел коэффициенті пайызбен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алына-тын сома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 тобына енгізілетін қарсы агенттермен жасалған, өтеу мерзімі бір жылға дейінгі, сыйақы мөлшерлемесіне байланысты туынды қаржы құралдарымен операциялар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 тобына енгізілетін қарсы агенттермен жасалған, өтеу мерзімі бір жылға дейінгі, сыйақы мөлшерлемесіне байланысты туынды қаржы құралдарымен операциялар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ІІІ тобына енгізілетін қарсы агенттермен жасалған, өтеу мерзімі бір жылға дейінгі, сыйақы мөлшерлемесіне байланысты туынды қаржы құралдарымен операциялар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ІV тобына енгізілетін қарсы агенттермен жасалған, өтеу мерзімі бір жылға дейінгі, сыйақы мөлшерлемесіне байланысты туынды қаржы құралдарымен операциялар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V тобына енгізілетін қарсы агенттермен жасалған, өтеу мерзімі бір жылға дейінгі, сыйақы мөлшерлемесіне байланысты туынды қаржы құралдарымен операциялар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 тобына енгізілетін қарсы агенттермен жасалған, өтеу мерзімі бір жылдан бес жылға дейінгі, сыйақы мөлшерлемесіне байланысты туынды қаржы құралдарымен операциялар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 тобына енгізілетін қарсы агенттермен жасалған, өтеу мерзімі бір жылдан бес жылға дейінгі, сыйақы мөлшерлемесіне байланысты туынды қаржы құралдарымен операциялар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ІІІ тобына енгізілетін қарсы агенттермен жасалған, өтеу мерзімі бір жылдан бес жылға дейінгі, сыйақы мөлшерлемесіне байланысты туынды қаржы құралдарымен операциялар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ІV тобына енгізілетін қарсы агенттермен жасалған, өтеу мерзімі бір жылдан бес жылға дейінгі, сыйақы мөлшерлемесіне байланысты туынды қаржы құралдарымен операциялар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V тобына енгізілетін қарсы агенттермен жасалған, өтеу мерзімі бір жылдан бес жылға дейінгі, сыйақы мөлшерлемесіне байланысты туынды қаржы құралдарымен операциялар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 тобына енгізілетін қарсы агенттермен жасалған, өтеу мерзімі бес жылдан астам, сыйақы мөлшерлемесіне байланысты туынды қаржы құралдарымен операциялар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 тобына енгізілетін қарсы агенттермен жасалған, өтеу мерзімі бес жылдан астам, сыйақы мөлшерлемесіне байланысты туынды қаржы құралдарымен операциялар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ІІІ тобына енгізілетін қарсы агенттермен жасалған, өтеу мерзімі бес жылдан астам, сыйақы мөлшерлемесіне байланысты туынды қаржы құралдарымен операциялар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ІV тобына енгізілетін қарсы агенттермен жасалған, өтеу мерзімі бес жылдан астам, сыйақы мөлшерлемесіне байланысты туынды қаржы құралдарымен операциялар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V тобына енгізілетін қарсы агенттермен жасалған, өтеу мерзімі бес жылдан астам, сыйақы мөлшерлемесіне байланысты туынды қаржы құралдарымен операциялар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 тобына енгізілетін қарсы агенттермен жасалған, өтеу мерзімі бір жылға дейінгі, валюта мен алтын бағамдарының өзгеруіне байланысты туынды қаржы құралдарымен операциялар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 тобына енгізілетін қарсы агенттермен жасалған, өтеу мерзімі бір жылға дейінгі, валюта мен алтын бағамдарының өзгеруіне байланысты туынды қаржы құралдарымен операциялар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ІІІ тобына енгізілетін қарсы агенттермен жасалған, өтеу мерзімі бір жылға дейінгі, валюта мен алтын бағамдарының өзгеруіне байланысты туынды қаржы құралдарымен операциялар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ІV тобына енгізілетін қарсы агенттермен жасалған, өтеу мерзімі бір жылға дейінгі, валюта мен алтын бағамдарының өзгеруіне байланысты туынды қаржы құралдарымен операциялар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V тобына енгізілетін қарсы агенттермен жасалған, өтеу мерзімі бір жылға дейінгі, валюта мен алтын бағамдарының өзгеруіне байланысты туынды қаржы құралдарымен операциялар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 тобына енгізілетін қарсы агенттермен жасалған, өтеу мерзімі бір жылдан бес жылға дейінгі, валюта мен алтын бағамдарының өзгеруіне байланысты туынды қаржы құралдарымен операциялар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 тобына енгізілетін қарсы агенттермен жасалған, өтеу мерзімі бір жылдан бес жылға дейінгі, валюта мен алтын бағамдарының өзгеруіне байланысты туынды қаржы құралдарымен операциялар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ІІІ тобына енгізілетін қарсы агенттермен жасалған, өтеу мерзімі бір жылдан бес жылға дейінгі, валюта мен алтын бағамдарының өзгеруіне байланысты туынды қаржы құралдарымен операциялар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ІV тобына енгізілетін қарсы агенттермен жасалған, өтеу мерзімі бір жылдан бес жылға дейінгі, валюта мен алтын бағамдарының өзгеруіне байланысты туынды қаржы құралдарымен операциялар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V тобына енгізілетін қарсы агенттермен жасалған, өтеу мерзімі бір жылдан бес жылға дейінгі, валюта мен алтын бағамдарының өзгеруіне байланысты туынды қаржы құралдарымен операциялар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 тобына енгізілетін қарсы агенттермен жасалған, өтеу мерзімі бес жылдан астам дейінгі, валюта мен алтын бағамдарының өзгеруіне байланысты туынды қаржы құралдарымен операциялар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 тобына енгізілетін қарсы агенттермен жасалған, өтеу мерзімі бес жылдан астам, валюта мен алтын бағамдарының өзгеруіне байланысты туынды қаржы құралдарымен операциялар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ІІІ тобына енгізілетін қарсы агенттермен жасалған, өтеу мерзімі бес жылдан астам, валюта мен алтын бағамдарының өзгеруіне байланысты туынды қаржы құралдарымен операциялар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ІV тобына енгізілетін қарсы агенттермен жасалған, өтеу мерзімі бес жылдан астам, валюта мен алтын бағамдарының өзгеруіне байланысты туынды қаржы құралдарымен операциялар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V тобына енгізілетін қарсы агенттермен жасалған, өтеу мерзімі бес жылдан астам, валюта мен алтын бағамдарының өзгеруіне байланысты туынды қаржы құралдарымен операциялар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 тобына енгізілетін қарсы агенттермен жасалған, өтеу мерзімі бір жылға дейінгі, акцияларға байланысты туынды қаржы құралдарымен операциялар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 тобына енгізілетін қарсы агенттермен жасалған, өтеу мерзімі бір жылға дейінгі, акцияларға байланысты туынды қаржы құралдарымен операциялар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ІІІ тобына енгізілетін қарсы агенттермен жасалған, өтеу мерзімі бір жылға дейінгі, акцияларға байланысты туынды қаржы құралдарымен операциялар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ІV тобына енгізілетін қарсы агенттермен жасалған, өтеу мерзімі бір жылға дейінгі, акцияларға байланысты туынды қаржы құралдарымен операциялар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V тобына енгізілетін қарсы агенттермен жасалған, өтеу мерзімі бір жылға дейінгі, акцияларға байланысты туынды қаржы құралдарымен операциялар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 тобына енгізілетін қарсы агенттермен жасалған, өтеу мерзімі бір жылдан бес жылға дейінгі, акцияларға байланысты туынды қаржы құралдарымен операциялар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 тобына енгізілетін қарсы агенттермен жасалған, өтеу мерзімі бір жылдан бес жылға дейінгі, акцияларға байланысты туынды қаржы құралдарымен операциялар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ІІІ тобына енгізілетін қарсы агенттермен жасалған, өтеу мерзімі бір жылдан бес жылға дейінгі, акцияларға байланысты туынды қаржы құралдарымен операциялар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ІV тобына енгізілетін қарсы агенттермен жасалған, өтеу мерзімі бір жылдан бес жылға дейінгі, акцияларға байланысты туынды қаржы құралдарымен операциялар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V тобына енгізілетін қарсы агенттермен жасалған, өтеу мерзімі бір жылдан бес жылға дейінгі, акцияларға байланысты туынды қаржы құралдарымен операциялар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 тобына енгізілетін қарсы агенттермен жасалған, өтеу мерзімі бес жылдан астам, акцияларға байланысты туынды қаржы құралдарымен операциялар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 тобына енгізілетін қарсы агенттермен жасалған, өтеу мерзімі бес жылдан астам, акцияларға байланысты туынды қаржы құралдарымен операциялар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ІІІ тобына енгізілетін қарсы агенттермен жасалған, өтеу мерзімі бес жылдан астам, акцияларға байланысты туынды қаржы құралдарымен операциялар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ІV тобына енгізілетін қарсы агенттермен жасалған, өтеу мерзімі бес жылдан астам, акцияларға байланысты туынды қаржы құралдарымен операциялар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V тобына енгізілетін қарсы агенттермен жасалған, өтеу мерзімі бес жылдан астам, акцияларға байланысты туынды қаржы құралдарымен операциялар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 тобына енгізілетін қарсы агенттермен жасалған, өтеу мерзімі бір жылға дейінгі, алтыннан басқа, қымбат металдарға байланысты туынды қаржы құралдарымен операциялар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 тобына енгізілетін қарсы агенттермен жасалған, өтеу мерзімі бір жылға дейінгі, алтыннан басқа, қымбат металдарға байланысты туынды қаржы құралдарымен операциялар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ІІІ тобына енгізілетін қарсы агенттермен жасалған, өтеу мерзімі бір жылға дейінгі, алтыннан басқа, қымбат металдарға байланысты туынды қаржы құралдарымен операциялар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ІV тобына енгізілетін қарсы агенттермен жасалған, өтеу мерзімі бір жылға дейінгі, алтыннан басқа, қымбат металдарға байланысты туынды қаржы құралдарымен операциялар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V тобына енгізілетін қарсы агенттермен жасалған, өтеу мерзімі бір жылға дейінгі, алтыннан басқа, қымбат металдарға байланысты туынды қаржы құралдарымен операциялар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 тобына енгізілетін қарсы агенттермен жасалған, өтеу мерзімі бір жылдан бес жылға дейінгі, алтыннан басқа, қымбат металдарға байланысты туынды қаржы құралдарымен операциялар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 тобына енгізілетін қарсы агенттермен жасалған, өтеу мерзімі бір жылдан бес жылға дейінгі, алтыннан басқа, қымбат металдарға байланысты туынды қаржы құралдарымен операциялар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ІІІ тобына енгізілетін қарсы агенттермен жасалған, өтеу мерзімі бір жылдан бес жылға дейінгі, алтыннан басқа, қымбат металдарға байланысты туынды қаржы құралдарымен операциялар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ІV тобына енгізілетін қарсы агенттермен жасалған, өтеу мерзімі бір жылдан бес жылға дейінгі, алтыннан басқа, қымбат металдарға байланысты туынды қаржы құралдарымен операциялар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V тобына енгізілетін қарсы агенттермен жасалған, өтеу мерзімі бір жылдан бес жылға дейінгі, алтыннан басқа, қымбат металдарға байланысты туынды қаржы құралдарымен операциялар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 тобына енгізілетін қарсы агенттермен жасалған, өтеу мерзімі бес жылдан астам, алтыннан басқа, қымбат металдарға байланысты туынды қаржы құралдарымен операциялар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 тобына енгізілетін қарсы агенттермен жасалған, өтеу мерзімі бес жылдан астам, алтыннан басқа, қымбат металдарға байланысты туынды қаржы құралдарымен операциялар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ІІІ тобына енгізілетін қарсы агенттермен жасалған, өтеу мерзімі бес жылдан астам, алтыннан басқа, қымбат металдарға байланысты туынды қаржы құралдарымен операциялар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ІV тобына енгізілетін қарсы агенттермен жасалған, өтеу мерзімі бес жылдан астам, алтыннан басқа, қымбат металдарға байланысты туынды қаржы құралдарымен операциялар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V тобына енгізілетін қарсы агенттермен жасалған, өтеу мерзімі бес жылдан астам, алтыннан басқа, қымбат металдарға байланысты туынды қаржы құралдарымен операциялар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 тобына енгізілетін қарсы агенттермен жасалған, өтеу мерзімі бір жылға дейінгі, қымбат металдарды қоспағанда, басқа құндылықтарға байланысты туынды қаржы құралдарымен операциялар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 тобына кіретін қарсы агенттермен жасалған, қымбат металдарды қоспағанда, басқа құндылықтарға байланысты, өтеу мерзімі бір жылға дейінгі туынды қаржы құралдарымен операциялар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ІІІ тобына кіретін қарсы агенттермен жасалған, қымбат металдарды қоспағанда, басқа құндылықтарға байланысты, өтеу мерзімі бір жылға дейінгі туынды қаржы құралдарымен операциялар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ІV тобына кіретін қарсы агенттермен жасалған, қымбат металдарды қоспағанда, басқа құндылықтарға байланысты, өтеу мерзімі бір жылға дейінгі туынды қаржы құралдарымен операциялар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V тобына кіретін қарсы агенттермен жасалған, қымбат металдарды қоспағанда, басқа құндылықтарға байланысты, өтеу мерзімі бір жылға дейінгі туынды қаржы құралдарымен операциялар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 тобына кіретін қарсы агенттермен жасалған, қымбат металдарды қоспағанда, басқа құндылықтарға байланысты, өтеу мерзімі бір жылдан бес жылға дейінгі туынды қаржы құралдарымен операциялар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 тобына кіретін қарсы агенттермен жасалған, қымбат металдарды қоспағанда, басқа құндылықтарға байланысты, өтеу мерзімі бір жылдан бес жылға дейінгі туынды қаржы құралдарымен операциялар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ІІІ тобына кіретін қарсы агенттермен жасалған, қымбат металдарды қоспағанда, басқа құндылықтарға байланысты, өтеу мерзімі бір жылдан бес жылға дейінгі туынды қаржы құралдарымен операциялар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ІV тобына кіретін қарсы агенттермен жасалған, қымбат металдарды қоспағанда, басқа құндылықтарға байланысты, өтеу мерзімі бір жылдан бес жылға дейінгі туынды қаржы құралдарымен операциялар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V тобына кіретін қарсы агенттермен жасалған, қымбат металдарды қоспағанда, басқа құндылықтарға байланысты, өтеу мерзімі бір жылдан бес жылға дейінгі туынды қаржы құралдарымен операциялар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 тобына кіретін қарсы агенттермен жасалған, қымбат металдарды қоспағанда, басқа құндылықтарға байланысты, өтеу мерзімі бес жылдан асатын туынды қаржы құралдарымен операциялар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 тобына кіретін қарсы агенттермен жасалған, қымбат металдарды қоспағанда, басқа құндылықтарға байланысты, өтеу мерзімі бес жылдан асатын туынды қаржы құралдарымен операциялар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ІІІ тобына кіретін қарсы агенттермен жасалған, қымбат металдарды қоспағанда, басқа құндылықтарға байланысты, өтеу мерзімі бес жылдан асатын туынды қаржы құралдарымен операциялар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ІV тобына кіретін қарсы агенттермен жасалған, қымбат металдарды қоспағанда, басқа құндылықтарға байланысты, өтеу мерзімі бес жылдан асатын туынды қаржы құралдарымен операциялар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V тобына кіретін қарсы агенттермен жасалған, қымбат металдарды қоспағанда, басқа құндылықтарға байланысты, өтеу мерзімі бес жылдан асатын туынды қаржы құралдарымен операциялар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ескеріле отырып мөлшерленген туынды қаржы құралдарының жиынтығы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Бiрiншi басшы немесе есепке қол қоюға уәкілетті тұлға </w:t>
      </w:r>
    </w:p>
    <w:p>
      <w:pPr>
        <w:spacing w:after="0"/>
        <w:ind w:left="0"/>
        <w:jc w:val="both"/>
      </w:pPr>
      <w:r>
        <w:rPr>
          <w:rFonts w:ascii="Times New Roman"/>
          <w:b w:val="false"/>
          <w:i w:val="false"/>
          <w:color w:val="000000"/>
          <w:sz w:val="28"/>
        </w:rPr>
        <w:t>
      ___________________________________________________________________ ____________</w:t>
      </w:r>
    </w:p>
    <w:p>
      <w:pPr>
        <w:spacing w:after="0"/>
        <w:ind w:left="0"/>
        <w:jc w:val="both"/>
      </w:pPr>
      <w:r>
        <w:rPr>
          <w:rFonts w:ascii="Times New Roman"/>
          <w:b w:val="false"/>
          <w:i w:val="false"/>
          <w:color w:val="000000"/>
          <w:sz w:val="28"/>
        </w:rPr>
        <w:t>
      тегі, аты, әкесінің аты (егер жеке басын куәландыратын құжатта көрсетілген болса) күні</w:t>
      </w:r>
    </w:p>
    <w:p>
      <w:pPr>
        <w:spacing w:after="0"/>
        <w:ind w:left="0"/>
        <w:jc w:val="both"/>
      </w:pPr>
      <w:r>
        <w:rPr>
          <w:rFonts w:ascii="Times New Roman"/>
          <w:b w:val="false"/>
          <w:i w:val="false"/>
          <w:color w:val="000000"/>
          <w:sz w:val="28"/>
        </w:rPr>
        <w:t>
      Бас бухгалтер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___________________________________________________________________ ____________</w:t>
      </w:r>
    </w:p>
    <w:p>
      <w:pPr>
        <w:spacing w:after="0"/>
        <w:ind w:left="0"/>
        <w:jc w:val="both"/>
      </w:pPr>
      <w:r>
        <w:rPr>
          <w:rFonts w:ascii="Times New Roman"/>
          <w:b w:val="false"/>
          <w:i w:val="false"/>
          <w:color w:val="000000"/>
          <w:sz w:val="28"/>
        </w:rPr>
        <w:t>
      тегі, аты, әкесінің аты (егер жеке басын куәландыратын құжатта көрсетілген болса) күні</w:t>
      </w:r>
    </w:p>
    <w:p>
      <w:pPr>
        <w:spacing w:after="0"/>
        <w:ind w:left="0"/>
        <w:jc w:val="both"/>
      </w:pPr>
      <w:r>
        <w:rPr>
          <w:rFonts w:ascii="Times New Roman"/>
          <w:b w:val="false"/>
          <w:i w:val="false"/>
          <w:color w:val="000000"/>
          <w:sz w:val="28"/>
        </w:rPr>
        <w:t>
      Орындаушы ________________________________________________________ ____________</w:t>
      </w:r>
    </w:p>
    <w:p>
      <w:pPr>
        <w:spacing w:after="0"/>
        <w:ind w:left="0"/>
        <w:jc w:val="both"/>
      </w:pPr>
      <w:r>
        <w:rPr>
          <w:rFonts w:ascii="Times New Roman"/>
          <w:b w:val="false"/>
          <w:i w:val="false"/>
          <w:color w:val="000000"/>
          <w:sz w:val="28"/>
        </w:rPr>
        <w:t>
      тегі, аты, әкесінің аты (егер жеке басын куәландыратын құжатта көрсетілген болса) күні</w:t>
      </w:r>
    </w:p>
    <w:p>
      <w:pPr>
        <w:spacing w:after="0"/>
        <w:ind w:left="0"/>
        <w:jc w:val="both"/>
      </w:pPr>
      <w:r>
        <w:rPr>
          <w:rFonts w:ascii="Times New Roman"/>
          <w:b w:val="false"/>
          <w:i w:val="false"/>
          <w:color w:val="000000"/>
          <w:sz w:val="28"/>
        </w:rPr>
        <w:t>
      Телефоны:_________________________</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xml:space="preserve">
      Әкімшілік деректер жинауға арналған нысанды толтыру бойынша түсіндірме осы нысанға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r>
        <w:rPr>
          <w:rFonts w:ascii="Times New Roman"/>
          <w:b/>
          <w:i w:val="false"/>
          <w:color w:val="00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Кредиттік тәуекел ескеріле</w:t>
            </w:r>
            <w:r>
              <w:br/>
            </w:r>
            <w:r>
              <w:rPr>
                <w:rFonts w:ascii="Times New Roman"/>
                <w:b w:val="false"/>
                <w:i w:val="false"/>
                <w:color w:val="000000"/>
                <w:sz w:val="20"/>
              </w:rPr>
              <w:t>отырып мөлшерленген туынды</w:t>
            </w:r>
            <w:r>
              <w:br/>
            </w:r>
            <w:r>
              <w:rPr>
                <w:rFonts w:ascii="Times New Roman"/>
                <w:b w:val="false"/>
                <w:i w:val="false"/>
                <w:color w:val="000000"/>
                <w:sz w:val="20"/>
              </w:rPr>
              <w:t>қаржы құралдары</w:t>
            </w:r>
            <w:r>
              <w:br/>
            </w:r>
            <w:r>
              <w:rPr>
                <w:rFonts w:ascii="Times New Roman"/>
                <w:b w:val="false"/>
                <w:i w:val="false"/>
                <w:color w:val="000000"/>
                <w:sz w:val="20"/>
              </w:rPr>
              <w:t>бойынша шартты және ықтимал</w:t>
            </w:r>
            <w:r>
              <w:br/>
            </w:r>
            <w:r>
              <w:rPr>
                <w:rFonts w:ascii="Times New Roman"/>
                <w:b w:val="false"/>
                <w:i w:val="false"/>
                <w:color w:val="000000"/>
                <w:sz w:val="20"/>
              </w:rPr>
              <w:t>талаптар мен міндеттемелердің</w:t>
            </w:r>
            <w:r>
              <w:br/>
            </w:r>
            <w:r>
              <w:rPr>
                <w:rFonts w:ascii="Times New Roman"/>
                <w:b w:val="false"/>
                <w:i w:val="false"/>
                <w:color w:val="000000"/>
                <w:sz w:val="20"/>
              </w:rPr>
              <w:t>талдамасы туралы есеп</w:t>
            </w:r>
            <w:r>
              <w:br/>
            </w:r>
            <w:r>
              <w:rPr>
                <w:rFonts w:ascii="Times New Roman"/>
                <w:b w:val="false"/>
                <w:i w:val="false"/>
                <w:color w:val="000000"/>
                <w:sz w:val="20"/>
              </w:rPr>
              <w:t>нысанына қосымша</w:t>
            </w:r>
          </w:p>
        </w:tc>
      </w:tr>
    </w:tbl>
    <w:bookmarkStart w:name="z288" w:id="161"/>
    <w:p>
      <w:pPr>
        <w:spacing w:after="0"/>
        <w:ind w:left="0"/>
        <w:jc w:val="both"/>
      </w:pPr>
      <w:r>
        <w:rPr>
          <w:rFonts w:ascii="Times New Roman"/>
          <w:b w:val="false"/>
          <w:i w:val="false"/>
          <w:color w:val="000000"/>
          <w:sz w:val="28"/>
        </w:rPr>
        <w:t>
      Әкімшілік деректер жинауға арналған нысанды толтыру бойынша</w:t>
      </w:r>
    </w:p>
    <w:bookmarkEnd w:id="161"/>
    <w:bookmarkStart w:name="z289" w:id="162"/>
    <w:p>
      <w:pPr>
        <w:spacing w:after="0"/>
        <w:ind w:left="0"/>
        <w:jc w:val="both"/>
      </w:pPr>
      <w:r>
        <w:rPr>
          <w:rFonts w:ascii="Times New Roman"/>
          <w:b w:val="false"/>
          <w:i w:val="false"/>
          <w:color w:val="000000"/>
          <w:sz w:val="28"/>
        </w:rPr>
        <w:t>
      Түсіндірме</w:t>
      </w:r>
    </w:p>
    <w:bookmarkEnd w:id="162"/>
    <w:bookmarkStart w:name="z290" w:id="163"/>
    <w:p>
      <w:pPr>
        <w:spacing w:after="0"/>
        <w:ind w:left="0"/>
        <w:jc w:val="both"/>
      </w:pPr>
      <w:r>
        <w:rPr>
          <w:rFonts w:ascii="Times New Roman"/>
          <w:b w:val="false"/>
          <w:i w:val="false"/>
          <w:color w:val="000000"/>
          <w:sz w:val="28"/>
        </w:rPr>
        <w:t>
      Кредиттік тәуекел ескеріле отырып мөлшерленген туынды қаржы құралдары бойынша шартты және ықтимал талаптар мен міндеттемелердің талдамасы туралы есеп</w:t>
      </w:r>
    </w:p>
    <w:bookmarkEnd w:id="163"/>
    <w:bookmarkStart w:name="z291" w:id="164"/>
    <w:p>
      <w:pPr>
        <w:spacing w:after="0"/>
        <w:ind w:left="0"/>
        <w:jc w:val="both"/>
      </w:pPr>
      <w:r>
        <w:rPr>
          <w:rFonts w:ascii="Times New Roman"/>
          <w:b w:val="false"/>
          <w:i w:val="false"/>
          <w:color w:val="000000"/>
          <w:sz w:val="28"/>
        </w:rPr>
        <w:t>
      1-тарау. Жалпы ережелер</w:t>
      </w:r>
    </w:p>
    <w:bookmarkEnd w:id="16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92" w:id="165"/>
    <w:p>
      <w:pPr>
        <w:spacing w:after="0"/>
        <w:ind w:left="0"/>
        <w:jc w:val="both"/>
      </w:pPr>
      <w:r>
        <w:rPr>
          <w:rFonts w:ascii="Times New Roman"/>
          <w:b w:val="false"/>
          <w:i w:val="false"/>
          <w:color w:val="000000"/>
          <w:sz w:val="28"/>
        </w:rPr>
        <w:t>
      1. Осы түсіндірме (бұдан әрі – Түсіндірме) "Кредиттік тәуекел ескеріле отырып мөлшерленген туынды қаржы құралдары бойынша шартты және ықтимал талаптар мен міндеттемелердің талдамасы туралы есеп" нысанын (бұдан әрі – Нысан) толтыру бойынша бірыңғай талаптарды айқындайды.</w:t>
      </w:r>
    </w:p>
    <w:bookmarkEnd w:id="165"/>
    <w:bookmarkStart w:name="z293" w:id="166"/>
    <w:p>
      <w:pPr>
        <w:spacing w:after="0"/>
        <w:ind w:left="0"/>
        <w:jc w:val="both"/>
      </w:pPr>
      <w:r>
        <w:rPr>
          <w:rFonts w:ascii="Times New Roman"/>
          <w:b w:val="false"/>
          <w:i w:val="false"/>
          <w:color w:val="000000"/>
          <w:sz w:val="28"/>
        </w:rPr>
        <w:t xml:space="preserve">
      2. Нысан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"Қаржы нарығы мен қаржы ұйымдарын мемлекеттiк реттеу, бақылау және қадағалау туралы" 2003 жылғы 4 шілдедегі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1-тармағының 6) тармақшасына сәйкес әзірленді.</w:t>
      </w:r>
    </w:p>
    <w:bookmarkEnd w:id="166"/>
    <w:bookmarkStart w:name="z294" w:id="167"/>
    <w:p>
      <w:pPr>
        <w:spacing w:after="0"/>
        <w:ind w:left="0"/>
        <w:jc w:val="both"/>
      </w:pPr>
      <w:r>
        <w:rPr>
          <w:rFonts w:ascii="Times New Roman"/>
          <w:b w:val="false"/>
          <w:i w:val="false"/>
          <w:color w:val="000000"/>
          <w:sz w:val="28"/>
        </w:rPr>
        <w:t>
      3. Нысанды екiншi деңгейдегi банктер әр айдың біріндегі жағдай бойынша ай сайын жасайды. Нысандағы деректер мың теңгемен толтырылады.</w:t>
      </w:r>
    </w:p>
    <w:bookmarkEnd w:id="167"/>
    <w:bookmarkStart w:name="z295" w:id="168"/>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уәкілеттік берген тұлғалар және орындаушы қол қояды.</w:t>
      </w:r>
    </w:p>
    <w:bookmarkEnd w:id="168"/>
    <w:bookmarkStart w:name="z296" w:id="169"/>
    <w:p>
      <w:pPr>
        <w:spacing w:after="0"/>
        <w:ind w:left="0"/>
        <w:jc w:val="both"/>
      </w:pPr>
      <w:r>
        <w:rPr>
          <w:rFonts w:ascii="Times New Roman"/>
          <w:b w:val="false"/>
          <w:i w:val="false"/>
          <w:color w:val="000000"/>
          <w:sz w:val="28"/>
        </w:rPr>
        <w:t>
      2-тарау. Нысанды толтыру бойынша түсіндірме</w:t>
      </w:r>
    </w:p>
    <w:bookmarkEnd w:id="169"/>
    <w:bookmarkStart w:name="z297" w:id="170"/>
    <w:p>
      <w:pPr>
        <w:spacing w:after="0"/>
        <w:ind w:left="0"/>
        <w:jc w:val="both"/>
      </w:pPr>
      <w:r>
        <w:rPr>
          <w:rFonts w:ascii="Times New Roman"/>
          <w:b w:val="false"/>
          <w:i w:val="false"/>
          <w:color w:val="000000"/>
          <w:sz w:val="28"/>
        </w:rPr>
        <w:t>
      5. 3 және 6-бағандарда туынды қаржы құралдарының номиналды және нарықтық құны көрсетіледі.</w:t>
      </w:r>
    </w:p>
    <w:bookmarkEnd w:id="170"/>
    <w:bookmarkStart w:name="z298" w:id="171"/>
    <w:p>
      <w:pPr>
        <w:spacing w:after="0"/>
        <w:ind w:left="0"/>
        <w:jc w:val="both"/>
      </w:pPr>
      <w:r>
        <w:rPr>
          <w:rFonts w:ascii="Times New Roman"/>
          <w:b w:val="false"/>
          <w:i w:val="false"/>
          <w:color w:val="000000"/>
          <w:sz w:val="28"/>
        </w:rPr>
        <w:t>
       6. 5-бағанда туынды қаржы құралдары үшін кредиттік тәуекел коэффициентінің мәніне көбейтілген туынды қаржы құралдары бойынша номиналды құны көрсетіледі.</w:t>
      </w:r>
    </w:p>
    <w:bookmarkEnd w:id="171"/>
    <w:bookmarkStart w:name="z299" w:id="172"/>
    <w:p>
      <w:pPr>
        <w:spacing w:after="0"/>
        <w:ind w:left="0"/>
        <w:jc w:val="both"/>
      </w:pPr>
      <w:r>
        <w:rPr>
          <w:rFonts w:ascii="Times New Roman"/>
          <w:b w:val="false"/>
          <w:i w:val="false"/>
          <w:color w:val="000000"/>
          <w:sz w:val="28"/>
        </w:rPr>
        <w:t>
      7. 8-бағанда туынды қаржы құралдары үшін кредиттік тәуекел ескерілген туынды қаржы құралдарының номиналды құны мен туынды қаржы құралдарының нарықтық құнының қарсы агент үшін кредиттік тәуекел коэффициентінің мәніне көбейтілген сомасы көрсетіледі.</w:t>
      </w:r>
    </w:p>
    <w:bookmarkEnd w:id="1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28 қарашадағы</w:t>
            </w:r>
            <w:r>
              <w:br/>
            </w:r>
            <w:r>
              <w:rPr>
                <w:rFonts w:ascii="Times New Roman"/>
                <w:b w:val="false"/>
                <w:i w:val="false"/>
                <w:color w:val="000000"/>
                <w:sz w:val="20"/>
              </w:rPr>
              <w:t>№ 273 қаулысына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8 мамырдағы</w:t>
            </w:r>
            <w:r>
              <w:br/>
            </w:r>
            <w:r>
              <w:rPr>
                <w:rFonts w:ascii="Times New Roman"/>
                <w:b w:val="false"/>
                <w:i w:val="false"/>
                <w:color w:val="000000"/>
                <w:sz w:val="20"/>
              </w:rPr>
              <w:t>№ 75 қаулысына</w:t>
            </w:r>
            <w:r>
              <w:br/>
            </w:r>
            <w:r>
              <w:rPr>
                <w:rFonts w:ascii="Times New Roman"/>
                <w:b w:val="false"/>
                <w:i w:val="false"/>
                <w:color w:val="000000"/>
                <w:sz w:val="20"/>
              </w:rPr>
              <w:t>6-қосымша</w:t>
            </w:r>
          </w:p>
        </w:tc>
      </w:tr>
    </w:tbl>
    <w:bookmarkStart w:name="z302" w:id="173"/>
    <w:p>
      <w:pPr>
        <w:spacing w:after="0"/>
        <w:ind w:left="0"/>
        <w:jc w:val="both"/>
      </w:pPr>
      <w:r>
        <w:rPr>
          <w:rFonts w:ascii="Times New Roman"/>
          <w:b w:val="false"/>
          <w:i w:val="false"/>
          <w:color w:val="000000"/>
          <w:sz w:val="28"/>
        </w:rPr>
        <w:t>
      Әкімшілік деректер жинауға арналған нысан</w:t>
      </w:r>
    </w:p>
    <w:bookmarkEnd w:id="173"/>
    <w:bookmarkStart w:name="z303" w:id="174"/>
    <w:p>
      <w:pPr>
        <w:spacing w:after="0"/>
        <w:ind w:left="0"/>
        <w:jc w:val="both"/>
      </w:pPr>
      <w:r>
        <w:rPr>
          <w:rFonts w:ascii="Times New Roman"/>
          <w:b w:val="false"/>
          <w:i w:val="false"/>
          <w:color w:val="000000"/>
          <w:sz w:val="28"/>
        </w:rPr>
        <w:t>
      Айрықша пайыздық тәуекелді есептеудің (валюталар бөлігінде) талдамасы туралы есеп</w:t>
      </w:r>
    </w:p>
    <w:bookmarkEnd w:id="174"/>
    <w:p>
      <w:pPr>
        <w:spacing w:after="0"/>
        <w:ind w:left="0"/>
        <w:jc w:val="both"/>
      </w:pPr>
      <w:r>
        <w:rPr>
          <w:rFonts w:ascii="Times New Roman"/>
          <w:b w:val="false"/>
          <w:i w:val="false"/>
          <w:color w:val="000000"/>
          <w:sz w:val="28"/>
        </w:rPr>
        <w:t>
      Есепті кезең: 20__жылғы "___"________</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(банктің атауы)</w:t>
      </w:r>
    </w:p>
    <w:p>
      <w:pPr>
        <w:spacing w:after="0"/>
        <w:ind w:left="0"/>
        <w:jc w:val="both"/>
      </w:pPr>
      <w:r>
        <w:rPr>
          <w:rFonts w:ascii="Times New Roman"/>
          <w:b w:val="false"/>
          <w:i w:val="false"/>
          <w:color w:val="000000"/>
          <w:sz w:val="28"/>
        </w:rPr>
        <w:t>
      Индекс: 1-BVU_RSPR</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екiншi деңгейдегі банк</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есепті айдан кейінгі айдың жетінші жұмыс күнінен кеш емес.</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Пайыздармен айрықша тәуекел коэффициенті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рейтингі Standard&amp;Poor's агенттігінің "АА-" төмен емес немесе басқа рейтингілік агенттіктердің бірінің осыған ұқсас деңгейдегі рейтингінен төмен емес шет мемлекеттердің орталық үкіметтері және орталық банктері шығарған, мемлекеттік мәртебесі бар бағалы қағаздар, Қазақстан Республикасының мемлекеттік бағалы қағаздары түріндегі сыйақы мөлшерлемесінің өзгеруіне байланысты нарықтық тәуекелді бірыңғай қаржы құралдары бойынша ашық позициялар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өкімет органдары шығарған Қазақстан Республикасының мемлекеттік бағалы қағаздары, дербес рейтингі Standard&amp;Poor's агенттігінің "ВВВ-" төмен емес немесе басқа рейтингілік агенттіктердің бірінің осыған деңгейдегі ұқсас рейтингінен төмен емес шет мемлекеттердің орталық үкіметтері және орталық банктері шығарған, мемлекеттік мәртебесі бар бағалы қағаздар, халықаралық қаржы ұйымдары шығарған бағалы қағаздар, Қазақстан Республикасының сауда-саттықты ұйымдастырушылардың ресми тізіміне және халықаралық қор биржалары таныған сауда-саттықты ұйымдастырушылар тізіміне енгізілген, 6 айдан кем емес өтеу мерзімі бар, сыйақы мөлшерлемесінің өзгеруіне байланысты нарықтық тәуекелді бірыңғай қаржы құралдары бойынша ашық позициялар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өкімет органдары шығарған Қазақстан Республикасының мемлекеттік бағалы қағаздары, дербес рейтингі Standard&amp;Poor's агенттігінің "ВВВ-" төмен емес немесе басқа рейтингілік агенттіктердің бірінің осыған ұқсас деңгейдегі рейтингінен төмен емес шет мемлекеттердің орталық үкіметтері және орталық банктері шығарған, мемлекеттік мәртебесі бар бағалы қағаздар, халықаралық қаржы ұйымдары шығарған бағалы қағаздар, Қазақстан Республикасының сауда-саттықты ұйымдастырушыларының және халықаралық қор биржалары таныған сауда-саттықты ұйымдастырушылардың ресми тізіміне енгізілген бағалы қағаздар түріндегі, 6 айдан 24 айға дейінгі өтеу мерзімі бар, сыйақы мөлшерлемесінің өзгеруіне байланысты нарықтық тәуекелді бірыңғай қаржы құралдары бойынша ашық позициялар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өкімет органдары шығарған Қазақстан Республикасының мемлекеттік бағалы қағаздары, дербес рейтингі Standard&amp;Poor's агенттігінің "ВВВ-" төмен емес немесе басқа рейтингілік агенттіктердің бірінің осыған ұқсас деңгейдегі рейтингінен төмен емес шет мемлекеттердің орталық үкіметтері және орталық банктері шығарған, мемлекеттік мәртебесі бар бағалы қағаздар, халықаралық қаржы ұйымдары шығарған бағалы қағаздар, Қазақстан Республикасының сауда-саттықты ұйымдастырушыларының және халықаралық қор биржалары таныған сауда-саттықты ұйымдастырушылардың ресми тізіміне енгізілген бағалы қағаздар түріндегі, 24 айдан асатын өтеу мерзімі бар, сыйақы мөлшерлемесінің өзгеруіне байланысты нарықтық тәуекелді бірыңғай қаржы құралдары бойынша ашық позициялар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мөлшерлемесінің өзгеруіне байланысты нарықтық тәуекелді бірыңғай қаржы құралдары бойынша ашық позициялар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Айрықша тәуекел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xml:space="preserve">
      Бiрiншi басшы немесе есепке қол қоюға уәкілетті тұлға </w:t>
      </w:r>
    </w:p>
    <w:p>
      <w:pPr>
        <w:spacing w:after="0"/>
        <w:ind w:left="0"/>
        <w:jc w:val="both"/>
      </w:pPr>
      <w:r>
        <w:rPr>
          <w:rFonts w:ascii="Times New Roman"/>
          <w:b w:val="false"/>
          <w:i w:val="false"/>
          <w:color w:val="000000"/>
          <w:sz w:val="28"/>
        </w:rPr>
        <w:t>
      ___________________________________________________________________ ____________</w:t>
      </w:r>
    </w:p>
    <w:p>
      <w:pPr>
        <w:spacing w:after="0"/>
        <w:ind w:left="0"/>
        <w:jc w:val="both"/>
      </w:pPr>
      <w:r>
        <w:rPr>
          <w:rFonts w:ascii="Times New Roman"/>
          <w:b w:val="false"/>
          <w:i w:val="false"/>
          <w:color w:val="000000"/>
          <w:sz w:val="28"/>
        </w:rPr>
        <w:t>
      тегі, аты, әкесінің аты (егер жеке басын куәландыратын құжатта көрсетілген болса) күні</w:t>
      </w:r>
    </w:p>
    <w:p>
      <w:pPr>
        <w:spacing w:after="0"/>
        <w:ind w:left="0"/>
        <w:jc w:val="both"/>
      </w:pPr>
      <w:r>
        <w:rPr>
          <w:rFonts w:ascii="Times New Roman"/>
          <w:b w:val="false"/>
          <w:i w:val="false"/>
          <w:color w:val="000000"/>
          <w:sz w:val="28"/>
        </w:rPr>
        <w:t>
      Бас бухгалтер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___________________________________________________________________ ____________</w:t>
      </w:r>
    </w:p>
    <w:p>
      <w:pPr>
        <w:spacing w:after="0"/>
        <w:ind w:left="0"/>
        <w:jc w:val="both"/>
      </w:pPr>
      <w:r>
        <w:rPr>
          <w:rFonts w:ascii="Times New Roman"/>
          <w:b w:val="false"/>
          <w:i w:val="false"/>
          <w:color w:val="000000"/>
          <w:sz w:val="28"/>
        </w:rPr>
        <w:t>
      тегі, аты, әкесінің аты (егер жеке басын куәландыратын құжатта көрсетілген болса) күні</w:t>
      </w:r>
    </w:p>
    <w:p>
      <w:pPr>
        <w:spacing w:after="0"/>
        <w:ind w:left="0"/>
        <w:jc w:val="both"/>
      </w:pPr>
      <w:r>
        <w:rPr>
          <w:rFonts w:ascii="Times New Roman"/>
          <w:b w:val="false"/>
          <w:i w:val="false"/>
          <w:color w:val="000000"/>
          <w:sz w:val="28"/>
        </w:rPr>
        <w:t>
      Орындаушы ________________________________________________________ ____________</w:t>
      </w:r>
    </w:p>
    <w:p>
      <w:pPr>
        <w:spacing w:after="0"/>
        <w:ind w:left="0"/>
        <w:jc w:val="both"/>
      </w:pPr>
      <w:r>
        <w:rPr>
          <w:rFonts w:ascii="Times New Roman"/>
          <w:b w:val="false"/>
          <w:i w:val="false"/>
          <w:color w:val="000000"/>
          <w:sz w:val="28"/>
        </w:rPr>
        <w:t>
      тегі, аты, әкесінің аты (егер жеке басын куәландыратын құжатта көрсетілген болса) күні</w:t>
      </w:r>
    </w:p>
    <w:p>
      <w:pPr>
        <w:spacing w:after="0"/>
        <w:ind w:left="0"/>
        <w:jc w:val="both"/>
      </w:pPr>
      <w:r>
        <w:rPr>
          <w:rFonts w:ascii="Times New Roman"/>
          <w:b w:val="false"/>
          <w:i w:val="false"/>
          <w:color w:val="000000"/>
          <w:sz w:val="28"/>
        </w:rPr>
        <w:t>
      Телефоны:_________________________</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xml:space="preserve">
      Әкімшілік деректер жинауға арналған нысанды толтыру бойынша түсіндірме осы нысанға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r>
        <w:rPr>
          <w:rFonts w:ascii="Times New Roman"/>
          <w:b/>
          <w:i w:val="false"/>
          <w:color w:val="00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Айрықша пайыздық тәуекелді</w:t>
            </w:r>
            <w:r>
              <w:br/>
            </w:r>
            <w:r>
              <w:rPr>
                <w:rFonts w:ascii="Times New Roman"/>
                <w:b w:val="false"/>
                <w:i w:val="false"/>
                <w:color w:val="000000"/>
                <w:sz w:val="20"/>
              </w:rPr>
              <w:t>есептеудің (валюталар</w:t>
            </w:r>
            <w:r>
              <w:br/>
            </w:r>
            <w:r>
              <w:rPr>
                <w:rFonts w:ascii="Times New Roman"/>
                <w:b w:val="false"/>
                <w:i w:val="false"/>
                <w:color w:val="000000"/>
                <w:sz w:val="20"/>
              </w:rPr>
              <w:t>бөлігінде) талдамасы</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326" w:id="175"/>
    <w:p>
      <w:pPr>
        <w:spacing w:after="0"/>
        <w:ind w:left="0"/>
        <w:jc w:val="both"/>
      </w:pPr>
      <w:r>
        <w:rPr>
          <w:rFonts w:ascii="Times New Roman"/>
          <w:b w:val="false"/>
          <w:i w:val="false"/>
          <w:color w:val="000000"/>
          <w:sz w:val="28"/>
        </w:rPr>
        <w:t>
      Әкімшілік деректер жинауға арналған нысанды толтыру бойынша</w:t>
      </w:r>
    </w:p>
    <w:bookmarkEnd w:id="175"/>
    <w:bookmarkStart w:name="z327" w:id="176"/>
    <w:p>
      <w:pPr>
        <w:spacing w:after="0"/>
        <w:ind w:left="0"/>
        <w:jc w:val="both"/>
      </w:pPr>
      <w:r>
        <w:rPr>
          <w:rFonts w:ascii="Times New Roman"/>
          <w:b w:val="false"/>
          <w:i w:val="false"/>
          <w:color w:val="000000"/>
          <w:sz w:val="28"/>
        </w:rPr>
        <w:t>
      Түсіндірме</w:t>
      </w:r>
    </w:p>
    <w:bookmarkEnd w:id="176"/>
    <w:bookmarkStart w:name="z328" w:id="177"/>
    <w:p>
      <w:pPr>
        <w:spacing w:after="0"/>
        <w:ind w:left="0"/>
        <w:jc w:val="both"/>
      </w:pPr>
      <w:r>
        <w:rPr>
          <w:rFonts w:ascii="Times New Roman"/>
          <w:b w:val="false"/>
          <w:i w:val="false"/>
          <w:color w:val="000000"/>
          <w:sz w:val="28"/>
        </w:rPr>
        <w:t>
      Айрықша пайыздық тәуекелді есептеудің (валюталар бөлігінде) талдамасы туралы есеп</w:t>
      </w:r>
    </w:p>
    <w:bookmarkEnd w:id="177"/>
    <w:bookmarkStart w:name="z329" w:id="178"/>
    <w:p>
      <w:pPr>
        <w:spacing w:after="0"/>
        <w:ind w:left="0"/>
        <w:jc w:val="both"/>
      </w:pPr>
      <w:r>
        <w:rPr>
          <w:rFonts w:ascii="Times New Roman"/>
          <w:b w:val="false"/>
          <w:i w:val="false"/>
          <w:color w:val="000000"/>
          <w:sz w:val="28"/>
        </w:rPr>
        <w:t>
      1-тарау. Жалпы ережелер</w:t>
      </w:r>
    </w:p>
    <w:bookmarkEnd w:id="178"/>
    <w:bookmarkStart w:name="z330" w:id="179"/>
    <w:p>
      <w:pPr>
        <w:spacing w:after="0"/>
        <w:ind w:left="0"/>
        <w:jc w:val="both"/>
      </w:pPr>
      <w:r>
        <w:rPr>
          <w:rFonts w:ascii="Times New Roman"/>
          <w:b w:val="false"/>
          <w:i w:val="false"/>
          <w:color w:val="000000"/>
          <w:sz w:val="28"/>
        </w:rPr>
        <w:t>
      1. Осы түсіндірме (бұдан әрі – Түсіндірме) "Айрықша пайыздық тәуекелді есептеудің (валюталар бөлігінде) талдамасы туралы есеп" нысанын (бұдан әрі – Нысан) толтыру бойынша бірыңғай талаптарды айқындайды.</w:t>
      </w:r>
    </w:p>
    <w:bookmarkEnd w:id="179"/>
    <w:bookmarkStart w:name="z331" w:id="180"/>
    <w:p>
      <w:pPr>
        <w:spacing w:after="0"/>
        <w:ind w:left="0"/>
        <w:jc w:val="both"/>
      </w:pPr>
      <w:r>
        <w:rPr>
          <w:rFonts w:ascii="Times New Roman"/>
          <w:b w:val="false"/>
          <w:i w:val="false"/>
          <w:color w:val="000000"/>
          <w:sz w:val="28"/>
        </w:rPr>
        <w:t xml:space="preserve">
      2. Нысан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"Қаржы нарығы мен қаржы ұйымдарын мемлекеттiк реттеу, бақылау және қадағалау туралы" 2003 жылғы 4 шілдедегі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1-тармағының 6) тармақшасына сәйкес әзірленді.</w:t>
      </w:r>
    </w:p>
    <w:bookmarkEnd w:id="180"/>
    <w:bookmarkStart w:name="z332" w:id="181"/>
    <w:p>
      <w:pPr>
        <w:spacing w:after="0"/>
        <w:ind w:left="0"/>
        <w:jc w:val="both"/>
      </w:pPr>
      <w:r>
        <w:rPr>
          <w:rFonts w:ascii="Times New Roman"/>
          <w:b w:val="false"/>
          <w:i w:val="false"/>
          <w:color w:val="000000"/>
          <w:sz w:val="28"/>
        </w:rPr>
        <w:t>
      3. Нысанды екiншi деңгейдегi банктер әр айдың біріндегі жағдай бойынша ай сайын жасайды. Нысандағы деректер мың теңгемен толтырылады.</w:t>
      </w:r>
    </w:p>
    <w:bookmarkEnd w:id="181"/>
    <w:bookmarkStart w:name="z333" w:id="182"/>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уәкілеттік берген тұлғалар және орындаушы қол қояды.</w:t>
      </w:r>
    </w:p>
    <w:bookmarkEnd w:id="182"/>
    <w:bookmarkStart w:name="z334" w:id="183"/>
    <w:p>
      <w:pPr>
        <w:spacing w:after="0"/>
        <w:ind w:left="0"/>
        <w:jc w:val="both"/>
      </w:pPr>
      <w:r>
        <w:rPr>
          <w:rFonts w:ascii="Times New Roman"/>
          <w:b w:val="false"/>
          <w:i w:val="false"/>
          <w:color w:val="000000"/>
          <w:sz w:val="28"/>
        </w:rPr>
        <w:t>
      2-тарау. Нысанды толтыру бойынша түсіндірме</w:t>
      </w:r>
    </w:p>
    <w:bookmarkEnd w:id="183"/>
    <w:bookmarkStart w:name="z335" w:id="184"/>
    <w:p>
      <w:pPr>
        <w:spacing w:after="0"/>
        <w:ind w:left="0"/>
        <w:jc w:val="both"/>
      </w:pPr>
      <w:r>
        <w:rPr>
          <w:rFonts w:ascii="Times New Roman"/>
          <w:b w:val="false"/>
          <w:i w:val="false"/>
          <w:color w:val="000000"/>
          <w:sz w:val="28"/>
        </w:rPr>
        <w:t xml:space="preserve">
      5. Нысан Нормативтік құқықтық актілерді мемлекеттік тіркеу тізілімінде №13919 тіркелген "Пруденциялық нормативтердің және сақталуға міндетті өзге де нормалар мен белгілі бір күнге банк капиталының мөлшері лимиттерінің нормативтік мәндерін және есептеу әдістемесін және Банктің ашық валюталық позициясын есептеу қағидаларын және лимиттерін белгілеу туралы" Қазақстан Республикасы Ұлттық Банкі Басқармасының 2016 жылғы 30 мамырдағы №147 (бұдан әрі – № 147 нормативтер) </w:t>
      </w:r>
      <w:r>
        <w:rPr>
          <w:rFonts w:ascii="Times New Roman"/>
          <w:b w:val="false"/>
          <w:i w:val="false"/>
          <w:color w:val="000000"/>
          <w:sz w:val="28"/>
        </w:rPr>
        <w:t>қаулысына</w:t>
      </w:r>
      <w:r>
        <w:rPr>
          <w:rFonts w:ascii="Times New Roman"/>
          <w:b w:val="false"/>
          <w:i w:val="false"/>
          <w:color w:val="000000"/>
          <w:sz w:val="28"/>
        </w:rPr>
        <w:t xml:space="preserve"> сәйкес толтырылады.</w:t>
      </w:r>
    </w:p>
    <w:bookmarkEnd w:id="184"/>
    <w:bookmarkStart w:name="z336" w:id="185"/>
    <w:p>
      <w:pPr>
        <w:spacing w:after="0"/>
        <w:ind w:left="0"/>
        <w:jc w:val="both"/>
      </w:pPr>
      <w:r>
        <w:rPr>
          <w:rFonts w:ascii="Times New Roman"/>
          <w:b w:val="false"/>
          <w:i w:val="false"/>
          <w:color w:val="000000"/>
          <w:sz w:val="28"/>
        </w:rPr>
        <w:t>
      6. 3-бағанда бірыңғай қаржы құралдары бойынша ашық позициялар сомасы көрсетіледі.</w:t>
      </w:r>
    </w:p>
    <w:bookmarkEnd w:id="185"/>
    <w:bookmarkStart w:name="z337" w:id="186"/>
    <w:p>
      <w:pPr>
        <w:spacing w:after="0"/>
        <w:ind w:left="0"/>
        <w:jc w:val="both"/>
      </w:pPr>
      <w:r>
        <w:rPr>
          <w:rFonts w:ascii="Times New Roman"/>
          <w:b w:val="false"/>
          <w:i w:val="false"/>
          <w:color w:val="000000"/>
          <w:sz w:val="28"/>
        </w:rPr>
        <w:t>
      7. 4-бағанда пайыздармен айрықша тәуекел коэффициенті ескеріле отырып, бірыңғай қаржы құралдары бойынша ашық позициялар сомасы көрсетіледі.</w:t>
      </w:r>
    </w:p>
    <w:bookmarkEnd w:id="186"/>
    <w:bookmarkStart w:name="z338" w:id="187"/>
    <w:p>
      <w:pPr>
        <w:spacing w:after="0"/>
        <w:ind w:left="0"/>
        <w:jc w:val="both"/>
      </w:pPr>
      <w:r>
        <w:rPr>
          <w:rFonts w:ascii="Times New Roman"/>
          <w:b w:val="false"/>
          <w:i w:val="false"/>
          <w:color w:val="000000"/>
          <w:sz w:val="28"/>
        </w:rPr>
        <w:t xml:space="preserve">
      8. 2, 3 және 4-жолдарда № 147 нормативтерге "Халықаралық қор биржалары болып танылатын сауда-саттықты ұйымдастырушылар тiзiмi" </w:t>
      </w:r>
      <w:r>
        <w:rPr>
          <w:rFonts w:ascii="Times New Roman"/>
          <w:b w:val="false"/>
          <w:i w:val="false"/>
          <w:color w:val="000000"/>
          <w:sz w:val="28"/>
        </w:rPr>
        <w:t>7-қосымшасында</w:t>
      </w:r>
      <w:r>
        <w:rPr>
          <w:rFonts w:ascii="Times New Roman"/>
          <w:b w:val="false"/>
          <w:i w:val="false"/>
          <w:color w:val="000000"/>
          <w:sz w:val="28"/>
        </w:rPr>
        <w:t xml:space="preserve"> көрсетілген халықаралық қор биржалары пайдаланылады.</w:t>
      </w:r>
    </w:p>
    <w:bookmarkEnd w:id="1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28 қарашадағы</w:t>
            </w:r>
            <w:r>
              <w:br/>
            </w:r>
            <w:r>
              <w:rPr>
                <w:rFonts w:ascii="Times New Roman"/>
                <w:b w:val="false"/>
                <w:i w:val="false"/>
                <w:color w:val="000000"/>
                <w:sz w:val="20"/>
              </w:rPr>
              <w:t>№ 273 қаулысына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8 мамырдағы</w:t>
            </w:r>
            <w:r>
              <w:br/>
            </w:r>
            <w:r>
              <w:rPr>
                <w:rFonts w:ascii="Times New Roman"/>
                <w:b w:val="false"/>
                <w:i w:val="false"/>
                <w:color w:val="000000"/>
                <w:sz w:val="20"/>
              </w:rPr>
              <w:t>№ 75 қаулысына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Әкімшілік деректер жинауға арналған нысан</w:t>
      </w:r>
    </w:p>
    <w:p>
      <w:pPr>
        <w:spacing w:after="0"/>
        <w:ind w:left="0"/>
        <w:jc w:val="both"/>
      </w:pPr>
      <w:r>
        <w:rPr>
          <w:rFonts w:ascii="Times New Roman"/>
          <w:b w:val="false"/>
          <w:i w:val="false"/>
          <w:color w:val="000000"/>
          <w:sz w:val="28"/>
        </w:rPr>
        <w:t>Уақыт аралықтары бойынша ашық позицияларды бөлу (валюталар бөлігінде) туралы есеп</w:t>
      </w:r>
    </w:p>
    <w:p>
      <w:pPr>
        <w:spacing w:after="0"/>
        <w:ind w:left="0"/>
        <w:jc w:val="both"/>
      </w:pPr>
      <w:r>
        <w:rPr>
          <w:rFonts w:ascii="Times New Roman"/>
          <w:b w:val="false"/>
          <w:i w:val="false"/>
          <w:color w:val="000000"/>
          <w:sz w:val="28"/>
        </w:rPr>
        <w:t>Есепті кезең: 20__жылғы "___"________</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(банктің атауы)</w:t>
      </w:r>
    </w:p>
    <w:p>
      <w:pPr>
        <w:spacing w:after="0"/>
        <w:ind w:left="0"/>
        <w:jc w:val="both"/>
      </w:pPr>
      <w:r>
        <w:rPr>
          <w:rFonts w:ascii="Times New Roman"/>
          <w:b w:val="false"/>
          <w:i w:val="false"/>
          <w:color w:val="000000"/>
          <w:sz w:val="28"/>
        </w:rPr>
        <w:t>
      Индекс: 1-BVU_ROPVI</w:t>
      </w:r>
    </w:p>
    <w:bookmarkStart w:name="z345" w:id="188"/>
    <w:p>
      <w:pPr>
        <w:spacing w:after="0"/>
        <w:ind w:left="0"/>
        <w:jc w:val="both"/>
      </w:pPr>
      <w:r>
        <w:rPr>
          <w:rFonts w:ascii="Times New Roman"/>
          <w:b w:val="false"/>
          <w:i w:val="false"/>
          <w:color w:val="000000"/>
          <w:sz w:val="28"/>
        </w:rPr>
        <w:t>
      Кезеңділігі: ай сайын</w:t>
      </w:r>
    </w:p>
    <w:bookmarkEnd w:id="188"/>
    <w:p>
      <w:pPr>
        <w:spacing w:after="0"/>
        <w:ind w:left="0"/>
        <w:jc w:val="both"/>
      </w:pPr>
      <w:r>
        <w:rPr>
          <w:rFonts w:ascii="Times New Roman"/>
          <w:b w:val="false"/>
          <w:i w:val="false"/>
          <w:color w:val="000000"/>
          <w:sz w:val="28"/>
        </w:rPr>
        <w:t>
      Ұсынатындар: екiншi деңгейдегі банк</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есепті айдан кейінгі айдың жетінші жұмыс күнінен кеш емес.</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аралықтары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позициялар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Мөлшерлеу коэффициенті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Мөлшерленген ашық позициялар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Мөлшерленген жабық позициялар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мөлшерленген ашық позициялар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айдан аз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1-аймақ жиынтығы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2-аймақ жиынтығы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жылдан астам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3-аймақ жиынтығы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p>
      <w:pPr>
        <w:spacing w:after="0"/>
        <w:ind w:left="0"/>
        <w:jc w:val="both"/>
      </w:pPr>
      <w:r>
        <w:rPr>
          <w:rFonts w:ascii="Times New Roman"/>
          <w:b w:val="false"/>
          <w:i w:val="false"/>
          <w:color w:val="000000"/>
          <w:sz w:val="28"/>
        </w:rPr>
        <w:t xml:space="preserve">
      Бiрiншi басшы немесе есепке қол қоюға уәкілетті тұлға </w:t>
      </w:r>
    </w:p>
    <w:p>
      <w:pPr>
        <w:spacing w:after="0"/>
        <w:ind w:left="0"/>
        <w:jc w:val="both"/>
      </w:pPr>
      <w:r>
        <w:rPr>
          <w:rFonts w:ascii="Times New Roman"/>
          <w:b w:val="false"/>
          <w:i w:val="false"/>
          <w:color w:val="000000"/>
          <w:sz w:val="28"/>
        </w:rPr>
        <w:t>
      ___________________________________________________________________ ____________</w:t>
      </w:r>
    </w:p>
    <w:p>
      <w:pPr>
        <w:spacing w:after="0"/>
        <w:ind w:left="0"/>
        <w:jc w:val="both"/>
      </w:pPr>
      <w:r>
        <w:rPr>
          <w:rFonts w:ascii="Times New Roman"/>
          <w:b w:val="false"/>
          <w:i w:val="false"/>
          <w:color w:val="000000"/>
          <w:sz w:val="28"/>
        </w:rPr>
        <w:t>
      тегі, аты, әкесінің аты (егер жеке басын куәландыратын құжатта көрсетілген болса) күні</w:t>
      </w:r>
    </w:p>
    <w:p>
      <w:pPr>
        <w:spacing w:after="0"/>
        <w:ind w:left="0"/>
        <w:jc w:val="both"/>
      </w:pPr>
      <w:r>
        <w:rPr>
          <w:rFonts w:ascii="Times New Roman"/>
          <w:b w:val="false"/>
          <w:i w:val="false"/>
          <w:color w:val="000000"/>
          <w:sz w:val="28"/>
        </w:rPr>
        <w:t>
      Бас бухгалтер немесе есепке қол қоюға уәкілетті тұлға ___________________________________________________________________ ____________</w:t>
      </w:r>
    </w:p>
    <w:p>
      <w:pPr>
        <w:spacing w:after="0"/>
        <w:ind w:left="0"/>
        <w:jc w:val="both"/>
      </w:pPr>
      <w:r>
        <w:rPr>
          <w:rFonts w:ascii="Times New Roman"/>
          <w:b w:val="false"/>
          <w:i w:val="false"/>
          <w:color w:val="000000"/>
          <w:sz w:val="28"/>
        </w:rPr>
        <w:t>
      тегі, аты, әкесінің аты (егер жеке басын куәландыратын құжатта көрсетілген болса) күні</w:t>
      </w:r>
    </w:p>
    <w:p>
      <w:pPr>
        <w:spacing w:after="0"/>
        <w:ind w:left="0"/>
        <w:jc w:val="both"/>
      </w:pPr>
      <w:r>
        <w:rPr>
          <w:rFonts w:ascii="Times New Roman"/>
          <w:b w:val="false"/>
          <w:i w:val="false"/>
          <w:color w:val="000000"/>
          <w:sz w:val="28"/>
        </w:rPr>
        <w:t>
      Орындаушы ________________________________________________________ ____________</w:t>
      </w:r>
    </w:p>
    <w:p>
      <w:pPr>
        <w:spacing w:after="0"/>
        <w:ind w:left="0"/>
        <w:jc w:val="both"/>
      </w:pPr>
      <w:r>
        <w:rPr>
          <w:rFonts w:ascii="Times New Roman"/>
          <w:b w:val="false"/>
          <w:i w:val="false"/>
          <w:color w:val="000000"/>
          <w:sz w:val="28"/>
        </w:rPr>
        <w:t>
      тегі, аты, әкесінің аты (егер жеке басын куәландыратын құжатта көрсетілген болса) күні</w:t>
      </w:r>
    </w:p>
    <w:p>
      <w:pPr>
        <w:spacing w:after="0"/>
        <w:ind w:left="0"/>
        <w:jc w:val="both"/>
      </w:pPr>
      <w:r>
        <w:rPr>
          <w:rFonts w:ascii="Times New Roman"/>
          <w:b w:val="false"/>
          <w:i w:val="false"/>
          <w:color w:val="000000"/>
          <w:sz w:val="28"/>
        </w:rPr>
        <w:t>
      Телефоны:_________________________</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xml:space="preserve">
      Әкімшілік деректер жинауға арналған нысанды толтыру бойынша түсіндірме осы нысанға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r>
        <w:rPr>
          <w:rFonts w:ascii="Times New Roman"/>
          <w:b/>
          <w:i w:val="false"/>
          <w:color w:val="00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Уақыт аралықтары бойынша</w:t>
            </w:r>
            <w:r>
              <w:br/>
            </w:r>
            <w:r>
              <w:rPr>
                <w:rFonts w:ascii="Times New Roman"/>
                <w:b w:val="false"/>
                <w:i w:val="false"/>
                <w:color w:val="000000"/>
                <w:sz w:val="20"/>
              </w:rPr>
              <w:t>ашық позицияларды</w:t>
            </w:r>
            <w:r>
              <w:br/>
            </w:r>
            <w:r>
              <w:rPr>
                <w:rFonts w:ascii="Times New Roman"/>
                <w:b w:val="false"/>
                <w:i w:val="false"/>
                <w:color w:val="000000"/>
                <w:sz w:val="20"/>
              </w:rPr>
              <w:t>бөлу (валюталар бөлігінде)</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362" w:id="189"/>
    <w:p>
      <w:pPr>
        <w:spacing w:after="0"/>
        <w:ind w:left="0"/>
        <w:jc w:val="both"/>
      </w:pPr>
      <w:r>
        <w:rPr>
          <w:rFonts w:ascii="Times New Roman"/>
          <w:b w:val="false"/>
          <w:i w:val="false"/>
          <w:color w:val="000000"/>
          <w:sz w:val="28"/>
        </w:rPr>
        <w:t>
      Әкімшілік деректер жинауға арналған нысанды толтыру бойынша</w:t>
      </w:r>
    </w:p>
    <w:bookmarkEnd w:id="189"/>
    <w:bookmarkStart w:name="z363" w:id="190"/>
    <w:p>
      <w:pPr>
        <w:spacing w:after="0"/>
        <w:ind w:left="0"/>
        <w:jc w:val="both"/>
      </w:pPr>
      <w:r>
        <w:rPr>
          <w:rFonts w:ascii="Times New Roman"/>
          <w:b w:val="false"/>
          <w:i w:val="false"/>
          <w:color w:val="000000"/>
          <w:sz w:val="28"/>
        </w:rPr>
        <w:t>
      Түсіндірме</w:t>
      </w:r>
    </w:p>
    <w:bookmarkEnd w:id="190"/>
    <w:bookmarkStart w:name="z364" w:id="191"/>
    <w:p>
      <w:pPr>
        <w:spacing w:after="0"/>
        <w:ind w:left="0"/>
        <w:jc w:val="both"/>
      </w:pPr>
      <w:r>
        <w:rPr>
          <w:rFonts w:ascii="Times New Roman"/>
          <w:b w:val="false"/>
          <w:i w:val="false"/>
          <w:color w:val="000000"/>
          <w:sz w:val="28"/>
        </w:rPr>
        <w:t>
      Уақыт аралықтары бойынша ашық позицияларды бөлу (валюталар бөлігінде) туралы есеп</w:t>
      </w:r>
    </w:p>
    <w:bookmarkEnd w:id="191"/>
    <w:bookmarkStart w:name="z365" w:id="192"/>
    <w:p>
      <w:pPr>
        <w:spacing w:after="0"/>
        <w:ind w:left="0"/>
        <w:jc w:val="both"/>
      </w:pPr>
      <w:r>
        <w:rPr>
          <w:rFonts w:ascii="Times New Roman"/>
          <w:b w:val="false"/>
          <w:i w:val="false"/>
          <w:color w:val="000000"/>
          <w:sz w:val="28"/>
        </w:rPr>
        <w:t>
      1-тарау. Жалпы ережелер</w:t>
      </w:r>
    </w:p>
    <w:bookmarkEnd w:id="192"/>
    <w:bookmarkStart w:name="z366" w:id="193"/>
    <w:p>
      <w:pPr>
        <w:spacing w:after="0"/>
        <w:ind w:left="0"/>
        <w:jc w:val="both"/>
      </w:pPr>
      <w:r>
        <w:rPr>
          <w:rFonts w:ascii="Times New Roman"/>
          <w:b w:val="false"/>
          <w:i w:val="false"/>
          <w:color w:val="000000"/>
          <w:sz w:val="28"/>
        </w:rPr>
        <w:t>
      1. Осы түсіндірме (бұдан әрі – Түсіндірме) "Уақыт аралықтары бойынша ашық позицияларды бөлу (валюталар бөлігінде) туралы есеп" нысанын (бұдан әрі – Нысан) толтыру бойынша бірыңғай талаптарды айқындайды.</w:t>
      </w:r>
    </w:p>
    <w:bookmarkEnd w:id="193"/>
    <w:bookmarkStart w:name="z367" w:id="194"/>
    <w:p>
      <w:pPr>
        <w:spacing w:after="0"/>
        <w:ind w:left="0"/>
        <w:jc w:val="both"/>
      </w:pPr>
      <w:r>
        <w:rPr>
          <w:rFonts w:ascii="Times New Roman"/>
          <w:b w:val="false"/>
          <w:i w:val="false"/>
          <w:color w:val="000000"/>
          <w:sz w:val="28"/>
        </w:rPr>
        <w:t xml:space="preserve">
      2. Нысан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"Қаржы нарығы мен қаржы ұйымдарын мемлекеттiк реттеу, бақылау және қадағалау туралы" 2003 жылғы 4 шілдедегі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1-тармағының 6) тармақшасына сәйкес әзірленді.</w:t>
      </w:r>
    </w:p>
    <w:bookmarkEnd w:id="194"/>
    <w:bookmarkStart w:name="z368" w:id="195"/>
    <w:p>
      <w:pPr>
        <w:spacing w:after="0"/>
        <w:ind w:left="0"/>
        <w:jc w:val="both"/>
      </w:pPr>
      <w:r>
        <w:rPr>
          <w:rFonts w:ascii="Times New Roman"/>
          <w:b w:val="false"/>
          <w:i w:val="false"/>
          <w:color w:val="000000"/>
          <w:sz w:val="28"/>
        </w:rPr>
        <w:t>
      3. Нысанды екiншi деңгейдегi банктер әр айдың біріндегі жағдай бойынша ай сайын жасайды. Нысандағы деректер мың теңгемен толтырылады.</w:t>
      </w:r>
    </w:p>
    <w:bookmarkEnd w:id="195"/>
    <w:bookmarkStart w:name="z369" w:id="196"/>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уәкілеттік берген тұлғалар және орындаушы қол қояды.</w:t>
      </w:r>
    </w:p>
    <w:bookmarkEnd w:id="196"/>
    <w:bookmarkStart w:name="z370" w:id="197"/>
    <w:p>
      <w:pPr>
        <w:spacing w:after="0"/>
        <w:ind w:left="0"/>
        <w:jc w:val="both"/>
      </w:pPr>
      <w:r>
        <w:rPr>
          <w:rFonts w:ascii="Times New Roman"/>
          <w:b w:val="false"/>
          <w:i w:val="false"/>
          <w:color w:val="000000"/>
          <w:sz w:val="28"/>
        </w:rPr>
        <w:t>
      2-тарау. Нысанды толтыру бойынша түсіндірме</w:t>
      </w:r>
    </w:p>
    <w:bookmarkEnd w:id="197"/>
    <w:bookmarkStart w:name="z371" w:id="198"/>
    <w:p>
      <w:pPr>
        <w:spacing w:after="0"/>
        <w:ind w:left="0"/>
        <w:jc w:val="both"/>
      </w:pPr>
      <w:r>
        <w:rPr>
          <w:rFonts w:ascii="Times New Roman"/>
          <w:b w:val="false"/>
          <w:i w:val="false"/>
          <w:color w:val="000000"/>
          <w:sz w:val="28"/>
        </w:rPr>
        <w:t>
      5. 3 және 4-бағандарда ашық позициялар сомасы көрсетіледі.</w:t>
      </w:r>
    </w:p>
    <w:bookmarkEnd w:id="198"/>
    <w:bookmarkStart w:name="z372" w:id="199"/>
    <w:p>
      <w:pPr>
        <w:spacing w:after="0"/>
        <w:ind w:left="0"/>
        <w:jc w:val="both"/>
      </w:pPr>
      <w:r>
        <w:rPr>
          <w:rFonts w:ascii="Times New Roman"/>
          <w:b w:val="false"/>
          <w:i w:val="false"/>
          <w:color w:val="000000"/>
          <w:sz w:val="28"/>
        </w:rPr>
        <w:t>
      6. 6 және 7-бағандарда мөлшерлеу коэффициенті ескеріле отырып мөлшерленген ашық позициялар сомасы көрсетіледі.</w:t>
      </w:r>
    </w:p>
    <w:bookmarkEnd w:id="199"/>
    <w:bookmarkStart w:name="z373" w:id="200"/>
    <w:p>
      <w:pPr>
        <w:spacing w:after="0"/>
        <w:ind w:left="0"/>
        <w:jc w:val="both"/>
      </w:pPr>
      <w:r>
        <w:rPr>
          <w:rFonts w:ascii="Times New Roman"/>
          <w:b w:val="false"/>
          <w:i w:val="false"/>
          <w:color w:val="000000"/>
          <w:sz w:val="28"/>
        </w:rPr>
        <w:t>
      7. 8-бағанда мөлшерленген жабық позициялар сомасы көрсетіледі.</w:t>
      </w:r>
    </w:p>
    <w:bookmarkEnd w:id="200"/>
    <w:bookmarkStart w:name="z374" w:id="201"/>
    <w:p>
      <w:pPr>
        <w:spacing w:after="0"/>
        <w:ind w:left="0"/>
        <w:jc w:val="both"/>
      </w:pPr>
      <w:r>
        <w:rPr>
          <w:rFonts w:ascii="Times New Roman"/>
          <w:b w:val="false"/>
          <w:i w:val="false"/>
          <w:color w:val="000000"/>
          <w:sz w:val="28"/>
        </w:rPr>
        <w:t>
      8. 9 және 10-бағандарда жиынтық мөлшерленген ашық позициялар сомасы көрсетіледі.</w:t>
      </w:r>
    </w:p>
    <w:bookmarkEnd w:id="2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28 қарашадағы</w:t>
            </w:r>
            <w:r>
              <w:br/>
            </w:r>
            <w:r>
              <w:rPr>
                <w:rFonts w:ascii="Times New Roman"/>
                <w:b w:val="false"/>
                <w:i w:val="false"/>
                <w:color w:val="000000"/>
                <w:sz w:val="20"/>
              </w:rPr>
              <w:t>№ 273 қаулысына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8 мамырдағы</w:t>
            </w:r>
            <w:r>
              <w:br/>
            </w:r>
            <w:r>
              <w:rPr>
                <w:rFonts w:ascii="Times New Roman"/>
                <w:b w:val="false"/>
                <w:i w:val="false"/>
                <w:color w:val="000000"/>
                <w:sz w:val="20"/>
              </w:rPr>
              <w:t>№ 75 қаулысына</w:t>
            </w:r>
            <w:r>
              <w:br/>
            </w:r>
            <w:r>
              <w:rPr>
                <w:rFonts w:ascii="Times New Roman"/>
                <w:b w:val="false"/>
                <w:i w:val="false"/>
                <w:color w:val="000000"/>
                <w:sz w:val="20"/>
              </w:rPr>
              <w:t>8-қосымша</w:t>
            </w:r>
          </w:p>
        </w:tc>
      </w:tr>
    </w:tbl>
    <w:bookmarkStart w:name="z377" w:id="202"/>
    <w:p>
      <w:pPr>
        <w:spacing w:after="0"/>
        <w:ind w:left="0"/>
        <w:jc w:val="both"/>
      </w:pPr>
      <w:r>
        <w:rPr>
          <w:rFonts w:ascii="Times New Roman"/>
          <w:b w:val="false"/>
          <w:i w:val="false"/>
          <w:color w:val="000000"/>
          <w:sz w:val="28"/>
        </w:rPr>
        <w:t>
      Әкімшілік деректер жинауға арналған нысан</w:t>
      </w:r>
    </w:p>
    <w:bookmarkEnd w:id="202"/>
    <w:bookmarkStart w:name="z378" w:id="203"/>
    <w:p>
      <w:pPr>
        <w:spacing w:after="0"/>
        <w:ind w:left="0"/>
        <w:jc w:val="both"/>
      </w:pPr>
      <w:r>
        <w:rPr>
          <w:rFonts w:ascii="Times New Roman"/>
          <w:b w:val="false"/>
          <w:i w:val="false"/>
          <w:color w:val="000000"/>
          <w:sz w:val="28"/>
        </w:rPr>
        <w:t>
      Жалпы пайыздық тәуекелді есептеудің (валюталар бөлігінде) талдамасы туралы есеп</w:t>
      </w:r>
    </w:p>
    <w:bookmarkEnd w:id="203"/>
    <w:p>
      <w:pPr>
        <w:spacing w:after="0"/>
        <w:ind w:left="0"/>
        <w:jc w:val="both"/>
      </w:pPr>
      <w:r>
        <w:rPr>
          <w:rFonts w:ascii="Times New Roman"/>
          <w:b w:val="false"/>
          <w:i w:val="false"/>
          <w:color w:val="000000"/>
          <w:sz w:val="28"/>
        </w:rPr>
        <w:t>
      Есепті кезең: 20__жылғы "___"________</w:t>
      </w:r>
    </w:p>
    <w:bookmarkStart w:name="z380" w:id="204"/>
    <w:p>
      <w:pPr>
        <w:spacing w:after="0"/>
        <w:ind w:left="0"/>
        <w:jc w:val="both"/>
      </w:pPr>
      <w:r>
        <w:rPr>
          <w:rFonts w:ascii="Times New Roman"/>
          <w:b w:val="false"/>
          <w:i w:val="false"/>
          <w:color w:val="000000"/>
          <w:sz w:val="28"/>
        </w:rPr>
        <w:t>
      ________________________________________</w:t>
      </w:r>
    </w:p>
    <w:bookmarkEnd w:id="204"/>
    <w:p>
      <w:pPr>
        <w:spacing w:after="0"/>
        <w:ind w:left="0"/>
        <w:jc w:val="both"/>
      </w:pPr>
      <w:r>
        <w:rPr>
          <w:rFonts w:ascii="Times New Roman"/>
          <w:b w:val="false"/>
          <w:i w:val="false"/>
          <w:color w:val="000000"/>
          <w:sz w:val="28"/>
        </w:rPr>
        <w:t>
      (банктің атауы)</w:t>
      </w:r>
    </w:p>
    <w:p>
      <w:pPr>
        <w:spacing w:after="0"/>
        <w:ind w:left="0"/>
        <w:jc w:val="both"/>
      </w:pPr>
      <w:r>
        <w:rPr>
          <w:rFonts w:ascii="Times New Roman"/>
          <w:b w:val="false"/>
          <w:i w:val="false"/>
          <w:color w:val="000000"/>
          <w:sz w:val="28"/>
        </w:rPr>
        <w:t xml:space="preserve">
      Индекс: 1- BVU_ROPR </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екiншi деңгейдегі банк</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есепті айдан кейінгі айдың жетінші жұмыс күнінен кешіктірмей.</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Позициялар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Аймақтар бойынша өтемақы жасалған мөлшерленген позициялар есебі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1-аймақ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аралықтары бойынша мөлшерленген жабық позиция бойынша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Мөлшерленген ашық позиция (ұзын)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Мөлшерленген ашық позиция (қысқа)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Жиынтық ашық позиция бойынша мөлшерленген жабық позиция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Мөлшерленген ашық позиция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2-аймақ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аралықтары бойынша мөлшерленген жабық позиция бойынша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Мөлшерленген ашық позиция (ұзын)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Мөлшерленген ашық позиция (қысқа)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Жиынтық ашық позиция бойынша мөлшерленген жабық позиция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Мөлшерленген ашық позиция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3-аймақ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аралықтары бойынша мөлшерленген жабық позиция бойынша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Мөлшерленген ашық позиция (ұзын)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Мөлшерленген ашық позиция (қысқа)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Жиынтық ашық позиция бойынша мөлшерленген жабық позиция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Мөлшерленген ашық позиция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және 2-аймақтар арасындағы жабық позиция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2-аймақ бойынша қалдық ашық позиция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1-аймақ бойынша қалдық ашық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және 3-аймақтар бойынша жабық позиция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3-аймақ бойынша қалдық ашық позиция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2-аймақ бойынша қалдық ашық позиция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және 3-аймақтар бойынша жабық позиция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1-аймақ бойынша қалдық ашық позиция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3-аймақ бойынша қалдық ашық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мөлшерленген ашық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Аймақтар бойынша мөлшерленген жабық позициялар сомасының 10 пайызы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1-аймақтың мөлшерленген жабық позициясының 40 пайызы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2-аймақтың мөлшерленген жабық позициясының 30 пайызы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3-аймақтың мөлшерленген жабық позициясының 30 пайызы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 аймақ арасындағы мөлшерленген жабық позицияның 40 пайызы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және 3 аймақ арасындағы мөлшерленген жабық позицияның 40 пайызы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3 аймақ арасындағы мөлшерленген жабық позицияның 100 пайызы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мөлшерленген ашық позицияның 100 пайызы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пайыздық тәуекел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9" w:id="205"/>
    <w:p>
      <w:pPr>
        <w:spacing w:after="0"/>
        <w:ind w:left="0"/>
        <w:jc w:val="both"/>
      </w:pPr>
      <w:r>
        <w:rPr>
          <w:rFonts w:ascii="Times New Roman"/>
          <w:b w:val="false"/>
          <w:i w:val="false"/>
          <w:color w:val="000000"/>
          <w:sz w:val="28"/>
        </w:rPr>
        <w:t xml:space="preserve">
      Бiрiншi басшы немесе есепке қол қоюға уәкілетті тұлға </w:t>
      </w:r>
    </w:p>
    <w:bookmarkEnd w:id="205"/>
    <w:bookmarkStart w:name="z390" w:id="206"/>
    <w:p>
      <w:pPr>
        <w:spacing w:after="0"/>
        <w:ind w:left="0"/>
        <w:jc w:val="both"/>
      </w:pPr>
      <w:r>
        <w:rPr>
          <w:rFonts w:ascii="Times New Roman"/>
          <w:b w:val="false"/>
          <w:i w:val="false"/>
          <w:color w:val="000000"/>
          <w:sz w:val="28"/>
        </w:rPr>
        <w:t>
      ___________________________________________________________________ ____________</w:t>
      </w:r>
    </w:p>
    <w:bookmarkEnd w:id="206"/>
    <w:bookmarkStart w:name="z391" w:id="207"/>
    <w:p>
      <w:pPr>
        <w:spacing w:after="0"/>
        <w:ind w:left="0"/>
        <w:jc w:val="both"/>
      </w:pPr>
      <w:r>
        <w:rPr>
          <w:rFonts w:ascii="Times New Roman"/>
          <w:b w:val="false"/>
          <w:i w:val="false"/>
          <w:color w:val="000000"/>
          <w:sz w:val="28"/>
        </w:rPr>
        <w:t>
      тегі, аты, әкесінің аты (егер жеке басын куәландыратын құжатта көрсетілген болса) күні</w:t>
      </w:r>
    </w:p>
    <w:bookmarkEnd w:id="207"/>
    <w:bookmarkStart w:name="z392" w:id="208"/>
    <w:p>
      <w:pPr>
        <w:spacing w:after="0"/>
        <w:ind w:left="0"/>
        <w:jc w:val="both"/>
      </w:pPr>
      <w:r>
        <w:rPr>
          <w:rFonts w:ascii="Times New Roman"/>
          <w:b w:val="false"/>
          <w:i w:val="false"/>
          <w:color w:val="000000"/>
          <w:sz w:val="28"/>
        </w:rPr>
        <w:t xml:space="preserve">
      Бас бухгалтер немесе есепке қол қоюға уәкілетті тұлға </w:t>
      </w:r>
    </w:p>
    <w:bookmarkEnd w:id="208"/>
    <w:bookmarkStart w:name="z393" w:id="209"/>
    <w:p>
      <w:pPr>
        <w:spacing w:after="0"/>
        <w:ind w:left="0"/>
        <w:jc w:val="both"/>
      </w:pPr>
      <w:r>
        <w:rPr>
          <w:rFonts w:ascii="Times New Roman"/>
          <w:b w:val="false"/>
          <w:i w:val="false"/>
          <w:color w:val="000000"/>
          <w:sz w:val="28"/>
        </w:rPr>
        <w:t>
      ___________________________________________________________________ ____________</w:t>
      </w:r>
    </w:p>
    <w:bookmarkEnd w:id="209"/>
    <w:bookmarkStart w:name="z394" w:id="210"/>
    <w:p>
      <w:pPr>
        <w:spacing w:after="0"/>
        <w:ind w:left="0"/>
        <w:jc w:val="both"/>
      </w:pPr>
      <w:r>
        <w:rPr>
          <w:rFonts w:ascii="Times New Roman"/>
          <w:b w:val="false"/>
          <w:i w:val="false"/>
          <w:color w:val="000000"/>
          <w:sz w:val="28"/>
        </w:rPr>
        <w:t>
      тегі, аты, әкесінің аты (егер жеке басын куәландыратын құжатта көрсетілген болса) күні</w:t>
      </w:r>
    </w:p>
    <w:bookmarkEnd w:id="210"/>
    <w:bookmarkStart w:name="z395" w:id="211"/>
    <w:p>
      <w:pPr>
        <w:spacing w:after="0"/>
        <w:ind w:left="0"/>
        <w:jc w:val="both"/>
      </w:pPr>
      <w:r>
        <w:rPr>
          <w:rFonts w:ascii="Times New Roman"/>
          <w:b w:val="false"/>
          <w:i w:val="false"/>
          <w:color w:val="000000"/>
          <w:sz w:val="28"/>
        </w:rPr>
        <w:t>
      Орындаушы ________________________________________________________ ____________</w:t>
      </w:r>
    </w:p>
    <w:bookmarkEnd w:id="211"/>
    <w:bookmarkStart w:name="z396" w:id="212"/>
    <w:p>
      <w:pPr>
        <w:spacing w:after="0"/>
        <w:ind w:left="0"/>
        <w:jc w:val="both"/>
      </w:pPr>
      <w:r>
        <w:rPr>
          <w:rFonts w:ascii="Times New Roman"/>
          <w:b w:val="false"/>
          <w:i w:val="false"/>
          <w:color w:val="000000"/>
          <w:sz w:val="28"/>
        </w:rPr>
        <w:t>
      тегі, аты, әкесінің аты (егер жеке басын куәландыратын құжатта көрсетілген болса) күні</w:t>
      </w:r>
    </w:p>
    <w:bookmarkEnd w:id="212"/>
    <w:bookmarkStart w:name="z397" w:id="213"/>
    <w:p>
      <w:pPr>
        <w:spacing w:after="0"/>
        <w:ind w:left="0"/>
        <w:jc w:val="both"/>
      </w:pPr>
      <w:r>
        <w:rPr>
          <w:rFonts w:ascii="Times New Roman"/>
          <w:b w:val="false"/>
          <w:i w:val="false"/>
          <w:color w:val="000000"/>
          <w:sz w:val="28"/>
        </w:rPr>
        <w:t>
      Телефоны:_________________________</w:t>
      </w:r>
    </w:p>
    <w:bookmarkEnd w:id="213"/>
    <w:bookmarkStart w:name="z398" w:id="214"/>
    <w:p>
      <w:pPr>
        <w:spacing w:after="0"/>
        <w:ind w:left="0"/>
        <w:jc w:val="both"/>
      </w:pPr>
      <w:r>
        <w:rPr>
          <w:rFonts w:ascii="Times New Roman"/>
          <w:b w:val="false"/>
          <w:i w:val="false"/>
          <w:color w:val="000000"/>
          <w:sz w:val="28"/>
        </w:rPr>
        <w:t>
      Мөр орны (бар болса)</w:t>
      </w:r>
    </w:p>
    <w:bookmarkEnd w:id="214"/>
    <w:bookmarkStart w:name="z399" w:id="215"/>
    <w:p>
      <w:pPr>
        <w:spacing w:after="0"/>
        <w:ind w:left="0"/>
        <w:jc w:val="both"/>
      </w:pPr>
      <w:r>
        <w:rPr>
          <w:rFonts w:ascii="Times New Roman"/>
          <w:b w:val="false"/>
          <w:i w:val="false"/>
          <w:color w:val="000000"/>
          <w:sz w:val="28"/>
        </w:rPr>
        <w:t xml:space="preserve">
      Әкімшілік деректер жинауға арналған нысанды толтыру бойынша түсіндірме осы нысанға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r>
        <w:rPr>
          <w:rFonts w:ascii="Times New Roman"/>
          <w:b/>
          <w:i w:val="false"/>
          <w:color w:val="000000"/>
          <w:sz w:val="28"/>
        </w:rPr>
        <w:t>.</w:t>
      </w:r>
    </w:p>
    <w:bookmarkEnd w:id="2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пайыздық тәуекелді</w:t>
            </w:r>
            <w:r>
              <w:br/>
            </w:r>
            <w:r>
              <w:rPr>
                <w:rFonts w:ascii="Times New Roman"/>
                <w:b w:val="false"/>
                <w:i w:val="false"/>
                <w:color w:val="000000"/>
                <w:sz w:val="20"/>
              </w:rPr>
              <w:t>есептеудің (валюталар</w:t>
            </w:r>
            <w:r>
              <w:br/>
            </w:r>
            <w:r>
              <w:rPr>
                <w:rFonts w:ascii="Times New Roman"/>
                <w:b w:val="false"/>
                <w:i w:val="false"/>
                <w:color w:val="000000"/>
                <w:sz w:val="20"/>
              </w:rPr>
              <w:t>бөлігінде) талдамасы туралы</w:t>
            </w:r>
            <w:r>
              <w:br/>
            </w:r>
            <w:r>
              <w:rPr>
                <w:rFonts w:ascii="Times New Roman"/>
                <w:b w:val="false"/>
                <w:i w:val="false"/>
                <w:color w:val="000000"/>
                <w:sz w:val="20"/>
              </w:rPr>
              <w:t>есеп нысанына қосымша</w:t>
            </w:r>
          </w:p>
        </w:tc>
      </w:tr>
    </w:tbl>
    <w:bookmarkStart w:name="z401" w:id="216"/>
    <w:p>
      <w:pPr>
        <w:spacing w:after="0"/>
        <w:ind w:left="0"/>
        <w:jc w:val="both"/>
      </w:pPr>
      <w:r>
        <w:rPr>
          <w:rFonts w:ascii="Times New Roman"/>
          <w:b w:val="false"/>
          <w:i w:val="false"/>
          <w:color w:val="000000"/>
          <w:sz w:val="28"/>
        </w:rPr>
        <w:t>
      Әкімшілік деректер жинауға арналған нысанды толтыру бойынша</w:t>
      </w:r>
    </w:p>
    <w:bookmarkEnd w:id="216"/>
    <w:bookmarkStart w:name="z402" w:id="217"/>
    <w:p>
      <w:pPr>
        <w:spacing w:after="0"/>
        <w:ind w:left="0"/>
        <w:jc w:val="both"/>
      </w:pPr>
      <w:r>
        <w:rPr>
          <w:rFonts w:ascii="Times New Roman"/>
          <w:b w:val="false"/>
          <w:i w:val="false"/>
          <w:color w:val="000000"/>
          <w:sz w:val="28"/>
        </w:rPr>
        <w:t>
      түсіндірме</w:t>
      </w:r>
    </w:p>
    <w:bookmarkEnd w:id="217"/>
    <w:bookmarkStart w:name="z403" w:id="218"/>
    <w:p>
      <w:pPr>
        <w:spacing w:after="0"/>
        <w:ind w:left="0"/>
        <w:jc w:val="both"/>
      </w:pPr>
      <w:r>
        <w:rPr>
          <w:rFonts w:ascii="Times New Roman"/>
          <w:b w:val="false"/>
          <w:i w:val="false"/>
          <w:color w:val="000000"/>
          <w:sz w:val="28"/>
        </w:rPr>
        <w:t>
      Жалпы пайыздық тәуекелді есептеудің (валюталар бөлігінде) талдамасы туралы есеп</w:t>
      </w:r>
    </w:p>
    <w:bookmarkEnd w:id="218"/>
    <w:bookmarkStart w:name="z404" w:id="219"/>
    <w:p>
      <w:pPr>
        <w:spacing w:after="0"/>
        <w:ind w:left="0"/>
        <w:jc w:val="both"/>
      </w:pPr>
      <w:r>
        <w:rPr>
          <w:rFonts w:ascii="Times New Roman"/>
          <w:b w:val="false"/>
          <w:i w:val="false"/>
          <w:color w:val="000000"/>
          <w:sz w:val="28"/>
        </w:rPr>
        <w:t>
      1-тарау. Жалпы ережелер</w:t>
      </w:r>
    </w:p>
    <w:bookmarkEnd w:id="21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05" w:id="220"/>
    <w:p>
      <w:pPr>
        <w:spacing w:after="0"/>
        <w:ind w:left="0"/>
        <w:jc w:val="both"/>
      </w:pPr>
      <w:r>
        <w:rPr>
          <w:rFonts w:ascii="Times New Roman"/>
          <w:b w:val="false"/>
          <w:i w:val="false"/>
          <w:color w:val="000000"/>
          <w:sz w:val="28"/>
        </w:rPr>
        <w:t>
      1. Осы түсіндірме (бұдан әрі – Түсіндірме) "Жалпы пайыздық тәуекелді есептеудің (валюталар бөлігінде) талдамасы туралы есеп" нысанын (бұдан әрі – Нысан) толтыру бойынша бірыңғай талаптарды айқындайды.</w:t>
      </w:r>
    </w:p>
    <w:bookmarkEnd w:id="220"/>
    <w:bookmarkStart w:name="z406" w:id="221"/>
    <w:p>
      <w:pPr>
        <w:spacing w:after="0"/>
        <w:ind w:left="0"/>
        <w:jc w:val="both"/>
      </w:pPr>
      <w:r>
        <w:rPr>
          <w:rFonts w:ascii="Times New Roman"/>
          <w:b w:val="false"/>
          <w:i w:val="false"/>
          <w:color w:val="000000"/>
          <w:sz w:val="28"/>
        </w:rPr>
        <w:t xml:space="preserve">
      2. Нысан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"Қаржы нарығы мен қаржы ұйымдарын мемлекеттік реттеу, бақылау және қадағалау туралы" 2003 жылғы 4 шілдедегі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1-тармағының 6) тармақшасына сәйкес әзірленді.</w:t>
      </w:r>
    </w:p>
    <w:bookmarkEnd w:id="221"/>
    <w:bookmarkStart w:name="z407" w:id="222"/>
    <w:p>
      <w:pPr>
        <w:spacing w:after="0"/>
        <w:ind w:left="0"/>
        <w:jc w:val="both"/>
      </w:pPr>
      <w:r>
        <w:rPr>
          <w:rFonts w:ascii="Times New Roman"/>
          <w:b w:val="false"/>
          <w:i w:val="false"/>
          <w:color w:val="000000"/>
          <w:sz w:val="28"/>
        </w:rPr>
        <w:t>
      3. Нысанды екiншi деңгейдегі банктер әр айдың біріндегі жағдай бойынша ай сайын жасайды. Нысандағы деректер мың теңгемен толтырылады.</w:t>
      </w:r>
    </w:p>
    <w:bookmarkEnd w:id="222"/>
    <w:bookmarkStart w:name="z408" w:id="223"/>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уәкілеттік берген тұлғалар және орындаушы қол қояды.</w:t>
      </w:r>
    </w:p>
    <w:bookmarkEnd w:id="223"/>
    <w:bookmarkStart w:name="z409" w:id="224"/>
    <w:p>
      <w:pPr>
        <w:spacing w:after="0"/>
        <w:ind w:left="0"/>
        <w:jc w:val="both"/>
      </w:pPr>
      <w:r>
        <w:rPr>
          <w:rFonts w:ascii="Times New Roman"/>
          <w:b w:val="false"/>
          <w:i w:val="false"/>
          <w:color w:val="000000"/>
          <w:sz w:val="28"/>
        </w:rPr>
        <w:t>
      2-тарау. Нысанды толтыру бойынша түсіндірме</w:t>
      </w:r>
    </w:p>
    <w:bookmarkEnd w:id="224"/>
    <w:bookmarkStart w:name="z410" w:id="225"/>
    <w:p>
      <w:pPr>
        <w:spacing w:after="0"/>
        <w:ind w:left="0"/>
        <w:jc w:val="both"/>
      </w:pPr>
      <w:r>
        <w:rPr>
          <w:rFonts w:ascii="Times New Roman"/>
          <w:b w:val="false"/>
          <w:i w:val="false"/>
          <w:color w:val="000000"/>
          <w:sz w:val="28"/>
        </w:rPr>
        <w:t>
      5. 3-бағанда аймақтардың әрқайсысының уақыт аралықтары бойынша мөлшерленген және қалдық ашық/жабық позициялар бойынша сома көрсетіледі.</w:t>
      </w:r>
    </w:p>
    <w:bookmarkEnd w:id="225"/>
    <w:bookmarkStart w:name="z411" w:id="226"/>
    <w:p>
      <w:pPr>
        <w:spacing w:after="0"/>
        <w:ind w:left="0"/>
        <w:jc w:val="both"/>
      </w:pPr>
      <w:r>
        <w:rPr>
          <w:rFonts w:ascii="Times New Roman"/>
          <w:b w:val="false"/>
          <w:i w:val="false"/>
          <w:color w:val="000000"/>
          <w:sz w:val="28"/>
        </w:rPr>
        <w:t>
      6. 3-бағанда 38-жол бойынша жалпы пайыздық тәуекел жөніндегі мәліметтер көрсетіледі.</w:t>
      </w:r>
    </w:p>
    <w:bookmarkEnd w:id="2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28 қарашадағы</w:t>
            </w:r>
            <w:r>
              <w:br/>
            </w:r>
            <w:r>
              <w:rPr>
                <w:rFonts w:ascii="Times New Roman"/>
                <w:b w:val="false"/>
                <w:i w:val="false"/>
                <w:color w:val="000000"/>
                <w:sz w:val="20"/>
              </w:rPr>
              <w:t>№ 273 қаулысына</w:t>
            </w:r>
            <w:r>
              <w:br/>
            </w:r>
            <w:r>
              <w:rPr>
                <w:rFonts w:ascii="Times New Roman"/>
                <w:b w:val="false"/>
                <w:i w:val="false"/>
                <w:color w:val="000000"/>
                <w:sz w:val="20"/>
              </w:rPr>
              <w:t xml:space="preserve">9-қосымша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8 мамырдағы</w:t>
            </w:r>
            <w:r>
              <w:br/>
            </w:r>
            <w:r>
              <w:rPr>
                <w:rFonts w:ascii="Times New Roman"/>
                <w:b w:val="false"/>
                <w:i w:val="false"/>
                <w:color w:val="000000"/>
                <w:sz w:val="20"/>
              </w:rPr>
              <w:t>№ 75 қаулысына</w:t>
            </w:r>
            <w:r>
              <w:br/>
            </w:r>
            <w:r>
              <w:rPr>
                <w:rFonts w:ascii="Times New Roman"/>
                <w:b w:val="false"/>
                <w:i w:val="false"/>
                <w:color w:val="000000"/>
                <w:sz w:val="20"/>
              </w:rPr>
              <w:t>10-қосымша</w:t>
            </w:r>
          </w:p>
        </w:tc>
      </w:tr>
    </w:tbl>
    <w:bookmarkStart w:name="z414" w:id="227"/>
    <w:p>
      <w:pPr>
        <w:spacing w:after="0"/>
        <w:ind w:left="0"/>
        <w:jc w:val="both"/>
      </w:pPr>
      <w:r>
        <w:rPr>
          <w:rFonts w:ascii="Times New Roman"/>
          <w:b w:val="false"/>
          <w:i w:val="false"/>
          <w:color w:val="000000"/>
          <w:sz w:val="28"/>
        </w:rPr>
        <w:t>
      Бір қарыз алушыға келетін тәуекелдің (қарыз алушылар бөлігінде)</w:t>
      </w:r>
    </w:p>
    <w:bookmarkEnd w:id="227"/>
    <w:p>
      <w:pPr>
        <w:spacing w:after="0"/>
        <w:ind w:left="0"/>
        <w:jc w:val="both"/>
      </w:pPr>
      <w:r>
        <w:rPr>
          <w:rFonts w:ascii="Times New Roman"/>
          <w:b w:val="false"/>
          <w:i w:val="false"/>
          <w:color w:val="000000"/>
          <w:sz w:val="28"/>
        </w:rPr>
        <w:t>
      ең жоғары мөлшерінің талдамасы туралы есеп</w:t>
      </w:r>
    </w:p>
    <w:p>
      <w:pPr>
        <w:spacing w:after="0"/>
        <w:ind w:left="0"/>
        <w:jc w:val="both"/>
      </w:pPr>
      <w:r>
        <w:rPr>
          <w:rFonts w:ascii="Times New Roman"/>
          <w:b w:val="false"/>
          <w:i w:val="false"/>
          <w:color w:val="000000"/>
          <w:sz w:val="28"/>
        </w:rPr>
        <w:t>
      Есепті кезең: 20__жылғы "___"________</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(банктің атауы)</w:t>
      </w:r>
    </w:p>
    <w:p>
      <w:pPr>
        <w:spacing w:after="0"/>
        <w:ind w:left="0"/>
        <w:jc w:val="both"/>
      </w:pPr>
      <w:r>
        <w:rPr>
          <w:rFonts w:ascii="Times New Roman"/>
          <w:b w:val="false"/>
          <w:i w:val="false"/>
          <w:color w:val="000000"/>
          <w:sz w:val="28"/>
        </w:rPr>
        <w:t>
      Индекс: 1- BVU_R_MRZ_R</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екiншi деңгейдегі банк</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есепті айдан кейінгі айдың жетінші жұмыс күнінен кешіктірмей.</w:t>
      </w:r>
    </w:p>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(мың теңгемен)</w:t>
      </w:r>
    </w:p>
    <w:p>
      <w:pPr>
        <w:spacing w:after="0"/>
        <w:ind w:left="0"/>
        <w:jc w:val="left"/>
      </w:pPr>
      <w:r>
        <w:rPr>
          <w:rFonts w:ascii="Times New Roman"/>
          <w:b/>
          <w:i w:val="false"/>
          <w:color w:val="000000"/>
        </w:rPr>
        <w:t xml:space="preserve"> Бір қарыз алушының немесе банкпен айрықша қатынастармен байланысты емес өзара байланысты қарыз алушылар тобының банк алдындағы міндеттемелердің кез келген түрі бойынша жиынтық берешегінің талдамасы туралы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p>
            <w:pPr>
              <w:spacing w:after="20"/>
              <w:ind w:left="20"/>
              <w:jc w:val="both"/>
            </w:pPr>
            <w:r>
              <w:rPr>
                <w:rFonts w:ascii="Times New Roman"/>
                <w:b w:val="false"/>
                <w:i w:val="false"/>
                <w:color w:val="000000"/>
                <w:sz w:val="20"/>
              </w:rPr>
              <w:t>
ЖСН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байланысты қарыз алушылардың белгісі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мөлшері,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есеп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Бір қарыз алушының немесе банкпен айрықша қатынастармен байланысты өзара байланысты қарыз алушылар тобының банк алдындағы міндеттемелердің кез келген түрі бойынша жиынтық берешегінің талдамасы туралы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p>
            <w:pPr>
              <w:spacing w:after="20"/>
              <w:ind w:left="20"/>
              <w:jc w:val="both"/>
            </w:pPr>
            <w:r>
              <w:rPr>
                <w:rFonts w:ascii="Times New Roman"/>
                <w:b w:val="false"/>
                <w:i w:val="false"/>
                <w:color w:val="000000"/>
                <w:sz w:val="20"/>
              </w:rPr>
              <w:t>
ЖСН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Банкпен айрықша қатынастармен байланысты белгісі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байланысты қарыз алушылардың белгісі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мөлшері,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есеп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Банкпен айрықша қатынастармен байланысты барлық қарыз алушылар бойынша тәуекелдер сомасының талдамасы туралы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Банкпен айрықша қатынастармен байланысты белгісі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мөлшері,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есеп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Тиісті қарыз алушылардың міндеттемелері бойынша бланктік қарыздың, қарыз алушы алдындағы не банктiң ағымдағы және содан кейiнгi екi ай iшiнде қарыз алушыға талаптары туындауы мүмкін үшінші тұлғалардың пайдасына қарыз алушы үшін қамтамасыз етiлмеген шартты мiндеттемелердің, сондай-ақ Қазақстан Республикасының тәуелсiз рейтингiнiң бiр тармағынан төмен болмайтын Standard &amp; Poor's агенттiгiнiң рейтингi немесе Fitch немесе Moody's Investors Service агенттiктерінiң (бұдан әрі – басқа рейтингілік агенттiктер) осыған ұқсас деңгейдегi рейтингi бар Қазақстан Республикасының резиденттеріне талаптарды және Standard &amp; Poor's агенттiгiнiң "А" рейтингiнен төмен емес рейтингi немесе одан басқа рейтингілік агенттiктердiң бiрiнiң осыған ұқсас деңгейдегi рейтингi бар бейрезиденттерді қоспағанда, Standard &amp; Poor's агенттігінің "А" рейтингінен төмен емес немесе бір қарыз алушыға немесе өзара байланысты қарыз алушылар тобына қатысты басқа рейтингілік агенттіктердің бірінің осыған ұқсас деңгейдегі рейтингі бар бейрезиденттерді қоспағанда, Қазақстан Республикасының оффшор аймақтарда тіркелген немесе азаматтары болып табылатын бейрезиденттері мiндеттемелерiнің ең жоғарғы сомасының талдамасы туралы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байланысты қарыз алушылардың белгісі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мөлшері,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Әрқайсысының мөлшері банктің меншікті капиталының 10 пайызынан асатын банктің бір қарыз алушыға келетін тәуекелдерінің жиынтық сомасының талдамасы туралы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байланысты қарыз алушылардың белгісі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мөлшері,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есеп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"Стресті активтер қоры" акционерлік қоғамының арнайы қаржы компаниясына берілген секьюритилендірілген кредиттердің жиынтық сомасының талдамасы туралы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"Стресті активтер қоры" акционерлік қоғамының арнайы қаржы компаниясына берілген секьюритилендірілген кредиттердің жиынтық сомасының талдамасы туралы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секьюритилендірілген кредиттердің сомасы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мөлшері,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Бiрiншi басшы немесе есепке қол қоюға уәкілетті тұлға </w:t>
      </w:r>
    </w:p>
    <w:p>
      <w:pPr>
        <w:spacing w:after="0"/>
        <w:ind w:left="0"/>
        <w:jc w:val="both"/>
      </w:pPr>
      <w:r>
        <w:rPr>
          <w:rFonts w:ascii="Times New Roman"/>
          <w:b w:val="false"/>
          <w:i w:val="false"/>
          <w:color w:val="000000"/>
          <w:sz w:val="28"/>
        </w:rPr>
        <w:t>
      __________________________________________________________________ ____________</w:t>
      </w:r>
    </w:p>
    <w:p>
      <w:pPr>
        <w:spacing w:after="0"/>
        <w:ind w:left="0"/>
        <w:jc w:val="both"/>
      </w:pPr>
      <w:r>
        <w:rPr>
          <w:rFonts w:ascii="Times New Roman"/>
          <w:b w:val="false"/>
          <w:i w:val="false"/>
          <w:color w:val="000000"/>
          <w:sz w:val="28"/>
        </w:rPr>
        <w:t>
      тегі, аты, әкесінің аты (егер жеке басын куәландыратын құжатта көрсетілген болса) күні</w:t>
      </w:r>
    </w:p>
    <w:p>
      <w:pPr>
        <w:spacing w:after="0"/>
        <w:ind w:left="0"/>
        <w:jc w:val="both"/>
      </w:pPr>
      <w:r>
        <w:rPr>
          <w:rFonts w:ascii="Times New Roman"/>
          <w:b w:val="false"/>
          <w:i w:val="false"/>
          <w:color w:val="000000"/>
          <w:sz w:val="28"/>
        </w:rPr>
        <w:t>
      Бас бухгалтер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___________________________________________________________________ ____________</w:t>
      </w:r>
    </w:p>
    <w:p>
      <w:pPr>
        <w:spacing w:after="0"/>
        <w:ind w:left="0"/>
        <w:jc w:val="both"/>
      </w:pPr>
      <w:r>
        <w:rPr>
          <w:rFonts w:ascii="Times New Roman"/>
          <w:b w:val="false"/>
          <w:i w:val="false"/>
          <w:color w:val="000000"/>
          <w:sz w:val="28"/>
        </w:rPr>
        <w:t>
      тегі, аты, әкесінің аты (егер жеке басын куәландыратын құжатта көрсетілген болса) күні</w:t>
      </w:r>
    </w:p>
    <w:p>
      <w:pPr>
        <w:spacing w:after="0"/>
        <w:ind w:left="0"/>
        <w:jc w:val="both"/>
      </w:pPr>
      <w:r>
        <w:rPr>
          <w:rFonts w:ascii="Times New Roman"/>
          <w:b w:val="false"/>
          <w:i w:val="false"/>
          <w:color w:val="000000"/>
          <w:sz w:val="28"/>
        </w:rPr>
        <w:t>
      Орындаушы ________________________________________________________ ____________</w:t>
      </w:r>
    </w:p>
    <w:p>
      <w:pPr>
        <w:spacing w:after="0"/>
        <w:ind w:left="0"/>
        <w:jc w:val="both"/>
      </w:pPr>
      <w:r>
        <w:rPr>
          <w:rFonts w:ascii="Times New Roman"/>
          <w:b w:val="false"/>
          <w:i w:val="false"/>
          <w:color w:val="000000"/>
          <w:sz w:val="28"/>
        </w:rPr>
        <w:t>
      тегі, аты, әкесінің аты (егер жеке басын куәландыратын құжатта көрсетілген болса) күні</w:t>
      </w:r>
    </w:p>
    <w:p>
      <w:pPr>
        <w:spacing w:after="0"/>
        <w:ind w:left="0"/>
        <w:jc w:val="both"/>
      </w:pPr>
      <w:r>
        <w:rPr>
          <w:rFonts w:ascii="Times New Roman"/>
          <w:b w:val="false"/>
          <w:i w:val="false"/>
          <w:color w:val="000000"/>
          <w:sz w:val="28"/>
        </w:rPr>
        <w:t>
      Телефоны:_________________________</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xml:space="preserve">
      Әкімшілік деректер жинауға арналған нысанды толтыру бойынша түсіндірме осы нысанға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 қарыз алушыға келетін</w:t>
            </w:r>
            <w:r>
              <w:br/>
            </w:r>
            <w:r>
              <w:rPr>
                <w:rFonts w:ascii="Times New Roman"/>
                <w:b w:val="false"/>
                <w:i w:val="false"/>
                <w:color w:val="000000"/>
                <w:sz w:val="20"/>
              </w:rPr>
              <w:t>тәуекелдің (қарыз алушылар</w:t>
            </w:r>
            <w:r>
              <w:br/>
            </w:r>
            <w:r>
              <w:rPr>
                <w:rFonts w:ascii="Times New Roman"/>
                <w:b w:val="false"/>
                <w:i w:val="false"/>
                <w:color w:val="000000"/>
                <w:sz w:val="20"/>
              </w:rPr>
              <w:t>бөлігінде) ең жоғары</w:t>
            </w:r>
            <w:r>
              <w:br/>
            </w:r>
            <w:r>
              <w:rPr>
                <w:rFonts w:ascii="Times New Roman"/>
                <w:b w:val="false"/>
                <w:i w:val="false"/>
                <w:color w:val="000000"/>
                <w:sz w:val="20"/>
              </w:rPr>
              <w:t xml:space="preserve"> мөлшерінің талдамасы туралы</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438" w:id="228"/>
    <w:p>
      <w:pPr>
        <w:spacing w:after="0"/>
        <w:ind w:left="0"/>
        <w:jc w:val="both"/>
      </w:pPr>
      <w:r>
        <w:rPr>
          <w:rFonts w:ascii="Times New Roman"/>
          <w:b w:val="false"/>
          <w:i w:val="false"/>
          <w:color w:val="000000"/>
          <w:sz w:val="28"/>
        </w:rPr>
        <w:t>
      Әкімшілік деректер жинауға арналған нысанды толтыру бойынша</w:t>
      </w:r>
    </w:p>
    <w:bookmarkEnd w:id="228"/>
    <w:bookmarkStart w:name="z439" w:id="229"/>
    <w:p>
      <w:pPr>
        <w:spacing w:after="0"/>
        <w:ind w:left="0"/>
        <w:jc w:val="both"/>
      </w:pPr>
      <w:r>
        <w:rPr>
          <w:rFonts w:ascii="Times New Roman"/>
          <w:b w:val="false"/>
          <w:i w:val="false"/>
          <w:color w:val="000000"/>
          <w:sz w:val="28"/>
        </w:rPr>
        <w:t>
      түсіндірме</w:t>
      </w:r>
    </w:p>
    <w:bookmarkEnd w:id="229"/>
    <w:bookmarkStart w:name="z440" w:id="230"/>
    <w:p>
      <w:pPr>
        <w:spacing w:after="0"/>
        <w:ind w:left="0"/>
        <w:jc w:val="both"/>
      </w:pPr>
      <w:r>
        <w:rPr>
          <w:rFonts w:ascii="Times New Roman"/>
          <w:b w:val="false"/>
          <w:i w:val="false"/>
          <w:color w:val="000000"/>
          <w:sz w:val="28"/>
        </w:rPr>
        <w:t>
      Бір қарыз алушыға келетін тәуекелдің (қарыз алушылар бөлігінде) ең жоғары мөлшерінің талдамасы туралы есеп</w:t>
      </w:r>
    </w:p>
    <w:bookmarkEnd w:id="230"/>
    <w:bookmarkStart w:name="z441" w:id="231"/>
    <w:p>
      <w:pPr>
        <w:spacing w:after="0"/>
        <w:ind w:left="0"/>
        <w:jc w:val="both"/>
      </w:pPr>
      <w:r>
        <w:rPr>
          <w:rFonts w:ascii="Times New Roman"/>
          <w:b w:val="false"/>
          <w:i w:val="false"/>
          <w:color w:val="000000"/>
          <w:sz w:val="28"/>
        </w:rPr>
        <w:t>
      1-тарау. Жалпы ережелер</w:t>
      </w:r>
    </w:p>
    <w:bookmarkEnd w:id="231"/>
    <w:bookmarkStart w:name="z442" w:id="232"/>
    <w:p>
      <w:pPr>
        <w:spacing w:after="0"/>
        <w:ind w:left="0"/>
        <w:jc w:val="both"/>
      </w:pPr>
      <w:r>
        <w:rPr>
          <w:rFonts w:ascii="Times New Roman"/>
          <w:b w:val="false"/>
          <w:i w:val="false"/>
          <w:color w:val="000000"/>
          <w:sz w:val="28"/>
        </w:rPr>
        <w:t>
      1. Осы түсіндірме (бұдан әрі – Түсіндірме) "Бір қарыз алушыға келетін тәуекелдің (қарыз алушылар бөлігінде) ең жоғары мөлшерінің талдамасы туралы есеп" нысанын (бұдан әрі – Нысан) толтыру бойынша бірыңғай талаптарды айқындайды.</w:t>
      </w:r>
    </w:p>
    <w:bookmarkEnd w:id="232"/>
    <w:bookmarkStart w:name="z443" w:id="233"/>
    <w:p>
      <w:pPr>
        <w:spacing w:after="0"/>
        <w:ind w:left="0"/>
        <w:jc w:val="both"/>
      </w:pPr>
      <w:r>
        <w:rPr>
          <w:rFonts w:ascii="Times New Roman"/>
          <w:b w:val="false"/>
          <w:i w:val="false"/>
          <w:color w:val="000000"/>
          <w:sz w:val="28"/>
        </w:rPr>
        <w:t xml:space="preserve">
      2. Нысан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"Қаржы нарығы мен қаржы ұйымдарын мемлекеттік реттеу, бақылау және қадағалау туралы" 2003 жылғы 4 шілдедегі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1-тармағының 6) тармақшасына сәйкес әзірленді.</w:t>
      </w:r>
    </w:p>
    <w:bookmarkEnd w:id="233"/>
    <w:bookmarkStart w:name="z444" w:id="234"/>
    <w:p>
      <w:pPr>
        <w:spacing w:after="0"/>
        <w:ind w:left="0"/>
        <w:jc w:val="both"/>
      </w:pPr>
      <w:r>
        <w:rPr>
          <w:rFonts w:ascii="Times New Roman"/>
          <w:b w:val="false"/>
          <w:i w:val="false"/>
          <w:color w:val="000000"/>
          <w:sz w:val="28"/>
        </w:rPr>
        <w:t>
      3. Нысанды екiншi деңгейдегi банктер әр айдың біріндегі жағдай бойынша ай сайын жасайды. Нысандағы деректер мың теңгемен толтырылады.</w:t>
      </w:r>
    </w:p>
    <w:bookmarkEnd w:id="234"/>
    <w:bookmarkStart w:name="z445" w:id="235"/>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уәкілеттік берген тұлғалар және орындаушы қол қояды.</w:t>
      </w:r>
    </w:p>
    <w:bookmarkEnd w:id="235"/>
    <w:bookmarkStart w:name="z446" w:id="236"/>
    <w:p>
      <w:pPr>
        <w:spacing w:after="0"/>
        <w:ind w:left="0"/>
        <w:jc w:val="both"/>
      </w:pPr>
      <w:r>
        <w:rPr>
          <w:rFonts w:ascii="Times New Roman"/>
          <w:b w:val="false"/>
          <w:i w:val="false"/>
          <w:color w:val="000000"/>
          <w:sz w:val="28"/>
        </w:rPr>
        <w:t>
      2-тарау. Нысанды толтыру бойынша түсіндірме</w:t>
      </w:r>
    </w:p>
    <w:bookmarkEnd w:id="236"/>
    <w:bookmarkStart w:name="z447" w:id="237"/>
    <w:p>
      <w:pPr>
        <w:spacing w:after="0"/>
        <w:ind w:left="0"/>
        <w:jc w:val="both"/>
      </w:pPr>
      <w:r>
        <w:rPr>
          <w:rFonts w:ascii="Times New Roman"/>
          <w:b w:val="false"/>
          <w:i w:val="false"/>
          <w:color w:val="000000"/>
          <w:sz w:val="28"/>
        </w:rPr>
        <w:t xml:space="preserve">
      5. Нысан Нормативтік құқықтық актілерді мемлекеттік тіркеу тізілімінде № 13939 тіркелген "Ислам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2016 жылғы 30 мамырдағы № 144 </w:t>
      </w:r>
      <w:r>
        <w:rPr>
          <w:rFonts w:ascii="Times New Roman"/>
          <w:b w:val="false"/>
          <w:i w:val="false"/>
          <w:color w:val="000000"/>
          <w:sz w:val="28"/>
        </w:rPr>
        <w:t>қаулысына</w:t>
      </w:r>
      <w:r>
        <w:rPr>
          <w:rFonts w:ascii="Times New Roman"/>
          <w:b w:val="false"/>
          <w:i w:val="false"/>
          <w:color w:val="000000"/>
          <w:sz w:val="28"/>
        </w:rPr>
        <w:t xml:space="preserve"> (бұдан әрі – № 144 нормативтер) және Нормативтік құқықтық актілерді мемлекеттік тіркеу тізілімінде № 13919 тіркелген "Пруденциялық нормативтердің және сақталуға міндетті өзге де нормалар мен белгілі бір күнге банк капиталының мөлшері лимиттерінің нормативтік мәндерін және есептеу әдістемесін және Банктің ашық валюталық позициясын есептеу қағидаларын және лимиттерін белгілеу туралы" Қазақстан Республикасы Ұлттық Банкі Басқармасының 2016 жылғы 30 мамырдағы № 147 </w:t>
      </w:r>
      <w:r>
        <w:rPr>
          <w:rFonts w:ascii="Times New Roman"/>
          <w:b w:val="false"/>
          <w:i w:val="false"/>
          <w:color w:val="000000"/>
          <w:sz w:val="28"/>
        </w:rPr>
        <w:t>қаулысына</w:t>
      </w:r>
      <w:r>
        <w:rPr>
          <w:rFonts w:ascii="Times New Roman"/>
          <w:b w:val="false"/>
          <w:i w:val="false"/>
          <w:color w:val="000000"/>
          <w:sz w:val="28"/>
        </w:rPr>
        <w:t xml:space="preserve"> (бұдан әрі – № 147 нормативтер) сәйкес толтырылады.</w:t>
      </w:r>
    </w:p>
    <w:bookmarkEnd w:id="237"/>
    <w:bookmarkStart w:name="z448" w:id="238"/>
    <w:p>
      <w:pPr>
        <w:spacing w:after="0"/>
        <w:ind w:left="0"/>
        <w:jc w:val="both"/>
      </w:pPr>
      <w:r>
        <w:rPr>
          <w:rFonts w:ascii="Times New Roman"/>
          <w:b w:val="false"/>
          <w:i w:val="false"/>
          <w:color w:val="000000"/>
          <w:sz w:val="28"/>
        </w:rPr>
        <w:t xml:space="preserve">
      6. Нысанды толтырған кезде </w:t>
      </w:r>
      <w:r>
        <w:rPr>
          <w:rFonts w:ascii="Times New Roman"/>
          <w:b w:val="false"/>
          <w:i w:val="false"/>
          <w:color w:val="000000"/>
          <w:sz w:val="28"/>
        </w:rPr>
        <w:t>қаулысына</w:t>
      </w:r>
      <w:r>
        <w:rPr>
          <w:rFonts w:ascii="Times New Roman"/>
          <w:b w:val="false"/>
          <w:i w:val="false"/>
          <w:color w:val="000000"/>
          <w:sz w:val="28"/>
        </w:rPr>
        <w:t xml:space="preserve"> нормативтердің және № 147 "Тәуекелдің бір қарыз алушыға келетін ең жоғарғы мөлшері" </w:t>
      </w:r>
      <w:r>
        <w:rPr>
          <w:rFonts w:ascii="Times New Roman"/>
          <w:b w:val="false"/>
          <w:i w:val="false"/>
          <w:color w:val="000000"/>
          <w:sz w:val="28"/>
        </w:rPr>
        <w:t>3-тарауына</w:t>
      </w:r>
      <w:r>
        <w:rPr>
          <w:rFonts w:ascii="Times New Roman"/>
          <w:b w:val="false"/>
          <w:i w:val="false"/>
          <w:color w:val="000000"/>
          <w:sz w:val="28"/>
        </w:rPr>
        <w:t xml:space="preserve"> сәйкес есептелген мәліметтер көрсетіледі.</w:t>
      </w:r>
    </w:p>
    <w:bookmarkEnd w:id="2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28 қарашадағы</w:t>
            </w:r>
            <w:r>
              <w:br/>
            </w:r>
            <w:r>
              <w:rPr>
                <w:rFonts w:ascii="Times New Roman"/>
                <w:b w:val="false"/>
                <w:i w:val="false"/>
                <w:color w:val="000000"/>
                <w:sz w:val="20"/>
              </w:rPr>
              <w:t>№ 273 қаулысына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8 мамырдағы</w:t>
            </w:r>
            <w:r>
              <w:br/>
            </w:r>
            <w:r>
              <w:rPr>
                <w:rFonts w:ascii="Times New Roman"/>
                <w:b w:val="false"/>
                <w:i w:val="false"/>
                <w:color w:val="000000"/>
                <w:sz w:val="20"/>
              </w:rPr>
              <w:t>№ 75 қаулысына</w:t>
            </w:r>
            <w:r>
              <w:br/>
            </w:r>
            <w:r>
              <w:rPr>
                <w:rFonts w:ascii="Times New Roman"/>
                <w:b w:val="false"/>
                <w:i w:val="false"/>
                <w:color w:val="000000"/>
                <w:sz w:val="20"/>
              </w:rPr>
              <w:t>11-қосымша</w:t>
            </w:r>
          </w:p>
        </w:tc>
      </w:tr>
    </w:tbl>
    <w:bookmarkStart w:name="z451" w:id="239"/>
    <w:p>
      <w:pPr>
        <w:spacing w:after="0"/>
        <w:ind w:left="0"/>
        <w:jc w:val="both"/>
      </w:pPr>
      <w:r>
        <w:rPr>
          <w:rFonts w:ascii="Times New Roman"/>
          <w:b w:val="false"/>
          <w:i w:val="false"/>
          <w:color w:val="000000"/>
          <w:sz w:val="28"/>
        </w:rPr>
        <w:t>
      Әкімшілік деректер жинауға арналған нысан</w:t>
      </w:r>
    </w:p>
    <w:bookmarkEnd w:id="239"/>
    <w:p>
      <w:pPr>
        <w:spacing w:after="0"/>
        <w:ind w:left="0"/>
        <w:jc w:val="both"/>
      </w:pPr>
      <w:r>
        <w:rPr>
          <w:rFonts w:ascii="Times New Roman"/>
          <w:b w:val="false"/>
          <w:i w:val="false"/>
          <w:color w:val="000000"/>
          <w:sz w:val="28"/>
        </w:rPr>
        <w:t>
      k4 ағымдағы өтімділік коэффициентінің талдамасы туралы есеп</w:t>
      </w:r>
    </w:p>
    <w:p>
      <w:pPr>
        <w:spacing w:after="0"/>
        <w:ind w:left="0"/>
        <w:jc w:val="both"/>
      </w:pPr>
      <w:r>
        <w:rPr>
          <w:rFonts w:ascii="Times New Roman"/>
          <w:b w:val="false"/>
          <w:i w:val="false"/>
          <w:color w:val="000000"/>
          <w:sz w:val="28"/>
        </w:rPr>
        <w:t>
      Есепті кезең: 20__жылғы "___"________</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(банктің атауы)</w:t>
      </w:r>
    </w:p>
    <w:p>
      <w:pPr>
        <w:spacing w:after="0"/>
        <w:ind w:left="0"/>
        <w:jc w:val="both"/>
      </w:pPr>
      <w:r>
        <w:rPr>
          <w:rFonts w:ascii="Times New Roman"/>
          <w:b w:val="false"/>
          <w:i w:val="false"/>
          <w:color w:val="000000"/>
          <w:sz w:val="28"/>
        </w:rPr>
        <w:t>
      Индекс: 1- BVU_R_K4</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екiншi деңгейдегi банк</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есепті айдан кейінгі айдың жетінші жұмыс күнінен кешіктірмей.</w:t>
      </w:r>
    </w:p>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(мың теңгемен)</w:t>
      </w:r>
    </w:p>
    <w:p>
      <w:pPr>
        <w:spacing w:after="0"/>
        <w:ind w:left="0"/>
        <w:jc w:val="left"/>
      </w:pPr>
      <w:r>
        <w:rPr>
          <w:rFonts w:ascii="Times New Roman"/>
          <w:b/>
          <w:i w:val="false"/>
          <w:color w:val="000000"/>
        </w:rPr>
        <w:t xml:space="preserve"> Өтімділігі жоғары активтердің орташа айлық шамасының талдамасы туралы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p>
            <w:pPr>
              <w:spacing w:after="20"/>
              <w:ind w:left="20"/>
              <w:jc w:val="both"/>
            </w:pPr>
            <w:r>
              <w:rPr>
                <w:rFonts w:ascii="Times New Roman"/>
                <w:b w:val="false"/>
                <w:i w:val="false"/>
                <w:color w:val="000000"/>
                <w:sz w:val="20"/>
              </w:rPr>
              <w:t>
айлық шамасы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Кассадағы қолма-қол ақша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Жолдағы банкноттар және монеталар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Айырбастау пункттеріндегі қолма-қол ақша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Банкоматтардағы және электрондық терминалдардағы қолма-қол ақша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Жолдағы жол чектеріндегі ақша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Кассадағы қымбат металдардан дайындалған монеталар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чектеріндегі ақша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Кассадағы арзан металдардан дайындалған коллекциялық монеталар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Тазартылған қымбат металдар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Жолдағы тазартылған қымбат металдар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 шоттарындағы орналастырылған тазартылған қымбат металдар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Банкіндегі корреспонденттік шоттар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депозитарийдің шоттарындағы меншікті ақша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Клирингтік ұйымның шоттарындағы банктің кепілдік берілген, маржалық жарналары болып табылатын меншікті ақша;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салымдар (бір түнге)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талап етуге дейінгі салымдар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және Ұлттық Банк шығарған Қазақстан Республикасының мемлекеттік бағалы қағаздары, "Қазақстан ипотекалық компаниясы" акционерлік қоғамы шығарған борыштық бағалы қағаздар, "Самұрық-Қазына" ұлттық әл-ауқат қоры" акционерлік қоғамы және "Бәйтерек" Ұлттық басқарушы холдингі" акционерлік қоғамы шығарған бағалы қағаздар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Банктегі, Қазақстан Республикасының банктеріндегі және Standard &amp; Poor's агенттігінің "ВВВ-"-тен төмен емес ұзақ мерзімді борыштық рейтингі немесе басқа рейтингтік агенттіктердің бірінің осыған ұқсас деңгейдегі рейтингі бар резидент емес банктердегі талап етуге дейінгі салымдар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рейтингтік агенттіктің "ВВВ-"-тен төмен емес ұзақ мерзімді борыштық рейтингі немесе басқа рейтингтік агенттіктердің бірінің осыған ұқсас деңгейдегі рейтингі бар Қазақстан Республикасының резидент және резидент емес банктеріне берілген "овернайт" қарыздары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банктерінде, сондай-ақ Standard &amp; Poor's агенттігінің "ВВВ-"-тен төмен емес ұзақ мерзімді борыштық рейтингі немесе басқа рейтингтік агенттіктердің бірінің осыған ұқсас деңгейдегі рейтингі бар резидент емес банктерде бір түнге орналастырылған салымдар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 Басқармасының Нормативтік құқықтық актілерді мемлекеттік тіркеу тізілімінде № 8594 тіркелген, "Рейтингілік агенттіктерді және банктер мәмілелерін жүзеге асыра алатын облигацияларға арналған ең төменгі талап етілетін рейтингіні белгілеу туралы" 2013 жылғы 28 маусымдағы № 141 қаулысында белгіленген деңгейден төмен емес шетел валютасындағы тәуелсіз ұзақ мерзімді рейтингі бар елдердің мемлекеттік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"ВВВ-"-тен төмен емес (Standard &amp; Poor's және (немесе) Fitch рейтингтік агенттiктерiнiң жіктеуі бойынша) немесе "ВааЗ"-тен төмен емес (Moody's Investors Service рейтингтік агенттiгiнiң жіктеуі бойынша) рейтингi бар шетел эмитенттерінің облигациялары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Банкте күнтізбелік 7 күнге дейінгі өтеу мерзімі бар мерзімді депозиттер;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холдинг, ұлттық басқарушы холдинг, дауыс беруші акцияларының жүз пайызы (қатысу үлесі) ұлттық басқарушы холдингке тиесілі заңды тұлғалар - оригинаторлар құрған исламдық арнайы қаржы компаниясы шығарған ислам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"ВВВ-"-тен төмен емес шетел валютасында тәуелсіз ұзақ мерзiмдi рейтингi бар немесе басқа рейтингтік агенттiктердiң бірiнiң осыған ұқсас деңгейдегi рейтингi бар елдердiң ислам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"ВВВ-"-тен төмен емес рейтингi бар немесе басқа рейтингтік агенттiктердiң бірiнiң осыған ұқсас деңгейдегi рейтингi бар шетел эмитенттерінің ислам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өтімді активтерді есептеуге енгізілетін есептелген сыйақы, дисконттар, сыйлықтар, әділ құнды оң/теріс түзетудің шоттары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Банктің кастодиан шарты негізінде сақтауға қабылдаған және сенімгерлік басқару туралы шарты негізінде сенімгерлік басқаруға қабылдаған қаражатының инвестицияланбаған қалдықтары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кері сатып алу талабымен сатқан немесе кепілге берілген мемлекеттік бағалы қағаздардың өтімділігі жоғары бағалы қағаздардың баланстық құны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операциялар бойынша міндеттемелер банктің баланстық шотында есепке алынатын және мерзімді өтімділік коэффициенттерінің есебіне кіргізілген валюталық своп операциялары бойынша талаптар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3" w:id="240"/>
    <w:p>
      <w:pPr>
        <w:spacing w:after="0"/>
        <w:ind w:left="0"/>
        <w:jc w:val="both"/>
      </w:pPr>
      <w:r>
        <w:rPr>
          <w:rFonts w:ascii="Times New Roman"/>
          <w:b w:val="false"/>
          <w:i w:val="false"/>
          <w:color w:val="000000"/>
          <w:sz w:val="28"/>
        </w:rPr>
        <w:t>
      Жұмыс күндерінің саны:___.</w:t>
      </w:r>
    </w:p>
    <w:bookmarkEnd w:id="240"/>
    <w:p>
      <w:pPr>
        <w:spacing w:after="0"/>
        <w:ind w:left="0"/>
        <w:jc w:val="left"/>
      </w:pPr>
      <w:r>
        <w:rPr>
          <w:rFonts w:ascii="Times New Roman"/>
          <w:b/>
          <w:i w:val="false"/>
          <w:color w:val="000000"/>
        </w:rPr>
        <w:t xml:space="preserve"> Талап етілгенге дейінгі міндеттемелердің орташа айлық шамасының талдамасы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p>
            <w:pPr>
              <w:spacing w:after="20"/>
              <w:ind w:left="20"/>
              <w:jc w:val="both"/>
            </w:pPr>
            <w:r>
              <w:rPr>
                <w:rFonts w:ascii="Times New Roman"/>
                <w:b w:val="false"/>
                <w:i w:val="false"/>
                <w:color w:val="000000"/>
                <w:sz w:val="20"/>
              </w:rPr>
              <w:t>
айлық шамасы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Банкіндегі корреспонденттік шоттар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 орталық банктердегі корреспонденттік шоттар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банктердің корреспонденттік шоттары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операцияларының жекелеген түрлерін жүзеге асыратын ұйымдардың корреспонденттік шоттар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Банкіндегі талап етілгенге дейінгі салымдар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 орталық банктердегі талап етілгенге дейінгі салымдар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банктердегі талап етілгенге дейінгі салымдар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 талап еткенге дейінгі салымдар бойынша мерзімі ұзартылған берешек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Банкінен алынған овернайт қарыздары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 орталық банктерден алынған </w:t>
            </w:r>
          </w:p>
          <w:p>
            <w:pPr>
              <w:spacing w:after="20"/>
              <w:ind w:left="20"/>
              <w:jc w:val="both"/>
            </w:pPr>
            <w:r>
              <w:rPr>
                <w:rFonts w:ascii="Times New Roman"/>
                <w:b w:val="false"/>
                <w:i w:val="false"/>
                <w:color w:val="000000"/>
                <w:sz w:val="20"/>
              </w:rPr>
              <w:t xml:space="preserve">овернайт қарыздары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банктерден алынған овернайт қарыздары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түнге басқа банктерден тартылған салымдар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бюджеттің ақшасы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Клиенттердің ағымдағы шоттары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Кредитордың міндеттемелерді мерзімінен бұрын өтеуді талап ету құқығымен мерзімді міндеттемелер, оның ішінде жеке және заңды тұлғалардың мерзімді және шартты депозиттерін қоспағандағы банктердің мерзімді және шартты депозиттері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талап етуге дейін салымдары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карт-шоттары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еткенге дейінгі басқа міндеттемелер, оның ішінде ағымдағы өтімділік коэффициенті есебіне енгізілетін есептеуді жүзеге асыру мерзімі белгіленбеген міндеттемелер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Кастодиандық шарттар негізінде банкпен сақтауға қабылданған және сенімгерлік басқару туралы шарттар негізінде сенімгерлік басқаруға қабылданған қаражаттың инвестицияланбаған қалдықтары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етілгенге дейінгі міндеттемелер бойынша әділ құнның оң/теріс түзетулер шоты, есептелген сыйақы, дисконттар, сыйлықақылар,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k4 нормативінің есебіне енгізілетін қарыздарды тарту кезінде берілген банктің кепілдіктері мен кепілдемелерін қоспағанда, банктің еншілес ұйымдарының, банкпен үлестес заңды тұлғаларының сыртқы қарыздарды тарту кезінде, сондай-ақ банктің секьюритилендіру бойынша мәмілелері шеңберінде берілген, кредитордың борышкер міндеттемелерін мерзімінен бұрын өтеуін талап ету құқығымен өтеу мерзімі үш жылдан кем емес, 50 пайызға тең конверсия коэффициентіне және банктің меншікті капиталының жеткіліктілік коэффициентіне (k2) көбейтілген банктің қамтамасыз етілмеген кепілдіктері мен кепілдемелері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k4 нормативінің есебіне енгізілетін қарыздарды тарту кезінде берілген банктің кепілдіктері мен кепілдемелерін қоспағанда, банктің еншілес ұйымдарының, банкпен үлестес заңды тұлғаларының сыртқы қарыздарды тарту кезінде, сондай-ақ банктің секьюритилендіру бойынша мәмілелері шеңберінде берілген, кредитордың борышкер міндеттемелерін мерзімінен бұрын өтеуін талап ету құқығымен өтеу мерзімі үш жыл және одан астам, 100 пайызға тең конверсия коэффициентіне және банктің меншікті капиталының жеткіліктілік коэффициентіне (k2) көбейтілген банктің қамтамасыз етілмеген кепілдіктері мен кепілдемелері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Бiрiншi басшы немесе есепке қол қоюға уәкілетті тұлға </w:t>
      </w:r>
    </w:p>
    <w:p>
      <w:pPr>
        <w:spacing w:after="0"/>
        <w:ind w:left="0"/>
        <w:jc w:val="both"/>
      </w:pPr>
      <w:r>
        <w:rPr>
          <w:rFonts w:ascii="Times New Roman"/>
          <w:b w:val="false"/>
          <w:i w:val="false"/>
          <w:color w:val="000000"/>
          <w:sz w:val="28"/>
        </w:rPr>
        <w:t>
      __________________________________________________________________ ____________</w:t>
      </w:r>
    </w:p>
    <w:p>
      <w:pPr>
        <w:spacing w:after="0"/>
        <w:ind w:left="0"/>
        <w:jc w:val="both"/>
      </w:pPr>
      <w:r>
        <w:rPr>
          <w:rFonts w:ascii="Times New Roman"/>
          <w:b w:val="false"/>
          <w:i w:val="false"/>
          <w:color w:val="000000"/>
          <w:sz w:val="28"/>
        </w:rPr>
        <w:t>
      тегі, аты, әкесінің аты (егер жеке басын куәландыратын құжатта көрсетілген болса) күні</w:t>
      </w:r>
    </w:p>
    <w:p>
      <w:pPr>
        <w:spacing w:after="0"/>
        <w:ind w:left="0"/>
        <w:jc w:val="both"/>
      </w:pPr>
      <w:r>
        <w:rPr>
          <w:rFonts w:ascii="Times New Roman"/>
          <w:b w:val="false"/>
          <w:i w:val="false"/>
          <w:color w:val="000000"/>
          <w:sz w:val="28"/>
        </w:rPr>
        <w:t>
      Бас бухгалтер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___________________________________________________________________ ____________</w:t>
      </w:r>
    </w:p>
    <w:p>
      <w:pPr>
        <w:spacing w:after="0"/>
        <w:ind w:left="0"/>
        <w:jc w:val="both"/>
      </w:pPr>
      <w:r>
        <w:rPr>
          <w:rFonts w:ascii="Times New Roman"/>
          <w:b w:val="false"/>
          <w:i w:val="false"/>
          <w:color w:val="000000"/>
          <w:sz w:val="28"/>
        </w:rPr>
        <w:t>
      тегі, аты, әкесінің аты (егер жеке басын куәландыратын құжатта көрсетілген болса) күні</w:t>
      </w:r>
    </w:p>
    <w:p>
      <w:pPr>
        <w:spacing w:after="0"/>
        <w:ind w:left="0"/>
        <w:jc w:val="both"/>
      </w:pPr>
      <w:r>
        <w:rPr>
          <w:rFonts w:ascii="Times New Roman"/>
          <w:b w:val="false"/>
          <w:i w:val="false"/>
          <w:color w:val="000000"/>
          <w:sz w:val="28"/>
        </w:rPr>
        <w:t>
      Орындаушы ________________________________________________________ ____________</w:t>
      </w:r>
    </w:p>
    <w:p>
      <w:pPr>
        <w:spacing w:after="0"/>
        <w:ind w:left="0"/>
        <w:jc w:val="both"/>
      </w:pPr>
      <w:r>
        <w:rPr>
          <w:rFonts w:ascii="Times New Roman"/>
          <w:b w:val="false"/>
          <w:i w:val="false"/>
          <w:color w:val="000000"/>
          <w:sz w:val="28"/>
        </w:rPr>
        <w:t>
      тегі, аты, әкесінің аты (егер жеке басын куәландыратын құжатта көрсетілген болса) күні</w:t>
      </w:r>
    </w:p>
    <w:p>
      <w:pPr>
        <w:spacing w:after="0"/>
        <w:ind w:left="0"/>
        <w:jc w:val="both"/>
      </w:pPr>
      <w:r>
        <w:rPr>
          <w:rFonts w:ascii="Times New Roman"/>
          <w:b w:val="false"/>
          <w:i w:val="false"/>
          <w:color w:val="000000"/>
          <w:sz w:val="28"/>
        </w:rPr>
        <w:t>
      Телефоны:_________________________</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xml:space="preserve">
      Әкімшілік деректер жинауға арналған нысанды толтыру бойынша түсіндірме осы нысанға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r>
        <w:rPr>
          <w:rFonts w:ascii="Times New Roman"/>
          <w:b/>
          <w:i w:val="false"/>
          <w:color w:val="00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k4 ағымдағы өтімділік</w:t>
            </w:r>
            <w:r>
              <w:br/>
            </w:r>
            <w:r>
              <w:rPr>
                <w:rFonts w:ascii="Times New Roman"/>
                <w:b w:val="false"/>
                <w:i w:val="false"/>
                <w:color w:val="000000"/>
                <w:sz w:val="20"/>
              </w:rPr>
              <w:t>коэффициентінің талдамасы</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476" w:id="241"/>
    <w:p>
      <w:pPr>
        <w:spacing w:after="0"/>
        <w:ind w:left="0"/>
        <w:jc w:val="both"/>
      </w:pPr>
      <w:r>
        <w:rPr>
          <w:rFonts w:ascii="Times New Roman"/>
          <w:b w:val="false"/>
          <w:i w:val="false"/>
          <w:color w:val="000000"/>
          <w:sz w:val="28"/>
        </w:rPr>
        <w:t>
      Әкімшілік деректер жинауға арналған нысанды толтыру бойынша</w:t>
      </w:r>
    </w:p>
    <w:bookmarkEnd w:id="241"/>
    <w:bookmarkStart w:name="z477" w:id="242"/>
    <w:p>
      <w:pPr>
        <w:spacing w:after="0"/>
        <w:ind w:left="0"/>
        <w:jc w:val="both"/>
      </w:pPr>
      <w:r>
        <w:rPr>
          <w:rFonts w:ascii="Times New Roman"/>
          <w:b w:val="false"/>
          <w:i w:val="false"/>
          <w:color w:val="000000"/>
          <w:sz w:val="28"/>
        </w:rPr>
        <w:t>
      түсіндірме</w:t>
      </w:r>
    </w:p>
    <w:bookmarkEnd w:id="242"/>
    <w:bookmarkStart w:name="z478" w:id="243"/>
    <w:p>
      <w:pPr>
        <w:spacing w:after="0"/>
        <w:ind w:left="0"/>
        <w:jc w:val="both"/>
      </w:pPr>
      <w:r>
        <w:rPr>
          <w:rFonts w:ascii="Times New Roman"/>
          <w:b w:val="false"/>
          <w:i w:val="false"/>
          <w:color w:val="000000"/>
          <w:sz w:val="28"/>
        </w:rPr>
        <w:t>
      k4 ағымдағы өтімділік коэффициентінің талдамасы туралы есеп</w:t>
      </w:r>
    </w:p>
    <w:bookmarkEnd w:id="243"/>
    <w:bookmarkStart w:name="z479" w:id="244"/>
    <w:p>
      <w:pPr>
        <w:spacing w:after="0"/>
        <w:ind w:left="0"/>
        <w:jc w:val="both"/>
      </w:pPr>
      <w:r>
        <w:rPr>
          <w:rFonts w:ascii="Times New Roman"/>
          <w:b w:val="false"/>
          <w:i w:val="false"/>
          <w:color w:val="000000"/>
          <w:sz w:val="28"/>
        </w:rPr>
        <w:t>
      1-тарау. Жалпы ережелер</w:t>
      </w:r>
    </w:p>
    <w:bookmarkEnd w:id="24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80" w:id="245"/>
    <w:p>
      <w:pPr>
        <w:spacing w:after="0"/>
        <w:ind w:left="0"/>
        <w:jc w:val="both"/>
      </w:pPr>
      <w:r>
        <w:rPr>
          <w:rFonts w:ascii="Times New Roman"/>
          <w:b w:val="false"/>
          <w:i w:val="false"/>
          <w:color w:val="000000"/>
          <w:sz w:val="28"/>
        </w:rPr>
        <w:t>
      1. Осы түсіндірме (бұдан әрі – Түсіндірме) "k4 ағымдағы өтімділік коэффициентінің талдамасы туралы есеп" нысанын (бұдан әрі – Нысан) толтыру бойынша бірыңғай талаптарды айқындайды.</w:t>
      </w:r>
    </w:p>
    <w:bookmarkEnd w:id="245"/>
    <w:bookmarkStart w:name="z481" w:id="246"/>
    <w:p>
      <w:pPr>
        <w:spacing w:after="0"/>
        <w:ind w:left="0"/>
        <w:jc w:val="both"/>
      </w:pPr>
      <w:r>
        <w:rPr>
          <w:rFonts w:ascii="Times New Roman"/>
          <w:b w:val="false"/>
          <w:i w:val="false"/>
          <w:color w:val="000000"/>
          <w:sz w:val="28"/>
        </w:rPr>
        <w:t xml:space="preserve">
      2. Нысан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"Қаржы нарығы мен қаржы ұйымдарын мемлекеттік реттеу, бақылау және қадағалау туралы" 2003 жылғы 4 шілдедегі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1-тармағының 6) тармақшасына сәйкес әзірленді.</w:t>
      </w:r>
    </w:p>
    <w:bookmarkEnd w:id="246"/>
    <w:bookmarkStart w:name="z482" w:id="247"/>
    <w:p>
      <w:pPr>
        <w:spacing w:after="0"/>
        <w:ind w:left="0"/>
        <w:jc w:val="both"/>
      </w:pPr>
      <w:r>
        <w:rPr>
          <w:rFonts w:ascii="Times New Roman"/>
          <w:b w:val="false"/>
          <w:i w:val="false"/>
          <w:color w:val="000000"/>
          <w:sz w:val="28"/>
        </w:rPr>
        <w:t>
      3. Нысанды екiншi деңгейдегi банктер ай сайын жасайды және есепті кезеңнің әр жұмыс күні үшін толтырылады. Нысандағы деректер мың теңгемен толтырылады.</w:t>
      </w:r>
    </w:p>
    <w:bookmarkEnd w:id="247"/>
    <w:bookmarkStart w:name="z483" w:id="248"/>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уәкілеттік берген тұлғалар және орындаушы қол қояды.</w:t>
      </w:r>
    </w:p>
    <w:bookmarkEnd w:id="248"/>
    <w:bookmarkStart w:name="z484" w:id="249"/>
    <w:p>
      <w:pPr>
        <w:spacing w:after="0"/>
        <w:ind w:left="0"/>
        <w:jc w:val="both"/>
      </w:pPr>
      <w:r>
        <w:rPr>
          <w:rFonts w:ascii="Times New Roman"/>
          <w:b w:val="false"/>
          <w:i w:val="false"/>
          <w:color w:val="000000"/>
          <w:sz w:val="28"/>
        </w:rPr>
        <w:t>
      2-тарау. Нысанды толтыру бойынша түсіндірме</w:t>
      </w:r>
    </w:p>
    <w:bookmarkEnd w:id="249"/>
    <w:bookmarkStart w:name="z485" w:id="250"/>
    <w:p>
      <w:pPr>
        <w:spacing w:after="0"/>
        <w:ind w:left="0"/>
        <w:jc w:val="both"/>
      </w:pPr>
      <w:r>
        <w:rPr>
          <w:rFonts w:ascii="Times New Roman"/>
          <w:b w:val="false"/>
          <w:i w:val="false"/>
          <w:color w:val="000000"/>
          <w:sz w:val="28"/>
        </w:rPr>
        <w:t xml:space="preserve">
      5. Нысан Нормативтік құқықтық актілерді мемлекеттік тіркеу тізілімінде № 13939 тіркелген "Ислам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2016 жылғы 30 мамырдағы № 144 </w:t>
      </w:r>
      <w:r>
        <w:rPr>
          <w:rFonts w:ascii="Times New Roman"/>
          <w:b w:val="false"/>
          <w:i w:val="false"/>
          <w:color w:val="000000"/>
          <w:sz w:val="28"/>
        </w:rPr>
        <w:t>қаулысына</w:t>
      </w:r>
      <w:r>
        <w:rPr>
          <w:rFonts w:ascii="Times New Roman"/>
          <w:b w:val="false"/>
          <w:i w:val="false"/>
          <w:color w:val="000000"/>
          <w:sz w:val="28"/>
        </w:rPr>
        <w:t xml:space="preserve"> (бұдан әрі - № 144 нормативтер) және Нормативтік құқықтық актілерді мемлекеттік тіркеу тізілімінде № 13919 тіркелген "Пруденциялық нормативтердің және сақталуға міндетті өзге де нормалар мен белгілі бір күнге банк капиталының мөлшері лимиттерінің нормативтік мәндерін және есептеу әдістемесін және Банктің ашық валюталық позициясын есептеу қағидаларын және лимиттерін белгілеу туралы" Қазақстан Республикасы Ұлттық Банкі Басқармасының 2016 жылғы 30 мамырдағы № 147 </w:t>
      </w:r>
      <w:r>
        <w:rPr>
          <w:rFonts w:ascii="Times New Roman"/>
          <w:b w:val="false"/>
          <w:i w:val="false"/>
          <w:color w:val="000000"/>
          <w:sz w:val="28"/>
        </w:rPr>
        <w:t>қаулысына</w:t>
      </w:r>
      <w:r>
        <w:rPr>
          <w:rFonts w:ascii="Times New Roman"/>
          <w:b w:val="false"/>
          <w:i w:val="false"/>
          <w:color w:val="000000"/>
          <w:sz w:val="28"/>
        </w:rPr>
        <w:t xml:space="preserve"> (бұдан әрі - № 147 нормативтер) сәйкес толтырылады.</w:t>
      </w:r>
    </w:p>
    <w:bookmarkEnd w:id="250"/>
    <w:bookmarkStart w:name="z486" w:id="251"/>
    <w:p>
      <w:pPr>
        <w:spacing w:after="0"/>
        <w:ind w:left="0"/>
        <w:jc w:val="both"/>
      </w:pPr>
      <w:r>
        <w:rPr>
          <w:rFonts w:ascii="Times New Roman"/>
          <w:b w:val="false"/>
          <w:i w:val="false"/>
          <w:color w:val="000000"/>
          <w:sz w:val="28"/>
        </w:rPr>
        <w:t xml:space="preserve">
      6. "Өтімділігі жоғары активтердің орташа айлық шамасының талдамасы туралы есеп" кестесін толтырған кезде № 144 нормативтердің </w:t>
      </w:r>
      <w:r>
        <w:rPr>
          <w:rFonts w:ascii="Times New Roman"/>
          <w:b w:val="false"/>
          <w:i w:val="false"/>
          <w:color w:val="000000"/>
          <w:sz w:val="28"/>
        </w:rPr>
        <w:t>44</w:t>
      </w:r>
      <w:r>
        <w:rPr>
          <w:rFonts w:ascii="Times New Roman"/>
          <w:b w:val="false"/>
          <w:i w:val="false"/>
          <w:color w:val="000000"/>
          <w:sz w:val="28"/>
        </w:rPr>
        <w:t xml:space="preserve"> және </w:t>
      </w:r>
      <w:r>
        <w:rPr>
          <w:rFonts w:ascii="Times New Roman"/>
          <w:b w:val="false"/>
          <w:i w:val="false"/>
          <w:color w:val="000000"/>
          <w:sz w:val="28"/>
        </w:rPr>
        <w:t>48-тармақтарына</w:t>
      </w:r>
      <w:r>
        <w:rPr>
          <w:rFonts w:ascii="Times New Roman"/>
          <w:b w:val="false"/>
          <w:i w:val="false"/>
          <w:color w:val="000000"/>
          <w:sz w:val="28"/>
        </w:rPr>
        <w:t xml:space="preserve"> және № 147 нормативтердің </w:t>
      </w:r>
      <w:r>
        <w:rPr>
          <w:rFonts w:ascii="Times New Roman"/>
          <w:b w:val="false"/>
          <w:i w:val="false"/>
          <w:color w:val="000000"/>
          <w:sz w:val="28"/>
        </w:rPr>
        <w:t>63</w:t>
      </w:r>
      <w:r>
        <w:rPr>
          <w:rFonts w:ascii="Times New Roman"/>
          <w:b w:val="false"/>
          <w:i w:val="false"/>
          <w:color w:val="000000"/>
          <w:sz w:val="28"/>
        </w:rPr>
        <w:t xml:space="preserve"> және </w:t>
      </w:r>
      <w:r>
        <w:rPr>
          <w:rFonts w:ascii="Times New Roman"/>
          <w:b w:val="false"/>
          <w:i w:val="false"/>
          <w:color w:val="000000"/>
          <w:sz w:val="28"/>
        </w:rPr>
        <w:t>68-тармақтарына</w:t>
      </w:r>
      <w:r>
        <w:rPr>
          <w:rFonts w:ascii="Times New Roman"/>
          <w:b w:val="false"/>
          <w:i w:val="false"/>
          <w:color w:val="000000"/>
          <w:sz w:val="28"/>
        </w:rPr>
        <w:t xml:space="preserve"> сәйкес өтімділігі жоғары активтері бойынша мәліметтер көрсетіледі.</w:t>
      </w:r>
    </w:p>
    <w:bookmarkEnd w:id="251"/>
    <w:bookmarkStart w:name="z487" w:id="252"/>
    <w:p>
      <w:pPr>
        <w:spacing w:after="0"/>
        <w:ind w:left="0"/>
        <w:jc w:val="both"/>
      </w:pPr>
      <w:r>
        <w:rPr>
          <w:rFonts w:ascii="Times New Roman"/>
          <w:b w:val="false"/>
          <w:i w:val="false"/>
          <w:color w:val="000000"/>
          <w:sz w:val="28"/>
        </w:rPr>
        <w:t>
      7. "Өтімділігі жоғары активтердің орташа айлық шамасының талдамасы туралы есеп" кестесінің 24, 25 және 26-жолдарын тек исламдық банктер ғана толтырады.</w:t>
      </w:r>
    </w:p>
    <w:bookmarkEnd w:id="252"/>
    <w:bookmarkStart w:name="z488" w:id="253"/>
    <w:p>
      <w:pPr>
        <w:spacing w:after="0"/>
        <w:ind w:left="0"/>
        <w:jc w:val="both"/>
      </w:pPr>
      <w:r>
        <w:rPr>
          <w:rFonts w:ascii="Times New Roman"/>
          <w:b w:val="false"/>
          <w:i w:val="false"/>
          <w:color w:val="000000"/>
          <w:sz w:val="28"/>
        </w:rPr>
        <w:t>
      8. Нысанды толтыру кезінде "орташа айлық шама" бағанасында өтімділігі жоғары талап еткенге дейінгі активтер/міндеттемелердің жиынтықты сомасының есепті кезеңнің әрбір жұмыс күніне есепті кезеңдегі жұмыс күнінің санына арақатысы көрсетіледі.</w:t>
      </w:r>
    </w:p>
    <w:bookmarkEnd w:id="253"/>
    <w:bookmarkStart w:name="z489" w:id="254"/>
    <w:p>
      <w:pPr>
        <w:spacing w:after="0"/>
        <w:ind w:left="0"/>
        <w:jc w:val="both"/>
      </w:pPr>
      <w:r>
        <w:rPr>
          <w:rFonts w:ascii="Times New Roman"/>
          <w:b w:val="false"/>
          <w:i w:val="false"/>
          <w:color w:val="000000"/>
          <w:sz w:val="28"/>
        </w:rPr>
        <w:t>
      9. Нысанды толтыру кезінде жұмыс күнінің саны көрсетіледі.</w:t>
      </w:r>
    </w:p>
    <w:bookmarkEnd w:id="254"/>
    <w:bookmarkStart w:name="z490" w:id="255"/>
    <w:p>
      <w:pPr>
        <w:spacing w:after="0"/>
        <w:ind w:left="0"/>
        <w:jc w:val="both"/>
      </w:pPr>
      <w:r>
        <w:rPr>
          <w:rFonts w:ascii="Times New Roman"/>
          <w:b w:val="false"/>
          <w:i w:val="false"/>
          <w:color w:val="000000"/>
          <w:sz w:val="28"/>
        </w:rPr>
        <w:t>
       10. Аталған операциялар бойынша міндеттемелер банктің баланстық шотында есепке алынатын және мерзімді өтімділік коэффициенттерінің есебіне кіргізілген валюталық своп операциялары бойынша талаптар.</w:t>
      </w:r>
    </w:p>
    <w:bookmarkEnd w:id="2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28 қарашадағы</w:t>
            </w:r>
            <w:r>
              <w:br/>
            </w:r>
            <w:r>
              <w:rPr>
                <w:rFonts w:ascii="Times New Roman"/>
                <w:b w:val="false"/>
                <w:i w:val="false"/>
                <w:color w:val="000000"/>
                <w:sz w:val="20"/>
              </w:rPr>
              <w:t>№ 273 қаулысына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8 мамырдағы</w:t>
            </w:r>
            <w:r>
              <w:br/>
            </w:r>
            <w:r>
              <w:rPr>
                <w:rFonts w:ascii="Times New Roman"/>
                <w:b w:val="false"/>
                <w:i w:val="false"/>
                <w:color w:val="000000"/>
                <w:sz w:val="20"/>
              </w:rPr>
              <w:t>№ 75 қаулысына</w:t>
            </w:r>
            <w:r>
              <w:br/>
            </w:r>
            <w:r>
              <w:rPr>
                <w:rFonts w:ascii="Times New Roman"/>
                <w:b w:val="false"/>
                <w:i w:val="false"/>
                <w:color w:val="000000"/>
                <w:sz w:val="20"/>
              </w:rPr>
              <w:t>12-қосымша</w:t>
            </w:r>
          </w:p>
        </w:tc>
      </w:tr>
    </w:tbl>
    <w:bookmarkStart w:name="z493" w:id="256"/>
    <w:p>
      <w:pPr>
        <w:spacing w:after="0"/>
        <w:ind w:left="0"/>
        <w:jc w:val="both"/>
      </w:pPr>
      <w:r>
        <w:rPr>
          <w:rFonts w:ascii="Times New Roman"/>
          <w:b w:val="false"/>
          <w:i w:val="false"/>
          <w:color w:val="000000"/>
          <w:sz w:val="28"/>
        </w:rPr>
        <w:t>
      Әкімшілік деректер жинауға арналған нысан</w:t>
      </w:r>
    </w:p>
    <w:bookmarkEnd w:id="256"/>
    <w:p>
      <w:pPr>
        <w:spacing w:after="0"/>
        <w:ind w:left="0"/>
        <w:jc w:val="both"/>
      </w:pPr>
      <w:r>
        <w:rPr>
          <w:rFonts w:ascii="Times New Roman"/>
          <w:b w:val="false"/>
          <w:i w:val="false"/>
          <w:color w:val="000000"/>
          <w:sz w:val="28"/>
        </w:rPr>
        <w:t>
      k4-1, k4-2, k4-3 мерзімді өтімділік коэффициенттерінің талдамасы туралы есеп</w:t>
      </w:r>
    </w:p>
    <w:p>
      <w:pPr>
        <w:spacing w:after="0"/>
        <w:ind w:left="0"/>
        <w:jc w:val="both"/>
      </w:pPr>
      <w:r>
        <w:rPr>
          <w:rFonts w:ascii="Times New Roman"/>
          <w:b w:val="false"/>
          <w:i w:val="false"/>
          <w:color w:val="000000"/>
          <w:sz w:val="28"/>
        </w:rPr>
        <w:t>
      Есепті кезең: 20__жылғы "___"________</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(банктің атауы)</w:t>
      </w:r>
    </w:p>
    <w:p>
      <w:pPr>
        <w:spacing w:after="0"/>
        <w:ind w:left="0"/>
        <w:jc w:val="both"/>
      </w:pPr>
      <w:r>
        <w:rPr>
          <w:rFonts w:ascii="Times New Roman"/>
          <w:b w:val="false"/>
          <w:i w:val="false"/>
          <w:color w:val="000000"/>
          <w:sz w:val="28"/>
        </w:rPr>
        <w:t>
      Индекс: 1- BVU_R_K4-1, k4-2, k4-3</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екiншi деңгейдегi банк</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есепті айдан кейінгі айдың жетінші жұмыс күнінен кешіктірмей.</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(мың теңгемен)</w:t>
      </w:r>
    </w:p>
    <w:p>
      <w:pPr>
        <w:spacing w:after="0"/>
        <w:ind w:left="0"/>
        <w:jc w:val="left"/>
      </w:pPr>
      <w:r>
        <w:rPr>
          <w:rFonts w:ascii="Times New Roman"/>
          <w:b/>
          <w:i w:val="false"/>
          <w:color w:val="000000"/>
        </w:rPr>
        <w:t xml:space="preserve"> k4-1 мерзімді өтімділік коэффициенттерінің талдамасы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дейінгі қалған мерзімі жеті күнге дейінгі қоса мерзімді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күнінің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p>
            <w:pPr>
              <w:spacing w:after="20"/>
              <w:ind w:left="20"/>
              <w:jc w:val="both"/>
            </w:pPr>
            <w:r>
              <w:rPr>
                <w:rFonts w:ascii="Times New Roman"/>
                <w:b w:val="false"/>
                <w:i w:val="false"/>
                <w:color w:val="000000"/>
                <w:sz w:val="20"/>
              </w:rPr>
              <w:t>
Активтердің орташа айлық шамасы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p>
            <w:pPr>
              <w:spacing w:after="20"/>
              <w:ind w:left="20"/>
              <w:jc w:val="both"/>
            </w:pPr>
            <w:r>
              <w:rPr>
                <w:rFonts w:ascii="Times New Roman"/>
                <w:b w:val="false"/>
                <w:i w:val="false"/>
                <w:color w:val="000000"/>
                <w:sz w:val="20"/>
              </w:rPr>
              <w:t>
Міндеттемелердің орташа айлық шамасы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k4-2 мерзімді өтімділік коэффициенттерінің талдамасы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активтерді қоса, өтеуге дейін қалған мерзімі бір айға дейінгі өтімді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активтерді қоса, өтеуге дейін қалған мерзімі бір айға дейінгі өтімді активтер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күнінің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p>
            <w:pPr>
              <w:spacing w:after="20"/>
              <w:ind w:left="20"/>
              <w:jc w:val="both"/>
            </w:pPr>
            <w:r>
              <w:rPr>
                <w:rFonts w:ascii="Times New Roman"/>
                <w:b w:val="false"/>
                <w:i w:val="false"/>
                <w:color w:val="000000"/>
                <w:sz w:val="20"/>
              </w:rPr>
              <w:t>
Активтердің орташа айлық шамасы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p>
            <w:pPr>
              <w:spacing w:after="20"/>
              <w:ind w:left="20"/>
              <w:jc w:val="both"/>
            </w:pPr>
            <w:r>
              <w:rPr>
                <w:rFonts w:ascii="Times New Roman"/>
                <w:b w:val="false"/>
                <w:i w:val="false"/>
                <w:color w:val="000000"/>
                <w:sz w:val="20"/>
              </w:rPr>
              <w:t>
Міндеттемелердің орташа айлық шамасы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k4-3 мерзімді өтімділік коэффициенттерінің талдамасы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активтерді қоса, өтеуге дейін қалған мерзімі үш айға дейінгі өтімді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активтерді қоса, өтеуге дейін қалған мерзімі үш айға дейінгі өтімді активтер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күнінің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p>
            <w:pPr>
              <w:spacing w:after="20"/>
              <w:ind w:left="20"/>
              <w:jc w:val="both"/>
            </w:pPr>
            <w:r>
              <w:rPr>
                <w:rFonts w:ascii="Times New Roman"/>
                <w:b w:val="false"/>
                <w:i w:val="false"/>
                <w:color w:val="000000"/>
                <w:sz w:val="20"/>
              </w:rPr>
              <w:t>
Активтердің орташа айлық шамасы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p>
            <w:pPr>
              <w:spacing w:after="20"/>
              <w:ind w:left="20"/>
              <w:jc w:val="both"/>
            </w:pPr>
            <w:r>
              <w:rPr>
                <w:rFonts w:ascii="Times New Roman"/>
                <w:b w:val="false"/>
                <w:i w:val="false"/>
                <w:color w:val="000000"/>
                <w:sz w:val="20"/>
              </w:rPr>
              <w:t>
Міндеттемелердің орташа айлық шамасы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Бiрiншi басшы немесе есепке қол қоюға уәкілетті тұлға </w:t>
      </w:r>
    </w:p>
    <w:p>
      <w:pPr>
        <w:spacing w:after="0"/>
        <w:ind w:left="0"/>
        <w:jc w:val="both"/>
      </w:pPr>
      <w:r>
        <w:rPr>
          <w:rFonts w:ascii="Times New Roman"/>
          <w:b w:val="false"/>
          <w:i w:val="false"/>
          <w:color w:val="000000"/>
          <w:sz w:val="28"/>
        </w:rPr>
        <w:t>
      ___________________________________________________________________ ____________</w:t>
      </w:r>
    </w:p>
    <w:p>
      <w:pPr>
        <w:spacing w:after="0"/>
        <w:ind w:left="0"/>
        <w:jc w:val="both"/>
      </w:pPr>
      <w:r>
        <w:rPr>
          <w:rFonts w:ascii="Times New Roman"/>
          <w:b w:val="false"/>
          <w:i w:val="false"/>
          <w:color w:val="000000"/>
          <w:sz w:val="28"/>
        </w:rPr>
        <w:t>
      тегі, аты, әкесінің аты (егер жеке басын куәландыратын құжатта көрсетілген болса) күні</w:t>
      </w:r>
    </w:p>
    <w:p>
      <w:pPr>
        <w:spacing w:after="0"/>
        <w:ind w:left="0"/>
        <w:jc w:val="both"/>
      </w:pPr>
      <w:r>
        <w:rPr>
          <w:rFonts w:ascii="Times New Roman"/>
          <w:b w:val="false"/>
          <w:i w:val="false"/>
          <w:color w:val="000000"/>
          <w:sz w:val="28"/>
        </w:rPr>
        <w:t>
      Бас бухгалтер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___________________________________________________________________ ____________</w:t>
      </w:r>
    </w:p>
    <w:p>
      <w:pPr>
        <w:spacing w:after="0"/>
        <w:ind w:left="0"/>
        <w:jc w:val="both"/>
      </w:pPr>
      <w:r>
        <w:rPr>
          <w:rFonts w:ascii="Times New Roman"/>
          <w:b w:val="false"/>
          <w:i w:val="false"/>
          <w:color w:val="000000"/>
          <w:sz w:val="28"/>
        </w:rPr>
        <w:t>
      тегі, аты, әкесінің аты (егер жеке басын куәландыратын құжатта көрсетілген болса) күні</w:t>
      </w:r>
    </w:p>
    <w:p>
      <w:pPr>
        <w:spacing w:after="0"/>
        <w:ind w:left="0"/>
        <w:jc w:val="both"/>
      </w:pPr>
      <w:r>
        <w:rPr>
          <w:rFonts w:ascii="Times New Roman"/>
          <w:b w:val="false"/>
          <w:i w:val="false"/>
          <w:color w:val="000000"/>
          <w:sz w:val="28"/>
        </w:rPr>
        <w:t>
      Орындаушы ________________________________________________________ ____________</w:t>
      </w:r>
    </w:p>
    <w:p>
      <w:pPr>
        <w:spacing w:after="0"/>
        <w:ind w:left="0"/>
        <w:jc w:val="both"/>
      </w:pPr>
      <w:r>
        <w:rPr>
          <w:rFonts w:ascii="Times New Roman"/>
          <w:b w:val="false"/>
          <w:i w:val="false"/>
          <w:color w:val="000000"/>
          <w:sz w:val="28"/>
        </w:rPr>
        <w:t>
      тегі, аты, әкесінің аты (егер жеке басын куәландыратын құжатта көрсетілген болса) күні</w:t>
      </w:r>
    </w:p>
    <w:p>
      <w:pPr>
        <w:spacing w:after="0"/>
        <w:ind w:left="0"/>
        <w:jc w:val="both"/>
      </w:pPr>
      <w:r>
        <w:rPr>
          <w:rFonts w:ascii="Times New Roman"/>
          <w:b w:val="false"/>
          <w:i w:val="false"/>
          <w:color w:val="000000"/>
          <w:sz w:val="28"/>
        </w:rPr>
        <w:t>
      Телефоны:_________________________</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xml:space="preserve">
      Әкімшілік деректер жинауға арналған нысанды толтыру бойынша түсіндірме осы нысанға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r>
        <w:rPr>
          <w:rFonts w:ascii="Times New Roman"/>
          <w:b/>
          <w:i w:val="false"/>
          <w:color w:val="00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k4-1, k4-2, k4-3 мерзімді</w:t>
            </w:r>
            <w:r>
              <w:br/>
            </w:r>
            <w:r>
              <w:rPr>
                <w:rFonts w:ascii="Times New Roman"/>
                <w:b w:val="false"/>
                <w:i w:val="false"/>
                <w:color w:val="000000"/>
                <w:sz w:val="20"/>
              </w:rPr>
              <w:t xml:space="preserve"> өтімділік коэффициентінің</w:t>
            </w:r>
            <w:r>
              <w:br/>
            </w:r>
            <w:r>
              <w:rPr>
                <w:rFonts w:ascii="Times New Roman"/>
                <w:b w:val="false"/>
                <w:i w:val="false"/>
                <w:color w:val="000000"/>
                <w:sz w:val="20"/>
              </w:rPr>
              <w:t>талдамасы туралы есеп</w:t>
            </w:r>
            <w:r>
              <w:br/>
            </w:r>
            <w:r>
              <w:rPr>
                <w:rFonts w:ascii="Times New Roman"/>
                <w:b w:val="false"/>
                <w:i w:val="false"/>
                <w:color w:val="000000"/>
                <w:sz w:val="20"/>
              </w:rPr>
              <w:t>нысанына қосымша</w:t>
            </w:r>
          </w:p>
        </w:tc>
      </w:tr>
    </w:tbl>
    <w:bookmarkStart w:name="z517" w:id="257"/>
    <w:p>
      <w:pPr>
        <w:spacing w:after="0"/>
        <w:ind w:left="0"/>
        <w:jc w:val="both"/>
      </w:pPr>
      <w:r>
        <w:rPr>
          <w:rFonts w:ascii="Times New Roman"/>
          <w:b w:val="false"/>
          <w:i w:val="false"/>
          <w:color w:val="000000"/>
          <w:sz w:val="28"/>
        </w:rPr>
        <w:t>
      Әкімшілік деректер жинауға арналған нысанды толтыру бойынша</w:t>
      </w:r>
    </w:p>
    <w:bookmarkEnd w:id="257"/>
    <w:bookmarkStart w:name="z518" w:id="258"/>
    <w:p>
      <w:pPr>
        <w:spacing w:after="0"/>
        <w:ind w:left="0"/>
        <w:jc w:val="both"/>
      </w:pPr>
      <w:r>
        <w:rPr>
          <w:rFonts w:ascii="Times New Roman"/>
          <w:b w:val="false"/>
          <w:i w:val="false"/>
          <w:color w:val="000000"/>
          <w:sz w:val="28"/>
        </w:rPr>
        <w:t>
      түсіндірме</w:t>
      </w:r>
    </w:p>
    <w:bookmarkEnd w:id="258"/>
    <w:p>
      <w:pPr>
        <w:spacing w:after="0"/>
        <w:ind w:left="0"/>
        <w:jc w:val="both"/>
      </w:pPr>
      <w:r>
        <w:rPr>
          <w:rFonts w:ascii="Times New Roman"/>
          <w:b w:val="false"/>
          <w:i w:val="false"/>
          <w:color w:val="000000"/>
          <w:sz w:val="28"/>
        </w:rPr>
        <w:t>
      k4-1, k4-2, k4-3 мерзімді өтімділік коэффициенттерінің талдамасы туралы есеп</w:t>
      </w:r>
    </w:p>
    <w:p>
      <w:pPr>
        <w:spacing w:after="0"/>
        <w:ind w:left="0"/>
        <w:jc w:val="both"/>
      </w:pPr>
      <w:r>
        <w:rPr>
          <w:rFonts w:ascii="Times New Roman"/>
          <w:b w:val="false"/>
          <w:i w:val="false"/>
          <w:color w:val="000000"/>
          <w:sz w:val="28"/>
        </w:rPr>
        <w:t>
      1-тарау. Жалпы ережелер</w:t>
      </w:r>
    </w:p>
    <w:bookmarkStart w:name="z521" w:id="259"/>
    <w:p>
      <w:pPr>
        <w:spacing w:after="0"/>
        <w:ind w:left="0"/>
        <w:jc w:val="both"/>
      </w:pPr>
      <w:r>
        <w:rPr>
          <w:rFonts w:ascii="Times New Roman"/>
          <w:b w:val="false"/>
          <w:i w:val="false"/>
          <w:color w:val="000000"/>
          <w:sz w:val="28"/>
        </w:rPr>
        <w:t>
      1. Осы түсіндірме (бұдан әрі – Түсіндірме) "k4-1, k4-2, k4-3 мерзімді өтімділік коэффициенттерінің талдамасы туралы есеп" нысанын (бұдан әрі – Нысан) толтыру бойынша бірыңғай талаптарды айқындайды.</w:t>
      </w:r>
    </w:p>
    <w:bookmarkEnd w:id="259"/>
    <w:bookmarkStart w:name="z522" w:id="260"/>
    <w:p>
      <w:pPr>
        <w:spacing w:after="0"/>
        <w:ind w:left="0"/>
        <w:jc w:val="both"/>
      </w:pPr>
      <w:r>
        <w:rPr>
          <w:rFonts w:ascii="Times New Roman"/>
          <w:b w:val="false"/>
          <w:i w:val="false"/>
          <w:color w:val="000000"/>
          <w:sz w:val="28"/>
        </w:rPr>
        <w:t xml:space="preserve">
      2. Нысан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"Қаржы нарығы мен қаржы ұйымдарын мемлекеттiк реттеу, бақылау және қадағалау туралы" 2003 жылғы 4 шілдедегі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1-тармағының 6) тармақшасына сәйкес әзірленді.</w:t>
      </w:r>
    </w:p>
    <w:bookmarkEnd w:id="260"/>
    <w:bookmarkStart w:name="z523" w:id="261"/>
    <w:p>
      <w:pPr>
        <w:spacing w:after="0"/>
        <w:ind w:left="0"/>
        <w:jc w:val="both"/>
      </w:pPr>
      <w:r>
        <w:rPr>
          <w:rFonts w:ascii="Times New Roman"/>
          <w:b w:val="false"/>
          <w:i w:val="false"/>
          <w:color w:val="000000"/>
          <w:sz w:val="28"/>
        </w:rPr>
        <w:t>
      3. Нысанды екiншi деңгейдегi банктер ай сайын жасайды және есепті кезеңнің әр жұмыс күні үшін толтырылады. Нысандағы деректер мың теңгемен толтырылады.</w:t>
      </w:r>
    </w:p>
    <w:bookmarkEnd w:id="261"/>
    <w:bookmarkStart w:name="z524" w:id="262"/>
    <w:p>
      <w:pPr>
        <w:spacing w:after="0"/>
        <w:ind w:left="0"/>
        <w:jc w:val="both"/>
      </w:pPr>
      <w:r>
        <w:rPr>
          <w:rFonts w:ascii="Times New Roman"/>
          <w:b w:val="false"/>
          <w:i w:val="false"/>
          <w:color w:val="000000"/>
          <w:sz w:val="28"/>
        </w:rPr>
        <w:t>
      4. Нысанға бірінші басшы (ол болмаған кезеңде – оның орнындағы адам), бас бухгалтер және орындаушы қол қояды.</w:t>
      </w:r>
    </w:p>
    <w:bookmarkEnd w:id="262"/>
    <w:bookmarkStart w:name="z525" w:id="263"/>
    <w:p>
      <w:pPr>
        <w:spacing w:after="0"/>
        <w:ind w:left="0"/>
        <w:jc w:val="both"/>
      </w:pPr>
      <w:r>
        <w:rPr>
          <w:rFonts w:ascii="Times New Roman"/>
          <w:b w:val="false"/>
          <w:i w:val="false"/>
          <w:color w:val="000000"/>
          <w:sz w:val="28"/>
        </w:rPr>
        <w:t>
      2-тарау. Нысанды толтыру бойынша түсіндірме</w:t>
      </w:r>
    </w:p>
    <w:bookmarkEnd w:id="263"/>
    <w:bookmarkStart w:name="z526" w:id="264"/>
    <w:p>
      <w:pPr>
        <w:spacing w:after="0"/>
        <w:ind w:left="0"/>
        <w:jc w:val="both"/>
      </w:pPr>
      <w:r>
        <w:rPr>
          <w:rFonts w:ascii="Times New Roman"/>
          <w:b w:val="false"/>
          <w:i w:val="false"/>
          <w:color w:val="000000"/>
          <w:sz w:val="28"/>
        </w:rPr>
        <w:t xml:space="preserve">
      5. k4-1 мерзімді өтімділік коэффициентін есептеу бойынша нысанын толтыру кезінде" Нормативтік құқықтық актілерді мемлекеттік тіркеу тізілімінде № 13939 тіркелген "Ислам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2016 жылғы 30 мамырдағы № 144 қаулысының (бұдан әрі - № 144 нормативтер)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және </w:t>
      </w:r>
      <w:r>
        <w:rPr>
          <w:rFonts w:ascii="Times New Roman"/>
          <w:b w:val="false"/>
          <w:i w:val="false"/>
          <w:color w:val="000000"/>
          <w:sz w:val="28"/>
        </w:rPr>
        <w:t>48-тармақтарына</w:t>
      </w:r>
      <w:r>
        <w:rPr>
          <w:rFonts w:ascii="Times New Roman"/>
          <w:b w:val="false"/>
          <w:i w:val="false"/>
          <w:color w:val="000000"/>
          <w:sz w:val="28"/>
        </w:rPr>
        <w:t xml:space="preserve"> және Нормативтік құқықтық актілерді мемлекеттік тіркеу тізілімінде № 13919 тіркелген "Пруденциялық нормативтердің және сақталуға міндетті өзге де нормалар мен белгілі бір күнге банк капиталының мөлшері лимиттерінің нормативтік мәндерін және есептеу әдістемесін және Банктің ашық валюталық позициясын есептеу қағидаларын және лимиттерін белгілеу туралы" Қазақстан Республикасы Ұлттық Банкі Басқармасының 2016 жылғы 30 мамырдағы № 147 қаулысының (бұдан әрі - № 147 нормативтер) </w:t>
      </w:r>
      <w:r>
        <w:rPr>
          <w:rFonts w:ascii="Times New Roman"/>
          <w:b w:val="false"/>
          <w:i w:val="false"/>
          <w:color w:val="000000"/>
          <w:sz w:val="28"/>
        </w:rPr>
        <w:t>63</w:t>
      </w:r>
      <w:r>
        <w:rPr>
          <w:rFonts w:ascii="Times New Roman"/>
          <w:b w:val="false"/>
          <w:i w:val="false"/>
          <w:color w:val="000000"/>
          <w:sz w:val="28"/>
        </w:rPr>
        <w:t xml:space="preserve">, </w:t>
      </w:r>
      <w:r>
        <w:rPr>
          <w:rFonts w:ascii="Times New Roman"/>
          <w:b w:val="false"/>
          <w:i w:val="false"/>
          <w:color w:val="000000"/>
          <w:sz w:val="28"/>
        </w:rPr>
        <w:t>64</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және </w:t>
      </w:r>
      <w:r>
        <w:rPr>
          <w:rFonts w:ascii="Times New Roman"/>
          <w:b w:val="false"/>
          <w:i w:val="false"/>
          <w:color w:val="000000"/>
          <w:sz w:val="28"/>
        </w:rPr>
        <w:t>68-тармақтарына</w:t>
      </w:r>
      <w:r>
        <w:rPr>
          <w:rFonts w:ascii="Times New Roman"/>
          <w:b w:val="false"/>
          <w:i w:val="false"/>
          <w:color w:val="000000"/>
          <w:sz w:val="28"/>
        </w:rPr>
        <w:t xml:space="preserve"> сәйкес өтеуге дейін жеті күнге дейін қоса алғанда қалған мерзімі бар өтімділігі жоғары активтердің және мерзімді міндеттемелердің орташа айлық шамасы көрсетіледі.</w:t>
      </w:r>
    </w:p>
    <w:bookmarkEnd w:id="264"/>
    <w:bookmarkStart w:name="z527" w:id="265"/>
    <w:p>
      <w:pPr>
        <w:spacing w:after="0"/>
        <w:ind w:left="0"/>
        <w:jc w:val="both"/>
      </w:pPr>
      <w:r>
        <w:rPr>
          <w:rFonts w:ascii="Times New Roman"/>
          <w:b w:val="false"/>
          <w:i w:val="false"/>
          <w:color w:val="000000"/>
          <w:sz w:val="28"/>
        </w:rPr>
        <w:t xml:space="preserve">
      6. k4-2 мен k 4-3 мерзімді өтімділік коэффициенттерін есептеу нысанын толтыру кезінде № 144 нормативтердің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және </w:t>
      </w:r>
      <w:r>
        <w:rPr>
          <w:rFonts w:ascii="Times New Roman"/>
          <w:b w:val="false"/>
          <w:i w:val="false"/>
          <w:color w:val="000000"/>
          <w:sz w:val="28"/>
        </w:rPr>
        <w:t>48-тармақтарына</w:t>
      </w:r>
      <w:r>
        <w:rPr>
          <w:rFonts w:ascii="Times New Roman"/>
          <w:b w:val="false"/>
          <w:i w:val="false"/>
          <w:color w:val="000000"/>
          <w:sz w:val="28"/>
        </w:rPr>
        <w:t xml:space="preserve"> және № 147 нормативтердің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және </w:t>
      </w:r>
      <w:r>
        <w:rPr>
          <w:rFonts w:ascii="Times New Roman"/>
          <w:b w:val="false"/>
          <w:i w:val="false"/>
          <w:color w:val="000000"/>
          <w:sz w:val="28"/>
        </w:rPr>
        <w:t>68-тармақтарына</w:t>
      </w:r>
      <w:r>
        <w:rPr>
          <w:rFonts w:ascii="Times New Roman"/>
          <w:b w:val="false"/>
          <w:i w:val="false"/>
          <w:color w:val="000000"/>
          <w:sz w:val="28"/>
        </w:rPr>
        <w:t xml:space="preserve"> сәйкес есептелген бір айға дейін қалған өтімділігі жоғары активтер мен мерзімді міндеттемелерін қоса, өтеу мерзімі бір айға дейін қалған мерзімімен өтімді активтер орташа айлық шамасы көрсетіледі.</w:t>
      </w:r>
    </w:p>
    <w:bookmarkEnd w:id="265"/>
    <w:bookmarkStart w:name="z528" w:id="266"/>
    <w:p>
      <w:pPr>
        <w:spacing w:after="0"/>
        <w:ind w:left="0"/>
        <w:jc w:val="both"/>
      </w:pPr>
      <w:r>
        <w:rPr>
          <w:rFonts w:ascii="Times New Roman"/>
          <w:b w:val="false"/>
          <w:i w:val="false"/>
          <w:color w:val="000000"/>
          <w:sz w:val="28"/>
        </w:rPr>
        <w:t>
      7. k4-1, k 4-2 және k 4-3 мерзімді өтімділік коэффициенттерін есептеу бойынша нысанын толтыру кезінде "Жиынтығы: активтердің орташа айлық шамасы" және "Жиынтығы: міндеттемелердің орташа айлық шамасы" бағандарда есепті кезеңнің әрбір жұмыс күні үшін есепке өтімді активтердің/міндеттемелердің жиынтықты сомасына есепті кезеңдегі жұмыс күнінің санына қатысты арақатысы көрсетіледі.</w:t>
      </w:r>
    </w:p>
    <w:bookmarkEnd w:id="266"/>
    <w:bookmarkStart w:name="z529" w:id="267"/>
    <w:p>
      <w:pPr>
        <w:spacing w:after="0"/>
        <w:ind w:left="0"/>
        <w:jc w:val="both"/>
      </w:pPr>
      <w:r>
        <w:rPr>
          <w:rFonts w:ascii="Times New Roman"/>
          <w:b w:val="false"/>
          <w:i w:val="false"/>
          <w:color w:val="000000"/>
          <w:sz w:val="28"/>
        </w:rPr>
        <w:t>
      8. Нысанды толтыру кезінде жұмыс күнінің саны көрсетіледі.</w:t>
      </w:r>
    </w:p>
    <w:bookmarkEnd w:id="2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28 қарашадағы</w:t>
            </w:r>
            <w:r>
              <w:br/>
            </w:r>
            <w:r>
              <w:rPr>
                <w:rFonts w:ascii="Times New Roman"/>
                <w:b w:val="false"/>
                <w:i w:val="false"/>
                <w:color w:val="000000"/>
                <w:sz w:val="20"/>
              </w:rPr>
              <w:t>№ 273 қаулысына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8 мамырдағы</w:t>
            </w:r>
            <w:r>
              <w:br/>
            </w:r>
            <w:r>
              <w:rPr>
                <w:rFonts w:ascii="Times New Roman"/>
                <w:b w:val="false"/>
                <w:i w:val="false"/>
                <w:color w:val="000000"/>
                <w:sz w:val="20"/>
              </w:rPr>
              <w:t>№ 75 қаулысына</w:t>
            </w:r>
            <w:r>
              <w:br/>
            </w:r>
            <w:r>
              <w:rPr>
                <w:rFonts w:ascii="Times New Roman"/>
                <w:b w:val="false"/>
                <w:i w:val="false"/>
                <w:color w:val="000000"/>
                <w:sz w:val="20"/>
              </w:rPr>
              <w:t>13-қосымша</w:t>
            </w:r>
          </w:p>
        </w:tc>
      </w:tr>
    </w:tbl>
    <w:bookmarkStart w:name="z532" w:id="268"/>
    <w:p>
      <w:pPr>
        <w:spacing w:after="0"/>
        <w:ind w:left="0"/>
        <w:jc w:val="both"/>
      </w:pPr>
      <w:r>
        <w:rPr>
          <w:rFonts w:ascii="Times New Roman"/>
          <w:b w:val="false"/>
          <w:i w:val="false"/>
          <w:color w:val="000000"/>
          <w:sz w:val="28"/>
        </w:rPr>
        <w:t>
      Әкімшілік деректер жинауға арналған нысан</w:t>
      </w:r>
    </w:p>
    <w:bookmarkEnd w:id="268"/>
    <w:p>
      <w:pPr>
        <w:spacing w:after="0"/>
        <w:ind w:left="0"/>
        <w:jc w:val="both"/>
      </w:pPr>
      <w:r>
        <w:rPr>
          <w:rFonts w:ascii="Times New Roman"/>
          <w:b w:val="false"/>
          <w:i w:val="false"/>
          <w:color w:val="000000"/>
          <w:sz w:val="28"/>
        </w:rPr>
        <w:t>
      k4-4, k4-5, k4-6 мерзімді өтімділік коэффициенттерінің</w:t>
      </w:r>
    </w:p>
    <w:p>
      <w:pPr>
        <w:spacing w:after="0"/>
        <w:ind w:left="0"/>
        <w:jc w:val="both"/>
      </w:pPr>
      <w:r>
        <w:rPr>
          <w:rFonts w:ascii="Times New Roman"/>
          <w:b w:val="false"/>
          <w:i w:val="false"/>
          <w:color w:val="000000"/>
          <w:sz w:val="28"/>
        </w:rPr>
        <w:t>
      талдамасы туралы есеп</w:t>
      </w:r>
    </w:p>
    <w:p>
      <w:pPr>
        <w:spacing w:after="0"/>
        <w:ind w:left="0"/>
        <w:jc w:val="both"/>
      </w:pPr>
      <w:r>
        <w:rPr>
          <w:rFonts w:ascii="Times New Roman"/>
          <w:b w:val="false"/>
          <w:i w:val="false"/>
          <w:color w:val="000000"/>
          <w:sz w:val="28"/>
        </w:rPr>
        <w:t>
      Есепті кезең: 20__жылғы "___"________</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(банктің атауы)</w:t>
      </w:r>
    </w:p>
    <w:p>
      <w:pPr>
        <w:spacing w:after="0"/>
        <w:ind w:left="0"/>
        <w:jc w:val="both"/>
      </w:pPr>
      <w:r>
        <w:rPr>
          <w:rFonts w:ascii="Times New Roman"/>
          <w:b w:val="false"/>
          <w:i w:val="false"/>
          <w:color w:val="000000"/>
          <w:sz w:val="28"/>
        </w:rPr>
        <w:t>
      Индекс: 1- BVU_R_K4-4, k4-5, k4-6</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екiншi деңгейдегi банк</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есепті айдан кейінгі айдың жетінші жұмыс күнінен кешіктірмей.</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(мың теңгемен)</w:t>
      </w:r>
    </w:p>
    <w:p>
      <w:pPr>
        <w:spacing w:after="0"/>
        <w:ind w:left="0"/>
        <w:jc w:val="left"/>
      </w:pPr>
      <w:r>
        <w:rPr>
          <w:rFonts w:ascii="Times New Roman"/>
          <w:b/>
          <w:i w:val="false"/>
          <w:color w:val="000000"/>
        </w:rPr>
        <w:t xml:space="preserve"> k4-4 мерзімді өтімділік коэффициенттерінің талдамасы </w:t>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жеті күнге дейін қоса қалған мерзімімен мерзімді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күнінің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p>
            <w:pPr>
              <w:spacing w:after="20"/>
              <w:ind w:left="20"/>
              <w:jc w:val="both"/>
            </w:pPr>
            <w:r>
              <w:rPr>
                <w:rFonts w:ascii="Times New Roman"/>
                <w:b w:val="false"/>
                <w:i w:val="false"/>
                <w:color w:val="000000"/>
                <w:sz w:val="20"/>
              </w:rPr>
              <w:t>
активтердің орташа айлық шамасы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p>
            <w:pPr>
              <w:spacing w:after="20"/>
              <w:ind w:left="20"/>
              <w:jc w:val="both"/>
            </w:pPr>
            <w:r>
              <w:rPr>
                <w:rFonts w:ascii="Times New Roman"/>
                <w:b w:val="false"/>
                <w:i w:val="false"/>
                <w:color w:val="000000"/>
                <w:sz w:val="20"/>
              </w:rPr>
              <w:t>
міндеттемелердің орташа айлық шамасы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k4-5 мерзімді валюталық өтімділік коэффициенттерінің талдамасы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Өтімділігі жоғары активтерді қоса, өтеуге дейін бір айға дейін </w:t>
            </w:r>
          </w:p>
          <w:p>
            <w:pPr>
              <w:spacing w:after="20"/>
              <w:ind w:left="20"/>
              <w:jc w:val="both"/>
            </w:pPr>
            <w:r>
              <w:rPr>
                <w:rFonts w:ascii="Times New Roman"/>
                <w:b w:val="false"/>
                <w:i w:val="false"/>
                <w:color w:val="000000"/>
                <w:sz w:val="20"/>
              </w:rPr>
              <w:t>қалған мерзімімен өтімді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тең конверсия коэффициентіне көбейтілген өтеуге дейін бір айға дейін қоса қалған мерзімімен мерзімді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күнінің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p>
            <w:pPr>
              <w:spacing w:after="20"/>
              <w:ind w:left="20"/>
              <w:jc w:val="both"/>
            </w:pPr>
            <w:r>
              <w:rPr>
                <w:rFonts w:ascii="Times New Roman"/>
                <w:b w:val="false"/>
                <w:i w:val="false"/>
                <w:color w:val="000000"/>
                <w:sz w:val="20"/>
              </w:rPr>
              <w:t>
активтердің орташа айлық шамасы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p>
            <w:pPr>
              <w:spacing w:after="20"/>
              <w:ind w:left="20"/>
              <w:jc w:val="both"/>
            </w:pPr>
            <w:r>
              <w:rPr>
                <w:rFonts w:ascii="Times New Roman"/>
                <w:b w:val="false"/>
                <w:i w:val="false"/>
                <w:color w:val="000000"/>
                <w:sz w:val="20"/>
              </w:rPr>
              <w:t>
міндеттемелердің орташа айлық шамасы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k4-6 мерзімді валюталық өтімділік коэффициенттерінің талдамасы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Өтімділігі жоғары активтерді қоса, өтеуге дейін бір айға дейін </w:t>
            </w:r>
          </w:p>
          <w:p>
            <w:pPr>
              <w:spacing w:after="20"/>
              <w:ind w:left="20"/>
              <w:jc w:val="both"/>
            </w:pPr>
            <w:r>
              <w:rPr>
                <w:rFonts w:ascii="Times New Roman"/>
                <w:b w:val="false"/>
                <w:i w:val="false"/>
                <w:color w:val="000000"/>
                <w:sz w:val="20"/>
              </w:rPr>
              <w:t>қалған мерзімімен өтімді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тең конверсия коэффициентіне көбейтілген өтеуге дейін бір айға дейін қоса қалған мерзімімен мерзімді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күнінің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p>
            <w:pPr>
              <w:spacing w:after="20"/>
              <w:ind w:left="20"/>
              <w:jc w:val="both"/>
            </w:pPr>
            <w:r>
              <w:rPr>
                <w:rFonts w:ascii="Times New Roman"/>
                <w:b w:val="false"/>
                <w:i w:val="false"/>
                <w:color w:val="000000"/>
                <w:sz w:val="20"/>
              </w:rPr>
              <w:t>
активтердің орташа айлық шамасы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p>
            <w:pPr>
              <w:spacing w:after="20"/>
              <w:ind w:left="20"/>
              <w:jc w:val="both"/>
            </w:pPr>
            <w:r>
              <w:rPr>
                <w:rFonts w:ascii="Times New Roman"/>
                <w:b w:val="false"/>
                <w:i w:val="false"/>
                <w:color w:val="000000"/>
                <w:sz w:val="20"/>
              </w:rPr>
              <w:t>
міндеттемелердің орташа айлық шамасы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Бiрiншi басшы немесе есепке қол қоюға уәкілетті тұлға </w:t>
      </w:r>
    </w:p>
    <w:p>
      <w:pPr>
        <w:spacing w:after="0"/>
        <w:ind w:left="0"/>
        <w:jc w:val="both"/>
      </w:pPr>
      <w:r>
        <w:rPr>
          <w:rFonts w:ascii="Times New Roman"/>
          <w:b w:val="false"/>
          <w:i w:val="false"/>
          <w:color w:val="000000"/>
          <w:sz w:val="28"/>
        </w:rPr>
        <w:t>
      __________________________________________________________________ ____________</w:t>
      </w:r>
    </w:p>
    <w:p>
      <w:pPr>
        <w:spacing w:after="0"/>
        <w:ind w:left="0"/>
        <w:jc w:val="both"/>
      </w:pPr>
      <w:r>
        <w:rPr>
          <w:rFonts w:ascii="Times New Roman"/>
          <w:b w:val="false"/>
          <w:i w:val="false"/>
          <w:color w:val="000000"/>
          <w:sz w:val="28"/>
        </w:rPr>
        <w:t>
      тегі, аты, әкесінің аты (егер жеке басын куәландыратын құжатта көрсетілген болса) күні</w:t>
      </w:r>
    </w:p>
    <w:p>
      <w:pPr>
        <w:spacing w:after="0"/>
        <w:ind w:left="0"/>
        <w:jc w:val="both"/>
      </w:pPr>
      <w:r>
        <w:rPr>
          <w:rFonts w:ascii="Times New Roman"/>
          <w:b w:val="false"/>
          <w:i w:val="false"/>
          <w:color w:val="000000"/>
          <w:sz w:val="28"/>
        </w:rPr>
        <w:t>
      Бас бухгалтер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___________________________________________________________________ ____________</w:t>
      </w:r>
    </w:p>
    <w:p>
      <w:pPr>
        <w:spacing w:after="0"/>
        <w:ind w:left="0"/>
        <w:jc w:val="both"/>
      </w:pPr>
      <w:r>
        <w:rPr>
          <w:rFonts w:ascii="Times New Roman"/>
          <w:b w:val="false"/>
          <w:i w:val="false"/>
          <w:color w:val="000000"/>
          <w:sz w:val="28"/>
        </w:rPr>
        <w:t>
      тегі, аты, әкесінің аты (егер жеке басын куәландыратын құжатта көрсетілген болса) күні</w:t>
      </w:r>
    </w:p>
    <w:p>
      <w:pPr>
        <w:spacing w:after="0"/>
        <w:ind w:left="0"/>
        <w:jc w:val="both"/>
      </w:pPr>
      <w:r>
        <w:rPr>
          <w:rFonts w:ascii="Times New Roman"/>
          <w:b w:val="false"/>
          <w:i w:val="false"/>
          <w:color w:val="000000"/>
          <w:sz w:val="28"/>
        </w:rPr>
        <w:t>
      Орындаушы ________________________________________________________ ____________</w:t>
      </w:r>
    </w:p>
    <w:p>
      <w:pPr>
        <w:spacing w:after="0"/>
        <w:ind w:left="0"/>
        <w:jc w:val="both"/>
      </w:pPr>
      <w:r>
        <w:rPr>
          <w:rFonts w:ascii="Times New Roman"/>
          <w:b w:val="false"/>
          <w:i w:val="false"/>
          <w:color w:val="000000"/>
          <w:sz w:val="28"/>
        </w:rPr>
        <w:t>
      тегі, аты, әкесінің аты (егер жеке басын куәландыратын құжатта көрсетілген болса) күні</w:t>
      </w:r>
    </w:p>
    <w:p>
      <w:pPr>
        <w:spacing w:after="0"/>
        <w:ind w:left="0"/>
        <w:jc w:val="both"/>
      </w:pPr>
      <w:r>
        <w:rPr>
          <w:rFonts w:ascii="Times New Roman"/>
          <w:b w:val="false"/>
          <w:i w:val="false"/>
          <w:color w:val="000000"/>
          <w:sz w:val="28"/>
        </w:rPr>
        <w:t>
      Телефоны:_________________________</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xml:space="preserve">
      Әкімшілік деректер жинауға арналған нысанды толтыру бойынша түсіндірме осы нысанға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r>
        <w:rPr>
          <w:rFonts w:ascii="Times New Roman"/>
          <w:b/>
          <w:i w:val="false"/>
          <w:color w:val="00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k4-4, k4-5, k4-6 мерзімді</w:t>
            </w:r>
            <w:r>
              <w:br/>
            </w:r>
            <w:r>
              <w:rPr>
                <w:rFonts w:ascii="Times New Roman"/>
                <w:b w:val="false"/>
                <w:i w:val="false"/>
                <w:color w:val="000000"/>
                <w:sz w:val="20"/>
              </w:rPr>
              <w:t>валюталық өтімділік</w:t>
            </w:r>
            <w:r>
              <w:br/>
            </w:r>
            <w:r>
              <w:rPr>
                <w:rFonts w:ascii="Times New Roman"/>
                <w:b w:val="false"/>
                <w:i w:val="false"/>
                <w:color w:val="000000"/>
                <w:sz w:val="20"/>
              </w:rPr>
              <w:t>коэффициентінің</w:t>
            </w:r>
            <w:r>
              <w:br/>
            </w:r>
            <w:r>
              <w:rPr>
                <w:rFonts w:ascii="Times New Roman"/>
                <w:b w:val="false"/>
                <w:i w:val="false"/>
                <w:color w:val="000000"/>
                <w:sz w:val="20"/>
              </w:rPr>
              <w:t>талдамасы туралы есеп</w:t>
            </w:r>
            <w:r>
              <w:br/>
            </w:r>
            <w:r>
              <w:rPr>
                <w:rFonts w:ascii="Times New Roman"/>
                <w:b w:val="false"/>
                <w:i w:val="false"/>
                <w:color w:val="000000"/>
                <w:sz w:val="20"/>
              </w:rPr>
              <w:t>нысанына қосымша</w:t>
            </w:r>
          </w:p>
        </w:tc>
      </w:tr>
    </w:tbl>
    <w:bookmarkStart w:name="z557" w:id="269"/>
    <w:p>
      <w:pPr>
        <w:spacing w:after="0"/>
        <w:ind w:left="0"/>
        <w:jc w:val="both"/>
      </w:pPr>
      <w:r>
        <w:rPr>
          <w:rFonts w:ascii="Times New Roman"/>
          <w:b w:val="false"/>
          <w:i w:val="false"/>
          <w:color w:val="000000"/>
          <w:sz w:val="28"/>
        </w:rPr>
        <w:t>
      Әкімшілік деректер жинауға арналған нысанды толтыру бойынша</w:t>
      </w:r>
    </w:p>
    <w:bookmarkEnd w:id="269"/>
    <w:bookmarkStart w:name="z558" w:id="270"/>
    <w:p>
      <w:pPr>
        <w:spacing w:after="0"/>
        <w:ind w:left="0"/>
        <w:jc w:val="both"/>
      </w:pPr>
      <w:r>
        <w:rPr>
          <w:rFonts w:ascii="Times New Roman"/>
          <w:b w:val="false"/>
          <w:i w:val="false"/>
          <w:color w:val="000000"/>
          <w:sz w:val="28"/>
        </w:rPr>
        <w:t>
      түсіндірме</w:t>
      </w:r>
    </w:p>
    <w:bookmarkEnd w:id="270"/>
    <w:bookmarkStart w:name="z559" w:id="271"/>
    <w:p>
      <w:pPr>
        <w:spacing w:after="0"/>
        <w:ind w:left="0"/>
        <w:jc w:val="both"/>
      </w:pPr>
      <w:r>
        <w:rPr>
          <w:rFonts w:ascii="Times New Roman"/>
          <w:b w:val="false"/>
          <w:i w:val="false"/>
          <w:color w:val="000000"/>
          <w:sz w:val="28"/>
        </w:rPr>
        <w:t>
      k4-4, k4-5, k4-6 мерзімді валюталық өтімділік коэффициенттерінің талдамасы туралы есеп</w:t>
      </w:r>
    </w:p>
    <w:bookmarkEnd w:id="271"/>
    <w:bookmarkStart w:name="z560" w:id="272"/>
    <w:p>
      <w:pPr>
        <w:spacing w:after="0"/>
        <w:ind w:left="0"/>
        <w:jc w:val="both"/>
      </w:pPr>
      <w:r>
        <w:rPr>
          <w:rFonts w:ascii="Times New Roman"/>
          <w:b w:val="false"/>
          <w:i w:val="false"/>
          <w:color w:val="000000"/>
          <w:sz w:val="28"/>
        </w:rPr>
        <w:t>
      1-тарау. Жалпы ережелер</w:t>
      </w:r>
    </w:p>
    <w:bookmarkEnd w:id="272"/>
    <w:bookmarkStart w:name="z561" w:id="273"/>
    <w:p>
      <w:pPr>
        <w:spacing w:after="0"/>
        <w:ind w:left="0"/>
        <w:jc w:val="both"/>
      </w:pPr>
      <w:r>
        <w:rPr>
          <w:rFonts w:ascii="Times New Roman"/>
          <w:b w:val="false"/>
          <w:i w:val="false"/>
          <w:color w:val="000000"/>
          <w:sz w:val="28"/>
        </w:rPr>
        <w:t>
      1. Осы түсіндірме (бұдан әрі – Түсіндірме) "k4-4, k4-5, k4-6 мерзімді валюталық өтімділік коэффициенттерінің талдамасы туралы есеп" нысанын (бұдан әрі – Нысан) толтыру бойынша бірыңғай талаптарды айқындайды.</w:t>
      </w:r>
    </w:p>
    <w:bookmarkEnd w:id="273"/>
    <w:bookmarkStart w:name="z562" w:id="274"/>
    <w:p>
      <w:pPr>
        <w:spacing w:after="0"/>
        <w:ind w:left="0"/>
        <w:jc w:val="both"/>
      </w:pPr>
      <w:r>
        <w:rPr>
          <w:rFonts w:ascii="Times New Roman"/>
          <w:b w:val="false"/>
          <w:i w:val="false"/>
          <w:color w:val="000000"/>
          <w:sz w:val="28"/>
        </w:rPr>
        <w:t>
      2. Нысан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"Қаржы нарығы мен қаржы ұйымдарын мемлекеттiк реттеу, бақылау және қадағалау туралы" 2003 жылғы 4 шілдедегі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1-тармағының 6) тармақшасына сәйкес әзірленді.</w:t>
      </w:r>
    </w:p>
    <w:bookmarkEnd w:id="274"/>
    <w:bookmarkStart w:name="z563" w:id="275"/>
    <w:p>
      <w:pPr>
        <w:spacing w:after="0"/>
        <w:ind w:left="0"/>
        <w:jc w:val="both"/>
      </w:pPr>
      <w:r>
        <w:rPr>
          <w:rFonts w:ascii="Times New Roman"/>
          <w:b w:val="false"/>
          <w:i w:val="false"/>
          <w:color w:val="000000"/>
          <w:sz w:val="28"/>
        </w:rPr>
        <w:t>
      3. Нысанды екiншi деңгейдегi банктер ай сайын жасайды және есепті кезеңнің әр жұмыс күні үшін толтырылады. Нысандағы деректер мың теңгемен толтырылады.</w:t>
      </w:r>
    </w:p>
    <w:bookmarkEnd w:id="275"/>
    <w:bookmarkStart w:name="z564" w:id="276"/>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уәкілеттік берген тұлғалар және орындаушы қол қояды.</w:t>
      </w:r>
    </w:p>
    <w:bookmarkEnd w:id="276"/>
    <w:bookmarkStart w:name="z565" w:id="277"/>
    <w:p>
      <w:pPr>
        <w:spacing w:after="0"/>
        <w:ind w:left="0"/>
        <w:jc w:val="both"/>
      </w:pPr>
      <w:r>
        <w:rPr>
          <w:rFonts w:ascii="Times New Roman"/>
          <w:b w:val="false"/>
          <w:i w:val="false"/>
          <w:color w:val="000000"/>
          <w:sz w:val="28"/>
        </w:rPr>
        <w:t>
      2-тарау. Нысанды толтыру бойынша түсіндірме</w:t>
      </w:r>
    </w:p>
    <w:bookmarkEnd w:id="277"/>
    <w:bookmarkStart w:name="z566" w:id="278"/>
    <w:p>
      <w:pPr>
        <w:spacing w:after="0"/>
        <w:ind w:left="0"/>
        <w:jc w:val="both"/>
      </w:pPr>
      <w:r>
        <w:rPr>
          <w:rFonts w:ascii="Times New Roman"/>
          <w:b w:val="false"/>
          <w:i w:val="false"/>
          <w:color w:val="000000"/>
          <w:sz w:val="28"/>
        </w:rPr>
        <w:t xml:space="preserve">
      5. Нысан Нормативтік құқықтық актілерді мемлекеттік тіркеу тізілімінде № 13939 тіркелген "Ислам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2016 жылғы 30 мамырдағы № 144 </w:t>
      </w:r>
      <w:r>
        <w:rPr>
          <w:rFonts w:ascii="Times New Roman"/>
          <w:b w:val="false"/>
          <w:i w:val="false"/>
          <w:color w:val="000000"/>
          <w:sz w:val="28"/>
        </w:rPr>
        <w:t>қаулысына</w:t>
      </w:r>
      <w:r>
        <w:rPr>
          <w:rFonts w:ascii="Times New Roman"/>
          <w:b w:val="false"/>
          <w:i w:val="false"/>
          <w:color w:val="000000"/>
          <w:sz w:val="28"/>
        </w:rPr>
        <w:t xml:space="preserve"> және Нормативтік құқықтық актілерді мемлекеттік тіркеу тізілімінде № 13919 тіркелген "Пруденциялық нормативтердің және сақталуға міндетті өзге де нормалар мен белгілі бір күнге банк капиталының мөлшері лимиттерінің нормативтік мәндерін және есептеу әдістемесін және Банктің ашық валюталық позициясын есептеу қағидаларын және лимиттерін белгілеу туралы" Қазақстан Республикасы Ұлттық Банкі Басқармасының 2016 жылғы 30 мамырдағы № 147 </w:t>
      </w:r>
      <w:r>
        <w:rPr>
          <w:rFonts w:ascii="Times New Roman"/>
          <w:b w:val="false"/>
          <w:i w:val="false"/>
          <w:color w:val="000000"/>
          <w:sz w:val="28"/>
        </w:rPr>
        <w:t>қаулысына</w:t>
      </w:r>
      <w:r>
        <w:rPr>
          <w:rFonts w:ascii="Times New Roman"/>
          <w:b w:val="false"/>
          <w:i w:val="false"/>
          <w:color w:val="000000"/>
          <w:sz w:val="28"/>
        </w:rPr>
        <w:t xml:space="preserve"> сәйкес толтырылады.</w:t>
      </w:r>
    </w:p>
    <w:bookmarkEnd w:id="278"/>
    <w:bookmarkStart w:name="z567" w:id="279"/>
    <w:p>
      <w:pPr>
        <w:spacing w:after="0"/>
        <w:ind w:left="0"/>
        <w:jc w:val="both"/>
      </w:pPr>
      <w:r>
        <w:rPr>
          <w:rFonts w:ascii="Times New Roman"/>
          <w:b w:val="false"/>
          <w:i w:val="false"/>
          <w:color w:val="000000"/>
          <w:sz w:val="28"/>
        </w:rPr>
        <w:t xml:space="preserve">
      6. k4-4 мерзімді валюталық өтімділік коэффициентін есептеу нысанын толтыру кезінде № 144 нұсқаулықтың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және </w:t>
      </w:r>
      <w:r>
        <w:rPr>
          <w:rFonts w:ascii="Times New Roman"/>
          <w:b w:val="false"/>
          <w:i w:val="false"/>
          <w:color w:val="000000"/>
          <w:sz w:val="28"/>
        </w:rPr>
        <w:t>48-тармақтарына</w:t>
      </w:r>
      <w:r>
        <w:rPr>
          <w:rFonts w:ascii="Times New Roman"/>
          <w:b w:val="false"/>
          <w:i w:val="false"/>
          <w:color w:val="000000"/>
          <w:sz w:val="28"/>
        </w:rPr>
        <w:t xml:space="preserve"> және № 147 нормативтердің </w:t>
      </w:r>
      <w:r>
        <w:rPr>
          <w:rFonts w:ascii="Times New Roman"/>
          <w:b w:val="false"/>
          <w:i w:val="false"/>
          <w:color w:val="000000"/>
          <w:sz w:val="28"/>
        </w:rPr>
        <w:t>63</w:t>
      </w: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және </w:t>
      </w:r>
      <w:r>
        <w:rPr>
          <w:rFonts w:ascii="Times New Roman"/>
          <w:b w:val="false"/>
          <w:i w:val="false"/>
          <w:color w:val="000000"/>
          <w:sz w:val="28"/>
        </w:rPr>
        <w:t>68-тармақтарына</w:t>
      </w:r>
      <w:r>
        <w:rPr>
          <w:rFonts w:ascii="Times New Roman"/>
          <w:b w:val="false"/>
          <w:i w:val="false"/>
          <w:color w:val="000000"/>
          <w:sz w:val="28"/>
        </w:rPr>
        <w:t xml:space="preserve"> сәйкес есептелген өтеуге дейін жеті күнге дейін қалған мерзімімен өтімділігі жоғары активтердің және мерзімді міндеттемелердің орташа айлық шамасы көрсетіледі.</w:t>
      </w:r>
    </w:p>
    <w:bookmarkEnd w:id="279"/>
    <w:bookmarkStart w:name="z568" w:id="280"/>
    <w:p>
      <w:pPr>
        <w:spacing w:after="0"/>
        <w:ind w:left="0"/>
        <w:jc w:val="both"/>
      </w:pPr>
      <w:r>
        <w:rPr>
          <w:rFonts w:ascii="Times New Roman"/>
          <w:b w:val="false"/>
          <w:i w:val="false"/>
          <w:color w:val="000000"/>
          <w:sz w:val="28"/>
        </w:rPr>
        <w:t xml:space="preserve">
      7. k4-5 және k4-6 мерзімді валюталық өтімділік коэффициенттерін есептеу нысанын толтыру кезінде № 144 нұсқаулықтың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және </w:t>
      </w:r>
      <w:r>
        <w:rPr>
          <w:rFonts w:ascii="Times New Roman"/>
          <w:b w:val="false"/>
          <w:i w:val="false"/>
          <w:color w:val="000000"/>
          <w:sz w:val="28"/>
        </w:rPr>
        <w:t>48-тармақтарына</w:t>
      </w:r>
      <w:r>
        <w:rPr>
          <w:rFonts w:ascii="Times New Roman"/>
          <w:b w:val="false"/>
          <w:i w:val="false"/>
          <w:color w:val="000000"/>
          <w:sz w:val="28"/>
        </w:rPr>
        <w:t xml:space="preserve"> және № 147 нормативтердің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және </w:t>
      </w:r>
      <w:r>
        <w:rPr>
          <w:rFonts w:ascii="Times New Roman"/>
          <w:b w:val="false"/>
          <w:i w:val="false"/>
          <w:color w:val="000000"/>
          <w:sz w:val="28"/>
        </w:rPr>
        <w:t>68-тармақтарына</w:t>
      </w:r>
      <w:r>
        <w:rPr>
          <w:rFonts w:ascii="Times New Roman"/>
          <w:b w:val="false"/>
          <w:i w:val="false"/>
          <w:color w:val="000000"/>
          <w:sz w:val="28"/>
        </w:rPr>
        <w:t xml:space="preserve"> сәйкес есептелген өтеуге дейін бір айға дейін қалған мерзімімен өтімділігі жоғары активтерді және мерзімді міндеттемелерді қоса, өтеуге дейін бір айға дейін қалған мерзімімен өтімді активтердің орташа айлық шамасы көрсетіледі.</w:t>
      </w:r>
    </w:p>
    <w:bookmarkEnd w:id="280"/>
    <w:bookmarkStart w:name="z569" w:id="281"/>
    <w:p>
      <w:pPr>
        <w:spacing w:after="0"/>
        <w:ind w:left="0"/>
        <w:jc w:val="both"/>
      </w:pPr>
      <w:r>
        <w:rPr>
          <w:rFonts w:ascii="Times New Roman"/>
          <w:b w:val="false"/>
          <w:i w:val="false"/>
          <w:color w:val="000000"/>
          <w:sz w:val="28"/>
        </w:rPr>
        <w:t>
      8. k4-4, k4-5 және k4-6 мерзімді валюталық өтімділік коэффициенттерін есептеу нысанды толтыру кезінде Standard&amp;Poor's агенттігінің "А" төмен емес тәуелсіз рейтингі немесе басқа рейтингілік агенттіктердің бірінің осыған ұқсас рейтингі бар елдердің жиынтықты шетел валюталары және жоғарыда аталған агенттігінің "А" төмен емес тәуелсіз рейтингі немесе тиісті рейтингілік бағасы жоқ елдердің шетел валюталары бойынша "Еуро" валютасы бөлігінде мәліметтері көрсетіледі.</w:t>
      </w:r>
    </w:p>
    <w:bookmarkEnd w:id="281"/>
    <w:bookmarkStart w:name="z570" w:id="282"/>
    <w:p>
      <w:pPr>
        <w:spacing w:after="0"/>
        <w:ind w:left="0"/>
        <w:jc w:val="both"/>
      </w:pPr>
      <w:r>
        <w:rPr>
          <w:rFonts w:ascii="Times New Roman"/>
          <w:b w:val="false"/>
          <w:i w:val="false"/>
          <w:color w:val="000000"/>
          <w:sz w:val="28"/>
        </w:rPr>
        <w:t>
      9. Нысанды толтыру кезінде "Жиынтығы: активтердің орташа айлық шамасы" және "Жиынтығы: міндеттемелердің орташа айлық шамасы" бағанында есепті кезеңнің әрбір жұмыс күні үшін есепке өтімді активтердің/міндеттемелердің жиынтықты сомасына есепті кезеңдегі жұмыс күнінің санына қатысты арақатысы көрсетіледі.</w:t>
      </w:r>
    </w:p>
    <w:bookmarkEnd w:id="282"/>
    <w:bookmarkStart w:name="z571" w:id="283"/>
    <w:p>
      <w:pPr>
        <w:spacing w:after="0"/>
        <w:ind w:left="0"/>
        <w:jc w:val="both"/>
      </w:pPr>
      <w:r>
        <w:rPr>
          <w:rFonts w:ascii="Times New Roman"/>
          <w:b w:val="false"/>
          <w:i w:val="false"/>
          <w:color w:val="000000"/>
          <w:sz w:val="28"/>
        </w:rPr>
        <w:t>
      10. Нысанды толтыру кезінде жұмыс күнінің саны көрсетіледі.</w:t>
      </w:r>
    </w:p>
    <w:bookmarkEnd w:id="2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28 қарашадағы</w:t>
            </w:r>
            <w:r>
              <w:br/>
            </w:r>
            <w:r>
              <w:rPr>
                <w:rFonts w:ascii="Times New Roman"/>
                <w:b w:val="false"/>
                <w:i w:val="false"/>
                <w:color w:val="000000"/>
                <w:sz w:val="20"/>
              </w:rPr>
              <w:t>№ 273 қаулысына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8 мамырдағы</w:t>
            </w:r>
            <w:r>
              <w:br/>
            </w:r>
            <w:r>
              <w:rPr>
                <w:rFonts w:ascii="Times New Roman"/>
                <w:b w:val="false"/>
                <w:i w:val="false"/>
                <w:color w:val="000000"/>
                <w:sz w:val="20"/>
              </w:rPr>
              <w:t>№ 75 қаулысына</w:t>
            </w:r>
            <w:r>
              <w:br/>
            </w:r>
            <w:r>
              <w:rPr>
                <w:rFonts w:ascii="Times New Roman"/>
                <w:b w:val="false"/>
                <w:i w:val="false"/>
                <w:color w:val="000000"/>
                <w:sz w:val="20"/>
              </w:rPr>
              <w:t>14-қосымша</w:t>
            </w:r>
          </w:p>
        </w:tc>
      </w:tr>
    </w:tbl>
    <w:bookmarkStart w:name="z574" w:id="284"/>
    <w:p>
      <w:pPr>
        <w:spacing w:after="0"/>
        <w:ind w:left="0"/>
        <w:jc w:val="both"/>
      </w:pPr>
      <w:r>
        <w:rPr>
          <w:rFonts w:ascii="Times New Roman"/>
          <w:b w:val="false"/>
          <w:i w:val="false"/>
          <w:color w:val="000000"/>
          <w:sz w:val="28"/>
        </w:rPr>
        <w:t>
      Әкімшілік деректер жинауға арналған нысан</w:t>
      </w:r>
    </w:p>
    <w:bookmarkEnd w:id="284"/>
    <w:p>
      <w:pPr>
        <w:spacing w:after="0"/>
        <w:ind w:left="0"/>
        <w:jc w:val="both"/>
      </w:pPr>
      <w:r>
        <w:rPr>
          <w:rFonts w:ascii="Times New Roman"/>
          <w:b w:val="false"/>
          <w:i w:val="false"/>
          <w:color w:val="000000"/>
          <w:sz w:val="28"/>
        </w:rPr>
        <w:t>
      Аптаның (айдың) әрбір жұмыс күні үшін әрбір шетел валютасы бойынша валюталық позициялар және валюталық нетто-позиция туралы есеп</w:t>
      </w:r>
    </w:p>
    <w:p>
      <w:pPr>
        <w:spacing w:after="0"/>
        <w:ind w:left="0"/>
        <w:jc w:val="both"/>
      </w:pPr>
      <w:r>
        <w:rPr>
          <w:rFonts w:ascii="Times New Roman"/>
          <w:b w:val="false"/>
          <w:i w:val="false"/>
          <w:color w:val="000000"/>
          <w:sz w:val="28"/>
        </w:rPr>
        <w:t>
      Есепті кезең: 20__жылғы "___"________</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(банктің атауы)</w:t>
      </w:r>
    </w:p>
    <w:p>
      <w:pPr>
        <w:spacing w:after="0"/>
        <w:ind w:left="0"/>
        <w:jc w:val="both"/>
      </w:pPr>
      <w:r>
        <w:rPr>
          <w:rFonts w:ascii="Times New Roman"/>
          <w:b w:val="false"/>
          <w:i w:val="false"/>
          <w:color w:val="000000"/>
          <w:sz w:val="28"/>
        </w:rPr>
        <w:t>
      Индекс: 1-BVU_DVP</w:t>
      </w:r>
    </w:p>
    <w:p>
      <w:pPr>
        <w:spacing w:after="0"/>
        <w:ind w:left="0"/>
        <w:jc w:val="both"/>
      </w:pPr>
      <w:r>
        <w:rPr>
          <w:rFonts w:ascii="Times New Roman"/>
          <w:b w:val="false"/>
          <w:i w:val="false"/>
          <w:color w:val="000000"/>
          <w:sz w:val="28"/>
        </w:rPr>
        <w:t>
      Кезеңділігі: апта сайын</w:t>
      </w:r>
    </w:p>
    <w:p>
      <w:pPr>
        <w:spacing w:after="0"/>
        <w:ind w:left="0"/>
        <w:jc w:val="both"/>
      </w:pPr>
      <w:r>
        <w:rPr>
          <w:rFonts w:ascii="Times New Roman"/>
          <w:b w:val="false"/>
          <w:i w:val="false"/>
          <w:color w:val="000000"/>
          <w:sz w:val="28"/>
        </w:rPr>
        <w:t>
      Ұсынатындар: екінші деңгейдегі банк</w:t>
      </w:r>
    </w:p>
    <w:p>
      <w:pPr>
        <w:spacing w:after="0"/>
        <w:ind w:left="0"/>
        <w:jc w:val="both"/>
      </w:pPr>
      <w:r>
        <w:rPr>
          <w:rFonts w:ascii="Times New Roman"/>
          <w:b w:val="false"/>
          <w:i w:val="false"/>
          <w:color w:val="000000"/>
          <w:sz w:val="28"/>
        </w:rPr>
        <w:t xml:space="preserve">
      Нысан қайда ұсынылады: Қазақстан Республикасының Ұлттық Банкі </w:t>
      </w:r>
    </w:p>
    <w:p>
      <w:pPr>
        <w:spacing w:after="0"/>
        <w:ind w:left="0"/>
        <w:jc w:val="both"/>
      </w:pPr>
      <w:r>
        <w:rPr>
          <w:rFonts w:ascii="Times New Roman"/>
          <w:b w:val="false"/>
          <w:i w:val="false"/>
          <w:color w:val="000000"/>
          <w:sz w:val="28"/>
        </w:rPr>
        <w:t xml:space="preserve">
      Ұсыну мерзімі: апта сайын есепті аптадан кейінгі аптаның бесінші жұмыс күнінен кеш емес; </w:t>
      </w:r>
    </w:p>
    <w:p>
      <w:pPr>
        <w:spacing w:after="0"/>
        <w:ind w:left="0"/>
        <w:jc w:val="both"/>
      </w:pPr>
      <w:r>
        <w:rPr>
          <w:rFonts w:ascii="Times New Roman"/>
          <w:b w:val="false"/>
          <w:i w:val="false"/>
          <w:color w:val="000000"/>
          <w:sz w:val="28"/>
        </w:rPr>
        <w:t>
      Есепті аптада күнтізбелік ай аяқталған кезде аяқталатын айға жататын есепті аптаның күнтізбелік күндері үшін және аяқталатын айдан кейінгі айдың есепті аптасының күнтізбелік күндері үшін жеке-жеке аяқталатын айдан кейінгі айдың жетінші жұмыс күнінен кеш емес.</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Меншікті капитал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Standard&amp;Poor's агенттігінің "А" төмен емес тәуелсіз рейтингі немесе басқа рейтингілік агенттiктердiң бiрiнiң осыған ұқсас деңгейдегi рейтингi бар елдердің шетел валюталары және "Еуро" шетел валютасы, сондай-ақ тазартылған қымбат металдар бойынша ашық валюталық позицияның (ұзын немесе қысқа) лимиті – банктің меншікті капиталы шамасының 12,5 пайызы мөлшерде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Standard&amp;Poor's агенттігінің "А" төмен тәуелсіз рейтингі немесе басқа рейтингілік агенттiктердiң бiрiнiң осыған ұқсас деңгейдегi рейтингi бар елдердің шетел валюталары бойынша ашық валюталық позицияның (ұзын және қысқа) лимиті – банктің меншікті капиталы шамасының 5 пайызы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Валюталық нетто-позиция лимиті – меншікті капиталдың 30 пайызы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Жекелеген шет мемлекеттің (шет мемлекеттер тобының) валютасымен шартты талаптар шоттарында және шартты міндеттемелер шоттарында ашылған туынды қаржы құралдары бойынша банктің ашық ұзын және (немесе) қысқа позициясының лимиті – меншікті капиталдың 30 пайызы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атауы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күндері бойынша операциялық күннің соңындағы сальдо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Қолма-қол шетел валютасында талаптар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Орналасты-рылған/ тартылған салымдар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Берілген /алынған </w:t>
            </w:r>
          </w:p>
          <w:p>
            <w:pPr>
              <w:spacing w:after="20"/>
              <w:ind w:left="20"/>
              <w:jc w:val="both"/>
            </w:pPr>
            <w:r>
              <w:rPr>
                <w:rFonts w:ascii="Times New Roman"/>
                <w:b w:val="false"/>
                <w:i w:val="false"/>
                <w:color w:val="000000"/>
                <w:sz w:val="20"/>
              </w:rPr>
              <w:t>
қарыздар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Алу/төлеу үшін есептелген сыйақы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Борыштық және үлестік бағалы қағаздар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Дебиторлық</w:t>
            </w:r>
          </w:p>
          <w:p>
            <w:pPr>
              <w:spacing w:after="20"/>
              <w:ind w:left="20"/>
              <w:jc w:val="both"/>
            </w:pPr>
            <w:r>
              <w:rPr>
                <w:rFonts w:ascii="Times New Roman"/>
                <w:b w:val="false"/>
                <w:i w:val="false"/>
                <w:color w:val="000000"/>
                <w:sz w:val="20"/>
              </w:rPr>
              <w:t>
/кредиторлық берешек</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Туынды қаржы құралдары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Баланстық шоттар бойынша жиынтық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 Жекелеген шет мемлекеттің (шет мемлекеттер тобының) валютасымен шартты талаптар шоттарында және шартты міндеттемелер шоттарында ашылған туынды қаржы құралдары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Баланстан тыс шоттар бойынша жиынтық</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Баланстық және баланстан тыс шоттар бойынша жиынтық</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Нетто-позиция жиынтығы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Бiрiншi басшы немесе есепке қол қоюға уәкілетті тұлға </w:t>
      </w:r>
    </w:p>
    <w:p>
      <w:pPr>
        <w:spacing w:after="0"/>
        <w:ind w:left="0"/>
        <w:jc w:val="both"/>
      </w:pPr>
      <w:r>
        <w:rPr>
          <w:rFonts w:ascii="Times New Roman"/>
          <w:b w:val="false"/>
          <w:i w:val="false"/>
          <w:color w:val="000000"/>
          <w:sz w:val="28"/>
        </w:rPr>
        <w:t>
      ___________________________________________________________________ ____________</w:t>
      </w:r>
    </w:p>
    <w:p>
      <w:pPr>
        <w:spacing w:after="0"/>
        <w:ind w:left="0"/>
        <w:jc w:val="both"/>
      </w:pPr>
      <w:r>
        <w:rPr>
          <w:rFonts w:ascii="Times New Roman"/>
          <w:b w:val="false"/>
          <w:i w:val="false"/>
          <w:color w:val="000000"/>
          <w:sz w:val="28"/>
        </w:rPr>
        <w:t>
      тегі, аты, әкесінің аты (егер жеке басын куәландыратын құжатта көрсетілген болса) күні</w:t>
      </w:r>
    </w:p>
    <w:p>
      <w:pPr>
        <w:spacing w:after="0"/>
        <w:ind w:left="0"/>
        <w:jc w:val="both"/>
      </w:pPr>
      <w:r>
        <w:rPr>
          <w:rFonts w:ascii="Times New Roman"/>
          <w:b w:val="false"/>
          <w:i w:val="false"/>
          <w:color w:val="000000"/>
          <w:sz w:val="28"/>
        </w:rPr>
        <w:t>
      Бас бухгалтер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___________________________________________________________________ ____________</w:t>
      </w:r>
    </w:p>
    <w:p>
      <w:pPr>
        <w:spacing w:after="0"/>
        <w:ind w:left="0"/>
        <w:jc w:val="both"/>
      </w:pPr>
      <w:r>
        <w:rPr>
          <w:rFonts w:ascii="Times New Roman"/>
          <w:b w:val="false"/>
          <w:i w:val="false"/>
          <w:color w:val="000000"/>
          <w:sz w:val="28"/>
        </w:rPr>
        <w:t>
      тегі, аты, әкесінің аты (егер жеке басын куәландыратын құжатта көрсетілген болса) күні</w:t>
      </w:r>
    </w:p>
    <w:p>
      <w:pPr>
        <w:spacing w:after="0"/>
        <w:ind w:left="0"/>
        <w:jc w:val="both"/>
      </w:pPr>
      <w:r>
        <w:rPr>
          <w:rFonts w:ascii="Times New Roman"/>
          <w:b w:val="false"/>
          <w:i w:val="false"/>
          <w:color w:val="000000"/>
          <w:sz w:val="28"/>
        </w:rPr>
        <w:t>
      Орындаушы ________________________________________________________ ____________</w:t>
      </w:r>
    </w:p>
    <w:p>
      <w:pPr>
        <w:spacing w:after="0"/>
        <w:ind w:left="0"/>
        <w:jc w:val="both"/>
      </w:pPr>
      <w:r>
        <w:rPr>
          <w:rFonts w:ascii="Times New Roman"/>
          <w:b w:val="false"/>
          <w:i w:val="false"/>
          <w:color w:val="000000"/>
          <w:sz w:val="28"/>
        </w:rPr>
        <w:t>
      тегі, аты, әкесінің аты (егер жеке басын куәландыратын құжатта көрсетілген болса) күні</w:t>
      </w:r>
    </w:p>
    <w:p>
      <w:pPr>
        <w:spacing w:after="0"/>
        <w:ind w:left="0"/>
        <w:jc w:val="both"/>
      </w:pPr>
      <w:r>
        <w:rPr>
          <w:rFonts w:ascii="Times New Roman"/>
          <w:b w:val="false"/>
          <w:i w:val="false"/>
          <w:color w:val="000000"/>
          <w:sz w:val="28"/>
        </w:rPr>
        <w:t>
      Телефоны:_________________________</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xml:space="preserve">
      Әкімшілік деректер жинауға арналған нысанды толтыру бойынша түсіндірме осы нысанға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r>
        <w:rPr>
          <w:rFonts w:ascii="Times New Roman"/>
          <w:b/>
          <w:i w:val="false"/>
          <w:color w:val="00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Аптаның (айдың) әрбір жұмыс</w:t>
            </w:r>
            <w:r>
              <w:br/>
            </w:r>
            <w:r>
              <w:rPr>
                <w:rFonts w:ascii="Times New Roman"/>
                <w:b w:val="false"/>
                <w:i w:val="false"/>
                <w:color w:val="000000"/>
                <w:sz w:val="20"/>
              </w:rPr>
              <w:t>күні үшін әрбір шетел валютасы</w:t>
            </w:r>
            <w:r>
              <w:br/>
            </w:r>
            <w:r>
              <w:rPr>
                <w:rFonts w:ascii="Times New Roman"/>
                <w:b w:val="false"/>
                <w:i w:val="false"/>
                <w:color w:val="000000"/>
                <w:sz w:val="20"/>
              </w:rPr>
              <w:t>бойынша валюталық позициялар</w:t>
            </w:r>
            <w:r>
              <w:br/>
            </w:r>
            <w:r>
              <w:rPr>
                <w:rFonts w:ascii="Times New Roman"/>
                <w:b w:val="false"/>
                <w:i w:val="false"/>
                <w:color w:val="000000"/>
                <w:sz w:val="20"/>
              </w:rPr>
              <w:t>және валюталық  нетто-позиция</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598" w:id="285"/>
    <w:p>
      <w:pPr>
        <w:spacing w:after="0"/>
        <w:ind w:left="0"/>
        <w:jc w:val="both"/>
      </w:pPr>
      <w:r>
        <w:rPr>
          <w:rFonts w:ascii="Times New Roman"/>
          <w:b w:val="false"/>
          <w:i w:val="false"/>
          <w:color w:val="000000"/>
          <w:sz w:val="28"/>
        </w:rPr>
        <w:t>
      Әкімшілік деректер жинауға арналған нысанды толтыру бойынша</w:t>
      </w:r>
    </w:p>
    <w:bookmarkEnd w:id="285"/>
    <w:bookmarkStart w:name="z599" w:id="286"/>
    <w:p>
      <w:pPr>
        <w:spacing w:after="0"/>
        <w:ind w:left="0"/>
        <w:jc w:val="both"/>
      </w:pPr>
      <w:r>
        <w:rPr>
          <w:rFonts w:ascii="Times New Roman"/>
          <w:b w:val="false"/>
          <w:i w:val="false"/>
          <w:color w:val="000000"/>
          <w:sz w:val="28"/>
        </w:rPr>
        <w:t>
      түсіндірме</w:t>
      </w:r>
    </w:p>
    <w:bookmarkEnd w:id="286"/>
    <w:bookmarkStart w:name="z600" w:id="287"/>
    <w:p>
      <w:pPr>
        <w:spacing w:after="0"/>
        <w:ind w:left="0"/>
        <w:jc w:val="both"/>
      </w:pPr>
      <w:r>
        <w:rPr>
          <w:rFonts w:ascii="Times New Roman"/>
          <w:b w:val="false"/>
          <w:i w:val="false"/>
          <w:color w:val="000000"/>
          <w:sz w:val="28"/>
        </w:rPr>
        <w:t>
      Аптаның (айдың) әрбір жұмыс күні үшін әрбір шетел валютасы бойынша валюталық позициялар және валюталық нетто-позиция туралы есеп</w:t>
      </w:r>
    </w:p>
    <w:bookmarkEnd w:id="287"/>
    <w:bookmarkStart w:name="z601" w:id="288"/>
    <w:p>
      <w:pPr>
        <w:spacing w:after="0"/>
        <w:ind w:left="0"/>
        <w:jc w:val="both"/>
      </w:pPr>
      <w:r>
        <w:rPr>
          <w:rFonts w:ascii="Times New Roman"/>
          <w:b w:val="false"/>
          <w:i w:val="false"/>
          <w:color w:val="000000"/>
          <w:sz w:val="28"/>
        </w:rPr>
        <w:t>
      1-тарау. Жалпы ережелер</w:t>
      </w:r>
    </w:p>
    <w:bookmarkEnd w:id="288"/>
    <w:bookmarkStart w:name="z602" w:id="289"/>
    <w:p>
      <w:pPr>
        <w:spacing w:after="0"/>
        <w:ind w:left="0"/>
        <w:jc w:val="both"/>
      </w:pPr>
      <w:r>
        <w:rPr>
          <w:rFonts w:ascii="Times New Roman"/>
          <w:b w:val="false"/>
          <w:i w:val="false"/>
          <w:color w:val="000000"/>
          <w:sz w:val="28"/>
        </w:rPr>
        <w:t>
      1. Осы түсіндірме (бұдан әрі – Түсіндірме) "Аптаның (айдың) әрбір жұмыс күні үшін әрбір шетел валютасы бойынша валюталық позициялар және валюталық нетто-позиция туралы есеп" нысанын (бұдан әрі – Нысан) толтыру бойынша бірыңғай талаптарды айқындайды.</w:t>
      </w:r>
    </w:p>
    <w:bookmarkEnd w:id="289"/>
    <w:bookmarkStart w:name="z603" w:id="290"/>
    <w:p>
      <w:pPr>
        <w:spacing w:after="0"/>
        <w:ind w:left="0"/>
        <w:jc w:val="both"/>
      </w:pPr>
      <w:r>
        <w:rPr>
          <w:rFonts w:ascii="Times New Roman"/>
          <w:b w:val="false"/>
          <w:i w:val="false"/>
          <w:color w:val="000000"/>
          <w:sz w:val="28"/>
        </w:rPr>
        <w:t xml:space="preserve">
      2. Нысан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"Қаржы нарығы мен қаржы ұйымдарын мемлекеттiк реттеу, бақылау және қадағалау туралы" 2003 жылғы 4 шілдедегі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1-тармағының 6) тармақшасына сәйкес әзірленді. </w:t>
      </w:r>
    </w:p>
    <w:bookmarkEnd w:id="290"/>
    <w:bookmarkStart w:name="z604" w:id="291"/>
    <w:p>
      <w:pPr>
        <w:spacing w:after="0"/>
        <w:ind w:left="0"/>
        <w:jc w:val="both"/>
      </w:pPr>
      <w:r>
        <w:rPr>
          <w:rFonts w:ascii="Times New Roman"/>
          <w:b w:val="false"/>
          <w:i w:val="false"/>
          <w:color w:val="000000"/>
          <w:sz w:val="28"/>
        </w:rPr>
        <w:t xml:space="preserve">
      3. Нысан апта сайын жасалады және есепті кезеңнің әрбір жұмыс күні үшін толтырылады. </w:t>
      </w:r>
    </w:p>
    <w:bookmarkEnd w:id="291"/>
    <w:bookmarkStart w:name="z605" w:id="292"/>
    <w:p>
      <w:pPr>
        <w:spacing w:after="0"/>
        <w:ind w:left="0"/>
        <w:jc w:val="both"/>
      </w:pPr>
      <w:r>
        <w:rPr>
          <w:rFonts w:ascii="Times New Roman"/>
          <w:b w:val="false"/>
          <w:i w:val="false"/>
          <w:color w:val="000000"/>
          <w:sz w:val="28"/>
        </w:rPr>
        <w:t>
      Есепті аптада күнтізбелік ай аяқталған кезде нысан аяқталатын айға жататын есепті аптаның күнтізбелік күндері үшін және аяқталатын айдан кейінгі айдың есепті аптасының күнтізбелік күндері үшін жеке-жеке жасалады. Нысандағы деректер мың теңгемен толтырылады.</w:t>
      </w:r>
    </w:p>
    <w:bookmarkEnd w:id="292"/>
    <w:bookmarkStart w:name="z606" w:id="293"/>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уәкілеттік берген тұлғалар және орындаушы қол қояды.</w:t>
      </w:r>
    </w:p>
    <w:bookmarkEnd w:id="293"/>
    <w:bookmarkStart w:name="z607" w:id="294"/>
    <w:p>
      <w:pPr>
        <w:spacing w:after="0"/>
        <w:ind w:left="0"/>
        <w:jc w:val="both"/>
      </w:pPr>
      <w:r>
        <w:rPr>
          <w:rFonts w:ascii="Times New Roman"/>
          <w:b w:val="false"/>
          <w:i w:val="false"/>
          <w:color w:val="000000"/>
          <w:sz w:val="28"/>
        </w:rPr>
        <w:t>
      2-тарау. Нысанды толтыру бойынша түсіндірме</w:t>
      </w:r>
    </w:p>
    <w:bookmarkEnd w:id="294"/>
    <w:bookmarkStart w:name="z608" w:id="295"/>
    <w:p>
      <w:pPr>
        <w:spacing w:after="0"/>
        <w:ind w:left="0"/>
        <w:jc w:val="both"/>
      </w:pPr>
      <w:r>
        <w:rPr>
          <w:rFonts w:ascii="Times New Roman"/>
          <w:b w:val="false"/>
          <w:i w:val="false"/>
          <w:color w:val="000000"/>
          <w:sz w:val="28"/>
        </w:rPr>
        <w:t>
      5. 1, 2, 3, 4, 5, 6 және 7-жолдарда қаржылық есептіліктің халықаралық стандарттарына сәйкес қалыптастырылған резервтерді шегергенде баланстық шоттарда ескерілетін, шетел валютасында талаптар мен міндеттемелер бойынша міндеттемелер көрсетіледі.</w:t>
      </w:r>
    </w:p>
    <w:bookmarkEnd w:id="295"/>
    <w:bookmarkStart w:name="z609" w:id="296"/>
    <w:p>
      <w:pPr>
        <w:spacing w:after="0"/>
        <w:ind w:left="0"/>
        <w:jc w:val="both"/>
      </w:pPr>
      <w:r>
        <w:rPr>
          <w:rFonts w:ascii="Times New Roman"/>
          <w:b w:val="false"/>
          <w:i w:val="false"/>
          <w:color w:val="000000"/>
          <w:sz w:val="28"/>
        </w:rPr>
        <w:t>
      6. "Баланстан тыс шоттар бойынша жиынтық" жолында банк жүргізетін хеджирленетін мәмілелердің сомаларын ескере отырып, оның ішінде жеткізілмейтін мәмілелерді қоса алғанда, қаржылық есептіліктің халықаралық стандарттарына сәйкес қалыптастырылған резервтерді шегергенде шетел валютасында шартты талаптар мен міндеттемелер көрсетіледі.</w:t>
      </w:r>
    </w:p>
    <w:bookmarkEnd w:id="296"/>
    <w:bookmarkStart w:name="z610" w:id="297"/>
    <w:p>
      <w:pPr>
        <w:spacing w:after="0"/>
        <w:ind w:left="0"/>
        <w:jc w:val="both"/>
      </w:pPr>
      <w:r>
        <w:rPr>
          <w:rFonts w:ascii="Times New Roman"/>
          <w:b w:val="false"/>
          <w:i w:val="false"/>
          <w:color w:val="000000"/>
          <w:sz w:val="28"/>
        </w:rPr>
        <w:t>
      7. "Нетто-позиция жиынтығы" жолында "позиция" бағандары бойынша барлық шетел валюталары бойынша есепті кезеңнің әрбір жұмыс күні үшін нетто-позиция көрсетіледі.</w:t>
      </w:r>
    </w:p>
    <w:bookmarkEnd w:id="2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28 қарашадағы</w:t>
            </w:r>
            <w:r>
              <w:br/>
            </w:r>
            <w:r>
              <w:rPr>
                <w:rFonts w:ascii="Times New Roman"/>
                <w:b w:val="false"/>
                <w:i w:val="false"/>
                <w:color w:val="000000"/>
                <w:sz w:val="20"/>
              </w:rPr>
              <w:t>№ 273 қаулысына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8 мамырдағы</w:t>
            </w:r>
            <w:r>
              <w:br/>
            </w:r>
            <w:r>
              <w:rPr>
                <w:rFonts w:ascii="Times New Roman"/>
                <w:b w:val="false"/>
                <w:i w:val="false"/>
                <w:color w:val="000000"/>
                <w:sz w:val="20"/>
              </w:rPr>
              <w:t>№ 75 қаулысына</w:t>
            </w:r>
            <w:r>
              <w:br/>
            </w:r>
            <w:r>
              <w:rPr>
                <w:rFonts w:ascii="Times New Roman"/>
                <w:b w:val="false"/>
                <w:i w:val="false"/>
                <w:color w:val="000000"/>
                <w:sz w:val="20"/>
              </w:rPr>
              <w:t>15-қосымша</w:t>
            </w:r>
          </w:p>
        </w:tc>
      </w:tr>
    </w:tbl>
    <w:bookmarkStart w:name="z613" w:id="298"/>
    <w:p>
      <w:pPr>
        <w:spacing w:after="0"/>
        <w:ind w:left="0"/>
        <w:jc w:val="both"/>
      </w:pPr>
      <w:r>
        <w:rPr>
          <w:rFonts w:ascii="Times New Roman"/>
          <w:b w:val="false"/>
          <w:i w:val="false"/>
          <w:color w:val="000000"/>
          <w:sz w:val="28"/>
        </w:rPr>
        <w:t>
      Әкімшілік деректер жинауға арналған нысан</w:t>
      </w:r>
    </w:p>
    <w:bookmarkEnd w:id="298"/>
    <w:p>
      <w:pPr>
        <w:spacing w:after="0"/>
        <w:ind w:left="0"/>
        <w:jc w:val="both"/>
      </w:pPr>
      <w:r>
        <w:rPr>
          <w:rFonts w:ascii="Times New Roman"/>
          <w:b w:val="false"/>
          <w:i w:val="false"/>
          <w:color w:val="000000"/>
          <w:sz w:val="28"/>
        </w:rPr>
        <w:t>
      Ішкі активтердің, ішкі және өзге міндеттемелердің орташа айлық шамасын, қаражат бөлігін ішкі активтерге орналастыру коэффициентін есептеу туралы есеп</w:t>
      </w:r>
    </w:p>
    <w:p>
      <w:pPr>
        <w:spacing w:after="0"/>
        <w:ind w:left="0"/>
        <w:jc w:val="both"/>
      </w:pPr>
      <w:r>
        <w:rPr>
          <w:rFonts w:ascii="Times New Roman"/>
          <w:b w:val="false"/>
          <w:i w:val="false"/>
          <w:color w:val="000000"/>
          <w:sz w:val="28"/>
        </w:rPr>
        <w:t>
      Есепті кезең: 20__жылғы "___"________</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(банктің атауы)</w:t>
      </w:r>
    </w:p>
    <w:p>
      <w:pPr>
        <w:spacing w:after="0"/>
        <w:ind w:left="0"/>
        <w:jc w:val="both"/>
      </w:pPr>
      <w:r>
        <w:rPr>
          <w:rFonts w:ascii="Times New Roman"/>
          <w:b w:val="false"/>
          <w:i w:val="false"/>
          <w:color w:val="000000"/>
          <w:sz w:val="28"/>
        </w:rPr>
        <w:t>
      Индекс: 1- BVU_KVA</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екiншi деңгейдегi банк</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есепті айдан кейінгі айдың жетінші жұмыс күнінен кеш емес.</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(мың теңгемен)</w:t>
      </w:r>
    </w:p>
    <w:p>
      <w:pPr>
        <w:spacing w:after="0"/>
        <w:ind w:left="0"/>
        <w:jc w:val="left"/>
      </w:pPr>
      <w:r>
        <w:rPr>
          <w:rFonts w:ascii="Times New Roman"/>
          <w:b/>
          <w:i w:val="false"/>
          <w:color w:val="000000"/>
        </w:rPr>
        <w:t xml:space="preserve"> Ішкі активтердің орташа айлық шамасын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ішіндегі күндер бойынша ішкі активтер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айлық шама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және салымдар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және борыштық бағалы қағаздар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капиталға қатысу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мүлік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 дисконттар, сыйақылар, әділ құнды оң/теріс түзету, ішкі активтерге қалыптастырылған провизиялар (резервтер)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активтер бойынша мерзімі өткен берешек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активтер шамасының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активтер шамасы ішкі міндеттемелердің, реттелген борыштың, банк шығарған борыштық бағалы қағаздардың, меншікті капиталдың немесе алдыңғы есепті айдағы жарғылық капиталдың орташа айлық шамасынан көп немесе тең (Иә/Жоқ)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айда қалыптасқан орташа айлық ішкі міндеттемелердің, реттелген борыштың, банк шығарған борыштық бағалы қағаздардың шамасымен салыстырғанда есепті айда ішкі міндеттемелердің, реттелген борыштың, банк шығарған борыштық бағалы қағаздардың ағымдағы күннің соңына төмендеуі (пайызбен)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Ішкі және өзге міндеттемелердің орташа айлық шамасын есептеу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ішіндегі күндер бойынша ішкі және өзге міндеттемелер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айлық шама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міндеттемелер шамасының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Жарғылық капитал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Меншікті капитал, Қазақстан Республикасының бейрезиденттері-еншілес ұйымдардың реттелген борышына инвестициялары, Қазақстан Республикасының бейрезиденттері-еншілес ұйымдардың акцияларын шегергенде, 0,75-ке көбейтілген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Реттелген борыш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шетел валютасымен шығарған борыштық бағалы қағаздарды қоспағанда, банк шығарған борыштық бағалы қағаздар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 дисконттар, сыйлықақылар, әділ құнды оң/теріс түзету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және өзге міндеттемелер бойынша мерзімі өткен берешек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кастодиандық шарт негізінде резиденттерден қабылдап алған қаражаттың инвестицияланбаған қалдықтар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міндеттемелер, реттелген борыш, банк шығарған борыштық бағалы қағаздар және меншікті капитал немесе жарғылық капитал шамасының жиынтығы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міндеттемелер, реттелген борыш, банк шығарған борыштық бағалы қағаздар шамасының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күндерінің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қаражатының бөлігін ішкі активтерге орналастыру коэффициенті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есепті айдағы ішкі міндеттемелердің, реттелген борыштың, банк шығарған борыштық бағалы қағаздардың, меншікті капиталдың немесе жарғылық капиталдың орташа айлық шамасы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есепті айдағы ішкі міндеттемелердің, реттелген борыштың, банк шығарған борыштық бағалы қағаздардың орташа айлық шамасы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Бiрiншi басшы немесе есепке қол қоюға уәкілетті тұлға </w:t>
      </w:r>
    </w:p>
    <w:p>
      <w:pPr>
        <w:spacing w:after="0"/>
        <w:ind w:left="0"/>
        <w:jc w:val="both"/>
      </w:pPr>
      <w:r>
        <w:rPr>
          <w:rFonts w:ascii="Times New Roman"/>
          <w:b w:val="false"/>
          <w:i w:val="false"/>
          <w:color w:val="000000"/>
          <w:sz w:val="28"/>
        </w:rPr>
        <w:t>
      ___________________________________________________________________ ____________</w:t>
      </w:r>
    </w:p>
    <w:p>
      <w:pPr>
        <w:spacing w:after="0"/>
        <w:ind w:left="0"/>
        <w:jc w:val="both"/>
      </w:pPr>
      <w:r>
        <w:rPr>
          <w:rFonts w:ascii="Times New Roman"/>
          <w:b w:val="false"/>
          <w:i w:val="false"/>
          <w:color w:val="000000"/>
          <w:sz w:val="28"/>
        </w:rPr>
        <w:t>
      тегі, аты, әкесінің аты (егер жеке басын куәландыратын құжатта көрсетілген болса) күні</w:t>
      </w:r>
    </w:p>
    <w:p>
      <w:pPr>
        <w:spacing w:after="0"/>
        <w:ind w:left="0"/>
        <w:jc w:val="both"/>
      </w:pPr>
      <w:r>
        <w:rPr>
          <w:rFonts w:ascii="Times New Roman"/>
          <w:b w:val="false"/>
          <w:i w:val="false"/>
          <w:color w:val="000000"/>
          <w:sz w:val="28"/>
        </w:rPr>
        <w:t>
      Бас бухгалтер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___________________________________________________________________ ____________</w:t>
      </w:r>
    </w:p>
    <w:p>
      <w:pPr>
        <w:spacing w:after="0"/>
        <w:ind w:left="0"/>
        <w:jc w:val="both"/>
      </w:pPr>
      <w:r>
        <w:rPr>
          <w:rFonts w:ascii="Times New Roman"/>
          <w:b w:val="false"/>
          <w:i w:val="false"/>
          <w:color w:val="000000"/>
          <w:sz w:val="28"/>
        </w:rPr>
        <w:t>
      тегі, аты, әкесінің аты (егер жеке басын куәландыратын құжатта көрсетілген болса) күні</w:t>
      </w:r>
    </w:p>
    <w:p>
      <w:pPr>
        <w:spacing w:after="0"/>
        <w:ind w:left="0"/>
        <w:jc w:val="both"/>
      </w:pPr>
      <w:r>
        <w:rPr>
          <w:rFonts w:ascii="Times New Roman"/>
          <w:b w:val="false"/>
          <w:i w:val="false"/>
          <w:color w:val="000000"/>
          <w:sz w:val="28"/>
        </w:rPr>
        <w:t>
      Орындаушы ________________________________________________________ ____________</w:t>
      </w:r>
    </w:p>
    <w:p>
      <w:pPr>
        <w:spacing w:after="0"/>
        <w:ind w:left="0"/>
        <w:jc w:val="both"/>
      </w:pPr>
      <w:r>
        <w:rPr>
          <w:rFonts w:ascii="Times New Roman"/>
          <w:b w:val="false"/>
          <w:i w:val="false"/>
          <w:color w:val="000000"/>
          <w:sz w:val="28"/>
        </w:rPr>
        <w:t>
      тегі, аты, әкесінің аты (егер жеке басын куәландыратын құжатта көрсетілген болса) күні</w:t>
      </w:r>
    </w:p>
    <w:p>
      <w:pPr>
        <w:spacing w:after="0"/>
        <w:ind w:left="0"/>
        <w:jc w:val="both"/>
      </w:pPr>
      <w:r>
        <w:rPr>
          <w:rFonts w:ascii="Times New Roman"/>
          <w:b w:val="false"/>
          <w:i w:val="false"/>
          <w:color w:val="000000"/>
          <w:sz w:val="28"/>
        </w:rPr>
        <w:t>
      Телефоны:_________________________</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xml:space="preserve">
      Әкімшілік деректер жинауға арналған нысанды толтыру бойынша түсіндірме осы нысанға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r>
        <w:rPr>
          <w:rFonts w:ascii="Times New Roman"/>
          <w:b/>
          <w:i w:val="false"/>
          <w:color w:val="00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активтердің, ішкі және</w:t>
            </w:r>
            <w:r>
              <w:br/>
            </w:r>
            <w:r>
              <w:rPr>
                <w:rFonts w:ascii="Times New Roman"/>
                <w:b w:val="false"/>
                <w:i w:val="false"/>
                <w:color w:val="000000"/>
                <w:sz w:val="20"/>
              </w:rPr>
              <w:t>өзге міндеттемелердің орташа</w:t>
            </w:r>
            <w:r>
              <w:br/>
            </w:r>
            <w:r>
              <w:rPr>
                <w:rFonts w:ascii="Times New Roman"/>
                <w:b w:val="false"/>
                <w:i w:val="false"/>
                <w:color w:val="000000"/>
                <w:sz w:val="20"/>
              </w:rPr>
              <w:t>айлық  шамасын, қаражат</w:t>
            </w:r>
            <w:r>
              <w:br/>
            </w:r>
            <w:r>
              <w:rPr>
                <w:rFonts w:ascii="Times New Roman"/>
                <w:b w:val="false"/>
                <w:i w:val="false"/>
                <w:color w:val="000000"/>
                <w:sz w:val="20"/>
              </w:rPr>
              <w:t>бөлігін ішкі активтерге</w:t>
            </w:r>
            <w:r>
              <w:br/>
            </w:r>
            <w:r>
              <w:rPr>
                <w:rFonts w:ascii="Times New Roman"/>
                <w:b w:val="false"/>
                <w:i w:val="false"/>
                <w:color w:val="000000"/>
                <w:sz w:val="20"/>
              </w:rPr>
              <w:t>орналастыру коэффициентін</w:t>
            </w:r>
            <w:r>
              <w:br/>
            </w:r>
            <w:r>
              <w:rPr>
                <w:rFonts w:ascii="Times New Roman"/>
                <w:b w:val="false"/>
                <w:i w:val="false"/>
                <w:color w:val="000000"/>
                <w:sz w:val="20"/>
              </w:rPr>
              <w:t>есептеу  туралы есеп нысанына</w:t>
            </w:r>
            <w:r>
              <w:br/>
            </w:r>
            <w:r>
              <w:rPr>
                <w:rFonts w:ascii="Times New Roman"/>
                <w:b w:val="false"/>
                <w:i w:val="false"/>
                <w:color w:val="000000"/>
                <w:sz w:val="20"/>
              </w:rPr>
              <w:t>қосымша</w:t>
            </w:r>
          </w:p>
        </w:tc>
      </w:tr>
    </w:tbl>
    <w:bookmarkStart w:name="z637" w:id="299"/>
    <w:p>
      <w:pPr>
        <w:spacing w:after="0"/>
        <w:ind w:left="0"/>
        <w:jc w:val="both"/>
      </w:pPr>
      <w:r>
        <w:rPr>
          <w:rFonts w:ascii="Times New Roman"/>
          <w:b w:val="false"/>
          <w:i w:val="false"/>
          <w:color w:val="000000"/>
          <w:sz w:val="28"/>
        </w:rPr>
        <w:t>
      Әкімшілік деректер жинауға арналған нысанды толтыру бойынша</w:t>
      </w:r>
    </w:p>
    <w:bookmarkEnd w:id="299"/>
    <w:bookmarkStart w:name="z638" w:id="300"/>
    <w:p>
      <w:pPr>
        <w:spacing w:after="0"/>
        <w:ind w:left="0"/>
        <w:jc w:val="both"/>
      </w:pPr>
      <w:r>
        <w:rPr>
          <w:rFonts w:ascii="Times New Roman"/>
          <w:b w:val="false"/>
          <w:i w:val="false"/>
          <w:color w:val="000000"/>
          <w:sz w:val="28"/>
        </w:rPr>
        <w:t>
      түсіндірме</w:t>
      </w:r>
    </w:p>
    <w:bookmarkEnd w:id="300"/>
    <w:bookmarkStart w:name="z639" w:id="301"/>
    <w:p>
      <w:pPr>
        <w:spacing w:after="0"/>
        <w:ind w:left="0"/>
        <w:jc w:val="both"/>
      </w:pPr>
      <w:r>
        <w:rPr>
          <w:rFonts w:ascii="Times New Roman"/>
          <w:b w:val="false"/>
          <w:i w:val="false"/>
          <w:color w:val="000000"/>
          <w:sz w:val="28"/>
        </w:rPr>
        <w:t>
      Ішкі активтердің, ішкі және өзге міндеттемелердің орташа айлық шамасын, қаражат бөлігін ішкі активтерге орналастыру коэффициентін есептеу туралы есеп</w:t>
      </w:r>
    </w:p>
    <w:bookmarkEnd w:id="301"/>
    <w:bookmarkStart w:name="z640" w:id="302"/>
    <w:p>
      <w:pPr>
        <w:spacing w:after="0"/>
        <w:ind w:left="0"/>
        <w:jc w:val="both"/>
      </w:pPr>
      <w:r>
        <w:rPr>
          <w:rFonts w:ascii="Times New Roman"/>
          <w:b w:val="false"/>
          <w:i w:val="false"/>
          <w:color w:val="000000"/>
          <w:sz w:val="28"/>
        </w:rPr>
        <w:t>
      1-тарау. Жалпы ережелер</w:t>
      </w:r>
    </w:p>
    <w:bookmarkEnd w:id="302"/>
    <w:bookmarkStart w:name="z641" w:id="303"/>
    <w:p>
      <w:pPr>
        <w:spacing w:after="0"/>
        <w:ind w:left="0"/>
        <w:jc w:val="both"/>
      </w:pPr>
      <w:r>
        <w:rPr>
          <w:rFonts w:ascii="Times New Roman"/>
          <w:b w:val="false"/>
          <w:i w:val="false"/>
          <w:color w:val="000000"/>
          <w:sz w:val="28"/>
        </w:rPr>
        <w:t>
      1. Осы түсіндірме (бұдан әрі – Түсіндірме) "Ішкі активтердің, ішкі және өзге міндеттемелердің орташа айлық шамасын, қаражат бөлігін ішкі активтерге орналастыру коэффициентін есептеу туралы есеп" нысанын (бұдан әрі – Нысан) толтыру бойынша бірыңғай талаптарды айқындайды.</w:t>
      </w:r>
    </w:p>
    <w:bookmarkEnd w:id="303"/>
    <w:bookmarkStart w:name="z642" w:id="304"/>
    <w:p>
      <w:pPr>
        <w:spacing w:after="0"/>
        <w:ind w:left="0"/>
        <w:jc w:val="both"/>
      </w:pPr>
      <w:r>
        <w:rPr>
          <w:rFonts w:ascii="Times New Roman"/>
          <w:b w:val="false"/>
          <w:i w:val="false"/>
          <w:color w:val="000000"/>
          <w:sz w:val="28"/>
        </w:rPr>
        <w:t xml:space="preserve">
      2. Нысан "Қаржы нарығы мен қаржы ұйымдарын мемлекеттiк реттеу, бақылау және қадағалау туралы" 2003 жылғы 4 шілдедегі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1-тармағының 6) тармақшасына сәйкес әзірленді.</w:t>
      </w:r>
    </w:p>
    <w:bookmarkEnd w:id="304"/>
    <w:bookmarkStart w:name="z643" w:id="305"/>
    <w:p>
      <w:pPr>
        <w:spacing w:after="0"/>
        <w:ind w:left="0"/>
        <w:jc w:val="both"/>
      </w:pPr>
      <w:r>
        <w:rPr>
          <w:rFonts w:ascii="Times New Roman"/>
          <w:b w:val="false"/>
          <w:i w:val="false"/>
          <w:color w:val="000000"/>
          <w:sz w:val="28"/>
        </w:rPr>
        <w:t>
      3. Нысанды екiншi деңгейдегi банктер ай сайын жасайды және есепті кезеңнің әрбір жұмыс күні үшін толтырады. Нысандағы деректер мың теңгемен толтырылады.</w:t>
      </w:r>
    </w:p>
    <w:bookmarkEnd w:id="305"/>
    <w:bookmarkStart w:name="z644" w:id="306"/>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уәкілеттік берген тұлғалар және орындаушы қол қояды.</w:t>
      </w:r>
    </w:p>
    <w:bookmarkEnd w:id="306"/>
    <w:bookmarkStart w:name="z645" w:id="307"/>
    <w:p>
      <w:pPr>
        <w:spacing w:after="0"/>
        <w:ind w:left="0"/>
        <w:jc w:val="both"/>
      </w:pPr>
      <w:r>
        <w:rPr>
          <w:rFonts w:ascii="Times New Roman"/>
          <w:b w:val="false"/>
          <w:i w:val="false"/>
          <w:color w:val="000000"/>
          <w:sz w:val="28"/>
        </w:rPr>
        <w:t>
      2-тарау. Нысанды толтыру бойынша түсіндірме</w:t>
      </w:r>
    </w:p>
    <w:bookmarkEnd w:id="307"/>
    <w:bookmarkStart w:name="z646" w:id="308"/>
    <w:p>
      <w:pPr>
        <w:spacing w:after="0"/>
        <w:ind w:left="0"/>
        <w:jc w:val="both"/>
      </w:pPr>
      <w:r>
        <w:rPr>
          <w:rFonts w:ascii="Times New Roman"/>
          <w:b w:val="false"/>
          <w:i w:val="false"/>
          <w:color w:val="000000"/>
          <w:sz w:val="28"/>
        </w:rPr>
        <w:t xml:space="preserve">
      5. Нысан Нормативтік құқықтық актілерді мемлекеттік тіркеу тізілімінде № 13939 тіркелген "Ислам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Қазақстан Республикасы Ұлттық Банкі Басқармасының 2016 жылғы 30 мамырдағы № 144 </w:t>
      </w:r>
      <w:r>
        <w:rPr>
          <w:rFonts w:ascii="Times New Roman"/>
          <w:b w:val="false"/>
          <w:i w:val="false"/>
          <w:color w:val="000000"/>
          <w:sz w:val="28"/>
        </w:rPr>
        <w:t>қаулысына</w:t>
      </w:r>
      <w:r>
        <w:rPr>
          <w:rFonts w:ascii="Times New Roman"/>
          <w:b w:val="false"/>
          <w:i w:val="false"/>
          <w:color w:val="000000"/>
          <w:sz w:val="28"/>
        </w:rPr>
        <w:t xml:space="preserve"> және Нормативтік құқықтық актілерді мемлекеттік тіркеу тізілімінде № 13919 тіркелген "Пруденциялық нормативтердің және сақталуға міндетті өзге де нормалар мен белгілі бір күнге банк капиталының мөлшері лимиттерінің нормативтік мәндерін және есептеу әдістемесін және Банктің ашық валюталық позициясын есептеу қағидаларын және лимиттерін белгілеу туралы" Қазақстан Республикасы Ұлттық Банкі Басқармасының 2016 жылғы 30 мамырдағы № 147 </w:t>
      </w:r>
      <w:r>
        <w:rPr>
          <w:rFonts w:ascii="Times New Roman"/>
          <w:b w:val="false"/>
          <w:i w:val="false"/>
          <w:color w:val="000000"/>
          <w:sz w:val="28"/>
        </w:rPr>
        <w:t>қаулысына</w:t>
      </w:r>
      <w:r>
        <w:rPr>
          <w:rFonts w:ascii="Times New Roman"/>
          <w:b w:val="false"/>
          <w:i w:val="false"/>
          <w:color w:val="000000"/>
          <w:sz w:val="28"/>
        </w:rPr>
        <w:t xml:space="preserve"> сәйкес толтырылады.</w:t>
      </w:r>
    </w:p>
    <w:bookmarkEnd w:id="308"/>
    <w:bookmarkStart w:name="z647" w:id="309"/>
    <w:p>
      <w:pPr>
        <w:spacing w:after="0"/>
        <w:ind w:left="0"/>
        <w:jc w:val="both"/>
      </w:pPr>
      <w:r>
        <w:rPr>
          <w:rFonts w:ascii="Times New Roman"/>
          <w:b w:val="false"/>
          <w:i w:val="false"/>
          <w:color w:val="000000"/>
          <w:sz w:val="28"/>
        </w:rPr>
        <w:t>
      6. "Ішкі және өзге міндеттемелердің орташа айлық шамасын есептеу" кестесінің 6-жолы бойынша бухгалтерлік баланстың деректеріне сәйкес Қазақстан Республикасының бейрезиденттері-еншілес ұйымдардың реттелген борышына, Қазақстан Республикасының бейрезиденттері-еншілес ұйымдардың акцияларына инвестицияларды шегергенде, 0,75-ке көбейтілген меншікті капитал көрсетіледі.</w:t>
      </w:r>
    </w:p>
    <w:bookmarkEnd w:id="309"/>
    <w:bookmarkStart w:name="z648" w:id="310"/>
    <w:p>
      <w:pPr>
        <w:spacing w:after="0"/>
        <w:ind w:left="0"/>
        <w:jc w:val="both"/>
      </w:pPr>
      <w:r>
        <w:rPr>
          <w:rFonts w:ascii="Times New Roman"/>
          <w:b w:val="false"/>
          <w:i w:val="false"/>
          <w:color w:val="000000"/>
          <w:sz w:val="28"/>
        </w:rPr>
        <w:t>
      7. "Ішкі және өзге міндеттемелердің орташа айлық шамасын есептеу" кестесін толтыру кезінде әрбір жұмыс күні үшін 12-жолға орташа айлық шамасының қай жол бойынша ең аз мәні болғанына қарай 5-жолда не 6-жолда көрсетілген деректер енгізіледі.</w:t>
      </w:r>
    </w:p>
    <w:bookmarkEnd w:id="3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28 қарашадағы</w:t>
            </w:r>
            <w:r>
              <w:br/>
            </w:r>
            <w:r>
              <w:rPr>
                <w:rFonts w:ascii="Times New Roman"/>
                <w:b w:val="false"/>
                <w:i w:val="false"/>
                <w:color w:val="000000"/>
                <w:sz w:val="20"/>
              </w:rPr>
              <w:t>№ 273 қаулысына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8 мамырдағы</w:t>
            </w:r>
            <w:r>
              <w:br/>
            </w:r>
            <w:r>
              <w:rPr>
                <w:rFonts w:ascii="Times New Roman"/>
                <w:b w:val="false"/>
                <w:i w:val="false"/>
                <w:color w:val="000000"/>
                <w:sz w:val="20"/>
              </w:rPr>
              <w:t>№ 75 қаулысына</w:t>
            </w:r>
            <w:r>
              <w:br/>
            </w:r>
            <w:r>
              <w:rPr>
                <w:rFonts w:ascii="Times New Roman"/>
                <w:b w:val="false"/>
                <w:i w:val="false"/>
                <w:color w:val="000000"/>
                <w:sz w:val="20"/>
              </w:rPr>
              <w:t>16-қосымша</w:t>
            </w:r>
          </w:p>
        </w:tc>
      </w:tr>
    </w:tbl>
    <w:bookmarkStart w:name="z651" w:id="311"/>
    <w:p>
      <w:pPr>
        <w:spacing w:after="0"/>
        <w:ind w:left="0"/>
        <w:jc w:val="both"/>
      </w:pPr>
      <w:r>
        <w:rPr>
          <w:rFonts w:ascii="Times New Roman"/>
          <w:b w:val="false"/>
          <w:i w:val="false"/>
          <w:color w:val="000000"/>
          <w:sz w:val="28"/>
        </w:rPr>
        <w:t>
      Әкімшілік деректер жинауға арналған нысан</w:t>
      </w:r>
    </w:p>
    <w:bookmarkEnd w:id="311"/>
    <w:p>
      <w:pPr>
        <w:spacing w:after="0"/>
        <w:ind w:left="0"/>
        <w:jc w:val="both"/>
      </w:pPr>
      <w:r>
        <w:rPr>
          <w:rFonts w:ascii="Times New Roman"/>
          <w:b w:val="false"/>
          <w:i w:val="false"/>
          <w:color w:val="000000"/>
          <w:sz w:val="28"/>
        </w:rPr>
        <w:t>
      Банктерді Қазақстан Республикасының бейрезиденттері алдындағы міндеттемелерге капиталдандыру коэффициенттерінің талдамасы туралы есеп</w:t>
      </w:r>
    </w:p>
    <w:p>
      <w:pPr>
        <w:spacing w:after="0"/>
        <w:ind w:left="0"/>
        <w:jc w:val="both"/>
      </w:pPr>
      <w:r>
        <w:rPr>
          <w:rFonts w:ascii="Times New Roman"/>
          <w:b w:val="false"/>
          <w:i w:val="false"/>
          <w:color w:val="000000"/>
          <w:sz w:val="28"/>
        </w:rPr>
        <w:t>
      Есепті кезең: 20__жылғы "___"________</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(банктің атауы)</w:t>
      </w:r>
    </w:p>
    <w:p>
      <w:pPr>
        <w:spacing w:after="0"/>
        <w:ind w:left="0"/>
        <w:jc w:val="both"/>
      </w:pPr>
      <w:r>
        <w:rPr>
          <w:rFonts w:ascii="Times New Roman"/>
          <w:b w:val="false"/>
          <w:i w:val="false"/>
          <w:color w:val="000000"/>
          <w:sz w:val="28"/>
        </w:rPr>
        <w:t>
      Индекс: 1- BVU_K7, K8, K9</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екiншi деңгейдегi банк</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есепті аптадан кейінгі айдың жетінші жұмыс күнінен кеш емес.</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бейрезиденттері алдындағы талап етілгенге дейінгі міндеттемелер, оның ішінде есеп айырысуды жүзеге асыру мерзімі белгіленбеген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бейрезиденттері алдындағы мерзімді міндеттемелер, бастапқы өтеу мерзімі бір жылға дейін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Кредитордың міндеттемелерді мерзімінен бұрын өтеуді талап ету шартсыз құқығымен Қазақстан Республикасының бейрезиденттері алдындағы мерзімді міндеттемелер, оның ішінде жеке және заңды тұлғалардың мерзімді және шартты депозиттерін қоспағанда, банктердің мерзімді және шартты депозиттері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Қазақстан Республикасының аумағында жүзеге асыратын, экономиканың "басқа қаржы ұйымдары - коды 5", "мемлекеттік қаржылық емес ұйымдар - коды 6", "мемлекеттік емес қаржылық емес ұйымдар - коды 7" және "үй шаруашылықтарына қызмет көрсететін коммерциялық емес ұйымдар - коды 8" секторларына кіретін шетел компанияларының филиалдары мен өкілдіктері алдындағы қысқа мерзімді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 болып табылатын Қазақстан Республикасының бейрезиденттері алдындағы қысқа мерзімді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мүшесі болып табылатын халықаралық ұйымдар, сондай-ақ Еуразиялық Даму Банкі болып табылатын Қазақстан Республикасының бейрезиденттері алдындағы қысқа мерзімді міндеттемелер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есеп айырысу жүйелері (ClearstreamBanking S.A. және EuroclearBankSA/NV) болып табылатын Қазақстан Республикасының бейрезиденттері алдындағы қысқа мерзімді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кастодиан шартының негізінде сақтауға қабылдаған қаражаттың инвестицияланбаған қалдықтары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бейрезиденті бас банктің алдындағы реттелген борыштық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бейрезиденттері алдындағы жиынтық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k8, k9 нормативтерінің есебіне енгізілетін қарыздарды тарту кезінде берілген банктің кепілдіктері мен кепілдемелерінен басқа, банктің еншілес ұйымдарының, банкпен үлестес заңды тұлғаларының сыртқы қарыздарды тарту кезінде, сондай-ақ банктің секьюритилендіру бойынша мәмілелері шеңберінде берілген, кредитордың осы қарыздар бойынша борышкердің міндеттемелерін мерзімінен бұрын өтеуін талап ету құқығымен банктің қамтамасыз етілмеген кепілдіктері мен кепілдемелері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айналымға шығарған Қазақстан Республикасының бейрезиденттеріндегі борыштық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айналымға шығарған Қазақстан Республикасының бейрезиденттеріндегі бағалы қағаздар (акцияларды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кепілдік беретін және банктің бухгалтерлік балансында есепке алынатын сомалар бөлігінде банк арнайы мақсаттағы еншілес ұйымдары арқылы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Қазақстан Республикасының аумағында жүзеге асыратын, экономиканың "басқа қаржы ұйымдары - коды 5", "мемлекеттік қаржылық емес ұйымдар - коды 6", "мемлекеттік емес қаржылық емес ұйымдар - коды 7" және "үй шаруашылықтарына қызмет көрсететін коммерциялық емес ұйымдар - коды 8" секторларына кіретін шетел компанияларының филиалдары мен өкілдіктері алдындағы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 болып табылатын Қазақстан Республикасының бейрезиденттері алдындағы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мүшесі болып табылатын халықаралық ұйымдар, сондай-ақ Еуразиялық Даму Банкі болып табылатын Қазақстан Республикасының бейрезиденттері алдындағы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айналымға шығарған борыштық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айналымға шығарған бағалы қағаздар (акцияларды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заңнамасына сәйкес шығарылған борыштық бағалы қағаздар теңгемен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шығарылған банктің бағалы қағаздары (акцияларды қоспағанда)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 бойынша Қазақстан Республикасының бейрезиденті-бас банктің алдындағы Қазақстан Республикасының резиденті еншілес банктің міндеттемелері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k7 коэффициентінің есебіне енгізілетін бейрезиденттер алдындағы қысқа мерзімді міндеттемелер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 алдындағы қысқа мерзімді міндеттемелердің ең төменгі лимиті, (k7)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k8 коэффициентінің есебіне енгізілетін бейрезиденттер алдындағы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бейрезиденттері алдындағы міндеттемелерге банктердің капиталдандыру коэффициенті, (k8)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 алдындағы міндеттемелер және k9 коэффициентінің есебіне енгізілетін борыштық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 алдындағы міндеттемелер және k9 коэффициентінің есебіне енгізілетін исламдық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бейрезиденттері алдындағы міндеттемелерге банктердің капиталдандыру коэффициенті, (k9)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Бiрiншi басшы немесе есепке қол қоюға уәкілетті тұлға </w:t>
      </w:r>
    </w:p>
    <w:p>
      <w:pPr>
        <w:spacing w:after="0"/>
        <w:ind w:left="0"/>
        <w:jc w:val="both"/>
      </w:pPr>
      <w:r>
        <w:rPr>
          <w:rFonts w:ascii="Times New Roman"/>
          <w:b w:val="false"/>
          <w:i w:val="false"/>
          <w:color w:val="000000"/>
          <w:sz w:val="28"/>
        </w:rPr>
        <w:t>
      ___________________________________________________________________ ____________</w:t>
      </w:r>
    </w:p>
    <w:p>
      <w:pPr>
        <w:spacing w:after="0"/>
        <w:ind w:left="0"/>
        <w:jc w:val="both"/>
      </w:pPr>
      <w:r>
        <w:rPr>
          <w:rFonts w:ascii="Times New Roman"/>
          <w:b w:val="false"/>
          <w:i w:val="false"/>
          <w:color w:val="000000"/>
          <w:sz w:val="28"/>
        </w:rPr>
        <w:t>
      тегі, аты, әкесінің аты (егер жеке басын куәландыратын құжатта көрсетілген болса) күні</w:t>
      </w:r>
    </w:p>
    <w:p>
      <w:pPr>
        <w:spacing w:after="0"/>
        <w:ind w:left="0"/>
        <w:jc w:val="both"/>
      </w:pPr>
      <w:r>
        <w:rPr>
          <w:rFonts w:ascii="Times New Roman"/>
          <w:b w:val="false"/>
          <w:i w:val="false"/>
          <w:color w:val="000000"/>
          <w:sz w:val="28"/>
        </w:rPr>
        <w:t>
      Бас бухгалтер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___________________________________________________________________ ____________</w:t>
      </w:r>
    </w:p>
    <w:p>
      <w:pPr>
        <w:spacing w:after="0"/>
        <w:ind w:left="0"/>
        <w:jc w:val="both"/>
      </w:pPr>
      <w:r>
        <w:rPr>
          <w:rFonts w:ascii="Times New Roman"/>
          <w:b w:val="false"/>
          <w:i w:val="false"/>
          <w:color w:val="000000"/>
          <w:sz w:val="28"/>
        </w:rPr>
        <w:t>
      тегі, аты, әкесінің аты (егер жеке басын куәландыратын құжатта көрсетілген болса) күні</w:t>
      </w:r>
    </w:p>
    <w:p>
      <w:pPr>
        <w:spacing w:after="0"/>
        <w:ind w:left="0"/>
        <w:jc w:val="both"/>
      </w:pPr>
      <w:r>
        <w:rPr>
          <w:rFonts w:ascii="Times New Roman"/>
          <w:b w:val="false"/>
          <w:i w:val="false"/>
          <w:color w:val="000000"/>
          <w:sz w:val="28"/>
        </w:rPr>
        <w:t>
      Орындаушы ________________________________________________________ ____________</w:t>
      </w:r>
    </w:p>
    <w:p>
      <w:pPr>
        <w:spacing w:after="0"/>
        <w:ind w:left="0"/>
        <w:jc w:val="both"/>
      </w:pPr>
      <w:r>
        <w:rPr>
          <w:rFonts w:ascii="Times New Roman"/>
          <w:b w:val="false"/>
          <w:i w:val="false"/>
          <w:color w:val="000000"/>
          <w:sz w:val="28"/>
        </w:rPr>
        <w:t>
      тегі, аты, әкесінің аты (егер жеке басын куәландыратын құжатта көрсетілген болса) күні</w:t>
      </w:r>
    </w:p>
    <w:p>
      <w:pPr>
        <w:spacing w:after="0"/>
        <w:ind w:left="0"/>
        <w:jc w:val="both"/>
      </w:pPr>
      <w:r>
        <w:rPr>
          <w:rFonts w:ascii="Times New Roman"/>
          <w:b w:val="false"/>
          <w:i w:val="false"/>
          <w:color w:val="000000"/>
          <w:sz w:val="28"/>
        </w:rPr>
        <w:t>
      Телефоны:_________________________</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xml:space="preserve">
      Әкімшілік деректер жинауға арналған нысанды толтыру бойынша түсіндірме осы нысанға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r>
        <w:rPr>
          <w:rFonts w:ascii="Times New Roman"/>
          <w:b/>
          <w:i w:val="false"/>
          <w:color w:val="00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Банктерді Қазақстан</w:t>
            </w:r>
            <w:r>
              <w:br/>
            </w:r>
            <w:r>
              <w:rPr>
                <w:rFonts w:ascii="Times New Roman"/>
                <w:b w:val="false"/>
                <w:i w:val="false"/>
                <w:color w:val="000000"/>
                <w:sz w:val="20"/>
              </w:rPr>
              <w:t>Республикасының</w:t>
            </w:r>
            <w:r>
              <w:br/>
            </w:r>
            <w:r>
              <w:rPr>
                <w:rFonts w:ascii="Times New Roman"/>
                <w:b w:val="false"/>
                <w:i w:val="false"/>
                <w:color w:val="000000"/>
                <w:sz w:val="20"/>
              </w:rPr>
              <w:t>бейрезиденттері алдындағы</w:t>
            </w:r>
            <w:r>
              <w:br/>
            </w:r>
            <w:r>
              <w:rPr>
                <w:rFonts w:ascii="Times New Roman"/>
                <w:b w:val="false"/>
                <w:i w:val="false"/>
                <w:color w:val="000000"/>
                <w:sz w:val="20"/>
              </w:rPr>
              <w:t>міндеттемелерге</w:t>
            </w:r>
            <w:r>
              <w:br/>
            </w:r>
            <w:r>
              <w:rPr>
                <w:rFonts w:ascii="Times New Roman"/>
                <w:b w:val="false"/>
                <w:i w:val="false"/>
                <w:color w:val="000000"/>
                <w:sz w:val="20"/>
              </w:rPr>
              <w:t xml:space="preserve"> капиталдандыру</w:t>
            </w:r>
            <w:r>
              <w:br/>
            </w:r>
            <w:r>
              <w:rPr>
                <w:rFonts w:ascii="Times New Roman"/>
                <w:b w:val="false"/>
                <w:i w:val="false"/>
                <w:color w:val="000000"/>
                <w:sz w:val="20"/>
              </w:rPr>
              <w:t>коэффициенттерінің</w:t>
            </w:r>
            <w:r>
              <w:br/>
            </w:r>
            <w:r>
              <w:rPr>
                <w:rFonts w:ascii="Times New Roman"/>
                <w:b w:val="false"/>
                <w:i w:val="false"/>
                <w:color w:val="000000"/>
                <w:sz w:val="20"/>
              </w:rPr>
              <w:t>талдамасы туралы есеп</w:t>
            </w:r>
            <w:r>
              <w:br/>
            </w:r>
            <w:r>
              <w:rPr>
                <w:rFonts w:ascii="Times New Roman"/>
                <w:b w:val="false"/>
                <w:i w:val="false"/>
                <w:color w:val="000000"/>
                <w:sz w:val="20"/>
              </w:rPr>
              <w:t>нысанына қосымша</w:t>
            </w:r>
          </w:p>
        </w:tc>
      </w:tr>
    </w:tbl>
    <w:bookmarkStart w:name="z675" w:id="312"/>
    <w:p>
      <w:pPr>
        <w:spacing w:after="0"/>
        <w:ind w:left="0"/>
        <w:jc w:val="both"/>
      </w:pPr>
      <w:r>
        <w:rPr>
          <w:rFonts w:ascii="Times New Roman"/>
          <w:b w:val="false"/>
          <w:i w:val="false"/>
          <w:color w:val="000000"/>
          <w:sz w:val="28"/>
        </w:rPr>
        <w:t>
      Әкімшілік деректер жинауға арналған нысанды толтыру бойынша</w:t>
      </w:r>
    </w:p>
    <w:bookmarkEnd w:id="312"/>
    <w:bookmarkStart w:name="z676" w:id="313"/>
    <w:p>
      <w:pPr>
        <w:spacing w:after="0"/>
        <w:ind w:left="0"/>
        <w:jc w:val="both"/>
      </w:pPr>
      <w:r>
        <w:rPr>
          <w:rFonts w:ascii="Times New Roman"/>
          <w:b w:val="false"/>
          <w:i w:val="false"/>
          <w:color w:val="000000"/>
          <w:sz w:val="28"/>
        </w:rPr>
        <w:t>
      түсіндірме</w:t>
      </w:r>
    </w:p>
    <w:bookmarkEnd w:id="313"/>
    <w:bookmarkStart w:name="z677" w:id="314"/>
    <w:p>
      <w:pPr>
        <w:spacing w:after="0"/>
        <w:ind w:left="0"/>
        <w:jc w:val="both"/>
      </w:pPr>
      <w:r>
        <w:rPr>
          <w:rFonts w:ascii="Times New Roman"/>
          <w:b w:val="false"/>
          <w:i w:val="false"/>
          <w:color w:val="000000"/>
          <w:sz w:val="28"/>
        </w:rPr>
        <w:t>
      Банктерді Қазақстан Республикасының бейрезиденттері алдындағы міндеттемелерге капиталдандыру коэффициенттерінің талдамасы туралы есеп</w:t>
      </w:r>
    </w:p>
    <w:bookmarkEnd w:id="314"/>
    <w:bookmarkStart w:name="z678" w:id="315"/>
    <w:p>
      <w:pPr>
        <w:spacing w:after="0"/>
        <w:ind w:left="0"/>
        <w:jc w:val="both"/>
      </w:pPr>
      <w:r>
        <w:rPr>
          <w:rFonts w:ascii="Times New Roman"/>
          <w:b w:val="false"/>
          <w:i w:val="false"/>
          <w:color w:val="000000"/>
          <w:sz w:val="28"/>
        </w:rPr>
        <w:t>
      1-тарау. Жалпы ережелер</w:t>
      </w:r>
    </w:p>
    <w:bookmarkEnd w:id="315"/>
    <w:bookmarkStart w:name="z679" w:id="316"/>
    <w:p>
      <w:pPr>
        <w:spacing w:after="0"/>
        <w:ind w:left="0"/>
        <w:jc w:val="both"/>
      </w:pPr>
      <w:r>
        <w:rPr>
          <w:rFonts w:ascii="Times New Roman"/>
          <w:b w:val="false"/>
          <w:i w:val="false"/>
          <w:color w:val="000000"/>
          <w:sz w:val="28"/>
        </w:rPr>
        <w:t>
      1. Осы түсіндірме (бұдан әрі – Түсіндірме) "Банктерді Қазақстан Республикасының бейрезиденттері алдындағы міндеттемелерге капиталдандыру коэффициенттерінің талдамасы туралы есеп" нысанын (бұдан әрі – Нысан) толтыру бойынша бірыңғай талаптарды айқындайды.</w:t>
      </w:r>
    </w:p>
    <w:bookmarkEnd w:id="316"/>
    <w:bookmarkStart w:name="z680" w:id="317"/>
    <w:p>
      <w:pPr>
        <w:spacing w:after="0"/>
        <w:ind w:left="0"/>
        <w:jc w:val="both"/>
      </w:pPr>
      <w:r>
        <w:rPr>
          <w:rFonts w:ascii="Times New Roman"/>
          <w:b w:val="false"/>
          <w:i w:val="false"/>
          <w:color w:val="000000"/>
          <w:sz w:val="28"/>
        </w:rPr>
        <w:t xml:space="preserve">
      2. Нысан "Қазақстан Республикасындағы банктер және банк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"Қаржы нарығы мен қаржы ұйымдарын мемлекеттiк реттеу, бақылау және қадағалау туралы" 2003 жылғы 4 шілдедегі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1-тармағының 6) тармақшасына сәйкес әзірленді.</w:t>
      </w:r>
    </w:p>
    <w:bookmarkEnd w:id="317"/>
    <w:bookmarkStart w:name="z681" w:id="318"/>
    <w:p>
      <w:pPr>
        <w:spacing w:after="0"/>
        <w:ind w:left="0"/>
        <w:jc w:val="both"/>
      </w:pPr>
      <w:r>
        <w:rPr>
          <w:rFonts w:ascii="Times New Roman"/>
          <w:b w:val="false"/>
          <w:i w:val="false"/>
          <w:color w:val="000000"/>
          <w:sz w:val="28"/>
        </w:rPr>
        <w:t>
      3. Нысанды екiншi деңгейдегi банктер әр айдың біріндегі жағдай бойынша ай сайын жасайды. Нысандағы деректер мың теңгемен толтырылады.</w:t>
      </w:r>
    </w:p>
    <w:bookmarkEnd w:id="318"/>
    <w:bookmarkStart w:name="z682" w:id="319"/>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уәкілеттік берген тұлғалар және орындаушы қол қояды.</w:t>
      </w:r>
    </w:p>
    <w:bookmarkEnd w:id="319"/>
    <w:bookmarkStart w:name="z683" w:id="320"/>
    <w:p>
      <w:pPr>
        <w:spacing w:after="0"/>
        <w:ind w:left="0"/>
        <w:jc w:val="both"/>
      </w:pPr>
      <w:r>
        <w:rPr>
          <w:rFonts w:ascii="Times New Roman"/>
          <w:b w:val="false"/>
          <w:i w:val="false"/>
          <w:color w:val="000000"/>
          <w:sz w:val="28"/>
        </w:rPr>
        <w:t>
      2-тарау. Нысанды толтыру бойынша түсіндірме</w:t>
      </w:r>
    </w:p>
    <w:bookmarkEnd w:id="320"/>
    <w:bookmarkStart w:name="z684" w:id="321"/>
    <w:p>
      <w:pPr>
        <w:spacing w:after="0"/>
        <w:ind w:left="0"/>
        <w:jc w:val="both"/>
      </w:pPr>
      <w:r>
        <w:rPr>
          <w:rFonts w:ascii="Times New Roman"/>
          <w:b w:val="false"/>
          <w:i w:val="false"/>
          <w:color w:val="000000"/>
          <w:sz w:val="28"/>
        </w:rPr>
        <w:t xml:space="preserve">
      5. Нысан Нормативтік құқықтық актілерді мемлекеттік тіркеу тізілімінде № 13939 тіркелген "Ислам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Қазақстан Республикасы Ұлттық Банкі Басқармасының 2016 жылғы 30 мамырдағы № 144 </w:t>
      </w:r>
      <w:r>
        <w:rPr>
          <w:rFonts w:ascii="Times New Roman"/>
          <w:b w:val="false"/>
          <w:i w:val="false"/>
          <w:color w:val="000000"/>
          <w:sz w:val="28"/>
        </w:rPr>
        <w:t>қаулысына</w:t>
      </w:r>
      <w:r>
        <w:rPr>
          <w:rFonts w:ascii="Times New Roman"/>
          <w:b w:val="false"/>
          <w:i w:val="false"/>
          <w:color w:val="000000"/>
          <w:sz w:val="28"/>
        </w:rPr>
        <w:t xml:space="preserve"> (бұдан әрі - № 144 нормативтер) және Нормативтік құқықтық актілерді мемлекеттік тіркеу тізілімінде № 13919 тіркелген "Пруденциялық нормативтердің және сақталуға міндетті өзге де нормалар мен белгілі бір күнге банк капиталының мөлшері лимиттерінің нормативтік мәндерін және есептеу әдістемесін және Банктің ашық валюталық позициясын есептеу қағидаларын және лимиттерін белгілеу туралы" Қазақстан Республикасы Ұлттық Банкі Басқармасының 2016 жылғы 30 мамырдағы № 147 </w:t>
      </w:r>
      <w:r>
        <w:rPr>
          <w:rFonts w:ascii="Times New Roman"/>
          <w:b w:val="false"/>
          <w:i w:val="false"/>
          <w:color w:val="000000"/>
          <w:sz w:val="28"/>
        </w:rPr>
        <w:t>қаулысына</w:t>
      </w:r>
      <w:r>
        <w:rPr>
          <w:rFonts w:ascii="Times New Roman"/>
          <w:b w:val="false"/>
          <w:i w:val="false"/>
          <w:color w:val="000000"/>
          <w:sz w:val="28"/>
        </w:rPr>
        <w:t xml:space="preserve"> (бұдан әрі - № 147 нормативтер) сәйкес толтырылады. </w:t>
      </w:r>
    </w:p>
    <w:bookmarkEnd w:id="321"/>
    <w:bookmarkStart w:name="z685" w:id="322"/>
    <w:p>
      <w:pPr>
        <w:spacing w:after="0"/>
        <w:ind w:left="0"/>
        <w:jc w:val="both"/>
      </w:pPr>
      <w:r>
        <w:rPr>
          <w:rFonts w:ascii="Times New Roman"/>
          <w:b w:val="false"/>
          <w:i w:val="false"/>
          <w:color w:val="000000"/>
          <w:sz w:val="28"/>
        </w:rPr>
        <w:t xml:space="preserve">
      6. Нысанда екінші деңгейдегі банктің бейрезиденттер алдындағы міндеттемелері бойынша мәліметтер № 144 нормативтердің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55-тармақтарына</w:t>
      </w:r>
      <w:r>
        <w:rPr>
          <w:rFonts w:ascii="Times New Roman"/>
          <w:b w:val="false"/>
          <w:i w:val="false"/>
          <w:color w:val="000000"/>
          <w:sz w:val="28"/>
        </w:rPr>
        <w:t xml:space="preserve"> және № 147 нормативтердің </w:t>
      </w:r>
      <w:r>
        <w:rPr>
          <w:rFonts w:ascii="Times New Roman"/>
          <w:b w:val="false"/>
          <w:i w:val="false"/>
          <w:color w:val="000000"/>
          <w:sz w:val="28"/>
        </w:rPr>
        <w:t>81</w:t>
      </w:r>
      <w:r>
        <w:rPr>
          <w:rFonts w:ascii="Times New Roman"/>
          <w:b w:val="false"/>
          <w:i w:val="false"/>
          <w:color w:val="000000"/>
          <w:sz w:val="28"/>
        </w:rPr>
        <w:t xml:space="preserve">, </w:t>
      </w:r>
      <w:r>
        <w:rPr>
          <w:rFonts w:ascii="Times New Roman"/>
          <w:b w:val="false"/>
          <w:i w:val="false"/>
          <w:color w:val="000000"/>
          <w:sz w:val="28"/>
        </w:rPr>
        <w:t>82</w:t>
      </w:r>
      <w:r>
        <w:rPr>
          <w:rFonts w:ascii="Times New Roman"/>
          <w:b w:val="false"/>
          <w:i w:val="false"/>
          <w:color w:val="000000"/>
          <w:sz w:val="28"/>
        </w:rPr>
        <w:t xml:space="preserve"> және </w:t>
      </w:r>
      <w:r>
        <w:rPr>
          <w:rFonts w:ascii="Times New Roman"/>
          <w:b w:val="false"/>
          <w:i w:val="false"/>
          <w:color w:val="000000"/>
          <w:sz w:val="28"/>
        </w:rPr>
        <w:t>83-тармақтарына</w:t>
      </w:r>
      <w:r>
        <w:rPr>
          <w:rFonts w:ascii="Times New Roman"/>
          <w:b w:val="false"/>
          <w:i w:val="false"/>
          <w:color w:val="000000"/>
          <w:sz w:val="28"/>
        </w:rPr>
        <w:t xml:space="preserve"> сәйкес көрсетіледі.</w:t>
      </w:r>
    </w:p>
    <w:bookmarkEnd w:id="322"/>
    <w:bookmarkStart w:name="z686" w:id="323"/>
    <w:p>
      <w:pPr>
        <w:spacing w:after="0"/>
        <w:ind w:left="0"/>
        <w:jc w:val="both"/>
      </w:pPr>
      <w:r>
        <w:rPr>
          <w:rFonts w:ascii="Times New Roman"/>
          <w:b w:val="false"/>
          <w:i w:val="false"/>
          <w:color w:val="000000"/>
          <w:sz w:val="28"/>
        </w:rPr>
        <w:t xml:space="preserve">
      7. 4 және 15-жолдарда өз қызметін Қазақстан Республикасының аумағында жүзеге асыратын, экономиканың "басқа қаржы ұйымдары - коды 5", "мемлекеттік қаржылық емес ұйымдар - коды 6", "мемлекеттік емес қаржылық емес ұйымдар - коды 7" және "үй шаруашылықтарына қызмет көрсететін коммерциялық емес ұйымдар - коды 8" секторларына кіретін шетелдік заңды тұлғалардың филиалдары мен өкілдіктері алдындағы қысқа мерзімді міндеттемелер, міндеттемелер Нормативтік құқықтық актілерді мемлекеттік тіркеу тізілімінде № 1011 тіркелген "Экономика секторларының және төлемдер белгілеу кодтарын қолдану және төлемдер бойынша оларға сәйкес мәліметтер ұсыну қағидаларын бекіту туралы" Қазақстан Республикасының Ұлттық Банкі Басқармасының 1999 жылғы 15 қарашадағы № 388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w:t>
      </w:r>
    </w:p>
    <w:bookmarkEnd w:id="323"/>
    <w:bookmarkStart w:name="z687" w:id="324"/>
    <w:p>
      <w:pPr>
        <w:spacing w:after="0"/>
        <w:ind w:left="0"/>
        <w:jc w:val="both"/>
      </w:pPr>
      <w:r>
        <w:rPr>
          <w:rFonts w:ascii="Times New Roman"/>
          <w:b w:val="false"/>
          <w:i w:val="false"/>
          <w:color w:val="000000"/>
          <w:sz w:val="28"/>
        </w:rPr>
        <w:t xml:space="preserve">
      8. 6 және 17-жолдарда Қазақстан Республикасы "Қазақстан Республикасының Халықаралық Валюта Қорына, Халықаралық Қайта Құру және Даму Банкiне, Халықаралық Қаржы Корпорациясына, Халықаралық Даму Қауымдастығына, Инвестициялар Кепiлдiгiнiң Көпжақты Агенттiгiне, Инвестициялық Дауларды Реттеу жөнiндегi Халықаралық Орталыққа, Еуропа Қайта Құру және Даму Банкiне, Азия Даму Банкiне, Ислам Даму Банкiне мүшелiгi туралы" 2001 жылғы 6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мүшесі болып табылатын халықаралық ұйымдар, сондай-ақ 2006 жылғы 12 қаңтардағы Еуразиялық даму банкін құру туралы келісімге сәйкес құрылған Еуразиялық даму банкі болып табылатын Қазақстан Республикасының бейрезиденттері алдындағы қысқамерзімді міндеттемелер көрсетіледі.</w:t>
      </w:r>
    </w:p>
    <w:bookmarkEnd w:id="324"/>
    <w:bookmarkStart w:name="z688" w:id="325"/>
    <w:p>
      <w:pPr>
        <w:spacing w:after="0"/>
        <w:ind w:left="0"/>
        <w:jc w:val="both"/>
      </w:pPr>
      <w:r>
        <w:rPr>
          <w:rFonts w:ascii="Times New Roman"/>
          <w:b w:val="false"/>
          <w:i w:val="false"/>
          <w:color w:val="000000"/>
          <w:sz w:val="28"/>
        </w:rPr>
        <w:t>
      9. 6, 13, 17, 19, 21, 22 және 29-жолдарды исламдық банктер ғана толтырады.</w:t>
      </w:r>
    </w:p>
    <w:bookmarkEnd w:id="325"/>
    <w:bookmarkStart w:name="z689" w:id="326"/>
    <w:p>
      <w:pPr>
        <w:spacing w:after="0"/>
        <w:ind w:left="0"/>
        <w:jc w:val="both"/>
      </w:pPr>
      <w:r>
        <w:rPr>
          <w:rFonts w:ascii="Times New Roman"/>
          <w:b w:val="false"/>
          <w:i w:val="false"/>
          <w:color w:val="000000"/>
          <w:sz w:val="28"/>
        </w:rPr>
        <w:t>
      10. Екінші деңгейдегі банктерді Қазақстан Республикасының бейрезиденттері алдындағы міндеттемелерге k7, k8, k9 капиталдандыру коэффициенттері үтірден кейін үш таңбамен көрсетіледі.</w:t>
      </w:r>
    </w:p>
    <w:bookmarkEnd w:id="3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28 қарашадағы</w:t>
            </w:r>
            <w:r>
              <w:br/>
            </w:r>
            <w:r>
              <w:rPr>
                <w:rFonts w:ascii="Times New Roman"/>
                <w:b w:val="false"/>
                <w:i w:val="false"/>
                <w:color w:val="000000"/>
                <w:sz w:val="20"/>
              </w:rPr>
              <w:t>№ 273 қаулысына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 Ұлттық Банкі Басқармасының</w:t>
            </w:r>
            <w:r>
              <w:br/>
            </w:r>
            <w:r>
              <w:rPr>
                <w:rFonts w:ascii="Times New Roman"/>
                <w:b w:val="false"/>
                <w:i w:val="false"/>
                <w:color w:val="000000"/>
                <w:sz w:val="20"/>
              </w:rPr>
              <w:t>2015 жылғы 8 мамырдағы</w:t>
            </w:r>
            <w:r>
              <w:br/>
            </w:r>
            <w:r>
              <w:rPr>
                <w:rFonts w:ascii="Times New Roman"/>
                <w:b w:val="false"/>
                <w:i w:val="false"/>
                <w:color w:val="000000"/>
                <w:sz w:val="20"/>
              </w:rPr>
              <w:t>№ 75 қаулысына</w:t>
            </w:r>
            <w:r>
              <w:br/>
            </w:r>
            <w:r>
              <w:rPr>
                <w:rFonts w:ascii="Times New Roman"/>
                <w:b w:val="false"/>
                <w:i w:val="false"/>
                <w:color w:val="000000"/>
                <w:sz w:val="20"/>
              </w:rPr>
              <w:t>17-қосымша </w:t>
            </w:r>
          </w:p>
        </w:tc>
      </w:tr>
    </w:tbl>
    <w:bookmarkStart w:name="z896" w:id="327"/>
    <w:p>
      <w:pPr>
        <w:spacing w:after="0"/>
        <w:ind w:left="0"/>
        <w:jc w:val="both"/>
      </w:pPr>
      <w:r>
        <w:rPr>
          <w:rFonts w:ascii="Times New Roman"/>
          <w:b w:val="false"/>
          <w:i w:val="false"/>
          <w:color w:val="000000"/>
          <w:sz w:val="28"/>
        </w:rPr>
        <w:t>
      Әкімшілік деректер жинауға арналған нысан</w:t>
      </w:r>
    </w:p>
    <w:bookmarkEnd w:id="327"/>
    <w:p>
      <w:pPr>
        <w:spacing w:after="0"/>
        <w:ind w:left="0"/>
        <w:jc w:val="both"/>
      </w:pPr>
      <w:r>
        <w:rPr>
          <w:rFonts w:ascii="Times New Roman"/>
          <w:b w:val="false"/>
          <w:i w:val="false"/>
          <w:color w:val="000000"/>
          <w:sz w:val="28"/>
        </w:rPr>
        <w:t>
      Секьюритилендіру кезінде меншікті капиталдың жеткіліктілігі коэффициенттерін есептеу туралы есеп</w:t>
      </w:r>
    </w:p>
    <w:p>
      <w:pPr>
        <w:spacing w:after="0"/>
        <w:ind w:left="0"/>
        <w:jc w:val="both"/>
      </w:pPr>
      <w:r>
        <w:rPr>
          <w:rFonts w:ascii="Times New Roman"/>
          <w:b w:val="false"/>
          <w:i w:val="false"/>
          <w:color w:val="000000"/>
          <w:sz w:val="28"/>
        </w:rPr>
        <w:t>
      Есепті кезең: 20__жылғы "___"________</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(банктің атауы)</w:t>
      </w:r>
    </w:p>
    <w:p>
      <w:pPr>
        <w:spacing w:after="0"/>
        <w:ind w:left="0"/>
        <w:jc w:val="both"/>
      </w:pPr>
      <w:r>
        <w:rPr>
          <w:rFonts w:ascii="Times New Roman"/>
          <w:b w:val="false"/>
          <w:i w:val="false"/>
          <w:color w:val="000000"/>
          <w:sz w:val="28"/>
        </w:rPr>
        <w:t>
      Индекс: 1- BVU_KDSK</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екiншi деңгейдегi банк</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мерзімі:есепті аптадан кейінгі айдың жетінші жұмыс күнінен кеш емес.</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Секьюритилендіру мәмілесін жүзеге асыру күнінің алдындағы соңғы есепті күнгі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Секьюритилендіру мәмілесін жүзеге асырғаннан кейінгі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1-деңгейдегі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2-деңгейдегі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 (инвестицияларды шегергенде)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Банкпен ұсталынатын және Standard &amp; Poor's агенттігінің "В+" бастап және одан төмен халықаралық рейтингілік бағасы немесе басқа рейтингілік агенттiктердiң бiрiнiң осыған ұқсас деңгейдегi рейтингi немесе Standard &amp; Poor's агенттігінің ұлттық шәкілі бойынша "kzВВ+" бастап және одан төмен рейтингілік бағасы немесе басқа рейтингілік агенттіктердің бірінің ұлттық шәкілі бойынша осыған ұқсас деңгейдегі рейтингі бар не рейтингілік бағасы жоқ секьюритилендіру мәмілесі бойынша позициялар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инвестицияларын шегергенде, бірінші деңгейдегі капиталдың жалпы сомасындағы бірінші деңгейдегі капиталдың үлесі шегінде алынған және екінші деңгейдегі капитал бөлігіндегі меншікті қапитал есебіне енгізілетін банктің активтер мөлшеріне бірінші деңгейдегі капиталдың арақатынасы (К1)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тәуекелді ескеріп, мөлшерленген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тәуекелді ескере отырып, мөлшерленген банкпен ұсталынатын және Standard &amp; Poor's агенттігінің "ААА"-дан "АА-" дейінгі халықаралық рейтингілік бағасы немесе басқа рейтингілік агенттiктердiң бiрiнiң осыған ұқсас деңгейдегi рейтингi немесе Standard &amp; Poor's агенттігінің ұлттық шәкілі бойынша "kzAАА"-дан "kzАА-" дейінгі рейтингілік бағасы немесе басқа рейтингілік агенттіктердің бірінің ұлттық шәкілі бойынша осыған ұқсас деңгейдегі рейтингі бар секьюритилендіру мәмілесі бойынша позициялар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тәуекелді ескере отырып, мөлшерленген банкпен ұсталынатын және Standard &amp; Poor's агенттігінің "А+"-тен "А-" дейінгі халықаралық рейтингілік бағасы немесе басқа рейтингілік агенттiктердiң бiрiнiң осыған ұқсас деңгейдегi рейтингi немесе Standard &amp; Poor's агенттігінің ұлттық шәкілі бойынша "kzA+"-тен "kzА-" дейінгі рейтингілік бағасы немесе басқа рейтингілік агенттіктердің бірінің ұлттық шәкілі бойынша осыған ұқсас деңгейдегі рейтингі бар секьюритилендіру мәмілесі бойынша позициялар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тәуекелді ескере отырып, мөлшерленген банкпен ұсталынатын және Standard &amp; Poor's агенттігінің "ВВВ+"-тен "ВВВ-" дейінгі халықаралық рейтингілік бағасы немесе басқа рейтингілік агенттiктердiң бiрiнiң осыған ұқсас деңгейдегi рейтингi немесе Standard &amp; Poor's агенттігінің ұлттық шәкілі бойынша "kzВВВ+"-тен "kzВВВ-" дейінгі рейтингілік бағасы немесе басқа рейтингілік агенттіктердің бірінің ұлттық шәкілі бойынша осыған ұқсас деңгейдегі рейтингі бар секьюритилендіру мәмілесі бойынша позициялар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тәуекелді ескере отырып, мөлшерленген банкпен ұсталынатын және Standard &amp; Poor's агенттігінің "ВВ+"-тен "ВВ-" дейінгі халықаралық рейтингілік бағасы немесе басқа рейтингілік агенттiктердiң бiрiнiң осыған ұқсас деңгейдегi рейтингi немесе Standard &amp; Poor's агенттігінің ұлттық шәкілі бойынша "kzВВ+"-тен "kzВВ-" дейінгі рейтингілік бағасы немесе басқа рейтингілік агенттіктердің бірінің ұлттық шәкілі бойынша осыған ұқсас деңгейдегі рейтингі бар секьюритилендіру мәмілесі бойынша позициялар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тәуекелді ескере отырып, мөлшерленген шартты және ықтимал міндеттемелер,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тәуекелді ескере отырып, мөлшерленген банкпен ұсталынатын және Standard &amp; Poor's агенттігінің "ААА"-дан "АА-" дейінгі халықаралық рейтингілік бағасы немесе басқа рейтингілік агенттiктердiң бiрiнiң осыған ұқсас деңгейдегi рейтингi немесе Standard &amp; Poor's агенттігінің ұлттық шәкілі бойынша "kzААА"-дан "kzАА-" дейінгі рейтингілік бағасы немесе басқа рейтингілік агенттіктердің бірінің ұлттық шәкілі бойынша осыған ұқсас деңгейдегі рейтингі бар секьюритилендіру мәмілесі бойынша позициялар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тәуекелді ескере отырып, мөлшерленген банкпен ұсталынатын және Standard &amp; Poor's агенттігінің "А+"-тен "А-" дейінгі халықаралық рейтингілік бағасы немесе басқа рейтингілік агенттiктердiң бiрiнiң осыған ұқсас деңгейдегi рейтингi немесе Standard &amp; Poor's агенттігінің ұлттық шәкілі бойынша "kzА+"-тен "kzА-" дейінгі рейтингілік бағасы немесе басқа рейтингілік агенттіктердің бірінің ұлттық шәкілі бойынша осыған ұқсас деңгейдегі рейтингі бар секьюритилендіру мәмілесі бойынша позициялар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тәуекелді ескере отырып, мөлшерленген банкпен ұсталынатын және Standard &amp; Poor's агенттігінің "ВВВ+"-тен "ВВВ-" дейінгі халықаралық рейтингілік бағасы немесе басқа рейтингілік агенттiктердiң бiрiнiң осыған ұқсас деңгейдегi рейтингi немесе Standard &amp; Poor's агенттігінің ұлттық шәкілі бойынша "kzВВВ+"-тен "kzВВВ-" дейінгі рейтингілік бағасы немесе басқа рейтингілік агенттіктердің бірінің ұлттық шәкілі бойынша осыған ұқсас деңгейдегі рейтингі бар секьюритилендіру мәмілесі бойынша позициялар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тәуекелді ескере отырып, мөлшерленген банкпен ұсталынатын және Standard &amp; Poor's агенттігінің "ВВ+"-тен "ВВ-" дейінгі халықаралық рейтингілік бағасы немесе басқа рейтингілік агенттiктердiң бiрiнiң осыған ұқсас деңгейдегi рейтингi немесе Standard &amp; Poor's агенттігінің ұлттық шәкілі бойынша "kzВВ+"-тен "kzВВ-" дейінгі рейтингілік бағасы немесе басқа рейтингілік агенттіктердің бірінің ұлттық шәкілі бойынша осыған ұқсас деңгейдегі рейтингі бар секьюритилендіру мәмілесі бойынша позициялар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тәуекелді ескере отырып, мөлшерленген туынды қаржы құралдары,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тәуекелді ескере отырып, мөлшерленген банкпен ұсталынатын және Standard &amp; Poor's агенттігінің "ААА"-дан "АА-" дейінгі халықаралық рейтингілік бағасы немесе басқа рейтингілік агенттiктердiң бiрiнiң осыған ұқсас деңгейдегi рейтингi немесе Standard &amp; Poor's агенттігінің ұлттық шәкілі бойынша "kzААА"-дан "kzАА-" дейінгі рейтингілік бағасы немесе басқа рейтингілік агенттіктердің бірінің ұлттық шәкілі бойынша осыған ұқсас деңгейдегі рейтингі бар секьюритилендіру мәмілесі бойынша позициялар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тәуекелді ескере отырып, мөлшерленген банкпен ұсталынатын және Standard &amp; Poor's агенттігінің "А+"-тен "А-" дейінгі халықаралық рейтингілік бағасы немесе басқа рейтингілік агенттiктердiң бiрiнiң осыған ұқсас деңгейдегi рейтингi немесе Standard &amp; Poor's агенттігінің ұлттық шәкілі бойынша "kzА+"-тен "kzА-" дейінгі рейтингілік бағасы немесе басқа рейтингілік агенттіктердің бірінің ұлттық шәкілі бойынша осыған ұқсас деңгейдегі рейтингі бар секьюритилендіру мәмілесі бойынша позициялар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тәуекелді ескере отырып, мөлшерленген банкпен ұсталынатын және Standard &amp; Poor's агенттігінің "ВВВ+"-тен "ВВВ-" дейінгі халықаралық рейтингілік бағасы немесе басқа рейтингілік агенттiктердiң бiрiнiң осыған ұқсас деңгейдегi рейтингi немесе Standard &amp; Poor's агенттігінің ұлттық шәкілі бойынша "kzВВВ+"-тен "kzВВВ-" дейінгі рейтингілік бағасы немесе басқа рейтингілік агенттіктердің бірінің ұлттық шәкілі бойынша осыған ұқсас деңгейдегі рейтингі бар секьюритилендіру мәмілесі бойынша позициялар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тәуекелді ескере отырып, мөлшерленген банкпен ұсталынатын және Standard &amp; Poor's агенттігінің "ВВ+"-тен "ВВ-" дейінгі халықаралық рейтингілік бағасы немесе басқа рейтингілік агенттiктердiң бiрiнiң осыған ұқсас деңгейдегi рейтингi немесе Standard &amp; Poor's агенттігінің ұлттық шәкілі бойынша "kzВВ+"-тен "kzВВ-" дейінгі рейтингілік бағасы немесе басқа рейтингілік агенттіктердің бірінің ұлттық шәкілі бойынша осыған ұқсас деңгейдегі рейтингі бар секьюритилендіру мәмілесі бойынша позициялар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тәуекелдің дәрежесі бойынша мөлшерленген, жалпы резервтердің (провизиялардың) сомасына кемітілген, екінші деңгейдегі капитал есебіне енгізілмеген активтер, шартты және ықтимал міндеттемелер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пайыздық тәуекел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пайыздық тәуекел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мөлшерлемесінің өзгеруіне байланысты нарықтық тәуекел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құнның өзгеруіне байланысты ерекше тәуекел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құнның өзгеруіне байланысты жалпы тәуекел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құнның өзгеруіне байланысты нарықтық тәуекел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Айырбастау бағамының өзгеруіне байланысты нарықтық тәуекел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тәуекелді ескеріп, есептелген активтер және шартты және ықтимал талаптар мен міндеттемелер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тәуекел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капиталдың кредиттік тәуекелдің дәрежесі бойынша мөлшерленген, жалпы резервтердің (провизиялардың) сомасына кемітілген, екінші деңгейдегі капитал, активтер және шартты және ықтимал талаптар мен міндеттемелер есебіне енгізілмеген, нарықтық тәуекелді, операциялық тәуекелді ескере отырып есептелген активтердің, шартты және ықтимал міндеттемелер сомасына арақатынасы (К2)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Бiрiншi басшы немесе есепке қол қоюға уәкілетті тұлға </w:t>
      </w:r>
    </w:p>
    <w:p>
      <w:pPr>
        <w:spacing w:after="0"/>
        <w:ind w:left="0"/>
        <w:jc w:val="both"/>
      </w:pPr>
      <w:r>
        <w:rPr>
          <w:rFonts w:ascii="Times New Roman"/>
          <w:b w:val="false"/>
          <w:i w:val="false"/>
          <w:color w:val="000000"/>
          <w:sz w:val="28"/>
        </w:rPr>
        <w:t>
      ___________________________________________________________________ ____________</w:t>
      </w:r>
    </w:p>
    <w:p>
      <w:pPr>
        <w:spacing w:after="0"/>
        <w:ind w:left="0"/>
        <w:jc w:val="both"/>
      </w:pPr>
      <w:r>
        <w:rPr>
          <w:rFonts w:ascii="Times New Roman"/>
          <w:b w:val="false"/>
          <w:i w:val="false"/>
          <w:color w:val="000000"/>
          <w:sz w:val="28"/>
        </w:rPr>
        <w:t>
      тегі, аты, әкесінің аты (егер жеке басын куәландыратын құжатта көрсетілген болса) күні</w:t>
      </w:r>
    </w:p>
    <w:p>
      <w:pPr>
        <w:spacing w:after="0"/>
        <w:ind w:left="0"/>
        <w:jc w:val="both"/>
      </w:pPr>
      <w:r>
        <w:rPr>
          <w:rFonts w:ascii="Times New Roman"/>
          <w:b w:val="false"/>
          <w:i w:val="false"/>
          <w:color w:val="000000"/>
          <w:sz w:val="28"/>
        </w:rPr>
        <w:t>
      Бас бухгалтер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___________________________________________________________________ ____________</w:t>
      </w:r>
    </w:p>
    <w:p>
      <w:pPr>
        <w:spacing w:after="0"/>
        <w:ind w:left="0"/>
        <w:jc w:val="both"/>
      </w:pPr>
      <w:r>
        <w:rPr>
          <w:rFonts w:ascii="Times New Roman"/>
          <w:b w:val="false"/>
          <w:i w:val="false"/>
          <w:color w:val="000000"/>
          <w:sz w:val="28"/>
        </w:rPr>
        <w:t>
      тегі, аты, әкесінің аты (егер жеке басын куәландыратын құжатта көрсетілген болса) күні</w:t>
      </w:r>
    </w:p>
    <w:p>
      <w:pPr>
        <w:spacing w:after="0"/>
        <w:ind w:left="0"/>
        <w:jc w:val="both"/>
      </w:pPr>
      <w:r>
        <w:rPr>
          <w:rFonts w:ascii="Times New Roman"/>
          <w:b w:val="false"/>
          <w:i w:val="false"/>
          <w:color w:val="000000"/>
          <w:sz w:val="28"/>
        </w:rPr>
        <w:t>
      Орындаушы ________________________________________________________ ____________</w:t>
      </w:r>
    </w:p>
    <w:p>
      <w:pPr>
        <w:spacing w:after="0"/>
        <w:ind w:left="0"/>
        <w:jc w:val="both"/>
      </w:pPr>
      <w:r>
        <w:rPr>
          <w:rFonts w:ascii="Times New Roman"/>
          <w:b w:val="false"/>
          <w:i w:val="false"/>
          <w:color w:val="000000"/>
          <w:sz w:val="28"/>
        </w:rPr>
        <w:t>
      тегі, аты, әкесінің аты (егер жеке басын куәландыратын құжатта көрсетілген болса) күні</w:t>
      </w:r>
    </w:p>
    <w:p>
      <w:pPr>
        <w:spacing w:after="0"/>
        <w:ind w:left="0"/>
        <w:jc w:val="both"/>
      </w:pPr>
      <w:r>
        <w:rPr>
          <w:rFonts w:ascii="Times New Roman"/>
          <w:b w:val="false"/>
          <w:i w:val="false"/>
          <w:color w:val="000000"/>
          <w:sz w:val="28"/>
        </w:rPr>
        <w:t>
      Телефоны:_________________________</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xml:space="preserve">
      Әкімшілік деректер жинауға арналған нысанды толтыру бойынша түсіндірме осы нысанға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r>
        <w:rPr>
          <w:rFonts w:ascii="Times New Roman"/>
          <w:b/>
          <w:i w:val="false"/>
          <w:color w:val="00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Секьюритилендіру кезінде</w:t>
            </w:r>
            <w:r>
              <w:br/>
            </w:r>
            <w:r>
              <w:rPr>
                <w:rFonts w:ascii="Times New Roman"/>
                <w:b w:val="false"/>
                <w:i w:val="false"/>
                <w:color w:val="000000"/>
                <w:sz w:val="20"/>
              </w:rPr>
              <w:t>меншікті капиталдың</w:t>
            </w:r>
            <w:r>
              <w:br/>
            </w:r>
            <w:r>
              <w:rPr>
                <w:rFonts w:ascii="Times New Roman"/>
                <w:b w:val="false"/>
                <w:i w:val="false"/>
                <w:color w:val="000000"/>
                <w:sz w:val="20"/>
              </w:rPr>
              <w:t>жеткіліктілігі коэффициенттерін</w:t>
            </w:r>
            <w:r>
              <w:br/>
            </w:r>
            <w:r>
              <w:rPr>
                <w:rFonts w:ascii="Times New Roman"/>
                <w:b w:val="false"/>
                <w:i w:val="false"/>
                <w:color w:val="000000"/>
                <w:sz w:val="20"/>
              </w:rPr>
              <w:t xml:space="preserve"> есептеу туралы есеп нысанына</w:t>
            </w:r>
            <w:r>
              <w:br/>
            </w:r>
            <w:r>
              <w:rPr>
                <w:rFonts w:ascii="Times New Roman"/>
                <w:b w:val="false"/>
                <w:i w:val="false"/>
                <w:color w:val="000000"/>
                <w:sz w:val="20"/>
              </w:rPr>
              <w:t>қосымша</w:t>
            </w:r>
          </w:p>
        </w:tc>
      </w:tr>
    </w:tbl>
    <w:bookmarkStart w:name="z716" w:id="328"/>
    <w:p>
      <w:pPr>
        <w:spacing w:after="0"/>
        <w:ind w:left="0"/>
        <w:jc w:val="both"/>
      </w:pPr>
      <w:r>
        <w:rPr>
          <w:rFonts w:ascii="Times New Roman"/>
          <w:b w:val="false"/>
          <w:i w:val="false"/>
          <w:color w:val="000000"/>
          <w:sz w:val="28"/>
        </w:rPr>
        <w:t>
      Әкімшілік деректер жинауға арналған нысанды толтыру бойынша</w:t>
      </w:r>
    </w:p>
    <w:bookmarkEnd w:id="328"/>
    <w:bookmarkStart w:name="z717" w:id="329"/>
    <w:p>
      <w:pPr>
        <w:spacing w:after="0"/>
        <w:ind w:left="0"/>
        <w:jc w:val="both"/>
      </w:pPr>
      <w:r>
        <w:rPr>
          <w:rFonts w:ascii="Times New Roman"/>
          <w:b w:val="false"/>
          <w:i w:val="false"/>
          <w:color w:val="000000"/>
          <w:sz w:val="28"/>
        </w:rPr>
        <w:t>
      түсіндірме</w:t>
      </w:r>
    </w:p>
    <w:bookmarkEnd w:id="329"/>
    <w:bookmarkStart w:name="z718" w:id="330"/>
    <w:p>
      <w:pPr>
        <w:spacing w:after="0"/>
        <w:ind w:left="0"/>
        <w:jc w:val="both"/>
      </w:pPr>
      <w:r>
        <w:rPr>
          <w:rFonts w:ascii="Times New Roman"/>
          <w:b w:val="false"/>
          <w:i w:val="false"/>
          <w:color w:val="000000"/>
          <w:sz w:val="28"/>
        </w:rPr>
        <w:t>
      Секьюритилендіру кезінде меншікті капиталдың жеткіліктілігі коэффициенттерін есептеу туралы есеп</w:t>
      </w:r>
    </w:p>
    <w:bookmarkEnd w:id="330"/>
    <w:bookmarkStart w:name="z719" w:id="331"/>
    <w:p>
      <w:pPr>
        <w:spacing w:after="0"/>
        <w:ind w:left="0"/>
        <w:jc w:val="both"/>
      </w:pPr>
      <w:r>
        <w:rPr>
          <w:rFonts w:ascii="Times New Roman"/>
          <w:b w:val="false"/>
          <w:i w:val="false"/>
          <w:color w:val="000000"/>
          <w:sz w:val="28"/>
        </w:rPr>
        <w:t>
      1-тарау. Жалпы ережелер</w:t>
      </w:r>
    </w:p>
    <w:bookmarkEnd w:id="331"/>
    <w:bookmarkStart w:name="z720" w:id="332"/>
    <w:p>
      <w:pPr>
        <w:spacing w:after="0"/>
        <w:ind w:left="0"/>
        <w:jc w:val="both"/>
      </w:pPr>
      <w:r>
        <w:rPr>
          <w:rFonts w:ascii="Times New Roman"/>
          <w:b w:val="false"/>
          <w:i w:val="false"/>
          <w:color w:val="000000"/>
          <w:sz w:val="28"/>
        </w:rPr>
        <w:t>
      1. Осы түсіндірме (бұдан әрі – Түсіндірме) "Секьюритилендіру кезінде меншікті капиталдың жеткіліктілігі коэффициенттерін есептеу туралы есеп" нысанын (бұдан әрі – Нысан) толтыру бойынша бірыңғай талаптарды айқындайды.</w:t>
      </w:r>
    </w:p>
    <w:bookmarkEnd w:id="332"/>
    <w:bookmarkStart w:name="z721" w:id="333"/>
    <w:p>
      <w:pPr>
        <w:spacing w:after="0"/>
        <w:ind w:left="0"/>
        <w:jc w:val="both"/>
      </w:pPr>
      <w:r>
        <w:rPr>
          <w:rFonts w:ascii="Times New Roman"/>
          <w:b w:val="false"/>
          <w:i w:val="false"/>
          <w:color w:val="000000"/>
          <w:sz w:val="28"/>
        </w:rPr>
        <w:t xml:space="preserve">
      2. Нысан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"Қаржы нарығы мен қаржы ұйымдарын мемлекеттiк реттеу, бақылау және қадағалау туралы" 2003 жылғы 4 шілдедегі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1-тармағының 6) тармақшасына сәйкес әзірленді.</w:t>
      </w:r>
    </w:p>
    <w:bookmarkEnd w:id="333"/>
    <w:bookmarkStart w:name="z722" w:id="334"/>
    <w:p>
      <w:pPr>
        <w:spacing w:after="0"/>
        <w:ind w:left="0"/>
        <w:jc w:val="both"/>
      </w:pPr>
      <w:r>
        <w:rPr>
          <w:rFonts w:ascii="Times New Roman"/>
          <w:b w:val="false"/>
          <w:i w:val="false"/>
          <w:color w:val="000000"/>
          <w:sz w:val="28"/>
        </w:rPr>
        <w:t>
      3. Нысанды екінші деңгейдегі банктер әр айдың біріндегі жағдай бойынша ай сайын жасайды. Нысандағы деректер мың теңгемен толтырылады.</w:t>
      </w:r>
    </w:p>
    <w:bookmarkEnd w:id="334"/>
    <w:bookmarkStart w:name="z723" w:id="335"/>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уәкілеттік берген тұлғалар және орындаушы қол қояды.</w:t>
      </w:r>
    </w:p>
    <w:bookmarkEnd w:id="335"/>
    <w:bookmarkStart w:name="z724" w:id="336"/>
    <w:p>
      <w:pPr>
        <w:spacing w:after="0"/>
        <w:ind w:left="0"/>
        <w:jc w:val="both"/>
      </w:pPr>
      <w:r>
        <w:rPr>
          <w:rFonts w:ascii="Times New Roman"/>
          <w:b w:val="false"/>
          <w:i w:val="false"/>
          <w:color w:val="000000"/>
          <w:sz w:val="28"/>
        </w:rPr>
        <w:t>
      2-тарау. Нысанды толтыру бойынша түсіндірме</w:t>
      </w:r>
    </w:p>
    <w:bookmarkEnd w:id="336"/>
    <w:bookmarkStart w:name="z725" w:id="337"/>
    <w:p>
      <w:pPr>
        <w:spacing w:after="0"/>
        <w:ind w:left="0"/>
        <w:jc w:val="both"/>
      </w:pPr>
      <w:r>
        <w:rPr>
          <w:rFonts w:ascii="Times New Roman"/>
          <w:b w:val="false"/>
          <w:i w:val="false"/>
          <w:color w:val="000000"/>
          <w:sz w:val="28"/>
        </w:rPr>
        <w:t xml:space="preserve">
      5. Банктер Нысанды Нормативтік құқықтық актілерді мемлекеттік тіркеу тізілімінде № 13919 тіркелген "Пруденциялық нормативтердің және сақталуға міндетті өзге де нормалар мен белгілі бір күнге банк капиталының мөлшері лимиттерінің нормативтік мәндерін және есептеу әдістемесін және Банктің ашық валюталық позициясын есептеу қағидаларын және лимиттерін белгілеу туралы" Қазақстан Республикасы Ұлттық Банкі Басқармасының 2016 жылғы 30 мамырдағы № 147 қаулысының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және </w:t>
      </w:r>
      <w:r>
        <w:rPr>
          <w:rFonts w:ascii="Times New Roman"/>
          <w:b w:val="false"/>
          <w:i w:val="false"/>
          <w:color w:val="000000"/>
          <w:sz w:val="28"/>
        </w:rPr>
        <w:t>49-тармақтарына</w:t>
      </w:r>
      <w:r>
        <w:rPr>
          <w:rFonts w:ascii="Times New Roman"/>
          <w:b w:val="false"/>
          <w:i w:val="false"/>
          <w:color w:val="000000"/>
          <w:sz w:val="28"/>
        </w:rPr>
        <w:t xml:space="preserve"> сәйкес меншікті капиталды есептеу кезінде толтырады.</w:t>
      </w:r>
    </w:p>
    <w:bookmarkEnd w:id="3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28 қарашадағы</w:t>
            </w:r>
            <w:r>
              <w:br/>
            </w:r>
            <w:r>
              <w:rPr>
                <w:rFonts w:ascii="Times New Roman"/>
                <w:b w:val="false"/>
                <w:i w:val="false"/>
                <w:color w:val="000000"/>
                <w:sz w:val="20"/>
              </w:rPr>
              <w:t>№ 273 қаулысына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 Ұлттық Банкі Басқармасының</w:t>
            </w:r>
            <w:r>
              <w:br/>
            </w:r>
            <w:r>
              <w:rPr>
                <w:rFonts w:ascii="Times New Roman"/>
                <w:b w:val="false"/>
                <w:i w:val="false"/>
                <w:color w:val="000000"/>
                <w:sz w:val="20"/>
              </w:rPr>
              <w:t>2015 жылғы 8 мамырдағы</w:t>
            </w:r>
            <w:r>
              <w:br/>
            </w:r>
            <w:r>
              <w:rPr>
                <w:rFonts w:ascii="Times New Roman"/>
                <w:b w:val="false"/>
                <w:i w:val="false"/>
                <w:color w:val="000000"/>
                <w:sz w:val="20"/>
              </w:rPr>
              <w:t xml:space="preserve">№ 75 қаулысына </w:t>
            </w:r>
            <w:r>
              <w:br/>
            </w:r>
            <w:r>
              <w:rPr>
                <w:rFonts w:ascii="Times New Roman"/>
                <w:b w:val="false"/>
                <w:i w:val="false"/>
                <w:color w:val="000000"/>
                <w:sz w:val="20"/>
              </w:rPr>
              <w:t>18-қосымша</w:t>
            </w:r>
          </w:p>
        </w:tc>
      </w:tr>
    </w:tbl>
    <w:bookmarkStart w:name="z897" w:id="338"/>
    <w:p>
      <w:pPr>
        <w:spacing w:after="0"/>
        <w:ind w:left="0"/>
        <w:jc w:val="both"/>
      </w:pPr>
      <w:r>
        <w:rPr>
          <w:rFonts w:ascii="Times New Roman"/>
          <w:b w:val="false"/>
          <w:i w:val="false"/>
          <w:color w:val="000000"/>
          <w:sz w:val="28"/>
        </w:rPr>
        <w:t>
      Әкімшілік деректер жинауға арналған нысан</w:t>
      </w:r>
    </w:p>
    <w:bookmarkEnd w:id="338"/>
    <w:p>
      <w:pPr>
        <w:spacing w:after="0"/>
        <w:ind w:left="0"/>
        <w:jc w:val="both"/>
      </w:pPr>
      <w:r>
        <w:rPr>
          <w:rFonts w:ascii="Times New Roman"/>
          <w:b w:val="false"/>
          <w:i w:val="false"/>
          <w:color w:val="000000"/>
          <w:sz w:val="28"/>
        </w:rPr>
        <w:t>
      Исламдық банктер ұсынатын кредиттік тәуекел ескеріле отырып мөлшерленген активтердің талдамасы туралы есеп</w:t>
      </w:r>
    </w:p>
    <w:p>
      <w:pPr>
        <w:spacing w:after="0"/>
        <w:ind w:left="0"/>
        <w:jc w:val="both"/>
      </w:pPr>
      <w:r>
        <w:rPr>
          <w:rFonts w:ascii="Times New Roman"/>
          <w:b w:val="false"/>
          <w:i w:val="false"/>
          <w:color w:val="000000"/>
          <w:sz w:val="28"/>
        </w:rPr>
        <w:t>
      Есепті кезең: 20__жылғы "___"________</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(банктің атауы)</w:t>
      </w:r>
    </w:p>
    <w:p>
      <w:pPr>
        <w:spacing w:after="0"/>
        <w:ind w:left="0"/>
        <w:jc w:val="both"/>
      </w:pPr>
      <w:r>
        <w:rPr>
          <w:rFonts w:ascii="Times New Roman"/>
          <w:b w:val="false"/>
          <w:i w:val="false"/>
          <w:color w:val="000000"/>
          <w:sz w:val="28"/>
        </w:rPr>
        <w:t>
      Индекс: 1- BVU_RА</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екiншi деңгейдегi банк</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есепті аптадан кейінгі айдың жетінші жұмыс күнінен кеш емес.</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дәрежесi пайызбен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Есептеуге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"AA-" төмен емес тәуелсiз рейтингi немесе басқа рейтингілік агенттiктердiң бiрiнiң осыған ұқсас деңгейдегi рейтингi бар елдердiң шетелдiк қолма-қол валютасы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Үкiметiне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"AA-" төмен емес тәуелсiз рейтингi немесе басқа рейтингілік агенттiктердiң бiрiнiң осыған ұқсас деңгейдегi рейтингi бар елдердiң орталық үкiметтерiне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"АА-" төмен емес тәуелсiз рейтингi немесе басқа рейтингілік агенттiктердiң бiрiнiң осыған ұқсас деңгейдегi рейтингi бар елдердiң орталық банктерiне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"AA-" төмен емес рейтингi немесе басқа рейтингілік агенттiктердiң бiрiнiң осыған ұқсас деңгейдегi рейтингi бар халықаралық қаржы ұйымдарына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билік органдарына салықтар және бюджетке төленетін басқа төлемдер бойынша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"Самұрық-Қазына" ұлттық әл-ауқат қоры" акционерлік қоғамына қойылатын талаптар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холдингі, ұлттық басқарушы холдингі – оригинатормен құрылған, ислам арнайы қаржы компаниясы шығарған исламдық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"АА-" төмен емес тәуелсiз рейтингi немесе басқа рейтингілік агенттiктердiң бiрiнiң осыған ұқсас деңгейдегi рейтингi бар шет мемлекеттердiң орталық үкiметтерi шығарған мемлекеттiк мәртебесi бар исламдық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"АА-" төмен емес рейтингi немесе басқа рейтингілік агенттiктердiң бiрiнiң осыған ұқсас деңгейдегi рейтингi бар халықаралық қаржы ұйымдары шығарған исламдық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ұлттық басқарушы холдинг", "Проблемалық кредиттер қоры" акционерлік қоғамдары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"ВВВ" төмен емес ұзақмерзімді рейтингi немесе басқа рейтингілік агенттiктердiң бiрiнiң осыған ұқсас деңгейдегi рейтингi бар банктерге ашылған корреспонденттік шоттар бойынша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"АА-" төмен тәуелсiз рейтингi немесе басқа рейтингілік агенттiктердiң бiрiнiң осыған ұқсас деңгейдегi рейтингi бар елдердің және тиiстi рейтингілiк бағасы жоқ елдердiң шетелдiк қолма-қол валютасы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"А+"-тен "А-"-ке дейінгі тәуелсiз рейтингi немесе басқа рейтингілік агенттiктердiң бiрiнiң осыған ұқсас деңгейдегi рейтингi бар елдердiң орталық үкіметтерiне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"А+"-тен "А-"-ке дейінгі тәуелсiз рейтингi немесе басқа рейтингілік агенттiктердiң бiрiнiң осыған ұқсас деңгейдегi рейтингi бар елдердiң орталық банктерiне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"А+"-тен "А-"-ке дейінгі рейтингi немесе басқа рейтингілік агенттiктердiң бiрiнiң осыған ұқсас деңгейдегі рейтингі бар халықаралық қаржы ұйымдарына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жергiлiктi билiк органдарына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"AA-" төмен емес тәуелсіз рейтингi немесе басқа рейтингілік агенттiктердiң бiрiнiң осыған ұқсас деңгейдегi рейтингi бар елдердің жергiлiктi билiк органдарына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"AA-" төмен емес рейтингi немесе басқа рейтингілік агенттiктердiң бiрiнiң осыған ұқсас деңгейдегi рейтингi бар ұйымдарға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"А+"-тен "А-"-ке дейiнгi тәуелсiз рейтингi немесе басқа рейтингілік агенттiктердiң бiрiнiң осыған ұқсас деңгейдегi рейтингi бар елдердің орталық үкiметтерi шығарған мемлекеттiк мәртебесi бар исламдық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"А+"-тен "А-"-ке дейiнгi рейтингi немесе басқа рейтингілік агенттiктердiң бiрiнiң осыған ұқсас деңгейдегi рейтингi бар халықаралық қаржы ұйымдары шығарған исламдық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беретін акцияларының (қатысу үлестерінің) 100 (жүз) пайызы ұлттық басқарушы холдингіне тиесілі заңды тұлға-оригинатормен құрылған, ислам арнайы қаржы компаниясы шығарған исламдық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"АА-" төмен емес тәуелсiз рейтингi немесе басқа рейтингілік агенттiктердiң бiрiнiң осыған ұқсас деңгейдегi рейтингi бар елдердiң жергiлiктi билiк органдары шығарған исламдық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"AA-" төмен емес рейтингi немесе басқа рейтингілік агенттiктердiң бiрiнiң осыған ұқсас деңгейдегi рейтингi бар ұйымдар шығарған исламдық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бағалы металдар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"ВВВ+"-тен "ВВВ-"-ке дейiнгi тәуелсiз рейтингi немесе басқа рейтингілік агенттiктердiң бiрiнiң осыған ұқсас деңгейдегi рейтингi бар елдердiң орталық үкiметтерiне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"ВВВ+"-тен "ВВВ-"-ке дейiнгi тәуелсiз рейтингi немесе басқа рейтингілік агенттiктердiң бiрiнiң осыған ұқсас деңгейдегi рейтингi бар елдердiң орталық банктерiне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"ВВВ+"-тен "ВВВ-"-ке дейiнгi рейтингi немесе басқа рейтингілік агенттiктердiң бiрiнiң осыған ұқсас деңгейдегi рейтингi бар халықаралық қаржы ұйымдарына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"А+"-тен "А-"-ке дейiн төмен емес тәуелсiз рейтингi немесе басқа рейтингілік агенттiктердiң бiрiнiң осыған ұқсас деңгейдегі рейтингi бар елдердің жергілікті билік органдарына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"А+"-тен "А-"-ке дейiнгi рейтингi немесе басқа рейтингілік агенттiктердiң бiрiнiң осыған ұқсас деңгейдегi рейтингi бар ұйымдарға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"ВВВ-"-тен "ВВ-"-ке дейiн (қоса алғанда) борыштық рейтингi немесе басқа рейтингілік агенттiктердiң бiрiнiң осыған ұқсас деңгейдегi рейтингi бар Қазақстан Республикасының резиденті-банктерге немесе Standard &amp; Poor's агенттiгiнiң "ВВВ-"-тен "ВВ+"-ке дейiн (қоса алғанда) борыштық рейтингi немесе басқа рейтингілік агенттiктердiң бiрiнiң осыған ұқсас деңгейдегi рейтингi бар бейрезидент-банкке ашылған корреспонденттік шоттар бойынша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ипотекалық тұрғын үй қарыз сомасының кепіл құнына ара қатынасы кепіл құнының 50 (елу) пайызды қоса алғанда аспайтын талапқа сәйкес келетін ипотекалық тұрғын үй қарыздары (осы нысанның 52, 56, 57 және 58-жолдарында көрсетілген жеке тұлғалардың қарыздарын қоспағанда)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ипотекалық тұрғын үй қарыз сомасының кепіл құнына ара қатынасы кепіл құнының 51 (елу бірден) 85 (сексен беске) дейін пайыздарын қоса алғандағы шекте болатын талапқа сәйкес келетін ипотекалық тұрғын үй қарыздары (осы нысанның 52, 56, 57 және 58- жолдарында көрсетілген жеке тұлғалардың қарыздарын қоспағанда)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Олар бойынша қарыздардың өтелмеген бөлігінен халықаралық қаржылық есептіліктің стандарттарына сәйкес 35 (отыз бес) пайыздан аз провизиялар (резервтер) қалыптастырылған Қазақстан Республикасының резиденттеріне берілген, негізгі борыш және (немесе) есептелген сыйықы бойынша күнтізбелік 90 (тоқсан) күннен астам мерзімі өткен берешегі бар талаптар (ипотекалық тұрғын үй қарыздарын және осы кестенің 51, 52, 53, 56, 57, 58 және 74-жолдарында көрсетілген қарыздарды қоспағанда)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Олар бойынша қарыздардың өтелмеген бөлігінен халықаралық қаржылық есептіліктің стандарттарына сәйкес 35 (отыз бес) пайыздан көп және 50 (елу) пайыздан аз провизиялар (резервтер) қалыптастырылған Қазақстан Республикасының резиденттеріне берілген, негізгі борыш және (немесе) есептелген сыйықы бойынша күнтізбелік 90 (тоқсан) күннен астам мерзімі өткен берешегі бар талаптар (ипотекалық тұрғын үй қарыздарын және осы кестенің 51, 52, 53, 56, 57, 58 және 74-жолдарында көрсетілген қарыздарды қоспағанда)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Олар бойынша қарыздардың өтелмеген бөлігінен халықаралық қаржылық есептіліктің стандарттарына сәйкес 50 (елу) пайыздан көп провизиялар (резервтер) қалыптастырылған Қазақстан Республикасының резиденттеріне берілген, негізгі борыш және (немесе) есептелген сыйықы бойынша күнтізбелік 90 (тоқсан) күннен астам мерзімі өткен берешегі бар талаптар (ипотекалық тұрғын үй қарыздарын және осы кестенің 51, 52, 53, 56, 57, 58 және 74-жолдарында көрсетілген қарыздарды қоспағанда)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2015 жылғы 29 қазандағы Кәсіпкерлік кодексіне сәйкес шағын немесе орта кәсіпкерлікке жатқызылған субъектілерге берілген, мынадай критерийлерге сәйкес келетін қарыздар:</w:t>
            </w:r>
          </w:p>
          <w:p>
            <w:pPr>
              <w:spacing w:after="20"/>
              <w:ind w:left="20"/>
              <w:jc w:val="both"/>
            </w:pPr>
            <w:r>
              <w:rPr>
                <w:rFonts w:ascii="Times New Roman"/>
                <w:b w:val="false"/>
                <w:i w:val="false"/>
                <w:color w:val="000000"/>
                <w:sz w:val="20"/>
              </w:rPr>
              <w:t>
1) қарыз сомасы меншікті капиталдың 0,02 (нөл бүтін жүзден екі) пайызынан аспайды;</w:t>
            </w:r>
          </w:p>
          <w:p>
            <w:pPr>
              <w:spacing w:after="20"/>
              <w:ind w:left="20"/>
              <w:jc w:val="both"/>
            </w:pPr>
            <w:r>
              <w:rPr>
                <w:rFonts w:ascii="Times New Roman"/>
                <w:b w:val="false"/>
                <w:i w:val="false"/>
                <w:color w:val="000000"/>
                <w:sz w:val="20"/>
              </w:rPr>
              <w:t>
2) қарыз валютасы –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"ВВВ+"-тен "ВВВ-"-ке дейiнгi тәуелсiз рейтингi бар немесе басқа рейтингілік агенттiктердiң бiрiнiң осыған ұқсас деңгейдегi рейтингi бар елдердiң орталық үкiметтерi шығарған мемлекеттiк мәртебесi бар исламдық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"ВВВ+"-тен "ВВВ-"-ке дейiнгi рейтингi бар немесе басқа рейтингілік агенттiктердiң бiрiнiң осыған ұқсас деңгейдегi рейтингi бар халықаралық қаржы ұйымдары шығарған исламдық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"А+"-тен "А-"-ке дейiнгі төмен емес тәуелсiз рейтингi бар немесе басқа рейтингілік агенттiктердiң бiрiнiң осыған ұқсас деңгейдегі рейтингi бар елдердің жергілікті билік органдары шығарған исламдық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"А+"-тен "А-"-ке дейiнгi рейтингi бар немесе басқа рейтингілік агенттiктердiң бiрiнiң осыған ұқсас деңгейдегi рейтингi бар ұйымдар шығарған исламдық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қор биржасы" акционерлік қоғамына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"ВВ+"-тен "В-"-ке дейiнгi тәуелсiз рейтингi немесе басқа рейтингілік агенттiктердiң бiрiнiң осыған ұқсас деңгейдегi рейтингi бар елдердiң және тиісті рейтингілік бағасы жоқ елдердің орталық үкіметтеріне қойлатын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"ВВ+"-тен "В-"-ке дейiнгi тәуелсiз рейтингi немесе басқа рейтингілік агенттiктердiң бiрiнiң осыған ұқсас деңгейдегi рейтингi бар елдердiң және тиісті рейтингілік бағасы жоқ елдердің орталық банктеріне қойлатын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"ВВ+"-тен "В-"-ке дейiнгi рейтингi немесе басқа рейтингілік агенттiктердiң бiрiнiң осыған ұқсас деңгейдегi рейтингi бар халықаралық қаржы ұйымдарына және тиісті рейтингілік бағасы жоқ халықаралық қаржы ұйымдарына қойлатын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"ВВВ+"-тен "ВВ-"-ке дейiнгi рейтингi немесе басқа рейтингілік агенттiктердiң бiрiнiң осыған ұқсас деңгейдегі рейтингi бар елдердің және тиісті рейтингілік бағасы жоқ елдердің жергілікті билік органдарына қойлатын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 төмен рейтингi немесе басқа рейтингілік агенттiктердiң бiрiнiң осыған ұқсас деңгейдегі рейтингi бар резидент-ұйымдарға, тиісті рейтингілік бағасы жоқ резидент-ұйымдарға және Standard &amp; Poor's агенттiгiнiң "ВВВ+"-тен "ВВ-"-ке дейінгі рейтингi немесе басқа рейтингілік агенттiктердiң бiрiнiң осыған ұқсас деңгейдегі рейтингi бар бейрезидент-ұйымдарға қойлатын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 төмен борыштық рейтингi немесе басқа рейтингілік агенттiктердiң бiрiнiң осыған ұқсас деңгейдегі рейтингi бар резидент-ұйымдарға, тиісті рейтингілік бағасы жоқ резидент ұйымдарға және Standard &amp; Poor's агенттiгiнiң "ВВВ+"-тен "ВВ-"-ке дейінгі борыштық рейтингi немесе басқа рейтингілік агенттiктердiң бiрiнiң осыған ұқсас деңгейдегі рейтингi бар және тиісті валюталық түсімі жоқ және (немесе) валюталық тәуекелдері қарыз алушы тарапынан тиісті хеджирлеу құралдарымен жабылмаған бейрезидент-ұйымдарға 2016 жылғы 1 қаңтардан бастап шетел валютасында берілген қарыздар бойынша 1 жылдан астам мерзіммен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III тобына жатқызылғандарды қоспағанда, 2016 жылғы 1 қаңтарға дейін туындаған жеке тұлғаларға, оның ішінде тұтынушылық кредиттерге қойлатын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III тобына жатқызылғандарды қоспағанда, тиісті валюталық түсімі жоқ және (немесе) валюталық тәуекелдері қарыз алушы тарапынан тиісті хеджирлеу құралдарымен жабылмаған, 2016 жылғы 1 қаңтардан бастап шетел валютасында жеке тұлғаларға берілген қарыздар, оның ішінде тұтынушылық кредиттер бойынша 1 (бір) жылдан астам мерзіммен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 төмен борыштық рейтингі немесе басқа рейтингілік агенттіктердің бірінің осыған ұқсас деңгейдегі рейтингі бар Қазақстан Республикасының резидент-банктеріне немесе Standard &amp; Poor's агенттігінің "ВВ+" төмен борыштық рейтингі немесе басқа рейтингілік агенттіктердің бірінің осыған ұқсас деңгейдегі рейтингі бар бейрезидент-банкке ашылған корреспонденттік шоттар бойынша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ипотекалық тұрғын үй қарыздары (осы нысанның 52, 56, 57 және 58-жолдарында көрсетілген жеке тұлғаларға берілген қарыздарды қоспағанда)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 мемлекеттік тіркеу тізілімінде № 13939 тіркелген "Ислам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Қазақстан Республикасы Ұлттық Банкі Басқармасының 2016 жылғы 30 мамырдағы № 144 қаулысына (бұдан әрі - № 144 нормативтер) 2-қосымшаның 56-жолына сай критерийлердің біріне сәйкес келетін 2016 жылғы 1 қаңтардан бастап жеке тұлғаларға берілген қамтамасыз етілмеген қарыздар, оның ішінде тұтынушылық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144 нормативтерге 2-қосымшаның 57-жолына сай критерийлердің біріне сәйкес келетін 2016 жылғы 1 қаңтардан бастап жеке тұлғаларға берілген қамтамасыз етілмеген қарыздар, оның ішінде тұтынушылық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1 қаңтардан бастап жеке тұлғаларға берілген басқа да қарыздар, оның ішінде тұтынушылық кредиттер (осы нысанның 56 және 57-жолдарында көрсетілген жеке тұлғаларға берілген ипотекалық тұрғын үй қарыздарын және қарыздарын қоспағанда)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"ВВ+"-тен "В-"-ке дейінгі тәуелсіз рейтингі немесе басқа рейтингілік агенттіктердің бірінің осыған ұқсас деңгейдегі рейтингі бар елдердің және тиісті рейтингілік бағасы жоқ елдердің орталық үкіметтері шығарған мемлекеттік мәртебесі бар исламдық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"ВВВ+"-тен "ВВ-"-ке дейінгі тәуелсіз рейтингі немесе басқа рейтингілік агенттіктердің бірінің осыған ұқсас деңгейдегі рейтингі бар елдердің және тиісті рейтингілік бағасы жоқ елдердің жергілікті билік органдары шығарған исламдық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"ВВ+"-тен "В-"-ке дейінгі рейтингі немесе басқа рейтингілік агенттіктердің бірінің осыған ұқсас деңгейдегі рейтингі бар халықаралық қаржы ұйымдары және тиісті рейтингілік бағасы жоқ халықаралық қаржы ұйымдары шығарған исламдық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 төмен рейтингi немесе басқа рейтингілік агенттiктердiң бiрiнiң осыған ұқсас деңгейдегі рейтингi бар резидент-ұйымдар, тиісті рейтингілік бағасы жоқ резидент-ұйымдар және Standard &amp; Poor's агенттiгiнiң "ВВВ+"-тен "ВВ-"-ке дейінгі борыштық рейтингi немесе басқа рейтингілік агенттiктердiң бiрiнiң осыған ұқсас деңгейдегі рейтингi бар бейрезидент-ұйымдар шығарған исламдық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 есеп айырысулар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қаражат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қорлар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Банктiң инвестицияларын қоспағанда, акциялар (жарғылық капиталға қатысу үлестерi) бөлігінде, әдiл құны бойынша есептелетін инвестициялар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Әрқайсысы банктің қаржылық есептілігін жасаған кезде қаржылық есептілігі шоғырландырылмайтын заңды тұлғаның шығарылған акцияларының (жарғылық капиталға қатысу үлестерiнің) 10 (оннан) кем пайызын құрайтын, негізгі капиталдың 10 (он) пайызынан аспайтын банктің барлық инвестицияларының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Әрқайсысы банктің қаржылық есептілігін жасаған кезде қаржылық есептілігі шоғырландырылмайтын заңды тұлғаның шығарылған акцияларының (жарғылық капиталға қатысу үлестерiнің) 10 (он) және одан көп пайызын құрайтын, негізгі капиталдың 15 (он бес) пайызынан аспайтын банктің барлық инвестицияларының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 төмен тәуелсiз рейтингі немесе басқа рейтингілік агенттiктердiң бiрiнiң осыған ұқсас деңгейдегi рейтингі бар елдердiң орталық үкiметтерiне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 төмен тәуелсiз рейтингі немесе басқа рейтингілік агенттiктердiң бiрiнiң осыған ұқсас деңгейдегi рейтингі бар елдердiң орталық банктерiне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 төмен рейтингі немесе басқа рейтингілік агенттiктердiң бiрiнiң осыған ұқсас деңгейдегi рейтингі бар халықаралық қаржы ұйымдарына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"ВВ-" төмен тәуелсiз рейтингі немесе басқа рейтингілік агенттiктердiң бiрiнiң осыған ұқсас деңгейдегi рейтингі бар елдердiң жергілікті билік органдарына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"ВВ-" төмен рейтингі немесе басқа рейтингілік агенттiктердiң бiрiнiң осыған ұқсас деңгейдегi рейтингі бар бейрезидент-ұйымдарға және тиісті рейтингілік бағасы жоқ бейрезидент- ұйымдарға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"ВВ-" төмен рейтингi немесе басқа рейтингілік агенттiктердiң бiрiнiң осыған ұқсас деңгейдегі рейтингi бар бейрезидент-ұйымдарға және тиісті рейтингілік бағасы жоқ және тиісті валюталық түсімі жоқ және (немесе) валюталық тәуекелдері қарыз алушы тарапынан тиісті хеджирлеу құралдарымен жабылмаған бейрезидент-ұйымдарға 2016 жылғы 1 қаңтардан бастап шетел валютасында берілген қарыздар бойынша 1 жылдан астам мерзіммен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 мемлекеттердің 1 аумағында тіркелген заңды тұлғалар немесе шет мемлекеттердің 1 азаматтары болып табылатын Қазақстан Республикасының бейрезиденттеріне қойылатын талаптар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 төмен тәуелсiз рейтингі немесе басқа рейтингілік агенттiктердiң бiрiнiң осыған ұқсас деңгейдегi рейтингі бар елдердiң орталық үкiметтерi шығарған исламдық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"ВВ-" төмен тәуелсiз рейтингі немесе басқа рейтингілік агенттiктердiң бiрiнiң осыған ұқсас деңгейдегi рейтингі бар елдердiң жергілікті билік органдары шығарған исламдық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агенттiгiнiң "В-" төмен рейтингі немесе басқа рейтингілік агенттiктердiң бiрiнiң осыған ұқсас деңгейдегi рейтингі бар халықаралық қаржы ұйымдары шығарған исламдық бағалы қағаздар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агенттiгiнiң "ВВ-" төмен рейтингі немесе басқа рейтингілік агенттiктердiң бiрiнiң осыған ұқсас деңгейдегi рейтингі бар бейрезидент-ұйымдар және тиісті рейтингілік бағасы жоқ бейрезидент- ұйымдар шығарған исламдық бағалы қағаздар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мемлекеттердің 1 аумағында тіркелген Қазақстан Республикасының бейрезиденттері-ұйымдар шығарған исламдық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 активтердің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739" w:id="339"/>
    <w:p>
      <w:pPr>
        <w:spacing w:after="0"/>
        <w:ind w:left="0"/>
        <w:jc w:val="both"/>
      </w:pPr>
      <w:r>
        <w:rPr>
          <w:rFonts w:ascii="Times New Roman"/>
          <w:b w:val="false"/>
          <w:i w:val="false"/>
          <w:color w:val="000000"/>
          <w:sz w:val="28"/>
        </w:rPr>
        <w:t>
      Ескерту:</w:t>
      </w:r>
    </w:p>
    <w:bookmarkEnd w:id="339"/>
    <w:bookmarkStart w:name="z740" w:id="340"/>
    <w:p>
      <w:pPr>
        <w:spacing w:after="0"/>
        <w:ind w:left="0"/>
        <w:jc w:val="both"/>
      </w:pPr>
      <w:r>
        <w:rPr>
          <w:rFonts w:ascii="Times New Roman"/>
          <w:b w:val="false"/>
          <w:i w:val="false"/>
          <w:color w:val="000000"/>
          <w:sz w:val="28"/>
        </w:rPr>
        <w:t>
      * Шет мемлекеттердің тізбесі:</w:t>
      </w:r>
    </w:p>
    <w:bookmarkEnd w:id="340"/>
    <w:bookmarkStart w:name="z741" w:id="341"/>
    <w:p>
      <w:pPr>
        <w:spacing w:after="0"/>
        <w:ind w:left="0"/>
        <w:jc w:val="both"/>
      </w:pPr>
      <w:r>
        <w:rPr>
          <w:rFonts w:ascii="Times New Roman"/>
          <w:b w:val="false"/>
          <w:i w:val="false"/>
          <w:color w:val="000000"/>
          <w:sz w:val="28"/>
        </w:rPr>
        <w:t xml:space="preserve">
      1) Андорра Князьдігі; </w:t>
      </w:r>
    </w:p>
    <w:bookmarkEnd w:id="341"/>
    <w:bookmarkStart w:name="z742" w:id="342"/>
    <w:p>
      <w:pPr>
        <w:spacing w:after="0"/>
        <w:ind w:left="0"/>
        <w:jc w:val="both"/>
      </w:pPr>
      <w:r>
        <w:rPr>
          <w:rFonts w:ascii="Times New Roman"/>
          <w:b w:val="false"/>
          <w:i w:val="false"/>
          <w:color w:val="000000"/>
          <w:sz w:val="28"/>
        </w:rPr>
        <w:t xml:space="preserve">
      2) Антигуа және Барбуда мемлекеті; </w:t>
      </w:r>
    </w:p>
    <w:bookmarkEnd w:id="342"/>
    <w:bookmarkStart w:name="z743" w:id="343"/>
    <w:p>
      <w:pPr>
        <w:spacing w:after="0"/>
        <w:ind w:left="0"/>
        <w:jc w:val="both"/>
      </w:pPr>
      <w:r>
        <w:rPr>
          <w:rFonts w:ascii="Times New Roman"/>
          <w:b w:val="false"/>
          <w:i w:val="false"/>
          <w:color w:val="000000"/>
          <w:sz w:val="28"/>
        </w:rPr>
        <w:t xml:space="preserve">
      3) Багам аралдары достастығы; </w:t>
      </w:r>
    </w:p>
    <w:bookmarkEnd w:id="343"/>
    <w:bookmarkStart w:name="z744" w:id="344"/>
    <w:p>
      <w:pPr>
        <w:spacing w:after="0"/>
        <w:ind w:left="0"/>
        <w:jc w:val="both"/>
      </w:pPr>
      <w:r>
        <w:rPr>
          <w:rFonts w:ascii="Times New Roman"/>
          <w:b w:val="false"/>
          <w:i w:val="false"/>
          <w:color w:val="000000"/>
          <w:sz w:val="28"/>
        </w:rPr>
        <w:t xml:space="preserve">
      4) Барбадос мемлекетi; </w:t>
      </w:r>
    </w:p>
    <w:bookmarkEnd w:id="344"/>
    <w:bookmarkStart w:name="z745" w:id="345"/>
    <w:p>
      <w:pPr>
        <w:spacing w:after="0"/>
        <w:ind w:left="0"/>
        <w:jc w:val="both"/>
      </w:pPr>
      <w:r>
        <w:rPr>
          <w:rFonts w:ascii="Times New Roman"/>
          <w:b w:val="false"/>
          <w:i w:val="false"/>
          <w:color w:val="000000"/>
          <w:sz w:val="28"/>
        </w:rPr>
        <w:t xml:space="preserve">
      5) Бахрейн мемлекеті; </w:t>
      </w:r>
    </w:p>
    <w:bookmarkEnd w:id="345"/>
    <w:bookmarkStart w:name="z746" w:id="346"/>
    <w:p>
      <w:pPr>
        <w:spacing w:after="0"/>
        <w:ind w:left="0"/>
        <w:jc w:val="both"/>
      </w:pPr>
      <w:r>
        <w:rPr>
          <w:rFonts w:ascii="Times New Roman"/>
          <w:b w:val="false"/>
          <w:i w:val="false"/>
          <w:color w:val="000000"/>
          <w:sz w:val="28"/>
        </w:rPr>
        <w:t xml:space="preserve">
      6) Белиз мемлекетi; </w:t>
      </w:r>
    </w:p>
    <w:bookmarkEnd w:id="346"/>
    <w:bookmarkStart w:name="z747" w:id="347"/>
    <w:p>
      <w:pPr>
        <w:spacing w:after="0"/>
        <w:ind w:left="0"/>
        <w:jc w:val="both"/>
      </w:pPr>
      <w:r>
        <w:rPr>
          <w:rFonts w:ascii="Times New Roman"/>
          <w:b w:val="false"/>
          <w:i w:val="false"/>
          <w:color w:val="000000"/>
          <w:sz w:val="28"/>
        </w:rPr>
        <w:t xml:space="preserve">
      7) Бруней Даруссалам мемлекетi; </w:t>
      </w:r>
    </w:p>
    <w:bookmarkEnd w:id="347"/>
    <w:bookmarkStart w:name="z748" w:id="348"/>
    <w:p>
      <w:pPr>
        <w:spacing w:after="0"/>
        <w:ind w:left="0"/>
        <w:jc w:val="both"/>
      </w:pPr>
      <w:r>
        <w:rPr>
          <w:rFonts w:ascii="Times New Roman"/>
          <w:b w:val="false"/>
          <w:i w:val="false"/>
          <w:color w:val="000000"/>
          <w:sz w:val="28"/>
        </w:rPr>
        <w:t xml:space="preserve">
      8) Вануату Республикасы; </w:t>
      </w:r>
    </w:p>
    <w:bookmarkEnd w:id="348"/>
    <w:bookmarkStart w:name="z749" w:id="349"/>
    <w:p>
      <w:pPr>
        <w:spacing w:after="0"/>
        <w:ind w:left="0"/>
        <w:jc w:val="both"/>
      </w:pPr>
      <w:r>
        <w:rPr>
          <w:rFonts w:ascii="Times New Roman"/>
          <w:b w:val="false"/>
          <w:i w:val="false"/>
          <w:color w:val="000000"/>
          <w:sz w:val="28"/>
        </w:rPr>
        <w:t xml:space="preserve">
      9) Гватемала Республикасы; </w:t>
      </w:r>
    </w:p>
    <w:bookmarkEnd w:id="349"/>
    <w:bookmarkStart w:name="z750" w:id="350"/>
    <w:p>
      <w:pPr>
        <w:spacing w:after="0"/>
        <w:ind w:left="0"/>
        <w:jc w:val="both"/>
      </w:pPr>
      <w:r>
        <w:rPr>
          <w:rFonts w:ascii="Times New Roman"/>
          <w:b w:val="false"/>
          <w:i w:val="false"/>
          <w:color w:val="000000"/>
          <w:sz w:val="28"/>
        </w:rPr>
        <w:t xml:space="preserve">
      10) Гренада мемлекетi; </w:t>
      </w:r>
    </w:p>
    <w:bookmarkEnd w:id="350"/>
    <w:bookmarkStart w:name="z751" w:id="351"/>
    <w:p>
      <w:pPr>
        <w:spacing w:after="0"/>
        <w:ind w:left="0"/>
        <w:jc w:val="both"/>
      </w:pPr>
      <w:r>
        <w:rPr>
          <w:rFonts w:ascii="Times New Roman"/>
          <w:b w:val="false"/>
          <w:i w:val="false"/>
          <w:color w:val="000000"/>
          <w:sz w:val="28"/>
        </w:rPr>
        <w:t xml:space="preserve">
      11) Джибути Республикасы; </w:t>
      </w:r>
    </w:p>
    <w:bookmarkEnd w:id="351"/>
    <w:bookmarkStart w:name="z752" w:id="352"/>
    <w:p>
      <w:pPr>
        <w:spacing w:after="0"/>
        <w:ind w:left="0"/>
        <w:jc w:val="both"/>
      </w:pPr>
      <w:r>
        <w:rPr>
          <w:rFonts w:ascii="Times New Roman"/>
          <w:b w:val="false"/>
          <w:i w:val="false"/>
          <w:color w:val="000000"/>
          <w:sz w:val="28"/>
        </w:rPr>
        <w:t xml:space="preserve">
      12) Доминикан Республикасы; </w:t>
      </w:r>
    </w:p>
    <w:bookmarkEnd w:id="352"/>
    <w:bookmarkStart w:name="z753" w:id="353"/>
    <w:p>
      <w:pPr>
        <w:spacing w:after="0"/>
        <w:ind w:left="0"/>
        <w:jc w:val="both"/>
      </w:pPr>
      <w:r>
        <w:rPr>
          <w:rFonts w:ascii="Times New Roman"/>
          <w:b w:val="false"/>
          <w:i w:val="false"/>
          <w:color w:val="000000"/>
          <w:sz w:val="28"/>
        </w:rPr>
        <w:t xml:space="preserve">
      13) Индонезия Республикасы; </w:t>
      </w:r>
    </w:p>
    <w:bookmarkEnd w:id="353"/>
    <w:bookmarkStart w:name="z754" w:id="354"/>
    <w:p>
      <w:pPr>
        <w:spacing w:after="0"/>
        <w:ind w:left="0"/>
        <w:jc w:val="both"/>
      </w:pPr>
      <w:r>
        <w:rPr>
          <w:rFonts w:ascii="Times New Roman"/>
          <w:b w:val="false"/>
          <w:i w:val="false"/>
          <w:color w:val="000000"/>
          <w:sz w:val="28"/>
        </w:rPr>
        <w:t xml:space="preserve">
      14) Испания (Канар аралдарының аумағы бөлiгiнде ғана); </w:t>
      </w:r>
    </w:p>
    <w:bookmarkEnd w:id="354"/>
    <w:bookmarkStart w:name="z755" w:id="355"/>
    <w:p>
      <w:pPr>
        <w:spacing w:after="0"/>
        <w:ind w:left="0"/>
        <w:jc w:val="both"/>
      </w:pPr>
      <w:r>
        <w:rPr>
          <w:rFonts w:ascii="Times New Roman"/>
          <w:b w:val="false"/>
          <w:i w:val="false"/>
          <w:color w:val="000000"/>
          <w:sz w:val="28"/>
        </w:rPr>
        <w:t xml:space="preserve">
      15) Кипр Республикасы; </w:t>
      </w:r>
    </w:p>
    <w:bookmarkEnd w:id="355"/>
    <w:bookmarkStart w:name="z756" w:id="356"/>
    <w:p>
      <w:pPr>
        <w:spacing w:after="0"/>
        <w:ind w:left="0"/>
        <w:jc w:val="both"/>
      </w:pPr>
      <w:r>
        <w:rPr>
          <w:rFonts w:ascii="Times New Roman"/>
          <w:b w:val="false"/>
          <w:i w:val="false"/>
          <w:color w:val="000000"/>
          <w:sz w:val="28"/>
        </w:rPr>
        <w:t xml:space="preserve">
      16) Қытай Халық Республикасы (Аомынь (Макао) және Сянган (Гонконг) арнайы әкiмшiлiк аудандарының аумақтары бөлiгiнде ғана); </w:t>
      </w:r>
    </w:p>
    <w:bookmarkEnd w:id="356"/>
    <w:bookmarkStart w:name="z757" w:id="357"/>
    <w:p>
      <w:pPr>
        <w:spacing w:after="0"/>
        <w:ind w:left="0"/>
        <w:jc w:val="both"/>
      </w:pPr>
      <w:r>
        <w:rPr>
          <w:rFonts w:ascii="Times New Roman"/>
          <w:b w:val="false"/>
          <w:i w:val="false"/>
          <w:color w:val="000000"/>
          <w:sz w:val="28"/>
        </w:rPr>
        <w:t xml:space="preserve">
      17) Комор аралдары Федералды Ислам Республикасы; </w:t>
      </w:r>
    </w:p>
    <w:bookmarkEnd w:id="357"/>
    <w:bookmarkStart w:name="z758" w:id="358"/>
    <w:p>
      <w:pPr>
        <w:spacing w:after="0"/>
        <w:ind w:left="0"/>
        <w:jc w:val="both"/>
      </w:pPr>
      <w:r>
        <w:rPr>
          <w:rFonts w:ascii="Times New Roman"/>
          <w:b w:val="false"/>
          <w:i w:val="false"/>
          <w:color w:val="000000"/>
          <w:sz w:val="28"/>
        </w:rPr>
        <w:t xml:space="preserve">
      18) Коста-Рика Республикасы; </w:t>
      </w:r>
    </w:p>
    <w:bookmarkEnd w:id="358"/>
    <w:bookmarkStart w:name="z759" w:id="359"/>
    <w:p>
      <w:pPr>
        <w:spacing w:after="0"/>
        <w:ind w:left="0"/>
        <w:jc w:val="both"/>
      </w:pPr>
      <w:r>
        <w:rPr>
          <w:rFonts w:ascii="Times New Roman"/>
          <w:b w:val="false"/>
          <w:i w:val="false"/>
          <w:color w:val="000000"/>
          <w:sz w:val="28"/>
        </w:rPr>
        <w:t xml:space="preserve">
      19) Малайзия (Лабуан анклавының аумағы бөлiгiнде ғана); </w:t>
      </w:r>
    </w:p>
    <w:bookmarkEnd w:id="359"/>
    <w:bookmarkStart w:name="z760" w:id="360"/>
    <w:p>
      <w:pPr>
        <w:spacing w:after="0"/>
        <w:ind w:left="0"/>
        <w:jc w:val="both"/>
      </w:pPr>
      <w:r>
        <w:rPr>
          <w:rFonts w:ascii="Times New Roman"/>
          <w:b w:val="false"/>
          <w:i w:val="false"/>
          <w:color w:val="000000"/>
          <w:sz w:val="28"/>
        </w:rPr>
        <w:t xml:space="preserve">
      20) Либерия Республикасы; </w:t>
      </w:r>
    </w:p>
    <w:bookmarkEnd w:id="360"/>
    <w:bookmarkStart w:name="z761" w:id="361"/>
    <w:p>
      <w:pPr>
        <w:spacing w:after="0"/>
        <w:ind w:left="0"/>
        <w:jc w:val="both"/>
      </w:pPr>
      <w:r>
        <w:rPr>
          <w:rFonts w:ascii="Times New Roman"/>
          <w:b w:val="false"/>
          <w:i w:val="false"/>
          <w:color w:val="000000"/>
          <w:sz w:val="28"/>
        </w:rPr>
        <w:t xml:space="preserve">
      21) Лихтенштейн Князьдігі; </w:t>
      </w:r>
    </w:p>
    <w:bookmarkEnd w:id="361"/>
    <w:bookmarkStart w:name="z762" w:id="362"/>
    <w:p>
      <w:pPr>
        <w:spacing w:after="0"/>
        <w:ind w:left="0"/>
        <w:jc w:val="both"/>
      </w:pPr>
      <w:r>
        <w:rPr>
          <w:rFonts w:ascii="Times New Roman"/>
          <w:b w:val="false"/>
          <w:i w:val="false"/>
          <w:color w:val="000000"/>
          <w:sz w:val="28"/>
        </w:rPr>
        <w:t xml:space="preserve">
      22) Маврикий Республикасы; </w:t>
      </w:r>
    </w:p>
    <w:bookmarkEnd w:id="362"/>
    <w:bookmarkStart w:name="z763" w:id="363"/>
    <w:p>
      <w:pPr>
        <w:spacing w:after="0"/>
        <w:ind w:left="0"/>
        <w:jc w:val="both"/>
      </w:pPr>
      <w:r>
        <w:rPr>
          <w:rFonts w:ascii="Times New Roman"/>
          <w:b w:val="false"/>
          <w:i w:val="false"/>
          <w:color w:val="000000"/>
          <w:sz w:val="28"/>
        </w:rPr>
        <w:t xml:space="preserve">
      23) Португалия (Мадейра аралдарының аумағы бөлігінде ғана); </w:t>
      </w:r>
    </w:p>
    <w:bookmarkEnd w:id="363"/>
    <w:bookmarkStart w:name="z764" w:id="364"/>
    <w:p>
      <w:pPr>
        <w:spacing w:after="0"/>
        <w:ind w:left="0"/>
        <w:jc w:val="both"/>
      </w:pPr>
      <w:r>
        <w:rPr>
          <w:rFonts w:ascii="Times New Roman"/>
          <w:b w:val="false"/>
          <w:i w:val="false"/>
          <w:color w:val="000000"/>
          <w:sz w:val="28"/>
        </w:rPr>
        <w:t xml:space="preserve">
      24) Мальдив Республикасы; </w:t>
      </w:r>
    </w:p>
    <w:bookmarkEnd w:id="364"/>
    <w:bookmarkStart w:name="z765" w:id="365"/>
    <w:p>
      <w:pPr>
        <w:spacing w:after="0"/>
        <w:ind w:left="0"/>
        <w:jc w:val="both"/>
      </w:pPr>
      <w:r>
        <w:rPr>
          <w:rFonts w:ascii="Times New Roman"/>
          <w:b w:val="false"/>
          <w:i w:val="false"/>
          <w:color w:val="000000"/>
          <w:sz w:val="28"/>
        </w:rPr>
        <w:t xml:space="preserve">
      25) Мальта Республикасы; </w:t>
      </w:r>
    </w:p>
    <w:bookmarkEnd w:id="365"/>
    <w:bookmarkStart w:name="z766" w:id="366"/>
    <w:p>
      <w:pPr>
        <w:spacing w:after="0"/>
        <w:ind w:left="0"/>
        <w:jc w:val="both"/>
      </w:pPr>
      <w:r>
        <w:rPr>
          <w:rFonts w:ascii="Times New Roman"/>
          <w:b w:val="false"/>
          <w:i w:val="false"/>
          <w:color w:val="000000"/>
          <w:sz w:val="28"/>
        </w:rPr>
        <w:t>
      26) Маршалл аралдары Республикасы;</w:t>
      </w:r>
    </w:p>
    <w:bookmarkEnd w:id="366"/>
    <w:bookmarkStart w:name="z767" w:id="367"/>
    <w:p>
      <w:pPr>
        <w:spacing w:after="0"/>
        <w:ind w:left="0"/>
        <w:jc w:val="both"/>
      </w:pPr>
      <w:r>
        <w:rPr>
          <w:rFonts w:ascii="Times New Roman"/>
          <w:b w:val="false"/>
          <w:i w:val="false"/>
          <w:color w:val="000000"/>
          <w:sz w:val="28"/>
        </w:rPr>
        <w:t xml:space="preserve">
      27) Монако Князьдігі; </w:t>
      </w:r>
    </w:p>
    <w:bookmarkEnd w:id="367"/>
    <w:bookmarkStart w:name="z768" w:id="368"/>
    <w:p>
      <w:pPr>
        <w:spacing w:after="0"/>
        <w:ind w:left="0"/>
        <w:jc w:val="both"/>
      </w:pPr>
      <w:r>
        <w:rPr>
          <w:rFonts w:ascii="Times New Roman"/>
          <w:b w:val="false"/>
          <w:i w:val="false"/>
          <w:color w:val="000000"/>
          <w:sz w:val="28"/>
        </w:rPr>
        <w:t xml:space="preserve">
      28) Мьянма Одағы; </w:t>
      </w:r>
    </w:p>
    <w:bookmarkEnd w:id="368"/>
    <w:bookmarkStart w:name="z769" w:id="369"/>
    <w:p>
      <w:pPr>
        <w:spacing w:after="0"/>
        <w:ind w:left="0"/>
        <w:jc w:val="both"/>
      </w:pPr>
      <w:r>
        <w:rPr>
          <w:rFonts w:ascii="Times New Roman"/>
          <w:b w:val="false"/>
          <w:i w:val="false"/>
          <w:color w:val="000000"/>
          <w:sz w:val="28"/>
        </w:rPr>
        <w:t xml:space="preserve">
      29) Науру Республикасы; </w:t>
      </w:r>
    </w:p>
    <w:bookmarkEnd w:id="369"/>
    <w:bookmarkStart w:name="z770" w:id="370"/>
    <w:p>
      <w:pPr>
        <w:spacing w:after="0"/>
        <w:ind w:left="0"/>
        <w:jc w:val="both"/>
      </w:pPr>
      <w:r>
        <w:rPr>
          <w:rFonts w:ascii="Times New Roman"/>
          <w:b w:val="false"/>
          <w:i w:val="false"/>
          <w:color w:val="000000"/>
          <w:sz w:val="28"/>
        </w:rPr>
        <w:t xml:space="preserve">
      30) Нидерланд (Аруба аралының аумағы және Антиль аралдарының тәуелдi аумақтары бөлiгiнде ғана); </w:t>
      </w:r>
    </w:p>
    <w:bookmarkEnd w:id="370"/>
    <w:bookmarkStart w:name="z771" w:id="371"/>
    <w:p>
      <w:pPr>
        <w:spacing w:after="0"/>
        <w:ind w:left="0"/>
        <w:jc w:val="both"/>
      </w:pPr>
      <w:r>
        <w:rPr>
          <w:rFonts w:ascii="Times New Roman"/>
          <w:b w:val="false"/>
          <w:i w:val="false"/>
          <w:color w:val="000000"/>
          <w:sz w:val="28"/>
        </w:rPr>
        <w:t xml:space="preserve">
      31) Нигерия Федеративтiк Республикасы; </w:t>
      </w:r>
    </w:p>
    <w:bookmarkEnd w:id="371"/>
    <w:bookmarkStart w:name="z772" w:id="372"/>
    <w:p>
      <w:pPr>
        <w:spacing w:after="0"/>
        <w:ind w:left="0"/>
        <w:jc w:val="both"/>
      </w:pPr>
      <w:r>
        <w:rPr>
          <w:rFonts w:ascii="Times New Roman"/>
          <w:b w:val="false"/>
          <w:i w:val="false"/>
          <w:color w:val="000000"/>
          <w:sz w:val="28"/>
        </w:rPr>
        <w:t xml:space="preserve">
      32) Жаңа Зеландия (Кук және Ниуэ аралдарының аумақтары бөлiгiнде ғана); </w:t>
      </w:r>
    </w:p>
    <w:bookmarkEnd w:id="372"/>
    <w:bookmarkStart w:name="z773" w:id="373"/>
    <w:p>
      <w:pPr>
        <w:spacing w:after="0"/>
        <w:ind w:left="0"/>
        <w:jc w:val="both"/>
      </w:pPr>
      <w:r>
        <w:rPr>
          <w:rFonts w:ascii="Times New Roman"/>
          <w:b w:val="false"/>
          <w:i w:val="false"/>
          <w:color w:val="000000"/>
          <w:sz w:val="28"/>
        </w:rPr>
        <w:t xml:space="preserve">
      33) Бiрiккен Араб Әмiрлiктерi (Дубай қаласының аумағы бөлiгiнде ғана); </w:t>
      </w:r>
    </w:p>
    <w:bookmarkEnd w:id="373"/>
    <w:bookmarkStart w:name="z774" w:id="374"/>
    <w:p>
      <w:pPr>
        <w:spacing w:after="0"/>
        <w:ind w:left="0"/>
        <w:jc w:val="both"/>
      </w:pPr>
      <w:r>
        <w:rPr>
          <w:rFonts w:ascii="Times New Roman"/>
          <w:b w:val="false"/>
          <w:i w:val="false"/>
          <w:color w:val="000000"/>
          <w:sz w:val="28"/>
        </w:rPr>
        <w:t xml:space="preserve">
      34) Палау Республикасы; </w:t>
      </w:r>
    </w:p>
    <w:bookmarkEnd w:id="374"/>
    <w:bookmarkStart w:name="z775" w:id="375"/>
    <w:p>
      <w:pPr>
        <w:spacing w:after="0"/>
        <w:ind w:left="0"/>
        <w:jc w:val="both"/>
      </w:pPr>
      <w:r>
        <w:rPr>
          <w:rFonts w:ascii="Times New Roman"/>
          <w:b w:val="false"/>
          <w:i w:val="false"/>
          <w:color w:val="000000"/>
          <w:sz w:val="28"/>
        </w:rPr>
        <w:t xml:space="preserve">
      35) Панама Республикасы; </w:t>
      </w:r>
    </w:p>
    <w:bookmarkEnd w:id="375"/>
    <w:bookmarkStart w:name="z776" w:id="376"/>
    <w:p>
      <w:pPr>
        <w:spacing w:after="0"/>
        <w:ind w:left="0"/>
        <w:jc w:val="both"/>
      </w:pPr>
      <w:r>
        <w:rPr>
          <w:rFonts w:ascii="Times New Roman"/>
          <w:b w:val="false"/>
          <w:i w:val="false"/>
          <w:color w:val="000000"/>
          <w:sz w:val="28"/>
        </w:rPr>
        <w:t xml:space="preserve">
      36) Самоа Тәуелсiз мемлекетi; </w:t>
      </w:r>
    </w:p>
    <w:bookmarkEnd w:id="376"/>
    <w:bookmarkStart w:name="z777" w:id="377"/>
    <w:p>
      <w:pPr>
        <w:spacing w:after="0"/>
        <w:ind w:left="0"/>
        <w:jc w:val="both"/>
      </w:pPr>
      <w:r>
        <w:rPr>
          <w:rFonts w:ascii="Times New Roman"/>
          <w:b w:val="false"/>
          <w:i w:val="false"/>
          <w:color w:val="000000"/>
          <w:sz w:val="28"/>
        </w:rPr>
        <w:t xml:space="preserve">
      37) Сейшел аралдары Республикасы; </w:t>
      </w:r>
    </w:p>
    <w:bookmarkEnd w:id="377"/>
    <w:bookmarkStart w:name="z778" w:id="378"/>
    <w:p>
      <w:pPr>
        <w:spacing w:after="0"/>
        <w:ind w:left="0"/>
        <w:jc w:val="both"/>
      </w:pPr>
      <w:r>
        <w:rPr>
          <w:rFonts w:ascii="Times New Roman"/>
          <w:b w:val="false"/>
          <w:i w:val="false"/>
          <w:color w:val="000000"/>
          <w:sz w:val="28"/>
        </w:rPr>
        <w:t xml:space="preserve">
      38) Сент-Винсент және Гренадин мемлекетi; </w:t>
      </w:r>
    </w:p>
    <w:bookmarkEnd w:id="378"/>
    <w:bookmarkStart w:name="z779" w:id="379"/>
    <w:p>
      <w:pPr>
        <w:spacing w:after="0"/>
        <w:ind w:left="0"/>
        <w:jc w:val="both"/>
      </w:pPr>
      <w:r>
        <w:rPr>
          <w:rFonts w:ascii="Times New Roman"/>
          <w:b w:val="false"/>
          <w:i w:val="false"/>
          <w:color w:val="000000"/>
          <w:sz w:val="28"/>
        </w:rPr>
        <w:t xml:space="preserve">
      39) Сент-Китс және Невис Федерациясы; </w:t>
      </w:r>
    </w:p>
    <w:bookmarkEnd w:id="379"/>
    <w:bookmarkStart w:name="z780" w:id="380"/>
    <w:p>
      <w:pPr>
        <w:spacing w:after="0"/>
        <w:ind w:left="0"/>
        <w:jc w:val="both"/>
      </w:pPr>
      <w:r>
        <w:rPr>
          <w:rFonts w:ascii="Times New Roman"/>
          <w:b w:val="false"/>
          <w:i w:val="false"/>
          <w:color w:val="000000"/>
          <w:sz w:val="28"/>
        </w:rPr>
        <w:t xml:space="preserve">
      40) Сент-Люсия мемлекетi; </w:t>
      </w:r>
    </w:p>
    <w:bookmarkEnd w:id="380"/>
    <w:bookmarkStart w:name="z781" w:id="381"/>
    <w:p>
      <w:pPr>
        <w:spacing w:after="0"/>
        <w:ind w:left="0"/>
        <w:jc w:val="both"/>
      </w:pPr>
      <w:r>
        <w:rPr>
          <w:rFonts w:ascii="Times New Roman"/>
          <w:b w:val="false"/>
          <w:i w:val="false"/>
          <w:color w:val="000000"/>
          <w:sz w:val="28"/>
        </w:rPr>
        <w:t xml:space="preserve">
      41) Ұлыбритания мен Солтүстiк Ирландияның Бiрiккен Корольдiгi (мынадай аумақтар бөлiгiнде ғана): </w:t>
      </w:r>
    </w:p>
    <w:bookmarkEnd w:id="381"/>
    <w:bookmarkStart w:name="z782" w:id="382"/>
    <w:p>
      <w:pPr>
        <w:spacing w:after="0"/>
        <w:ind w:left="0"/>
        <w:jc w:val="both"/>
      </w:pPr>
      <w:r>
        <w:rPr>
          <w:rFonts w:ascii="Times New Roman"/>
          <w:b w:val="false"/>
          <w:i w:val="false"/>
          <w:color w:val="000000"/>
          <w:sz w:val="28"/>
        </w:rPr>
        <w:t>
      Ангилья аралдары;</w:t>
      </w:r>
    </w:p>
    <w:bookmarkEnd w:id="382"/>
    <w:bookmarkStart w:name="z783" w:id="383"/>
    <w:p>
      <w:pPr>
        <w:spacing w:after="0"/>
        <w:ind w:left="0"/>
        <w:jc w:val="both"/>
      </w:pPr>
      <w:r>
        <w:rPr>
          <w:rFonts w:ascii="Times New Roman"/>
          <w:b w:val="false"/>
          <w:i w:val="false"/>
          <w:color w:val="000000"/>
          <w:sz w:val="28"/>
        </w:rPr>
        <w:t>
      Бермуд аралдары;</w:t>
      </w:r>
    </w:p>
    <w:bookmarkEnd w:id="383"/>
    <w:bookmarkStart w:name="z784" w:id="384"/>
    <w:p>
      <w:pPr>
        <w:spacing w:after="0"/>
        <w:ind w:left="0"/>
        <w:jc w:val="both"/>
      </w:pPr>
      <w:r>
        <w:rPr>
          <w:rFonts w:ascii="Times New Roman"/>
          <w:b w:val="false"/>
          <w:i w:val="false"/>
          <w:color w:val="000000"/>
          <w:sz w:val="28"/>
        </w:rPr>
        <w:t>
      Британдық Виргин аралдары;</w:t>
      </w:r>
    </w:p>
    <w:bookmarkEnd w:id="384"/>
    <w:bookmarkStart w:name="z785" w:id="385"/>
    <w:p>
      <w:pPr>
        <w:spacing w:after="0"/>
        <w:ind w:left="0"/>
        <w:jc w:val="both"/>
      </w:pPr>
      <w:r>
        <w:rPr>
          <w:rFonts w:ascii="Times New Roman"/>
          <w:b w:val="false"/>
          <w:i w:val="false"/>
          <w:color w:val="000000"/>
          <w:sz w:val="28"/>
        </w:rPr>
        <w:t>
      Гибралтар;</w:t>
      </w:r>
    </w:p>
    <w:bookmarkEnd w:id="385"/>
    <w:bookmarkStart w:name="z786" w:id="386"/>
    <w:p>
      <w:pPr>
        <w:spacing w:after="0"/>
        <w:ind w:left="0"/>
        <w:jc w:val="both"/>
      </w:pPr>
      <w:r>
        <w:rPr>
          <w:rFonts w:ascii="Times New Roman"/>
          <w:b w:val="false"/>
          <w:i w:val="false"/>
          <w:color w:val="000000"/>
          <w:sz w:val="28"/>
        </w:rPr>
        <w:t>
      Кайман аралдары;</w:t>
      </w:r>
    </w:p>
    <w:bookmarkEnd w:id="386"/>
    <w:bookmarkStart w:name="z787" w:id="387"/>
    <w:p>
      <w:pPr>
        <w:spacing w:after="0"/>
        <w:ind w:left="0"/>
        <w:jc w:val="both"/>
      </w:pPr>
      <w:r>
        <w:rPr>
          <w:rFonts w:ascii="Times New Roman"/>
          <w:b w:val="false"/>
          <w:i w:val="false"/>
          <w:color w:val="000000"/>
          <w:sz w:val="28"/>
        </w:rPr>
        <w:t>
      Монтсеррат аралы;</w:t>
      </w:r>
    </w:p>
    <w:bookmarkEnd w:id="387"/>
    <w:bookmarkStart w:name="z788" w:id="388"/>
    <w:p>
      <w:pPr>
        <w:spacing w:after="0"/>
        <w:ind w:left="0"/>
        <w:jc w:val="both"/>
      </w:pPr>
      <w:r>
        <w:rPr>
          <w:rFonts w:ascii="Times New Roman"/>
          <w:b w:val="false"/>
          <w:i w:val="false"/>
          <w:color w:val="000000"/>
          <w:sz w:val="28"/>
        </w:rPr>
        <w:t>
      Теркс және Кайкос аралдары;</w:t>
      </w:r>
    </w:p>
    <w:bookmarkEnd w:id="388"/>
    <w:bookmarkStart w:name="z789" w:id="389"/>
    <w:p>
      <w:pPr>
        <w:spacing w:after="0"/>
        <w:ind w:left="0"/>
        <w:jc w:val="both"/>
      </w:pPr>
      <w:r>
        <w:rPr>
          <w:rFonts w:ascii="Times New Roman"/>
          <w:b w:val="false"/>
          <w:i w:val="false"/>
          <w:color w:val="000000"/>
          <w:sz w:val="28"/>
        </w:rPr>
        <w:t>
      Мэн аралы;</w:t>
      </w:r>
    </w:p>
    <w:bookmarkEnd w:id="389"/>
    <w:bookmarkStart w:name="z790" w:id="390"/>
    <w:p>
      <w:pPr>
        <w:spacing w:after="0"/>
        <w:ind w:left="0"/>
        <w:jc w:val="both"/>
      </w:pPr>
      <w:r>
        <w:rPr>
          <w:rFonts w:ascii="Times New Roman"/>
          <w:b w:val="false"/>
          <w:i w:val="false"/>
          <w:color w:val="000000"/>
          <w:sz w:val="28"/>
        </w:rPr>
        <w:t>
      Норманд аралдары (Гернси, Джерси, Сарк, Олдерни аралдары);</w:t>
      </w:r>
    </w:p>
    <w:bookmarkEnd w:id="390"/>
    <w:bookmarkStart w:name="z791" w:id="391"/>
    <w:p>
      <w:pPr>
        <w:spacing w:after="0"/>
        <w:ind w:left="0"/>
        <w:jc w:val="both"/>
      </w:pPr>
      <w:r>
        <w:rPr>
          <w:rFonts w:ascii="Times New Roman"/>
          <w:b w:val="false"/>
          <w:i w:val="false"/>
          <w:color w:val="000000"/>
          <w:sz w:val="28"/>
        </w:rPr>
        <w:t>
      42) Америка Құрама Штаттары (Американдық Виргин аралдарының, Гуам аралының және Пуэрто-Рико Достастығы аумақтары бөлiгiнде ғана);</w:t>
      </w:r>
    </w:p>
    <w:bookmarkEnd w:id="391"/>
    <w:bookmarkStart w:name="z792" w:id="392"/>
    <w:p>
      <w:pPr>
        <w:spacing w:after="0"/>
        <w:ind w:left="0"/>
        <w:jc w:val="both"/>
      </w:pPr>
      <w:r>
        <w:rPr>
          <w:rFonts w:ascii="Times New Roman"/>
          <w:b w:val="false"/>
          <w:i w:val="false"/>
          <w:color w:val="000000"/>
          <w:sz w:val="28"/>
        </w:rPr>
        <w:t>
      43) Тонга Корольдiгi;</w:t>
      </w:r>
    </w:p>
    <w:bookmarkEnd w:id="392"/>
    <w:bookmarkStart w:name="z793" w:id="393"/>
    <w:p>
      <w:pPr>
        <w:spacing w:after="0"/>
        <w:ind w:left="0"/>
        <w:jc w:val="both"/>
      </w:pPr>
      <w:r>
        <w:rPr>
          <w:rFonts w:ascii="Times New Roman"/>
          <w:b w:val="false"/>
          <w:i w:val="false"/>
          <w:color w:val="000000"/>
          <w:sz w:val="28"/>
        </w:rPr>
        <w:t>
      44) Филиппин Республикасы;</w:t>
      </w:r>
    </w:p>
    <w:bookmarkEnd w:id="393"/>
    <w:bookmarkStart w:name="z794" w:id="394"/>
    <w:p>
      <w:pPr>
        <w:spacing w:after="0"/>
        <w:ind w:left="0"/>
        <w:jc w:val="both"/>
      </w:pPr>
      <w:r>
        <w:rPr>
          <w:rFonts w:ascii="Times New Roman"/>
          <w:b w:val="false"/>
          <w:i w:val="false"/>
          <w:color w:val="000000"/>
          <w:sz w:val="28"/>
        </w:rPr>
        <w:t>
      45) Шри-Ланка Демократиялық Республикасы</w:t>
      </w:r>
    </w:p>
    <w:bookmarkEnd w:id="394"/>
    <w:p>
      <w:pPr>
        <w:spacing w:after="0"/>
        <w:ind w:left="0"/>
        <w:jc w:val="both"/>
      </w:pPr>
      <w:r>
        <w:rPr>
          <w:rFonts w:ascii="Times New Roman"/>
          <w:b w:val="false"/>
          <w:i w:val="false"/>
          <w:color w:val="000000"/>
          <w:sz w:val="28"/>
        </w:rPr>
        <w:t xml:space="preserve">
      Бiрiншi басшы немесе есепке қол қоюға уәкілетті тұлға </w:t>
      </w:r>
    </w:p>
    <w:p>
      <w:pPr>
        <w:spacing w:after="0"/>
        <w:ind w:left="0"/>
        <w:jc w:val="both"/>
      </w:pPr>
      <w:r>
        <w:rPr>
          <w:rFonts w:ascii="Times New Roman"/>
          <w:b w:val="false"/>
          <w:i w:val="false"/>
          <w:color w:val="000000"/>
          <w:sz w:val="28"/>
        </w:rPr>
        <w:t>
      ___________________________________________________________________ ____________</w:t>
      </w:r>
    </w:p>
    <w:p>
      <w:pPr>
        <w:spacing w:after="0"/>
        <w:ind w:left="0"/>
        <w:jc w:val="both"/>
      </w:pPr>
      <w:r>
        <w:rPr>
          <w:rFonts w:ascii="Times New Roman"/>
          <w:b w:val="false"/>
          <w:i w:val="false"/>
          <w:color w:val="000000"/>
          <w:sz w:val="28"/>
        </w:rPr>
        <w:t>
      тегі, аты, әкесінің аты (егер жеке басын куәландыратын құжатта көрсетілген болса) күні</w:t>
      </w:r>
    </w:p>
    <w:p>
      <w:pPr>
        <w:spacing w:after="0"/>
        <w:ind w:left="0"/>
        <w:jc w:val="both"/>
      </w:pPr>
      <w:r>
        <w:rPr>
          <w:rFonts w:ascii="Times New Roman"/>
          <w:b w:val="false"/>
          <w:i w:val="false"/>
          <w:color w:val="000000"/>
          <w:sz w:val="28"/>
        </w:rPr>
        <w:t>
      Бас бухгалтер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___________________________________________________________________ ____________</w:t>
      </w:r>
    </w:p>
    <w:p>
      <w:pPr>
        <w:spacing w:after="0"/>
        <w:ind w:left="0"/>
        <w:jc w:val="both"/>
      </w:pPr>
      <w:r>
        <w:rPr>
          <w:rFonts w:ascii="Times New Roman"/>
          <w:b w:val="false"/>
          <w:i w:val="false"/>
          <w:color w:val="000000"/>
          <w:sz w:val="28"/>
        </w:rPr>
        <w:t>
      тегі, аты, әкесінің аты (егер жеке басын куәландыратын құжатта көрсетілген болса) күні</w:t>
      </w:r>
    </w:p>
    <w:p>
      <w:pPr>
        <w:spacing w:after="0"/>
        <w:ind w:left="0"/>
        <w:jc w:val="both"/>
      </w:pPr>
      <w:r>
        <w:rPr>
          <w:rFonts w:ascii="Times New Roman"/>
          <w:b w:val="false"/>
          <w:i w:val="false"/>
          <w:color w:val="000000"/>
          <w:sz w:val="28"/>
        </w:rPr>
        <w:t>
      Орындаушы ________________________________________________________ ____________</w:t>
      </w:r>
    </w:p>
    <w:p>
      <w:pPr>
        <w:spacing w:after="0"/>
        <w:ind w:left="0"/>
        <w:jc w:val="both"/>
      </w:pPr>
      <w:r>
        <w:rPr>
          <w:rFonts w:ascii="Times New Roman"/>
          <w:b w:val="false"/>
          <w:i w:val="false"/>
          <w:color w:val="000000"/>
          <w:sz w:val="28"/>
        </w:rPr>
        <w:t>
      тегі, аты, әкесінің аты (егер жеке басын куәландыратын құжатта көрсетілген болса) күні</w:t>
      </w:r>
    </w:p>
    <w:p>
      <w:pPr>
        <w:spacing w:after="0"/>
        <w:ind w:left="0"/>
        <w:jc w:val="both"/>
      </w:pPr>
      <w:r>
        <w:rPr>
          <w:rFonts w:ascii="Times New Roman"/>
          <w:b w:val="false"/>
          <w:i w:val="false"/>
          <w:color w:val="000000"/>
          <w:sz w:val="28"/>
        </w:rPr>
        <w:t>
      Телефоны:_________________________</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xml:space="preserve">
      Әкімшілік деректер жинауға арналған нысанды толтыру бойынша түсіндірме осы нысанға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r>
        <w:rPr>
          <w:rFonts w:ascii="Times New Roman"/>
          <w:b/>
          <w:i w:val="false"/>
          <w:color w:val="00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Исламдық банктер ұсынатын</w:t>
            </w:r>
            <w:r>
              <w:br/>
            </w:r>
            <w:r>
              <w:rPr>
                <w:rFonts w:ascii="Times New Roman"/>
                <w:b w:val="false"/>
                <w:i w:val="false"/>
                <w:color w:val="000000"/>
                <w:sz w:val="20"/>
              </w:rPr>
              <w:t>кредиттік тәуекел ескеріле</w:t>
            </w:r>
            <w:r>
              <w:br/>
            </w:r>
            <w:r>
              <w:rPr>
                <w:rFonts w:ascii="Times New Roman"/>
                <w:b w:val="false"/>
                <w:i w:val="false"/>
                <w:color w:val="000000"/>
                <w:sz w:val="20"/>
              </w:rPr>
              <w:t>отырып мөлшерленген</w:t>
            </w:r>
            <w:r>
              <w:br/>
            </w:r>
            <w:r>
              <w:rPr>
                <w:rFonts w:ascii="Times New Roman"/>
                <w:b w:val="false"/>
                <w:i w:val="false"/>
                <w:color w:val="000000"/>
                <w:sz w:val="20"/>
              </w:rPr>
              <w:t>активтердің талдамасы туралы</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807" w:id="395"/>
    <w:p>
      <w:pPr>
        <w:spacing w:after="0"/>
        <w:ind w:left="0"/>
        <w:jc w:val="both"/>
      </w:pPr>
      <w:r>
        <w:rPr>
          <w:rFonts w:ascii="Times New Roman"/>
          <w:b w:val="false"/>
          <w:i w:val="false"/>
          <w:color w:val="000000"/>
          <w:sz w:val="28"/>
        </w:rPr>
        <w:t>
      Әкімшілік деректер жинауға арналған нысанды толтыру бойынша</w:t>
      </w:r>
    </w:p>
    <w:bookmarkEnd w:id="395"/>
    <w:bookmarkStart w:name="z808" w:id="396"/>
    <w:p>
      <w:pPr>
        <w:spacing w:after="0"/>
        <w:ind w:left="0"/>
        <w:jc w:val="both"/>
      </w:pPr>
      <w:r>
        <w:rPr>
          <w:rFonts w:ascii="Times New Roman"/>
          <w:b w:val="false"/>
          <w:i w:val="false"/>
          <w:color w:val="000000"/>
          <w:sz w:val="28"/>
        </w:rPr>
        <w:t>
      түсіндірме</w:t>
      </w:r>
    </w:p>
    <w:bookmarkEnd w:id="396"/>
    <w:bookmarkStart w:name="z809" w:id="397"/>
    <w:p>
      <w:pPr>
        <w:spacing w:after="0"/>
        <w:ind w:left="0"/>
        <w:jc w:val="both"/>
      </w:pPr>
      <w:r>
        <w:rPr>
          <w:rFonts w:ascii="Times New Roman"/>
          <w:b w:val="false"/>
          <w:i w:val="false"/>
          <w:color w:val="000000"/>
          <w:sz w:val="28"/>
        </w:rPr>
        <w:t>
      Исламдық банктер ұсынатын кредиттік тәуекел ескеріле отырып мөлшерленген активтердің талдамасы туралы есеп</w:t>
      </w:r>
    </w:p>
    <w:bookmarkEnd w:id="397"/>
    <w:bookmarkStart w:name="z810" w:id="398"/>
    <w:p>
      <w:pPr>
        <w:spacing w:after="0"/>
        <w:ind w:left="0"/>
        <w:jc w:val="both"/>
      </w:pPr>
      <w:r>
        <w:rPr>
          <w:rFonts w:ascii="Times New Roman"/>
          <w:b w:val="false"/>
          <w:i w:val="false"/>
          <w:color w:val="000000"/>
          <w:sz w:val="28"/>
        </w:rPr>
        <w:t>
      1-тарау. Жалпы ережелер</w:t>
      </w:r>
    </w:p>
    <w:bookmarkEnd w:id="398"/>
    <w:bookmarkStart w:name="z811" w:id="399"/>
    <w:p>
      <w:pPr>
        <w:spacing w:after="0"/>
        <w:ind w:left="0"/>
        <w:jc w:val="both"/>
      </w:pPr>
      <w:r>
        <w:rPr>
          <w:rFonts w:ascii="Times New Roman"/>
          <w:b w:val="false"/>
          <w:i w:val="false"/>
          <w:color w:val="000000"/>
          <w:sz w:val="28"/>
        </w:rPr>
        <w:t>
      1. Осы түсіндірме (бұдан әрі – Түсіндірме) "Исламдық банктер ұсынатын кредиттік тәуекел ескеріле отырып мөлшерленген активтердің талдамасы туралы есеп" нысанын (бұдан әрі – Нысан) толтыру бойынша бірыңғай талаптарды айқындайды.</w:t>
      </w:r>
    </w:p>
    <w:bookmarkEnd w:id="399"/>
    <w:bookmarkStart w:name="z812" w:id="400"/>
    <w:p>
      <w:pPr>
        <w:spacing w:after="0"/>
        <w:ind w:left="0"/>
        <w:jc w:val="both"/>
      </w:pPr>
      <w:r>
        <w:rPr>
          <w:rFonts w:ascii="Times New Roman"/>
          <w:b w:val="false"/>
          <w:i w:val="false"/>
          <w:color w:val="000000"/>
          <w:sz w:val="28"/>
        </w:rPr>
        <w:t xml:space="preserve">
      2. Нысан "Қаржы нарығы мен қаржы ұйымдарын мемлекеттiк реттеу, бақылау және қадағалау туралы" 2003 жылғы 4 шілдедегі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1-тармағының 6) тармақшасына сәйкес әзірленді.</w:t>
      </w:r>
    </w:p>
    <w:bookmarkEnd w:id="400"/>
    <w:bookmarkStart w:name="z813" w:id="401"/>
    <w:p>
      <w:pPr>
        <w:spacing w:after="0"/>
        <w:ind w:left="0"/>
        <w:jc w:val="both"/>
      </w:pPr>
      <w:r>
        <w:rPr>
          <w:rFonts w:ascii="Times New Roman"/>
          <w:b w:val="false"/>
          <w:i w:val="false"/>
          <w:color w:val="000000"/>
          <w:sz w:val="28"/>
        </w:rPr>
        <w:t>
      3. Нысанды исламдық банктер әр айдың біріндегі жағдай бойынша ай сайын жасайды. Нысандағы деректер мың теңгемен толтырылады.</w:t>
      </w:r>
    </w:p>
    <w:bookmarkEnd w:id="401"/>
    <w:bookmarkStart w:name="z814" w:id="402"/>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уәкілеттік берген тұлғалар және орындаушы қол қояды.</w:t>
      </w:r>
    </w:p>
    <w:bookmarkEnd w:id="402"/>
    <w:bookmarkStart w:name="z815" w:id="403"/>
    <w:p>
      <w:pPr>
        <w:spacing w:after="0"/>
        <w:ind w:left="0"/>
        <w:jc w:val="both"/>
      </w:pPr>
      <w:r>
        <w:rPr>
          <w:rFonts w:ascii="Times New Roman"/>
          <w:b w:val="false"/>
          <w:i w:val="false"/>
          <w:color w:val="000000"/>
          <w:sz w:val="28"/>
        </w:rPr>
        <w:t>
      2-тарау. Нысанды толтыру бойынша түсіндірме</w:t>
      </w:r>
    </w:p>
    <w:bookmarkEnd w:id="403"/>
    <w:bookmarkStart w:name="z816" w:id="404"/>
    <w:p>
      <w:pPr>
        <w:spacing w:after="0"/>
        <w:ind w:left="0"/>
        <w:jc w:val="both"/>
      </w:pPr>
      <w:r>
        <w:rPr>
          <w:rFonts w:ascii="Times New Roman"/>
          <w:b w:val="false"/>
          <w:i w:val="false"/>
          <w:color w:val="000000"/>
          <w:sz w:val="28"/>
        </w:rPr>
        <w:t>
      5. 3-бағанда кредиттік тәуекел дәрежесі бойынша мөлшерленуге тиіс активтер сомасы көрсетіледі.</w:t>
      </w:r>
    </w:p>
    <w:bookmarkEnd w:id="404"/>
    <w:bookmarkStart w:name="z817" w:id="405"/>
    <w:p>
      <w:pPr>
        <w:spacing w:after="0"/>
        <w:ind w:left="0"/>
        <w:jc w:val="both"/>
      </w:pPr>
      <w:r>
        <w:rPr>
          <w:rFonts w:ascii="Times New Roman"/>
          <w:b w:val="false"/>
          <w:i w:val="false"/>
          <w:color w:val="000000"/>
          <w:sz w:val="28"/>
        </w:rPr>
        <w:t>
      6. 5-бағанда тәуекел дәрежесіне көбейтілген активтер сомасы (3-баған) пайызбен көрсетіледі (4-баған).</w:t>
      </w:r>
    </w:p>
    <w:bookmarkEnd w:id="4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28 қарашадағы</w:t>
            </w:r>
            <w:r>
              <w:br/>
            </w:r>
            <w:r>
              <w:rPr>
                <w:rFonts w:ascii="Times New Roman"/>
                <w:b w:val="false"/>
                <w:i w:val="false"/>
                <w:color w:val="000000"/>
                <w:sz w:val="20"/>
              </w:rPr>
              <w:t>№ 273 қаулысына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8 мамырдағы</w:t>
            </w:r>
            <w:r>
              <w:br/>
            </w:r>
            <w:r>
              <w:rPr>
                <w:rFonts w:ascii="Times New Roman"/>
                <w:b w:val="false"/>
                <w:i w:val="false"/>
                <w:color w:val="000000"/>
                <w:sz w:val="20"/>
              </w:rPr>
              <w:t>№ 75 қаулысына</w:t>
            </w:r>
            <w:r>
              <w:br/>
            </w:r>
            <w:r>
              <w:rPr>
                <w:rFonts w:ascii="Times New Roman"/>
                <w:b w:val="false"/>
                <w:i w:val="false"/>
                <w:color w:val="000000"/>
                <w:sz w:val="20"/>
              </w:rPr>
              <w:t>19-қосымша</w:t>
            </w:r>
          </w:p>
        </w:tc>
      </w:tr>
    </w:tbl>
    <w:bookmarkStart w:name="z820" w:id="406"/>
    <w:p>
      <w:pPr>
        <w:spacing w:after="0"/>
        <w:ind w:left="0"/>
        <w:jc w:val="both"/>
      </w:pPr>
      <w:r>
        <w:rPr>
          <w:rFonts w:ascii="Times New Roman"/>
          <w:b w:val="false"/>
          <w:i w:val="false"/>
          <w:color w:val="000000"/>
          <w:sz w:val="28"/>
        </w:rPr>
        <w:t>
      Әкімшілік деректер жинауға арналған нысан</w:t>
      </w:r>
    </w:p>
    <w:bookmarkEnd w:id="406"/>
    <w:p>
      <w:pPr>
        <w:spacing w:after="0"/>
        <w:ind w:left="0"/>
        <w:jc w:val="both"/>
      </w:pPr>
      <w:r>
        <w:rPr>
          <w:rFonts w:ascii="Times New Roman"/>
          <w:b w:val="false"/>
          <w:i w:val="false"/>
          <w:color w:val="000000"/>
          <w:sz w:val="28"/>
        </w:rPr>
        <w:t>
      Исламдық банктер ұсынатын кредиттік тәуекел ескеріле отырып мөлшерленген шартты және ықтимал міндеттемелердің талдамасы туралы есеп</w:t>
      </w:r>
    </w:p>
    <w:p>
      <w:pPr>
        <w:spacing w:after="0"/>
        <w:ind w:left="0"/>
        <w:jc w:val="both"/>
      </w:pPr>
      <w:r>
        <w:rPr>
          <w:rFonts w:ascii="Times New Roman"/>
          <w:b w:val="false"/>
          <w:i w:val="false"/>
          <w:color w:val="000000"/>
          <w:sz w:val="28"/>
        </w:rPr>
        <w:t>
      Есепті кезең: 20__жылғы "___"________</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(банктің атауы)</w:t>
      </w:r>
    </w:p>
    <w:p>
      <w:pPr>
        <w:spacing w:after="0"/>
        <w:ind w:left="0"/>
        <w:jc w:val="both"/>
      </w:pPr>
      <w:r>
        <w:rPr>
          <w:rFonts w:ascii="Times New Roman"/>
          <w:b w:val="false"/>
          <w:i w:val="false"/>
          <w:color w:val="000000"/>
          <w:sz w:val="28"/>
        </w:rPr>
        <w:t>
      Индекс: 2- BVU_RUIVO</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екiншi деңгейдегi банк</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есепті айдан кейінгі айдың жетінші жұмыс күнінен кеш емес.</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Конверсия коэффициенті пайызбен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коэффициенті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сомасы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толығымен: Қазақстан Республикасы Үкіметінің, "Самұрық-Қазына" ұлттық әл-ауқат қоры" акционерлік қоғамының, "Бәйтерек" ұлттық басқарушы холдингі" акционерлік қоғамының, Standard &amp; Poor's агенттігінің "АА-" және одан жоғары деңгейдегі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банктің иелігіне берілген ақшамен немесе тазартылған бағалы металдармен; Қазақстан Республикасы Үкіметінің, Қазақстан Республикасы Ұлттық Банкінің, "Самұрық-Қазына" ұлттық әл-ауқат қоры" акционерлік қоғамының, "Бәйтерек" ұлттық басқарушы холдингі" акционерлік қоғамының, Standard&amp; Poor's агенттігінің "АА-" төмен емес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қамтамасыз етілген, кредиттік тәуекел дәрежесі бойынша мөлшерленген активтердің І тобына жататын тұлғалардың пайдасына берілген банк кепілдіктері мен кепілдемелері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толығымен: Қазақстан Республикасы Үкіметінің, "Самұрық-Қазына" ұлттық әл-ауқат қоры" акционерлік қоғамының, Standard &amp; Poor's агенттігінің "АА-" және одан жоғары деңгейдегі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банктің иелігіне берілген ақшамен немесе тазартылған бағалы металдармен; Қазақстан Республикасы Үкіметінің, Қазақстан Республикасы Ұлттық Банкінің, "Самұрық-Қазына" ұлттық әл-ауқат қоры" акционерлік қоғамының, Standard&amp; Poor's агенттігінің "АА-" төмен емес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қамтамасыз етілген, кредиттік тәуекел дәрежесі бойынша мөлшерленген активтердің ІІ тобына жататын тұлғалардың пайдасына берілген банк кепілдіктері мен кепілдемелері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толығымен: Қазақстан Республикасы Үкіметінің, "Самұрық-Қазына" ұлттық әл-ауқат қоры" акционерлік қоғамының, Standard &amp; Poor's агенттігінің "АА-" және одан жоғары деңгейдегі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банктің иелігіне берілген ақшамен немесе тазартылған бағалы металдармен; Қазақстан Республикасы Үкіметінің, Қазақстан Республикасы Ұлттық Банкінің, "Самұрық-Қазына" ұлттық әл-ауқат қоры" акционерлік қоғамының, Standard&amp; Poor's агенттігінің "АА-" төмен емес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қамтамасыз етілген, кредиттік тәуекел дәрежесі бойынша мөлшерленген активтердің ІІІ тобына жататын тұлғалардың пайдасына берілген банк кепілдіктері мен кепілдемелері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Міндеттемелері толығымен: Қазақстан Республикасы Үкіметінің, "Самұрық-Қазына" ұлттық әл-ауқат қоры" акционерлік қоғамының, Standard &amp; Poor's агенттігінің "АА-" және одан жоғары деңгейдегі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банктің иелігіне берілген ақшамен немесе тазартылған бағалы металдармен; Қазақстан Республикасы Үкіметінің, Қазақстан Республикасы Ұлттық Банкінің, "Самұрық-Қазына" ұлттық әл-ауқат қоры" акционерлік қоғамының, Standard&amp; Poor's агенттігінің "АА-" төмен емес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қамтамасыз етілген, кредиттік тәуекел дәрежесі бойынша мөлшерленген активтердің IV тобына жататын тұлғалардың пайдасына берілген банк кепілдіктері мен кепілдемелері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Міндеттемелері толығымен: Қазақстан Республикасы Үкіметінің, "Самұрық-Қазына" ұлттық әл-ауқат қоры" акционерлік қоғамының, Standard &amp; Poor's агенттігінің "АА-" және одан жоғары деңгейдегі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банктің иелігіне берілген ақшамен немесе тазартылған бағалы металдармен; Қазақстан Республикасы Үкіметінің, Қазақстан Республикасы Ұлттық Банкінің, "Самұрық-Қазына" ұлттық әл-ауқат қоры" акционерлік қоғамының, Standard&amp; Poor's агенттігінің "АА-" төмен емес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қамтамасыз етілген, кредиттік тәуекел дәрежесі бойынша мөлшерленген активтердің V тобына жататын тұлғалардың пайдасына берілген банк кепілдіктері мен кепілдемелері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Қазақстан Республикасының Ұлттық Банкі , "Самұрық-Қазына" ұлттық әл-ауқат қоры" акционерлік қоғамы, "Бәйтерек" ұлттық басқарушы холдингі" акционерлік қоғамы шығарған мемлекеттік бағалы қағаздарды немесе Standard &amp; Poor's агенттiгiнің "АА-" және одан жоғары деңгейдегі тәуелсiз рейтингi немесе басқа рейтингілік агенттіктердің бірінiң осыған ұқсас деңгейдегi рейтингi бар шет мемлекеттердiң орталық үкiметтерi және орталық банктері шығарған бағалы қағаздарды, өтiмдiлiгi жоғары басқа да бағалы қағаздарды сатып алу не сату бойынша кредиттік тәуекел дәрежесі бойынша мөлшерленген активтердің І тобына жататын қарсы әріптестермен жасалған шартты (ықтимал) мiндеттемелер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Үкіметі, Қазақстан Республикасының Ұлттық Банкі , "Самұрық-Қазына" ұлттық әл-ауқат қоры" акционерлік қоғамы, шығарған мемлекеттік бағалы қағаздарды немесе Standard &amp; Poor's агенттiгiнің "АА-" және одан жоғары деңгейдегі тәуелсiз рейтингi немесе басқа рейтингілік агенттіктердің бірінiң осыған ұқсас деңгейдегi рейтингi бар шет мемлекеттердiң орталық үкiметтерi және орталық банктері шығарған бағалы қағаздарды, өтiмдiлiгi жоғары басқа да бағалы қағаздарды сатып алу не сату бойынша кредиттік тәуекел дәрежесі бойынша мөлшерленген активтердің II тобына жататын қарсы әріптестермен жасалған шартты (ықтимал) мiндеттемелер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Үкіметі, Қазақстан Республикасының Ұлттық Банкі , "Самұрық-Қазына" ұлттық әл-ауқат қоры" акционерлік қоғамы, шығарған мемлекеттік бағалы қағаздарды немесе Standard &amp; Poor's агенттiгiнің "АА-" және одан жоғары деңгейдегі тәуелсiз рейтингi немесе басқа рейтингілік агенттіктердің бірінiң осыған ұқсас деңгейдегi рейтингi бар шет мемлекеттердiң орталық үкiметтерi және орталық банктері шығарған бағалы қағаздарды, өтiмдiлiгi жоғары басқа да бағалы қағаздарды сатып алу не сату бойынша кредиттік тәуекел дәрежесі бойынша мөлшерленген активтердің III тобына жататын қарсы әріптестермен жасалған шартты (ықтимал) мiндеттемелер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Үкіметі, Қазақстан Республикасының Ұлттық Банкі , "Самұрық-Қазына" ұлттық әл-ауқат қоры" акционерлік қоғамы, шығарған мемлекеттік бағалы қағаздарды немесе Standard &amp; Poor's агенттiгiнің "АА-" және одан жоғары деңгейдегі тәуелсiз рейтингi немесе басқа рейтингілік агенттіктердің бірінiң осыған ұқсас деңгейдегi рейтингi бар шет мемлекеттердiң орталық үкiметтерi және орталық банктері шығарған бағалы қағаздарды, өтiмдiлiгi жоғары басқа да бағалы қағаздарды сатып алу не сату бойынша кредиттік тәуекел дәрежесі бойынша мөлшерленген активтердің IV тобына жататын қарсы әріптестермен жасалған шартты (ықтимал) мiндеттемелер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Үкіметі, Қазақстан Республикасының Ұлттық Банкі , "Самұрық-Қазына" ұлттық әл-ауқат қоры" акционерлік қоғамы, шығарған мемлекеттік бағалы қағаздарды немесе Standard &amp; Poor's агенттiгiнің "АА-" және одан жоғары деңгейдегі тәуелсiз рейтингi немесе басқа рейтингілік агенттіктердің бірінiң осыған ұқсас деңгейдегi рейтингi бар шет мемлекеттердiң орталық үкiметтерi және орталық банктері шығарған бағалы қағаздарды, өтiмдiлiгi жоғары басқа да бағалы қағаздарды сатып алу не сату бойынша кредиттік тәуекел дәрежесі бойынша мөлшерленген активтердің V тобына жататын қарсы әріптестермен жасалған шартты (ықтимал) мiндеттемелер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аккредитивтерi: банктiң қаржы мiндеттемелерiнсiз; мыналармен: Қазақстан Республикасы Үкіметінің, "Самұрық-Қазына" ұлттық әл-ауқат қоры" акционерлік қоғамының, "Бәйтерек" ұлттық басқарушы холдингі" акционерлік қоғамының, Standard &amp; Poor's агенттігінің "АА-" және одан жоғары деңгейдегі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кепілдіктерімен (кепілдемелерімен); Қазақстан Республикасы Үкіметінің, Қазақстан Республикасы Ұлттық Банкінің, "Самұрық-Қазына" ұлттық әл-ауқат қоры" акционерлік қоғамының, "Бәйтерек" ұлттық басқарушы холдингі" акционерлік қоғамының, Standard &amp; Poor's агенттігінің "АА-" және одан жоғары деңгейдегі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кредиттік тәуекел дәрежесі бойынша мөлшерленген активтердің І тобына жататын банктің иелігіне берiлген ақшамен немесе тазартылған бағалы металдармен қамтамасыз етiлген мiндеттемелер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аккредитивтерi: банктiң қаржы мiндеттемелерiнсiз; мыналармен: Қазақстан Республикасы Үкіметінің, "Самұрық-Қазына" ұлттық әл-ауқат қоры" акционерлік қоғамының, Standard &amp; Poor's агенттігінің "АА-" және одан жоғары деңгейдегі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кепілдіктерімен (кепілдемелерімен);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 және одан жоғары деңгейдегі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кредиттік тәуекел дәрежесі бойынша мөлшерленген активтердің ІІ тобына жататын банктің иелігіне берiлген ақшамен немесе тазартылған бағалы металдармен қамтамасыз етiлген мiндеттемелер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аккредитивтерi: банктiң қаржы мiндеттемелерiнсiз; мыналармен: Қазақстан Республикасы Үкіметінің, "Самұрық-Қазына" ұлттық әл-ауқат қоры" акционерлік қоғамының, Standard &amp; Poor's агенттігінің "АА-" және одан жоғары деңгейдегі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кепілдіктерімен (кепілдемелерімен);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 және одан жоғары деңгейдегі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кредиттік тәуекел дәрежесі бойынша мөлшерленген активтердің ІІІ тобына жататын банктің иелігіне берiлген ақшамен немесе тазартылған бағалы металдармен қамтамасыз етiлген мiндеттемелер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аккредитивтерi: банктiң қаржы мiндеттемелерiнсiз; мыналармен: Қазақстан Республикасы Үкіметінің, "Самұрық-Қазына" ұлттық әл-ауқат қоры" акционерлік қоғамының, Standard &amp; Poor's агенттігінің "АА-" және одан жоғары деңгейдегі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кепілдіктерімен (кепілдемелерімен);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 және одан жоғары деңгейдегі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кредиттік тәуекел дәрежесі бойынша мөлшерленген активтердің IV тобына жататын банктің иелігіне берiлген ақшамен немесе тазартылған бағалы металдармен қамтамасыз етiлген мiндеттемелер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аккредитивтерi: банктiң қаржы мiндеттемелерiнсiз; мыналармен: Қазақстан Республикасы Үкіметінің, "Самұрық-Қазына" ұлттық әл-ауқат қоры" акционерлік қоғамының, Standard &amp; Poor's агенттігінің "АА-" және одан жоғары деңгейдегі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кепілдіктерімен (кепілдемелерімен);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 және одан жоғары деңгейдегі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кредиттік тәуекел дәрежесі бойынша мөлшерленген активтердің V тобына жататын банктің иелігіне берiлген ақшамен немесе тазартылған бағалы металдармен қамтамасыз етiлген мiндеттемелер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 тобына жататын банктің талабы бойынша кез келген сәтте жойылуға жататын қарыздар мен салымдарды банктiң болашақта орналастыруы бойынша ықтимал (шартты) мiндеттемелер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 тобына жататын банктің талабы бойынша кез келген сәтте жойылуға жататын қарыздар мен салымдарды банктiң болашақта орналастыруы бойынша ықтимал (шартты) мiндеттемелер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ІІІ тобына жататын банктің талабы бойынша кез келген сәтте жойылуға жататын қарыздар мен салымдарды банктiң болашақта орналастыруы бойынша ықтимал (шартты) мiндеттемелер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дәрежесі бойынша мөлшерленген активтердің IV тобына жататын банктің талабы бойынша кез келген сәтте жойылуға жататын қарыздар мен салымдарды банктiң болашақта орналастыруы бойынша ықтимал (шартты) мiндеттемелер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дәрежесі бойынша мөлшерленген активтердің V тобына жататын банктің талабы бойынша кез келген сәтте жойылуға жататын қарыздар мен салымдарды банктiң болашақта орналастыруы бойынша ықтимал (шартты) мiндеттемелер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Банктiң кредиттік тәуекел дәрежесі бойынша мөлшерленген активтердің І тобына жататын еншiлес ұйымдарының пайдасына олар арқылы сыртқы қарыздарды тартқан және банктiң мiндеттемелерiн орналастырған кезде берiлген банктiң кепілдіктері мен кепiлдемелерi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Банктiң кредиттік тәуекел дәрежесі бойынша мөлшерленген активтердің ІІ тобына жататын еншiлес ұйымдарының пайдасына олар арқылы сыртқы қарыздарды тартқан және банктiң мiндеттемелерiн орналастырған кезде берiлген банктiң кепілдіктері мен кепiлдемелерi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Банктiң кредиттік тәуекел дәрежесі бойынша мөлшерленген активтердің ІІІ тобына жататын еншiлес ұйымдарының пайдасына олар арқылы сыртқы қарыздарды тартқан және банктiң мiндеттемелерiн орналастырған кезде берiлген банктiң кепілдіктері мен кепiлдемелерi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Банктiң кредиттік тәуекел дәрежесі бойынша мөлшерленген активтердің IV тобына жататын еншiлес ұйымдарының пайдасына олар арқылы сыртқы қарыздарды тартқан және банктiң мiндеттемелерiн орналастырған кезде берiлген банктiң кепілдіктері мен кепiлдемелерi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Банктiң кредиттік тәуекел дәрежесі бойынша мөлшерленген активтердің V тобына жататын еншiлес ұйымдарының пайдасына олар арқылы сыртқы қарыздарды тартқан және банктiң мiндеттемелерiн орналастырған кезде берiлген банктiң кепілдіктері мен кепiлдемелерi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дәрежесі бойынша мөлшерленген активтердің І тобына жататын тұлғалармен жасалған берілген қарызды қамтамасыз етуге банк қабылдаған кепілдіктер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дәрежесі бойынша мөлшерленген активтердің ІІ тобына жататын тұлғалармен жасалған берілген қарызды қамтамасыз етуге банк қабылдаған кепілдіктер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дәрежесі бойынша мөлшерленген активтердің ІІІ тобына жататын тұлғалармен жасалған берілген қарызды қамтамасыз етуге банк қабылдаған кепілдіктер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дәрежесі бойынша мөлшерленген активтердің IV тобына жататын тұлғалармен жасалған берілген қарызды қамтамасыз етуге банк қабылдаған кепілдіктер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V тобына жататын тұлғалармен жасалған берілген қарызды қамтамасыз етуге банк қабылдаған кепілдіктер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I тобына жататын тұлғалармен жасалған, өтеу мерзiмi 1 (бір) жылдан аз қарыздар мен салымдарды банктiң болашақта орналастыруы бойынша ықтимал (шартты) мiндеттемелер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ІI тобына жататын тұлғалармен жасалған, өтеу мерзiмi 1 (бір) жылдан аз қарыздар мен салымдарды банктiң болашақта орналастыруы бойынша ықтимал (шартты) мiндеттемелер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ІІI тобына жататын тұлғалармен жасалған, өтеу мерзiмi 1 (бір) жылдан аз қарыздар мен салымдарды банктiң болашақта орналастыруы бойынша ықтимал (шартты) мiндеттемелер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дәрежесі бойынша мөлшерленген активтердің IV тобына жататын тұлғалармен жасалған, өтеу мерзiмi 1 (бір) жылдан аз қарыздар мен салымдарды банктiң болашақта орналастыруы бойынша ықтимал (шартты) мiндеттемелер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дәрежесі бойынша мөлшерленген активтердің V тобына жататын тұлғалармен жасалған, өтеу мерзiмi 1 (бір) жылдан аз қарыздар мен салымдарды банктiң болашақта орналастыруы бойынша ықтимал (шартты) мiндеттемелер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Мiндеттемелері толығымен: Standard &amp; Poor's агенттiгiнің "А-"-тен "АА-"-ке дейiнгі тәуелсiз рейтингi немесе басқа рейтингілік агенттіктердің бірiнiң осыған ұқсас деңгейдегi рейтингi бар шет мемлекеттердiң орталық үкiметтерiнiң және орталық банктерiнiң қарсы кепiлдiктерімен (кепiлдемелерімен); Standard&amp;Poor's агенттiгiнiң "А-"-тен "АА-"-ке дейiнгі тәуелсiз рейтингi немесе басқа рейтингілік агенттіктердің бірiнiң осыған ұқсас деңгейдегi рейтингi бар шет мемлекеттердiң орталық үкiметтерiнiң және орталық банктерiнiң бағалы қағаздарымен қамтамасыз етiлген, кредиттік тәуекел дәрежесі бойынша мөлшерленген активтердің І тобына жататын тұлғалардың пайдасына берілген банк кепiлдiктерi мен кепiлдемелерi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Мiндеттемелері толығымен: Standard &amp; Poor's агенттiгiнің "А-"-тен "АА-"-ке дейiнгі тәуелсiз рейтингi немесе басқа рейтингілік агенттіктердің бірiнiң осыған ұқсас деңгейдегi рейтингi бар шет мемлекеттердiң орталық үкiметтерiнiң және орталық банктерiнiң қарсы кепiлдiктерімен (кепiлдемелерімен); Standard&amp;Poor's агенттiгiнiң "А-"-тен "АА-"-ке дейiнгі тәуелсiз рейтингi немесе басқа рейтингілік агенттіктердің бірiнiң осыған ұқсас деңгейдегi рейтингi бар шет мемлекеттердiң орталық үкiметтерiнiң және орталық банктерiнiң бағалы қағаздарымен қамтамасыз етiлген, кредиттік тәуекел дәрежесі бойынша мөлшерленген активтердің ІІ тобына жататын тұлғалардың пайдасына берілген банк кепiлдiктерi мен кепiлдемелерi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Мiндеттемелері толығымен: Standard &amp; Poor's агенттiгiнің "А-"-тен "АА-"-ке дейiнгі тәуелсiз рейтингi немесе басқа рейтингілік агенттіктердің бірiнiң осыған ұқсас деңгейдегi рейтингi бар шет мемлекеттердiң орталық үкiметтерiнiң және орталық банктерiнiң қарсы кепiлдiктерімен (кепiлдемелерімен); Standard&amp;Poor's агенттiгiнiң "А-"-тен "АА-"-ке дейiнгі тәуелсiз рейтингi немесе басқа рейтингілік агенттіктердің бірiнiң осыған ұқсас деңгейдегi рейтингi бар шет мемлекеттердiң орталық үкiметтерiнiң және орталық банктерiнiң бағалы қағаздарымен қамтамасыз етiлген, кредиттік тәуекел дәрежесі бойынша мөлшерленген активтердің ІІІ тобына жататын тұлғалардың пайдасына берілген банк кепiлдiктерi мен кепiлдемелерi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Мiндеттемелері толығымен: Standard &amp; Poor's агенттiгiнің "А-"-тен "АА-"-ке дейiнгі тәуелсiз рейтингi немесе басқа рейтингілік агенттіктердің бірiнiң осыған ұқсас деңгейдегi рейтингi бар шет мемлекеттердiң орталық үкiметтерiнiң және орталық банктерiнiң қарсы кепiлдiктерімен (кепiлдемелерімен); Standard&amp;Poor's агенттiгiнiң "А-"-тен "АА-"-ке дейiнгі тәуелсiз рейтингi немесе басқа рейтингілік агенттіктердің бірiнiң осыған ұқсас деңгейдегi рейтингi бар шет мемлекеттердiң орталық үкiметтерiнiң және орталық банктерiнiң бағалы қағаздарымен қамтамасыз етiлген, кредиттік тәуекел дәрежесі бойынша мөлшерленген активтердің ІV тобына жататын тұлғалардың пайдасына берілген банк кепiлдiктерi мен кепiлдемелерi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Мiндеттемелері толығымен: Standard &amp; Poor's агенттiгiнің "А-"-тен "АА-"-ке дейiнгі тәуелсiз рейтингi немесе басқа рейтингілік агенттіктердің бірiнiң осыған ұқсас деңгейдегi рейтингi бар шет мемлекеттердiң орталық үкiметтерiнiң және орталық банктерiнiң қарсы кепiлдiктерімен (кепiлдемелерімен); Standard&amp;Poor's агенттiгiнiң "А-"-тен "АА-"-ке дейiнгі тәуелсiз рейтингi немесе басқа рейтингілік агенттіктердің бірiнiң осыған ұқсас деңгейдегi рейтингi бар шет мемлекеттердiң орталық үкiметтерiнiң және орталық банктерiнiң бағалы қағаздарымен қамтамасыз етiлген, кредиттік тәуекел дәрежесі бойынша мөлшерленген активтердің V тобына жататын тұлғалардың пайдасына берілген банк кепiлдiктерi мен кепiлдемелерi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Мiндеттемелері мыналармен: Standard &amp; Poor's агенттiгiнiң "А-"-тен "AA-"-ке дейiнгі тәуелсiз рейтингi немесе басқа рейтингілік агенттіктердің бірiнiң осыған ұқсас деңгейдегі рейтингi бар шет мемлекеттердiң орталық үкiметтерiнiң және орталық банктерiнiң кепiлдiктерімен (кепiлдемелерімен); Standard &amp; Poor's агенттiгiнің "АА-" және одан жоғары деңгейдегі рейтингi немесе басқа рейтингілік агенттіктердің бірiнiң осыған ұқсас деңгейдегi рейтингi бар банктердiң кепiлдiктерімен (кепiлдемелерімен); Standard &amp; Poor's агенттiгiнiң "А-"-тен "АА-"-ке дейiнгі тәуелсiз рейтингi немесе басқа рейтингілік агенттіктердің бірiнiң осыған ұқсас деңгейдегi рейтингi бар шет мемлекеттердiң орталық үкiметтерiнiң және орталық банктерiнiң бағалы қағаздарымен; Standard&amp;Poor's агенттiгiнің "АА-" және одан жоғары деңгейдегі рейтингi немесе басқа рейтингілік агенттіктердің бірiнiң осыған ұқсас деңгейдегi рейтингi бар банктердiң бағалы қағаздарымен қамтамасыз етiлген, кредиттік тәуекел дәрежесі бойынша мөлшерленген активтердің І тобына жататын тұлғалардың пайдасына шығарылған банк аккредитивтерi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Мiндеттемелері мыналармен: Standard &amp; Poor's агенттiгiнiң "А-"-тен "AA-"-ке дейiнгі тәуелсiз рейтингi немесе басқа рейтингілік агенттіктердің бірiнiң осыған ұқсас деңгейдегі рейтингi бар шет мемлекеттердiң орталық үкiметтерiнiң және орталық банктерiнiң кепiлдiктерімен (кепiлдемелерімен); Standard &amp; Poor's агенттiгiнің "АА-" және одан жоғары деңгейдегі рейтингi немесе басқа рейтингілік агенттіктердің бірiнiң осыған ұқсас деңгейдегi рейтингi бар банктердiң кепiлдiктерімен (кепiлдемелерімен); Standard &amp; Poor's агенттiгiнiң "А-"-тен "АА-"-ке дейiнгі тәуелсiз рейтингi немесе басқа рейтингілік агенттіктердің бірiнiң осыған ұқсас деңгейдегi рейтингi бар шет мемлекеттердiң орталық үкiметтерiнiң және орталық банктерiнiң бағалы қағаздарымен; Standard&amp;Poor's агенттiгiнің "АА-" және одан жоғары деңгейдегі рейтингi немесе басқа рейтингілік агенттіктердің бірiнiң осыған ұқсас деңгейдегi рейтингi бар банктердiң бағалы қағаздарымен қамтамасыз етiлген, кредиттік тәуекел дәрежесі бойынша мөлшерленген активтердің ІІ тобына жататын тұлғалардың пайдасына шығарылған банк аккредитивтерi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Мiндеттемелері мыналармен: Standard &amp; Poor's агенттiгiнiң "А-"-тен "AA-"-ке дейiнгі тәуелсiз рейтингi немесе басқа рейтингілік агенттіктердің бірiнiң осыған ұқсас деңгейдегі рейтингi бар шет мемлекеттердiң орталық үкiметтерiнiң және орталық банктерiнiң кепiлдiктерімен (кепiлдемелерімен); Standard &amp; Poor's агенттiгiнің "АА-" және одан жоғары деңгейдегі рейтингi немесе басқа рейтингілік агенттіктердің бірiнiң осыған ұқсас деңгейдегi рейтингi бар банктердiң кепiлдiктерімен (кепiлдемелерімен); Standard &amp; Poor's агенттiгiнiң "А-"-тен "АА-"-ке дейiнгі тәуелсiз рейтингi немесе басқа рейтингілік агенттіктердің бірiнiң осыған ұқсас деңгейдегi рейтингi бар шет мемлекеттердiң орталық үкiметтерiнiң және орталық банктерiнiң бағалы қағаздарымен; Standard&amp;Poor's агенттiгiнің "АА-" және одан жоғары деңгейдегі рейтингi немесе басқа рейтингілік агенттіктердің бірiнiң осыған ұқсас деңгейдегi рейтингi бар банктердiң бағалы қағаздарымен қамтамасыз етiлген, кредиттік тәуекел дәрежесі бойынша мөлшерленген активтердің ІІІ тобына жататын тұлғалардың пайдасына шығарылған банк аккредитивтерi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Мiндеттемелері мыналармен: Standard &amp; Poor's агенттiгiнiң "А-"-тен "AA-"-ке дейiнгі тәуелсiз рейтингi немесе басқа рейтингілік агенттіктердің бірiнiң осыған ұқсас деңгейдегі рейтингi бар шет мемлекеттердiң орталық үкiметтерiнiң және орталық банктерiнiң кепiлдiктерімен (кепiлдемелерімен); Standard &amp; Poor's агенттiгiнің "АА-" және одан жоғары деңгейдегі рейтингi немесе басқа рейтингілік агенттіктердің бірiнiң осыған ұқсас деңгейдегi рейтингi бар банктердiң кепiлдiктерімен (кепiлдемелерімен); Standard &amp; Poor's агенттiгiнiң "А-"-тен "АА-"-ке дейiнгі тәуелсiз рейтингi немесе басқа рейтингілік агенттіктердің бірiнiң осыған ұқсас деңгейдегi рейтингi бар шет мемлекеттердiң орталық үкiметтерiнiң және орталық банктерiнiң бағалы қағаздарымен; Standard&amp;Poor's агенттiгiнің "АА-" және одан жоғары деңгейдегі рейтингi немесе басқа рейтингілік агенттіктердің бірiнiң осыған ұқсас деңгейдегi рейтингi бар банктердiң бағалы қағаздарымен қамтамасыз етiлген, кредиттік тәуекел дәрежесі бойынша мөлшерленген активтердің IV тобына жататын тұлғалардың пайдасына шығарылған банк аккредитивтерi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Мiндеттемелері мыналармен: Standard &amp; Poor's агенттiгiнiң "А-"-тен "AA-"-ке дейiнгі тәуелсiз рейтингi немесе басқа рейтингілік агенттіктердің бірiнiң осыған ұқсас деңгейдегі рейтингi бар шет мемлекеттердiң орталық үкiметтерiнiң және орталық банктерiнiң кепiлдiктерімен (кепiлдемелерімен); Standard &amp; Poor's агенттiгiнің "АА-" және одан жоғары деңгейдегі рейтингi немесе басқа рейтингілік агенттіктердің бірiнiң осыған ұқсас деңгейдегi рейтингi бар банктердiң кепiлдiктерімен (кепiлдемелерімен); Standard &amp; Poor's агенттiгiнiң "А-"-тен "АА-"-ке дейiнгі тәуелсiз рейтингi немесе басқа рейтингілік агенттіктердің бірiнiң осыған ұқсас деңгейдегi рейтингi бар шет мемлекеттердiң орталық үкiметтерiнiң және орталық банктерiнiң бағалы қағаздарымен; Standard&amp;Poor's агенттiгiнің "АА-" және одан жоғары деңгейдегі рейтингi немесе басқа рейтингілік агенттіктердің бірiнiң осыған ұқсас деңгейдегi рейтингi бар банктердiң бағалы қағаздарымен қамтамасыз етiлген, кредиттік тәуекел дәрежесі бойынша мөлшерленген активтердің V тобына жататын тұлғалардың пайдасына шығарылған банк аккредитивтерi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 тобына жататын тұлғалармен жасалған, өтеу мерзiмi 1 (бір) жылдан астам қарыздар мен салымдарды банктiң болашақта орналастыруы бойынша ықтимал (шартты) мiндеттемелер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 тобына жататын тұлғалармен жасалған, өтеу мерзiмi 1 (бір) жылдан астам қарыздар мен салымдарды банктiң болашақта орналастыруы бойынша ықтимал (шартты) мiндеттемелер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ІІІ тобына жататын тұлғалармен жасалған, өтеу мерзiмi 1 (бір) жылдан астам қарыздар мен салымдарды банктiң болашақта орналастыруы бойынша ықтимал (шартты) мiндеттемелер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ІV тобына жататын тұлғалармен жасалған, өтеу мерзiмi 1 (бір) жылдан астам қарыздар мен салымдарды банктiң болашақта орналастыруы бойынша ықтимал (шартты) мiндеттемелер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V тобына жататын тұлғалармен жасалған, өтеу мерзiмi 1 (бір) жылдан астам қарыздар мен салымдарды банктiң болашақта орналастыруы бойынша ықтимал (шартты) мiндеттемелер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Мiндеттемелері толығымен: Standard &amp; Poor's агенттiгiнiң "BBB-"-тен "А-"-ке дейiнгі тәуелсiз рейтингi немесе басқа рейтингілік агенттіктердің бірiнiң осыған ұқсас деңгейдегi рейтингi бар шет мемлекеттердiң орталық үкiметтерiнiң және орталық банктерiнiң қарсы кепiлдiктерімен (кепiлдемелерімен); Standard &amp; Poor's агенттiгiнiң "А-"-тен "АА-"-ке дейiнгі рейтингi немесе басқа рейтингтiк агенттiктердiң бірiнiң осыған ұқсас деңгейдегi рейтингi бар банктердiң кепiлдiктерімен (кепiлдемелерімен); Standard &amp; Poor's агенттiгiнің "АА-" және одан жоғары деңгейдегі рейтингi немесе басқа рейтингілік агенттіктердің бірiнiң осыған ұқсас деңгейдегi рейтингi бар заңды тұлғалардың кепiлдiктерімен (кепiлдемелерімен) және сақтандыру (қайта сақтандыру) ұйымдарының сақтандыру полистерiмен; Standard &amp; Poor's агенттiгiнiң "ВВВ-"-тен "А-"-ке дейiнгі тәуелсiз рейтингi немесе басқа рейтингілік агенттіктердің бірiнiң осыған ұқсас деңгейдегi рейтингi бар шет мемлекеттердiң орталық үкiметтерiнiң және орталық банктерiнiң бағалы қағаздарымен; Standard &amp; Poor's агенттiгiнiң "А-"-тен "AA-"-ке дейiнгі рейтингi немесе басқа рейтингілiк агенттiктердiң бірiнiң осындай деңгейдегi рейтингi бар банктердiң бағалы қағаздарымен; Standard &amp; Poor's агенттiгiнің "АА-" және одан жоғары деңгейдегі рейтингi немесе басқа рейтингілiк агенттiктердiң бірiнiң осыған ұқсас деңгейдегi рейтингi бар заңды тұлғалардың бағалы қағаздарымен қамтамасыз етiлген, кредиттік тәуекел дәрежесі бойынша мөлшерленген активтердің І тобына жататын тұлғалардың пайдасына берілген банк кепiлдiктерi мен кепiлдемелерi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Мiндеттемелері толығымен: Standard &amp; Poor's агенттiгiнiң "BBB-"-тен "А-"-ке дейiнгі тәуелсiз рейтингi немесе басқа рейтингілік агенттіктердің бірiнiң осыған ұқсас деңгейдегi рейтингi бар шет мемлекеттердiң орталық үкiметтерiнiң және орталық банктерiнiң қарсы кепiлдiктерімен (кепiлдемелерімен); Standard &amp; Poor's агенттiгiнiң "А-"-тен "АА-"-ке дейiнгі рейтингi немесе басқа рейтингтiк агенттiктердiң бірiнiң осыған ұқсас деңгейдегi рейтингi бар банктердiң кепiлдiктерімен (кепiлдемелерімен); Standard &amp; Poor's агенттiгiнің "АА-" және одан жоғары деңгейдегі рейтингi немесе басқа рейтингілік агенттіктердің бірiнiң осыған ұқсас деңгейдегi рейтингi бар заңды тұлғалардың кепiлдiктерімен (кепiлдемелерімен) және сақтандыру (қайта сақтандыру) ұйымдарының сақтандыру полистерiмен; Standard &amp; Poor's агенттiгiнiң "ВВВ-"-тен "А-"-ке дейiнгі тәуелсiз рейтингi немесе басқа рейтингілік агенттіктердің бірiнiң осыған ұқсас деңгейдегi рейтингi бар шет мемлекеттердiң орталық үкiметтерiнiң және орталық банктерiнiң бағалы қағаздарымен; Standard &amp; Poor's агенттiгiнiң "А-"-тен "AA-"-ке дейiнгі рейтингi немесе басқа рейтингілiк агенттiктердiң бірiнiң осындай деңгейдегi рейтингi бар банктердiң бағалы қағаздарымен; Standard &amp; Poor's агенттiгiнің "АА-" және одан жоғары деңгейдегі рейтингi немесе басқа рейтингілiк агенттiктердiң бірiнiң осыған ұқсас деңгейдегi рейтингi бар заңды тұлғалардың бағалы қағаздарымен қамтамасыз етiлген, кредиттік тәуекел дәрежесі бойынша мөлшерленген активтердің ІІ тобына жататын тұлғалардың пайдасына берілген банк кепiлдiктерi мен кепiлдемелерi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Мiндеттемелері толығымен: Standard &amp; Poor's агенттiгiнiң "BBB-"-тен "А-"-ке дейiнгі тәуелсiз рейтингi немесе басқа рейтингілік агенттіктердің бірiнiң осыған ұқсас деңгейдегi рейтингi бар шет мемлекеттердiң орталық үкiметтерiнiң және орталық банктерiнiң қарсы кепiлдiктерімен (кепiлдемелерімен); Standard &amp; Poor's агенттiгiнiң "А-"-тен "АА-"-ке дейiнгі рейтингi немесе басқа рейтингтiк агенттiктердiң бірiнiң осыған ұқсас деңгейдегi рейтингi бар банктердiң кепiлдiктерімен (кепiлдемелерімен); Standard &amp; Poor's агенттiгiнің "АА-" және одан жоғары деңгейдегі рейтингi немесе басқа рейтингілік агенттіктердің бірiнiң осыған ұқсас деңгейдегi рейтингi бар заңды тұлғалардың кепiлдiктерімен (кепiлдемелерімен) және сақтандыру (қайта сақтандыру) ұйымдарының сақтандыру полистерiмен; Standard &amp; Poor's агенттiгiнiң "ВВВ-"-тен "А-"-ке дейiнгі тәуелсiз рейтингi немесе басқа рейтингілік агенттіктердің бірiнiң осыған ұқсас деңгейдегi рейтингi бар шет мемлекеттердiң орталық үкiметтерiнiң және орталық банктерiнiң бағалы қағаздарымен; Standard &amp; Poor's агенттiгiнiң "А-"-тен "AA-"-ке дейiнгі рейтингi немесе басқа рейтингілiк агенттiктердiң бірiнiң осындай деңгейдегi рейтингi бар банктердiң бағалы қағаздарымен; Standard &amp; Poor's агенттiгiнің "АА-" және одан жоғары деңгейдегі рейтингi немесе басқа рейтингілiк агенттiктердiң бірiнiң осыған ұқсас деңгейдегi рейтингi бар заңды тұлғалардың бағалы қағаздарымен қамтамасыз етiлген, кредиттік тәуекел дәрежесі бойынша мөлшерленген активтердің ІІІ тобына жататын тұлғалардың пайдасына берілген банк кепiлдiктерi мен кепiлдемелерi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Мiндеттемелері толығымен: Standard &amp; Poor's агенттiгiнiң "BBB-"-тен "А-"-ке дейiнгі тәуелсiз рейтингi немесе басқа рейтингілік агенттіктердің бірiнiң осыған ұқсас деңгейдегi рейтингi бар шет мемлекеттердiң орталық үкiметтерiнiң және орталық банктерiнiң қарсы кепiлдiктерімен (кепiлдемелерімен); Standard &amp; Poor's агенттiгiнiң "А-"-тен "АА-"-ке дейiнгі рейтингi немесе басқа рейтингтiк агенттiктердiң бірiнiң осыған ұқсас деңгейдегi рейтингi бар банктердiң кепiлдiктерімен (кепiлдемелерімен); Standard &amp; Poor's агенттiгiнің "АА-" және одан жоғары деңгейдегі рейтингi немесе басқа рейтингілік агенттіктердің бірiнiң осыған ұқсас деңгейдегi рейтингi бар заңды тұлғалардың кепiлдiктерімен (кепiлдемелерімен) және сақтандыру (қайта сақтандыру) ұйымдарының сақтандыру полистерiмен; Standard &amp; Poor's агенттiгiнiң "ВВВ-"-тен "А-"-ке дейiнгі тәуелсiз рейтингi немесе басқа рейтингілік агенттіктердің бірiнiң осыған ұқсас деңгейдегi рейтингi бар шет мемлекеттердiң орталық үкiметтерiнiң және орталық банктерiнiң бағалы қағаздарымен; Standard &amp; Poor's агенттiгiнiң "А-"-тен "AA-"-ке дейiнгі рейтингi немесе басқа рейтингілiк агенттiктердiң бірiнiң осындай деңгейдегi рейтингi бар банктердiң бағалы қағаздарымен; Standard &amp; Poor's агенттiгiнің "АА-" және одан жоғары деңгейдегі рейтингi немесе басқа рейтингілiк агенттiктердiң бірiнiң осыған ұқсас деңгейдегi рейтингi бар заңды тұлғалардың бағалы қағаздарымен қамтамасыз етiлген, кредиттік тәуекел дәрежесі бойынша мөлшерленген активтердің ІV тобына жататын тұлғалардың пайдасына берілген банк кепiлдiктерi мен кепiлдемелерi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Мiндеттемелері толығымен: Standard &amp; Poor's агенттiгiнiң "BBB-"-тен "А-"-ке дейiнгі тәуелсiз рейтингi немесе басқа рейтингілік агенттіктердің бірiнiң осыған ұқсас деңгейдегi рейтингi бар шет мемлекеттердiң орталық үкiметтерiнiң және орталық банктерiнiң қарсы кепiлдiктерімен (кепiлдемелерімен); Standard &amp; Poor's агенттiгiнiң "А-"-тен "АА-"-ке дейiнгі рейтингi немесе басқа рейтингтiк агенттiктердiң бірiнiң осыған ұқсас деңгейдегi рейтингi бар банктердiң кепiлдiктерімен (кепiлдемелерімен); Standard &amp; Poor's агенттiгiнің "АА-" және одан жоғары деңгейдегі рейтингi немесе басқа рейтингілік агенттіктердің бірiнiң осыған ұқсас деңгейдегi рейтингi бар заңды тұлғалардың кепiлдiктерімен (кепiлдемелерімен) және сақтандыру (қайта сақтандыру) ұйымдарының сақтандыру полистерiмен; Standard &amp; Poor's агенттiгiнiң "ВВВ-"-тен "А-"-ке дейiнгі тәуелсiз рейтингi немесе басқа рейтингілік агенттіктердің бірiнiң осыған ұқсас деңгейдегi рейтингi бар шет мемлекеттердiң орталық үкiметтерiнiң және орталық банктерiнiң бағалы қағаздарымен; Standard &amp; Poor's агенттiгiнiң "А-"-тен "AA-"-ке дейiнгі рейтингi немесе басқа рейтингілiк агенттiктердiң бірiнiң осындай деңгейдегi рейтингi бар банктердiң бағалы қағаздарымен; Standard &amp; Poor's агенттiгiнің "АА-" және одан жоғары деңгейдегі рейтингi немесе басқа рейтингілiк агенттiктердiң бірiнiң осыған ұқсас деңгейдегi рейтингi бар заңды тұлғалардың бағалы қағаздарымен қамтамасыз етiлген, кредиттік тәуекел дәрежесі бойынша мөлшерленген активтердің V тобына жататын тұлғалардың пайдасына берілген банк кепiлдiктерi мен кепiлдемелерi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Мiндеттемелері толығымен: Standard &amp; Poor's агенттiгiнiң "ВВВ-"-тен "A-"-ке дейiнгі тәуелсiз рейтингi немесе басқа рейтингілiк агенттiктердiң бірiнiң осыған ұқсас деңгейдегi рейтингi бар шет мемлекеттердiң орталық үкiметтерiнiң және орталық банктерiнiң қарсы кепiлдiктерімен (кепiлдемелерімен); Standard &amp; Poor's агенттiгiнiң "А-"-тен "АА-"-ке дейiнгі рейтингi немесе басқа рейтингілiк агенттiктердiң бірiнiң осыған ұқсас деңгейдегi рейтингi бар банктердiң кепiлдiктерімен (кепiлдемелерімен); Standard &amp; Poor's агенттiгiнің "АА-" және одан жоғары деңгейдегі рейтингi немесе басқа рейтингілiк агенттiктердiң бірiнiң осыған ұқсас деңгейдегi рейтингi бар заңды тұлғалардың кепiлдiктерімен (кепiлдемелерімен) және сақтандыру (қайта сақтандыру) ұйымдарының сақтандыру полистерiмен; Standard &amp; Poor's агенттiгiнiң "BBB-"-тен "А-"-ке дейiнгі тәуелсiз рейтингi немесе басқа рейтингілiк агенттiктердiң бірiнiң осыған ұқсас деңгейдегi рейтингi бар шет мемлекеттердiң орталық үкiметтерiнiң және орталық банктерiнiң бағалы қағаздарымен; Standard &amp; Poor's агенттiгiнiң "А-"-тен "АА-"-ке дейiнгі рейтингi немесе басқа рейтингілiк агенттiктердiң бірiнiң осыған ұқсас деңгейдегi рейтингi бар банктердiң бағалы қағаздарымен; Standard &amp; Poor's агенттiгiнің "АА-" және одан жоғары деңгейдегі рейтингi немесе басқа рейтингілiк агенттiктердiң бірiнiң осыған ұқсас деңгейдегi рейтингi бар заңды тұлғалардың бағалы қағаздарымен қамтамасыз етiлген, кредиттік тәуекел дәрежесі бойынша мөлшерленген активтердің І тобына жататын тұлғалардың пайдасына шығарылған банк аккредитивтерi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Мiндеттемелері толығымен: Standard &amp; Poor's агенттiгiнiң "ВВВ-"-тен "A-"-ке дейiнгі тәуелсiз рейтингi немесе басқа рейтингілiк агенттiктердiң бірiнiң осыған ұқсас деңгейдегi рейтингi бар шет мемлекеттердiң орталық үкiметтерiнiң және орталық банктерiнiң қарсы кепiлдiктерімен (кепiлдемелерімен); Standard &amp; Poor's агенттiгiнiң "А-"-тен "АА-"-ке дейiнгі рейтингi немесе басқа рейтингілiк агенттiктердiң бірiнiң осыған ұқсас деңгейдегi рейтингi бар банктердiң кепiлдiктерімен (кепiлдемелерімен); Standard &amp; Poor's агенттiгiнің "АА-" және одан жоғары деңгейдегі рейтингi немесе басқа рейтингілiк агенттiктердiң бірiнiң осыған ұқсас деңгейдегi рейтингi бар заңды тұлғалардың кепiлдiктерімен (кепiлдемелерімен) және сақтандыру (қайта сақтандыру) ұйымдарының сақтандыру полистерiмен; Standard &amp; Poor's агенттiгiнiң "BBB-"-тен "А-"-ке дейiнгі тәуелсiз рейтингi немесе басқа рейтингілiк агенттiктердiң бірiнiң осыған ұқсас деңгейдегi рейтингi бар шет мемлекеттердiң орталық үкiметтерiнiң және орталық банктерiнiң бағалы қағаздарымен; Standard &amp; Poor's агенттiгiнiң "А-"-тен "АА-"-ке дейiнгі рейтингi немесе басқа рейтингілiк агенттiктердiң бірiнiң осыған ұқсас деңгейдегi рейтингi бар банктердiң бағалы қағаздарымен; Standard &amp; Poor's агенттiгiнің "АА-" және одан жоғары деңгейдегі рейтингi немесе басқа рейтингілiк агенттiктердiң бірiнiң осыған ұқсас деңгейдегi рейтингi бар заңды тұлғалардың бағалы қағаздарымен қамтамасыз етiлген, кредиттік тәуекел дәрежесі бойынша мөлшерленген активтердің ІІ тобына жататын тұлғалардың пайдасына шығарылған банк аккредитивтерi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Мiндеттемелері толығымен: Standard &amp; Poor's агенттiгiнiң "ВВВ-"-тен "A-"-ке дейiнгі тәуелсiз рейтингi немесе басқа рейтингілiк агенттiктердiң бірiнiң осыған ұқсас деңгейдегi рейтингi бар шет мемлекеттердiң орталық үкiметтерiнiң және орталық банктерiнiң қарсы кепiлдiктерімен (кепiлдемелерімен); Standard &amp; Poor's агенттiгiнiң "А-"-тен "АА-"-ке дейiнгі рейтингi немесе басқа рейтингілiк агенттiктердiң бірiнiң осыған ұқсас деңгейдегi рейтингi бар банктердiң кепiлдiктерімен (кепiлдемелерімен); Standard &amp; Poor's агенттiгiнің "АА-" және одан жоғары деңгейдегі рейтингi немесе басқа рейтингілiк агенттiктердiң бірiнiң осыған ұқсас деңгейдегi рейтингi бар заңды тұлғалардың кепiлдiктерімен (кепiлдемелерімен) және сақтандыру (қайта сақтандыру) ұйымдарының сақтандыру полистерiмен; Standard &amp; Poor's агенттiгiнiң "BBB-"-тен "А-"-ке дейiнгі тәуелсiз рейтингi немесе басқа рейтингілiк агенттiктердiң бірiнiң осыған ұқсас деңгейдегi рейтингi бар шет мемлекеттердiң орталық үкiметтерiнiң және орталық банктерiнiң бағалы қағаздарымен; Standard &amp; Poor's агенттiгiнiң "А-"-тен "АА-"-ке дейiнгі рейтингi немесе басқа рейтингілiк агенттiктердiң бірiнiң осыған ұқсас деңгейдегi рейтингi бар банктердiң бағалы қағаздарымен; Standard &amp; Poor's агенттiгiнің "АА-" және одан жоғары деңгейдегі рейтингi немесе басқа рейтингілiк агенттiктердiң бірiнiң осыған ұқсас деңгейдегi рейтингi бар заңды тұлғалардың бағалы қағаздарымен қамтамасыз етiлген, кредиттік тәуекел дәрежесі бойынша мөлшерленген активтердің ІІІ тобына жататын тұлғалардың пайдасына шығарылған банк аккредитивтерi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Мiндеттемелері толығымен: Standard &amp; Poor's агенттiгiнiң "ВВВ-"-тен "A-"-ке дейiнгі тәуелсiз рейтингi немесе басқа рейтингілiк агенттiктердiң бірiнiң осыған ұқсас деңгейдегi рейтингi бар шет мемлекеттердiң орталық үкiметтерiнiң және орталық банктерiнiң қарсы кепiлдiктерімен (кепiлдемелерімен); Standard &amp; Poor's агенттiгiнiң "А-"-тен "АА-"-ке дейiнгі рейтингi немесе басқа рейтингілiк агенттiктердiң бірiнiң осыған ұқсас деңгейдегi рейтингi бар банктердiң кепiлдiктерімен (кепiлдемелерімен); Standard &amp; Poor's агенттiгiнің "АА-" және одан жоғары деңгейдегі рейтингi немесе басқа рейтингілiк агенттiктердiң бірiнiң осыған ұқсас деңгейдегi рейтингi бар заңды тұлғалардың кепiлдiктерімен (кепiлдемелерімен) және сақтандыру (қайта сақтандыру) ұйымдарының сақтандыру полистерiмен; Standard &amp; Poor's агенттiгiнiң "BBB-"-тен "А-"-ке дейiнгі тәуелсiз рейтингi немесе басқа рейтингілiк агенттiктердiң бірiнiң осыған ұқсас деңгейдегi рейтингi бар шет мемлекеттердiң орталық үкiметтерiнiң және орталық банктерiнiң бағалы қағаздарымен; Standard &amp; Poor's агенттiгiнiң "А-"-тен "АА-"-ке дейiнгі рейтингi немесе басқа рейтингілiк агенттiктердiң бірiнiң осыған ұқсас деңгейдегi рейтингi бар банктердiң бағалы қағаздарымен; Standard &amp; Poor's агенттiгiнің "АА-" және одан жоғары деңгейдегі рейтингi немесе басқа рейтингілiк агенттiктердiң бірiнiң осыған ұқсас деңгейдегi рейтингi бар заңды тұлғалардың бағалы қағаздарымен қамтамасыз етiлген, кредиттік тәуекел дәрежесі бойынша мөлшерленген активтердің ІV тобына жататын тұлғалардың пайдасына шығарылған банк аккредитивтерi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Мiндеттемелері толығымен: Standard &amp; Poor's агенттiгiнiң "ВВВ-"-тен "A-"-ке дейiнгі тәуелсiз рейтингi немесе басқа рейтингілiк агенттiктердiң бірiнiң осыған ұқсас деңгейдегi рейтингi бар шет мемлекеттердiң орталық үкiметтерiнiң және орталық банктерiнiң қарсы кепiлдiктерімен (кепiлдемелерімен); Standard &amp; Poor's агенттiгiнiң "А-"-тен "АА-"-ке дейiнгі рейтингi немесе басқа рейтингілiк агенттiктердiң бірiнiң осыған ұқсас деңгейдегi рейтингi бар банктердiң кепiлдiктерімен (кепiлдемелерімен); Standard &amp; Poor's агенттiгiнің "АА-" және одан жоғары деңгейдегі рейтингi немесе басқа рейтингілiк агенттiктердiң бірiнiң осыған ұқсас деңгейдегi рейтингi бар заңды тұлғалардың кепiлдiктерімен (кепiлдемелерімен) және сақтандыру (қайта сақтандыру) ұйымдарының сақтандыру полистерiмен; Standard &amp; Poor's агенттiгiнiң "BBB-"-тен "А-"-ке дейiнгі тәуелсiз рейтингi немесе басқа рейтингілiк агенттiктердiң бірiнiң осыған ұқсас деңгейдегi рейтингi бар шет мемлекеттердiң орталық үкiметтерiнiң және орталық банктерiнiң бағалы қағаздарымен; Standard &amp; Poor's агенттiгiнiң "А-"-тен "АА-"-ке дейiнгі рейтингi немесе басқа рейтингілiк агенттiктердiң бірiнiң осыған ұқсас деңгейдегi рейтингi бар банктердiң бағалы қағаздарымен; Standard &amp; Poor's агенттiгiнің "АА-" және одан жоғары деңгейдегі рейтингi немесе басқа рейтингілiк агенттiктердiң бірiнiң осыған ұқсас деңгейдегi рейтингi бар заңды тұлғалардың бағалы қағаздарымен қамтамасыз етiлген, кредиттік тәуекел дәрежесі бойынша мөлшерленген активтердің V тобына жататын тұлғалардың пайдасына шығарылған банк аккредитивтерi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 тобына жататын тұлғалар жасаған банк кері сатып алатын міндеттемесі бар банкке қаржы құралдарын сату туралы келісім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 тобына жататын тұлғалар жасаған банк кері сатып алатын міндеттемесі бар банкке қаржы құралдарын сату туралы келісім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ІІІ тобына жататын тұлғалар жасаған банк кері сатып алатын міндеттемесі бар банкке қаржы құралдарын сату туралы келісім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ІV тобына жататын тұлғалар жасаған банк кері сатып алатын міндеттемесі бар банкке қаржы құралдарын сату туралы келісім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V тобына жататын тұлғалар жасаған банк кері сатып алатын міндеттемесі бар банкке қаржы құралдарын сату туралы келісім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 тобына жататын тұлғалардың пайдасына берілген банктің өзге кепілдіктері (кепілдемелері)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 тобына жататын тұлғалардың пайдасына берілген банктің өзге кепілдіктері (кепілдемелері)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ІІІ тобына жататын тұлғалардың пайдасына берілген банктің өзге кепілдіктері (кепілдемелері)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ІV тобына жататын тұлғалардың пайдасына берілген банктің өзге кепілдіктері (кепілдемелері)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дәрежесі бойынша мөлшерленген активтердің Vтобына жататын тұлғалардың пайдасына берілген банктің өзге кепілдіктері (кепілдемелері)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 тобына жататын тұлғалардың пайдасына шығарылған банктің өзге аккредитивтері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 тобына жататын тұлғалардың пайдасына шығарылған банктің өзге аккредитивтері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ІІІ тобына жататын тұлғалардың пайдасына шығарылған банктің өзге аккредитивтері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ІV тобына жататын тұлғалардың пайдасына шығарылған банктің өзге аккредитивтері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V тобына жататын тұлғалардың пайдасына шығарылған банктің өзге аккредитивтері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 тобына жататын тұлғалардың алдындағы банктің өзге шартты (ықтимал) міндеттемелері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 тобына жататын тұлғалардың алдындағы банктің өзге шартты (ықтимал) міндеттемелері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ІІІ тобына жататын тұлғалардың алдындағы банктің өзге шартты (ықтимал) міндеттемелері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ІV тобына жататын тұлғалардың алдындағы банктің өзге шартты (ықтимал) міндеттемелері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V тобына жататын тұлғалардың алдындағы банктің өзге шартты (ықтимал) міндеттемелері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шартты міндеттемелер жиынтығы: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Бiрiншi басшы немесе есепке қол қоюға уәкілетті тұлға </w:t>
      </w:r>
    </w:p>
    <w:p>
      <w:pPr>
        <w:spacing w:after="0"/>
        <w:ind w:left="0"/>
        <w:jc w:val="both"/>
      </w:pPr>
      <w:r>
        <w:rPr>
          <w:rFonts w:ascii="Times New Roman"/>
          <w:b w:val="false"/>
          <w:i w:val="false"/>
          <w:color w:val="000000"/>
          <w:sz w:val="28"/>
        </w:rPr>
        <w:t>
      ___________________________________________________________________ ____________</w:t>
      </w:r>
    </w:p>
    <w:p>
      <w:pPr>
        <w:spacing w:after="0"/>
        <w:ind w:left="0"/>
        <w:jc w:val="both"/>
      </w:pPr>
      <w:r>
        <w:rPr>
          <w:rFonts w:ascii="Times New Roman"/>
          <w:b w:val="false"/>
          <w:i w:val="false"/>
          <w:color w:val="000000"/>
          <w:sz w:val="28"/>
        </w:rPr>
        <w:t>
      тегі, аты, әкесінің аты (егер жеке басын куәландыратын құжатта көрсетілген болса) күні</w:t>
      </w:r>
    </w:p>
    <w:p>
      <w:pPr>
        <w:spacing w:after="0"/>
        <w:ind w:left="0"/>
        <w:jc w:val="both"/>
      </w:pPr>
      <w:r>
        <w:rPr>
          <w:rFonts w:ascii="Times New Roman"/>
          <w:b w:val="false"/>
          <w:i w:val="false"/>
          <w:color w:val="000000"/>
          <w:sz w:val="28"/>
        </w:rPr>
        <w:t>
      Бас бухгалтер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___________________________________________________________________ ____________</w:t>
      </w:r>
    </w:p>
    <w:p>
      <w:pPr>
        <w:spacing w:after="0"/>
        <w:ind w:left="0"/>
        <w:jc w:val="both"/>
      </w:pPr>
      <w:r>
        <w:rPr>
          <w:rFonts w:ascii="Times New Roman"/>
          <w:b w:val="false"/>
          <w:i w:val="false"/>
          <w:color w:val="000000"/>
          <w:sz w:val="28"/>
        </w:rPr>
        <w:t>
      тегі, аты, әкесінің аты (егер жеке басын куәландыратын құжатта көрсетілген болса) күні</w:t>
      </w:r>
    </w:p>
    <w:p>
      <w:pPr>
        <w:spacing w:after="0"/>
        <w:ind w:left="0"/>
        <w:jc w:val="both"/>
      </w:pPr>
      <w:r>
        <w:rPr>
          <w:rFonts w:ascii="Times New Roman"/>
          <w:b w:val="false"/>
          <w:i w:val="false"/>
          <w:color w:val="000000"/>
          <w:sz w:val="28"/>
        </w:rPr>
        <w:t>
      Орындаушы ________________________________________________________ ____________</w:t>
      </w:r>
    </w:p>
    <w:p>
      <w:pPr>
        <w:spacing w:after="0"/>
        <w:ind w:left="0"/>
        <w:jc w:val="both"/>
      </w:pPr>
      <w:r>
        <w:rPr>
          <w:rFonts w:ascii="Times New Roman"/>
          <w:b w:val="false"/>
          <w:i w:val="false"/>
          <w:color w:val="000000"/>
          <w:sz w:val="28"/>
        </w:rPr>
        <w:t>
      тегі, аты, әкесінің аты (егер жеке басын куәландыратын құжатта көрсетілген болса) күні</w:t>
      </w:r>
    </w:p>
    <w:p>
      <w:pPr>
        <w:spacing w:after="0"/>
        <w:ind w:left="0"/>
        <w:jc w:val="both"/>
      </w:pPr>
      <w:r>
        <w:rPr>
          <w:rFonts w:ascii="Times New Roman"/>
          <w:b w:val="false"/>
          <w:i w:val="false"/>
          <w:color w:val="000000"/>
          <w:sz w:val="28"/>
        </w:rPr>
        <w:t>
      Телефоны:_________________________</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xml:space="preserve">
      Әкімшілік деректер жинауға арналған нысанды толтыру бойынша түсіндірме осы нысанға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r>
        <w:rPr>
          <w:rFonts w:ascii="Times New Roman"/>
          <w:b/>
          <w:i w:val="false"/>
          <w:color w:val="00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Исламдық банктер ұсынатын</w:t>
            </w:r>
            <w:r>
              <w:br/>
            </w:r>
            <w:r>
              <w:rPr>
                <w:rFonts w:ascii="Times New Roman"/>
                <w:b w:val="false"/>
                <w:i w:val="false"/>
                <w:color w:val="000000"/>
                <w:sz w:val="20"/>
              </w:rPr>
              <w:t>кредиттік  тәуекел ескеріле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отырып мөлшерленген шартты</w:t>
            </w:r>
            <w:r>
              <w:br/>
            </w:r>
            <w:r>
              <w:rPr>
                <w:rFonts w:ascii="Times New Roman"/>
                <w:b w:val="false"/>
                <w:i w:val="false"/>
                <w:color w:val="000000"/>
                <w:sz w:val="20"/>
              </w:rPr>
              <w:t>және ықтимал міндеттемелердің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талдамасы туралы есеп</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нысанына қосымша</w:t>
            </w:r>
          </w:p>
        </w:tc>
      </w:tr>
    </w:tbl>
    <w:bookmarkStart w:name="z846" w:id="407"/>
    <w:p>
      <w:pPr>
        <w:spacing w:after="0"/>
        <w:ind w:left="0"/>
        <w:jc w:val="both"/>
      </w:pPr>
      <w:r>
        <w:rPr>
          <w:rFonts w:ascii="Times New Roman"/>
          <w:b w:val="false"/>
          <w:i w:val="false"/>
          <w:color w:val="000000"/>
          <w:sz w:val="28"/>
        </w:rPr>
        <w:t>
      Әкімшілік деректер жинауға арналған нысанды толтыру бойынша</w:t>
      </w:r>
    </w:p>
    <w:bookmarkEnd w:id="407"/>
    <w:bookmarkStart w:name="z847" w:id="408"/>
    <w:p>
      <w:pPr>
        <w:spacing w:after="0"/>
        <w:ind w:left="0"/>
        <w:jc w:val="both"/>
      </w:pPr>
      <w:r>
        <w:rPr>
          <w:rFonts w:ascii="Times New Roman"/>
          <w:b w:val="false"/>
          <w:i w:val="false"/>
          <w:color w:val="000000"/>
          <w:sz w:val="28"/>
        </w:rPr>
        <w:t>
      түсіндірме</w:t>
      </w:r>
    </w:p>
    <w:bookmarkEnd w:id="408"/>
    <w:bookmarkStart w:name="z848" w:id="409"/>
    <w:p>
      <w:pPr>
        <w:spacing w:after="0"/>
        <w:ind w:left="0"/>
        <w:jc w:val="both"/>
      </w:pPr>
      <w:r>
        <w:rPr>
          <w:rFonts w:ascii="Times New Roman"/>
          <w:b w:val="false"/>
          <w:i w:val="false"/>
          <w:color w:val="000000"/>
          <w:sz w:val="28"/>
        </w:rPr>
        <w:t>
      Исламдық банктер ұсынатын кредиттік тәуекел ескеріле отырып мөлшерленген шартты және ықтимал міндеттемелердің талдамасы туралы есеп</w:t>
      </w:r>
    </w:p>
    <w:bookmarkEnd w:id="409"/>
    <w:bookmarkStart w:name="z849" w:id="410"/>
    <w:p>
      <w:pPr>
        <w:spacing w:after="0"/>
        <w:ind w:left="0"/>
        <w:jc w:val="both"/>
      </w:pPr>
      <w:r>
        <w:rPr>
          <w:rFonts w:ascii="Times New Roman"/>
          <w:b w:val="false"/>
          <w:i w:val="false"/>
          <w:color w:val="000000"/>
          <w:sz w:val="28"/>
        </w:rPr>
        <w:t>
      1-тарау. Жалпы ережелер</w:t>
      </w:r>
    </w:p>
    <w:bookmarkEnd w:id="410"/>
    <w:bookmarkStart w:name="z850" w:id="411"/>
    <w:p>
      <w:pPr>
        <w:spacing w:after="0"/>
        <w:ind w:left="0"/>
        <w:jc w:val="both"/>
      </w:pPr>
      <w:r>
        <w:rPr>
          <w:rFonts w:ascii="Times New Roman"/>
          <w:b w:val="false"/>
          <w:i w:val="false"/>
          <w:color w:val="000000"/>
          <w:sz w:val="28"/>
        </w:rPr>
        <w:t>
      1. Осы түсіндірме (бұдан әрі – Түсіндірме) "Исламдық банктер ұсынатын кредиттік тәуекел ескеріле отырып мөлшерленген шартты және ықтимал міндеттемелердің талдамасы туралы есеп" нысанын (бұдан әрі – Нысан) толтыру бойынша бірыңғай талаптарды айқындайды.</w:t>
      </w:r>
    </w:p>
    <w:bookmarkEnd w:id="411"/>
    <w:bookmarkStart w:name="z851" w:id="412"/>
    <w:p>
      <w:pPr>
        <w:spacing w:after="0"/>
        <w:ind w:left="0"/>
        <w:jc w:val="both"/>
      </w:pPr>
      <w:r>
        <w:rPr>
          <w:rFonts w:ascii="Times New Roman"/>
          <w:b w:val="false"/>
          <w:i w:val="false"/>
          <w:color w:val="000000"/>
          <w:sz w:val="28"/>
        </w:rPr>
        <w:t xml:space="preserve">
      2. Нысан "Қаржы нарығы мен қаржы ұйымдарын мемлекеттiк реттеу, бақылау және қадағалау туралы" 2003 жылғы 4 шілдедегі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1-тармағының 6) тармақшасына сәйкес әзірленді.</w:t>
      </w:r>
    </w:p>
    <w:bookmarkEnd w:id="412"/>
    <w:bookmarkStart w:name="z852" w:id="413"/>
    <w:p>
      <w:pPr>
        <w:spacing w:after="0"/>
        <w:ind w:left="0"/>
        <w:jc w:val="both"/>
      </w:pPr>
      <w:r>
        <w:rPr>
          <w:rFonts w:ascii="Times New Roman"/>
          <w:b w:val="false"/>
          <w:i w:val="false"/>
          <w:color w:val="000000"/>
          <w:sz w:val="28"/>
        </w:rPr>
        <w:t>
      3. Нысанды исламдық банктер әр айдың біріндегі жағдай бойынша ай сайын жасайды. Нысандағы деректер мың теңгемен толтырылады.</w:t>
      </w:r>
    </w:p>
    <w:bookmarkEnd w:id="413"/>
    <w:bookmarkStart w:name="z853" w:id="414"/>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уәкілеттік берген тұлғалар және орындаушы қол қояды.</w:t>
      </w:r>
    </w:p>
    <w:bookmarkEnd w:id="414"/>
    <w:bookmarkStart w:name="z854" w:id="415"/>
    <w:p>
      <w:pPr>
        <w:spacing w:after="0"/>
        <w:ind w:left="0"/>
        <w:jc w:val="both"/>
      </w:pPr>
      <w:r>
        <w:rPr>
          <w:rFonts w:ascii="Times New Roman"/>
          <w:b w:val="false"/>
          <w:i w:val="false"/>
          <w:color w:val="000000"/>
          <w:sz w:val="28"/>
        </w:rPr>
        <w:t>
      2-тарау. Нысанды толтыру бойынша түсіндірме</w:t>
      </w:r>
    </w:p>
    <w:bookmarkEnd w:id="415"/>
    <w:bookmarkStart w:name="z855" w:id="416"/>
    <w:p>
      <w:pPr>
        <w:spacing w:after="0"/>
        <w:ind w:left="0"/>
        <w:jc w:val="both"/>
      </w:pPr>
      <w:r>
        <w:rPr>
          <w:rFonts w:ascii="Times New Roman"/>
          <w:b w:val="false"/>
          <w:i w:val="false"/>
          <w:color w:val="000000"/>
          <w:sz w:val="28"/>
        </w:rPr>
        <w:t xml:space="preserve">
      5. Нысан Нормативтік құқықтық актілерді мемлекеттік тіркеу тізілімінде № 13939 тіркелген "Ислам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Қазақстан Республикасы Ұлттық Банкі Басқармасының 2016 жылғы 30 мамырдағы № 144 </w:t>
      </w:r>
      <w:r>
        <w:rPr>
          <w:rFonts w:ascii="Times New Roman"/>
          <w:b w:val="false"/>
          <w:i w:val="false"/>
          <w:color w:val="000000"/>
          <w:sz w:val="28"/>
        </w:rPr>
        <w:t>қаулысына</w:t>
      </w:r>
      <w:r>
        <w:rPr>
          <w:rFonts w:ascii="Times New Roman"/>
          <w:b w:val="false"/>
          <w:i w:val="false"/>
          <w:color w:val="000000"/>
          <w:sz w:val="28"/>
        </w:rPr>
        <w:t xml:space="preserve"> сәйкес толтырылады. </w:t>
      </w:r>
    </w:p>
    <w:bookmarkEnd w:id="416"/>
    <w:bookmarkStart w:name="z856" w:id="417"/>
    <w:p>
      <w:pPr>
        <w:spacing w:after="0"/>
        <w:ind w:left="0"/>
        <w:jc w:val="both"/>
      </w:pPr>
      <w:r>
        <w:rPr>
          <w:rFonts w:ascii="Times New Roman"/>
          <w:b w:val="false"/>
          <w:i w:val="false"/>
          <w:color w:val="000000"/>
          <w:sz w:val="28"/>
        </w:rPr>
        <w:t>
      6. 3-бағанда кредиттік тәуекел ескеріле отырып мөлшерленуге жататын шартты және ықтимал міндеттемелер бойынша сома көрсетіледі.</w:t>
      </w:r>
    </w:p>
    <w:bookmarkEnd w:id="417"/>
    <w:bookmarkStart w:name="z857" w:id="418"/>
    <w:p>
      <w:pPr>
        <w:spacing w:after="0"/>
        <w:ind w:left="0"/>
        <w:jc w:val="both"/>
      </w:pPr>
      <w:r>
        <w:rPr>
          <w:rFonts w:ascii="Times New Roman"/>
          <w:b w:val="false"/>
          <w:i w:val="false"/>
          <w:color w:val="000000"/>
          <w:sz w:val="28"/>
        </w:rPr>
        <w:t>
      7. 6-бағанда конверсия коэффициентінің мәніне көбейтілген (4-баған) шартты және ықтимал міндеттемелер бойынша сома пайызбен (3-баған) және кредиттік тәуекел коэффициентінің мәні пайызбен (5-баған) көрсетіледі.</w:t>
      </w:r>
    </w:p>
    <w:bookmarkEnd w:id="4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28 қарашадағы</w:t>
            </w:r>
            <w:r>
              <w:br/>
            </w:r>
            <w:r>
              <w:rPr>
                <w:rFonts w:ascii="Times New Roman"/>
                <w:b w:val="false"/>
                <w:i w:val="false"/>
                <w:color w:val="000000"/>
                <w:sz w:val="20"/>
              </w:rPr>
              <w:t>№ 273 қаулысына</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8 мамырдағы</w:t>
            </w:r>
            <w:r>
              <w:br/>
            </w:r>
            <w:r>
              <w:rPr>
                <w:rFonts w:ascii="Times New Roman"/>
                <w:b w:val="false"/>
                <w:i w:val="false"/>
                <w:color w:val="000000"/>
                <w:sz w:val="20"/>
              </w:rPr>
              <w:t>№ 75 қаулысына</w:t>
            </w:r>
            <w:r>
              <w:br/>
            </w:r>
            <w:r>
              <w:rPr>
                <w:rFonts w:ascii="Times New Roman"/>
                <w:b w:val="false"/>
                <w:i w:val="false"/>
                <w:color w:val="000000"/>
                <w:sz w:val="20"/>
              </w:rPr>
              <w:t>20-қосымша</w:t>
            </w:r>
          </w:p>
        </w:tc>
      </w:tr>
    </w:tbl>
    <w:bookmarkStart w:name="z860" w:id="419"/>
    <w:p>
      <w:pPr>
        <w:spacing w:after="0"/>
        <w:ind w:left="0"/>
        <w:jc w:val="both"/>
      </w:pPr>
      <w:r>
        <w:rPr>
          <w:rFonts w:ascii="Times New Roman"/>
          <w:b w:val="false"/>
          <w:i w:val="false"/>
          <w:color w:val="000000"/>
          <w:sz w:val="28"/>
        </w:rPr>
        <w:t>
      Әкімшілік деректер жинауға арналған нысан</w:t>
      </w:r>
    </w:p>
    <w:bookmarkEnd w:id="419"/>
    <w:p>
      <w:pPr>
        <w:spacing w:after="0"/>
        <w:ind w:left="0"/>
        <w:jc w:val="both"/>
      </w:pPr>
      <w:r>
        <w:rPr>
          <w:rFonts w:ascii="Times New Roman"/>
          <w:b w:val="false"/>
          <w:i w:val="false"/>
          <w:color w:val="000000"/>
          <w:sz w:val="28"/>
        </w:rPr>
        <w:t>
      Исламдық банктер ұсынатын тауар-материалдық қорлардың нарықтық құнының өзгеруіне байланысты нарықтық тәуекелдің талдамасы туралы есеп</w:t>
      </w:r>
    </w:p>
    <w:p>
      <w:pPr>
        <w:spacing w:after="0"/>
        <w:ind w:left="0"/>
        <w:jc w:val="both"/>
      </w:pPr>
      <w:r>
        <w:rPr>
          <w:rFonts w:ascii="Times New Roman"/>
          <w:b w:val="false"/>
          <w:i w:val="false"/>
          <w:color w:val="000000"/>
          <w:sz w:val="28"/>
        </w:rPr>
        <w:t>
      Есепті кезең: 20__жылғы "__" __________</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(банктің атауы)</w:t>
      </w:r>
    </w:p>
    <w:p>
      <w:pPr>
        <w:spacing w:after="0"/>
        <w:ind w:left="0"/>
        <w:jc w:val="both"/>
      </w:pPr>
      <w:r>
        <w:rPr>
          <w:rFonts w:ascii="Times New Roman"/>
          <w:b w:val="false"/>
          <w:i w:val="false"/>
          <w:color w:val="000000"/>
          <w:sz w:val="28"/>
        </w:rPr>
        <w:t>
      Индекс: 2- BVU_RRRTMZ</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екiншi деңгейдегi банк</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xml:space="preserve">
      Ұсыну мерзімі: есепті айдан кейінгі айдың жетінші жұмыс күнінен </w:t>
      </w:r>
    </w:p>
    <w:p>
      <w:pPr>
        <w:spacing w:after="0"/>
        <w:ind w:left="0"/>
        <w:jc w:val="both"/>
      </w:pPr>
      <w:r>
        <w:rPr>
          <w:rFonts w:ascii="Times New Roman"/>
          <w:b w:val="false"/>
          <w:i w:val="false"/>
          <w:color w:val="000000"/>
          <w:sz w:val="28"/>
        </w:rPr>
        <w:t>
      кеш емес.</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тауар</w:t>
            </w:r>
          </w:p>
          <w:p>
            <w:pPr>
              <w:spacing w:after="20"/>
              <w:ind w:left="20"/>
              <w:jc w:val="both"/>
            </w:pPr>
            <w:r>
              <w:rPr>
                <w:rFonts w:ascii="Times New Roman"/>
                <w:b w:val="false"/>
                <w:i w:val="false"/>
                <w:color w:val="000000"/>
                <w:sz w:val="20"/>
              </w:rPr>
              <w:t>
тобы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позициялар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позиция</w:t>
            </w:r>
          </w:p>
          <w:p>
            <w:pPr>
              <w:spacing w:after="20"/>
              <w:ind w:left="20"/>
              <w:jc w:val="both"/>
            </w:pPr>
            <w:r>
              <w:rPr>
                <w:rFonts w:ascii="Times New Roman"/>
                <w:b w:val="false"/>
                <w:i w:val="false"/>
                <w:color w:val="000000"/>
                <w:sz w:val="20"/>
              </w:rPr>
              <w:t>
2-3</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 позиция |2|+|3|</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позиция шамасының 15 пайызы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 позиция шамасының 3 пайызы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материалдық тәуекелдің шамасы 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Бiрiншi басшы немесе есепке қол қоюға уәкілетті тұлға </w:t>
      </w:r>
    </w:p>
    <w:p>
      <w:pPr>
        <w:spacing w:after="0"/>
        <w:ind w:left="0"/>
        <w:jc w:val="both"/>
      </w:pPr>
      <w:r>
        <w:rPr>
          <w:rFonts w:ascii="Times New Roman"/>
          <w:b w:val="false"/>
          <w:i w:val="false"/>
          <w:color w:val="000000"/>
          <w:sz w:val="28"/>
        </w:rPr>
        <w:t>
      ___________________________________________________________________ ____________</w:t>
      </w:r>
    </w:p>
    <w:p>
      <w:pPr>
        <w:spacing w:after="0"/>
        <w:ind w:left="0"/>
        <w:jc w:val="both"/>
      </w:pPr>
      <w:r>
        <w:rPr>
          <w:rFonts w:ascii="Times New Roman"/>
          <w:b w:val="false"/>
          <w:i w:val="false"/>
          <w:color w:val="000000"/>
          <w:sz w:val="28"/>
        </w:rPr>
        <w:t>
      тегі, аты, әкесінің аты (егер жеке басын куәландыратын құжатта көрсетілген болса) күні</w:t>
      </w:r>
    </w:p>
    <w:p>
      <w:pPr>
        <w:spacing w:after="0"/>
        <w:ind w:left="0"/>
        <w:jc w:val="both"/>
      </w:pPr>
      <w:r>
        <w:rPr>
          <w:rFonts w:ascii="Times New Roman"/>
          <w:b w:val="false"/>
          <w:i w:val="false"/>
          <w:color w:val="000000"/>
          <w:sz w:val="28"/>
        </w:rPr>
        <w:t>
      Бас бухгалтер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___________________________________________________________________ ____________</w:t>
      </w:r>
    </w:p>
    <w:p>
      <w:pPr>
        <w:spacing w:after="0"/>
        <w:ind w:left="0"/>
        <w:jc w:val="both"/>
      </w:pPr>
      <w:r>
        <w:rPr>
          <w:rFonts w:ascii="Times New Roman"/>
          <w:b w:val="false"/>
          <w:i w:val="false"/>
          <w:color w:val="000000"/>
          <w:sz w:val="28"/>
        </w:rPr>
        <w:t>
      тегі, аты, әкесінің аты (егер жеке басын куәландыратын құжатта көрсетілген болса) күні</w:t>
      </w:r>
    </w:p>
    <w:p>
      <w:pPr>
        <w:spacing w:after="0"/>
        <w:ind w:left="0"/>
        <w:jc w:val="both"/>
      </w:pPr>
      <w:r>
        <w:rPr>
          <w:rFonts w:ascii="Times New Roman"/>
          <w:b w:val="false"/>
          <w:i w:val="false"/>
          <w:color w:val="000000"/>
          <w:sz w:val="28"/>
        </w:rPr>
        <w:t>
      Орындаушы ________________________________________________________ ____________</w:t>
      </w:r>
    </w:p>
    <w:p>
      <w:pPr>
        <w:spacing w:after="0"/>
        <w:ind w:left="0"/>
        <w:jc w:val="both"/>
      </w:pPr>
      <w:r>
        <w:rPr>
          <w:rFonts w:ascii="Times New Roman"/>
          <w:b w:val="false"/>
          <w:i w:val="false"/>
          <w:color w:val="000000"/>
          <w:sz w:val="28"/>
        </w:rPr>
        <w:t>
      тегі, аты, әкесінің аты (егер жеке басын куәландыратын құжатта көрсетілген болса) күні</w:t>
      </w:r>
    </w:p>
    <w:p>
      <w:pPr>
        <w:spacing w:after="0"/>
        <w:ind w:left="0"/>
        <w:jc w:val="both"/>
      </w:pPr>
      <w:r>
        <w:rPr>
          <w:rFonts w:ascii="Times New Roman"/>
          <w:b w:val="false"/>
          <w:i w:val="false"/>
          <w:color w:val="000000"/>
          <w:sz w:val="28"/>
        </w:rPr>
        <w:t>
      Телефоны:_________________________</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xml:space="preserve">
      Әкімшілік деректер жинауға арналған нысанды толтыру бойынша түсіндірме осы нысанға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r>
        <w:rPr>
          <w:rFonts w:ascii="Times New Roman"/>
          <w:b/>
          <w:i w:val="false"/>
          <w:color w:val="00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Исламдық банктер ұсынатын</w:t>
            </w:r>
            <w:r>
              <w:br/>
            </w:r>
            <w:r>
              <w:rPr>
                <w:rFonts w:ascii="Times New Roman"/>
                <w:b w:val="false"/>
                <w:i w:val="false"/>
                <w:color w:val="000000"/>
                <w:sz w:val="20"/>
              </w:rPr>
              <w:t>кредиттік тәуекел ескеріле</w:t>
            </w:r>
            <w:r>
              <w:br/>
            </w:r>
            <w:r>
              <w:rPr>
                <w:rFonts w:ascii="Times New Roman"/>
                <w:b w:val="false"/>
                <w:i w:val="false"/>
                <w:color w:val="000000"/>
                <w:sz w:val="20"/>
              </w:rPr>
              <w:t>отырып мөлшерленген</w:t>
            </w:r>
            <w:r>
              <w:br/>
            </w:r>
            <w:r>
              <w:rPr>
                <w:rFonts w:ascii="Times New Roman"/>
                <w:b w:val="false"/>
                <w:i w:val="false"/>
                <w:color w:val="000000"/>
                <w:sz w:val="20"/>
              </w:rPr>
              <w:t>шартты және ықтимал</w:t>
            </w:r>
            <w:r>
              <w:br/>
            </w:r>
            <w:r>
              <w:rPr>
                <w:rFonts w:ascii="Times New Roman"/>
                <w:b w:val="false"/>
                <w:i w:val="false"/>
                <w:color w:val="000000"/>
                <w:sz w:val="20"/>
              </w:rPr>
              <w:t>міндеттемелердің талдамасы</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885" w:id="420"/>
    <w:p>
      <w:pPr>
        <w:spacing w:after="0"/>
        <w:ind w:left="0"/>
        <w:jc w:val="both"/>
      </w:pPr>
      <w:r>
        <w:rPr>
          <w:rFonts w:ascii="Times New Roman"/>
          <w:b w:val="false"/>
          <w:i w:val="false"/>
          <w:color w:val="000000"/>
          <w:sz w:val="28"/>
        </w:rPr>
        <w:t>
      Әкімшілік деректер жинауға арналған нысанды толтыру бойынша</w:t>
      </w:r>
    </w:p>
    <w:bookmarkEnd w:id="420"/>
    <w:bookmarkStart w:name="z886" w:id="421"/>
    <w:p>
      <w:pPr>
        <w:spacing w:after="0"/>
        <w:ind w:left="0"/>
        <w:jc w:val="both"/>
      </w:pPr>
      <w:r>
        <w:rPr>
          <w:rFonts w:ascii="Times New Roman"/>
          <w:b w:val="false"/>
          <w:i w:val="false"/>
          <w:color w:val="000000"/>
          <w:sz w:val="28"/>
        </w:rPr>
        <w:t>
      түсіндірме</w:t>
      </w:r>
    </w:p>
    <w:bookmarkEnd w:id="421"/>
    <w:bookmarkStart w:name="z887" w:id="422"/>
    <w:p>
      <w:pPr>
        <w:spacing w:after="0"/>
        <w:ind w:left="0"/>
        <w:jc w:val="both"/>
      </w:pPr>
      <w:r>
        <w:rPr>
          <w:rFonts w:ascii="Times New Roman"/>
          <w:b w:val="false"/>
          <w:i w:val="false"/>
          <w:color w:val="000000"/>
          <w:sz w:val="28"/>
        </w:rPr>
        <w:t>
      Исламдық банктер ұсынатын тауар-материалдық қорлардың нарықтық құнының өзгеруіне байланысты нарықтық тәуекелдің талдамасы туралы есеп</w:t>
      </w:r>
    </w:p>
    <w:bookmarkEnd w:id="422"/>
    <w:bookmarkStart w:name="z888" w:id="423"/>
    <w:p>
      <w:pPr>
        <w:spacing w:after="0"/>
        <w:ind w:left="0"/>
        <w:jc w:val="both"/>
      </w:pPr>
      <w:r>
        <w:rPr>
          <w:rFonts w:ascii="Times New Roman"/>
          <w:b w:val="false"/>
          <w:i w:val="false"/>
          <w:color w:val="000000"/>
          <w:sz w:val="28"/>
        </w:rPr>
        <w:t>
      1-тарау. Жалпы ережелер</w:t>
      </w:r>
    </w:p>
    <w:bookmarkEnd w:id="423"/>
    <w:bookmarkStart w:name="z889" w:id="424"/>
    <w:p>
      <w:pPr>
        <w:spacing w:after="0"/>
        <w:ind w:left="0"/>
        <w:jc w:val="both"/>
      </w:pPr>
      <w:r>
        <w:rPr>
          <w:rFonts w:ascii="Times New Roman"/>
          <w:b w:val="false"/>
          <w:i w:val="false"/>
          <w:color w:val="000000"/>
          <w:sz w:val="28"/>
        </w:rPr>
        <w:t>
      1. Осы түсіндірме (бұдан әрі – Түсіндірме) "Исламдық банктер ұсынатын кредиттік тәуекел ескеріле отырып мөлшерленген шартты және ықтимал міндеттемелердің талдамасы туралы есеп" нысанын (бұдан әрі – Нысан) толтыру бойынша бірыңғай талаптарды айқындайды.</w:t>
      </w:r>
    </w:p>
    <w:bookmarkEnd w:id="424"/>
    <w:bookmarkStart w:name="z890" w:id="425"/>
    <w:p>
      <w:pPr>
        <w:spacing w:after="0"/>
        <w:ind w:left="0"/>
        <w:jc w:val="both"/>
      </w:pPr>
      <w:r>
        <w:rPr>
          <w:rFonts w:ascii="Times New Roman"/>
          <w:b w:val="false"/>
          <w:i w:val="false"/>
          <w:color w:val="000000"/>
          <w:sz w:val="28"/>
        </w:rPr>
        <w:t xml:space="preserve">
      2. Нысан "Қаржы нарығы мен қаржы ұйымдарын мемлекеттiк реттеу, бақылау және қадағалау туралы" 2003 жылғы 4 шілдедегі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1-тармағының 6) тармақшасына сәйкес әзірленді.</w:t>
      </w:r>
    </w:p>
    <w:bookmarkEnd w:id="425"/>
    <w:bookmarkStart w:name="z891" w:id="426"/>
    <w:p>
      <w:pPr>
        <w:spacing w:after="0"/>
        <w:ind w:left="0"/>
        <w:jc w:val="both"/>
      </w:pPr>
      <w:r>
        <w:rPr>
          <w:rFonts w:ascii="Times New Roman"/>
          <w:b w:val="false"/>
          <w:i w:val="false"/>
          <w:color w:val="000000"/>
          <w:sz w:val="28"/>
        </w:rPr>
        <w:t>
      3. Нысанды исламдық банктер әр айдың біріндегі жағдай бойынша ай сайын жасайды. Нысандағы деректер мың теңгемен толтырылады.</w:t>
      </w:r>
    </w:p>
    <w:bookmarkEnd w:id="426"/>
    <w:bookmarkStart w:name="z892" w:id="427"/>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уәкілеттік берген тұлғалар және орындаушы қол қояды.</w:t>
      </w:r>
    </w:p>
    <w:bookmarkEnd w:id="427"/>
    <w:bookmarkStart w:name="z893" w:id="428"/>
    <w:p>
      <w:pPr>
        <w:spacing w:after="0"/>
        <w:ind w:left="0"/>
        <w:jc w:val="both"/>
      </w:pPr>
      <w:r>
        <w:rPr>
          <w:rFonts w:ascii="Times New Roman"/>
          <w:b w:val="false"/>
          <w:i w:val="false"/>
          <w:color w:val="000000"/>
          <w:sz w:val="28"/>
        </w:rPr>
        <w:t>
      2-тарау. Нысанды толтыру бойынша түсіндірме</w:t>
      </w:r>
    </w:p>
    <w:bookmarkEnd w:id="428"/>
    <w:bookmarkStart w:name="z894" w:id="429"/>
    <w:p>
      <w:pPr>
        <w:spacing w:after="0"/>
        <w:ind w:left="0"/>
        <w:jc w:val="both"/>
      </w:pPr>
      <w:r>
        <w:rPr>
          <w:rFonts w:ascii="Times New Roman"/>
          <w:b w:val="false"/>
          <w:i w:val="false"/>
          <w:color w:val="000000"/>
          <w:sz w:val="28"/>
        </w:rPr>
        <w:t xml:space="preserve">
      5. Нысан Нормативтік құқықтық актілерді мемлекеттік тіркеу тізілімінде № 13939 тіркелген "Ислам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Қазақстан Республикасы Ұлттық Банкі Басқармасының 2016 жылғы 30 мамырдағы № 144 қаулысының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27-тармақтарына</w:t>
      </w:r>
      <w:r>
        <w:rPr>
          <w:rFonts w:ascii="Times New Roman"/>
          <w:b w:val="false"/>
          <w:i w:val="false"/>
          <w:color w:val="000000"/>
          <w:sz w:val="28"/>
        </w:rPr>
        <w:t xml:space="preserve"> сәйкес толтырылады.</w:t>
      </w:r>
    </w:p>
    <w:bookmarkEnd w:id="4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