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c91b" w14:textId="fe5c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туралы" Қазақстан Республикасы Қоршаған ортаны қорғау министрінің 2009 жылғы 23 шілдедегі № 143-Ө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8 желтоқсандағы № 520 бұйрығы. Қазақстан Республикасының Әділет министрлігінде 2016 жылғы 30 желтоқсанда № 14635 болып тіркелді. Күші жойылды - Қазақстан Республикасы Экология, геология және табиғи ресурстар министрінің 2021 жылғы 13 қыркүйектегі № 370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туралы" Қазақстан Республикасы Қоршаған ортаны қорғау министрінің 2009 жылғы 23 шілдедегі № 143-Ө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5741 болып тіркелген, 2009 жылы 14 тамызда "Заң газеті" газетінде № 123 (1546)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атауы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 берілген: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Мемлекеттік 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сараптамаға жататын I санат объектілерін қоршаған ортаны қорғау саласындағы уәкілетті орган мен оның аумақтық бөлімшелері арасында бөлу";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Қоршаған ортаға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эмиссияларға рұқсаттар беру үшін I санат объектілерін қоршаған ортаны қорғау саласындағы уәкілетті орган мен оның аумақтық бөлімшелері арасында бөлу бекітілсін.";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тәртіппен: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 күннен бастап күнтізбелік он күн ішінде оның көшірмелерін мерзімді баспа басылымдарында, "Әділет" ақпараттық-құқықтық жүйесінде ресми жариялауға және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жіберуді; 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Жақсалиев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