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a851" w14:textId="178a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11 қарашадағы № 473 бұйрығы. Қазақстан Республикасының Әділет министрлігінде 2016 жылы 14 желтоқсанда № 14518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11251 болып тіркелген, 2015 жылғы 17 маусымда "Әділет" ақпараттық-құқықтық жүйесінде жарияланған)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бұйрықтың 1-тармағы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"1) "Жер учаскесінің кадастрлық (бағалау) құнын айқындау" мемлекеттік көрсетілетін қызмет регламенті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"Жер учаскесіне жеке меншік құқығына актілерді ресімдеу және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атауы мынадай редакцияда жазылсын:</w:t>
      </w:r>
    </w:p>
    <w:bookmarkEnd w:id="5"/>
    <w:bookmarkStart w:name="z9" w:id="6"/>
    <w:p>
      <w:pPr>
        <w:spacing w:after="0"/>
        <w:ind w:left="0"/>
        <w:jc w:val="both"/>
      </w:pPr>
      <w:r>
        <w:rPr>
          <w:rFonts w:ascii="Times New Roman"/>
          <w:b w:val="false"/>
          <w:i w:val="false"/>
          <w:color w:val="000000"/>
          <w:sz w:val="28"/>
        </w:rPr>
        <w:t>
      "Жер учаскесіне жеке меншік құқығына актілерді ресімдеу және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xml:space="preserve">
      "1. "Жер учаскесіне жеке меншік құқығына актілерді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бұйрығымен (Нормативтік құқықтық актілерді мемлекеттік тіркеу тізіліміне № 11050 болып тіркелді) бекітілген "Жер учаскесіне жеке меншік құқығына актілерді ресімдеу және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"3. Мемлекеттік қызмет көрсету нәтижесі: жер учаскесіне жеке меншік құқығына актілер (бұдан әрі - сәйкестендіру құжаты) беру не стандарттың 9-1-тармағында көзделген жағдайларда және негіздер бойынша мемлекеттік қызметті көрсетуден бас тарту туралы дәлелді жауап болып табылады. </w:t>
      </w:r>
    </w:p>
    <w:bookmarkEnd w:id="8"/>
    <w:bookmarkStart w:name="z14" w:id="9"/>
    <w:p>
      <w:pPr>
        <w:spacing w:after="0"/>
        <w:ind w:left="0"/>
        <w:jc w:val="both"/>
      </w:pPr>
      <w:r>
        <w:rPr>
          <w:rFonts w:ascii="Times New Roman"/>
          <w:b w:val="false"/>
          <w:i w:val="false"/>
          <w:color w:val="000000"/>
          <w:sz w:val="28"/>
        </w:rPr>
        <w:t>
      "Электрондық үкіметтің" www.egov.kz веб-порталы (бұдан әрі - ЭҮП) арқылы жүгінген кезде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"5. Процесс құрамына кіретін әрбір рәсімнің (іс-қимылдың) мазмұны, орындау ұзақтығы: </w:t>
      </w:r>
    </w:p>
    <w:bookmarkEnd w:id="10"/>
    <w:bookmarkStart w:name="z17" w:id="11"/>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11"/>
    <w:bookmarkStart w:name="z18" w:id="1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bookmarkEnd w:id="12"/>
    <w:bookmarkStart w:name="z19" w:id="13"/>
    <w:p>
      <w:pPr>
        <w:spacing w:after="0"/>
        <w:ind w:left="0"/>
        <w:jc w:val="both"/>
      </w:pPr>
      <w:r>
        <w:rPr>
          <w:rFonts w:ascii="Times New Roman"/>
          <w:b w:val="false"/>
          <w:i w:val="false"/>
          <w:color w:val="000000"/>
          <w:sz w:val="28"/>
        </w:rPr>
        <w:t>
      2) көрсетілетін қызметті берушінің операциялық залының жұмыскері 15 минут ішінде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13"/>
    <w:bookmarkStart w:name="z20" w:id="14"/>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14"/>
    <w:bookmarkStart w:name="z21" w:id="15"/>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5"/>
    <w:bookmarkStart w:name="z22" w:id="16"/>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16"/>
    <w:bookmarkStart w:name="z23" w:id="17"/>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17"/>
    <w:bookmarkStart w:name="z24" w:id="18"/>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18"/>
    <w:bookmarkStart w:name="z25" w:id="19"/>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19"/>
    <w:bookmarkStart w:name="z26" w:id="20"/>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тапсырады;</w:t>
      </w:r>
    </w:p>
    <w:bookmarkEnd w:id="20"/>
    <w:bookmarkStart w:name="z27" w:id="21"/>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21"/>
    <w:bookmarkStart w:name="z28" w:id="22"/>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22"/>
    <w:bookmarkStart w:name="z29" w:id="23"/>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1 сағат ішінде жолдайды;</w:t>
      </w:r>
    </w:p>
    <w:bookmarkEnd w:id="23"/>
    <w:bookmarkStart w:name="z30" w:id="24"/>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24"/>
    <w:bookmarkStart w:name="z31" w:id="25"/>
    <w:p>
      <w:pPr>
        <w:spacing w:after="0"/>
        <w:ind w:left="0"/>
        <w:jc w:val="both"/>
      </w:pP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bookmarkEnd w:id="25"/>
    <w:bookmarkStart w:name="z32" w:id="26"/>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26"/>
    <w:bookmarkStart w:name="z33" w:id="2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p>
    <w:bookmarkEnd w:id="27"/>
    <w:bookmarkStart w:name="z34" w:id="28"/>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15 минут ішінде қабылдау және беру бөлімінің құжаттарды қабылдауы және тексеруі;</w:t>
      </w:r>
    </w:p>
    <w:bookmarkEnd w:id="28"/>
    <w:bookmarkStart w:name="z35" w:id="29"/>
    <w:p>
      <w:pPr>
        <w:spacing w:after="0"/>
        <w:ind w:left="0"/>
        <w:jc w:val="both"/>
      </w:pPr>
      <w:r>
        <w:rPr>
          <w:rFonts w:ascii="Times New Roman"/>
          <w:b w:val="false"/>
          <w:i w:val="false"/>
          <w:color w:val="000000"/>
          <w:sz w:val="28"/>
        </w:rPr>
        <w:t xml:space="preserve">
      2) қабылданған құжаттарды жүйелендіру және сақтау бөліміне (техникалық мұрағат) курьер арқылы 30 минут ішінде тапсыру; </w:t>
      </w:r>
    </w:p>
    <w:bookmarkEnd w:id="29"/>
    <w:bookmarkStart w:name="z36" w:id="30"/>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bookmarkEnd w:id="30"/>
    <w:bookmarkStart w:name="z37" w:id="31"/>
    <w:p>
      <w:pPr>
        <w:spacing w:after="0"/>
        <w:ind w:left="0"/>
        <w:jc w:val="both"/>
      </w:pP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p>
    <w:bookmarkEnd w:id="31"/>
    <w:bookmarkStart w:name="z38" w:id="32"/>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әзірленеді және жіберіледі;</w:t>
      </w:r>
    </w:p>
    <w:bookmarkEnd w:id="32"/>
    <w:bookmarkStart w:name="z39" w:id="33"/>
    <w:p>
      <w:pPr>
        <w:spacing w:after="0"/>
        <w:ind w:left="0"/>
        <w:jc w:val="both"/>
      </w:pP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33"/>
    <w:bookmarkStart w:name="z40" w:id="34"/>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bookmarkEnd w:id="34"/>
    <w:bookmarkStart w:name="z41" w:id="35"/>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bookmarkEnd w:id="35"/>
    <w:bookmarkStart w:name="z42" w:id="36"/>
    <w:p>
      <w:pPr>
        <w:spacing w:after="0"/>
        <w:ind w:left="0"/>
        <w:jc w:val="both"/>
      </w:pPr>
      <w:r>
        <w:rPr>
          <w:rFonts w:ascii="Times New Roman"/>
          <w:b w:val="false"/>
          <w:i w:val="false"/>
          <w:color w:val="000000"/>
          <w:sz w:val="28"/>
        </w:rPr>
        <w:t>
      8) мемлекеттік қызмет көрсетудің нәтижесін 15 минут ішінде көрсетілетін қызметті алушыға беру.</w:t>
      </w:r>
    </w:p>
    <w:bookmarkEnd w:id="36"/>
    <w:bookmarkStart w:name="z43" w:id="37"/>
    <w:p>
      <w:pPr>
        <w:spacing w:after="0"/>
        <w:ind w:left="0"/>
        <w:jc w:val="both"/>
      </w:pP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1 жұмыс күні ішінде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(іс-қимылдарының) реттілігінің сипаттамасы:</w:t>
      </w:r>
    </w:p>
    <w:bookmarkEnd w:id="38"/>
    <w:bookmarkStart w:name="z46" w:id="39"/>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39"/>
    <w:bookmarkStart w:name="z47" w:id="40"/>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40"/>
    <w:bookmarkStart w:name="z48" w:id="41"/>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41"/>
    <w:bookmarkStart w:name="z49" w:id="42"/>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42"/>
    <w:bookmarkStart w:name="z50" w:id="43"/>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43"/>
    <w:bookmarkStart w:name="z51" w:id="44"/>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44"/>
    <w:bookmarkStart w:name="z52" w:id="45"/>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45"/>
    <w:bookmarkStart w:name="z53" w:id="46"/>
    <w:p>
      <w:pPr>
        <w:spacing w:after="0"/>
        <w:ind w:left="0"/>
        <w:jc w:val="both"/>
      </w:pPr>
      <w:r>
        <w:rPr>
          <w:rFonts w:ascii="Times New Roman"/>
          <w:b w:val="false"/>
          <w:i w:val="false"/>
          <w:color w:val="000000"/>
          <w:sz w:val="28"/>
        </w:rPr>
        <w:t>
      7) көрсетілетін қызметті беруші басшысы 2 сағат ішінде сәйкестендіру құжатына қол қояды және оны құжаттарды қабылдау және беру бөліміне тапсырады;</w:t>
      </w:r>
    </w:p>
    <w:bookmarkEnd w:id="46"/>
    <w:bookmarkStart w:name="z54" w:id="47"/>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47"/>
    <w:bookmarkStart w:name="z55" w:id="48"/>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48"/>
    <w:bookmarkStart w:name="z56" w:id="49"/>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1 сағат ішінде мемлекеттік қызмет көрсету нәтижесін қабылдап, көрсетілетін қызметті берушінің беру секторының жұмыскеріне (маманына) жолдайды;</w:t>
      </w:r>
    </w:p>
    <w:bookmarkEnd w:id="49"/>
    <w:bookmarkStart w:name="z57" w:id="50"/>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50"/>
    <w:bookmarkStart w:name="z58" w:id="51"/>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51"/>
    <w:bookmarkStart w:name="z59" w:id="52"/>
    <w:p>
      <w:pPr>
        <w:spacing w:after="0"/>
        <w:ind w:left="0"/>
        <w:jc w:val="both"/>
      </w:pPr>
      <w:r>
        <w:rPr>
          <w:rFonts w:ascii="Times New Roman"/>
          <w:b w:val="false"/>
          <w:i w:val="false"/>
          <w:color w:val="000000"/>
          <w:sz w:val="28"/>
        </w:rPr>
        <w:t>
      Әрбір рәсімнің (іс-қимылдың) ұзақтығы көрсетілген әрбір іс-қимылдың (рәсімнің) өту рәсімдерінің (іс-қимылдың) реттілігі сипатының блок-схемасы "Жер учаскесіне жеке меншік құқығына актілерді ресімдеу және беру" мемлекеттік қызметі регламентке (бұдан әрі - регламент) 1-қосымшада келтірілген.";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8) тармақшасы мынадай редакцияда жазылсын:</w:t>
      </w:r>
    </w:p>
    <w:bookmarkStart w:name="z61" w:id="53"/>
    <w:p>
      <w:pPr>
        <w:spacing w:after="0"/>
        <w:ind w:left="0"/>
        <w:jc w:val="both"/>
      </w:pPr>
      <w:r>
        <w:rPr>
          <w:rFonts w:ascii="Times New Roman"/>
          <w:b w:val="false"/>
          <w:i w:val="false"/>
          <w:color w:val="000000"/>
          <w:sz w:val="28"/>
        </w:rPr>
        <w:t>
      "8) 3-шарт - көрсетілетін қызметті беруші 2 жұмыс күні ішінде стандарттың 9-тармағында көрсетілген құжаттар тізбесінің толықтығын тексереді.</w:t>
      </w:r>
    </w:p>
    <w:bookmarkEnd w:id="53"/>
    <w:bookmarkStart w:name="z62" w:id="54"/>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атауы мынадай редакцияда жазылсын:</w:t>
      </w:r>
    </w:p>
    <w:bookmarkStart w:name="z64" w:id="55"/>
    <w:p>
      <w:pPr>
        <w:spacing w:after="0"/>
        <w:ind w:left="0"/>
        <w:jc w:val="both"/>
      </w:pPr>
      <w:r>
        <w:rPr>
          <w:rFonts w:ascii="Times New Roman"/>
          <w:b w:val="false"/>
          <w:i w:val="false"/>
          <w:color w:val="000000"/>
          <w:sz w:val="28"/>
        </w:rPr>
        <w:t>
      "Жер учаскесіне жеке меншік құқығына актілерді ресімдеу және беру" мемлекеттік қызмет көрсету бизнес-процестерінің анықтамалығы";</w:t>
      </w:r>
    </w:p>
    <w:bookmarkEnd w:id="55"/>
    <w:bookmarkStart w:name="z65" w:id="5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6"/>
    <w:bookmarkStart w:name="z66" w:id="57"/>
    <w:p>
      <w:pPr>
        <w:spacing w:after="0"/>
        <w:ind w:left="0"/>
        <w:jc w:val="both"/>
      </w:pPr>
      <w:r>
        <w:rPr>
          <w:rFonts w:ascii="Times New Roman"/>
          <w:b w:val="false"/>
          <w:i w:val="false"/>
          <w:color w:val="000000"/>
          <w:sz w:val="28"/>
        </w:rPr>
        <w:t xml:space="preserve">
      көрсетілген бұйрықпен бекітілген "Тұрақты жер пайдалану құқығына актілерді ресімдеу және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атауы мынадай редакцияда жазылсын:</w:t>
      </w:r>
    </w:p>
    <w:bookmarkEnd w:id="58"/>
    <w:bookmarkStart w:name="z68" w:id="59"/>
    <w:p>
      <w:pPr>
        <w:spacing w:after="0"/>
        <w:ind w:left="0"/>
        <w:jc w:val="both"/>
      </w:pPr>
      <w:r>
        <w:rPr>
          <w:rFonts w:ascii="Times New Roman"/>
          <w:b w:val="false"/>
          <w:i w:val="false"/>
          <w:color w:val="000000"/>
          <w:sz w:val="28"/>
        </w:rPr>
        <w:t>
      "Тұрақты жер пайдалану құқығына актілерді ресімдеу және беру" мемлекеттік көрсетілетін қызмет регламенті";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0" w:id="60"/>
    <w:p>
      <w:pPr>
        <w:spacing w:after="0"/>
        <w:ind w:left="0"/>
        <w:jc w:val="both"/>
      </w:pPr>
      <w:r>
        <w:rPr>
          <w:rFonts w:ascii="Times New Roman"/>
          <w:b w:val="false"/>
          <w:i w:val="false"/>
          <w:color w:val="000000"/>
          <w:sz w:val="28"/>
        </w:rPr>
        <w:t xml:space="preserve">
      "1. "Тұрақты жер пайдалану құқығына актілерді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бұйрығымен (Нормативтік құқықтық актілерді мемлекеттік тіркеу тізіліміне № 11050 болып тіркелді) бекітілген "Тұрақты жер пайдалану құқығына актілерді ресімдеу және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2" w:id="61"/>
    <w:p>
      <w:pPr>
        <w:spacing w:after="0"/>
        <w:ind w:left="0"/>
        <w:jc w:val="both"/>
      </w:pPr>
      <w:r>
        <w:rPr>
          <w:rFonts w:ascii="Times New Roman"/>
          <w:b w:val="false"/>
          <w:i w:val="false"/>
          <w:color w:val="000000"/>
          <w:sz w:val="28"/>
        </w:rPr>
        <w:t>
      "3. Мемлекеттік қызмет көрсету нәтижесі тұрақты жер пайдалану құқығына актілер (бұдан әрі - сәйкестендіру құжаты) беру не стандарттың 9-1-тармағында көрсетілген жағдайларда және негіздер бойынша мемлекеттік қызметті көрсетуден бас тарту туралы дәлелді жауап болып табылады.</w:t>
      </w:r>
    </w:p>
    <w:bookmarkEnd w:id="61"/>
    <w:bookmarkStart w:name="z73" w:id="62"/>
    <w:p>
      <w:pPr>
        <w:spacing w:after="0"/>
        <w:ind w:left="0"/>
        <w:jc w:val="both"/>
      </w:pPr>
      <w:r>
        <w:rPr>
          <w:rFonts w:ascii="Times New Roman"/>
          <w:b w:val="false"/>
          <w:i w:val="false"/>
          <w:color w:val="000000"/>
          <w:sz w:val="28"/>
        </w:rPr>
        <w:t>
      "Электрондық үкіметтің" www.egov.kz веб-порталы (бұдан әрі - ЭҮП) арқылы жүгінген кезде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5" w:id="63"/>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орындау ұзақтығы:</w:t>
      </w:r>
    </w:p>
    <w:bookmarkEnd w:id="63"/>
    <w:bookmarkStart w:name="z76" w:id="64"/>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64"/>
    <w:bookmarkStart w:name="z77" w:id="6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bookmarkEnd w:id="65"/>
    <w:bookmarkStart w:name="z78" w:id="66"/>
    <w:p>
      <w:pPr>
        <w:spacing w:after="0"/>
        <w:ind w:left="0"/>
        <w:jc w:val="both"/>
      </w:pPr>
      <w:r>
        <w:rPr>
          <w:rFonts w:ascii="Times New Roman"/>
          <w:b w:val="false"/>
          <w:i w:val="false"/>
          <w:color w:val="000000"/>
          <w:sz w:val="28"/>
        </w:rPr>
        <w:t>
      2) көрсетілетін қызметті берушінің операциялық залының жұмыскері 15 минут ішінде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66"/>
    <w:bookmarkStart w:name="z79" w:id="67"/>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67"/>
    <w:bookmarkStart w:name="z80" w:id="68"/>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68"/>
    <w:bookmarkStart w:name="z81" w:id="69"/>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69"/>
    <w:bookmarkStart w:name="z82" w:id="70"/>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70"/>
    <w:bookmarkStart w:name="z83" w:id="71"/>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71"/>
    <w:bookmarkStart w:name="z84" w:id="72"/>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72"/>
    <w:bookmarkStart w:name="z85" w:id="73"/>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тапсырады;</w:t>
      </w:r>
    </w:p>
    <w:bookmarkEnd w:id="73"/>
    <w:bookmarkStart w:name="z86" w:id="74"/>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74"/>
    <w:bookmarkStart w:name="z87" w:id="75"/>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75"/>
    <w:bookmarkStart w:name="z88" w:id="76"/>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1 сағат ішінде жолдайды;</w:t>
      </w:r>
    </w:p>
    <w:bookmarkEnd w:id="76"/>
    <w:bookmarkStart w:name="z89" w:id="77"/>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77"/>
    <w:bookmarkStart w:name="z90" w:id="78"/>
    <w:p>
      <w:pPr>
        <w:spacing w:after="0"/>
        <w:ind w:left="0"/>
        <w:jc w:val="both"/>
      </w:pP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bookmarkEnd w:id="78"/>
    <w:bookmarkStart w:name="z91" w:id="79"/>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79"/>
    <w:bookmarkStart w:name="z92" w:id="8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p>
    <w:bookmarkEnd w:id="80"/>
    <w:bookmarkStart w:name="z93" w:id="81"/>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15 минут ішінде қабылдау және беру бөлімінің құжаттарды қабылдауы және тексеруі;</w:t>
      </w:r>
    </w:p>
    <w:bookmarkEnd w:id="81"/>
    <w:bookmarkStart w:name="z94" w:id="82"/>
    <w:p>
      <w:pPr>
        <w:spacing w:after="0"/>
        <w:ind w:left="0"/>
        <w:jc w:val="both"/>
      </w:pPr>
      <w:r>
        <w:rPr>
          <w:rFonts w:ascii="Times New Roman"/>
          <w:b w:val="false"/>
          <w:i w:val="false"/>
          <w:color w:val="000000"/>
          <w:sz w:val="28"/>
        </w:rPr>
        <w:t xml:space="preserve">
      2) қабылданған құжаттарды жүйелендіру және сақтау бөліміне (техникалық мұрағат) курьер арқылы 30 минут ішінде тапсыру; </w:t>
      </w:r>
    </w:p>
    <w:bookmarkEnd w:id="82"/>
    <w:bookmarkStart w:name="z95" w:id="83"/>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bookmarkEnd w:id="83"/>
    <w:bookmarkStart w:name="z96" w:id="84"/>
    <w:p>
      <w:pPr>
        <w:spacing w:after="0"/>
        <w:ind w:left="0"/>
        <w:jc w:val="both"/>
      </w:pP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p>
    <w:bookmarkEnd w:id="84"/>
    <w:bookmarkStart w:name="z97" w:id="85"/>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әзірленеді және жіберіледі;</w:t>
      </w:r>
    </w:p>
    <w:bookmarkEnd w:id="85"/>
    <w:bookmarkStart w:name="z98" w:id="86"/>
    <w:p>
      <w:pPr>
        <w:spacing w:after="0"/>
        <w:ind w:left="0"/>
        <w:jc w:val="both"/>
      </w:pP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86"/>
    <w:bookmarkStart w:name="z99" w:id="87"/>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bookmarkEnd w:id="87"/>
    <w:bookmarkStart w:name="z100" w:id="88"/>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bookmarkEnd w:id="88"/>
    <w:bookmarkStart w:name="z101" w:id="89"/>
    <w:p>
      <w:pPr>
        <w:spacing w:after="0"/>
        <w:ind w:left="0"/>
        <w:jc w:val="both"/>
      </w:pPr>
      <w:r>
        <w:rPr>
          <w:rFonts w:ascii="Times New Roman"/>
          <w:b w:val="false"/>
          <w:i w:val="false"/>
          <w:color w:val="000000"/>
          <w:sz w:val="28"/>
        </w:rPr>
        <w:t>
      8) мемлекеттік қызмет көрсетудің нәтижесін 15 минут ішінде көрсетілетін қызметті алушыға беру.</w:t>
      </w:r>
    </w:p>
    <w:bookmarkEnd w:id="89"/>
    <w:bookmarkStart w:name="z102" w:id="90"/>
    <w:p>
      <w:pPr>
        <w:spacing w:after="0"/>
        <w:ind w:left="0"/>
        <w:jc w:val="both"/>
      </w:pP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1 жұмыс күні ішінде жібереді.";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4" w:id="9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(іс-қимылдарының) реттілігінің сипаттамасы:</w:t>
      </w:r>
    </w:p>
    <w:bookmarkEnd w:id="91"/>
    <w:bookmarkStart w:name="z105" w:id="9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92"/>
    <w:bookmarkStart w:name="z106" w:id="93"/>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93"/>
    <w:bookmarkStart w:name="z107" w:id="94"/>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94"/>
    <w:bookmarkStart w:name="z108" w:id="95"/>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95"/>
    <w:bookmarkStart w:name="z109" w:id="96"/>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96"/>
    <w:bookmarkStart w:name="z110" w:id="97"/>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97"/>
    <w:bookmarkStart w:name="z111" w:id="98"/>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98"/>
    <w:bookmarkStart w:name="z112" w:id="99"/>
    <w:p>
      <w:pPr>
        <w:spacing w:after="0"/>
        <w:ind w:left="0"/>
        <w:jc w:val="both"/>
      </w:pPr>
      <w:r>
        <w:rPr>
          <w:rFonts w:ascii="Times New Roman"/>
          <w:b w:val="false"/>
          <w:i w:val="false"/>
          <w:color w:val="000000"/>
          <w:sz w:val="28"/>
        </w:rPr>
        <w:t>
      7) көрсетілетін қызметті беруші басшысы 2 сағат ішінде сәйкестендіру құжатына қол қояды және оны құжаттарды қабылдау және беру бөліміне тапсырады;</w:t>
      </w:r>
    </w:p>
    <w:bookmarkEnd w:id="99"/>
    <w:bookmarkStart w:name="z113" w:id="100"/>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100"/>
    <w:bookmarkStart w:name="z114" w:id="101"/>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101"/>
    <w:bookmarkStart w:name="z115" w:id="102"/>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1 сағат ішінде мемлекеттік қызмет көрсету нәтижесін қабылдап, көрсетілетін қызметті берушінің беру секторының жұмыскеріне (маманына) жолдайды;</w:t>
      </w:r>
    </w:p>
    <w:bookmarkEnd w:id="102"/>
    <w:bookmarkStart w:name="z116" w:id="103"/>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103"/>
    <w:bookmarkStart w:name="z117" w:id="104"/>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104"/>
    <w:bookmarkStart w:name="z118" w:id="105"/>
    <w:p>
      <w:pPr>
        <w:spacing w:after="0"/>
        <w:ind w:left="0"/>
        <w:jc w:val="both"/>
      </w:pPr>
      <w:r>
        <w:rPr>
          <w:rFonts w:ascii="Times New Roman"/>
          <w:b w:val="false"/>
          <w:i w:val="false"/>
          <w:color w:val="000000"/>
          <w:sz w:val="28"/>
        </w:rPr>
        <w:t>
      Әрбір рәсімнің (іс-қимылдың) ұзақтығы көрсетілген әрбір іс-қимылдың (рәсімнің) өту рәсімдерінің (іс-қимылдың) реттілігі сипатының блок-схемасы "Жер учаскесіне жеке меншік құқығына актілерді ресімдеу және беру" мемлекеттік қызметі регламентке (бұдан әрі - регламент) 1-қосымшада келтірілген.";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8) тармақшасы мынадай редакцияда жазылсын:</w:t>
      </w:r>
    </w:p>
    <w:bookmarkStart w:name="z120" w:id="106"/>
    <w:p>
      <w:pPr>
        <w:spacing w:after="0"/>
        <w:ind w:left="0"/>
        <w:jc w:val="both"/>
      </w:pPr>
      <w:r>
        <w:rPr>
          <w:rFonts w:ascii="Times New Roman"/>
          <w:b w:val="false"/>
          <w:i w:val="false"/>
          <w:color w:val="000000"/>
          <w:sz w:val="28"/>
        </w:rPr>
        <w:t>
      "8) 3-шарт - көрсетілетін қызметті беруші 2 жұмыс күні ішінде стандарттың 9-тармағында көрсетілген құжаттар тізбесінің толықтығын тексереді.</w:t>
      </w:r>
    </w:p>
    <w:bookmarkEnd w:id="106"/>
    <w:bookmarkStart w:name="z121" w:id="107"/>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атауы мынадай редакцияда жазылсын:</w:t>
      </w:r>
    </w:p>
    <w:bookmarkStart w:name="z123" w:id="108"/>
    <w:p>
      <w:pPr>
        <w:spacing w:after="0"/>
        <w:ind w:left="0"/>
        <w:jc w:val="both"/>
      </w:pPr>
      <w:r>
        <w:rPr>
          <w:rFonts w:ascii="Times New Roman"/>
          <w:b w:val="false"/>
          <w:i w:val="false"/>
          <w:color w:val="000000"/>
          <w:sz w:val="28"/>
        </w:rPr>
        <w:t>
      "Тұрақты жер пайдалану құқығына актілерді ресімдеу және беру" мемлекеттік қызмет көрсету бизнес-процестерінің анықтамалығы";</w:t>
      </w:r>
    </w:p>
    <w:bookmarkEnd w:id="108"/>
    <w:bookmarkStart w:name="z124" w:id="10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09"/>
    <w:bookmarkStart w:name="z125" w:id="110"/>
    <w:p>
      <w:pPr>
        <w:spacing w:after="0"/>
        <w:ind w:left="0"/>
        <w:jc w:val="both"/>
      </w:pPr>
      <w:r>
        <w:rPr>
          <w:rFonts w:ascii="Times New Roman"/>
          <w:b w:val="false"/>
          <w:i w:val="false"/>
          <w:color w:val="000000"/>
          <w:sz w:val="28"/>
        </w:rPr>
        <w:t xml:space="preserve">
      көрсетілген бұйрықпен бекітілген "Уақытша өтеулі (ұзақ мерзімді, қысқа мерзімді) жер пайдалану (жалдау) құқығына актілерді ресімдеу және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0"/>
    <w:bookmarkStart w:name="z126" w:id="111"/>
    <w:p>
      <w:pPr>
        <w:spacing w:after="0"/>
        <w:ind w:left="0"/>
        <w:jc w:val="both"/>
      </w:pPr>
      <w:r>
        <w:rPr>
          <w:rFonts w:ascii="Times New Roman"/>
          <w:b w:val="false"/>
          <w:i w:val="false"/>
          <w:color w:val="000000"/>
          <w:sz w:val="28"/>
        </w:rPr>
        <w:t>
      атауы мынадай редакцияда жазылсын:</w:t>
      </w:r>
    </w:p>
    <w:bookmarkEnd w:id="111"/>
    <w:bookmarkStart w:name="z127" w:id="112"/>
    <w:p>
      <w:pPr>
        <w:spacing w:after="0"/>
        <w:ind w:left="0"/>
        <w:jc w:val="both"/>
      </w:pPr>
      <w:r>
        <w:rPr>
          <w:rFonts w:ascii="Times New Roman"/>
          <w:b w:val="false"/>
          <w:i w:val="false"/>
          <w:color w:val="000000"/>
          <w:sz w:val="28"/>
        </w:rPr>
        <w:t>
      "Уақытша өтеулі (ұзақ мерзімді, қысқа мерзімді) жер пайдалану (жалдау) құқығына актілерді ресімдеу және беру" мемлекеттік көрсетілетін қызмет регламенті";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29" w:id="113"/>
    <w:p>
      <w:pPr>
        <w:spacing w:after="0"/>
        <w:ind w:left="0"/>
        <w:jc w:val="both"/>
      </w:pPr>
      <w:r>
        <w:rPr>
          <w:rFonts w:ascii="Times New Roman"/>
          <w:b w:val="false"/>
          <w:i w:val="false"/>
          <w:color w:val="000000"/>
          <w:sz w:val="28"/>
        </w:rPr>
        <w:t xml:space="preserve">
      "1. "Уақытша өтеулі (ұзақ мерзімді, қысқа мерзімді) жер пайдалану (жалдау) құқығына актілерді ресімдеу және беру" мемлекеттік көрсетілетін қызметін (бұдан әрі - мемлекеттік көрсетілетін қызмет) </w:t>
      </w:r>
    </w:p>
    <w:bookmarkEnd w:id="113"/>
    <w:bookmarkStart w:name="z130" w:id="114"/>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w:t>
      </w:r>
    </w:p>
    <w:bookmarkEnd w:id="114"/>
    <w:bookmarkStart w:name="z131" w:id="115"/>
    <w:p>
      <w:pPr>
        <w:spacing w:after="0"/>
        <w:ind w:left="0"/>
        <w:jc w:val="both"/>
      </w:pPr>
      <w:r>
        <w:rPr>
          <w:rFonts w:ascii="Times New Roman"/>
          <w:b w:val="false"/>
          <w:i w:val="false"/>
          <w:color w:val="000000"/>
          <w:sz w:val="28"/>
        </w:rPr>
        <w:t xml:space="preserve">
      2015 жылғы 27 наурыздағы № 272 бұйрығымен (Нормативтік құқықтық актілерді мемлекеттік тіркеу тізіліміне № 11050 болып тіркелді) бекітілген "Уақытша өтеулі (ұзақ мерзімді, қысқа мерзімді) жер пайдалану (жалдау) құқығына актілерді ресімдеу және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3" w:id="116"/>
    <w:p>
      <w:pPr>
        <w:spacing w:after="0"/>
        <w:ind w:left="0"/>
        <w:jc w:val="both"/>
      </w:pPr>
      <w:r>
        <w:rPr>
          <w:rFonts w:ascii="Times New Roman"/>
          <w:b w:val="false"/>
          <w:i w:val="false"/>
          <w:color w:val="000000"/>
          <w:sz w:val="28"/>
        </w:rPr>
        <w:t>
      "3. Мемлекеттік қызмет көрсету нәтижесі уақытша өтеулі (ұзақ мерзімді, қысқа мерзімді) жер пайдалану (жалдау) құқығына актілер (бұдан әрі - сәйкестендіру құжаты) беру не стандарттың 9-1-тармағында көзделген жағдайларда және негіздер бойынша мемлекеттік қызметті көрсетуден бас тарту туралы дәлелді жауап болып табылады.</w:t>
      </w:r>
    </w:p>
    <w:bookmarkEnd w:id="116"/>
    <w:bookmarkStart w:name="z134" w:id="117"/>
    <w:p>
      <w:pPr>
        <w:spacing w:after="0"/>
        <w:ind w:left="0"/>
        <w:jc w:val="both"/>
      </w:pPr>
      <w:r>
        <w:rPr>
          <w:rFonts w:ascii="Times New Roman"/>
          <w:b w:val="false"/>
          <w:i w:val="false"/>
          <w:color w:val="000000"/>
          <w:sz w:val="28"/>
        </w:rPr>
        <w:t>
      "Электрондық үкіметтің" www.egov.kz веб-порталы (бұдан әрі - ЭҮП) арқылы жүгінген кезде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6" w:id="118"/>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орындау ұзақтығы:</w:t>
      </w:r>
    </w:p>
    <w:bookmarkEnd w:id="118"/>
    <w:bookmarkStart w:name="z137" w:id="119"/>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119"/>
    <w:bookmarkStart w:name="z138" w:id="12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bookmarkEnd w:id="120"/>
    <w:bookmarkStart w:name="z139" w:id="121"/>
    <w:p>
      <w:pPr>
        <w:spacing w:after="0"/>
        <w:ind w:left="0"/>
        <w:jc w:val="both"/>
      </w:pPr>
      <w:r>
        <w:rPr>
          <w:rFonts w:ascii="Times New Roman"/>
          <w:b w:val="false"/>
          <w:i w:val="false"/>
          <w:color w:val="000000"/>
          <w:sz w:val="28"/>
        </w:rPr>
        <w:t>
      2) көрсетілетін қызметті берушінің операциялық залының жұмыскері 15 минут ішінде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121"/>
    <w:bookmarkStart w:name="z140" w:id="122"/>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құжаттарды жүйелендіру және сақтау бөліміне (техникалық мұрағат) тапсырады.</w:t>
      </w:r>
    </w:p>
    <w:bookmarkEnd w:id="122"/>
    <w:bookmarkStart w:name="z141" w:id="123"/>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23"/>
    <w:bookmarkStart w:name="z142" w:id="124"/>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124"/>
    <w:bookmarkStart w:name="z143" w:id="125"/>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125"/>
    <w:bookmarkStart w:name="z144" w:id="126"/>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126"/>
    <w:bookmarkStart w:name="z145" w:id="127"/>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127"/>
    <w:bookmarkStart w:name="z146" w:id="128"/>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тапсырады;</w:t>
      </w:r>
    </w:p>
    <w:bookmarkEnd w:id="128"/>
    <w:bookmarkStart w:name="z147" w:id="129"/>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129"/>
    <w:bookmarkStart w:name="z148" w:id="130"/>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130"/>
    <w:bookmarkStart w:name="z149" w:id="131"/>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1 сағат ішінде жолдайды;</w:t>
      </w:r>
    </w:p>
    <w:bookmarkEnd w:id="131"/>
    <w:bookmarkStart w:name="z150" w:id="132"/>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132"/>
    <w:bookmarkStart w:name="z151" w:id="133"/>
    <w:p>
      <w:pPr>
        <w:spacing w:after="0"/>
        <w:ind w:left="0"/>
        <w:jc w:val="both"/>
      </w:pP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bookmarkEnd w:id="133"/>
    <w:bookmarkStart w:name="z152" w:id="134"/>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134"/>
    <w:bookmarkStart w:name="z153" w:id="13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p>
    <w:bookmarkEnd w:id="135"/>
    <w:bookmarkStart w:name="z154" w:id="136"/>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15 минут ішінде қабылдау және беру бөлімінің құжаттарды қабылдауы және тексеруі;</w:t>
      </w:r>
    </w:p>
    <w:bookmarkEnd w:id="136"/>
    <w:bookmarkStart w:name="z155" w:id="137"/>
    <w:p>
      <w:pPr>
        <w:spacing w:after="0"/>
        <w:ind w:left="0"/>
        <w:jc w:val="both"/>
      </w:pPr>
      <w:r>
        <w:rPr>
          <w:rFonts w:ascii="Times New Roman"/>
          <w:b w:val="false"/>
          <w:i w:val="false"/>
          <w:color w:val="000000"/>
          <w:sz w:val="28"/>
        </w:rPr>
        <w:t xml:space="preserve">
      2) қабылданған құжаттарды жүйелендіру және сақтау бөліміне (техникалық мұрағат) курьер арқылы 30 минут ішінде тапсыру; </w:t>
      </w:r>
    </w:p>
    <w:bookmarkEnd w:id="137"/>
    <w:bookmarkStart w:name="z156" w:id="138"/>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bookmarkEnd w:id="138"/>
    <w:bookmarkStart w:name="z157" w:id="139"/>
    <w:p>
      <w:pPr>
        <w:spacing w:after="0"/>
        <w:ind w:left="0"/>
        <w:jc w:val="both"/>
      </w:pP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p>
    <w:bookmarkEnd w:id="139"/>
    <w:bookmarkStart w:name="z158" w:id="140"/>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әзірленеді және жіберіледі;</w:t>
      </w:r>
    </w:p>
    <w:bookmarkEnd w:id="140"/>
    <w:bookmarkStart w:name="z159" w:id="141"/>
    <w:p>
      <w:pPr>
        <w:spacing w:after="0"/>
        <w:ind w:left="0"/>
        <w:jc w:val="both"/>
      </w:pP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141"/>
    <w:bookmarkStart w:name="z160" w:id="142"/>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bookmarkEnd w:id="142"/>
    <w:bookmarkStart w:name="z161" w:id="143"/>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bookmarkEnd w:id="143"/>
    <w:bookmarkStart w:name="z162" w:id="144"/>
    <w:p>
      <w:pPr>
        <w:spacing w:after="0"/>
        <w:ind w:left="0"/>
        <w:jc w:val="both"/>
      </w:pPr>
      <w:r>
        <w:rPr>
          <w:rFonts w:ascii="Times New Roman"/>
          <w:b w:val="false"/>
          <w:i w:val="false"/>
          <w:color w:val="000000"/>
          <w:sz w:val="28"/>
        </w:rPr>
        <w:t>
      8) мемлекеттік қызмет көрсетудің нәтижесін 15 минут ішінде көрсетілетін қызметті алушыға беру.</w:t>
      </w:r>
    </w:p>
    <w:bookmarkEnd w:id="144"/>
    <w:bookmarkStart w:name="z163" w:id="145"/>
    <w:p>
      <w:pPr>
        <w:spacing w:after="0"/>
        <w:ind w:left="0"/>
        <w:jc w:val="both"/>
      </w:pP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1 жұмыс күні ішінде жібереді.";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5" w:id="1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(іс-қимылдарының) реттілігінің сипаттамасы:</w:t>
      </w:r>
    </w:p>
    <w:bookmarkEnd w:id="146"/>
    <w:bookmarkStart w:name="z166" w:id="147"/>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147"/>
    <w:bookmarkStart w:name="z167" w:id="148"/>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148"/>
    <w:bookmarkStart w:name="z168" w:id="149"/>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149"/>
    <w:bookmarkStart w:name="z169" w:id="150"/>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150"/>
    <w:bookmarkStart w:name="z170" w:id="151"/>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151"/>
    <w:bookmarkStart w:name="z171" w:id="152"/>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152"/>
    <w:bookmarkStart w:name="z172" w:id="153"/>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153"/>
    <w:bookmarkStart w:name="z173" w:id="154"/>
    <w:p>
      <w:pPr>
        <w:spacing w:after="0"/>
        <w:ind w:left="0"/>
        <w:jc w:val="both"/>
      </w:pPr>
      <w:r>
        <w:rPr>
          <w:rFonts w:ascii="Times New Roman"/>
          <w:b w:val="false"/>
          <w:i w:val="false"/>
          <w:color w:val="000000"/>
          <w:sz w:val="28"/>
        </w:rPr>
        <w:t>
      7) көрсетілетін қызметті беруші басшысы 2 сағат ішінде сәйкестендіру құжатына қол қояды және оны құжаттарды қабылдау және беру бөліміне тапсырады;</w:t>
      </w:r>
    </w:p>
    <w:bookmarkEnd w:id="154"/>
    <w:bookmarkStart w:name="z174" w:id="155"/>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155"/>
    <w:bookmarkStart w:name="z175" w:id="156"/>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156"/>
    <w:bookmarkStart w:name="z176" w:id="157"/>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1 сағат ішінде мемлекеттік қызмет көрсету нәтижесін қабылдап, көрсетілетін қызметті берушінің беру секторының жұмыскеріне (маманына) жолдайды;</w:t>
      </w:r>
    </w:p>
    <w:bookmarkEnd w:id="157"/>
    <w:bookmarkStart w:name="z177" w:id="158"/>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158"/>
    <w:bookmarkStart w:name="z178" w:id="159"/>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159"/>
    <w:bookmarkStart w:name="z179" w:id="160"/>
    <w:p>
      <w:pPr>
        <w:spacing w:after="0"/>
        <w:ind w:left="0"/>
        <w:jc w:val="both"/>
      </w:pPr>
      <w:r>
        <w:rPr>
          <w:rFonts w:ascii="Times New Roman"/>
          <w:b w:val="false"/>
          <w:i w:val="false"/>
          <w:color w:val="000000"/>
          <w:sz w:val="28"/>
        </w:rPr>
        <w:t>
      Әрбір рәсімнің (іс-қимылдың) ұзақтығы көрсетілген әрбір іс-қимылдың (рәсімнің) өту рәсімдерінің (іс-қимылдың) реттілігі сипатының блок-схемасы "Уақытша өтеулі (ұзақ мерзімді, қысқа мерзімді) жер пайдалану (жалдау) құқығына актілерді ресімдеу және беру" мемлекеттік қызметі регламентке (бұдан әрі - регламент) 1-қосымшада келтірілген.";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8) тармақшасы мынадай редакцияда жазылсын:</w:t>
      </w:r>
    </w:p>
    <w:bookmarkStart w:name="z181" w:id="161"/>
    <w:p>
      <w:pPr>
        <w:spacing w:after="0"/>
        <w:ind w:left="0"/>
        <w:jc w:val="both"/>
      </w:pPr>
      <w:r>
        <w:rPr>
          <w:rFonts w:ascii="Times New Roman"/>
          <w:b w:val="false"/>
          <w:i w:val="false"/>
          <w:color w:val="000000"/>
          <w:sz w:val="28"/>
        </w:rPr>
        <w:t>
      "8) 3-шарт - көрсетілетін қызметті беруші 2 жұмыс күні ішінде стандарттың 9-тармағында көрсетілген құжаттар тізбесінің толықтығын тексереді.</w:t>
      </w:r>
    </w:p>
    <w:bookmarkEnd w:id="161"/>
    <w:bookmarkStart w:name="z182" w:id="162"/>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атауы мынадай редакцияда жазылсын:</w:t>
      </w:r>
    </w:p>
    <w:bookmarkStart w:name="z184" w:id="163"/>
    <w:p>
      <w:pPr>
        <w:spacing w:after="0"/>
        <w:ind w:left="0"/>
        <w:jc w:val="both"/>
      </w:pPr>
      <w:r>
        <w:rPr>
          <w:rFonts w:ascii="Times New Roman"/>
          <w:b w:val="false"/>
          <w:i w:val="false"/>
          <w:color w:val="000000"/>
          <w:sz w:val="28"/>
        </w:rPr>
        <w:t>
      "Уақытша өтеулі (ұзақ мерзімді, қысқа мерзімді) жер пайдалану (жалдау) құқығына актілерді ресімдеу және беру" мемлекеттік қызмет көрсету бизнес-процестерінің анықтамалығы";</w:t>
      </w:r>
    </w:p>
    <w:bookmarkEnd w:id="163"/>
    <w:bookmarkStart w:name="z185" w:id="164"/>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64"/>
    <w:bookmarkStart w:name="z186" w:id="165"/>
    <w:p>
      <w:pPr>
        <w:spacing w:after="0"/>
        <w:ind w:left="0"/>
        <w:jc w:val="both"/>
      </w:pPr>
      <w:r>
        <w:rPr>
          <w:rFonts w:ascii="Times New Roman"/>
          <w:b w:val="false"/>
          <w:i w:val="false"/>
          <w:color w:val="000000"/>
          <w:sz w:val="28"/>
        </w:rPr>
        <w:t xml:space="preserve">
      көрсетілген бұйрықпен бекітілген "Уақытша өтеусіз жер пайдалану құқығына актілерді ресімдеу және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88" w:id="166"/>
    <w:p>
      <w:pPr>
        <w:spacing w:after="0"/>
        <w:ind w:left="0"/>
        <w:jc w:val="both"/>
      </w:pPr>
      <w:r>
        <w:rPr>
          <w:rFonts w:ascii="Times New Roman"/>
          <w:b w:val="false"/>
          <w:i w:val="false"/>
          <w:color w:val="000000"/>
          <w:sz w:val="28"/>
        </w:rPr>
        <w:t>
      "Уақытша өтеусіз жер пайдалану құқығына актілерді ресімдеу және беру" мемлекеттік көрсетілетін қызмет регламенті";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90" w:id="167"/>
    <w:p>
      <w:pPr>
        <w:spacing w:after="0"/>
        <w:ind w:left="0"/>
        <w:jc w:val="both"/>
      </w:pPr>
      <w:r>
        <w:rPr>
          <w:rFonts w:ascii="Times New Roman"/>
          <w:b w:val="false"/>
          <w:i w:val="false"/>
          <w:color w:val="000000"/>
          <w:sz w:val="28"/>
        </w:rPr>
        <w:t xml:space="preserve">
      "1. "Уақытша өтеусіз жер пайдалану құқығына актілерді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"Уақытша өтеусіз жер пайдалану құқығына актілерді ресімдеу және беру"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2" w:id="168"/>
    <w:p>
      <w:pPr>
        <w:spacing w:after="0"/>
        <w:ind w:left="0"/>
        <w:jc w:val="both"/>
      </w:pPr>
      <w:r>
        <w:rPr>
          <w:rFonts w:ascii="Times New Roman"/>
          <w:b w:val="false"/>
          <w:i w:val="false"/>
          <w:color w:val="000000"/>
          <w:sz w:val="28"/>
        </w:rPr>
        <w:t xml:space="preserve">
      "3. Мемлекеттік қызмет көрсету нәтижесі уақытша өтеусіз жер пайдалану құқығына актілер (бұдан әрі - сәйкестендіру құжаты) беру не стандарттың 9-1-тармағында көзделген жағдайларда және негіздер бойынша мемлекеттік қызметті көрсетуден бас тарту туралы дәлелді жауап болып табылады. </w:t>
      </w:r>
    </w:p>
    <w:bookmarkEnd w:id="168"/>
    <w:bookmarkStart w:name="z193" w:id="169"/>
    <w:p>
      <w:pPr>
        <w:spacing w:after="0"/>
        <w:ind w:left="0"/>
        <w:jc w:val="both"/>
      </w:pPr>
      <w:r>
        <w:rPr>
          <w:rFonts w:ascii="Times New Roman"/>
          <w:b w:val="false"/>
          <w:i w:val="false"/>
          <w:color w:val="000000"/>
          <w:sz w:val="28"/>
        </w:rPr>
        <w:t>
      "Электрондық үкіметтің" www.egov.kz веб-порталы (бұдан әрі - ЭҮП) арқылы жүгінген кезде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95" w:id="170"/>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орындау ұзақтығы:</w:t>
      </w:r>
    </w:p>
    <w:bookmarkEnd w:id="170"/>
    <w:bookmarkStart w:name="z196" w:id="171"/>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171"/>
    <w:bookmarkStart w:name="z197" w:id="17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bookmarkEnd w:id="172"/>
    <w:bookmarkStart w:name="z198" w:id="173"/>
    <w:p>
      <w:pPr>
        <w:spacing w:after="0"/>
        <w:ind w:left="0"/>
        <w:jc w:val="both"/>
      </w:pPr>
      <w:r>
        <w:rPr>
          <w:rFonts w:ascii="Times New Roman"/>
          <w:b w:val="false"/>
          <w:i w:val="false"/>
          <w:color w:val="000000"/>
          <w:sz w:val="28"/>
        </w:rPr>
        <w:t>
      2) көрсетілетін қызметті берушінің операциялық залының жұмыскері 15 минут ішінде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173"/>
    <w:bookmarkStart w:name="z199" w:id="174"/>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174"/>
    <w:bookmarkStart w:name="z200" w:id="175"/>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75"/>
    <w:bookmarkStart w:name="z201" w:id="176"/>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176"/>
    <w:bookmarkStart w:name="z202" w:id="177"/>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177"/>
    <w:bookmarkStart w:name="z203" w:id="178"/>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178"/>
    <w:bookmarkStart w:name="z204" w:id="179"/>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179"/>
    <w:bookmarkStart w:name="z205" w:id="180"/>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тапсырады;</w:t>
      </w:r>
    </w:p>
    <w:bookmarkEnd w:id="180"/>
    <w:bookmarkStart w:name="z206" w:id="181"/>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181"/>
    <w:bookmarkStart w:name="z207" w:id="182"/>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182"/>
    <w:bookmarkStart w:name="z208" w:id="183"/>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1 сағат ішінде жолдайды;</w:t>
      </w:r>
    </w:p>
    <w:bookmarkEnd w:id="183"/>
    <w:bookmarkStart w:name="z209" w:id="184"/>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184"/>
    <w:bookmarkStart w:name="z210" w:id="185"/>
    <w:p>
      <w:pPr>
        <w:spacing w:after="0"/>
        <w:ind w:left="0"/>
        <w:jc w:val="both"/>
      </w:pPr>
      <w:r>
        <w:rPr>
          <w:rFonts w:ascii="Times New Roman"/>
          <w:b w:val="false"/>
          <w:i w:val="false"/>
          <w:color w:val="000000"/>
          <w:sz w:val="28"/>
        </w:rPr>
        <w:t>
      Егер көрсетілетін қызметті алушы көрсетілген қызметтің қорытындысын алуға көрсетілген мерзімде келмеген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bookmarkEnd w:id="185"/>
    <w:bookmarkStart w:name="z211" w:id="186"/>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1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186"/>
    <w:bookmarkStart w:name="z212" w:id="18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(іс-қимылдарының) нәтижесі:</w:t>
      </w:r>
    </w:p>
    <w:bookmarkEnd w:id="187"/>
    <w:bookmarkStart w:name="z213" w:id="188"/>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15 минут ішінде қабылдау және беру бөлімінің құжаттарды қабылдауы және тексеруі;</w:t>
      </w:r>
    </w:p>
    <w:bookmarkEnd w:id="188"/>
    <w:bookmarkStart w:name="z214" w:id="189"/>
    <w:p>
      <w:pPr>
        <w:spacing w:after="0"/>
        <w:ind w:left="0"/>
        <w:jc w:val="both"/>
      </w:pPr>
      <w:r>
        <w:rPr>
          <w:rFonts w:ascii="Times New Roman"/>
          <w:b w:val="false"/>
          <w:i w:val="false"/>
          <w:color w:val="000000"/>
          <w:sz w:val="28"/>
        </w:rPr>
        <w:t xml:space="preserve">
      2) қабылданған құжаттарды жүйелендіру және сақтау бөліміне (техникалық мұрағат) курьер арқылы 30 минут ішінде тапсыру; </w:t>
      </w:r>
    </w:p>
    <w:bookmarkEnd w:id="189"/>
    <w:bookmarkStart w:name="z215" w:id="190"/>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bookmarkEnd w:id="190"/>
    <w:bookmarkStart w:name="z216" w:id="191"/>
    <w:p>
      <w:pPr>
        <w:spacing w:after="0"/>
        <w:ind w:left="0"/>
        <w:jc w:val="both"/>
      </w:pPr>
      <w:r>
        <w:rPr>
          <w:rFonts w:ascii="Times New Roman"/>
          <w:b w:val="false"/>
          <w:i w:val="false"/>
          <w:color w:val="000000"/>
          <w:sz w:val="28"/>
        </w:rPr>
        <w:t>
      4) МЖК бөлімінің жұмыскері 1 жұмыс күн ішінде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мемлекеттік жер кадастры автоматтандырылған ақпараттық жүйесі (бұдан әрі – МЖК ААЖ) бөліміне тапсыру.</w:t>
      </w:r>
    </w:p>
    <w:bookmarkEnd w:id="191"/>
    <w:bookmarkStart w:name="z217" w:id="192"/>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әзірленеді және жіберіледі;</w:t>
      </w:r>
    </w:p>
    <w:bookmarkEnd w:id="192"/>
    <w:bookmarkStart w:name="z218" w:id="193"/>
    <w:p>
      <w:pPr>
        <w:spacing w:after="0"/>
        <w:ind w:left="0"/>
        <w:jc w:val="both"/>
      </w:pPr>
      <w:r>
        <w:rPr>
          <w:rFonts w:ascii="Times New Roman"/>
          <w:b w:val="false"/>
          <w:i w:val="false"/>
          <w:color w:val="000000"/>
          <w:sz w:val="28"/>
        </w:rPr>
        <w:t>
      5)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193"/>
    <w:bookmarkStart w:name="z219" w:id="194"/>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bookmarkEnd w:id="194"/>
    <w:bookmarkStart w:name="z220" w:id="195"/>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bookmarkEnd w:id="195"/>
    <w:bookmarkStart w:name="z221" w:id="196"/>
    <w:p>
      <w:pPr>
        <w:spacing w:after="0"/>
        <w:ind w:left="0"/>
        <w:jc w:val="both"/>
      </w:pPr>
      <w:r>
        <w:rPr>
          <w:rFonts w:ascii="Times New Roman"/>
          <w:b w:val="false"/>
          <w:i w:val="false"/>
          <w:color w:val="000000"/>
          <w:sz w:val="28"/>
        </w:rPr>
        <w:t>
      8) мемлекеттік қызмет көрсетудің нәтижесін 15 минут ішінде көрсетілетін қызметті алушыға беру.</w:t>
      </w:r>
    </w:p>
    <w:bookmarkEnd w:id="196"/>
    <w:bookmarkStart w:name="z222" w:id="197"/>
    <w:p>
      <w:pPr>
        <w:spacing w:after="0"/>
        <w:ind w:left="0"/>
        <w:jc w:val="both"/>
      </w:pPr>
      <w:r>
        <w:rPr>
          <w:rFonts w:ascii="Times New Roman"/>
          <w:b w:val="false"/>
          <w:i w:val="false"/>
          <w:color w:val="000000"/>
          <w:sz w:val="28"/>
        </w:rPr>
        <w:t>
      Электрондық түрде жүгінген кезде көрсетілетін қызметті берушінің маманы мемлекеттік қызмет көрсетудің нәтижесін тіркейді және көрсетілетін қызметті берушінің уәкілетті тұлғасының ЭЦҚ қойылған электронды құжат нысанында көрсетілетін қызметті алушының "жеке кабинетіне" 1 жұмыс күні ішінде жібереді.";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4" w:id="19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(іс-қимылдарының) реттілігінің сипаттамасы:</w:t>
      </w:r>
    </w:p>
    <w:bookmarkEnd w:id="198"/>
    <w:bookmarkStart w:name="z225" w:id="199"/>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оларды 15 минут ішінде қабылдауды, тексеруді және тіркеуді жүзеге асырады;</w:t>
      </w:r>
    </w:p>
    <w:bookmarkEnd w:id="199"/>
    <w:bookmarkStart w:name="z226" w:id="200"/>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w:t>
      </w:r>
    </w:p>
    <w:bookmarkEnd w:id="200"/>
    <w:bookmarkStart w:name="z227" w:id="201"/>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әзірлеп, 2 сағат ішінде көрсетілетін қызметті берушінің құжаттарды жүйелендіру және сақтау бөліміне (техникалық мұрағатқа) тапсырады;</w:t>
      </w:r>
    </w:p>
    <w:bookmarkEnd w:id="201"/>
    <w:bookmarkStart w:name="z228" w:id="202"/>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bookmarkEnd w:id="202"/>
    <w:bookmarkStart w:name="z229" w:id="203"/>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bookmarkEnd w:id="203"/>
    <w:bookmarkStart w:name="z230" w:id="204"/>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204"/>
    <w:bookmarkStart w:name="z231" w:id="205"/>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базасына енгізеді, сәйкестендіру құжатын басып шығарады және көрсетілетін қызметті берушінің басшысына қол қоюға ұсынады;</w:t>
      </w:r>
    </w:p>
    <w:bookmarkEnd w:id="205"/>
    <w:bookmarkStart w:name="z232" w:id="206"/>
    <w:p>
      <w:pPr>
        <w:spacing w:after="0"/>
        <w:ind w:left="0"/>
        <w:jc w:val="both"/>
      </w:pPr>
      <w:r>
        <w:rPr>
          <w:rFonts w:ascii="Times New Roman"/>
          <w:b w:val="false"/>
          <w:i w:val="false"/>
          <w:color w:val="000000"/>
          <w:sz w:val="28"/>
        </w:rPr>
        <w:t>
      7) көрсетілетін қызметті беруші басшысы 2 сағат ішінде сәйкестендіру құжатына қол қояды және оны құжаттарды қабылдау және беру бөліміне тапсырады.</w:t>
      </w:r>
    </w:p>
    <w:bookmarkEnd w:id="206"/>
    <w:bookmarkStart w:name="z233" w:id="207"/>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bookmarkEnd w:id="207"/>
    <w:bookmarkStart w:name="z234" w:id="208"/>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bookmarkEnd w:id="208"/>
    <w:bookmarkStart w:name="z235" w:id="209"/>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1 сағат ішінде мемлекеттік қызмет көрсету нәтижесін қабылдап, көрсетілетін қызметті берушінің беру секторының жұмыскеріне (маманына) жолдайды;</w:t>
      </w:r>
    </w:p>
    <w:bookmarkEnd w:id="209"/>
    <w:bookmarkStart w:name="z236" w:id="210"/>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 көрсету нәтижесін береді.</w:t>
      </w:r>
    </w:p>
    <w:bookmarkEnd w:id="210"/>
    <w:bookmarkStart w:name="z237" w:id="211"/>
    <w:p>
      <w:pPr>
        <w:spacing w:after="0"/>
        <w:ind w:left="0"/>
        <w:jc w:val="both"/>
      </w:pPr>
      <w:r>
        <w:rPr>
          <w:rFonts w:ascii="Times New Roman"/>
          <w:b w:val="false"/>
          <w:i w:val="false"/>
          <w:color w:val="000000"/>
          <w:sz w:val="28"/>
        </w:rPr>
        <w:t>
      ЭҮП арқылы жүгінген кезде көрсетілетін қызметті берушінің маманы мемлекеттік қызмет көрсету нәтижесін тіркейді және бір жұмыс күні ішінде көрсетілетін қызметті берушінің уәкілетті тұлғасының ЭЦҚ қойылған электронды құжат нысанында көрсетілетін қызметті алушының "жеке кабинетіне" жібереді.</w:t>
      </w:r>
    </w:p>
    <w:bookmarkEnd w:id="211"/>
    <w:bookmarkStart w:name="z238" w:id="212"/>
    <w:p>
      <w:pPr>
        <w:spacing w:after="0"/>
        <w:ind w:left="0"/>
        <w:jc w:val="both"/>
      </w:pPr>
      <w:r>
        <w:rPr>
          <w:rFonts w:ascii="Times New Roman"/>
          <w:b w:val="false"/>
          <w:i w:val="false"/>
          <w:color w:val="000000"/>
          <w:sz w:val="28"/>
        </w:rPr>
        <w:t>
      Әрбір рәсімнің (іс-қимылдың) ұзақтығы көрсетілген әрбір іс-қимылдың (рәсімнің) өту рәсімдерінің (іс-қимылдың) реттілігі сипатының блок-схемасы "Уақытша өтеусіз жер пайдалану құқығына актілерді ресімдеу және беру" мемлекеттік қызметі регламентке (бұдан әрі - регламент) 1-қосымшада келтірілген.";</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8) тармақшасы мынадай редакцияда жазылсын:</w:t>
      </w:r>
    </w:p>
    <w:bookmarkStart w:name="z240" w:id="213"/>
    <w:p>
      <w:pPr>
        <w:spacing w:after="0"/>
        <w:ind w:left="0"/>
        <w:jc w:val="both"/>
      </w:pPr>
      <w:r>
        <w:rPr>
          <w:rFonts w:ascii="Times New Roman"/>
          <w:b w:val="false"/>
          <w:i w:val="false"/>
          <w:color w:val="000000"/>
          <w:sz w:val="28"/>
        </w:rPr>
        <w:t>
      "8) 3-шарт - көрсетілетін қызметті беруші 2 жұмыс күні ішінде стандарттың 9-тармағында көрсетілген құжаттар тізбесінің толықтығын тексереді.</w:t>
      </w:r>
    </w:p>
    <w:bookmarkEnd w:id="213"/>
    <w:bookmarkStart w:name="z241" w:id="214"/>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дәлелді жауапты әзірлейді және жібереді;";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атауы мынадай редакцияда жазылсын:</w:t>
      </w:r>
    </w:p>
    <w:bookmarkStart w:name="z243" w:id="215"/>
    <w:p>
      <w:pPr>
        <w:spacing w:after="0"/>
        <w:ind w:left="0"/>
        <w:jc w:val="both"/>
      </w:pPr>
      <w:r>
        <w:rPr>
          <w:rFonts w:ascii="Times New Roman"/>
          <w:b w:val="false"/>
          <w:i w:val="false"/>
          <w:color w:val="000000"/>
          <w:sz w:val="28"/>
        </w:rPr>
        <w:t>
      "Уақытша өтеусіз жер пайдалану құқығына актілерді ресімдеу және беру" мемлекеттік қызмет көрсету бизнес-процестерінің анықтамалығы";</w:t>
      </w:r>
    </w:p>
    <w:bookmarkEnd w:id="215"/>
    <w:bookmarkStart w:name="z244" w:id="21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16"/>
    <w:bookmarkStart w:name="z245" w:id="217"/>
    <w:p>
      <w:pPr>
        <w:spacing w:after="0"/>
        <w:ind w:left="0"/>
        <w:jc w:val="both"/>
      </w:pPr>
      <w:r>
        <w:rPr>
          <w:rFonts w:ascii="Times New Roman"/>
          <w:b w:val="false"/>
          <w:i w:val="false"/>
          <w:color w:val="000000"/>
          <w:sz w:val="28"/>
        </w:rPr>
        <w:t>
      көрсетілген бұйрықпен бекітілген "Жер учаскесінің кадастрлық (бағалау) құнын айқындау" мемлекеттік көрсетілетін қызмет регламентінде:</w:t>
      </w:r>
    </w:p>
    <w:bookmarkEnd w:id="217"/>
    <w:bookmarkStart w:name="z246" w:id="218"/>
    <w:p>
      <w:pPr>
        <w:spacing w:after="0"/>
        <w:ind w:left="0"/>
        <w:jc w:val="both"/>
      </w:pPr>
      <w:r>
        <w:rPr>
          <w:rFonts w:ascii="Times New Roman"/>
          <w:b w:val="false"/>
          <w:i w:val="false"/>
          <w:color w:val="000000"/>
          <w:sz w:val="28"/>
        </w:rPr>
        <w:t>
      атауы мынадай редакцияда жазылсын:</w:t>
      </w:r>
    </w:p>
    <w:bookmarkEnd w:id="218"/>
    <w:bookmarkStart w:name="z247" w:id="219"/>
    <w:p>
      <w:pPr>
        <w:spacing w:after="0"/>
        <w:ind w:left="0"/>
        <w:jc w:val="both"/>
      </w:pPr>
      <w:r>
        <w:rPr>
          <w:rFonts w:ascii="Times New Roman"/>
          <w:b w:val="false"/>
          <w:i w:val="false"/>
          <w:color w:val="000000"/>
          <w:sz w:val="28"/>
        </w:rPr>
        <w:t>
      "Жер учаскесінің кадастрлық (бағалау) құнын айқындау" мемлекеттік көрсетілетін қызмет регламенті";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49" w:id="220"/>
    <w:p>
      <w:pPr>
        <w:spacing w:after="0"/>
        <w:ind w:left="0"/>
        <w:jc w:val="both"/>
      </w:pPr>
      <w:r>
        <w:rPr>
          <w:rFonts w:ascii="Times New Roman"/>
          <w:b w:val="false"/>
          <w:i w:val="false"/>
          <w:color w:val="000000"/>
          <w:sz w:val="28"/>
        </w:rPr>
        <w:t xml:space="preserve">
      "1. "Жер учаскесінің кадастрлық (бағалау) құнын айқындау" мемлекеттік көрсетілетін қызметін (бұдан әрі - мемлекеттік көрсетілетін қызмет) Қазақстан Республикасы Ұлттық экономика министрінің міндеттерін атқарушының 2016 жылғы "Жер қатынастары, геодезия және картография саласындағы мемлекеттік көрсетілетін қызметтердің стандарттарын бекіту туралы"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11050 болып тіркелді) бекітілген "Жер учаскесінің кадастрлық (бағалау) құнын айқындау" мемлекеттік көрсетілетін қызметі стандартына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220"/>
    <w:bookmarkStart w:name="z250" w:id="221"/>
    <w:p>
      <w:pPr>
        <w:spacing w:after="0"/>
        <w:ind w:left="0"/>
        <w:jc w:val="both"/>
      </w:pPr>
      <w:r>
        <w:rPr>
          <w:rFonts w:ascii="Times New Roman"/>
          <w:b w:val="false"/>
          <w:i w:val="false"/>
          <w:color w:val="000000"/>
          <w:sz w:val="28"/>
        </w:rPr>
        <w:t>
      Өтініштерді көрсетілетін қызметті берушінің операциялық залы арқылы қабылдау. Мемлекеттік қызмет көрсету нәтижелерін беру көрсетілетін қызметті берушінің беру секторы арқылы жүзеге асырылады.";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2" w:id="222"/>
    <w:p>
      <w:pPr>
        <w:spacing w:after="0"/>
        <w:ind w:left="0"/>
        <w:jc w:val="both"/>
      </w:pPr>
      <w:r>
        <w:rPr>
          <w:rFonts w:ascii="Times New Roman"/>
          <w:b w:val="false"/>
          <w:i w:val="false"/>
          <w:color w:val="000000"/>
          <w:sz w:val="28"/>
        </w:rPr>
        <w:t>
      "3. Мемлекеттік қызмет көрсету нәтижесі жер учаскесінің кадастрлық (бағалау) құнын анықтау актісін (бұдан әрі - кадастрлық құн актісі) беру не стандарттың 9-1-тармағында көзделген жағдайларда және негіздер бойынша мемлекеттік қызметті көрсетуден бас тарту туралы дәлелді жауап болып табылады.";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4" w:id="223"/>
    <w:p>
      <w:pPr>
        <w:spacing w:after="0"/>
        <w:ind w:left="0"/>
        <w:jc w:val="both"/>
      </w:pPr>
      <w:r>
        <w:rPr>
          <w:rFonts w:ascii="Times New Roman"/>
          <w:b w:val="false"/>
          <w:i w:val="false"/>
          <w:color w:val="000000"/>
          <w:sz w:val="28"/>
        </w:rPr>
        <w:t>
      "5. Процесс құрамына кіретін әрбір рәсімнің (іс-әрекеттің) мазмұны, орындау ұзақтығы:</w:t>
      </w:r>
    </w:p>
    <w:bookmarkEnd w:id="223"/>
    <w:bookmarkStart w:name="z255" w:id="224"/>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p>
    <w:bookmarkEnd w:id="224"/>
    <w:bookmarkStart w:name="z256" w:id="22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4-қосымшаға сәйкес нысан бойынша құжаттарды қабылдаудан бас тартылғаны туралы қолхат береді;</w:t>
      </w:r>
    </w:p>
    <w:bookmarkEnd w:id="225"/>
    <w:bookmarkStart w:name="z257" w:id="226"/>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p>
    <w:bookmarkEnd w:id="226"/>
    <w:bookmarkStart w:name="z258" w:id="227"/>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30 минут ішінде оларды дайындайды және көрсетілетін қызметті берушінің жер учаскесінің кадастрлық (бағалау) құнын анықтау және кадастрлық құн актісін дайындау үшін көрсетілетін қызметті берушінің жерді бағалау бөліміне береді;</w:t>
      </w:r>
    </w:p>
    <w:bookmarkEnd w:id="227"/>
    <w:bookmarkStart w:name="z259" w:id="228"/>
    <w:p>
      <w:pPr>
        <w:spacing w:after="0"/>
        <w:ind w:left="0"/>
        <w:jc w:val="both"/>
      </w:pPr>
      <w:r>
        <w:rPr>
          <w:rFonts w:ascii="Times New Roman"/>
          <w:b w:val="false"/>
          <w:i w:val="false"/>
          <w:color w:val="000000"/>
          <w:sz w:val="28"/>
        </w:rPr>
        <w:t>
      4) көрсетілетін қызметті берушінің жерді бағалау бөлімінің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деректер базасы бойынша сәйкестендіреді, қажет болған жағдайда көрсетілетін қызметті берушінің құжаттарды сақтау және жүйелендіру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p>
    <w:bookmarkEnd w:id="228"/>
    <w:bookmarkStart w:name="z260" w:id="229"/>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жерді бағалау бөлімінің жұмыскері мемлекеттік қызметті көрсетуден бас тарту туралы дәлелді жауапты әзірлейді және жібереді;</w:t>
      </w:r>
    </w:p>
    <w:bookmarkEnd w:id="229"/>
    <w:bookmarkStart w:name="z261" w:id="230"/>
    <w:p>
      <w:pPr>
        <w:spacing w:after="0"/>
        <w:ind w:left="0"/>
        <w:jc w:val="both"/>
      </w:pPr>
      <w:r>
        <w:rPr>
          <w:rFonts w:ascii="Times New Roman"/>
          <w:b w:val="false"/>
          <w:i w:val="false"/>
          <w:color w:val="000000"/>
          <w:sz w:val="28"/>
        </w:rPr>
        <w:t>
      5) дайындалған кадастрлық құн актісін көрсетілетін қызметті берушінің жерді бағалау бөлімінің жұмыскері 30 минут ішінде көрсетілетін қызметті берушінің басшысына қол қоюға береді;</w:t>
      </w:r>
    </w:p>
    <w:bookmarkEnd w:id="230"/>
    <w:bookmarkStart w:name="z262" w:id="231"/>
    <w:p>
      <w:pPr>
        <w:spacing w:after="0"/>
        <w:ind w:left="0"/>
        <w:jc w:val="both"/>
      </w:pPr>
      <w:r>
        <w:rPr>
          <w:rFonts w:ascii="Times New Roman"/>
          <w:b w:val="false"/>
          <w:i w:val="false"/>
          <w:color w:val="000000"/>
          <w:sz w:val="28"/>
        </w:rPr>
        <w:t>
      6) көрсетілетін қызметті берушінің басшысы 1 жұмыс күні ішінде кадастрлық құн актісіне қол қояды және көрсетілетін қызметті берушінің кеңсесіне (құжаттарды қабылдау және беру бөліміне) береді;</w:t>
      </w:r>
    </w:p>
    <w:bookmarkEnd w:id="231"/>
    <w:bookmarkStart w:name="z263" w:id="232"/>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4 сағат ішінде кадастрлық құн актісін елтаңбалық мөрмен куәландырады және тіркеуге алады;</w:t>
      </w:r>
    </w:p>
    <w:bookmarkEnd w:id="232"/>
    <w:bookmarkStart w:name="z264" w:id="233"/>
    <w:p>
      <w:pPr>
        <w:spacing w:after="0"/>
        <w:ind w:left="0"/>
        <w:jc w:val="both"/>
      </w:pPr>
      <w:r>
        <w:rPr>
          <w:rFonts w:ascii="Times New Roman"/>
          <w:b w:val="false"/>
          <w:i w:val="false"/>
          <w:color w:val="000000"/>
          <w:sz w:val="28"/>
        </w:rPr>
        <w:t>
      8) көрсетілетін қызметті беруші кеңсесінің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береді (2 сағат);</w:t>
      </w:r>
    </w:p>
    <w:bookmarkEnd w:id="233"/>
    <w:bookmarkStart w:name="z265" w:id="234"/>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p>
    <w:bookmarkEnd w:id="234"/>
    <w:bookmarkStart w:name="z266" w:id="235"/>
    <w:p>
      <w:pPr>
        <w:spacing w:after="0"/>
        <w:ind w:left="0"/>
        <w:jc w:val="both"/>
      </w:pP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8" w:id="236"/>
    <w:p>
      <w:pPr>
        <w:spacing w:after="0"/>
        <w:ind w:left="0"/>
        <w:jc w:val="both"/>
      </w:pPr>
      <w:r>
        <w:rPr>
          <w:rFonts w:ascii="Times New Roman"/>
          <w:b w:val="false"/>
          <w:i w:val="false"/>
          <w:color w:val="000000"/>
          <w:sz w:val="28"/>
        </w:rPr>
        <w:t>
      "7. Әр рәсімнің ұзақтығы көрсетіле отырып, құрылымдық бөлімшелердің (қызметкерлердің) арасындағы рәсімдердің (іс-қимылдың) реттілігінің сипаттамасы:</w:t>
      </w:r>
    </w:p>
    <w:bookmarkEnd w:id="236"/>
    <w:bookmarkStart w:name="z269" w:id="237"/>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келіп түскен күні оларды 15 минут ішінде қабылдайды, тексереді және тіркеуге алады;</w:t>
      </w:r>
    </w:p>
    <w:bookmarkEnd w:id="237"/>
    <w:bookmarkStart w:name="z270" w:id="238"/>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стандартқа 4-қосымшаға сәйкес нысан бойынша құжаттарды қабылдаудан бас тартылғаны туралы қолхат береді;</w:t>
      </w:r>
    </w:p>
    <w:bookmarkEnd w:id="238"/>
    <w:bookmarkStart w:name="z271" w:id="239"/>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түскен күні оларды көрсетілетін қызметті берушінің жинақтау бөлімінің жұмыскеріне (маманына) тапсырады (15 минут);</w:t>
      </w:r>
    </w:p>
    <w:bookmarkEnd w:id="239"/>
    <w:bookmarkStart w:name="z272" w:id="240"/>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30 минут ішінде оларды әзірлеп көрсетілетін қызметті берушінің жер учаскесінің кадастрлық (бағалау) құнын анықтау және кадастрлық құн актісін дайындау үшін көрсетілетін қызметті берушінің жерді бағалау бөліміне береді;</w:t>
      </w:r>
    </w:p>
    <w:bookmarkEnd w:id="240"/>
    <w:bookmarkStart w:name="z273" w:id="241"/>
    <w:p>
      <w:pPr>
        <w:spacing w:after="0"/>
        <w:ind w:left="0"/>
        <w:jc w:val="both"/>
      </w:pPr>
      <w:r>
        <w:rPr>
          <w:rFonts w:ascii="Times New Roman"/>
          <w:b w:val="false"/>
          <w:i w:val="false"/>
          <w:color w:val="000000"/>
          <w:sz w:val="28"/>
        </w:rPr>
        <w:t>
      4) көрсетілетін қызметті берушінің жерді бағалау бөлімінің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деректер базасы бойынша сәйкестендіреді, қажет болған жағдайда көрсетілетін қызметті берушінің құжаттарды сақтау және жүйелендіру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p>
    <w:bookmarkEnd w:id="241"/>
    <w:bookmarkStart w:name="z274" w:id="242"/>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жерді бағалау бөлімінің жұмыскері мемлекеттік қызметті көрсетуден бас тарту туралы дәлелді жауапты әзірлейді және жібереді;</w:t>
      </w:r>
    </w:p>
    <w:bookmarkEnd w:id="242"/>
    <w:bookmarkStart w:name="z275" w:id="243"/>
    <w:p>
      <w:pPr>
        <w:spacing w:after="0"/>
        <w:ind w:left="0"/>
        <w:jc w:val="both"/>
      </w:pPr>
      <w:r>
        <w:rPr>
          <w:rFonts w:ascii="Times New Roman"/>
          <w:b w:val="false"/>
          <w:i w:val="false"/>
          <w:color w:val="000000"/>
          <w:sz w:val="28"/>
        </w:rPr>
        <w:t>
      5) дайындалған кадастрлық құн актісін көрсетілетін қызметті берушінің жерді бағалау бөлімінің жұмыскері 30 минут ішінде көрсетілетін қызметті берушінің басшысына қол қоюға береді;</w:t>
      </w:r>
    </w:p>
    <w:bookmarkEnd w:id="243"/>
    <w:bookmarkStart w:name="z276" w:id="244"/>
    <w:p>
      <w:pPr>
        <w:spacing w:after="0"/>
        <w:ind w:left="0"/>
        <w:jc w:val="both"/>
      </w:pPr>
      <w:r>
        <w:rPr>
          <w:rFonts w:ascii="Times New Roman"/>
          <w:b w:val="false"/>
          <w:i w:val="false"/>
          <w:color w:val="000000"/>
          <w:sz w:val="28"/>
        </w:rPr>
        <w:t>
      6) көрсетілетін қызметті беруші басшысы 1 жұмыс күні ішінде кадастрлық құн актісіне қол қояды және көрсетілетін қызметті берушінің кеңсесіне (құжаттарды қабылдау және беру бөліміне) береді;</w:t>
      </w:r>
    </w:p>
    <w:bookmarkEnd w:id="244"/>
    <w:bookmarkStart w:name="z277" w:id="245"/>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4 сағат ішінде кадастрлық құн актісін елтаңбалық мөрмен куәландырады және тіркеуге алады;</w:t>
      </w:r>
    </w:p>
    <w:bookmarkEnd w:id="245"/>
    <w:bookmarkStart w:name="z278" w:id="246"/>
    <w:p>
      <w:pPr>
        <w:spacing w:after="0"/>
        <w:ind w:left="0"/>
        <w:jc w:val="both"/>
      </w:pPr>
      <w:r>
        <w:rPr>
          <w:rFonts w:ascii="Times New Roman"/>
          <w:b w:val="false"/>
          <w:i w:val="false"/>
          <w:color w:val="000000"/>
          <w:sz w:val="28"/>
        </w:rPr>
        <w:t>
      8) көрсетілетін қызметті беруші кеңсесінің (құжаттарды қабылдау және беру бөлімінің) жұмыскері мемлекеттік қызмет көрсету нәтижесін көрсетілетін қызметті берушінің жинақтау бөлімінің жұмыскеріне (маманына) береді (2 сағат);</w:t>
      </w:r>
    </w:p>
    <w:bookmarkEnd w:id="246"/>
    <w:bookmarkStart w:name="z279" w:id="247"/>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мемлекеттік қызмет көрсету нәтижесін қабылдап көрсетілетін қызметті берушінің беру секторының жұмыскеріне (маманына) жолдайды (1 сағат);</w:t>
      </w:r>
    </w:p>
    <w:bookmarkEnd w:id="247"/>
    <w:bookmarkStart w:name="z280" w:id="248"/>
    <w:p>
      <w:pPr>
        <w:spacing w:after="0"/>
        <w:ind w:left="0"/>
        <w:jc w:val="both"/>
      </w:pP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көрсетудің нәтижесін береді (15 минут).</w:t>
      </w:r>
    </w:p>
    <w:bookmarkEnd w:id="248"/>
    <w:bookmarkStart w:name="z281" w:id="249"/>
    <w:p>
      <w:pPr>
        <w:spacing w:after="0"/>
        <w:ind w:left="0"/>
        <w:jc w:val="both"/>
      </w:pPr>
      <w:r>
        <w:rPr>
          <w:rFonts w:ascii="Times New Roman"/>
          <w:b w:val="false"/>
          <w:i w:val="false"/>
          <w:color w:val="000000"/>
          <w:sz w:val="28"/>
        </w:rPr>
        <w:t>
      Әр рәсімнің (іс-қимыл) ұзақтығы көрсетілген әр іс-қимылдың (рәсімнің) өту рәсімдерінің (іс-қимылдарының) реттілігі сипатының блок-схемасы "Жер учаскесінің кадастрлық (бағалау) құнын айқындау" мемлекеттік қызметі регламентке (бұдан әрі - регламент) 1-қосымшада келтірілген.";</w:t>
      </w:r>
    </w:p>
    <w:bookmarkEnd w:id="249"/>
    <w:bookmarkStart w:name="z282" w:id="25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2-қосымшаның</w:t>
      </w:r>
      <w:r>
        <w:rPr>
          <w:rFonts w:ascii="Times New Roman"/>
          <w:b w:val="false"/>
          <w:i w:val="false"/>
          <w:color w:val="000000"/>
          <w:sz w:val="28"/>
        </w:rPr>
        <w:t xml:space="preserve"> атауы мынадай редакцияда жазылсын:</w:t>
      </w:r>
    </w:p>
    <w:bookmarkEnd w:id="250"/>
    <w:bookmarkStart w:name="z283" w:id="251"/>
    <w:p>
      <w:pPr>
        <w:spacing w:after="0"/>
        <w:ind w:left="0"/>
        <w:jc w:val="both"/>
      </w:pPr>
      <w:r>
        <w:rPr>
          <w:rFonts w:ascii="Times New Roman"/>
          <w:b w:val="false"/>
          <w:i w:val="false"/>
          <w:color w:val="000000"/>
          <w:sz w:val="28"/>
        </w:rPr>
        <w:t>
      "Жер учаскесінің кадастрлық (бағалау) құнын айқындау" мемлекеттік қызмет көрсету бизнес-процестерінің анықтамалығы";</w:t>
      </w:r>
    </w:p>
    <w:bookmarkEnd w:id="251"/>
    <w:bookmarkStart w:name="z284" w:id="25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52"/>
    <w:bookmarkStart w:name="z285" w:id="253"/>
    <w:p>
      <w:pPr>
        <w:spacing w:after="0"/>
        <w:ind w:left="0"/>
        <w:jc w:val="both"/>
      </w:pPr>
      <w:r>
        <w:rPr>
          <w:rFonts w:ascii="Times New Roman"/>
          <w:b w:val="false"/>
          <w:i w:val="false"/>
          <w:color w:val="000000"/>
          <w:sz w:val="28"/>
        </w:rPr>
        <w:t xml:space="preserve">
      көрсетілген бұйрықпен бекітілген "Жер учаскесінің сапалық жағдайы және бағалау құны туралы мәлімет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53"/>
    <w:bookmarkStart w:name="z286" w:id="254"/>
    <w:p>
      <w:pPr>
        <w:spacing w:after="0"/>
        <w:ind w:left="0"/>
        <w:jc w:val="both"/>
      </w:pPr>
      <w:r>
        <w:rPr>
          <w:rFonts w:ascii="Times New Roman"/>
          <w:b w:val="false"/>
          <w:i w:val="false"/>
          <w:color w:val="000000"/>
          <w:sz w:val="28"/>
        </w:rPr>
        <w:t>
      атауы мынадай редакцияда жазылсын:</w:t>
      </w:r>
    </w:p>
    <w:bookmarkEnd w:id="254"/>
    <w:bookmarkStart w:name="z287" w:id="255"/>
    <w:p>
      <w:pPr>
        <w:spacing w:after="0"/>
        <w:ind w:left="0"/>
        <w:jc w:val="both"/>
      </w:pPr>
      <w:r>
        <w:rPr>
          <w:rFonts w:ascii="Times New Roman"/>
          <w:b w:val="false"/>
          <w:i w:val="false"/>
          <w:color w:val="000000"/>
          <w:sz w:val="28"/>
        </w:rPr>
        <w:t>
      "Жер учаскесінің сапалық жағдайы және бағалау құны туралы мәлімет беру" мемлекеттік көрсетілетін қызмет регламенті";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89" w:id="256"/>
    <w:p>
      <w:pPr>
        <w:spacing w:after="0"/>
        <w:ind w:left="0"/>
        <w:jc w:val="both"/>
      </w:pPr>
      <w:r>
        <w:rPr>
          <w:rFonts w:ascii="Times New Roman"/>
          <w:b w:val="false"/>
          <w:i w:val="false"/>
          <w:color w:val="000000"/>
          <w:sz w:val="28"/>
        </w:rPr>
        <w:t xml:space="preserve">
      "1. "Жер учаскесінің сапалық жағдайы және бағалау құны туралы мәлімет беру" мемлекеттік көрсетілетін қызметін (бұдан әрі - мемлекеттік көрсетілетін қызмет) Қазақстан Республикасы Ұлттық экономика министрінің міндеттерін атқарушының "Жер қатынастары саласындағы мемлекеттік көрсетілетін қызметтердің стандарттарын бекіту туралы" 2015 жылғы 27 наурыздағы № 271 бұйрығымен (Нормативтік құқықтық актілерді мемлекеттік тіркеу тізіліміне № 11052 болып тіркелді) бекітілген "Жер учаскесінің сапалық жағдайы және бағалау құны туралы мәлімет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256"/>
    <w:bookmarkStart w:name="z290" w:id="257"/>
    <w:p>
      <w:pPr>
        <w:spacing w:after="0"/>
        <w:ind w:left="0"/>
        <w:jc w:val="both"/>
      </w:pPr>
      <w:r>
        <w:rPr>
          <w:rFonts w:ascii="Times New Roman"/>
          <w:b w:val="false"/>
          <w:i w:val="false"/>
          <w:color w:val="000000"/>
          <w:sz w:val="28"/>
        </w:rPr>
        <w:t>
      Өтініштер көрсетілетін қызметті берушінің операциялық залы арқылы қабылданады. Көрсетілген қызмет нәтижелерін беру көрсетілетін қызметті берушінің беру секторы арқылы жүзеге асырылады.";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2" w:id="258"/>
    <w:p>
      <w:pPr>
        <w:spacing w:after="0"/>
        <w:ind w:left="0"/>
        <w:jc w:val="both"/>
      </w:pPr>
      <w:r>
        <w:rPr>
          <w:rFonts w:ascii="Times New Roman"/>
          <w:b w:val="false"/>
          <w:i w:val="false"/>
          <w:color w:val="000000"/>
          <w:sz w:val="28"/>
        </w:rPr>
        <w:t>
      "3. Мемлекеттік қызмет көрсету нәтижесі ауыл шаруашылығы алқаптарының сапалық жай-күйі туралы (топырақтың мелиоративтік жай-күйі, бонитет балы, жемшөп алқаптарының дақыл техникалық жай-күйі) және жер учаскесінің бағалау құны туралы мәліметтер не стандарттың 9-1-тармағында көзделген жағдайларда және негіздер бойынша мемлекеттік қызметті көрсетуден бас тарту туралы дәлелді жауап болып табылады.";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94" w:id="259"/>
    <w:p>
      <w:pPr>
        <w:spacing w:after="0"/>
        <w:ind w:left="0"/>
        <w:jc w:val="both"/>
      </w:pPr>
      <w:r>
        <w:rPr>
          <w:rFonts w:ascii="Times New Roman"/>
          <w:b w:val="false"/>
          <w:i w:val="false"/>
          <w:color w:val="000000"/>
          <w:sz w:val="28"/>
        </w:rPr>
        <w:t>
      "5. Көрсетілетін қызметті алушының өтініші негізінде мемлекеттік қызметті көрсеткен кезде процесс құрамына кіретін әрбір рәсімнің (іс-қимылдың) мазмұны және оларды орындау ұзақтығы:</w:t>
      </w:r>
    </w:p>
    <w:bookmarkEnd w:id="259"/>
    <w:bookmarkStart w:name="z295" w:id="260"/>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p>
    <w:bookmarkEnd w:id="260"/>
    <w:bookmarkStart w:name="z296" w:id="261"/>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p>
    <w:bookmarkEnd w:id="261"/>
    <w:bookmarkStart w:name="z297" w:id="262"/>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p>
    <w:bookmarkEnd w:id="262"/>
    <w:bookmarkStart w:name="z298" w:id="263"/>
    <w:p>
      <w:pPr>
        <w:spacing w:after="0"/>
        <w:ind w:left="0"/>
        <w:jc w:val="both"/>
      </w:pPr>
      <w:r>
        <w:rPr>
          <w:rFonts w:ascii="Times New Roman"/>
          <w:b w:val="false"/>
          <w:i w:val="false"/>
          <w:color w:val="000000"/>
          <w:sz w:val="28"/>
        </w:rPr>
        <w:t>
      3) көрсетілетін қызметті берушінің жинақтау бөлімінің жұмыскері қабылданған құжаттарды жер учаскесінің сапалық жағдайы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p>
    <w:bookmarkEnd w:id="263"/>
    <w:bookmarkStart w:name="z299" w:id="264"/>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w:t>
      </w:r>
    </w:p>
    <w:bookmarkEnd w:id="264"/>
    <w:bookmarkStart w:name="z300" w:id="265"/>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құрылымдық бөлімшенің жұмыскері мемлекеттік қызметті көрсетуден бас тарту туралы дәлелді жауапты әзірлейді және жібереді;</w:t>
      </w:r>
    </w:p>
    <w:bookmarkEnd w:id="265"/>
    <w:bookmarkStart w:name="z301" w:id="266"/>
    <w:p>
      <w:pPr>
        <w:spacing w:after="0"/>
        <w:ind w:left="0"/>
        <w:jc w:val="both"/>
      </w:pPr>
      <w:r>
        <w:rPr>
          <w:rFonts w:ascii="Times New Roman"/>
          <w:b w:val="false"/>
          <w:i w:val="false"/>
          <w:color w:val="000000"/>
          <w:sz w:val="28"/>
        </w:rPr>
        <w:t>
      5) жер учаскесінің сапалық жай-күйі және (немесе) бағалау құны туралы мәліметтерді көрсетілетін қызметті берушінің құрылымдық бөлімшесінің жұмыскері 1 жұмыс күні ішінде көрсетілетін қызметті берушінің басшысына қол қоюға береді;</w:t>
      </w:r>
    </w:p>
    <w:bookmarkEnd w:id="266"/>
    <w:bookmarkStart w:name="z302" w:id="267"/>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мен бағалау құны туралы мәліметтерге қол қояды және көрсетілетін қызметті берушінің кеңсесіне (құжаттарды қабылдау және беру бөліміне) береді (30 минут);</w:t>
      </w:r>
    </w:p>
    <w:bookmarkEnd w:id="267"/>
    <w:bookmarkStart w:name="z303" w:id="268"/>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берушінің жинақтау бөлімінің жұмыскеріне (маманына) береді (2 сағат);</w:t>
      </w:r>
    </w:p>
    <w:bookmarkEnd w:id="268"/>
    <w:bookmarkStart w:name="z304" w:id="269"/>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берушінің беру секторының жұмыскеріне береді (1 сағат);</w:t>
      </w:r>
    </w:p>
    <w:bookmarkEnd w:id="269"/>
    <w:bookmarkStart w:name="z305" w:id="270"/>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p>
    <w:bookmarkEnd w:id="270"/>
    <w:bookmarkStart w:name="z306" w:id="27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рәсімінің (іс-қимылдың) нәтижесі:</w:t>
      </w:r>
    </w:p>
    <w:bookmarkEnd w:id="271"/>
    <w:bookmarkStart w:name="z307" w:id="27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p>
    <w:bookmarkEnd w:id="272"/>
    <w:bookmarkStart w:name="z308" w:id="27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p>
    <w:bookmarkEnd w:id="273"/>
    <w:bookmarkStart w:name="z309" w:id="274"/>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p>
    <w:bookmarkEnd w:id="274"/>
    <w:bookmarkStart w:name="z310" w:id="275"/>
    <w:p>
      <w:pPr>
        <w:spacing w:after="0"/>
        <w:ind w:left="0"/>
        <w:jc w:val="both"/>
      </w:pPr>
      <w:r>
        <w:rPr>
          <w:rFonts w:ascii="Times New Roman"/>
          <w:b w:val="false"/>
          <w:i w:val="false"/>
          <w:color w:val="000000"/>
          <w:sz w:val="28"/>
        </w:rPr>
        <w:t>
      3) көрсетілетін қызметті берушінің жинақтау бөлімінің жұмыскері қабылданған құжаттарды жер учаскесінің сапалық жағдайы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p>
    <w:bookmarkEnd w:id="275"/>
    <w:bookmarkStart w:name="z311" w:id="276"/>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w:t>
      </w:r>
    </w:p>
    <w:bookmarkEnd w:id="276"/>
    <w:bookmarkStart w:name="z312" w:id="277"/>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құрылымдық бөлімшенің жұмыскері мемлекеттік қызметті көрсетуден бас тарту туралы дәлелді жауапты әзірлейді және жібереді;</w:t>
      </w:r>
    </w:p>
    <w:bookmarkEnd w:id="277"/>
    <w:bookmarkStart w:name="z313" w:id="278"/>
    <w:p>
      <w:pPr>
        <w:spacing w:after="0"/>
        <w:ind w:left="0"/>
        <w:jc w:val="both"/>
      </w:pPr>
      <w:r>
        <w:rPr>
          <w:rFonts w:ascii="Times New Roman"/>
          <w:b w:val="false"/>
          <w:i w:val="false"/>
          <w:color w:val="000000"/>
          <w:sz w:val="28"/>
        </w:rPr>
        <w:t>
      5) жер учаскесінің сапалық жай-күйі және (немесе) бағалау құны туралы мәліметтерді көрсетілетін қызметті берушінің құрылымдық бөлімшесінің жұмыскері 1 жұмыс күні ішінде көрсетілетін қызметті берушінің басшысына қол қоюға береді;</w:t>
      </w:r>
    </w:p>
    <w:bookmarkEnd w:id="278"/>
    <w:bookmarkStart w:name="z314" w:id="279"/>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мен бағалау құны туралы мәліметтерге қол қояды және көрсетілетін қызметті берушінің кеңсесіне (құжаттарды қабылдау және беру бөліміне) береді (30 минут);</w:t>
      </w:r>
    </w:p>
    <w:bookmarkEnd w:id="279"/>
    <w:bookmarkStart w:name="z315" w:id="280"/>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берушінің жинақтау бөлімінің жұмыскеріне (маманына) береді (2 сағат);</w:t>
      </w:r>
    </w:p>
    <w:bookmarkEnd w:id="280"/>
    <w:bookmarkStart w:name="z316" w:id="281"/>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берушінің беру секторының жұмыскеріне береді (1 сағат);</w:t>
      </w:r>
    </w:p>
    <w:bookmarkEnd w:id="281"/>
    <w:bookmarkStart w:name="z317" w:id="282"/>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9" w:id="283"/>
    <w:p>
      <w:pPr>
        <w:spacing w:after="0"/>
        <w:ind w:left="0"/>
        <w:jc w:val="both"/>
      </w:pPr>
      <w:r>
        <w:rPr>
          <w:rFonts w:ascii="Times New Roman"/>
          <w:b w:val="false"/>
          <w:i w:val="false"/>
          <w:color w:val="000000"/>
          <w:sz w:val="28"/>
        </w:rPr>
        <w:t>
      "8. Әр рәсімнің ұзақтығы көрсетіле отырып, құрылымдық бөлімшелердің (қызметкерлердің) арасындағы рәсімдердің (іс-әрекеттің) реттілігінің сипаттамасы:</w:t>
      </w:r>
    </w:p>
    <w:bookmarkEnd w:id="283"/>
    <w:bookmarkStart w:name="z320" w:id="284"/>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түскен күні 15 минут ішінде оларды қабылдауды, тексеруді және тіркеуді жүзеге асырады;</w:t>
      </w:r>
    </w:p>
    <w:bookmarkEnd w:id="284"/>
    <w:bookmarkStart w:name="z321" w:id="28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тартылғаны туралы қолхат береді;</w:t>
      </w:r>
    </w:p>
    <w:bookmarkEnd w:id="285"/>
    <w:bookmarkStart w:name="z322" w:id="286"/>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қызметті алушыдан қабылдаған құжаттарды түскен күні оларды көрсетілетін қызметті берушінің жинақтау бөлімінің жұмыскеріне (маманына) тапсырады (15 минут);</w:t>
      </w:r>
    </w:p>
    <w:bookmarkEnd w:id="286"/>
    <w:bookmarkStart w:name="z323" w:id="287"/>
    <w:p>
      <w:pPr>
        <w:spacing w:after="0"/>
        <w:ind w:left="0"/>
        <w:jc w:val="both"/>
      </w:pPr>
      <w:r>
        <w:rPr>
          <w:rFonts w:ascii="Times New Roman"/>
          <w:b w:val="false"/>
          <w:i w:val="false"/>
          <w:color w:val="000000"/>
          <w:sz w:val="28"/>
        </w:rPr>
        <w:t>
      3) көрсетілетін қызметті берушінің жинақтау бөлімінің жұмыскері қабылданған құжаттарды жер учаскесінің сапалық жағдайы және бағалау құнын анықтау үшін көрсетілетін қызметті берушінің жерді зерттеумен және бағалаумен айналысатын құрылымдық бөлімшесіне береді (30 минут);</w:t>
      </w:r>
    </w:p>
    <w:bookmarkEnd w:id="287"/>
    <w:bookmarkStart w:name="z324" w:id="288"/>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МЖК ААЖ деректер базасы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 топырақ-мелиоративтік, геоботаникалық зерттеу материалдарын, топырақ бонитеттеу материалдарын іріктейді, баға аймағының түзету коэффициентін, аймақтық коэфициентін анықтайды, жер учаскесінің сапалық жай-күйі мен бағалау құны туралы ақпаратты дайындайды.</w:t>
      </w:r>
    </w:p>
    <w:bookmarkEnd w:id="288"/>
    <w:bookmarkStart w:name="z325" w:id="289"/>
    <w:p>
      <w:pPr>
        <w:spacing w:after="0"/>
        <w:ind w:left="0"/>
        <w:jc w:val="both"/>
      </w:pPr>
      <w:r>
        <w:rPr>
          <w:rFonts w:ascii="Times New Roman"/>
          <w:b w:val="false"/>
          <w:i w:val="false"/>
          <w:color w:val="000000"/>
          <w:sz w:val="28"/>
        </w:rPr>
        <w:t>
      Стандарттың 9-1-тармағына сәйкес мемлекеттік қызметті көрсетуден бас тарту үшін негіздер бар болған жағдайда, құрылымдық бөлімшенің жұмыскері мемлекеттік қызметті көрсетуден бас тарту туралы дәлелді жауапты әзірлейді және жібереді;</w:t>
      </w:r>
    </w:p>
    <w:bookmarkEnd w:id="289"/>
    <w:bookmarkStart w:name="z326" w:id="290"/>
    <w:p>
      <w:pPr>
        <w:spacing w:after="0"/>
        <w:ind w:left="0"/>
        <w:jc w:val="both"/>
      </w:pPr>
      <w:r>
        <w:rPr>
          <w:rFonts w:ascii="Times New Roman"/>
          <w:b w:val="false"/>
          <w:i w:val="false"/>
          <w:color w:val="000000"/>
          <w:sz w:val="28"/>
        </w:rPr>
        <w:t>
      5) жер учаскесінің сапалық жай-күйі және (немесе) бағалау құны туралы мәліметтерді көрсетілетін қызметті берушінің құрылымдық бөлімшесінің жұмыскері 1 жұмыс күні ішінде көрсетілетін қызметті берушінің басшысына қол қоюға беред;</w:t>
      </w:r>
    </w:p>
    <w:bookmarkEnd w:id="290"/>
    <w:bookmarkStart w:name="z327" w:id="291"/>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мен бағалау құны туралы мәліметтерге қол қояды және көрсетілетін қызметті берушінің кеңсесіне (құжаттарды қабылдау және беру бөліміне) береді (30 минут);</w:t>
      </w:r>
    </w:p>
    <w:bookmarkEnd w:id="291"/>
    <w:bookmarkStart w:name="z328" w:id="292"/>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 көрсету нәтижелерін көрсетілетін қызметті берушінің жинақтау бөлімінің жұмыскеріне (маманына) береді (2 сағат);</w:t>
      </w:r>
    </w:p>
    <w:bookmarkEnd w:id="292"/>
    <w:bookmarkStart w:name="z329" w:id="293"/>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мемлекеттік қызмет көрсету нәтижелерін қабылдап, көрсетілетін қызметті берушінің беру секторының жұмыскеріне береді (1 сағат);</w:t>
      </w:r>
    </w:p>
    <w:bookmarkEnd w:id="293"/>
    <w:bookmarkStart w:name="z330" w:id="294"/>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көрсетілетін қызметті алушыға мемлекеттік қызмет көрсету нәтижесін береді (15 минут).";</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бұрышы мынадай редакцияда жазылсын:</w:t>
      </w:r>
    </w:p>
    <w:bookmarkStart w:name="z332" w:id="295"/>
    <w:p>
      <w:pPr>
        <w:spacing w:after="0"/>
        <w:ind w:left="0"/>
        <w:jc w:val="both"/>
      </w:pPr>
      <w:r>
        <w:rPr>
          <w:rFonts w:ascii="Times New Roman"/>
          <w:b w:val="false"/>
          <w:i w:val="false"/>
          <w:color w:val="000000"/>
          <w:sz w:val="28"/>
        </w:rPr>
        <w:t>
                                "Жер учаскесінің сапалық жағдайы және бағалау</w:t>
      </w:r>
    </w:p>
    <w:bookmarkEnd w:id="295"/>
    <w:p>
      <w:pPr>
        <w:spacing w:after="0"/>
        <w:ind w:left="0"/>
        <w:jc w:val="both"/>
      </w:pPr>
      <w:r>
        <w:rPr>
          <w:rFonts w:ascii="Times New Roman"/>
          <w:b w:val="false"/>
          <w:i w:val="false"/>
          <w:color w:val="000000"/>
          <w:sz w:val="28"/>
        </w:rPr>
        <w:t>
      құны туралы мәлімет беру" мемлекеттік</w:t>
      </w:r>
    </w:p>
    <w:p>
      <w:pPr>
        <w:spacing w:after="0"/>
        <w:ind w:left="0"/>
        <w:jc w:val="both"/>
      </w:pPr>
      <w:r>
        <w:rPr>
          <w:rFonts w:ascii="Times New Roman"/>
          <w:b w:val="false"/>
          <w:i w:val="false"/>
          <w:color w:val="000000"/>
          <w:sz w:val="28"/>
        </w:rPr>
        <w:t>
                               көрсетілетін қызмет регламентіне 1-қосымша"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бұрышы мынадай редакцияда жазылсын:</w:t>
      </w:r>
    </w:p>
    <w:bookmarkStart w:name="z334" w:id="296"/>
    <w:p>
      <w:pPr>
        <w:spacing w:after="0"/>
        <w:ind w:left="0"/>
        <w:jc w:val="both"/>
      </w:pPr>
      <w:r>
        <w:rPr>
          <w:rFonts w:ascii="Times New Roman"/>
          <w:b w:val="false"/>
          <w:i w:val="false"/>
          <w:color w:val="000000"/>
          <w:sz w:val="28"/>
        </w:rPr>
        <w:t>
                                "Жер учаскесінің сапалық жағдайы және бағалау</w:t>
      </w:r>
    </w:p>
    <w:bookmarkEnd w:id="296"/>
    <w:p>
      <w:pPr>
        <w:spacing w:after="0"/>
        <w:ind w:left="0"/>
        <w:jc w:val="both"/>
      </w:pPr>
      <w:r>
        <w:rPr>
          <w:rFonts w:ascii="Times New Roman"/>
          <w:b w:val="false"/>
          <w:i w:val="false"/>
          <w:color w:val="000000"/>
          <w:sz w:val="28"/>
        </w:rPr>
        <w:t>
      құны туралы мәлімет беру" мемлекеттік</w:t>
      </w:r>
    </w:p>
    <w:p>
      <w:pPr>
        <w:spacing w:after="0"/>
        <w:ind w:left="0"/>
        <w:jc w:val="both"/>
      </w:pPr>
      <w:r>
        <w:rPr>
          <w:rFonts w:ascii="Times New Roman"/>
          <w:b w:val="false"/>
          <w:i w:val="false"/>
          <w:color w:val="000000"/>
          <w:sz w:val="28"/>
        </w:rPr>
        <w:t>
                               көрсетілетін қызмет регламентіне 2-қосымша"</w:t>
      </w:r>
    </w:p>
    <w:bookmarkStart w:name="z335" w:id="297"/>
    <w:p>
      <w:pPr>
        <w:spacing w:after="0"/>
        <w:ind w:left="0"/>
        <w:jc w:val="both"/>
      </w:pPr>
      <w:r>
        <w:rPr>
          <w:rFonts w:ascii="Times New Roman"/>
          <w:b w:val="false"/>
          <w:i w:val="false"/>
          <w:color w:val="000000"/>
          <w:sz w:val="28"/>
        </w:rPr>
        <w:t>
      атауы мынадай редакцияда жазылсын:</w:t>
      </w:r>
    </w:p>
    <w:bookmarkEnd w:id="297"/>
    <w:bookmarkStart w:name="z336" w:id="298"/>
    <w:p>
      <w:pPr>
        <w:spacing w:after="0"/>
        <w:ind w:left="0"/>
        <w:jc w:val="both"/>
      </w:pPr>
      <w:r>
        <w:rPr>
          <w:rFonts w:ascii="Times New Roman"/>
          <w:b w:val="false"/>
          <w:i w:val="false"/>
          <w:color w:val="000000"/>
          <w:sz w:val="28"/>
        </w:rPr>
        <w:t>
      "Жер учаскесінің сапалық жағдайы және бағалау құны туралы мәлімет беру" мемлекеттік қызметін көрсету бизнес-процестерінің анықтамалығы";</w:t>
      </w:r>
    </w:p>
    <w:bookmarkEnd w:id="298"/>
    <w:bookmarkStart w:name="z337" w:id="29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299"/>
    <w:bookmarkStart w:name="z338" w:id="300"/>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300"/>
    <w:bookmarkStart w:name="z339" w:id="30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01"/>
    <w:bookmarkStart w:name="z340" w:id="302"/>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 </w:t>
      </w:r>
    </w:p>
    <w:bookmarkEnd w:id="302"/>
    <w:bookmarkStart w:name="z341" w:id="303"/>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орналастырылуын қамтамасыз етсін. </w:t>
      </w:r>
    </w:p>
    <w:bookmarkEnd w:id="303"/>
    <w:bookmarkStart w:name="z342" w:id="30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04"/>
    <w:bookmarkStart w:name="z343" w:id="30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05"/>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 құқығына</w:t>
            </w:r>
            <w:r>
              <w:br/>
            </w:r>
            <w:r>
              <w:rPr>
                <w:rFonts w:ascii="Times New Roman"/>
                <w:b w:val="false"/>
                <w:i w:val="false"/>
                <w:color w:val="000000"/>
                <w:sz w:val="20"/>
              </w:rPr>
              <w:t>актілерді ресімдеу және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46" w:id="306"/>
    <w:p>
      <w:pPr>
        <w:spacing w:after="0"/>
        <w:ind w:left="0"/>
        <w:jc w:val="left"/>
      </w:pPr>
      <w:r>
        <w:rPr>
          <w:rFonts w:ascii="Times New Roman"/>
          <w:b/>
          <w:i w:val="false"/>
          <w:color w:val="000000"/>
        </w:rPr>
        <w:t xml:space="preserve"> Әрбір рәсімнің (іс-қимылдың) ұзақтығы көрсетіле отырып,</w:t>
      </w:r>
      <w:r>
        <w:br/>
      </w:r>
      <w:r>
        <w:rPr>
          <w:rFonts w:ascii="Times New Roman"/>
          <w:b/>
          <w:i w:val="false"/>
          <w:color w:val="000000"/>
        </w:rPr>
        <w:t>әрбір іс-қимылдың (рәсімнің) өту рәсімдерінің</w:t>
      </w:r>
      <w:r>
        <w:br/>
      </w:r>
      <w:r>
        <w:rPr>
          <w:rFonts w:ascii="Times New Roman"/>
          <w:b/>
          <w:i w:val="false"/>
          <w:color w:val="000000"/>
        </w:rPr>
        <w:t>(іс-қимылдарының) реттілігі сипаттамасының блок-схемасы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құжаттарды жүйелендіру және сақтау бөліміне (техникалық мұрағат) қабылдау күні тапсыру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құжаттарды 1 жұмыс күні ішінде жүйелендіру және сақтау бөлімінде (техникалық мұрағат) тіркеу, мұрағаттан мүкаммалдық жер-кадастрлық істерді алып шығу, оларға материалдарды қосып тіркеу және МЖК бөліміне тапсыру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w:t>
            </w:r>
          </w:p>
          <w:p>
            <w:pPr>
              <w:spacing w:after="20"/>
              <w:ind w:left="20"/>
              <w:jc w:val="both"/>
            </w:pPr>
            <w:r>
              <w:rPr>
                <w:rFonts w:ascii="Times New Roman"/>
                <w:b w:val="false"/>
                <w:i w:val="false"/>
                <w:color w:val="000000"/>
                <w:sz w:val="20"/>
              </w:rPr>
              <w:t>
МЖК ААЖ бөліміне тапсыру (1 жұмыс күні).</w:t>
            </w:r>
          </w:p>
          <w:p>
            <w:pPr>
              <w:spacing w:after="20"/>
              <w:ind w:left="20"/>
              <w:jc w:val="both"/>
            </w:pPr>
            <w:r>
              <w:rPr>
                <w:rFonts w:ascii="Times New Roman"/>
                <w:b w:val="false"/>
                <w:i w:val="false"/>
                <w:color w:val="000000"/>
                <w:sz w:val="20"/>
              </w:rPr>
              <w:t xml:space="preserve">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1 жұмыс күні ішінде әзірленеді және жіберіледі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МЖК ААЖ бөлімінде 2 жұмыс күні ішінде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ұсыну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басшысының 4 сағат ішінде сәйкестендіру құжатына қол қоюы және оны құжаттарды қабылдау және беру бөліміне тапсыруы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 4 сағат ішінде құжаттарды қабылдау және беру бөлімінде тіркеу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нәтижесін көрсетілетін қызметті алушыға 15 минут ішінде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 құқығына</w:t>
            </w:r>
            <w:r>
              <w:br/>
            </w:r>
            <w:r>
              <w:rPr>
                <w:rFonts w:ascii="Times New Roman"/>
                <w:b w:val="false"/>
                <w:i w:val="false"/>
                <w:color w:val="000000"/>
                <w:sz w:val="20"/>
              </w:rPr>
              <w:t>актілерді ресімдеу және беру"</w:t>
            </w:r>
            <w:r>
              <w:br/>
            </w:r>
            <w:r>
              <w:rPr>
                <w:rFonts w:ascii="Times New Roman"/>
                <w:b w:val="false"/>
                <w:i w:val="false"/>
                <w:color w:val="000000"/>
                <w:sz w:val="20"/>
              </w:rPr>
              <w:t>мемлекеттік көрсетілетін қызмет 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 учаскесіне жеке меншік құқығына актілерді ресімдеу және</w:t>
      </w:r>
      <w:r>
        <w:br/>
      </w:r>
      <w:r>
        <w:rPr>
          <w:rFonts w:ascii="Times New Roman"/>
          <w:b/>
          <w:i w:val="false"/>
          <w:color w:val="000000"/>
        </w:rPr>
        <w:t>беру" мемлекеттік қызметін көрсету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w:t>
      </w:r>
      <w:r>
        <w:br/>
      </w:r>
      <w:r>
        <w:rPr>
          <w:rFonts w:ascii="Times New Roman"/>
          <w:b/>
          <w:i w:val="false"/>
          <w:color w:val="000000"/>
        </w:rPr>
        <w:t>әрбір іс-қимылдың (рәсімнің) өту рәсімдерінің</w:t>
      </w:r>
      <w:r>
        <w:br/>
      </w:r>
      <w:r>
        <w:rPr>
          <w:rFonts w:ascii="Times New Roman"/>
          <w:b/>
          <w:i w:val="false"/>
          <w:color w:val="000000"/>
        </w:rPr>
        <w:t>(іс-қимылдарының) реттілігі сипаттамасының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 қабылдаған күні тапсыру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бөлімінде (техникалық мұрағат) тіркеу, мұрағаттан мүкаммалдық жер-кадастрлық істерді алып шығу, оларға материалдарды қосып тіркеу және МЖК бөліміне тапсыру (1 жұмыс күні);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МЖК бөлімінде тексеру және МЖК ААЖ бөліміне тапсыру.</w:t>
            </w:r>
          </w:p>
          <w:p>
            <w:pPr>
              <w:spacing w:after="20"/>
              <w:ind w:left="20"/>
              <w:jc w:val="both"/>
            </w:pPr>
            <w:r>
              <w:rPr>
                <w:rFonts w:ascii="Times New Roman"/>
                <w:b w:val="false"/>
                <w:i w:val="false"/>
                <w:color w:val="000000"/>
                <w:sz w:val="20"/>
              </w:rPr>
              <w:t>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1 жұмыс күні ішінде әзірлейді және жібереді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МЖК ААЖ бөлімінде 2 жұмыс күні ішінде тапсырыс бланкілерін толтыру және жер-кадастрлық істерді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 басшысына қол қоюға ұсыну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басшысының 4 сағат ішінде сәйкестендіру құжатына қол қоюы және оны құжаттарды қабылдау және беру бөліміне тапсыруы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 4 сағат ішінде құжаттарды қабылдау және беру бөлімінде тіркеу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нәтижесін 15 минут ішінде көрсетілетін қызметті алушыға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53" w:id="307"/>
    <w:p>
      <w:pPr>
        <w:spacing w:after="0"/>
        <w:ind w:left="0"/>
        <w:jc w:val="left"/>
      </w:pPr>
      <w:r>
        <w:rPr>
          <w:rFonts w:ascii="Times New Roman"/>
          <w:b/>
          <w:i w:val="false"/>
          <w:color w:val="000000"/>
        </w:rPr>
        <w:t xml:space="preserve"> "Тұрақты жер пайдалану құқығына актілерді ресімдеу және беру"</w:t>
      </w:r>
      <w:r>
        <w:br/>
      </w:r>
      <w:r>
        <w:rPr>
          <w:rFonts w:ascii="Times New Roman"/>
          <w:b/>
          <w:i w:val="false"/>
          <w:color w:val="000000"/>
        </w:rPr>
        <w:t>мемлекеттік қызметін көрсету бизнес-процестерінің анықтамалығы</w:t>
      </w:r>
    </w:p>
    <w:bookmarkEnd w:id="307"/>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w:t>
            </w:r>
            <w:r>
              <w:br/>
            </w:r>
            <w:r>
              <w:rPr>
                <w:rFonts w:ascii="Times New Roman"/>
                <w:b w:val="false"/>
                <w:i w:val="false"/>
                <w:color w:val="000000"/>
                <w:sz w:val="20"/>
              </w:rPr>
              <w:t>мерзімді) жер пайдалану (жалдау)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56" w:id="308"/>
    <w:p>
      <w:pPr>
        <w:spacing w:after="0"/>
        <w:ind w:left="0"/>
        <w:jc w:val="left"/>
      </w:pPr>
      <w:r>
        <w:rPr>
          <w:rFonts w:ascii="Times New Roman"/>
          <w:b/>
          <w:i w:val="false"/>
          <w:color w:val="000000"/>
        </w:rPr>
        <w:t xml:space="preserve"> Әрбір рәсімнің (іс-қимылдың) ұзақтығы көрсетіле отырып,</w:t>
      </w:r>
      <w:r>
        <w:br/>
      </w:r>
      <w:r>
        <w:rPr>
          <w:rFonts w:ascii="Times New Roman"/>
          <w:b/>
          <w:i w:val="false"/>
          <w:color w:val="000000"/>
        </w:rPr>
        <w:t>әрбір іс-қимылдың (рәсімнің) өту рәсімдерінің</w:t>
      </w:r>
      <w:r>
        <w:br/>
      </w:r>
      <w:r>
        <w:rPr>
          <w:rFonts w:ascii="Times New Roman"/>
          <w:b/>
          <w:i w:val="false"/>
          <w:color w:val="000000"/>
        </w:rPr>
        <w:t>(іс-қимылдарының) реттілігі сипаттамасының блок-схемасы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 қабылдаған күні тапсыру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құжаттарды 1 жұмыс күні ішінде жүйелендіру және сақтау бөлімінде (техникалық мұрағат) тіркеу, мұрағаттан мүкаммалдық жер-кадастрлық істерді алып шығу, оларға материалдарды қосып тіркеу және МЖК бөліміне тапсыру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МЖК бөлімінде тексеру және материалдарды МЖК ААЖ бөліміне тапсыру.</w:t>
            </w:r>
          </w:p>
          <w:p>
            <w:pPr>
              <w:spacing w:after="20"/>
              <w:ind w:left="20"/>
              <w:jc w:val="both"/>
            </w:pPr>
            <w:r>
              <w:rPr>
                <w:rFonts w:ascii="Times New Roman"/>
                <w:b w:val="false"/>
                <w:i w:val="false"/>
                <w:color w:val="000000"/>
                <w:sz w:val="20"/>
              </w:rPr>
              <w:t>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1 жұмыс күні ішінде әзірлейді және жібереді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 ААЖ бөлімінде 2 жұмыс күні ішінде тапсырыс бланкілерін толтыру және жер-кадастрлық істерді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ұсыну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көрсетуші басшысының 4 сағат ішінде сәйкестендіру құжатына қол қоюы және оны құжаттарды қабылдау және беру бөліміне тапсыруы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құжаттарды 4 сағат ішінде қабылдау және беру бөлімінде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нәтижесін 15 минут ішінде қызметті алушыға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w:t>
            </w:r>
            <w:r>
              <w:br/>
            </w:r>
            <w:r>
              <w:rPr>
                <w:rFonts w:ascii="Times New Roman"/>
                <w:b w:val="false"/>
                <w:i w:val="false"/>
                <w:color w:val="000000"/>
                <w:sz w:val="20"/>
              </w:rPr>
              <w:t>мерзімді) жер пайдалану (жалдау)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59" w:id="309"/>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(жалдау) құқығына актілерді ресімдеу және беру" мемлекеттік</w:t>
      </w:r>
      <w:r>
        <w:br/>
      </w:r>
      <w:r>
        <w:rPr>
          <w:rFonts w:ascii="Times New Roman"/>
          <w:b/>
          <w:i w:val="false"/>
          <w:color w:val="000000"/>
        </w:rPr>
        <w:t>қызметін көрсету бизнес-процестерінің анықтамалығы</w:t>
      </w:r>
    </w:p>
    <w:bookmarkEnd w:id="309"/>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актілерді ресімдеу және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61" w:id="310"/>
    <w:p>
      <w:pPr>
        <w:spacing w:after="0"/>
        <w:ind w:left="0"/>
        <w:jc w:val="left"/>
      </w:pPr>
      <w:r>
        <w:rPr>
          <w:rFonts w:ascii="Times New Roman"/>
          <w:b/>
          <w:i w:val="false"/>
          <w:color w:val="000000"/>
        </w:rPr>
        <w:t xml:space="preserve"> Әрбір рәсімнің (іс-қимылдың) ұзақтығы көрсетіле отырып,</w:t>
      </w:r>
      <w:r>
        <w:br/>
      </w:r>
      <w:r>
        <w:rPr>
          <w:rFonts w:ascii="Times New Roman"/>
          <w:b/>
          <w:i w:val="false"/>
          <w:color w:val="000000"/>
        </w:rPr>
        <w:t>әр іс-қимылдың (рәсімнің) өту рәсімдерінің (іс-қимылдарының)</w:t>
      </w:r>
      <w:r>
        <w:br/>
      </w:r>
      <w:r>
        <w:rPr>
          <w:rFonts w:ascii="Times New Roman"/>
          <w:b/>
          <w:i w:val="false"/>
          <w:color w:val="000000"/>
        </w:rPr>
        <w:t>реттілігі сипаттамасының блок-схемасы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 қабылдаған күні тапсыру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 тіркеу, мұрағаттан мүкаммалдық жер-кадастрлық істерді алып шығу, оларға материалдарды қосып тіркеу және МЖК бөліміне тапсыру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МЖК бөлімінде тексеру және материалдарды МЖК ААЖ бөліміне тапсыру.</w:t>
            </w:r>
          </w:p>
          <w:p>
            <w:pPr>
              <w:spacing w:after="20"/>
              <w:ind w:left="20"/>
              <w:jc w:val="both"/>
            </w:pPr>
            <w:r>
              <w:rPr>
                <w:rFonts w:ascii="Times New Roman"/>
                <w:b w:val="false"/>
                <w:i w:val="false"/>
                <w:color w:val="000000"/>
                <w:sz w:val="20"/>
              </w:rPr>
              <w:t xml:space="preserve">
Стандарттың 9-1-тармағына сәйкес мемлекеттік қызметті көрсетуден бас тарту үшін негіздер бар болған жағдайда, мемлекеттік қызметті көрсетуден бас тарту туралы дәлелді жауап 1 жұмыс күні ішінде әзірлейді және жібереді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 ААЖ бөлімінде 2 жұмыс күні ішінде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ұсыну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 4 сағат ішінде құжаттарды қабылдау және беру бөлімінде тіркеу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нәтижесін 15 минут ішінде көрсетілетін қызметті алушыға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актілерді ресімдеу және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64" w:id="311"/>
    <w:p>
      <w:pPr>
        <w:spacing w:after="0"/>
        <w:ind w:left="0"/>
        <w:jc w:val="left"/>
      </w:pPr>
      <w:r>
        <w:rPr>
          <w:rFonts w:ascii="Times New Roman"/>
          <w:b/>
          <w:i w:val="false"/>
          <w:color w:val="000000"/>
        </w:rPr>
        <w:t xml:space="preserve"> "Уақытша өтеусіз жер пайдалану құқығына актілерді ресімдеу және</w:t>
      </w:r>
      <w:r>
        <w:br/>
      </w:r>
      <w:r>
        <w:rPr>
          <w:rFonts w:ascii="Times New Roman"/>
          <w:b/>
          <w:i w:val="false"/>
          <w:color w:val="000000"/>
        </w:rPr>
        <w:t>беру" мемлекеттік қызметін көрсету бизнес-процестерінің</w:t>
      </w:r>
      <w:r>
        <w:br/>
      </w:r>
      <w:r>
        <w:rPr>
          <w:rFonts w:ascii="Times New Roman"/>
          <w:b/>
          <w:i w:val="false"/>
          <w:color w:val="000000"/>
        </w:rPr>
        <w:t>анықтамалығы</w:t>
      </w:r>
    </w:p>
    <w:bookmarkEnd w:id="311"/>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 (бағалау)</w:t>
            </w:r>
            <w:r>
              <w:br/>
            </w:r>
            <w:r>
              <w:rPr>
                <w:rFonts w:ascii="Times New Roman"/>
                <w:b w:val="false"/>
                <w:i w:val="false"/>
                <w:color w:val="000000"/>
                <w:sz w:val="20"/>
              </w:rPr>
              <w:t>құнын айқындау"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67" w:id="312"/>
    <w:p>
      <w:pPr>
        <w:spacing w:after="0"/>
        <w:ind w:left="0"/>
        <w:jc w:val="left"/>
      </w:pPr>
      <w:r>
        <w:rPr>
          <w:rFonts w:ascii="Times New Roman"/>
          <w:b/>
          <w:i w:val="false"/>
          <w:color w:val="000000"/>
        </w:rPr>
        <w:t xml:space="preserve"> Әрбір рәсімнің (іс-қимылдың) ұзақтығы көрсетіле отырып,</w:t>
      </w:r>
      <w:r>
        <w:br/>
      </w:r>
      <w:r>
        <w:rPr>
          <w:rFonts w:ascii="Times New Roman"/>
          <w:b/>
          <w:i w:val="false"/>
          <w:color w:val="000000"/>
        </w:rPr>
        <w:t>әрбір іс-қимылдың (рәсімнің) өту (рәсімдерінің) реттілігі</w:t>
      </w:r>
      <w:r>
        <w:br/>
      </w:r>
      <w:r>
        <w:rPr>
          <w:rFonts w:ascii="Times New Roman"/>
          <w:b/>
          <w:i w:val="false"/>
          <w:color w:val="000000"/>
        </w:rPr>
        <w:t>сипаттамасының блок-схемасы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кеңсесінің (құжаттарды қабылдау және беру бөлімінің) құжаттарды қабылдауы және тексеруі, оның нәтижесі кіріс нөмірі бар тіркелген құжат болып табылады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құжаттарды жер учаскесінің кадастрлық (бағалау) құнын анықтау және кадастрлық құн актісін дайындау үшін қабылданған күні жерді бағалау бөліміне беру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8 жұмыс күні ішінде жерді бағалау бөлімінде тіркеу, жер учаскесін МЖК ААЖ деректер базасы бойынша сәйкестендіру, қажет болған жағдайда құжаттарды жүйелендіру және сақтау бөлімінен (техникалық мұрағат) мүкаммалдық жер-кадастрлық істерді алу, баға аймағын және аймақтылық коэффициентін анықтау, кадастрлық құн актісін дайындау.</w:t>
            </w:r>
          </w:p>
          <w:p>
            <w:pPr>
              <w:spacing w:after="20"/>
              <w:ind w:left="20"/>
              <w:jc w:val="both"/>
            </w:pPr>
            <w:r>
              <w:rPr>
                <w:rFonts w:ascii="Times New Roman"/>
                <w:b w:val="false"/>
                <w:i w:val="false"/>
                <w:color w:val="000000"/>
                <w:sz w:val="20"/>
              </w:rPr>
              <w:t>
Мемлекеттік қызметті көрсетуден бас тарту үшін негіздер бар болған жағдайда, жерді бағалау бөлімінің жұмыскері мемлекеттік қызметті көрсетуден бас тарту туралы дәлелді жауапты әзірлейді және жібереді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кадастрлық құн актісін жерді бағалау бөлімінің қызметкерінің 30 минут ішінде басшыға қол қоюға беруі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1 жұмыс күні ішінде кадастрлық құн актісіне қол қойып, құжаттарды қабылдау және беру бөліміне беруі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(құжаттарды қабылдау және беру бөлімінің) қызметкері 1 сағат ішінде кадастрлық құн актісін тіркейді және оны көрсетілетін қызметті алушыға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w:t>
            </w:r>
            <w:r>
              <w:br/>
            </w:r>
            <w:r>
              <w:rPr>
                <w:rFonts w:ascii="Times New Roman"/>
                <w:b w:val="false"/>
                <w:i w:val="false"/>
                <w:color w:val="000000"/>
                <w:sz w:val="20"/>
              </w:rPr>
              <w:t>құнын айқындау"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учаскесінің кадастрлық (бағалау) құнын айқындау"</w:t>
      </w:r>
      <w:r>
        <w:br/>
      </w:r>
      <w:r>
        <w:rPr>
          <w:rFonts w:ascii="Times New Roman"/>
          <w:b/>
          <w:i w:val="false"/>
          <w:color w:val="000000"/>
        </w:rPr>
        <w:t>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жағдайы</w:t>
            </w:r>
            <w:r>
              <w:br/>
            </w:r>
            <w:r>
              <w:rPr>
                <w:rFonts w:ascii="Times New Roman"/>
                <w:b w:val="false"/>
                <w:i w:val="false"/>
                <w:color w:val="000000"/>
                <w:sz w:val="20"/>
              </w:rPr>
              <w:t>және бағалау құны туралы мәлімет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72" w:id="313"/>
    <w:p>
      <w:pPr>
        <w:spacing w:after="0"/>
        <w:ind w:left="0"/>
        <w:jc w:val="left"/>
      </w:pPr>
      <w:r>
        <w:rPr>
          <w:rFonts w:ascii="Times New Roman"/>
          <w:b/>
          <w:i w:val="false"/>
          <w:color w:val="000000"/>
        </w:rPr>
        <w:t xml:space="preserve"> Әрбір рәсімнің (іс-қимылдың) ұзақтығы көрсетіле отырып,</w:t>
      </w:r>
      <w:r>
        <w:br/>
      </w:r>
      <w:r>
        <w:rPr>
          <w:rFonts w:ascii="Times New Roman"/>
          <w:b/>
          <w:i w:val="false"/>
          <w:color w:val="000000"/>
        </w:rPr>
        <w:t>әрбір іс-қимылдың (рәсімнің) өту рәсімдерінің</w:t>
      </w:r>
      <w:r>
        <w:br/>
      </w:r>
      <w:r>
        <w:rPr>
          <w:rFonts w:ascii="Times New Roman"/>
          <w:b/>
          <w:i w:val="false"/>
          <w:color w:val="000000"/>
        </w:rPr>
        <w:t>(іс-қимылдарының) реттілігі сипаттамасының блок-схемасы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кеңсесінің (құжаттарды қабылдау және беру бөлімінің) қызметкерінің 15 минут ішінде құжаттарды қабылдауы, оның нәтижесі кіріс нөмірі бар тіркелген құжат болып табылады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құжаттарды 30 минут ішінде жер учаскесінің сапалық жай-күйі мен бағалау құны туралы мәліметтерді дайындау үшін көрсетілетін қызметті берушінің құрылымдық бөлімшесіне беру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құжаттарды 8 жұмыс күні ішінде көрсетілетін қызметті берушінің құрылымдық бөлімшесінде тіркеу, жер учаскесін МЖК ААЖ деректер базасы бойынша сәйкестендіру, құжаттарды жүйелендіру және сақтау бөлімінен (техникалық мұрағаттан) мүкаммалдық жер-кадастрлық істерді сұрату, топырақ, топырақ-мелиоративтік, геоботаникалық зерттеу материалдарын, топырақ бонитирлеу материалдарын іріктеу, түзету коэффициенттерін, баға аймақтарын анықтау, аймақтылық коэффициентін анықтау, жер учаскесінің сапалық жай-күйі мен бағалау құны туралы ақпаратты дайындау </w:t>
            </w:r>
          </w:p>
          <w:p>
            <w:pPr>
              <w:spacing w:after="20"/>
              <w:ind w:left="20"/>
              <w:jc w:val="both"/>
            </w:pPr>
            <w:r>
              <w:rPr>
                <w:rFonts w:ascii="Times New Roman"/>
                <w:b w:val="false"/>
                <w:i w:val="false"/>
                <w:color w:val="000000"/>
                <w:sz w:val="20"/>
              </w:rPr>
              <w:t>
Мемлекеттік қызметті көрсетуден бас тарту үшін негіздер бар болған жағдайда, бөлім жұмыскері мемлекеттік қызметті көрсетуден бас тарту туралы дәлелді жауапты әзірлейді және жібереді</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құрылымдық бөлімшесі қызметкерінің 1 жұмыс күні ішінде жер учаскесінің сапалық жай-күйі мен бағалау құны туралы мәліметтерді көрсетілетін қызметті берушінің басшысына қол қоюға беруі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басшысының 30 минут ішінде жер учаскесінің сапалық жай-күйі мен бағалау құны туралы мәліметтерге қол қойып, кеңсеге (құжаттарды қабылдау және беру бөліміне немесе аудандық бөлімшелерге) беруі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(құжаттарды қабылдау және беру бөлімінің немесе аудандық бөлімшенің) қызметкері 2 сағат ішінде жер учаскесінің сапалық жай-күйі мен бағалау құны туралы мәліметін тіркейді және көрсетілетін қызметті алушыға береді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қарашадағы № 473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жағдайы</w:t>
            </w:r>
            <w:r>
              <w:br/>
            </w:r>
            <w:r>
              <w:rPr>
                <w:rFonts w:ascii="Times New Roman"/>
                <w:b w:val="false"/>
                <w:i w:val="false"/>
                <w:color w:val="000000"/>
                <w:sz w:val="20"/>
              </w:rPr>
              <w:t>және бағалау құны туралы мәлімет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75" w:id="314"/>
    <w:p>
      <w:pPr>
        <w:spacing w:after="0"/>
        <w:ind w:left="0"/>
        <w:jc w:val="left"/>
      </w:pPr>
      <w:r>
        <w:rPr>
          <w:rFonts w:ascii="Times New Roman"/>
          <w:b/>
          <w:i w:val="false"/>
          <w:color w:val="000000"/>
        </w:rPr>
        <w:t xml:space="preserve"> "Жер учаскесінің сапалық жағдайы және бағалау құны туралы</w:t>
      </w:r>
      <w:r>
        <w:br/>
      </w:r>
      <w:r>
        <w:rPr>
          <w:rFonts w:ascii="Times New Roman"/>
          <w:b/>
          <w:i w:val="false"/>
          <w:color w:val="000000"/>
        </w:rPr>
        <w:t>мәлімет беру" мемлекеттік қызметін көрсету бизнес-процестерінің</w:t>
      </w:r>
      <w:r>
        <w:br/>
      </w:r>
      <w:r>
        <w:rPr>
          <w:rFonts w:ascii="Times New Roman"/>
          <w:b/>
          <w:i w:val="false"/>
          <w:color w:val="000000"/>
        </w:rPr>
        <w:t>анықтамалығы</w:t>
      </w:r>
    </w:p>
    <w:bookmarkEnd w:id="314"/>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