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41eb" w14:textId="70f4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Қаржы министрінің 2014 жылғы 25 желтоқсандағы № 587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31 қазандағы № 579 бұйрығы. Қазақстан Республикасының Әділет министрлігінде 2016 жылғы 28 қарашада № 14462 болып тіркелді. Күші жойылды - Қазақстан Республикасы Қаржы министрінің 2021 жылғы 8 қаңтардағы № 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08.01.2021 </w:t>
      </w:r>
      <w:r>
        <w:rPr>
          <w:rFonts w:ascii="Times New Roman"/>
          <w:b w:val="false"/>
          <w:i w:val="false"/>
          <w:color w:val="ff0000"/>
          <w:sz w:val="28"/>
        </w:rPr>
        <w:t>№ 7</w:t>
      </w:r>
      <w:r>
        <w:rPr>
          <w:rFonts w:ascii="Times New Roman"/>
          <w:b w:val="false"/>
          <w:i w:val="false"/>
          <w:color w:val="ff0000"/>
          <w:sz w:val="28"/>
        </w:rPr>
        <w:t xml:space="preserve"> (01.01.2023 бастап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w:t>
      </w:r>
      <w:r>
        <w:rPr>
          <w:rFonts w:ascii="Times New Roman"/>
          <w:b w:val="false"/>
          <w:i w:val="false"/>
          <w:color w:val="000000"/>
          <w:sz w:val="28"/>
        </w:rPr>
        <w:t>. қараңыз</w:t>
      </w:r>
    </w:p>
    <w:bookmarkStart w:name="z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63-бабы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10156 болып тіркелген, "Әділет" ақпараттық-құқықтық жүйесінде 2015 жылғы 12 ақпанда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Қоса беріліп отырған: </w:t>
      </w:r>
    </w:p>
    <w:bookmarkEnd w:id="2"/>
    <w:bookmarkStart w:name="z7"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корпоративтік табыс салығы бойынша декларацияның нысаны (100.00-нысан);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декларация тапсырылғанға дейiнгi кезең үшін төленуі тиіс корпоративтік табыс салығы бойынша аванстық төлемдер сомасы есебінің нысаны (101.01-нысан); </w:t>
      </w:r>
    </w:p>
    <w:bookmarkEnd w:id="5"/>
    <w:bookmarkStart w:name="z10"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декларация тапсырылғаннан кейінгі кезең үшін төленуі тиіс корпоративтік табыс салығы бойынша аванстық төлемдер сомасы есебінің нысаны (101.02-нысан); </w:t>
      </w:r>
    </w:p>
    <w:bookmarkEnd w:id="6"/>
    <w:bookmarkStart w:name="z11"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декларация тапсырылғанға дейiнгi кезең үшін төлеуі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 </w:t>
      </w:r>
    </w:p>
    <w:bookmarkEnd w:id="7"/>
    <w:bookmarkStart w:name="z12"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ұсталатын корпоративтік табыс салығы бойынша есеп нысаны (101.03-нысан); </w:t>
      </w:r>
    </w:p>
    <w:bookmarkEnd w:id="8"/>
    <w:bookmarkStart w:name="z1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ұсталатын корпоративтік табыс салығы бойынша салық есептілігін (есебін) жасау қағидалары (101.03-нысан); </w:t>
      </w:r>
    </w:p>
    <w:bookmarkEnd w:id="9"/>
    <w:bookmarkStart w:name="z14"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есеп нысаны (101.04-нысан);</w:t>
      </w:r>
    </w:p>
    <w:bookmarkEnd w:id="10"/>
    <w:bookmarkStart w:name="z15"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резидент еместің табысынан төлем көзінен ұсталатын корпоративтік табыс салығы бойынша салық есептілігін (есебін) жасау қағидалары (101.04-нысан); </w:t>
      </w:r>
    </w:p>
    <w:bookmarkEnd w:id="11"/>
    <w:bookmarkStart w:name="z16"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корпоративтік табыс салығы бойынша декларацияның нысаны (110.00-нысан); </w:t>
      </w:r>
    </w:p>
    <w:bookmarkEnd w:id="12"/>
    <w:bookmarkStart w:name="z17"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(110.00-нысан); </w:t>
      </w:r>
    </w:p>
    <w:bookmarkEnd w:id="13"/>
    <w:bookmarkStart w:name="z18"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корпоративтік табыс салығы бойынша декларацияның нысаны (130.00-нысан);</w:t>
      </w:r>
    </w:p>
    <w:bookmarkEnd w:id="14"/>
    <w:bookmarkStart w:name="z19"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(130.00-нысан);</w:t>
      </w:r>
    </w:p>
    <w:bookmarkEnd w:id="15"/>
    <w:bookmarkStart w:name="z20"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корпоративтік табыс салығы бойынша декларацияның нысаны (150.00-нысан); </w:t>
      </w:r>
    </w:p>
    <w:bookmarkEnd w:id="16"/>
    <w:bookmarkStart w:name="z21"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 </w:t>
      </w:r>
    </w:p>
    <w:bookmarkEnd w:id="17"/>
    <w:bookmarkStart w:name="z22"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 </w:t>
      </w:r>
    </w:p>
    <w:bookmarkEnd w:id="18"/>
    <w:bookmarkStart w:name="z23"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w:t>
      </w:r>
    </w:p>
    <w:bookmarkEnd w:id="19"/>
    <w:bookmarkStart w:name="z24"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шетелдіктер мен азаматтығы жоқ тұлғалар бойынша жеке табыс салығы және әлеуметтік салық бойынша декларацияның нысаны (210.00-нысан); </w:t>
      </w:r>
    </w:p>
    <w:bookmarkEnd w:id="20"/>
    <w:bookmarkStart w:name="z25"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шетелдіктер мен азаматтығы жоқ тұлғалар бойынша жеке табыс салығы мен әлеуметтік салық бойынша салық есептілігін (декларацияны) жасау қағидалары (210.00-нысан); </w:t>
      </w:r>
    </w:p>
    <w:bookmarkEnd w:id="21"/>
    <w:bookmarkStart w:name="z26"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22"/>
    <w:bookmarkStart w:name="z27"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 </w:t>
      </w:r>
    </w:p>
    <w:bookmarkEnd w:id="23"/>
    <w:bookmarkStart w:name="z28"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жеке табыс салығы және мүлік бойынша декларацияның нысаны (230.00-нысан); </w:t>
      </w:r>
    </w:p>
    <w:bookmarkEnd w:id="24"/>
    <w:bookmarkStart w:name="z29"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 </w:t>
      </w:r>
    </w:p>
    <w:bookmarkEnd w:id="25"/>
    <w:bookmarkStart w:name="z30"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 табыс салығы бойынша декларацияның нысаны (240.00-нысан); </w:t>
      </w:r>
    </w:p>
    <w:bookmarkEnd w:id="26"/>
    <w:bookmarkStart w:name="z31"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(240.00-нысан); </w:t>
      </w:r>
    </w:p>
    <w:bookmarkEnd w:id="27"/>
    <w:bookmarkStart w:name="z32"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қосылған құн салығы бойынша декларацияның нысаны (300.00-нысан); </w:t>
      </w:r>
    </w:p>
    <w:bookmarkEnd w:id="28"/>
    <w:bookmarkStart w:name="z33"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 </w:t>
      </w:r>
    </w:p>
    <w:bookmarkEnd w:id="29"/>
    <w:bookmarkStart w:name="z34"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 </w:t>
      </w:r>
    </w:p>
    <w:bookmarkEnd w:id="30"/>
    <w:bookmarkStart w:name="z35"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 </w:t>
      </w:r>
    </w:p>
    <w:bookmarkEnd w:id="31"/>
    <w:bookmarkStart w:name="z36"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тауарларды әкелу және жанама салықтарды төлеу туралы өтініштің нысаны (328.00-нысан); </w:t>
      </w:r>
    </w:p>
    <w:bookmarkEnd w:id="32"/>
    <w:bookmarkStart w:name="z37"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қағидалары (328.00-нысан);</w:t>
      </w:r>
    </w:p>
    <w:bookmarkEnd w:id="33"/>
    <w:bookmarkStart w:name="z38"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акциз бойынша декларацияның нысаны (400.00-нысан); </w:t>
      </w:r>
    </w:p>
    <w:bookmarkEnd w:id="34"/>
    <w:bookmarkStart w:name="z39"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акциз бойынша салық есептілігін (декларация) жасау қағидалары (400.00-нысан); </w:t>
      </w:r>
    </w:p>
    <w:bookmarkEnd w:id="35"/>
    <w:bookmarkStart w:name="z40"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36"/>
    <w:bookmarkStart w:name="z41"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салық есептілігін (есебін) жасау қағидалары (421.00-нысаны); </w:t>
      </w:r>
    </w:p>
    <w:bookmarkEnd w:id="37"/>
    <w:bookmarkStart w:name="z42"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декларацияның нысаны (500.00-нысан); </w:t>
      </w:r>
    </w:p>
    <w:bookmarkEnd w:id="38"/>
    <w:bookmarkStart w:name="z43"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роялти бойынша, өндіру бонусы бойынша, өнімді бөлу бойынша Қазақстан Республикасының үлесі бойынша, өнімді бөлу туралы келісімшарт бойынша қызметті жүзеге асыратын жер қойнауын пайдаланушының қосымша төлемі бойынша салық есептілігін (декларация) жасау қағидалары (500.00-нысан); </w:t>
      </w:r>
    </w:p>
    <w:bookmarkEnd w:id="39"/>
    <w:bookmarkStart w:name="z44"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қол қойылатын бонус және коммерциялық табу бонусы бойынша декларацияның нысаны (510.00-нысан); </w:t>
      </w:r>
    </w:p>
    <w:bookmarkEnd w:id="40"/>
    <w:bookmarkStart w:name="z45"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қол қойылатын бонус және коммерциялық табу бонусы бойынша салық есептілігін (декларацияны) жасау қағидалары (510.00-нысан); </w:t>
      </w:r>
    </w:p>
    <w:bookmarkEnd w:id="41"/>
    <w:bookmarkStart w:name="z46"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нысаны (531.00-нысан); </w:t>
      </w:r>
    </w:p>
    <w:bookmarkEnd w:id="42"/>
    <w:bookmarkStart w:name="z47" w:id="43"/>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жер қойнауын пайдалануға арналған келісімшартта заттай түрде белгіленген өнімді бөлу бойынша Қазақстан Республикасының үлесінің мөлшері және төлеу (беру) мерзімдері туралы есебінің салық есептілігін жасау қағидалары (531.00-нысан); </w:t>
      </w:r>
    </w:p>
    <w:bookmarkEnd w:id="43"/>
    <w:bookmarkStart w:name="z48" w:id="4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үстеме пайда салығы бойынша декларацияның нысаны (540.00-нысан); </w:t>
      </w:r>
    </w:p>
    <w:bookmarkEnd w:id="44"/>
    <w:bookmarkStart w:name="z49" w:id="45"/>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үстеме пайда салығы бойынша салық есептілігін (декларацияны) жасау қағидалары (540.00-нысан);</w:t>
      </w:r>
    </w:p>
    <w:bookmarkEnd w:id="45"/>
    <w:bookmarkStart w:name="z50" w:id="4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тарихи шығындарды өтеу бойынша төлем жөніндегі декларацияның нысаны (560.00-нысан); </w:t>
      </w:r>
    </w:p>
    <w:bookmarkEnd w:id="46"/>
    <w:bookmarkStart w:name="z51" w:id="47"/>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тарихи шығындарды өтеу бойынша төлем жөніндегі салық есептілігін (декларацияны) жасау қағидалары (560.00-нысан); </w:t>
      </w:r>
    </w:p>
    <w:bookmarkEnd w:id="47"/>
    <w:bookmarkStart w:name="z52" w:id="48"/>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экспортқа рента салығы бойынша декларацияның нысаны (570.00-нысан); </w:t>
      </w:r>
    </w:p>
    <w:bookmarkEnd w:id="48"/>
    <w:bookmarkStart w:name="z53" w:id="49"/>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экспортқа рента салығы бойынша салық есептілігін (декларацияны) жасау қағидалары (570.00-нысан);</w:t>
      </w:r>
    </w:p>
    <w:bookmarkEnd w:id="49"/>
    <w:bookmarkStart w:name="z54" w:id="50"/>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 </w:t>
      </w:r>
    </w:p>
    <w:bookmarkEnd w:id="50"/>
    <w:bookmarkStart w:name="z55" w:id="51"/>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51"/>
    <w:bookmarkStart w:name="z56" w:id="52"/>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және автомобиль жолдарын пайдаланушылардың аударымдары бойынша декларацияның нысаны (641.00-нысан); </w:t>
      </w:r>
    </w:p>
    <w:bookmarkEnd w:id="52"/>
    <w:bookmarkStart w:name="z57" w:id="53"/>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жасау қағидалары (641.00-нысан); </w:t>
      </w:r>
    </w:p>
    <w:bookmarkEnd w:id="53"/>
    <w:bookmarkStart w:name="z58" w:id="54"/>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54"/>
    <w:bookmarkStart w:name="z59" w:id="55"/>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көлік құралдары салығы, жер салығы мен мүлік салығы бойынша салық есептілігі (декларация) жасау қағидалары (700.00-нысан); </w:t>
      </w:r>
    </w:p>
    <w:bookmarkEnd w:id="55"/>
    <w:bookmarkStart w:name="z60" w:id="56"/>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56"/>
    <w:bookmarkStart w:name="z61" w:id="57"/>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көлік құралдары салығы бойынша ағымдағы төлемдердің салық есептілігін (есебін) жасау қағидалары (701.00-нысан); </w:t>
      </w:r>
    </w:p>
    <w:bookmarkEnd w:id="57"/>
    <w:bookmarkStart w:name="z62" w:id="58"/>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 </w:t>
      </w:r>
    </w:p>
    <w:bookmarkEnd w:id="58"/>
    <w:bookmarkStart w:name="z63" w:id="59"/>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жер салығы мен мүлік салығы бойынша ағымдағы төлемдердің салық есептілігін (есебін) жасау қағидалары (701.01-нысан); </w:t>
      </w:r>
    </w:p>
    <w:bookmarkEnd w:id="59"/>
    <w:bookmarkStart w:name="z64" w:id="60"/>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ойын бизнесі салығы және тіркелген салық бойынша декларацияның нысаны (710.00-нысан); </w:t>
      </w:r>
    </w:p>
    <w:bookmarkEnd w:id="60"/>
    <w:bookmarkStart w:name="z65" w:id="61"/>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ойын бизнесі салығы және тіркелген салық бойынша салық есептілігін (декларацияны) жасау қағидалары (710.00-нысан); </w:t>
      </w:r>
    </w:p>
    <w:bookmarkEnd w:id="61"/>
    <w:bookmarkStart w:name="z66" w:id="62"/>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декларацияның нысаны (810.00-нысан);</w:t>
      </w:r>
    </w:p>
    <w:bookmarkEnd w:id="62"/>
    <w:bookmarkStart w:name="z67" w:id="63"/>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аукциондардан алым, кеме жүзетін су жолдарын пайдаланғаны үшiн төлемақы бойынша салық есептілігін (декларацияны) жасау қағидалары (810.00-нысан);</w:t>
      </w:r>
    </w:p>
    <w:bookmarkEnd w:id="63"/>
    <w:bookmarkStart w:name="z68" w:id="64"/>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 есебінің нысаны (851.00-нысан);</w:t>
      </w:r>
    </w:p>
    <w:bookmarkEnd w:id="64"/>
    <w:bookmarkStart w:name="z69" w:id="65"/>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жер учаскелерін пайдаланғаны үшін төлемақының ағымдағы төлемдер сомасының салық есептілігін (есебін) жасау қағидалары (851.00-нысаны); </w:t>
      </w:r>
    </w:p>
    <w:bookmarkEnd w:id="65"/>
    <w:bookmarkStart w:name="z70" w:id="66"/>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декларацияның нысаны (860.00-нысан); </w:t>
      </w:r>
    </w:p>
    <w:bookmarkEnd w:id="66"/>
    <w:bookmarkStart w:name="z71" w:id="67"/>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жер үсті көздерінің су ресурстарын пайдаланғаны үшін төлемақы бойынша салық есептілігін (декларацияны) жасау қағидалары (860.00-нысан); </w:t>
      </w:r>
    </w:p>
    <w:bookmarkEnd w:id="67"/>
    <w:bookmarkStart w:name="z72" w:id="68"/>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қоршаған ортаға эмиссия үшін төлемақы бойынша декларацияның нысаны (870.00-нысан); </w:t>
      </w:r>
    </w:p>
    <w:bookmarkEnd w:id="68"/>
    <w:bookmarkStart w:name="z73" w:id="69"/>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қоршаған ортаға эмиссия үшін төлемақы бойынша салық есептілігін (декларацияны) жасау қағидалары (870.00-нысан); </w:t>
      </w:r>
    </w:p>
    <w:bookmarkEnd w:id="69"/>
    <w:bookmarkStart w:name="z74" w:id="70"/>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шағын бизнес субъектілері үшін оңайлатылған декларацияның нысаны (910.00-нысан); </w:t>
      </w:r>
    </w:p>
    <w:bookmarkEnd w:id="70"/>
    <w:bookmarkStart w:name="z75" w:id="71"/>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шағын бизнес субъектілері үшін салық есептігін (оңайлатылған декларацияны) жасау қағидалары (910.00-нысан); </w:t>
      </w:r>
    </w:p>
    <w:bookmarkEnd w:id="71"/>
    <w:bookmarkStart w:name="z76" w:id="72"/>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патент құны есебінің нысаны (911.00-нысан);</w:t>
      </w:r>
    </w:p>
    <w:bookmarkEnd w:id="72"/>
    <w:bookmarkStart w:name="z77" w:id="73"/>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патент құнының салық есептілігін (есебін) жасау қағидалары (911.00-нысан); </w:t>
      </w:r>
    </w:p>
    <w:bookmarkEnd w:id="73"/>
    <w:bookmarkStart w:name="z78" w:id="74"/>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бірыңғай жер салығын төлеушілерге арналған декларацияның нысаны (920.00-нысан); </w:t>
      </w:r>
    </w:p>
    <w:bookmarkEnd w:id="74"/>
    <w:bookmarkStart w:name="z79" w:id="75"/>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 </w:t>
      </w:r>
    </w:p>
    <w:bookmarkEnd w:id="75"/>
    <w:bookmarkStart w:name="z80" w:id="76"/>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(100.00-нысан);</w:t>
      </w:r>
    </w:p>
    <w:bookmarkEnd w:id="76"/>
    <w:bookmarkStart w:name="z81" w:id="77"/>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корпоративтік табыс салығы бойынша салық есептілігін (декларацияны) жасау қағидалары (150.00-нысан);</w:t>
      </w:r>
    </w:p>
    <w:bookmarkEnd w:id="77"/>
    <w:bookmarkStart w:name="z82" w:id="78"/>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декларацияның нысаны (200.00-нысан);</w:t>
      </w:r>
    </w:p>
    <w:bookmarkEnd w:id="78"/>
    <w:bookmarkStart w:name="z83" w:id="79"/>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w:t>
      </w:r>
    </w:p>
    <w:bookmarkEnd w:id="79"/>
    <w:bookmarkStart w:name="z84" w:id="80"/>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жеке табыс салығы бойынша декларацияның нысаны (220.00-нысан); </w:t>
      </w:r>
    </w:p>
    <w:bookmarkEnd w:id="80"/>
    <w:bookmarkStart w:name="z85" w:id="81"/>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жеке табыс салығы бойынша салық есептілігін (декларацияны) жасау қағидалары (220.00-нысан);</w:t>
      </w:r>
    </w:p>
    <w:bookmarkEnd w:id="81"/>
    <w:bookmarkStart w:name="z86" w:id="82"/>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жеке табыс салығы және мүлік бойынша салық есептілігін (декларацияны) жасау қағидалары (230.00-нысан);</w:t>
      </w:r>
    </w:p>
    <w:bookmarkEnd w:id="82"/>
    <w:bookmarkStart w:name="z87" w:id="83"/>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83"/>
    <w:bookmarkStart w:name="z88" w:id="84"/>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акциз бойынша декларацияның нысаны (400.00-нысан); </w:t>
      </w:r>
    </w:p>
    <w:bookmarkEnd w:id="84"/>
    <w:bookmarkStart w:name="z89" w:id="85"/>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акциз бойынша салық есептілігін (декларацияны) жасау қағидалары (400.00-нысан);</w:t>
      </w:r>
    </w:p>
    <w:bookmarkEnd w:id="85"/>
    <w:bookmarkStart w:name="z90" w:id="86"/>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құрылымдық бөлімше немесе салық салуға байланысты объектілер үшін акциз есебінің нысаны (421.00-нысан); </w:t>
      </w:r>
    </w:p>
    <w:bookmarkEnd w:id="86"/>
    <w:bookmarkStart w:name="z91" w:id="87"/>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пайдалы қазбаларды өндiру салығы бойынша декларацияның нысаны (590.00-нысан);</w:t>
      </w:r>
    </w:p>
    <w:bookmarkEnd w:id="87"/>
    <w:bookmarkStart w:name="z92" w:id="88"/>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пайдалы қазбаларды өндiру салығы бойынша салық есептілігін (декларацияны) жасау қағидалары (590.00-нысан); </w:t>
      </w:r>
    </w:p>
    <w:bookmarkEnd w:id="88"/>
    <w:bookmarkStart w:name="z93" w:id="89"/>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көлік құралы салығы, жер салығы мен мүлік салығы бойынша декларацияның нысаны (700.00-нысан); </w:t>
      </w:r>
    </w:p>
    <w:bookmarkEnd w:id="89"/>
    <w:bookmarkStart w:name="z94" w:id="90"/>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көлік құралдары салығы, жер салығы мен мүлік салығы бойынша салық есептілігі (декларация) жасау қағидалары (700.00-нысан); </w:t>
      </w:r>
    </w:p>
    <w:bookmarkEnd w:id="90"/>
    <w:bookmarkStart w:name="z95" w:id="91"/>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көлік құралы салығы бойынша ағымдағы төлемдер есебінің нысаны (701.00-нысан); </w:t>
      </w:r>
    </w:p>
    <w:bookmarkEnd w:id="91"/>
    <w:bookmarkStart w:name="z96" w:id="92"/>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90-қосымшаға</w:t>
      </w:r>
      <w:r>
        <w:rPr>
          <w:rFonts w:ascii="Times New Roman"/>
          <w:b w:val="false"/>
          <w:i w:val="false"/>
          <w:color w:val="000000"/>
          <w:sz w:val="28"/>
        </w:rPr>
        <w:t xml:space="preserve"> сәйкес жер салығы мен мүлік салығы бойынша ағымдағы төлемдер есебінің нысаны (701.01-нысан);</w:t>
      </w:r>
    </w:p>
    <w:bookmarkEnd w:id="92"/>
    <w:bookmarkStart w:name="z97" w:id="93"/>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жер салығы мен мүлік салығы бойынша ағымдағы төлемдердің салық есептілігін (есебін) жасау қағидалары (701.01-нысан);</w:t>
      </w:r>
    </w:p>
    <w:bookmarkEnd w:id="93"/>
    <w:bookmarkStart w:name="z98" w:id="94"/>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шағын бизнес субъектілері үшін салық есептілігін (оңайлатылған декларацияны) жасау қағидалары (910.00-нысан); </w:t>
      </w:r>
    </w:p>
    <w:bookmarkEnd w:id="94"/>
    <w:bookmarkStart w:name="z99" w:id="95"/>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қосылған құн салығы бойынша декларацияның нысаны (300.00-нысан);</w:t>
      </w:r>
    </w:p>
    <w:bookmarkEnd w:id="95"/>
    <w:bookmarkStart w:name="z100" w:id="96"/>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қосылған құн салығы бойынша салық есептілігін (декларацияны) жасау қағидалары (300.00-нысан);</w:t>
      </w:r>
    </w:p>
    <w:bookmarkEnd w:id="96"/>
    <w:bookmarkStart w:name="z101" w:id="97"/>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импортталған тауарлар бойынша жанама салықтар жөніндегі декларацияның нысаны (320.00-нысан);</w:t>
      </w:r>
    </w:p>
    <w:bookmarkEnd w:id="97"/>
    <w:bookmarkStart w:name="z102" w:id="98"/>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импортталған тауарлар бойынша жанама салықтар жөніндегі салық есептілігін (декларацияны) жасау қағидалары (320.00-нысан);</w:t>
      </w:r>
    </w:p>
    <w:bookmarkEnd w:id="98"/>
    <w:bookmarkStart w:name="z103" w:id="99"/>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бірыңғай жер салығын төлеушілерге арналған салық есептілігін (декларацияны) жасау қағидалары (920.00-нысан);</w:t>
      </w:r>
    </w:p>
    <w:bookmarkEnd w:id="99"/>
    <w:bookmarkStart w:name="z104" w:id="100"/>
    <w:p>
      <w:pPr>
        <w:spacing w:after="0"/>
        <w:ind w:left="0"/>
        <w:jc w:val="both"/>
      </w:pPr>
      <w:r>
        <w:rPr>
          <w:rFonts w:ascii="Times New Roman"/>
          <w:b w:val="false"/>
          <w:i w:val="false"/>
          <w:color w:val="000000"/>
          <w:sz w:val="28"/>
        </w:rPr>
        <w:t>
      98) осы бұйрыққа 98-қосымшаға сәйкес жалға беру (пайдалану) шарттары тізілімінің нысаны (871.00-нысан);</w:t>
      </w:r>
    </w:p>
    <w:bookmarkEnd w:id="100"/>
    <w:bookmarkStart w:name="z105" w:id="101"/>
    <w:p>
      <w:pPr>
        <w:spacing w:after="0"/>
        <w:ind w:left="0"/>
        <w:jc w:val="both"/>
      </w:pPr>
      <w:r>
        <w:rPr>
          <w:rFonts w:ascii="Times New Roman"/>
          <w:b w:val="false"/>
          <w:i w:val="false"/>
          <w:color w:val="000000"/>
          <w:sz w:val="28"/>
        </w:rPr>
        <w:t>
      99) осы бұйрыққа 99-қосымшаға сәйкес жалға беру (пайдалану) шарттарының тізілімін жасау қағидалары (871.00-нысан);</w:t>
      </w:r>
    </w:p>
    <w:bookmarkEnd w:id="101"/>
    <w:bookmarkStart w:name="z106" w:id="102"/>
    <w:p>
      <w:pPr>
        <w:spacing w:after="0"/>
        <w:ind w:left="0"/>
        <w:jc w:val="both"/>
      </w:pPr>
      <w:r>
        <w:rPr>
          <w:rFonts w:ascii="Times New Roman"/>
          <w:b w:val="false"/>
          <w:i w:val="false"/>
          <w:color w:val="000000"/>
          <w:sz w:val="28"/>
        </w:rPr>
        <w:t>
      100) осы бұйрыққа 100-қосымшаға сәйкес корпоративтік табыс салығы бойынша декларацияның нысаны (100.00-нысан);</w:t>
      </w:r>
    </w:p>
    <w:bookmarkEnd w:id="102"/>
    <w:bookmarkStart w:name="z107" w:id="103"/>
    <w:p>
      <w:pPr>
        <w:spacing w:after="0"/>
        <w:ind w:left="0"/>
        <w:jc w:val="both"/>
      </w:pPr>
      <w:r>
        <w:rPr>
          <w:rFonts w:ascii="Times New Roman"/>
          <w:b w:val="false"/>
          <w:i w:val="false"/>
          <w:color w:val="000000"/>
          <w:sz w:val="28"/>
        </w:rPr>
        <w:t xml:space="preserve">
      101) осы бұйрыққа 101-қосымшаға сәйкес корпоративтік табыс салығы бойынша салық есептілігін (декларацияны) жасау қағидалары (100.00-нысан); </w:t>
      </w:r>
    </w:p>
    <w:bookmarkEnd w:id="103"/>
    <w:bookmarkStart w:name="z108" w:id="104"/>
    <w:p>
      <w:pPr>
        <w:spacing w:after="0"/>
        <w:ind w:left="0"/>
        <w:jc w:val="both"/>
      </w:pPr>
      <w:r>
        <w:rPr>
          <w:rFonts w:ascii="Times New Roman"/>
          <w:b w:val="false"/>
          <w:i w:val="false"/>
          <w:color w:val="000000"/>
          <w:sz w:val="28"/>
        </w:rPr>
        <w:t xml:space="preserve">
      102) осы бұйрыққа 102-қосымшаға сәйкес корпоративтік табыс салығы бойынша декларацияның нысаны (110.00-нысан); </w:t>
      </w:r>
    </w:p>
    <w:bookmarkEnd w:id="104"/>
    <w:bookmarkStart w:name="z109" w:id="105"/>
    <w:p>
      <w:pPr>
        <w:spacing w:after="0"/>
        <w:ind w:left="0"/>
        <w:jc w:val="both"/>
      </w:pPr>
      <w:r>
        <w:rPr>
          <w:rFonts w:ascii="Times New Roman"/>
          <w:b w:val="false"/>
          <w:i w:val="false"/>
          <w:color w:val="000000"/>
          <w:sz w:val="28"/>
        </w:rPr>
        <w:t xml:space="preserve">
      103) осы бұйрыққа 103-қосымшаға сәйкес корпоративтік табыс салығы бойынша салық есептілігін (декларацияны) жасау қағидалары (110.00-нысан);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алып тасталды – ҚР Қаржы министрінің 14.04.2017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алып тасталды – ҚР Қаржы министрінің 14.04.2017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xml:space="preserve">
      106) осы бұйрыққа 106-қосымшаға сәйкес жеке табыс салығы және мүлік бойынша декларацияның нысаны (230.00-нысан); </w:t>
      </w:r>
    </w:p>
    <w:bookmarkEnd w:id="106"/>
    <w:bookmarkStart w:name="z113" w:id="107"/>
    <w:p>
      <w:pPr>
        <w:spacing w:after="0"/>
        <w:ind w:left="0"/>
        <w:jc w:val="both"/>
      </w:pPr>
      <w:r>
        <w:rPr>
          <w:rFonts w:ascii="Times New Roman"/>
          <w:b w:val="false"/>
          <w:i w:val="false"/>
          <w:color w:val="000000"/>
          <w:sz w:val="28"/>
        </w:rPr>
        <w:t>
      107) осы бұйрыққа 107-қосымшаға сәйкес жеке табыс салығы және мүлік бойынша салық есептілігін (декларацияны) жасау қағидалары (230.00-нысан);</w:t>
      </w:r>
    </w:p>
    <w:bookmarkEnd w:id="107"/>
    <w:bookmarkStart w:name="z114" w:id="108"/>
    <w:p>
      <w:pPr>
        <w:spacing w:after="0"/>
        <w:ind w:left="0"/>
        <w:jc w:val="both"/>
      </w:pPr>
      <w:r>
        <w:rPr>
          <w:rFonts w:ascii="Times New Roman"/>
          <w:b w:val="false"/>
          <w:i w:val="false"/>
          <w:color w:val="000000"/>
          <w:sz w:val="28"/>
        </w:rPr>
        <w:t xml:space="preserve">
      108) осы бұйрыққа 108-қосымшаға сәйкес жеке табыс салығы бойынша декларацияның нысаны (240.00-нысан); </w:t>
      </w:r>
    </w:p>
    <w:bookmarkEnd w:id="108"/>
    <w:bookmarkStart w:name="z115" w:id="109"/>
    <w:p>
      <w:pPr>
        <w:spacing w:after="0"/>
        <w:ind w:left="0"/>
        <w:jc w:val="both"/>
      </w:pPr>
      <w:r>
        <w:rPr>
          <w:rFonts w:ascii="Times New Roman"/>
          <w:b w:val="false"/>
          <w:i w:val="false"/>
          <w:color w:val="000000"/>
          <w:sz w:val="28"/>
        </w:rPr>
        <w:t xml:space="preserve">
      109) осы бұйрыққа 109-қосымшаға сәйкес жеке табыс салығы бойынша салық есептілігін (декларацияны) жасау қағидалары (240.00-нысан); </w:t>
      </w:r>
    </w:p>
    <w:bookmarkEnd w:id="109"/>
    <w:bookmarkStart w:name="z116" w:id="110"/>
    <w:p>
      <w:pPr>
        <w:spacing w:after="0"/>
        <w:ind w:left="0"/>
        <w:jc w:val="both"/>
      </w:pPr>
      <w:r>
        <w:rPr>
          <w:rFonts w:ascii="Times New Roman"/>
          <w:b w:val="false"/>
          <w:i w:val="false"/>
          <w:color w:val="000000"/>
          <w:sz w:val="28"/>
        </w:rPr>
        <w:t>
      110) осы бұйрыққа 110-қосымшаға сәйкес қосылған құн салығы бойынша декларацияның нысаны (300.00-нысан);</w:t>
      </w:r>
    </w:p>
    <w:bookmarkEnd w:id="110"/>
    <w:bookmarkStart w:name="z117" w:id="111"/>
    <w:p>
      <w:pPr>
        <w:spacing w:after="0"/>
        <w:ind w:left="0"/>
        <w:jc w:val="both"/>
      </w:pPr>
      <w:r>
        <w:rPr>
          <w:rFonts w:ascii="Times New Roman"/>
          <w:b w:val="false"/>
          <w:i w:val="false"/>
          <w:color w:val="000000"/>
          <w:sz w:val="28"/>
        </w:rPr>
        <w:t>
      111) осы бұйрыққа 111-қосымшаға сәйкес қосылған құн салығы бойынша салық есептілігін (декларацияны) жасау қағидалары (300.00-нысан);</w:t>
      </w:r>
    </w:p>
    <w:bookmarkEnd w:id="111"/>
    <w:bookmarkStart w:name="z118" w:id="112"/>
    <w:p>
      <w:pPr>
        <w:spacing w:after="0"/>
        <w:ind w:left="0"/>
        <w:jc w:val="both"/>
      </w:pPr>
      <w:r>
        <w:rPr>
          <w:rFonts w:ascii="Times New Roman"/>
          <w:b w:val="false"/>
          <w:i w:val="false"/>
          <w:color w:val="000000"/>
          <w:sz w:val="28"/>
        </w:rPr>
        <w:t>
      112) осы бұйрыққа 112-қосымшаға сәйкес импортталған тауарлар бойынша жанама салықтар жөніндегі декларацияның нысаны (320.00-нысан);</w:t>
      </w:r>
    </w:p>
    <w:bookmarkEnd w:id="112"/>
    <w:bookmarkStart w:name="z119" w:id="113"/>
    <w:p>
      <w:pPr>
        <w:spacing w:after="0"/>
        <w:ind w:left="0"/>
        <w:jc w:val="both"/>
      </w:pPr>
      <w:r>
        <w:rPr>
          <w:rFonts w:ascii="Times New Roman"/>
          <w:b w:val="false"/>
          <w:i w:val="false"/>
          <w:color w:val="000000"/>
          <w:sz w:val="28"/>
        </w:rPr>
        <w:t>
      113) осы бұйрыққа 113-қосымшаға сәйкес импортталған тауарлар бойынша жанама салықтар жөніндегі салық есептілігін (декларацияны) жасау қағидалары (320.00-нысан);</w:t>
      </w:r>
    </w:p>
    <w:bookmarkEnd w:id="113"/>
    <w:bookmarkStart w:name="z120" w:id="114"/>
    <w:p>
      <w:pPr>
        <w:spacing w:after="0"/>
        <w:ind w:left="0"/>
        <w:jc w:val="both"/>
      </w:pPr>
      <w:r>
        <w:rPr>
          <w:rFonts w:ascii="Times New Roman"/>
          <w:b w:val="false"/>
          <w:i w:val="false"/>
          <w:color w:val="000000"/>
          <w:sz w:val="28"/>
        </w:rPr>
        <w:t>
      114) осы бұйрыққа 114-қосымшаға сәйкес заттай нысандағы салықтық міндеттемені орындау туралы декларацияның (есептің) нысаны (531.00);</w:t>
      </w:r>
    </w:p>
    <w:bookmarkEnd w:id="114"/>
    <w:bookmarkStart w:name="z121" w:id="115"/>
    <w:p>
      <w:pPr>
        <w:spacing w:after="0"/>
        <w:ind w:left="0"/>
        <w:jc w:val="both"/>
      </w:pPr>
      <w:r>
        <w:rPr>
          <w:rFonts w:ascii="Times New Roman"/>
          <w:b w:val="false"/>
          <w:i w:val="false"/>
          <w:color w:val="000000"/>
          <w:sz w:val="28"/>
        </w:rPr>
        <w:t xml:space="preserve">
      115) осы бұйрыққа 115-қосымшаға сәйкес сәйкес заттай нысандағы салықтық міндеттемені орындау туралы декларацияны (есепті) жасау қағидалары (531.00); </w:t>
      </w:r>
    </w:p>
    <w:bookmarkEnd w:id="115"/>
    <w:bookmarkStart w:name="z122" w:id="116"/>
    <w:p>
      <w:pPr>
        <w:spacing w:after="0"/>
        <w:ind w:left="0"/>
        <w:jc w:val="both"/>
      </w:pPr>
      <w:r>
        <w:rPr>
          <w:rFonts w:ascii="Times New Roman"/>
          <w:b w:val="false"/>
          <w:i w:val="false"/>
          <w:color w:val="000000"/>
          <w:sz w:val="28"/>
        </w:rPr>
        <w:t xml:space="preserve">
      116) осы бұйрыққа 116-қосымшаға сәйкес қоршаған ортаға эмиссия үшін төлемақы бойынша декларацияның нысаны (870.00-нысан); </w:t>
      </w:r>
    </w:p>
    <w:bookmarkEnd w:id="116"/>
    <w:bookmarkStart w:name="z123" w:id="117"/>
    <w:p>
      <w:pPr>
        <w:spacing w:after="0"/>
        <w:ind w:left="0"/>
        <w:jc w:val="both"/>
      </w:pPr>
      <w:r>
        <w:rPr>
          <w:rFonts w:ascii="Times New Roman"/>
          <w:b w:val="false"/>
          <w:i w:val="false"/>
          <w:color w:val="000000"/>
          <w:sz w:val="28"/>
        </w:rPr>
        <w:t>
      117) осы бұйрыққа 117-қосымшаға сәйкес қоршаған ортаға эмиссия үшін төлемақы бойынша салық есептілігін (декларацияны) жасау қағидалары (870.00-нысан);</w:t>
      </w:r>
    </w:p>
    <w:bookmarkEnd w:id="117"/>
    <w:bookmarkStart w:name="z124" w:id="118"/>
    <w:p>
      <w:pPr>
        <w:spacing w:after="0"/>
        <w:ind w:left="0"/>
        <w:jc w:val="both"/>
      </w:pPr>
      <w:r>
        <w:rPr>
          <w:rFonts w:ascii="Times New Roman"/>
          <w:b w:val="false"/>
          <w:i w:val="false"/>
          <w:color w:val="000000"/>
          <w:sz w:val="28"/>
        </w:rPr>
        <w:t xml:space="preserve">
      118) осы бұйрыққа 118-қосымшаға сәйкес шағын бизнес субъектілері үшін оңайлатылған декларацияның нысаны (910.00-нысан); </w:t>
      </w:r>
    </w:p>
    <w:bookmarkEnd w:id="118"/>
    <w:bookmarkStart w:name="z125" w:id="119"/>
    <w:p>
      <w:pPr>
        <w:spacing w:after="0"/>
        <w:ind w:left="0"/>
        <w:jc w:val="both"/>
      </w:pPr>
      <w:r>
        <w:rPr>
          <w:rFonts w:ascii="Times New Roman"/>
          <w:b w:val="false"/>
          <w:i w:val="false"/>
          <w:color w:val="000000"/>
          <w:sz w:val="28"/>
        </w:rPr>
        <w:t xml:space="preserve">
      119) осы бұйрыққа 119-қосымшаға сәйкес шағын бизнес субъектілері үшін салық есептігін (оңайлатылған декларацияны) жасау қағидалары (910.00-нысан); </w:t>
      </w:r>
    </w:p>
    <w:bookmarkEnd w:id="119"/>
    <w:bookmarkStart w:name="z126" w:id="120"/>
    <w:p>
      <w:pPr>
        <w:spacing w:after="0"/>
        <w:ind w:left="0"/>
        <w:jc w:val="both"/>
      </w:pPr>
      <w:r>
        <w:rPr>
          <w:rFonts w:ascii="Times New Roman"/>
          <w:b w:val="false"/>
          <w:i w:val="false"/>
          <w:color w:val="000000"/>
          <w:sz w:val="28"/>
        </w:rPr>
        <w:t>
      120) осы бұйрыққа 120-қосымшаға сәйкес патент құны есебінің нысаны (911.00-нысан);</w:t>
      </w:r>
    </w:p>
    <w:bookmarkEnd w:id="120"/>
    <w:bookmarkStart w:name="z127" w:id="121"/>
    <w:p>
      <w:pPr>
        <w:spacing w:after="0"/>
        <w:ind w:left="0"/>
        <w:jc w:val="both"/>
      </w:pPr>
      <w:r>
        <w:rPr>
          <w:rFonts w:ascii="Times New Roman"/>
          <w:b w:val="false"/>
          <w:i w:val="false"/>
          <w:color w:val="000000"/>
          <w:sz w:val="28"/>
        </w:rPr>
        <w:t xml:space="preserve">
      121) осы бұйрыққа 121-қосымшаға сәйкес патент құнының салық есептілігін (есебін) жасау қағидалары (911.00-нысан); </w:t>
      </w:r>
    </w:p>
    <w:bookmarkEnd w:id="121"/>
    <w:bookmarkStart w:name="z128" w:id="122"/>
    <w:p>
      <w:pPr>
        <w:spacing w:after="0"/>
        <w:ind w:left="0"/>
        <w:jc w:val="both"/>
      </w:pPr>
      <w:r>
        <w:rPr>
          <w:rFonts w:ascii="Times New Roman"/>
          <w:b w:val="false"/>
          <w:i w:val="false"/>
          <w:color w:val="000000"/>
          <w:sz w:val="28"/>
        </w:rPr>
        <w:t xml:space="preserve">
      122) осы бұйрыққа 122-қосымшаға сәйкес бірыңғай жер салығын төлеушілерге арналған декларацияның нысаны (920.00-нысан); </w:t>
      </w:r>
    </w:p>
    <w:bookmarkEnd w:id="122"/>
    <w:bookmarkStart w:name="z129" w:id="123"/>
    <w:p>
      <w:pPr>
        <w:spacing w:after="0"/>
        <w:ind w:left="0"/>
        <w:jc w:val="both"/>
      </w:pPr>
      <w:r>
        <w:rPr>
          <w:rFonts w:ascii="Times New Roman"/>
          <w:b w:val="false"/>
          <w:i w:val="false"/>
          <w:color w:val="000000"/>
          <w:sz w:val="28"/>
        </w:rPr>
        <w:t xml:space="preserve">
      123) осы бұйрыққа 123-қосымшаға сәйкес бірыңғай жер салығын төлеушілерге арналған салық есептілігін (декларацияны) жасау қағидалары (920.00-нысан) бекітілсін."; </w:t>
      </w:r>
    </w:p>
    <w:bookmarkEnd w:id="123"/>
    <w:bookmarkStart w:name="z130" w:id="12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11-қосымшасында</w:t>
      </w:r>
      <w:r>
        <w:rPr>
          <w:rFonts w:ascii="Times New Roman"/>
          <w:b w:val="false"/>
          <w:i w:val="false"/>
          <w:color w:val="000000"/>
          <w:sz w:val="28"/>
        </w:rPr>
        <w:t>:</w:t>
      </w:r>
    </w:p>
    <w:bookmarkEnd w:id="124"/>
    <w:bookmarkStart w:name="z131" w:id="125"/>
    <w:p>
      <w:pPr>
        <w:spacing w:after="0"/>
        <w:ind w:left="0"/>
        <w:jc w:val="both"/>
      </w:pPr>
      <w:r>
        <w:rPr>
          <w:rFonts w:ascii="Times New Roman"/>
          <w:b w:val="false"/>
          <w:i w:val="false"/>
          <w:color w:val="000000"/>
          <w:sz w:val="28"/>
        </w:rPr>
        <w:t>
      мынадай мазмұндағы 1-1-тармақпен толтырылсын:</w:t>
      </w:r>
    </w:p>
    <w:bookmarkEnd w:id="125"/>
    <w:bookmarkStart w:name="z132" w:id="126"/>
    <w:p>
      <w:pPr>
        <w:spacing w:after="0"/>
        <w:ind w:left="0"/>
        <w:jc w:val="both"/>
      </w:pPr>
      <w:r>
        <w:rPr>
          <w:rFonts w:ascii="Times New Roman"/>
          <w:b w:val="false"/>
          <w:i w:val="false"/>
          <w:color w:val="000000"/>
          <w:sz w:val="28"/>
        </w:rPr>
        <w:t>
      "1-1. Осы Қағида 2015 жылғы 1 қаңтардан бастап 2016 жылғы 31 желтоқсанына дейін салық есептілігін табыс ету бойынша міндеттемелерге қолданылады.";</w:t>
      </w:r>
    </w:p>
    <w:bookmarkEnd w:id="126"/>
    <w:bookmarkStart w:name="z133" w:id="12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19-қосымшасында</w:t>
      </w:r>
      <w:r>
        <w:rPr>
          <w:rFonts w:ascii="Times New Roman"/>
          <w:b w:val="false"/>
          <w:i w:val="false"/>
          <w:color w:val="000000"/>
          <w:sz w:val="28"/>
        </w:rPr>
        <w:t>:</w:t>
      </w:r>
    </w:p>
    <w:bookmarkEnd w:id="127"/>
    <w:bookmarkStart w:name="z134" w:id="128"/>
    <w:p>
      <w:pPr>
        <w:spacing w:after="0"/>
        <w:ind w:left="0"/>
        <w:jc w:val="both"/>
      </w:pPr>
      <w:r>
        <w:rPr>
          <w:rFonts w:ascii="Times New Roman"/>
          <w:b w:val="false"/>
          <w:i w:val="false"/>
          <w:color w:val="000000"/>
          <w:sz w:val="28"/>
        </w:rPr>
        <w:t>
      мынадай мазмұндағы 1-1-тармақпен толтырылсын:</w:t>
      </w:r>
    </w:p>
    <w:bookmarkEnd w:id="128"/>
    <w:bookmarkStart w:name="z135" w:id="129"/>
    <w:p>
      <w:pPr>
        <w:spacing w:after="0"/>
        <w:ind w:left="0"/>
        <w:jc w:val="both"/>
      </w:pPr>
      <w:r>
        <w:rPr>
          <w:rFonts w:ascii="Times New Roman"/>
          <w:b w:val="false"/>
          <w:i w:val="false"/>
          <w:color w:val="000000"/>
          <w:sz w:val="28"/>
        </w:rPr>
        <w:t>
      "1-1. Осы Қағида 2015 жылғы 1 қаңтардан бастап 2016 жылғы 31 желтоқсанына дейін салық есептілігін табыс ету бойынша міндеттемелерге қолданылады.";</w:t>
      </w:r>
    </w:p>
    <w:bookmarkEnd w:id="129"/>
    <w:bookmarkStart w:name="z136" w:id="13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25-қосымшасында</w:t>
      </w:r>
      <w:r>
        <w:rPr>
          <w:rFonts w:ascii="Times New Roman"/>
          <w:b w:val="false"/>
          <w:i w:val="false"/>
          <w:color w:val="000000"/>
          <w:sz w:val="28"/>
        </w:rPr>
        <w:t>:</w:t>
      </w:r>
    </w:p>
    <w:bookmarkEnd w:id="130"/>
    <w:bookmarkStart w:name="z137" w:id="131"/>
    <w:p>
      <w:pPr>
        <w:spacing w:after="0"/>
        <w:ind w:left="0"/>
        <w:jc w:val="both"/>
      </w:pPr>
      <w:r>
        <w:rPr>
          <w:rFonts w:ascii="Times New Roman"/>
          <w:b w:val="false"/>
          <w:i w:val="false"/>
          <w:color w:val="000000"/>
          <w:sz w:val="28"/>
        </w:rPr>
        <w:t>
      мынадай мазмұндағы 1-1-тармақпен толтырылсын:</w:t>
      </w:r>
    </w:p>
    <w:bookmarkEnd w:id="131"/>
    <w:bookmarkStart w:name="z138" w:id="132"/>
    <w:p>
      <w:pPr>
        <w:spacing w:after="0"/>
        <w:ind w:left="0"/>
        <w:jc w:val="both"/>
      </w:pPr>
      <w:r>
        <w:rPr>
          <w:rFonts w:ascii="Times New Roman"/>
          <w:b w:val="false"/>
          <w:i w:val="false"/>
          <w:color w:val="000000"/>
          <w:sz w:val="28"/>
        </w:rPr>
        <w:t>
      "1-1. Осы Қағида 2015 жылғы 1 қаңтардан бастап 2016 жылғы 31 желтоқсанына дейін салық есептілігін табыс ету бойынша міндеттемелерге қолданылады.";</w:t>
      </w:r>
    </w:p>
    <w:bookmarkEnd w:id="132"/>
    <w:bookmarkStart w:name="z139" w:id="13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41-қосымшасында</w:t>
      </w:r>
      <w:r>
        <w:rPr>
          <w:rFonts w:ascii="Times New Roman"/>
          <w:b w:val="false"/>
          <w:i w:val="false"/>
          <w:color w:val="000000"/>
          <w:sz w:val="28"/>
        </w:rPr>
        <w:t>:</w:t>
      </w:r>
    </w:p>
    <w:bookmarkEnd w:id="133"/>
    <w:bookmarkStart w:name="z140" w:id="134"/>
    <w:p>
      <w:pPr>
        <w:spacing w:after="0"/>
        <w:ind w:left="0"/>
        <w:jc w:val="both"/>
      </w:pPr>
      <w:r>
        <w:rPr>
          <w:rFonts w:ascii="Times New Roman"/>
          <w:b w:val="false"/>
          <w:i w:val="false"/>
          <w:color w:val="000000"/>
          <w:sz w:val="28"/>
        </w:rPr>
        <w:t>
      мынадай мазмұндағы 1-1-тармақпен толтырылсын:</w:t>
      </w:r>
    </w:p>
    <w:bookmarkEnd w:id="134"/>
    <w:bookmarkStart w:name="z141" w:id="135"/>
    <w:p>
      <w:pPr>
        <w:spacing w:after="0"/>
        <w:ind w:left="0"/>
        <w:jc w:val="both"/>
      </w:pPr>
      <w:r>
        <w:rPr>
          <w:rFonts w:ascii="Times New Roman"/>
          <w:b w:val="false"/>
          <w:i w:val="false"/>
          <w:color w:val="000000"/>
          <w:sz w:val="28"/>
        </w:rPr>
        <w:t>
      "1-1. Осы Қағида 2015 жылғы 1 қаңтардан бастап 2016 жылғы 31 желтоқсанына дейін салық есептілігін табыс ету бойынша міндеттемелерге қолданылады.";</w:t>
      </w:r>
    </w:p>
    <w:bookmarkEnd w:id="135"/>
    <w:bookmarkStart w:name="z142" w:id="13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67-қосымшасында</w:t>
      </w:r>
      <w:r>
        <w:rPr>
          <w:rFonts w:ascii="Times New Roman"/>
          <w:b w:val="false"/>
          <w:i w:val="false"/>
          <w:color w:val="000000"/>
          <w:sz w:val="28"/>
        </w:rPr>
        <w:t>:</w:t>
      </w:r>
    </w:p>
    <w:bookmarkEnd w:id="136"/>
    <w:bookmarkStart w:name="z143" w:id="137"/>
    <w:p>
      <w:pPr>
        <w:spacing w:after="0"/>
        <w:ind w:left="0"/>
        <w:jc w:val="both"/>
      </w:pPr>
      <w:r>
        <w:rPr>
          <w:rFonts w:ascii="Times New Roman"/>
          <w:b w:val="false"/>
          <w:i w:val="false"/>
          <w:color w:val="000000"/>
          <w:sz w:val="28"/>
        </w:rPr>
        <w:t>
      мынадай мазмұндағы 1-1-тармақпен толтырылсын:</w:t>
      </w:r>
    </w:p>
    <w:bookmarkEnd w:id="137"/>
    <w:bookmarkStart w:name="z144" w:id="138"/>
    <w:p>
      <w:pPr>
        <w:spacing w:after="0"/>
        <w:ind w:left="0"/>
        <w:jc w:val="both"/>
      </w:pPr>
      <w:r>
        <w:rPr>
          <w:rFonts w:ascii="Times New Roman"/>
          <w:b w:val="false"/>
          <w:i w:val="false"/>
          <w:color w:val="000000"/>
          <w:sz w:val="28"/>
        </w:rPr>
        <w:t>
      "1-1. Осы Қағида 2015 жылғы 1 қаңтардан бастап 2016 жылғы 31 желтоқсанына дейін салық есептілігін табыс ету бойынша міндеттемелерге қолданылады.";</w:t>
      </w:r>
    </w:p>
    <w:bookmarkEnd w:id="138"/>
    <w:bookmarkStart w:name="z145" w:id="13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71-қосымшасында</w:t>
      </w:r>
      <w:r>
        <w:rPr>
          <w:rFonts w:ascii="Times New Roman"/>
          <w:b w:val="false"/>
          <w:i w:val="false"/>
          <w:color w:val="000000"/>
          <w:sz w:val="28"/>
        </w:rPr>
        <w:t>:</w:t>
      </w:r>
    </w:p>
    <w:bookmarkEnd w:id="139"/>
    <w:bookmarkStart w:name="z146" w:id="140"/>
    <w:p>
      <w:pPr>
        <w:spacing w:after="0"/>
        <w:ind w:left="0"/>
        <w:jc w:val="both"/>
      </w:pPr>
      <w:r>
        <w:rPr>
          <w:rFonts w:ascii="Times New Roman"/>
          <w:b w:val="false"/>
          <w:i w:val="false"/>
          <w:color w:val="000000"/>
          <w:sz w:val="28"/>
        </w:rPr>
        <w:t>
      мынадай мазмұндағы 1-1-тармақпен толтырылсын:</w:t>
      </w:r>
    </w:p>
    <w:bookmarkEnd w:id="140"/>
    <w:bookmarkStart w:name="z147" w:id="141"/>
    <w:p>
      <w:pPr>
        <w:spacing w:after="0"/>
        <w:ind w:left="0"/>
        <w:jc w:val="both"/>
      </w:pPr>
      <w:r>
        <w:rPr>
          <w:rFonts w:ascii="Times New Roman"/>
          <w:b w:val="false"/>
          <w:i w:val="false"/>
          <w:color w:val="000000"/>
          <w:sz w:val="28"/>
        </w:rPr>
        <w:t>
      "1-1. Осы Қағида 2015 жылғы 1 қаңтардан бастап 2017 жылғы 30 маусымға дейін салық есептілігін табыс ету бойынша міндеттемелерге қолданылады.";</w:t>
      </w:r>
    </w:p>
    <w:bookmarkEnd w:id="141"/>
    <w:bookmarkStart w:name="z148" w:id="14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74-қосымшасында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2-тармағы </w:t>
      </w:r>
      <w:r>
        <w:rPr>
          <w:rFonts w:ascii="Times New Roman"/>
          <w:b w:val="false"/>
          <w:i w:val="false"/>
          <w:color w:val="000000"/>
          <w:sz w:val="28"/>
        </w:rPr>
        <w:t>мынадай редакцияда жазылсын:</w:t>
      </w:r>
    </w:p>
    <w:bookmarkStart w:name="z150" w:id="143"/>
    <w:p>
      <w:pPr>
        <w:spacing w:after="0"/>
        <w:ind w:left="0"/>
        <w:jc w:val="both"/>
      </w:pPr>
      <w:r>
        <w:rPr>
          <w:rFonts w:ascii="Times New Roman"/>
          <w:b w:val="false"/>
          <w:i w:val="false"/>
          <w:color w:val="000000"/>
          <w:sz w:val="28"/>
        </w:rPr>
        <w:t>
      "1-1. Осы Қағида 2016 жылғы 1 қаңтардан бастап 2016 жылғы 31 желтоқсанына дейін салық есептілігін табыс ету бойынша міндеттемелерге қолданылады.";</w:t>
      </w:r>
    </w:p>
    <w:bookmarkEnd w:id="143"/>
    <w:bookmarkStart w:name="z151" w:id="14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77-қосымшасында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2-тармағы </w:t>
      </w:r>
      <w:r>
        <w:rPr>
          <w:rFonts w:ascii="Times New Roman"/>
          <w:b w:val="false"/>
          <w:i w:val="false"/>
          <w:color w:val="000000"/>
          <w:sz w:val="28"/>
        </w:rPr>
        <w:t>мынадай редакцияда жазылсын:</w:t>
      </w:r>
    </w:p>
    <w:bookmarkStart w:name="z153" w:id="145"/>
    <w:p>
      <w:pPr>
        <w:spacing w:after="0"/>
        <w:ind w:left="0"/>
        <w:jc w:val="both"/>
      </w:pPr>
      <w:r>
        <w:rPr>
          <w:rFonts w:ascii="Times New Roman"/>
          <w:b w:val="false"/>
          <w:i w:val="false"/>
          <w:color w:val="000000"/>
          <w:sz w:val="28"/>
        </w:rPr>
        <w:t>
      "1-1. Осы Қағида 2016 жылғы 1 қаңтардан бастап 2017 жылғы 30 маусымға дейін салық есептілігін табыс ету бойынша міндеттемелерге қолданылады.";</w:t>
      </w:r>
    </w:p>
    <w:bookmarkEnd w:id="145"/>
    <w:bookmarkStart w:name="z154" w:id="14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80-қосымшасында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2-тармағы </w:t>
      </w:r>
      <w:r>
        <w:rPr>
          <w:rFonts w:ascii="Times New Roman"/>
          <w:b w:val="false"/>
          <w:i w:val="false"/>
          <w:color w:val="000000"/>
          <w:sz w:val="28"/>
        </w:rPr>
        <w:t>мынадай редакцияда жазылсын:</w:t>
      </w:r>
    </w:p>
    <w:bookmarkStart w:name="z156" w:id="147"/>
    <w:p>
      <w:pPr>
        <w:spacing w:after="0"/>
        <w:ind w:left="0"/>
        <w:jc w:val="both"/>
      </w:pPr>
      <w:r>
        <w:rPr>
          <w:rFonts w:ascii="Times New Roman"/>
          <w:b w:val="false"/>
          <w:i w:val="false"/>
          <w:color w:val="000000"/>
          <w:sz w:val="28"/>
        </w:rPr>
        <w:t>
      "1-1. Осы Қағида 2016 жылғы 1 қаңтардан бастап 2016 жылғы 31 желтоқсанына дейін салық есептілігін табыс ету бойынша міндеттемелерге қолданылады.";</w:t>
      </w:r>
    </w:p>
    <w:bookmarkEnd w:id="147"/>
    <w:bookmarkStart w:name="z157" w:id="14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81-қосымшасында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2-тармағы </w:t>
      </w:r>
      <w:r>
        <w:rPr>
          <w:rFonts w:ascii="Times New Roman"/>
          <w:b w:val="false"/>
          <w:i w:val="false"/>
          <w:color w:val="000000"/>
          <w:sz w:val="28"/>
        </w:rPr>
        <w:t>мынадай редакцияда жазылсын:</w:t>
      </w:r>
    </w:p>
    <w:bookmarkStart w:name="z159" w:id="149"/>
    <w:p>
      <w:pPr>
        <w:spacing w:after="0"/>
        <w:ind w:left="0"/>
        <w:jc w:val="both"/>
      </w:pPr>
      <w:r>
        <w:rPr>
          <w:rFonts w:ascii="Times New Roman"/>
          <w:b w:val="false"/>
          <w:i w:val="false"/>
          <w:color w:val="000000"/>
          <w:sz w:val="28"/>
        </w:rPr>
        <w:t>
      "1-1. Осы Қағида 2016 жылғы 1 қаңтардан бастап 2016 жылғы 31 желтоқсанына дейін салық есептілігін табыс ету бойынша міндеттемелерге қолданылады.";</w:t>
      </w:r>
    </w:p>
    <w:bookmarkEnd w:id="149"/>
    <w:bookmarkStart w:name="z160" w:id="15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92-қосымшасында</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2-тармағы </w:t>
      </w:r>
      <w:r>
        <w:rPr>
          <w:rFonts w:ascii="Times New Roman"/>
          <w:b w:val="false"/>
          <w:i w:val="false"/>
          <w:color w:val="000000"/>
          <w:sz w:val="28"/>
        </w:rPr>
        <w:t>мынадай редакцияда жазылсын:</w:t>
      </w:r>
    </w:p>
    <w:bookmarkStart w:name="z162" w:id="151"/>
    <w:p>
      <w:pPr>
        <w:spacing w:after="0"/>
        <w:ind w:left="0"/>
        <w:jc w:val="both"/>
      </w:pPr>
      <w:r>
        <w:rPr>
          <w:rFonts w:ascii="Times New Roman"/>
          <w:b w:val="false"/>
          <w:i w:val="false"/>
          <w:color w:val="000000"/>
          <w:sz w:val="28"/>
        </w:rPr>
        <w:t>
      "1-1. Осы Қағида 2016 жылғы 1 қаңтардан бастап 2017 жылғы 30 маусымға дейін салық есептілігін табыс ету бойынша міндеттемелерге қолданылады.";</w:t>
      </w:r>
    </w:p>
    <w:bookmarkEnd w:id="151"/>
    <w:bookmarkStart w:name="z163" w:id="15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96-қосымшасында</w:t>
      </w:r>
      <w:r>
        <w:rPr>
          <w:rFonts w:ascii="Times New Roman"/>
          <w:b w:val="false"/>
          <w:i w:val="false"/>
          <w:color w:val="000000"/>
          <w:sz w:val="28"/>
        </w:rPr>
        <w:t>:</w:t>
      </w:r>
    </w:p>
    <w:bookmarkEnd w:id="152"/>
    <w:bookmarkStart w:name="z164" w:id="153"/>
    <w:p>
      <w:pPr>
        <w:spacing w:after="0"/>
        <w:ind w:left="0"/>
        <w:jc w:val="both"/>
      </w:pPr>
      <w:r>
        <w:rPr>
          <w:rFonts w:ascii="Times New Roman"/>
          <w:b w:val="false"/>
          <w:i w:val="false"/>
          <w:color w:val="000000"/>
          <w:sz w:val="28"/>
        </w:rPr>
        <w:t>
      мынадай мазмұндағы 1-1-тармақпен толтырылсын:</w:t>
      </w:r>
    </w:p>
    <w:bookmarkEnd w:id="153"/>
    <w:bookmarkStart w:name="z165" w:id="154"/>
    <w:p>
      <w:pPr>
        <w:spacing w:after="0"/>
        <w:ind w:left="0"/>
        <w:jc w:val="both"/>
      </w:pPr>
      <w:r>
        <w:rPr>
          <w:rFonts w:ascii="Times New Roman"/>
          <w:b w:val="false"/>
          <w:i w:val="false"/>
          <w:color w:val="000000"/>
          <w:sz w:val="28"/>
        </w:rPr>
        <w:t>
      "1-1. Осы Қағида 2015 жылғы 1 шілдеден бастап 2016 жылғы 31 желтоқсанына дейін салық есептілігін табыс ету бойынша міндеттемелерге қолданылады.";</w:t>
      </w:r>
    </w:p>
    <w:bookmarkEnd w:id="154"/>
    <w:bookmarkStart w:name="z166" w:id="15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97-қосымшасында</w:t>
      </w:r>
      <w:r>
        <w:rPr>
          <w:rFonts w:ascii="Times New Roman"/>
          <w:b w:val="false"/>
          <w:i w:val="false"/>
          <w:color w:val="000000"/>
          <w:sz w:val="28"/>
        </w:rPr>
        <w:t>:</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2-тармағы </w:t>
      </w:r>
      <w:r>
        <w:rPr>
          <w:rFonts w:ascii="Times New Roman"/>
          <w:b w:val="false"/>
          <w:i w:val="false"/>
          <w:color w:val="000000"/>
          <w:sz w:val="28"/>
        </w:rPr>
        <w:t>мынадай редакцияда жазылсын:</w:t>
      </w:r>
    </w:p>
    <w:bookmarkStart w:name="z168" w:id="156"/>
    <w:p>
      <w:pPr>
        <w:spacing w:after="0"/>
        <w:ind w:left="0"/>
        <w:jc w:val="both"/>
      </w:pPr>
      <w:r>
        <w:rPr>
          <w:rFonts w:ascii="Times New Roman"/>
          <w:b w:val="false"/>
          <w:i w:val="false"/>
          <w:color w:val="000000"/>
          <w:sz w:val="28"/>
        </w:rPr>
        <w:t>
      "1-1. Осы Қағида 2016 жылғы 1 қаңтардан бастап 2017 жылғы 30 маусымға дейін салық есептілігін табыс ету бойынша міндеттемелерге қолданылады.";</w:t>
      </w:r>
    </w:p>
    <w:bookmarkEnd w:id="156"/>
    <w:bookmarkStart w:name="z169" w:id="1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100, 101, 102, 103, 104, 105, 106, 107, 108, 109, 110, 111, 112, 113, 114, 115, 116, 117, 118, 119, 120, 121, 122 және 123-қосымшалармен толықтырылсын.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14.04.2017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5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158"/>
    <w:bookmarkStart w:name="z171" w:id="15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9"/>
    <w:bookmarkStart w:name="z172" w:id="160"/>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жариялануға жіберілуін;</w:t>
      </w:r>
    </w:p>
    <w:bookmarkEnd w:id="160"/>
    <w:bookmarkStart w:name="z173" w:id="161"/>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тіркеу күнінен бастап күнтізбелік он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61"/>
    <w:bookmarkStart w:name="z174" w:id="16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62"/>
    <w:bookmarkStart w:name="z175" w:id="163"/>
    <w:p>
      <w:pPr>
        <w:spacing w:after="0"/>
        <w:ind w:left="0"/>
        <w:jc w:val="both"/>
      </w:pPr>
      <w:r>
        <w:rPr>
          <w:rFonts w:ascii="Times New Roman"/>
          <w:b w:val="false"/>
          <w:i w:val="false"/>
          <w:color w:val="000000"/>
          <w:sz w:val="28"/>
        </w:rPr>
        <w:t xml:space="preserve">
      3. Осы бұйрық 2017 жылғы 1 шілдеден бастап қолданысқа енгізілетін осы бұйрықтың 1-тармағының жүз жетінші, жүз сегізінші, жүз жиырма бірінші, жүз жиырма екінші, жүз жиырма үшінші, жүз жиырма төртінші, жүз жиырма бесінші және жүз жиырма алтыншы абзацтарын, алғашқы ресми жарияланған күнінен кейін күнтізбелік он күн өткен соң қолданысқа енгізілетін осы бұйрықтың 1-тармағының жүз он жетінші және жүз он сегізінші абзацтарын қоспағанда, 2017 жылғы 1 қаңтардан бастап қолданысқа енгізіледі. </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Қазақстан Республикасының</w:t>
            </w:r>
          </w:p>
          <w:bookmarkEnd w:id="16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Б. Сұлтанов</w:t>
            </w:r>
          </w:p>
          <w:bookmarkEnd w:id="16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100-қосымша</w:t>
                  </w:r>
                </w:p>
              </w:tc>
            </w:tr>
          </w:tbl>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101-қосымша</w:t>
                  </w:r>
                </w:p>
              </w:tc>
            </w:tr>
          </w:tbl>
          <w:p/>
        </w:tc>
      </w:tr>
    </w:tbl>
    <w:bookmarkStart w:name="z188" w:id="166"/>
    <w:p>
      <w:pPr>
        <w:spacing w:after="0"/>
        <w:ind w:left="0"/>
        <w:jc w:val="left"/>
      </w:pPr>
      <w:r>
        <w:rPr>
          <w:rFonts w:ascii="Times New Roman"/>
          <w:b/>
          <w:i w:val="false"/>
          <w:color w:val="000000"/>
        </w:rPr>
        <w:t xml:space="preserve"> </w:t>
      </w:r>
      <w:r>
        <w:rPr>
          <w:rFonts w:ascii="Times New Roman"/>
          <w:b/>
          <w:i w:val="false"/>
          <w:color w:val="000000"/>
        </w:rPr>
        <w:t>Корпоративтік табыс салығы бойынша</w:t>
      </w:r>
      <w:r>
        <w:br/>
      </w:r>
      <w:r>
        <w:rPr>
          <w:rFonts w:ascii="Times New Roman"/>
          <w:b/>
          <w:i w:val="false"/>
          <w:color w:val="000000"/>
        </w:rPr>
        <w:t>салық есептілігін (декларацияны) жасау қағидалары</w:t>
      </w:r>
      <w:r>
        <w:br/>
      </w:r>
      <w:r>
        <w:rPr>
          <w:rFonts w:ascii="Times New Roman"/>
          <w:b/>
          <w:i w:val="false"/>
          <w:color w:val="000000"/>
        </w:rPr>
        <w:t>(100.00-нысан)</w:t>
      </w:r>
      <w:r>
        <w:br/>
      </w:r>
      <w:r>
        <w:rPr>
          <w:rFonts w:ascii="Times New Roman"/>
          <w:b/>
          <w:i w:val="false"/>
          <w:color w:val="000000"/>
        </w:rPr>
        <w:t>1-Тарау. Жалпы ережелер</w:t>
      </w:r>
    </w:p>
    <w:bookmarkEnd w:id="166"/>
    <w:bookmarkStart w:name="z195" w:id="167"/>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(100.00-нысан)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(бұдан әрі - КТС) арналған корпоративтік табыс салығы бойынша салық есептілігі нысанын (декларация) (бұдан әрі - декларация) жасау тәртібін айқындайды. </w:t>
      </w:r>
    </w:p>
    <w:bookmarkEnd w:id="167"/>
    <w:bookmarkStart w:name="z196" w:id="168"/>
    <w:p>
      <w:pPr>
        <w:spacing w:after="0"/>
        <w:ind w:left="0"/>
        <w:jc w:val="both"/>
      </w:pPr>
      <w:r>
        <w:rPr>
          <w:rFonts w:ascii="Times New Roman"/>
          <w:b w:val="false"/>
          <w:i w:val="false"/>
          <w:color w:val="000000"/>
          <w:sz w:val="28"/>
        </w:rPr>
        <w:t>
      декларацияны:</w:t>
      </w:r>
    </w:p>
    <w:bookmarkEnd w:id="168"/>
    <w:bookmarkStart w:name="z197" w:id="169"/>
    <w:p>
      <w:pPr>
        <w:spacing w:after="0"/>
        <w:ind w:left="0"/>
        <w:jc w:val="both"/>
      </w:pPr>
      <w:r>
        <w:rPr>
          <w:rFonts w:ascii="Times New Roman"/>
          <w:b w:val="false"/>
          <w:i w:val="false"/>
          <w:color w:val="000000"/>
          <w:sz w:val="28"/>
        </w:rPr>
        <w:t>
      мемлекеттік мекемелерді;</w:t>
      </w:r>
    </w:p>
    <w:bookmarkEnd w:id="169"/>
    <w:bookmarkStart w:name="z198" w:id="170"/>
    <w:p>
      <w:pPr>
        <w:spacing w:after="0"/>
        <w:ind w:left="0"/>
        <w:jc w:val="both"/>
      </w:pPr>
      <w:r>
        <w:rPr>
          <w:rFonts w:ascii="Times New Roman"/>
          <w:b w:val="false"/>
          <w:i w:val="false"/>
          <w:color w:val="000000"/>
          <w:sz w:val="28"/>
        </w:rPr>
        <w:t xml:space="preserve">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 xml:space="preserve">1-тармағының </w:t>
      </w:r>
      <w:r>
        <w:rPr>
          <w:rFonts w:ascii="Times New Roman"/>
          <w:b w:val="false"/>
          <w:i w:val="false"/>
          <w:color w:val="000000"/>
          <w:sz w:val="28"/>
        </w:rPr>
        <w:t>тиісті шарттарына сәйкес келетін коммерциялық емес ұйымдарды;</w:t>
      </w:r>
    </w:p>
    <w:bookmarkEnd w:id="170"/>
    <w:bookmarkStart w:name="z199" w:id="171"/>
    <w:p>
      <w:pPr>
        <w:spacing w:after="0"/>
        <w:ind w:left="0"/>
        <w:jc w:val="both"/>
      </w:pPr>
      <w:r>
        <w:rPr>
          <w:rFonts w:ascii="Times New Roman"/>
          <w:b w:val="false"/>
          <w:i w:val="false"/>
          <w:color w:val="000000"/>
          <w:sz w:val="28"/>
        </w:rPr>
        <w:t xml:space="preserve">
      110.00 немесе 150.00-нысан бойынша декларация толтыратын жер қойнауын пайдаланушыларды қоспағанда, Салық кодексінің </w:t>
      </w:r>
      <w:r>
        <w:rPr>
          <w:rFonts w:ascii="Times New Roman"/>
          <w:b w:val="false"/>
          <w:i w:val="false"/>
          <w:color w:val="000000"/>
          <w:sz w:val="28"/>
        </w:rPr>
        <w:t>17-2 тарауымен</w:t>
      </w:r>
      <w:r>
        <w:rPr>
          <w:rFonts w:ascii="Times New Roman"/>
          <w:b w:val="false"/>
          <w:i w:val="false"/>
          <w:color w:val="000000"/>
          <w:sz w:val="28"/>
        </w:rPr>
        <w:t xml:space="preserve"> көзделген инвестициялық стратегиялық жоба шеңберінде жүзеге асырылатын қызметі бойынша мәліметтерді қоспағанда, тұрақты мекеме арқылы Қазақстан Республикасында қызметін жүзеге асыратын резидент заңды тұлғалар, резидент емес заңды тұлғалар жасайды.</w:t>
      </w:r>
    </w:p>
    <w:bookmarkEnd w:id="171"/>
    <w:bookmarkStart w:name="z200" w:id="172"/>
    <w:p>
      <w:pPr>
        <w:spacing w:after="0"/>
        <w:ind w:left="0"/>
        <w:jc w:val="both"/>
      </w:pPr>
      <w:r>
        <w:rPr>
          <w:rFonts w:ascii="Times New Roman"/>
          <w:b w:val="false"/>
          <w:i w:val="false"/>
          <w:color w:val="000000"/>
          <w:sz w:val="28"/>
        </w:rPr>
        <w:t>
      2. Декларация декларацияның өзінен (100.00-нысан) және салық міндеттемесін есептеу туралы ақпаратты егжей-тегжейлі көрсетуге арналған оған қосымшалардан (100.01-ден 100.08-ге дейінгі нысандар) тұрады.</w:t>
      </w:r>
    </w:p>
    <w:bookmarkEnd w:id="172"/>
    <w:bookmarkStart w:name="z201" w:id="173"/>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173"/>
    <w:bookmarkStart w:name="z202" w:id="174"/>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174"/>
    <w:bookmarkStart w:name="z203" w:id="175"/>
    <w:p>
      <w:pPr>
        <w:spacing w:after="0"/>
        <w:ind w:left="0"/>
        <w:jc w:val="both"/>
      </w:pP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p>
    <w:bookmarkEnd w:id="175"/>
    <w:bookmarkStart w:name="z204" w:id="176"/>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жасалмайды.</w:t>
      </w:r>
    </w:p>
    <w:bookmarkEnd w:id="176"/>
    <w:bookmarkStart w:name="z205" w:id="177"/>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77"/>
    <w:bookmarkStart w:name="z206" w:id="178"/>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178"/>
    <w:bookmarkStart w:name="z207" w:id="179"/>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79"/>
    <w:bookmarkStart w:name="z208" w:id="180"/>
    <w:p>
      <w:pPr>
        <w:spacing w:after="0"/>
        <w:ind w:left="0"/>
        <w:jc w:val="both"/>
      </w:pPr>
      <w:r>
        <w:rPr>
          <w:rFonts w:ascii="Times New Roman"/>
          <w:b w:val="false"/>
          <w:i w:val="false"/>
          <w:color w:val="000000"/>
          <w:sz w:val="28"/>
        </w:rPr>
        <w:t>
      10. Декларацияны жасау кезінде:</w:t>
      </w:r>
    </w:p>
    <w:bookmarkEnd w:id="180"/>
    <w:bookmarkStart w:name="z209" w:id="181"/>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81"/>
    <w:bookmarkStart w:name="z210" w:id="182"/>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82"/>
    <w:bookmarkStart w:name="z211" w:id="183"/>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өзінің атауымен Қазақстан Республикасының заңнамасында белгіленген мөрі бар болған жағдайда, салық төлеушінің не болмаса оның өкілінің мөрімен куәландырылады.</w:t>
      </w:r>
    </w:p>
    <w:bookmarkEnd w:id="183"/>
    <w:bookmarkStart w:name="z212" w:id="184"/>
    <w:p>
      <w:pPr>
        <w:spacing w:after="0"/>
        <w:ind w:left="0"/>
        <w:jc w:val="both"/>
      </w:pPr>
      <w:r>
        <w:rPr>
          <w:rFonts w:ascii="Times New Roman"/>
          <w:b w:val="false"/>
          <w:i w:val="false"/>
          <w:color w:val="000000"/>
          <w:sz w:val="28"/>
        </w:rPr>
        <w:t>
      12. Декларацияны табыс ету кезінде:</w:t>
      </w:r>
    </w:p>
    <w:bookmarkEnd w:id="184"/>
    <w:bookmarkStart w:name="z213" w:id="185"/>
    <w:p>
      <w:pPr>
        <w:spacing w:after="0"/>
        <w:ind w:left="0"/>
        <w:jc w:val="both"/>
      </w:pPr>
      <w:r>
        <w:rPr>
          <w:rFonts w:ascii="Times New Roman"/>
          <w:b w:val="false"/>
          <w:i w:val="false"/>
          <w:color w:val="000000"/>
          <w:sz w:val="28"/>
        </w:rPr>
        <w:t>
      1) келу тәртібімен қағаз жеткізгіште - нысандар екі данада жасалады, бір данасы мемлекеттік кірістер органының белгісімен салық төлеушіге қайтарылады;</w:t>
      </w:r>
    </w:p>
    <w:bookmarkEnd w:id="185"/>
    <w:bookmarkStart w:name="z214" w:id="186"/>
    <w:p>
      <w:pPr>
        <w:spacing w:after="0"/>
        <w:ind w:left="0"/>
        <w:jc w:val="both"/>
      </w:pPr>
      <w:r>
        <w:rPr>
          <w:rFonts w:ascii="Times New Roman"/>
          <w:b w:val="false"/>
          <w:i w:val="false"/>
          <w:color w:val="000000"/>
          <w:sz w:val="28"/>
        </w:rPr>
        <w:t xml:space="preserve">
      2) хабарламасы бар тапсырыс хатпен пошта арқылы қағаз жеткізгіште - салық төлеуші пошта немесе өзге байланыс ұйымының хабарламасын алады; </w:t>
      </w:r>
    </w:p>
    <w:bookmarkEnd w:id="186"/>
    <w:bookmarkStart w:name="z215" w:id="187"/>
    <w:p>
      <w:pPr>
        <w:spacing w:after="0"/>
        <w:ind w:left="0"/>
        <w:jc w:val="both"/>
      </w:pPr>
      <w:r>
        <w:rPr>
          <w:rFonts w:ascii="Times New Roman"/>
          <w:b w:val="false"/>
          <w:i w:val="false"/>
          <w:color w:val="000000"/>
          <w:sz w:val="28"/>
        </w:rPr>
        <w:t>
      3) электронды түрде - салық төлеуші (салық агенті)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187"/>
    <w:bookmarkStart w:name="z216" w:id="188"/>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88"/>
    <w:bookmarkStart w:name="z217" w:id="189"/>
    <w:p>
      <w:pPr>
        <w:spacing w:after="0"/>
        <w:ind w:left="0"/>
        <w:jc w:val="left"/>
      </w:pPr>
      <w:r>
        <w:rPr>
          <w:rFonts w:ascii="Times New Roman"/>
          <w:b/>
          <w:i w:val="false"/>
          <w:color w:val="000000"/>
        </w:rPr>
        <w:t xml:space="preserve"> 2-Тарау. Декларацияны жасау (100.00-нысан)</w:t>
      </w:r>
    </w:p>
    <w:bookmarkEnd w:id="189"/>
    <w:bookmarkStart w:name="z220" w:id="190"/>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90"/>
    <w:bookmarkStart w:name="z221" w:id="191"/>
    <w:p>
      <w:pPr>
        <w:spacing w:after="0"/>
        <w:ind w:left="0"/>
        <w:jc w:val="both"/>
      </w:pPr>
      <w:r>
        <w:rPr>
          <w:rFonts w:ascii="Times New Roman"/>
          <w:b w:val="false"/>
          <w:i w:val="false"/>
          <w:color w:val="000000"/>
          <w:sz w:val="28"/>
        </w:rPr>
        <w:t xml:space="preserve">
      1) БСН - салық төлеушінің бизнес-сәйкестендіру нөмірі; </w:t>
      </w:r>
    </w:p>
    <w:bookmarkEnd w:id="191"/>
    <w:bookmarkStart w:name="z222" w:id="192"/>
    <w:p>
      <w:pPr>
        <w:spacing w:after="0"/>
        <w:ind w:left="0"/>
        <w:jc w:val="both"/>
      </w:pPr>
      <w:r>
        <w:rPr>
          <w:rFonts w:ascii="Times New Roman"/>
          <w:b w:val="false"/>
          <w:i w:val="false"/>
          <w:color w:val="000000"/>
          <w:sz w:val="28"/>
        </w:rPr>
        <w:t>
      2) салық есептілігі тапсырылатын салық кезеңі (жыл) - декларация табыс етілетін есепті салық кезеңі (араб сандарымен көрсетіледі);</w:t>
      </w:r>
    </w:p>
    <w:bookmarkEnd w:id="192"/>
    <w:bookmarkStart w:name="z223" w:id="193"/>
    <w:p>
      <w:pPr>
        <w:spacing w:after="0"/>
        <w:ind w:left="0"/>
        <w:jc w:val="both"/>
      </w:pPr>
      <w:r>
        <w:rPr>
          <w:rFonts w:ascii="Times New Roman"/>
          <w:b w:val="false"/>
          <w:i w:val="false"/>
          <w:color w:val="000000"/>
          <w:sz w:val="28"/>
        </w:rPr>
        <w:t>
      3) салық төлеушінің атауы.</w:t>
      </w:r>
    </w:p>
    <w:bookmarkEnd w:id="193"/>
    <w:bookmarkStart w:name="z224" w:id="194"/>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194"/>
    <w:bookmarkStart w:name="z225" w:id="195"/>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End w:id="195"/>
    <w:bookmarkStart w:name="z226" w:id="196"/>
    <w:p>
      <w:pPr>
        <w:spacing w:after="0"/>
        <w:ind w:left="0"/>
        <w:jc w:val="both"/>
      </w:pPr>
      <w:r>
        <w:rPr>
          <w:rFonts w:ascii="Times New Roman"/>
          <w:b w:val="false"/>
          <w:i w:val="false"/>
          <w:color w:val="000000"/>
          <w:sz w:val="28"/>
        </w:rPr>
        <w:t>
      4) декларация түрі:</w:t>
      </w:r>
    </w:p>
    <w:bookmarkEnd w:id="196"/>
    <w:bookmarkStart w:name="z227" w:id="197"/>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End w:id="197"/>
    <w:bookmarkStart w:name="z228" w:id="198"/>
    <w:p>
      <w:pPr>
        <w:spacing w:after="0"/>
        <w:ind w:left="0"/>
        <w:jc w:val="both"/>
      </w:pPr>
      <w:r>
        <w:rPr>
          <w:rFonts w:ascii="Times New Roman"/>
          <w:b w:val="false"/>
          <w:i w:val="false"/>
          <w:color w:val="000000"/>
          <w:sz w:val="28"/>
        </w:rPr>
        <w:t>
      5) хабарламаның нөмірі мен күні:</w:t>
      </w:r>
    </w:p>
    <w:bookmarkEnd w:id="198"/>
    <w:bookmarkStart w:name="z229" w:id="199"/>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bookmarkEnd w:id="199"/>
    <w:bookmarkStart w:name="z230" w:id="200"/>
    <w:p>
      <w:pPr>
        <w:spacing w:after="0"/>
        <w:ind w:left="0"/>
        <w:jc w:val="both"/>
      </w:pPr>
      <w:r>
        <w:rPr>
          <w:rFonts w:ascii="Times New Roman"/>
          <w:b w:val="false"/>
          <w:i w:val="false"/>
          <w:color w:val="000000"/>
          <w:sz w:val="28"/>
        </w:rPr>
        <w:t>
      6) салық төлеушінің санаты:</w:t>
      </w:r>
    </w:p>
    <w:bookmarkEnd w:id="200"/>
    <w:bookmarkStart w:name="z231" w:id="201"/>
    <w:p>
      <w:pPr>
        <w:spacing w:after="0"/>
        <w:ind w:left="0"/>
        <w:jc w:val="both"/>
      </w:pPr>
      <w:r>
        <w:rPr>
          <w:rFonts w:ascii="Times New Roman"/>
          <w:b w:val="false"/>
          <w:i w:val="false"/>
          <w:color w:val="000000"/>
          <w:sz w:val="28"/>
        </w:rPr>
        <w:t>
      торкөз, егер салық төлеуші А, В немесе С жолда көрсетілген санаттардың біріне жататын жағдайда белгіленеді;</w:t>
      </w:r>
    </w:p>
    <w:bookmarkEnd w:id="201"/>
    <w:bookmarkStart w:name="z232" w:id="202"/>
    <w:p>
      <w:pPr>
        <w:spacing w:after="0"/>
        <w:ind w:left="0"/>
        <w:jc w:val="both"/>
      </w:pPr>
      <w:r>
        <w:rPr>
          <w:rFonts w:ascii="Times New Roman"/>
          <w:b w:val="false"/>
          <w:i w:val="false"/>
          <w:color w:val="000000"/>
          <w:sz w:val="28"/>
        </w:rPr>
        <w:t>
      7) валюта коды:</w:t>
      </w:r>
    </w:p>
    <w:bookmarkEnd w:id="202"/>
    <w:bookmarkStart w:name="z233" w:id="203"/>
    <w:p>
      <w:pPr>
        <w:spacing w:after="0"/>
        <w:ind w:left="0"/>
        <w:jc w:val="both"/>
      </w:pPr>
      <w:r>
        <w:rPr>
          <w:rFonts w:ascii="Times New Roman"/>
          <w:b w:val="false"/>
          <w:i w:val="false"/>
          <w:color w:val="000000"/>
          <w:sz w:val="28"/>
        </w:rPr>
        <w:t xml:space="preserve">
      осы Қағидалардың 42-тармағына сәйкес валюта коды көрсетіледі; </w:t>
      </w:r>
    </w:p>
    <w:bookmarkEnd w:id="203"/>
    <w:bookmarkStart w:name="z234" w:id="204"/>
    <w:p>
      <w:pPr>
        <w:spacing w:after="0"/>
        <w:ind w:left="0"/>
        <w:jc w:val="both"/>
      </w:pPr>
      <w:r>
        <w:rPr>
          <w:rFonts w:ascii="Times New Roman"/>
          <w:b w:val="false"/>
          <w:i w:val="false"/>
          <w:color w:val="000000"/>
          <w:sz w:val="28"/>
        </w:rPr>
        <w:t>
      8) қоса берілген қосымшалар:</w:t>
      </w:r>
    </w:p>
    <w:bookmarkEnd w:id="204"/>
    <w:bookmarkStart w:name="z235" w:id="205"/>
    <w:p>
      <w:pPr>
        <w:spacing w:after="0"/>
        <w:ind w:left="0"/>
        <w:jc w:val="both"/>
      </w:pPr>
      <w:r>
        <w:rPr>
          <w:rFonts w:ascii="Times New Roman"/>
          <w:b w:val="false"/>
          <w:i w:val="false"/>
          <w:color w:val="000000"/>
          <w:sz w:val="28"/>
        </w:rPr>
        <w:t>
      салық төлеуші декларацияға табыс еткен қосымшалардың нөмірі белгіленеді;</w:t>
      </w:r>
    </w:p>
    <w:bookmarkEnd w:id="205"/>
    <w:bookmarkStart w:name="z236" w:id="206"/>
    <w:p>
      <w:pPr>
        <w:spacing w:after="0"/>
        <w:ind w:left="0"/>
        <w:jc w:val="both"/>
      </w:pPr>
      <w:r>
        <w:rPr>
          <w:rFonts w:ascii="Times New Roman"/>
          <w:b w:val="false"/>
          <w:i w:val="false"/>
          <w:color w:val="000000"/>
          <w:sz w:val="28"/>
        </w:rPr>
        <w:t>
      9) резиденттік белгісі:</w:t>
      </w:r>
    </w:p>
    <w:bookmarkEnd w:id="206"/>
    <w:bookmarkStart w:name="z237" w:id="207"/>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207"/>
    <w:bookmarkStart w:name="z238" w:id="208"/>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208"/>
    <w:bookmarkStart w:name="z239" w:id="209"/>
    <w:p>
      <w:pPr>
        <w:spacing w:after="0"/>
        <w:ind w:left="0"/>
        <w:jc w:val="both"/>
      </w:pPr>
      <w:r>
        <w:rPr>
          <w:rFonts w:ascii="Times New Roman"/>
          <w:b w:val="false"/>
          <w:i w:val="false"/>
          <w:color w:val="000000"/>
          <w:sz w:val="28"/>
        </w:rPr>
        <w:t>
      10) резиденттік елінің коды мен салықтық тіркеу нөмірі;</w:t>
      </w:r>
    </w:p>
    <w:bookmarkEnd w:id="209"/>
    <w:bookmarkStart w:name="z240" w:id="210"/>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210"/>
    <w:bookmarkStart w:name="z241" w:id="211"/>
    <w:p>
      <w:pPr>
        <w:spacing w:after="0"/>
        <w:ind w:left="0"/>
        <w:jc w:val="both"/>
      </w:pPr>
      <w:r>
        <w:rPr>
          <w:rFonts w:ascii="Times New Roman"/>
          <w:b w:val="false"/>
          <w:i w:val="false"/>
          <w:color w:val="000000"/>
          <w:sz w:val="28"/>
        </w:rPr>
        <w:t>
      А жолда осы Қағидалардың 43-тармағына сәйкес резидент еместің резиденттік елінің коды көрсетіледі;</w:t>
      </w:r>
    </w:p>
    <w:bookmarkEnd w:id="211"/>
    <w:bookmarkStart w:name="z242" w:id="212"/>
    <w:p>
      <w:pPr>
        <w:spacing w:after="0"/>
        <w:ind w:left="0"/>
        <w:jc w:val="both"/>
      </w:pPr>
      <w:r>
        <w:rPr>
          <w:rFonts w:ascii="Times New Roman"/>
          <w:b w:val="false"/>
          <w:i w:val="false"/>
          <w:color w:val="000000"/>
          <w:sz w:val="28"/>
        </w:rPr>
        <w:t>
      В жолда резидент еместің резиденттік еліндегі салықтық тіркеу нөмірі көрсетіледі;</w:t>
      </w:r>
    </w:p>
    <w:bookmarkEnd w:id="212"/>
    <w:bookmarkStart w:name="z243" w:id="213"/>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бар-жоғы.</w:t>
      </w:r>
    </w:p>
    <w:bookmarkEnd w:id="213"/>
    <w:bookmarkStart w:name="z244" w:id="214"/>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214"/>
    <w:bookmarkStart w:name="z245" w:id="215"/>
    <w:p>
      <w:pPr>
        <w:spacing w:after="0"/>
        <w:ind w:left="0"/>
        <w:jc w:val="both"/>
      </w:pPr>
      <w:r>
        <w:rPr>
          <w:rFonts w:ascii="Times New Roman"/>
          <w:b w:val="false"/>
          <w:i w:val="false"/>
          <w:color w:val="000000"/>
          <w:sz w:val="28"/>
        </w:rPr>
        <w:t>
      15. "Жылдық жиынтық табыс" деген бөлімде:</w:t>
      </w:r>
    </w:p>
    <w:bookmarkEnd w:id="215"/>
    <w:bookmarkStart w:name="z246" w:id="216"/>
    <w:p>
      <w:pPr>
        <w:spacing w:after="0"/>
        <w:ind w:left="0"/>
        <w:jc w:val="both"/>
      </w:pPr>
      <w:r>
        <w:rPr>
          <w:rFonts w:ascii="Times New Roman"/>
          <w:b w:val="false"/>
          <w:i w:val="false"/>
          <w:color w:val="000000"/>
          <w:sz w:val="28"/>
        </w:rPr>
        <w:t xml:space="preserve">
      1)100.00.001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сомасы, сондай-ақ, Салық кодексінің </w:t>
      </w:r>
      <w:r>
        <w:rPr>
          <w:rFonts w:ascii="Times New Roman"/>
          <w:b w:val="false"/>
          <w:i w:val="false"/>
          <w:color w:val="000000"/>
          <w:sz w:val="28"/>
        </w:rPr>
        <w:t>89-1-тармағына</w:t>
      </w:r>
      <w:r>
        <w:rPr>
          <w:rFonts w:ascii="Times New Roman"/>
          <w:b w:val="false"/>
          <w:i w:val="false"/>
          <w:color w:val="000000"/>
          <w:sz w:val="28"/>
        </w:rPr>
        <w:t xml:space="preserve"> сәйкес айқындалатын сақтандыру, қайта сақтандыру ұйымдарының табыс сомасы көрсетіледі;</w:t>
      </w:r>
    </w:p>
    <w:bookmarkEnd w:id="216"/>
    <w:bookmarkStart w:name="z247" w:id="217"/>
    <w:p>
      <w:pPr>
        <w:spacing w:after="0"/>
        <w:ind w:left="0"/>
        <w:jc w:val="both"/>
      </w:pPr>
      <w:r>
        <w:rPr>
          <w:rFonts w:ascii="Times New Roman"/>
          <w:b w:val="false"/>
          <w:i w:val="false"/>
          <w:color w:val="000000"/>
          <w:sz w:val="28"/>
        </w:rPr>
        <w:t xml:space="preserve">
      2) 100.00.002 жолда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сомасы көрсетіледі;</w:t>
      </w:r>
    </w:p>
    <w:bookmarkEnd w:id="217"/>
    <w:bookmarkStart w:name="z248" w:id="218"/>
    <w:p>
      <w:pPr>
        <w:spacing w:after="0"/>
        <w:ind w:left="0"/>
        <w:jc w:val="both"/>
      </w:pPr>
      <w:r>
        <w:rPr>
          <w:rFonts w:ascii="Times New Roman"/>
          <w:b w:val="false"/>
          <w:i w:val="false"/>
          <w:color w:val="000000"/>
          <w:sz w:val="28"/>
        </w:rPr>
        <w:t xml:space="preserve">
      3) 100.00.003 жолда Салық кодексінің </w:t>
      </w:r>
      <w:r>
        <w:rPr>
          <w:rFonts w:ascii="Times New Roman"/>
          <w:b w:val="false"/>
          <w:i w:val="false"/>
          <w:color w:val="000000"/>
          <w:sz w:val="28"/>
        </w:rPr>
        <w:t>90-бабына</w:t>
      </w:r>
      <w:r>
        <w:rPr>
          <w:rFonts w:ascii="Times New Roman"/>
          <w:b w:val="false"/>
          <w:i w:val="false"/>
          <w:color w:val="000000"/>
          <w:sz w:val="28"/>
        </w:rPr>
        <w:t xml:space="preserve"> сәйкес айқындалатын құрылған провизиялардың (резервтердің) мөлшерлерін азайтудан түсетін табыстың сомасы көрсетіледі. Бұл жол 100.00.003 I жолын да қамтиды:</w:t>
      </w:r>
    </w:p>
    <w:bookmarkEnd w:id="218"/>
    <w:bookmarkStart w:name="z249" w:id="219"/>
    <w:p>
      <w:pPr>
        <w:spacing w:after="0"/>
        <w:ind w:left="0"/>
        <w:jc w:val="both"/>
      </w:pPr>
      <w:r>
        <w:rPr>
          <w:rFonts w:ascii="Times New Roman"/>
          <w:b w:val="false"/>
          <w:i w:val="false"/>
          <w:color w:val="000000"/>
          <w:sz w:val="28"/>
        </w:rPr>
        <w:t xml:space="preserve">
      100.00.003 I жолда Салық кодексінің 90-бабы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провизиялардың (резервтердің) мөлшерлерін азайтудан түсетін табыстың сомасы көрсетіледі; </w:t>
      </w:r>
    </w:p>
    <w:bookmarkEnd w:id="219"/>
    <w:bookmarkStart w:name="z250" w:id="220"/>
    <w:p>
      <w:pPr>
        <w:spacing w:after="0"/>
        <w:ind w:left="0"/>
        <w:jc w:val="both"/>
      </w:pPr>
      <w:r>
        <w:rPr>
          <w:rFonts w:ascii="Times New Roman"/>
          <w:b w:val="false"/>
          <w:i w:val="false"/>
          <w:color w:val="000000"/>
          <w:sz w:val="28"/>
        </w:rPr>
        <w:t>
      4) 100.00.004 жолда Салық кодексіне сәйкес жылдық жиынтық табысқа енгізілетін салық төлеушінің өзге де табыстары көрсетіледі;</w:t>
      </w:r>
    </w:p>
    <w:bookmarkEnd w:id="220"/>
    <w:bookmarkStart w:name="z251" w:id="221"/>
    <w:p>
      <w:pPr>
        <w:spacing w:after="0"/>
        <w:ind w:left="0"/>
        <w:jc w:val="both"/>
      </w:pPr>
      <w:r>
        <w:rPr>
          <w:rFonts w:ascii="Times New Roman"/>
          <w:b w:val="false"/>
          <w:i w:val="false"/>
          <w:color w:val="000000"/>
          <w:sz w:val="28"/>
        </w:rPr>
        <w:t xml:space="preserve">
      5) 100.00.005 жолда жылдық жиынтық табыстың жалпы сомасы көрсетіледі. 100.00.001 + 100.00.002 + 100.00.003 + 100.00.004 ретінде айқындалады; </w:t>
      </w:r>
    </w:p>
    <w:bookmarkEnd w:id="221"/>
    <w:bookmarkStart w:name="z252" w:id="222"/>
    <w:p>
      <w:pPr>
        <w:spacing w:after="0"/>
        <w:ind w:left="0"/>
        <w:jc w:val="both"/>
      </w:pPr>
      <w:r>
        <w:rPr>
          <w:rFonts w:ascii="Times New Roman"/>
          <w:b w:val="false"/>
          <w:i w:val="false"/>
          <w:color w:val="000000"/>
          <w:sz w:val="28"/>
        </w:rPr>
        <w:t xml:space="preserve">
      6) 100.00.006 жолда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222"/>
    <w:bookmarkStart w:name="z253" w:id="223"/>
    <w:p>
      <w:pPr>
        <w:spacing w:after="0"/>
        <w:ind w:left="0"/>
        <w:jc w:val="both"/>
      </w:pPr>
      <w:r>
        <w:rPr>
          <w:rFonts w:ascii="Times New Roman"/>
          <w:b w:val="false"/>
          <w:i w:val="false"/>
          <w:color w:val="000000"/>
          <w:sz w:val="28"/>
        </w:rPr>
        <w:t xml:space="preserve">
      7) 100.00.007 жолда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 Бұл жолдың мәні теріс мәнге ие болуы мүмкін;</w:t>
      </w:r>
    </w:p>
    <w:bookmarkEnd w:id="223"/>
    <w:bookmarkStart w:name="z254" w:id="224"/>
    <w:p>
      <w:pPr>
        <w:spacing w:after="0"/>
        <w:ind w:left="0"/>
        <w:jc w:val="both"/>
      </w:pPr>
      <w:r>
        <w:rPr>
          <w:rFonts w:ascii="Times New Roman"/>
          <w:b w:val="false"/>
          <w:i w:val="false"/>
          <w:color w:val="000000"/>
          <w:sz w:val="28"/>
        </w:rPr>
        <w:t>
      8) 100.00.008 жолда 100.00.007 жолына ұлғайтылған (егер бұл жолдың мағынасы оң болған кезде) немесе 100.00.007 жолына азайтылған (егер бұл жолдың мағынасы теріс болған кезде) (100.00.005 - 100.00.006) + (-) 100.00.007), 100.00.005 және 100.00.006 жолдарының айырмашылығы ретінде айқындалып, түзету есепке ала отырып жылдық жиынтық табыс сомасы көрсетіледі.</w:t>
      </w:r>
    </w:p>
    <w:bookmarkEnd w:id="224"/>
    <w:bookmarkStart w:name="z255" w:id="225"/>
    <w:p>
      <w:pPr>
        <w:spacing w:after="0"/>
        <w:ind w:left="0"/>
        <w:jc w:val="both"/>
      </w:pPr>
      <w:r>
        <w:rPr>
          <w:rFonts w:ascii="Times New Roman"/>
          <w:b w:val="false"/>
          <w:i w:val="false"/>
          <w:color w:val="000000"/>
          <w:sz w:val="28"/>
        </w:rPr>
        <w:t>
      16. "Шегерімдер" деген бөлімде:</w:t>
      </w:r>
    </w:p>
    <w:bookmarkEnd w:id="225"/>
    <w:bookmarkStart w:name="z256" w:id="226"/>
    <w:p>
      <w:pPr>
        <w:spacing w:after="0"/>
        <w:ind w:left="0"/>
        <w:jc w:val="both"/>
      </w:pPr>
      <w:r>
        <w:rPr>
          <w:rFonts w:ascii="Times New Roman"/>
          <w:b w:val="false"/>
          <w:i w:val="false"/>
          <w:color w:val="000000"/>
          <w:sz w:val="28"/>
        </w:rPr>
        <w:t xml:space="preserve">
      1) 100.00.009 жолда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100.00.009 I - 100.00.009 II + 100.00.009 III + 100.00.009 IV + 100.00.009 V - 100.00.009 VI - 100.00.009 VII - 100.00.009 VIII - 100.00.009 IX ретінде айқындалады;</w:t>
      </w:r>
    </w:p>
    <w:bookmarkEnd w:id="226"/>
    <w:bookmarkStart w:name="z257" w:id="227"/>
    <w:p>
      <w:pPr>
        <w:spacing w:after="0"/>
        <w:ind w:left="0"/>
        <w:jc w:val="both"/>
      </w:pPr>
      <w:r>
        <w:rPr>
          <w:rFonts w:ascii="Times New Roman"/>
          <w:b w:val="false"/>
          <w:i w:val="false"/>
          <w:color w:val="000000"/>
          <w:sz w:val="28"/>
        </w:rPr>
        <w:t>
      100.00.009 I жолда салық кезеңіндегі тауарлық-материалдық қорлардың басына баланстық құны көрсетіледі. Аталған жол салық кезеңнің басына бухгалтерлік теңгерме бойынша айқындалған деректерге сәйкес толтырылады. Өзінің баланстық құны көрсетіледі;</w:t>
      </w:r>
    </w:p>
    <w:bookmarkEnd w:id="227"/>
    <w:bookmarkStart w:name="z258" w:id="228"/>
    <w:p>
      <w:pPr>
        <w:spacing w:after="0"/>
        <w:ind w:left="0"/>
        <w:jc w:val="both"/>
      </w:pPr>
      <w:r>
        <w:rPr>
          <w:rFonts w:ascii="Times New Roman"/>
          <w:b w:val="false"/>
          <w:i w:val="false"/>
          <w:color w:val="000000"/>
          <w:sz w:val="28"/>
        </w:rPr>
        <w:t>
      100.00.009 II жол салық кезеңінің соңына бухгалтерліктеңгерме деректеріне сәйкес толтырылады. Салық кезеңінің ішінде салық төлеуші табыс еткен тарату декларациясында 100.00.009 II жолы жою балансының негізінде толтырылады;</w:t>
      </w:r>
    </w:p>
    <w:bookmarkEnd w:id="228"/>
    <w:bookmarkStart w:name="z259" w:id="229"/>
    <w:p>
      <w:pPr>
        <w:spacing w:after="0"/>
        <w:ind w:left="0"/>
        <w:jc w:val="both"/>
      </w:pPr>
      <w:r>
        <w:rPr>
          <w:rFonts w:ascii="Times New Roman"/>
          <w:b w:val="false"/>
          <w:i w:val="false"/>
          <w:color w:val="000000"/>
          <w:sz w:val="28"/>
        </w:rPr>
        <w:t xml:space="preserve">
      100.00.009 III жолда: </w:t>
      </w:r>
    </w:p>
    <w:bookmarkEnd w:id="229"/>
    <w:bookmarkStart w:name="z260" w:id="230"/>
    <w:p>
      <w:pPr>
        <w:spacing w:after="0"/>
        <w:ind w:left="0"/>
        <w:jc w:val="both"/>
      </w:pPr>
      <w:r>
        <w:rPr>
          <w:rFonts w:ascii="Times New Roman"/>
          <w:b w:val="false"/>
          <w:i w:val="false"/>
          <w:color w:val="000000"/>
          <w:sz w:val="28"/>
        </w:rPr>
        <w:t xml:space="preserve">
      салық төлеуші салық кезеңінің барысында келіп түскен ТМҚ, оның ішінде сатып, тегін, бірігу жолымен қайта ұйымдастыруға байланысты алынған, жарғылық капиталға салым ретінде алынған, және де басқа да негіздемемен келіп түскен; </w:t>
      </w:r>
    </w:p>
    <w:bookmarkEnd w:id="230"/>
    <w:bookmarkStart w:name="z261" w:id="231"/>
    <w:p>
      <w:pPr>
        <w:spacing w:after="0"/>
        <w:ind w:left="0"/>
        <w:jc w:val="both"/>
      </w:pPr>
      <w:r>
        <w:rPr>
          <w:rFonts w:ascii="Times New Roman"/>
          <w:b w:val="false"/>
          <w:i w:val="false"/>
          <w:color w:val="000000"/>
          <w:sz w:val="28"/>
        </w:rPr>
        <w:t xml:space="preserve">
      тарапты ұйымдар, жеке кәсіпкерлер, жеке нотариустар, адвокаттар, жеке тұлғалар орындаған жұмыстар мен көрсеткен қызметтердің құны көрсетіледі. </w:t>
      </w:r>
    </w:p>
    <w:bookmarkEnd w:id="231"/>
    <w:bookmarkStart w:name="z262" w:id="232"/>
    <w:p>
      <w:pPr>
        <w:spacing w:after="0"/>
        <w:ind w:left="0"/>
        <w:jc w:val="both"/>
      </w:pPr>
      <w:r>
        <w:rPr>
          <w:rFonts w:ascii="Times New Roman"/>
          <w:b w:val="false"/>
          <w:i w:val="false"/>
          <w:color w:val="000000"/>
          <w:sz w:val="28"/>
        </w:rPr>
        <w:t>
      100.00.009 III А бастап 100.00.009 III H дейінгі жолдар мәндерінің қосындысымен айқындалады (100.00.009 III А + 100.00.009 III B + 100.00.009 III C + 100.00.009 III D + 100.00.009 III E +100.00.009 III F + 100.00.009 III G + 100.00.009 III H) жолдарының мәндерін қосумен айқындалады:</w:t>
      </w:r>
    </w:p>
    <w:bookmarkEnd w:id="232"/>
    <w:bookmarkStart w:name="z263" w:id="233"/>
    <w:p>
      <w:pPr>
        <w:spacing w:after="0"/>
        <w:ind w:left="0"/>
        <w:jc w:val="both"/>
      </w:pPr>
      <w:r>
        <w:rPr>
          <w:rFonts w:ascii="Times New Roman"/>
          <w:b w:val="false"/>
          <w:i w:val="false"/>
          <w:color w:val="000000"/>
          <w:sz w:val="28"/>
        </w:rPr>
        <w:t>
      100.00.009 III А жолда салық төлеушінің есепті салық кезеңі ішінде сатып алған, өтеусіз алған ТМҚ құны көрсетіледі;</w:t>
      </w:r>
    </w:p>
    <w:bookmarkEnd w:id="233"/>
    <w:bookmarkStart w:name="z264" w:id="234"/>
    <w:p>
      <w:pPr>
        <w:spacing w:after="0"/>
        <w:ind w:left="0"/>
        <w:jc w:val="both"/>
      </w:pPr>
      <w:r>
        <w:rPr>
          <w:rFonts w:ascii="Times New Roman"/>
          <w:b w:val="false"/>
          <w:i w:val="false"/>
          <w:color w:val="000000"/>
          <w:sz w:val="28"/>
        </w:rPr>
        <w:t xml:space="preserve">
      100.00.009 III B жолда қаржылық қызметтердің құны көрсетіледі; </w:t>
      </w:r>
    </w:p>
    <w:bookmarkEnd w:id="234"/>
    <w:bookmarkStart w:name="z265" w:id="235"/>
    <w:p>
      <w:pPr>
        <w:spacing w:after="0"/>
        <w:ind w:left="0"/>
        <w:jc w:val="both"/>
      </w:pPr>
      <w:r>
        <w:rPr>
          <w:rFonts w:ascii="Times New Roman"/>
          <w:b w:val="false"/>
          <w:i w:val="false"/>
          <w:color w:val="000000"/>
          <w:sz w:val="28"/>
        </w:rPr>
        <w:t xml:space="preserve">
      100.00.009 III C жолда жарнамалық қызметтердің құны көрсетіледі; </w:t>
      </w:r>
    </w:p>
    <w:bookmarkEnd w:id="235"/>
    <w:bookmarkStart w:name="z266" w:id="236"/>
    <w:p>
      <w:pPr>
        <w:spacing w:after="0"/>
        <w:ind w:left="0"/>
        <w:jc w:val="both"/>
      </w:pPr>
      <w:r>
        <w:rPr>
          <w:rFonts w:ascii="Times New Roman"/>
          <w:b w:val="false"/>
          <w:i w:val="false"/>
          <w:color w:val="000000"/>
          <w:sz w:val="28"/>
        </w:rPr>
        <w:t xml:space="preserve">
      100.00.009 III D жолда консультация қызметтердің құны көрсетіледі; </w:t>
      </w:r>
    </w:p>
    <w:bookmarkEnd w:id="236"/>
    <w:bookmarkStart w:name="z267" w:id="237"/>
    <w:p>
      <w:pPr>
        <w:spacing w:after="0"/>
        <w:ind w:left="0"/>
        <w:jc w:val="both"/>
      </w:pPr>
      <w:r>
        <w:rPr>
          <w:rFonts w:ascii="Times New Roman"/>
          <w:b w:val="false"/>
          <w:i w:val="false"/>
          <w:color w:val="000000"/>
          <w:sz w:val="28"/>
        </w:rPr>
        <w:t xml:space="preserve">
      100.00.009 III Е жолда маркетинг қызметтердің құны көрсетіледі; </w:t>
      </w:r>
    </w:p>
    <w:bookmarkEnd w:id="237"/>
    <w:bookmarkStart w:name="z268" w:id="238"/>
    <w:p>
      <w:pPr>
        <w:spacing w:after="0"/>
        <w:ind w:left="0"/>
        <w:jc w:val="both"/>
      </w:pPr>
      <w:r>
        <w:rPr>
          <w:rFonts w:ascii="Times New Roman"/>
          <w:b w:val="false"/>
          <w:i w:val="false"/>
          <w:color w:val="000000"/>
          <w:sz w:val="28"/>
        </w:rPr>
        <w:t xml:space="preserve">
      100.00.009 III F жолда дизайнерлік қызметтердің құны көрсетіледі; </w:t>
      </w:r>
    </w:p>
    <w:bookmarkEnd w:id="238"/>
    <w:bookmarkStart w:name="z269" w:id="239"/>
    <w:p>
      <w:pPr>
        <w:spacing w:after="0"/>
        <w:ind w:left="0"/>
        <w:jc w:val="both"/>
      </w:pPr>
      <w:r>
        <w:rPr>
          <w:rFonts w:ascii="Times New Roman"/>
          <w:b w:val="false"/>
          <w:i w:val="false"/>
          <w:color w:val="000000"/>
          <w:sz w:val="28"/>
        </w:rPr>
        <w:t>
      100.00.009 III G жолда инжиниринг қызметтердің құны көрсетіледі;</w:t>
      </w:r>
    </w:p>
    <w:bookmarkEnd w:id="239"/>
    <w:bookmarkStart w:name="z270" w:id="240"/>
    <w:p>
      <w:pPr>
        <w:spacing w:after="0"/>
        <w:ind w:left="0"/>
        <w:jc w:val="both"/>
      </w:pPr>
      <w:r>
        <w:rPr>
          <w:rFonts w:ascii="Times New Roman"/>
          <w:b w:val="false"/>
          <w:i w:val="false"/>
          <w:color w:val="000000"/>
          <w:sz w:val="28"/>
        </w:rPr>
        <w:t>
      100.00.009 III Н жолда есепті салық кезеңі ішінде сатып алған өзге де жұмыстар мен қызметтер құны көрсетіледі. Бұл жол декларацияның 100.00.010-нан 100.00.019 жолдар бойынша сатып алынған жұмыстар, қызметтер бойынша шығыстардың сомаларын қоспайды;</w:t>
      </w:r>
    </w:p>
    <w:bookmarkEnd w:id="240"/>
    <w:bookmarkStart w:name="z271" w:id="241"/>
    <w:p>
      <w:pPr>
        <w:spacing w:after="0"/>
        <w:ind w:left="0"/>
        <w:jc w:val="both"/>
      </w:pPr>
      <w:r>
        <w:rPr>
          <w:rFonts w:ascii="Times New Roman"/>
          <w:b w:val="false"/>
          <w:i w:val="false"/>
          <w:color w:val="000000"/>
          <w:sz w:val="28"/>
        </w:rPr>
        <w:t>
      100.00.009 IV жолда шегерімге жатқызылатын қызметкерлердің есептелген табыстары мен жеке тұлғаларға өзге де төлемдер бойынша шығыстардың сомасы көрсетіледі;</w:t>
      </w:r>
    </w:p>
    <w:bookmarkEnd w:id="241"/>
    <w:bookmarkStart w:name="z272" w:id="24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122-бабында</w:t>
      </w:r>
      <w:r>
        <w:rPr>
          <w:rFonts w:ascii="Times New Roman"/>
          <w:b w:val="false"/>
          <w:i w:val="false"/>
          <w:color w:val="000000"/>
          <w:sz w:val="28"/>
        </w:rPr>
        <w:t xml:space="preserve"> сәйкес кейінгі шығыстар деп танылатын шегерімге жатқызылатын қызметкерлердің есептелген табыстарын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шығыстардың сомасы көрсетіледі;</w:t>
      </w:r>
    </w:p>
    <w:bookmarkEnd w:id="242"/>
    <w:bookmarkStart w:name="z273" w:id="243"/>
    <w:p>
      <w:pPr>
        <w:spacing w:after="0"/>
        <w:ind w:left="0"/>
        <w:jc w:val="both"/>
      </w:pPr>
      <w:r>
        <w:rPr>
          <w:rFonts w:ascii="Times New Roman"/>
          <w:b w:val="false"/>
          <w:i w:val="false"/>
          <w:color w:val="000000"/>
          <w:sz w:val="28"/>
        </w:rPr>
        <w:t>
      100.00.009 V жолда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p>
    <w:bookmarkEnd w:id="243"/>
    <w:bookmarkStart w:name="z274" w:id="244"/>
    <w:p>
      <w:pPr>
        <w:spacing w:after="0"/>
        <w:ind w:left="0"/>
        <w:jc w:val="both"/>
      </w:pPr>
      <w:r>
        <w:rPr>
          <w:rFonts w:ascii="Times New Roman"/>
          <w:b w:val="false"/>
          <w:i w:val="false"/>
          <w:color w:val="000000"/>
          <w:sz w:val="28"/>
        </w:rPr>
        <w:t>
      100.00.009 VI жолда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p>
    <w:bookmarkEnd w:id="244"/>
    <w:bookmarkStart w:name="z275" w:id="245"/>
    <w:p>
      <w:pPr>
        <w:spacing w:after="0"/>
        <w:ind w:left="0"/>
        <w:jc w:val="both"/>
      </w:pPr>
      <w:r>
        <w:rPr>
          <w:rFonts w:ascii="Times New Roman"/>
          <w:b w:val="false"/>
          <w:i w:val="false"/>
          <w:color w:val="000000"/>
          <w:sz w:val="28"/>
        </w:rPr>
        <w:t>
      100.00.009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p>
    <w:bookmarkEnd w:id="245"/>
    <w:bookmarkStart w:name="z276" w:id="246"/>
    <w:p>
      <w:pPr>
        <w:spacing w:after="0"/>
        <w:ind w:left="0"/>
        <w:jc w:val="both"/>
      </w:pPr>
      <w:r>
        <w:rPr>
          <w:rFonts w:ascii="Times New Roman"/>
          <w:b w:val="false"/>
          <w:i w:val="false"/>
          <w:color w:val="000000"/>
          <w:sz w:val="28"/>
        </w:rPr>
        <w:t xml:space="preserve">
      100.00.009 V III жолда 100.00.009 VII жолы бойынша көрсетілетін құнды қоспағанда, Салық кодексінің 115-бабы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14) тармақшаларының</w:t>
      </w:r>
      <w:r>
        <w:rPr>
          <w:rFonts w:ascii="Times New Roman"/>
          <w:b w:val="false"/>
          <w:i w:val="false"/>
          <w:color w:val="000000"/>
          <w:sz w:val="28"/>
        </w:rPr>
        <w:t xml:space="preserve"> негізінде шегерімдерге жатқызылмайтын жұмыстар мен қызметтердің құны, ТМҚ өзіндік құны, оның ішінде ТМҚ табиғи кемуі бойынша шығыстардың сомасы Салық кодексінің 100-бабы </w:t>
      </w:r>
      <w:r>
        <w:rPr>
          <w:rFonts w:ascii="Times New Roman"/>
          <w:b w:val="false"/>
          <w:i w:val="false"/>
          <w:color w:val="000000"/>
          <w:sz w:val="28"/>
        </w:rPr>
        <w:t>15-тармағына</w:t>
      </w:r>
      <w:r>
        <w:rPr>
          <w:rFonts w:ascii="Times New Roman"/>
          <w:b w:val="false"/>
          <w:i w:val="false"/>
          <w:color w:val="000000"/>
          <w:sz w:val="28"/>
        </w:rPr>
        <w:t xml:space="preserve"> сәйкес шегерімдерге жатқызуға жатпайтын шығыстардың сомасы көрсетіледі. Бұдан тыс, бұл жол бойынша декларацияның 100.00.010-нан 100.00.019 жолдар бойынша шегерімдерге жатқызылуы тиіс ТМҚ өзіндік құны көрсетіледі;</w:t>
      </w:r>
    </w:p>
    <w:bookmarkEnd w:id="246"/>
    <w:bookmarkStart w:name="z277" w:id="247"/>
    <w:p>
      <w:pPr>
        <w:spacing w:after="0"/>
        <w:ind w:left="0"/>
        <w:jc w:val="both"/>
      </w:pPr>
      <w:r>
        <w:rPr>
          <w:rFonts w:ascii="Times New Roman"/>
          <w:b w:val="false"/>
          <w:i w:val="false"/>
          <w:color w:val="000000"/>
          <w:sz w:val="28"/>
        </w:rPr>
        <w:t>
      100.00.009 ІX жолда алдағы кезеңдердің шығыстары ретінде танылатын жұмыстар мен қызметтердің құны, ТМҚ өзіндік құны көрсетіледі және кейінгі салық кезеңдерінде шегерімдерге жатқызылуы тиіс;</w:t>
      </w:r>
    </w:p>
    <w:bookmarkEnd w:id="247"/>
    <w:bookmarkStart w:name="z278" w:id="248"/>
    <w:p>
      <w:pPr>
        <w:spacing w:after="0"/>
        <w:ind w:left="0"/>
        <w:jc w:val="both"/>
      </w:pPr>
      <w:r>
        <w:rPr>
          <w:rFonts w:ascii="Times New Roman"/>
          <w:b w:val="false"/>
          <w:i w:val="false"/>
          <w:color w:val="000000"/>
          <w:sz w:val="28"/>
        </w:rPr>
        <w:t xml:space="preserve">
      2) 100.00.010 жолда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тұрақсыздық айыптар (айыппұлдар, өсімпұлдар) бойынша шығыстардың жалпы сомасы көрсетіледі;</w:t>
      </w:r>
    </w:p>
    <w:bookmarkEnd w:id="248"/>
    <w:bookmarkStart w:name="z279" w:id="249"/>
    <w:p>
      <w:pPr>
        <w:spacing w:after="0"/>
        <w:ind w:left="0"/>
        <w:jc w:val="both"/>
      </w:pPr>
      <w:r>
        <w:rPr>
          <w:rFonts w:ascii="Times New Roman"/>
          <w:b w:val="false"/>
          <w:i w:val="false"/>
          <w:color w:val="000000"/>
          <w:sz w:val="28"/>
        </w:rPr>
        <w:t xml:space="preserve">
      3) 100.00.011 жолда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p>
    <w:bookmarkEnd w:id="249"/>
    <w:bookmarkStart w:name="z280" w:id="250"/>
    <w:p>
      <w:pPr>
        <w:spacing w:after="0"/>
        <w:ind w:left="0"/>
        <w:jc w:val="both"/>
      </w:pPr>
      <w:r>
        <w:rPr>
          <w:rFonts w:ascii="Times New Roman"/>
          <w:b w:val="false"/>
          <w:i w:val="false"/>
          <w:color w:val="000000"/>
          <w:sz w:val="28"/>
        </w:rPr>
        <w:t xml:space="preserve">
      4) 100.00.012 жолда Салық кодексінің 100-бабы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250"/>
    <w:bookmarkStart w:name="z281" w:id="251"/>
    <w:p>
      <w:pPr>
        <w:spacing w:after="0"/>
        <w:ind w:left="0"/>
        <w:jc w:val="both"/>
      </w:pPr>
      <w:r>
        <w:rPr>
          <w:rFonts w:ascii="Times New Roman"/>
          <w:b w:val="false"/>
          <w:i w:val="false"/>
          <w:color w:val="000000"/>
          <w:sz w:val="28"/>
        </w:rPr>
        <w:t xml:space="preserve">
      5) 100.00.013 жолда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айқындалған сыйақылар бойынша шегерім сомасы көрсетіледі; </w:t>
      </w:r>
    </w:p>
    <w:bookmarkEnd w:id="251"/>
    <w:bookmarkStart w:name="z282" w:id="252"/>
    <w:p>
      <w:pPr>
        <w:spacing w:after="0"/>
        <w:ind w:left="0"/>
        <w:jc w:val="both"/>
      </w:pPr>
      <w:r>
        <w:rPr>
          <w:rFonts w:ascii="Times New Roman"/>
          <w:b w:val="false"/>
          <w:i w:val="false"/>
          <w:color w:val="000000"/>
          <w:sz w:val="28"/>
        </w:rPr>
        <w:t xml:space="preserve">
      6) 100.00.014 жолда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айқындалған өкілдік шығыстардың шегерім сомасы көрсетіледі; </w:t>
      </w:r>
    </w:p>
    <w:bookmarkEnd w:id="252"/>
    <w:bookmarkStart w:name="z283" w:id="253"/>
    <w:p>
      <w:pPr>
        <w:spacing w:after="0"/>
        <w:ind w:left="0"/>
        <w:jc w:val="both"/>
      </w:pPr>
      <w:r>
        <w:rPr>
          <w:rFonts w:ascii="Times New Roman"/>
          <w:b w:val="false"/>
          <w:i w:val="false"/>
          <w:color w:val="000000"/>
          <w:sz w:val="28"/>
        </w:rPr>
        <w:t xml:space="preserve">
      7) 100.00.015 жолда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айқындалған күмәнді талаптар бойынша шегерім сомасы көрсетіледі;</w:t>
      </w:r>
    </w:p>
    <w:bookmarkEnd w:id="253"/>
    <w:bookmarkStart w:name="z284" w:id="254"/>
    <w:p>
      <w:pPr>
        <w:spacing w:after="0"/>
        <w:ind w:left="0"/>
        <w:jc w:val="both"/>
      </w:pPr>
      <w:r>
        <w:rPr>
          <w:rFonts w:ascii="Times New Roman"/>
          <w:b w:val="false"/>
          <w:i w:val="false"/>
          <w:color w:val="000000"/>
          <w:sz w:val="28"/>
        </w:rPr>
        <w:t xml:space="preserve">
      8) 100.00.016 жолда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айқындалған салық және бюджетке төленетін басқа да міндетті төлемдер бойынша шегерім сомасы көрсетіледі;</w:t>
      </w:r>
    </w:p>
    <w:bookmarkEnd w:id="254"/>
    <w:bookmarkStart w:name="z285" w:id="255"/>
    <w:p>
      <w:pPr>
        <w:spacing w:after="0"/>
        <w:ind w:left="0"/>
        <w:jc w:val="both"/>
      </w:pPr>
      <w:r>
        <w:rPr>
          <w:rFonts w:ascii="Times New Roman"/>
          <w:b w:val="false"/>
          <w:i w:val="false"/>
          <w:color w:val="000000"/>
          <w:sz w:val="28"/>
        </w:rPr>
        <w:t xml:space="preserve">
      9) 100.00.017 жолда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айқындалған тіркелген активтер мен негізгі құралдар бойынша шегерім сомасы көрсетіледі. Бұл жолға 100.02.011 және 100.02.012 жолдарының сомасы көшіріледі.</w:t>
      </w:r>
    </w:p>
    <w:bookmarkEnd w:id="255"/>
    <w:bookmarkStart w:name="z286" w:id="256"/>
    <w:p>
      <w:pPr>
        <w:spacing w:after="0"/>
        <w:ind w:left="0"/>
        <w:jc w:val="both"/>
      </w:pPr>
      <w:r>
        <w:rPr>
          <w:rFonts w:ascii="Times New Roman"/>
          <w:b w:val="false"/>
          <w:i w:val="false"/>
          <w:color w:val="000000"/>
          <w:sz w:val="28"/>
        </w:rPr>
        <w:t xml:space="preserve">
      10) 100.00.018 жолда: </w:t>
      </w:r>
    </w:p>
    <w:bookmarkEnd w:id="256"/>
    <w:bookmarkStart w:name="z287" w:id="25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сәйкес айқындалған;</w:t>
      </w:r>
    </w:p>
    <w:bookmarkEnd w:id="257"/>
    <w:bookmarkStart w:name="z288" w:id="258"/>
    <w:p>
      <w:pPr>
        <w:spacing w:after="0"/>
        <w:ind w:left="0"/>
        <w:jc w:val="both"/>
      </w:pPr>
      <w:r>
        <w:rPr>
          <w:rFonts w:ascii="Times New Roman"/>
          <w:b w:val="false"/>
          <w:i w:val="false"/>
          <w:color w:val="000000"/>
          <w:sz w:val="28"/>
        </w:rPr>
        <w:t xml:space="preserve">
      тіркелген активтердің инвестициялық жобасы шеңберінде пайдалануға енгізілген құнының бір бөлігі түрінде "Қазақстан Республикасының кәсіпкерлік кодексі" 2015 жылғы 29 қазандағы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2009 жылдың 1 қаңтарына дейін инвестициялар бойынша мемлекеттік уәкілетті органмен инвестициялық жасасқан келісімшарттар бойынша инвестициялық салық преференциялары бойынша шегерімдердің сомасы көрсетіледі;</w:t>
      </w:r>
    </w:p>
    <w:bookmarkEnd w:id="258"/>
    <w:bookmarkStart w:name="z289" w:id="259"/>
    <w:p>
      <w:pPr>
        <w:spacing w:after="0"/>
        <w:ind w:left="0"/>
        <w:jc w:val="both"/>
      </w:pPr>
      <w:r>
        <w:rPr>
          <w:rFonts w:ascii="Times New Roman"/>
          <w:b w:val="false"/>
          <w:i w:val="false"/>
          <w:color w:val="000000"/>
          <w:sz w:val="28"/>
        </w:rPr>
        <w:t>
      11) 100.00.019 жолда Салық кодексінің 106-бабына сәйкес шегерімге жатқызылатын шығыстар сомасы көрсетіледі. Бұл жол 100.00.019 I жолын да қамтиды:</w:t>
      </w:r>
    </w:p>
    <w:bookmarkEnd w:id="259"/>
    <w:bookmarkStart w:name="z290" w:id="260"/>
    <w:p>
      <w:pPr>
        <w:spacing w:after="0"/>
        <w:ind w:left="0"/>
        <w:jc w:val="both"/>
      </w:pPr>
      <w:r>
        <w:rPr>
          <w:rFonts w:ascii="Times New Roman"/>
          <w:b w:val="false"/>
          <w:i w:val="false"/>
          <w:color w:val="000000"/>
          <w:sz w:val="28"/>
        </w:rPr>
        <w:t xml:space="preserve">
      100.00.019 I жолда Салық кодексінің 106-бабы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шегерім сомасы көрсетіледі;</w:t>
      </w:r>
    </w:p>
    <w:bookmarkEnd w:id="260"/>
    <w:bookmarkStart w:name="z291" w:id="261"/>
    <w:p>
      <w:pPr>
        <w:spacing w:after="0"/>
        <w:ind w:left="0"/>
        <w:jc w:val="both"/>
      </w:pPr>
      <w:r>
        <w:rPr>
          <w:rFonts w:ascii="Times New Roman"/>
          <w:b w:val="false"/>
          <w:i w:val="false"/>
          <w:color w:val="000000"/>
          <w:sz w:val="28"/>
        </w:rPr>
        <w:t>
      12) 100.00.020 жолда Салық кодексіне сәйкес шегерімге жатқызылатын өзге де шығыстар сомасы көрсетіледі. Бұл жол бойынша мынадай шегерімдер көрсетіледі:</w:t>
      </w:r>
    </w:p>
    <w:bookmarkEnd w:id="261"/>
    <w:bookmarkStart w:name="z292" w:id="26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қызметтік іссапарлар кезінде өтемақылар;</w:t>
      </w:r>
    </w:p>
    <w:bookmarkEnd w:id="262"/>
    <w:bookmarkStart w:name="z293" w:id="26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талаптар;</w:t>
      </w:r>
    </w:p>
    <w:bookmarkEnd w:id="263"/>
    <w:bookmarkStart w:name="z294" w:id="264"/>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жер қойнауын пайдаланушылардың шығыстары;</w:t>
      </w:r>
    </w:p>
    <w:bookmarkEnd w:id="264"/>
    <w:bookmarkStart w:name="z295" w:id="26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кепілдік беру жүйелеріне қатысушылардың жарналары;</w:t>
      </w:r>
    </w:p>
    <w:bookmarkEnd w:id="265"/>
    <w:bookmarkStart w:name="z296" w:id="26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теріс бағамдық айырма сомасының оң бағамдық айырма сомасынан асып кетуі;</w:t>
      </w:r>
    </w:p>
    <w:bookmarkEnd w:id="266"/>
    <w:bookmarkStart w:name="z297" w:id="267"/>
    <w:p>
      <w:pPr>
        <w:spacing w:after="0"/>
        <w:ind w:left="0"/>
        <w:jc w:val="both"/>
      </w:pPr>
      <w:r>
        <w:rPr>
          <w:rFonts w:ascii="Times New Roman"/>
          <w:b w:val="false"/>
          <w:i w:val="false"/>
          <w:color w:val="000000"/>
          <w:sz w:val="28"/>
        </w:rPr>
        <w:t>
      100.03 нысанының 3G жолда көрсетілген резидент емес заңды тұлғаның басқару және әкімшілік шығыстары;</w:t>
      </w:r>
    </w:p>
    <w:bookmarkEnd w:id="267"/>
    <w:bookmarkStart w:name="z298" w:id="268"/>
    <w:p>
      <w:pPr>
        <w:spacing w:after="0"/>
        <w:ind w:left="0"/>
        <w:jc w:val="both"/>
      </w:pPr>
      <w:r>
        <w:rPr>
          <w:rFonts w:ascii="Times New Roman"/>
          <w:b w:val="false"/>
          <w:i w:val="false"/>
          <w:color w:val="000000"/>
          <w:sz w:val="28"/>
        </w:rPr>
        <w:t xml:space="preserve">
      осы баптың 1-тармағының 4) тармақшасын қоспағанда, Салық кодексінің </w:t>
      </w:r>
      <w:r>
        <w:rPr>
          <w:rFonts w:ascii="Times New Roman"/>
          <w:b w:val="false"/>
          <w:i w:val="false"/>
          <w:color w:val="000000"/>
          <w:sz w:val="28"/>
        </w:rPr>
        <w:t>105-1-бабына</w:t>
      </w:r>
      <w:r>
        <w:rPr>
          <w:rFonts w:ascii="Times New Roman"/>
          <w:b w:val="false"/>
          <w:i w:val="false"/>
          <w:color w:val="000000"/>
          <w:sz w:val="28"/>
        </w:rPr>
        <w:t xml:space="preserve"> сәйкес шегерімдерге жататын шығыстар;</w:t>
      </w:r>
    </w:p>
    <w:bookmarkEnd w:id="268"/>
    <w:bookmarkStart w:name="z299" w:id="269"/>
    <w:p>
      <w:pPr>
        <w:spacing w:after="0"/>
        <w:ind w:left="0"/>
        <w:jc w:val="both"/>
      </w:pPr>
      <w:r>
        <w:rPr>
          <w:rFonts w:ascii="Times New Roman"/>
          <w:b w:val="false"/>
          <w:i w:val="false"/>
          <w:color w:val="000000"/>
          <w:sz w:val="28"/>
        </w:rPr>
        <w:t xml:space="preserve">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төлеушінің шегерімге жатқызылатын және де 100.00.009 - 100.00.019 жолдарында көрсетілмеген басқа да шығыстары;</w:t>
      </w:r>
    </w:p>
    <w:bookmarkEnd w:id="269"/>
    <w:bookmarkStart w:name="z300" w:id="270"/>
    <w:p>
      <w:pPr>
        <w:spacing w:after="0"/>
        <w:ind w:left="0"/>
        <w:jc w:val="both"/>
      </w:pPr>
      <w:r>
        <w:rPr>
          <w:rFonts w:ascii="Times New Roman"/>
          <w:b w:val="false"/>
          <w:i w:val="false"/>
          <w:color w:val="000000"/>
          <w:sz w:val="28"/>
        </w:rPr>
        <w:t>
      13) 100.00.021 жолда шегерімге жатқызылуы тиіс қорытынды сома көрсетіледі. Бұл жолға 100.00.021 І жолы немесе 100.00.021 ІІ немесе 100.00.021 ІІІ жол көшіріледі. Егер 100.00.021 ІІ жол толтырылса, 100.00.021 ІІ жолдың мәні көшіріледі. Егер 11 жол белгіленгенсе, 100.00.021 ІІІ жолдың мәні көшіріледі. Басқа жағдайларда 100.00.021 І жол көшіріледі:</w:t>
      </w:r>
    </w:p>
    <w:bookmarkEnd w:id="270"/>
    <w:bookmarkStart w:name="z301" w:id="271"/>
    <w:p>
      <w:pPr>
        <w:spacing w:after="0"/>
        <w:ind w:left="0"/>
        <w:jc w:val="both"/>
      </w:pPr>
      <w:r>
        <w:rPr>
          <w:rFonts w:ascii="Times New Roman"/>
          <w:b w:val="false"/>
          <w:i w:val="false"/>
          <w:color w:val="000000"/>
          <w:sz w:val="28"/>
        </w:rPr>
        <w:t>
      100.00.021 І жолда шегерімге жатқызылатын шығыстардың 100.00.009-ден 100.00.020-ке дейінгі жолдардың сомасы ретінде айқындалатын шегерімдердің сомасы көрсетіледі.</w:t>
      </w:r>
    </w:p>
    <w:bookmarkEnd w:id="271"/>
    <w:bookmarkStart w:name="z302" w:id="272"/>
    <w:p>
      <w:pPr>
        <w:spacing w:after="0"/>
        <w:ind w:left="0"/>
        <w:jc w:val="both"/>
      </w:pPr>
      <w:r>
        <w:rPr>
          <w:rFonts w:ascii="Times New Roman"/>
          <w:b w:val="false"/>
          <w:i w:val="false"/>
          <w:color w:val="000000"/>
          <w:sz w:val="28"/>
        </w:rPr>
        <w:t>
      Салық салудан босатылатын табыстар, және салық салуға жататын табыстар бойынша бөлек есептеуді жүргізетін коммерциялық емес ұйымдардың декларация толтыру кезінде 100.00.009-дан 100.00.020-ға дейінгі жолдарында:</w:t>
      </w:r>
    </w:p>
    <w:bookmarkEnd w:id="272"/>
    <w:bookmarkStart w:name="z303" w:id="273"/>
    <w:p>
      <w:pPr>
        <w:spacing w:after="0"/>
        <w:ind w:left="0"/>
        <w:jc w:val="both"/>
      </w:pPr>
      <w:r>
        <w:rPr>
          <w:rFonts w:ascii="Times New Roman"/>
          <w:b w:val="false"/>
          <w:i w:val="false"/>
          <w:color w:val="000000"/>
          <w:sz w:val="28"/>
        </w:rPr>
        <w:t>
      шығындарды шегерімге жатқызу бара-бар әдісін қолданған жағдайда - коммерциялық емес ұйым бойынша жалпы шығындардың соммасы;</w:t>
      </w:r>
    </w:p>
    <w:bookmarkEnd w:id="273"/>
    <w:bookmarkStart w:name="z304" w:id="274"/>
    <w:p>
      <w:pPr>
        <w:spacing w:after="0"/>
        <w:ind w:left="0"/>
        <w:jc w:val="both"/>
      </w:pPr>
      <w:r>
        <w:rPr>
          <w:rFonts w:ascii="Times New Roman"/>
          <w:b w:val="false"/>
          <w:i w:val="false"/>
          <w:color w:val="000000"/>
          <w:sz w:val="28"/>
        </w:rPr>
        <w:t>
      шығындарды шегерімге жатқызу бөлек әдісін қолданған жағдайда - жалпыға бірдей белгіленген тәртіпте салық салынуы тиіс табыстар бойынша шығындар көрсетіледі.</w:t>
      </w:r>
    </w:p>
    <w:bookmarkEnd w:id="274"/>
    <w:bookmarkStart w:name="z305" w:id="275"/>
    <w:p>
      <w:pPr>
        <w:spacing w:after="0"/>
        <w:ind w:left="0"/>
        <w:jc w:val="both"/>
      </w:pPr>
      <w:r>
        <w:rPr>
          <w:rFonts w:ascii="Times New Roman"/>
          <w:b w:val="false"/>
          <w:i w:val="false"/>
          <w:color w:val="000000"/>
          <w:sz w:val="28"/>
        </w:rPr>
        <w:t xml:space="preserve">
      100.00.021 ІІ жолда бір мезгілде 130.00-нысан бойынша корпоративтік табыс салығы бойынша декларацияны және 100.00-нысан бойынша корпоративтік табыс салығы бойынша декларацияны табыс ететін және есепке алудың барабар әдісін қолданатын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p>
    <w:bookmarkEnd w:id="275"/>
    <w:bookmarkStart w:name="z306" w:id="276"/>
    <w:p>
      <w:pPr>
        <w:spacing w:after="0"/>
        <w:ind w:left="0"/>
        <w:jc w:val="both"/>
      </w:pPr>
      <w:r>
        <w:rPr>
          <w:rFonts w:ascii="Times New Roman"/>
          <w:b w:val="false"/>
          <w:i w:val="false"/>
          <w:color w:val="000000"/>
          <w:sz w:val="28"/>
        </w:rPr>
        <w:t>
      100.00.021 ІІІ жолда Қазақстан Республикасының шегінен тыс тұрақты мекеме(лері)сі бар резиденттер шегерімге жатқызуы тиіс шығыстардың сомасы көрсетіледі. 100.00.021 I және 100.05-нысанның I бағанының айырмашылығы ретінде айқындалады.</w:t>
      </w:r>
    </w:p>
    <w:bookmarkEnd w:id="276"/>
    <w:bookmarkStart w:name="z307" w:id="277"/>
    <w:p>
      <w:pPr>
        <w:spacing w:after="0"/>
        <w:ind w:left="0"/>
        <w:jc w:val="both"/>
      </w:pPr>
      <w:r>
        <w:rPr>
          <w:rFonts w:ascii="Times New Roman"/>
          <w:b w:val="false"/>
          <w:i w:val="false"/>
          <w:color w:val="000000"/>
          <w:sz w:val="28"/>
        </w:rPr>
        <w:t>
      17. "Салық кодексіне сәйкес табыстар мен шегерімдерді түзету" деген бөлімде:</w:t>
      </w:r>
    </w:p>
    <w:bookmarkEnd w:id="277"/>
    <w:bookmarkStart w:name="z308" w:id="278"/>
    <w:p>
      <w:pPr>
        <w:spacing w:after="0"/>
        <w:ind w:left="0"/>
        <w:jc w:val="both"/>
      </w:pPr>
      <w:r>
        <w:rPr>
          <w:rFonts w:ascii="Times New Roman"/>
          <w:b w:val="false"/>
          <w:i w:val="false"/>
          <w:color w:val="000000"/>
          <w:sz w:val="28"/>
        </w:rPr>
        <w:t xml:space="preserve">
      100.00.022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100.00.022 I және 100.00.022 II (100.00.022 I - 100.00.022 II жолдарының сомасының айырмашылығы ретінде айқындалады:</w:t>
      </w:r>
    </w:p>
    <w:bookmarkEnd w:id="278"/>
    <w:bookmarkStart w:name="z309" w:id="279"/>
    <w:p>
      <w:pPr>
        <w:spacing w:after="0"/>
        <w:ind w:left="0"/>
        <w:jc w:val="both"/>
      </w:pPr>
      <w:r>
        <w:rPr>
          <w:rFonts w:ascii="Times New Roman"/>
          <w:b w:val="false"/>
          <w:i w:val="false"/>
          <w:color w:val="000000"/>
          <w:sz w:val="28"/>
        </w:rPr>
        <w:t xml:space="preserve">
      100.00.022 І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p>
    <w:bookmarkEnd w:id="279"/>
    <w:bookmarkStart w:name="z310" w:id="280"/>
    <w:p>
      <w:pPr>
        <w:spacing w:after="0"/>
        <w:ind w:left="0"/>
        <w:jc w:val="both"/>
      </w:pPr>
      <w:r>
        <w:rPr>
          <w:rFonts w:ascii="Times New Roman"/>
          <w:b w:val="false"/>
          <w:i w:val="false"/>
          <w:color w:val="000000"/>
          <w:sz w:val="28"/>
        </w:rPr>
        <w:t xml:space="preserve">
      100.00.022 ІІ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түзетудің сомасы көрсетіледі.</w:t>
      </w:r>
    </w:p>
    <w:bookmarkEnd w:id="280"/>
    <w:bookmarkStart w:name="z311" w:id="281"/>
    <w:p>
      <w:pPr>
        <w:spacing w:after="0"/>
        <w:ind w:left="0"/>
        <w:jc w:val="both"/>
      </w:pPr>
      <w:r>
        <w:rPr>
          <w:rFonts w:ascii="Times New Roman"/>
          <w:b w:val="false"/>
          <w:i w:val="false"/>
          <w:color w:val="000000"/>
          <w:sz w:val="28"/>
        </w:rPr>
        <w:t xml:space="preserve">
      18.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деген бөлімде:</w:t>
      </w:r>
    </w:p>
    <w:bookmarkEnd w:id="281"/>
    <w:bookmarkStart w:name="z312" w:id="282"/>
    <w:p>
      <w:pPr>
        <w:spacing w:after="0"/>
        <w:ind w:left="0"/>
        <w:jc w:val="both"/>
      </w:pPr>
      <w:r>
        <w:rPr>
          <w:rFonts w:ascii="Times New Roman"/>
          <w:b w:val="false"/>
          <w:i w:val="false"/>
          <w:color w:val="000000"/>
          <w:sz w:val="28"/>
        </w:rPr>
        <w:t>
      100.00.023 жолда Трансферттік баға белгілеу туралы Заңға сәйкес табыстарды түзетудің сомасы көрсетіледі;</w:t>
      </w:r>
    </w:p>
    <w:bookmarkEnd w:id="282"/>
    <w:bookmarkStart w:name="z313" w:id="283"/>
    <w:p>
      <w:pPr>
        <w:spacing w:after="0"/>
        <w:ind w:left="0"/>
        <w:jc w:val="both"/>
      </w:pPr>
      <w:r>
        <w:rPr>
          <w:rFonts w:ascii="Times New Roman"/>
          <w:b w:val="false"/>
          <w:i w:val="false"/>
          <w:color w:val="000000"/>
          <w:sz w:val="28"/>
        </w:rPr>
        <w:t>
      100.00.024 жолда Трансферттік баға белгілеу туралы Заңға сәйкес айқындалатын, шегерімдерді түзетудің сомасы көрсетіледі.</w:t>
      </w:r>
    </w:p>
    <w:bookmarkEnd w:id="283"/>
    <w:bookmarkStart w:name="z314" w:id="284"/>
    <w:p>
      <w:pPr>
        <w:spacing w:after="0"/>
        <w:ind w:left="0"/>
        <w:jc w:val="both"/>
      </w:pPr>
      <w:r>
        <w:rPr>
          <w:rFonts w:ascii="Times New Roman"/>
          <w:b w:val="false"/>
          <w:i w:val="false"/>
          <w:color w:val="000000"/>
          <w:sz w:val="28"/>
        </w:rPr>
        <w:t>
      19. "Салық салынатын табысты есептеу" деген бөлімде:</w:t>
      </w:r>
    </w:p>
    <w:bookmarkEnd w:id="284"/>
    <w:bookmarkStart w:name="z315" w:id="285"/>
    <w:p>
      <w:pPr>
        <w:spacing w:after="0"/>
        <w:ind w:left="0"/>
        <w:jc w:val="both"/>
      </w:pPr>
      <w:r>
        <w:rPr>
          <w:rFonts w:ascii="Times New Roman"/>
          <w:b w:val="false"/>
          <w:i w:val="false"/>
          <w:color w:val="000000"/>
          <w:sz w:val="28"/>
        </w:rPr>
        <w:t>
      1) 100.00.025 жолда салық салынатын табыс (залал) сомасы көрсетіледі. 100.00.008 - 100.00.021 + 100.00.022 + 100.00.023 - 100.00.024 ретінде айқындалады;</w:t>
      </w:r>
    </w:p>
    <w:bookmarkEnd w:id="285"/>
    <w:bookmarkStart w:name="z316" w:id="286"/>
    <w:p>
      <w:pPr>
        <w:spacing w:after="0"/>
        <w:ind w:left="0"/>
        <w:jc w:val="both"/>
      </w:pPr>
      <w:r>
        <w:rPr>
          <w:rFonts w:ascii="Times New Roman"/>
          <w:b w:val="false"/>
          <w:i w:val="false"/>
          <w:color w:val="000000"/>
          <w:sz w:val="28"/>
        </w:rPr>
        <w:t>
      2) 100.00.026 жолда резидент төлеушінің Қазақстан Республикасынан тыс көздерден алған табыстарының сомасы көрсетіледі. 100.00.026 жол анықтамалық сипатқа ие. Бұл жол өзіне 100.00.026І жолын да қамтиды:</w:t>
      </w:r>
    </w:p>
    <w:bookmarkEnd w:id="286"/>
    <w:bookmarkStart w:name="z317" w:id="287"/>
    <w:p>
      <w:pPr>
        <w:spacing w:after="0"/>
        <w:ind w:left="0"/>
        <w:jc w:val="both"/>
      </w:pPr>
      <w:r>
        <w:rPr>
          <w:rFonts w:ascii="Times New Roman"/>
          <w:b w:val="false"/>
          <w:i w:val="false"/>
          <w:color w:val="000000"/>
          <w:sz w:val="28"/>
        </w:rPr>
        <w:t xml:space="preserve">
      100.00.026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100.05-нысаны G бағанының қорытынды мәні көшіріледі;</w:t>
      </w:r>
    </w:p>
    <w:bookmarkEnd w:id="287"/>
    <w:bookmarkStart w:name="z318" w:id="288"/>
    <w:p>
      <w:pPr>
        <w:spacing w:after="0"/>
        <w:ind w:left="0"/>
        <w:jc w:val="both"/>
      </w:pPr>
      <w:r>
        <w:rPr>
          <w:rFonts w:ascii="Times New Roman"/>
          <w:b w:val="false"/>
          <w:i w:val="false"/>
          <w:color w:val="000000"/>
          <w:sz w:val="28"/>
        </w:rPr>
        <w:t xml:space="preserve">
      3) 100.00.027 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100.04-нысан Е бағанының қорытынды мәні көшіріледі;</w:t>
      </w:r>
    </w:p>
    <w:bookmarkEnd w:id="288"/>
    <w:bookmarkStart w:name="z319" w:id="289"/>
    <w:p>
      <w:pPr>
        <w:spacing w:after="0"/>
        <w:ind w:left="0"/>
        <w:jc w:val="both"/>
      </w:pPr>
      <w:r>
        <w:rPr>
          <w:rFonts w:ascii="Times New Roman"/>
          <w:b w:val="false"/>
          <w:i w:val="false"/>
          <w:color w:val="000000"/>
          <w:sz w:val="28"/>
        </w:rPr>
        <w:t>
      4) 100.00.028 жолда халықаралық салық салу ерекшелігі есепке ала отырып, салық салынатын табыс (залал) сомасы көрсетіледі. Бұл ретте 100.00.026 I жолда көрсетілген сома салық салынатын табысқа қосуға жатады, салық салынатын табыстың болмаған жағдайда, Қазақстан Республикасы резидентiнiң залалын азайтады. 100.00.028 жолы 100.00.027 (100.00.025 + 100.00.026 I - 100.00.027) жолын алып тастаумен, 100.00.025 және 100.00.026 I жолдарының сомасы ретінде айқындалады;</w:t>
      </w:r>
    </w:p>
    <w:bookmarkEnd w:id="289"/>
    <w:bookmarkStart w:name="z320" w:id="290"/>
    <w:p>
      <w:pPr>
        <w:spacing w:after="0"/>
        <w:ind w:left="0"/>
        <w:jc w:val="both"/>
      </w:pPr>
      <w:r>
        <w:rPr>
          <w:rFonts w:ascii="Times New Roman"/>
          <w:b w:val="false"/>
          <w:i w:val="false"/>
          <w:color w:val="000000"/>
          <w:sz w:val="28"/>
        </w:rPr>
        <w:t xml:space="preserve">
      5) 100.00.029 жолда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100.00.028 жолының теріс мәні болса, 100.00.029 жолы 100.00.028 жолының және 100.02.008 І, жолының модулінің сомасы ретінде айқындалады. Егер 100.00.028 жолының оң мәні болса, 100.00.029 жолына 100.02.008 I жолы көшіріледі;</w:t>
      </w:r>
    </w:p>
    <w:bookmarkEnd w:id="290"/>
    <w:bookmarkStart w:name="z321" w:id="291"/>
    <w:p>
      <w:pPr>
        <w:spacing w:after="0"/>
        <w:ind w:left="0"/>
        <w:jc w:val="both"/>
      </w:pPr>
      <w:r>
        <w:rPr>
          <w:rFonts w:ascii="Times New Roman"/>
          <w:b w:val="false"/>
          <w:i w:val="false"/>
          <w:color w:val="000000"/>
          <w:sz w:val="28"/>
        </w:rPr>
        <w:t xml:space="preserve">
      6) 100.00.030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100.00.030 жолы 100.00.030 I және 100.00.030 II жолдарын өзіне қосады.</w:t>
      </w:r>
    </w:p>
    <w:bookmarkEnd w:id="291"/>
    <w:bookmarkStart w:name="z322" w:id="292"/>
    <w:p>
      <w:pPr>
        <w:spacing w:after="0"/>
        <w:ind w:left="0"/>
        <w:jc w:val="both"/>
      </w:pPr>
      <w:r>
        <w:rPr>
          <w:rFonts w:ascii="Times New Roman"/>
          <w:b w:val="false"/>
          <w:i w:val="false"/>
          <w:color w:val="000000"/>
          <w:sz w:val="28"/>
        </w:rPr>
        <w:t xml:space="preserve">
      100.00.030 І жолда Салық кодексінің 133-бабы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292"/>
    <w:bookmarkStart w:name="z323" w:id="293"/>
    <w:p>
      <w:pPr>
        <w:spacing w:after="0"/>
        <w:ind w:left="0"/>
        <w:jc w:val="both"/>
      </w:pPr>
      <w:r>
        <w:rPr>
          <w:rFonts w:ascii="Times New Roman"/>
          <w:b w:val="false"/>
          <w:i w:val="false"/>
          <w:color w:val="000000"/>
          <w:sz w:val="28"/>
        </w:rPr>
        <w:t xml:space="preserve">
      100.00.030 ІІ жолда Салық кодексінің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293"/>
    <w:bookmarkStart w:name="z324" w:id="294"/>
    <w:p>
      <w:pPr>
        <w:spacing w:after="0"/>
        <w:ind w:left="0"/>
        <w:jc w:val="both"/>
      </w:pPr>
      <w:r>
        <w:rPr>
          <w:rFonts w:ascii="Times New Roman"/>
          <w:b w:val="false"/>
          <w:i w:val="false"/>
          <w:color w:val="000000"/>
          <w:sz w:val="28"/>
        </w:rPr>
        <w:t xml:space="preserve">
      7) 100.00.031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100.00.028 және 100.00.030 жолдарының айырмашылығы ретінде анықталады (100.00.030 - 100.00.028). Егер 100.00.030 жолы 100.00.028 жолынан артық болса, 100.00.031 жолда нөл көрсетіледі;</w:t>
      </w:r>
    </w:p>
    <w:bookmarkEnd w:id="294"/>
    <w:bookmarkStart w:name="z325" w:id="295"/>
    <w:p>
      <w:pPr>
        <w:spacing w:after="0"/>
        <w:ind w:left="0"/>
        <w:jc w:val="both"/>
      </w:pPr>
      <w:r>
        <w:rPr>
          <w:rFonts w:ascii="Times New Roman"/>
          <w:b w:val="false"/>
          <w:i w:val="false"/>
          <w:color w:val="000000"/>
          <w:sz w:val="28"/>
        </w:rPr>
        <w:t>
      8) 100.00.032 жолда алдыңғы салық кезеңдерінен көшірілген залалдар көрсетіледі;</w:t>
      </w:r>
    </w:p>
    <w:bookmarkEnd w:id="295"/>
    <w:bookmarkStart w:name="z326" w:id="296"/>
    <w:p>
      <w:pPr>
        <w:spacing w:after="0"/>
        <w:ind w:left="0"/>
        <w:jc w:val="both"/>
      </w:pPr>
      <w:r>
        <w:rPr>
          <w:rFonts w:ascii="Times New Roman"/>
          <w:b w:val="false"/>
          <w:i w:val="false"/>
          <w:color w:val="000000"/>
          <w:sz w:val="28"/>
        </w:rPr>
        <w:t>
      9) 100.00.033 жолда көшірілген залалдар қосылған салық салынатын табыс көрсетіледі. Егер 100.00.031 жолда оң мән көрсетілген жағдайда толтырылады. 100.00.031 және 100.00.032 жолдары сомасының айырмашылығы ретінде айқындалады (100.00.031 - 100.00.032). Егер 100.00.032 жолы 100.00.031 жолынан артық болса, 100.00.033 жолда нөл көрсетіледі.</w:t>
      </w:r>
    </w:p>
    <w:bookmarkEnd w:id="296"/>
    <w:bookmarkStart w:name="z327" w:id="297"/>
    <w:p>
      <w:pPr>
        <w:spacing w:after="0"/>
        <w:ind w:left="0"/>
        <w:jc w:val="both"/>
      </w:pPr>
      <w:r>
        <w:rPr>
          <w:rFonts w:ascii="Times New Roman"/>
          <w:b w:val="false"/>
          <w:i w:val="false"/>
          <w:color w:val="000000"/>
          <w:sz w:val="28"/>
        </w:rPr>
        <w:t>
      20. "Салық міндеттемесінің есебі" деген бөлімде:</w:t>
      </w:r>
    </w:p>
    <w:bookmarkEnd w:id="297"/>
    <w:bookmarkStart w:name="z328" w:id="298"/>
    <w:p>
      <w:pPr>
        <w:spacing w:after="0"/>
        <w:ind w:left="0"/>
        <w:jc w:val="both"/>
      </w:pPr>
      <w:r>
        <w:rPr>
          <w:rFonts w:ascii="Times New Roman"/>
          <w:b w:val="false"/>
          <w:i w:val="false"/>
          <w:color w:val="000000"/>
          <w:sz w:val="28"/>
        </w:rPr>
        <w:t xml:space="preserve">
      1) 100.00.034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КТС ставкасы пайызда көрсетіледі. Егер салық төлеуші 20 және 10 пайыз ставкаларын бір мезгілде қолданатын болса, 100.00.034 жол толтырылмайды; </w:t>
      </w:r>
    </w:p>
    <w:bookmarkEnd w:id="298"/>
    <w:bookmarkStart w:name="z329" w:id="299"/>
    <w:p>
      <w:pPr>
        <w:spacing w:after="0"/>
        <w:ind w:left="0"/>
        <w:jc w:val="both"/>
      </w:pPr>
      <w:r>
        <w:rPr>
          <w:rFonts w:ascii="Times New Roman"/>
          <w:b w:val="false"/>
          <w:i w:val="false"/>
          <w:color w:val="000000"/>
          <w:sz w:val="28"/>
        </w:rPr>
        <w:t>
      2) 100.00.035 жолда салық салынатын табыстың КТС сомасы көрсетіледі. 100.00.033 және 100.00.034 (100.00.033 х 100.00.034) жолдарының туындысы ретінде айқындалады. Егер салық төлеуші 20 және 10 пайыз ставкаларын бір мезгілде қолданатын болса, 100.00.035 жолда бөлек салық есебі деректерінің негізінде анықталған КТС сомасы көрсетіледі;</w:t>
      </w:r>
    </w:p>
    <w:bookmarkEnd w:id="299"/>
    <w:bookmarkStart w:name="z330" w:id="300"/>
    <w:p>
      <w:pPr>
        <w:spacing w:after="0"/>
        <w:ind w:left="0"/>
        <w:jc w:val="both"/>
      </w:pPr>
      <w:r>
        <w:rPr>
          <w:rFonts w:ascii="Times New Roman"/>
          <w:b w:val="false"/>
          <w:i w:val="false"/>
          <w:color w:val="000000"/>
          <w:sz w:val="28"/>
        </w:rPr>
        <w:t xml:space="preserve">
      3) 100.00.036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w:t>
      </w:r>
    </w:p>
    <w:bookmarkEnd w:id="300"/>
    <w:bookmarkStart w:name="z331" w:id="301"/>
    <w:p>
      <w:pPr>
        <w:spacing w:after="0"/>
        <w:ind w:left="0"/>
        <w:jc w:val="both"/>
      </w:pPr>
      <w:r>
        <w:rPr>
          <w:rFonts w:ascii="Times New Roman"/>
          <w:b w:val="false"/>
          <w:i w:val="false"/>
          <w:color w:val="000000"/>
          <w:sz w:val="28"/>
        </w:rPr>
        <w:t>
      100.00.035, 100.00.036 I, 100.00.036 II, 100.00.036 III, 100.00.036 IV, 100.00.036 V (100.00.035 - 100.00.036 I - 100.00.036 II - 100.00.036 III - 100.00.036 IV - 100.00.036 V) жолдарының айырмашылығы ретінде айқындалады. Егер алынған айырма нөлден төмен болса, онда 100.00.036 жолда нөл көрсетіледі:</w:t>
      </w:r>
    </w:p>
    <w:bookmarkEnd w:id="301"/>
    <w:bookmarkStart w:name="z332" w:id="302"/>
    <w:p>
      <w:pPr>
        <w:spacing w:after="0"/>
        <w:ind w:left="0"/>
        <w:jc w:val="both"/>
      </w:pPr>
      <w:r>
        <w:rPr>
          <w:rFonts w:ascii="Times New Roman"/>
          <w:b w:val="false"/>
          <w:i w:val="false"/>
          <w:color w:val="000000"/>
          <w:sz w:val="28"/>
        </w:rPr>
        <w:t xml:space="preserve">
      100.00.036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100.05-нысаны К бағанының қорытынды мәні көшіріледі;</w:t>
      </w:r>
    </w:p>
    <w:bookmarkEnd w:id="302"/>
    <w:bookmarkStart w:name="z333" w:id="303"/>
    <w:p>
      <w:pPr>
        <w:spacing w:after="0"/>
        <w:ind w:left="0"/>
        <w:jc w:val="both"/>
      </w:pPr>
      <w:r>
        <w:rPr>
          <w:rFonts w:ascii="Times New Roman"/>
          <w:b w:val="false"/>
          <w:i w:val="false"/>
          <w:color w:val="000000"/>
          <w:sz w:val="28"/>
        </w:rPr>
        <w:t xml:space="preserve">
      100.00.036 II жолда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303"/>
    <w:bookmarkStart w:name="z334" w:id="304"/>
    <w:p>
      <w:pPr>
        <w:spacing w:after="0"/>
        <w:ind w:left="0"/>
        <w:jc w:val="both"/>
      </w:pPr>
      <w:r>
        <w:rPr>
          <w:rFonts w:ascii="Times New Roman"/>
          <w:b w:val="false"/>
          <w:i w:val="false"/>
          <w:color w:val="000000"/>
          <w:sz w:val="28"/>
        </w:rPr>
        <w:t xml:space="preserve">
      100.00.036 III жолда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304"/>
    <w:bookmarkStart w:name="z335" w:id="305"/>
    <w:p>
      <w:pPr>
        <w:spacing w:after="0"/>
        <w:ind w:left="0"/>
        <w:jc w:val="both"/>
      </w:pPr>
      <w:r>
        <w:rPr>
          <w:rFonts w:ascii="Times New Roman"/>
          <w:b w:val="false"/>
          <w:i w:val="false"/>
          <w:color w:val="000000"/>
          <w:sz w:val="28"/>
        </w:rPr>
        <w:t xml:space="preserve">
      100.00.036 IV жолда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p>
    <w:bookmarkEnd w:id="305"/>
    <w:bookmarkStart w:name="z336" w:id="306"/>
    <w:p>
      <w:pPr>
        <w:spacing w:after="0"/>
        <w:ind w:left="0"/>
        <w:jc w:val="both"/>
      </w:pPr>
      <w:r>
        <w:rPr>
          <w:rFonts w:ascii="Times New Roman"/>
          <w:b w:val="false"/>
          <w:i w:val="false"/>
          <w:color w:val="000000"/>
          <w:sz w:val="28"/>
        </w:rPr>
        <w:t xml:space="preserve">
      100.00.036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306"/>
    <w:bookmarkStart w:name="z337" w:id="307"/>
    <w:p>
      <w:pPr>
        <w:spacing w:after="0"/>
        <w:ind w:left="0"/>
        <w:jc w:val="both"/>
      </w:pPr>
      <w:r>
        <w:rPr>
          <w:rFonts w:ascii="Times New Roman"/>
          <w:b w:val="false"/>
          <w:i w:val="false"/>
          <w:color w:val="000000"/>
          <w:sz w:val="28"/>
        </w:rPr>
        <w:t xml:space="preserve">
      4) 100.00.037 жолда салық міндеттемесінің мөлшерін азайтуды есепке ала отырып, салық кезеңі үшін есептелген корпоративтік табыс салығының сомасы көрсетіледі. 100.00.036 - 100.00.037 I ретінде айқындалады. </w:t>
      </w:r>
    </w:p>
    <w:bookmarkEnd w:id="307"/>
    <w:bookmarkStart w:name="z338" w:id="308"/>
    <w:p>
      <w:pPr>
        <w:spacing w:after="0"/>
        <w:ind w:left="0"/>
        <w:jc w:val="both"/>
      </w:pPr>
      <w:r>
        <w:rPr>
          <w:rFonts w:ascii="Times New Roman"/>
          <w:b w:val="false"/>
          <w:i w:val="false"/>
          <w:color w:val="000000"/>
          <w:sz w:val="28"/>
        </w:rPr>
        <w:t>
      100.00.037 І жолда Қазақстан Республикасының салық заңнамасына сәйкес салық кезеңі үшін есептелген корпоративтік табыс салығының азайту сомасы көрсетіледі;</w:t>
      </w:r>
    </w:p>
    <w:bookmarkEnd w:id="308"/>
    <w:bookmarkStart w:name="z339" w:id="309"/>
    <w:p>
      <w:pPr>
        <w:spacing w:after="0"/>
        <w:ind w:left="0"/>
        <w:jc w:val="both"/>
      </w:pPr>
      <w:r>
        <w:rPr>
          <w:rFonts w:ascii="Times New Roman"/>
          <w:b w:val="false"/>
          <w:i w:val="false"/>
          <w:color w:val="000000"/>
          <w:sz w:val="28"/>
        </w:rPr>
        <w:t xml:space="preserve">
      5) 100.00.038 жолда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100.00.033 және 100.00.035 (100.00.033 - 100.00.035) жолдарының айырмашылығы ретінде айқындалады;</w:t>
      </w:r>
    </w:p>
    <w:bookmarkEnd w:id="309"/>
    <w:bookmarkStart w:name="z340" w:id="310"/>
    <w:p>
      <w:pPr>
        <w:spacing w:after="0"/>
        <w:ind w:left="0"/>
        <w:jc w:val="both"/>
      </w:pPr>
      <w:r>
        <w:rPr>
          <w:rFonts w:ascii="Times New Roman"/>
          <w:b w:val="false"/>
          <w:i w:val="false"/>
          <w:color w:val="000000"/>
          <w:sz w:val="28"/>
        </w:rPr>
        <w:t>
      6) 100.00.039 жолда таза табысқа корпоративтік табыс салығының сомасы көрсетіледі:</w:t>
      </w:r>
    </w:p>
    <w:bookmarkEnd w:id="310"/>
    <w:bookmarkStart w:name="z341" w:id="311"/>
    <w:p>
      <w:pPr>
        <w:spacing w:after="0"/>
        <w:ind w:left="0"/>
        <w:jc w:val="both"/>
      </w:pPr>
      <w:r>
        <w:rPr>
          <w:rFonts w:ascii="Times New Roman"/>
          <w:b w:val="false"/>
          <w:i w:val="false"/>
          <w:color w:val="000000"/>
          <w:sz w:val="28"/>
        </w:rPr>
        <w:t xml:space="preserve">
      100.00.039 І жолда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223-бабына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(100.00.038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bookmarkEnd w:id="311"/>
    <w:bookmarkStart w:name="z342" w:id="312"/>
    <w:p>
      <w:pPr>
        <w:spacing w:after="0"/>
        <w:ind w:left="0"/>
        <w:jc w:val="both"/>
      </w:pPr>
      <w:r>
        <w:rPr>
          <w:rFonts w:ascii="Times New Roman"/>
          <w:b w:val="false"/>
          <w:i w:val="false"/>
          <w:color w:val="000000"/>
          <w:sz w:val="28"/>
        </w:rPr>
        <w:t xml:space="preserve">
      100.00.039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312"/>
    <w:bookmarkStart w:name="z343" w:id="313"/>
    <w:p>
      <w:pPr>
        <w:spacing w:after="0"/>
        <w:ind w:left="0"/>
        <w:jc w:val="both"/>
      </w:pPr>
      <w:r>
        <w:rPr>
          <w:rFonts w:ascii="Times New Roman"/>
          <w:b w:val="false"/>
          <w:i w:val="false"/>
          <w:color w:val="000000"/>
          <w:sz w:val="28"/>
        </w:rPr>
        <w:t>
      100.00.039 ІІІ жол егер 100.00.039 ІІ жолы толтырылған жағдайда толтырылады. Бұл жолға осы Қағидалардың 43-тармағына сәйкес Қазақстан Республикасы халықаралық шарт жасасқан елдің коды көрсетіледі;</w:t>
      </w:r>
    </w:p>
    <w:bookmarkEnd w:id="313"/>
    <w:bookmarkStart w:name="z344" w:id="314"/>
    <w:p>
      <w:pPr>
        <w:spacing w:after="0"/>
        <w:ind w:left="0"/>
        <w:jc w:val="both"/>
      </w:pPr>
      <w:r>
        <w:rPr>
          <w:rFonts w:ascii="Times New Roman"/>
          <w:b w:val="false"/>
          <w:i w:val="false"/>
          <w:color w:val="000000"/>
          <w:sz w:val="28"/>
        </w:rPr>
        <w:t>
      100.00.039 ІV жол егер 100.00.039 ІІ жолы толтырылған жағдайда толтырылады. Бұл жолға аталған халықаралық шарттың атауы көрсетіледі;</w:t>
      </w:r>
    </w:p>
    <w:bookmarkEnd w:id="314"/>
    <w:bookmarkStart w:name="z345" w:id="315"/>
    <w:p>
      <w:pPr>
        <w:spacing w:after="0"/>
        <w:ind w:left="0"/>
        <w:jc w:val="both"/>
      </w:pPr>
      <w:r>
        <w:rPr>
          <w:rFonts w:ascii="Times New Roman"/>
          <w:b w:val="false"/>
          <w:i w:val="false"/>
          <w:color w:val="000000"/>
          <w:sz w:val="28"/>
        </w:rPr>
        <w:t xml:space="preserve">
      100.00.039 V жолда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100.00.038 x 15 пайыз ретінде айқындалады;</w:t>
      </w:r>
    </w:p>
    <w:bookmarkEnd w:id="315"/>
    <w:bookmarkStart w:name="z346" w:id="316"/>
    <w:p>
      <w:pPr>
        <w:spacing w:after="0"/>
        <w:ind w:left="0"/>
        <w:jc w:val="both"/>
      </w:pPr>
      <w:r>
        <w:rPr>
          <w:rFonts w:ascii="Times New Roman"/>
          <w:b w:val="false"/>
          <w:i w:val="false"/>
          <w:color w:val="000000"/>
          <w:sz w:val="28"/>
        </w:rPr>
        <w:t>
      7) 100.00.040 жолда есептелген корпоративтік табыс салығының жиынтық сомасы көрсетіледі. 100.00.037 + 100.00.039 I + 100.00.039 II жолдарының сомасы ретінде айқындалады.</w:t>
      </w:r>
    </w:p>
    <w:bookmarkEnd w:id="316"/>
    <w:bookmarkStart w:name="z347" w:id="317"/>
    <w:p>
      <w:pPr>
        <w:spacing w:after="0"/>
        <w:ind w:left="0"/>
        <w:jc w:val="both"/>
      </w:pPr>
      <w:r>
        <w:rPr>
          <w:rFonts w:ascii="Times New Roman"/>
          <w:b w:val="false"/>
          <w:i w:val="false"/>
          <w:color w:val="000000"/>
          <w:sz w:val="28"/>
        </w:rPr>
        <w:t xml:space="preserve">
      21. Салық кодексiнiң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тәртібін және арнайы салық режимін бiр мезгілде қолданатын салық төлеушiлер, сондай-ақ корпоративтік табыс салығының 10 және 20 пайыздық ставкаларын бiр мезгілде қолданатын салық төлеушiлер жалпы бөлек салық есебі деректерiнiң негiзiнде қызметтің барлық түрлері бойынша декларацияны (100.00-нысан) және оған қосымшаларды (100.06-нысаннан басқа 100.01 - 100.07-нысандар) толтырады және егер мұндай формулалар мәнін қолдану осы декларацияда көрсетуге жататын мәндерін бұрмалауға әкеп соғатын болса, онда декларацияда (100.00-нысан) көзделген формуланы қолданбайды.</w:t>
      </w:r>
    </w:p>
    <w:bookmarkEnd w:id="317"/>
    <w:bookmarkStart w:name="z348" w:id="318"/>
    <w:p>
      <w:pPr>
        <w:spacing w:after="0"/>
        <w:ind w:left="0"/>
        <w:jc w:val="both"/>
      </w:pPr>
      <w:r>
        <w:rPr>
          <w:rFonts w:ascii="Times New Roman"/>
          <w:b w:val="false"/>
          <w:i w:val="false"/>
          <w:color w:val="000000"/>
          <w:sz w:val="28"/>
        </w:rPr>
        <w:t>
      100.06-нысанның барлық қосымшаларының 100.06.001 жолы бойынша мәндері қосылады және жиынтық сомасы 100.00.005 жолда көрсетіледі.</w:t>
      </w:r>
    </w:p>
    <w:bookmarkEnd w:id="318"/>
    <w:bookmarkStart w:name="z349" w:id="319"/>
    <w:p>
      <w:pPr>
        <w:spacing w:after="0"/>
        <w:ind w:left="0"/>
        <w:jc w:val="both"/>
      </w:pPr>
      <w:r>
        <w:rPr>
          <w:rFonts w:ascii="Times New Roman"/>
          <w:b w:val="false"/>
          <w:i w:val="false"/>
          <w:color w:val="000000"/>
          <w:sz w:val="28"/>
        </w:rPr>
        <w:t>
      100.06-нысанның барлық қосымшаларының 100.06.001 I жолы бойынша мәндері қосылады және жиынтық сомасы 100.00.001 жолда көрсетіледі.</w:t>
      </w:r>
    </w:p>
    <w:bookmarkEnd w:id="319"/>
    <w:bookmarkStart w:name="z350" w:id="320"/>
    <w:p>
      <w:pPr>
        <w:spacing w:after="0"/>
        <w:ind w:left="0"/>
        <w:jc w:val="both"/>
      </w:pPr>
      <w:r>
        <w:rPr>
          <w:rFonts w:ascii="Times New Roman"/>
          <w:b w:val="false"/>
          <w:i w:val="false"/>
          <w:color w:val="000000"/>
          <w:sz w:val="28"/>
        </w:rPr>
        <w:t>
      100.06-нысанның барлық қосымшаларының 100.06.002 жолы бойынша мәндері қосылады және жиынтық сомасы 100.00.006 жолда көрсетіледі.</w:t>
      </w:r>
    </w:p>
    <w:bookmarkEnd w:id="320"/>
    <w:bookmarkStart w:name="z351" w:id="321"/>
    <w:p>
      <w:pPr>
        <w:spacing w:after="0"/>
        <w:ind w:left="0"/>
        <w:jc w:val="both"/>
      </w:pPr>
      <w:r>
        <w:rPr>
          <w:rFonts w:ascii="Times New Roman"/>
          <w:b w:val="false"/>
          <w:i w:val="false"/>
          <w:color w:val="000000"/>
          <w:sz w:val="28"/>
        </w:rPr>
        <w:t>
      100.06-нысанның барлық қосымшаларының 100.06.003 жолы бойынша мәндері қосылады және жиынтық сомасы 100.00.007 жолда көрсетіледі.</w:t>
      </w:r>
    </w:p>
    <w:bookmarkEnd w:id="321"/>
    <w:bookmarkStart w:name="z352" w:id="322"/>
    <w:p>
      <w:pPr>
        <w:spacing w:after="0"/>
        <w:ind w:left="0"/>
        <w:jc w:val="both"/>
      </w:pPr>
      <w:r>
        <w:rPr>
          <w:rFonts w:ascii="Times New Roman"/>
          <w:b w:val="false"/>
          <w:i w:val="false"/>
          <w:color w:val="000000"/>
          <w:sz w:val="28"/>
        </w:rPr>
        <w:t>
      100.06-нысанның барлық қосымшаларының 100.06.004 жолы бойынша мәндері қосылады және жиынтық сомасы 100.00.008 жолда көрсетіледі.</w:t>
      </w:r>
    </w:p>
    <w:bookmarkEnd w:id="322"/>
    <w:bookmarkStart w:name="z353" w:id="323"/>
    <w:p>
      <w:pPr>
        <w:spacing w:after="0"/>
        <w:ind w:left="0"/>
        <w:jc w:val="both"/>
      </w:pPr>
      <w:r>
        <w:rPr>
          <w:rFonts w:ascii="Times New Roman"/>
          <w:b w:val="false"/>
          <w:i w:val="false"/>
          <w:color w:val="000000"/>
          <w:sz w:val="28"/>
        </w:rPr>
        <w:t>
      100.06-нысанның барлық қосымшаларының 100.06.005 жолы бойынша мәндері қосылады және жиынтық сомасы 100.00.021 жолда көрсетіледі.</w:t>
      </w:r>
    </w:p>
    <w:bookmarkEnd w:id="323"/>
    <w:bookmarkStart w:name="z354" w:id="324"/>
    <w:p>
      <w:pPr>
        <w:spacing w:after="0"/>
        <w:ind w:left="0"/>
        <w:jc w:val="both"/>
      </w:pPr>
      <w:r>
        <w:rPr>
          <w:rFonts w:ascii="Times New Roman"/>
          <w:b w:val="false"/>
          <w:i w:val="false"/>
          <w:color w:val="000000"/>
          <w:sz w:val="28"/>
        </w:rPr>
        <w:t>
      100.06-нысанның барлық қосымшаларының 100.06.005 I жолы бойынша мәндері қосылады және жиынтық сомасы 100.00.009 жолда көрсетіледі.</w:t>
      </w:r>
    </w:p>
    <w:bookmarkEnd w:id="324"/>
    <w:bookmarkStart w:name="z355" w:id="325"/>
    <w:p>
      <w:pPr>
        <w:spacing w:after="0"/>
        <w:ind w:left="0"/>
        <w:jc w:val="both"/>
      </w:pPr>
      <w:r>
        <w:rPr>
          <w:rFonts w:ascii="Times New Roman"/>
          <w:b w:val="false"/>
          <w:i w:val="false"/>
          <w:color w:val="000000"/>
          <w:sz w:val="28"/>
        </w:rPr>
        <w:t>
      100.06-нысанның барлық қосымшаларының 100.06.005 II жолы бойынша мәндері қосылады және жиынтық сомасы 100.00.017 жолда көрсетіледі.</w:t>
      </w:r>
    </w:p>
    <w:bookmarkEnd w:id="325"/>
    <w:bookmarkStart w:name="z356" w:id="326"/>
    <w:p>
      <w:pPr>
        <w:spacing w:after="0"/>
        <w:ind w:left="0"/>
        <w:jc w:val="both"/>
      </w:pPr>
      <w:r>
        <w:rPr>
          <w:rFonts w:ascii="Times New Roman"/>
          <w:b w:val="false"/>
          <w:i w:val="false"/>
          <w:color w:val="000000"/>
          <w:sz w:val="28"/>
        </w:rPr>
        <w:t>
      100.06-нысанның барлық қосымшаларының 100.06.006 жолы бойынша мәндері қосылады және жиынтық сомасы 100.00.022 I жолда көрсетіледі.</w:t>
      </w:r>
    </w:p>
    <w:bookmarkEnd w:id="326"/>
    <w:bookmarkStart w:name="z357" w:id="327"/>
    <w:p>
      <w:pPr>
        <w:spacing w:after="0"/>
        <w:ind w:left="0"/>
        <w:jc w:val="both"/>
      </w:pPr>
      <w:r>
        <w:rPr>
          <w:rFonts w:ascii="Times New Roman"/>
          <w:b w:val="false"/>
          <w:i w:val="false"/>
          <w:color w:val="000000"/>
          <w:sz w:val="28"/>
        </w:rPr>
        <w:t>
      100.06-нысанның барлық қосымшаларының 100.06.007 жолы бойынша мәндері қосылады және жиынтық сомасы 100.00.022 II жолда көрсетіледі.</w:t>
      </w:r>
    </w:p>
    <w:bookmarkEnd w:id="327"/>
    <w:bookmarkStart w:name="z358" w:id="328"/>
    <w:p>
      <w:pPr>
        <w:spacing w:after="0"/>
        <w:ind w:left="0"/>
        <w:jc w:val="both"/>
      </w:pPr>
      <w:r>
        <w:rPr>
          <w:rFonts w:ascii="Times New Roman"/>
          <w:b w:val="false"/>
          <w:i w:val="false"/>
          <w:color w:val="000000"/>
          <w:sz w:val="28"/>
        </w:rPr>
        <w:t>
      100.06-нысанның барлық қосымшаларының 100.06.008 жолы бойынша мәндері қосылады және жиынтық сомасы 100.00.023 жолда көрсетіледі.</w:t>
      </w:r>
    </w:p>
    <w:bookmarkEnd w:id="328"/>
    <w:bookmarkStart w:name="z359" w:id="329"/>
    <w:p>
      <w:pPr>
        <w:spacing w:after="0"/>
        <w:ind w:left="0"/>
        <w:jc w:val="both"/>
      </w:pPr>
      <w:r>
        <w:rPr>
          <w:rFonts w:ascii="Times New Roman"/>
          <w:b w:val="false"/>
          <w:i w:val="false"/>
          <w:color w:val="000000"/>
          <w:sz w:val="28"/>
        </w:rPr>
        <w:t>
      100.06-нысанның барлық қосымшаларының 100.06.009 жолы бойынша мәндері қосылады және жиынтық сомасы 100.00.024 жолда көрсетіледі.</w:t>
      </w:r>
    </w:p>
    <w:bookmarkEnd w:id="329"/>
    <w:bookmarkStart w:name="z360" w:id="330"/>
    <w:p>
      <w:pPr>
        <w:spacing w:after="0"/>
        <w:ind w:left="0"/>
        <w:jc w:val="both"/>
      </w:pPr>
      <w:r>
        <w:rPr>
          <w:rFonts w:ascii="Times New Roman"/>
          <w:b w:val="false"/>
          <w:i w:val="false"/>
          <w:color w:val="000000"/>
          <w:sz w:val="28"/>
        </w:rPr>
        <w:t>
      100.06.010 жолы бойынша мәндер 100.00.025 жолына көшірілмейді, бұл ретте, 100.06-нысанды толтырған жағдайда, 100-нысанның 100.00.025 жолы толтырылмайды.</w:t>
      </w:r>
    </w:p>
    <w:bookmarkEnd w:id="330"/>
    <w:bookmarkStart w:name="z361" w:id="331"/>
    <w:p>
      <w:pPr>
        <w:spacing w:after="0"/>
        <w:ind w:left="0"/>
        <w:jc w:val="both"/>
      </w:pPr>
      <w:r>
        <w:rPr>
          <w:rFonts w:ascii="Times New Roman"/>
          <w:b w:val="false"/>
          <w:i w:val="false"/>
          <w:color w:val="000000"/>
          <w:sz w:val="28"/>
        </w:rPr>
        <w:t>
      100.06-нысанның барлық қосымшаларының 100.06.011 жолы бойынша мәндері қосылады және жиынтық сомасы 100.00.026 жолда көрсетіледі.</w:t>
      </w:r>
    </w:p>
    <w:bookmarkEnd w:id="331"/>
    <w:bookmarkStart w:name="z362" w:id="332"/>
    <w:p>
      <w:pPr>
        <w:spacing w:after="0"/>
        <w:ind w:left="0"/>
        <w:jc w:val="both"/>
      </w:pPr>
      <w:r>
        <w:rPr>
          <w:rFonts w:ascii="Times New Roman"/>
          <w:b w:val="false"/>
          <w:i w:val="false"/>
          <w:color w:val="000000"/>
          <w:sz w:val="28"/>
        </w:rPr>
        <w:t>
      100.06-нысанның барлық қосымшаларының 100.06.011 I жолы бойынша мәндері қосылады және жиынтық сомасы 100.00.026 I жолда көрсетіледі.</w:t>
      </w:r>
    </w:p>
    <w:bookmarkEnd w:id="332"/>
    <w:bookmarkStart w:name="z363" w:id="333"/>
    <w:p>
      <w:pPr>
        <w:spacing w:after="0"/>
        <w:ind w:left="0"/>
        <w:jc w:val="both"/>
      </w:pPr>
      <w:r>
        <w:rPr>
          <w:rFonts w:ascii="Times New Roman"/>
          <w:b w:val="false"/>
          <w:i w:val="false"/>
          <w:color w:val="000000"/>
          <w:sz w:val="28"/>
        </w:rPr>
        <w:t>
      100.06-нысанның барлық қосымшаларының 100.06.012 жолы бойынша мәндері қосылады және жиынтық сомасы 100.00.027 жолда көрсетіледі.</w:t>
      </w:r>
    </w:p>
    <w:bookmarkEnd w:id="333"/>
    <w:bookmarkStart w:name="z364" w:id="334"/>
    <w:p>
      <w:pPr>
        <w:spacing w:after="0"/>
        <w:ind w:left="0"/>
        <w:jc w:val="both"/>
      </w:pPr>
      <w:r>
        <w:rPr>
          <w:rFonts w:ascii="Times New Roman"/>
          <w:b w:val="false"/>
          <w:i w:val="false"/>
          <w:color w:val="000000"/>
          <w:sz w:val="28"/>
        </w:rPr>
        <w:t>
      100.06.013 жолы бойынша мәндер 100.00.028 жолына көшірілмейді, бұл ретте, 100.06-нысанды толтырған жағдайда, 100-нысанның 100.00.028 жолы толтырылмайды.</w:t>
      </w:r>
    </w:p>
    <w:bookmarkEnd w:id="334"/>
    <w:bookmarkStart w:name="z365" w:id="335"/>
    <w:p>
      <w:pPr>
        <w:spacing w:after="0"/>
        <w:ind w:left="0"/>
        <w:jc w:val="both"/>
      </w:pPr>
      <w:r>
        <w:rPr>
          <w:rFonts w:ascii="Times New Roman"/>
          <w:b w:val="false"/>
          <w:i w:val="false"/>
          <w:color w:val="000000"/>
          <w:sz w:val="28"/>
        </w:rPr>
        <w:t>
      100.06-нысанның барлық қосымшаларының 100.06.014 жолы бойынша мәндері қосылады және жиынтық сомасы 100.00.029 жолда көрсетіледі.</w:t>
      </w:r>
    </w:p>
    <w:bookmarkEnd w:id="335"/>
    <w:bookmarkStart w:name="z366" w:id="336"/>
    <w:p>
      <w:pPr>
        <w:spacing w:after="0"/>
        <w:ind w:left="0"/>
        <w:jc w:val="both"/>
      </w:pPr>
      <w:r>
        <w:rPr>
          <w:rFonts w:ascii="Times New Roman"/>
          <w:b w:val="false"/>
          <w:i w:val="false"/>
          <w:color w:val="000000"/>
          <w:sz w:val="28"/>
        </w:rPr>
        <w:t>
      100.06-нысанның барлық қосымшаларының 100.06.015 жолы бойынша мәндері қосылады және жиынтық сомасы 100.00.030 жолда көрсетіледі.</w:t>
      </w:r>
    </w:p>
    <w:bookmarkEnd w:id="336"/>
    <w:bookmarkStart w:name="z367" w:id="337"/>
    <w:p>
      <w:pPr>
        <w:spacing w:after="0"/>
        <w:ind w:left="0"/>
        <w:jc w:val="both"/>
      </w:pPr>
      <w:r>
        <w:rPr>
          <w:rFonts w:ascii="Times New Roman"/>
          <w:b w:val="false"/>
          <w:i w:val="false"/>
          <w:color w:val="000000"/>
          <w:sz w:val="28"/>
        </w:rPr>
        <w:t>
      100.06-нысанның барлық қосымшаларының 100.06.016 жолы бойынша мәндері қосылады және жиынтық сомасы 100.00.031 жолда көрсетіледі.</w:t>
      </w:r>
    </w:p>
    <w:bookmarkEnd w:id="337"/>
    <w:bookmarkStart w:name="z368" w:id="338"/>
    <w:p>
      <w:pPr>
        <w:spacing w:after="0"/>
        <w:ind w:left="0"/>
        <w:jc w:val="both"/>
      </w:pPr>
      <w:r>
        <w:rPr>
          <w:rFonts w:ascii="Times New Roman"/>
          <w:b w:val="false"/>
          <w:i w:val="false"/>
          <w:color w:val="000000"/>
          <w:sz w:val="28"/>
        </w:rPr>
        <w:t>
      100.06-нысанның барлық қосымшаларының 100.06.017 жолы бойынша мәндері қосылады және жиынтық сомасы 100.00.032 жолда көрсетіледі.</w:t>
      </w:r>
    </w:p>
    <w:bookmarkEnd w:id="338"/>
    <w:bookmarkStart w:name="z369" w:id="339"/>
    <w:p>
      <w:pPr>
        <w:spacing w:after="0"/>
        <w:ind w:left="0"/>
        <w:jc w:val="both"/>
      </w:pPr>
      <w:r>
        <w:rPr>
          <w:rFonts w:ascii="Times New Roman"/>
          <w:b w:val="false"/>
          <w:i w:val="false"/>
          <w:color w:val="000000"/>
          <w:sz w:val="28"/>
        </w:rPr>
        <w:t>
      100.06-нысанның барлық қосымшаларының 100.06.018 жолы бойынша мәндері қосылады және жиынтық сомасы 100.00.033 жолда көрсетіледі.</w:t>
      </w:r>
    </w:p>
    <w:bookmarkEnd w:id="339"/>
    <w:bookmarkStart w:name="z370" w:id="340"/>
    <w:p>
      <w:pPr>
        <w:spacing w:after="0"/>
        <w:ind w:left="0"/>
        <w:jc w:val="both"/>
      </w:pPr>
      <w:r>
        <w:rPr>
          <w:rFonts w:ascii="Times New Roman"/>
          <w:b w:val="false"/>
          <w:i w:val="false"/>
          <w:color w:val="000000"/>
          <w:sz w:val="28"/>
        </w:rPr>
        <w:t>
      100.06-нысанның барлық қосымшаларының 100.06.020 жолы бойынша мәндері қосылады және жиынтық сомасы 100.00.035 жолда көрсетіледі.</w:t>
      </w:r>
    </w:p>
    <w:bookmarkEnd w:id="340"/>
    <w:bookmarkStart w:name="z371" w:id="341"/>
    <w:p>
      <w:pPr>
        <w:spacing w:after="0"/>
        <w:ind w:left="0"/>
        <w:jc w:val="both"/>
      </w:pPr>
      <w:r>
        <w:rPr>
          <w:rFonts w:ascii="Times New Roman"/>
          <w:b w:val="false"/>
          <w:i w:val="false"/>
          <w:color w:val="000000"/>
          <w:sz w:val="28"/>
        </w:rPr>
        <w:t>
      100.06-нысанның барлық қосымшаларының 100.06.021 жолы бойынша мәндері қосылады және жиынтық сомасы 100.00.036 жолда көрсетіледі.</w:t>
      </w:r>
    </w:p>
    <w:bookmarkEnd w:id="341"/>
    <w:bookmarkStart w:name="z372" w:id="342"/>
    <w:p>
      <w:pPr>
        <w:spacing w:after="0"/>
        <w:ind w:left="0"/>
        <w:jc w:val="both"/>
      </w:pPr>
      <w:r>
        <w:rPr>
          <w:rFonts w:ascii="Times New Roman"/>
          <w:b w:val="false"/>
          <w:i w:val="false"/>
          <w:color w:val="000000"/>
          <w:sz w:val="28"/>
        </w:rPr>
        <w:t>
      100.06-нысанның барлық қосымшаларының 100.06.021 I жолы бойынша мәндері қосылады және жиынтық сомасы 100.00.036 I жолда көрсетіледі.</w:t>
      </w:r>
    </w:p>
    <w:bookmarkEnd w:id="342"/>
    <w:bookmarkStart w:name="z373" w:id="343"/>
    <w:p>
      <w:pPr>
        <w:spacing w:after="0"/>
        <w:ind w:left="0"/>
        <w:jc w:val="both"/>
      </w:pPr>
      <w:r>
        <w:rPr>
          <w:rFonts w:ascii="Times New Roman"/>
          <w:b w:val="false"/>
          <w:i w:val="false"/>
          <w:color w:val="000000"/>
          <w:sz w:val="28"/>
        </w:rPr>
        <w:t>
      100.06-нысанның барлық қосымшаларының 100.06.021 II жолы бойынша мәндері қосылады және жиынтық сомасы 100.00.036 II жолда көрсетіледі.</w:t>
      </w:r>
    </w:p>
    <w:bookmarkEnd w:id="343"/>
    <w:bookmarkStart w:name="z374" w:id="344"/>
    <w:p>
      <w:pPr>
        <w:spacing w:after="0"/>
        <w:ind w:left="0"/>
        <w:jc w:val="both"/>
      </w:pPr>
      <w:r>
        <w:rPr>
          <w:rFonts w:ascii="Times New Roman"/>
          <w:b w:val="false"/>
          <w:i w:val="false"/>
          <w:color w:val="000000"/>
          <w:sz w:val="28"/>
        </w:rPr>
        <w:t>
      100.006-нысанның барлық қосымшаларының 100.006.021 III жолы бойынша мәндері қосылады және жиынтық сомасы 100.00.036 III жолда көрсетіледі.</w:t>
      </w:r>
    </w:p>
    <w:bookmarkEnd w:id="344"/>
    <w:bookmarkStart w:name="z375" w:id="345"/>
    <w:p>
      <w:pPr>
        <w:spacing w:after="0"/>
        <w:ind w:left="0"/>
        <w:jc w:val="both"/>
      </w:pPr>
      <w:r>
        <w:rPr>
          <w:rFonts w:ascii="Times New Roman"/>
          <w:b w:val="false"/>
          <w:i w:val="false"/>
          <w:color w:val="000000"/>
          <w:sz w:val="28"/>
        </w:rPr>
        <w:t>
      100.06-нысанның барлық қосымшаларының 100.06.021 IV жолы бойынша мәндері қосылады және жиынтық сомасы 100.00.036 IV жолда көрсетіледі.</w:t>
      </w:r>
    </w:p>
    <w:bookmarkEnd w:id="345"/>
    <w:bookmarkStart w:name="z376" w:id="346"/>
    <w:p>
      <w:pPr>
        <w:spacing w:after="0"/>
        <w:ind w:left="0"/>
        <w:jc w:val="both"/>
      </w:pPr>
      <w:r>
        <w:rPr>
          <w:rFonts w:ascii="Times New Roman"/>
          <w:b w:val="false"/>
          <w:i w:val="false"/>
          <w:color w:val="000000"/>
          <w:sz w:val="28"/>
        </w:rPr>
        <w:t>
      100.06-нысанның барлық қосымшаларының 100.06.021 V жолы бойынша мәндері қосылады және жиынтық сомасы 100.00.036 V жолда көрсетіледі.</w:t>
      </w:r>
    </w:p>
    <w:bookmarkEnd w:id="346"/>
    <w:bookmarkStart w:name="z377" w:id="347"/>
    <w:p>
      <w:pPr>
        <w:spacing w:after="0"/>
        <w:ind w:left="0"/>
        <w:jc w:val="both"/>
      </w:pPr>
      <w:r>
        <w:rPr>
          <w:rFonts w:ascii="Times New Roman"/>
          <w:b w:val="false"/>
          <w:i w:val="false"/>
          <w:color w:val="000000"/>
          <w:sz w:val="28"/>
        </w:rPr>
        <w:t>
      100.06-нысанның барлық қосымшаларының 100.06.022 жолы бойынша мәндері қосылады және жиынтық сомасы 100.00.037 жолда көрсетіледі.</w:t>
      </w:r>
    </w:p>
    <w:bookmarkEnd w:id="347"/>
    <w:bookmarkStart w:name="z378" w:id="348"/>
    <w:p>
      <w:pPr>
        <w:spacing w:after="0"/>
        <w:ind w:left="0"/>
        <w:jc w:val="both"/>
      </w:pPr>
      <w:r>
        <w:rPr>
          <w:rFonts w:ascii="Times New Roman"/>
          <w:b w:val="false"/>
          <w:i w:val="false"/>
          <w:color w:val="000000"/>
          <w:sz w:val="28"/>
        </w:rPr>
        <w:t>
      100.06-нысанның барлық қосымшаларының 100.06.022 I жолы бойынша мәндері қосылады және жиынтық сомасы 100.00.037 I жолда көрсетіледі.</w:t>
      </w:r>
    </w:p>
    <w:bookmarkEnd w:id="348"/>
    <w:bookmarkStart w:name="z379" w:id="349"/>
    <w:p>
      <w:pPr>
        <w:spacing w:after="0"/>
        <w:ind w:left="0"/>
        <w:jc w:val="both"/>
      </w:pPr>
      <w:r>
        <w:rPr>
          <w:rFonts w:ascii="Times New Roman"/>
          <w:b w:val="false"/>
          <w:i w:val="false"/>
          <w:color w:val="000000"/>
          <w:sz w:val="28"/>
        </w:rPr>
        <w:t>
      100.006-нысанның барлық қосымшаларының 100.06.023 жолы бойынша мәндері қосылады және жиынтық сомасы 100.00.038 жолда көрсетіледі.</w:t>
      </w:r>
    </w:p>
    <w:bookmarkEnd w:id="349"/>
    <w:bookmarkStart w:name="z380" w:id="350"/>
    <w:p>
      <w:pPr>
        <w:spacing w:after="0"/>
        <w:ind w:left="0"/>
        <w:jc w:val="both"/>
      </w:pPr>
      <w:r>
        <w:rPr>
          <w:rFonts w:ascii="Times New Roman"/>
          <w:b w:val="false"/>
          <w:i w:val="false"/>
          <w:color w:val="000000"/>
          <w:sz w:val="28"/>
        </w:rPr>
        <w:t>
      100.06-нысанның барлық қосымшаларының 100.06.024 I жолы бойынша мәндері қосылады және жиынтық сомасы 100.00.039 I жолда көрсетіледі.</w:t>
      </w:r>
    </w:p>
    <w:bookmarkEnd w:id="350"/>
    <w:bookmarkStart w:name="z381" w:id="351"/>
    <w:p>
      <w:pPr>
        <w:spacing w:after="0"/>
        <w:ind w:left="0"/>
        <w:jc w:val="both"/>
      </w:pPr>
      <w:r>
        <w:rPr>
          <w:rFonts w:ascii="Times New Roman"/>
          <w:b w:val="false"/>
          <w:i w:val="false"/>
          <w:color w:val="000000"/>
          <w:sz w:val="28"/>
        </w:rPr>
        <w:t>
      100.06-нысанның барлық қосымшаларының 100.06.024 II жолы бойынша мәндері қосылады және жиынтық сомасы 100.00.039 II жолда көрсетіледі.</w:t>
      </w:r>
    </w:p>
    <w:bookmarkEnd w:id="351"/>
    <w:bookmarkStart w:name="z382" w:id="352"/>
    <w:p>
      <w:pPr>
        <w:spacing w:after="0"/>
        <w:ind w:left="0"/>
        <w:jc w:val="both"/>
      </w:pPr>
      <w:r>
        <w:rPr>
          <w:rFonts w:ascii="Times New Roman"/>
          <w:b w:val="false"/>
          <w:i w:val="false"/>
          <w:color w:val="000000"/>
          <w:sz w:val="28"/>
        </w:rPr>
        <w:t>
      100.06-нысанның барлық қосымшаларының 100.06.024 V жолы бойынша мәндері қосылады және жиынтық сомасы 100.00.039 V жолда көрсетіледі.</w:t>
      </w:r>
    </w:p>
    <w:bookmarkEnd w:id="352"/>
    <w:bookmarkStart w:name="z383" w:id="353"/>
    <w:p>
      <w:pPr>
        <w:spacing w:after="0"/>
        <w:ind w:left="0"/>
        <w:jc w:val="both"/>
      </w:pPr>
      <w:r>
        <w:rPr>
          <w:rFonts w:ascii="Times New Roman"/>
          <w:b w:val="false"/>
          <w:i w:val="false"/>
          <w:color w:val="000000"/>
          <w:sz w:val="28"/>
        </w:rPr>
        <w:t>
      100.06-нысанның барлық қосымшаларының 100.06.025 жолы бойынша мәндері қосылады және жиынтық сомасы 100.00.040 жолда көрсетіледі.</w:t>
      </w:r>
    </w:p>
    <w:bookmarkEnd w:id="353"/>
    <w:bookmarkStart w:name="z384" w:id="354"/>
    <w:p>
      <w:pPr>
        <w:spacing w:after="0"/>
        <w:ind w:left="0"/>
        <w:jc w:val="both"/>
      </w:pPr>
      <w:r>
        <w:rPr>
          <w:rFonts w:ascii="Times New Roman"/>
          <w:b w:val="false"/>
          <w:i w:val="false"/>
          <w:color w:val="000000"/>
          <w:sz w:val="28"/>
        </w:rPr>
        <w:t>
      Бұл ретте 100.06 нысанда қайталанатын 100.00-нысанның басқа жолдары, қызметтің барлық түрлері бойынша салық төлеуші жалпы толтыруы тиіс.</w:t>
      </w:r>
    </w:p>
    <w:bookmarkEnd w:id="354"/>
    <w:bookmarkStart w:name="z385" w:id="355"/>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58-бабына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үшін салықтық нысандарды жасау және табыс ету жөніндегі салық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сенімгерлікпен басқару шарты шеңберінде жүзеге асыратын сенімгерлікпен басқарушы – салықтөлеушi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мәнін қолданбайды. </w:t>
      </w:r>
    </w:p>
    <w:bookmarkEnd w:id="355"/>
    <w:bookmarkStart w:name="z386" w:id="356"/>
    <w:p>
      <w:pPr>
        <w:spacing w:after="0"/>
        <w:ind w:left="0"/>
        <w:jc w:val="both"/>
      </w:pPr>
      <w:r>
        <w:rPr>
          <w:rFonts w:ascii="Times New Roman"/>
          <w:b w:val="false"/>
          <w:i w:val="false"/>
          <w:color w:val="000000"/>
          <w:sz w:val="28"/>
        </w:rPr>
        <w:t>
      22. "Салық төлеушiнiң жауапкершiлiгi" деген бөлімде:</w:t>
      </w:r>
    </w:p>
    <w:bookmarkEnd w:id="356"/>
    <w:bookmarkStart w:name="z387" w:id="357"/>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357"/>
    <w:bookmarkStart w:name="z388" w:id="358"/>
    <w:p>
      <w:pPr>
        <w:spacing w:after="0"/>
        <w:ind w:left="0"/>
        <w:jc w:val="both"/>
      </w:pPr>
      <w:r>
        <w:rPr>
          <w:rFonts w:ascii="Times New Roman"/>
          <w:b w:val="false"/>
          <w:i w:val="false"/>
          <w:color w:val="000000"/>
          <w:sz w:val="28"/>
        </w:rPr>
        <w:t>
      2) декларацияның тапсырған күні.</w:t>
      </w:r>
    </w:p>
    <w:bookmarkEnd w:id="358"/>
    <w:bookmarkStart w:name="z389" w:id="359"/>
    <w:p>
      <w:pPr>
        <w:spacing w:after="0"/>
        <w:ind w:left="0"/>
        <w:jc w:val="both"/>
      </w:pPr>
      <w:r>
        <w:rPr>
          <w:rFonts w:ascii="Times New Roman"/>
          <w:b w:val="false"/>
          <w:i w:val="false"/>
          <w:color w:val="000000"/>
          <w:sz w:val="28"/>
        </w:rPr>
        <w:t>
      Декларацияның мемлекеттік кірістер органына тапсырған күні көрсетіледі;</w:t>
      </w:r>
    </w:p>
    <w:bookmarkEnd w:id="359"/>
    <w:bookmarkStart w:name="z390" w:id="360"/>
    <w:p>
      <w:pPr>
        <w:spacing w:after="0"/>
        <w:ind w:left="0"/>
        <w:jc w:val="both"/>
      </w:pPr>
      <w:r>
        <w:rPr>
          <w:rFonts w:ascii="Times New Roman"/>
          <w:b w:val="false"/>
          <w:i w:val="false"/>
          <w:color w:val="000000"/>
          <w:sz w:val="28"/>
        </w:rPr>
        <w:t>
      3) мемлекеттік кірістер органының коды.</w:t>
      </w:r>
    </w:p>
    <w:bookmarkEnd w:id="360"/>
    <w:bookmarkStart w:name="z391" w:id="361"/>
    <w:p>
      <w:pPr>
        <w:spacing w:after="0"/>
        <w:ind w:left="0"/>
        <w:jc w:val="both"/>
      </w:pPr>
      <w:r>
        <w:rPr>
          <w:rFonts w:ascii="Times New Roman"/>
          <w:b w:val="false"/>
          <w:i w:val="false"/>
          <w:color w:val="000000"/>
          <w:sz w:val="28"/>
        </w:rPr>
        <w:t>
      Салық төлеушінің тіркеу орны бойынша мемлекеттік кірістер органының коды көрсетіледі;</w:t>
      </w:r>
    </w:p>
    <w:bookmarkEnd w:id="361"/>
    <w:bookmarkStart w:name="z392" w:id="362"/>
    <w:p>
      <w:pPr>
        <w:spacing w:after="0"/>
        <w:ind w:left="0"/>
        <w:jc w:val="both"/>
      </w:pPr>
      <w:r>
        <w:rPr>
          <w:rFonts w:ascii="Times New Roman"/>
          <w:b w:val="false"/>
          <w:i w:val="false"/>
          <w:color w:val="000000"/>
          <w:sz w:val="28"/>
        </w:rPr>
        <w:t>
      4) "Декларацияны қабылдаған лауазымды адамның Т.А.Ә." жолда декларацияны қабылдаған мемлекеттік кірістер органы қызметкерінің тегі, аты, әкесінің аты (ол болған кезде) көрсетіледі;</w:t>
      </w:r>
    </w:p>
    <w:bookmarkEnd w:id="362"/>
    <w:bookmarkStart w:name="z393" w:id="363"/>
    <w:p>
      <w:pPr>
        <w:spacing w:after="0"/>
        <w:ind w:left="0"/>
        <w:jc w:val="both"/>
      </w:pPr>
      <w:r>
        <w:rPr>
          <w:rFonts w:ascii="Times New Roman"/>
          <w:b w:val="false"/>
          <w:i w:val="false"/>
          <w:color w:val="000000"/>
          <w:sz w:val="28"/>
        </w:rPr>
        <w:t>
      5) декларацияның қабылданған күні.</w:t>
      </w:r>
    </w:p>
    <w:bookmarkEnd w:id="363"/>
    <w:bookmarkStart w:name="z394" w:id="364"/>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364"/>
    <w:bookmarkStart w:name="z395" w:id="365"/>
    <w:p>
      <w:pPr>
        <w:spacing w:after="0"/>
        <w:ind w:left="0"/>
        <w:jc w:val="both"/>
      </w:pPr>
      <w:r>
        <w:rPr>
          <w:rFonts w:ascii="Times New Roman"/>
          <w:b w:val="false"/>
          <w:i w:val="false"/>
          <w:color w:val="000000"/>
          <w:sz w:val="28"/>
        </w:rPr>
        <w:t>
      6) құжаттың кіріс нөмірі.</w:t>
      </w:r>
    </w:p>
    <w:bookmarkEnd w:id="365"/>
    <w:bookmarkStart w:name="z396" w:id="366"/>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366"/>
    <w:bookmarkStart w:name="z397" w:id="367"/>
    <w:p>
      <w:pPr>
        <w:spacing w:after="0"/>
        <w:ind w:left="0"/>
        <w:jc w:val="both"/>
      </w:pPr>
      <w:r>
        <w:rPr>
          <w:rFonts w:ascii="Times New Roman"/>
          <w:b w:val="false"/>
          <w:i w:val="false"/>
          <w:color w:val="000000"/>
          <w:sz w:val="28"/>
        </w:rPr>
        <w:t>
      7) пошта штемпелінің күні.</w:t>
      </w:r>
    </w:p>
    <w:bookmarkEnd w:id="367"/>
    <w:bookmarkStart w:name="z398" w:id="368"/>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368"/>
    <w:bookmarkStart w:name="z399" w:id="369"/>
    <w:p>
      <w:pPr>
        <w:spacing w:after="0"/>
        <w:ind w:left="0"/>
        <w:jc w:val="left"/>
      </w:pPr>
      <w:r>
        <w:rPr>
          <w:rFonts w:ascii="Times New Roman"/>
          <w:b/>
          <w:i w:val="false"/>
          <w:color w:val="000000"/>
        </w:rPr>
        <w:t xml:space="preserve"> 3-Тарау. 100.01-нысанын жасау - Сатылған тауарлар, орындалған жұмыстар, көрсетілген қызметтер бойынша ҚҚС төлеушi болып табылмайтын салық төлеушiлердiң шығыстары</w:t>
      </w:r>
    </w:p>
    <w:bookmarkEnd w:id="369"/>
    <w:bookmarkStart w:name="z401" w:id="370"/>
    <w:p>
      <w:pPr>
        <w:spacing w:after="0"/>
        <w:ind w:left="0"/>
        <w:jc w:val="both"/>
      </w:pPr>
      <w:r>
        <w:rPr>
          <w:rFonts w:ascii="Times New Roman"/>
          <w:b w:val="false"/>
          <w:i w:val="false"/>
          <w:color w:val="000000"/>
          <w:sz w:val="28"/>
        </w:rPr>
        <w:t>
      23.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p>
    <w:bookmarkEnd w:id="370"/>
    <w:bookmarkStart w:name="z403" w:id="371"/>
    <w:p>
      <w:pPr>
        <w:spacing w:after="0"/>
        <w:ind w:left="0"/>
        <w:jc w:val="both"/>
      </w:pPr>
      <w:r>
        <w:rPr>
          <w:rFonts w:ascii="Times New Roman"/>
          <w:b w:val="false"/>
          <w:i w:val="false"/>
          <w:color w:val="000000"/>
          <w:sz w:val="28"/>
        </w:rPr>
        <w:t>
      24. "Шығыстар" бөлімінде:</w:t>
      </w:r>
    </w:p>
    <w:bookmarkEnd w:id="371"/>
    <w:bookmarkStart w:name="z404" w:id="372"/>
    <w:p>
      <w:pPr>
        <w:spacing w:after="0"/>
        <w:ind w:left="0"/>
        <w:jc w:val="both"/>
      </w:pPr>
      <w:r>
        <w:rPr>
          <w:rFonts w:ascii="Times New Roman"/>
          <w:b w:val="false"/>
          <w:i w:val="false"/>
          <w:color w:val="000000"/>
          <w:sz w:val="28"/>
        </w:rPr>
        <w:t>
      1) А бағанында жолдың реттік нөмірі көрсетіледі;</w:t>
      </w:r>
    </w:p>
    <w:bookmarkEnd w:id="372"/>
    <w:bookmarkStart w:name="z405" w:id="373"/>
    <w:p>
      <w:pPr>
        <w:spacing w:after="0"/>
        <w:ind w:left="0"/>
        <w:jc w:val="both"/>
      </w:pPr>
      <w:r>
        <w:rPr>
          <w:rFonts w:ascii="Times New Roman"/>
          <w:b w:val="false"/>
          <w:i w:val="false"/>
          <w:color w:val="000000"/>
          <w:sz w:val="28"/>
        </w:rPr>
        <w:t>
      2) B бағанында қосылған құн салығын төлеуші болып табылмайтын салық төлеуші контрагенттің бизнес-сәйкестендіру (жеке сәйкестендіру) нөмірі көрсетіледі;</w:t>
      </w:r>
    </w:p>
    <w:bookmarkEnd w:id="373"/>
    <w:bookmarkStart w:name="z406" w:id="374"/>
    <w:p>
      <w:pPr>
        <w:spacing w:after="0"/>
        <w:ind w:left="0"/>
        <w:jc w:val="both"/>
      </w:pPr>
      <w:r>
        <w:rPr>
          <w:rFonts w:ascii="Times New Roman"/>
          <w:b w:val="false"/>
          <w:i w:val="false"/>
          <w:color w:val="000000"/>
          <w:sz w:val="28"/>
        </w:rPr>
        <w:t>
      3) C бағанында осы Қағидалардың 43-тармағына сәйкес резидент емес контрагенттің резиденттік елінің коды көрсетіледі;</w:t>
      </w:r>
    </w:p>
    <w:bookmarkEnd w:id="374"/>
    <w:bookmarkStart w:name="z407" w:id="375"/>
    <w:p>
      <w:pPr>
        <w:spacing w:after="0"/>
        <w:ind w:left="0"/>
        <w:jc w:val="both"/>
      </w:pPr>
      <w:r>
        <w:rPr>
          <w:rFonts w:ascii="Times New Roman"/>
          <w:b w:val="false"/>
          <w:i w:val="false"/>
          <w:color w:val="000000"/>
          <w:sz w:val="28"/>
        </w:rPr>
        <w:t>
      4) D бағанында резидент емес контрагенттің резиденттік еліндегі салықтық тіркеу нөмірі көрсетіледі. Баған С бағанында резиденттік елінің коды көрсетілген кезде толтырылады;</w:t>
      </w:r>
    </w:p>
    <w:bookmarkEnd w:id="375"/>
    <w:bookmarkStart w:name="z408" w:id="376"/>
    <w:p>
      <w:pPr>
        <w:spacing w:after="0"/>
        <w:ind w:left="0"/>
        <w:jc w:val="both"/>
      </w:pPr>
      <w:r>
        <w:rPr>
          <w:rFonts w:ascii="Times New Roman"/>
          <w:b w:val="false"/>
          <w:i w:val="false"/>
          <w:color w:val="000000"/>
          <w:sz w:val="28"/>
        </w:rPr>
        <w:t>
      5) E бағанында шығыс түрлерінің коды көрсетіледі:</w:t>
      </w:r>
    </w:p>
    <w:bookmarkEnd w:id="376"/>
    <w:bookmarkStart w:name="z409" w:id="377"/>
    <w:p>
      <w:pPr>
        <w:spacing w:after="0"/>
        <w:ind w:left="0"/>
        <w:jc w:val="both"/>
      </w:pPr>
      <w:r>
        <w:rPr>
          <w:rFonts w:ascii="Times New Roman"/>
          <w:b w:val="false"/>
          <w:i w:val="false"/>
          <w:color w:val="000000"/>
          <w:sz w:val="28"/>
        </w:rPr>
        <w:t>
      1 - қаржы қызметтері;</w:t>
      </w:r>
    </w:p>
    <w:bookmarkEnd w:id="377"/>
    <w:bookmarkStart w:name="z410" w:id="378"/>
    <w:p>
      <w:pPr>
        <w:spacing w:after="0"/>
        <w:ind w:left="0"/>
        <w:jc w:val="both"/>
      </w:pPr>
      <w:r>
        <w:rPr>
          <w:rFonts w:ascii="Times New Roman"/>
          <w:b w:val="false"/>
          <w:i w:val="false"/>
          <w:color w:val="000000"/>
          <w:sz w:val="28"/>
        </w:rPr>
        <w:t>
      2 - жарнамалық қызметтер;</w:t>
      </w:r>
    </w:p>
    <w:bookmarkEnd w:id="378"/>
    <w:bookmarkStart w:name="z411" w:id="379"/>
    <w:p>
      <w:pPr>
        <w:spacing w:after="0"/>
        <w:ind w:left="0"/>
        <w:jc w:val="both"/>
      </w:pPr>
      <w:r>
        <w:rPr>
          <w:rFonts w:ascii="Times New Roman"/>
          <w:b w:val="false"/>
          <w:i w:val="false"/>
          <w:color w:val="000000"/>
          <w:sz w:val="28"/>
        </w:rPr>
        <w:t>
      3 - консультациялық қызметтер;</w:t>
      </w:r>
    </w:p>
    <w:bookmarkEnd w:id="379"/>
    <w:bookmarkStart w:name="z412" w:id="380"/>
    <w:p>
      <w:pPr>
        <w:spacing w:after="0"/>
        <w:ind w:left="0"/>
        <w:jc w:val="both"/>
      </w:pPr>
      <w:r>
        <w:rPr>
          <w:rFonts w:ascii="Times New Roman"/>
          <w:b w:val="false"/>
          <w:i w:val="false"/>
          <w:color w:val="000000"/>
          <w:sz w:val="28"/>
        </w:rPr>
        <w:t>
      4 - маркетингтік қызметтер;</w:t>
      </w:r>
    </w:p>
    <w:bookmarkEnd w:id="380"/>
    <w:bookmarkStart w:name="z413" w:id="381"/>
    <w:p>
      <w:pPr>
        <w:spacing w:after="0"/>
        <w:ind w:left="0"/>
        <w:jc w:val="both"/>
      </w:pPr>
      <w:r>
        <w:rPr>
          <w:rFonts w:ascii="Times New Roman"/>
          <w:b w:val="false"/>
          <w:i w:val="false"/>
          <w:color w:val="000000"/>
          <w:sz w:val="28"/>
        </w:rPr>
        <w:t>
      5 - дизайнерлік қызметтер;</w:t>
      </w:r>
    </w:p>
    <w:bookmarkEnd w:id="381"/>
    <w:bookmarkStart w:name="z414" w:id="382"/>
    <w:p>
      <w:pPr>
        <w:spacing w:after="0"/>
        <w:ind w:left="0"/>
        <w:jc w:val="both"/>
      </w:pPr>
      <w:r>
        <w:rPr>
          <w:rFonts w:ascii="Times New Roman"/>
          <w:b w:val="false"/>
          <w:i w:val="false"/>
          <w:color w:val="000000"/>
          <w:sz w:val="28"/>
        </w:rPr>
        <w:t>
      6 - инжинирингтік қызметтер;</w:t>
      </w:r>
    </w:p>
    <w:bookmarkEnd w:id="382"/>
    <w:bookmarkStart w:name="z415" w:id="383"/>
    <w:p>
      <w:pPr>
        <w:spacing w:after="0"/>
        <w:ind w:left="0"/>
        <w:jc w:val="both"/>
      </w:pPr>
      <w:r>
        <w:rPr>
          <w:rFonts w:ascii="Times New Roman"/>
          <w:b w:val="false"/>
          <w:i w:val="false"/>
          <w:color w:val="000000"/>
          <w:sz w:val="28"/>
        </w:rPr>
        <w:t>
      7 - өзгелері;</w:t>
      </w:r>
    </w:p>
    <w:bookmarkEnd w:id="383"/>
    <w:bookmarkStart w:name="z416" w:id="384"/>
    <w:p>
      <w:pPr>
        <w:spacing w:after="0"/>
        <w:ind w:left="0"/>
        <w:jc w:val="both"/>
      </w:pPr>
      <w:r>
        <w:rPr>
          <w:rFonts w:ascii="Times New Roman"/>
          <w:b w:val="false"/>
          <w:i w:val="false"/>
          <w:color w:val="000000"/>
          <w:sz w:val="28"/>
        </w:rPr>
        <w:t>
      6) F бағанында сатып алынған тауарлар (жұмыстар, қызметтер) бойынша құны көрсетіледі;</w:t>
      </w:r>
    </w:p>
    <w:bookmarkEnd w:id="384"/>
    <w:bookmarkStart w:name="z417" w:id="385"/>
    <w:p>
      <w:pPr>
        <w:spacing w:after="0"/>
        <w:ind w:left="0"/>
        <w:jc w:val="both"/>
      </w:pPr>
      <w:r>
        <w:rPr>
          <w:rFonts w:ascii="Times New Roman"/>
          <w:b w:val="false"/>
          <w:i w:val="false"/>
          <w:color w:val="000000"/>
          <w:sz w:val="28"/>
        </w:rPr>
        <w:t xml:space="preserve">
      7) G бағанында қызмет түрлерінің белгісі көрсетіледі. </w:t>
      </w:r>
    </w:p>
    <w:bookmarkEnd w:id="385"/>
    <w:bookmarkStart w:name="z418" w:id="386"/>
    <w:p>
      <w:pPr>
        <w:spacing w:after="0"/>
        <w:ind w:left="0"/>
        <w:jc w:val="both"/>
      </w:pPr>
      <w:r>
        <w:rPr>
          <w:rFonts w:ascii="Times New Roman"/>
          <w:b w:val="false"/>
          <w:i w:val="false"/>
          <w:color w:val="000000"/>
          <w:sz w:val="28"/>
        </w:rPr>
        <w:t xml:space="preserve">
      Бұл ретте, "1" - егер шығыстар (залалдар) тек салық салудың жалпыға белгіленген тәртіпте іске асатын қызметтi жүзеге асыру мақсаттарында ғана шеккенде; "2"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арнайы салық режимi шеңберiнде іске асатын қызметтi жүзеге асыру мақсаттарында ғана шеккенде; "3"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тәртіпте және арнайы салық режимi шеңберiнде іске асатын қызметтi жүзеге асыру мақсаттарында ғана шеккенде; "4" - егер шығыстар (залалдар) шегермедерге жатпайды.</w:t>
      </w:r>
    </w:p>
    <w:bookmarkEnd w:id="386"/>
    <w:bookmarkStart w:name="z419" w:id="387"/>
    <w:p>
      <w:pPr>
        <w:spacing w:after="0"/>
        <w:ind w:left="0"/>
        <w:jc w:val="left"/>
      </w:pPr>
      <w:r>
        <w:rPr>
          <w:rFonts w:ascii="Times New Roman"/>
          <w:b/>
          <w:i w:val="false"/>
          <w:color w:val="000000"/>
        </w:rPr>
        <w:t xml:space="preserve"> 4-Тарау. 100.02 -нысанын жасау - Тіркелген активтер бойынша шегерімдер</w:t>
      </w:r>
    </w:p>
    <w:bookmarkEnd w:id="387"/>
    <w:bookmarkStart w:name="z420" w:id="388"/>
    <w:p>
      <w:pPr>
        <w:spacing w:after="0"/>
        <w:ind w:left="0"/>
        <w:jc w:val="both"/>
      </w:pPr>
      <w:r>
        <w:rPr>
          <w:rFonts w:ascii="Times New Roman"/>
          <w:b w:val="false"/>
          <w:i w:val="false"/>
          <w:color w:val="000000"/>
          <w:sz w:val="28"/>
        </w:rPr>
        <w:t xml:space="preserve">
      25.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p>
    <w:bookmarkEnd w:id="388"/>
    <w:bookmarkStart w:name="z422" w:id="389"/>
    <w:p>
      <w:pPr>
        <w:spacing w:after="0"/>
        <w:ind w:left="0"/>
        <w:jc w:val="both"/>
      </w:pPr>
      <w:r>
        <w:rPr>
          <w:rFonts w:ascii="Times New Roman"/>
          <w:b w:val="false"/>
          <w:i w:val="false"/>
          <w:color w:val="000000"/>
          <w:sz w:val="28"/>
        </w:rPr>
        <w:t>
      26. "Тіркелген активтер бойынша шегерімдер" деген бөлімде:</w:t>
      </w:r>
    </w:p>
    <w:bookmarkEnd w:id="389"/>
    <w:bookmarkStart w:name="z423" w:id="390"/>
    <w:p>
      <w:pPr>
        <w:spacing w:after="0"/>
        <w:ind w:left="0"/>
        <w:jc w:val="both"/>
      </w:pPr>
      <w:r>
        <w:rPr>
          <w:rFonts w:ascii="Times New Roman"/>
          <w:b w:val="false"/>
          <w:i w:val="false"/>
          <w:color w:val="000000"/>
          <w:sz w:val="28"/>
        </w:rPr>
        <w:t>
      1) 100.02.001 жолда салық кезеңнің басына топтардың құндық теңгерімінің жалпы сомасы көрсетіледі. 100.02.001 І-ден 100.02.001 ІV-ке дейінгі жолдардың сомасы ретінде айқындалады:</w:t>
      </w:r>
    </w:p>
    <w:bookmarkEnd w:id="390"/>
    <w:bookmarkStart w:name="z424" w:id="391"/>
    <w:p>
      <w:pPr>
        <w:spacing w:after="0"/>
        <w:ind w:left="0"/>
        <w:jc w:val="both"/>
      </w:pPr>
      <w:r>
        <w:rPr>
          <w:rFonts w:ascii="Times New Roman"/>
          <w:b w:val="false"/>
          <w:i w:val="false"/>
          <w:color w:val="000000"/>
          <w:sz w:val="28"/>
        </w:rPr>
        <w:t xml:space="preserve">
      100.02.001 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 тіркелген активтерінің кіші топтары бойынша құндық теңгерімінің сомасы көрсетіледі;</w:t>
      </w:r>
    </w:p>
    <w:bookmarkEnd w:id="391"/>
    <w:bookmarkStart w:name="z425" w:id="392"/>
    <w:p>
      <w:pPr>
        <w:spacing w:after="0"/>
        <w:ind w:left="0"/>
        <w:jc w:val="both"/>
      </w:pPr>
      <w:r>
        <w:rPr>
          <w:rFonts w:ascii="Times New Roman"/>
          <w:b w:val="false"/>
          <w:i w:val="false"/>
          <w:color w:val="000000"/>
          <w:sz w:val="28"/>
        </w:rPr>
        <w:t xml:space="preserve">
      100.02.001 ІІ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 топтың тіркелген активтерінің құндық теңгерімінің сомасы көрсетіледі;</w:t>
      </w:r>
    </w:p>
    <w:bookmarkEnd w:id="392"/>
    <w:bookmarkStart w:name="z426" w:id="393"/>
    <w:p>
      <w:pPr>
        <w:spacing w:after="0"/>
        <w:ind w:left="0"/>
        <w:jc w:val="both"/>
      </w:pPr>
      <w:r>
        <w:rPr>
          <w:rFonts w:ascii="Times New Roman"/>
          <w:b w:val="false"/>
          <w:i w:val="false"/>
          <w:color w:val="000000"/>
          <w:sz w:val="28"/>
        </w:rPr>
        <w:t xml:space="preserve">
      100.02.001 ІІІ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p>
    <w:bookmarkEnd w:id="393"/>
    <w:bookmarkStart w:name="z427" w:id="394"/>
    <w:p>
      <w:pPr>
        <w:spacing w:after="0"/>
        <w:ind w:left="0"/>
        <w:jc w:val="both"/>
      </w:pPr>
      <w:r>
        <w:rPr>
          <w:rFonts w:ascii="Times New Roman"/>
          <w:b w:val="false"/>
          <w:i w:val="false"/>
          <w:color w:val="000000"/>
          <w:sz w:val="28"/>
        </w:rPr>
        <w:t xml:space="preserve">
      100.02.001 ІV жолда Салық кодексінің 117-бабы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ІV топтың тіркелген активтерінің құндық теңгерімінің сомасы көрсетіледі;</w:t>
      </w:r>
    </w:p>
    <w:bookmarkEnd w:id="394"/>
    <w:bookmarkStart w:name="z428" w:id="395"/>
    <w:p>
      <w:pPr>
        <w:spacing w:after="0"/>
        <w:ind w:left="0"/>
        <w:jc w:val="both"/>
      </w:pPr>
      <w:r>
        <w:rPr>
          <w:rFonts w:ascii="Times New Roman"/>
          <w:b w:val="false"/>
          <w:i w:val="false"/>
          <w:color w:val="000000"/>
          <w:sz w:val="28"/>
        </w:rPr>
        <w:t xml:space="preserve">
      2) 100.02.002 жолда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100.02.002 І-ден 100.02.002 ІV-ке дейінгі жолдардың сомасы ретінде айқындалады:</w:t>
      </w:r>
    </w:p>
    <w:bookmarkEnd w:id="395"/>
    <w:bookmarkStart w:name="z429" w:id="396"/>
    <w:p>
      <w:pPr>
        <w:spacing w:after="0"/>
        <w:ind w:left="0"/>
        <w:jc w:val="both"/>
      </w:pPr>
      <w:r>
        <w:rPr>
          <w:rFonts w:ascii="Times New Roman"/>
          <w:b w:val="false"/>
          <w:i w:val="false"/>
          <w:color w:val="000000"/>
          <w:sz w:val="28"/>
        </w:rPr>
        <w:t xml:space="preserve">
      100.02.002 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p>
    <w:bookmarkEnd w:id="396"/>
    <w:bookmarkStart w:name="z430" w:id="397"/>
    <w:p>
      <w:pPr>
        <w:spacing w:after="0"/>
        <w:ind w:left="0"/>
        <w:jc w:val="both"/>
      </w:pPr>
      <w:r>
        <w:rPr>
          <w:rFonts w:ascii="Times New Roman"/>
          <w:b w:val="false"/>
          <w:i w:val="false"/>
          <w:color w:val="000000"/>
          <w:sz w:val="28"/>
        </w:rPr>
        <w:t xml:space="preserve">
      100.02.002 ІІ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p>
    <w:bookmarkEnd w:id="397"/>
    <w:bookmarkStart w:name="z431" w:id="398"/>
    <w:p>
      <w:pPr>
        <w:spacing w:after="0"/>
        <w:ind w:left="0"/>
        <w:jc w:val="both"/>
      </w:pPr>
      <w:r>
        <w:rPr>
          <w:rFonts w:ascii="Times New Roman"/>
          <w:b w:val="false"/>
          <w:i w:val="false"/>
          <w:color w:val="000000"/>
          <w:sz w:val="28"/>
        </w:rPr>
        <w:t xml:space="preserve">
      100.02.002 ІІІ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p>
    <w:bookmarkEnd w:id="398"/>
    <w:bookmarkStart w:name="z432" w:id="399"/>
    <w:p>
      <w:pPr>
        <w:spacing w:after="0"/>
        <w:ind w:left="0"/>
        <w:jc w:val="both"/>
      </w:pPr>
      <w:r>
        <w:rPr>
          <w:rFonts w:ascii="Times New Roman"/>
          <w:b w:val="false"/>
          <w:i w:val="false"/>
          <w:color w:val="000000"/>
          <w:sz w:val="28"/>
        </w:rPr>
        <w:t xml:space="preserve">
      100.02.002 ІV жолда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скеліп түскен ІV топтың тіркелген активтерінің құны көрсетіледі;</w:t>
      </w:r>
    </w:p>
    <w:bookmarkEnd w:id="399"/>
    <w:bookmarkStart w:name="z433" w:id="400"/>
    <w:p>
      <w:pPr>
        <w:spacing w:after="0"/>
        <w:ind w:left="0"/>
        <w:jc w:val="both"/>
      </w:pPr>
      <w:r>
        <w:rPr>
          <w:rFonts w:ascii="Times New Roman"/>
          <w:b w:val="false"/>
          <w:i w:val="false"/>
          <w:color w:val="000000"/>
          <w:sz w:val="28"/>
        </w:rPr>
        <w:t xml:space="preserve">
      3) 100.02.003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100.02.003 І-ден 100.02.003 ІV-ке дейінгі жолдардың сомасы ретінде айқындалады:</w:t>
      </w:r>
    </w:p>
    <w:bookmarkEnd w:id="400"/>
    <w:bookmarkStart w:name="z434" w:id="401"/>
    <w:p>
      <w:pPr>
        <w:spacing w:after="0"/>
        <w:ind w:left="0"/>
        <w:jc w:val="both"/>
      </w:pPr>
      <w:r>
        <w:rPr>
          <w:rFonts w:ascii="Times New Roman"/>
          <w:b w:val="false"/>
          <w:i w:val="false"/>
          <w:color w:val="000000"/>
          <w:sz w:val="28"/>
        </w:rPr>
        <w:t xml:space="preserve">
      100.02.003 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 топтың шығарылған тіркелген активтерінің құны көрсетіледі;</w:t>
      </w:r>
    </w:p>
    <w:bookmarkEnd w:id="401"/>
    <w:bookmarkStart w:name="z435" w:id="402"/>
    <w:p>
      <w:pPr>
        <w:spacing w:after="0"/>
        <w:ind w:left="0"/>
        <w:jc w:val="both"/>
      </w:pPr>
      <w:r>
        <w:rPr>
          <w:rFonts w:ascii="Times New Roman"/>
          <w:b w:val="false"/>
          <w:i w:val="false"/>
          <w:color w:val="000000"/>
          <w:sz w:val="28"/>
        </w:rPr>
        <w:t xml:space="preserve">
      100.02.003 ІІ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p>
    <w:bookmarkEnd w:id="402"/>
    <w:bookmarkStart w:name="z436" w:id="403"/>
    <w:p>
      <w:pPr>
        <w:spacing w:after="0"/>
        <w:ind w:left="0"/>
        <w:jc w:val="both"/>
      </w:pPr>
      <w:r>
        <w:rPr>
          <w:rFonts w:ascii="Times New Roman"/>
          <w:b w:val="false"/>
          <w:i w:val="false"/>
          <w:color w:val="000000"/>
          <w:sz w:val="28"/>
        </w:rPr>
        <w:t xml:space="preserve">
      100.02.003 ІІІ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ІІІ топтың шығарылған тіркелген активтерінің құны көрсетіледі;</w:t>
      </w:r>
    </w:p>
    <w:bookmarkEnd w:id="403"/>
    <w:bookmarkStart w:name="z437" w:id="404"/>
    <w:p>
      <w:pPr>
        <w:spacing w:after="0"/>
        <w:ind w:left="0"/>
        <w:jc w:val="both"/>
      </w:pPr>
      <w:r>
        <w:rPr>
          <w:rFonts w:ascii="Times New Roman"/>
          <w:b w:val="false"/>
          <w:i w:val="false"/>
          <w:color w:val="000000"/>
          <w:sz w:val="28"/>
        </w:rPr>
        <w:t xml:space="preserve">
      100.02.003 ІV жолда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тіркелген активтерінің құны көрсетіледі;</w:t>
      </w:r>
    </w:p>
    <w:bookmarkEnd w:id="404"/>
    <w:bookmarkStart w:name="z438" w:id="405"/>
    <w:p>
      <w:pPr>
        <w:spacing w:after="0"/>
        <w:ind w:left="0"/>
        <w:jc w:val="both"/>
      </w:pPr>
      <w:r>
        <w:rPr>
          <w:rFonts w:ascii="Times New Roman"/>
          <w:b w:val="false"/>
          <w:i w:val="false"/>
          <w:color w:val="000000"/>
          <w:sz w:val="28"/>
        </w:rPr>
        <w:t xml:space="preserve">
      4) 100.02.004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100.02.004 І-ден 100.02.004 ІV-ке дейінгі жолдардың сомасы ретінде айқындалады:</w:t>
      </w:r>
    </w:p>
    <w:bookmarkEnd w:id="405"/>
    <w:bookmarkStart w:name="z439" w:id="406"/>
    <w:p>
      <w:pPr>
        <w:spacing w:after="0"/>
        <w:ind w:left="0"/>
        <w:jc w:val="both"/>
      </w:pPr>
      <w:r>
        <w:rPr>
          <w:rFonts w:ascii="Times New Roman"/>
          <w:b w:val="false"/>
          <w:i w:val="false"/>
          <w:color w:val="000000"/>
          <w:sz w:val="28"/>
        </w:rPr>
        <w:t xml:space="preserve">
      100.02.004 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кіші топтардың құндық теңгерімін ұлғайтуға жатқызылатын І топтың тіркелген активтері бойынша кейінгі шығыстар көрсетіледі;</w:t>
      </w:r>
    </w:p>
    <w:bookmarkEnd w:id="406"/>
    <w:bookmarkStart w:name="z440" w:id="407"/>
    <w:p>
      <w:pPr>
        <w:spacing w:after="0"/>
        <w:ind w:left="0"/>
        <w:jc w:val="both"/>
      </w:pPr>
      <w:r>
        <w:rPr>
          <w:rFonts w:ascii="Times New Roman"/>
          <w:b w:val="false"/>
          <w:i w:val="false"/>
          <w:color w:val="000000"/>
          <w:sz w:val="28"/>
        </w:rPr>
        <w:t xml:space="preserve">
      100.02.004 ІІ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p>
    <w:bookmarkEnd w:id="407"/>
    <w:bookmarkStart w:name="z441" w:id="408"/>
    <w:p>
      <w:pPr>
        <w:spacing w:after="0"/>
        <w:ind w:left="0"/>
        <w:jc w:val="both"/>
      </w:pPr>
      <w:r>
        <w:rPr>
          <w:rFonts w:ascii="Times New Roman"/>
          <w:b w:val="false"/>
          <w:i w:val="false"/>
          <w:color w:val="000000"/>
          <w:sz w:val="28"/>
        </w:rPr>
        <w:t xml:space="preserve">
      100.02.004 ІІІ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ІII топтың тіркелген активтері бойынша кейінгі шығыстар көрсетіледі;</w:t>
      </w:r>
    </w:p>
    <w:bookmarkEnd w:id="408"/>
    <w:bookmarkStart w:name="z442" w:id="409"/>
    <w:p>
      <w:pPr>
        <w:spacing w:after="0"/>
        <w:ind w:left="0"/>
        <w:jc w:val="both"/>
      </w:pPr>
      <w:r>
        <w:rPr>
          <w:rFonts w:ascii="Times New Roman"/>
          <w:b w:val="false"/>
          <w:i w:val="false"/>
          <w:color w:val="000000"/>
          <w:sz w:val="28"/>
        </w:rPr>
        <w:t xml:space="preserve">
      100.02.004 ІV жолда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p>
    <w:bookmarkEnd w:id="409"/>
    <w:bookmarkStart w:name="z443" w:id="410"/>
    <w:p>
      <w:pPr>
        <w:spacing w:after="0"/>
        <w:ind w:left="0"/>
        <w:jc w:val="both"/>
      </w:pPr>
      <w:r>
        <w:rPr>
          <w:rFonts w:ascii="Times New Roman"/>
          <w:b w:val="false"/>
          <w:i w:val="false"/>
          <w:color w:val="000000"/>
          <w:sz w:val="28"/>
        </w:rPr>
        <w:t>
      5) 100.02.005 жолда салық кезеңнің аяғына топтардың құндық теңгерімнің жалпы сомасы көрсетіледі. 100.03.005 І-ден 100.03.005 ІV-ке дейінгі жолдардың сомасы ретінде айқындалады:</w:t>
      </w:r>
    </w:p>
    <w:bookmarkEnd w:id="410"/>
    <w:bookmarkStart w:name="z444" w:id="411"/>
    <w:p>
      <w:pPr>
        <w:spacing w:after="0"/>
        <w:ind w:left="0"/>
        <w:jc w:val="both"/>
      </w:pPr>
      <w:r>
        <w:rPr>
          <w:rFonts w:ascii="Times New Roman"/>
          <w:b w:val="false"/>
          <w:i w:val="false"/>
          <w:color w:val="000000"/>
          <w:sz w:val="28"/>
        </w:rPr>
        <w:t xml:space="preserve">
      100.02.005 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 топ тіркелген активтерінің кіші топтары бойынша құндық теңгерімнің сомасы көрсетіледі;</w:t>
      </w:r>
    </w:p>
    <w:bookmarkEnd w:id="411"/>
    <w:bookmarkStart w:name="z445" w:id="412"/>
    <w:p>
      <w:pPr>
        <w:spacing w:after="0"/>
        <w:ind w:left="0"/>
        <w:jc w:val="both"/>
      </w:pPr>
      <w:r>
        <w:rPr>
          <w:rFonts w:ascii="Times New Roman"/>
          <w:b w:val="false"/>
          <w:i w:val="false"/>
          <w:color w:val="000000"/>
          <w:sz w:val="28"/>
        </w:rPr>
        <w:t xml:space="preserve">
      100.02.005 ІІ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 топтың тіркелген активтерінің құндық теңгерімнің сомасы көрсетіледі;</w:t>
      </w:r>
    </w:p>
    <w:bookmarkEnd w:id="412"/>
    <w:bookmarkStart w:name="z446" w:id="413"/>
    <w:p>
      <w:pPr>
        <w:spacing w:after="0"/>
        <w:ind w:left="0"/>
        <w:jc w:val="both"/>
      </w:pPr>
      <w:r>
        <w:rPr>
          <w:rFonts w:ascii="Times New Roman"/>
          <w:b w:val="false"/>
          <w:i w:val="false"/>
          <w:color w:val="000000"/>
          <w:sz w:val="28"/>
        </w:rPr>
        <w:t xml:space="preserve">
      100.02.005 ІІІ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ІII топтың тіркелген активтерінің құндық теңгерімінің сомасы көрсетіледі;</w:t>
      </w:r>
    </w:p>
    <w:bookmarkEnd w:id="413"/>
    <w:bookmarkStart w:name="z447" w:id="414"/>
    <w:p>
      <w:pPr>
        <w:spacing w:after="0"/>
        <w:ind w:left="0"/>
        <w:jc w:val="both"/>
      </w:pPr>
      <w:r>
        <w:rPr>
          <w:rFonts w:ascii="Times New Roman"/>
          <w:b w:val="false"/>
          <w:i w:val="false"/>
          <w:color w:val="000000"/>
          <w:sz w:val="28"/>
        </w:rPr>
        <w:t xml:space="preserve">
      100.02.005 ІV жолда Салық кодексінің 117-бабы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ІV топтың тіркелген активтерінің құндық теңгерімінің сомасы көрсетіледі;</w:t>
      </w:r>
    </w:p>
    <w:bookmarkEnd w:id="414"/>
    <w:bookmarkStart w:name="z448" w:id="415"/>
    <w:p>
      <w:pPr>
        <w:spacing w:after="0"/>
        <w:ind w:left="0"/>
        <w:jc w:val="both"/>
      </w:pPr>
      <w:r>
        <w:rPr>
          <w:rFonts w:ascii="Times New Roman"/>
          <w:b w:val="false"/>
          <w:i w:val="false"/>
          <w:color w:val="000000"/>
          <w:sz w:val="28"/>
        </w:rPr>
        <w:t xml:space="preserve">
      6) 100.02.006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салық кезеңінің қорытындысы бойынша есептелген тіркелген активтер бойынша амортизациялық аударымдар көрсетіледі. 100.02.006 І-ден 100.02.006 ІV-ке дейінгі жолдардың сомасы ретінде айқындалады:</w:t>
      </w:r>
    </w:p>
    <w:bookmarkEnd w:id="415"/>
    <w:bookmarkStart w:name="z449" w:id="416"/>
    <w:p>
      <w:pPr>
        <w:spacing w:after="0"/>
        <w:ind w:left="0"/>
        <w:jc w:val="both"/>
      </w:pPr>
      <w:r>
        <w:rPr>
          <w:rFonts w:ascii="Times New Roman"/>
          <w:b w:val="false"/>
          <w:i w:val="false"/>
          <w:color w:val="000000"/>
          <w:sz w:val="28"/>
        </w:rPr>
        <w:t xml:space="preserve">
      100.02.006 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 топтың тіркелген активтері бойынша амортизациялық аударымдар көрсетіледі;</w:t>
      </w:r>
    </w:p>
    <w:bookmarkEnd w:id="416"/>
    <w:bookmarkStart w:name="z450" w:id="417"/>
    <w:p>
      <w:pPr>
        <w:spacing w:after="0"/>
        <w:ind w:left="0"/>
        <w:jc w:val="both"/>
      </w:pPr>
      <w:r>
        <w:rPr>
          <w:rFonts w:ascii="Times New Roman"/>
          <w:b w:val="false"/>
          <w:i w:val="false"/>
          <w:color w:val="000000"/>
          <w:sz w:val="28"/>
        </w:rPr>
        <w:t xml:space="preserve">
      100.02.006 ІІ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 топтың тіркелген активтері бойынша амортизациялық аударымдар көрсетіледі;</w:t>
      </w:r>
    </w:p>
    <w:bookmarkEnd w:id="417"/>
    <w:bookmarkStart w:name="z451" w:id="418"/>
    <w:p>
      <w:pPr>
        <w:spacing w:after="0"/>
        <w:ind w:left="0"/>
        <w:jc w:val="both"/>
      </w:pPr>
      <w:r>
        <w:rPr>
          <w:rFonts w:ascii="Times New Roman"/>
          <w:b w:val="false"/>
          <w:i w:val="false"/>
          <w:color w:val="000000"/>
          <w:sz w:val="28"/>
        </w:rPr>
        <w:t xml:space="preserve">
      100.02.006 ІІІ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ІІІ топтың тіркелген активтері бойынша амортизациялық аударымдар көрсетіледі;</w:t>
      </w:r>
    </w:p>
    <w:bookmarkEnd w:id="418"/>
    <w:bookmarkStart w:name="z452" w:id="419"/>
    <w:p>
      <w:pPr>
        <w:spacing w:after="0"/>
        <w:ind w:left="0"/>
        <w:jc w:val="both"/>
      </w:pPr>
      <w:r>
        <w:rPr>
          <w:rFonts w:ascii="Times New Roman"/>
          <w:b w:val="false"/>
          <w:i w:val="false"/>
          <w:color w:val="000000"/>
          <w:sz w:val="28"/>
        </w:rPr>
        <w:t xml:space="preserve">
      100.02.006 ІV жолда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ІV топтың тіркелген активтері бойынша амортизациялық аударымдар көрсетіледі;</w:t>
      </w:r>
    </w:p>
    <w:bookmarkEnd w:id="419"/>
    <w:bookmarkStart w:name="z453" w:id="420"/>
    <w:p>
      <w:pPr>
        <w:spacing w:after="0"/>
        <w:ind w:left="0"/>
        <w:jc w:val="both"/>
      </w:pPr>
      <w:r>
        <w:rPr>
          <w:rFonts w:ascii="Times New Roman"/>
          <w:b w:val="false"/>
          <w:i w:val="false"/>
          <w:color w:val="000000"/>
          <w:sz w:val="28"/>
        </w:rPr>
        <w:t xml:space="preserve">
      7) 100.02.007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100.02.007 І-ден 100.02.007 ІV-ке дейінгі жолдардың сомасы ретінде айқындалады:</w:t>
      </w:r>
    </w:p>
    <w:bookmarkEnd w:id="420"/>
    <w:bookmarkStart w:name="z454" w:id="421"/>
    <w:p>
      <w:pPr>
        <w:spacing w:after="0"/>
        <w:ind w:left="0"/>
        <w:jc w:val="both"/>
      </w:pPr>
      <w:r>
        <w:rPr>
          <w:rFonts w:ascii="Times New Roman"/>
          <w:b w:val="false"/>
          <w:i w:val="false"/>
          <w:color w:val="000000"/>
          <w:sz w:val="28"/>
        </w:rPr>
        <w:t xml:space="preserve">
      100.02.007 І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 топтың тіркелген активтері бойынша амортизацияның екі нормасы бойынша есептелген амортизациялық аударымдардың сомасы көрсетіледі;</w:t>
      </w:r>
    </w:p>
    <w:bookmarkEnd w:id="421"/>
    <w:bookmarkStart w:name="z455" w:id="422"/>
    <w:p>
      <w:pPr>
        <w:spacing w:after="0"/>
        <w:ind w:left="0"/>
        <w:jc w:val="both"/>
      </w:pPr>
      <w:r>
        <w:rPr>
          <w:rFonts w:ascii="Times New Roman"/>
          <w:b w:val="false"/>
          <w:i w:val="false"/>
          <w:color w:val="000000"/>
          <w:sz w:val="28"/>
        </w:rPr>
        <w:t xml:space="preserve">
      100.02.007 ІІ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 топтың тіркелген активтері бойынша амортизацияның екі нормасы бойынша есептелген амортизациялық аударымдардың сомасы көрсетіледі;</w:t>
      </w:r>
    </w:p>
    <w:bookmarkEnd w:id="422"/>
    <w:bookmarkStart w:name="z456" w:id="423"/>
    <w:p>
      <w:pPr>
        <w:spacing w:after="0"/>
        <w:ind w:left="0"/>
        <w:jc w:val="both"/>
      </w:pPr>
      <w:r>
        <w:rPr>
          <w:rFonts w:ascii="Times New Roman"/>
          <w:b w:val="false"/>
          <w:i w:val="false"/>
          <w:color w:val="000000"/>
          <w:sz w:val="28"/>
        </w:rPr>
        <w:t>
      100.02.007 ІIІ жолда ІIІ 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p>
    <w:bookmarkEnd w:id="423"/>
    <w:bookmarkStart w:name="z457" w:id="424"/>
    <w:p>
      <w:pPr>
        <w:spacing w:after="0"/>
        <w:ind w:left="0"/>
        <w:jc w:val="both"/>
      </w:pPr>
      <w:r>
        <w:rPr>
          <w:rFonts w:ascii="Times New Roman"/>
          <w:b w:val="false"/>
          <w:i w:val="false"/>
          <w:color w:val="000000"/>
          <w:sz w:val="28"/>
        </w:rPr>
        <w:t xml:space="preserve">
      100.02.007 ІV жолда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 топтың тіркелген активтері бойынша амортизацияның екі нормасы бойынша есептелген амортизациялық аударымдардың сомасы көрсетіледі;</w:t>
      </w:r>
    </w:p>
    <w:bookmarkEnd w:id="424"/>
    <w:bookmarkStart w:name="z458" w:id="425"/>
    <w:p>
      <w:pPr>
        <w:spacing w:after="0"/>
        <w:ind w:left="0"/>
        <w:jc w:val="both"/>
      </w:pPr>
      <w:r>
        <w:rPr>
          <w:rFonts w:ascii="Times New Roman"/>
          <w:b w:val="false"/>
          <w:i w:val="false"/>
          <w:color w:val="000000"/>
          <w:sz w:val="28"/>
        </w:rPr>
        <w:t xml:space="preserve">
      8) 100.02.008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2-тармақтарына </w:t>
      </w:r>
      <w:r>
        <w:rPr>
          <w:rFonts w:ascii="Times New Roman"/>
          <w:b w:val="false"/>
          <w:i w:val="false"/>
          <w:color w:val="000000"/>
          <w:sz w:val="28"/>
        </w:rPr>
        <w:t>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100.02.008 І-ден 100.02.008 ІV-ке дейінгі жолдардың сомасы ретінде айқындалады:</w:t>
      </w:r>
    </w:p>
    <w:bookmarkEnd w:id="425"/>
    <w:bookmarkStart w:name="z459" w:id="426"/>
    <w:p>
      <w:pPr>
        <w:spacing w:after="0"/>
        <w:ind w:left="0"/>
        <w:jc w:val="both"/>
      </w:pPr>
      <w:r>
        <w:rPr>
          <w:rFonts w:ascii="Times New Roman"/>
          <w:b w:val="false"/>
          <w:i w:val="false"/>
          <w:color w:val="000000"/>
          <w:sz w:val="28"/>
        </w:rPr>
        <w:t xml:space="preserve">
      100.02.008 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 топтың шығарылған тіркелген активтерінің (өтеусіз бергенді қоспағанда) кіші топтарының құндық теңгерімі көрсетіледі;</w:t>
      </w:r>
    </w:p>
    <w:bookmarkEnd w:id="426"/>
    <w:bookmarkStart w:name="z460" w:id="427"/>
    <w:p>
      <w:pPr>
        <w:spacing w:after="0"/>
        <w:ind w:left="0"/>
        <w:jc w:val="both"/>
      </w:pPr>
      <w:r>
        <w:rPr>
          <w:rFonts w:ascii="Times New Roman"/>
          <w:b w:val="false"/>
          <w:i w:val="false"/>
          <w:color w:val="000000"/>
          <w:sz w:val="28"/>
        </w:rPr>
        <w:t xml:space="preserve">
      100.02.008 ІІ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p>
    <w:bookmarkEnd w:id="427"/>
    <w:bookmarkStart w:name="z461" w:id="428"/>
    <w:p>
      <w:pPr>
        <w:spacing w:after="0"/>
        <w:ind w:left="0"/>
        <w:jc w:val="both"/>
      </w:pPr>
      <w:r>
        <w:rPr>
          <w:rFonts w:ascii="Times New Roman"/>
          <w:b w:val="false"/>
          <w:i w:val="false"/>
          <w:color w:val="000000"/>
          <w:sz w:val="28"/>
        </w:rPr>
        <w:t xml:space="preserve">
      100.02.008 ІІІ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p>
    <w:bookmarkEnd w:id="428"/>
    <w:bookmarkStart w:name="z462" w:id="429"/>
    <w:p>
      <w:pPr>
        <w:spacing w:after="0"/>
        <w:ind w:left="0"/>
        <w:jc w:val="both"/>
      </w:pPr>
      <w:r>
        <w:rPr>
          <w:rFonts w:ascii="Times New Roman"/>
          <w:b w:val="false"/>
          <w:i w:val="false"/>
          <w:color w:val="000000"/>
          <w:sz w:val="28"/>
        </w:rPr>
        <w:t xml:space="preserve">
      100.02.008 ІV жолда Салық кодексінің 121-бабы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p>
    <w:bookmarkEnd w:id="429"/>
    <w:bookmarkStart w:name="z463" w:id="430"/>
    <w:p>
      <w:pPr>
        <w:spacing w:after="0"/>
        <w:ind w:left="0"/>
        <w:jc w:val="both"/>
      </w:pPr>
      <w:r>
        <w:rPr>
          <w:rFonts w:ascii="Times New Roman"/>
          <w:b w:val="false"/>
          <w:i w:val="false"/>
          <w:color w:val="000000"/>
          <w:sz w:val="28"/>
        </w:rPr>
        <w:t xml:space="preserve">
      9) 100.02.009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100.02.009 І-ден 100.02.009 ІV-ке дейінгі жолдардың сомасы ретінде айқындалады:</w:t>
      </w:r>
    </w:p>
    <w:bookmarkEnd w:id="430"/>
    <w:bookmarkStart w:name="z464" w:id="431"/>
    <w:p>
      <w:pPr>
        <w:spacing w:after="0"/>
        <w:ind w:left="0"/>
        <w:jc w:val="both"/>
      </w:pPr>
      <w:r>
        <w:rPr>
          <w:rFonts w:ascii="Times New Roman"/>
          <w:b w:val="false"/>
          <w:i w:val="false"/>
          <w:color w:val="000000"/>
          <w:sz w:val="28"/>
        </w:rPr>
        <w:t xml:space="preserve">
      100.02.009 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431"/>
    <w:bookmarkStart w:name="z465" w:id="432"/>
    <w:p>
      <w:pPr>
        <w:spacing w:after="0"/>
        <w:ind w:left="0"/>
        <w:jc w:val="both"/>
      </w:pPr>
      <w:r>
        <w:rPr>
          <w:rFonts w:ascii="Times New Roman"/>
          <w:b w:val="false"/>
          <w:i w:val="false"/>
          <w:color w:val="000000"/>
          <w:sz w:val="28"/>
        </w:rPr>
        <w:t xml:space="preserve">
      100.02.009 ІІ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432"/>
    <w:bookmarkStart w:name="z466" w:id="433"/>
    <w:p>
      <w:pPr>
        <w:spacing w:after="0"/>
        <w:ind w:left="0"/>
        <w:jc w:val="both"/>
      </w:pPr>
      <w:r>
        <w:rPr>
          <w:rFonts w:ascii="Times New Roman"/>
          <w:b w:val="false"/>
          <w:i w:val="false"/>
          <w:color w:val="000000"/>
          <w:sz w:val="28"/>
        </w:rPr>
        <w:t xml:space="preserve">
      100.02.009 ІІІ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433"/>
    <w:bookmarkStart w:name="z467" w:id="434"/>
    <w:p>
      <w:pPr>
        <w:spacing w:after="0"/>
        <w:ind w:left="0"/>
        <w:jc w:val="both"/>
      </w:pPr>
      <w:r>
        <w:rPr>
          <w:rFonts w:ascii="Times New Roman"/>
          <w:b w:val="false"/>
          <w:i w:val="false"/>
          <w:color w:val="000000"/>
          <w:sz w:val="28"/>
        </w:rPr>
        <w:t xml:space="preserve">
      100.02.009 ІV жолда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p>
    <w:bookmarkEnd w:id="434"/>
    <w:bookmarkStart w:name="z468" w:id="435"/>
    <w:p>
      <w:pPr>
        <w:spacing w:after="0"/>
        <w:ind w:left="0"/>
        <w:jc w:val="both"/>
      </w:pPr>
      <w:r>
        <w:rPr>
          <w:rFonts w:ascii="Times New Roman"/>
          <w:b w:val="false"/>
          <w:i w:val="false"/>
          <w:color w:val="000000"/>
          <w:sz w:val="28"/>
        </w:rPr>
        <w:t xml:space="preserve">
      10) 100.02.010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100.02.010 І-ден 100.02.010 ІV-ке дейінгі жолдардың сомасы ретінде айқындалады:</w:t>
      </w:r>
    </w:p>
    <w:bookmarkEnd w:id="435"/>
    <w:bookmarkStart w:name="z469" w:id="436"/>
    <w:p>
      <w:pPr>
        <w:spacing w:after="0"/>
        <w:ind w:left="0"/>
        <w:jc w:val="both"/>
      </w:pPr>
      <w:r>
        <w:rPr>
          <w:rFonts w:ascii="Times New Roman"/>
          <w:b w:val="false"/>
          <w:i w:val="false"/>
          <w:color w:val="000000"/>
          <w:sz w:val="28"/>
        </w:rPr>
        <w:t xml:space="preserve">
      100.02.010 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 топтың тіркелген активтері бойынша кейінгі шығыстар көрсетіледі. </w:t>
      </w:r>
    </w:p>
    <w:bookmarkEnd w:id="436"/>
    <w:bookmarkStart w:name="z470" w:id="437"/>
    <w:p>
      <w:pPr>
        <w:spacing w:after="0"/>
        <w:ind w:left="0"/>
        <w:jc w:val="both"/>
      </w:pPr>
      <w:r>
        <w:rPr>
          <w:rFonts w:ascii="Times New Roman"/>
          <w:b w:val="false"/>
          <w:i w:val="false"/>
          <w:color w:val="000000"/>
          <w:sz w:val="28"/>
        </w:rPr>
        <w:t xml:space="preserve">
      100.02.010 ІІ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 </w:t>
      </w:r>
    </w:p>
    <w:bookmarkEnd w:id="437"/>
    <w:bookmarkStart w:name="z471" w:id="438"/>
    <w:p>
      <w:pPr>
        <w:spacing w:after="0"/>
        <w:ind w:left="0"/>
        <w:jc w:val="both"/>
      </w:pPr>
      <w:r>
        <w:rPr>
          <w:rFonts w:ascii="Times New Roman"/>
          <w:b w:val="false"/>
          <w:i w:val="false"/>
          <w:color w:val="000000"/>
          <w:sz w:val="28"/>
        </w:rPr>
        <w:t xml:space="preserve">
      100.02.010 ІІІ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ІІІ топтың тіркелген активтері бойынша кейінгі шығыстар көрсетіледі:</w:t>
      </w:r>
    </w:p>
    <w:bookmarkEnd w:id="438"/>
    <w:bookmarkStart w:name="z472" w:id="439"/>
    <w:p>
      <w:pPr>
        <w:spacing w:after="0"/>
        <w:ind w:left="0"/>
        <w:jc w:val="both"/>
      </w:pPr>
      <w:r>
        <w:rPr>
          <w:rFonts w:ascii="Times New Roman"/>
          <w:b w:val="false"/>
          <w:i w:val="false"/>
          <w:color w:val="000000"/>
          <w:sz w:val="28"/>
        </w:rPr>
        <w:t xml:space="preserve">
      100.02.010 ІV жолда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p>
    <w:bookmarkEnd w:id="439"/>
    <w:bookmarkStart w:name="z473" w:id="440"/>
    <w:p>
      <w:pPr>
        <w:spacing w:after="0"/>
        <w:ind w:left="0"/>
        <w:jc w:val="both"/>
      </w:pPr>
      <w:r>
        <w:rPr>
          <w:rFonts w:ascii="Times New Roman"/>
          <w:b w:val="false"/>
          <w:i w:val="false"/>
          <w:color w:val="000000"/>
          <w:sz w:val="28"/>
        </w:rPr>
        <w:t>
      11) 100.02.011 жолда тіркелген активтер бойынша салық кезеңінің шегерімдерінің жалпы сомасы көрсетіледі. 100.02.011 І-ден 100.02.011 ІV-ке дейінгі жолдардың сомасы ретінде айқындалады:</w:t>
      </w:r>
    </w:p>
    <w:bookmarkEnd w:id="440"/>
    <w:bookmarkStart w:name="z474" w:id="441"/>
    <w:p>
      <w:pPr>
        <w:spacing w:after="0"/>
        <w:ind w:left="0"/>
        <w:jc w:val="both"/>
      </w:pPr>
      <w:r>
        <w:rPr>
          <w:rFonts w:ascii="Times New Roman"/>
          <w:b w:val="false"/>
          <w:i w:val="false"/>
          <w:color w:val="000000"/>
          <w:sz w:val="28"/>
        </w:rPr>
        <w:t>
      100.02.011 І жолда І топтың тіркелген активтері бойынша шегерімдер көрсетіледі. 100.02.006 І, 100.02.007 І, 100.02.009 І, 100.02.010 І жолдарының сомасы ретінде айқындалады (100.02.006 I + 100.02.007 I + 100.02.009 I + 100.02.010 I);</w:t>
      </w:r>
    </w:p>
    <w:bookmarkEnd w:id="441"/>
    <w:bookmarkStart w:name="z475" w:id="442"/>
    <w:p>
      <w:pPr>
        <w:spacing w:after="0"/>
        <w:ind w:left="0"/>
        <w:jc w:val="both"/>
      </w:pPr>
      <w:r>
        <w:rPr>
          <w:rFonts w:ascii="Times New Roman"/>
          <w:b w:val="false"/>
          <w:i w:val="false"/>
          <w:color w:val="000000"/>
          <w:sz w:val="28"/>
        </w:rPr>
        <w:t>
      100.02.011 ІІ жолда ІІ топтың тіркелген активтері бойынша шегерімдер көрсетіледі. 100.02.006 ІІ, 100.02.007 ІІ, 100.02.008 ІІ, 100.02.009 ІІ, 100.02.010 ІІ жолдарының сомасы ретінде айқындалады (100.02.006 II + 100.02.007 II + 100.02.008 II + 100.02.009 II + 100.02.010 II);</w:t>
      </w:r>
    </w:p>
    <w:bookmarkEnd w:id="442"/>
    <w:bookmarkStart w:name="z476" w:id="443"/>
    <w:p>
      <w:pPr>
        <w:spacing w:after="0"/>
        <w:ind w:left="0"/>
        <w:jc w:val="both"/>
      </w:pPr>
      <w:r>
        <w:rPr>
          <w:rFonts w:ascii="Times New Roman"/>
          <w:b w:val="false"/>
          <w:i w:val="false"/>
          <w:color w:val="000000"/>
          <w:sz w:val="28"/>
        </w:rPr>
        <w:t>
      100.02.011 IІІ жолда ІIІ-топтың тіркелген активтері бойынша шегерімдер көрсетіледі. 100.02.006 ІIІ, 100.02.007 IІІ, 100.02.008 ІIІ, 100.02.009 IIІ, 100.02.010 IІІ жолдарының сомасы ретінде айқындалады (100.02.006 III + 100.02.007 III + 100.02.008 III + 100.02.009 III + 100.02.010 III);</w:t>
      </w:r>
    </w:p>
    <w:bookmarkEnd w:id="443"/>
    <w:bookmarkStart w:name="z477" w:id="444"/>
    <w:p>
      <w:pPr>
        <w:spacing w:after="0"/>
        <w:ind w:left="0"/>
        <w:jc w:val="both"/>
      </w:pPr>
      <w:r>
        <w:rPr>
          <w:rFonts w:ascii="Times New Roman"/>
          <w:b w:val="false"/>
          <w:i w:val="false"/>
          <w:color w:val="000000"/>
          <w:sz w:val="28"/>
        </w:rPr>
        <w:t>
      100.02.011 ІV жолда ІV-топтың тіркелген активтері бойынша шегерімдер көрсетіледі. 100.02.006 ІV, 100.02.007 ІV, 100.02.008 ІV, 100.02.009 ІV, 100.02.010 ІV жолдарының сомасы ретінде айқындалады (100.02.006 IV + 100.02.007 IV + 100.02.008 IV + 100.02.009 IV + 100.02.010 IV);</w:t>
      </w:r>
    </w:p>
    <w:bookmarkEnd w:id="444"/>
    <w:bookmarkStart w:name="z478" w:id="445"/>
    <w:p>
      <w:pPr>
        <w:spacing w:after="0"/>
        <w:ind w:left="0"/>
        <w:jc w:val="both"/>
      </w:pPr>
      <w:r>
        <w:rPr>
          <w:rFonts w:ascii="Times New Roman"/>
          <w:b w:val="false"/>
          <w:i w:val="false"/>
          <w:color w:val="000000"/>
          <w:sz w:val="28"/>
        </w:rPr>
        <w:t xml:space="preserve">
      12) 100.02.012 жолда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445"/>
    <w:bookmarkStart w:name="z479" w:id="446"/>
    <w:p>
      <w:pPr>
        <w:spacing w:after="0"/>
        <w:ind w:left="0"/>
        <w:jc w:val="both"/>
      </w:pPr>
      <w:r>
        <w:rPr>
          <w:rFonts w:ascii="Times New Roman"/>
          <w:b w:val="false"/>
          <w:i w:val="false"/>
          <w:color w:val="000000"/>
          <w:sz w:val="28"/>
        </w:rPr>
        <w:t>
      100.02.008 І жолы 100.02.029 жолын айқындау кезінде ескеріледі.</w:t>
      </w:r>
    </w:p>
    <w:bookmarkEnd w:id="446"/>
    <w:bookmarkStart w:name="z480" w:id="447"/>
    <w:p>
      <w:pPr>
        <w:spacing w:after="0"/>
        <w:ind w:left="0"/>
        <w:jc w:val="both"/>
      </w:pPr>
      <w:r>
        <w:rPr>
          <w:rFonts w:ascii="Times New Roman"/>
          <w:b w:val="false"/>
          <w:i w:val="false"/>
          <w:color w:val="000000"/>
          <w:sz w:val="28"/>
        </w:rPr>
        <w:t>
      100.02.011 және 100.02.012 жолдарының сомасы 100.00.017 жолына көшіріледі.</w:t>
      </w:r>
    </w:p>
    <w:bookmarkEnd w:id="447"/>
    <w:bookmarkStart w:name="z481" w:id="448"/>
    <w:p>
      <w:pPr>
        <w:spacing w:after="0"/>
        <w:ind w:left="0"/>
        <w:jc w:val="left"/>
      </w:pPr>
      <w:r>
        <w:rPr>
          <w:rFonts w:ascii="Times New Roman"/>
          <w:b/>
          <w:i w:val="false"/>
          <w:color w:val="000000"/>
        </w:rPr>
        <w:t xml:space="preserve"> 5-Тарау. 100.03-нысанын жасау - Резидент еместің басқарушылық және жалпы әкімшілік шығыстары</w:t>
      </w:r>
    </w:p>
    <w:bookmarkEnd w:id="448"/>
    <w:bookmarkStart w:name="z483" w:id="4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p>
    <w:bookmarkEnd w:id="449"/>
    <w:bookmarkStart w:name="z485" w:id="450"/>
    <w:p>
      <w:pPr>
        <w:spacing w:after="0"/>
        <w:ind w:left="0"/>
        <w:jc w:val="both"/>
      </w:pPr>
      <w:r>
        <w:rPr>
          <w:rFonts w:ascii="Times New Roman"/>
          <w:b w:val="false"/>
          <w:i w:val="false"/>
          <w:color w:val="000000"/>
          <w:sz w:val="28"/>
        </w:rPr>
        <w:t>
      28. "Қосымша ақпарат" деген бөлімде:</w:t>
      </w:r>
    </w:p>
    <w:bookmarkEnd w:id="450"/>
    <w:bookmarkStart w:name="z486" w:id="451"/>
    <w:p>
      <w:pPr>
        <w:spacing w:after="0"/>
        <w:ind w:left="0"/>
        <w:jc w:val="both"/>
      </w:pPr>
      <w:r>
        <w:rPr>
          <w:rFonts w:ascii="Times New Roman"/>
          <w:b w:val="false"/>
          <w:i w:val="false"/>
          <w:color w:val="000000"/>
          <w:sz w:val="28"/>
        </w:rPr>
        <w:t xml:space="preserve">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p>
    <w:bookmarkEnd w:id="451"/>
    <w:bookmarkStart w:name="z487" w:id="452"/>
    <w:p>
      <w:pPr>
        <w:spacing w:after="0"/>
        <w:ind w:left="0"/>
        <w:jc w:val="both"/>
      </w:pPr>
      <w:r>
        <w:rPr>
          <w:rFonts w:ascii="Times New Roman"/>
          <w:b w:val="false"/>
          <w:i w:val="false"/>
          <w:color w:val="000000"/>
          <w:sz w:val="28"/>
        </w:rPr>
        <w:t>
      А торкөзі егер барабар бөлу әдісі қолданылса, белгіленеді;</w:t>
      </w:r>
    </w:p>
    <w:bookmarkEnd w:id="452"/>
    <w:bookmarkStart w:name="z488" w:id="453"/>
    <w:p>
      <w:pPr>
        <w:spacing w:after="0"/>
        <w:ind w:left="0"/>
        <w:jc w:val="both"/>
      </w:pPr>
      <w:r>
        <w:rPr>
          <w:rFonts w:ascii="Times New Roman"/>
          <w:b w:val="false"/>
          <w:i w:val="false"/>
          <w:color w:val="000000"/>
          <w:sz w:val="28"/>
        </w:rPr>
        <w:t>
      В торкөзі егер тікелей бөлу әдісі қолданылады;</w:t>
      </w:r>
    </w:p>
    <w:bookmarkEnd w:id="453"/>
    <w:bookmarkStart w:name="z489" w:id="454"/>
    <w:p>
      <w:pPr>
        <w:spacing w:after="0"/>
        <w:ind w:left="0"/>
        <w:jc w:val="both"/>
      </w:pP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p>
    <w:bookmarkEnd w:id="454"/>
    <w:bookmarkStart w:name="z490" w:id="455"/>
    <w:p>
      <w:pPr>
        <w:spacing w:after="0"/>
        <w:ind w:left="0"/>
        <w:jc w:val="both"/>
      </w:pPr>
      <w:r>
        <w:rPr>
          <w:rFonts w:ascii="Times New Roman"/>
          <w:b w:val="false"/>
          <w:i w:val="false"/>
          <w:color w:val="000000"/>
          <w:sz w:val="28"/>
        </w:rPr>
        <w:t xml:space="preserve">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End w:id="455"/>
    <w:bookmarkStart w:name="z491" w:id="456"/>
    <w:p>
      <w:pPr>
        <w:spacing w:after="0"/>
        <w:ind w:left="0"/>
        <w:jc w:val="both"/>
      </w:pPr>
      <w:r>
        <w:rPr>
          <w:rFonts w:ascii="Times New Roman"/>
          <w:b w:val="false"/>
          <w:i w:val="false"/>
          <w:color w:val="000000"/>
          <w:sz w:val="28"/>
        </w:rPr>
        <w:t xml:space="preserve">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p>
    <w:bookmarkEnd w:id="456"/>
    <w:bookmarkStart w:name="z492" w:id="457"/>
    <w:p>
      <w:pPr>
        <w:spacing w:after="0"/>
        <w:ind w:left="0"/>
        <w:jc w:val="both"/>
      </w:pPr>
      <w:r>
        <w:rPr>
          <w:rFonts w:ascii="Times New Roman"/>
          <w:b w:val="false"/>
          <w:i w:val="false"/>
          <w:color w:val="000000"/>
          <w:sz w:val="28"/>
        </w:rPr>
        <w:t xml:space="preserve">
      3) халықаралық шарт жасасқан резиденттік елінің коды. Қазақстан Республикасы қолданылатын халықаралық шарт жасасқан осы Қағидалардың </w:t>
      </w:r>
      <w:r>
        <w:rPr>
          <w:rFonts w:ascii="Times New Roman"/>
          <w:b w:val="false"/>
          <w:i w:val="false"/>
          <w:color w:val="000000"/>
          <w:sz w:val="28"/>
        </w:rPr>
        <w:t>43 тармағына сәйкес резиденттік елінің коды көрсетіледі;</w:t>
      </w:r>
    </w:p>
    <w:bookmarkEnd w:id="457"/>
    <w:bookmarkStart w:name="z494" w:id="458"/>
    <w:p>
      <w:pPr>
        <w:spacing w:after="0"/>
        <w:ind w:left="0"/>
        <w:jc w:val="both"/>
      </w:pP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p>
    <w:bookmarkEnd w:id="458"/>
    <w:bookmarkStart w:name="z495" w:id="459"/>
    <w:p>
      <w:pPr>
        <w:spacing w:after="0"/>
        <w:ind w:left="0"/>
        <w:jc w:val="both"/>
      </w:pPr>
      <w:r>
        <w:rPr>
          <w:rFonts w:ascii="Times New Roman"/>
          <w:b w:val="false"/>
          <w:i w:val="false"/>
          <w:color w:val="000000"/>
          <w:sz w:val="28"/>
        </w:rPr>
        <w:t xml:space="preserve">
      5) салық кезеңінің түзету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коэффициент(тер)інің мөлшері белгіленеді.</w:t>
      </w:r>
    </w:p>
    <w:bookmarkEnd w:id="459"/>
    <w:bookmarkStart w:name="z496" w:id="460"/>
    <w:p>
      <w:pPr>
        <w:spacing w:after="0"/>
        <w:ind w:left="0"/>
        <w:jc w:val="both"/>
      </w:pPr>
      <w:r>
        <w:rPr>
          <w:rFonts w:ascii="Times New Roman"/>
          <w:b w:val="false"/>
          <w:i w:val="false"/>
          <w:color w:val="000000"/>
          <w:sz w:val="28"/>
        </w:rPr>
        <w:t>
      29. "Шығыстар" деген бөлімде:</w:t>
      </w:r>
    </w:p>
    <w:bookmarkEnd w:id="460"/>
    <w:bookmarkStart w:name="z497" w:id="461"/>
    <w:p>
      <w:pPr>
        <w:spacing w:after="0"/>
        <w:ind w:left="0"/>
        <w:jc w:val="both"/>
      </w:pPr>
      <w:r>
        <w:rPr>
          <w:rFonts w:ascii="Times New Roman"/>
          <w:b w:val="false"/>
          <w:i w:val="false"/>
          <w:color w:val="000000"/>
          <w:sz w:val="28"/>
        </w:rPr>
        <w:t>
      1) А бағанында жолдың реттік нөмірі көрсетіледі;</w:t>
      </w:r>
    </w:p>
    <w:bookmarkEnd w:id="461"/>
    <w:bookmarkStart w:name="z498" w:id="462"/>
    <w:p>
      <w:pPr>
        <w:spacing w:after="0"/>
        <w:ind w:left="0"/>
        <w:jc w:val="both"/>
      </w:pPr>
      <w:r>
        <w:rPr>
          <w:rFonts w:ascii="Times New Roman"/>
          <w:b w:val="false"/>
          <w:i w:val="false"/>
          <w:color w:val="000000"/>
          <w:sz w:val="28"/>
        </w:rPr>
        <w:t>
      2) В бағанында тиісті көрсеткіштер айқындалған;</w:t>
      </w:r>
    </w:p>
    <w:bookmarkEnd w:id="462"/>
    <w:bookmarkStart w:name="z499" w:id="463"/>
    <w:p>
      <w:pPr>
        <w:spacing w:after="0"/>
        <w:ind w:left="0"/>
        <w:jc w:val="both"/>
      </w:pPr>
      <w:r>
        <w:rPr>
          <w:rFonts w:ascii="Times New Roman"/>
          <w:b w:val="false"/>
          <w:i w:val="false"/>
          <w:color w:val="000000"/>
          <w:sz w:val="28"/>
        </w:rPr>
        <w:t>
      3) С бағанында резидент емес салық төлеуші және Қазақстан Республикасында орналасқан тұрақты мекеме алған (алуы тиіс) жылдық жиынтық табыс сомасы көрсетіледі. СКТК пайдаланылған жағдайда оны есепке ала отырып;</w:t>
      </w:r>
    </w:p>
    <w:bookmarkEnd w:id="463"/>
    <w:bookmarkStart w:name="z500" w:id="464"/>
    <w:p>
      <w:pPr>
        <w:spacing w:after="0"/>
        <w:ind w:left="0"/>
        <w:jc w:val="both"/>
      </w:pPr>
      <w:r>
        <w:rPr>
          <w:rFonts w:ascii="Times New Roman"/>
          <w:b w:val="false"/>
          <w:i w:val="false"/>
          <w:color w:val="000000"/>
          <w:sz w:val="28"/>
        </w:rPr>
        <w:t>
      4) D бағанында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 СКТК пайдаланылған жағдайда оны есепке ала отырып;</w:t>
      </w:r>
    </w:p>
    <w:bookmarkEnd w:id="464"/>
    <w:bookmarkStart w:name="z501" w:id="465"/>
    <w:p>
      <w:pPr>
        <w:spacing w:after="0"/>
        <w:ind w:left="0"/>
        <w:jc w:val="both"/>
      </w:pPr>
      <w:r>
        <w:rPr>
          <w:rFonts w:ascii="Times New Roman"/>
          <w:b w:val="false"/>
          <w:i w:val="false"/>
          <w:color w:val="000000"/>
          <w:sz w:val="28"/>
        </w:rPr>
        <w:t>
      5) Е бағанында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 СКТК пайдаланылған жағдайда оны есепке ала отырып;</w:t>
      </w:r>
    </w:p>
    <w:bookmarkEnd w:id="465"/>
    <w:bookmarkStart w:name="z502" w:id="466"/>
    <w:p>
      <w:pPr>
        <w:spacing w:after="0"/>
        <w:ind w:left="0"/>
        <w:jc w:val="both"/>
      </w:pP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жолда немесе 4С, 4D, 4Е жолдарының сомасының 3-ке қатынасы ((4С + 4D + 4Е)/3)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p>
    <w:bookmarkEnd w:id="466"/>
    <w:bookmarkStart w:name="z503" w:id="467"/>
    <w:p>
      <w:pPr>
        <w:spacing w:after="0"/>
        <w:ind w:left="0"/>
        <w:jc w:val="both"/>
      </w:pPr>
      <w:r>
        <w:rPr>
          <w:rFonts w:ascii="Times New Roman"/>
          <w:b w:val="false"/>
          <w:i w:val="false"/>
          <w:color w:val="000000"/>
          <w:sz w:val="28"/>
        </w:rPr>
        <w:t>
      7) G бағанында резидент еместің басқарушылық және жалпы әкімшілік, оның ішінде Қазақстан Республикасында орналасқан тұрақты мекеме қызметі шығыстарының сомасы көрсетіледі;</w:t>
      </w:r>
    </w:p>
    <w:bookmarkEnd w:id="467"/>
    <w:bookmarkStart w:name="z504" w:id="468"/>
    <w:p>
      <w:pPr>
        <w:spacing w:after="0"/>
        <w:ind w:left="0"/>
        <w:jc w:val="both"/>
      </w:pPr>
      <w:r>
        <w:rPr>
          <w:rFonts w:ascii="Times New Roman"/>
          <w:b w:val="false"/>
          <w:i w:val="false"/>
          <w:color w:val="000000"/>
          <w:sz w:val="28"/>
        </w:rPr>
        <w:t>
      8) Н бағанында G бағанында көрсетілген шығыстар есепке ала отырып, салық төлеуші шығысының жалпы сомасы көрсетіледі.</w:t>
      </w:r>
    </w:p>
    <w:bookmarkEnd w:id="468"/>
    <w:bookmarkStart w:name="z505" w:id="469"/>
    <w:p>
      <w:pPr>
        <w:spacing w:after="0"/>
        <w:ind w:left="0"/>
        <w:jc w:val="both"/>
      </w:pPr>
      <w:r>
        <w:rPr>
          <w:rFonts w:ascii="Times New Roman"/>
          <w:b w:val="false"/>
          <w:i w:val="false"/>
          <w:color w:val="000000"/>
          <w:sz w:val="28"/>
        </w:rPr>
        <w:t>
      3G бағанының мәні 100.00.020 жолына қосылады.</w:t>
      </w:r>
    </w:p>
    <w:bookmarkEnd w:id="469"/>
    <w:bookmarkStart w:name="z506" w:id="470"/>
    <w:p>
      <w:pPr>
        <w:spacing w:after="0"/>
        <w:ind w:left="0"/>
        <w:jc w:val="left"/>
      </w:pPr>
      <w:r>
        <w:rPr>
          <w:rFonts w:ascii="Times New Roman"/>
          <w:b/>
          <w:i w:val="false"/>
          <w:color w:val="000000"/>
        </w:rPr>
        <w:t xml:space="preserve"> 6-Тарау. 100.04-нысанын жасау - Халықаралық шарттарға сәйкес салық салудан босатылуы тиіс табыс</w:t>
      </w:r>
    </w:p>
    <w:bookmarkEnd w:id="470"/>
    <w:bookmarkStart w:name="z508" w:id="471"/>
    <w:p>
      <w:pPr>
        <w:spacing w:after="0"/>
        <w:ind w:left="0"/>
        <w:jc w:val="both"/>
      </w:pPr>
      <w:r>
        <w:rPr>
          <w:rFonts w:ascii="Times New Roman"/>
          <w:b w:val="false"/>
          <w:i w:val="false"/>
          <w:color w:val="000000"/>
          <w:sz w:val="28"/>
        </w:rPr>
        <w:t xml:space="preserve">
      30. Бұл нысан Қазақстан Республикасы жасаған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ережелер белгіленсе, онда халықаралық шарттың ережелері қолданылады.</w:t>
      </w:r>
    </w:p>
    <w:bookmarkEnd w:id="471"/>
    <w:bookmarkStart w:name="z510" w:id="472"/>
    <w:p>
      <w:pPr>
        <w:spacing w:after="0"/>
        <w:ind w:left="0"/>
        <w:jc w:val="both"/>
      </w:pPr>
      <w:r>
        <w:rPr>
          <w:rFonts w:ascii="Times New Roman"/>
          <w:b w:val="false"/>
          <w:i w:val="false"/>
          <w:color w:val="000000"/>
          <w:sz w:val="28"/>
        </w:rPr>
        <w:t>
      31. "Көрсеткіштер" деген бөлімде:</w:t>
      </w:r>
    </w:p>
    <w:bookmarkEnd w:id="472"/>
    <w:bookmarkStart w:name="z511" w:id="473"/>
    <w:p>
      <w:pPr>
        <w:spacing w:after="0"/>
        <w:ind w:left="0"/>
        <w:jc w:val="both"/>
      </w:pPr>
      <w:r>
        <w:rPr>
          <w:rFonts w:ascii="Times New Roman"/>
          <w:b w:val="false"/>
          <w:i w:val="false"/>
          <w:color w:val="000000"/>
          <w:sz w:val="28"/>
        </w:rPr>
        <w:t>
      1) А бағанында жолдың реттік нөмірі көрсетіледі;</w:t>
      </w:r>
    </w:p>
    <w:bookmarkEnd w:id="473"/>
    <w:bookmarkStart w:name="z512" w:id="474"/>
    <w:p>
      <w:pPr>
        <w:spacing w:after="0"/>
        <w:ind w:left="0"/>
        <w:jc w:val="both"/>
      </w:pPr>
      <w:r>
        <w:rPr>
          <w:rFonts w:ascii="Times New Roman"/>
          <w:b w:val="false"/>
          <w:i w:val="false"/>
          <w:color w:val="000000"/>
          <w:sz w:val="28"/>
        </w:rPr>
        <w:t xml:space="preserve">
      2) В бағанында оған сәйкес табысқа қатысты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тәртіптен ерекше салық салу тәртібі белгіленген осы Қағидалардың </w:t>
      </w:r>
      <w:r>
        <w:rPr>
          <w:rFonts w:ascii="Times New Roman"/>
          <w:b w:val="false"/>
          <w:i w:val="false"/>
          <w:color w:val="000000"/>
          <w:sz w:val="28"/>
        </w:rPr>
        <w:t>44-тармағына сәйкес халықаралық шарт түрінің коды көрсетіледі;</w:t>
      </w:r>
    </w:p>
    <w:bookmarkEnd w:id="474"/>
    <w:bookmarkStart w:name="z514" w:id="475"/>
    <w:p>
      <w:pPr>
        <w:spacing w:after="0"/>
        <w:ind w:left="0"/>
        <w:jc w:val="both"/>
      </w:pPr>
      <w:r>
        <w:rPr>
          <w:rFonts w:ascii="Times New Roman"/>
          <w:b w:val="false"/>
          <w:i w:val="false"/>
          <w:color w:val="000000"/>
          <w:sz w:val="28"/>
        </w:rPr>
        <w:t>
      3) С бағанында халықаралық шарттың атауы көрсетіледі;</w:t>
      </w:r>
    </w:p>
    <w:bookmarkEnd w:id="475"/>
    <w:bookmarkStart w:name="z515" w:id="476"/>
    <w:p>
      <w:pPr>
        <w:spacing w:after="0"/>
        <w:ind w:left="0"/>
        <w:jc w:val="both"/>
      </w:pPr>
      <w:r>
        <w:rPr>
          <w:rFonts w:ascii="Times New Roman"/>
          <w:b w:val="false"/>
          <w:i w:val="false"/>
          <w:color w:val="000000"/>
          <w:sz w:val="28"/>
        </w:rPr>
        <w:t>
      4) D бағанында осы Қағидалардың 43-тармағына сәйкес халықаралық шарт жасалған елдің коды көрсетіледі;</w:t>
      </w:r>
    </w:p>
    <w:bookmarkEnd w:id="476"/>
    <w:bookmarkStart w:name="z516" w:id="477"/>
    <w:p>
      <w:pPr>
        <w:spacing w:after="0"/>
        <w:ind w:left="0"/>
        <w:jc w:val="both"/>
      </w:pP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p>
    <w:bookmarkEnd w:id="477"/>
    <w:bookmarkStart w:name="z517" w:id="478"/>
    <w:p>
      <w:pPr>
        <w:spacing w:after="0"/>
        <w:ind w:left="0"/>
        <w:jc w:val="both"/>
      </w:pPr>
      <w:r>
        <w:rPr>
          <w:rFonts w:ascii="Times New Roman"/>
          <w:b w:val="false"/>
          <w:i w:val="false"/>
          <w:color w:val="000000"/>
          <w:sz w:val="28"/>
        </w:rPr>
        <w:t>
      100.05-нысанының Е бағанының жиынтық мәні 100.00.026 жолына көшіріледі.</w:t>
      </w:r>
    </w:p>
    <w:bookmarkEnd w:id="478"/>
    <w:bookmarkStart w:name="z518" w:id="479"/>
    <w:p>
      <w:pPr>
        <w:spacing w:after="0"/>
        <w:ind w:left="0"/>
        <w:jc w:val="left"/>
      </w:pPr>
      <w:r>
        <w:rPr>
          <w:rFonts w:ascii="Times New Roman"/>
          <w:b/>
          <w:i w:val="false"/>
          <w:color w:val="000000"/>
        </w:rPr>
        <w:t xml:space="preserve"> 7-Тарау. 100.05-нысанын жасау -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w:t>
      </w:r>
    </w:p>
    <w:bookmarkEnd w:id="479"/>
    <w:bookmarkStart w:name="z520" w:id="480"/>
    <w:p>
      <w:pPr>
        <w:spacing w:after="0"/>
        <w:ind w:left="0"/>
        <w:jc w:val="both"/>
      </w:pPr>
      <w:r>
        <w:rPr>
          <w:rFonts w:ascii="Times New Roman"/>
          <w:b w:val="false"/>
          <w:i w:val="false"/>
          <w:color w:val="000000"/>
          <w:sz w:val="28"/>
        </w:rPr>
        <w:t xml:space="preserve">
      32.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p>
    <w:bookmarkEnd w:id="480"/>
    <w:bookmarkStart w:name="z522" w:id="481"/>
    <w:p>
      <w:pPr>
        <w:spacing w:after="0"/>
        <w:ind w:left="0"/>
        <w:jc w:val="both"/>
      </w:pPr>
      <w:r>
        <w:rPr>
          <w:rFonts w:ascii="Times New Roman"/>
          <w:b w:val="false"/>
          <w:i w:val="false"/>
          <w:color w:val="000000"/>
          <w:sz w:val="28"/>
        </w:rPr>
        <w:t>
      33. "Көрсеткіштер" деген бөлімде:</w:t>
      </w:r>
    </w:p>
    <w:bookmarkEnd w:id="481"/>
    <w:bookmarkStart w:name="z523" w:id="482"/>
    <w:p>
      <w:pPr>
        <w:spacing w:after="0"/>
        <w:ind w:left="0"/>
        <w:jc w:val="both"/>
      </w:pPr>
      <w:r>
        <w:rPr>
          <w:rFonts w:ascii="Times New Roman"/>
          <w:b w:val="false"/>
          <w:i w:val="false"/>
          <w:color w:val="000000"/>
          <w:sz w:val="28"/>
        </w:rPr>
        <w:t>
      1) А бағанында жолдың реттік нөмірі көрсетіледі;</w:t>
      </w:r>
    </w:p>
    <w:bookmarkEnd w:id="482"/>
    <w:bookmarkStart w:name="z524" w:id="483"/>
    <w:p>
      <w:pPr>
        <w:spacing w:after="0"/>
        <w:ind w:left="0"/>
        <w:jc w:val="both"/>
      </w:pPr>
      <w:r>
        <w:rPr>
          <w:rFonts w:ascii="Times New Roman"/>
          <w:b w:val="false"/>
          <w:i w:val="false"/>
          <w:color w:val="000000"/>
          <w:sz w:val="28"/>
        </w:rPr>
        <w:t xml:space="preserve">
      2) В бағанында осы Қағидалардың 43-тарамағына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p>
    <w:bookmarkEnd w:id="483"/>
    <w:bookmarkStart w:name="z525" w:id="484"/>
    <w:p>
      <w:pPr>
        <w:spacing w:after="0"/>
        <w:ind w:left="0"/>
        <w:jc w:val="both"/>
      </w:pP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p>
    <w:bookmarkEnd w:id="484"/>
    <w:bookmarkStart w:name="z526" w:id="485"/>
    <w:p>
      <w:pPr>
        <w:spacing w:after="0"/>
        <w:ind w:left="0"/>
        <w:jc w:val="both"/>
      </w:pPr>
      <w:r>
        <w:rPr>
          <w:rFonts w:ascii="Times New Roman"/>
          <w:b w:val="false"/>
          <w:i w:val="false"/>
          <w:color w:val="000000"/>
          <w:sz w:val="28"/>
        </w:rPr>
        <w:t>
      4) D бағанында осы Қағидалардың 41-тстармағына сәйкес резидент салық төлеуші тұрақты мекемеге байланысты емес шетел көздерінен алған табыс түрінің коды көрсетіледі;</w:t>
      </w:r>
    </w:p>
    <w:bookmarkEnd w:id="485"/>
    <w:bookmarkStart w:name="z527" w:id="486"/>
    <w:p>
      <w:pPr>
        <w:spacing w:after="0"/>
        <w:ind w:left="0"/>
        <w:jc w:val="both"/>
      </w:pPr>
      <w:r>
        <w:rPr>
          <w:rFonts w:ascii="Times New Roman"/>
          <w:b w:val="false"/>
          <w:i w:val="false"/>
          <w:color w:val="000000"/>
          <w:sz w:val="28"/>
        </w:rPr>
        <w:t>
      5) Е бағанында осы Қағидалардың 42-тармағына сәйкес табыс алу валютасының коды көрсетіледі;</w:t>
      </w:r>
    </w:p>
    <w:bookmarkEnd w:id="486"/>
    <w:bookmarkStart w:name="z528" w:id="487"/>
    <w:p>
      <w:pPr>
        <w:spacing w:after="0"/>
        <w:ind w:left="0"/>
        <w:jc w:val="both"/>
      </w:pP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пайыз түрінде;</w:t>
      </w:r>
    </w:p>
    <w:bookmarkEnd w:id="487"/>
    <w:bookmarkStart w:name="z529" w:id="488"/>
    <w:p>
      <w:pPr>
        <w:spacing w:after="0"/>
        <w:ind w:left="0"/>
        <w:jc w:val="both"/>
      </w:pP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 заңды тұлғаның қайта есептеу жүргізілген күнге айырбастау валютасының нарықтық бағамы бойынша ұлттық валютада қайта есептелген пайданың сомасы көрсетіледі;</w:t>
      </w:r>
    </w:p>
    <w:bookmarkEnd w:id="488"/>
    <w:bookmarkStart w:name="z530" w:id="489"/>
    <w:p>
      <w:pPr>
        <w:spacing w:after="0"/>
        <w:ind w:left="0"/>
        <w:jc w:val="both"/>
      </w:pPr>
      <w:r>
        <w:rPr>
          <w:rFonts w:ascii="Times New Roman"/>
          <w:b w:val="false"/>
          <w:i w:val="false"/>
          <w:color w:val="000000"/>
          <w:sz w:val="28"/>
        </w:rPr>
        <w:t xml:space="preserve">
      8) Н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p>
    <w:bookmarkEnd w:id="489"/>
    <w:bookmarkStart w:name="z531" w:id="490"/>
    <w:p>
      <w:pPr>
        <w:spacing w:after="0"/>
        <w:ind w:left="0"/>
        <w:jc w:val="both"/>
      </w:pP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p>
    <w:bookmarkEnd w:id="490"/>
    <w:bookmarkStart w:name="z532" w:id="491"/>
    <w:p>
      <w:pPr>
        <w:spacing w:after="0"/>
        <w:ind w:left="0"/>
        <w:jc w:val="both"/>
      </w:pP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p>
    <w:bookmarkEnd w:id="491"/>
    <w:bookmarkStart w:name="z533" w:id="492"/>
    <w:p>
      <w:pPr>
        <w:spacing w:after="0"/>
        <w:ind w:left="0"/>
        <w:jc w:val="both"/>
      </w:pPr>
      <w:r>
        <w:rPr>
          <w:rFonts w:ascii="Times New Roman"/>
          <w:b w:val="false"/>
          <w:i w:val="false"/>
          <w:color w:val="000000"/>
          <w:sz w:val="28"/>
        </w:rPr>
        <w:t xml:space="preserve">
      11) K бағанында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p>
    <w:bookmarkEnd w:id="492"/>
    <w:bookmarkStart w:name="z534" w:id="493"/>
    <w:p>
      <w:pPr>
        <w:spacing w:after="0"/>
        <w:ind w:left="0"/>
        <w:jc w:val="both"/>
      </w:pPr>
      <w:r>
        <w:rPr>
          <w:rFonts w:ascii="Times New Roman"/>
          <w:b w:val="false"/>
          <w:i w:val="false"/>
          <w:color w:val="000000"/>
          <w:sz w:val="28"/>
        </w:rPr>
        <w:t xml:space="preserve">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222-баптарына</w:t>
      </w:r>
      <w:r>
        <w:rPr>
          <w:rFonts w:ascii="Times New Roman"/>
          <w:b w:val="false"/>
          <w:i w:val="false"/>
          <w:color w:val="000000"/>
          <w:sz w:val="28"/>
        </w:rPr>
        <w:t xml:space="preserve"> сәйкес толтырылады. А-дан E, H, J, K F-ке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 </w:t>
      </w:r>
    </w:p>
    <w:bookmarkEnd w:id="493"/>
    <w:bookmarkStart w:name="z535" w:id="494"/>
    <w:p>
      <w:pPr>
        <w:spacing w:after="0"/>
        <w:ind w:left="0"/>
        <w:jc w:val="both"/>
      </w:pPr>
      <w:r>
        <w:rPr>
          <w:rFonts w:ascii="Times New Roman"/>
          <w:b w:val="false"/>
          <w:i w:val="false"/>
          <w:color w:val="000000"/>
          <w:sz w:val="28"/>
        </w:rPr>
        <w:t>
      G бағанының жиынтық мәні 100.00.026 І жолына көшіріледі.</w:t>
      </w:r>
    </w:p>
    <w:bookmarkEnd w:id="494"/>
    <w:bookmarkStart w:name="z536" w:id="495"/>
    <w:p>
      <w:pPr>
        <w:spacing w:after="0"/>
        <w:ind w:left="0"/>
        <w:jc w:val="both"/>
      </w:pPr>
      <w:r>
        <w:rPr>
          <w:rFonts w:ascii="Times New Roman"/>
          <w:b w:val="false"/>
          <w:i w:val="false"/>
          <w:color w:val="000000"/>
          <w:sz w:val="28"/>
        </w:rPr>
        <w:t>
      K бағанының жиынтық мәні 100.00.036 I жолына көшіріледі.</w:t>
      </w:r>
    </w:p>
    <w:bookmarkEnd w:id="495"/>
    <w:bookmarkStart w:name="z537" w:id="496"/>
    <w:p>
      <w:pPr>
        <w:spacing w:after="0"/>
        <w:ind w:left="0"/>
        <w:jc w:val="left"/>
      </w:pPr>
      <w:r>
        <w:rPr>
          <w:rFonts w:ascii="Times New Roman"/>
          <w:b/>
          <w:i w:val="false"/>
          <w:color w:val="000000"/>
        </w:rPr>
        <w:t xml:space="preserve"> 8-Тарау. 100.06-нысанын жасау - Бөлек есепке алуды жүргізуді көздейтін қызмет түрлері бойынша корпоративтік табыс салығын есептеу</w:t>
      </w:r>
      <w:r>
        <w:br/>
      </w:r>
      <w:r>
        <w:rPr>
          <w:rFonts w:ascii="Times New Roman"/>
          <w:b/>
          <w:i w:val="false"/>
          <w:color w:val="000000"/>
        </w:rPr>
        <w:t xml:space="preserve"> жөніндегі салық салу объектілері және (немесе) салық салуға байланысты объектілер туралы</w:t>
      </w:r>
    </w:p>
    <w:bookmarkEnd w:id="496"/>
    <w:bookmarkStart w:name="z541" w:id="497"/>
    <w:p>
      <w:pPr>
        <w:spacing w:after="0"/>
        <w:ind w:left="0"/>
        <w:jc w:val="both"/>
      </w:pPr>
      <w:r>
        <w:rPr>
          <w:rFonts w:ascii="Times New Roman"/>
          <w:b w:val="false"/>
          <w:i w:val="false"/>
          <w:color w:val="000000"/>
          <w:sz w:val="28"/>
        </w:rPr>
        <w:t xml:space="preserve">
      34.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p>
    <w:bookmarkEnd w:id="497"/>
    <w:bookmarkStart w:name="z542" w:id="498"/>
    <w:p>
      <w:pPr>
        <w:spacing w:after="0"/>
        <w:ind w:left="0"/>
        <w:jc w:val="both"/>
      </w:pPr>
      <w:r>
        <w:rPr>
          <w:rFonts w:ascii="Times New Roman"/>
          <w:b w:val="false"/>
          <w:i w:val="false"/>
          <w:color w:val="000000"/>
          <w:sz w:val="28"/>
        </w:rPr>
        <w:t xml:space="preserve">
      Бұл нысанды қызмет түрлерінің әрбір белгісі бойынша жеке-жеке жүзеге асырылады. Мысалы,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шеңберінде қызметін жүзеге асыратын және салық салуды салық жалпыға бірдей белгіленген тәртіпте жүргізетін салық төлеуші 100.06-нысанды екі данада жасайды.</w:t>
      </w:r>
    </w:p>
    <w:bookmarkEnd w:id="498"/>
    <w:bookmarkStart w:name="z543" w:id="499"/>
    <w:p>
      <w:pPr>
        <w:spacing w:after="0"/>
        <w:ind w:left="0"/>
        <w:jc w:val="both"/>
      </w:pPr>
      <w:r>
        <w:rPr>
          <w:rFonts w:ascii="Times New Roman"/>
          <w:b w:val="false"/>
          <w:i w:val="false"/>
          <w:color w:val="000000"/>
          <w:sz w:val="28"/>
        </w:rPr>
        <w:t>
      Аталған нысанды толтыру:</w:t>
      </w:r>
    </w:p>
    <w:bookmarkEnd w:id="499"/>
    <w:bookmarkStart w:name="z544" w:id="500"/>
    <w:p>
      <w:pPr>
        <w:spacing w:after="0"/>
        <w:ind w:left="0"/>
        <w:jc w:val="both"/>
      </w:pPr>
      <w:r>
        <w:rPr>
          <w:rFonts w:ascii="Times New Roman"/>
          <w:b w:val="false"/>
          <w:i w:val="false"/>
          <w:color w:val="000000"/>
          <w:sz w:val="28"/>
        </w:rPr>
        <w:t xml:space="preserve">
      1) қызмет түрлерінің әрбір белгісі бойынша бөлек; </w:t>
      </w:r>
    </w:p>
    <w:bookmarkEnd w:id="500"/>
    <w:bookmarkStart w:name="z545" w:id="501"/>
    <w:p>
      <w:pPr>
        <w:spacing w:after="0"/>
        <w:ind w:left="0"/>
        <w:jc w:val="both"/>
      </w:pPr>
      <w:r>
        <w:rPr>
          <w:rFonts w:ascii="Times New Roman"/>
          <w:b w:val="false"/>
          <w:i w:val="false"/>
          <w:color w:val="000000"/>
          <w:sz w:val="28"/>
        </w:rPr>
        <w:t xml:space="preserve">
      2) оған сәйкес сенімгерлікпен басқарушыға корпоративтік табыс салығын есептеу, төлеу және ол бойынша салық есептілігін табыс ету міндеттемесі жүктелген сенімгерлікпен басқару шарты бойынша қызмет жүзеге асырылған жағдайда – сенімгерлікпен басқару шарты бойынша сенімгерлікпен басқарушының салық міндеттемесі мен сенімгерлікпен басқару шарты бойынша сенімгерлікпен басқару құрылтайшысының салық міндеттемесі бойынша бөлек жүзеге асырылады. </w:t>
      </w:r>
    </w:p>
    <w:bookmarkEnd w:id="501"/>
    <w:bookmarkStart w:name="z546" w:id="502"/>
    <w:p>
      <w:pPr>
        <w:spacing w:after="0"/>
        <w:ind w:left="0"/>
        <w:jc w:val="both"/>
      </w:pPr>
      <w:r>
        <w:rPr>
          <w:rFonts w:ascii="Times New Roman"/>
          <w:b w:val="false"/>
          <w:i w:val="false"/>
          <w:color w:val="000000"/>
          <w:sz w:val="28"/>
        </w:rPr>
        <w:t>
      Бұл ретте салық төлеуші 100.06-нысанды кем дегенде екі данасын және 100.06-нысанның көп дегенде төрт данасын толтырады.</w:t>
      </w:r>
    </w:p>
    <w:bookmarkEnd w:id="502"/>
    <w:bookmarkStart w:name="z547" w:id="503"/>
    <w:p>
      <w:pPr>
        <w:spacing w:after="0"/>
        <w:ind w:left="0"/>
        <w:jc w:val="both"/>
      </w:pPr>
      <w:r>
        <w:rPr>
          <w:rFonts w:ascii="Times New Roman"/>
          <w:b w:val="false"/>
          <w:i w:val="false"/>
          <w:color w:val="000000"/>
          <w:sz w:val="28"/>
        </w:rPr>
        <w:t>
      3 жолда қатысты бөлек есепке алу жүргізуді көздейтін қызметі түрлерінің тиісті торкөзі белгіленеді:</w:t>
      </w:r>
    </w:p>
    <w:bookmarkEnd w:id="503"/>
    <w:bookmarkStart w:name="z548" w:id="504"/>
    <w:p>
      <w:pPr>
        <w:spacing w:after="0"/>
        <w:ind w:left="0"/>
        <w:jc w:val="both"/>
      </w:pPr>
      <w:r>
        <w:rPr>
          <w:rFonts w:ascii="Times New Roman"/>
          <w:b w:val="false"/>
          <w:i w:val="false"/>
          <w:color w:val="000000"/>
          <w:sz w:val="28"/>
        </w:rPr>
        <w:t xml:space="preserve">
      1-белгі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таралатын қызмет түрлері;</w:t>
      </w:r>
    </w:p>
    <w:bookmarkEnd w:id="504"/>
    <w:bookmarkStart w:name="z549" w:id="505"/>
    <w:p>
      <w:pPr>
        <w:spacing w:after="0"/>
        <w:ind w:left="0"/>
        <w:jc w:val="both"/>
      </w:pPr>
      <w:r>
        <w:rPr>
          <w:rFonts w:ascii="Times New Roman"/>
          <w:b w:val="false"/>
          <w:i w:val="false"/>
          <w:color w:val="000000"/>
          <w:sz w:val="28"/>
        </w:rPr>
        <w:t xml:space="preserve">
      2-белгі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таралатын қызмет түрлері;</w:t>
      </w:r>
    </w:p>
    <w:bookmarkEnd w:id="505"/>
    <w:bookmarkStart w:name="z550" w:id="506"/>
    <w:p>
      <w:pPr>
        <w:spacing w:after="0"/>
        <w:ind w:left="0"/>
        <w:jc w:val="both"/>
      </w:pPr>
      <w:r>
        <w:rPr>
          <w:rFonts w:ascii="Times New Roman"/>
          <w:b w:val="false"/>
          <w:i w:val="false"/>
          <w:color w:val="000000"/>
          <w:sz w:val="28"/>
        </w:rPr>
        <w:t xml:space="preserve">
      3-белгі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bookmarkEnd w:id="506"/>
    <w:bookmarkStart w:name="z551" w:id="507"/>
    <w:p>
      <w:pPr>
        <w:spacing w:after="0"/>
        <w:ind w:left="0"/>
        <w:jc w:val="both"/>
      </w:pPr>
      <w:r>
        <w:rPr>
          <w:rFonts w:ascii="Times New Roman"/>
          <w:b w:val="false"/>
          <w:i w:val="false"/>
          <w:color w:val="000000"/>
          <w:sz w:val="28"/>
        </w:rPr>
        <w:t xml:space="preserve">
      4-белгі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p>
    <w:bookmarkEnd w:id="507"/>
    <w:bookmarkStart w:name="z552" w:id="508"/>
    <w:p>
      <w:pPr>
        <w:spacing w:after="0"/>
        <w:ind w:left="0"/>
        <w:jc w:val="both"/>
      </w:pPr>
      <w:r>
        <w:rPr>
          <w:rFonts w:ascii="Times New Roman"/>
          <w:b w:val="false"/>
          <w:i w:val="false"/>
          <w:color w:val="000000"/>
          <w:sz w:val="28"/>
        </w:rPr>
        <w:t>
      35. "Көрсеткіштер" деген бөлімде:</w:t>
      </w:r>
    </w:p>
    <w:bookmarkEnd w:id="508"/>
    <w:bookmarkStart w:name="z553" w:id="509"/>
    <w:p>
      <w:pPr>
        <w:spacing w:after="0"/>
        <w:ind w:left="0"/>
        <w:jc w:val="both"/>
      </w:pPr>
      <w:r>
        <w:rPr>
          <w:rFonts w:ascii="Times New Roman"/>
          <w:b w:val="false"/>
          <w:i w:val="false"/>
          <w:color w:val="000000"/>
          <w:sz w:val="28"/>
        </w:rPr>
        <w:t>
      1) 100.06.001 жолда жылдық жиынтық табыс көрсетіледі;</w:t>
      </w:r>
    </w:p>
    <w:bookmarkEnd w:id="509"/>
    <w:bookmarkStart w:name="z554" w:id="510"/>
    <w:p>
      <w:pPr>
        <w:spacing w:after="0"/>
        <w:ind w:left="0"/>
        <w:jc w:val="both"/>
      </w:pPr>
      <w:r>
        <w:rPr>
          <w:rFonts w:ascii="Times New Roman"/>
          <w:b w:val="false"/>
          <w:i w:val="false"/>
          <w:color w:val="000000"/>
          <w:sz w:val="28"/>
        </w:rPr>
        <w:t xml:space="preserve">
      100.06.001 I жолда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көрсетіледі;</w:t>
      </w:r>
    </w:p>
    <w:bookmarkEnd w:id="510"/>
    <w:bookmarkStart w:name="z555" w:id="511"/>
    <w:p>
      <w:pPr>
        <w:spacing w:after="0"/>
        <w:ind w:left="0"/>
        <w:jc w:val="both"/>
      </w:pPr>
      <w:r>
        <w:rPr>
          <w:rFonts w:ascii="Times New Roman"/>
          <w:b w:val="false"/>
          <w:i w:val="false"/>
          <w:color w:val="000000"/>
          <w:sz w:val="28"/>
        </w:rPr>
        <w:t xml:space="preserve">
      2) 100.06.002 жолда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511"/>
    <w:bookmarkStart w:name="z556" w:id="512"/>
    <w:p>
      <w:pPr>
        <w:spacing w:after="0"/>
        <w:ind w:left="0"/>
        <w:jc w:val="both"/>
      </w:pPr>
      <w:r>
        <w:rPr>
          <w:rFonts w:ascii="Times New Roman"/>
          <w:b w:val="false"/>
          <w:i w:val="false"/>
          <w:color w:val="000000"/>
          <w:sz w:val="28"/>
        </w:rPr>
        <w:t xml:space="preserve">
      3) 100.06.003 жолда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p>
    <w:bookmarkEnd w:id="512"/>
    <w:bookmarkStart w:name="z557" w:id="513"/>
    <w:p>
      <w:pPr>
        <w:spacing w:after="0"/>
        <w:ind w:left="0"/>
        <w:jc w:val="both"/>
      </w:pPr>
      <w:r>
        <w:rPr>
          <w:rFonts w:ascii="Times New Roman"/>
          <w:b w:val="false"/>
          <w:i w:val="false"/>
          <w:color w:val="000000"/>
          <w:sz w:val="28"/>
        </w:rPr>
        <w:t>
      4) 100.06.004 жолда 100.06.001 және 1000.6.002 жолдарының айырмашылығы ретінде айқындалған, 100.06.003 жолына ұлғайтылған (егер бұл жолдың мағынасы оң болған кезде) немесе 100.06.003 жолына азайтылған (егер бұл жолдың мағынасы теріс болған кезде) (100.06.001 - 100.06.002) + (-) 100.07.003) түзету есепке ала отырып, жылдық жиынтық табыс көрсетіледі;</w:t>
      </w:r>
    </w:p>
    <w:bookmarkEnd w:id="513"/>
    <w:bookmarkStart w:name="z558" w:id="514"/>
    <w:p>
      <w:pPr>
        <w:spacing w:after="0"/>
        <w:ind w:left="0"/>
        <w:jc w:val="both"/>
      </w:pPr>
      <w:r>
        <w:rPr>
          <w:rFonts w:ascii="Times New Roman"/>
          <w:b w:val="false"/>
          <w:i w:val="false"/>
          <w:color w:val="000000"/>
          <w:sz w:val="28"/>
        </w:rPr>
        <w:t>
      5) 100.06.005 жолда шегерімге жатқызылатын шығыстардың жалпы сомасы көрсетіледі;</w:t>
      </w:r>
    </w:p>
    <w:bookmarkEnd w:id="514"/>
    <w:bookmarkStart w:name="z559" w:id="515"/>
    <w:p>
      <w:pPr>
        <w:spacing w:after="0"/>
        <w:ind w:left="0"/>
        <w:jc w:val="both"/>
      </w:pPr>
      <w:r>
        <w:rPr>
          <w:rFonts w:ascii="Times New Roman"/>
          <w:b w:val="false"/>
          <w:i w:val="false"/>
          <w:color w:val="000000"/>
          <w:sz w:val="28"/>
        </w:rPr>
        <w:t xml:space="preserve">
      100.06.005 І жолда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өзіндік құны көрсетіледі;</w:t>
      </w:r>
    </w:p>
    <w:bookmarkEnd w:id="515"/>
    <w:bookmarkStart w:name="z560" w:id="516"/>
    <w:p>
      <w:pPr>
        <w:spacing w:after="0"/>
        <w:ind w:left="0"/>
        <w:jc w:val="both"/>
      </w:pPr>
      <w:r>
        <w:rPr>
          <w:rFonts w:ascii="Times New Roman"/>
          <w:b w:val="false"/>
          <w:i w:val="false"/>
          <w:color w:val="000000"/>
          <w:sz w:val="28"/>
        </w:rPr>
        <w:t xml:space="preserve">
      100.06.005 ІІ жолда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117-баптарына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p>
    <w:bookmarkEnd w:id="516"/>
    <w:bookmarkStart w:name="z561" w:id="517"/>
    <w:p>
      <w:pPr>
        <w:spacing w:after="0"/>
        <w:ind w:left="0"/>
        <w:jc w:val="both"/>
      </w:pPr>
      <w:r>
        <w:rPr>
          <w:rFonts w:ascii="Times New Roman"/>
          <w:b w:val="false"/>
          <w:i w:val="false"/>
          <w:color w:val="000000"/>
          <w:sz w:val="28"/>
        </w:rPr>
        <w:t xml:space="preserve">
      6) 100.06.006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p>
    <w:bookmarkEnd w:id="517"/>
    <w:bookmarkStart w:name="z562" w:id="518"/>
    <w:p>
      <w:pPr>
        <w:spacing w:after="0"/>
        <w:ind w:left="0"/>
        <w:jc w:val="both"/>
      </w:pPr>
      <w:r>
        <w:rPr>
          <w:rFonts w:ascii="Times New Roman"/>
          <w:b w:val="false"/>
          <w:i w:val="false"/>
          <w:color w:val="000000"/>
          <w:sz w:val="28"/>
        </w:rPr>
        <w:t xml:space="preserve">
      7) 100.06.007 ІІ жолда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түзетудің сомасы көрсетіледі;</w:t>
      </w:r>
    </w:p>
    <w:bookmarkEnd w:id="518"/>
    <w:bookmarkStart w:name="z563" w:id="519"/>
    <w:p>
      <w:pPr>
        <w:spacing w:after="0"/>
        <w:ind w:left="0"/>
        <w:jc w:val="both"/>
      </w:pPr>
      <w:r>
        <w:rPr>
          <w:rFonts w:ascii="Times New Roman"/>
          <w:b w:val="false"/>
          <w:i w:val="false"/>
          <w:color w:val="000000"/>
          <w:sz w:val="28"/>
        </w:rPr>
        <w:t xml:space="preserve">
      8) 100.06.008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табыстарды түзетудің сомасы көрсетіледі;</w:t>
      </w:r>
    </w:p>
    <w:bookmarkEnd w:id="519"/>
    <w:bookmarkStart w:name="z564" w:id="520"/>
    <w:p>
      <w:pPr>
        <w:spacing w:after="0"/>
        <w:ind w:left="0"/>
        <w:jc w:val="both"/>
      </w:pPr>
      <w:r>
        <w:rPr>
          <w:rFonts w:ascii="Times New Roman"/>
          <w:b w:val="false"/>
          <w:i w:val="false"/>
          <w:color w:val="000000"/>
          <w:sz w:val="28"/>
        </w:rPr>
        <w:t xml:space="preserve">
      9) 100.06.009 жолда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шегерімдерді түзетудің сомасы көрсетіледі. Бұл жол "-" белгісінсіз толтырылады;</w:t>
      </w:r>
    </w:p>
    <w:bookmarkEnd w:id="520"/>
    <w:bookmarkStart w:name="z565" w:id="521"/>
    <w:p>
      <w:pPr>
        <w:spacing w:after="0"/>
        <w:ind w:left="0"/>
        <w:jc w:val="both"/>
      </w:pPr>
      <w:r>
        <w:rPr>
          <w:rFonts w:ascii="Times New Roman"/>
          <w:b w:val="false"/>
          <w:i w:val="false"/>
          <w:color w:val="000000"/>
          <w:sz w:val="28"/>
        </w:rPr>
        <w:t>
      10) 100.06.010 жолда салық салынатын табыс (залал) сомасы көрсетіледі. 100.06.062 жолы алына отырып, 100.06.004 - 100.06.005 + 100.06.006 - 100.06.007 + 100.06.008 - 100.06.009 ретінде айқындалады;</w:t>
      </w:r>
    </w:p>
    <w:bookmarkEnd w:id="521"/>
    <w:bookmarkStart w:name="z566" w:id="522"/>
    <w:p>
      <w:pPr>
        <w:spacing w:after="0"/>
        <w:ind w:left="0"/>
        <w:jc w:val="both"/>
      </w:pPr>
      <w:r>
        <w:rPr>
          <w:rFonts w:ascii="Times New Roman"/>
          <w:b w:val="false"/>
          <w:i w:val="false"/>
          <w:color w:val="000000"/>
          <w:sz w:val="28"/>
        </w:rPr>
        <w:t>
      11) 100.06.011 жолда резидент салық төлеуші Қазақстан Республикасынан тыс көздерден алған табыстар сомасы көрсетіледі. 100.06.011 жолы анықтамалық сипатқа ие. Бұл жол өзіне 100.06.011 І жолын да қамтиды:</w:t>
      </w:r>
    </w:p>
    <w:bookmarkEnd w:id="522"/>
    <w:bookmarkStart w:name="z567" w:id="523"/>
    <w:p>
      <w:pPr>
        <w:spacing w:after="0"/>
        <w:ind w:left="0"/>
        <w:jc w:val="both"/>
      </w:pPr>
      <w:r>
        <w:rPr>
          <w:rFonts w:ascii="Times New Roman"/>
          <w:b w:val="false"/>
          <w:i w:val="false"/>
          <w:color w:val="000000"/>
          <w:sz w:val="28"/>
        </w:rPr>
        <w:t xml:space="preserve">
      100.06.011 І жолда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p>
    <w:bookmarkEnd w:id="523"/>
    <w:bookmarkStart w:name="z568" w:id="524"/>
    <w:p>
      <w:pPr>
        <w:spacing w:after="0"/>
        <w:ind w:left="0"/>
        <w:jc w:val="both"/>
      </w:pPr>
      <w:r>
        <w:rPr>
          <w:rFonts w:ascii="Times New Roman"/>
          <w:b w:val="false"/>
          <w:i w:val="false"/>
          <w:color w:val="000000"/>
          <w:sz w:val="28"/>
        </w:rPr>
        <w:t xml:space="preserve">
      12) 100.06.012 жолда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524"/>
    <w:bookmarkStart w:name="z569" w:id="525"/>
    <w:p>
      <w:pPr>
        <w:spacing w:after="0"/>
        <w:ind w:left="0"/>
        <w:jc w:val="both"/>
      </w:pPr>
      <w:r>
        <w:rPr>
          <w:rFonts w:ascii="Times New Roman"/>
          <w:b w:val="false"/>
          <w:i w:val="false"/>
          <w:color w:val="000000"/>
          <w:sz w:val="28"/>
        </w:rPr>
        <w:t>
      13) 100.06.013 жолда халықаралық салық салу ерекшелігі есепке ала отырып, салық салынатын табыс (залал) сомасы көрсетіледі. Бұл ретте 100.06.040 I жолда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100.06.013 жолы 100.06.012 жолын алып тастаумен (100.06.010 + 100.06.011 I - 100.06.012), 100.06.010 және 100.06.011 I жолдарының сомасы ретінде айқындалады;</w:t>
      </w:r>
    </w:p>
    <w:bookmarkEnd w:id="525"/>
    <w:bookmarkStart w:name="z570" w:id="526"/>
    <w:p>
      <w:pPr>
        <w:spacing w:after="0"/>
        <w:ind w:left="0"/>
        <w:jc w:val="both"/>
      </w:pPr>
      <w:r>
        <w:rPr>
          <w:rFonts w:ascii="Times New Roman"/>
          <w:b w:val="false"/>
          <w:i w:val="false"/>
          <w:color w:val="000000"/>
          <w:sz w:val="28"/>
        </w:rPr>
        <w:t xml:space="preserve">
      14) 100.06.014 жолда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Бұл жол 100.02.008 I жолын есепке ала отырып, толтырылады;</w:t>
      </w:r>
    </w:p>
    <w:bookmarkEnd w:id="526"/>
    <w:bookmarkStart w:name="z571" w:id="527"/>
    <w:p>
      <w:pPr>
        <w:spacing w:after="0"/>
        <w:ind w:left="0"/>
        <w:jc w:val="both"/>
      </w:pPr>
      <w:r>
        <w:rPr>
          <w:rFonts w:ascii="Times New Roman"/>
          <w:b w:val="false"/>
          <w:i w:val="false"/>
          <w:color w:val="000000"/>
          <w:sz w:val="28"/>
        </w:rPr>
        <w:t xml:space="preserve">
      15) 100.06.015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w:t>
      </w:r>
    </w:p>
    <w:bookmarkEnd w:id="527"/>
    <w:bookmarkStart w:name="z572" w:id="528"/>
    <w:p>
      <w:pPr>
        <w:spacing w:after="0"/>
        <w:ind w:left="0"/>
        <w:jc w:val="both"/>
      </w:pPr>
      <w:r>
        <w:rPr>
          <w:rFonts w:ascii="Times New Roman"/>
          <w:b w:val="false"/>
          <w:i w:val="false"/>
          <w:color w:val="000000"/>
          <w:sz w:val="28"/>
        </w:rPr>
        <w:t xml:space="preserve">
      16) 100.06.016 жолда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100.06.013 және 100.06.015 жолдарының айырмашылығы ретінде анықталады (100.06.013 - 100.06.015). Егер 100.07.015 жолы 100.07.013 жолынан артық болса, 100.06.016 жолда нөл көрсетіледі; </w:t>
      </w:r>
    </w:p>
    <w:bookmarkEnd w:id="528"/>
    <w:bookmarkStart w:name="z573" w:id="529"/>
    <w:p>
      <w:pPr>
        <w:spacing w:after="0"/>
        <w:ind w:left="0"/>
        <w:jc w:val="both"/>
      </w:pPr>
      <w:r>
        <w:rPr>
          <w:rFonts w:ascii="Times New Roman"/>
          <w:b w:val="false"/>
          <w:i w:val="false"/>
          <w:color w:val="000000"/>
          <w:sz w:val="28"/>
        </w:rPr>
        <w:t>
      17) 100.06.017 жолда алдыңғы салық кезеңінен көшірілген залалдар көрсетіледі;</w:t>
      </w:r>
    </w:p>
    <w:bookmarkEnd w:id="529"/>
    <w:bookmarkStart w:name="z574" w:id="530"/>
    <w:p>
      <w:pPr>
        <w:spacing w:after="0"/>
        <w:ind w:left="0"/>
        <w:jc w:val="both"/>
      </w:pPr>
      <w:r>
        <w:rPr>
          <w:rFonts w:ascii="Times New Roman"/>
          <w:b w:val="false"/>
          <w:i w:val="false"/>
          <w:color w:val="000000"/>
          <w:sz w:val="28"/>
        </w:rPr>
        <w:t>
      18) 100.06.018 жолда көшірілген залалдарды есепке ала отырып, салық салынатын табыс көрсетіледі. Егер 100.06.016 жолда оң мән көрсетілген жағдайда толтырылады. 100.06.016 және 100.06.017 жолдары сомасының айырмашылығы ретінде айқындалады (100.06.016 - 100.06.017). Егер 100.06.017 жолы 100.06.016 жолынан артық болса, 100.06.018 жолда нөл көрсетіледі;</w:t>
      </w:r>
    </w:p>
    <w:bookmarkEnd w:id="530"/>
    <w:bookmarkStart w:name="z575" w:id="531"/>
    <w:p>
      <w:pPr>
        <w:spacing w:after="0"/>
        <w:ind w:left="0"/>
        <w:jc w:val="both"/>
      </w:pPr>
      <w:r>
        <w:rPr>
          <w:rFonts w:ascii="Times New Roman"/>
          <w:b w:val="false"/>
          <w:i w:val="false"/>
          <w:color w:val="000000"/>
          <w:sz w:val="28"/>
        </w:rPr>
        <w:t xml:space="preserve">
      19) 100.06.019 жолда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корпоративтік табыс салығының ставкасы пайызда көрсетіледі; </w:t>
      </w:r>
    </w:p>
    <w:bookmarkEnd w:id="531"/>
    <w:bookmarkStart w:name="z576" w:id="532"/>
    <w:p>
      <w:pPr>
        <w:spacing w:after="0"/>
        <w:ind w:left="0"/>
        <w:jc w:val="both"/>
      </w:pPr>
      <w:r>
        <w:rPr>
          <w:rFonts w:ascii="Times New Roman"/>
          <w:b w:val="false"/>
          <w:i w:val="false"/>
          <w:color w:val="000000"/>
          <w:sz w:val="28"/>
        </w:rPr>
        <w:t>
      20) 100.06.020 жолда салық салынатын табыстың корпоративтік табыс салығының сомасы көрсетіледі. 100.06.018 және 100.06.019 жолдарының туындысы ретінде айқындалады;</w:t>
      </w:r>
    </w:p>
    <w:bookmarkEnd w:id="532"/>
    <w:bookmarkStart w:name="z577" w:id="533"/>
    <w:p>
      <w:pPr>
        <w:spacing w:after="0"/>
        <w:ind w:left="0"/>
        <w:jc w:val="both"/>
      </w:pPr>
      <w:r>
        <w:rPr>
          <w:rFonts w:ascii="Times New Roman"/>
          <w:b w:val="false"/>
          <w:i w:val="false"/>
          <w:color w:val="000000"/>
          <w:sz w:val="28"/>
        </w:rPr>
        <w:t xml:space="preserve">
      21) 100.06.021 жолда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w:t>
      </w:r>
    </w:p>
    <w:bookmarkEnd w:id="533"/>
    <w:bookmarkStart w:name="z578" w:id="534"/>
    <w:p>
      <w:pPr>
        <w:spacing w:after="0"/>
        <w:ind w:left="0"/>
        <w:jc w:val="both"/>
      </w:pPr>
      <w:r>
        <w:rPr>
          <w:rFonts w:ascii="Times New Roman"/>
          <w:b w:val="false"/>
          <w:i w:val="false"/>
          <w:color w:val="000000"/>
          <w:sz w:val="28"/>
        </w:rPr>
        <w:t>
      100.06.049, 100.06.021 I, 100.06.021 II, 100.06.021 III, 100.06.021 IV, 100.06.021 V (100.06.049 - 100.06.021 I - 100.06.021 II - 100.06.021 III - 100.06.021 IV - 100.06.021 V) жолдарының айырмашылығы ретінде айқындалады. Егер алынған айырма нөлден төмен болса, онда 100.06.021 I жолда нөл көрсетіледі;</w:t>
      </w:r>
    </w:p>
    <w:bookmarkEnd w:id="534"/>
    <w:bookmarkStart w:name="z579" w:id="535"/>
    <w:p>
      <w:pPr>
        <w:spacing w:after="0"/>
        <w:ind w:left="0"/>
        <w:jc w:val="both"/>
      </w:pPr>
      <w:r>
        <w:rPr>
          <w:rFonts w:ascii="Times New Roman"/>
          <w:b w:val="false"/>
          <w:i w:val="false"/>
          <w:color w:val="000000"/>
          <w:sz w:val="28"/>
        </w:rPr>
        <w:t xml:space="preserve">
      100.06.021 I жолда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535"/>
    <w:bookmarkStart w:name="z580" w:id="536"/>
    <w:p>
      <w:pPr>
        <w:spacing w:after="0"/>
        <w:ind w:left="0"/>
        <w:jc w:val="both"/>
      </w:pPr>
      <w:r>
        <w:rPr>
          <w:rFonts w:ascii="Times New Roman"/>
          <w:b w:val="false"/>
          <w:i w:val="false"/>
          <w:color w:val="000000"/>
          <w:sz w:val="28"/>
        </w:rPr>
        <w:t xml:space="preserve">
      100.06.021 II жолда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536"/>
    <w:bookmarkStart w:name="z581" w:id="537"/>
    <w:p>
      <w:pPr>
        <w:spacing w:after="0"/>
        <w:ind w:left="0"/>
        <w:jc w:val="both"/>
      </w:pPr>
      <w:r>
        <w:rPr>
          <w:rFonts w:ascii="Times New Roman"/>
          <w:b w:val="false"/>
          <w:i w:val="false"/>
          <w:color w:val="000000"/>
          <w:sz w:val="28"/>
        </w:rPr>
        <w:t xml:space="preserve">
      100.06.021 III жолда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537"/>
    <w:bookmarkStart w:name="z582" w:id="538"/>
    <w:p>
      <w:pPr>
        <w:spacing w:after="0"/>
        <w:ind w:left="0"/>
        <w:jc w:val="both"/>
      </w:pPr>
      <w:r>
        <w:rPr>
          <w:rFonts w:ascii="Times New Roman"/>
          <w:b w:val="false"/>
          <w:i w:val="false"/>
          <w:color w:val="000000"/>
          <w:sz w:val="28"/>
        </w:rPr>
        <w:t xml:space="preserve">
      100.06.021 IV жолда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p>
    <w:bookmarkEnd w:id="538"/>
    <w:bookmarkStart w:name="z583" w:id="539"/>
    <w:p>
      <w:pPr>
        <w:spacing w:after="0"/>
        <w:ind w:left="0"/>
        <w:jc w:val="both"/>
      </w:pPr>
      <w:r>
        <w:rPr>
          <w:rFonts w:ascii="Times New Roman"/>
          <w:b w:val="false"/>
          <w:i w:val="false"/>
          <w:color w:val="000000"/>
          <w:sz w:val="28"/>
        </w:rPr>
        <w:t xml:space="preserve">
      100.06.021 V жолда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p>
    <w:bookmarkEnd w:id="539"/>
    <w:bookmarkStart w:name="z584" w:id="540"/>
    <w:p>
      <w:pPr>
        <w:spacing w:after="0"/>
        <w:ind w:left="0"/>
        <w:jc w:val="both"/>
      </w:pPr>
      <w:r>
        <w:rPr>
          <w:rFonts w:ascii="Times New Roman"/>
          <w:b w:val="false"/>
          <w:i w:val="false"/>
          <w:color w:val="000000"/>
          <w:sz w:val="28"/>
        </w:rPr>
        <w:t xml:space="preserve">
      22) 100.06.022 жолда 100.06.021, 100.06.022 I, 100.06.022 II, 100.06.022 III (100.06.021 - 100.06.022 I - 100.06.022 II - 100.06.022 III) жолдарының айырмасы ретінде айқындалатын, салық міндеттемесінің мөлшерін азайтуды есепке ала отырып, салық кезеңі үшін есептелген корпоративтік табыс салығының сомасы көрсетіледі. </w:t>
      </w:r>
    </w:p>
    <w:bookmarkEnd w:id="540"/>
    <w:bookmarkStart w:name="z585" w:id="541"/>
    <w:p>
      <w:pPr>
        <w:spacing w:after="0"/>
        <w:ind w:left="0"/>
        <w:jc w:val="both"/>
      </w:pPr>
      <w:r>
        <w:rPr>
          <w:rFonts w:ascii="Times New Roman"/>
          <w:b w:val="false"/>
          <w:i w:val="false"/>
          <w:color w:val="000000"/>
          <w:sz w:val="28"/>
        </w:rPr>
        <w:t xml:space="preserve">
      100.06.022 І жолда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Егер салық төлеуші тек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режимін қолданған жағдайда, бұл жол 100.07.050 (100.07.050 х 70%) жолы бойынша көрсетілген мәннен 70% ретінде айқындалады; </w:t>
      </w:r>
    </w:p>
    <w:bookmarkEnd w:id="541"/>
    <w:bookmarkStart w:name="z586" w:id="542"/>
    <w:p>
      <w:pPr>
        <w:spacing w:after="0"/>
        <w:ind w:left="0"/>
        <w:jc w:val="both"/>
      </w:pPr>
      <w:r>
        <w:rPr>
          <w:rFonts w:ascii="Times New Roman"/>
          <w:b w:val="false"/>
          <w:i w:val="false"/>
          <w:color w:val="000000"/>
          <w:sz w:val="28"/>
        </w:rPr>
        <w:t>
      100.06.022 ІІ жолда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p>
    <w:bookmarkEnd w:id="542"/>
    <w:bookmarkStart w:name="z587" w:id="543"/>
    <w:p>
      <w:pPr>
        <w:spacing w:after="0"/>
        <w:ind w:left="0"/>
        <w:jc w:val="both"/>
      </w:pPr>
      <w:r>
        <w:rPr>
          <w:rFonts w:ascii="Times New Roman"/>
          <w:b w:val="false"/>
          <w:i w:val="false"/>
          <w:color w:val="000000"/>
          <w:sz w:val="28"/>
        </w:rPr>
        <w:t xml:space="preserve">
      100.06.022 III жолда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 сомасы көрсетіледі. Бұл жол 100.06.021 жолы бойынша көрсетілген мәннің 100 пайызы ретінде айқындалады;</w:t>
      </w:r>
    </w:p>
    <w:bookmarkEnd w:id="543"/>
    <w:bookmarkStart w:name="z588" w:id="544"/>
    <w:p>
      <w:pPr>
        <w:spacing w:after="0"/>
        <w:ind w:left="0"/>
        <w:jc w:val="both"/>
      </w:pPr>
      <w:r>
        <w:rPr>
          <w:rFonts w:ascii="Times New Roman"/>
          <w:b w:val="false"/>
          <w:i w:val="false"/>
          <w:color w:val="000000"/>
          <w:sz w:val="28"/>
        </w:rPr>
        <w:t xml:space="preserve">
      23) 100.06.023 жолда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100.07.018 және 100.06.020 (100.06.018 - 100.06.020) жолдарының айырмасы ретінде айқындалады;</w:t>
      </w:r>
    </w:p>
    <w:bookmarkEnd w:id="544"/>
    <w:bookmarkStart w:name="z589" w:id="545"/>
    <w:p>
      <w:pPr>
        <w:spacing w:after="0"/>
        <w:ind w:left="0"/>
        <w:jc w:val="both"/>
      </w:pPr>
      <w:r>
        <w:rPr>
          <w:rFonts w:ascii="Times New Roman"/>
          <w:b w:val="false"/>
          <w:i w:val="false"/>
          <w:color w:val="000000"/>
          <w:sz w:val="28"/>
        </w:rPr>
        <w:t>
      24) 100.06.024 жолда таза табысқа корпоративтік табыс салығының сомасы көрсетіледі:</w:t>
      </w:r>
    </w:p>
    <w:bookmarkEnd w:id="545"/>
    <w:bookmarkStart w:name="z590" w:id="546"/>
    <w:p>
      <w:pPr>
        <w:spacing w:after="0"/>
        <w:ind w:left="0"/>
        <w:jc w:val="both"/>
      </w:pPr>
      <w:r>
        <w:rPr>
          <w:rFonts w:ascii="Times New Roman"/>
          <w:b w:val="false"/>
          <w:i w:val="false"/>
          <w:color w:val="000000"/>
          <w:sz w:val="28"/>
        </w:rPr>
        <w:t xml:space="preserve">
      100.06.024 І жолда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223-бабына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(100.07.023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p>
    <w:bookmarkEnd w:id="546"/>
    <w:bookmarkStart w:name="z591" w:id="547"/>
    <w:p>
      <w:pPr>
        <w:spacing w:after="0"/>
        <w:ind w:left="0"/>
        <w:jc w:val="both"/>
      </w:pPr>
      <w:r>
        <w:rPr>
          <w:rFonts w:ascii="Times New Roman"/>
          <w:b w:val="false"/>
          <w:i w:val="false"/>
          <w:color w:val="000000"/>
          <w:sz w:val="28"/>
        </w:rPr>
        <w:t xml:space="preserve">
      100.06.024 ІІ жолда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p>
    <w:bookmarkEnd w:id="547"/>
    <w:bookmarkStart w:name="z592" w:id="548"/>
    <w:p>
      <w:pPr>
        <w:spacing w:after="0"/>
        <w:ind w:left="0"/>
        <w:jc w:val="both"/>
      </w:pPr>
      <w:r>
        <w:rPr>
          <w:rFonts w:ascii="Times New Roman"/>
          <w:b w:val="false"/>
          <w:i w:val="false"/>
          <w:color w:val="000000"/>
          <w:sz w:val="28"/>
        </w:rPr>
        <w:t>
      100.06.024 ІІІ жол егер 100.06.024 ІІ жолы толтырылған жағдайда толтырылады. Бұл жолға осы Қағидалардың 38-тармағына сәйкес Қазақстан Республикасы аталған халықаралық шарт жасасқан елдің коды көрсетіледі;</w:t>
      </w:r>
    </w:p>
    <w:bookmarkEnd w:id="548"/>
    <w:bookmarkStart w:name="z593" w:id="549"/>
    <w:p>
      <w:pPr>
        <w:spacing w:after="0"/>
        <w:ind w:left="0"/>
        <w:jc w:val="both"/>
      </w:pPr>
      <w:r>
        <w:rPr>
          <w:rFonts w:ascii="Times New Roman"/>
          <w:b w:val="false"/>
          <w:i w:val="false"/>
          <w:color w:val="000000"/>
          <w:sz w:val="28"/>
        </w:rPr>
        <w:t>
      100.06.024 ІV жол егер 100.06.050 ІІ жолы толтырылған жағдайда толтырылады. Бұл жолға аталған халықаралық шарттың атауы көрсетіледі;</w:t>
      </w:r>
    </w:p>
    <w:bookmarkEnd w:id="549"/>
    <w:bookmarkStart w:name="z594" w:id="550"/>
    <w:p>
      <w:pPr>
        <w:spacing w:after="0"/>
        <w:ind w:left="0"/>
        <w:jc w:val="both"/>
      </w:pPr>
      <w:r>
        <w:rPr>
          <w:rFonts w:ascii="Times New Roman"/>
          <w:b w:val="false"/>
          <w:i w:val="false"/>
          <w:color w:val="000000"/>
          <w:sz w:val="28"/>
        </w:rPr>
        <w:t xml:space="preserve">
      100.06.024 V жолда Салық кодексінің 198-бабы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100.06.023 x 15 пайыз ретінде айқындалады;</w:t>
      </w:r>
    </w:p>
    <w:bookmarkEnd w:id="550"/>
    <w:bookmarkStart w:name="z595" w:id="551"/>
    <w:p>
      <w:pPr>
        <w:spacing w:after="0"/>
        <w:ind w:left="0"/>
        <w:jc w:val="both"/>
      </w:pPr>
      <w:r>
        <w:rPr>
          <w:rFonts w:ascii="Times New Roman"/>
          <w:b w:val="false"/>
          <w:i w:val="false"/>
          <w:color w:val="000000"/>
          <w:sz w:val="28"/>
        </w:rPr>
        <w:t>
      25) 100.06.025 жолда есептелген корпоративтік табыс салығының жиынтық сомасы көрсетіледі. 100.06.022 + 100.06.024 I + 100.06.024 II жолдарының сомасы ретінде айқындалады.</w:t>
      </w:r>
    </w:p>
    <w:bookmarkEnd w:id="551"/>
    <w:bookmarkStart w:name="z596" w:id="552"/>
    <w:p>
      <w:pPr>
        <w:spacing w:after="0"/>
        <w:ind w:left="0"/>
        <w:jc w:val="left"/>
      </w:pPr>
      <w:r>
        <w:rPr>
          <w:rFonts w:ascii="Times New Roman"/>
          <w:b/>
          <w:i w:val="false"/>
          <w:color w:val="000000"/>
        </w:rPr>
        <w:t xml:space="preserve"> 9-Тарау. 100.07-нысанын жасау - Жылдық қаржылық есептіліктің құрамдас бөліктері туралы мәліметтер</w:t>
      </w:r>
    </w:p>
    <w:bookmarkEnd w:id="552"/>
    <w:bookmarkStart w:name="z598" w:id="553"/>
    <w:p>
      <w:pPr>
        <w:spacing w:after="0"/>
        <w:ind w:left="0"/>
        <w:jc w:val="both"/>
      </w:pPr>
      <w:r>
        <w:rPr>
          <w:rFonts w:ascii="Times New Roman"/>
          <w:b w:val="false"/>
          <w:i w:val="false"/>
          <w:color w:val="000000"/>
          <w:sz w:val="28"/>
        </w:rPr>
        <w:t>
      36. Бұл нысан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әзірленген бухалтерлік есептің деректері негізінде (осы қағиданың 1-тармағының төртінші абзацында көрсетілген жер қойнауын пайдаланушыларды қоспағанда) салық төлеуші толтырады.</w:t>
      </w:r>
    </w:p>
    <w:bookmarkEnd w:id="553"/>
    <w:bookmarkStart w:name="z600" w:id="554"/>
    <w:p>
      <w:pPr>
        <w:spacing w:after="0"/>
        <w:ind w:left="0"/>
        <w:jc w:val="left"/>
      </w:pPr>
      <w:r>
        <w:rPr>
          <w:rFonts w:ascii="Times New Roman"/>
          <w:b/>
          <w:i w:val="false"/>
          <w:color w:val="000000"/>
        </w:rPr>
        <w:t xml:space="preserve"> 10-Тарау. 100.08 – нысанын жасау – Салық кодексінің 191-бабының</w:t>
      </w:r>
      <w:r>
        <w:br/>
      </w:r>
      <w:r>
        <w:rPr>
          <w:rFonts w:ascii="Times New Roman"/>
          <w:b/>
          <w:i w:val="false"/>
          <w:color w:val="000000"/>
        </w:rPr>
        <w:t>4-тармағына және халықаралық шарттарға сәйкес тұрақты мекеме құруға әкеп соқпайтын филиал немесе өкілдіктің дайындық және (немесе) көмекші сипаттағы қызметін жүзеге асыру үшін, березидент - заңды тұлғадан алынған активтер.</w:t>
      </w:r>
    </w:p>
    <w:bookmarkEnd w:id="554"/>
    <w:bookmarkStart w:name="z601" w:id="555"/>
    <w:p>
      <w:pPr>
        <w:spacing w:after="0"/>
        <w:ind w:left="0"/>
        <w:jc w:val="both"/>
      </w:pPr>
      <w:r>
        <w:rPr>
          <w:rFonts w:ascii="Times New Roman"/>
          <w:b w:val="false"/>
          <w:i w:val="false"/>
          <w:color w:val="000000"/>
          <w:sz w:val="28"/>
        </w:rPr>
        <w:t xml:space="preserve">
      37. Бұл нысан Салық кодексінің 191-бабының </w:t>
      </w:r>
      <w:r>
        <w:rPr>
          <w:rFonts w:ascii="Times New Roman"/>
          <w:b w:val="false"/>
          <w:i w:val="false"/>
          <w:color w:val="000000"/>
          <w:sz w:val="28"/>
        </w:rPr>
        <w:t>4-тармағына</w:t>
      </w:r>
      <w:r>
        <w:rPr>
          <w:rFonts w:ascii="Times New Roman"/>
          <w:b w:val="false"/>
          <w:i w:val="false"/>
          <w:color w:val="000000"/>
          <w:sz w:val="28"/>
        </w:rPr>
        <w:t xml:space="preserve"> және халықаралық шарттарға сәйкес тұрақты мекеме құруға әкеп соқпайтын филиалдың немесе өкілдіктің дайындық және (немесе) көмекші сипаттағы қызметін жүзеге асыру үшін, бейрезидент- заңды тұлғадан алынған активтердің кірісін және шығысын көрсетуге арналған.</w:t>
      </w:r>
    </w:p>
    <w:bookmarkEnd w:id="555"/>
    <w:bookmarkStart w:name="z602" w:id="556"/>
    <w:p>
      <w:pPr>
        <w:spacing w:after="0"/>
        <w:ind w:left="0"/>
        <w:jc w:val="both"/>
      </w:pPr>
      <w:r>
        <w:rPr>
          <w:rFonts w:ascii="Times New Roman"/>
          <w:b w:val="false"/>
          <w:i w:val="false"/>
          <w:color w:val="000000"/>
          <w:sz w:val="28"/>
        </w:rPr>
        <w:t>
      38. "Жалпы мәлімет" бөлімінде:</w:t>
      </w:r>
    </w:p>
    <w:bookmarkEnd w:id="556"/>
    <w:bookmarkStart w:name="z603" w:id="557"/>
    <w:p>
      <w:pPr>
        <w:spacing w:after="0"/>
        <w:ind w:left="0"/>
        <w:jc w:val="both"/>
      </w:pPr>
      <w:r>
        <w:rPr>
          <w:rFonts w:ascii="Times New Roman"/>
          <w:b w:val="false"/>
          <w:i w:val="false"/>
          <w:color w:val="000000"/>
          <w:sz w:val="28"/>
        </w:rPr>
        <w:t xml:space="preserve">
      1) 1-бағанда Қазақстан Республикасында қызметін бейрезидент – заңды тұлға арқылы жүзеге асыратын филиалдың немесе өкілдіктің бизнес сәйкестендіру нөмірі; </w:t>
      </w:r>
    </w:p>
    <w:bookmarkEnd w:id="557"/>
    <w:bookmarkStart w:name="z604" w:id="558"/>
    <w:p>
      <w:pPr>
        <w:spacing w:after="0"/>
        <w:ind w:left="0"/>
        <w:jc w:val="both"/>
      </w:pPr>
      <w:r>
        <w:rPr>
          <w:rFonts w:ascii="Times New Roman"/>
          <w:b w:val="false"/>
          <w:i w:val="false"/>
          <w:color w:val="000000"/>
          <w:sz w:val="28"/>
        </w:rPr>
        <w:t>
      2) 2-бағанда салық есебі ұсынылатын салық кезеңі көрсетіледі.</w:t>
      </w:r>
    </w:p>
    <w:bookmarkEnd w:id="558"/>
    <w:bookmarkStart w:name="z605" w:id="559"/>
    <w:p>
      <w:pPr>
        <w:spacing w:after="0"/>
        <w:ind w:left="0"/>
        <w:jc w:val="both"/>
      </w:pPr>
      <w:r>
        <w:rPr>
          <w:rFonts w:ascii="Times New Roman"/>
          <w:b w:val="false"/>
          <w:i w:val="false"/>
          <w:color w:val="000000"/>
          <w:sz w:val="28"/>
        </w:rPr>
        <w:t>
      39. "Активтер" бөлімінде:</w:t>
      </w:r>
    </w:p>
    <w:bookmarkEnd w:id="559"/>
    <w:bookmarkStart w:name="z606" w:id="560"/>
    <w:p>
      <w:pPr>
        <w:spacing w:after="0"/>
        <w:ind w:left="0"/>
        <w:jc w:val="both"/>
      </w:pPr>
      <w:r>
        <w:rPr>
          <w:rFonts w:ascii="Times New Roman"/>
          <w:b w:val="false"/>
          <w:i w:val="false"/>
          <w:color w:val="000000"/>
          <w:sz w:val="28"/>
        </w:rPr>
        <w:t>
      1) 100.08.01 жолда алдыңғы салық кезеңіндегі 100.08 салық есептілігі нысанының 100.08.001 жолынан деректерді көшіру жолымен пайдаланылмаған активтердің қалдығы көрсетіледі;</w:t>
      </w:r>
    </w:p>
    <w:bookmarkEnd w:id="560"/>
    <w:bookmarkStart w:name="z607" w:id="561"/>
    <w:p>
      <w:pPr>
        <w:spacing w:after="0"/>
        <w:ind w:left="0"/>
        <w:jc w:val="both"/>
      </w:pPr>
      <w:r>
        <w:rPr>
          <w:rFonts w:ascii="Times New Roman"/>
          <w:b w:val="false"/>
          <w:i w:val="false"/>
          <w:color w:val="000000"/>
          <w:sz w:val="28"/>
        </w:rPr>
        <w:t>
      2) 100.08.002 жолда филиалдың немесе өкілдіктің дайындық және (немесе) көмекші қызметін жүзеге асыру үшін бейрезидент заңды тұлғадан алынған активтердің сомасы көрсетіледі, оның ішінде:</w:t>
      </w:r>
    </w:p>
    <w:bookmarkEnd w:id="561"/>
    <w:bookmarkStart w:name="z608" w:id="562"/>
    <w:p>
      <w:pPr>
        <w:spacing w:after="0"/>
        <w:ind w:left="0"/>
        <w:jc w:val="both"/>
      </w:pPr>
      <w:r>
        <w:rPr>
          <w:rFonts w:ascii="Times New Roman"/>
          <w:b w:val="false"/>
          <w:i w:val="false"/>
          <w:color w:val="000000"/>
          <w:sz w:val="28"/>
        </w:rPr>
        <w:t>
      3) 100.08.002 А жолда ақшалай қаражаттың сомасы;</w:t>
      </w:r>
    </w:p>
    <w:bookmarkEnd w:id="562"/>
    <w:bookmarkStart w:name="z609" w:id="563"/>
    <w:p>
      <w:pPr>
        <w:spacing w:after="0"/>
        <w:ind w:left="0"/>
        <w:jc w:val="both"/>
      </w:pPr>
      <w:r>
        <w:rPr>
          <w:rFonts w:ascii="Times New Roman"/>
          <w:b w:val="false"/>
          <w:i w:val="false"/>
          <w:color w:val="000000"/>
          <w:sz w:val="28"/>
        </w:rPr>
        <w:t>
      4) 100.08.002 В жолда негізгі құралдардың құны;</w:t>
      </w:r>
    </w:p>
    <w:bookmarkEnd w:id="563"/>
    <w:bookmarkStart w:name="z610" w:id="564"/>
    <w:p>
      <w:pPr>
        <w:spacing w:after="0"/>
        <w:ind w:left="0"/>
        <w:jc w:val="both"/>
      </w:pPr>
      <w:r>
        <w:rPr>
          <w:rFonts w:ascii="Times New Roman"/>
          <w:b w:val="false"/>
          <w:i w:val="false"/>
          <w:color w:val="000000"/>
          <w:sz w:val="28"/>
        </w:rPr>
        <w:t>
      5) 100.08.002 С жолда материалдық емес активтердің құны;</w:t>
      </w:r>
    </w:p>
    <w:bookmarkEnd w:id="564"/>
    <w:bookmarkStart w:name="z611" w:id="565"/>
    <w:p>
      <w:pPr>
        <w:spacing w:after="0"/>
        <w:ind w:left="0"/>
        <w:jc w:val="both"/>
      </w:pPr>
      <w:r>
        <w:rPr>
          <w:rFonts w:ascii="Times New Roman"/>
          <w:b w:val="false"/>
          <w:i w:val="false"/>
          <w:color w:val="000000"/>
          <w:sz w:val="28"/>
        </w:rPr>
        <w:t>
      6) 100.08.002 D жолда басқа да активтердің құны.</w:t>
      </w:r>
    </w:p>
    <w:bookmarkEnd w:id="565"/>
    <w:bookmarkStart w:name="z612" w:id="566"/>
    <w:p>
      <w:pPr>
        <w:spacing w:after="0"/>
        <w:ind w:left="0"/>
        <w:jc w:val="both"/>
      </w:pPr>
      <w:r>
        <w:rPr>
          <w:rFonts w:ascii="Times New Roman"/>
          <w:b w:val="false"/>
          <w:i w:val="false"/>
          <w:color w:val="000000"/>
          <w:sz w:val="28"/>
        </w:rPr>
        <w:t>
      40. "Активтер бойынша шығыстар" бөлімінде:</w:t>
      </w:r>
    </w:p>
    <w:bookmarkEnd w:id="566"/>
    <w:bookmarkStart w:name="z613" w:id="567"/>
    <w:p>
      <w:pPr>
        <w:spacing w:after="0"/>
        <w:ind w:left="0"/>
        <w:jc w:val="both"/>
      </w:pPr>
      <w:r>
        <w:rPr>
          <w:rFonts w:ascii="Times New Roman"/>
          <w:b w:val="false"/>
          <w:i w:val="false"/>
          <w:color w:val="000000"/>
          <w:sz w:val="28"/>
        </w:rPr>
        <w:t>
      1) 100.08.003 жолда филиалдың немесе өкілдіктің дайындық және (немесе) көмекші қызметін жүзеге асыру үшін бейрезидент заңды тұлғадан алынған активтердің пайдаланған сомасы көрсетіледі, оның ішінде:</w:t>
      </w:r>
    </w:p>
    <w:bookmarkEnd w:id="567"/>
    <w:bookmarkStart w:name="z614" w:id="568"/>
    <w:p>
      <w:pPr>
        <w:spacing w:after="0"/>
        <w:ind w:left="0"/>
        <w:jc w:val="both"/>
      </w:pPr>
      <w:r>
        <w:rPr>
          <w:rFonts w:ascii="Times New Roman"/>
          <w:b w:val="false"/>
          <w:i w:val="false"/>
          <w:color w:val="000000"/>
          <w:sz w:val="28"/>
        </w:rPr>
        <w:t>
      2) 100.08.003 А жолда еңбек ақы төлеуге жұмсалған шығыстар;</w:t>
      </w:r>
    </w:p>
    <w:bookmarkEnd w:id="568"/>
    <w:bookmarkStart w:name="z615" w:id="569"/>
    <w:p>
      <w:pPr>
        <w:spacing w:after="0"/>
        <w:ind w:left="0"/>
        <w:jc w:val="both"/>
      </w:pPr>
      <w:r>
        <w:rPr>
          <w:rFonts w:ascii="Times New Roman"/>
          <w:b w:val="false"/>
          <w:i w:val="false"/>
          <w:color w:val="000000"/>
          <w:sz w:val="28"/>
        </w:rPr>
        <w:t xml:space="preserve">
      3) 100.08.003 В жолда жалға алу төлеміне шығыстар; </w:t>
      </w:r>
    </w:p>
    <w:bookmarkEnd w:id="569"/>
    <w:bookmarkStart w:name="z616" w:id="570"/>
    <w:p>
      <w:pPr>
        <w:spacing w:after="0"/>
        <w:ind w:left="0"/>
        <w:jc w:val="both"/>
      </w:pPr>
      <w:r>
        <w:rPr>
          <w:rFonts w:ascii="Times New Roman"/>
          <w:b w:val="false"/>
          <w:i w:val="false"/>
          <w:color w:val="000000"/>
          <w:sz w:val="28"/>
        </w:rPr>
        <w:t>
      4) 100.08.003 С жолда негізгі құралдарды сатып алуға жұмсалған шығыстар;</w:t>
      </w:r>
    </w:p>
    <w:bookmarkEnd w:id="570"/>
    <w:bookmarkStart w:name="z617" w:id="571"/>
    <w:p>
      <w:pPr>
        <w:spacing w:after="0"/>
        <w:ind w:left="0"/>
        <w:jc w:val="both"/>
      </w:pPr>
      <w:r>
        <w:rPr>
          <w:rFonts w:ascii="Times New Roman"/>
          <w:b w:val="false"/>
          <w:i w:val="false"/>
          <w:color w:val="000000"/>
          <w:sz w:val="28"/>
        </w:rPr>
        <w:t xml:space="preserve">
      5) 100.08.003 D жолда материалдық емес активтерді сатып алуға жұмсалған шығыстар; </w:t>
      </w:r>
    </w:p>
    <w:bookmarkEnd w:id="571"/>
    <w:bookmarkStart w:name="z618" w:id="572"/>
    <w:p>
      <w:pPr>
        <w:spacing w:after="0"/>
        <w:ind w:left="0"/>
        <w:jc w:val="both"/>
      </w:pPr>
      <w:r>
        <w:rPr>
          <w:rFonts w:ascii="Times New Roman"/>
          <w:b w:val="false"/>
          <w:i w:val="false"/>
          <w:color w:val="000000"/>
          <w:sz w:val="28"/>
        </w:rPr>
        <w:t>
      6) 100.08.003 Е жолда басқа тауарларды сатып алуға жұмсалған шығыстар;</w:t>
      </w:r>
    </w:p>
    <w:bookmarkEnd w:id="572"/>
    <w:bookmarkStart w:name="z619" w:id="573"/>
    <w:p>
      <w:pPr>
        <w:spacing w:after="0"/>
        <w:ind w:left="0"/>
        <w:jc w:val="both"/>
      </w:pPr>
      <w:r>
        <w:rPr>
          <w:rFonts w:ascii="Times New Roman"/>
          <w:b w:val="false"/>
          <w:i w:val="false"/>
          <w:color w:val="000000"/>
          <w:sz w:val="28"/>
        </w:rPr>
        <w:t>
      7) 100.08.003 F жолда басқа да шығыстар көрсетіледі;</w:t>
      </w:r>
    </w:p>
    <w:bookmarkEnd w:id="573"/>
    <w:bookmarkStart w:name="z620" w:id="574"/>
    <w:p>
      <w:pPr>
        <w:spacing w:after="0"/>
        <w:ind w:left="0"/>
        <w:jc w:val="both"/>
      </w:pPr>
      <w:r>
        <w:rPr>
          <w:rFonts w:ascii="Times New Roman"/>
          <w:b w:val="false"/>
          <w:i w:val="false"/>
          <w:color w:val="000000"/>
          <w:sz w:val="28"/>
        </w:rPr>
        <w:t xml:space="preserve">
      8) 100.08.004 жолда мынадай формула бойынша айқындалатын пайдаланылмаған активтердің қалдығы көрсетіледі: 100.08.001 жолы+100.08.002 жолы-100.08.003 жолы. </w:t>
      </w:r>
    </w:p>
    <w:bookmarkEnd w:id="574"/>
    <w:bookmarkStart w:name="z621" w:id="575"/>
    <w:p>
      <w:pPr>
        <w:spacing w:after="0"/>
        <w:ind w:left="0"/>
        <w:jc w:val="left"/>
      </w:pPr>
      <w:r>
        <w:rPr>
          <w:rFonts w:ascii="Times New Roman"/>
          <w:b/>
          <w:i w:val="false"/>
          <w:color w:val="000000"/>
        </w:rPr>
        <w:t xml:space="preserve"> 11-Тарау. Табыстардың, валюталардың, халықаралық келісімдер түрлерінің кодтары</w:t>
      </w:r>
    </w:p>
    <w:bookmarkEnd w:id="575"/>
    <w:bookmarkStart w:name="z622" w:id="576"/>
    <w:p>
      <w:pPr>
        <w:spacing w:after="0"/>
        <w:ind w:left="0"/>
        <w:jc w:val="both"/>
      </w:pPr>
      <w:r>
        <w:rPr>
          <w:rFonts w:ascii="Times New Roman"/>
          <w:b w:val="false"/>
          <w:i w:val="false"/>
          <w:color w:val="000000"/>
          <w:sz w:val="28"/>
        </w:rPr>
        <w:t>
      41. Декларацияны толтыру кезінде мынадай табыс түрлерін кодтауды пайдалану керек:</w:t>
      </w:r>
    </w:p>
    <w:bookmarkEnd w:id="576"/>
    <w:bookmarkStart w:name="z623" w:id="577"/>
    <w:p>
      <w:pPr>
        <w:spacing w:after="0"/>
        <w:ind w:left="0"/>
        <w:jc w:val="both"/>
      </w:pPr>
      <w:r>
        <w:rPr>
          <w:rFonts w:ascii="Times New Roman"/>
          <w:b w:val="false"/>
          <w:i w:val="false"/>
          <w:color w:val="000000"/>
          <w:sz w:val="28"/>
        </w:rPr>
        <w:t>
      1) Қазақстан Республикасындағы көздерден табыстар:</w:t>
      </w:r>
    </w:p>
    <w:bookmarkEnd w:id="577"/>
    <w:bookmarkStart w:name="z624" w:id="578"/>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bookmarkEnd w:id="578"/>
    <w:bookmarkStart w:name="z625" w:id="579"/>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bookmarkEnd w:id="579"/>
    <w:bookmarkStart w:name="z626" w:id="580"/>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bookmarkEnd w:id="580"/>
    <w:bookmarkStart w:name="z627" w:id="581"/>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bookmarkEnd w:id="581"/>
    <w:bookmarkStart w:name="z628" w:id="582"/>
    <w:p>
      <w:pPr>
        <w:spacing w:after="0"/>
        <w:ind w:left="0"/>
        <w:jc w:val="both"/>
      </w:pPr>
      <w:r>
        <w:rPr>
          <w:rFonts w:ascii="Times New Roman"/>
          <w:b w:val="false"/>
          <w:i w:val="false"/>
          <w:color w:val="000000"/>
          <w:sz w:val="28"/>
        </w:rPr>
        <w:t xml:space="preserve">
      1030 -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 бапта</w:t>
      </w:r>
      <w:r>
        <w:rPr>
          <w:rFonts w:ascii="Times New Roman"/>
          <w:b w:val="false"/>
          <w:i w:val="false"/>
          <w:color w:val="000000"/>
          <w:sz w:val="28"/>
        </w:rPr>
        <w:t xml:space="preserve"> белгiленген өзге де табыстары;</w:t>
      </w:r>
    </w:p>
    <w:bookmarkEnd w:id="582"/>
    <w:bookmarkStart w:name="z629" w:id="583"/>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нәтижесінде алынған құн өсімінен табыстар;</w:t>
      </w:r>
    </w:p>
    <w:bookmarkEnd w:id="583"/>
    <w:bookmarkStart w:name="z630" w:id="584"/>
    <w:p>
      <w:pPr>
        <w:spacing w:after="0"/>
        <w:ind w:left="0"/>
        <w:jc w:val="both"/>
      </w:pPr>
      <w:r>
        <w:rPr>
          <w:rFonts w:ascii="Times New Roman"/>
          <w:b w:val="false"/>
          <w:i w:val="false"/>
          <w:color w:val="000000"/>
          <w:sz w:val="28"/>
        </w:rPr>
        <w:t>
      1041 -Қазақстан Республикасының заңнамалық актілеріне сәйкес мемлекеттік тiркелуге жататын мүлiктi өткізу нәтижесінде алынған құн өсімінен табыстар;</w:t>
      </w:r>
    </w:p>
    <w:bookmarkEnd w:id="584"/>
    <w:bookmarkStart w:name="z631" w:id="585"/>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сату нәтижесінде алынған құн өсімінен табыстар;</w:t>
      </w:r>
    </w:p>
    <w:bookmarkEnd w:id="585"/>
    <w:bookmarkStart w:name="z632" w:id="586"/>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процентiн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586"/>
    <w:bookmarkStart w:name="z633" w:id="587"/>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bookmarkEnd w:id="587"/>
    <w:bookmarkStart w:name="z634" w:id="588"/>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588"/>
    <w:bookmarkStart w:name="z635" w:id="589"/>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bookmarkEnd w:id="589"/>
    <w:bookmarkStart w:name="z636" w:id="590"/>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590"/>
    <w:bookmarkStart w:name="z637" w:id="591"/>
    <w:p>
      <w:pPr>
        <w:spacing w:after="0"/>
        <w:ind w:left="0"/>
        <w:jc w:val="both"/>
      </w:pPr>
      <w:r>
        <w:rPr>
          <w:rFonts w:ascii="Times New Roman"/>
          <w:b w:val="false"/>
          <w:i w:val="false"/>
          <w:color w:val="000000"/>
          <w:sz w:val="28"/>
        </w:rPr>
        <w:t>
      1070 - бұрын негізсіз ұсталған айыппұлдардың бюджетке қайтарылғандарынан басқа, тұрақсыздық айыбы (айыппұл, өсімпұл) және санкциялардың басқа да түрлері;</w:t>
      </w:r>
    </w:p>
    <w:bookmarkEnd w:id="591"/>
    <w:bookmarkStart w:name="z638" w:id="592"/>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bookmarkEnd w:id="592"/>
    <w:bookmarkStart w:name="z639" w:id="593"/>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bookmarkEnd w:id="593"/>
    <w:bookmarkStart w:name="z640" w:id="594"/>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594"/>
    <w:bookmarkStart w:name="z641" w:id="595"/>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bookmarkEnd w:id="595"/>
    <w:bookmarkStart w:name="z642" w:id="596"/>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bookmarkEnd w:id="596"/>
    <w:bookmarkStart w:name="z643" w:id="597"/>
    <w:p>
      <w:pPr>
        <w:spacing w:after="0"/>
        <w:ind w:left="0"/>
        <w:jc w:val="both"/>
      </w:pPr>
      <w:r>
        <w:rPr>
          <w:rFonts w:ascii="Times New Roman"/>
          <w:b w:val="false"/>
          <w:i w:val="false"/>
          <w:color w:val="000000"/>
          <w:sz w:val="28"/>
        </w:rPr>
        <w:t>
      1120 - роялти түріндегі табыстар;</w:t>
      </w:r>
    </w:p>
    <w:bookmarkEnd w:id="597"/>
    <w:bookmarkStart w:name="z644" w:id="598"/>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bookmarkEnd w:id="598"/>
    <w:bookmarkStart w:name="z645" w:id="599"/>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599"/>
    <w:bookmarkStart w:name="z646" w:id="600"/>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bookmarkEnd w:id="600"/>
    <w:bookmarkStart w:name="z647" w:id="601"/>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601"/>
    <w:bookmarkStart w:name="z648" w:id="602"/>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bookmarkEnd w:id="602"/>
    <w:bookmarkStart w:name="z649" w:id="603"/>
    <w:p>
      <w:pPr>
        <w:spacing w:after="0"/>
        <w:ind w:left="0"/>
        <w:jc w:val="both"/>
      </w:pPr>
      <w:r>
        <w:rPr>
          <w:rFonts w:ascii="Times New Roman"/>
          <w:b w:val="false"/>
          <w:i w:val="false"/>
          <w:color w:val="000000"/>
          <w:sz w:val="28"/>
        </w:rPr>
        <w:t>
      1161 - Қазақстан Республикасы ішінде көліктік қызмет көрсетуден табыстар;</w:t>
      </w:r>
    </w:p>
    <w:bookmarkEnd w:id="603"/>
    <w:bookmarkStart w:name="z650" w:id="604"/>
    <w:p>
      <w:pPr>
        <w:spacing w:after="0"/>
        <w:ind w:left="0"/>
        <w:jc w:val="both"/>
      </w:pPr>
      <w:r>
        <w:rPr>
          <w:rFonts w:ascii="Times New Roman"/>
          <w:b w:val="false"/>
          <w:i w:val="false"/>
          <w:color w:val="000000"/>
          <w:sz w:val="28"/>
        </w:rPr>
        <w:t>
      1162 -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табыстар;</w:t>
      </w:r>
    </w:p>
    <w:bookmarkEnd w:id="604"/>
    <w:bookmarkStart w:name="z651" w:id="605"/>
    <w:p>
      <w:pPr>
        <w:spacing w:after="0"/>
        <w:ind w:left="0"/>
        <w:jc w:val="both"/>
      </w:pPr>
      <w:r>
        <w:rPr>
          <w:rFonts w:ascii="Times New Roman"/>
          <w:b w:val="false"/>
          <w:i w:val="false"/>
          <w:color w:val="000000"/>
          <w:sz w:val="28"/>
        </w:rPr>
        <w:t>
      1170 -Қазақстан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605"/>
    <w:bookmarkStart w:name="z652" w:id="606"/>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w:t>
      </w:r>
    </w:p>
    <w:bookmarkEnd w:id="606"/>
    <w:bookmarkStart w:name="z653" w:id="607"/>
    <w:p>
      <w:pPr>
        <w:spacing w:after="0"/>
        <w:ind w:left="0"/>
        <w:jc w:val="both"/>
      </w:pPr>
      <w:r>
        <w:rPr>
          <w:rFonts w:ascii="Times New Roman"/>
          <w:b w:val="false"/>
          <w:i w:val="false"/>
          <w:color w:val="000000"/>
          <w:sz w:val="28"/>
        </w:rPr>
        <w:t>
      1181-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w:t>
      </w:r>
    </w:p>
    <w:bookmarkEnd w:id="607"/>
    <w:bookmarkStart w:name="z654" w:id="608"/>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608"/>
    <w:bookmarkStart w:name="z655" w:id="609"/>
    <w:p>
      <w:pPr>
        <w:spacing w:after="0"/>
        <w:ind w:left="0"/>
        <w:jc w:val="both"/>
      </w:pP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p>
    <w:bookmarkEnd w:id="609"/>
    <w:bookmarkStart w:name="z656" w:id="610"/>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bookmarkEnd w:id="610"/>
    <w:bookmarkStart w:name="z657" w:id="611"/>
    <w:p>
      <w:pPr>
        <w:spacing w:after="0"/>
        <w:ind w:left="0"/>
        <w:jc w:val="both"/>
      </w:pPr>
      <w:r>
        <w:rPr>
          <w:rFonts w:ascii="Times New Roman"/>
          <w:b w:val="false"/>
          <w:i w:val="false"/>
          <w:color w:val="000000"/>
          <w:sz w:val="28"/>
        </w:rPr>
        <w:t>
      1210 - резидент емес жеке тұлғаның жұмыс берушіден алынған материалдық пайда түріндегі Қазақстан Республикасындағы қызметінен түсетін табыстар;</w:t>
      </w:r>
    </w:p>
    <w:bookmarkEnd w:id="611"/>
    <w:bookmarkStart w:name="z658" w:id="612"/>
    <w:p>
      <w:pPr>
        <w:spacing w:after="0"/>
        <w:ind w:left="0"/>
        <w:jc w:val="both"/>
      </w:pPr>
      <w:r>
        <w:rPr>
          <w:rFonts w:ascii="Times New Roman"/>
          <w:b w:val="false"/>
          <w:i w:val="false"/>
          <w:color w:val="000000"/>
          <w:sz w:val="28"/>
        </w:rPr>
        <w:t>
      1211 - резидент емес жеке тұлғаның жұмыс беруші еместен алынған материалдық пайда түріндегі Қазақстан Республикасындағы қызметінен түсетін табыстар;</w:t>
      </w:r>
    </w:p>
    <w:bookmarkEnd w:id="612"/>
    <w:bookmarkStart w:name="z659" w:id="613"/>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bookmarkEnd w:id="613"/>
    <w:bookmarkStart w:name="z660" w:id="614"/>
    <w:p>
      <w:pPr>
        <w:spacing w:after="0"/>
        <w:ind w:left="0"/>
        <w:jc w:val="both"/>
      </w:pPr>
      <w:r>
        <w:rPr>
          <w:rFonts w:ascii="Times New Roman"/>
          <w:b w:val="false"/>
          <w:i w:val="false"/>
          <w:color w:val="000000"/>
          <w:sz w:val="28"/>
        </w:rPr>
        <w:t xml:space="preserve">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 </w:t>
      </w:r>
    </w:p>
    <w:bookmarkEnd w:id="614"/>
    <w:bookmarkStart w:name="z661" w:id="615"/>
    <w:p>
      <w:pPr>
        <w:spacing w:after="0"/>
        <w:ind w:left="0"/>
        <w:jc w:val="both"/>
      </w:pPr>
      <w:r>
        <w:rPr>
          <w:rFonts w:ascii="Times New Roman"/>
          <w:b w:val="false"/>
          <w:i w:val="false"/>
          <w:color w:val="000000"/>
          <w:sz w:val="28"/>
        </w:rPr>
        <w:t>
      1240 - резидент төлейтiн ұтыстар;</w:t>
      </w:r>
    </w:p>
    <w:bookmarkEnd w:id="615"/>
    <w:bookmarkStart w:name="z662" w:id="616"/>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bookmarkEnd w:id="616"/>
    <w:bookmarkStart w:name="z663" w:id="617"/>
    <w:p>
      <w:pPr>
        <w:spacing w:after="0"/>
        <w:ind w:left="0"/>
        <w:jc w:val="both"/>
      </w:pPr>
      <w:r>
        <w:rPr>
          <w:rFonts w:ascii="Times New Roman"/>
          <w:b w:val="false"/>
          <w:i w:val="false"/>
          <w:color w:val="000000"/>
          <w:sz w:val="28"/>
        </w:rPr>
        <w:t>
      1250 - Қазақстан Республикасында тәуелсiз жеке (кәсiби) қызмет көрсетуден алынған табыстар;</w:t>
      </w:r>
    </w:p>
    <w:bookmarkEnd w:id="617"/>
    <w:bookmarkStart w:name="z664" w:id="618"/>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w:t>
      </w:r>
    </w:p>
    <w:bookmarkEnd w:id="618"/>
    <w:bookmarkStart w:name="z665" w:id="619"/>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bookmarkEnd w:id="619"/>
    <w:bookmarkStart w:name="z666" w:id="620"/>
    <w:p>
      <w:pPr>
        <w:spacing w:after="0"/>
        <w:ind w:left="0"/>
        <w:jc w:val="both"/>
      </w:pPr>
      <w:r>
        <w:rPr>
          <w:rFonts w:ascii="Times New Roman"/>
          <w:b w:val="false"/>
          <w:i w:val="false"/>
          <w:color w:val="000000"/>
          <w:sz w:val="28"/>
        </w:rPr>
        <w:t>
      1270 - туынды қаржы құралдары бойынша табыстар;</w:t>
      </w:r>
    </w:p>
    <w:bookmarkEnd w:id="620"/>
    <w:bookmarkStart w:name="z667" w:id="621"/>
    <w:p>
      <w:pPr>
        <w:spacing w:after="0"/>
        <w:ind w:left="0"/>
        <w:jc w:val="both"/>
      </w:pPr>
      <w:r>
        <w:rPr>
          <w:rFonts w:ascii="Times New Roman"/>
          <w:b w:val="false"/>
          <w:i w:val="false"/>
          <w:color w:val="000000"/>
          <w:sz w:val="28"/>
        </w:rPr>
        <w:t>
      1280 - міндеттемені есептен шығарудан табыстар;</w:t>
      </w:r>
    </w:p>
    <w:bookmarkEnd w:id="621"/>
    <w:bookmarkStart w:name="z668" w:id="622"/>
    <w:p>
      <w:pPr>
        <w:spacing w:after="0"/>
        <w:ind w:left="0"/>
        <w:jc w:val="both"/>
      </w:pPr>
      <w:r>
        <w:rPr>
          <w:rFonts w:ascii="Times New Roman"/>
          <w:b w:val="false"/>
          <w:i w:val="false"/>
          <w:color w:val="000000"/>
          <w:sz w:val="28"/>
        </w:rPr>
        <w:t>
      1290 - күмәндi мiндеттемелер бойынша табыстар;</w:t>
      </w:r>
    </w:p>
    <w:bookmarkEnd w:id="622"/>
    <w:bookmarkStart w:name="z669" w:id="623"/>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(резервтердің) мөлшерiн азайтудан табыстар;</w:t>
      </w:r>
    </w:p>
    <w:bookmarkEnd w:id="623"/>
    <w:bookmarkStart w:name="z670" w:id="624"/>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bookmarkEnd w:id="624"/>
    <w:bookmarkStart w:name="z671" w:id="625"/>
    <w:p>
      <w:pPr>
        <w:spacing w:after="0"/>
        <w:ind w:left="0"/>
        <w:jc w:val="both"/>
      </w:pPr>
      <w:r>
        <w:rPr>
          <w:rFonts w:ascii="Times New Roman"/>
          <w:b w:val="false"/>
          <w:i w:val="false"/>
          <w:color w:val="000000"/>
          <w:sz w:val="28"/>
        </w:rPr>
        <w:t xml:space="preserve">
      1320 - талап ету құқығын басқаға беруден түсетін табыстар; </w:t>
      </w:r>
    </w:p>
    <w:bookmarkEnd w:id="625"/>
    <w:bookmarkStart w:name="z672" w:id="626"/>
    <w:p>
      <w:pPr>
        <w:spacing w:after="0"/>
        <w:ind w:left="0"/>
        <w:jc w:val="both"/>
      </w:pPr>
      <w:r>
        <w:rPr>
          <w:rFonts w:ascii="Times New Roman"/>
          <w:b w:val="false"/>
          <w:i w:val="false"/>
          <w:color w:val="000000"/>
          <w:sz w:val="28"/>
        </w:rPr>
        <w:t>
      1330 - кәсіпкерлік қызметті шектеуге немесе тоқтатуға келісім бергені үшін алған табыстар;</w:t>
      </w:r>
    </w:p>
    <w:bookmarkEnd w:id="626"/>
    <w:bookmarkStart w:name="z673" w:id="627"/>
    <w:p>
      <w:pPr>
        <w:spacing w:after="0"/>
        <w:ind w:left="0"/>
        <w:jc w:val="both"/>
      </w:pPr>
      <w:r>
        <w:rPr>
          <w:rFonts w:ascii="Times New Roman"/>
          <w:b w:val="false"/>
          <w:i w:val="false"/>
          <w:color w:val="000000"/>
          <w:sz w:val="28"/>
        </w:rPr>
        <w:t>
      1340 - тіркелген активтерді шығарудан түскен табыстар;</w:t>
      </w:r>
    </w:p>
    <w:bookmarkEnd w:id="627"/>
    <w:bookmarkStart w:name="z674" w:id="628"/>
    <w:p>
      <w:pPr>
        <w:spacing w:after="0"/>
        <w:ind w:left="0"/>
        <w:jc w:val="both"/>
      </w:pPr>
      <w:r>
        <w:rPr>
          <w:rFonts w:ascii="Times New Roman"/>
          <w:b w:val="false"/>
          <w:i w:val="false"/>
          <w:color w:val="000000"/>
          <w:sz w:val="28"/>
        </w:rPr>
        <w:t>
      1350 -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628"/>
    <w:bookmarkStart w:name="z675" w:id="629"/>
    <w:p>
      <w:pPr>
        <w:spacing w:after="0"/>
        <w:ind w:left="0"/>
        <w:jc w:val="both"/>
      </w:pPr>
      <w:r>
        <w:rPr>
          <w:rFonts w:ascii="Times New Roman"/>
          <w:b w:val="false"/>
          <w:i w:val="false"/>
          <w:color w:val="000000"/>
          <w:sz w:val="28"/>
        </w:rPr>
        <w:t>
      1360 -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629"/>
    <w:bookmarkStart w:name="z676" w:id="630"/>
    <w:p>
      <w:pPr>
        <w:spacing w:after="0"/>
        <w:ind w:left="0"/>
        <w:jc w:val="both"/>
      </w:pPr>
      <w:r>
        <w:rPr>
          <w:rFonts w:ascii="Times New Roman"/>
          <w:b w:val="false"/>
          <w:i w:val="false"/>
          <w:color w:val="000000"/>
          <w:sz w:val="28"/>
        </w:rPr>
        <w:t>
      1370 - бірлескен қызметті жүзеге асырудан табыстар;</w:t>
      </w:r>
    </w:p>
    <w:bookmarkEnd w:id="630"/>
    <w:bookmarkStart w:name="z677" w:id="631"/>
    <w:p>
      <w:pPr>
        <w:spacing w:after="0"/>
        <w:ind w:left="0"/>
        <w:jc w:val="both"/>
      </w:pPr>
      <w:r>
        <w:rPr>
          <w:rFonts w:ascii="Times New Roman"/>
          <w:b w:val="false"/>
          <w:i w:val="false"/>
          <w:color w:val="000000"/>
          <w:sz w:val="28"/>
        </w:rPr>
        <w:t>
      1380 -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w:t>
      </w:r>
    </w:p>
    <w:bookmarkEnd w:id="631"/>
    <w:bookmarkStart w:name="z678" w:id="632"/>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bookmarkEnd w:id="632"/>
    <w:bookmarkStart w:name="z679" w:id="633"/>
    <w:p>
      <w:pPr>
        <w:spacing w:after="0"/>
        <w:ind w:left="0"/>
        <w:jc w:val="both"/>
      </w:pPr>
      <w:r>
        <w:rPr>
          <w:rFonts w:ascii="Times New Roman"/>
          <w:b w:val="false"/>
          <w:i w:val="false"/>
          <w:color w:val="000000"/>
          <w:sz w:val="28"/>
        </w:rPr>
        <w:t>
      1400 - өтеусіз алынған мүлік түріндегі табыстар;</w:t>
      </w:r>
    </w:p>
    <w:bookmarkEnd w:id="633"/>
    <w:bookmarkStart w:name="z680" w:id="634"/>
    <w:p>
      <w:pPr>
        <w:spacing w:after="0"/>
        <w:ind w:left="0"/>
        <w:jc w:val="both"/>
      </w:pPr>
      <w:r>
        <w:rPr>
          <w:rFonts w:ascii="Times New Roman"/>
          <w:b w:val="false"/>
          <w:i w:val="false"/>
          <w:color w:val="000000"/>
          <w:sz w:val="28"/>
        </w:rPr>
        <w:t>
      1410 - дивидендтер;</w:t>
      </w:r>
    </w:p>
    <w:bookmarkEnd w:id="634"/>
    <w:bookmarkStart w:name="z681" w:id="635"/>
    <w:p>
      <w:pPr>
        <w:spacing w:after="0"/>
        <w:ind w:left="0"/>
        <w:jc w:val="both"/>
      </w:pPr>
      <w:r>
        <w:rPr>
          <w:rFonts w:ascii="Times New Roman"/>
          <w:b w:val="false"/>
          <w:i w:val="false"/>
          <w:color w:val="000000"/>
          <w:sz w:val="28"/>
        </w:rPr>
        <w:t>
      1420 - депозит, борыштық бағалы қағаз, вексель бойынша сыйақылар, ислам жалдау сертификаты;</w:t>
      </w:r>
    </w:p>
    <w:bookmarkEnd w:id="635"/>
    <w:bookmarkStart w:name="z682" w:id="636"/>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636"/>
    <w:bookmarkStart w:name="z683" w:id="637"/>
    <w:p>
      <w:pPr>
        <w:spacing w:after="0"/>
        <w:ind w:left="0"/>
        <w:jc w:val="both"/>
      </w:pPr>
      <w:r>
        <w:rPr>
          <w:rFonts w:ascii="Times New Roman"/>
          <w:b w:val="false"/>
          <w:i w:val="false"/>
          <w:color w:val="000000"/>
          <w:sz w:val="28"/>
        </w:rPr>
        <w:t>
      1440 - ұтыстар;</w:t>
      </w:r>
    </w:p>
    <w:bookmarkEnd w:id="637"/>
    <w:bookmarkStart w:name="z684" w:id="638"/>
    <w:p>
      <w:pPr>
        <w:spacing w:after="0"/>
        <w:ind w:left="0"/>
        <w:jc w:val="both"/>
      </w:pPr>
      <w:r>
        <w:rPr>
          <w:rFonts w:ascii="Times New Roman"/>
          <w:b w:val="false"/>
          <w:i w:val="false"/>
          <w:color w:val="000000"/>
          <w:sz w:val="28"/>
        </w:rPr>
        <w:t>
      1450 - әлеуметтік сала объектілерін пайдалану кезінде алынған табыстар;</w:t>
      </w:r>
    </w:p>
    <w:bookmarkEnd w:id="638"/>
    <w:bookmarkStart w:name="z685" w:id="639"/>
    <w:p>
      <w:pPr>
        <w:spacing w:after="0"/>
        <w:ind w:left="0"/>
        <w:jc w:val="both"/>
      </w:pPr>
      <w:r>
        <w:rPr>
          <w:rFonts w:ascii="Times New Roman"/>
          <w:b w:val="false"/>
          <w:i w:val="false"/>
          <w:color w:val="000000"/>
          <w:sz w:val="28"/>
        </w:rPr>
        <w:t xml:space="preserve">
      1460 - кәсіпорынды мүліктік кешен ретінде сатудан түсетін табыстар; </w:t>
      </w:r>
    </w:p>
    <w:bookmarkEnd w:id="639"/>
    <w:bookmarkStart w:name="z686" w:id="640"/>
    <w:p>
      <w:pPr>
        <w:spacing w:after="0"/>
        <w:ind w:left="0"/>
        <w:jc w:val="both"/>
      </w:pPr>
      <w:r>
        <w:rPr>
          <w:rFonts w:ascii="Times New Roman"/>
          <w:b w:val="false"/>
          <w:i w:val="false"/>
          <w:color w:val="000000"/>
          <w:sz w:val="28"/>
        </w:rPr>
        <w:t xml:space="preserve">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табыстар; </w:t>
      </w:r>
    </w:p>
    <w:bookmarkEnd w:id="640"/>
    <w:bookmarkStart w:name="z687" w:id="641"/>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табыстар;</w:t>
      </w:r>
    </w:p>
    <w:bookmarkEnd w:id="641"/>
    <w:bookmarkStart w:name="z688" w:id="642"/>
    <w:p>
      <w:pPr>
        <w:spacing w:after="0"/>
        <w:ind w:left="0"/>
        <w:jc w:val="both"/>
      </w:pPr>
      <w:r>
        <w:rPr>
          <w:rFonts w:ascii="Times New Roman"/>
          <w:b w:val="false"/>
          <w:i w:val="false"/>
          <w:color w:val="000000"/>
          <w:sz w:val="28"/>
        </w:rPr>
        <w:t>
      1490 - 1010 - 1480 кодтарда көрсетілмеген басқасқақа да табыстар енгізіл</w:t>
      </w:r>
    </w:p>
    <w:bookmarkEnd w:id="642"/>
    <w:bookmarkStart w:name="z689" w:id="643"/>
    <w:p>
      <w:pPr>
        <w:spacing w:after="0"/>
        <w:ind w:left="0"/>
        <w:jc w:val="both"/>
      </w:pPr>
      <w:r>
        <w:rPr>
          <w:rFonts w:ascii="Times New Roman"/>
          <w:b w:val="false"/>
          <w:i w:val="false"/>
          <w:color w:val="000000"/>
          <w:sz w:val="28"/>
        </w:rPr>
        <w:t>
      42. Валюта коды:</w:t>
      </w:r>
    </w:p>
    <w:bookmarkEnd w:id="643"/>
    <w:bookmarkStart w:name="z690" w:id="644"/>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p>
    <w:bookmarkEnd w:id="644"/>
    <w:bookmarkStart w:name="z691" w:id="645"/>
    <w:p>
      <w:pPr>
        <w:spacing w:after="0"/>
        <w:ind w:left="0"/>
        <w:jc w:val="both"/>
      </w:pPr>
      <w:r>
        <w:rPr>
          <w:rFonts w:ascii="Times New Roman"/>
          <w:b w:val="false"/>
          <w:i w:val="false"/>
          <w:color w:val="000000"/>
          <w:sz w:val="28"/>
        </w:rPr>
        <w:t>
      43. Ел кодын толтыру кезінде шешімге 22 "Әлем елдерінің жіктеуіші" қосымшаға сәйкес елдердің кодын пайдалану қажет.</w:t>
      </w:r>
    </w:p>
    <w:bookmarkEnd w:id="645"/>
    <w:bookmarkStart w:name="z692" w:id="646"/>
    <w:p>
      <w:pPr>
        <w:spacing w:after="0"/>
        <w:ind w:left="0"/>
        <w:jc w:val="both"/>
      </w:pPr>
      <w:r>
        <w:rPr>
          <w:rFonts w:ascii="Times New Roman"/>
          <w:b w:val="false"/>
          <w:i w:val="false"/>
          <w:color w:val="000000"/>
          <w:sz w:val="28"/>
        </w:rPr>
        <w:t>
      44. Декларацияны толтыру кезінде халықаралық шарт (келісім) түрлерінің мынадай кодтарын пайдалану қажет:</w:t>
      </w:r>
    </w:p>
    <w:bookmarkEnd w:id="646"/>
    <w:bookmarkStart w:name="z693" w:id="647"/>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647"/>
    <w:bookmarkStart w:name="z694" w:id="648"/>
    <w:p>
      <w:pPr>
        <w:spacing w:after="0"/>
        <w:ind w:left="0"/>
        <w:jc w:val="both"/>
      </w:pPr>
      <w:r>
        <w:rPr>
          <w:rFonts w:ascii="Times New Roman"/>
          <w:b w:val="false"/>
          <w:i w:val="false"/>
          <w:color w:val="000000"/>
          <w:sz w:val="28"/>
        </w:rPr>
        <w:t>
      02 - Ислам Даму Банкiнiң құрылтай шарты;</w:t>
      </w:r>
    </w:p>
    <w:bookmarkEnd w:id="648"/>
    <w:bookmarkStart w:name="z695" w:id="649"/>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649"/>
    <w:bookmarkStart w:name="z696" w:id="650"/>
    <w:p>
      <w:pPr>
        <w:spacing w:after="0"/>
        <w:ind w:left="0"/>
        <w:jc w:val="both"/>
      </w:pPr>
      <w:r>
        <w:rPr>
          <w:rFonts w:ascii="Times New Roman"/>
          <w:b w:val="false"/>
          <w:i w:val="false"/>
          <w:color w:val="000000"/>
          <w:sz w:val="28"/>
        </w:rPr>
        <w:t>
      04 - Азия Даму Банкінің құрылтай шарты;</w:t>
      </w:r>
    </w:p>
    <w:bookmarkEnd w:id="650"/>
    <w:bookmarkStart w:name="z697" w:id="651"/>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651"/>
    <w:bookmarkStart w:name="z698" w:id="652"/>
    <w:p>
      <w:pPr>
        <w:spacing w:after="0"/>
        <w:ind w:left="0"/>
        <w:jc w:val="both"/>
      </w:pPr>
      <w:r>
        <w:rPr>
          <w:rFonts w:ascii="Times New Roman"/>
          <w:b w:val="false"/>
          <w:i w:val="false"/>
          <w:color w:val="000000"/>
          <w:sz w:val="28"/>
        </w:rPr>
        <w:t>
      06 - Қаржылық ынтымақтастық туралы келісім;</w:t>
      </w:r>
    </w:p>
    <w:bookmarkEnd w:id="652"/>
    <w:bookmarkStart w:name="z699" w:id="653"/>
    <w:p>
      <w:pPr>
        <w:spacing w:after="0"/>
        <w:ind w:left="0"/>
        <w:jc w:val="both"/>
      </w:pPr>
      <w:r>
        <w:rPr>
          <w:rFonts w:ascii="Times New Roman"/>
          <w:b w:val="false"/>
          <w:i w:val="false"/>
          <w:color w:val="000000"/>
          <w:sz w:val="28"/>
        </w:rPr>
        <w:t>
      07 - Өзара түсiнiстiк туралы меморандум;</w:t>
      </w:r>
    </w:p>
    <w:bookmarkEnd w:id="653"/>
    <w:bookmarkStart w:name="z700" w:id="654"/>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654"/>
    <w:bookmarkStart w:name="z701" w:id="655"/>
    <w:p>
      <w:pPr>
        <w:spacing w:after="0"/>
        <w:ind w:left="0"/>
        <w:jc w:val="both"/>
      </w:pPr>
      <w:r>
        <w:rPr>
          <w:rFonts w:ascii="Times New Roman"/>
          <w:b w:val="false"/>
          <w:i w:val="false"/>
          <w:color w:val="000000"/>
          <w:sz w:val="28"/>
        </w:rPr>
        <w:t>
      09 - Халықаралық қайта құру және даму банкiнiң келісімі;</w:t>
      </w:r>
    </w:p>
    <w:bookmarkEnd w:id="655"/>
    <w:bookmarkStart w:name="z702" w:id="656"/>
    <w:p>
      <w:pPr>
        <w:spacing w:after="0"/>
        <w:ind w:left="0"/>
        <w:jc w:val="both"/>
      </w:pPr>
      <w:r>
        <w:rPr>
          <w:rFonts w:ascii="Times New Roman"/>
          <w:b w:val="false"/>
          <w:i w:val="false"/>
          <w:color w:val="000000"/>
          <w:sz w:val="28"/>
        </w:rPr>
        <w:t>
      10 - Халықаралық валюталық қордың келісімі;</w:t>
      </w:r>
    </w:p>
    <w:bookmarkEnd w:id="656"/>
    <w:bookmarkStart w:name="z703" w:id="657"/>
    <w:p>
      <w:pPr>
        <w:spacing w:after="0"/>
        <w:ind w:left="0"/>
        <w:jc w:val="both"/>
      </w:pPr>
      <w:r>
        <w:rPr>
          <w:rFonts w:ascii="Times New Roman"/>
          <w:b w:val="false"/>
          <w:i w:val="false"/>
          <w:color w:val="000000"/>
          <w:sz w:val="28"/>
        </w:rPr>
        <w:t>
      11 - Халықаралық қаржылық корпорацияның келісімі;</w:t>
      </w:r>
    </w:p>
    <w:bookmarkEnd w:id="657"/>
    <w:bookmarkStart w:name="z704" w:id="658"/>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658"/>
    <w:bookmarkStart w:name="z705" w:id="659"/>
    <w:p>
      <w:pPr>
        <w:spacing w:after="0"/>
        <w:ind w:left="0"/>
        <w:jc w:val="both"/>
      </w:pPr>
      <w:r>
        <w:rPr>
          <w:rFonts w:ascii="Times New Roman"/>
          <w:b w:val="false"/>
          <w:i w:val="false"/>
          <w:color w:val="000000"/>
          <w:sz w:val="28"/>
        </w:rPr>
        <w:t>
      13 - Еуропалық Қайта құру және Даму банкiн құру туралы;</w:t>
      </w:r>
    </w:p>
    <w:bookmarkEnd w:id="659"/>
    <w:bookmarkStart w:name="z706" w:id="660"/>
    <w:p>
      <w:pPr>
        <w:spacing w:after="0"/>
        <w:ind w:left="0"/>
        <w:jc w:val="both"/>
      </w:pPr>
      <w:r>
        <w:rPr>
          <w:rFonts w:ascii="Times New Roman"/>
          <w:b w:val="false"/>
          <w:i w:val="false"/>
          <w:color w:val="000000"/>
          <w:sz w:val="28"/>
        </w:rPr>
        <w:t>
      14 - Дипломатиялық қатынастар туралы Вена конвенциясы;</w:t>
      </w:r>
    </w:p>
    <w:bookmarkEnd w:id="660"/>
    <w:bookmarkStart w:name="z707" w:id="661"/>
    <w:p>
      <w:pPr>
        <w:spacing w:after="0"/>
        <w:ind w:left="0"/>
        <w:jc w:val="both"/>
      </w:pPr>
      <w:r>
        <w:rPr>
          <w:rFonts w:ascii="Times New Roman"/>
          <w:b w:val="false"/>
          <w:i w:val="false"/>
          <w:color w:val="000000"/>
          <w:sz w:val="28"/>
        </w:rPr>
        <w:t>
      15 - Орталық Азия университетін құру жөніндегі шарт;</w:t>
      </w:r>
    </w:p>
    <w:bookmarkEnd w:id="661"/>
    <w:bookmarkStart w:name="z708" w:id="662"/>
    <w:p>
      <w:pPr>
        <w:spacing w:after="0"/>
        <w:ind w:left="0"/>
        <w:jc w:val="both"/>
      </w:pPr>
      <w:r>
        <w:rPr>
          <w:rFonts w:ascii="Times New Roman"/>
          <w:b w:val="false"/>
          <w:i w:val="false"/>
          <w:color w:val="000000"/>
          <w:sz w:val="28"/>
        </w:rPr>
        <w:t>
      16 - Инвестициялар кепiлдiгiнiң көп жақты агенттiгiн құру туралы;</w:t>
      </w:r>
    </w:p>
    <w:bookmarkEnd w:id="662"/>
    <w:bookmarkStart w:name="z709" w:id="663"/>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bookmarkEnd w:id="663"/>
    <w:bookmarkStart w:name="z710" w:id="664"/>
    <w:p>
      <w:pPr>
        <w:spacing w:after="0"/>
        <w:ind w:left="0"/>
        <w:jc w:val="both"/>
      </w:pPr>
      <w:r>
        <w:rPr>
          <w:rFonts w:ascii="Times New Roman"/>
          <w:b w:val="false"/>
          <w:i w:val="false"/>
          <w:color w:val="000000"/>
          <w:sz w:val="28"/>
        </w:rPr>
        <w:t>
      18 - Әуе қатынасы туралы келісім;</w:t>
      </w:r>
    </w:p>
    <w:bookmarkEnd w:id="664"/>
    <w:bookmarkStart w:name="z711" w:id="665"/>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665"/>
    <w:bookmarkStart w:name="z712" w:id="666"/>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666"/>
    <w:bookmarkStart w:name="z713" w:id="667"/>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667"/>
    <w:bookmarkStart w:name="z714" w:id="668"/>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6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102-қосымша</w:t>
                  </w:r>
                </w:p>
              </w:tc>
            </w:tr>
          </w:tbl>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5" w:id="669"/>
    <w:p>
      <w:pPr>
        <w:spacing w:after="0"/>
        <w:ind w:left="0"/>
        <w:jc w:val="both"/>
      </w:pPr>
      <w:r>
        <w:rPr>
          <w:rFonts w:ascii="Times New Roman"/>
          <w:b w:val="false"/>
          <w:i w:val="false"/>
          <w:color w:val="000000"/>
          <w:sz w:val="28"/>
        </w:rPr>
        <w:t xml:space="preserve">
                                                                                                                                                                                                 </w:t>
      </w:r>
    </w:p>
    <w:bookmarkEnd w:id="6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103-қосымша</w:t>
                  </w:r>
                </w:p>
              </w:tc>
            </w:tr>
          </w:tbl>
          <w:p/>
        </w:tc>
      </w:tr>
    </w:tbl>
    <w:bookmarkStart w:name="z727" w:id="670"/>
    <w:p>
      <w:pPr>
        <w:spacing w:after="0"/>
        <w:ind w:left="0"/>
        <w:jc w:val="left"/>
      </w:pPr>
      <w:r>
        <w:rPr>
          <w:rFonts w:ascii="Times New Roman"/>
          <w:b/>
          <w:i w:val="false"/>
          <w:color w:val="000000"/>
        </w:rPr>
        <w:t xml:space="preserve"> Корпоративтік табыс салығы бойынша салық есептілігін</w:t>
      </w:r>
      <w:r>
        <w:br/>
      </w:r>
      <w:r>
        <w:rPr>
          <w:rFonts w:ascii="Times New Roman"/>
          <w:b/>
          <w:i w:val="false"/>
          <w:color w:val="000000"/>
        </w:rPr>
        <w:t>(декларацияны) жасау қағидалары</w:t>
      </w:r>
      <w:r>
        <w:br/>
      </w:r>
      <w:r>
        <w:rPr>
          <w:rFonts w:ascii="Times New Roman"/>
          <w:b/>
          <w:i w:val="false"/>
          <w:color w:val="000000"/>
        </w:rPr>
        <w:t>(110.00-нысан)</w:t>
      </w:r>
      <w:r>
        <w:br/>
      </w:r>
      <w:r>
        <w:rPr>
          <w:rFonts w:ascii="Times New Roman"/>
          <w:b/>
          <w:i w:val="false"/>
          <w:color w:val="000000"/>
        </w:rPr>
        <w:t>1-Тарау. Жалпы ережелер</w:t>
      </w:r>
    </w:p>
    <w:bookmarkEnd w:id="670"/>
    <w:bookmarkStart w:name="z731" w:id="671"/>
    <w:p>
      <w:pPr>
        <w:spacing w:after="0"/>
        <w:ind w:left="0"/>
        <w:jc w:val="both"/>
      </w:pPr>
      <w:r>
        <w:rPr>
          <w:rFonts w:ascii="Times New Roman"/>
          <w:b w:val="false"/>
          <w:i w:val="false"/>
          <w:color w:val="000000"/>
          <w:sz w:val="28"/>
        </w:rPr>
        <w:t xml:space="preserve">
      1. Осы Корпоративтік табыс салығы бойынша салық есептілігін (декларацияны) жасау қағидалары (110.00-нысан)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 Салық кодексінің 308-1-бабының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мемлекет атынан алушы жасайды. </w:t>
      </w:r>
    </w:p>
    <w:bookmarkEnd w:id="671"/>
    <w:bookmarkStart w:name="z733" w:id="672"/>
    <w:p>
      <w:pPr>
        <w:spacing w:after="0"/>
        <w:ind w:left="0"/>
        <w:jc w:val="both"/>
      </w:pPr>
      <w:r>
        <w:rPr>
          <w:rFonts w:ascii="Times New Roman"/>
          <w:b w:val="false"/>
          <w:i w:val="false"/>
          <w:color w:val="000000"/>
          <w:sz w:val="28"/>
        </w:rPr>
        <w:t xml:space="preserve">
      Декларацияны жер қойнауын пайдаланушылар, Салық кодексінің 308-1-бабының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жасауды жүзеге асырады. Осы Қағидаларда төменде көрсетілген Салық кодексінің нормаларына жасалған сілтемелер:</w:t>
      </w:r>
    </w:p>
    <w:bookmarkEnd w:id="672"/>
    <w:bookmarkStart w:name="z734" w:id="673"/>
    <w:p>
      <w:pPr>
        <w:spacing w:after="0"/>
        <w:ind w:left="0"/>
        <w:jc w:val="both"/>
      </w:pPr>
      <w:r>
        <w:rPr>
          <w:rFonts w:ascii="Times New Roman"/>
          <w:b w:val="false"/>
          <w:i w:val="false"/>
          <w:color w:val="000000"/>
          <w:sz w:val="28"/>
        </w:rPr>
        <w:t>
      – келісімшарттық қызмет бойынша корпоративтік табыс салығын есептеу мақсатында 2001 жылғы 12 маусымдағы № 209-ІІ Салық кодексіне не қолданылатын салық заңнамасының немесе жер қойнауын пайдалануға арналған келісімшарттардың тиісті ережелеріне сәйкес;</w:t>
      </w:r>
    </w:p>
    <w:bookmarkEnd w:id="673"/>
    <w:bookmarkStart w:name="z735" w:id="674"/>
    <w:p>
      <w:pPr>
        <w:spacing w:after="0"/>
        <w:ind w:left="0"/>
        <w:jc w:val="both"/>
      </w:pPr>
      <w:r>
        <w:rPr>
          <w:rFonts w:ascii="Times New Roman"/>
          <w:b w:val="false"/>
          <w:i w:val="false"/>
          <w:color w:val="000000"/>
          <w:sz w:val="28"/>
        </w:rPr>
        <w:t xml:space="preserve">
      – келісімшарттан тыс қызмет бойынша корпоративтік табыс салығын есептеу мақсатында 2008 жылғы 10 желтоқсандағы № 99-ІV Салық </w:t>
      </w:r>
      <w:r>
        <w:rPr>
          <w:rFonts w:ascii="Times New Roman"/>
          <w:b w:val="false"/>
          <w:i w:val="false"/>
          <w:color w:val="000000"/>
          <w:sz w:val="28"/>
        </w:rPr>
        <w:t>кодексіне</w:t>
      </w:r>
      <w:r>
        <w:rPr>
          <w:rFonts w:ascii="Times New Roman"/>
          <w:b w:val="false"/>
          <w:i w:val="false"/>
          <w:color w:val="000000"/>
          <w:sz w:val="28"/>
        </w:rPr>
        <w:t xml:space="preserve"> сәйкес келтірілген.</w:t>
      </w:r>
    </w:p>
    <w:bookmarkEnd w:id="674"/>
    <w:bookmarkStart w:name="z736" w:id="675"/>
    <w:p>
      <w:pPr>
        <w:spacing w:after="0"/>
        <w:ind w:left="0"/>
        <w:jc w:val="both"/>
      </w:pP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110.09-ға дейінгі нысандар) тұрады.</w:t>
      </w:r>
    </w:p>
    <w:bookmarkEnd w:id="675"/>
    <w:bookmarkStart w:name="z737" w:id="67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676"/>
    <w:bookmarkStart w:name="z738" w:id="67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677"/>
    <w:bookmarkStart w:name="z739" w:id="678"/>
    <w:p>
      <w:pPr>
        <w:spacing w:after="0"/>
        <w:ind w:left="0"/>
        <w:jc w:val="both"/>
      </w:pPr>
      <w:r>
        <w:rPr>
          <w:rFonts w:ascii="Times New Roman"/>
          <w:b w:val="false"/>
          <w:i w:val="false"/>
          <w:color w:val="000000"/>
          <w:sz w:val="28"/>
        </w:rPr>
        <w:t>
      5. Декларацияға қосымшалар декларациядағы жолдар толтырылған кезде міндетті тәртіпте толтырылады.</w:t>
      </w:r>
    </w:p>
    <w:bookmarkEnd w:id="678"/>
    <w:bookmarkStart w:name="z740" w:id="679"/>
    <w:p>
      <w:pPr>
        <w:spacing w:after="0"/>
        <w:ind w:left="0"/>
        <w:jc w:val="both"/>
      </w:pP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p>
    <w:bookmarkEnd w:id="679"/>
    <w:bookmarkStart w:name="z741" w:id="680"/>
    <w:p>
      <w:pPr>
        <w:spacing w:after="0"/>
        <w:ind w:left="0"/>
        <w:jc w:val="both"/>
      </w:pPr>
      <w:r>
        <w:rPr>
          <w:rFonts w:ascii="Times New Roman"/>
          <w:b w:val="false"/>
          <w:i w:val="false"/>
          <w:color w:val="000000"/>
          <w:sz w:val="28"/>
        </w:rPr>
        <w:t>
      7. Декларацияға қосымшаның парағында бар жолдардан көрсеткіштердің саны асып кеткен жағдайда, осындай парағы қосымша толтырылады.</w:t>
      </w:r>
    </w:p>
    <w:bookmarkEnd w:id="680"/>
    <w:bookmarkStart w:name="z742" w:id="681"/>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681"/>
    <w:bookmarkStart w:name="z743" w:id="682"/>
    <w:p>
      <w:pPr>
        <w:spacing w:after="0"/>
        <w:ind w:left="0"/>
        <w:jc w:val="both"/>
      </w:pPr>
      <w:r>
        <w:rPr>
          <w:rFonts w:ascii="Times New Roman"/>
          <w:b w:val="false"/>
          <w:i w:val="false"/>
          <w:color w:val="000000"/>
          <w:sz w:val="28"/>
        </w:rPr>
        <w:t xml:space="preserve">
      9. Сомалардың теріс мәндері декларацияның тиісті жолының (бағанының) бірінші сол жақтағы торкөзінде "–" белгісімен белгіленеді. </w:t>
      </w:r>
    </w:p>
    <w:bookmarkEnd w:id="682"/>
    <w:bookmarkStart w:name="z744" w:id="683"/>
    <w:p>
      <w:pPr>
        <w:spacing w:after="0"/>
        <w:ind w:left="0"/>
        <w:jc w:val="both"/>
      </w:pPr>
      <w:r>
        <w:rPr>
          <w:rFonts w:ascii="Times New Roman"/>
          <w:b w:val="false"/>
          <w:i w:val="false"/>
          <w:color w:val="000000"/>
          <w:sz w:val="28"/>
        </w:rPr>
        <w:t>
      10. Декларацияны толтыру кезінде:</w:t>
      </w:r>
    </w:p>
    <w:bookmarkEnd w:id="683"/>
    <w:bookmarkStart w:name="z745" w:id="684"/>
    <w:p>
      <w:pPr>
        <w:spacing w:after="0"/>
        <w:ind w:left="0"/>
        <w:jc w:val="both"/>
      </w:pPr>
      <w:r>
        <w:rPr>
          <w:rFonts w:ascii="Times New Roman"/>
          <w:b w:val="false"/>
          <w:i w:val="false"/>
          <w:color w:val="000000"/>
          <w:sz w:val="28"/>
        </w:rPr>
        <w:t xml:space="preserve">
      1) қағаз жеткізгіште – қара не көк сиялы қаламмен немесе қаламұшпен, баспаханалық бас әріптермен немесе баспа құрылғысын пайдалана отырып толтырылады; </w:t>
      </w:r>
    </w:p>
    <w:bookmarkEnd w:id="684"/>
    <w:bookmarkStart w:name="z746" w:id="685"/>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685"/>
    <w:bookmarkStart w:name="z747" w:id="686"/>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 </w:t>
      </w:r>
    </w:p>
    <w:bookmarkEnd w:id="686"/>
    <w:bookmarkStart w:name="z748" w:id="687"/>
    <w:p>
      <w:pPr>
        <w:spacing w:after="0"/>
        <w:ind w:left="0"/>
        <w:jc w:val="both"/>
      </w:pPr>
      <w:r>
        <w:rPr>
          <w:rFonts w:ascii="Times New Roman"/>
          <w:b w:val="false"/>
          <w:i w:val="false"/>
          <w:color w:val="000000"/>
          <w:sz w:val="28"/>
        </w:rPr>
        <w:t>
      12. Декларацияны табыс ету кезінде:</w:t>
      </w:r>
    </w:p>
    <w:bookmarkEnd w:id="687"/>
    <w:bookmarkStart w:name="z749" w:id="688"/>
    <w:p>
      <w:pPr>
        <w:spacing w:after="0"/>
        <w:ind w:left="0"/>
        <w:jc w:val="both"/>
      </w:pPr>
      <w:r>
        <w:rPr>
          <w:rFonts w:ascii="Times New Roman"/>
          <w:b w:val="false"/>
          <w:i w:val="false"/>
          <w:color w:val="000000"/>
          <w:sz w:val="28"/>
        </w:rPr>
        <w:t>
      1) қағаз жеткізгіште келу тәртібімен - екі данада жасалады, бір данасы мемлекеттік кірістер органының белгісімен салық төлеушіге қайтарылады;</w:t>
      </w:r>
    </w:p>
    <w:bookmarkEnd w:id="688"/>
    <w:bookmarkStart w:name="z750" w:id="689"/>
    <w:p>
      <w:pPr>
        <w:spacing w:after="0"/>
        <w:ind w:left="0"/>
        <w:jc w:val="both"/>
      </w:pPr>
      <w:r>
        <w:rPr>
          <w:rFonts w:ascii="Times New Roman"/>
          <w:b w:val="false"/>
          <w:i w:val="false"/>
          <w:color w:val="000000"/>
          <w:sz w:val="28"/>
        </w:rPr>
        <w:t xml:space="preserve">
      2) қағаз жеткізгіште хабарламасы бар тапсырыс хатпен пошта арқылы - салық төлеуші пошта немесе өзге байланыс ұйымының хабарламасын алады; </w:t>
      </w:r>
    </w:p>
    <w:bookmarkEnd w:id="689"/>
    <w:bookmarkStart w:name="z751" w:id="690"/>
    <w:p>
      <w:pPr>
        <w:spacing w:after="0"/>
        <w:ind w:left="0"/>
        <w:jc w:val="both"/>
      </w:pPr>
      <w:r>
        <w:rPr>
          <w:rFonts w:ascii="Times New Roman"/>
          <w:b w:val="false"/>
          <w:i w:val="false"/>
          <w:color w:val="000000"/>
          <w:sz w:val="28"/>
        </w:rPr>
        <w:t xml:space="preserve">
      3) электронды түрде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 </w:t>
      </w:r>
    </w:p>
    <w:bookmarkEnd w:id="690"/>
    <w:bookmarkStart w:name="z752" w:id="691"/>
    <w:p>
      <w:pPr>
        <w:spacing w:after="0"/>
        <w:ind w:left="0"/>
        <w:jc w:val="both"/>
      </w:pPr>
      <w:r>
        <w:rPr>
          <w:rFonts w:ascii="Times New Roman"/>
          <w:b w:val="false"/>
          <w:i w:val="false"/>
          <w:color w:val="000000"/>
          <w:sz w:val="28"/>
        </w:rPr>
        <w:t xml:space="preserve">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 </w:t>
      </w:r>
    </w:p>
    <w:bookmarkEnd w:id="691"/>
    <w:bookmarkStart w:name="z753" w:id="692"/>
    <w:p>
      <w:pPr>
        <w:spacing w:after="0"/>
        <w:ind w:left="0"/>
        <w:jc w:val="both"/>
      </w:pPr>
      <w:r>
        <w:rPr>
          <w:rFonts w:ascii="Times New Roman"/>
          <w:b w:val="false"/>
          <w:i w:val="false"/>
          <w:color w:val="000000"/>
          <w:sz w:val="28"/>
        </w:rPr>
        <w:t xml:space="preserve">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 </w:t>
      </w:r>
    </w:p>
    <w:bookmarkEnd w:id="692"/>
    <w:bookmarkStart w:name="z754" w:id="693"/>
    <w:p>
      <w:pPr>
        <w:spacing w:after="0"/>
        <w:ind w:left="0"/>
        <w:jc w:val="both"/>
      </w:pPr>
      <w:r>
        <w:rPr>
          <w:rFonts w:ascii="Times New Roman"/>
          <w:b w:val="false"/>
          <w:i w:val="false"/>
          <w:color w:val="000000"/>
          <w:sz w:val="28"/>
        </w:rPr>
        <w:t xml:space="preserve">
      Жер қойнауын пайдаланушының қызметі бойынша жалпы корпоративтік табыс салығы бойынша салық міндеттемесінің есебі келісімшарттан тыс қызмет бойынша және жер қойнауын пайдалануға арналған әрбір келісімшарт бойынша есептелген корпоративтік табыс салығының сомасы ретінде айқындалады. </w:t>
      </w:r>
    </w:p>
    <w:bookmarkEnd w:id="693"/>
    <w:bookmarkStart w:name="z755" w:id="694"/>
    <w:p>
      <w:pPr>
        <w:spacing w:after="0"/>
        <w:ind w:left="0"/>
        <w:jc w:val="both"/>
      </w:pPr>
      <w:r>
        <w:rPr>
          <w:rFonts w:ascii="Times New Roman"/>
          <w:b w:val="false"/>
          <w:i w:val="false"/>
          <w:color w:val="000000"/>
          <w:sz w:val="28"/>
        </w:rPr>
        <w:t xml:space="preserve">
      Жер қойнауын пайдалануға арналған әрбір келісімшарт бойынша корпоративтік табыс салығының сомасы 110.01-нысанында белгіленген тәртіпте айқындалады. </w:t>
      </w:r>
    </w:p>
    <w:bookmarkEnd w:id="694"/>
    <w:bookmarkStart w:name="z756" w:id="695"/>
    <w:p>
      <w:pPr>
        <w:spacing w:after="0"/>
        <w:ind w:left="0"/>
        <w:jc w:val="both"/>
      </w:pP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110.02-нысанында белгіленген тәртіпте айқындайды.</w:t>
      </w:r>
    </w:p>
    <w:bookmarkEnd w:id="695"/>
    <w:bookmarkStart w:name="z758" w:id="696"/>
    <w:p>
      <w:pPr>
        <w:spacing w:after="0"/>
        <w:ind w:left="0"/>
        <w:jc w:val="left"/>
      </w:pPr>
      <w:r>
        <w:rPr>
          <w:rFonts w:ascii="Times New Roman"/>
          <w:b/>
          <w:i w:val="false"/>
          <w:color w:val="000000"/>
        </w:rPr>
        <w:t xml:space="preserve"> 2-Тарау. Декларацияны жасау (110.00-нысан)</w:t>
      </w:r>
    </w:p>
    <w:bookmarkEnd w:id="696"/>
    <w:bookmarkStart w:name="z760" w:id="697"/>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697"/>
    <w:bookmarkStart w:name="z761" w:id="698"/>
    <w:p>
      <w:pPr>
        <w:spacing w:after="0"/>
        <w:ind w:left="0"/>
        <w:jc w:val="both"/>
      </w:pPr>
      <w:r>
        <w:rPr>
          <w:rFonts w:ascii="Times New Roman"/>
          <w:b w:val="false"/>
          <w:i w:val="false"/>
          <w:color w:val="000000"/>
          <w:sz w:val="28"/>
        </w:rPr>
        <w:t xml:space="preserve">
      1) БСН – салық төлеушінің бизнес-сәйкестендіру нөмірі; </w:t>
      </w:r>
    </w:p>
    <w:bookmarkEnd w:id="698"/>
    <w:bookmarkStart w:name="z762" w:id="699"/>
    <w:p>
      <w:pPr>
        <w:spacing w:after="0"/>
        <w:ind w:left="0"/>
        <w:jc w:val="both"/>
      </w:pPr>
      <w:r>
        <w:rPr>
          <w:rFonts w:ascii="Times New Roman"/>
          <w:b w:val="false"/>
          <w:i w:val="false"/>
          <w:color w:val="000000"/>
          <w:sz w:val="28"/>
        </w:rPr>
        <w:t>
      2) салық есептілігі тапсырылатын салық кезеңі – декларация табыс етілетін есепті салық кезеңі (араб сандарымен көрсетіледі);</w:t>
      </w:r>
    </w:p>
    <w:bookmarkEnd w:id="699"/>
    <w:bookmarkStart w:name="z763" w:id="700"/>
    <w:p>
      <w:pPr>
        <w:spacing w:after="0"/>
        <w:ind w:left="0"/>
        <w:jc w:val="both"/>
      </w:pPr>
      <w:r>
        <w:rPr>
          <w:rFonts w:ascii="Times New Roman"/>
          <w:b w:val="false"/>
          <w:i w:val="false"/>
          <w:color w:val="000000"/>
          <w:sz w:val="28"/>
        </w:rPr>
        <w:t>
      3) салық төлеушінің атауы.</w:t>
      </w:r>
    </w:p>
    <w:bookmarkEnd w:id="700"/>
    <w:bookmarkStart w:name="z764" w:id="701"/>
    <w:p>
      <w:pPr>
        <w:spacing w:after="0"/>
        <w:ind w:left="0"/>
        <w:jc w:val="both"/>
      </w:pPr>
      <w:r>
        <w:rPr>
          <w:rFonts w:ascii="Times New Roman"/>
          <w:b w:val="false"/>
          <w:i w:val="false"/>
          <w:color w:val="000000"/>
          <w:sz w:val="28"/>
        </w:rPr>
        <w:t>
      Құрылтай құжаттарына сәйкес заңды тұлғаның атауы көрсетіледі.</w:t>
      </w:r>
    </w:p>
    <w:bookmarkEnd w:id="701"/>
    <w:bookmarkStart w:name="z765" w:id="702"/>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bookmarkEnd w:id="702"/>
    <w:bookmarkStart w:name="z766" w:id="703"/>
    <w:p>
      <w:pPr>
        <w:spacing w:after="0"/>
        <w:ind w:left="0"/>
        <w:jc w:val="both"/>
      </w:pPr>
      <w:r>
        <w:rPr>
          <w:rFonts w:ascii="Times New Roman"/>
          <w:b w:val="false"/>
          <w:i w:val="false"/>
          <w:color w:val="000000"/>
          <w:sz w:val="28"/>
        </w:rPr>
        <w:t>
      4) декларация түрі.</w:t>
      </w:r>
    </w:p>
    <w:bookmarkEnd w:id="703"/>
    <w:bookmarkStart w:name="z767" w:id="704"/>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ескеріле отырып белгіленеді;</w:t>
      </w:r>
    </w:p>
    <w:bookmarkEnd w:id="704"/>
    <w:bookmarkStart w:name="z768" w:id="705"/>
    <w:p>
      <w:pPr>
        <w:spacing w:after="0"/>
        <w:ind w:left="0"/>
        <w:jc w:val="both"/>
      </w:pPr>
      <w:r>
        <w:rPr>
          <w:rFonts w:ascii="Times New Roman"/>
          <w:b w:val="false"/>
          <w:i w:val="false"/>
          <w:color w:val="000000"/>
          <w:sz w:val="28"/>
        </w:rPr>
        <w:t>
      5) хабарламаның нөмірі мен күні.</w:t>
      </w:r>
    </w:p>
    <w:bookmarkEnd w:id="705"/>
    <w:bookmarkStart w:name="z769" w:id="706"/>
    <w:p>
      <w:pPr>
        <w:spacing w:after="0"/>
        <w:ind w:left="0"/>
        <w:jc w:val="both"/>
      </w:pPr>
      <w:r>
        <w:rPr>
          <w:rFonts w:ascii="Times New Roman"/>
          <w:b w:val="false"/>
          <w:i w:val="false"/>
          <w:color w:val="000000"/>
          <w:sz w:val="28"/>
        </w:rPr>
        <w:t xml:space="preserve">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706"/>
    <w:bookmarkStart w:name="z770" w:id="707"/>
    <w:p>
      <w:pPr>
        <w:spacing w:after="0"/>
        <w:ind w:left="0"/>
        <w:jc w:val="both"/>
      </w:pPr>
      <w:r>
        <w:rPr>
          <w:rFonts w:ascii="Times New Roman"/>
          <w:b w:val="false"/>
          <w:i w:val="false"/>
          <w:color w:val="000000"/>
          <w:sz w:val="28"/>
        </w:rPr>
        <w:t>
      6) салық төлеушінің санаты.</w:t>
      </w:r>
    </w:p>
    <w:bookmarkEnd w:id="707"/>
    <w:bookmarkStart w:name="z771" w:id="708"/>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жататын жағдайда белгіленеді;</w:t>
      </w:r>
    </w:p>
    <w:bookmarkEnd w:id="708"/>
    <w:bookmarkStart w:name="z772" w:id="709"/>
    <w:p>
      <w:pPr>
        <w:spacing w:after="0"/>
        <w:ind w:left="0"/>
        <w:jc w:val="both"/>
      </w:pPr>
      <w:r>
        <w:rPr>
          <w:rFonts w:ascii="Times New Roman"/>
          <w:b w:val="false"/>
          <w:i w:val="false"/>
          <w:color w:val="000000"/>
          <w:sz w:val="28"/>
        </w:rPr>
        <w:t>
      7) валюта коды.</w:t>
      </w:r>
    </w:p>
    <w:bookmarkEnd w:id="709"/>
    <w:bookmarkStart w:name="z773" w:id="710"/>
    <w:p>
      <w:pPr>
        <w:spacing w:after="0"/>
        <w:ind w:left="0"/>
        <w:jc w:val="both"/>
      </w:pPr>
      <w:r>
        <w:rPr>
          <w:rFonts w:ascii="Times New Roman"/>
          <w:b w:val="false"/>
          <w:i w:val="false"/>
          <w:color w:val="000000"/>
          <w:sz w:val="28"/>
        </w:rPr>
        <w:t xml:space="preserve">
      Осы Қағидалардың 62-тармағына сәйкес валюта коды көрсетіледі; </w:t>
      </w:r>
    </w:p>
    <w:bookmarkEnd w:id="710"/>
    <w:bookmarkStart w:name="z774" w:id="711"/>
    <w:p>
      <w:pPr>
        <w:spacing w:after="0"/>
        <w:ind w:left="0"/>
        <w:jc w:val="both"/>
      </w:pPr>
      <w:r>
        <w:rPr>
          <w:rFonts w:ascii="Times New Roman"/>
          <w:b w:val="false"/>
          <w:i w:val="false"/>
          <w:color w:val="000000"/>
          <w:sz w:val="28"/>
        </w:rPr>
        <w:t>
      8) ұсынылған қосымшалар.</w:t>
      </w:r>
    </w:p>
    <w:bookmarkEnd w:id="711"/>
    <w:bookmarkStart w:name="z775" w:id="712"/>
    <w:p>
      <w:pPr>
        <w:spacing w:after="0"/>
        <w:ind w:left="0"/>
        <w:jc w:val="both"/>
      </w:pPr>
      <w:r>
        <w:rPr>
          <w:rFonts w:ascii="Times New Roman"/>
          <w:b w:val="false"/>
          <w:i w:val="false"/>
          <w:color w:val="000000"/>
          <w:sz w:val="28"/>
        </w:rPr>
        <w:t>
      Салық төлеуші берген декларацияға қосымшалардың нөмірі белгіленеді;</w:t>
      </w:r>
    </w:p>
    <w:bookmarkEnd w:id="712"/>
    <w:bookmarkStart w:name="z776" w:id="713"/>
    <w:p>
      <w:pPr>
        <w:spacing w:after="0"/>
        <w:ind w:left="0"/>
        <w:jc w:val="both"/>
      </w:pPr>
      <w:r>
        <w:rPr>
          <w:rFonts w:ascii="Times New Roman"/>
          <w:b w:val="false"/>
          <w:i w:val="false"/>
          <w:color w:val="000000"/>
          <w:sz w:val="28"/>
        </w:rPr>
        <w:t>
      9) резиденттік белгісі.</w:t>
      </w:r>
    </w:p>
    <w:bookmarkEnd w:id="713"/>
    <w:bookmarkStart w:name="z777" w:id="714"/>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bookmarkEnd w:id="714"/>
    <w:bookmarkStart w:name="z778" w:id="715"/>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bookmarkEnd w:id="715"/>
    <w:bookmarkStart w:name="z779" w:id="716"/>
    <w:p>
      <w:pPr>
        <w:spacing w:after="0"/>
        <w:ind w:left="0"/>
        <w:jc w:val="both"/>
      </w:pPr>
      <w:r>
        <w:rPr>
          <w:rFonts w:ascii="Times New Roman"/>
          <w:b w:val="false"/>
          <w:i w:val="false"/>
          <w:color w:val="000000"/>
          <w:sz w:val="28"/>
        </w:rPr>
        <w:t>
      10) резиденттік елінің коды мен салықтық тіркеу нөмірі;</w:t>
      </w:r>
    </w:p>
    <w:bookmarkEnd w:id="716"/>
    <w:bookmarkStart w:name="z780" w:id="717"/>
    <w:p>
      <w:pPr>
        <w:spacing w:after="0"/>
        <w:ind w:left="0"/>
        <w:jc w:val="both"/>
      </w:pP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p>
    <w:bookmarkEnd w:id="717"/>
    <w:bookmarkStart w:name="z781" w:id="718"/>
    <w:p>
      <w:pPr>
        <w:spacing w:after="0"/>
        <w:ind w:left="0"/>
        <w:jc w:val="both"/>
      </w:pPr>
      <w:r>
        <w:rPr>
          <w:rFonts w:ascii="Times New Roman"/>
          <w:b w:val="false"/>
          <w:i w:val="false"/>
          <w:color w:val="000000"/>
          <w:sz w:val="28"/>
        </w:rPr>
        <w:t>
      А жолында осы Қағидалардың 63-тармағына сәйкес резидент еместің резиденттік елінің коды көрсетіледі;</w:t>
      </w:r>
    </w:p>
    <w:bookmarkEnd w:id="718"/>
    <w:bookmarkStart w:name="z782" w:id="719"/>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719"/>
    <w:bookmarkStart w:name="z783" w:id="720"/>
    <w:p>
      <w:pPr>
        <w:spacing w:after="0"/>
        <w:ind w:left="0"/>
        <w:jc w:val="both"/>
      </w:pPr>
      <w:r>
        <w:rPr>
          <w:rFonts w:ascii="Times New Roman"/>
          <w:b w:val="false"/>
          <w:i w:val="false"/>
          <w:color w:val="000000"/>
          <w:sz w:val="28"/>
        </w:rPr>
        <w:t>
      11) Қазақстан Республикасы шегінен тыс жерлерде тұрақты мекемесінің бар болуы.</w:t>
      </w:r>
    </w:p>
    <w:bookmarkEnd w:id="720"/>
    <w:bookmarkStart w:name="z784" w:id="721"/>
    <w:p>
      <w:pPr>
        <w:spacing w:after="0"/>
        <w:ind w:left="0"/>
        <w:jc w:val="both"/>
      </w:pP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p>
    <w:bookmarkEnd w:id="721"/>
    <w:bookmarkStart w:name="z785" w:id="722"/>
    <w:p>
      <w:pPr>
        <w:spacing w:after="0"/>
        <w:ind w:left="0"/>
        <w:jc w:val="both"/>
      </w:pPr>
      <w:r>
        <w:rPr>
          <w:rFonts w:ascii="Times New Roman"/>
          <w:b w:val="false"/>
          <w:i w:val="false"/>
          <w:color w:val="000000"/>
          <w:sz w:val="28"/>
        </w:rPr>
        <w:t>
      16. "Жылдық жиынтық табыс" деген бөлімде:</w:t>
      </w:r>
    </w:p>
    <w:bookmarkEnd w:id="722"/>
    <w:bookmarkStart w:name="z786" w:id="723"/>
    <w:p>
      <w:pPr>
        <w:spacing w:after="0"/>
        <w:ind w:left="0"/>
        <w:jc w:val="both"/>
      </w:pPr>
      <w:r>
        <w:rPr>
          <w:rFonts w:ascii="Times New Roman"/>
          <w:b w:val="false"/>
          <w:i w:val="false"/>
          <w:color w:val="000000"/>
          <w:sz w:val="28"/>
        </w:rPr>
        <w:t>
      1) 110.00.001 жолында 110.01.001 және 110.01.005 және110.02.001 (110.01.001 + 110.01.005 + 110.02.001) жолдарының сомасы ретінде айқындалатын тауарларды (жұмыстарды, қызметтерді) өткізуден табыс көрсетіледі;</w:t>
      </w:r>
    </w:p>
    <w:bookmarkEnd w:id="723"/>
    <w:bookmarkStart w:name="z787" w:id="724"/>
    <w:p>
      <w:pPr>
        <w:spacing w:after="0"/>
        <w:ind w:left="0"/>
        <w:jc w:val="both"/>
      </w:pP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табыс көрсетіледі;</w:t>
      </w:r>
    </w:p>
    <w:bookmarkEnd w:id="724"/>
    <w:bookmarkStart w:name="z788" w:id="725"/>
    <w:p>
      <w:pPr>
        <w:spacing w:after="0"/>
        <w:ind w:left="0"/>
        <w:jc w:val="both"/>
      </w:pPr>
      <w:r>
        <w:rPr>
          <w:rFonts w:ascii="Times New Roman"/>
          <w:b w:val="false"/>
          <w:i w:val="false"/>
          <w:color w:val="000000"/>
          <w:sz w:val="28"/>
        </w:rPr>
        <w:t>
      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табыс көрсетіледі;</w:t>
      </w:r>
    </w:p>
    <w:bookmarkEnd w:id="725"/>
    <w:bookmarkStart w:name="z789" w:id="726"/>
    <w:p>
      <w:pPr>
        <w:spacing w:after="0"/>
        <w:ind w:left="0"/>
        <w:jc w:val="both"/>
      </w:pP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табыс көрсетіледі;</w:t>
      </w:r>
    </w:p>
    <w:bookmarkEnd w:id="726"/>
    <w:bookmarkStart w:name="z790" w:id="727"/>
    <w:p>
      <w:pPr>
        <w:spacing w:after="0"/>
        <w:ind w:left="0"/>
        <w:jc w:val="both"/>
      </w:pP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табыс көрсетіледі;</w:t>
      </w:r>
    </w:p>
    <w:bookmarkEnd w:id="727"/>
    <w:bookmarkStart w:name="z791" w:id="728"/>
    <w:p>
      <w:pPr>
        <w:spacing w:after="0"/>
        <w:ind w:left="0"/>
        <w:jc w:val="both"/>
      </w:pP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табыс көрсетіледі;</w:t>
      </w:r>
    </w:p>
    <w:bookmarkEnd w:id="728"/>
    <w:bookmarkStart w:name="z792" w:id="729"/>
    <w:p>
      <w:pPr>
        <w:spacing w:after="0"/>
        <w:ind w:left="0"/>
        <w:jc w:val="both"/>
      </w:pPr>
      <w:r>
        <w:rPr>
          <w:rFonts w:ascii="Times New Roman"/>
          <w:b w:val="false"/>
          <w:i w:val="false"/>
          <w:color w:val="000000"/>
          <w:sz w:val="28"/>
        </w:rPr>
        <w:t>
      7) 110.00.007 жолында 110.01.007 жолында көрсетілген сома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p>
    <w:bookmarkEnd w:id="729"/>
    <w:bookmarkStart w:name="z793" w:id="730"/>
    <w:p>
      <w:pPr>
        <w:spacing w:after="0"/>
        <w:ind w:left="0"/>
        <w:jc w:val="both"/>
      </w:pPr>
      <w:r>
        <w:rPr>
          <w:rFonts w:ascii="Times New Roman"/>
          <w:b w:val="false"/>
          <w:i w:val="false"/>
          <w:color w:val="000000"/>
          <w:sz w:val="28"/>
        </w:rPr>
        <w:t xml:space="preserve">
      8) 110.00.008 жолында 110.01.008 және 110.02.007 (110.01.008 + 110.02.007) жолдарының сомасы ретінде айқындалатын,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730"/>
    <w:bookmarkStart w:name="z794" w:id="731"/>
    <w:p>
      <w:pPr>
        <w:spacing w:after="0"/>
        <w:ind w:left="0"/>
        <w:jc w:val="both"/>
      </w:pPr>
      <w:r>
        <w:rPr>
          <w:rFonts w:ascii="Times New Roman"/>
          <w:b w:val="false"/>
          <w:i w:val="false"/>
          <w:color w:val="000000"/>
          <w:sz w:val="28"/>
        </w:rPr>
        <w:t>
      9) 110.00.009 жолында 110.01.010 жолда көрсетілген сома көшірілетін, жалпы үлестік меншіктен табысты бөлу кезінде алынатын табыстардың сомасы көрсетіледі;</w:t>
      </w:r>
    </w:p>
    <w:bookmarkEnd w:id="731"/>
    <w:bookmarkStart w:name="z795" w:id="732"/>
    <w:p>
      <w:pPr>
        <w:spacing w:after="0"/>
        <w:ind w:left="0"/>
        <w:jc w:val="both"/>
      </w:pPr>
      <w:r>
        <w:rPr>
          <w:rFonts w:ascii="Times New Roman"/>
          <w:b w:val="false"/>
          <w:i w:val="false"/>
          <w:color w:val="000000"/>
          <w:sz w:val="28"/>
        </w:rPr>
        <w:t>
      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bookmarkEnd w:id="732"/>
    <w:bookmarkStart w:name="z796" w:id="733"/>
    <w:p>
      <w:pPr>
        <w:spacing w:after="0"/>
        <w:ind w:left="0"/>
        <w:jc w:val="both"/>
      </w:pPr>
      <w:r>
        <w:rPr>
          <w:rFonts w:ascii="Times New Roman"/>
          <w:b w:val="false"/>
          <w:i w:val="false"/>
          <w:color w:val="000000"/>
          <w:sz w:val="28"/>
        </w:rPr>
        <w:t>
      11) 110.00.011 жолында 110.01.011 және 110.02.008 жолдарының сомасы (110.01.011 + 110.02.008) ретінде айқындалатын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bookmarkEnd w:id="733"/>
    <w:bookmarkStart w:name="z797" w:id="734"/>
    <w:p>
      <w:pPr>
        <w:spacing w:after="0"/>
        <w:ind w:left="0"/>
        <w:jc w:val="both"/>
      </w:pPr>
      <w:r>
        <w:rPr>
          <w:rFonts w:ascii="Times New Roman"/>
          <w:b w:val="false"/>
          <w:i w:val="false"/>
          <w:color w:val="000000"/>
          <w:sz w:val="28"/>
        </w:rPr>
        <w:t>
      12) 110.00.012 жолында 110.01.012 жолда көрсетілген сома көшірілетін, бұрын жүргізілген шегерімдер бойынша алынған өтемақылар көрсетіледі;</w:t>
      </w:r>
    </w:p>
    <w:bookmarkEnd w:id="734"/>
    <w:bookmarkStart w:name="z798" w:id="735"/>
    <w:p>
      <w:pPr>
        <w:spacing w:after="0"/>
        <w:ind w:left="0"/>
        <w:jc w:val="both"/>
      </w:pPr>
      <w:r>
        <w:rPr>
          <w:rFonts w:ascii="Times New Roman"/>
          <w:b w:val="false"/>
          <w:i w:val="false"/>
          <w:color w:val="000000"/>
          <w:sz w:val="28"/>
        </w:rPr>
        <w:t xml:space="preserve">
      13) 110.00.013 жолында 110.01.014, 110.01.016 және 110.01.018 және 110.02.009 (110.01.014 + 110.01.016 + 110.01.018 + 110.02.009) жолдарының сомасы ретінде айқындалатын, дивидендтер, депозит, борышты бағалы қағаз, вексель, исламдық жалға беру сертификаты бойынша сыйақы, ұтыстар көрсетіледі; </w:t>
      </w:r>
    </w:p>
    <w:bookmarkEnd w:id="735"/>
    <w:bookmarkStart w:name="z799" w:id="736"/>
    <w:p>
      <w:pPr>
        <w:spacing w:after="0"/>
        <w:ind w:left="0"/>
        <w:jc w:val="both"/>
      </w:pPr>
      <w:r>
        <w:rPr>
          <w:rFonts w:ascii="Times New Roman"/>
          <w:b w:val="false"/>
          <w:i w:val="false"/>
          <w:color w:val="000000"/>
          <w:sz w:val="28"/>
        </w:rPr>
        <w:t>
      14) 110.00.014 жолында 110.01.013 жолда көрсетілген сома көшірілетін, өтеусіз алынған мүлік, жұмыстарды орындау, қызметтерді көрсету түріндегі табыс көрсетіледі;</w:t>
      </w:r>
    </w:p>
    <w:bookmarkEnd w:id="736"/>
    <w:bookmarkStart w:name="z800" w:id="737"/>
    <w:p>
      <w:pPr>
        <w:spacing w:after="0"/>
        <w:ind w:left="0"/>
        <w:jc w:val="both"/>
      </w:pPr>
      <w:r>
        <w:rPr>
          <w:rFonts w:ascii="Times New Roman"/>
          <w:b w:val="false"/>
          <w:i w:val="false"/>
          <w:color w:val="000000"/>
          <w:sz w:val="28"/>
        </w:rPr>
        <w:t>
      15) 110.00.015 жолында 110.01.017 және 110.02.010 (110.01.017 + 110.02.010) жолдарының сомасы ретінде айқындалатын,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bookmarkEnd w:id="737"/>
    <w:bookmarkStart w:name="z801" w:id="738"/>
    <w:p>
      <w:pPr>
        <w:spacing w:after="0"/>
        <w:ind w:left="0"/>
        <w:jc w:val="both"/>
      </w:pPr>
      <w:r>
        <w:rPr>
          <w:rFonts w:ascii="Times New Roman"/>
          <w:b w:val="false"/>
          <w:i w:val="false"/>
          <w:color w:val="000000"/>
          <w:sz w:val="28"/>
        </w:rPr>
        <w:t>
      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p>
    <w:bookmarkEnd w:id="738"/>
    <w:bookmarkStart w:name="z802" w:id="739"/>
    <w:p>
      <w:pPr>
        <w:spacing w:after="0"/>
        <w:ind w:left="0"/>
        <w:jc w:val="both"/>
      </w:pPr>
      <w:r>
        <w:rPr>
          <w:rFonts w:ascii="Times New Roman"/>
          <w:b w:val="false"/>
          <w:i w:val="false"/>
          <w:color w:val="000000"/>
          <w:sz w:val="28"/>
        </w:rPr>
        <w:t>
      17) 110.00.017 жолында 110.01.020 жолында көрсетілген сома көшірілетін, жылдық жиынтық табысқа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табыстар көрсетіледі;</w:t>
      </w:r>
    </w:p>
    <w:bookmarkEnd w:id="739"/>
    <w:bookmarkStart w:name="z803" w:id="740"/>
    <w:p>
      <w:pPr>
        <w:spacing w:after="0"/>
        <w:ind w:left="0"/>
        <w:jc w:val="both"/>
      </w:pPr>
      <w:r>
        <w:rPr>
          <w:rFonts w:ascii="Times New Roman"/>
          <w:b w:val="false"/>
          <w:i w:val="false"/>
          <w:color w:val="000000"/>
          <w:sz w:val="28"/>
        </w:rPr>
        <w:t>
      18) 110.00.018 жолында 110.01.011 жолында көрсетілген сома көшірілетін, ислам банкінде орналастырылған инвестициялық депозит бойынша табыс көрсетіледі;</w:t>
      </w:r>
    </w:p>
    <w:bookmarkEnd w:id="740"/>
    <w:bookmarkStart w:name="z804" w:id="741"/>
    <w:p>
      <w:pPr>
        <w:spacing w:after="0"/>
        <w:ind w:left="0"/>
        <w:jc w:val="both"/>
      </w:pPr>
      <w:r>
        <w:rPr>
          <w:rFonts w:ascii="Times New Roman"/>
          <w:b w:val="false"/>
          <w:i w:val="false"/>
          <w:color w:val="000000"/>
          <w:sz w:val="28"/>
        </w:rPr>
        <w:t>
      19) 110.00.019 жолында 110.01.019 жолында көрсетілген сома көшірілетін, роялти түріндегі салық төлеуші алуға жататын (алған) табыс көрсетіледі;</w:t>
      </w:r>
    </w:p>
    <w:bookmarkEnd w:id="741"/>
    <w:bookmarkStart w:name="z805" w:id="742"/>
    <w:p>
      <w:pPr>
        <w:spacing w:after="0"/>
        <w:ind w:left="0"/>
        <w:jc w:val="both"/>
      </w:pPr>
      <w:r>
        <w:rPr>
          <w:rFonts w:ascii="Times New Roman"/>
          <w:b w:val="false"/>
          <w:i w:val="false"/>
          <w:color w:val="000000"/>
          <w:sz w:val="28"/>
        </w:rPr>
        <w:t>
      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bookmarkEnd w:id="742"/>
    <w:bookmarkStart w:name="z806" w:id="743"/>
    <w:p>
      <w:pPr>
        <w:spacing w:after="0"/>
        <w:ind w:left="0"/>
        <w:jc w:val="both"/>
      </w:pPr>
      <w:r>
        <w:rPr>
          <w:rFonts w:ascii="Times New Roman"/>
          <w:b w:val="false"/>
          <w:i w:val="false"/>
          <w:color w:val="000000"/>
          <w:sz w:val="28"/>
        </w:rPr>
        <w:t xml:space="preserve">
      21) 110.00.021 жолында 110.01.022 және 110.02.012 (110.01.022 + 110.02.012) жолдарының сомасы ретінде айқындалатын, Салық </w:t>
      </w:r>
      <w:r>
        <w:rPr>
          <w:rFonts w:ascii="Times New Roman"/>
          <w:b w:val="false"/>
          <w:i w:val="false"/>
          <w:color w:val="000000"/>
          <w:sz w:val="28"/>
        </w:rPr>
        <w:t>кодексіне</w:t>
      </w:r>
      <w:r>
        <w:rPr>
          <w:rFonts w:ascii="Times New Roman"/>
          <w:b w:val="false"/>
          <w:i w:val="false"/>
          <w:color w:val="000000"/>
          <w:sz w:val="28"/>
        </w:rPr>
        <w:t xml:space="preserve"> сәйкес жылдық жиынтық табысқа енгізілетін салық төлеушінің басқа да табыстары көрсетіледі;</w:t>
      </w:r>
    </w:p>
    <w:bookmarkEnd w:id="743"/>
    <w:bookmarkStart w:name="z807" w:id="744"/>
    <w:p>
      <w:pPr>
        <w:spacing w:after="0"/>
        <w:ind w:left="0"/>
        <w:jc w:val="both"/>
      </w:pPr>
      <w:r>
        <w:rPr>
          <w:rFonts w:ascii="Times New Roman"/>
          <w:b w:val="false"/>
          <w:i w:val="false"/>
          <w:color w:val="000000"/>
          <w:sz w:val="28"/>
        </w:rPr>
        <w:t>
      22) 110.00.022 жолында 110.01.023 және 110.02.013 (110.01.023 + 110.02.013) жолдарын қосумен айқындалатын, жылдық жиынтық табыстың жалпы сомасы көрсетіледі;</w:t>
      </w:r>
    </w:p>
    <w:bookmarkEnd w:id="744"/>
    <w:bookmarkStart w:name="z808" w:id="745"/>
    <w:p>
      <w:pPr>
        <w:spacing w:after="0"/>
        <w:ind w:left="0"/>
        <w:jc w:val="both"/>
      </w:pPr>
      <w:r>
        <w:rPr>
          <w:rFonts w:ascii="Times New Roman"/>
          <w:b w:val="false"/>
          <w:i w:val="false"/>
          <w:color w:val="000000"/>
          <w:sz w:val="28"/>
        </w:rPr>
        <w:t>
      23) 110.00.023 жолында 110.01.024 және 110.02.014 (110.01.024 + 110.02.014) жолдарының сомасы ретінде айқындалатын, жылдық жиынтық табысты түзетудің жалпы сомасы көрсетіледі;</w:t>
      </w:r>
    </w:p>
    <w:bookmarkEnd w:id="745"/>
    <w:bookmarkStart w:name="z809" w:id="746"/>
    <w:p>
      <w:pPr>
        <w:spacing w:after="0"/>
        <w:ind w:left="0"/>
        <w:jc w:val="both"/>
      </w:pPr>
      <w:r>
        <w:rPr>
          <w:rFonts w:ascii="Times New Roman"/>
          <w:b w:val="false"/>
          <w:i w:val="false"/>
          <w:color w:val="000000"/>
          <w:sz w:val="28"/>
        </w:rPr>
        <w:t>
      24) 110.00.024 жолында 110.01.015 жолда көрсетілген сома көшірілетін, тауарлық-материалдық запастарды бағалаудың өзге әдісіне көшу кезінде қалыптасқан оң немесе теріс айырма көрсетіледі;</w:t>
      </w:r>
    </w:p>
    <w:bookmarkEnd w:id="746"/>
    <w:bookmarkStart w:name="z810" w:id="747"/>
    <w:p>
      <w:pPr>
        <w:spacing w:after="0"/>
        <w:ind w:left="0"/>
        <w:jc w:val="both"/>
      </w:pP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табыс көрсетіледі.</w:t>
      </w:r>
    </w:p>
    <w:bookmarkEnd w:id="747"/>
    <w:bookmarkStart w:name="z811" w:id="748"/>
    <w:p>
      <w:pPr>
        <w:spacing w:after="0"/>
        <w:ind w:left="0"/>
        <w:jc w:val="both"/>
      </w:pPr>
      <w:r>
        <w:rPr>
          <w:rFonts w:ascii="Times New Roman"/>
          <w:b w:val="false"/>
          <w:i w:val="false"/>
          <w:color w:val="000000"/>
          <w:sz w:val="28"/>
        </w:rPr>
        <w:t>
      17. "Шегерімдер" деген бөлімде:</w:t>
      </w:r>
    </w:p>
    <w:bookmarkEnd w:id="748"/>
    <w:bookmarkStart w:name="z812" w:id="749"/>
    <w:p>
      <w:pPr>
        <w:spacing w:after="0"/>
        <w:ind w:left="0"/>
        <w:jc w:val="both"/>
      </w:pP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p>
    <w:bookmarkEnd w:id="749"/>
    <w:bookmarkStart w:name="z813" w:id="750"/>
    <w:p>
      <w:pPr>
        <w:spacing w:after="0"/>
        <w:ind w:left="0"/>
        <w:jc w:val="both"/>
      </w:pP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p>
    <w:bookmarkEnd w:id="750"/>
    <w:bookmarkStart w:name="z814" w:id="751"/>
    <w:p>
      <w:pPr>
        <w:spacing w:after="0"/>
        <w:ind w:left="0"/>
        <w:jc w:val="both"/>
      </w:pPr>
      <w:r>
        <w:rPr>
          <w:rFonts w:ascii="Times New Roman"/>
          <w:b w:val="false"/>
          <w:i w:val="false"/>
          <w:color w:val="000000"/>
          <w:sz w:val="28"/>
        </w:rPr>
        <w:t>
      3) 110.00.028 жолында 110.01.019 жолда көрсетілген сома көшірілетін, барабар әдістің қолданылуына байланысты есепке жатқызуға жатпайтын және шегерімге жатқызылатын қосылған құн салығы көрсетіледі;</w:t>
      </w:r>
    </w:p>
    <w:bookmarkEnd w:id="751"/>
    <w:bookmarkStart w:name="z815" w:id="752"/>
    <w:p>
      <w:pPr>
        <w:spacing w:after="0"/>
        <w:ind w:left="0"/>
        <w:jc w:val="both"/>
      </w:pPr>
      <w:r>
        <w:rPr>
          <w:rFonts w:ascii="Times New Roman"/>
          <w:b w:val="false"/>
          <w:i w:val="false"/>
          <w:color w:val="000000"/>
          <w:sz w:val="28"/>
        </w:rPr>
        <w:t xml:space="preserve">
      4) 110.00.029 жолында 110.01.020 жолында көрсетілген сома көшірілетін, Салық кодексінің 100-бабының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қалыптасқан және шегерімге жатқызылатын есептелген қосылған құн салығының сомасынан есепке жатқызылған қосылған құн салығы сомасының артуы көрсетіледі;</w:t>
      </w:r>
    </w:p>
    <w:bookmarkEnd w:id="752"/>
    <w:bookmarkStart w:name="z816" w:id="753"/>
    <w:p>
      <w:pPr>
        <w:spacing w:after="0"/>
        <w:ind w:left="0"/>
        <w:jc w:val="both"/>
      </w:pPr>
      <w:r>
        <w:rPr>
          <w:rFonts w:ascii="Times New Roman"/>
          <w:b w:val="false"/>
          <w:i w:val="false"/>
          <w:color w:val="000000"/>
          <w:sz w:val="28"/>
        </w:rPr>
        <w:t>
      5) 110.00.030 жолында 110.01.021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753"/>
    <w:bookmarkStart w:name="z817" w:id="754"/>
    <w:p>
      <w:pPr>
        <w:spacing w:after="0"/>
        <w:ind w:left="0"/>
        <w:jc w:val="both"/>
      </w:pPr>
      <w:r>
        <w:rPr>
          <w:rFonts w:ascii="Times New Roman"/>
          <w:b w:val="false"/>
          <w:i w:val="false"/>
          <w:color w:val="000000"/>
          <w:sz w:val="28"/>
        </w:rPr>
        <w:t xml:space="preserve">
      6) 110.00.031 жолында 110.01.027 және 110.02.022 (110.01.027 + 110.02.022) жолдарының сомасы ретінде айқындалатын, шегерімге жатқызылатын сыйақылардың жалпы сомасы көрсетіледі; </w:t>
      </w:r>
    </w:p>
    <w:bookmarkEnd w:id="754"/>
    <w:bookmarkStart w:name="z818" w:id="755"/>
    <w:p>
      <w:pPr>
        <w:spacing w:after="0"/>
        <w:ind w:left="0"/>
        <w:jc w:val="both"/>
      </w:pPr>
      <w:r>
        <w:rPr>
          <w:rFonts w:ascii="Times New Roman"/>
          <w:b w:val="false"/>
          <w:i w:val="false"/>
          <w:color w:val="000000"/>
          <w:sz w:val="28"/>
        </w:rPr>
        <w:t>
      7) 110.00.032 жолында 110.02.023 жолында көрсетілген сома көшірілетін, шегерімге жатқызылатын қызметтік іссапарлар кезіндегі өтемақы сомалары көрсетіледі;</w:t>
      </w:r>
    </w:p>
    <w:bookmarkEnd w:id="755"/>
    <w:bookmarkStart w:name="z819" w:id="756"/>
    <w:p>
      <w:pPr>
        <w:spacing w:after="0"/>
        <w:ind w:left="0"/>
        <w:jc w:val="both"/>
      </w:pPr>
      <w:r>
        <w:rPr>
          <w:rFonts w:ascii="Times New Roman"/>
          <w:b w:val="false"/>
          <w:i w:val="false"/>
          <w:color w:val="000000"/>
          <w:sz w:val="28"/>
        </w:rPr>
        <w:t>
      8) 110.00.033 жолында 110.01.028 және 110.02.024 (110.01.028 + 110.02.024) жолдарының сомасы ретінде айқындалатын, шегерімге жатқызылатын төленген күмәнді міндеттемелер көрсетіледі;</w:t>
      </w:r>
    </w:p>
    <w:bookmarkEnd w:id="756"/>
    <w:bookmarkStart w:name="z820" w:id="757"/>
    <w:p>
      <w:pPr>
        <w:spacing w:after="0"/>
        <w:ind w:left="0"/>
        <w:jc w:val="both"/>
      </w:pPr>
      <w:r>
        <w:rPr>
          <w:rFonts w:ascii="Times New Roman"/>
          <w:b w:val="false"/>
          <w:i w:val="false"/>
          <w:color w:val="000000"/>
          <w:sz w:val="28"/>
        </w:rPr>
        <w:t>
      9) 110.00.034 жолында 110.01.029 және 110.02.025 (110.01.029 + 110.02.025) жолдарының сомасы ретінде айқындалатын, шегерімге жатқызылатын күмәнді талаптар көрсетіледі;</w:t>
      </w:r>
    </w:p>
    <w:bookmarkEnd w:id="757"/>
    <w:bookmarkStart w:name="z821" w:id="758"/>
    <w:p>
      <w:pPr>
        <w:spacing w:after="0"/>
        <w:ind w:left="0"/>
        <w:jc w:val="both"/>
      </w:pPr>
      <w:r>
        <w:rPr>
          <w:rFonts w:ascii="Times New Roman"/>
          <w:b w:val="false"/>
          <w:i w:val="false"/>
          <w:color w:val="000000"/>
          <w:sz w:val="28"/>
        </w:rPr>
        <w:t>
      10) 110.00.035 жолында 110.01.030 жолында көрсетілген сома көшірілетін, шегерімге жатқызылатын кен орындарын әзірлеу салдарларын жою қорына аударымдардың сомасы көрсетiледi;</w:t>
      </w:r>
    </w:p>
    <w:bookmarkEnd w:id="758"/>
    <w:bookmarkStart w:name="z822" w:id="759"/>
    <w:p>
      <w:pPr>
        <w:spacing w:after="0"/>
        <w:ind w:left="0"/>
        <w:jc w:val="both"/>
      </w:pPr>
      <w:r>
        <w:rPr>
          <w:rFonts w:ascii="Times New Roman"/>
          <w:b w:val="false"/>
          <w:i w:val="false"/>
          <w:color w:val="000000"/>
          <w:sz w:val="28"/>
        </w:rPr>
        <w:t>
      11) 110.00.036 жолында 110.01.032 жолында көрсетілген сома көшірілетін, шегерімге жатқызылатын әлеуметтік төлемдерге шығыстардың жалпы сомасы көрсетіледі;</w:t>
      </w:r>
    </w:p>
    <w:bookmarkEnd w:id="759"/>
    <w:bookmarkStart w:name="z823" w:id="760"/>
    <w:p>
      <w:pPr>
        <w:spacing w:after="0"/>
        <w:ind w:left="0"/>
        <w:jc w:val="both"/>
      </w:pPr>
      <w:r>
        <w:rPr>
          <w:rFonts w:ascii="Times New Roman"/>
          <w:b w:val="false"/>
          <w:i w:val="false"/>
          <w:color w:val="000000"/>
          <w:sz w:val="28"/>
        </w:rPr>
        <w:t>
      12) 110.00.037 жолында 110.01.033 жолында көрсетілген сома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bookmarkEnd w:id="760"/>
    <w:bookmarkStart w:name="z824" w:id="761"/>
    <w:p>
      <w:pPr>
        <w:spacing w:after="0"/>
        <w:ind w:left="0"/>
        <w:jc w:val="both"/>
      </w:pPr>
      <w:r>
        <w:rPr>
          <w:rFonts w:ascii="Times New Roman"/>
          <w:b w:val="false"/>
          <w:i w:val="false"/>
          <w:color w:val="000000"/>
          <w:sz w:val="28"/>
        </w:rPr>
        <w:t>
      13) 110.00.038 жолында 110.01.031 жолында көрсетілген сома көшірілетін, шегерімге жатқызылатын ғылыми-зерттеу және ғылыми техникалық жұмыстарға шығыстар көрсетіледі;</w:t>
      </w:r>
    </w:p>
    <w:bookmarkEnd w:id="761"/>
    <w:bookmarkStart w:name="z825" w:id="762"/>
    <w:p>
      <w:pPr>
        <w:spacing w:after="0"/>
        <w:ind w:left="0"/>
        <w:jc w:val="both"/>
      </w:pPr>
      <w:r>
        <w:rPr>
          <w:rFonts w:ascii="Times New Roman"/>
          <w:b w:val="false"/>
          <w:i w:val="false"/>
          <w:color w:val="000000"/>
          <w:sz w:val="28"/>
        </w:rPr>
        <w:t xml:space="preserve">
      14) 110.00.039 жолында 110.02.026 жолында көрсетілген сома көшірілетін, жинақтаушы сақтандыру шарттары бойынша сақтандыру сыйлықақыларын қоспағанда, Салық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762"/>
    <w:bookmarkStart w:name="z826" w:id="763"/>
    <w:p>
      <w:pPr>
        <w:spacing w:after="0"/>
        <w:ind w:left="0"/>
        <w:jc w:val="both"/>
      </w:pPr>
      <w:r>
        <w:rPr>
          <w:rFonts w:ascii="Times New Roman"/>
          <w:b w:val="false"/>
          <w:i w:val="false"/>
          <w:color w:val="000000"/>
          <w:sz w:val="28"/>
        </w:rPr>
        <w:t>
      15) 110.00.040 жолында 110.01.034 және 110.02.027 (110.01.034 + 110.02.027) жолдарының сомасы ретінде айқындалатын, шегерімге жатқызылатын оң бағамдық айырма сомасынан теріс бағамдық айырма сомасының артуы көрсетіледі;</w:t>
      </w:r>
    </w:p>
    <w:bookmarkEnd w:id="763"/>
    <w:bookmarkStart w:name="z827" w:id="764"/>
    <w:p>
      <w:pPr>
        <w:spacing w:after="0"/>
        <w:ind w:left="0"/>
        <w:jc w:val="both"/>
      </w:pPr>
      <w:r>
        <w:rPr>
          <w:rFonts w:ascii="Times New Roman"/>
          <w:b w:val="false"/>
          <w:i w:val="false"/>
          <w:color w:val="000000"/>
          <w:sz w:val="28"/>
        </w:rPr>
        <w:t>
      16) 110.00.041 жолында 110.01.035 және 110.02.028 (110.01.035 + 110.02.028) жолдарының сомасы ретінде айқындалатын, шегерімге жатқызылатын салық және бюджетке төленетін басқа да міндетті төлемдер көрсетіледі;</w:t>
      </w:r>
    </w:p>
    <w:bookmarkEnd w:id="764"/>
    <w:bookmarkStart w:name="z828" w:id="765"/>
    <w:p>
      <w:pPr>
        <w:spacing w:after="0"/>
        <w:ind w:left="0"/>
        <w:jc w:val="both"/>
      </w:pPr>
      <w:r>
        <w:rPr>
          <w:rFonts w:ascii="Times New Roman"/>
          <w:b w:val="false"/>
          <w:i w:val="false"/>
          <w:color w:val="000000"/>
          <w:sz w:val="28"/>
        </w:rPr>
        <w:t>
      17) 110.00.042 жолында 110.01.037 және 110.02.029 (110.01.037 + 110.02.029) жолдарының сомасы ретінде айқындалатын тіркелген активтер бойынша шегерімдер көрсетіледі;</w:t>
      </w:r>
    </w:p>
    <w:bookmarkEnd w:id="765"/>
    <w:bookmarkStart w:name="z829" w:id="766"/>
    <w:p>
      <w:pPr>
        <w:spacing w:after="0"/>
        <w:ind w:left="0"/>
        <w:jc w:val="both"/>
      </w:pPr>
      <w:r>
        <w:rPr>
          <w:rFonts w:ascii="Times New Roman"/>
          <w:b w:val="false"/>
          <w:i w:val="false"/>
          <w:color w:val="000000"/>
          <w:sz w:val="28"/>
        </w:rPr>
        <w:t xml:space="preserve">
      18) 110.00.043 жолында 110.02.030 жолында көрсетілген сома көшірілетін,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766"/>
    <w:bookmarkStart w:name="z830" w:id="767"/>
    <w:p>
      <w:pPr>
        <w:spacing w:after="0"/>
        <w:ind w:left="0"/>
        <w:jc w:val="both"/>
      </w:pPr>
      <w:r>
        <w:rPr>
          <w:rFonts w:ascii="Times New Roman"/>
          <w:b w:val="false"/>
          <w:i w:val="false"/>
          <w:color w:val="000000"/>
          <w:sz w:val="28"/>
        </w:rPr>
        <w:t>
      19) 110.00.044 жолында 110.02.031 жолында көрсетілген сома көшірілетін, Салық кодексіне сәйкес шегерімге жатқызылатын өзге де шығыстар көрсетіледі;</w:t>
      </w:r>
    </w:p>
    <w:bookmarkEnd w:id="767"/>
    <w:bookmarkStart w:name="z831" w:id="768"/>
    <w:p>
      <w:pPr>
        <w:spacing w:after="0"/>
        <w:ind w:left="0"/>
        <w:jc w:val="both"/>
      </w:pPr>
      <w:r>
        <w:rPr>
          <w:rFonts w:ascii="Times New Roman"/>
          <w:b w:val="false"/>
          <w:i w:val="false"/>
          <w:color w:val="000000"/>
          <w:sz w:val="28"/>
        </w:rPr>
        <w:t>
      20) 110.00.045 жолында шегерімге жатқызуға тиіс сома көрсетіледі. 110.01.038 және 110.02.032 (110.01.038 + 110.02.032) жолдарының сомасы ретінде айқындалады.</w:t>
      </w:r>
    </w:p>
    <w:bookmarkEnd w:id="768"/>
    <w:bookmarkStart w:name="z832" w:id="769"/>
    <w:p>
      <w:pPr>
        <w:spacing w:after="0"/>
        <w:ind w:left="0"/>
        <w:jc w:val="both"/>
      </w:pPr>
      <w:r>
        <w:rPr>
          <w:rFonts w:ascii="Times New Roman"/>
          <w:b w:val="false"/>
          <w:i w:val="false"/>
          <w:color w:val="000000"/>
          <w:sz w:val="28"/>
        </w:rPr>
        <w:t>
      18. "Салық кодексіне сәйкес табыстар мен шығыстарды түзету" деген бөлімде:</w:t>
      </w:r>
    </w:p>
    <w:bookmarkEnd w:id="769"/>
    <w:bookmarkStart w:name="z833" w:id="770"/>
    <w:p>
      <w:pPr>
        <w:spacing w:after="0"/>
        <w:ind w:left="0"/>
        <w:jc w:val="both"/>
      </w:pPr>
      <w:r>
        <w:rPr>
          <w:rFonts w:ascii="Times New Roman"/>
          <w:b w:val="false"/>
          <w:i w:val="false"/>
          <w:color w:val="000000"/>
          <w:sz w:val="28"/>
        </w:rPr>
        <w:t xml:space="preserve">
      1) 110.00.046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110.00.046 I және 110.00.046 II (110.00.046 I – 110.00.046 II) жолдарының айырмасы ретінде айқындалады:</w:t>
      </w:r>
    </w:p>
    <w:bookmarkEnd w:id="770"/>
    <w:bookmarkStart w:name="z834" w:id="771"/>
    <w:p>
      <w:pPr>
        <w:spacing w:after="0"/>
        <w:ind w:left="0"/>
        <w:jc w:val="both"/>
      </w:pPr>
      <w:r>
        <w:rPr>
          <w:rFonts w:ascii="Times New Roman"/>
          <w:b w:val="false"/>
          <w:i w:val="false"/>
          <w:color w:val="000000"/>
          <w:sz w:val="28"/>
        </w:rPr>
        <w:t xml:space="preserve">
      2) 110.00.046 I жолында 110.02.033 I жолының мәні көшіріледі,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 сомасы көрсетіледі;</w:t>
      </w:r>
    </w:p>
    <w:bookmarkEnd w:id="771"/>
    <w:bookmarkStart w:name="z835" w:id="772"/>
    <w:p>
      <w:pPr>
        <w:spacing w:after="0"/>
        <w:ind w:left="0"/>
        <w:jc w:val="both"/>
      </w:pPr>
      <w:r>
        <w:rPr>
          <w:rFonts w:ascii="Times New Roman"/>
          <w:b w:val="false"/>
          <w:i w:val="false"/>
          <w:color w:val="000000"/>
          <w:sz w:val="28"/>
        </w:rPr>
        <w:t xml:space="preserve">
      3) 110.00.046 II жолында 110.02.033 II жолының мәні көшіріледі,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772"/>
    <w:bookmarkStart w:name="z836" w:id="773"/>
    <w:p>
      <w:pPr>
        <w:spacing w:after="0"/>
        <w:ind w:left="0"/>
        <w:jc w:val="both"/>
      </w:pPr>
      <w:r>
        <w:rPr>
          <w:rFonts w:ascii="Times New Roman"/>
          <w:b w:val="false"/>
          <w:i w:val="false"/>
          <w:color w:val="000000"/>
          <w:sz w:val="28"/>
        </w:rPr>
        <w:t>
      19. "Трансферттік баға белгілеу туралы заңына сәйкес жүргізілетін табыстар мен шегерімдерді түзету" деген бөлімде:</w:t>
      </w:r>
    </w:p>
    <w:bookmarkEnd w:id="773"/>
    <w:bookmarkStart w:name="z837" w:id="774"/>
    <w:p>
      <w:pPr>
        <w:spacing w:after="0"/>
        <w:ind w:left="0"/>
        <w:jc w:val="both"/>
      </w:pPr>
      <w:r>
        <w:rPr>
          <w:rFonts w:ascii="Times New Roman"/>
          <w:b w:val="false"/>
          <w:i w:val="false"/>
          <w:color w:val="000000"/>
          <w:sz w:val="28"/>
        </w:rPr>
        <w:t xml:space="preserve">
      1) 110.00.047 жолында 110.01.039 және 110.02.034 (110.01.039 + 110.02.034) жолдарының сомасы ретінде айқындалатын,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жүргізілетін табыстарды түзетудің сомасы көрсетіледі;</w:t>
      </w:r>
    </w:p>
    <w:bookmarkEnd w:id="774"/>
    <w:bookmarkStart w:name="z838" w:id="775"/>
    <w:p>
      <w:pPr>
        <w:spacing w:after="0"/>
        <w:ind w:left="0"/>
        <w:jc w:val="both"/>
      </w:pPr>
      <w:r>
        <w:rPr>
          <w:rFonts w:ascii="Times New Roman"/>
          <w:b w:val="false"/>
          <w:i w:val="false"/>
          <w:color w:val="000000"/>
          <w:sz w:val="28"/>
        </w:rPr>
        <w:t>
      2) 110.00.048 жолында Трансферттік баға белгілеу туралы заңына сәйкес жүргізілетін шегерімдерді түзетудің сомасы көрсетіледі. 110.01.040 және 110.02.035 (110.01.040 + 110.02.035) жолдарының сомасы ретінде айқындалады.</w:t>
      </w:r>
    </w:p>
    <w:bookmarkEnd w:id="775"/>
    <w:bookmarkStart w:name="z839" w:id="776"/>
    <w:p>
      <w:pPr>
        <w:spacing w:after="0"/>
        <w:ind w:left="0"/>
        <w:jc w:val="both"/>
      </w:pPr>
      <w:r>
        <w:rPr>
          <w:rFonts w:ascii="Times New Roman"/>
          <w:b w:val="false"/>
          <w:i w:val="false"/>
          <w:color w:val="000000"/>
          <w:sz w:val="28"/>
        </w:rPr>
        <w:t>
      20. "Салық салынатын табыс есебі" бөлімінде:</w:t>
      </w:r>
    </w:p>
    <w:bookmarkEnd w:id="776"/>
    <w:bookmarkStart w:name="z840" w:id="777"/>
    <w:p>
      <w:pPr>
        <w:spacing w:after="0"/>
        <w:ind w:left="0"/>
        <w:jc w:val="both"/>
      </w:pPr>
      <w:r>
        <w:rPr>
          <w:rFonts w:ascii="Times New Roman"/>
          <w:b w:val="false"/>
          <w:i w:val="false"/>
          <w:color w:val="000000"/>
          <w:sz w:val="28"/>
        </w:rPr>
        <w:t xml:space="preserve">
      1) 110.00.049 жолында салық салынатын табыс (залал) көрсетіледі. (110.01.041 + 110.02.036) жолдарының сомасы ретінде айқындалады; </w:t>
      </w:r>
    </w:p>
    <w:bookmarkEnd w:id="777"/>
    <w:bookmarkStart w:name="z841" w:id="778"/>
    <w:p>
      <w:pPr>
        <w:spacing w:after="0"/>
        <w:ind w:left="0"/>
        <w:jc w:val="both"/>
      </w:pPr>
      <w:r>
        <w:rPr>
          <w:rFonts w:ascii="Times New Roman"/>
          <w:b w:val="false"/>
          <w:i w:val="false"/>
          <w:color w:val="000000"/>
          <w:sz w:val="28"/>
        </w:rPr>
        <w:t xml:space="preserve">
      2) 110.00.050 жолында 110.01.042 және 110.02.037 (110.01.042 + 110.02.037) жолдарының сомасы ретінде айқындалатын, резидент салық төлеуші Қазақстан Республикасынан тыс көздерден алған табыстар сомасы көрсетіледі; </w:t>
      </w:r>
    </w:p>
    <w:bookmarkEnd w:id="778"/>
    <w:bookmarkStart w:name="z842" w:id="779"/>
    <w:p>
      <w:pPr>
        <w:spacing w:after="0"/>
        <w:ind w:left="0"/>
        <w:jc w:val="both"/>
      </w:pPr>
      <w:r>
        <w:rPr>
          <w:rFonts w:ascii="Times New Roman"/>
          <w:b w:val="false"/>
          <w:i w:val="false"/>
          <w:color w:val="000000"/>
          <w:sz w:val="28"/>
        </w:rPr>
        <w:t xml:space="preserve">
      3) 110.00.051 жолында 110.01.043 және 110.02.038 (110.01.043 + 110.02.038) жолдарының сомасы ретінде айқындалатын, Салық </w:t>
      </w:r>
      <w:r>
        <w:rPr>
          <w:rFonts w:ascii="Times New Roman"/>
          <w:b w:val="false"/>
          <w:i w:val="false"/>
          <w:color w:val="000000"/>
          <w:sz w:val="28"/>
        </w:rPr>
        <w:t>кодексіне</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779"/>
    <w:bookmarkStart w:name="z843" w:id="780"/>
    <w:p>
      <w:pPr>
        <w:spacing w:after="0"/>
        <w:ind w:left="0"/>
        <w:jc w:val="both"/>
      </w:pPr>
      <w:r>
        <w:rPr>
          <w:rFonts w:ascii="Times New Roman"/>
          <w:b w:val="false"/>
          <w:i w:val="false"/>
          <w:color w:val="000000"/>
          <w:sz w:val="28"/>
        </w:rPr>
        <w:t>
      4) 110.00.052 жолында халықаралық салық салу ерекшелігі ескеріле отырып, салық салынатын табыс (залал) сомасы көрсетіледі. 110.01.044 және 110.02.039 (110.01.044 + 110.02.039) жолдарының сомасы ретінде айқындалады;</w:t>
      </w:r>
    </w:p>
    <w:bookmarkEnd w:id="780"/>
    <w:bookmarkStart w:name="z844" w:id="781"/>
    <w:p>
      <w:pPr>
        <w:spacing w:after="0"/>
        <w:ind w:left="0"/>
        <w:jc w:val="both"/>
      </w:pPr>
      <w:r>
        <w:rPr>
          <w:rFonts w:ascii="Times New Roman"/>
          <w:b w:val="false"/>
          <w:i w:val="false"/>
          <w:color w:val="000000"/>
          <w:sz w:val="28"/>
        </w:rPr>
        <w:t>
      5) 110.00.053 жолында 110.01.045 жолында көрсетілген сома көшіріледі, көшірілуге жатпайтын, алғаш рет пайдалануға енгізілген, тіркелген активтер бойынша амортизациялық аударымдарға жатқызуынан залал көрсетіледі;</w:t>
      </w:r>
    </w:p>
    <w:bookmarkEnd w:id="781"/>
    <w:bookmarkStart w:name="z845" w:id="782"/>
    <w:p>
      <w:pPr>
        <w:spacing w:after="0"/>
        <w:ind w:left="0"/>
        <w:jc w:val="both"/>
      </w:pPr>
      <w:r>
        <w:rPr>
          <w:rFonts w:ascii="Times New Roman"/>
          <w:b w:val="false"/>
          <w:i w:val="false"/>
          <w:color w:val="000000"/>
          <w:sz w:val="28"/>
        </w:rPr>
        <w:t>
      6) 110.00.054 жолында көшірілуге жататын залал көрсетіледі. 110.01.046 және 110.02.040 (110.01.046 + 110.02.040) жолдарының сомасы ретінде айқындалады;</w:t>
      </w:r>
    </w:p>
    <w:bookmarkEnd w:id="782"/>
    <w:bookmarkStart w:name="z846" w:id="783"/>
    <w:p>
      <w:pPr>
        <w:spacing w:after="0"/>
        <w:ind w:left="0"/>
        <w:jc w:val="both"/>
      </w:pPr>
      <w:r>
        <w:rPr>
          <w:rFonts w:ascii="Times New Roman"/>
          <w:b w:val="false"/>
          <w:i w:val="false"/>
          <w:color w:val="000000"/>
          <w:sz w:val="28"/>
        </w:rPr>
        <w:t>
      7) 110.00.055 жолында салық салу табысын кеміту сомасы көрсетіледі. 110.01.048 және 110.02.041 (110.01.048 + 110.02.041) жолдарының сомасы ретінде айқындалады;</w:t>
      </w:r>
    </w:p>
    <w:bookmarkEnd w:id="783"/>
    <w:bookmarkStart w:name="z847" w:id="784"/>
    <w:p>
      <w:pPr>
        <w:spacing w:after="0"/>
        <w:ind w:left="0"/>
        <w:jc w:val="both"/>
      </w:pPr>
      <w:r>
        <w:rPr>
          <w:rFonts w:ascii="Times New Roman"/>
          <w:b w:val="false"/>
          <w:i w:val="false"/>
          <w:color w:val="000000"/>
          <w:sz w:val="28"/>
        </w:rPr>
        <w:t xml:space="preserve">
      8) 110.00.056 жолында 110.01.049 және 110.02.043 (110.01.049 + 110.02.043) жолдарының сомасы ретінде айқындалатын, Салық </w:t>
      </w:r>
      <w:r>
        <w:rPr>
          <w:rFonts w:ascii="Times New Roman"/>
          <w:b w:val="false"/>
          <w:i w:val="false"/>
          <w:color w:val="000000"/>
          <w:sz w:val="28"/>
        </w:rPr>
        <w:t>кодексіне</w:t>
      </w:r>
      <w:r>
        <w:rPr>
          <w:rFonts w:ascii="Times New Roman"/>
          <w:b w:val="false"/>
          <w:i w:val="false"/>
          <w:color w:val="000000"/>
          <w:sz w:val="28"/>
        </w:rPr>
        <w:t xml:space="preserve"> сәйкес алдыңғы салық кезеңдерінен көшірілген залалдар көрсетіледі;</w:t>
      </w:r>
    </w:p>
    <w:bookmarkEnd w:id="784"/>
    <w:bookmarkStart w:name="z848" w:id="785"/>
    <w:p>
      <w:pPr>
        <w:spacing w:after="0"/>
        <w:ind w:left="0"/>
        <w:jc w:val="both"/>
      </w:pPr>
      <w:r>
        <w:rPr>
          <w:rFonts w:ascii="Times New Roman"/>
          <w:b w:val="false"/>
          <w:i w:val="false"/>
          <w:color w:val="000000"/>
          <w:sz w:val="28"/>
        </w:rPr>
        <w:t>
      9) 110.00.057 жолында түзетуді және көшірілген залалдарды ескере отырып, салық салынатын табыс көрсетіледі. 110.01.050 және 110.02.044 (110.01.050 + 110.02.044) жолдарының сомасы ретінде айқындалады;</w:t>
      </w:r>
    </w:p>
    <w:bookmarkEnd w:id="785"/>
    <w:bookmarkStart w:name="z849" w:id="786"/>
    <w:p>
      <w:pPr>
        <w:spacing w:after="0"/>
        <w:ind w:left="0"/>
        <w:jc w:val="both"/>
      </w:pPr>
      <w:r>
        <w:rPr>
          <w:rFonts w:ascii="Times New Roman"/>
          <w:b w:val="false"/>
          <w:i w:val="false"/>
          <w:color w:val="000000"/>
          <w:sz w:val="28"/>
        </w:rPr>
        <w:t>
      10) 110.02.058 жолында корпоративтік табыс салығының есептелген сомасы көрсетіледі. 110.01.056 және 110.02.054 (110.01.056 + 110.02.054) жолдарының сомасы ретінде айқындалады.</w:t>
      </w:r>
    </w:p>
    <w:bookmarkEnd w:id="786"/>
    <w:bookmarkStart w:name="z850" w:id="787"/>
    <w:p>
      <w:pPr>
        <w:spacing w:after="0"/>
        <w:ind w:left="0"/>
        <w:jc w:val="both"/>
      </w:pPr>
      <w:r>
        <w:rPr>
          <w:rFonts w:ascii="Times New Roman"/>
          <w:b w:val="false"/>
          <w:i w:val="false"/>
          <w:color w:val="000000"/>
          <w:sz w:val="28"/>
        </w:rPr>
        <w:t>
      21. "Салық төлеушiнiң жауапкершiлiгi" деген бөлімде:</w:t>
      </w:r>
    </w:p>
    <w:bookmarkEnd w:id="787"/>
    <w:bookmarkStart w:name="z851" w:id="788"/>
    <w:p>
      <w:pPr>
        <w:spacing w:after="0"/>
        <w:ind w:left="0"/>
        <w:jc w:val="both"/>
      </w:pPr>
      <w:r>
        <w:rPr>
          <w:rFonts w:ascii="Times New Roman"/>
          <w:b w:val="false"/>
          <w:i w:val="false"/>
          <w:color w:val="000000"/>
          <w:sz w:val="28"/>
        </w:rPr>
        <w:t>
      1) "Басшының Т.А.Ә." жолда құрылтай құжаттарына сәйкес басшының тегі, аты, әкесінің аты (ол болған кезде) көрсетіледі;</w:t>
      </w:r>
    </w:p>
    <w:bookmarkEnd w:id="788"/>
    <w:bookmarkStart w:name="z852" w:id="789"/>
    <w:p>
      <w:pPr>
        <w:spacing w:after="0"/>
        <w:ind w:left="0"/>
        <w:jc w:val="both"/>
      </w:pPr>
      <w:r>
        <w:rPr>
          <w:rFonts w:ascii="Times New Roman"/>
          <w:b w:val="false"/>
          <w:i w:val="false"/>
          <w:color w:val="000000"/>
          <w:sz w:val="28"/>
        </w:rPr>
        <w:t xml:space="preserve">
      2) декларация тапсырылған күні. </w:t>
      </w:r>
    </w:p>
    <w:bookmarkEnd w:id="789"/>
    <w:bookmarkStart w:name="z853" w:id="790"/>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End w:id="790"/>
    <w:bookmarkStart w:name="z854" w:id="791"/>
    <w:p>
      <w:pPr>
        <w:spacing w:after="0"/>
        <w:ind w:left="0"/>
        <w:jc w:val="both"/>
      </w:pPr>
      <w:r>
        <w:rPr>
          <w:rFonts w:ascii="Times New Roman"/>
          <w:b w:val="false"/>
          <w:i w:val="false"/>
          <w:color w:val="000000"/>
          <w:sz w:val="28"/>
        </w:rPr>
        <w:t xml:space="preserve">
      3) мемлекеттік кірістер органының коды. </w:t>
      </w:r>
    </w:p>
    <w:bookmarkEnd w:id="791"/>
    <w:bookmarkStart w:name="z855" w:id="792"/>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End w:id="792"/>
    <w:bookmarkStart w:name="z856" w:id="793"/>
    <w:p>
      <w:pPr>
        <w:spacing w:after="0"/>
        <w:ind w:left="0"/>
        <w:jc w:val="both"/>
      </w:pPr>
      <w:r>
        <w:rPr>
          <w:rFonts w:ascii="Times New Roman"/>
          <w:b w:val="false"/>
          <w:i w:val="false"/>
          <w:color w:val="000000"/>
          <w:sz w:val="28"/>
        </w:rPr>
        <w:t>
      4) "Декларацияны қабылдаған лауазымды адамның Т.А.Ә." деген жолда декларацияны қабылдаған мемлекеттік кірістер органы қызметкерінің тегі, аты, әкесінің аты (ол болған кезде) көрсетіледі;</w:t>
      </w:r>
    </w:p>
    <w:bookmarkEnd w:id="793"/>
    <w:bookmarkStart w:name="z857" w:id="794"/>
    <w:p>
      <w:pPr>
        <w:spacing w:after="0"/>
        <w:ind w:left="0"/>
        <w:jc w:val="both"/>
      </w:pPr>
      <w:r>
        <w:rPr>
          <w:rFonts w:ascii="Times New Roman"/>
          <w:b w:val="false"/>
          <w:i w:val="false"/>
          <w:color w:val="000000"/>
          <w:sz w:val="28"/>
        </w:rPr>
        <w:t>
      5) декларация қабылданған күні.</w:t>
      </w:r>
    </w:p>
    <w:bookmarkEnd w:id="794"/>
    <w:bookmarkStart w:name="z858" w:id="795"/>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p>
    <w:bookmarkEnd w:id="795"/>
    <w:bookmarkStart w:name="z859" w:id="796"/>
    <w:p>
      <w:pPr>
        <w:spacing w:after="0"/>
        <w:ind w:left="0"/>
        <w:jc w:val="both"/>
      </w:pPr>
      <w:r>
        <w:rPr>
          <w:rFonts w:ascii="Times New Roman"/>
          <w:b w:val="false"/>
          <w:i w:val="false"/>
          <w:color w:val="000000"/>
          <w:sz w:val="28"/>
        </w:rPr>
        <w:t>
      6) құжаттың кіріс нөмірі.</w:t>
      </w:r>
    </w:p>
    <w:bookmarkEnd w:id="796"/>
    <w:bookmarkStart w:name="z860" w:id="797"/>
    <w:p>
      <w:pPr>
        <w:spacing w:after="0"/>
        <w:ind w:left="0"/>
        <w:jc w:val="both"/>
      </w:pPr>
      <w:r>
        <w:rPr>
          <w:rFonts w:ascii="Times New Roman"/>
          <w:b w:val="false"/>
          <w:i w:val="false"/>
          <w:color w:val="000000"/>
          <w:sz w:val="28"/>
        </w:rPr>
        <w:t>
      Мемлекеттік кірістер органы беретін декларацияның тіркеу нөмірі көрсетіледі;</w:t>
      </w:r>
    </w:p>
    <w:bookmarkEnd w:id="797"/>
    <w:bookmarkStart w:name="z861" w:id="798"/>
    <w:p>
      <w:pPr>
        <w:spacing w:after="0"/>
        <w:ind w:left="0"/>
        <w:jc w:val="both"/>
      </w:pPr>
      <w:r>
        <w:rPr>
          <w:rFonts w:ascii="Times New Roman"/>
          <w:b w:val="false"/>
          <w:i w:val="false"/>
          <w:color w:val="000000"/>
          <w:sz w:val="28"/>
        </w:rPr>
        <w:t>
      7) пошта штемпелінің күні.</w:t>
      </w:r>
    </w:p>
    <w:bookmarkEnd w:id="798"/>
    <w:bookmarkStart w:name="z862" w:id="799"/>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799"/>
    <w:bookmarkStart w:name="z863" w:id="800"/>
    <w:p>
      <w:pPr>
        <w:spacing w:after="0"/>
        <w:ind w:left="0"/>
        <w:jc w:val="left"/>
      </w:pPr>
      <w:r>
        <w:rPr>
          <w:rFonts w:ascii="Times New Roman"/>
          <w:b/>
          <w:i w:val="false"/>
          <w:color w:val="000000"/>
        </w:rPr>
        <w:t xml:space="preserve"> 3-Тарау. Өнімді бөлу туралы жер қойнауын пайдалануға арналған</w:t>
      </w:r>
      <w:r>
        <w:br/>
      </w:r>
      <w:r>
        <w:rPr>
          <w:rFonts w:ascii="Times New Roman"/>
          <w:b/>
          <w:i w:val="false"/>
          <w:color w:val="000000"/>
        </w:rPr>
        <w:t>келісімшарт бойынша корпоративтік табыс салығын есептеу</w:t>
      </w:r>
      <w:r>
        <w:br/>
      </w:r>
      <w:r>
        <w:rPr>
          <w:rFonts w:ascii="Times New Roman"/>
          <w:b/>
          <w:i w:val="false"/>
          <w:color w:val="000000"/>
        </w:rPr>
        <w:t>бойынша салық салу объектілері және (немесе) салық салуға</w:t>
      </w:r>
      <w:r>
        <w:br/>
      </w:r>
      <w:r>
        <w:rPr>
          <w:rFonts w:ascii="Times New Roman"/>
          <w:b/>
          <w:i w:val="false"/>
          <w:color w:val="000000"/>
        </w:rPr>
        <w:t>байланысты объектілер туралы – 110.01-нысанын жасау</w:t>
      </w:r>
    </w:p>
    <w:bookmarkEnd w:id="800"/>
    <w:bookmarkStart w:name="z868" w:id="801"/>
    <w:p>
      <w:pPr>
        <w:spacing w:after="0"/>
        <w:ind w:left="0"/>
        <w:jc w:val="both"/>
      </w:pPr>
      <w:r>
        <w:rPr>
          <w:rFonts w:ascii="Times New Roman"/>
          <w:b w:val="false"/>
          <w:i w:val="false"/>
          <w:color w:val="000000"/>
          <w:sz w:val="28"/>
        </w:rPr>
        <w:t>
      22. "Жылдық жиынтық табыс" деген бөлімде:</w:t>
      </w:r>
    </w:p>
    <w:bookmarkEnd w:id="801"/>
    <w:bookmarkStart w:name="z870" w:id="802"/>
    <w:p>
      <w:pPr>
        <w:spacing w:after="0"/>
        <w:ind w:left="0"/>
        <w:jc w:val="both"/>
      </w:pP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bookmarkEnd w:id="802"/>
    <w:bookmarkStart w:name="z871" w:id="803"/>
    <w:p>
      <w:pPr>
        <w:spacing w:after="0"/>
        <w:ind w:left="0"/>
        <w:jc w:val="both"/>
      </w:pPr>
      <w:r>
        <w:rPr>
          <w:rFonts w:ascii="Times New Roman"/>
          <w:b w:val="false"/>
          <w:i w:val="false"/>
          <w:color w:val="000000"/>
          <w:sz w:val="28"/>
        </w:rPr>
        <w:t>
      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табыс сомасы көрсетіледі;</w:t>
      </w:r>
    </w:p>
    <w:bookmarkEnd w:id="803"/>
    <w:bookmarkStart w:name="z872" w:id="804"/>
    <w:p>
      <w:pPr>
        <w:spacing w:after="0"/>
        <w:ind w:left="0"/>
        <w:jc w:val="both"/>
      </w:pP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балансын бекіту сәтіне кредиторлар талап етпеген міндеттемелер де көрсетіледі;</w:t>
      </w:r>
    </w:p>
    <w:bookmarkEnd w:id="804"/>
    <w:bookmarkStart w:name="z873" w:id="805"/>
    <w:p>
      <w:pPr>
        <w:spacing w:after="0"/>
        <w:ind w:left="0"/>
        <w:jc w:val="both"/>
      </w:pP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p>
    <w:bookmarkEnd w:id="805"/>
    <w:bookmarkStart w:name="z874" w:id="806"/>
    <w:p>
      <w:pPr>
        <w:spacing w:after="0"/>
        <w:ind w:left="0"/>
        <w:jc w:val="both"/>
      </w:pPr>
      <w:r>
        <w:rPr>
          <w:rFonts w:ascii="Times New Roman"/>
          <w:b w:val="false"/>
          <w:i w:val="false"/>
          <w:color w:val="000000"/>
          <w:sz w:val="28"/>
        </w:rPr>
        <w:t xml:space="preserve">
      5) 110.01.005 жолында келісімшарт қызметін жүзеге асыру үшін бұрын пайдаланылған мүлікті жалға беруден табыстың жиынтық сомасы көрсетіледі; </w:t>
      </w:r>
    </w:p>
    <w:bookmarkEnd w:id="806"/>
    <w:bookmarkStart w:name="z875" w:id="807"/>
    <w:p>
      <w:pPr>
        <w:spacing w:after="0"/>
        <w:ind w:left="0"/>
        <w:jc w:val="both"/>
      </w:pPr>
      <w:r>
        <w:rPr>
          <w:rFonts w:ascii="Times New Roman"/>
          <w:b w:val="false"/>
          <w:i w:val="false"/>
          <w:color w:val="000000"/>
          <w:sz w:val="28"/>
        </w:rPr>
        <w:t>
      6) 110.01.006 жолында берешек талабына жол беруден салық төлеуші алған және алуға жататын табыстардың сомасы көрсетіледі;</w:t>
      </w:r>
    </w:p>
    <w:bookmarkEnd w:id="807"/>
    <w:bookmarkStart w:name="z876" w:id="808"/>
    <w:p>
      <w:pPr>
        <w:spacing w:after="0"/>
        <w:ind w:left="0"/>
        <w:jc w:val="both"/>
      </w:pP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табыстардың сомасы көрсетіледі;</w:t>
      </w:r>
    </w:p>
    <w:bookmarkEnd w:id="808"/>
    <w:bookmarkStart w:name="z877" w:id="809"/>
    <w:p>
      <w:pPr>
        <w:spacing w:after="0"/>
        <w:ind w:left="0"/>
        <w:jc w:val="both"/>
      </w:pPr>
      <w:r>
        <w:rPr>
          <w:rFonts w:ascii="Times New Roman"/>
          <w:b w:val="false"/>
          <w:i w:val="false"/>
          <w:color w:val="000000"/>
          <w:sz w:val="28"/>
        </w:rPr>
        <w:t>
      8) 110.01.008 жолында 110.06.006 жолында көрсетілген сома көшірілетін, кіші топтардың құндық балансынан шығарылған тіркелген активтердің құнынан табыстың сомасы көрсетіледі;</w:t>
      </w:r>
    </w:p>
    <w:bookmarkEnd w:id="809"/>
    <w:bookmarkStart w:name="z878" w:id="810"/>
    <w:p>
      <w:pPr>
        <w:spacing w:after="0"/>
        <w:ind w:left="0"/>
        <w:jc w:val="both"/>
      </w:pP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p>
    <w:bookmarkEnd w:id="810"/>
    <w:bookmarkStart w:name="z879" w:id="811"/>
    <w:p>
      <w:pPr>
        <w:spacing w:after="0"/>
        <w:ind w:left="0"/>
        <w:jc w:val="both"/>
      </w:pPr>
      <w:r>
        <w:rPr>
          <w:rFonts w:ascii="Times New Roman"/>
          <w:b w:val="false"/>
          <w:i w:val="false"/>
          <w:color w:val="000000"/>
          <w:sz w:val="28"/>
        </w:rPr>
        <w:t>
      10) 110.01.010 жолында жалпы үлестік меншіктен табысты бөлу кезінде алынатын табыстардың сомасы көрсетіледі;</w:t>
      </w:r>
    </w:p>
    <w:bookmarkEnd w:id="811"/>
    <w:bookmarkStart w:name="z880" w:id="812"/>
    <w:p>
      <w:pPr>
        <w:spacing w:after="0"/>
        <w:ind w:left="0"/>
        <w:jc w:val="both"/>
      </w:pP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bookmarkEnd w:id="812"/>
    <w:bookmarkStart w:name="z881" w:id="813"/>
    <w:p>
      <w:pPr>
        <w:spacing w:after="0"/>
        <w:ind w:left="0"/>
        <w:jc w:val="both"/>
      </w:pPr>
      <w:r>
        <w:rPr>
          <w:rFonts w:ascii="Times New Roman"/>
          <w:b w:val="false"/>
          <w:i w:val="false"/>
          <w:color w:val="000000"/>
          <w:sz w:val="28"/>
        </w:rPr>
        <w:t>
      12) 110.01.012 жолында бұрын жүргізілген шегерімдер бойынша алынған өтемақылар түрінде алынған табыстардың сомасы көрсетіледі;</w:t>
      </w:r>
    </w:p>
    <w:bookmarkEnd w:id="813"/>
    <w:bookmarkStart w:name="z882" w:id="814"/>
    <w:p>
      <w:pPr>
        <w:spacing w:after="0"/>
        <w:ind w:left="0"/>
        <w:jc w:val="both"/>
      </w:pP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p>
    <w:bookmarkEnd w:id="814"/>
    <w:bookmarkStart w:name="z883" w:id="815"/>
    <w:p>
      <w:pPr>
        <w:spacing w:after="0"/>
        <w:ind w:left="0"/>
        <w:jc w:val="both"/>
      </w:pPr>
      <w:r>
        <w:rPr>
          <w:rFonts w:ascii="Times New Roman"/>
          <w:b w:val="false"/>
          <w:i w:val="false"/>
          <w:color w:val="000000"/>
          <w:sz w:val="28"/>
        </w:rPr>
        <w:t xml:space="preserve">
      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табыстан алып тастауға жатады; </w:t>
      </w:r>
    </w:p>
    <w:bookmarkEnd w:id="815"/>
    <w:bookmarkStart w:name="z884" w:id="816"/>
    <w:p>
      <w:pPr>
        <w:spacing w:after="0"/>
        <w:ind w:left="0"/>
        <w:jc w:val="both"/>
      </w:pPr>
      <w:r>
        <w:rPr>
          <w:rFonts w:ascii="Times New Roman"/>
          <w:b w:val="false"/>
          <w:i w:val="false"/>
          <w:color w:val="000000"/>
          <w:sz w:val="28"/>
        </w:rPr>
        <w:t>
      14) 110.01.014 жолында салық төлеуші алған дивидендтердің жиынтық сомасы көрсетіледі;</w:t>
      </w:r>
    </w:p>
    <w:bookmarkEnd w:id="816"/>
    <w:bookmarkStart w:name="z885" w:id="817"/>
    <w:p>
      <w:pPr>
        <w:spacing w:after="0"/>
        <w:ind w:left="0"/>
        <w:jc w:val="both"/>
      </w:pPr>
      <w:r>
        <w:rPr>
          <w:rFonts w:ascii="Times New Roman"/>
          <w:b w:val="false"/>
          <w:i w:val="false"/>
          <w:color w:val="000000"/>
          <w:sz w:val="28"/>
        </w:rPr>
        <w:t>
      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p>
    <w:bookmarkEnd w:id="817"/>
    <w:bookmarkStart w:name="z886" w:id="818"/>
    <w:p>
      <w:pPr>
        <w:spacing w:after="0"/>
        <w:ind w:left="0"/>
        <w:jc w:val="both"/>
      </w:pPr>
      <w:r>
        <w:rPr>
          <w:rFonts w:ascii="Times New Roman"/>
          <w:b w:val="false"/>
          <w:i w:val="false"/>
          <w:color w:val="000000"/>
          <w:sz w:val="28"/>
        </w:rPr>
        <w:t>
      16) 110.01.016 жолында сыйлықақылар бойынша табыстың сомасы көрсетіледі;</w:t>
      </w:r>
    </w:p>
    <w:bookmarkEnd w:id="818"/>
    <w:bookmarkStart w:name="z887" w:id="819"/>
    <w:p>
      <w:pPr>
        <w:spacing w:after="0"/>
        <w:ind w:left="0"/>
        <w:jc w:val="both"/>
      </w:pP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p>
    <w:bookmarkEnd w:id="819"/>
    <w:bookmarkStart w:name="z888" w:id="820"/>
    <w:p>
      <w:pPr>
        <w:spacing w:after="0"/>
        <w:ind w:left="0"/>
        <w:jc w:val="both"/>
      </w:pPr>
      <w:r>
        <w:rPr>
          <w:rFonts w:ascii="Times New Roman"/>
          <w:b w:val="false"/>
          <w:i w:val="false"/>
          <w:color w:val="000000"/>
          <w:sz w:val="28"/>
        </w:rPr>
        <w:t>
      18) 110.01.018 жолында салық төлеуші алуға жататын (алған) ұтыстардың жалпы сомасы көрсетіледі;</w:t>
      </w:r>
    </w:p>
    <w:bookmarkEnd w:id="820"/>
    <w:bookmarkStart w:name="z889" w:id="821"/>
    <w:p>
      <w:pPr>
        <w:spacing w:after="0"/>
        <w:ind w:left="0"/>
        <w:jc w:val="both"/>
      </w:pPr>
      <w:r>
        <w:rPr>
          <w:rFonts w:ascii="Times New Roman"/>
          <w:b w:val="false"/>
          <w:i w:val="false"/>
          <w:color w:val="000000"/>
          <w:sz w:val="28"/>
        </w:rPr>
        <w:t>
      19) 110.01.019 жолында роялти түріндегі салық төлеуші алуға жататын (алған) табыс көрсетіледі;</w:t>
      </w:r>
    </w:p>
    <w:bookmarkEnd w:id="821"/>
    <w:bookmarkStart w:name="z890" w:id="822"/>
    <w:p>
      <w:pPr>
        <w:spacing w:after="0"/>
        <w:ind w:left="0"/>
        <w:jc w:val="both"/>
      </w:pPr>
      <w:r>
        <w:rPr>
          <w:rFonts w:ascii="Times New Roman"/>
          <w:b w:val="false"/>
          <w:i w:val="false"/>
          <w:color w:val="000000"/>
          <w:sz w:val="28"/>
        </w:rPr>
        <w:t>
      20) 110.01.020 жолында әлеуметтік сала объектілерін пайдалану кезінде алынған шығыстардан табыстардың асу сомасы көрсетіледі;</w:t>
      </w:r>
    </w:p>
    <w:bookmarkEnd w:id="822"/>
    <w:bookmarkStart w:name="z891" w:id="823"/>
    <w:p>
      <w:pPr>
        <w:spacing w:after="0"/>
        <w:ind w:left="0"/>
        <w:jc w:val="both"/>
      </w:pPr>
      <w:r>
        <w:rPr>
          <w:rFonts w:ascii="Times New Roman"/>
          <w:b w:val="false"/>
          <w:i w:val="false"/>
          <w:color w:val="000000"/>
          <w:sz w:val="28"/>
        </w:rPr>
        <w:t>
      21) 110.01.021 жолында егер осы жол бойынша теріс мәні болған жағдайда,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p>
    <w:bookmarkEnd w:id="823"/>
    <w:bookmarkStart w:name="z892" w:id="824"/>
    <w:p>
      <w:pPr>
        <w:spacing w:after="0"/>
        <w:ind w:left="0"/>
        <w:jc w:val="both"/>
      </w:pPr>
      <w:r>
        <w:rPr>
          <w:rFonts w:ascii="Times New Roman"/>
          <w:b w:val="false"/>
          <w:i w:val="false"/>
          <w:color w:val="000000"/>
          <w:sz w:val="28"/>
        </w:rPr>
        <w:t>
      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p>
    <w:bookmarkEnd w:id="824"/>
    <w:bookmarkStart w:name="z893" w:id="825"/>
    <w:p>
      <w:pPr>
        <w:spacing w:after="0"/>
        <w:ind w:left="0"/>
        <w:jc w:val="both"/>
      </w:pPr>
      <w:r>
        <w:rPr>
          <w:rFonts w:ascii="Times New Roman"/>
          <w:b w:val="false"/>
          <w:i w:val="false"/>
          <w:color w:val="000000"/>
          <w:sz w:val="28"/>
        </w:rPr>
        <w:t>
      23) 110.01.023 жолында 110.01.001 – 110.01.022 (110.01.001 бастап + 110.01.022 бойынша) жолдарының сомасын қосумен айқындалатын жылдық жиынтық табыстың жалпы сомасы көрсетіледі.</w:t>
      </w:r>
    </w:p>
    <w:bookmarkEnd w:id="825"/>
    <w:bookmarkStart w:name="z894" w:id="826"/>
    <w:p>
      <w:pPr>
        <w:spacing w:after="0"/>
        <w:ind w:left="0"/>
        <w:jc w:val="both"/>
      </w:pPr>
      <w:r>
        <w:rPr>
          <w:rFonts w:ascii="Times New Roman"/>
          <w:b w:val="false"/>
          <w:i w:val="false"/>
          <w:color w:val="000000"/>
          <w:sz w:val="28"/>
        </w:rPr>
        <w:t>
      23. "Жылдық жиынтық табысты түзету" деген бөлімде:</w:t>
      </w:r>
    </w:p>
    <w:bookmarkEnd w:id="826"/>
    <w:bookmarkStart w:name="z895" w:id="827"/>
    <w:p>
      <w:pPr>
        <w:spacing w:after="0"/>
        <w:ind w:left="0"/>
        <w:jc w:val="both"/>
      </w:pPr>
      <w:r>
        <w:rPr>
          <w:rFonts w:ascii="Times New Roman"/>
          <w:b w:val="false"/>
          <w:i w:val="false"/>
          <w:color w:val="000000"/>
          <w:sz w:val="28"/>
        </w:rPr>
        <w:t>
      1) 110.01.024 жолында 110.01.024А – 110.01.024L (110.01.024А бастап + 110.01.024L) бойынша) жолдарының сомасын қосумен айқындалатын қолданылатын салық заңнамасының ережелеріне сәйкес жылдық жиынтық табысты түзетудің жалпы сомасы көрсетіледі;</w:t>
      </w:r>
    </w:p>
    <w:bookmarkEnd w:id="827"/>
    <w:bookmarkStart w:name="z896" w:id="828"/>
    <w:p>
      <w:pPr>
        <w:spacing w:after="0"/>
        <w:ind w:left="0"/>
        <w:jc w:val="both"/>
      </w:pP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p>
    <w:bookmarkEnd w:id="828"/>
    <w:bookmarkStart w:name="z897" w:id="829"/>
    <w:p>
      <w:pPr>
        <w:spacing w:after="0"/>
        <w:ind w:left="0"/>
        <w:jc w:val="both"/>
      </w:pPr>
      <w:r>
        <w:rPr>
          <w:rFonts w:ascii="Times New Roman"/>
          <w:b w:val="false"/>
          <w:i w:val="false"/>
          <w:color w:val="000000"/>
          <w:sz w:val="28"/>
        </w:rPr>
        <w:t>
      24. "Шегерімдер" деген бөлімде:</w:t>
      </w:r>
    </w:p>
    <w:bookmarkEnd w:id="829"/>
    <w:bookmarkStart w:name="z898" w:id="830"/>
    <w:p>
      <w:pPr>
        <w:spacing w:after="0"/>
        <w:ind w:left="0"/>
        <w:jc w:val="both"/>
      </w:pPr>
      <w:r>
        <w:rPr>
          <w:rFonts w:ascii="Times New Roman"/>
          <w:b w:val="false"/>
          <w:i w:val="false"/>
          <w:color w:val="000000"/>
          <w:sz w:val="28"/>
        </w:rPr>
        <w:t>
      1) 110.01.026 жолында 110.04.012 жолында көрсетілген сома көшіріледі;</w:t>
      </w:r>
    </w:p>
    <w:bookmarkEnd w:id="830"/>
    <w:bookmarkStart w:name="z899" w:id="831"/>
    <w:p>
      <w:pPr>
        <w:spacing w:after="0"/>
        <w:ind w:left="0"/>
        <w:jc w:val="both"/>
      </w:pPr>
      <w:r>
        <w:rPr>
          <w:rFonts w:ascii="Times New Roman"/>
          <w:b w:val="false"/>
          <w:i w:val="false"/>
          <w:color w:val="000000"/>
          <w:sz w:val="28"/>
        </w:rPr>
        <w:t>
      2) 110.01.027 жолында жолда шегерімге жатқызылатын сома көрсетіледі;</w:t>
      </w:r>
    </w:p>
    <w:bookmarkEnd w:id="831"/>
    <w:bookmarkStart w:name="z900" w:id="832"/>
    <w:p>
      <w:pPr>
        <w:spacing w:after="0"/>
        <w:ind w:left="0"/>
        <w:jc w:val="both"/>
      </w:pPr>
      <w:r>
        <w:rPr>
          <w:rFonts w:ascii="Times New Roman"/>
          <w:b w:val="false"/>
          <w:i w:val="false"/>
          <w:color w:val="000000"/>
          <w:sz w:val="28"/>
        </w:rPr>
        <w:t>
      3) 110.01.028 жолында бұрын табыс деп танылған, шегерімге жатқызылатын төленген міндеттемелердің сомасы көрсетіледі;</w:t>
      </w:r>
    </w:p>
    <w:bookmarkEnd w:id="832"/>
    <w:bookmarkStart w:name="z901" w:id="833"/>
    <w:p>
      <w:pPr>
        <w:spacing w:after="0"/>
        <w:ind w:left="0"/>
        <w:jc w:val="both"/>
      </w:pPr>
      <w:r>
        <w:rPr>
          <w:rFonts w:ascii="Times New Roman"/>
          <w:b w:val="false"/>
          <w:i w:val="false"/>
          <w:color w:val="000000"/>
          <w:sz w:val="28"/>
        </w:rPr>
        <w:t>
      4) 110.01.029 жолында шегерімге жатқызылатын күмәнді талаптар сомасы көрсетіледі;</w:t>
      </w:r>
    </w:p>
    <w:bookmarkEnd w:id="833"/>
    <w:bookmarkStart w:name="z902" w:id="834"/>
    <w:p>
      <w:pPr>
        <w:spacing w:after="0"/>
        <w:ind w:left="0"/>
        <w:jc w:val="both"/>
      </w:pPr>
      <w:r>
        <w:rPr>
          <w:rFonts w:ascii="Times New Roman"/>
          <w:b w:val="false"/>
          <w:i w:val="false"/>
          <w:color w:val="000000"/>
          <w:sz w:val="28"/>
        </w:rPr>
        <w:t xml:space="preserve">
      5) 110.01.030 жолында шегерімге жатқызылатын кен орындарын әзірлеу салдарларын жою қорына аударымдар сомасы көрсетіледі; </w:t>
      </w:r>
    </w:p>
    <w:bookmarkEnd w:id="834"/>
    <w:bookmarkStart w:name="z903" w:id="835"/>
    <w:p>
      <w:pPr>
        <w:spacing w:after="0"/>
        <w:ind w:left="0"/>
        <w:jc w:val="both"/>
      </w:pPr>
      <w:r>
        <w:rPr>
          <w:rFonts w:ascii="Times New Roman"/>
          <w:b w:val="false"/>
          <w:i w:val="false"/>
          <w:color w:val="000000"/>
          <w:sz w:val="28"/>
        </w:rPr>
        <w:t>
      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bookmarkEnd w:id="835"/>
    <w:bookmarkStart w:name="z904" w:id="836"/>
    <w:p>
      <w:pPr>
        <w:spacing w:after="0"/>
        <w:ind w:left="0"/>
        <w:jc w:val="both"/>
      </w:pPr>
      <w:r>
        <w:rPr>
          <w:rFonts w:ascii="Times New Roman"/>
          <w:b w:val="false"/>
          <w:i w:val="false"/>
          <w:color w:val="000000"/>
          <w:sz w:val="28"/>
        </w:rPr>
        <w:t>
      7) 110.01.032 жолында шегерімге жатқызылуға тиіс әлеуметтік төлемдерге шығыстардың сомасы көрсетіледі;</w:t>
      </w:r>
    </w:p>
    <w:bookmarkEnd w:id="836"/>
    <w:bookmarkStart w:name="z905" w:id="837"/>
    <w:p>
      <w:pPr>
        <w:spacing w:after="0"/>
        <w:ind w:left="0"/>
        <w:jc w:val="both"/>
      </w:pPr>
      <w:r>
        <w:rPr>
          <w:rFonts w:ascii="Times New Roman"/>
          <w:b w:val="false"/>
          <w:i w:val="false"/>
          <w:color w:val="000000"/>
          <w:sz w:val="28"/>
        </w:rPr>
        <w:t>
      8) 110.01.033 жолында 110.05.015 С, 110.05.019 және 110.05.020 (110.05.015 С + 110.05.019 + 110.05.020) жолдарының сомасымен айқындалатын сома көшіріледі;</w:t>
      </w:r>
    </w:p>
    <w:bookmarkEnd w:id="837"/>
    <w:bookmarkStart w:name="z906" w:id="838"/>
    <w:p>
      <w:pPr>
        <w:spacing w:after="0"/>
        <w:ind w:left="0"/>
        <w:jc w:val="both"/>
      </w:pPr>
      <w:r>
        <w:rPr>
          <w:rFonts w:ascii="Times New Roman"/>
          <w:b w:val="false"/>
          <w:i w:val="false"/>
          <w:color w:val="000000"/>
          <w:sz w:val="28"/>
        </w:rPr>
        <w:t>
      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bookmarkEnd w:id="838"/>
    <w:bookmarkStart w:name="z907" w:id="839"/>
    <w:p>
      <w:pPr>
        <w:spacing w:after="0"/>
        <w:ind w:left="0"/>
        <w:jc w:val="both"/>
      </w:pP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bookmarkEnd w:id="839"/>
    <w:bookmarkStart w:name="z908" w:id="840"/>
    <w:p>
      <w:pPr>
        <w:spacing w:after="0"/>
        <w:ind w:left="0"/>
        <w:jc w:val="both"/>
      </w:pP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p>
    <w:bookmarkEnd w:id="840"/>
    <w:bookmarkStart w:name="z909" w:id="841"/>
    <w:p>
      <w:pPr>
        <w:spacing w:after="0"/>
        <w:ind w:left="0"/>
        <w:jc w:val="both"/>
      </w:pPr>
      <w:r>
        <w:rPr>
          <w:rFonts w:ascii="Times New Roman"/>
          <w:b w:val="false"/>
          <w:i w:val="false"/>
          <w:color w:val="000000"/>
          <w:sz w:val="28"/>
        </w:rPr>
        <w:t>
      12) 110.01.037 жолында 110.01.037 А – 110.01.037 І (110.01.037 А бастап + 110.01.037 I дейінгі сома) жолдарының сомасын қосумен айқындалатын тіркелген активтер бойынша амортизациялық аударымдардың, жөндеуге арналған шығыстар мен басқа да шегерімдердің жалпы сомасы көрсетіледі;</w:t>
      </w:r>
    </w:p>
    <w:bookmarkEnd w:id="841"/>
    <w:bookmarkStart w:name="z910" w:id="842"/>
    <w:p>
      <w:pPr>
        <w:spacing w:after="0"/>
        <w:ind w:left="0"/>
        <w:jc w:val="both"/>
      </w:pPr>
      <w:r>
        <w:rPr>
          <w:rFonts w:ascii="Times New Roman"/>
          <w:b w:val="false"/>
          <w:i w:val="false"/>
          <w:color w:val="000000"/>
          <w:sz w:val="28"/>
        </w:rPr>
        <w:t>
      13) 110.01.037 А жолында 110.06.004 F және 110.06.008 С (110.06.004 F + 110.06.008 С) жолдарында көрсетілген сома көшіріледі;</w:t>
      </w:r>
    </w:p>
    <w:bookmarkEnd w:id="842"/>
    <w:bookmarkStart w:name="z911" w:id="843"/>
    <w:p>
      <w:pPr>
        <w:spacing w:after="0"/>
        <w:ind w:left="0"/>
        <w:jc w:val="both"/>
      </w:pPr>
      <w:r>
        <w:rPr>
          <w:rFonts w:ascii="Times New Roman"/>
          <w:b w:val="false"/>
          <w:i w:val="false"/>
          <w:color w:val="000000"/>
          <w:sz w:val="28"/>
        </w:rPr>
        <w:t>
      14) 110.01.037 В жолға 110.06.005 F жолында көрсетілген сома көшіріледі;</w:t>
      </w:r>
    </w:p>
    <w:bookmarkEnd w:id="843"/>
    <w:bookmarkStart w:name="z912" w:id="844"/>
    <w:p>
      <w:pPr>
        <w:spacing w:after="0"/>
        <w:ind w:left="0"/>
        <w:jc w:val="both"/>
      </w:pPr>
      <w:r>
        <w:rPr>
          <w:rFonts w:ascii="Times New Roman"/>
          <w:b w:val="false"/>
          <w:i w:val="false"/>
          <w:color w:val="000000"/>
          <w:sz w:val="28"/>
        </w:rPr>
        <w:t>
      15) 110.01.037 С жолға 110.07.001 В жолында көрсетілген сома көшіріледі;</w:t>
      </w:r>
    </w:p>
    <w:bookmarkEnd w:id="844"/>
    <w:bookmarkStart w:name="z913" w:id="845"/>
    <w:p>
      <w:pPr>
        <w:spacing w:after="0"/>
        <w:ind w:left="0"/>
        <w:jc w:val="both"/>
      </w:pPr>
      <w:r>
        <w:rPr>
          <w:rFonts w:ascii="Times New Roman"/>
          <w:b w:val="false"/>
          <w:i w:val="false"/>
          <w:color w:val="000000"/>
          <w:sz w:val="28"/>
        </w:rPr>
        <w:t>
      16) 110.01.037 D жолға (110.06.004 J + 110.06.005H) жолдарында көрсетілген сомалар көшіріледі;</w:t>
      </w:r>
    </w:p>
    <w:bookmarkEnd w:id="845"/>
    <w:bookmarkStart w:name="z914" w:id="846"/>
    <w:p>
      <w:pPr>
        <w:spacing w:after="0"/>
        <w:ind w:left="0"/>
        <w:jc w:val="both"/>
      </w:pPr>
      <w:r>
        <w:rPr>
          <w:rFonts w:ascii="Times New Roman"/>
          <w:b w:val="false"/>
          <w:i w:val="false"/>
          <w:color w:val="000000"/>
          <w:sz w:val="28"/>
        </w:rPr>
        <w:t>
      17) 110.01.037 Е жолында 110.06.004 I және 110.06.005 G жолдарында көрсетілген сомалар көшіріледі;</w:t>
      </w:r>
    </w:p>
    <w:bookmarkEnd w:id="846"/>
    <w:bookmarkStart w:name="z915" w:id="847"/>
    <w:p>
      <w:pPr>
        <w:spacing w:after="0"/>
        <w:ind w:left="0"/>
        <w:jc w:val="both"/>
      </w:pPr>
      <w:r>
        <w:rPr>
          <w:rFonts w:ascii="Times New Roman"/>
          <w:b w:val="false"/>
          <w:i w:val="false"/>
          <w:color w:val="000000"/>
          <w:sz w:val="28"/>
        </w:rPr>
        <w:t xml:space="preserve">
      18) 110.01.037 F жолында инвестициялық салық преференциялары бойынша шегерімдерге жатқызылатын негізгі құралдардың құны көрсетіледі; </w:t>
      </w:r>
    </w:p>
    <w:bookmarkEnd w:id="847"/>
    <w:bookmarkStart w:name="z916" w:id="848"/>
    <w:p>
      <w:pPr>
        <w:spacing w:after="0"/>
        <w:ind w:left="0"/>
        <w:jc w:val="both"/>
      </w:pPr>
      <w:r>
        <w:rPr>
          <w:rFonts w:ascii="Times New Roman"/>
          <w:b w:val="false"/>
          <w:i w:val="false"/>
          <w:color w:val="000000"/>
          <w:sz w:val="28"/>
        </w:rPr>
        <w:t>
      19) 110.01.037 G жолында 110.06.004 G және 110.06.007 I (110.06.004 G + 110.06.007 I) жолдарында көрсетілген сома көшіріледі;</w:t>
      </w:r>
    </w:p>
    <w:bookmarkEnd w:id="848"/>
    <w:bookmarkStart w:name="z917" w:id="849"/>
    <w:p>
      <w:pPr>
        <w:spacing w:after="0"/>
        <w:ind w:left="0"/>
        <w:jc w:val="both"/>
      </w:pPr>
      <w:r>
        <w:rPr>
          <w:rFonts w:ascii="Times New Roman"/>
          <w:b w:val="false"/>
          <w:i w:val="false"/>
          <w:color w:val="000000"/>
          <w:sz w:val="28"/>
        </w:rPr>
        <w:t>
      20) 110.01.037 Н жолында 110.06.008 D жолында көрсетілген сома көшіріледі;</w:t>
      </w:r>
    </w:p>
    <w:bookmarkEnd w:id="849"/>
    <w:bookmarkStart w:name="z918" w:id="850"/>
    <w:p>
      <w:pPr>
        <w:spacing w:after="0"/>
        <w:ind w:left="0"/>
        <w:jc w:val="both"/>
      </w:pPr>
      <w:r>
        <w:rPr>
          <w:rFonts w:ascii="Times New Roman"/>
          <w:b w:val="false"/>
          <w:i w:val="false"/>
          <w:color w:val="000000"/>
          <w:sz w:val="28"/>
        </w:rPr>
        <w:t>
      21) 110.01.037 І жолында 110.06.009 С жолында көрсетілген сома көшіріледі;</w:t>
      </w:r>
    </w:p>
    <w:bookmarkEnd w:id="850"/>
    <w:bookmarkStart w:name="z919" w:id="851"/>
    <w:p>
      <w:pPr>
        <w:spacing w:after="0"/>
        <w:ind w:left="0"/>
        <w:jc w:val="both"/>
      </w:pPr>
      <w:r>
        <w:rPr>
          <w:rFonts w:ascii="Times New Roman"/>
          <w:b w:val="false"/>
          <w:i w:val="false"/>
          <w:color w:val="000000"/>
          <w:sz w:val="28"/>
        </w:rPr>
        <w:t>
      22) 110.01.038 жолында шегерімге жатқызылатын сома көрсетіледі. Осы жолға 110.01.038 В жолында көрсетілген сома көшіріледі. Егер осы жолды салық төлеуші толтырмаған жағдайда, 110.01.038 А жолында көрсетілген сома көшіріледі;</w:t>
      </w:r>
    </w:p>
    <w:bookmarkEnd w:id="851"/>
    <w:bookmarkStart w:name="z920" w:id="852"/>
    <w:p>
      <w:pPr>
        <w:spacing w:after="0"/>
        <w:ind w:left="0"/>
        <w:jc w:val="both"/>
      </w:pPr>
      <w:r>
        <w:rPr>
          <w:rFonts w:ascii="Times New Roman"/>
          <w:b w:val="false"/>
          <w:i w:val="false"/>
          <w:color w:val="000000"/>
          <w:sz w:val="28"/>
        </w:rPr>
        <w:t xml:space="preserve">
      23) 110.01.038 А жолында 110.01.026 бастап 110.01.037 дейінгі (110.01.026 бастап + 110.01.037 дейінгі сома) жолдарының қосындысымен айқындалатын шегерімдердің жалпы сомасы көрсетіледі; </w:t>
      </w:r>
    </w:p>
    <w:bookmarkEnd w:id="852"/>
    <w:bookmarkStart w:name="z921" w:id="853"/>
    <w:p>
      <w:pPr>
        <w:spacing w:after="0"/>
        <w:ind w:left="0"/>
        <w:jc w:val="both"/>
      </w:pPr>
      <w:r>
        <w:rPr>
          <w:rFonts w:ascii="Times New Roman"/>
          <w:b w:val="false"/>
          <w:i w:val="false"/>
          <w:color w:val="000000"/>
          <w:sz w:val="28"/>
        </w:rPr>
        <w:t>
      24) 110.01.038 В жолын Қазақстан Республикасының шегінен тыс тұрақты мекемелері бар резидендтер толтырады. Аталған жол бойынша сома 110.01.038 А және 110.13.002 (110.01.038А + 110.03.002) жолдары сомаларының айырмасы ретінде айқындалады.</w:t>
      </w:r>
    </w:p>
    <w:bookmarkEnd w:id="853"/>
    <w:bookmarkStart w:name="z922" w:id="854"/>
    <w:p>
      <w:pPr>
        <w:spacing w:after="0"/>
        <w:ind w:left="0"/>
        <w:jc w:val="both"/>
      </w:pPr>
      <w:r>
        <w:rPr>
          <w:rFonts w:ascii="Times New Roman"/>
          <w:b w:val="false"/>
          <w:i w:val="false"/>
          <w:color w:val="000000"/>
          <w:sz w:val="28"/>
        </w:rPr>
        <w:t>
      25. "Трансферттік баға белгілеу туралы заңына сәйкес табыстар мен шегерімдерді түзету" деген бөлімде:</w:t>
      </w:r>
    </w:p>
    <w:bookmarkEnd w:id="854"/>
    <w:bookmarkStart w:name="z923" w:id="855"/>
    <w:p>
      <w:pPr>
        <w:spacing w:after="0"/>
        <w:ind w:left="0"/>
        <w:jc w:val="both"/>
      </w:pPr>
      <w:r>
        <w:rPr>
          <w:rFonts w:ascii="Times New Roman"/>
          <w:b w:val="false"/>
          <w:i w:val="false"/>
          <w:color w:val="000000"/>
          <w:sz w:val="28"/>
        </w:rPr>
        <w:t>
      1) 110.01.039 жолында Трансферттік баға белгілеу туралы заңына сәйкес жүргізілетін табыстарды түзетудің сомасы көрсетіледі;</w:t>
      </w:r>
    </w:p>
    <w:bookmarkEnd w:id="855"/>
    <w:bookmarkStart w:name="z924" w:id="856"/>
    <w:p>
      <w:pPr>
        <w:spacing w:after="0"/>
        <w:ind w:left="0"/>
        <w:jc w:val="both"/>
      </w:pPr>
      <w:r>
        <w:rPr>
          <w:rFonts w:ascii="Times New Roman"/>
          <w:b w:val="false"/>
          <w:i w:val="false"/>
          <w:color w:val="000000"/>
          <w:sz w:val="28"/>
        </w:rPr>
        <w:t xml:space="preserve">
      2) 110.01.040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шегерімдерді түзетудің сомасы көрсетіледі.</w:t>
      </w:r>
    </w:p>
    <w:bookmarkEnd w:id="856"/>
    <w:bookmarkStart w:name="z925" w:id="857"/>
    <w:p>
      <w:pPr>
        <w:spacing w:after="0"/>
        <w:ind w:left="0"/>
        <w:jc w:val="both"/>
      </w:pPr>
      <w:r>
        <w:rPr>
          <w:rFonts w:ascii="Times New Roman"/>
          <w:b w:val="false"/>
          <w:i w:val="false"/>
          <w:color w:val="000000"/>
          <w:sz w:val="28"/>
        </w:rPr>
        <w:t>
      26. "Салық салынатын табыстың есебі" деген бөлімде:</w:t>
      </w:r>
    </w:p>
    <w:bookmarkEnd w:id="857"/>
    <w:bookmarkStart w:name="z926" w:id="858"/>
    <w:p>
      <w:pPr>
        <w:spacing w:after="0"/>
        <w:ind w:left="0"/>
        <w:jc w:val="both"/>
      </w:pPr>
      <w:r>
        <w:rPr>
          <w:rFonts w:ascii="Times New Roman"/>
          <w:b w:val="false"/>
          <w:i w:val="false"/>
          <w:color w:val="000000"/>
          <w:sz w:val="28"/>
        </w:rPr>
        <w:t xml:space="preserve">
      1) 110.01.041 жолында 110.01.025, 110.01.038 және 110.01.040 жолдарының айырмасы және 110.01.039 жолы қосымша ретінде айқындалатын салық салынатын табыстың (залалдың) сомасы көрсетіледі (110.01.025 – 110.01.038 + 110.01.039 - 110.01.040); </w:t>
      </w:r>
    </w:p>
    <w:bookmarkEnd w:id="858"/>
    <w:bookmarkStart w:name="z927" w:id="859"/>
    <w:p>
      <w:pPr>
        <w:spacing w:after="0"/>
        <w:ind w:left="0"/>
        <w:jc w:val="both"/>
      </w:pPr>
      <w:r>
        <w:rPr>
          <w:rFonts w:ascii="Times New Roman"/>
          <w:b w:val="false"/>
          <w:i w:val="false"/>
          <w:color w:val="000000"/>
          <w:sz w:val="28"/>
        </w:rPr>
        <w:t>
      2) 110.01.042 жолында 110.08001 жолында көрсетілген сома көшіріледі;</w:t>
      </w:r>
    </w:p>
    <w:bookmarkEnd w:id="859"/>
    <w:bookmarkStart w:name="z928" w:id="860"/>
    <w:p>
      <w:pPr>
        <w:spacing w:after="0"/>
        <w:ind w:left="0"/>
        <w:jc w:val="both"/>
      </w:pPr>
      <w:r>
        <w:rPr>
          <w:rFonts w:ascii="Times New Roman"/>
          <w:b w:val="false"/>
          <w:i w:val="false"/>
          <w:color w:val="000000"/>
          <w:sz w:val="28"/>
        </w:rPr>
        <w:t>
      3) 110.01.043 жолында 110.01.041 А және 110.01.043 В (110.01.043 А + 110.01.043 В)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p>
    <w:bookmarkEnd w:id="860"/>
    <w:bookmarkStart w:name="z929" w:id="861"/>
    <w:p>
      <w:pPr>
        <w:spacing w:after="0"/>
        <w:ind w:left="0"/>
        <w:jc w:val="both"/>
      </w:pPr>
      <w:r>
        <w:rPr>
          <w:rFonts w:ascii="Times New Roman"/>
          <w:b w:val="false"/>
          <w:i w:val="false"/>
          <w:color w:val="000000"/>
          <w:sz w:val="28"/>
        </w:rPr>
        <w:t>
      4) 110.01.043 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p>
    <w:bookmarkEnd w:id="861"/>
    <w:bookmarkStart w:name="z930" w:id="862"/>
    <w:p>
      <w:pPr>
        <w:spacing w:after="0"/>
        <w:ind w:left="0"/>
        <w:jc w:val="both"/>
      </w:pPr>
      <w:r>
        <w:rPr>
          <w:rFonts w:ascii="Times New Roman"/>
          <w:b w:val="false"/>
          <w:i w:val="false"/>
          <w:color w:val="000000"/>
          <w:sz w:val="28"/>
        </w:rPr>
        <w:t>
      5) 110.01.043 В жолында өзге де халықаралық шарттарға сәйкес салық салудан босатылуға жататын салық салынатын табыстың сомасы көрсетіледі;</w:t>
      </w:r>
    </w:p>
    <w:bookmarkEnd w:id="862"/>
    <w:bookmarkStart w:name="z931" w:id="863"/>
    <w:p>
      <w:pPr>
        <w:spacing w:after="0"/>
        <w:ind w:left="0"/>
        <w:jc w:val="both"/>
      </w:pP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табыстың (залалдың) жиынтық сомасы көрсетіледі;</w:t>
      </w:r>
    </w:p>
    <w:bookmarkEnd w:id="863"/>
    <w:bookmarkStart w:name="z932" w:id="864"/>
    <w:p>
      <w:pPr>
        <w:spacing w:after="0"/>
        <w:ind w:left="0"/>
        <w:jc w:val="both"/>
      </w:pPr>
      <w:r>
        <w:rPr>
          <w:rFonts w:ascii="Times New Roman"/>
          <w:b w:val="false"/>
          <w:i w:val="false"/>
          <w:color w:val="000000"/>
          <w:sz w:val="28"/>
        </w:rPr>
        <w:t xml:space="preserve">
      7) 110.01.045 жолында, 110.01.044 жолында залал шеккен кезде, Салық кодексінің 124-бабының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көшіруге жатпайтын,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алған залал сомасы көрсетіледі. Бұл ретте, егер 110.01.037 С жолы бойынша сома 110.01.041 жолының сомасынан астам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bookmarkEnd w:id="864"/>
    <w:bookmarkStart w:name="z933" w:id="865"/>
    <w:p>
      <w:pPr>
        <w:spacing w:after="0"/>
        <w:ind w:left="0"/>
        <w:jc w:val="both"/>
      </w:pPr>
      <w:r>
        <w:rPr>
          <w:rFonts w:ascii="Times New Roman"/>
          <w:b w:val="false"/>
          <w:i w:val="false"/>
          <w:color w:val="000000"/>
          <w:sz w:val="28"/>
        </w:rPr>
        <w:t>
      8) 110.01.046 жолында кәсіпкерлік қызметінде пайдаланылатын 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bookmarkEnd w:id="865"/>
    <w:bookmarkStart w:name="z934" w:id="866"/>
    <w:p>
      <w:pPr>
        <w:spacing w:after="0"/>
        <w:ind w:left="0"/>
        <w:jc w:val="both"/>
      </w:pPr>
      <w:r>
        <w:rPr>
          <w:rFonts w:ascii="Times New Roman"/>
          <w:b w:val="false"/>
          <w:i w:val="false"/>
          <w:color w:val="000000"/>
          <w:sz w:val="28"/>
        </w:rPr>
        <w:t>
      9) 110.01.047 жолында 110.01.048 А, 110.01.048 В, 110.01.048 С, 110.01.048 D (%) жолдары бойынша оны шығыстар сомасына түзету жасаған кездегі салық салынатын табыстан шекті пайыз көрсетіледі.</w:t>
      </w:r>
    </w:p>
    <w:bookmarkEnd w:id="866"/>
    <w:bookmarkStart w:name="z935" w:id="86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осы жолда жер қойнауын пайдалануға арналған келісімшартқа қол қойылған (жасалған) күнге қолданыста болған салық заңнамасына байланысты 2% немесе 3% көрсетілуге тиіс; </w:t>
      </w:r>
    </w:p>
    <w:bookmarkEnd w:id="867"/>
    <w:bookmarkStart w:name="z936" w:id="868"/>
    <w:p>
      <w:pPr>
        <w:spacing w:after="0"/>
        <w:ind w:left="0"/>
        <w:jc w:val="both"/>
      </w:pPr>
      <w:r>
        <w:rPr>
          <w:rFonts w:ascii="Times New Roman"/>
          <w:b w:val="false"/>
          <w:i w:val="false"/>
          <w:color w:val="000000"/>
          <w:sz w:val="28"/>
        </w:rPr>
        <w:t>
      10) 110.01.048 жолында 110.01.044 х 110.01.047 және (110.01.048 Е бастап 110.01.048 F дейінгі сома) – 110.01.048 G) шегінде (110.01.048 А бастап 110.01.048 D дейінгі сома) Салық кодексінің 122-бабына сәйкес салық салынатын табыстан (табысқа) алынып тастайтын (енгізілетін) шығыстардың (табыстардың) жалпы сомасы көрсетіледі;</w:t>
      </w:r>
    </w:p>
    <w:bookmarkEnd w:id="868"/>
    <w:bookmarkStart w:name="z937" w:id="869"/>
    <w:p>
      <w:pPr>
        <w:spacing w:after="0"/>
        <w:ind w:left="0"/>
        <w:jc w:val="both"/>
      </w:pPr>
      <w:r>
        <w:rPr>
          <w:rFonts w:ascii="Times New Roman"/>
          <w:b w:val="false"/>
          <w:i w:val="false"/>
          <w:color w:val="000000"/>
          <w:sz w:val="28"/>
        </w:rPr>
        <w:t xml:space="preserve">
      11) 110.01.048 А жолында Салық кодексінің </w:t>
      </w:r>
      <w:r>
        <w:rPr>
          <w:rFonts w:ascii="Times New Roman"/>
          <w:b w:val="false"/>
          <w:i w:val="false"/>
          <w:color w:val="000000"/>
          <w:sz w:val="28"/>
        </w:rPr>
        <w:t>122-бабының</w:t>
      </w:r>
      <w:r>
        <w:rPr>
          <w:rFonts w:ascii="Times New Roman"/>
          <w:b w:val="false"/>
          <w:i w:val="false"/>
          <w:color w:val="000000"/>
          <w:sz w:val="28"/>
        </w:rPr>
        <w:t xml:space="preserve"> 1-тармағы 1) тармақшасына сәйкес әлеуметтік сала объектілерін ұстауға арналған нақты шеккен шығыстар сомасы көрсетіледі; </w:t>
      </w:r>
    </w:p>
    <w:bookmarkEnd w:id="869"/>
    <w:bookmarkStart w:name="z938" w:id="870"/>
    <w:p>
      <w:pPr>
        <w:spacing w:after="0"/>
        <w:ind w:left="0"/>
        <w:jc w:val="both"/>
      </w:pPr>
      <w:r>
        <w:rPr>
          <w:rFonts w:ascii="Times New Roman"/>
          <w:b w:val="false"/>
          <w:i w:val="false"/>
          <w:color w:val="000000"/>
          <w:sz w:val="28"/>
        </w:rPr>
        <w:t>
      12) 110.01.048 В жолында салық кезеңі ішінде салық төлеуші коммерциялық емес ұйымдарға өтеусiз негізде берілген мүліктердің сомасы көрсетіледі;</w:t>
      </w:r>
    </w:p>
    <w:bookmarkEnd w:id="870"/>
    <w:bookmarkStart w:name="z939" w:id="871"/>
    <w:p>
      <w:pPr>
        <w:spacing w:after="0"/>
        <w:ind w:left="0"/>
        <w:jc w:val="both"/>
      </w:pPr>
      <w:r>
        <w:rPr>
          <w:rFonts w:ascii="Times New Roman"/>
          <w:b w:val="false"/>
          <w:i w:val="false"/>
          <w:color w:val="000000"/>
          <w:sz w:val="28"/>
        </w:rPr>
        <w:t xml:space="preserve">
      13) 110.01.048 С жолында салық кезеңі ішінде салық төлеуші көрсеткен демеушілік көмектің сомасы көрсетіледі; </w:t>
      </w:r>
    </w:p>
    <w:bookmarkEnd w:id="871"/>
    <w:bookmarkStart w:name="z940" w:id="872"/>
    <w:p>
      <w:pPr>
        <w:spacing w:after="0"/>
        <w:ind w:left="0"/>
        <w:jc w:val="both"/>
      </w:pPr>
      <w:r>
        <w:rPr>
          <w:rFonts w:ascii="Times New Roman"/>
          <w:b w:val="false"/>
          <w:i w:val="false"/>
          <w:color w:val="000000"/>
          <w:sz w:val="28"/>
        </w:rPr>
        <w:t xml:space="preserve">
      14) 110.01.048 D жолында Салық кодексінің </w:t>
      </w:r>
      <w:r>
        <w:rPr>
          <w:rFonts w:ascii="Times New Roman"/>
          <w:b w:val="false"/>
          <w:i w:val="false"/>
          <w:color w:val="000000"/>
          <w:sz w:val="28"/>
        </w:rPr>
        <w:t>122-бабы</w:t>
      </w:r>
      <w:r>
        <w:rPr>
          <w:rFonts w:ascii="Times New Roman"/>
          <w:b w:val="false"/>
          <w:i w:val="false"/>
          <w:color w:val="000000"/>
          <w:sz w:val="28"/>
        </w:rPr>
        <w:t xml:space="preserve"> 1-тармағының 3) тармақшасына сәйкес айқындалатын, Қазақстан Республикасының заңнамасына сәйкес жеке тұлғаларға берілетін атаулы әлеуметтік көмектің сомасы көрсетіледі;</w:t>
      </w:r>
    </w:p>
    <w:bookmarkEnd w:id="872"/>
    <w:bookmarkStart w:name="z941" w:id="873"/>
    <w:p>
      <w:pPr>
        <w:spacing w:after="0"/>
        <w:ind w:left="0"/>
        <w:jc w:val="both"/>
      </w:pPr>
      <w:r>
        <w:rPr>
          <w:rFonts w:ascii="Times New Roman"/>
          <w:b w:val="false"/>
          <w:i w:val="false"/>
          <w:color w:val="000000"/>
          <w:sz w:val="28"/>
        </w:rPr>
        <w:t xml:space="preserve">
      15) 110.01.048 Е жолын мүгедектердің еңбегін пайдаланатын салық төлеушілер толтырады. Бұл жолда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жүргізілген шығыстар сомасы көрсетіледі;</w:t>
      </w:r>
    </w:p>
    <w:bookmarkEnd w:id="873"/>
    <w:bookmarkStart w:name="z942" w:id="874"/>
    <w:p>
      <w:pPr>
        <w:spacing w:after="0"/>
        <w:ind w:left="0"/>
        <w:jc w:val="both"/>
      </w:pPr>
      <w:r>
        <w:rPr>
          <w:rFonts w:ascii="Times New Roman"/>
          <w:b w:val="false"/>
          <w:i w:val="false"/>
          <w:color w:val="000000"/>
          <w:sz w:val="28"/>
        </w:rPr>
        <w:t xml:space="preserve">
      16) 110.01.048 F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негізгі қаражаттардың қаржы лизингі бойынша алынған сыйақы сомасы көрсетіледі;</w:t>
      </w:r>
    </w:p>
    <w:bookmarkEnd w:id="874"/>
    <w:bookmarkStart w:name="z943" w:id="875"/>
    <w:p>
      <w:pPr>
        <w:spacing w:after="0"/>
        <w:ind w:left="0"/>
        <w:jc w:val="both"/>
      </w:pPr>
      <w:r>
        <w:rPr>
          <w:rFonts w:ascii="Times New Roman"/>
          <w:b w:val="false"/>
          <w:i w:val="false"/>
          <w:color w:val="000000"/>
          <w:sz w:val="28"/>
        </w:rPr>
        <w:t xml:space="preserve">
      17) 110.01.048 G жолында Салық кодексінің 122-бабының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пайдаланудың үш жылдық кезеңінің аяқталуына дейін тіркелген активтерді сату кезінде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w:t>
      </w:r>
    </w:p>
    <w:bookmarkEnd w:id="875"/>
    <w:bookmarkStart w:name="z944" w:id="876"/>
    <w:p>
      <w:pPr>
        <w:spacing w:after="0"/>
        <w:ind w:left="0"/>
        <w:jc w:val="both"/>
      </w:pPr>
      <w:r>
        <w:rPr>
          <w:rFonts w:ascii="Times New Roman"/>
          <w:b w:val="false"/>
          <w:i w:val="false"/>
          <w:color w:val="000000"/>
          <w:sz w:val="28"/>
        </w:rPr>
        <w:t>
      Егер 110.01.048 А – 110.01.048 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p>
    <w:bookmarkEnd w:id="876"/>
    <w:bookmarkStart w:name="z945" w:id="877"/>
    <w:p>
      <w:pPr>
        <w:spacing w:after="0"/>
        <w:ind w:left="0"/>
        <w:jc w:val="both"/>
      </w:pPr>
      <w:r>
        <w:rPr>
          <w:rFonts w:ascii="Times New Roman"/>
          <w:b w:val="false"/>
          <w:i w:val="false"/>
          <w:color w:val="000000"/>
          <w:sz w:val="28"/>
        </w:rPr>
        <w:t>
      18) 110.01.049 жолында алдыңғы салық кезеңдерінен көшірілген залал сомасы көрсетіледі;</w:t>
      </w:r>
    </w:p>
    <w:bookmarkEnd w:id="877"/>
    <w:bookmarkStart w:name="z946" w:id="878"/>
    <w:p>
      <w:pPr>
        <w:spacing w:after="0"/>
        <w:ind w:left="0"/>
        <w:jc w:val="both"/>
      </w:pPr>
      <w:r>
        <w:rPr>
          <w:rFonts w:ascii="Times New Roman"/>
          <w:b w:val="false"/>
          <w:i w:val="false"/>
          <w:color w:val="000000"/>
          <w:sz w:val="28"/>
        </w:rPr>
        <w:t xml:space="preserve">
      19) 110.01.050 жолында 110.01.044, 110.01.048 және 110.01.049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 </w:t>
      </w:r>
    </w:p>
    <w:bookmarkEnd w:id="878"/>
    <w:bookmarkStart w:name="z947" w:id="879"/>
    <w:p>
      <w:pPr>
        <w:spacing w:after="0"/>
        <w:ind w:left="0"/>
        <w:jc w:val="both"/>
      </w:pPr>
      <w:r>
        <w:rPr>
          <w:rFonts w:ascii="Times New Roman"/>
          <w:b w:val="false"/>
          <w:i w:val="false"/>
          <w:color w:val="000000"/>
          <w:sz w:val="28"/>
        </w:rPr>
        <w:t>
      27. "Салық міндеттемелерінің есебі" деген бөлімде:</w:t>
      </w:r>
    </w:p>
    <w:bookmarkEnd w:id="879"/>
    <w:bookmarkStart w:name="z948" w:id="880"/>
    <w:p>
      <w:pPr>
        <w:spacing w:after="0"/>
        <w:ind w:left="0"/>
        <w:jc w:val="both"/>
      </w:pPr>
      <w:r>
        <w:rPr>
          <w:rFonts w:ascii="Times New Roman"/>
          <w:b w:val="false"/>
          <w:i w:val="false"/>
          <w:color w:val="000000"/>
          <w:sz w:val="28"/>
        </w:rPr>
        <w:t>
      1) 110.01.051 жолында корпоративтік табыс салығының мөлшерлемесі көрсетіледі;</w:t>
      </w:r>
    </w:p>
    <w:bookmarkEnd w:id="880"/>
    <w:bookmarkStart w:name="z949" w:id="881"/>
    <w:p>
      <w:pPr>
        <w:spacing w:after="0"/>
        <w:ind w:left="0"/>
        <w:jc w:val="both"/>
      </w:pPr>
      <w:r>
        <w:rPr>
          <w:rFonts w:ascii="Times New Roman"/>
          <w:b w:val="false"/>
          <w:i w:val="false"/>
          <w:color w:val="000000"/>
          <w:sz w:val="28"/>
        </w:rPr>
        <w:t>
      2) 110.01.052 жолында Қазақстан Республикасынан тысқары жерде төленген және Қазақстан Республикасында корпоративтік табыс салығын төлеу кезінде есепке алынатын Қазақстан Республикасынан тысқары жердегі көздерден алған табыс бойынша табыс салығының сомасы көрсетіледі;</w:t>
      </w:r>
    </w:p>
    <w:bookmarkEnd w:id="881"/>
    <w:bookmarkStart w:name="z950" w:id="882"/>
    <w:p>
      <w:pPr>
        <w:spacing w:after="0"/>
        <w:ind w:left="0"/>
        <w:jc w:val="both"/>
      </w:pPr>
      <w:r>
        <w:rPr>
          <w:rFonts w:ascii="Times New Roman"/>
          <w:b w:val="false"/>
          <w:i w:val="false"/>
          <w:color w:val="000000"/>
          <w:sz w:val="28"/>
        </w:rPr>
        <w:t>
      3) 110.01.053 жолында есепті салық кезеңі үшін шетел салығын есепке жатқызу ескерілген корпоративтік табыс салығының сомасы көрсетіледі.</w:t>
      </w:r>
    </w:p>
    <w:bookmarkEnd w:id="882"/>
    <w:bookmarkStart w:name="z951" w:id="883"/>
    <w:p>
      <w:pPr>
        <w:spacing w:after="0"/>
        <w:ind w:left="0"/>
        <w:jc w:val="both"/>
      </w:pPr>
      <w:r>
        <w:rPr>
          <w:rFonts w:ascii="Times New Roman"/>
          <w:b w:val="false"/>
          <w:i w:val="false"/>
          <w:color w:val="000000"/>
          <w:sz w:val="28"/>
        </w:rPr>
        <w:t>
      110.01.050 мен 110.01.051 жолдарының туындысының 110.01.052 жолынан айырмасы (110.01.050 х 110.01.051 - 110.01.052) ретінде айқындалады;</w:t>
      </w:r>
    </w:p>
    <w:bookmarkEnd w:id="883"/>
    <w:bookmarkStart w:name="z952" w:id="884"/>
    <w:p>
      <w:pPr>
        <w:spacing w:after="0"/>
        <w:ind w:left="0"/>
        <w:jc w:val="both"/>
      </w:pPr>
      <w:r>
        <w:rPr>
          <w:rFonts w:ascii="Times New Roman"/>
          <w:b w:val="false"/>
          <w:i w:val="false"/>
          <w:color w:val="000000"/>
          <w:sz w:val="28"/>
        </w:rPr>
        <w:t>
      4) 110.01.054 жолында тұрақты мекеме арқылы Қазақстан Республикасындағы қызметінен түскен резидент емес заңды тұлғаның таза табысы көрсетіледі;</w:t>
      </w:r>
    </w:p>
    <w:bookmarkEnd w:id="884"/>
    <w:bookmarkStart w:name="z953" w:id="885"/>
    <w:p>
      <w:pPr>
        <w:spacing w:after="0"/>
        <w:ind w:left="0"/>
        <w:jc w:val="both"/>
      </w:pPr>
      <w:r>
        <w:rPr>
          <w:rFonts w:ascii="Times New Roman"/>
          <w:b w:val="false"/>
          <w:i w:val="false"/>
          <w:color w:val="000000"/>
          <w:sz w:val="28"/>
        </w:rPr>
        <w:t>
      5) 110.01.055 жолында таза табысқа корпоративтік табыс салығының сомасы көрсетіледі:</w:t>
      </w:r>
    </w:p>
    <w:bookmarkEnd w:id="885"/>
    <w:bookmarkStart w:name="z954" w:id="886"/>
    <w:p>
      <w:pPr>
        <w:spacing w:after="0"/>
        <w:ind w:left="0"/>
        <w:jc w:val="both"/>
      </w:pPr>
      <w:r>
        <w:rPr>
          <w:rFonts w:ascii="Times New Roman"/>
          <w:b w:val="false"/>
          <w:i w:val="false"/>
          <w:color w:val="000000"/>
          <w:sz w:val="28"/>
        </w:rPr>
        <w:t>
      110.01.055 І жолында 110.01.054 жолдан 15% мөлшерлеме бойынша есептелген таза табысқа корпоративтік табыс салығының сомасы көрсетіледі;</w:t>
      </w:r>
    </w:p>
    <w:bookmarkEnd w:id="886"/>
    <w:bookmarkStart w:name="z955" w:id="887"/>
    <w:p>
      <w:pPr>
        <w:spacing w:after="0"/>
        <w:ind w:left="0"/>
        <w:jc w:val="both"/>
      </w:pPr>
      <w:r>
        <w:rPr>
          <w:rFonts w:ascii="Times New Roman"/>
          <w:b w:val="false"/>
          <w:i w:val="false"/>
          <w:color w:val="000000"/>
          <w:sz w:val="28"/>
        </w:rPr>
        <w:t>
      110.01.055 ІІ жолында 110.01.054 халықаралық шартта көзделген мөлшерлеме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мөлшерлемесі көрсетіледі;</w:t>
      </w:r>
    </w:p>
    <w:bookmarkEnd w:id="887"/>
    <w:bookmarkStart w:name="z956" w:id="888"/>
    <w:p>
      <w:pPr>
        <w:spacing w:after="0"/>
        <w:ind w:left="0"/>
        <w:jc w:val="both"/>
      </w:pPr>
      <w:r>
        <w:rPr>
          <w:rFonts w:ascii="Times New Roman"/>
          <w:b w:val="false"/>
          <w:i w:val="false"/>
          <w:color w:val="000000"/>
          <w:sz w:val="28"/>
        </w:rPr>
        <w:t>
      110.01.055 ІІІ жолы егер 110.02.055 ІІ жолы толтырылған жағдайда толтырылады. Бұл жолда осы Қағидалардың 63-тармағына сәйкес Қазақстан Республикасымен аталған халықаралық шарт жасасқан елдің коды көрсетіледі;</w:t>
      </w:r>
    </w:p>
    <w:bookmarkEnd w:id="888"/>
    <w:bookmarkStart w:name="z957" w:id="889"/>
    <w:p>
      <w:pPr>
        <w:spacing w:after="0"/>
        <w:ind w:left="0"/>
        <w:jc w:val="both"/>
      </w:pP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p>
    <w:bookmarkEnd w:id="889"/>
    <w:bookmarkStart w:name="z958" w:id="890"/>
    <w:p>
      <w:pPr>
        <w:spacing w:after="0"/>
        <w:ind w:left="0"/>
        <w:jc w:val="both"/>
      </w:pPr>
      <w:r>
        <w:rPr>
          <w:rFonts w:ascii="Times New Roman"/>
          <w:b w:val="false"/>
          <w:i w:val="false"/>
          <w:color w:val="000000"/>
          <w:sz w:val="28"/>
        </w:rPr>
        <w:t>
      6) 110.01.056 жолында есептелген корпоративтік табыс салығының жиынтық сомасы көрсетіледі. (110.01.053 + 110.01.055 I немесе 110.01.055 II) жолдарының сомасы ретінде айқындалады.</w:t>
      </w:r>
    </w:p>
    <w:bookmarkEnd w:id="890"/>
    <w:bookmarkStart w:name="z959" w:id="891"/>
    <w:p>
      <w:pPr>
        <w:spacing w:after="0"/>
        <w:ind w:left="0"/>
        <w:jc w:val="left"/>
      </w:pPr>
      <w:r>
        <w:rPr>
          <w:rFonts w:ascii="Times New Roman"/>
          <w:b/>
          <w:i w:val="false"/>
          <w:color w:val="000000"/>
        </w:rPr>
        <w:t xml:space="preserve"> 4-Тарау. Келісімшарттан тыс қызмет бойынша корпоративтік табыс салығын есептеу бойынша салық салу объектілері және</w:t>
      </w:r>
      <w:r>
        <w:br/>
      </w:r>
      <w:r>
        <w:rPr>
          <w:rFonts w:ascii="Times New Roman"/>
          <w:b/>
          <w:i w:val="false"/>
          <w:color w:val="000000"/>
        </w:rPr>
        <w:t xml:space="preserve"> (немесе) салық салуға байланысты объектілер туралы –</w:t>
      </w:r>
      <w:r>
        <w:br/>
      </w:r>
      <w:r>
        <w:rPr>
          <w:rFonts w:ascii="Times New Roman"/>
          <w:b/>
          <w:i w:val="false"/>
          <w:color w:val="000000"/>
        </w:rPr>
        <w:t>110.02-нысанын жасау</w:t>
      </w:r>
    </w:p>
    <w:bookmarkEnd w:id="891"/>
    <w:bookmarkStart w:name="z963" w:id="892"/>
    <w:p>
      <w:pPr>
        <w:spacing w:after="0"/>
        <w:ind w:left="0"/>
        <w:jc w:val="both"/>
      </w:pPr>
      <w:r>
        <w:rPr>
          <w:rFonts w:ascii="Times New Roman"/>
          <w:b w:val="false"/>
          <w:i w:val="false"/>
          <w:color w:val="000000"/>
          <w:sz w:val="28"/>
        </w:rPr>
        <w:t xml:space="preserve">
      28. Бұл нысан жер қойнауын пайдаланушының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ережелерін ескере отырып, келісімшарттан тыс қызмет бойынша корпоративтік табыс салығы бойынша салық салу объектілері және (немесе) салық салуға байланысты объектілер туралы ақпаратты көрсетуіне арналған. </w:t>
      </w:r>
    </w:p>
    <w:bookmarkEnd w:id="892"/>
    <w:bookmarkStart w:name="z965" w:id="893"/>
    <w:p>
      <w:pPr>
        <w:spacing w:after="0"/>
        <w:ind w:left="0"/>
        <w:jc w:val="both"/>
      </w:pPr>
      <w:r>
        <w:rPr>
          <w:rFonts w:ascii="Times New Roman"/>
          <w:b w:val="false"/>
          <w:i w:val="false"/>
          <w:color w:val="000000"/>
          <w:sz w:val="28"/>
        </w:rPr>
        <w:t>
      29. "Жылдық жиынтық табыс" деген бөлімде:</w:t>
      </w:r>
    </w:p>
    <w:bookmarkEnd w:id="893"/>
    <w:bookmarkStart w:name="z966" w:id="894"/>
    <w:p>
      <w:pPr>
        <w:spacing w:after="0"/>
        <w:ind w:left="0"/>
        <w:jc w:val="both"/>
      </w:pPr>
      <w:r>
        <w:rPr>
          <w:rFonts w:ascii="Times New Roman"/>
          <w:b w:val="false"/>
          <w:i w:val="false"/>
          <w:color w:val="000000"/>
          <w:sz w:val="28"/>
        </w:rPr>
        <w:t xml:space="preserve">
      1) 110.02.001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p>
    <w:bookmarkEnd w:id="894"/>
    <w:bookmarkStart w:name="z967" w:id="895"/>
    <w:p>
      <w:pPr>
        <w:spacing w:after="0"/>
        <w:ind w:left="0"/>
        <w:jc w:val="both"/>
      </w:pPr>
      <w:r>
        <w:rPr>
          <w:rFonts w:ascii="Times New Roman"/>
          <w:b w:val="false"/>
          <w:i w:val="false"/>
          <w:color w:val="000000"/>
          <w:sz w:val="28"/>
        </w:rPr>
        <w:t xml:space="preserve">
      2) 110.02.002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p>
    <w:bookmarkEnd w:id="895"/>
    <w:bookmarkStart w:name="z968" w:id="896"/>
    <w:p>
      <w:pPr>
        <w:spacing w:after="0"/>
        <w:ind w:left="0"/>
        <w:jc w:val="both"/>
      </w:pP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p>
    <w:bookmarkEnd w:id="896"/>
    <w:bookmarkStart w:name="z969" w:id="897"/>
    <w:p>
      <w:pPr>
        <w:spacing w:after="0"/>
        <w:ind w:left="0"/>
        <w:jc w:val="both"/>
      </w:pPr>
      <w:r>
        <w:rPr>
          <w:rFonts w:ascii="Times New Roman"/>
          <w:b w:val="false"/>
          <w:i w:val="false"/>
          <w:color w:val="000000"/>
          <w:sz w:val="28"/>
        </w:rPr>
        <w:t xml:space="preserve">
      4) 110.02.004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p>
    <w:bookmarkEnd w:id="897"/>
    <w:bookmarkStart w:name="z970" w:id="898"/>
    <w:p>
      <w:pPr>
        <w:spacing w:after="0"/>
        <w:ind w:left="0"/>
        <w:jc w:val="both"/>
      </w:pPr>
      <w:r>
        <w:rPr>
          <w:rFonts w:ascii="Times New Roman"/>
          <w:b w:val="false"/>
          <w:i w:val="false"/>
          <w:color w:val="000000"/>
          <w:sz w:val="28"/>
        </w:rPr>
        <w:t xml:space="preserve">
      5) 110.02.005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p>
    <w:bookmarkEnd w:id="898"/>
    <w:bookmarkStart w:name="z971" w:id="899"/>
    <w:p>
      <w:pPr>
        <w:spacing w:after="0"/>
        <w:ind w:left="0"/>
        <w:jc w:val="both"/>
      </w:pPr>
      <w:r>
        <w:rPr>
          <w:rFonts w:ascii="Times New Roman"/>
          <w:b w:val="false"/>
          <w:i w:val="false"/>
          <w:color w:val="000000"/>
          <w:sz w:val="28"/>
        </w:rPr>
        <w:t xml:space="preserve">
      6) 110.02.006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p>
    <w:bookmarkEnd w:id="899"/>
    <w:bookmarkStart w:name="z972" w:id="900"/>
    <w:p>
      <w:pPr>
        <w:spacing w:after="0"/>
        <w:ind w:left="0"/>
        <w:jc w:val="both"/>
      </w:pPr>
      <w:r>
        <w:rPr>
          <w:rFonts w:ascii="Times New Roman"/>
          <w:b w:val="false"/>
          <w:i w:val="false"/>
          <w:color w:val="000000"/>
          <w:sz w:val="28"/>
        </w:rPr>
        <w:t xml:space="preserve">
      7) 110.02.007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p>
    <w:bookmarkEnd w:id="900"/>
    <w:bookmarkStart w:name="z973" w:id="901"/>
    <w:p>
      <w:pPr>
        <w:spacing w:after="0"/>
        <w:ind w:left="0"/>
        <w:jc w:val="both"/>
      </w:pPr>
      <w:r>
        <w:rPr>
          <w:rFonts w:ascii="Times New Roman"/>
          <w:b w:val="false"/>
          <w:i w:val="false"/>
          <w:color w:val="000000"/>
          <w:sz w:val="28"/>
        </w:rPr>
        <w:t xml:space="preserve">
      8) 110.02.008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 </w:t>
      </w:r>
    </w:p>
    <w:bookmarkEnd w:id="901"/>
    <w:bookmarkStart w:name="z974" w:id="902"/>
    <w:p>
      <w:pPr>
        <w:spacing w:after="0"/>
        <w:ind w:left="0"/>
        <w:jc w:val="both"/>
      </w:pPr>
      <w:r>
        <w:rPr>
          <w:rFonts w:ascii="Times New Roman"/>
          <w:b w:val="false"/>
          <w:i w:val="false"/>
          <w:color w:val="000000"/>
          <w:sz w:val="28"/>
        </w:rPr>
        <w:t xml:space="preserve">
      9) 110.02.009 жолында Салық кодексінің 85-бабы 1-тармағының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енгізілетін дивидендтер көрсетіледі;</w:t>
      </w:r>
    </w:p>
    <w:bookmarkEnd w:id="902"/>
    <w:bookmarkStart w:name="z975" w:id="903"/>
    <w:p>
      <w:pPr>
        <w:spacing w:after="0"/>
        <w:ind w:left="0"/>
        <w:jc w:val="both"/>
      </w:pPr>
      <w:r>
        <w:rPr>
          <w:rFonts w:ascii="Times New Roman"/>
          <w:b w:val="false"/>
          <w:i w:val="false"/>
          <w:color w:val="000000"/>
          <w:sz w:val="28"/>
        </w:rPr>
        <w:t xml:space="preserve">
      10) 110.02.010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bookmarkEnd w:id="903"/>
    <w:bookmarkStart w:name="z976" w:id="904"/>
    <w:p>
      <w:pPr>
        <w:spacing w:after="0"/>
        <w:ind w:left="0"/>
        <w:jc w:val="both"/>
      </w:pPr>
      <w:r>
        <w:rPr>
          <w:rFonts w:ascii="Times New Roman"/>
          <w:b w:val="false"/>
          <w:i w:val="false"/>
          <w:color w:val="000000"/>
          <w:sz w:val="28"/>
        </w:rPr>
        <w:t xml:space="preserve">
      11) 110.02.011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табыс көрсетіледі;</w:t>
      </w:r>
    </w:p>
    <w:bookmarkEnd w:id="904"/>
    <w:bookmarkStart w:name="z977" w:id="905"/>
    <w:p>
      <w:pPr>
        <w:spacing w:after="0"/>
        <w:ind w:left="0"/>
        <w:jc w:val="both"/>
      </w:pPr>
      <w:r>
        <w:rPr>
          <w:rFonts w:ascii="Times New Roman"/>
          <w:b w:val="false"/>
          <w:i w:val="false"/>
          <w:color w:val="000000"/>
          <w:sz w:val="28"/>
        </w:rPr>
        <w:t>
      12) 110.02.012 жолында Салық кодексіне сәйкес жылдық жиынтық табысқа қосылатын салық төлеушінің басқа да табысы көрсетіледі:</w:t>
      </w:r>
    </w:p>
    <w:bookmarkEnd w:id="905"/>
    <w:bookmarkStart w:name="z978" w:id="906"/>
    <w:p>
      <w:pPr>
        <w:spacing w:after="0"/>
        <w:ind w:left="0"/>
        <w:jc w:val="both"/>
      </w:pP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табыстың жалпы сомасы көрсетіледі;</w:t>
      </w:r>
    </w:p>
    <w:bookmarkEnd w:id="906"/>
    <w:bookmarkStart w:name="z979" w:id="907"/>
    <w:p>
      <w:pPr>
        <w:spacing w:after="0"/>
        <w:ind w:left="0"/>
        <w:jc w:val="both"/>
      </w:pPr>
      <w:r>
        <w:rPr>
          <w:rFonts w:ascii="Times New Roman"/>
          <w:b w:val="false"/>
          <w:i w:val="false"/>
          <w:color w:val="000000"/>
          <w:sz w:val="28"/>
        </w:rPr>
        <w:t xml:space="preserve">
      14) 110.02.014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w:t>
      </w:r>
      <w:r>
        <w:rPr>
          <w:rFonts w:ascii="Times New Roman"/>
          <w:b w:val="false"/>
          <w:i w:val="false"/>
          <w:color w:val="000000"/>
          <w:sz w:val="28"/>
        </w:rPr>
        <w:t>заңның</w:t>
      </w:r>
      <w:r>
        <w:rPr>
          <w:rFonts w:ascii="Times New Roman"/>
          <w:b w:val="false"/>
          <w:i w:val="false"/>
          <w:color w:val="000000"/>
          <w:sz w:val="28"/>
        </w:rPr>
        <w:t xml:space="preserve"> 3-1-бабына сәйкес жылдық жиынтық табысты түзетудің жалпы сомасы көрсетіледі;</w:t>
      </w:r>
    </w:p>
    <w:bookmarkEnd w:id="907"/>
    <w:bookmarkStart w:name="z980" w:id="908"/>
    <w:p>
      <w:pPr>
        <w:spacing w:after="0"/>
        <w:ind w:left="0"/>
        <w:jc w:val="both"/>
      </w:pPr>
      <w:r>
        <w:rPr>
          <w:rFonts w:ascii="Times New Roman"/>
          <w:b w:val="false"/>
          <w:i w:val="false"/>
          <w:color w:val="000000"/>
          <w:sz w:val="28"/>
        </w:rPr>
        <w:t>
      15) 110.02.015 жолында тауарлық-материалдық запастарды бағалаудың өзге әдісіне көшу кезінде қалыптасқан оң немесе теріс айырма көрсетіледі;</w:t>
      </w:r>
    </w:p>
    <w:bookmarkEnd w:id="908"/>
    <w:bookmarkStart w:name="z981" w:id="909"/>
    <w:p>
      <w:pPr>
        <w:spacing w:after="0"/>
        <w:ind w:left="0"/>
        <w:jc w:val="both"/>
      </w:pP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 (110.02.013 – 110.02.014 + немесе - 110.02.015) кемітілген (егер бұл жолдың мәні теріс болған жағдайда) түзету ескеріле отырып, жылдық жиынтық табыс көрсетіледі.</w:t>
      </w:r>
    </w:p>
    <w:bookmarkEnd w:id="909"/>
    <w:bookmarkStart w:name="z982" w:id="910"/>
    <w:p>
      <w:pPr>
        <w:spacing w:after="0"/>
        <w:ind w:left="0"/>
        <w:jc w:val="both"/>
      </w:pPr>
      <w:r>
        <w:rPr>
          <w:rFonts w:ascii="Times New Roman"/>
          <w:b w:val="false"/>
          <w:i w:val="false"/>
          <w:color w:val="000000"/>
          <w:sz w:val="28"/>
        </w:rPr>
        <w:t>
      30. "Шегерімдер" деген бөлімде:</w:t>
      </w:r>
    </w:p>
    <w:bookmarkEnd w:id="910"/>
    <w:bookmarkStart w:name="z983" w:id="911"/>
    <w:p>
      <w:pPr>
        <w:spacing w:after="0"/>
        <w:ind w:left="0"/>
        <w:jc w:val="both"/>
      </w:pPr>
      <w:r>
        <w:rPr>
          <w:rFonts w:ascii="Times New Roman"/>
          <w:b w:val="false"/>
          <w:i w:val="false"/>
          <w:color w:val="000000"/>
          <w:sz w:val="28"/>
        </w:rPr>
        <w:t xml:space="preserve">
      1) 110.02.017 жолында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110.02.017 I алу 110.02.017 II қосу 110.02.017 III қосу 110.02.017 IV қосу 110.02.017 V алу 110.02.017 VI алу 110.02.017 VII алу 110.02.017 VIII алу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p>
    <w:bookmarkEnd w:id="911"/>
    <w:bookmarkStart w:name="z984" w:id="912"/>
    <w:p>
      <w:pPr>
        <w:spacing w:after="0"/>
        <w:ind w:left="0"/>
        <w:jc w:val="both"/>
      </w:pPr>
      <w:r>
        <w:rPr>
          <w:rFonts w:ascii="Times New Roman"/>
          <w:b w:val="false"/>
          <w:i w:val="false"/>
          <w:color w:val="000000"/>
          <w:sz w:val="28"/>
        </w:rPr>
        <w:t>
      110.02.017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көрсетілген жол салық кезеңінің басына бухгалтерлік баланс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bookmarkEnd w:id="912"/>
    <w:bookmarkStart w:name="z985" w:id="913"/>
    <w:p>
      <w:pPr>
        <w:spacing w:after="0"/>
        <w:ind w:left="0"/>
        <w:jc w:val="both"/>
      </w:pPr>
      <w:r>
        <w:rPr>
          <w:rFonts w:ascii="Times New Roman"/>
          <w:b w:val="false"/>
          <w:i w:val="false"/>
          <w:color w:val="000000"/>
          <w:sz w:val="28"/>
        </w:rPr>
        <w:t>
      110.02.017 IІ жолында салық кезеңінің соңына бухгалтерлік баланс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bookmarkEnd w:id="913"/>
    <w:bookmarkStart w:name="z986" w:id="914"/>
    <w:p>
      <w:pPr>
        <w:spacing w:after="0"/>
        <w:ind w:left="0"/>
        <w:jc w:val="both"/>
      </w:pPr>
      <w:r>
        <w:rPr>
          <w:rFonts w:ascii="Times New Roman"/>
          <w:b w:val="false"/>
          <w:i w:val="false"/>
          <w:color w:val="000000"/>
          <w:sz w:val="28"/>
        </w:rPr>
        <w:t>
      110.02.017 III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p>
    <w:bookmarkEnd w:id="914"/>
    <w:bookmarkStart w:name="z987" w:id="915"/>
    <w:p>
      <w:pPr>
        <w:spacing w:after="0"/>
        <w:ind w:left="0"/>
        <w:jc w:val="both"/>
      </w:pPr>
      <w:r>
        <w:rPr>
          <w:rFonts w:ascii="Times New Roman"/>
          <w:b w:val="false"/>
          <w:i w:val="false"/>
          <w:color w:val="000000"/>
          <w:sz w:val="28"/>
        </w:rPr>
        <w:t>
      110.02.017 III А жолында салық төлеушінің есепті салық кезеңде сатып алған, өтеусіз алған ТМҚ құны көрсетіледі;</w:t>
      </w:r>
    </w:p>
    <w:bookmarkEnd w:id="915"/>
    <w:bookmarkStart w:name="z988" w:id="916"/>
    <w:p>
      <w:pPr>
        <w:spacing w:after="0"/>
        <w:ind w:left="0"/>
        <w:jc w:val="both"/>
      </w:pPr>
      <w:r>
        <w:rPr>
          <w:rFonts w:ascii="Times New Roman"/>
          <w:b w:val="false"/>
          <w:i w:val="false"/>
          <w:color w:val="000000"/>
          <w:sz w:val="28"/>
        </w:rPr>
        <w:t xml:space="preserve">
      110.02.017 IІІ B жолында қаржылық қызмет көрсетулердің құны көрсетіледі; </w:t>
      </w:r>
    </w:p>
    <w:bookmarkEnd w:id="916"/>
    <w:bookmarkStart w:name="z989" w:id="917"/>
    <w:p>
      <w:pPr>
        <w:spacing w:after="0"/>
        <w:ind w:left="0"/>
        <w:jc w:val="both"/>
      </w:pPr>
      <w:r>
        <w:rPr>
          <w:rFonts w:ascii="Times New Roman"/>
          <w:b w:val="false"/>
          <w:i w:val="false"/>
          <w:color w:val="000000"/>
          <w:sz w:val="28"/>
        </w:rPr>
        <w:t xml:space="preserve">
      110.02.017 IІІ C жолында жарнамалық қызмет көрсетулердің құны көрсетіледі; </w:t>
      </w:r>
    </w:p>
    <w:bookmarkEnd w:id="917"/>
    <w:bookmarkStart w:name="z990" w:id="918"/>
    <w:p>
      <w:pPr>
        <w:spacing w:after="0"/>
        <w:ind w:left="0"/>
        <w:jc w:val="both"/>
      </w:pPr>
      <w:r>
        <w:rPr>
          <w:rFonts w:ascii="Times New Roman"/>
          <w:b w:val="false"/>
          <w:i w:val="false"/>
          <w:color w:val="000000"/>
          <w:sz w:val="28"/>
        </w:rPr>
        <w:t xml:space="preserve">
      110.02.017 IІІ D жолында консультациялық қызмет көрсетулердің құны көрсетіледі; </w:t>
      </w:r>
    </w:p>
    <w:bookmarkEnd w:id="918"/>
    <w:bookmarkStart w:name="z991" w:id="919"/>
    <w:p>
      <w:pPr>
        <w:spacing w:after="0"/>
        <w:ind w:left="0"/>
        <w:jc w:val="both"/>
      </w:pPr>
      <w:r>
        <w:rPr>
          <w:rFonts w:ascii="Times New Roman"/>
          <w:b w:val="false"/>
          <w:i w:val="false"/>
          <w:color w:val="000000"/>
          <w:sz w:val="28"/>
        </w:rPr>
        <w:t>
      110.02.017 IІІ Е жолында маркетингтік қызмет көрсетулердің құны көрсетіледі;</w:t>
      </w:r>
    </w:p>
    <w:bookmarkEnd w:id="919"/>
    <w:bookmarkStart w:name="z992" w:id="920"/>
    <w:p>
      <w:pPr>
        <w:spacing w:after="0"/>
        <w:ind w:left="0"/>
        <w:jc w:val="both"/>
      </w:pPr>
      <w:r>
        <w:rPr>
          <w:rFonts w:ascii="Times New Roman"/>
          <w:b w:val="false"/>
          <w:i w:val="false"/>
          <w:color w:val="000000"/>
          <w:sz w:val="28"/>
        </w:rPr>
        <w:t xml:space="preserve">
      110.02.017 IІІ F жолында дизайнерлік қызмет көрсетулердің құны көрсетіледі; </w:t>
      </w:r>
    </w:p>
    <w:bookmarkEnd w:id="920"/>
    <w:bookmarkStart w:name="z993" w:id="921"/>
    <w:p>
      <w:pPr>
        <w:spacing w:after="0"/>
        <w:ind w:left="0"/>
        <w:jc w:val="both"/>
      </w:pPr>
      <w:r>
        <w:rPr>
          <w:rFonts w:ascii="Times New Roman"/>
          <w:b w:val="false"/>
          <w:i w:val="false"/>
          <w:color w:val="000000"/>
          <w:sz w:val="28"/>
        </w:rPr>
        <w:t>
      110.02.017 IІІ G жолында инжинирингтік қызмет көрсетулердің құны көрсетіледі;</w:t>
      </w:r>
    </w:p>
    <w:bookmarkEnd w:id="921"/>
    <w:bookmarkStart w:name="z994" w:id="922"/>
    <w:p>
      <w:pPr>
        <w:spacing w:after="0"/>
        <w:ind w:left="0"/>
        <w:jc w:val="both"/>
      </w:pPr>
      <w:r>
        <w:rPr>
          <w:rFonts w:ascii="Times New Roman"/>
          <w:b w:val="false"/>
          <w:i w:val="false"/>
          <w:color w:val="000000"/>
          <w:sz w:val="28"/>
        </w:rPr>
        <w:t>
      110.02.017 IІІ Н жолында өзге де жұмыстар мен қызмет көрсетулерді сатып алуға шығыстар көрсетіледі;</w:t>
      </w:r>
    </w:p>
    <w:bookmarkEnd w:id="922"/>
    <w:bookmarkStart w:name="z995" w:id="923"/>
    <w:p>
      <w:pPr>
        <w:spacing w:after="0"/>
        <w:ind w:left="0"/>
        <w:jc w:val="both"/>
      </w:pPr>
      <w:r>
        <w:rPr>
          <w:rFonts w:ascii="Times New Roman"/>
          <w:b w:val="false"/>
          <w:i w:val="false"/>
          <w:color w:val="000000"/>
          <w:sz w:val="28"/>
        </w:rPr>
        <w:t>
      110.02.017 IV жолында:</w:t>
      </w:r>
    </w:p>
    <w:bookmarkEnd w:id="923"/>
    <w:bookmarkStart w:name="z996" w:id="924"/>
    <w:p>
      <w:pPr>
        <w:spacing w:after="0"/>
        <w:ind w:left="0"/>
        <w:jc w:val="both"/>
      </w:pPr>
      <w:r>
        <w:rPr>
          <w:rFonts w:ascii="Times New Roman"/>
          <w:b w:val="false"/>
          <w:i w:val="false"/>
          <w:color w:val="000000"/>
          <w:sz w:val="28"/>
        </w:rPr>
        <w:t xml:space="preserve">
      110.02.023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беліленген тәуліктік мөлшерінің асып кетуін білдіретін;</w:t>
      </w:r>
    </w:p>
    <w:bookmarkEnd w:id="924"/>
    <w:bookmarkStart w:name="z997" w:id="925"/>
    <w:p>
      <w:pPr>
        <w:spacing w:after="0"/>
        <w:ind w:left="0"/>
        <w:jc w:val="both"/>
      </w:pPr>
      <w:r>
        <w:rPr>
          <w:rFonts w:ascii="Times New Roman"/>
          <w:b w:val="false"/>
          <w:i w:val="false"/>
          <w:color w:val="000000"/>
          <w:sz w:val="28"/>
        </w:rPr>
        <w:t>
      тіркелген активтердің, преференциялар объектілерінің бастапқы құнына енетін;</w:t>
      </w:r>
    </w:p>
    <w:bookmarkEnd w:id="925"/>
    <w:bookmarkStart w:name="z998" w:id="926"/>
    <w:p>
      <w:pPr>
        <w:spacing w:after="0"/>
        <w:ind w:left="0"/>
        <w:jc w:val="both"/>
      </w:pPr>
      <w:r>
        <w:rPr>
          <w:rFonts w:ascii="Times New Roman"/>
          <w:b w:val="false"/>
          <w:i w:val="false"/>
          <w:color w:val="000000"/>
          <w:sz w:val="28"/>
        </w:rPr>
        <w:t xml:space="preserve">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p>
    <w:bookmarkEnd w:id="926"/>
    <w:bookmarkStart w:name="z999" w:id="92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p>
    <w:bookmarkEnd w:id="927"/>
    <w:bookmarkStart w:name="z1000" w:id="928"/>
    <w:p>
      <w:pPr>
        <w:spacing w:after="0"/>
        <w:ind w:left="0"/>
        <w:jc w:val="both"/>
      </w:pPr>
      <w:r>
        <w:rPr>
          <w:rFonts w:ascii="Times New Roman"/>
          <w:b w:val="false"/>
          <w:i w:val="false"/>
          <w:color w:val="000000"/>
          <w:sz w:val="28"/>
        </w:rPr>
        <w:t>
      110.02.017 V жолында өткен салық кезеңдерінде алдағы кезеңдер шығыстары ретінде танылатын және есепті салық кезеңінде шегерімдерге жатқызылатын жұмыстар мен қызметтердің құны, ТМҚ өзіндік құны көрсетіледі;</w:t>
      </w:r>
    </w:p>
    <w:bookmarkEnd w:id="928"/>
    <w:bookmarkStart w:name="z1001" w:id="929"/>
    <w:p>
      <w:pPr>
        <w:spacing w:after="0"/>
        <w:ind w:left="0"/>
        <w:jc w:val="both"/>
      </w:pPr>
      <w:r>
        <w:rPr>
          <w:rFonts w:ascii="Times New Roman"/>
          <w:b w:val="false"/>
          <w:i w:val="false"/>
          <w:color w:val="000000"/>
          <w:sz w:val="28"/>
        </w:rPr>
        <w:t>
      110.02.017 VI жолында кейінгі шығыстар болып танылған, салық есебі Салық кодексінің 122-бабына сәйкес жүргізілетін жұмыстар мен қызметтердің нақты құны, ТМҚ өзіндік құны көрсетіледі;</w:t>
      </w:r>
    </w:p>
    <w:bookmarkEnd w:id="929"/>
    <w:bookmarkStart w:name="z1002" w:id="930"/>
    <w:p>
      <w:pPr>
        <w:spacing w:after="0"/>
        <w:ind w:left="0"/>
        <w:jc w:val="both"/>
      </w:pP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ТМҚ өзіндік құны көрсетіледі;</w:t>
      </w:r>
    </w:p>
    <w:bookmarkEnd w:id="930"/>
    <w:bookmarkStart w:name="z1003" w:id="931"/>
    <w:p>
      <w:pPr>
        <w:spacing w:after="0"/>
        <w:ind w:left="0"/>
        <w:jc w:val="both"/>
      </w:pPr>
      <w:r>
        <w:rPr>
          <w:rFonts w:ascii="Times New Roman"/>
          <w:b w:val="false"/>
          <w:i w:val="false"/>
          <w:color w:val="000000"/>
          <w:sz w:val="28"/>
        </w:rPr>
        <w:t xml:space="preserve">
      110.02.017 VIII жолында 110.02.017 VI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p>
    <w:bookmarkEnd w:id="931"/>
    <w:bookmarkStart w:name="z1004" w:id="932"/>
    <w:p>
      <w:pPr>
        <w:spacing w:after="0"/>
        <w:ind w:left="0"/>
        <w:jc w:val="both"/>
      </w:pP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bookmarkEnd w:id="932"/>
    <w:bookmarkStart w:name="z1005" w:id="933"/>
    <w:p>
      <w:pPr>
        <w:spacing w:after="0"/>
        <w:ind w:left="0"/>
        <w:jc w:val="both"/>
      </w:pPr>
      <w:r>
        <w:rPr>
          <w:rFonts w:ascii="Times New Roman"/>
          <w:b w:val="false"/>
          <w:i w:val="false"/>
          <w:color w:val="000000"/>
          <w:sz w:val="28"/>
        </w:rPr>
        <w:t xml:space="preserve">
      2) 110.02.018 жолында Салық кодексінің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p>
    <w:bookmarkEnd w:id="933"/>
    <w:bookmarkStart w:name="z1006" w:id="934"/>
    <w:p>
      <w:pPr>
        <w:spacing w:after="0"/>
        <w:ind w:left="0"/>
        <w:jc w:val="both"/>
      </w:pPr>
      <w:r>
        <w:rPr>
          <w:rFonts w:ascii="Times New Roman"/>
          <w:b w:val="false"/>
          <w:i w:val="false"/>
          <w:color w:val="000000"/>
          <w:sz w:val="28"/>
        </w:rPr>
        <w:t xml:space="preserve">
      3) 110.02.019 жолында барабар әдістің қолданылуына байланысты есепке жатқызуға жатпайтын және Салық кодексінің 100-бабының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 көрсетіледі;</w:t>
      </w:r>
    </w:p>
    <w:bookmarkEnd w:id="934"/>
    <w:bookmarkStart w:name="z1007" w:id="935"/>
    <w:p>
      <w:pPr>
        <w:spacing w:after="0"/>
        <w:ind w:left="0"/>
        <w:jc w:val="both"/>
      </w:pPr>
      <w:r>
        <w:rPr>
          <w:rFonts w:ascii="Times New Roman"/>
          <w:b w:val="false"/>
          <w:i w:val="false"/>
          <w:color w:val="000000"/>
          <w:sz w:val="28"/>
        </w:rPr>
        <w:t xml:space="preserve">
      4) 110.02.020 жолында 2009 жылдың 1 қаңтарына қалыптасқан және Салық кодексінің 100-бабының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есептелген қосылған құн салығының сомасынан есепке жатқызылған қосылған құн салығы сомасының артуы көрсетіледі;</w:t>
      </w:r>
    </w:p>
    <w:bookmarkEnd w:id="935"/>
    <w:bookmarkStart w:name="z1008" w:id="936"/>
    <w:p>
      <w:pPr>
        <w:spacing w:after="0"/>
        <w:ind w:left="0"/>
        <w:jc w:val="both"/>
      </w:pPr>
      <w:r>
        <w:rPr>
          <w:rFonts w:ascii="Times New Roman"/>
          <w:b w:val="false"/>
          <w:i w:val="false"/>
          <w:color w:val="000000"/>
          <w:sz w:val="28"/>
        </w:rPr>
        <w:t xml:space="preserve">
      5) 110.02.021 жолында Салық кодексінің 100-бабының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bookmarkEnd w:id="936"/>
    <w:bookmarkStart w:name="z1009" w:id="937"/>
    <w:p>
      <w:pPr>
        <w:spacing w:after="0"/>
        <w:ind w:left="0"/>
        <w:jc w:val="both"/>
      </w:pPr>
      <w:r>
        <w:rPr>
          <w:rFonts w:ascii="Times New Roman"/>
          <w:b w:val="false"/>
          <w:i w:val="false"/>
          <w:color w:val="000000"/>
          <w:sz w:val="28"/>
        </w:rPr>
        <w:t xml:space="preserve">
      6) 110.02.022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p>
    <w:bookmarkEnd w:id="937"/>
    <w:bookmarkStart w:name="z1010" w:id="938"/>
    <w:p>
      <w:pPr>
        <w:spacing w:after="0"/>
        <w:ind w:left="0"/>
        <w:jc w:val="both"/>
      </w:pPr>
      <w:r>
        <w:rPr>
          <w:rFonts w:ascii="Times New Roman"/>
          <w:b w:val="false"/>
          <w:i w:val="false"/>
          <w:color w:val="000000"/>
          <w:sz w:val="28"/>
        </w:rPr>
        <w:t xml:space="preserve">
      7) 110.02.023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сомалары көрсетіледі;</w:t>
      </w:r>
    </w:p>
    <w:bookmarkEnd w:id="938"/>
    <w:bookmarkStart w:name="z1011" w:id="939"/>
    <w:p>
      <w:pPr>
        <w:spacing w:after="0"/>
        <w:ind w:left="0"/>
        <w:jc w:val="both"/>
      </w:pPr>
      <w:r>
        <w:rPr>
          <w:rFonts w:ascii="Times New Roman"/>
          <w:b w:val="false"/>
          <w:i w:val="false"/>
          <w:color w:val="000000"/>
          <w:sz w:val="28"/>
        </w:rPr>
        <w:t xml:space="preserve">
      8) 110.02.024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оның ішінде Салық кодексінің 104-бабының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p>
    <w:bookmarkEnd w:id="939"/>
    <w:bookmarkStart w:name="z1012" w:id="940"/>
    <w:p>
      <w:pPr>
        <w:spacing w:after="0"/>
        <w:ind w:left="0"/>
        <w:jc w:val="both"/>
      </w:pPr>
      <w:r>
        <w:rPr>
          <w:rFonts w:ascii="Times New Roman"/>
          <w:b w:val="false"/>
          <w:i w:val="false"/>
          <w:color w:val="000000"/>
          <w:sz w:val="28"/>
        </w:rPr>
        <w:t xml:space="preserve">
      9) 110.02.025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p>
    <w:bookmarkEnd w:id="940"/>
    <w:bookmarkStart w:name="z1013" w:id="941"/>
    <w:p>
      <w:pPr>
        <w:spacing w:after="0"/>
        <w:ind w:left="0"/>
        <w:jc w:val="both"/>
      </w:pPr>
      <w:r>
        <w:rPr>
          <w:rFonts w:ascii="Times New Roman"/>
          <w:b w:val="false"/>
          <w:i w:val="false"/>
          <w:color w:val="000000"/>
          <w:sz w:val="28"/>
        </w:rPr>
        <w:t xml:space="preserve">
      10) 110.02.026 жолында жинақтаушы сақтандыру шарттары бойынша сақтандыру сыйлықақыларды қоспағанда, Салық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p>
    <w:bookmarkEnd w:id="941"/>
    <w:bookmarkStart w:name="z1014" w:id="942"/>
    <w:p>
      <w:pPr>
        <w:spacing w:after="0"/>
        <w:ind w:left="0"/>
        <w:jc w:val="both"/>
      </w:pPr>
      <w:r>
        <w:rPr>
          <w:rFonts w:ascii="Times New Roman"/>
          <w:b w:val="false"/>
          <w:i w:val="false"/>
          <w:color w:val="000000"/>
          <w:sz w:val="28"/>
        </w:rPr>
        <w:t xml:space="preserve">
      11) 110.02.027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p>
    <w:bookmarkEnd w:id="942"/>
    <w:bookmarkStart w:name="z1015" w:id="943"/>
    <w:p>
      <w:pPr>
        <w:spacing w:after="0"/>
        <w:ind w:left="0"/>
        <w:jc w:val="both"/>
      </w:pPr>
      <w:r>
        <w:rPr>
          <w:rFonts w:ascii="Times New Roman"/>
          <w:b w:val="false"/>
          <w:i w:val="false"/>
          <w:color w:val="000000"/>
          <w:sz w:val="28"/>
        </w:rPr>
        <w:t xml:space="preserve">
      12) 110.02.028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p>
    <w:bookmarkEnd w:id="943"/>
    <w:bookmarkStart w:name="z1016" w:id="944"/>
    <w:p>
      <w:pPr>
        <w:spacing w:after="0"/>
        <w:ind w:left="0"/>
        <w:jc w:val="both"/>
      </w:pPr>
      <w:r>
        <w:rPr>
          <w:rFonts w:ascii="Times New Roman"/>
          <w:b w:val="false"/>
          <w:i w:val="false"/>
          <w:color w:val="000000"/>
          <w:sz w:val="28"/>
        </w:rPr>
        <w:t xml:space="preserve">
      13) 110.02.029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 </w:t>
      </w:r>
    </w:p>
    <w:bookmarkEnd w:id="944"/>
    <w:bookmarkStart w:name="z1017" w:id="945"/>
    <w:p>
      <w:pPr>
        <w:spacing w:after="0"/>
        <w:ind w:left="0"/>
        <w:jc w:val="both"/>
      </w:pPr>
      <w:r>
        <w:rPr>
          <w:rFonts w:ascii="Times New Roman"/>
          <w:b w:val="false"/>
          <w:i w:val="false"/>
          <w:color w:val="000000"/>
          <w:sz w:val="28"/>
        </w:rPr>
        <w:t xml:space="preserve">
      110.02.029 І жолында Салық кодексінің </w:t>
      </w:r>
      <w:r>
        <w:rPr>
          <w:rFonts w:ascii="Times New Roman"/>
          <w:b w:val="false"/>
          <w:i w:val="false"/>
          <w:color w:val="000000"/>
          <w:sz w:val="28"/>
        </w:rPr>
        <w:t>117-бабының</w:t>
      </w:r>
      <w:r>
        <w:rPr>
          <w:rFonts w:ascii="Times New Roman"/>
          <w:b w:val="false"/>
          <w:i w:val="false"/>
          <w:color w:val="000000"/>
          <w:sz w:val="28"/>
        </w:rPr>
        <w:t xml:space="preserve"> 10-тармағына және </w:t>
      </w:r>
      <w:r>
        <w:rPr>
          <w:rFonts w:ascii="Times New Roman"/>
          <w:b w:val="false"/>
          <w:i w:val="false"/>
          <w:color w:val="000000"/>
          <w:sz w:val="28"/>
        </w:rPr>
        <w:t>120-бабының</w:t>
      </w:r>
      <w:r>
        <w:rPr>
          <w:rFonts w:ascii="Times New Roman"/>
          <w:b w:val="false"/>
          <w:i w:val="false"/>
          <w:color w:val="000000"/>
          <w:sz w:val="28"/>
        </w:rPr>
        <w:t xml:space="preserve"> 2-1-тармағына сәйкес салық есебі жүргізілетін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p>
    <w:bookmarkEnd w:id="945"/>
    <w:bookmarkStart w:name="z1018" w:id="946"/>
    <w:p>
      <w:pPr>
        <w:spacing w:after="0"/>
        <w:ind w:left="0"/>
        <w:jc w:val="both"/>
      </w:pPr>
      <w:r>
        <w:rPr>
          <w:rFonts w:ascii="Times New Roman"/>
          <w:b w:val="false"/>
          <w:i w:val="false"/>
          <w:color w:val="000000"/>
          <w:sz w:val="28"/>
        </w:rPr>
        <w:t xml:space="preserve">
      14) 110.02.030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p>
    <w:bookmarkEnd w:id="946"/>
    <w:bookmarkStart w:name="z1019" w:id="947"/>
    <w:p>
      <w:pPr>
        <w:spacing w:after="0"/>
        <w:ind w:left="0"/>
        <w:jc w:val="both"/>
      </w:pPr>
      <w:r>
        <w:rPr>
          <w:rFonts w:ascii="Times New Roman"/>
          <w:b w:val="false"/>
          <w:i w:val="false"/>
          <w:color w:val="000000"/>
          <w:sz w:val="28"/>
        </w:rPr>
        <w:t>
      15) 110.02.031 жолында Салық кодексіне сәйкес шегерімге жатқызылатын өзге де шығыстар көрсетіледі.</w:t>
      </w:r>
    </w:p>
    <w:bookmarkEnd w:id="947"/>
    <w:bookmarkStart w:name="z1020" w:id="948"/>
    <w:p>
      <w:pPr>
        <w:spacing w:after="0"/>
        <w:ind w:left="0"/>
        <w:jc w:val="both"/>
      </w:pPr>
      <w:r>
        <w:rPr>
          <w:rFonts w:ascii="Times New Roman"/>
          <w:b w:val="false"/>
          <w:i w:val="false"/>
          <w:color w:val="000000"/>
          <w:sz w:val="28"/>
        </w:rPr>
        <w:t xml:space="preserve">
      110.02.031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кең таралған пайдалы қазбаларды, жерасты суларын, емдiк балшықты өндіру жөніндегі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 </w:t>
      </w:r>
    </w:p>
    <w:bookmarkEnd w:id="948"/>
    <w:bookmarkStart w:name="z1021" w:id="949"/>
    <w:p>
      <w:pPr>
        <w:spacing w:after="0"/>
        <w:ind w:left="0"/>
        <w:jc w:val="both"/>
      </w:pPr>
      <w:r>
        <w:rPr>
          <w:rFonts w:ascii="Times New Roman"/>
          <w:b w:val="false"/>
          <w:i w:val="false"/>
          <w:color w:val="000000"/>
          <w:sz w:val="28"/>
        </w:rPr>
        <w:t xml:space="preserve">
      Бұл жол өзіне 110.02.031 I жолын да қамтиды, онда резидент емес заңды тұлға басқарушылық және жалпы әкімшілік шығыстары көрсетiледi; </w:t>
      </w:r>
    </w:p>
    <w:bookmarkEnd w:id="949"/>
    <w:bookmarkStart w:name="z1022" w:id="950"/>
    <w:p>
      <w:pPr>
        <w:spacing w:after="0"/>
        <w:ind w:left="0"/>
        <w:jc w:val="both"/>
      </w:pPr>
      <w:r>
        <w:rPr>
          <w:rFonts w:ascii="Times New Roman"/>
          <w:b w:val="false"/>
          <w:i w:val="false"/>
          <w:color w:val="000000"/>
          <w:sz w:val="28"/>
        </w:rPr>
        <w:t xml:space="preserve">
      16) 110.02.032 жолында шегерімге жатқызылуы тиіс сома көрсетіледі; </w:t>
      </w:r>
    </w:p>
    <w:bookmarkEnd w:id="950"/>
    <w:bookmarkStart w:name="z1023" w:id="951"/>
    <w:p>
      <w:pPr>
        <w:spacing w:after="0"/>
        <w:ind w:left="0"/>
        <w:jc w:val="both"/>
      </w:pPr>
      <w:r>
        <w:rPr>
          <w:rFonts w:ascii="Times New Roman"/>
          <w:b w:val="false"/>
          <w:i w:val="false"/>
          <w:color w:val="000000"/>
          <w:sz w:val="28"/>
        </w:rPr>
        <w:t>
      110.02.032 I жолында шегерімге жатқызылуы тиіс шығыстардың жалпы сомасы көрсетіледі. 110.02.017 – 110.02.031 бойынша (110.02.017 бастап + 110.02.031 бойынша сома) жолдары сомасының айырмасы ретінде айқындалады;</w:t>
      </w:r>
    </w:p>
    <w:bookmarkEnd w:id="951"/>
    <w:bookmarkStart w:name="z1024" w:id="952"/>
    <w:p>
      <w:pPr>
        <w:spacing w:after="0"/>
        <w:ind w:left="0"/>
        <w:jc w:val="both"/>
      </w:pPr>
      <w:r>
        <w:rPr>
          <w:rFonts w:ascii="Times New Roman"/>
          <w:b w:val="false"/>
          <w:i w:val="false"/>
          <w:color w:val="000000"/>
          <w:sz w:val="28"/>
        </w:rPr>
        <w:t>
      110.02.032 ІІ жолында бір мезгілде 130.00-нысаны бойынша корпоративтік табыс салығы бойынша декларацияны табыс ететін коммерциялық емес ұйымдардың Салық кодексінің 134-бабына сәйкес шегерімге жатқызылатын шығыстарының сомасы көрсетіледі. Бұл жолға 130.00.029 жолы ауыстырылады;</w:t>
      </w:r>
    </w:p>
    <w:bookmarkEnd w:id="952"/>
    <w:bookmarkStart w:name="z1025" w:id="953"/>
    <w:p>
      <w:pPr>
        <w:spacing w:after="0"/>
        <w:ind w:left="0"/>
        <w:jc w:val="both"/>
      </w:pPr>
      <w:r>
        <w:rPr>
          <w:rFonts w:ascii="Times New Roman"/>
          <w:b w:val="false"/>
          <w:i w:val="false"/>
          <w:color w:val="000000"/>
          <w:sz w:val="28"/>
        </w:rPr>
        <w:t xml:space="preserve">
      110.02.032 ІІІ жолында Қазақстан Республикасының шегінен тыс тұрақты мекемесі (лері) бар резиденттер шегерімге жатқызуы тиіс шығыстар сомасы көрсетіледі. </w:t>
      </w:r>
    </w:p>
    <w:bookmarkEnd w:id="953"/>
    <w:bookmarkStart w:name="z1026" w:id="954"/>
    <w:p>
      <w:pPr>
        <w:spacing w:after="0"/>
        <w:ind w:left="0"/>
        <w:jc w:val="both"/>
      </w:pPr>
      <w:r>
        <w:rPr>
          <w:rFonts w:ascii="Times New Roman"/>
          <w:b w:val="false"/>
          <w:i w:val="false"/>
          <w:color w:val="000000"/>
          <w:sz w:val="28"/>
        </w:rPr>
        <w:t>
      31. "Табыстар мен шегерімдерді түзету" деген бөлімде:</w:t>
      </w:r>
    </w:p>
    <w:bookmarkEnd w:id="954"/>
    <w:bookmarkStart w:name="z1027" w:id="955"/>
    <w:p>
      <w:pPr>
        <w:spacing w:after="0"/>
        <w:ind w:left="0"/>
        <w:jc w:val="both"/>
      </w:pPr>
      <w:r>
        <w:rPr>
          <w:rFonts w:ascii="Times New Roman"/>
          <w:b w:val="false"/>
          <w:i w:val="false"/>
          <w:color w:val="000000"/>
          <w:sz w:val="28"/>
        </w:rPr>
        <w:t xml:space="preserve">
      1) 110.02.033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110.02.033 І және 110.02.033 ІІ жолдары (110.02.033 I – 110.02.033 II) сомасының айырмасы ретінде айқындалады;</w:t>
      </w:r>
    </w:p>
    <w:bookmarkEnd w:id="955"/>
    <w:bookmarkStart w:name="z1028" w:id="956"/>
    <w:p>
      <w:pPr>
        <w:spacing w:after="0"/>
        <w:ind w:left="0"/>
        <w:jc w:val="both"/>
      </w:pPr>
      <w:r>
        <w:rPr>
          <w:rFonts w:ascii="Times New Roman"/>
          <w:b w:val="false"/>
          <w:i w:val="false"/>
          <w:color w:val="000000"/>
          <w:sz w:val="28"/>
        </w:rPr>
        <w:t xml:space="preserve">
      110.02.033 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түзетулердің сомасы көрсетіледі;</w:t>
      </w:r>
    </w:p>
    <w:bookmarkEnd w:id="956"/>
    <w:bookmarkStart w:name="z1029" w:id="957"/>
    <w:p>
      <w:pPr>
        <w:spacing w:after="0"/>
        <w:ind w:left="0"/>
        <w:jc w:val="both"/>
      </w:pPr>
      <w:r>
        <w:rPr>
          <w:rFonts w:ascii="Times New Roman"/>
          <w:b w:val="false"/>
          <w:i w:val="false"/>
          <w:color w:val="000000"/>
          <w:sz w:val="28"/>
        </w:rPr>
        <w:t xml:space="preserve">
      110.02.033 ІІ жолында Салық кодексінің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p>
    <w:bookmarkEnd w:id="957"/>
    <w:bookmarkStart w:name="z1030" w:id="958"/>
    <w:p>
      <w:pPr>
        <w:spacing w:after="0"/>
        <w:ind w:left="0"/>
        <w:jc w:val="both"/>
      </w:pPr>
      <w:r>
        <w:rPr>
          <w:rFonts w:ascii="Times New Roman"/>
          <w:b w:val="false"/>
          <w:i w:val="false"/>
          <w:color w:val="000000"/>
          <w:sz w:val="28"/>
        </w:rPr>
        <w:t>
      32. "Трансферттік баға белгілеу туралы заңына сәйкес табыстар мен шегерімдерді түзету" деген бөлімде:</w:t>
      </w:r>
    </w:p>
    <w:bookmarkEnd w:id="958"/>
    <w:bookmarkStart w:name="z1031" w:id="959"/>
    <w:p>
      <w:pPr>
        <w:spacing w:after="0"/>
        <w:ind w:left="0"/>
        <w:jc w:val="both"/>
      </w:pPr>
      <w:r>
        <w:rPr>
          <w:rFonts w:ascii="Times New Roman"/>
          <w:b w:val="false"/>
          <w:i w:val="false"/>
          <w:color w:val="000000"/>
          <w:sz w:val="28"/>
        </w:rPr>
        <w:t>
      1) 110.02.034 жолында Трансферттік баға белгілеу туралы заңына сәйкес жүргізілетін табыстарды түзетулердің сомасы көрсетіледі;</w:t>
      </w:r>
    </w:p>
    <w:bookmarkEnd w:id="959"/>
    <w:bookmarkStart w:name="z1032" w:id="960"/>
    <w:p>
      <w:pPr>
        <w:spacing w:after="0"/>
        <w:ind w:left="0"/>
        <w:jc w:val="both"/>
      </w:pPr>
      <w:r>
        <w:rPr>
          <w:rFonts w:ascii="Times New Roman"/>
          <w:b w:val="false"/>
          <w:i w:val="false"/>
          <w:color w:val="000000"/>
          <w:sz w:val="28"/>
        </w:rPr>
        <w:t>
      2) 110.02.035 жолында Трансферттік баға белгілеу туралы заңына сәйкес жүргізілетін шегерімдерді түзетулердің сомасы көрсетіледі.</w:t>
      </w:r>
    </w:p>
    <w:bookmarkEnd w:id="960"/>
    <w:bookmarkStart w:name="z1033" w:id="961"/>
    <w:p>
      <w:pPr>
        <w:spacing w:after="0"/>
        <w:ind w:left="0"/>
        <w:jc w:val="both"/>
      </w:pPr>
      <w:r>
        <w:rPr>
          <w:rFonts w:ascii="Times New Roman"/>
          <w:b w:val="false"/>
          <w:i w:val="false"/>
          <w:color w:val="000000"/>
          <w:sz w:val="28"/>
        </w:rPr>
        <w:t>
      33. "Салық салынатын табыс есебі" деген бөлімде:</w:t>
      </w:r>
    </w:p>
    <w:bookmarkEnd w:id="961"/>
    <w:bookmarkStart w:name="z1034" w:id="962"/>
    <w:p>
      <w:pPr>
        <w:spacing w:after="0"/>
        <w:ind w:left="0"/>
        <w:jc w:val="both"/>
      </w:pPr>
      <w:r>
        <w:rPr>
          <w:rFonts w:ascii="Times New Roman"/>
          <w:b w:val="false"/>
          <w:i w:val="false"/>
          <w:color w:val="000000"/>
          <w:sz w:val="28"/>
        </w:rPr>
        <w:t>
      1) 110.02.036 жолында салық салынатын табыс (залал) көрсетіледі. 110.02.033 және 110.02.034 (110.02.016 – 110.02.032 + 110.02.033 + 110.02.034 - 110.02.035) жолдарына ұлғайтылған 110.02.016, 110.02.032 және 110.02.035 жолдарының айырмасы ретінде айқындалады;</w:t>
      </w:r>
    </w:p>
    <w:bookmarkEnd w:id="962"/>
    <w:bookmarkStart w:name="z1035" w:id="963"/>
    <w:p>
      <w:pPr>
        <w:spacing w:after="0"/>
        <w:ind w:left="0"/>
        <w:jc w:val="both"/>
      </w:pPr>
      <w:r>
        <w:rPr>
          <w:rFonts w:ascii="Times New Roman"/>
          <w:b w:val="false"/>
          <w:i w:val="false"/>
          <w:color w:val="000000"/>
          <w:sz w:val="28"/>
        </w:rPr>
        <w:t>
      2) 110.02.037 жолында резидент салық төлеуші Қазақстан Республикасынан тыс көздерден алған табыстар сомасы көрсетіледі. 110.01.037 жолы анықтамалық сипатта болады. Бұл жол өзіне 110.02.037 І жолын да қамтиды:</w:t>
      </w:r>
    </w:p>
    <w:bookmarkEnd w:id="963"/>
    <w:bookmarkStart w:name="z1036" w:id="964"/>
    <w:p>
      <w:pPr>
        <w:spacing w:after="0"/>
        <w:ind w:left="0"/>
        <w:jc w:val="both"/>
      </w:pPr>
      <w:r>
        <w:rPr>
          <w:rFonts w:ascii="Times New Roman"/>
          <w:b w:val="false"/>
          <w:i w:val="false"/>
          <w:color w:val="000000"/>
          <w:sz w:val="28"/>
        </w:rPr>
        <w:t xml:space="preserve">
      110.02.037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110.01.037 I жолдың мәні салық салынатын табыстың есептеуiне қосылады;</w:t>
      </w:r>
    </w:p>
    <w:bookmarkEnd w:id="964"/>
    <w:bookmarkStart w:name="z1037" w:id="965"/>
    <w:p>
      <w:pPr>
        <w:spacing w:after="0"/>
        <w:ind w:left="0"/>
        <w:jc w:val="both"/>
      </w:pPr>
      <w:r>
        <w:rPr>
          <w:rFonts w:ascii="Times New Roman"/>
          <w:b w:val="false"/>
          <w:i w:val="false"/>
          <w:color w:val="000000"/>
          <w:sz w:val="28"/>
        </w:rPr>
        <w:t xml:space="preserve">
      3) 110.02.038 жолында Салық кодексінің 2-бабының </w:t>
      </w:r>
      <w:r>
        <w:rPr>
          <w:rFonts w:ascii="Times New Roman"/>
          <w:b w:val="false"/>
          <w:i w:val="false"/>
          <w:color w:val="000000"/>
          <w:sz w:val="28"/>
        </w:rPr>
        <w:t>5-тармағына</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p>
    <w:bookmarkEnd w:id="965"/>
    <w:bookmarkStart w:name="z1038" w:id="966"/>
    <w:p>
      <w:pPr>
        <w:spacing w:after="0"/>
        <w:ind w:left="0"/>
        <w:jc w:val="both"/>
      </w:pPr>
      <w:r>
        <w:rPr>
          <w:rFonts w:ascii="Times New Roman"/>
          <w:b w:val="false"/>
          <w:i w:val="false"/>
          <w:color w:val="000000"/>
          <w:sz w:val="28"/>
        </w:rPr>
        <w:t>
      4) 110.02.039 жолында халықаралық салық салу ерекшелігі ескеріле отырып, салық салынатын табыс (залал) сомасы көрсетіледі. 110.02.059 жолы алына отырып, 110.02.036 және 110.02.037 I жолдарының сомасы ретінде айқындалады (110.02.036 + 110.02.037 I – 110.02.038);</w:t>
      </w:r>
    </w:p>
    <w:bookmarkEnd w:id="966"/>
    <w:bookmarkStart w:name="z1039" w:id="967"/>
    <w:p>
      <w:pPr>
        <w:spacing w:after="0"/>
        <w:ind w:left="0"/>
        <w:jc w:val="both"/>
      </w:pPr>
      <w:r>
        <w:rPr>
          <w:rFonts w:ascii="Times New Roman"/>
          <w:b w:val="false"/>
          <w:i w:val="false"/>
          <w:color w:val="000000"/>
          <w:sz w:val="28"/>
        </w:rPr>
        <w:t xml:space="preserve">
      5) 110.02.040 жолында Салық кодексінің 137-бабының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p>
    <w:bookmarkEnd w:id="967"/>
    <w:bookmarkStart w:name="z1040" w:id="968"/>
    <w:p>
      <w:pPr>
        <w:spacing w:after="0"/>
        <w:ind w:left="0"/>
        <w:jc w:val="both"/>
      </w:pPr>
      <w:r>
        <w:rPr>
          <w:rFonts w:ascii="Times New Roman"/>
          <w:b w:val="false"/>
          <w:i w:val="false"/>
          <w:color w:val="000000"/>
          <w:sz w:val="28"/>
        </w:rPr>
        <w:t>
      6) 110.02.041 жолында Салық кодексінің 133-бабының және Енгізу туралы заңның 3-2-бабына сәйкес салық салу табысын кеміту сомасы көрсетіледі. 110.02.041 А және 110.02.041 В (110.02.041 А + 110.02.041 В) жолдарының сомасы ретінде айқындалады;</w:t>
      </w:r>
    </w:p>
    <w:bookmarkEnd w:id="968"/>
    <w:bookmarkStart w:name="z1041" w:id="969"/>
    <w:p>
      <w:pPr>
        <w:spacing w:after="0"/>
        <w:ind w:left="0"/>
        <w:jc w:val="both"/>
      </w:pPr>
      <w:r>
        <w:rPr>
          <w:rFonts w:ascii="Times New Roman"/>
          <w:b w:val="false"/>
          <w:i w:val="false"/>
          <w:color w:val="000000"/>
          <w:sz w:val="28"/>
        </w:rPr>
        <w:t xml:space="preserve">
      110.02.041 А жолында Салық кодексінің 133-бабының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p>
    <w:bookmarkEnd w:id="969"/>
    <w:bookmarkStart w:name="z1042" w:id="970"/>
    <w:p>
      <w:pPr>
        <w:spacing w:after="0"/>
        <w:ind w:left="0"/>
        <w:jc w:val="both"/>
      </w:pPr>
      <w:r>
        <w:rPr>
          <w:rFonts w:ascii="Times New Roman"/>
          <w:b w:val="false"/>
          <w:i w:val="false"/>
          <w:color w:val="000000"/>
          <w:sz w:val="28"/>
        </w:rPr>
        <w:t xml:space="preserve">
      110.02.041 В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және Енгізу туралы заңның 3-2-бабына сәйкес салық төлеуші салық салу табысын кемітуге құқылы табыстар көрсетіледі;</w:t>
      </w:r>
    </w:p>
    <w:bookmarkEnd w:id="970"/>
    <w:bookmarkStart w:name="z1043" w:id="971"/>
    <w:p>
      <w:pPr>
        <w:spacing w:after="0"/>
        <w:ind w:left="0"/>
        <w:jc w:val="both"/>
      </w:pPr>
      <w:r>
        <w:rPr>
          <w:rFonts w:ascii="Times New Roman"/>
          <w:b w:val="false"/>
          <w:i w:val="false"/>
          <w:color w:val="000000"/>
          <w:sz w:val="28"/>
        </w:rPr>
        <w:t xml:space="preserve">
      7) 110.02.042 жолында Салық кодексінің </w:t>
      </w:r>
      <w:r>
        <w:rPr>
          <w:rFonts w:ascii="Times New Roman"/>
          <w:b w:val="false"/>
          <w:i w:val="false"/>
          <w:color w:val="000000"/>
          <w:sz w:val="28"/>
        </w:rPr>
        <w:t>133-бабына</w:t>
      </w:r>
      <w:r>
        <w:rPr>
          <w:rFonts w:ascii="Times New Roman"/>
          <w:b w:val="false"/>
          <w:i w:val="false"/>
          <w:color w:val="000000"/>
          <w:sz w:val="28"/>
        </w:rPr>
        <w:t>, сондай-ақ Енгізу туралы заңның 3-2-тармағына сәйкес жүргізілетін азайту ескерілген салық салынатын табыс көрсетіледі. 110.02.039 және 110.02.041 жолдарының айырмасы ретінде айқындалады (110.02.039–110.02.041). Егер 110.02.041 жолы 110.02.039 жолынан артық болса, 110.02.042 жолда нөл көрсетіледі (110.02.039 – 110.02.041);</w:t>
      </w:r>
    </w:p>
    <w:bookmarkEnd w:id="971"/>
    <w:bookmarkStart w:name="z1044" w:id="972"/>
    <w:p>
      <w:pPr>
        <w:spacing w:after="0"/>
        <w:ind w:left="0"/>
        <w:jc w:val="both"/>
      </w:pPr>
      <w:r>
        <w:rPr>
          <w:rFonts w:ascii="Times New Roman"/>
          <w:b w:val="false"/>
          <w:i w:val="false"/>
          <w:color w:val="000000"/>
          <w:sz w:val="28"/>
        </w:rPr>
        <w:t xml:space="preserve">
      8) 110.02.043 жолында Салық кодексінің 137-бабының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15-1-бабына сәйкес алдыңғы салық кезеңдерінен көшірілген залалдар көрсетіледі;</w:t>
      </w:r>
    </w:p>
    <w:bookmarkEnd w:id="972"/>
    <w:bookmarkStart w:name="z1045" w:id="973"/>
    <w:p>
      <w:pPr>
        <w:spacing w:after="0"/>
        <w:ind w:left="0"/>
        <w:jc w:val="both"/>
      </w:pPr>
      <w:r>
        <w:rPr>
          <w:rFonts w:ascii="Times New Roman"/>
          <w:b w:val="false"/>
          <w:i w:val="false"/>
          <w:color w:val="000000"/>
          <w:sz w:val="28"/>
        </w:rPr>
        <w:t>
      9) 110.02.044 жолында көшірілген залалдар қосылған салық салынатын табыс көрсетіледі. Егер 110.02.042 жолында оң мән көрсетілген жағдайда толтырылады. 110.02.042 және 110.02.043 жолдары сомасының айырмасы ретінде айқындалады. Егер 110.02.043 жолы 110.02.042 жолынан артық болса, 110.02.059 жолында нөл көрсетіледі (110.02.042 – 110.02.043).</w:t>
      </w:r>
    </w:p>
    <w:bookmarkEnd w:id="973"/>
    <w:bookmarkStart w:name="z1046" w:id="974"/>
    <w:p>
      <w:pPr>
        <w:spacing w:after="0"/>
        <w:ind w:left="0"/>
        <w:jc w:val="both"/>
      </w:pPr>
      <w:r>
        <w:rPr>
          <w:rFonts w:ascii="Times New Roman"/>
          <w:b w:val="false"/>
          <w:i w:val="false"/>
          <w:color w:val="000000"/>
          <w:sz w:val="28"/>
        </w:rPr>
        <w:t>
      34. "Салық міндеттемесінің есебі" деген бөлімде:</w:t>
      </w:r>
    </w:p>
    <w:bookmarkEnd w:id="974"/>
    <w:bookmarkStart w:name="z1047" w:id="975"/>
    <w:p>
      <w:pPr>
        <w:spacing w:after="0"/>
        <w:ind w:left="0"/>
        <w:jc w:val="both"/>
      </w:pPr>
      <w:r>
        <w:rPr>
          <w:rFonts w:ascii="Times New Roman"/>
          <w:b w:val="false"/>
          <w:i w:val="false"/>
          <w:color w:val="000000"/>
          <w:sz w:val="28"/>
        </w:rPr>
        <w:t xml:space="preserve">
      1) 110.02.045 жолында Енгізу туралы заңның 4-бабына сәйкес немесе Салық кодексінің 147-бабының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мөлшерлемесі пайыздарда көрсетіледі;</w:t>
      </w:r>
    </w:p>
    <w:bookmarkEnd w:id="975"/>
    <w:bookmarkStart w:name="z1048" w:id="976"/>
    <w:p>
      <w:pPr>
        <w:spacing w:after="0"/>
        <w:ind w:left="0"/>
        <w:jc w:val="both"/>
      </w:pPr>
      <w:r>
        <w:rPr>
          <w:rFonts w:ascii="Times New Roman"/>
          <w:b w:val="false"/>
          <w:i w:val="false"/>
          <w:color w:val="000000"/>
          <w:sz w:val="28"/>
        </w:rPr>
        <w:t xml:space="preserve">
      2) 110.02.046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p>
    <w:bookmarkEnd w:id="976"/>
    <w:bookmarkStart w:name="z1049" w:id="977"/>
    <w:p>
      <w:pPr>
        <w:spacing w:after="0"/>
        <w:ind w:left="0"/>
        <w:jc w:val="both"/>
      </w:pPr>
      <w:r>
        <w:rPr>
          <w:rFonts w:ascii="Times New Roman"/>
          <w:b w:val="false"/>
          <w:i w:val="false"/>
          <w:color w:val="000000"/>
          <w:sz w:val="28"/>
        </w:rPr>
        <w:t xml:space="preserve">
      3) 110.02.047 жолында шетел салығын есепке жатқызу ескерілген корпоративтік табыс салығының сомасы көрсетіледі. 110.02.044 және 110.02.045 жолдарының және 110.02.046 (110.02.044 х 110.02.045 – 110.02.046) жолының туындысы ретінде айқындалады; </w:t>
      </w:r>
    </w:p>
    <w:bookmarkEnd w:id="977"/>
    <w:bookmarkStart w:name="z1050" w:id="978"/>
    <w:p>
      <w:pPr>
        <w:spacing w:after="0"/>
        <w:ind w:left="0"/>
        <w:jc w:val="both"/>
      </w:pPr>
      <w:r>
        <w:rPr>
          <w:rFonts w:ascii="Times New Roman"/>
          <w:b w:val="false"/>
          <w:i w:val="false"/>
          <w:color w:val="000000"/>
          <w:sz w:val="28"/>
        </w:rPr>
        <w:t xml:space="preserve">
      4) 110.02.048 жолында Салық кодексінің 139-бабының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p>
    <w:bookmarkEnd w:id="978"/>
    <w:bookmarkStart w:name="z1051" w:id="979"/>
    <w:p>
      <w:pPr>
        <w:spacing w:after="0"/>
        <w:ind w:left="0"/>
        <w:jc w:val="both"/>
      </w:pPr>
      <w:r>
        <w:rPr>
          <w:rFonts w:ascii="Times New Roman"/>
          <w:b w:val="false"/>
          <w:i w:val="false"/>
          <w:color w:val="000000"/>
          <w:sz w:val="28"/>
        </w:rPr>
        <w:t xml:space="preserve">
      5) 110.02.049 I жолында алдыңғы салық кезеңдерінде сыйақы түріндегі табыстан төлем көзінен ұсталған және Салық кодексінің 139-бабының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p>
    <w:bookmarkEnd w:id="979"/>
    <w:bookmarkStart w:name="z1052" w:id="980"/>
    <w:p>
      <w:pPr>
        <w:spacing w:after="0"/>
        <w:ind w:left="0"/>
        <w:jc w:val="both"/>
      </w:pPr>
      <w:r>
        <w:rPr>
          <w:rFonts w:ascii="Times New Roman"/>
          <w:b w:val="false"/>
          <w:i w:val="false"/>
          <w:color w:val="000000"/>
          <w:sz w:val="28"/>
        </w:rPr>
        <w:t xml:space="preserve">
      110.02.049 II жолында Салық кодексінің 139-бабының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p>
    <w:bookmarkEnd w:id="980"/>
    <w:bookmarkStart w:name="z1053" w:id="981"/>
    <w:p>
      <w:pPr>
        <w:spacing w:after="0"/>
        <w:ind w:left="0"/>
        <w:jc w:val="both"/>
      </w:pPr>
      <w:r>
        <w:rPr>
          <w:rFonts w:ascii="Times New Roman"/>
          <w:b w:val="false"/>
          <w:i w:val="false"/>
          <w:color w:val="000000"/>
          <w:sz w:val="28"/>
        </w:rPr>
        <w:t xml:space="preserve">
      6) 110.02.050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төлем көзінен есептелген корпоративтік табыс салығының сомасы көрсетіледі;</w:t>
      </w:r>
    </w:p>
    <w:bookmarkEnd w:id="981"/>
    <w:bookmarkStart w:name="z1054" w:id="982"/>
    <w:p>
      <w:pPr>
        <w:spacing w:after="0"/>
        <w:ind w:left="0"/>
        <w:jc w:val="both"/>
      </w:pPr>
      <w:r>
        <w:rPr>
          <w:rFonts w:ascii="Times New Roman"/>
          <w:b w:val="false"/>
          <w:i w:val="false"/>
          <w:color w:val="000000"/>
          <w:sz w:val="28"/>
        </w:rPr>
        <w:t>
      7) 110.02.051 жолында 110.02.051 I және 110.02.051 II және 110.02.051 III және 110.02.051 IV және 110.02.051 V (110.02.051 I – 110.02.051 II – 110.02.051 III – 110.02.051 IV – 110.02.051 V) жолдарының айырмасы ретінде айқындалатын, салық кезеңі үшін есептелген корпоративтік табыс салығының сомасы көрсетіледі;</w:t>
      </w:r>
    </w:p>
    <w:bookmarkEnd w:id="982"/>
    <w:bookmarkStart w:name="z1055" w:id="983"/>
    <w:p>
      <w:pPr>
        <w:spacing w:after="0"/>
        <w:ind w:left="0"/>
        <w:jc w:val="both"/>
      </w:pPr>
      <w:r>
        <w:rPr>
          <w:rFonts w:ascii="Times New Roman"/>
          <w:b w:val="false"/>
          <w:i w:val="false"/>
          <w:color w:val="000000"/>
          <w:sz w:val="28"/>
        </w:rPr>
        <w:t xml:space="preserve">
      110.02.051 І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110.02.047, 110.02.048, 110.02.049 I, 110.02.049 II, 110.02.050 жолдарының айырмасы ретінде айқындалады. Егер айырма нөлде кем болса, онда 110.02.051 I жолында нөл көрсетіледі (110.02.047 – 110.02.048 – 110.02.049 I – 110.02.049 II – 110.02.050);</w:t>
      </w:r>
    </w:p>
    <w:bookmarkEnd w:id="983"/>
    <w:bookmarkStart w:name="z1056" w:id="984"/>
    <w:p>
      <w:pPr>
        <w:spacing w:after="0"/>
        <w:ind w:left="0"/>
        <w:jc w:val="both"/>
      </w:pPr>
      <w:r>
        <w:rPr>
          <w:rFonts w:ascii="Times New Roman"/>
          <w:b w:val="false"/>
          <w:i w:val="false"/>
          <w:color w:val="000000"/>
          <w:sz w:val="28"/>
        </w:rPr>
        <w:t xml:space="preserve">
      110.02.051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110.02.051 I (110.02.051 I х 70%) жолынан 70 пайызы ретінде айқындалады;</w:t>
      </w:r>
    </w:p>
    <w:bookmarkEnd w:id="984"/>
    <w:bookmarkStart w:name="z1057" w:id="985"/>
    <w:p>
      <w:pPr>
        <w:spacing w:after="0"/>
        <w:ind w:left="0"/>
        <w:jc w:val="both"/>
      </w:pPr>
      <w:r>
        <w:rPr>
          <w:rFonts w:ascii="Times New Roman"/>
          <w:b w:val="false"/>
          <w:i w:val="false"/>
          <w:color w:val="000000"/>
          <w:sz w:val="28"/>
        </w:rPr>
        <w:t xml:space="preserve">
      110.02.051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w:t>
      </w:r>
    </w:p>
    <w:bookmarkEnd w:id="985"/>
    <w:bookmarkStart w:name="z1058" w:id="986"/>
    <w:p>
      <w:pPr>
        <w:spacing w:after="0"/>
        <w:ind w:left="0"/>
        <w:jc w:val="both"/>
      </w:pPr>
      <w:r>
        <w:rPr>
          <w:rFonts w:ascii="Times New Roman"/>
          <w:b w:val="false"/>
          <w:i w:val="false"/>
          <w:color w:val="000000"/>
          <w:sz w:val="28"/>
        </w:rPr>
        <w:t>
      110.02.051 ІV жолында Инвестициялар туралы заңға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құқығы бар сома көрсетіледі;</w:t>
      </w:r>
    </w:p>
    <w:bookmarkEnd w:id="986"/>
    <w:bookmarkStart w:name="z1059" w:id="987"/>
    <w:p>
      <w:pPr>
        <w:spacing w:after="0"/>
        <w:ind w:left="0"/>
        <w:jc w:val="both"/>
      </w:pPr>
      <w:r>
        <w:rPr>
          <w:rFonts w:ascii="Times New Roman"/>
          <w:b w:val="false"/>
          <w:i w:val="false"/>
          <w:color w:val="000000"/>
          <w:sz w:val="28"/>
        </w:rPr>
        <w:t xml:space="preserve">
      110.02.051 V жолында 110.02.051 I (110.02.051 I х 100%) жолынан 100 % ретінде айқындалатын,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кемітілген корпоративтік табыс салығының сомасы көрсетіледі;</w:t>
      </w:r>
    </w:p>
    <w:bookmarkEnd w:id="987"/>
    <w:bookmarkStart w:name="z1060" w:id="988"/>
    <w:p>
      <w:pPr>
        <w:spacing w:after="0"/>
        <w:ind w:left="0"/>
        <w:jc w:val="both"/>
      </w:pPr>
      <w:r>
        <w:rPr>
          <w:rFonts w:ascii="Times New Roman"/>
          <w:b w:val="false"/>
          <w:i w:val="false"/>
          <w:color w:val="000000"/>
          <w:sz w:val="28"/>
        </w:rPr>
        <w:t>
      8) 110.01.052 жолында Салық кодексінің 199-бабының 1-тармағына сәйкес тұрақты мекеме арқылы Қазақстан Республикасындағы қызметінен түскен резидент емес заңды тұлғаның таза табысы көрсетіледі. 110.02.044 және 110.02.051 (110.02.044 – 110.02.051) жолдарының айырмасы ретінде айқындалады;</w:t>
      </w:r>
    </w:p>
    <w:bookmarkEnd w:id="988"/>
    <w:bookmarkStart w:name="z1061" w:id="989"/>
    <w:p>
      <w:pPr>
        <w:spacing w:after="0"/>
        <w:ind w:left="0"/>
        <w:jc w:val="both"/>
      </w:pPr>
      <w:r>
        <w:rPr>
          <w:rFonts w:ascii="Times New Roman"/>
          <w:b w:val="false"/>
          <w:i w:val="false"/>
          <w:color w:val="000000"/>
          <w:sz w:val="28"/>
        </w:rPr>
        <w:t>
      9) 110.02.053 жолында таза табысқа корпоративтік табыс салығының сомасы көрсетіледі:</w:t>
      </w:r>
    </w:p>
    <w:bookmarkEnd w:id="989"/>
    <w:bookmarkStart w:name="z1062" w:id="990"/>
    <w:p>
      <w:pPr>
        <w:spacing w:after="0"/>
        <w:ind w:left="0"/>
        <w:jc w:val="both"/>
      </w:pPr>
      <w:r>
        <w:rPr>
          <w:rFonts w:ascii="Times New Roman"/>
          <w:b w:val="false"/>
          <w:i w:val="false"/>
          <w:color w:val="000000"/>
          <w:sz w:val="28"/>
        </w:rPr>
        <w:t xml:space="preserve">
      110.02.053 І жолында Салық кодексінің 199-бабының </w:t>
      </w:r>
      <w:r>
        <w:rPr>
          <w:rFonts w:ascii="Times New Roman"/>
          <w:b w:val="false"/>
          <w:i w:val="false"/>
          <w:color w:val="000000"/>
          <w:sz w:val="28"/>
        </w:rPr>
        <w:t>1-тармағына</w:t>
      </w:r>
      <w:r>
        <w:rPr>
          <w:rFonts w:ascii="Times New Roman"/>
          <w:b w:val="false"/>
          <w:i w:val="false"/>
          <w:color w:val="000000"/>
          <w:sz w:val="28"/>
        </w:rPr>
        <w:t xml:space="preserve"> сәйкес 110.02.052 (110.02.052 х 15%) жолының 15 % ретінде айқындалатын 15 пайыз мөлшерлемесі бойынша есептелген таза табысқа корпоративтік табыс салығының сомасы көрсетіледі;</w:t>
      </w:r>
    </w:p>
    <w:bookmarkEnd w:id="990"/>
    <w:bookmarkStart w:name="z1063" w:id="991"/>
    <w:p>
      <w:pPr>
        <w:spacing w:after="0"/>
        <w:ind w:left="0"/>
        <w:jc w:val="both"/>
      </w:pPr>
      <w:r>
        <w:rPr>
          <w:rFonts w:ascii="Times New Roman"/>
          <w:b w:val="false"/>
          <w:i w:val="false"/>
          <w:color w:val="000000"/>
          <w:sz w:val="28"/>
        </w:rPr>
        <w:t xml:space="preserve">
      110.02.053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мөлшерлеме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мөлшерлемесі көрсетіледі;</w:t>
      </w:r>
    </w:p>
    <w:bookmarkEnd w:id="991"/>
    <w:bookmarkStart w:name="z1064" w:id="992"/>
    <w:p>
      <w:pPr>
        <w:spacing w:after="0"/>
        <w:ind w:left="0"/>
        <w:jc w:val="both"/>
      </w:pPr>
      <w:r>
        <w:rPr>
          <w:rFonts w:ascii="Times New Roman"/>
          <w:b w:val="false"/>
          <w:i w:val="false"/>
          <w:color w:val="000000"/>
          <w:sz w:val="28"/>
        </w:rPr>
        <w:t>
      110.02.053 ІІІ жолы 110.02.053 ІІ жолы толтырылған жағдайда толтырылады. Бұл жолда осы Қағидалардың 63-тармағына сәйкес Қазақстан Республикасымен аталған халықаралық шарт жасасқан елдің коды көрсетіледі;</w:t>
      </w:r>
    </w:p>
    <w:bookmarkEnd w:id="992"/>
    <w:bookmarkStart w:name="z1065" w:id="993"/>
    <w:p>
      <w:pPr>
        <w:spacing w:after="0"/>
        <w:ind w:left="0"/>
        <w:jc w:val="both"/>
      </w:pPr>
      <w:r>
        <w:rPr>
          <w:rFonts w:ascii="Times New Roman"/>
          <w:b w:val="false"/>
          <w:i w:val="false"/>
          <w:color w:val="000000"/>
          <w:sz w:val="28"/>
        </w:rPr>
        <w:t>
      110.02.053 ІV жолы 110.02.053 ІІ жолы толтырылған жағдайда толтырылады. Бұл жолға аталған халықаралық шарттың атауы көрсетіледі;</w:t>
      </w:r>
    </w:p>
    <w:bookmarkEnd w:id="993"/>
    <w:bookmarkStart w:name="z1066" w:id="994"/>
    <w:p>
      <w:pPr>
        <w:spacing w:after="0"/>
        <w:ind w:left="0"/>
        <w:jc w:val="both"/>
      </w:pPr>
      <w:r>
        <w:rPr>
          <w:rFonts w:ascii="Times New Roman"/>
          <w:b w:val="false"/>
          <w:i w:val="false"/>
          <w:color w:val="000000"/>
          <w:sz w:val="28"/>
        </w:rPr>
        <w:t>
      110.02.054 жолында есептелген корпоративтік табыс салығының жиынтық сомасы көрсетіледі. (110.02.051 + 110.02.053 I немесе 110.02.053II) ретінде айқындалады.</w:t>
      </w:r>
    </w:p>
    <w:bookmarkEnd w:id="994"/>
    <w:bookmarkStart w:name="z1067" w:id="995"/>
    <w:p>
      <w:pPr>
        <w:spacing w:after="0"/>
        <w:ind w:left="0"/>
        <w:jc w:val="left"/>
      </w:pPr>
      <w:r>
        <w:rPr>
          <w:rFonts w:ascii="Times New Roman"/>
          <w:b/>
          <w:i w:val="false"/>
          <w:color w:val="000000"/>
        </w:rPr>
        <w:t xml:space="preserve"> 5-Тарау. Басқару және жалпы әкімшілік шығыстар –</w:t>
      </w:r>
      <w:r>
        <w:br/>
      </w:r>
      <w:r>
        <w:rPr>
          <w:rFonts w:ascii="Times New Roman"/>
          <w:b/>
          <w:i w:val="false"/>
          <w:color w:val="000000"/>
        </w:rPr>
        <w:t>110.03-нысанын жасау</w:t>
      </w:r>
    </w:p>
    <w:bookmarkEnd w:id="995"/>
    <w:bookmarkStart w:name="z1069" w:id="996"/>
    <w:p>
      <w:pPr>
        <w:spacing w:after="0"/>
        <w:ind w:left="0"/>
        <w:jc w:val="both"/>
      </w:pPr>
      <w:r>
        <w:rPr>
          <w:rFonts w:ascii="Times New Roman"/>
          <w:b w:val="false"/>
          <w:i w:val="false"/>
          <w:color w:val="000000"/>
          <w:sz w:val="28"/>
        </w:rPr>
        <w:t>
      35.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резидент емес толтырады.</w:t>
      </w:r>
    </w:p>
    <w:bookmarkEnd w:id="996"/>
    <w:bookmarkStart w:name="z1071" w:id="997"/>
    <w:p>
      <w:pPr>
        <w:spacing w:after="0"/>
        <w:ind w:left="0"/>
        <w:jc w:val="both"/>
      </w:pPr>
      <w:r>
        <w:rPr>
          <w:rFonts w:ascii="Times New Roman"/>
          <w:b w:val="false"/>
          <w:i w:val="false"/>
          <w:color w:val="000000"/>
          <w:sz w:val="28"/>
        </w:rPr>
        <w:t>
      36. "Салық төлеуші туралы жалпы ақпарат" деген бөлімде салық төлеуші мынадай деректерді көрсетеді:</w:t>
      </w:r>
    </w:p>
    <w:bookmarkEnd w:id="997"/>
    <w:bookmarkStart w:name="z1072" w:id="998"/>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196</w:t>
      </w:r>
      <w:r>
        <w:rPr>
          <w:rFonts w:ascii="Times New Roman"/>
          <w:b w:val="false"/>
          <w:i w:val="false"/>
          <w:color w:val="000000"/>
          <w:sz w:val="28"/>
        </w:rPr>
        <w:t xml:space="preserve"> немесе </w:t>
      </w:r>
      <w:r>
        <w:rPr>
          <w:rFonts w:ascii="Times New Roman"/>
          <w:b w:val="false"/>
          <w:i w:val="false"/>
          <w:color w:val="000000"/>
          <w:sz w:val="28"/>
        </w:rPr>
        <w:t>197-баптарына</w:t>
      </w:r>
      <w:r>
        <w:rPr>
          <w:rFonts w:ascii="Times New Roman"/>
          <w:b w:val="false"/>
          <w:i w:val="false"/>
          <w:color w:val="000000"/>
          <w:sz w:val="28"/>
        </w:rPr>
        <w:t xml:space="preserve"> сәйкес көрсетілген шығыстарды шегерімге жатқызудың қолданылатын әдісі;</w:t>
      </w:r>
    </w:p>
    <w:bookmarkEnd w:id="998"/>
    <w:bookmarkStart w:name="z1073" w:id="999"/>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барабар бөлу әдісін қолдану кезінде есептік көрсеткішті есептеуде қолданылатын тәсілі;</w:t>
      </w:r>
    </w:p>
    <w:bookmarkEnd w:id="999"/>
    <w:bookmarkStart w:name="z1074" w:id="1000"/>
    <w:p>
      <w:pPr>
        <w:spacing w:after="0"/>
        <w:ind w:left="0"/>
        <w:jc w:val="both"/>
      </w:pPr>
      <w:r>
        <w:rPr>
          <w:rFonts w:ascii="Times New Roman"/>
          <w:b w:val="false"/>
          <w:i w:val="false"/>
          <w:color w:val="000000"/>
          <w:sz w:val="28"/>
        </w:rPr>
        <w:t xml:space="preserve">
      3) Халықаралық шартты жасасқан елдің коды. Осы Қағидалардың 64-тармағына сәйкес Қазақстан Республикасы қолданылатын халықаралық шарт жасасқан елдің коды көрсетіледі; </w:t>
      </w:r>
    </w:p>
    <w:bookmarkEnd w:id="1000"/>
    <w:bookmarkStart w:name="z1075" w:id="1001"/>
    <w:p>
      <w:pPr>
        <w:spacing w:after="0"/>
        <w:ind w:left="0"/>
        <w:jc w:val="both"/>
      </w:pPr>
      <w:r>
        <w:rPr>
          <w:rFonts w:ascii="Times New Roman"/>
          <w:b w:val="false"/>
          <w:i w:val="false"/>
          <w:color w:val="000000"/>
          <w:sz w:val="28"/>
        </w:rPr>
        <w:t>
      4) резиденттік елдегі резидент емес салық төлеушінің салық кезеңі (көрсетілген салық кезеңінің басталу және аяқталу күні белгіленеді);</w:t>
      </w:r>
    </w:p>
    <w:bookmarkEnd w:id="1001"/>
    <w:bookmarkStart w:name="z1076" w:id="1002"/>
    <w:p>
      <w:pPr>
        <w:spacing w:after="0"/>
        <w:ind w:left="0"/>
        <w:jc w:val="both"/>
      </w:pPr>
      <w:r>
        <w:rPr>
          <w:rFonts w:ascii="Times New Roman"/>
          <w:b w:val="false"/>
          <w:i w:val="false"/>
          <w:color w:val="000000"/>
          <w:sz w:val="28"/>
        </w:rPr>
        <w:t>
      5) ССКТК – резиденттік елдегі салық төлеушінің салық кезеңіндегі түзету коэффицинеті (түзету коэффициенті қолданылған жағдайда оның мөлшері белгіленеді);</w:t>
      </w:r>
    </w:p>
    <w:bookmarkEnd w:id="1002"/>
    <w:bookmarkStart w:name="z1077" w:id="1003"/>
    <w:p>
      <w:pPr>
        <w:spacing w:after="0"/>
        <w:ind w:left="0"/>
        <w:jc w:val="both"/>
      </w:pPr>
      <w:r>
        <w:rPr>
          <w:rFonts w:ascii="Times New Roman"/>
          <w:b w:val="false"/>
          <w:i w:val="false"/>
          <w:color w:val="000000"/>
          <w:sz w:val="28"/>
        </w:rPr>
        <w:t>
      6) ТМСКТК – тұрақты мекемесі арқылы қызметінен Қазақстан Республикасындағы салық кезеңінің түзету коэффициенті (түзету коэффициенті қолданылған жағдайда оның мөлшері белгіленеді).</w:t>
      </w:r>
    </w:p>
    <w:bookmarkEnd w:id="1003"/>
    <w:bookmarkStart w:name="z1078" w:id="1004"/>
    <w:p>
      <w:pPr>
        <w:spacing w:after="0"/>
        <w:ind w:left="0"/>
        <w:jc w:val="both"/>
      </w:pP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p>
    <w:bookmarkEnd w:id="1004"/>
    <w:bookmarkStart w:name="z1079" w:id="1005"/>
    <w:p>
      <w:pPr>
        <w:spacing w:after="0"/>
        <w:ind w:left="0"/>
        <w:jc w:val="both"/>
      </w:pP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bookmarkEnd w:id="1005"/>
    <w:bookmarkStart w:name="z1080" w:id="1006"/>
    <w:p>
      <w:pPr>
        <w:spacing w:after="0"/>
        <w:ind w:left="0"/>
        <w:jc w:val="both"/>
      </w:pPr>
      <w:r>
        <w:rPr>
          <w:rFonts w:ascii="Times New Roman"/>
          <w:b w:val="false"/>
          <w:i w:val="false"/>
          <w:color w:val="000000"/>
          <w:sz w:val="28"/>
        </w:rPr>
        <w:t xml:space="preserve">
      37. ССКТК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bookmarkEnd w:id="1006"/>
    <w:bookmarkStart w:name="z1081" w:id="1007"/>
    <w:p>
      <w:pPr>
        <w:spacing w:after="0"/>
        <w:ind w:left="0"/>
        <w:jc w:val="both"/>
      </w:pPr>
      <w:r>
        <w:rPr>
          <w:rFonts w:ascii="Times New Roman"/>
          <w:b w:val="false"/>
          <w:i w:val="false"/>
          <w:color w:val="000000"/>
          <w:sz w:val="28"/>
        </w:rPr>
        <w:t>
      1-мысал.</w:t>
      </w:r>
    </w:p>
    <w:bookmarkEnd w:id="1007"/>
    <w:bookmarkStart w:name="z1082" w:id="1008"/>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bookmarkEnd w:id="1008"/>
    <w:bookmarkStart w:name="z1083" w:id="1009"/>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салық кезеңі ретінде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bookmarkEnd w:id="1009"/>
    <w:bookmarkStart w:name="z1084" w:id="1010"/>
    <w:p>
      <w:pPr>
        <w:spacing w:after="0"/>
        <w:ind w:left="0"/>
        <w:jc w:val="both"/>
      </w:pPr>
      <w:r>
        <w:rPr>
          <w:rFonts w:ascii="Times New Roman"/>
          <w:b w:val="false"/>
          <w:i w:val="false"/>
          <w:color w:val="000000"/>
          <w:sz w:val="28"/>
        </w:rPr>
        <w:t xml:space="preserve">
      38. ТМСКТК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bookmarkEnd w:id="1010"/>
    <w:bookmarkStart w:name="z1085" w:id="1011"/>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bookmarkEnd w:id="1011"/>
    <w:bookmarkStart w:name="z1086" w:id="1012"/>
    <w:p>
      <w:pPr>
        <w:spacing w:after="0"/>
        <w:ind w:left="0"/>
        <w:jc w:val="both"/>
      </w:pPr>
      <w:r>
        <w:rPr>
          <w:rFonts w:ascii="Times New Roman"/>
          <w:b w:val="false"/>
          <w:i w:val="false"/>
          <w:color w:val="000000"/>
          <w:sz w:val="28"/>
        </w:rPr>
        <w:t>
      2-мысал.</w:t>
      </w:r>
    </w:p>
    <w:bookmarkEnd w:id="1012"/>
    <w:bookmarkStart w:name="z1087" w:id="1013"/>
    <w:p>
      <w:pPr>
        <w:spacing w:after="0"/>
        <w:ind w:left="0"/>
        <w:jc w:val="both"/>
      </w:pP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bookmarkEnd w:id="1013"/>
    <w:bookmarkStart w:name="z1088" w:id="1014"/>
    <w:p>
      <w:pPr>
        <w:spacing w:after="0"/>
        <w:ind w:left="0"/>
        <w:jc w:val="both"/>
      </w:pP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bookmarkEnd w:id="1014"/>
    <w:bookmarkStart w:name="z1089" w:id="1015"/>
    <w:p>
      <w:pPr>
        <w:spacing w:after="0"/>
        <w:ind w:left="0"/>
        <w:jc w:val="both"/>
      </w:pPr>
      <w:r>
        <w:rPr>
          <w:rFonts w:ascii="Times New Roman"/>
          <w:b w:val="false"/>
          <w:i w:val="false"/>
          <w:color w:val="000000"/>
          <w:sz w:val="28"/>
        </w:rPr>
        <w:t>
      Базалық салық кезеңі ретінде салық төлеушінің резиденттік елдегі салық кезеңі алынады.</w:t>
      </w:r>
    </w:p>
    <w:bookmarkEnd w:id="1015"/>
    <w:bookmarkStart w:name="z1090" w:id="1016"/>
    <w:p>
      <w:pPr>
        <w:spacing w:after="0"/>
        <w:ind w:left="0"/>
        <w:jc w:val="both"/>
      </w:pP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 – желтоқсан және 2001 жылғы қаңтар – тамыз, тиісінше, ТМСКТК1 – 4/12; ТМСКТК2 – 8/12 енеді.</w:t>
      </w:r>
    </w:p>
    <w:bookmarkEnd w:id="1016"/>
    <w:bookmarkStart w:name="z1091" w:id="1017"/>
    <w:p>
      <w:pPr>
        <w:spacing w:after="0"/>
        <w:ind w:left="0"/>
        <w:jc w:val="both"/>
      </w:pPr>
      <w:r>
        <w:rPr>
          <w:rFonts w:ascii="Times New Roman"/>
          <w:b w:val="false"/>
          <w:i w:val="false"/>
          <w:color w:val="000000"/>
          <w:sz w:val="28"/>
        </w:rPr>
        <w:t>
      39. "Шығыстар" деген бөлімде:</w:t>
      </w:r>
    </w:p>
    <w:bookmarkEnd w:id="1017"/>
    <w:bookmarkStart w:name="z1092" w:id="1018"/>
    <w:p>
      <w:pPr>
        <w:spacing w:after="0"/>
        <w:ind w:left="0"/>
        <w:jc w:val="both"/>
      </w:pPr>
      <w:r>
        <w:rPr>
          <w:rFonts w:ascii="Times New Roman"/>
          <w:b w:val="false"/>
          <w:i w:val="false"/>
          <w:color w:val="000000"/>
          <w:sz w:val="28"/>
        </w:rPr>
        <w:t>
      1) 110.10.001 жолы резидент еместің басқару және жалпы әкімшілік шығыстарының сомасын көрсетуге арналған;</w:t>
      </w:r>
    </w:p>
    <w:bookmarkEnd w:id="1018"/>
    <w:bookmarkStart w:name="z1093" w:id="1019"/>
    <w:p>
      <w:pPr>
        <w:spacing w:after="0"/>
        <w:ind w:left="0"/>
        <w:jc w:val="both"/>
      </w:pP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p>
    <w:bookmarkEnd w:id="1019"/>
    <w:bookmarkStart w:name="z1094" w:id="1020"/>
    <w:p>
      <w:pPr>
        <w:spacing w:after="0"/>
        <w:ind w:left="0"/>
        <w:jc w:val="both"/>
      </w:pPr>
      <w:r>
        <w:rPr>
          <w:rFonts w:ascii="Times New Roman"/>
          <w:b w:val="false"/>
          <w:i w:val="false"/>
          <w:color w:val="000000"/>
          <w:sz w:val="28"/>
        </w:rPr>
        <w:t>
      3) 110.10.003 жолы резидент еместің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p>
    <w:bookmarkEnd w:id="1020"/>
    <w:bookmarkStart w:name="z1095" w:id="1021"/>
    <w:p>
      <w:pPr>
        <w:spacing w:after="0"/>
        <w:ind w:left="0"/>
        <w:jc w:val="both"/>
      </w:pPr>
      <w:r>
        <w:rPr>
          <w:rFonts w:ascii="Times New Roman"/>
          <w:b w:val="false"/>
          <w:i w:val="false"/>
          <w:color w:val="000000"/>
          <w:sz w:val="28"/>
        </w:rPr>
        <w:t>
      Барабар бөлу әдісін қолданғанда 110.10.003 А жолының шамасы 110.10.001 А және 110.10.002 А жолдарының туындысы ретінде айқындалады.</w:t>
      </w:r>
    </w:p>
    <w:bookmarkEnd w:id="1021"/>
    <w:bookmarkStart w:name="z1096" w:id="1022"/>
    <w:p>
      <w:pPr>
        <w:spacing w:after="0"/>
        <w:ind w:left="0"/>
        <w:jc w:val="both"/>
      </w:pPr>
      <w:r>
        <w:rPr>
          <w:rFonts w:ascii="Times New Roman"/>
          <w:b w:val="false"/>
          <w:i w:val="false"/>
          <w:color w:val="000000"/>
          <w:sz w:val="28"/>
        </w:rPr>
        <w:t xml:space="preserve">
      Шығыстарды шегерулерге тікелей (тура) жатқызу әдісін қолданған кезде 110.03.003В жолда резидент еместің Қазақстан Республикасындағы көздерден табыс алу мақсатында тікелей шеккен және Салық кодексінің </w:t>
      </w:r>
      <w:r>
        <w:rPr>
          <w:rFonts w:ascii="Times New Roman"/>
          <w:b w:val="false"/>
          <w:i w:val="false"/>
          <w:color w:val="000000"/>
          <w:sz w:val="28"/>
        </w:rPr>
        <w:t>197-бабына</w:t>
      </w:r>
      <w:r>
        <w:rPr>
          <w:rFonts w:ascii="Times New Roman"/>
          <w:b w:val="false"/>
          <w:i w:val="false"/>
          <w:color w:val="000000"/>
          <w:sz w:val="28"/>
        </w:rPr>
        <w:t xml:space="preserve"> сәйкес құжаттармен расталған басқару және жалпы әкімшілік шығыстарының сомасы көрсетіледі. 110.03.003 В жолында көрсетілген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p>
    <w:bookmarkEnd w:id="1022"/>
    <w:bookmarkStart w:name="z1097" w:id="1023"/>
    <w:p>
      <w:pPr>
        <w:spacing w:after="0"/>
        <w:ind w:left="0"/>
        <w:jc w:val="both"/>
      </w:pPr>
      <w:r>
        <w:rPr>
          <w:rFonts w:ascii="Times New Roman"/>
          <w:b w:val="false"/>
          <w:i w:val="false"/>
          <w:color w:val="000000"/>
          <w:sz w:val="28"/>
        </w:rPr>
        <w:t>
      110.03.003 жолының шамасы 110.04.006 жолына көшіріледі.</w:t>
      </w:r>
    </w:p>
    <w:bookmarkEnd w:id="1023"/>
    <w:bookmarkStart w:name="z1098" w:id="1024"/>
    <w:p>
      <w:pPr>
        <w:spacing w:after="0"/>
        <w:ind w:left="0"/>
        <w:jc w:val="left"/>
      </w:pPr>
      <w:r>
        <w:rPr>
          <w:rFonts w:ascii="Times New Roman"/>
          <w:b/>
          <w:i w:val="false"/>
          <w:color w:val="000000"/>
        </w:rPr>
        <w:t xml:space="preserve"> 6-Тарау. Сатылған тауарлар (жұмыстар, қызметтер) бойынша шығыстар – 110.04-нысанын жасау</w:t>
      </w:r>
    </w:p>
    <w:bookmarkEnd w:id="1024"/>
    <w:bookmarkStart w:name="z1099" w:id="1025"/>
    <w:p>
      <w:pPr>
        <w:spacing w:after="0"/>
        <w:ind w:left="0"/>
        <w:jc w:val="both"/>
      </w:pPr>
      <w:r>
        <w:rPr>
          <w:rFonts w:ascii="Times New Roman"/>
          <w:b w:val="false"/>
          <w:i w:val="false"/>
          <w:color w:val="000000"/>
          <w:sz w:val="28"/>
        </w:rPr>
        <w:t>
      40. 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p>
    <w:bookmarkEnd w:id="1025"/>
    <w:bookmarkStart w:name="z1101" w:id="1026"/>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 ТМҚ) құнын көрсетуге міндетті. </w:t>
      </w:r>
    </w:p>
    <w:bookmarkEnd w:id="1026"/>
    <w:bookmarkStart w:name="z1102" w:id="1027"/>
    <w:p>
      <w:pPr>
        <w:spacing w:after="0"/>
        <w:ind w:left="0"/>
        <w:jc w:val="both"/>
      </w:pPr>
      <w:r>
        <w:rPr>
          <w:rFonts w:ascii="Times New Roman"/>
          <w:b w:val="false"/>
          <w:i w:val="false"/>
          <w:color w:val="000000"/>
          <w:sz w:val="28"/>
        </w:rPr>
        <w:t>
      41. "Шығыстар" деген бөлімде:</w:t>
      </w:r>
    </w:p>
    <w:bookmarkEnd w:id="1027"/>
    <w:bookmarkStart w:name="z1103" w:id="1028"/>
    <w:p>
      <w:pPr>
        <w:spacing w:after="0"/>
        <w:ind w:left="0"/>
        <w:jc w:val="both"/>
      </w:pP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баланс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p>
    <w:bookmarkEnd w:id="1028"/>
    <w:bookmarkStart w:name="z1104" w:id="1029"/>
    <w:p>
      <w:pPr>
        <w:spacing w:after="0"/>
        <w:ind w:left="0"/>
        <w:jc w:val="both"/>
      </w:pPr>
      <w:r>
        <w:rPr>
          <w:rFonts w:ascii="Times New Roman"/>
          <w:b w:val="false"/>
          <w:i w:val="false"/>
          <w:color w:val="000000"/>
          <w:sz w:val="28"/>
        </w:rPr>
        <w:t>
      2) 110.04.002 жолы есепті салық кезеңінің соңына бухгалтерлік баланс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тауарлық-материалдық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bookmarkEnd w:id="1029"/>
    <w:bookmarkStart w:name="z1105" w:id="1030"/>
    <w:p>
      <w:pPr>
        <w:spacing w:after="0"/>
        <w:ind w:left="0"/>
        <w:jc w:val="both"/>
      </w:pPr>
      <w:r>
        <w:rPr>
          <w:rFonts w:ascii="Times New Roman"/>
          <w:b w:val="false"/>
          <w:i w:val="false"/>
          <w:color w:val="000000"/>
          <w:sz w:val="28"/>
        </w:rPr>
        <w:t>
      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110.04.003 А, 110.04.003 В, 110.04.003 С, 110.04.003 D, 110.04.003 E, 110.04.003 F, 110.04.003 H, 110.04.003 І, 110.04.003 K, 110.04.003 L, 110.04.003 M, 110.04.003 N, 110.04.003 O, 110.04.003 Р, 110.04.003 Q, 110.04.003 R жолдарының сомаларын қосумен айқындалады;</w:t>
      </w:r>
    </w:p>
    <w:bookmarkEnd w:id="1030"/>
    <w:bookmarkStart w:name="z1106" w:id="1031"/>
    <w:p>
      <w:pPr>
        <w:spacing w:after="0"/>
        <w:ind w:left="0"/>
        <w:jc w:val="both"/>
      </w:pPr>
      <w:r>
        <w:rPr>
          <w:rFonts w:ascii="Times New Roman"/>
          <w:b w:val="false"/>
          <w:i w:val="false"/>
          <w:color w:val="000000"/>
          <w:sz w:val="28"/>
        </w:rPr>
        <w:t>
      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 А, 110.04.004 В, 110.04.004 С және 110.04.004 D жолдарының сомаларының айырмасы ретінде айқындалады (110.04.004 А және 110.04.004 В және 110.04.004 С – 110.04.004 D);</w:t>
      </w:r>
    </w:p>
    <w:bookmarkEnd w:id="1031"/>
    <w:bookmarkStart w:name="z1107" w:id="1032"/>
    <w:p>
      <w:pPr>
        <w:spacing w:after="0"/>
        <w:ind w:left="0"/>
        <w:jc w:val="both"/>
      </w:pPr>
      <w:r>
        <w:rPr>
          <w:rFonts w:ascii="Times New Roman"/>
          <w:b w:val="false"/>
          <w:i w:val="false"/>
          <w:color w:val="000000"/>
          <w:sz w:val="28"/>
        </w:rPr>
        <w:t>
      5) 110.04.004 А жолында қызметкерлерге есептелген еңбекақы төлемдерінің жалпы сомасы көрсетіледі;</w:t>
      </w:r>
    </w:p>
    <w:bookmarkEnd w:id="1032"/>
    <w:bookmarkStart w:name="z1108" w:id="1033"/>
    <w:p>
      <w:pPr>
        <w:spacing w:after="0"/>
        <w:ind w:left="0"/>
        <w:jc w:val="both"/>
      </w:pPr>
      <w:r>
        <w:rPr>
          <w:rFonts w:ascii="Times New Roman"/>
          <w:b w:val="false"/>
          <w:i w:val="false"/>
          <w:color w:val="000000"/>
          <w:sz w:val="28"/>
        </w:rPr>
        <w:t xml:space="preserve">
      6) 110.04.004 В жолында 110.04.004 А жолында көрсетілген еңбекақы төлемдерін қоспағанда, Салық кодексінің </w:t>
      </w:r>
      <w:r>
        <w:rPr>
          <w:rFonts w:ascii="Times New Roman"/>
          <w:b w:val="false"/>
          <w:i w:val="false"/>
          <w:color w:val="000000"/>
          <w:sz w:val="28"/>
        </w:rPr>
        <w:t>149-бабына</w:t>
      </w:r>
      <w:r>
        <w:rPr>
          <w:rFonts w:ascii="Times New Roman"/>
          <w:b w:val="false"/>
          <w:i w:val="false"/>
          <w:color w:val="000000"/>
          <w:sz w:val="28"/>
        </w:rPr>
        <w:t xml:space="preserve"> сәйкес айқындалатын қызметкерлердің табыстары көрсетіледі;</w:t>
      </w:r>
    </w:p>
    <w:bookmarkEnd w:id="1033"/>
    <w:bookmarkStart w:name="z1109" w:id="1034"/>
    <w:p>
      <w:pPr>
        <w:spacing w:after="0"/>
        <w:ind w:left="0"/>
        <w:jc w:val="both"/>
      </w:pPr>
      <w:r>
        <w:rPr>
          <w:rFonts w:ascii="Times New Roman"/>
          <w:b w:val="false"/>
          <w:i w:val="false"/>
          <w:color w:val="000000"/>
          <w:sz w:val="28"/>
        </w:rPr>
        <w:t>
      7) 110.04.004 С жолында 110.04.004 А және 110.04.004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bookmarkEnd w:id="1034"/>
    <w:bookmarkStart w:name="z1110" w:id="1035"/>
    <w:p>
      <w:pPr>
        <w:spacing w:after="0"/>
        <w:ind w:left="0"/>
        <w:jc w:val="both"/>
      </w:pPr>
      <w:r>
        <w:rPr>
          <w:rFonts w:ascii="Times New Roman"/>
          <w:b w:val="false"/>
          <w:i w:val="false"/>
          <w:color w:val="000000"/>
          <w:sz w:val="28"/>
        </w:rPr>
        <w:t>
      8) 110.04.004 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p>
    <w:bookmarkEnd w:id="1035"/>
    <w:bookmarkStart w:name="z1111" w:id="1036"/>
    <w:p>
      <w:pPr>
        <w:spacing w:after="0"/>
        <w:ind w:left="0"/>
        <w:jc w:val="both"/>
      </w:pPr>
      <w:r>
        <w:rPr>
          <w:rFonts w:ascii="Times New Roman"/>
          <w:b w:val="false"/>
          <w:i w:val="false"/>
          <w:color w:val="000000"/>
          <w:sz w:val="28"/>
        </w:rPr>
        <w:t>
      9) 110.04.005 жолында 110.04.005 А, 110.04.005 F және 110.04.005 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bookmarkEnd w:id="1036"/>
    <w:bookmarkStart w:name="z1112" w:id="1037"/>
    <w:p>
      <w:pPr>
        <w:spacing w:after="0"/>
        <w:ind w:left="0"/>
        <w:jc w:val="both"/>
      </w:pPr>
      <w:r>
        <w:rPr>
          <w:rFonts w:ascii="Times New Roman"/>
          <w:b w:val="false"/>
          <w:i w:val="false"/>
          <w:color w:val="000000"/>
          <w:sz w:val="28"/>
        </w:rPr>
        <w:t xml:space="preserve">
      10) 110.04.005 А жолында 110.04.005 В-дан 110.04.005 Е жолдарының сомасы ретінде айқындалатын, іссапар шығыстарының жалпы сомасы көрсетіледі. 110.04.005 В жолында бронь үшін шығыстарға төлемді қоса алғанда, іссапар орнына және кері жолға нақты жүргізілген шығыстардың жалпы сомасы көрсетіледі. 110.04.005 С жолында бронь үшін шығыстарға төлемді қоса, тұрғын үй-жайды жалдауға нақты жүргізілген шығыстардың жалпы сомасы көрсетіледі. 110.04.005 D және 110.04.005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 </w:t>
      </w:r>
    </w:p>
    <w:bookmarkEnd w:id="1037"/>
    <w:bookmarkStart w:name="z1113" w:id="1038"/>
    <w:p>
      <w:pPr>
        <w:spacing w:after="0"/>
        <w:ind w:left="0"/>
        <w:jc w:val="both"/>
      </w:pPr>
      <w:r>
        <w:rPr>
          <w:rFonts w:ascii="Times New Roman"/>
          <w:b w:val="false"/>
          <w:i w:val="false"/>
          <w:color w:val="000000"/>
          <w:sz w:val="28"/>
        </w:rPr>
        <w:t>
      11) 110.04.005 F жолында нақты жүргізілген өкілдік шығыстардың сомасы көрсетіледі;</w:t>
      </w:r>
    </w:p>
    <w:bookmarkEnd w:id="1038"/>
    <w:bookmarkStart w:name="z1114" w:id="1039"/>
    <w:p>
      <w:pPr>
        <w:spacing w:after="0"/>
        <w:ind w:left="0"/>
        <w:jc w:val="both"/>
      </w:pPr>
      <w:r>
        <w:rPr>
          <w:rFonts w:ascii="Times New Roman"/>
          <w:b w:val="false"/>
          <w:i w:val="false"/>
          <w:color w:val="000000"/>
          <w:sz w:val="28"/>
        </w:rPr>
        <w:t>
      12) 110.04.005 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p>
    <w:bookmarkEnd w:id="1039"/>
    <w:bookmarkStart w:name="z1115" w:id="1040"/>
    <w:p>
      <w:pPr>
        <w:spacing w:after="0"/>
        <w:ind w:left="0"/>
        <w:jc w:val="both"/>
      </w:pP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p>
    <w:bookmarkEnd w:id="1040"/>
    <w:bookmarkStart w:name="z1116" w:id="1041"/>
    <w:p>
      <w:pPr>
        <w:spacing w:after="0"/>
        <w:ind w:left="0"/>
        <w:jc w:val="both"/>
      </w:pPr>
      <w:r>
        <w:rPr>
          <w:rFonts w:ascii="Times New Roman"/>
          <w:b w:val="false"/>
          <w:i w:val="false"/>
          <w:color w:val="000000"/>
          <w:sz w:val="28"/>
        </w:rPr>
        <w:t xml:space="preserve">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197-баптарына</w:t>
      </w:r>
      <w:r>
        <w:rPr>
          <w:rFonts w:ascii="Times New Roman"/>
          <w:b w:val="false"/>
          <w:i w:val="false"/>
          <w:color w:val="000000"/>
          <w:sz w:val="28"/>
        </w:rPr>
        <w:t xml:space="preserve">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110.03.003 жолынан көшіріледі;</w:t>
      </w:r>
    </w:p>
    <w:bookmarkEnd w:id="1041"/>
    <w:bookmarkStart w:name="z1117" w:id="1042"/>
    <w:p>
      <w:pPr>
        <w:spacing w:after="0"/>
        <w:ind w:left="0"/>
        <w:jc w:val="both"/>
      </w:pPr>
      <w:r>
        <w:rPr>
          <w:rFonts w:ascii="Times New Roman"/>
          <w:b w:val="false"/>
          <w:i w:val="false"/>
          <w:color w:val="000000"/>
          <w:sz w:val="28"/>
        </w:rPr>
        <w:t xml:space="preserve">
      14) 110.04.007 жолында сатылған тауарлар (жұмыстар, қызметтер) бойынша шығысқа қосылған ТМҚ және басқа да шығыстардың жиынтық сомасы, (110.04.001 – 110.04.002) және 110.04.003 – 110.04.006 аралығындағы жолдардың сомасы көрсетіледі; </w:t>
      </w:r>
    </w:p>
    <w:bookmarkEnd w:id="1042"/>
    <w:bookmarkStart w:name="z1118" w:id="1043"/>
    <w:p>
      <w:pPr>
        <w:spacing w:after="0"/>
        <w:ind w:left="0"/>
        <w:jc w:val="both"/>
      </w:pPr>
      <w:r>
        <w:rPr>
          <w:rFonts w:ascii="Times New Roman"/>
          <w:b w:val="false"/>
          <w:i w:val="false"/>
          <w:color w:val="000000"/>
          <w:sz w:val="28"/>
        </w:rPr>
        <w:t xml:space="preserve">
      15) 110.04.008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ТМҚ, жұмыстар мен қызмет көрсетулердің нақты құны көрсетіледі;</w:t>
      </w:r>
    </w:p>
    <w:bookmarkEnd w:id="1043"/>
    <w:bookmarkStart w:name="z1119" w:id="1044"/>
    <w:p>
      <w:pPr>
        <w:spacing w:after="0"/>
        <w:ind w:left="0"/>
        <w:jc w:val="both"/>
      </w:pPr>
      <w:r>
        <w:rPr>
          <w:rFonts w:ascii="Times New Roman"/>
          <w:b w:val="false"/>
          <w:i w:val="false"/>
          <w:color w:val="000000"/>
          <w:sz w:val="28"/>
        </w:rPr>
        <w:t>
      16) 110.04.009 жолында аяқталмаған құрылысқа жіберілген ТМҚ, жұмыстар мен қызметтердің нақты құны көрсетіледі;</w:t>
      </w:r>
    </w:p>
    <w:bookmarkEnd w:id="1044"/>
    <w:bookmarkStart w:name="z1120" w:id="1045"/>
    <w:p>
      <w:pPr>
        <w:spacing w:after="0"/>
        <w:ind w:left="0"/>
        <w:jc w:val="both"/>
      </w:pPr>
      <w:r>
        <w:rPr>
          <w:rFonts w:ascii="Times New Roman"/>
          <w:b w:val="false"/>
          <w:i w:val="false"/>
          <w:color w:val="000000"/>
          <w:sz w:val="28"/>
        </w:rPr>
        <w:t>
      17) 110.04.010 жолында жылдық жиынтық кірісті алу мақсатында емес пайдаланылған ТМҚ, жұмыстар мен қызметтердің құны көрсетіледі;</w:t>
      </w:r>
    </w:p>
    <w:bookmarkEnd w:id="1045"/>
    <w:bookmarkStart w:name="z1121" w:id="1046"/>
    <w:p>
      <w:pPr>
        <w:spacing w:after="0"/>
        <w:ind w:left="0"/>
        <w:jc w:val="both"/>
      </w:pPr>
      <w:r>
        <w:rPr>
          <w:rFonts w:ascii="Times New Roman"/>
          <w:b w:val="false"/>
          <w:i w:val="false"/>
          <w:color w:val="000000"/>
          <w:sz w:val="28"/>
        </w:rPr>
        <w:t xml:space="preserve">
      18) 110.04.011 жолында салық кезеңінің соңына алдағы кезеңдердің шығыстарының сомасы көрсетіледі; </w:t>
      </w:r>
    </w:p>
    <w:bookmarkEnd w:id="1046"/>
    <w:bookmarkStart w:name="z1122" w:id="1047"/>
    <w:p>
      <w:pPr>
        <w:spacing w:after="0"/>
        <w:ind w:left="0"/>
        <w:jc w:val="both"/>
      </w:pP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p>
    <w:bookmarkEnd w:id="1047"/>
    <w:bookmarkStart w:name="z1123" w:id="1048"/>
    <w:p>
      <w:pPr>
        <w:spacing w:after="0"/>
        <w:ind w:left="0"/>
        <w:jc w:val="both"/>
      </w:pPr>
      <w:r>
        <w:rPr>
          <w:rFonts w:ascii="Times New Roman"/>
          <w:b w:val="false"/>
          <w:i w:val="false"/>
          <w:color w:val="000000"/>
          <w:sz w:val="28"/>
        </w:rPr>
        <w:t>
      20) 110.04.013А жолында есепті салық кезеңінің соңына ТМҚ өзіндік құнын бағалаудың қолданылатын әдісі көрсетіледі. "ЛИФО" әдісі бойынша өзіндік құнын бағалауды көрсетуге арналған торкөз толтырылуға жатпайды;</w:t>
      </w:r>
    </w:p>
    <w:bookmarkEnd w:id="1048"/>
    <w:bookmarkStart w:name="z1124" w:id="1049"/>
    <w:p>
      <w:pPr>
        <w:spacing w:after="0"/>
        <w:ind w:left="0"/>
        <w:jc w:val="both"/>
      </w:pPr>
      <w:r>
        <w:rPr>
          <w:rFonts w:ascii="Times New Roman"/>
          <w:b w:val="false"/>
          <w:i w:val="false"/>
          <w:color w:val="000000"/>
          <w:sz w:val="28"/>
        </w:rPr>
        <w:t>
      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p>
    <w:bookmarkEnd w:id="1049"/>
    <w:bookmarkStart w:name="z1125" w:id="1050"/>
    <w:p>
      <w:pPr>
        <w:spacing w:after="0"/>
        <w:ind w:left="0"/>
        <w:jc w:val="both"/>
      </w:pPr>
      <w:r>
        <w:rPr>
          <w:rFonts w:ascii="Times New Roman"/>
          <w:b w:val="false"/>
          <w:i w:val="false"/>
          <w:color w:val="000000"/>
          <w:sz w:val="28"/>
        </w:rPr>
        <w:t>
      22) 110.04.014 жолында 110.04.013C жолының сомасынан 110.04.013 D жолының сомасын шегерумен (110.04.013 D - 110.04.013 С) айқындалатын ТМҚ өзіндік құнының бағалау әдісінің өзгеруі кезінде алынған кіріс (залал) сомасы көрсетіледі.</w:t>
      </w:r>
    </w:p>
    <w:bookmarkEnd w:id="1050"/>
    <w:bookmarkStart w:name="z1126" w:id="1051"/>
    <w:p>
      <w:pPr>
        <w:spacing w:after="0"/>
        <w:ind w:left="0"/>
        <w:jc w:val="both"/>
      </w:pPr>
      <w:r>
        <w:rPr>
          <w:rFonts w:ascii="Times New Roman"/>
          <w:b w:val="false"/>
          <w:i w:val="false"/>
          <w:color w:val="000000"/>
          <w:sz w:val="28"/>
        </w:rPr>
        <w:t>
      110.04.012 жолының шамасы 110.01.026 жолына көшіріледі.</w:t>
      </w:r>
    </w:p>
    <w:bookmarkEnd w:id="1051"/>
    <w:bookmarkStart w:name="z1127" w:id="1052"/>
    <w:p>
      <w:pPr>
        <w:spacing w:after="0"/>
        <w:ind w:left="0"/>
        <w:jc w:val="both"/>
      </w:pPr>
      <w:r>
        <w:rPr>
          <w:rFonts w:ascii="Times New Roman"/>
          <w:b w:val="false"/>
          <w:i w:val="false"/>
          <w:color w:val="000000"/>
          <w:sz w:val="28"/>
        </w:rPr>
        <w:t>
      110.04.014 жолының шамасы 110.01.024 G жолына көшіріледі.</w:t>
      </w:r>
    </w:p>
    <w:bookmarkEnd w:id="1052"/>
    <w:bookmarkStart w:name="z1128" w:id="1053"/>
    <w:p>
      <w:pPr>
        <w:spacing w:after="0"/>
        <w:ind w:left="0"/>
        <w:jc w:val="left"/>
      </w:pPr>
      <w:r>
        <w:rPr>
          <w:rFonts w:ascii="Times New Roman"/>
          <w:b/>
          <w:i w:val="false"/>
          <w:color w:val="000000"/>
        </w:rPr>
        <w:t xml:space="preserve"> 7-Тарау. Геологиялық зерттеуге, барлауға және табиғи ресурстарды</w:t>
      </w:r>
      <w:r>
        <w:br/>
      </w:r>
      <w:r>
        <w:rPr>
          <w:rFonts w:ascii="Times New Roman"/>
          <w:b/>
          <w:i w:val="false"/>
          <w:color w:val="000000"/>
        </w:rPr>
        <w:t>өндіруге дайындық жұмыстарына шығыстар және жер қойнауын пайдаланушылардың басқа да шығыстары –</w:t>
      </w:r>
      <w:r>
        <w:br/>
      </w:r>
      <w:r>
        <w:rPr>
          <w:rFonts w:ascii="Times New Roman"/>
          <w:b/>
          <w:i w:val="false"/>
          <w:color w:val="000000"/>
        </w:rPr>
        <w:t>110.05-нысанын жасау</w:t>
      </w:r>
    </w:p>
    <w:bookmarkEnd w:id="1053"/>
    <w:bookmarkStart w:name="z1132" w:id="1054"/>
    <w:p>
      <w:pPr>
        <w:spacing w:after="0"/>
        <w:ind w:left="0"/>
        <w:jc w:val="both"/>
      </w:pPr>
      <w:r>
        <w:rPr>
          <w:rFonts w:ascii="Times New Roman"/>
          <w:b w:val="false"/>
          <w:i w:val="false"/>
          <w:color w:val="000000"/>
          <w:sz w:val="28"/>
        </w:rPr>
        <w:t xml:space="preserve">
      42. Бұл нысан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айқындауға арналған. </w:t>
      </w:r>
    </w:p>
    <w:bookmarkEnd w:id="1054"/>
    <w:bookmarkStart w:name="z1133" w:id="1055"/>
    <w:p>
      <w:pPr>
        <w:spacing w:after="0"/>
        <w:ind w:left="0"/>
        <w:jc w:val="both"/>
      </w:pPr>
      <w:r>
        <w:rPr>
          <w:rFonts w:ascii="Times New Roman"/>
          <w:b w:val="false"/>
          <w:i w:val="false"/>
          <w:color w:val="000000"/>
          <w:sz w:val="28"/>
        </w:rPr>
        <w:t>
      43. "Геологиялық зерттеуге, барлауға және табиғи ресурстарды өндіруге дайындық жұмыстарына шығыстар" деген бөлімде:</w:t>
      </w:r>
    </w:p>
    <w:bookmarkEnd w:id="1055"/>
    <w:bookmarkStart w:name="z1134" w:id="1056"/>
    <w:p>
      <w:pPr>
        <w:spacing w:after="0"/>
        <w:ind w:left="0"/>
        <w:jc w:val="both"/>
      </w:pPr>
      <w:r>
        <w:rPr>
          <w:rFonts w:ascii="Times New Roman"/>
          <w:b w:val="false"/>
          <w:i w:val="false"/>
          <w:color w:val="000000"/>
          <w:sz w:val="28"/>
        </w:rPr>
        <w:t>
      1) 110.05.001 жолы геологиялық зерттеуге шығыстардың сомасын көрсетуге арналған;</w:t>
      </w:r>
    </w:p>
    <w:bookmarkEnd w:id="1056"/>
    <w:bookmarkStart w:name="z1135" w:id="1057"/>
    <w:p>
      <w:pPr>
        <w:spacing w:after="0"/>
        <w:ind w:left="0"/>
        <w:jc w:val="both"/>
      </w:pP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bookmarkEnd w:id="1057"/>
    <w:bookmarkStart w:name="z1136" w:id="1058"/>
    <w:p>
      <w:pPr>
        <w:spacing w:after="0"/>
        <w:ind w:left="0"/>
        <w:jc w:val="both"/>
      </w:pPr>
      <w:r>
        <w:rPr>
          <w:rFonts w:ascii="Times New Roman"/>
          <w:b w:val="false"/>
          <w:i w:val="false"/>
          <w:color w:val="000000"/>
          <w:sz w:val="28"/>
        </w:rPr>
        <w:t>
      3) 110.05.003 жолы жалпы әкімшілік шығыстардың сомасын көрсетуге арналған;</w:t>
      </w:r>
    </w:p>
    <w:bookmarkEnd w:id="1058"/>
    <w:bookmarkStart w:name="z1137" w:id="1059"/>
    <w:p>
      <w:pPr>
        <w:spacing w:after="0"/>
        <w:ind w:left="0"/>
        <w:jc w:val="both"/>
      </w:pPr>
      <w:r>
        <w:rPr>
          <w:rFonts w:ascii="Times New Roman"/>
          <w:b w:val="false"/>
          <w:i w:val="false"/>
          <w:color w:val="000000"/>
          <w:sz w:val="28"/>
        </w:rPr>
        <w:t>
      4) 110.05.004 А жолында қол қойылатын төленген бонус сомасы көрсетіледі;</w:t>
      </w:r>
    </w:p>
    <w:bookmarkEnd w:id="1059"/>
    <w:bookmarkStart w:name="z1138" w:id="1060"/>
    <w:p>
      <w:pPr>
        <w:spacing w:after="0"/>
        <w:ind w:left="0"/>
        <w:jc w:val="both"/>
      </w:pPr>
      <w:r>
        <w:rPr>
          <w:rFonts w:ascii="Times New Roman"/>
          <w:b w:val="false"/>
          <w:i w:val="false"/>
          <w:color w:val="000000"/>
          <w:sz w:val="28"/>
        </w:rPr>
        <w:t>
      5) 110.05.004 В жолында коммерциялық табылудың төленген бонусының сомасы көрсетіледі;</w:t>
      </w:r>
    </w:p>
    <w:bookmarkEnd w:id="1060"/>
    <w:bookmarkStart w:name="z1139" w:id="1061"/>
    <w:p>
      <w:pPr>
        <w:spacing w:after="0"/>
        <w:ind w:left="0"/>
        <w:jc w:val="both"/>
      </w:pPr>
      <w:r>
        <w:rPr>
          <w:rFonts w:ascii="Times New Roman"/>
          <w:b w:val="false"/>
          <w:i w:val="false"/>
          <w:color w:val="000000"/>
          <w:sz w:val="28"/>
        </w:rPr>
        <w:t>
      6) 110.05.004 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bookmarkEnd w:id="1061"/>
    <w:bookmarkStart w:name="z1140" w:id="1062"/>
    <w:p>
      <w:pPr>
        <w:spacing w:after="0"/>
        <w:ind w:left="0"/>
        <w:jc w:val="both"/>
      </w:pPr>
      <w:r>
        <w:rPr>
          <w:rFonts w:ascii="Times New Roman"/>
          <w:b w:val="false"/>
          <w:i w:val="false"/>
          <w:color w:val="000000"/>
          <w:sz w:val="28"/>
        </w:rPr>
        <w:t>
      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bookmarkEnd w:id="1062"/>
    <w:bookmarkStart w:name="z1141" w:id="1063"/>
    <w:p>
      <w:pPr>
        <w:spacing w:after="0"/>
        <w:ind w:left="0"/>
        <w:jc w:val="both"/>
      </w:pP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w:t>
      </w:r>
      <w:r>
        <w:rPr>
          <w:rFonts w:ascii="Times New Roman"/>
          <w:b w:val="false"/>
          <w:i w:val="false"/>
          <w:color w:val="000000"/>
          <w:sz w:val="28"/>
        </w:rPr>
        <w:t>101-бабының</w:t>
      </w:r>
      <w:r>
        <w:rPr>
          <w:rFonts w:ascii="Times New Roman"/>
          <w:b w:val="false"/>
          <w:i w:val="false"/>
          <w:color w:val="000000"/>
          <w:sz w:val="28"/>
        </w:rPr>
        <w:t xml:space="preserve"> 1-тармағына сәйкес шегерімге жатқызылатын өзге шығыстар көрсетіледі; </w:t>
      </w:r>
    </w:p>
    <w:bookmarkEnd w:id="1063"/>
    <w:bookmarkStart w:name="z1142" w:id="1064"/>
    <w:p>
      <w:pPr>
        <w:spacing w:after="0"/>
        <w:ind w:left="0"/>
        <w:jc w:val="both"/>
      </w:pP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bookmarkEnd w:id="1064"/>
    <w:bookmarkStart w:name="z1143" w:id="1065"/>
    <w:p>
      <w:pPr>
        <w:spacing w:after="0"/>
        <w:ind w:left="0"/>
        <w:jc w:val="both"/>
      </w:pP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bookmarkEnd w:id="1065"/>
    <w:bookmarkStart w:name="z1144" w:id="1066"/>
    <w:p>
      <w:pPr>
        <w:spacing w:after="0"/>
        <w:ind w:left="0"/>
        <w:jc w:val="both"/>
      </w:pPr>
      <w:r>
        <w:rPr>
          <w:rFonts w:ascii="Times New Roman"/>
          <w:b w:val="false"/>
          <w:i w:val="false"/>
          <w:color w:val="000000"/>
          <w:sz w:val="28"/>
        </w:rPr>
        <w:t>
      11) 110.05.008 А жер қойнауын пайдалану құқығын беруден түскен табыстар сомасы көрсетіледі;</w:t>
      </w:r>
    </w:p>
    <w:bookmarkEnd w:id="1066"/>
    <w:bookmarkStart w:name="z1145" w:id="1067"/>
    <w:p>
      <w:pPr>
        <w:spacing w:after="0"/>
        <w:ind w:left="0"/>
        <w:jc w:val="both"/>
      </w:pP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bookmarkEnd w:id="1067"/>
    <w:bookmarkStart w:name="z1146" w:id="1068"/>
    <w:p>
      <w:pPr>
        <w:spacing w:after="0"/>
        <w:ind w:left="0"/>
        <w:jc w:val="both"/>
      </w:pP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w:t>
      </w:r>
    </w:p>
    <w:bookmarkEnd w:id="1068"/>
    <w:bookmarkStart w:name="z1147" w:id="1069"/>
    <w:p>
      <w:pPr>
        <w:spacing w:after="0"/>
        <w:ind w:left="0"/>
        <w:jc w:val="both"/>
      </w:pPr>
      <w:r>
        <w:rPr>
          <w:rFonts w:ascii="Times New Roman"/>
          <w:b w:val="false"/>
          <w:i w:val="false"/>
          <w:color w:val="000000"/>
          <w:sz w:val="28"/>
        </w:rPr>
        <w:t>
      14) 110.05.011 жолында жылдық жиынтық табыстан алып тастауға жататын кірістердің жалпы сомасы көрсетіледі. 110.05.011 А – 110.05.011 F жолдарының сомасы ретінде айқындалады;</w:t>
      </w:r>
    </w:p>
    <w:bookmarkEnd w:id="1069"/>
    <w:bookmarkStart w:name="z1148" w:id="1070"/>
    <w:p>
      <w:pPr>
        <w:spacing w:after="0"/>
        <w:ind w:left="0"/>
        <w:jc w:val="both"/>
      </w:pP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p>
    <w:bookmarkEnd w:id="1070"/>
    <w:bookmarkStart w:name="z1149" w:id="1071"/>
    <w:p>
      <w:pPr>
        <w:spacing w:after="0"/>
        <w:ind w:left="0"/>
        <w:jc w:val="both"/>
      </w:pP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bookmarkEnd w:id="1071"/>
    <w:bookmarkStart w:name="z1150" w:id="1072"/>
    <w:p>
      <w:pPr>
        <w:spacing w:after="0"/>
        <w:ind w:left="0"/>
        <w:jc w:val="both"/>
      </w:pPr>
      <w:r>
        <w:rPr>
          <w:rFonts w:ascii="Times New Roman"/>
          <w:b w:val="false"/>
          <w:i w:val="false"/>
          <w:color w:val="000000"/>
          <w:sz w:val="28"/>
        </w:rPr>
        <w:t xml:space="preserve">
      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p>
    <w:bookmarkEnd w:id="1072"/>
    <w:bookmarkStart w:name="z1151" w:id="1073"/>
    <w:p>
      <w:pPr>
        <w:spacing w:after="0"/>
        <w:ind w:left="0"/>
        <w:jc w:val="both"/>
      </w:pPr>
      <w:r>
        <w:rPr>
          <w:rFonts w:ascii="Times New Roman"/>
          <w:b w:val="false"/>
          <w:i w:val="false"/>
          <w:color w:val="000000"/>
          <w:sz w:val="28"/>
        </w:rPr>
        <w:t>
      44. "Негізгі құралдар мен материалдық емес активтер сатып алуға жұмсалған шығыстар" деген бөлімде:</w:t>
      </w:r>
    </w:p>
    <w:bookmarkEnd w:id="1073"/>
    <w:bookmarkStart w:name="z1152" w:id="1074"/>
    <w:p>
      <w:pPr>
        <w:spacing w:after="0"/>
        <w:ind w:left="0"/>
        <w:jc w:val="both"/>
      </w:pPr>
      <w:r>
        <w:rPr>
          <w:rFonts w:ascii="Times New Roman"/>
          <w:b w:val="false"/>
          <w:i w:val="false"/>
          <w:color w:val="000000"/>
          <w:sz w:val="28"/>
        </w:rPr>
        <w:t xml:space="preserve">
      1) 110.05.014 жолы негізгі құралдар мен материалдық емес активтер сатып алуға жұмсалған шығыстар сомасын көрсетуге арналған. 110.18.014 А және 110.18.014 В жолдарының қосындысымен айқындалады; </w:t>
      </w:r>
    </w:p>
    <w:bookmarkEnd w:id="1074"/>
    <w:bookmarkStart w:name="z1153" w:id="1075"/>
    <w:p>
      <w:pPr>
        <w:spacing w:after="0"/>
        <w:ind w:left="0"/>
        <w:jc w:val="both"/>
      </w:pPr>
      <w:r>
        <w:rPr>
          <w:rFonts w:ascii="Times New Roman"/>
          <w:b w:val="false"/>
          <w:i w:val="false"/>
          <w:color w:val="000000"/>
          <w:sz w:val="28"/>
        </w:rPr>
        <w:t>
      2) 110.05.014 А жолы негізгі құралдар сатып алуға жұмсалған шығыстарды көрсетуге арналған;</w:t>
      </w:r>
    </w:p>
    <w:bookmarkEnd w:id="1075"/>
    <w:bookmarkStart w:name="z1154" w:id="1076"/>
    <w:p>
      <w:pPr>
        <w:spacing w:after="0"/>
        <w:ind w:left="0"/>
        <w:jc w:val="both"/>
      </w:pPr>
      <w:r>
        <w:rPr>
          <w:rFonts w:ascii="Times New Roman"/>
          <w:b w:val="false"/>
          <w:i w:val="false"/>
          <w:color w:val="000000"/>
          <w:sz w:val="28"/>
        </w:rPr>
        <w:t xml:space="preserve">
      3) 110.05.014 В жолы жер қойнауын пайдалану құқығын сатып алуды қоса алғанда, материалдық емес активтерді сатып алуға жұмсалған шығыстар сомасын көрсетуге арналған. </w:t>
      </w:r>
    </w:p>
    <w:bookmarkEnd w:id="1076"/>
    <w:bookmarkStart w:name="z1155" w:id="1077"/>
    <w:p>
      <w:pPr>
        <w:spacing w:after="0"/>
        <w:ind w:left="0"/>
        <w:jc w:val="both"/>
      </w:pPr>
      <w:r>
        <w:rPr>
          <w:rFonts w:ascii="Times New Roman"/>
          <w:b w:val="false"/>
          <w:i w:val="false"/>
          <w:color w:val="000000"/>
          <w:sz w:val="28"/>
        </w:rPr>
        <w:t>
      45.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bookmarkEnd w:id="1077"/>
    <w:bookmarkStart w:name="z1156" w:id="1078"/>
    <w:p>
      <w:pPr>
        <w:spacing w:after="0"/>
        <w:ind w:left="0"/>
        <w:jc w:val="both"/>
      </w:pPr>
      <w:r>
        <w:rPr>
          <w:rFonts w:ascii="Times New Roman"/>
          <w:b w:val="false"/>
          <w:i w:val="false"/>
          <w:color w:val="000000"/>
          <w:sz w:val="28"/>
        </w:rPr>
        <w:t>
      1) 110.05.015 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p>
    <w:bookmarkEnd w:id="1078"/>
    <w:bookmarkStart w:name="z1157" w:id="1079"/>
    <w:p>
      <w:pPr>
        <w:spacing w:after="0"/>
        <w:ind w:left="0"/>
        <w:jc w:val="both"/>
      </w:pPr>
      <w:r>
        <w:rPr>
          <w:rFonts w:ascii="Times New Roman"/>
          <w:b w:val="false"/>
          <w:i w:val="false"/>
          <w:color w:val="000000"/>
          <w:sz w:val="28"/>
        </w:rPr>
        <w:t>
      2) 110.05.015 В І жолында 25 пайыз мөлшерінде амортизацияның шекті нормасы көрсетіледі;</w:t>
      </w:r>
    </w:p>
    <w:bookmarkEnd w:id="1079"/>
    <w:bookmarkStart w:name="z1158" w:id="1080"/>
    <w:p>
      <w:pPr>
        <w:spacing w:after="0"/>
        <w:ind w:left="0"/>
        <w:jc w:val="both"/>
      </w:pPr>
      <w:r>
        <w:rPr>
          <w:rFonts w:ascii="Times New Roman"/>
          <w:b w:val="false"/>
          <w:i w:val="false"/>
          <w:color w:val="000000"/>
          <w:sz w:val="28"/>
        </w:rPr>
        <w:t>
      3) 110.05.015 В ІІ жолында шекті нормадан аспайтын (25%) жер қойнауын пайдаланушы қолданатын амортизацияның нормасы көрсетіледі;</w:t>
      </w:r>
    </w:p>
    <w:bookmarkEnd w:id="1080"/>
    <w:bookmarkStart w:name="z1159" w:id="1081"/>
    <w:p>
      <w:pPr>
        <w:spacing w:after="0"/>
        <w:ind w:left="0"/>
        <w:jc w:val="both"/>
      </w:pPr>
      <w:r>
        <w:rPr>
          <w:rFonts w:ascii="Times New Roman"/>
          <w:b w:val="false"/>
          <w:i w:val="false"/>
          <w:color w:val="000000"/>
          <w:sz w:val="28"/>
        </w:rPr>
        <w:t>
      4) 110.05.015 С жолында 110.05.015 А және 110.05.015 В ІІ жолдарының туындысы ретінде айқындалатын есепті салық кезеңіндегі шегерімге жатқызылуы тиіс амортизациялық аударымдар сомасы көрсетіледі;</w:t>
      </w:r>
    </w:p>
    <w:bookmarkEnd w:id="1081"/>
    <w:bookmarkStart w:name="z1160" w:id="1082"/>
    <w:p>
      <w:pPr>
        <w:spacing w:after="0"/>
        <w:ind w:left="0"/>
        <w:jc w:val="both"/>
      </w:pPr>
      <w:r>
        <w:rPr>
          <w:rFonts w:ascii="Times New Roman"/>
          <w:b w:val="false"/>
          <w:i w:val="false"/>
          <w:color w:val="000000"/>
          <w:sz w:val="28"/>
        </w:rPr>
        <w:t>
      5) 110.05.016 жолында 110.05.015 А және 110.05.015 С жолдарының айырмасы ретінде айқындалатын келесі салық кезеңіне көшірілетін шығыстар сомасы көрсетіледі.</w:t>
      </w:r>
    </w:p>
    <w:bookmarkEnd w:id="1082"/>
    <w:bookmarkStart w:name="z1161" w:id="1083"/>
    <w:p>
      <w:pPr>
        <w:spacing w:after="0"/>
        <w:ind w:left="0"/>
        <w:jc w:val="both"/>
      </w:pPr>
      <w:r>
        <w:rPr>
          <w:rFonts w:ascii="Times New Roman"/>
          <w:b w:val="false"/>
          <w:i w:val="false"/>
          <w:color w:val="000000"/>
          <w:sz w:val="28"/>
        </w:rPr>
        <w:t>
      46. "Қазақстандық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 нормаларына сәйкес жер қойнауын пайдаланушылар толтырады:</w:t>
      </w:r>
    </w:p>
    <w:bookmarkEnd w:id="1083"/>
    <w:bookmarkStart w:name="z1162" w:id="1084"/>
    <w:p>
      <w:pPr>
        <w:spacing w:after="0"/>
        <w:ind w:left="0"/>
        <w:jc w:val="both"/>
      </w:pP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өңірлердің әлеуметтік саласын дамытуға шығыстар сомасы көрсетіледі;</w:t>
      </w:r>
    </w:p>
    <w:bookmarkEnd w:id="1084"/>
    <w:bookmarkStart w:name="z1163" w:id="1085"/>
    <w:p>
      <w:pPr>
        <w:spacing w:after="0"/>
        <w:ind w:left="0"/>
        <w:jc w:val="both"/>
      </w:pPr>
      <w:r>
        <w:rPr>
          <w:rFonts w:ascii="Times New Roman"/>
          <w:b w:val="false"/>
          <w:i w:val="false"/>
          <w:color w:val="000000"/>
          <w:sz w:val="28"/>
        </w:rPr>
        <w:t>
      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bookmarkEnd w:id="1085"/>
    <w:bookmarkStart w:name="z1164" w:id="1086"/>
    <w:p>
      <w:pPr>
        <w:spacing w:after="0"/>
        <w:ind w:left="0"/>
        <w:jc w:val="both"/>
      </w:pPr>
      <w:r>
        <w:rPr>
          <w:rFonts w:ascii="Times New Roman"/>
          <w:b w:val="false"/>
          <w:i w:val="false"/>
          <w:color w:val="000000"/>
          <w:sz w:val="28"/>
        </w:rPr>
        <w:t>
      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bookmarkEnd w:id="1086"/>
    <w:bookmarkStart w:name="z1165" w:id="1087"/>
    <w:p>
      <w:pPr>
        <w:spacing w:after="0"/>
        <w:ind w:left="0"/>
        <w:jc w:val="both"/>
      </w:pP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p>
    <w:bookmarkEnd w:id="1087"/>
    <w:bookmarkStart w:name="z1166" w:id="1088"/>
    <w:p>
      <w:pPr>
        <w:spacing w:after="0"/>
        <w:ind w:left="0"/>
        <w:jc w:val="both"/>
      </w:pPr>
      <w:r>
        <w:rPr>
          <w:rFonts w:ascii="Times New Roman"/>
          <w:b w:val="false"/>
          <w:i w:val="false"/>
          <w:color w:val="000000"/>
          <w:sz w:val="28"/>
        </w:rPr>
        <w:t xml:space="preserve">
      110.05.013 жолының шамасы 110.05.013 жолы бойынша теріс мән көрсетілген жағдайда 110.01.021 жолына көшіріледі. </w:t>
      </w:r>
    </w:p>
    <w:bookmarkEnd w:id="1088"/>
    <w:bookmarkStart w:name="z1167" w:id="1089"/>
    <w:p>
      <w:pPr>
        <w:spacing w:after="0"/>
        <w:ind w:left="0"/>
        <w:jc w:val="both"/>
      </w:pPr>
      <w:r>
        <w:rPr>
          <w:rFonts w:ascii="Times New Roman"/>
          <w:b w:val="false"/>
          <w:i w:val="false"/>
          <w:color w:val="000000"/>
          <w:sz w:val="28"/>
        </w:rPr>
        <w:t>
      110.05.015 С, 110.05.019 бен 110.05.020 жолдарының шамасы 110.01.033 жолына көшіріледі.</w:t>
      </w:r>
    </w:p>
    <w:bookmarkEnd w:id="1089"/>
    <w:bookmarkStart w:name="z1168" w:id="1090"/>
    <w:p>
      <w:pPr>
        <w:spacing w:after="0"/>
        <w:ind w:left="0"/>
        <w:jc w:val="left"/>
      </w:pPr>
      <w:r>
        <w:rPr>
          <w:rFonts w:ascii="Times New Roman"/>
          <w:b/>
          <w:i w:val="false"/>
          <w:color w:val="000000"/>
        </w:rPr>
        <w:t xml:space="preserve"> 8-Тарау. Тіркелген активтер бойынша амортизациялық аударымдар, </w:t>
      </w:r>
      <w:r>
        <w:br/>
      </w:r>
      <w:r>
        <w:rPr>
          <w:rFonts w:ascii="Times New Roman"/>
          <w:b/>
          <w:i w:val="false"/>
          <w:color w:val="000000"/>
        </w:rPr>
        <w:t>жөндеуге арналған шығыстар және басқа да шегерімдер –</w:t>
      </w:r>
      <w:r>
        <w:br/>
      </w:r>
      <w:r>
        <w:rPr>
          <w:rFonts w:ascii="Times New Roman"/>
          <w:b/>
          <w:i w:val="false"/>
          <w:color w:val="000000"/>
        </w:rPr>
        <w:t>110.06-нысанын жасау</w:t>
      </w:r>
    </w:p>
    <w:bookmarkEnd w:id="1090"/>
    <w:bookmarkStart w:name="z1172" w:id="1091"/>
    <w:p>
      <w:pPr>
        <w:spacing w:after="0"/>
        <w:ind w:left="0"/>
        <w:jc w:val="both"/>
      </w:pPr>
      <w:r>
        <w:rPr>
          <w:rFonts w:ascii="Times New Roman"/>
          <w:b w:val="false"/>
          <w:i w:val="false"/>
          <w:color w:val="000000"/>
          <w:sz w:val="28"/>
        </w:rPr>
        <w:t>
      47. Бұл нысан салық салу мақсатында тіркелген активтер бойынша амортизациялық аударымдар сомасын, жөндеуге арналған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құндық балансынан есептен шыққан тіркелген активтердің (І және</w:t>
      </w:r>
    </w:p>
    <w:bookmarkEnd w:id="1091"/>
    <w:p>
      <w:pPr>
        <w:spacing w:after="0"/>
        <w:ind w:left="0"/>
        <w:jc w:val="both"/>
      </w:pPr>
      <w:r>
        <w:rPr>
          <w:rFonts w:ascii="Times New Roman"/>
          <w:b w:val="false"/>
          <w:i w:val="false"/>
          <w:color w:val="000000"/>
          <w:sz w:val="28"/>
        </w:rPr>
        <w:t>
      ІІ активтерден басқа) құн асуынан кірістерді айқындауға арналған.</w:t>
      </w:r>
    </w:p>
    <w:bookmarkStart w:name="z1174" w:id="1092"/>
    <w:p>
      <w:pPr>
        <w:spacing w:after="0"/>
        <w:ind w:left="0"/>
        <w:jc w:val="both"/>
      </w:pPr>
      <w:r>
        <w:rPr>
          <w:rFonts w:ascii="Times New Roman"/>
          <w:b w:val="false"/>
          <w:i w:val="false"/>
          <w:color w:val="000000"/>
          <w:sz w:val="28"/>
        </w:rPr>
        <w:t>
      48. "Ғимараттар, құрылыстар" деген бөлімде:</w:t>
      </w:r>
    </w:p>
    <w:bookmarkEnd w:id="1092"/>
    <w:bookmarkStart w:name="z1175" w:id="1093"/>
    <w:p>
      <w:pPr>
        <w:spacing w:after="0"/>
        <w:ind w:left="0"/>
        <w:jc w:val="both"/>
      </w:pPr>
      <w:r>
        <w:rPr>
          <w:rFonts w:ascii="Times New Roman"/>
          <w:b w:val="false"/>
          <w:i w:val="false"/>
          <w:color w:val="000000"/>
          <w:sz w:val="28"/>
        </w:rPr>
        <w:t>
      110.06.001 жолы ғимараттар, құрылыстар бойынша шегерімдерді көрсетуге арналған.</w:t>
      </w:r>
    </w:p>
    <w:bookmarkEnd w:id="1093"/>
    <w:bookmarkStart w:name="z1176" w:id="1094"/>
    <w:p>
      <w:pPr>
        <w:spacing w:after="0"/>
        <w:ind w:left="0"/>
        <w:jc w:val="both"/>
      </w:pPr>
      <w:r>
        <w:rPr>
          <w:rFonts w:ascii="Times New Roman"/>
          <w:b w:val="false"/>
          <w:i w:val="false"/>
          <w:color w:val="000000"/>
          <w:sz w:val="28"/>
        </w:rPr>
        <w:t>
      49. "Құрылыстар" бөлімінде:</w:t>
      </w:r>
    </w:p>
    <w:bookmarkEnd w:id="1094"/>
    <w:bookmarkStart w:name="z1177" w:id="1095"/>
    <w:p>
      <w:pPr>
        <w:spacing w:after="0"/>
        <w:ind w:left="0"/>
        <w:jc w:val="both"/>
      </w:pPr>
      <w:r>
        <w:rPr>
          <w:rFonts w:ascii="Times New Roman"/>
          <w:b w:val="false"/>
          <w:i w:val="false"/>
          <w:color w:val="000000"/>
          <w:sz w:val="28"/>
        </w:rPr>
        <w:t>
      110.06.002 жолы ғимараттар бойынша шегерімдерді көрсетуге арналған.</w:t>
      </w:r>
    </w:p>
    <w:bookmarkEnd w:id="1095"/>
    <w:bookmarkStart w:name="z1178" w:id="1096"/>
    <w:p>
      <w:pPr>
        <w:spacing w:after="0"/>
        <w:ind w:left="0"/>
        <w:jc w:val="both"/>
      </w:pPr>
      <w:r>
        <w:rPr>
          <w:rFonts w:ascii="Times New Roman"/>
          <w:b w:val="false"/>
          <w:i w:val="false"/>
          <w:color w:val="000000"/>
          <w:sz w:val="28"/>
        </w:rPr>
        <w:t>
      50. "Негізгі құралдардың қалған кіші топтары" деген бөлімде:</w:t>
      </w:r>
    </w:p>
    <w:bookmarkEnd w:id="1096"/>
    <w:bookmarkStart w:name="z1179" w:id="1097"/>
    <w:p>
      <w:pPr>
        <w:spacing w:after="0"/>
        <w:ind w:left="0"/>
        <w:jc w:val="both"/>
      </w:pPr>
      <w:r>
        <w:rPr>
          <w:rFonts w:ascii="Times New Roman"/>
          <w:b w:val="false"/>
          <w:i w:val="false"/>
          <w:color w:val="000000"/>
          <w:sz w:val="28"/>
        </w:rPr>
        <w:t>
      110.06.003 жолы негізгі құралдардың қалған кіші тобы бойынша шегерімдерді көрсетуге арналған.</w:t>
      </w:r>
    </w:p>
    <w:bookmarkEnd w:id="1097"/>
    <w:bookmarkStart w:name="z1180" w:id="1098"/>
    <w:p>
      <w:pPr>
        <w:spacing w:after="0"/>
        <w:ind w:left="0"/>
        <w:jc w:val="both"/>
      </w:pPr>
      <w:r>
        <w:rPr>
          <w:rFonts w:ascii="Times New Roman"/>
          <w:b w:val="false"/>
          <w:i w:val="false"/>
          <w:color w:val="000000"/>
          <w:sz w:val="28"/>
        </w:rPr>
        <w:t>
      51. "Негізгі құралдар бойынша барлығы" деген бөлімде:</w:t>
      </w:r>
    </w:p>
    <w:bookmarkEnd w:id="1098"/>
    <w:bookmarkStart w:name="z1181" w:id="1099"/>
    <w:p>
      <w:pPr>
        <w:spacing w:after="0"/>
        <w:ind w:left="0"/>
        <w:jc w:val="both"/>
      </w:pPr>
      <w:r>
        <w:rPr>
          <w:rFonts w:ascii="Times New Roman"/>
          <w:b w:val="false"/>
          <w:i w:val="false"/>
          <w:color w:val="000000"/>
          <w:sz w:val="28"/>
        </w:rPr>
        <w:t xml:space="preserve">
      110.06.004 жолы негізгі құралдар бойынша шегерімдердің жиынтық сомаларын көрсетуге арналған. 110.19.001, 110.19.002, 110.19.003 тиісті жолдарының сомасы ретінде айқындалады. </w:t>
      </w:r>
    </w:p>
    <w:bookmarkEnd w:id="1099"/>
    <w:bookmarkStart w:name="z1182" w:id="1100"/>
    <w:p>
      <w:pPr>
        <w:spacing w:after="0"/>
        <w:ind w:left="0"/>
        <w:jc w:val="both"/>
      </w:pPr>
      <w:r>
        <w:rPr>
          <w:rFonts w:ascii="Times New Roman"/>
          <w:b w:val="false"/>
          <w:i w:val="false"/>
          <w:color w:val="000000"/>
          <w:sz w:val="28"/>
        </w:rPr>
        <w:t>
      52. "Ғимараттар,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bookmarkEnd w:id="1100"/>
    <w:bookmarkStart w:name="z1183" w:id="1101"/>
    <w:p>
      <w:pPr>
        <w:spacing w:after="0"/>
        <w:ind w:left="0"/>
        <w:jc w:val="both"/>
      </w:pPr>
      <w:r>
        <w:rPr>
          <w:rFonts w:ascii="Times New Roman"/>
          <w:b w:val="false"/>
          <w:i w:val="false"/>
          <w:color w:val="000000"/>
          <w:sz w:val="28"/>
        </w:rPr>
        <w:t>
      53. "Материалдық емес активтер" деген бөлімде:</w:t>
      </w:r>
    </w:p>
    <w:bookmarkEnd w:id="1101"/>
    <w:bookmarkStart w:name="z1184" w:id="1102"/>
    <w:p>
      <w:pPr>
        <w:spacing w:after="0"/>
        <w:ind w:left="0"/>
        <w:jc w:val="both"/>
      </w:pPr>
      <w:r>
        <w:rPr>
          <w:rFonts w:ascii="Times New Roman"/>
          <w:b w:val="false"/>
          <w:i w:val="false"/>
          <w:color w:val="000000"/>
          <w:sz w:val="28"/>
        </w:rPr>
        <w:t>
      1) 110.06.005 А жолында өткен салық кезеңі үшін 110.06.005 I жолынан көшірілетін есепті салық кезеңінің басындағы кіші топтың материалдық емес активтерінің құндық балансының шамасы көрсетіледі;</w:t>
      </w:r>
    </w:p>
    <w:bookmarkEnd w:id="1102"/>
    <w:bookmarkStart w:name="z1185" w:id="1103"/>
    <w:p>
      <w:pPr>
        <w:spacing w:after="0"/>
        <w:ind w:left="0"/>
        <w:jc w:val="both"/>
      </w:pPr>
      <w:r>
        <w:rPr>
          <w:rFonts w:ascii="Times New Roman"/>
          <w:b w:val="false"/>
          <w:i w:val="false"/>
          <w:color w:val="000000"/>
          <w:sz w:val="28"/>
        </w:rPr>
        <w:t>
      2) 110.06.005 В жолында салық және бюджетке төленетін басқа да міндетті төлемдер туралы заңнамалық актісі мен жер қойнауын пайдалануға арналған келісімшарттардың ережелеріне сәйкес кіші топтың материалдық емес құралдарының қайта бағалау сомасы көрсетіледі;</w:t>
      </w:r>
    </w:p>
    <w:bookmarkEnd w:id="1103"/>
    <w:bookmarkStart w:name="z1186" w:id="1104"/>
    <w:p>
      <w:pPr>
        <w:spacing w:after="0"/>
        <w:ind w:left="0"/>
        <w:jc w:val="both"/>
      </w:pPr>
      <w:r>
        <w:rPr>
          <w:rFonts w:ascii="Times New Roman"/>
          <w:b w:val="false"/>
          <w:i w:val="false"/>
          <w:color w:val="000000"/>
          <w:sz w:val="28"/>
        </w:rPr>
        <w:t xml:space="preserve">
      3) 110.06.005 С жолында есепті салық кезеңі ішінде сатып алынған, тегін алынған, сондай-ақ жарғылық капиталға салымы ретінде түскен және жылдық жиынтық табыс алу үшін пайдаланылатын материалдық емес активтердің құны көрсетіледі. Көрсетілген материалдық емес активтердің құны Салық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айқындалады. Бұл бағанда, сондай-ақ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екі еселенген нормамен амортизациялық аударымдар сомасы есептелген материалдық емес активтердің қалдық құны көрсетіледі;</w:t>
      </w:r>
    </w:p>
    <w:bookmarkEnd w:id="1104"/>
    <w:bookmarkStart w:name="z1187" w:id="1105"/>
    <w:p>
      <w:pPr>
        <w:spacing w:after="0"/>
        <w:ind w:left="0"/>
        <w:jc w:val="both"/>
      </w:pPr>
      <w:r>
        <w:rPr>
          <w:rFonts w:ascii="Times New Roman"/>
          <w:b w:val="false"/>
          <w:i w:val="false"/>
          <w:color w:val="000000"/>
          <w:sz w:val="28"/>
        </w:rPr>
        <w:t>
      4) 110.06.005 D жолында материалдық емес активтерді өткізуден, қаржы лизингіне, жарғылық капиталға салым ретінде беруден, сондай-ақ есептен шығару, бүліну, жойылу, жоғалу кезінде сақтандырылған материалдық емес активтер бойынша алынған және/немесе алуға жататын сома көрсетіледі;</w:t>
      </w:r>
    </w:p>
    <w:bookmarkEnd w:id="1105"/>
    <w:bookmarkStart w:name="z1188" w:id="1106"/>
    <w:p>
      <w:pPr>
        <w:spacing w:after="0"/>
        <w:ind w:left="0"/>
        <w:jc w:val="both"/>
      </w:pPr>
      <w:r>
        <w:rPr>
          <w:rFonts w:ascii="Times New Roman"/>
          <w:b w:val="false"/>
          <w:i w:val="false"/>
          <w:color w:val="000000"/>
          <w:sz w:val="28"/>
        </w:rPr>
        <w:t>
      5) 110.06.005 Е жолында есепті салық кезеңінің соңындағы кіші топтың материалдық емес активтерінің құндық балансының шамасы көрсетіледі (110.06.005 А және 110.06.005 В және 110.06.005 С – 110.06.005 D);</w:t>
      </w:r>
    </w:p>
    <w:bookmarkEnd w:id="1106"/>
    <w:bookmarkStart w:name="z1189" w:id="1107"/>
    <w:p>
      <w:pPr>
        <w:spacing w:after="0"/>
        <w:ind w:left="0"/>
        <w:jc w:val="both"/>
      </w:pP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 Е х 110.06.005 К);</w:t>
      </w:r>
    </w:p>
    <w:bookmarkEnd w:id="1107"/>
    <w:bookmarkStart w:name="z1190" w:id="1108"/>
    <w:p>
      <w:pPr>
        <w:spacing w:after="0"/>
        <w:ind w:left="0"/>
        <w:jc w:val="both"/>
      </w:pPr>
      <w:r>
        <w:rPr>
          <w:rFonts w:ascii="Times New Roman"/>
          <w:b w:val="false"/>
          <w:i w:val="false"/>
          <w:color w:val="000000"/>
          <w:sz w:val="28"/>
        </w:rPr>
        <w:t xml:space="preserve">
      7) 110.06.005 G жолында Салық кодексінің 111-бабының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немесе қолданылатын салық режимі мен Жер қойнауын пайдалануға арналған келісімшарттың ережелеріне сәйкес есепті салық кезеңінің аяғындағы шамасы 300 айлық есептік көрсеткіштен кем соманы құрайтын кіші топтың құндық балансының құны көрсетіледі;</w:t>
      </w:r>
    </w:p>
    <w:bookmarkEnd w:id="1108"/>
    <w:bookmarkStart w:name="z1191" w:id="1109"/>
    <w:p>
      <w:pPr>
        <w:spacing w:after="0"/>
        <w:ind w:left="0"/>
        <w:jc w:val="both"/>
      </w:pPr>
      <w:r>
        <w:rPr>
          <w:rFonts w:ascii="Times New Roman"/>
          <w:b w:val="false"/>
          <w:i w:val="false"/>
          <w:color w:val="000000"/>
          <w:sz w:val="28"/>
        </w:rPr>
        <w:t>
      8) 110.06.005 Н жолында Салық кодексінің 111-бабының 1-тармағына сәйкес немесе қолданылатын салық режимі мен жер қойнауын пайдалануға арналған келісімшарттың ережелеріне сәйкес егер есепті салық кезеңінің аяғында осы кіші топтың барлық тіркелген активтері жойылса, 110.06.005 Е жолында көрсетілген сомаға тең есепті салық кезеңінің аяғындағы кіші топтың құндық балансының құны көрсетіледі;</w:t>
      </w:r>
    </w:p>
    <w:bookmarkEnd w:id="1109"/>
    <w:bookmarkStart w:name="z1192" w:id="1110"/>
    <w:p>
      <w:pPr>
        <w:spacing w:after="0"/>
        <w:ind w:left="0"/>
        <w:jc w:val="both"/>
      </w:pPr>
      <w:r>
        <w:rPr>
          <w:rFonts w:ascii="Times New Roman"/>
          <w:b w:val="false"/>
          <w:i w:val="false"/>
          <w:color w:val="000000"/>
          <w:sz w:val="28"/>
        </w:rPr>
        <w:t xml:space="preserve">
      9) 110.06.005 І жолында Салық кодексінің </w:t>
      </w:r>
      <w:r>
        <w:rPr>
          <w:rFonts w:ascii="Times New Roman"/>
          <w:b w:val="false"/>
          <w:i w:val="false"/>
          <w:color w:val="000000"/>
          <w:sz w:val="28"/>
        </w:rPr>
        <w:t>108-бабының</w:t>
      </w:r>
      <w:r>
        <w:rPr>
          <w:rFonts w:ascii="Times New Roman"/>
          <w:b w:val="false"/>
          <w:i w:val="false"/>
          <w:color w:val="000000"/>
          <w:sz w:val="28"/>
        </w:rPr>
        <w:t xml:space="preserve"> 2-тармағында көзделген түзету есебімен (110.06.005 E – 110.06.005 F – 110.06.005 G – 110.06.005 Н) және амортизациялық аударымдар сомасына кемітілген есепті салық кезеңінің аяғындағы кіші топтың құндық балансының құны ретінде айқындалатын кіші топтың құндық балансы көрсетіледі.</w:t>
      </w:r>
    </w:p>
    <w:bookmarkEnd w:id="1110"/>
    <w:bookmarkStart w:name="z1193" w:id="1111"/>
    <w:p>
      <w:pPr>
        <w:spacing w:after="0"/>
        <w:ind w:left="0"/>
        <w:jc w:val="both"/>
      </w:pPr>
      <w:r>
        <w:rPr>
          <w:rFonts w:ascii="Times New Roman"/>
          <w:b w:val="false"/>
          <w:i w:val="false"/>
          <w:color w:val="000000"/>
          <w:sz w:val="28"/>
        </w:rPr>
        <w:t>
      10) 110.06.005 J жолында амортизацияның шекті нормалары пайыздарда көрсетіледі;</w:t>
      </w:r>
    </w:p>
    <w:bookmarkEnd w:id="1111"/>
    <w:bookmarkStart w:name="z1194" w:id="1112"/>
    <w:p>
      <w:pPr>
        <w:spacing w:after="0"/>
        <w:ind w:left="0"/>
        <w:jc w:val="both"/>
      </w:pPr>
      <w:r>
        <w:rPr>
          <w:rFonts w:ascii="Times New Roman"/>
          <w:b w:val="false"/>
          <w:i w:val="false"/>
          <w:color w:val="000000"/>
          <w:sz w:val="28"/>
        </w:rPr>
        <w:t>
      11) 110.06.005 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p>
    <w:bookmarkEnd w:id="1112"/>
    <w:bookmarkStart w:name="z1195" w:id="1113"/>
    <w:p>
      <w:pPr>
        <w:spacing w:after="0"/>
        <w:ind w:left="0"/>
        <w:jc w:val="both"/>
      </w:pPr>
      <w:r>
        <w:rPr>
          <w:rFonts w:ascii="Times New Roman"/>
          <w:b w:val="false"/>
          <w:i w:val="false"/>
          <w:color w:val="000000"/>
          <w:sz w:val="28"/>
        </w:rPr>
        <w:t>
      54. "Өзгелері" деген бөлімде:</w:t>
      </w:r>
    </w:p>
    <w:bookmarkEnd w:id="1113"/>
    <w:bookmarkStart w:name="z1196" w:id="1114"/>
    <w:p>
      <w:pPr>
        <w:spacing w:after="0"/>
        <w:ind w:left="0"/>
        <w:jc w:val="both"/>
      </w:pPr>
      <w:r>
        <w:rPr>
          <w:rFonts w:ascii="Times New Roman"/>
          <w:b w:val="false"/>
          <w:i w:val="false"/>
          <w:color w:val="000000"/>
          <w:sz w:val="28"/>
        </w:rPr>
        <w:t>
      1) 110.06.006 жолы кіші топтың құндық балансынан шығарылған тіркелген активтер құнының асып кетуінен түскен табысты көрсетуге арналған;</w:t>
      </w:r>
    </w:p>
    <w:bookmarkEnd w:id="1114"/>
    <w:bookmarkStart w:name="z1197" w:id="1115"/>
    <w:p>
      <w:pPr>
        <w:spacing w:after="0"/>
        <w:ind w:left="0"/>
        <w:jc w:val="both"/>
      </w:pPr>
      <w:r>
        <w:rPr>
          <w:rFonts w:ascii="Times New Roman"/>
          <w:b w:val="false"/>
          <w:i w:val="false"/>
          <w:color w:val="000000"/>
          <w:sz w:val="28"/>
        </w:rPr>
        <w:t xml:space="preserve">
      2) 110.06.007 жолы Салық кодексінің </w:t>
      </w:r>
      <w:r>
        <w:rPr>
          <w:rFonts w:ascii="Times New Roman"/>
          <w:b w:val="false"/>
          <w:i w:val="false"/>
          <w:color w:val="000000"/>
          <w:sz w:val="28"/>
        </w:rPr>
        <w:t>113-бабының</w:t>
      </w:r>
      <w:r>
        <w:rPr>
          <w:rFonts w:ascii="Times New Roman"/>
          <w:b w:val="false"/>
          <w:i w:val="false"/>
          <w:color w:val="000000"/>
          <w:sz w:val="28"/>
        </w:rPr>
        <w:t xml:space="preserve"> 4 және 5-тармақтарына сәйкес шегерімге жатқызылуы тиіс, жалға алу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p>
    <w:bookmarkEnd w:id="1115"/>
    <w:bookmarkStart w:name="z1198" w:id="1116"/>
    <w:p>
      <w:pPr>
        <w:spacing w:after="0"/>
        <w:ind w:left="0"/>
        <w:jc w:val="both"/>
      </w:pPr>
      <w:r>
        <w:rPr>
          <w:rFonts w:ascii="Times New Roman"/>
          <w:b w:val="false"/>
          <w:i w:val="false"/>
          <w:color w:val="000000"/>
          <w:sz w:val="28"/>
        </w:rPr>
        <w:t>
      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bookmarkEnd w:id="1116"/>
    <w:bookmarkStart w:name="z1199" w:id="1117"/>
    <w:p>
      <w:pPr>
        <w:spacing w:after="0"/>
        <w:ind w:left="0"/>
        <w:jc w:val="both"/>
      </w:pPr>
      <w:r>
        <w:rPr>
          <w:rFonts w:ascii="Times New Roman"/>
          <w:b w:val="false"/>
          <w:i w:val="false"/>
          <w:color w:val="000000"/>
          <w:sz w:val="28"/>
        </w:rPr>
        <w:t>
      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bookmarkEnd w:id="1117"/>
    <w:bookmarkStart w:name="z1200" w:id="1118"/>
    <w:p>
      <w:pPr>
        <w:spacing w:after="0"/>
        <w:ind w:left="0"/>
        <w:jc w:val="both"/>
      </w:pPr>
      <w:r>
        <w:rPr>
          <w:rFonts w:ascii="Times New Roman"/>
          <w:b w:val="false"/>
          <w:i w:val="false"/>
          <w:color w:val="000000"/>
          <w:sz w:val="28"/>
        </w:rPr>
        <w:t>
      110.06.004 F және 110.06.008 C жолдарының шамасы 110.01.037 А жолына көшіріледі.</w:t>
      </w:r>
    </w:p>
    <w:bookmarkEnd w:id="1118"/>
    <w:bookmarkStart w:name="z1201" w:id="1119"/>
    <w:p>
      <w:pPr>
        <w:spacing w:after="0"/>
        <w:ind w:left="0"/>
        <w:jc w:val="both"/>
      </w:pPr>
      <w:r>
        <w:rPr>
          <w:rFonts w:ascii="Times New Roman"/>
          <w:b w:val="false"/>
          <w:i w:val="false"/>
          <w:color w:val="000000"/>
          <w:sz w:val="28"/>
        </w:rPr>
        <w:t>
      110.06.005 F жолының шамасы 110.01.037 В жолына көшіріледі.</w:t>
      </w:r>
    </w:p>
    <w:bookmarkEnd w:id="1119"/>
    <w:bookmarkStart w:name="z1202" w:id="1120"/>
    <w:p>
      <w:pPr>
        <w:spacing w:after="0"/>
        <w:ind w:left="0"/>
        <w:jc w:val="both"/>
      </w:pPr>
      <w:r>
        <w:rPr>
          <w:rFonts w:ascii="Times New Roman"/>
          <w:b w:val="false"/>
          <w:i w:val="false"/>
          <w:color w:val="000000"/>
          <w:sz w:val="28"/>
        </w:rPr>
        <w:t>
      110.06.004 J және 110.06.005 H жолдарының шамасы 110.01.037 D жолына көшіріледі.</w:t>
      </w:r>
    </w:p>
    <w:bookmarkEnd w:id="1120"/>
    <w:bookmarkStart w:name="z1203" w:id="1121"/>
    <w:p>
      <w:pPr>
        <w:spacing w:after="0"/>
        <w:ind w:left="0"/>
        <w:jc w:val="both"/>
      </w:pPr>
      <w:r>
        <w:rPr>
          <w:rFonts w:ascii="Times New Roman"/>
          <w:b w:val="false"/>
          <w:i w:val="false"/>
          <w:color w:val="000000"/>
          <w:sz w:val="28"/>
        </w:rPr>
        <w:t>
      110.06.004 I және 110.06.005 G жолдарының шамасы 110.01.037 Е жолына көшіріледі.</w:t>
      </w:r>
    </w:p>
    <w:bookmarkEnd w:id="1121"/>
    <w:bookmarkStart w:name="z1204" w:id="1122"/>
    <w:p>
      <w:pPr>
        <w:spacing w:after="0"/>
        <w:ind w:left="0"/>
        <w:jc w:val="both"/>
      </w:pPr>
      <w:r>
        <w:rPr>
          <w:rFonts w:ascii="Times New Roman"/>
          <w:b w:val="false"/>
          <w:i w:val="false"/>
          <w:color w:val="000000"/>
          <w:sz w:val="28"/>
        </w:rPr>
        <w:t>
      110.06.004 G және 110.06.007 I жолдарының шамасы 110.01.037 G жолына көшіріледі.</w:t>
      </w:r>
    </w:p>
    <w:bookmarkEnd w:id="1122"/>
    <w:bookmarkStart w:name="z1205" w:id="1123"/>
    <w:p>
      <w:pPr>
        <w:spacing w:after="0"/>
        <w:ind w:left="0"/>
        <w:jc w:val="both"/>
      </w:pPr>
      <w:r>
        <w:rPr>
          <w:rFonts w:ascii="Times New Roman"/>
          <w:b w:val="false"/>
          <w:i w:val="false"/>
          <w:color w:val="000000"/>
          <w:sz w:val="28"/>
        </w:rPr>
        <w:t>
      110.06.006 жолының шамасы 110.01.008 жолына көшіріледі.</w:t>
      </w:r>
    </w:p>
    <w:bookmarkEnd w:id="1123"/>
    <w:bookmarkStart w:name="z1206" w:id="1124"/>
    <w:p>
      <w:pPr>
        <w:spacing w:after="0"/>
        <w:ind w:left="0"/>
        <w:jc w:val="both"/>
      </w:pPr>
      <w:r>
        <w:rPr>
          <w:rFonts w:ascii="Times New Roman"/>
          <w:b w:val="false"/>
          <w:i w:val="false"/>
          <w:color w:val="000000"/>
          <w:sz w:val="28"/>
        </w:rPr>
        <w:t>
      110.06.008 D жолының шамасы 110.01.037 Н жолына көшіріледі.</w:t>
      </w:r>
    </w:p>
    <w:bookmarkEnd w:id="1124"/>
    <w:bookmarkStart w:name="z1207" w:id="1125"/>
    <w:p>
      <w:pPr>
        <w:spacing w:after="0"/>
        <w:ind w:left="0"/>
        <w:jc w:val="both"/>
      </w:pPr>
      <w:r>
        <w:rPr>
          <w:rFonts w:ascii="Times New Roman"/>
          <w:b w:val="false"/>
          <w:i w:val="false"/>
          <w:color w:val="000000"/>
          <w:sz w:val="28"/>
        </w:rPr>
        <w:t>
      110.06.009 С жолының шамасы 110.01.037 I жолына көшіріледі.</w:t>
      </w:r>
    </w:p>
    <w:bookmarkEnd w:id="1125"/>
    <w:bookmarkStart w:name="z1208" w:id="1126"/>
    <w:p>
      <w:pPr>
        <w:spacing w:after="0"/>
        <w:ind w:left="0"/>
        <w:jc w:val="left"/>
      </w:pPr>
      <w:r>
        <w:rPr>
          <w:rFonts w:ascii="Times New Roman"/>
          <w:b/>
          <w:i w:val="false"/>
          <w:color w:val="000000"/>
        </w:rPr>
        <w:t xml:space="preserve"> 9-Тарау. Алғаш рет пайдалануға енгізілген тіркелген активтер бойынша амортизациялық аударымдар – 110.07-нысанын жасау</w:t>
      </w:r>
    </w:p>
    <w:bookmarkEnd w:id="1126"/>
    <w:bookmarkStart w:name="z1209" w:id="1127"/>
    <w:p>
      <w:pPr>
        <w:spacing w:after="0"/>
        <w:ind w:left="0"/>
        <w:jc w:val="both"/>
      </w:pPr>
      <w:r>
        <w:rPr>
          <w:rFonts w:ascii="Times New Roman"/>
          <w:b w:val="false"/>
          <w:i w:val="false"/>
          <w:color w:val="000000"/>
          <w:sz w:val="28"/>
        </w:rPr>
        <w:t>
      55. 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p>
    <w:bookmarkEnd w:id="1127"/>
    <w:bookmarkStart w:name="z1211" w:id="1128"/>
    <w:p>
      <w:pPr>
        <w:spacing w:after="0"/>
        <w:ind w:left="0"/>
        <w:jc w:val="both"/>
      </w:pPr>
      <w:r>
        <w:rPr>
          <w:rFonts w:ascii="Times New Roman"/>
          <w:b w:val="false"/>
          <w:i w:val="false"/>
          <w:color w:val="000000"/>
          <w:sz w:val="28"/>
        </w:rPr>
        <w:t xml:space="preserve">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келесі үш салық кезеңіне беріледі.</w:t>
      </w:r>
    </w:p>
    <w:bookmarkEnd w:id="1128"/>
    <w:bookmarkStart w:name="z1212" w:id="1129"/>
    <w:p>
      <w:pPr>
        <w:spacing w:after="0"/>
        <w:ind w:left="0"/>
        <w:jc w:val="both"/>
      </w:pPr>
      <w:r>
        <w:rPr>
          <w:rFonts w:ascii="Times New Roman"/>
          <w:b w:val="false"/>
          <w:i w:val="false"/>
          <w:color w:val="000000"/>
          <w:sz w:val="28"/>
        </w:rPr>
        <w:t>
      56. "Алғаш рет пайдалануға енгізілген тіркелген активтер бойынша амортизациялық аударымдар" бөлімінде:</w:t>
      </w:r>
    </w:p>
    <w:bookmarkEnd w:id="1129"/>
    <w:bookmarkStart w:name="z1213" w:id="1130"/>
    <w:p>
      <w:pPr>
        <w:spacing w:after="0"/>
        <w:ind w:left="0"/>
        <w:jc w:val="both"/>
      </w:pPr>
      <w:r>
        <w:rPr>
          <w:rFonts w:ascii="Times New Roman"/>
          <w:b w:val="false"/>
          <w:i w:val="false"/>
          <w:color w:val="000000"/>
          <w:sz w:val="28"/>
        </w:rPr>
        <w:t>
      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bookmarkEnd w:id="1130"/>
    <w:bookmarkStart w:name="z1214" w:id="1131"/>
    <w:p>
      <w:pPr>
        <w:spacing w:after="0"/>
        <w:ind w:left="0"/>
        <w:jc w:val="both"/>
      </w:pPr>
      <w:r>
        <w:rPr>
          <w:rFonts w:ascii="Times New Roman"/>
          <w:b w:val="false"/>
          <w:i w:val="false"/>
          <w:color w:val="000000"/>
          <w:sz w:val="28"/>
        </w:rPr>
        <w:t>
      110.07.001 В жолының шамасы 110.01.037 С жолына көшіріледі.</w:t>
      </w:r>
    </w:p>
    <w:bookmarkEnd w:id="1131"/>
    <w:bookmarkStart w:name="z1215" w:id="1132"/>
    <w:p>
      <w:pPr>
        <w:spacing w:after="0"/>
        <w:ind w:left="0"/>
        <w:jc w:val="left"/>
      </w:pPr>
      <w:r>
        <w:rPr>
          <w:rFonts w:ascii="Times New Roman"/>
          <w:b/>
          <w:i w:val="false"/>
          <w:color w:val="000000"/>
        </w:rPr>
        <w:t xml:space="preserve"> 10-Тарау. Салық салуда жеңілдігі бар елде алынған табыс –</w:t>
      </w:r>
      <w:r>
        <w:br/>
      </w:r>
      <w:r>
        <w:rPr>
          <w:rFonts w:ascii="Times New Roman"/>
          <w:b/>
          <w:i w:val="false"/>
          <w:color w:val="000000"/>
        </w:rPr>
        <w:t>110.08-нысанын жасау</w:t>
      </w:r>
    </w:p>
    <w:bookmarkEnd w:id="1132"/>
    <w:bookmarkStart w:name="z1218" w:id="1133"/>
    <w:p>
      <w:pPr>
        <w:spacing w:after="0"/>
        <w:ind w:left="0"/>
        <w:jc w:val="both"/>
      </w:pPr>
      <w:r>
        <w:rPr>
          <w:rFonts w:ascii="Times New Roman"/>
          <w:b w:val="false"/>
          <w:i w:val="false"/>
          <w:color w:val="000000"/>
          <w:sz w:val="28"/>
        </w:rPr>
        <w:t xml:space="preserve">
      57. Осы нысан резидент салық төлеушінің Салық кодексінің </w:t>
      </w:r>
      <w:r>
        <w:rPr>
          <w:rFonts w:ascii="Times New Roman"/>
          <w:b w:val="false"/>
          <w:i w:val="false"/>
          <w:color w:val="000000"/>
          <w:sz w:val="28"/>
        </w:rPr>
        <w:t>130-бабына</w:t>
      </w:r>
      <w:r>
        <w:rPr>
          <w:rFonts w:ascii="Times New Roman"/>
          <w:b w:val="false"/>
          <w:i w:val="false"/>
          <w:color w:val="000000"/>
          <w:sz w:val="28"/>
        </w:rPr>
        <w:t xml:space="preserve"> сәйкес резидент салық төлеушінің салық салынатын табысына қосатын салық салуда жеңілдігі бар елдерде орналасқан және (немесе) тіркелген резидент емес заңды тұлғалардың пайдаларының жалпы сомаларын айқындауына арналған. Салық салуда жеңілдігі бар елді айқындау Салық кодексінің 130-бабының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w:t>
      </w:r>
    </w:p>
    <w:bookmarkEnd w:id="1133"/>
    <w:bookmarkStart w:name="z1220" w:id="1134"/>
    <w:p>
      <w:pPr>
        <w:spacing w:after="0"/>
        <w:ind w:left="0"/>
        <w:jc w:val="both"/>
      </w:pPr>
      <w:r>
        <w:rPr>
          <w:rFonts w:ascii="Times New Roman"/>
          <w:b w:val="false"/>
          <w:i w:val="false"/>
          <w:color w:val="000000"/>
          <w:sz w:val="28"/>
        </w:rPr>
        <w:t>
      58. "Есептік көрсеткіштер" деген бөлімде:</w:t>
      </w:r>
    </w:p>
    <w:bookmarkEnd w:id="1134"/>
    <w:bookmarkStart w:name="z1221" w:id="1135"/>
    <w:p>
      <w:pPr>
        <w:spacing w:after="0"/>
        <w:ind w:left="0"/>
        <w:jc w:val="both"/>
      </w:pPr>
      <w:r>
        <w:rPr>
          <w:rFonts w:ascii="Times New Roman"/>
          <w:b w:val="false"/>
          <w:i w:val="false"/>
          <w:color w:val="000000"/>
          <w:sz w:val="28"/>
        </w:rPr>
        <w:t>
      1) А бағанында жолдың реттік нөмірі көрсетіледі;</w:t>
      </w:r>
    </w:p>
    <w:bookmarkEnd w:id="1135"/>
    <w:bookmarkStart w:name="z1222" w:id="1136"/>
    <w:p>
      <w:pPr>
        <w:spacing w:after="0"/>
        <w:ind w:left="0"/>
        <w:jc w:val="both"/>
      </w:pP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резидент емес заңды тұлғаның атауы көрсетіледі;</w:t>
      </w:r>
    </w:p>
    <w:bookmarkEnd w:id="1136"/>
    <w:bookmarkStart w:name="z1223" w:id="1137"/>
    <w:p>
      <w:pPr>
        <w:spacing w:after="0"/>
        <w:ind w:left="0"/>
        <w:jc w:val="both"/>
      </w:pPr>
      <w:r>
        <w:rPr>
          <w:rFonts w:ascii="Times New Roman"/>
          <w:b w:val="false"/>
          <w:i w:val="false"/>
          <w:color w:val="000000"/>
          <w:sz w:val="28"/>
        </w:rPr>
        <w:t>
      3) С бағанында осы Қағидалардың 63-тармағына сәйкес В бағанында көрсетілген резидент емес салық төлеушінің резиденттік елінің коды көрсетіледі;</w:t>
      </w:r>
    </w:p>
    <w:bookmarkEnd w:id="1137"/>
    <w:bookmarkStart w:name="z1224" w:id="1138"/>
    <w:p>
      <w:pPr>
        <w:spacing w:after="0"/>
        <w:ind w:left="0"/>
        <w:jc w:val="both"/>
      </w:pPr>
      <w:r>
        <w:rPr>
          <w:rFonts w:ascii="Times New Roman"/>
          <w:b w:val="false"/>
          <w:i w:val="false"/>
          <w:color w:val="000000"/>
          <w:sz w:val="28"/>
        </w:rPr>
        <w:t>
      4) D бағанында В бағанында көрсетілген резидент емес салық төлеушінің резиденттік еліндегі салықтық тіркеу нөмірі көрсетіледі;</w:t>
      </w:r>
    </w:p>
    <w:bookmarkEnd w:id="1138"/>
    <w:bookmarkStart w:name="z1225" w:id="1139"/>
    <w:p>
      <w:pPr>
        <w:spacing w:after="0"/>
        <w:ind w:left="0"/>
        <w:jc w:val="both"/>
      </w:pPr>
      <w:r>
        <w:rPr>
          <w:rFonts w:ascii="Times New Roman"/>
          <w:b w:val="false"/>
          <w:i w:val="false"/>
          <w:color w:val="000000"/>
          <w:sz w:val="28"/>
        </w:rPr>
        <w:t>
      5) Е бағанында резидент салық төлеушінің В бағанында көрсетілген резидент еместің жарғылық капиталындағы қатысу үлесі пайызда көрсетіледі;</w:t>
      </w:r>
    </w:p>
    <w:bookmarkEnd w:id="1139"/>
    <w:bookmarkStart w:name="z1226" w:id="1140"/>
    <w:p>
      <w:pPr>
        <w:spacing w:after="0"/>
        <w:ind w:left="0"/>
        <w:jc w:val="both"/>
      </w:pPr>
      <w:r>
        <w:rPr>
          <w:rFonts w:ascii="Times New Roman"/>
          <w:b w:val="false"/>
          <w:i w:val="false"/>
          <w:color w:val="000000"/>
          <w:sz w:val="28"/>
        </w:rPr>
        <w:t>
      6) F бағанында осы Қағидалардың 16-тармағына сәйкес резидент еместің пайда сомасы айқындалған валюта коды көрсетіледі;</w:t>
      </w:r>
    </w:p>
    <w:bookmarkEnd w:id="1140"/>
    <w:bookmarkStart w:name="z1227" w:id="1141"/>
    <w:p>
      <w:pPr>
        <w:spacing w:after="0"/>
        <w:ind w:left="0"/>
        <w:jc w:val="both"/>
      </w:pP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w:t>
      </w:r>
    </w:p>
    <w:bookmarkEnd w:id="1141"/>
    <w:bookmarkStart w:name="z1228" w:id="1142"/>
    <w:p>
      <w:pPr>
        <w:spacing w:after="0"/>
        <w:ind w:left="0"/>
        <w:jc w:val="both"/>
      </w:pP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bookmarkEnd w:id="1142"/>
    <w:bookmarkStart w:name="z1229" w:id="1143"/>
    <w:p>
      <w:pPr>
        <w:spacing w:after="0"/>
        <w:ind w:left="0"/>
        <w:jc w:val="both"/>
      </w:pPr>
      <w:r>
        <w:rPr>
          <w:rFonts w:ascii="Times New Roman"/>
          <w:b w:val="false"/>
          <w:i w:val="false"/>
          <w:color w:val="000000"/>
          <w:sz w:val="28"/>
        </w:rPr>
        <w:t>
      9) I бағанында В бағанында көрсетілген резидент емес 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bookmarkEnd w:id="1143"/>
    <w:bookmarkStart w:name="z1230" w:id="1144"/>
    <w:p>
      <w:pPr>
        <w:spacing w:after="0"/>
        <w:ind w:left="0"/>
        <w:jc w:val="left"/>
      </w:pPr>
      <w:r>
        <w:rPr>
          <w:rFonts w:ascii="Times New Roman"/>
          <w:b/>
          <w:i w:val="false"/>
          <w:color w:val="000000"/>
        </w:rPr>
        <w:t xml:space="preserve"> 11-Тарау. Амортизациялық аударымдар, жөндеуге арналған шығыстар және күрделі шығындар бойынша басқа да шегерімдер –</w:t>
      </w:r>
      <w:r>
        <w:br/>
      </w:r>
      <w:r>
        <w:rPr>
          <w:rFonts w:ascii="Times New Roman"/>
          <w:b/>
          <w:i w:val="false"/>
          <w:color w:val="000000"/>
        </w:rPr>
        <w:t>110.09-нысанын жасау</w:t>
      </w:r>
    </w:p>
    <w:bookmarkEnd w:id="1144"/>
    <w:bookmarkStart w:name="z1233" w:id="1145"/>
    <w:p>
      <w:pPr>
        <w:spacing w:after="0"/>
        <w:ind w:left="0"/>
        <w:jc w:val="both"/>
      </w:pPr>
      <w:r>
        <w:rPr>
          <w:rFonts w:ascii="Times New Roman"/>
          <w:b w:val="false"/>
          <w:i w:val="false"/>
          <w:color w:val="000000"/>
          <w:sz w:val="28"/>
        </w:rPr>
        <w:t xml:space="preserve">
      59. Осы нысан, салық режимі, 2001 жылғы 12 маусымдағы № 209-II Салық </w:t>
      </w:r>
      <w:r>
        <w:rPr>
          <w:rFonts w:ascii="Times New Roman"/>
          <w:b w:val="false"/>
          <w:i w:val="false"/>
          <w:color w:val="000000"/>
          <w:sz w:val="28"/>
        </w:rPr>
        <w:t>кодексін</w:t>
      </w:r>
      <w:r>
        <w:rPr>
          <w:rFonts w:ascii="Times New Roman"/>
          <w:b w:val="false"/>
          <w:i w:val="false"/>
          <w:color w:val="000000"/>
          <w:sz w:val="28"/>
        </w:rPr>
        <w:t xml:space="preserve"> енгізгенге дейін әрекет еткен, салық заңнамасымен айқындалатын, жер қойнауын пайдаланушылар жасайды және салық салу мақсатында күрделі шығындар бойынша басқа да шегерімдерді және жөндеуге арналған шығыстарды, амортизациялық аударымдар сомасын, сондай-ақ жер қойнауын пайдалануға арналған келісімшарт ережелерімен және қолданылатын салық режиміне сәйкес ағымдағы салық жылында пайдалануға енгізілген, негізгі қорлардың құны және өткен салық жылынан ауыстырылған амортизацияланбаған қалдығынан шыққан негізгі қорлардың құнынан асып кетуден түскен табыстарды айқындауға арналған. Жер қойнауын пайдаланушы 110.09-нысанын толтырған жағдайда, 110.06-нысанын толтырмайды. </w:t>
      </w:r>
    </w:p>
    <w:bookmarkEnd w:id="1145"/>
    <w:bookmarkStart w:name="z1234" w:id="1146"/>
    <w:p>
      <w:pPr>
        <w:spacing w:after="0"/>
        <w:ind w:left="0"/>
        <w:jc w:val="both"/>
      </w:pPr>
      <w:r>
        <w:rPr>
          <w:rFonts w:ascii="Times New Roman"/>
          <w:b w:val="false"/>
          <w:i w:val="false"/>
          <w:color w:val="000000"/>
          <w:sz w:val="28"/>
        </w:rPr>
        <w:t>
      60. "Есептік көрсеткіштер" деген бөлімде:</w:t>
      </w:r>
    </w:p>
    <w:bookmarkEnd w:id="1146"/>
    <w:bookmarkStart w:name="z1235" w:id="1147"/>
    <w:p>
      <w:pPr>
        <w:spacing w:after="0"/>
        <w:ind w:left="0"/>
        <w:jc w:val="both"/>
      </w:pPr>
      <w:r>
        <w:rPr>
          <w:rFonts w:ascii="Times New Roman"/>
          <w:b w:val="false"/>
          <w:i w:val="false"/>
          <w:color w:val="000000"/>
          <w:sz w:val="28"/>
        </w:rPr>
        <w:t>
      1) А бағанында жолдың реттік нөмірі көрсетіледі;</w:t>
      </w:r>
    </w:p>
    <w:bookmarkEnd w:id="1147"/>
    <w:bookmarkStart w:name="z1236" w:id="1148"/>
    <w:p>
      <w:pPr>
        <w:spacing w:after="0"/>
        <w:ind w:left="0"/>
        <w:jc w:val="both"/>
      </w:pPr>
      <w:r>
        <w:rPr>
          <w:rFonts w:ascii="Times New Roman"/>
          <w:b w:val="false"/>
          <w:i w:val="false"/>
          <w:color w:val="000000"/>
          <w:sz w:val="28"/>
        </w:rPr>
        <w:t>
      2) В бағанында күрделі шығындар санаты көрсетіледі;</w:t>
      </w:r>
    </w:p>
    <w:bookmarkEnd w:id="1148"/>
    <w:bookmarkStart w:name="z1237" w:id="1149"/>
    <w:p>
      <w:pPr>
        <w:spacing w:after="0"/>
        <w:ind w:left="0"/>
        <w:jc w:val="both"/>
      </w:pPr>
      <w:r>
        <w:rPr>
          <w:rFonts w:ascii="Times New Roman"/>
          <w:b w:val="false"/>
          <w:i w:val="false"/>
          <w:color w:val="000000"/>
          <w:sz w:val="28"/>
        </w:rPr>
        <w:t>
      3) С бағанында коммерциялық өндіру басталу күні кезеңіне дейін дайындық жұмыстарына және барлауға, геологиялық зерттеуге арналған шығыстар көрсетіледі. Коммерциялық өндіру басталу күні кезеңінен кейін, С бағаны анықтамалық сипатты білдіреді. 110.05-нысандағы көрсетілген шығыстар С бағанына көшіріледі;</w:t>
      </w:r>
    </w:p>
    <w:bookmarkEnd w:id="1149"/>
    <w:bookmarkStart w:name="z1238" w:id="1150"/>
    <w:p>
      <w:pPr>
        <w:spacing w:after="0"/>
        <w:ind w:left="0"/>
        <w:jc w:val="both"/>
      </w:pPr>
      <w:r>
        <w:rPr>
          <w:rFonts w:ascii="Times New Roman"/>
          <w:b w:val="false"/>
          <w:i w:val="false"/>
          <w:color w:val="000000"/>
          <w:sz w:val="28"/>
        </w:rPr>
        <w:t xml:space="preserve">
      4) D бағанында коммерциялық өндіру басталу күніне амортизацияға жататын, күрделі шығындар көрсетіледі; </w:t>
      </w:r>
    </w:p>
    <w:bookmarkEnd w:id="1150"/>
    <w:bookmarkStart w:name="z1239" w:id="1151"/>
    <w:p>
      <w:pPr>
        <w:spacing w:after="0"/>
        <w:ind w:left="0"/>
        <w:jc w:val="both"/>
      </w:pPr>
      <w:r>
        <w:rPr>
          <w:rFonts w:ascii="Times New Roman"/>
          <w:b w:val="false"/>
          <w:i w:val="false"/>
          <w:color w:val="000000"/>
          <w:sz w:val="28"/>
        </w:rPr>
        <w:t>
      5) E бағанында өткен салық жылынан ауыстырылған, амортизацияланбаған қалдығы көрсетіледі. Коммерциялық қызметінің басталу жылында, осы бағанға D бағанынан күрделі шығындар сомасы кіреді;</w:t>
      </w:r>
    </w:p>
    <w:bookmarkEnd w:id="1151"/>
    <w:bookmarkStart w:name="z1240" w:id="1152"/>
    <w:p>
      <w:pPr>
        <w:spacing w:after="0"/>
        <w:ind w:left="0"/>
        <w:jc w:val="both"/>
      </w:pPr>
      <w:r>
        <w:rPr>
          <w:rFonts w:ascii="Times New Roman"/>
          <w:b w:val="false"/>
          <w:i w:val="false"/>
          <w:color w:val="000000"/>
          <w:sz w:val="28"/>
        </w:rPr>
        <w:t>
      6) F бағанында ағымдағы салық жылында пайдалануға енгізілген, негізгі құралдардың құны көрсетіледі;</w:t>
      </w:r>
    </w:p>
    <w:bookmarkEnd w:id="1152"/>
    <w:bookmarkStart w:name="z1241" w:id="1153"/>
    <w:p>
      <w:pPr>
        <w:spacing w:after="0"/>
        <w:ind w:left="0"/>
        <w:jc w:val="both"/>
      </w:pPr>
      <w:r>
        <w:rPr>
          <w:rFonts w:ascii="Times New Roman"/>
          <w:b w:val="false"/>
          <w:i w:val="false"/>
          <w:color w:val="000000"/>
          <w:sz w:val="28"/>
        </w:rPr>
        <w:t>
      7) G бағанында ағымдағы салық жылы үшін өткізуден түскен өзге де немесе сақтандырмадан, өткізуден түскен түсімдер көрсетіледі;</w:t>
      </w:r>
    </w:p>
    <w:bookmarkEnd w:id="1153"/>
    <w:bookmarkStart w:name="z1242" w:id="1154"/>
    <w:p>
      <w:pPr>
        <w:spacing w:after="0"/>
        <w:ind w:left="0"/>
        <w:jc w:val="both"/>
      </w:pPr>
      <w:r>
        <w:rPr>
          <w:rFonts w:ascii="Times New Roman"/>
          <w:b w:val="false"/>
          <w:i w:val="false"/>
          <w:color w:val="000000"/>
          <w:sz w:val="28"/>
        </w:rPr>
        <w:t>
      8) H бағанында салық салу жылының соңына амортизациялық баланс көрсетіледі, G-бағанына кемітілген Е және F бағандарының сомасы ретінде айқындалады;</w:t>
      </w:r>
    </w:p>
    <w:bookmarkEnd w:id="1154"/>
    <w:bookmarkStart w:name="z1243" w:id="1155"/>
    <w:p>
      <w:pPr>
        <w:spacing w:after="0"/>
        <w:ind w:left="0"/>
        <w:jc w:val="both"/>
      </w:pPr>
      <w:r>
        <w:rPr>
          <w:rFonts w:ascii="Times New Roman"/>
          <w:b w:val="false"/>
          <w:i w:val="false"/>
          <w:color w:val="000000"/>
          <w:sz w:val="28"/>
        </w:rPr>
        <w:t>
      9) I бағанында ӨБК-не сәйкес амортизацияның шекті нормасы, пайызда көрсетіледі;</w:t>
      </w:r>
    </w:p>
    <w:bookmarkEnd w:id="1155"/>
    <w:bookmarkStart w:name="z1244" w:id="1156"/>
    <w:p>
      <w:pPr>
        <w:spacing w:after="0"/>
        <w:ind w:left="0"/>
        <w:jc w:val="both"/>
      </w:pPr>
      <w:r>
        <w:rPr>
          <w:rFonts w:ascii="Times New Roman"/>
          <w:b w:val="false"/>
          <w:i w:val="false"/>
          <w:color w:val="000000"/>
          <w:sz w:val="28"/>
        </w:rPr>
        <w:t>
      10) J бағанында салық төлеушімен қолданылатын, I бағанында көрсетілген, әрбір тобы бойынша, бірақ шектіден жоғары емес, амортизация нормасы, пайызда көрсетіледі;</w:t>
      </w:r>
    </w:p>
    <w:bookmarkEnd w:id="1156"/>
    <w:bookmarkStart w:name="z1245" w:id="1157"/>
    <w:p>
      <w:pPr>
        <w:spacing w:after="0"/>
        <w:ind w:left="0"/>
        <w:jc w:val="both"/>
      </w:pPr>
      <w:r>
        <w:rPr>
          <w:rFonts w:ascii="Times New Roman"/>
          <w:b w:val="false"/>
          <w:i w:val="false"/>
          <w:color w:val="000000"/>
          <w:sz w:val="28"/>
        </w:rPr>
        <w:t>
      11) K бағанында амортизация сомасы көрсетіледі, H және J бағандарының туындысы ретінде айқындалады.</w:t>
      </w:r>
    </w:p>
    <w:bookmarkEnd w:id="1157"/>
    <w:bookmarkStart w:name="z1246" w:id="1158"/>
    <w:p>
      <w:pPr>
        <w:spacing w:after="0"/>
        <w:ind w:left="0"/>
        <w:jc w:val="both"/>
      </w:pPr>
      <w:r>
        <w:rPr>
          <w:rFonts w:ascii="Times New Roman"/>
          <w:b w:val="false"/>
          <w:i w:val="false"/>
          <w:color w:val="000000"/>
          <w:sz w:val="28"/>
        </w:rPr>
        <w:t>
      К жолының шамасы 110.01.037 А жолына көшіріледі;</w:t>
      </w:r>
    </w:p>
    <w:bookmarkEnd w:id="1158"/>
    <w:bookmarkStart w:name="z1247" w:id="1159"/>
    <w:p>
      <w:pPr>
        <w:spacing w:after="0"/>
        <w:ind w:left="0"/>
        <w:jc w:val="both"/>
      </w:pPr>
      <w:r>
        <w:rPr>
          <w:rFonts w:ascii="Times New Roman"/>
          <w:b w:val="false"/>
          <w:i w:val="false"/>
          <w:color w:val="000000"/>
          <w:sz w:val="28"/>
        </w:rPr>
        <w:t>
      12) L бағанында шегерімге жататын, негізгі құралдардың әрбір тобы бойынша жылдық жиынтық табысты алу үшін қолданылатын, негізгі құралдарды жөндеуге арналған нақты шығыстар сомасы көрсетіледі;</w:t>
      </w:r>
    </w:p>
    <w:bookmarkEnd w:id="1159"/>
    <w:bookmarkStart w:name="z1248" w:id="1160"/>
    <w:p>
      <w:pPr>
        <w:spacing w:after="0"/>
        <w:ind w:left="0"/>
        <w:jc w:val="both"/>
      </w:pPr>
      <w:r>
        <w:rPr>
          <w:rFonts w:ascii="Times New Roman"/>
          <w:b w:val="false"/>
          <w:i w:val="false"/>
          <w:color w:val="000000"/>
          <w:sz w:val="28"/>
        </w:rPr>
        <w:t>
      13) М бағанында топтың құндық балансынан 10% мөлшеріндегі шектеу сомасы көрсетіледі, Н х 10% бағанының туындысы ретінде айқындалады;</w:t>
      </w:r>
    </w:p>
    <w:bookmarkEnd w:id="1160"/>
    <w:bookmarkStart w:name="z1249" w:id="1161"/>
    <w:p>
      <w:pPr>
        <w:spacing w:after="0"/>
        <w:ind w:left="0"/>
        <w:jc w:val="both"/>
      </w:pPr>
      <w:r>
        <w:rPr>
          <w:rFonts w:ascii="Times New Roman"/>
          <w:b w:val="false"/>
          <w:i w:val="false"/>
          <w:color w:val="000000"/>
          <w:sz w:val="28"/>
        </w:rPr>
        <w:t xml:space="preserve">
      14) N бағанында ағымдағы жөндеуге арналған шығыстар бойынша шегерімдер көрсетіледі (L және М бағандарының ең кіші мәні). </w:t>
      </w:r>
    </w:p>
    <w:bookmarkEnd w:id="1161"/>
    <w:bookmarkStart w:name="z1250" w:id="1162"/>
    <w:p>
      <w:pPr>
        <w:spacing w:after="0"/>
        <w:ind w:left="0"/>
        <w:jc w:val="both"/>
      </w:pPr>
      <w:r>
        <w:rPr>
          <w:rFonts w:ascii="Times New Roman"/>
          <w:b w:val="false"/>
          <w:i w:val="false"/>
          <w:color w:val="000000"/>
          <w:sz w:val="28"/>
        </w:rPr>
        <w:t>
      N бағанының шамасы 110.04.008 және 110.01.037 G жолдарына көшіріледі;</w:t>
      </w:r>
    </w:p>
    <w:bookmarkEnd w:id="1162"/>
    <w:bookmarkStart w:name="z1251" w:id="1163"/>
    <w:p>
      <w:pPr>
        <w:spacing w:after="0"/>
        <w:ind w:left="0"/>
        <w:jc w:val="both"/>
      </w:pPr>
      <w:r>
        <w:rPr>
          <w:rFonts w:ascii="Times New Roman"/>
          <w:b w:val="false"/>
          <w:i w:val="false"/>
          <w:color w:val="000000"/>
          <w:sz w:val="28"/>
        </w:rPr>
        <w:t>
      15) О бағанында топтың құндық балансын ұлғайтуға, шектеуден асып кету айырмашылығы көрсетіледі (L-N бағаны);</w:t>
      </w:r>
    </w:p>
    <w:bookmarkEnd w:id="1163"/>
    <w:bookmarkStart w:name="z1252" w:id="1164"/>
    <w:p>
      <w:pPr>
        <w:spacing w:after="0"/>
        <w:ind w:left="0"/>
        <w:jc w:val="both"/>
      </w:pPr>
      <w:r>
        <w:rPr>
          <w:rFonts w:ascii="Times New Roman"/>
          <w:b w:val="false"/>
          <w:i w:val="false"/>
          <w:color w:val="000000"/>
          <w:sz w:val="28"/>
        </w:rPr>
        <w:t>
      16) Р бағанында шегерімге жататын топтың құндық балансы (40 АЕК төмен құрылыстар құны, Салықтар туралы заңның 20-бабының 5, 8, 9 тармақтарына сәйкес өткізілген және таратылған негізгі құралдар бойынша салық салу жылының аяғына санаттың құндық балансы және құны 100 АЕК төмен) көрсетіледі.</w:t>
      </w:r>
    </w:p>
    <w:bookmarkEnd w:id="1164"/>
    <w:bookmarkStart w:name="z1253" w:id="1165"/>
    <w:p>
      <w:pPr>
        <w:spacing w:after="0"/>
        <w:ind w:left="0"/>
        <w:jc w:val="both"/>
      </w:pPr>
      <w:r>
        <w:rPr>
          <w:rFonts w:ascii="Times New Roman"/>
          <w:b w:val="false"/>
          <w:i w:val="false"/>
          <w:color w:val="000000"/>
          <w:sz w:val="28"/>
        </w:rPr>
        <w:t>
      Р бағанының шамасы 110.01.037 D жолына көшіріледі;</w:t>
      </w:r>
    </w:p>
    <w:bookmarkEnd w:id="1165"/>
    <w:bookmarkStart w:name="z1254" w:id="1166"/>
    <w:p>
      <w:pPr>
        <w:spacing w:after="0"/>
        <w:ind w:left="0"/>
        <w:jc w:val="both"/>
      </w:pPr>
      <w:r>
        <w:rPr>
          <w:rFonts w:ascii="Times New Roman"/>
          <w:b w:val="false"/>
          <w:i w:val="false"/>
          <w:color w:val="000000"/>
          <w:sz w:val="28"/>
        </w:rPr>
        <w:t xml:space="preserve">
      17) Q бағанында келесі салық жылына ауыстырылатын, амортизацияланбаған қалдығы көрсетіледі, О-бағанына ұлғайтылған Н, К және Р бағандарының айырмасы ретінде айқындалады. </w:t>
      </w:r>
    </w:p>
    <w:bookmarkEnd w:id="1166"/>
    <w:bookmarkStart w:name="z1255" w:id="1167"/>
    <w:p>
      <w:pPr>
        <w:spacing w:after="0"/>
        <w:ind w:left="0"/>
        <w:jc w:val="left"/>
      </w:pPr>
      <w:r>
        <w:rPr>
          <w:rFonts w:ascii="Times New Roman"/>
          <w:b/>
          <w:i w:val="false"/>
          <w:color w:val="000000"/>
        </w:rPr>
        <w:t xml:space="preserve"> 12-Тарау. Табыстар, валюталар, елдер, халықаралық келісімдер түрлерінің кодтары</w:t>
      </w:r>
    </w:p>
    <w:bookmarkEnd w:id="1167"/>
    <w:bookmarkStart w:name="z1256" w:id="1168"/>
    <w:p>
      <w:pPr>
        <w:spacing w:after="0"/>
        <w:ind w:left="0"/>
        <w:jc w:val="both"/>
      </w:pPr>
      <w:r>
        <w:rPr>
          <w:rFonts w:ascii="Times New Roman"/>
          <w:b w:val="false"/>
          <w:i w:val="false"/>
          <w:color w:val="000000"/>
          <w:sz w:val="28"/>
        </w:rPr>
        <w:t>
      61. Декларация толтыру кезінде мынадай табыс түрлерін кодтауды пайдалану керек.</w:t>
      </w:r>
    </w:p>
    <w:bookmarkEnd w:id="1168"/>
    <w:bookmarkStart w:name="z1258" w:id="1169"/>
    <w:p>
      <w:pPr>
        <w:spacing w:after="0"/>
        <w:ind w:left="0"/>
        <w:jc w:val="both"/>
      </w:pPr>
      <w:r>
        <w:rPr>
          <w:rFonts w:ascii="Times New Roman"/>
          <w:b w:val="false"/>
          <w:i w:val="false"/>
          <w:color w:val="000000"/>
          <w:sz w:val="28"/>
        </w:rPr>
        <w:t>
      1) Қазақстан Республикасындағы көздерден табыстар:</w:t>
      </w:r>
    </w:p>
    <w:bookmarkEnd w:id="1169"/>
    <w:bookmarkStart w:name="z1259" w:id="1170"/>
    <w:p>
      <w:pPr>
        <w:spacing w:after="0"/>
        <w:ind w:left="0"/>
        <w:jc w:val="both"/>
      </w:pPr>
      <w:r>
        <w:rPr>
          <w:rFonts w:ascii="Times New Roman"/>
          <w:b w:val="false"/>
          <w:i w:val="false"/>
          <w:color w:val="000000"/>
          <w:sz w:val="28"/>
        </w:rPr>
        <w:t>
      1010 – Қазақстан Республикасының аумағына тауарларды өткізуден түскен табыстар;</w:t>
      </w:r>
    </w:p>
    <w:bookmarkEnd w:id="1170"/>
    <w:bookmarkStart w:name="z1260" w:id="1171"/>
    <w:p>
      <w:pPr>
        <w:spacing w:after="0"/>
        <w:ind w:left="0"/>
        <w:jc w:val="both"/>
      </w:pP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p>
    <w:bookmarkEnd w:id="1171"/>
    <w:bookmarkStart w:name="z1261" w:id="1172"/>
    <w:p>
      <w:pPr>
        <w:spacing w:after="0"/>
        <w:ind w:left="0"/>
        <w:jc w:val="both"/>
      </w:pP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p>
    <w:bookmarkEnd w:id="1172"/>
    <w:bookmarkStart w:name="z1262" w:id="1173"/>
    <w:p>
      <w:pPr>
        <w:spacing w:after="0"/>
        <w:ind w:left="0"/>
        <w:jc w:val="both"/>
      </w:pP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bookmarkEnd w:id="1173"/>
    <w:bookmarkStart w:name="z1263" w:id="1174"/>
    <w:p>
      <w:pPr>
        <w:spacing w:after="0"/>
        <w:ind w:left="0"/>
        <w:jc w:val="both"/>
      </w:pP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p>
    <w:bookmarkEnd w:id="1174"/>
    <w:bookmarkStart w:name="z1264" w:id="1175"/>
    <w:p>
      <w:pPr>
        <w:spacing w:after="0"/>
        <w:ind w:left="0"/>
        <w:jc w:val="both"/>
      </w:pPr>
      <w:r>
        <w:rPr>
          <w:rFonts w:ascii="Times New Roman"/>
          <w:b w:val="false"/>
          <w:i w:val="false"/>
          <w:color w:val="000000"/>
          <w:sz w:val="28"/>
        </w:rPr>
        <w:t xml:space="preserve">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p>
    <w:bookmarkEnd w:id="1175"/>
    <w:bookmarkStart w:name="z1265" w:id="1176"/>
    <w:p>
      <w:pPr>
        <w:spacing w:after="0"/>
        <w:ind w:left="0"/>
        <w:jc w:val="both"/>
      </w:pPr>
      <w:r>
        <w:rPr>
          <w:rFonts w:ascii="Times New Roman"/>
          <w:b w:val="false"/>
          <w:i w:val="false"/>
          <w:color w:val="000000"/>
          <w:sz w:val="28"/>
        </w:rPr>
        <w:t xml:space="preserve">
      1031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p>
    <w:bookmarkEnd w:id="1176"/>
    <w:bookmarkStart w:name="z1266" w:id="1177"/>
    <w:p>
      <w:pPr>
        <w:spacing w:after="0"/>
        <w:ind w:left="0"/>
        <w:jc w:val="both"/>
      </w:pP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p>
    <w:bookmarkEnd w:id="1177"/>
    <w:bookmarkStart w:name="z1267" w:id="1178"/>
    <w:p>
      <w:pPr>
        <w:spacing w:after="0"/>
        <w:ind w:left="0"/>
        <w:jc w:val="both"/>
      </w:pPr>
      <w:r>
        <w:rPr>
          <w:rFonts w:ascii="Times New Roman"/>
          <w:b w:val="false"/>
          <w:i w:val="false"/>
          <w:color w:val="000000"/>
          <w:sz w:val="28"/>
        </w:rPr>
        <w:t>
      1041 – резидент шығарған бағалы қағаздарды сату нәтижесінде алынған құн өсімінен табыс;</w:t>
      </w:r>
    </w:p>
    <w:bookmarkEnd w:id="1178"/>
    <w:bookmarkStart w:name="z1268" w:id="1179"/>
    <w:p>
      <w:pPr>
        <w:spacing w:after="0"/>
        <w:ind w:left="0"/>
        <w:jc w:val="both"/>
      </w:pP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p>
    <w:bookmarkEnd w:id="1179"/>
    <w:bookmarkStart w:name="z1269" w:id="1180"/>
    <w:p>
      <w:pPr>
        <w:spacing w:after="0"/>
        <w:ind w:left="0"/>
        <w:jc w:val="both"/>
      </w:pPr>
      <w:r>
        <w:rPr>
          <w:rFonts w:ascii="Times New Roman"/>
          <w:b w:val="false"/>
          <w:i w:val="false"/>
          <w:color w:val="000000"/>
          <w:sz w:val="28"/>
        </w:rPr>
        <w:t>
      1043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p>
    <w:bookmarkEnd w:id="1180"/>
    <w:bookmarkStart w:name="z1270" w:id="1181"/>
    <w:p>
      <w:pPr>
        <w:spacing w:after="0"/>
        <w:ind w:left="0"/>
        <w:jc w:val="both"/>
      </w:pP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p>
    <w:bookmarkEnd w:id="1181"/>
    <w:bookmarkStart w:name="z1271" w:id="1182"/>
    <w:p>
      <w:pPr>
        <w:spacing w:after="0"/>
        <w:ind w:left="0"/>
        <w:jc w:val="both"/>
      </w:pP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p>
    <w:bookmarkEnd w:id="1182"/>
    <w:bookmarkStart w:name="z1272" w:id="1183"/>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1183"/>
    <w:bookmarkStart w:name="z1273" w:id="1184"/>
    <w:p>
      <w:pPr>
        <w:spacing w:after="0"/>
        <w:ind w:left="0"/>
        <w:jc w:val="both"/>
      </w:pP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p>
    <w:bookmarkEnd w:id="1184"/>
    <w:bookmarkStart w:name="z1274" w:id="1185"/>
    <w:p>
      <w:pPr>
        <w:spacing w:after="0"/>
        <w:ind w:left="0"/>
        <w:jc w:val="both"/>
      </w:pP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p>
    <w:bookmarkEnd w:id="1185"/>
    <w:bookmarkStart w:name="z1275" w:id="1186"/>
    <w:p>
      <w:pPr>
        <w:spacing w:after="0"/>
        <w:ind w:left="0"/>
        <w:jc w:val="both"/>
      </w:pP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bookmarkEnd w:id="1186"/>
    <w:bookmarkStart w:name="z1276" w:id="1187"/>
    <w:p>
      <w:pPr>
        <w:spacing w:after="0"/>
        <w:ind w:left="0"/>
        <w:jc w:val="both"/>
      </w:pP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bookmarkEnd w:id="1187"/>
    <w:bookmarkStart w:name="z1277" w:id="1188"/>
    <w:p>
      <w:pPr>
        <w:spacing w:after="0"/>
        <w:ind w:left="0"/>
        <w:jc w:val="both"/>
      </w:pPr>
      <w:r>
        <w:rPr>
          <w:rFonts w:ascii="Times New Roman"/>
          <w:b w:val="false"/>
          <w:i w:val="false"/>
          <w:color w:val="000000"/>
          <w:sz w:val="28"/>
        </w:rPr>
        <w:t>
      1080 – резидент заңды тұлғадан түсетін дивидендтер түріндегі табыстар;</w:t>
      </w:r>
    </w:p>
    <w:bookmarkEnd w:id="1188"/>
    <w:bookmarkStart w:name="z1278" w:id="1189"/>
    <w:p>
      <w:pPr>
        <w:spacing w:after="0"/>
        <w:ind w:left="0"/>
        <w:jc w:val="both"/>
      </w:pP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p>
    <w:bookmarkEnd w:id="1189"/>
    <w:bookmarkStart w:name="z1279" w:id="1190"/>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1190"/>
    <w:bookmarkStart w:name="z1280" w:id="1191"/>
    <w:p>
      <w:pPr>
        <w:spacing w:after="0"/>
        <w:ind w:left="0"/>
        <w:jc w:val="both"/>
      </w:pP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p>
    <w:bookmarkEnd w:id="1191"/>
    <w:bookmarkStart w:name="z1281" w:id="1192"/>
    <w:p>
      <w:pPr>
        <w:spacing w:after="0"/>
        <w:ind w:left="0"/>
        <w:jc w:val="both"/>
      </w:pP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p>
    <w:bookmarkEnd w:id="1192"/>
    <w:bookmarkStart w:name="z1282" w:id="1193"/>
    <w:p>
      <w:pPr>
        <w:spacing w:after="0"/>
        <w:ind w:left="0"/>
        <w:jc w:val="both"/>
      </w:pP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p>
    <w:bookmarkEnd w:id="1193"/>
    <w:bookmarkStart w:name="z1283" w:id="1194"/>
    <w:p>
      <w:pPr>
        <w:spacing w:after="0"/>
        <w:ind w:left="0"/>
        <w:jc w:val="both"/>
      </w:pP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p>
    <w:bookmarkEnd w:id="1194"/>
    <w:bookmarkStart w:name="z1284" w:id="1195"/>
    <w:p>
      <w:pPr>
        <w:spacing w:after="0"/>
        <w:ind w:left="0"/>
        <w:jc w:val="both"/>
      </w:pPr>
      <w:r>
        <w:rPr>
          <w:rFonts w:ascii="Times New Roman"/>
          <w:b w:val="false"/>
          <w:i w:val="false"/>
          <w:color w:val="000000"/>
          <w:sz w:val="28"/>
        </w:rPr>
        <w:t>
      1120 – резиденттен алынатын роялти түріндегі табыстар;</w:t>
      </w:r>
    </w:p>
    <w:bookmarkEnd w:id="1195"/>
    <w:bookmarkStart w:name="z1285" w:id="1196"/>
    <w:p>
      <w:pPr>
        <w:spacing w:after="0"/>
        <w:ind w:left="0"/>
        <w:jc w:val="both"/>
      </w:pP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табыстар;</w:t>
      </w:r>
    </w:p>
    <w:bookmarkEnd w:id="1196"/>
    <w:bookmarkStart w:name="z1286" w:id="1197"/>
    <w:p>
      <w:pPr>
        <w:spacing w:after="0"/>
        <w:ind w:left="0"/>
        <w:jc w:val="both"/>
      </w:pPr>
      <w:r>
        <w:rPr>
          <w:rFonts w:ascii="Times New Roman"/>
          <w:b w:val="false"/>
          <w:i w:val="false"/>
          <w:color w:val="000000"/>
          <w:sz w:val="28"/>
        </w:rPr>
        <w:t>
      1130 – Қазақстан Республикасында орналасқан мүлкін жалға беруден түсетін табыстар;</w:t>
      </w:r>
    </w:p>
    <w:bookmarkEnd w:id="1197"/>
    <w:bookmarkStart w:name="z1287" w:id="1198"/>
    <w:p>
      <w:pPr>
        <w:spacing w:after="0"/>
        <w:ind w:left="0"/>
        <w:jc w:val="both"/>
      </w:pPr>
      <w:r>
        <w:rPr>
          <w:rFonts w:ascii="Times New Roman"/>
          <w:b w:val="false"/>
          <w:i w:val="false"/>
          <w:color w:val="000000"/>
          <w:sz w:val="28"/>
        </w:rPr>
        <w:t>
      1140 – Қазақстан Республикасында орналасқан жылжымайтын мүліктен алынатын табыстар;</w:t>
      </w:r>
    </w:p>
    <w:bookmarkEnd w:id="1198"/>
    <w:bookmarkStart w:name="z1288" w:id="1199"/>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p>
    <w:bookmarkEnd w:id="1199"/>
    <w:bookmarkStart w:name="z1289" w:id="1200"/>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p>
    <w:bookmarkEnd w:id="1200"/>
    <w:bookmarkStart w:name="z1290" w:id="1201"/>
    <w:p>
      <w:pPr>
        <w:spacing w:after="0"/>
        <w:ind w:left="0"/>
        <w:jc w:val="both"/>
      </w:pPr>
      <w:r>
        <w:rPr>
          <w:rFonts w:ascii="Times New Roman"/>
          <w:b w:val="false"/>
          <w:i w:val="false"/>
          <w:color w:val="000000"/>
          <w:sz w:val="28"/>
        </w:rPr>
        <w:t>
      1160 – халықаралық тасымалдарда көліктік қызмет көрсетуден табыстар;</w:t>
      </w:r>
    </w:p>
    <w:bookmarkEnd w:id="1201"/>
    <w:bookmarkStart w:name="z1291" w:id="1202"/>
    <w:p>
      <w:pPr>
        <w:spacing w:after="0"/>
        <w:ind w:left="0"/>
        <w:jc w:val="both"/>
      </w:pPr>
      <w:r>
        <w:rPr>
          <w:rFonts w:ascii="Times New Roman"/>
          <w:b w:val="false"/>
          <w:i w:val="false"/>
          <w:color w:val="000000"/>
          <w:sz w:val="28"/>
        </w:rPr>
        <w:t>
      1661 – Қазақстан Республикасы ішінде көліктік қызмет көрсетуден табыстар;</w:t>
      </w:r>
    </w:p>
    <w:bookmarkEnd w:id="1202"/>
    <w:bookmarkStart w:name="z1292" w:id="1203"/>
    <w:p>
      <w:pPr>
        <w:spacing w:after="0"/>
        <w:ind w:left="0"/>
        <w:jc w:val="both"/>
      </w:pP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p>
    <w:bookmarkEnd w:id="1203"/>
    <w:bookmarkStart w:name="z1293" w:id="1204"/>
    <w:p>
      <w:pPr>
        <w:spacing w:after="0"/>
        <w:ind w:left="0"/>
        <w:jc w:val="both"/>
      </w:pP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p>
    <w:bookmarkEnd w:id="1204"/>
    <w:bookmarkStart w:name="z1294" w:id="1205"/>
    <w:p>
      <w:pPr>
        <w:spacing w:after="0"/>
        <w:ind w:left="0"/>
        <w:jc w:val="both"/>
      </w:pP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p>
    <w:bookmarkEnd w:id="1205"/>
    <w:bookmarkStart w:name="z1295" w:id="1206"/>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1206"/>
    <w:bookmarkStart w:name="z1296" w:id="1207"/>
    <w:p>
      <w:pPr>
        <w:spacing w:after="0"/>
        <w:ind w:left="0"/>
        <w:jc w:val="both"/>
      </w:pPr>
      <w:r>
        <w:rPr>
          <w:rFonts w:ascii="Times New Roman"/>
          <w:b w:val="false"/>
          <w:i w:val="false"/>
          <w:color w:val="000000"/>
          <w:sz w:val="28"/>
        </w:rPr>
        <w:t>
      1200 – жұмыс беруші болып табылатын резидент Қазақстан Республикасында тұруына байланысты төлейтін резидент емес жеке тұлғаның үстемақылары;</w:t>
      </w:r>
    </w:p>
    <w:bookmarkEnd w:id="1207"/>
    <w:bookmarkStart w:name="z1297" w:id="1208"/>
    <w:p>
      <w:pPr>
        <w:spacing w:after="0"/>
        <w:ind w:left="0"/>
        <w:jc w:val="both"/>
      </w:pP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p>
    <w:bookmarkEnd w:id="1208"/>
    <w:bookmarkStart w:name="z1298" w:id="1209"/>
    <w:p>
      <w:pPr>
        <w:spacing w:after="0"/>
        <w:ind w:left="0"/>
        <w:jc w:val="both"/>
      </w:pP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bookmarkEnd w:id="1209"/>
    <w:bookmarkStart w:name="z1299" w:id="1210"/>
    <w:p>
      <w:pPr>
        <w:spacing w:after="0"/>
        <w:ind w:left="0"/>
        <w:jc w:val="both"/>
      </w:pP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p>
    <w:bookmarkEnd w:id="1210"/>
    <w:bookmarkStart w:name="z1300" w:id="1211"/>
    <w:p>
      <w:pPr>
        <w:spacing w:after="0"/>
        <w:ind w:left="0"/>
        <w:jc w:val="both"/>
      </w:pPr>
      <w:r>
        <w:rPr>
          <w:rFonts w:ascii="Times New Roman"/>
          <w:b w:val="false"/>
          <w:i w:val="false"/>
          <w:color w:val="000000"/>
          <w:sz w:val="28"/>
        </w:rPr>
        <w:t>
      1220 – резидент жинақтаушы зейнетақы қоры жүзеге асыратын зейнетақы төлемдері;</w:t>
      </w:r>
    </w:p>
    <w:bookmarkEnd w:id="1211"/>
    <w:bookmarkStart w:name="z1301" w:id="1212"/>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1212"/>
    <w:bookmarkStart w:name="z1302" w:id="1213"/>
    <w:p>
      <w:pPr>
        <w:spacing w:after="0"/>
        <w:ind w:left="0"/>
        <w:jc w:val="both"/>
      </w:pPr>
      <w:r>
        <w:rPr>
          <w:rFonts w:ascii="Times New Roman"/>
          <w:b w:val="false"/>
          <w:i w:val="false"/>
          <w:color w:val="000000"/>
          <w:sz w:val="28"/>
        </w:rPr>
        <w:t>
      1240 – резидент төлейтiн ұтыстар;</w:t>
      </w:r>
    </w:p>
    <w:bookmarkEnd w:id="1213"/>
    <w:bookmarkStart w:name="z1303" w:id="1214"/>
    <w:p>
      <w:pPr>
        <w:spacing w:after="0"/>
        <w:ind w:left="0"/>
        <w:jc w:val="both"/>
      </w:pP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p>
    <w:bookmarkEnd w:id="1214"/>
    <w:bookmarkStart w:name="z1304" w:id="1215"/>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1215"/>
    <w:bookmarkStart w:name="z1305" w:id="1216"/>
    <w:p>
      <w:pPr>
        <w:spacing w:after="0"/>
        <w:ind w:left="0"/>
        <w:jc w:val="both"/>
      </w:pPr>
      <w:r>
        <w:rPr>
          <w:rFonts w:ascii="Times New Roman"/>
          <w:b w:val="false"/>
          <w:i w:val="false"/>
          <w:color w:val="000000"/>
          <w:sz w:val="28"/>
        </w:rPr>
        <w:t>
      1260 – Қазақстан Республикасында орналасқан мүлiктi тегiн алу түріндегі табыстар;</w:t>
      </w:r>
    </w:p>
    <w:bookmarkEnd w:id="1216"/>
    <w:bookmarkStart w:name="z1306" w:id="1217"/>
    <w:p>
      <w:pPr>
        <w:spacing w:after="0"/>
        <w:ind w:left="0"/>
        <w:jc w:val="both"/>
      </w:pPr>
      <w:r>
        <w:rPr>
          <w:rFonts w:ascii="Times New Roman"/>
          <w:b w:val="false"/>
          <w:i w:val="false"/>
          <w:color w:val="000000"/>
          <w:sz w:val="28"/>
        </w:rPr>
        <w:t>
      1261 – Қазақстан Республикасында орналасқан мүлiктi тегiн алудан табыстар;</w:t>
      </w:r>
    </w:p>
    <w:bookmarkEnd w:id="1217"/>
    <w:bookmarkStart w:name="z1307" w:id="1218"/>
    <w:p>
      <w:pPr>
        <w:spacing w:after="0"/>
        <w:ind w:left="0"/>
        <w:jc w:val="both"/>
      </w:pPr>
      <w:r>
        <w:rPr>
          <w:rFonts w:ascii="Times New Roman"/>
          <w:b w:val="false"/>
          <w:i w:val="false"/>
          <w:color w:val="000000"/>
          <w:sz w:val="28"/>
        </w:rPr>
        <w:t>
      1270 – туынды қаржы құралдары бойынша табыстар;</w:t>
      </w:r>
    </w:p>
    <w:bookmarkEnd w:id="1218"/>
    <w:bookmarkStart w:name="z1308" w:id="1219"/>
    <w:p>
      <w:pPr>
        <w:spacing w:after="0"/>
        <w:ind w:left="0"/>
        <w:jc w:val="both"/>
      </w:pPr>
      <w:r>
        <w:rPr>
          <w:rFonts w:ascii="Times New Roman"/>
          <w:b w:val="false"/>
          <w:i w:val="false"/>
          <w:color w:val="000000"/>
          <w:sz w:val="28"/>
        </w:rPr>
        <w:t>
      1280 – міндеттемені есептен шығарудан табыстар;</w:t>
      </w:r>
    </w:p>
    <w:bookmarkEnd w:id="1219"/>
    <w:bookmarkStart w:name="z1309" w:id="1220"/>
    <w:p>
      <w:pPr>
        <w:spacing w:after="0"/>
        <w:ind w:left="0"/>
        <w:jc w:val="both"/>
      </w:pPr>
      <w:r>
        <w:rPr>
          <w:rFonts w:ascii="Times New Roman"/>
          <w:b w:val="false"/>
          <w:i w:val="false"/>
          <w:color w:val="000000"/>
          <w:sz w:val="28"/>
        </w:rPr>
        <w:t>
      1290 – күмәндi мiндеттемелер бойынша табыстар;</w:t>
      </w:r>
    </w:p>
    <w:bookmarkEnd w:id="1220"/>
    <w:bookmarkStart w:name="z1310" w:id="1221"/>
    <w:p>
      <w:pPr>
        <w:spacing w:after="0"/>
        <w:ind w:left="0"/>
        <w:jc w:val="both"/>
      </w:pP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1221"/>
    <w:bookmarkStart w:name="z1311" w:id="1222"/>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p>
    <w:bookmarkEnd w:id="1222"/>
    <w:bookmarkStart w:name="z1312" w:id="1223"/>
    <w:p>
      <w:pPr>
        <w:spacing w:after="0"/>
        <w:ind w:left="0"/>
        <w:jc w:val="both"/>
      </w:pPr>
      <w:r>
        <w:rPr>
          <w:rFonts w:ascii="Times New Roman"/>
          <w:b w:val="false"/>
          <w:i w:val="false"/>
          <w:color w:val="000000"/>
          <w:sz w:val="28"/>
        </w:rPr>
        <w:t>
      1320 – кәсіпкерлік қызметті шектеуге немесе тоқтатуға келісім бергені үшін алынған табыстар;</w:t>
      </w:r>
    </w:p>
    <w:bookmarkEnd w:id="1223"/>
    <w:bookmarkStart w:name="z1313" w:id="1224"/>
    <w:p>
      <w:pPr>
        <w:spacing w:after="0"/>
        <w:ind w:left="0"/>
        <w:jc w:val="both"/>
      </w:pPr>
      <w:r>
        <w:rPr>
          <w:rFonts w:ascii="Times New Roman"/>
          <w:b w:val="false"/>
          <w:i w:val="false"/>
          <w:color w:val="000000"/>
          <w:sz w:val="28"/>
        </w:rPr>
        <w:t>
      1330 – тіркелген активтерді шығарудан түскен табыстар;</w:t>
      </w:r>
    </w:p>
    <w:bookmarkEnd w:id="1224"/>
    <w:bookmarkStart w:name="z1314" w:id="1225"/>
    <w:p>
      <w:pPr>
        <w:spacing w:after="0"/>
        <w:ind w:left="0"/>
        <w:jc w:val="both"/>
      </w:pP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1225"/>
    <w:bookmarkStart w:name="z1315" w:id="1226"/>
    <w:p>
      <w:pPr>
        <w:spacing w:after="0"/>
        <w:ind w:left="0"/>
        <w:jc w:val="both"/>
      </w:pP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1226"/>
    <w:bookmarkStart w:name="z1316" w:id="1227"/>
    <w:p>
      <w:pPr>
        <w:spacing w:after="0"/>
        <w:ind w:left="0"/>
        <w:jc w:val="both"/>
      </w:pPr>
      <w:r>
        <w:rPr>
          <w:rFonts w:ascii="Times New Roman"/>
          <w:b w:val="false"/>
          <w:i w:val="false"/>
          <w:color w:val="000000"/>
          <w:sz w:val="28"/>
        </w:rPr>
        <w:t>
      1360 – бірлескен қызметті жүзеге асырудан табыстар;</w:t>
      </w:r>
    </w:p>
    <w:bookmarkEnd w:id="1227"/>
    <w:bookmarkStart w:name="z1317" w:id="1228"/>
    <w:p>
      <w:pPr>
        <w:spacing w:after="0"/>
        <w:ind w:left="0"/>
        <w:jc w:val="both"/>
      </w:pPr>
      <w:r>
        <w:rPr>
          <w:rFonts w:ascii="Times New Roman"/>
          <w:b w:val="false"/>
          <w:i w:val="false"/>
          <w:color w:val="000000"/>
          <w:sz w:val="28"/>
        </w:rPr>
        <w:t>
      1370 – бұрын жүргізілген шегерімдер бойынша алынған өтемақылар;</w:t>
      </w:r>
    </w:p>
    <w:bookmarkEnd w:id="1228"/>
    <w:bookmarkStart w:name="z1318" w:id="1229"/>
    <w:p>
      <w:pPr>
        <w:spacing w:after="0"/>
        <w:ind w:left="0"/>
        <w:jc w:val="both"/>
      </w:pP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p>
    <w:bookmarkEnd w:id="1229"/>
    <w:bookmarkStart w:name="z1319" w:id="1230"/>
    <w:p>
      <w:pPr>
        <w:spacing w:after="0"/>
        <w:ind w:left="0"/>
        <w:jc w:val="both"/>
      </w:pPr>
      <w:r>
        <w:rPr>
          <w:rFonts w:ascii="Times New Roman"/>
          <w:b w:val="false"/>
          <w:i w:val="false"/>
          <w:color w:val="000000"/>
          <w:sz w:val="28"/>
        </w:rPr>
        <w:t>
      1390 – әлеуметтiк сала объектiлерiн пайдалану кезiнде алынған табыстар;</w:t>
      </w:r>
    </w:p>
    <w:bookmarkEnd w:id="1230"/>
    <w:bookmarkStart w:name="z1320" w:id="1231"/>
    <w:p>
      <w:pPr>
        <w:spacing w:after="0"/>
        <w:ind w:left="0"/>
        <w:jc w:val="both"/>
      </w:pPr>
      <w:r>
        <w:rPr>
          <w:rFonts w:ascii="Times New Roman"/>
          <w:b w:val="false"/>
          <w:i w:val="false"/>
          <w:color w:val="000000"/>
          <w:sz w:val="28"/>
        </w:rPr>
        <w:t>
      1400 – мүліктік кешен ретінде кәсіпорынды сатудан түскен табыстар;</w:t>
      </w:r>
    </w:p>
    <w:bookmarkEnd w:id="1231"/>
    <w:bookmarkStart w:name="z1321" w:id="1232"/>
    <w:p>
      <w:pPr>
        <w:spacing w:after="0"/>
        <w:ind w:left="0"/>
        <w:jc w:val="both"/>
      </w:pP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p>
    <w:bookmarkEnd w:id="1232"/>
    <w:bookmarkStart w:name="z1322" w:id="1233"/>
    <w:p>
      <w:pPr>
        <w:spacing w:after="0"/>
        <w:ind w:left="0"/>
        <w:jc w:val="both"/>
      </w:pPr>
      <w:r>
        <w:rPr>
          <w:rFonts w:ascii="Times New Roman"/>
          <w:b w:val="false"/>
          <w:i w:val="false"/>
          <w:color w:val="000000"/>
          <w:sz w:val="28"/>
        </w:rPr>
        <w:t>
      1420 – ислам банкінде орналастырылған инвестициялық депозит бойынша табыс;</w:t>
      </w:r>
    </w:p>
    <w:bookmarkEnd w:id="1233"/>
    <w:bookmarkStart w:name="z1323" w:id="1234"/>
    <w:p>
      <w:pPr>
        <w:spacing w:after="0"/>
        <w:ind w:left="0"/>
        <w:jc w:val="both"/>
      </w:pP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bookmarkEnd w:id="1234"/>
    <w:bookmarkStart w:name="z1324" w:id="1235"/>
    <w:p>
      <w:pPr>
        <w:spacing w:after="0"/>
        <w:ind w:left="0"/>
        <w:jc w:val="both"/>
      </w:pPr>
      <w:r>
        <w:rPr>
          <w:rFonts w:ascii="Times New Roman"/>
          <w:b w:val="false"/>
          <w:i w:val="false"/>
          <w:color w:val="000000"/>
          <w:sz w:val="28"/>
        </w:rPr>
        <w:t>
      2) Қазақстан Республикасынан тыс көздерден табыстар:</w:t>
      </w:r>
    </w:p>
    <w:bookmarkEnd w:id="1235"/>
    <w:bookmarkStart w:name="z1325" w:id="1236"/>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bookmarkEnd w:id="1236"/>
    <w:bookmarkStart w:name="z1326" w:id="1237"/>
    <w:p>
      <w:pPr>
        <w:spacing w:after="0"/>
        <w:ind w:left="0"/>
        <w:jc w:val="both"/>
      </w:pPr>
      <w:r>
        <w:rPr>
          <w:rFonts w:ascii="Times New Roman"/>
          <w:b w:val="false"/>
          <w:i w:val="false"/>
          <w:color w:val="000000"/>
          <w:sz w:val="28"/>
        </w:rPr>
        <w:t>
      2020 – Қазақстан Республикасынан тыс жерлерде жұмыстарды орындаудан, қызметтерді көрсетуден түскен табыстар;</w:t>
      </w:r>
    </w:p>
    <w:bookmarkEnd w:id="1237"/>
    <w:bookmarkStart w:name="z1327" w:id="1238"/>
    <w:p>
      <w:pPr>
        <w:spacing w:after="0"/>
        <w:ind w:left="0"/>
        <w:jc w:val="both"/>
      </w:pP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bookmarkEnd w:id="1238"/>
    <w:bookmarkStart w:name="z1328" w:id="1239"/>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bookmarkEnd w:id="1239"/>
    <w:bookmarkStart w:name="z1329" w:id="1240"/>
    <w:p>
      <w:pPr>
        <w:spacing w:after="0"/>
        <w:ind w:left="0"/>
        <w:jc w:val="both"/>
      </w:pP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табыстар;</w:t>
      </w:r>
    </w:p>
    <w:bookmarkEnd w:id="1240"/>
    <w:bookmarkStart w:name="z1330" w:id="1241"/>
    <w:p>
      <w:pPr>
        <w:spacing w:after="0"/>
        <w:ind w:left="0"/>
        <w:jc w:val="both"/>
      </w:pPr>
      <w:r>
        <w:rPr>
          <w:rFonts w:ascii="Times New Roman"/>
          <w:b w:val="false"/>
          <w:i w:val="false"/>
          <w:color w:val="000000"/>
          <w:sz w:val="28"/>
        </w:rPr>
        <w:t>
      2041 – резидент емес шығарған бағалы қағаздарды сату нәтижесінде алынған құн өсімінен табыстар;</w:t>
      </w:r>
    </w:p>
    <w:bookmarkEnd w:id="1241"/>
    <w:bookmarkStart w:name="z1331" w:id="1242"/>
    <w:p>
      <w:pPr>
        <w:spacing w:after="0"/>
        <w:ind w:left="0"/>
        <w:jc w:val="both"/>
      </w:pP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табыстар;</w:t>
      </w:r>
    </w:p>
    <w:bookmarkEnd w:id="1242"/>
    <w:bookmarkStart w:name="z1332" w:id="1243"/>
    <w:p>
      <w:pPr>
        <w:spacing w:after="0"/>
        <w:ind w:left="0"/>
        <w:jc w:val="both"/>
      </w:pP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табыстар;</w:t>
      </w:r>
    </w:p>
    <w:bookmarkEnd w:id="1243"/>
    <w:bookmarkStart w:name="z1333" w:id="1244"/>
    <w:p>
      <w:pPr>
        <w:spacing w:after="0"/>
        <w:ind w:left="0"/>
        <w:jc w:val="both"/>
      </w:pP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табыстар; </w:t>
      </w:r>
    </w:p>
    <w:bookmarkEnd w:id="1244"/>
    <w:bookmarkStart w:name="z1334" w:id="1245"/>
    <w:p>
      <w:pPr>
        <w:spacing w:after="0"/>
        <w:ind w:left="0"/>
        <w:jc w:val="both"/>
      </w:pP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p>
    <w:bookmarkEnd w:id="1245"/>
    <w:bookmarkStart w:name="z1335" w:id="1246"/>
    <w:p>
      <w:pPr>
        <w:spacing w:after="0"/>
        <w:ind w:left="0"/>
        <w:jc w:val="both"/>
      </w:pP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p>
    <w:bookmarkEnd w:id="1246"/>
    <w:bookmarkStart w:name="z1336" w:id="1247"/>
    <w:p>
      <w:pPr>
        <w:spacing w:after="0"/>
        <w:ind w:left="0"/>
        <w:jc w:val="both"/>
      </w:pP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p>
    <w:bookmarkEnd w:id="1247"/>
    <w:bookmarkStart w:name="z1337" w:id="1248"/>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bookmarkEnd w:id="1248"/>
    <w:bookmarkStart w:name="z1338" w:id="1249"/>
    <w:p>
      <w:pPr>
        <w:spacing w:after="0"/>
        <w:ind w:left="0"/>
        <w:jc w:val="both"/>
      </w:pP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p>
    <w:bookmarkEnd w:id="1249"/>
    <w:bookmarkStart w:name="z1339" w:id="1250"/>
    <w:p>
      <w:pPr>
        <w:spacing w:after="0"/>
        <w:ind w:left="0"/>
        <w:jc w:val="both"/>
      </w:pP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p>
    <w:bookmarkEnd w:id="1250"/>
    <w:bookmarkStart w:name="z1340" w:id="1251"/>
    <w:p>
      <w:pPr>
        <w:spacing w:after="0"/>
        <w:ind w:left="0"/>
        <w:jc w:val="both"/>
      </w:pP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p>
    <w:bookmarkEnd w:id="1251"/>
    <w:bookmarkStart w:name="z1341" w:id="1252"/>
    <w:p>
      <w:pPr>
        <w:spacing w:after="0"/>
        <w:ind w:left="0"/>
        <w:jc w:val="both"/>
      </w:pP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p>
    <w:bookmarkEnd w:id="1252"/>
    <w:bookmarkStart w:name="z1342" w:id="1253"/>
    <w:p>
      <w:pPr>
        <w:spacing w:after="0"/>
        <w:ind w:left="0"/>
        <w:jc w:val="both"/>
      </w:pPr>
      <w:r>
        <w:rPr>
          <w:rFonts w:ascii="Times New Roman"/>
          <w:b w:val="false"/>
          <w:i w:val="false"/>
          <w:color w:val="000000"/>
          <w:sz w:val="28"/>
        </w:rPr>
        <w:t>
      2120 – резидент еместен алынатын роялти түріндегі табыстар;</w:t>
      </w:r>
    </w:p>
    <w:bookmarkEnd w:id="1253"/>
    <w:bookmarkStart w:name="z1343" w:id="1254"/>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bookmarkEnd w:id="1254"/>
    <w:bookmarkStart w:name="z1344" w:id="1255"/>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bookmarkEnd w:id="1255"/>
    <w:bookmarkStart w:name="z1345" w:id="1256"/>
    <w:p>
      <w:pPr>
        <w:spacing w:after="0"/>
        <w:ind w:left="0"/>
        <w:jc w:val="both"/>
      </w:pP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p>
    <w:bookmarkEnd w:id="1256"/>
    <w:bookmarkStart w:name="z1346" w:id="1257"/>
    <w:p>
      <w:pPr>
        <w:spacing w:after="0"/>
        <w:ind w:left="0"/>
        <w:jc w:val="both"/>
      </w:pP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p>
    <w:bookmarkEnd w:id="1257"/>
    <w:bookmarkStart w:name="z1347" w:id="1258"/>
    <w:p>
      <w:pPr>
        <w:spacing w:after="0"/>
        <w:ind w:left="0"/>
        <w:jc w:val="both"/>
      </w:pPr>
      <w:r>
        <w:rPr>
          <w:rFonts w:ascii="Times New Roman"/>
          <w:b w:val="false"/>
          <w:i w:val="false"/>
          <w:color w:val="000000"/>
          <w:sz w:val="28"/>
        </w:rPr>
        <w:t>
      2110 – резидент еместен алынатын, халықаралық тасымалдарда көліктік қызмет көрсетуден табыстар;</w:t>
      </w:r>
    </w:p>
    <w:bookmarkEnd w:id="1258"/>
    <w:bookmarkStart w:name="z1348" w:id="1259"/>
    <w:p>
      <w:pPr>
        <w:spacing w:after="0"/>
        <w:ind w:left="0"/>
        <w:jc w:val="both"/>
      </w:pP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p>
    <w:bookmarkEnd w:id="1259"/>
    <w:bookmarkStart w:name="z1349" w:id="1260"/>
    <w:p>
      <w:pPr>
        <w:spacing w:after="0"/>
        <w:ind w:left="0"/>
        <w:jc w:val="both"/>
      </w:pP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p>
    <w:bookmarkEnd w:id="1260"/>
    <w:bookmarkStart w:name="z1350" w:id="1261"/>
    <w:p>
      <w:pPr>
        <w:spacing w:after="0"/>
        <w:ind w:left="0"/>
        <w:jc w:val="both"/>
      </w:pPr>
      <w:r>
        <w:rPr>
          <w:rFonts w:ascii="Times New Roman"/>
          <w:b w:val="false"/>
          <w:i w:val="false"/>
          <w:color w:val="000000"/>
          <w:sz w:val="28"/>
        </w:rPr>
        <w:t>
      2180 – жұмыс беруші болып табылатын резидентпен жасасқан еңбек шарты (келісімшарт) бойынша Қазастан Республикасының шегінен тыс қызметтен түсетін резидент емес жеке тұлғаның табыстары;</w:t>
      </w:r>
    </w:p>
    <w:bookmarkEnd w:id="1261"/>
    <w:bookmarkStart w:name="z1351" w:id="1262"/>
    <w:p>
      <w:pPr>
        <w:spacing w:after="0"/>
        <w:ind w:left="0"/>
        <w:jc w:val="both"/>
      </w:pPr>
      <w:r>
        <w:rPr>
          <w:rFonts w:ascii="Times New Roman"/>
          <w:b w:val="false"/>
          <w:i w:val="false"/>
          <w:color w:val="000000"/>
          <w:sz w:val="28"/>
        </w:rPr>
        <w:t>
      2181 – жұмыс беруші болып табылатын резидентпен жасасқан еңбек шарты (келісімшарт) бойынша Қазастан Республикасының шегінен тыс қызметтен түсетін резидент жеке тұлғаның табыстары;</w:t>
      </w:r>
    </w:p>
    <w:bookmarkEnd w:id="1262"/>
    <w:bookmarkStart w:name="z1352" w:id="1263"/>
    <w:p>
      <w:pPr>
        <w:spacing w:after="0"/>
        <w:ind w:left="0"/>
        <w:jc w:val="both"/>
      </w:pPr>
      <w:r>
        <w:rPr>
          <w:rFonts w:ascii="Times New Roman"/>
          <w:b w:val="false"/>
          <w:i w:val="false"/>
          <w:color w:val="000000"/>
          <w:sz w:val="28"/>
        </w:rPr>
        <w:t>
      2190 – өздерiне резидент емеске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1263"/>
    <w:bookmarkStart w:name="z1353" w:id="1264"/>
    <w:p>
      <w:pPr>
        <w:spacing w:after="0"/>
        <w:ind w:left="0"/>
        <w:jc w:val="both"/>
      </w:pP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p>
    <w:bookmarkEnd w:id="1264"/>
    <w:bookmarkStart w:name="z1354" w:id="1265"/>
    <w:p>
      <w:pPr>
        <w:spacing w:after="0"/>
        <w:ind w:left="0"/>
        <w:jc w:val="both"/>
      </w:pP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p>
    <w:bookmarkEnd w:id="1265"/>
    <w:bookmarkStart w:name="z1355" w:id="1266"/>
    <w:p>
      <w:pPr>
        <w:spacing w:after="0"/>
        <w:ind w:left="0"/>
        <w:jc w:val="both"/>
      </w:pP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1266"/>
    <w:bookmarkStart w:name="z1356" w:id="1267"/>
    <w:p>
      <w:pPr>
        <w:spacing w:after="0"/>
        <w:ind w:left="0"/>
        <w:jc w:val="both"/>
      </w:pP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p>
    <w:bookmarkEnd w:id="1267"/>
    <w:bookmarkStart w:name="z1357" w:id="1268"/>
    <w:p>
      <w:pPr>
        <w:spacing w:after="0"/>
        <w:ind w:left="0"/>
        <w:jc w:val="both"/>
      </w:pPr>
      <w:r>
        <w:rPr>
          <w:rFonts w:ascii="Times New Roman"/>
          <w:b w:val="false"/>
          <w:i w:val="false"/>
          <w:color w:val="000000"/>
          <w:sz w:val="28"/>
        </w:rPr>
        <w:t>
      2220 – резидент емес жинақтаушы зейнетақы қорлары жүзеге асыратын зейнетақы төлемдері;</w:t>
      </w:r>
    </w:p>
    <w:bookmarkEnd w:id="1268"/>
    <w:bookmarkStart w:name="z1358" w:id="1269"/>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bookmarkEnd w:id="1269"/>
    <w:bookmarkStart w:name="z1359" w:id="1270"/>
    <w:p>
      <w:pPr>
        <w:spacing w:after="0"/>
        <w:ind w:left="0"/>
        <w:jc w:val="both"/>
      </w:pPr>
      <w:r>
        <w:rPr>
          <w:rFonts w:ascii="Times New Roman"/>
          <w:b w:val="false"/>
          <w:i w:val="false"/>
          <w:color w:val="000000"/>
          <w:sz w:val="28"/>
        </w:rPr>
        <w:t>
      2240 – резидент еместер төлейтiн ұтыстар;</w:t>
      </w:r>
    </w:p>
    <w:bookmarkEnd w:id="1270"/>
    <w:bookmarkStart w:name="z1360" w:id="1271"/>
    <w:p>
      <w:pPr>
        <w:spacing w:after="0"/>
        <w:ind w:left="0"/>
        <w:jc w:val="both"/>
      </w:pPr>
      <w:r>
        <w:rPr>
          <w:rFonts w:ascii="Times New Roman"/>
          <w:b w:val="false"/>
          <w:i w:val="false"/>
          <w:color w:val="000000"/>
          <w:sz w:val="28"/>
        </w:rPr>
        <w:t>
      2250 – Қазақстан Республикасынан тыс тәуелсiз жеке (кәсiби) қызмет көрсетуден алынған табыстар;</w:t>
      </w:r>
    </w:p>
    <w:bookmarkEnd w:id="1271"/>
    <w:bookmarkStart w:name="z1361" w:id="1272"/>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1272"/>
    <w:bookmarkStart w:name="z1362" w:id="1273"/>
    <w:p>
      <w:pPr>
        <w:spacing w:after="0"/>
        <w:ind w:left="0"/>
        <w:jc w:val="both"/>
      </w:pPr>
      <w:r>
        <w:rPr>
          <w:rFonts w:ascii="Times New Roman"/>
          <w:b w:val="false"/>
          <w:i w:val="false"/>
          <w:color w:val="000000"/>
          <w:sz w:val="28"/>
        </w:rPr>
        <w:t>
      2261 – Қазақстан Республикасынан тыс орналасқан мүлiктi тегiн алудан табыстар;</w:t>
      </w:r>
    </w:p>
    <w:bookmarkEnd w:id="1273"/>
    <w:bookmarkStart w:name="z1363" w:id="1274"/>
    <w:p>
      <w:pPr>
        <w:spacing w:after="0"/>
        <w:ind w:left="0"/>
        <w:jc w:val="both"/>
      </w:pPr>
      <w:r>
        <w:rPr>
          <w:rFonts w:ascii="Times New Roman"/>
          <w:b w:val="false"/>
          <w:i w:val="false"/>
          <w:color w:val="000000"/>
          <w:sz w:val="28"/>
        </w:rPr>
        <w:t>
      2270 – туынды қаржы құралдары бойынша табыстар;</w:t>
      </w:r>
    </w:p>
    <w:bookmarkEnd w:id="1274"/>
    <w:bookmarkStart w:name="z1364" w:id="1275"/>
    <w:p>
      <w:pPr>
        <w:spacing w:after="0"/>
        <w:ind w:left="0"/>
        <w:jc w:val="both"/>
      </w:pPr>
      <w:r>
        <w:rPr>
          <w:rFonts w:ascii="Times New Roman"/>
          <w:b w:val="false"/>
          <w:i w:val="false"/>
          <w:color w:val="000000"/>
          <w:sz w:val="28"/>
        </w:rPr>
        <w:t>
      2280 – міндеттемені есептен шығарудан табыстар;</w:t>
      </w:r>
    </w:p>
    <w:bookmarkEnd w:id="1275"/>
    <w:bookmarkStart w:name="z1365" w:id="1276"/>
    <w:p>
      <w:pPr>
        <w:spacing w:after="0"/>
        <w:ind w:left="0"/>
        <w:jc w:val="both"/>
      </w:pPr>
      <w:r>
        <w:rPr>
          <w:rFonts w:ascii="Times New Roman"/>
          <w:b w:val="false"/>
          <w:i w:val="false"/>
          <w:color w:val="000000"/>
          <w:sz w:val="28"/>
        </w:rPr>
        <w:t>
      2290 – Қазақстан Республикасынан тысқарыда шеккен күмәндi мiндеттемелер бойынша табыстар;</w:t>
      </w:r>
    </w:p>
    <w:bookmarkEnd w:id="1276"/>
    <w:bookmarkStart w:name="z1366" w:id="1277"/>
    <w:p>
      <w:pPr>
        <w:spacing w:after="0"/>
        <w:ind w:left="0"/>
        <w:jc w:val="both"/>
      </w:pP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p>
    <w:bookmarkEnd w:id="1277"/>
    <w:bookmarkStart w:name="z1367" w:id="1278"/>
    <w:p>
      <w:pPr>
        <w:spacing w:after="0"/>
        <w:ind w:left="0"/>
        <w:jc w:val="both"/>
      </w:pP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p>
    <w:bookmarkEnd w:id="1278"/>
    <w:bookmarkStart w:name="z1368" w:id="1279"/>
    <w:p>
      <w:pPr>
        <w:spacing w:after="0"/>
        <w:ind w:left="0"/>
        <w:jc w:val="both"/>
      </w:pP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p>
    <w:bookmarkEnd w:id="1279"/>
    <w:bookmarkStart w:name="z1369" w:id="1280"/>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1280"/>
    <w:bookmarkStart w:name="z1370" w:id="1281"/>
    <w:p>
      <w:pPr>
        <w:spacing w:after="0"/>
        <w:ind w:left="0"/>
        <w:jc w:val="both"/>
      </w:pP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p>
    <w:bookmarkEnd w:id="1281"/>
    <w:bookmarkStart w:name="z1371" w:id="1282"/>
    <w:p>
      <w:pPr>
        <w:spacing w:after="0"/>
        <w:ind w:left="0"/>
        <w:jc w:val="both"/>
      </w:pP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p>
    <w:bookmarkEnd w:id="1282"/>
    <w:bookmarkStart w:name="z1372" w:id="1283"/>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bookmarkEnd w:id="1283"/>
    <w:bookmarkStart w:name="z1373" w:id="1284"/>
    <w:p>
      <w:pPr>
        <w:spacing w:after="0"/>
        <w:ind w:left="0"/>
        <w:jc w:val="both"/>
      </w:pPr>
      <w:r>
        <w:rPr>
          <w:rFonts w:ascii="Times New Roman"/>
          <w:b w:val="false"/>
          <w:i w:val="false"/>
          <w:color w:val="000000"/>
          <w:sz w:val="28"/>
        </w:rPr>
        <w:t>
      2370 – бұрын жүргізілген шегерімдер бойынша алынған өтемақылар;</w:t>
      </w:r>
    </w:p>
    <w:bookmarkEnd w:id="1284"/>
    <w:bookmarkStart w:name="z1374" w:id="1285"/>
    <w:p>
      <w:pPr>
        <w:spacing w:after="0"/>
        <w:ind w:left="0"/>
        <w:jc w:val="both"/>
      </w:pP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bookmarkEnd w:id="1285"/>
    <w:bookmarkStart w:name="z1375" w:id="1286"/>
    <w:p>
      <w:pPr>
        <w:spacing w:after="0"/>
        <w:ind w:left="0"/>
        <w:jc w:val="both"/>
      </w:pP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p>
    <w:bookmarkEnd w:id="1286"/>
    <w:bookmarkStart w:name="z1376" w:id="1287"/>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bookmarkEnd w:id="1287"/>
    <w:bookmarkStart w:name="z1377" w:id="1288"/>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w:t>
      </w:r>
    </w:p>
    <w:bookmarkEnd w:id="1288"/>
    <w:bookmarkStart w:name="z1378" w:id="1289"/>
    <w:p>
      <w:pPr>
        <w:spacing w:after="0"/>
        <w:ind w:left="0"/>
        <w:jc w:val="both"/>
      </w:pP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p>
    <w:bookmarkEnd w:id="1289"/>
    <w:bookmarkStart w:name="z1379" w:id="1290"/>
    <w:p>
      <w:pPr>
        <w:spacing w:after="0"/>
        <w:ind w:left="0"/>
        <w:jc w:val="both"/>
      </w:pPr>
      <w:r>
        <w:rPr>
          <w:rFonts w:ascii="Times New Roman"/>
          <w:b w:val="false"/>
          <w:i w:val="false"/>
          <w:color w:val="000000"/>
          <w:sz w:val="28"/>
        </w:rPr>
        <w:t>
      62.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жіктеушісінің" қосымшасына сәйкес валюта кодтауды пайдалану қажет;</w:t>
      </w:r>
    </w:p>
    <w:bookmarkEnd w:id="1290"/>
    <w:bookmarkStart w:name="z1380" w:id="1291"/>
    <w:p>
      <w:pPr>
        <w:spacing w:after="0"/>
        <w:ind w:left="0"/>
        <w:jc w:val="both"/>
      </w:pPr>
      <w:r>
        <w:rPr>
          <w:rFonts w:ascii="Times New Roman"/>
          <w:b w:val="false"/>
          <w:i w:val="false"/>
          <w:color w:val="000000"/>
          <w:sz w:val="28"/>
        </w:rPr>
        <w:t>
      63. Ел кодын толтыру кезінде шешімге 22 "Әлем елдерінің жіктеуіші" қосымшасына сәйкес елдерді кодтауды пайдалану қажет.</w:t>
      </w:r>
    </w:p>
    <w:bookmarkEnd w:id="1291"/>
    <w:bookmarkStart w:name="z1381" w:id="1292"/>
    <w:p>
      <w:pPr>
        <w:spacing w:after="0"/>
        <w:ind w:left="0"/>
        <w:jc w:val="both"/>
      </w:pPr>
      <w:r>
        <w:rPr>
          <w:rFonts w:ascii="Times New Roman"/>
          <w:b w:val="false"/>
          <w:i w:val="false"/>
          <w:color w:val="000000"/>
          <w:sz w:val="28"/>
        </w:rPr>
        <w:t>
      64. Декларацияны толтыру кезінде халықаралық шарт (келісім) түрлерін мынадай кодтауды пайдалану қажет:</w:t>
      </w:r>
    </w:p>
    <w:bookmarkEnd w:id="1292"/>
    <w:bookmarkStart w:name="z1382" w:id="1293"/>
    <w:p>
      <w:pPr>
        <w:spacing w:after="0"/>
        <w:ind w:left="0"/>
        <w:jc w:val="both"/>
      </w:pPr>
      <w:r>
        <w:rPr>
          <w:rFonts w:ascii="Times New Roman"/>
          <w:b w:val="false"/>
          <w:i w:val="false"/>
          <w:color w:val="000000"/>
          <w:sz w:val="28"/>
        </w:rPr>
        <w:t>
      01 – Табыстар пен капиталға қосарланған салық салуды болдырмау және салық төлеуден жалтаруға жол бермеу туралы конвенция;</w:t>
      </w:r>
    </w:p>
    <w:bookmarkEnd w:id="1293"/>
    <w:bookmarkStart w:name="z1383" w:id="1294"/>
    <w:p>
      <w:pPr>
        <w:spacing w:after="0"/>
        <w:ind w:left="0"/>
        <w:jc w:val="both"/>
      </w:pPr>
      <w:r>
        <w:rPr>
          <w:rFonts w:ascii="Times New Roman"/>
          <w:b w:val="false"/>
          <w:i w:val="false"/>
          <w:color w:val="000000"/>
          <w:sz w:val="28"/>
        </w:rPr>
        <w:t>
      02 – Ислам Даму Банкiнiң құрылтай шарты;</w:t>
      </w:r>
    </w:p>
    <w:bookmarkEnd w:id="1294"/>
    <w:bookmarkStart w:name="z1384" w:id="1295"/>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1295"/>
    <w:bookmarkStart w:name="z1385" w:id="1296"/>
    <w:p>
      <w:pPr>
        <w:spacing w:after="0"/>
        <w:ind w:left="0"/>
        <w:jc w:val="both"/>
      </w:pPr>
      <w:r>
        <w:rPr>
          <w:rFonts w:ascii="Times New Roman"/>
          <w:b w:val="false"/>
          <w:i w:val="false"/>
          <w:color w:val="000000"/>
          <w:sz w:val="28"/>
        </w:rPr>
        <w:t>
      04 – Азия Даму Банкінің құрылтай шарты;</w:t>
      </w:r>
    </w:p>
    <w:bookmarkEnd w:id="1296"/>
    <w:bookmarkStart w:name="z1386" w:id="1297"/>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297"/>
    <w:bookmarkStart w:name="z1387" w:id="1298"/>
    <w:p>
      <w:pPr>
        <w:spacing w:after="0"/>
        <w:ind w:left="0"/>
        <w:jc w:val="both"/>
      </w:pPr>
      <w:r>
        <w:rPr>
          <w:rFonts w:ascii="Times New Roman"/>
          <w:b w:val="false"/>
          <w:i w:val="false"/>
          <w:color w:val="000000"/>
          <w:sz w:val="28"/>
        </w:rPr>
        <w:t>
      06 – Қаржылық ынтымақтастық туралы келісім;</w:t>
      </w:r>
    </w:p>
    <w:bookmarkEnd w:id="1298"/>
    <w:bookmarkStart w:name="z1388" w:id="1299"/>
    <w:p>
      <w:pPr>
        <w:spacing w:after="0"/>
        <w:ind w:left="0"/>
        <w:jc w:val="both"/>
      </w:pPr>
      <w:r>
        <w:rPr>
          <w:rFonts w:ascii="Times New Roman"/>
          <w:b w:val="false"/>
          <w:i w:val="false"/>
          <w:color w:val="000000"/>
          <w:sz w:val="28"/>
        </w:rPr>
        <w:t>
      07 – Өзара түсiнiстiк туралы меморандум;</w:t>
      </w:r>
    </w:p>
    <w:bookmarkEnd w:id="1299"/>
    <w:bookmarkStart w:name="z1389" w:id="1300"/>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300"/>
    <w:bookmarkStart w:name="z1390" w:id="1301"/>
    <w:p>
      <w:pPr>
        <w:spacing w:after="0"/>
        <w:ind w:left="0"/>
        <w:jc w:val="both"/>
      </w:pPr>
      <w:r>
        <w:rPr>
          <w:rFonts w:ascii="Times New Roman"/>
          <w:b w:val="false"/>
          <w:i w:val="false"/>
          <w:color w:val="000000"/>
          <w:sz w:val="28"/>
        </w:rPr>
        <w:t>
      09 – Халықаралық қайта құру және даму банкiнiң келісімі;</w:t>
      </w:r>
    </w:p>
    <w:bookmarkEnd w:id="1301"/>
    <w:bookmarkStart w:name="z1391" w:id="1302"/>
    <w:p>
      <w:pPr>
        <w:spacing w:after="0"/>
        <w:ind w:left="0"/>
        <w:jc w:val="both"/>
      </w:pPr>
      <w:r>
        <w:rPr>
          <w:rFonts w:ascii="Times New Roman"/>
          <w:b w:val="false"/>
          <w:i w:val="false"/>
          <w:color w:val="000000"/>
          <w:sz w:val="28"/>
        </w:rPr>
        <w:t>
      10 – Халықаралық валюталық қордың келісімі;</w:t>
      </w:r>
    </w:p>
    <w:bookmarkEnd w:id="1302"/>
    <w:bookmarkStart w:name="z1392" w:id="1303"/>
    <w:p>
      <w:pPr>
        <w:spacing w:after="0"/>
        <w:ind w:left="0"/>
        <w:jc w:val="both"/>
      </w:pPr>
      <w:r>
        <w:rPr>
          <w:rFonts w:ascii="Times New Roman"/>
          <w:b w:val="false"/>
          <w:i w:val="false"/>
          <w:color w:val="000000"/>
          <w:sz w:val="28"/>
        </w:rPr>
        <w:t>
      11 – Халықаралық қаржылық корпорацияның келісімі;</w:t>
      </w:r>
    </w:p>
    <w:bookmarkEnd w:id="1303"/>
    <w:bookmarkStart w:name="z1393" w:id="1304"/>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1304"/>
    <w:bookmarkStart w:name="z1394" w:id="1305"/>
    <w:p>
      <w:pPr>
        <w:spacing w:after="0"/>
        <w:ind w:left="0"/>
        <w:jc w:val="both"/>
      </w:pPr>
      <w:r>
        <w:rPr>
          <w:rFonts w:ascii="Times New Roman"/>
          <w:b w:val="false"/>
          <w:i w:val="false"/>
          <w:color w:val="000000"/>
          <w:sz w:val="28"/>
        </w:rPr>
        <w:t>
      13 – Еуропалық Қайта құру және Даму банкiн құру туралы;</w:t>
      </w:r>
    </w:p>
    <w:bookmarkEnd w:id="1305"/>
    <w:bookmarkStart w:name="z1395" w:id="1306"/>
    <w:p>
      <w:pPr>
        <w:spacing w:after="0"/>
        <w:ind w:left="0"/>
        <w:jc w:val="both"/>
      </w:pPr>
      <w:r>
        <w:rPr>
          <w:rFonts w:ascii="Times New Roman"/>
          <w:b w:val="false"/>
          <w:i w:val="false"/>
          <w:color w:val="000000"/>
          <w:sz w:val="28"/>
        </w:rPr>
        <w:t>
      14 – Дипломатиялық қатынастар туралы Вена конвенциясы;</w:t>
      </w:r>
    </w:p>
    <w:bookmarkEnd w:id="1306"/>
    <w:bookmarkStart w:name="z1396" w:id="1307"/>
    <w:p>
      <w:pPr>
        <w:spacing w:after="0"/>
        <w:ind w:left="0"/>
        <w:jc w:val="both"/>
      </w:pPr>
      <w:r>
        <w:rPr>
          <w:rFonts w:ascii="Times New Roman"/>
          <w:b w:val="false"/>
          <w:i w:val="false"/>
          <w:color w:val="000000"/>
          <w:sz w:val="28"/>
        </w:rPr>
        <w:t>
      15 – Орталық Азия университетін құру жөніндегі шарт;</w:t>
      </w:r>
    </w:p>
    <w:bookmarkEnd w:id="1307"/>
    <w:bookmarkStart w:name="z1397" w:id="1308"/>
    <w:p>
      <w:pPr>
        <w:spacing w:after="0"/>
        <w:ind w:left="0"/>
        <w:jc w:val="both"/>
      </w:pPr>
      <w:r>
        <w:rPr>
          <w:rFonts w:ascii="Times New Roman"/>
          <w:b w:val="false"/>
          <w:i w:val="false"/>
          <w:color w:val="000000"/>
          <w:sz w:val="28"/>
        </w:rPr>
        <w:t>
      16 – Инвестициялар кепiлдiгiнiң көп жақты агенттiгiн құру туралы;</w:t>
      </w:r>
    </w:p>
    <w:bookmarkEnd w:id="1308"/>
    <w:bookmarkStart w:name="z1398" w:id="1309"/>
    <w:p>
      <w:pPr>
        <w:spacing w:after="0"/>
        <w:ind w:left="0"/>
        <w:jc w:val="both"/>
      </w:pPr>
      <w:r>
        <w:rPr>
          <w:rFonts w:ascii="Times New Roman"/>
          <w:b w:val="false"/>
          <w:i w:val="false"/>
          <w:color w:val="000000"/>
          <w:sz w:val="28"/>
        </w:rPr>
        <w:t>
      17 – "Нұр–Мүбарак" ислам мәдениетінің Египет университеті туралы келісім;</w:t>
      </w:r>
    </w:p>
    <w:bookmarkEnd w:id="1309"/>
    <w:bookmarkStart w:name="z1399" w:id="1310"/>
    <w:p>
      <w:pPr>
        <w:spacing w:after="0"/>
        <w:ind w:left="0"/>
        <w:jc w:val="both"/>
      </w:pPr>
      <w:r>
        <w:rPr>
          <w:rFonts w:ascii="Times New Roman"/>
          <w:b w:val="false"/>
          <w:i w:val="false"/>
          <w:color w:val="000000"/>
          <w:sz w:val="28"/>
        </w:rPr>
        <w:t>
      18 – Әуе қатынасы туралы келісім;</w:t>
      </w:r>
    </w:p>
    <w:bookmarkEnd w:id="1310"/>
    <w:bookmarkStart w:name="z1400" w:id="1311"/>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1311"/>
    <w:bookmarkStart w:name="z1401" w:id="1312"/>
    <w:p>
      <w:pPr>
        <w:spacing w:after="0"/>
        <w:ind w:left="0"/>
        <w:jc w:val="both"/>
      </w:pP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p>
    <w:bookmarkEnd w:id="1312"/>
    <w:bookmarkStart w:name="z1402" w:id="1313"/>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313"/>
    <w:p>
      <w:pPr>
        <w:spacing w:after="0"/>
        <w:ind w:left="0"/>
        <w:jc w:val="both"/>
      </w:pPr>
      <w:r>
        <w:rPr>
          <w:rFonts w:ascii="Times New Roman"/>
          <w:b w:val="false"/>
          <w:i w:val="false"/>
          <w:color w:val="000000"/>
          <w:sz w:val="28"/>
        </w:rPr>
        <w:t xml:space="preserve">
      22 – Өзге де халықаралық келiсiмшарттар (келiсiмдер, конвенциялар).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104-қосымша</w:t>
            </w:r>
          </w:p>
        </w:tc>
      </w:tr>
    </w:tbl>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Ескерту. Алып тасталды – ҚР Қаржы министрінің 14.04.2017 </w:t>
      </w:r>
      <w:r>
        <w:rPr>
          <w:rFonts w:ascii="Times New Roman"/>
          <w:b w:val="false"/>
          <w:i w:val="false"/>
          <w:color w:val="000000"/>
          <w:sz w:val="28"/>
        </w:rPr>
        <w:t>№ 250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105-қосымша</w:t>
            </w:r>
          </w:p>
        </w:tc>
      </w:tr>
    </w:tbl>
    <w:bookmarkStart w:name="z1404" w:id="1314"/>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Алып тасталды – ҚР Қаржы министрінің 14.04.2017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3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107-қосымша</w:t>
                  </w:r>
                </w:p>
              </w:tc>
            </w:tr>
          </w:tbl>
          <w:p/>
        </w:tc>
      </w:tr>
    </w:tbl>
    <w:bookmarkStart w:name="z1761" w:id="1315"/>
    <w:p>
      <w:pPr>
        <w:spacing w:after="0"/>
        <w:ind w:left="0"/>
        <w:jc w:val="left"/>
      </w:pPr>
      <w:r>
        <w:rPr>
          <w:rFonts w:ascii="Times New Roman"/>
          <w:b/>
          <w:i w:val="false"/>
          <w:color w:val="000000"/>
        </w:rPr>
        <w:t xml:space="preserve"> Жеке табыс салығы және мүлік бойынша салық есептілігін (декларацияны) жасау қағидалары (230.00-нысан) </w:t>
      </w:r>
      <w:r>
        <w:br/>
      </w:r>
      <w:r>
        <w:rPr>
          <w:rFonts w:ascii="Times New Roman"/>
          <w:b/>
          <w:i w:val="false"/>
          <w:color w:val="000000"/>
        </w:rPr>
        <w:t>1-Тарау. Жалпы ережелер</w:t>
      </w:r>
    </w:p>
    <w:bookmarkEnd w:id="1315"/>
    <w:bookmarkStart w:name="z1763" w:id="1316"/>
    <w:p>
      <w:pPr>
        <w:spacing w:after="0"/>
        <w:ind w:left="0"/>
        <w:jc w:val="both"/>
      </w:pPr>
      <w:r>
        <w:rPr>
          <w:rFonts w:ascii="Times New Roman"/>
          <w:b w:val="false"/>
          <w:i w:val="false"/>
          <w:color w:val="000000"/>
          <w:sz w:val="28"/>
        </w:rPr>
        <w:t xml:space="preserve">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іс-қимылдар туралы заңнамалық актілеріне және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декларация тапсыру бойынша міндет жүктелген жеке тұлғалар жасайды. </w:t>
      </w:r>
    </w:p>
    <w:bookmarkEnd w:id="1316"/>
    <w:bookmarkStart w:name="z1765" w:id="1317"/>
    <w:p>
      <w:pPr>
        <w:spacing w:after="0"/>
        <w:ind w:left="0"/>
        <w:jc w:val="both"/>
      </w:pP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(230.01-ден 230.02-ге дейінгі нысандар) тұрады.</w:t>
      </w:r>
    </w:p>
    <w:bookmarkEnd w:id="1317"/>
    <w:bookmarkStart w:name="z1766" w:id="1318"/>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318"/>
    <w:bookmarkStart w:name="z1767" w:id="1319"/>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1319"/>
    <w:bookmarkStart w:name="z1768" w:id="1320"/>
    <w:p>
      <w:pPr>
        <w:spacing w:after="0"/>
        <w:ind w:left="0"/>
        <w:jc w:val="both"/>
      </w:pP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қосымшалар міндетті толтыруға жатады.</w:t>
      </w:r>
    </w:p>
    <w:bookmarkEnd w:id="1320"/>
    <w:bookmarkStart w:name="z1769" w:id="1321"/>
    <w:p>
      <w:pPr>
        <w:spacing w:after="0"/>
        <w:ind w:left="0"/>
        <w:jc w:val="both"/>
      </w:pPr>
      <w:r>
        <w:rPr>
          <w:rFonts w:ascii="Times New Roman"/>
          <w:b w:val="false"/>
          <w:i w:val="false"/>
          <w:color w:val="000000"/>
          <w:sz w:val="28"/>
        </w:rPr>
        <w:t>
      6. Көрсетуге жататын деректер болмаған жағдайда декларацияға қосымша жасалмайды.</w:t>
      </w:r>
    </w:p>
    <w:bookmarkEnd w:id="1321"/>
    <w:bookmarkStart w:name="z1770" w:id="1322"/>
    <w:p>
      <w:pPr>
        <w:spacing w:after="0"/>
        <w:ind w:left="0"/>
        <w:jc w:val="both"/>
      </w:pPr>
      <w:r>
        <w:rPr>
          <w:rFonts w:ascii="Times New Roman"/>
          <w:b w:val="false"/>
          <w:i w:val="false"/>
          <w:color w:val="000000"/>
          <w:sz w:val="28"/>
        </w:rPr>
        <w:t>
      7. Осы Қағидаларда мынадай арифметикалық белгілер қолданылады: "+" – қосу; "–" – алу; "х" – көбейту; "/" – бөлу; "=" – тең.</w:t>
      </w:r>
    </w:p>
    <w:bookmarkEnd w:id="1322"/>
    <w:bookmarkStart w:name="z1771" w:id="1323"/>
    <w:p>
      <w:pPr>
        <w:spacing w:after="0"/>
        <w:ind w:left="0"/>
        <w:jc w:val="both"/>
      </w:pPr>
      <w:r>
        <w:rPr>
          <w:rFonts w:ascii="Times New Roman"/>
          <w:b w:val="false"/>
          <w:i w:val="false"/>
          <w:color w:val="000000"/>
          <w:sz w:val="28"/>
        </w:rPr>
        <w:t xml:space="preserve">
      8. Сомалардың теріс мәндері тиісті жолдың (бағанның) бірінші сол жақтағы торкөзінде "–" белгісімен белгіленеді. </w:t>
      </w:r>
    </w:p>
    <w:bookmarkEnd w:id="1323"/>
    <w:bookmarkStart w:name="z1772" w:id="1324"/>
    <w:p>
      <w:pPr>
        <w:spacing w:after="0"/>
        <w:ind w:left="0"/>
        <w:jc w:val="both"/>
      </w:pPr>
      <w:r>
        <w:rPr>
          <w:rFonts w:ascii="Times New Roman"/>
          <w:b w:val="false"/>
          <w:i w:val="false"/>
          <w:color w:val="000000"/>
          <w:sz w:val="28"/>
        </w:rPr>
        <w:t>
      9. Декларация жасау кезінде:</w:t>
      </w:r>
    </w:p>
    <w:bookmarkEnd w:id="1324"/>
    <w:bookmarkStart w:name="z1773" w:id="1325"/>
    <w:p>
      <w:pPr>
        <w:spacing w:after="0"/>
        <w:ind w:left="0"/>
        <w:jc w:val="both"/>
      </w:pP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p>
    <w:bookmarkEnd w:id="1325"/>
    <w:bookmarkStart w:name="z1774" w:id="1326"/>
    <w:p>
      <w:pPr>
        <w:spacing w:after="0"/>
        <w:ind w:left="0"/>
        <w:jc w:val="both"/>
      </w:pPr>
      <w:r>
        <w:rPr>
          <w:rFonts w:ascii="Times New Roman"/>
          <w:b w:val="false"/>
          <w:i w:val="false"/>
          <w:color w:val="000000"/>
          <w:sz w:val="28"/>
        </w:rPr>
        <w:t xml:space="preserve">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326"/>
    <w:bookmarkStart w:name="z1775" w:id="1327"/>
    <w:p>
      <w:pPr>
        <w:spacing w:after="0"/>
        <w:ind w:left="0"/>
        <w:jc w:val="both"/>
      </w:pPr>
      <w:r>
        <w:rPr>
          <w:rFonts w:ascii="Times New Roman"/>
          <w:b w:val="false"/>
          <w:i w:val="false"/>
          <w:color w:val="000000"/>
          <w:sz w:val="28"/>
        </w:rPr>
        <w:t xml:space="preserve">
      10.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қол қояды.</w:t>
      </w:r>
    </w:p>
    <w:bookmarkEnd w:id="1327"/>
    <w:bookmarkStart w:name="z1776" w:id="1328"/>
    <w:p>
      <w:pPr>
        <w:spacing w:after="0"/>
        <w:ind w:left="0"/>
        <w:jc w:val="both"/>
      </w:pPr>
      <w:r>
        <w:rPr>
          <w:rFonts w:ascii="Times New Roman"/>
          <w:b w:val="false"/>
          <w:i w:val="false"/>
          <w:color w:val="000000"/>
          <w:sz w:val="28"/>
        </w:rPr>
        <w:t>
      11. Декларацияны табыс ету кезінде:</w:t>
      </w:r>
    </w:p>
    <w:bookmarkEnd w:id="1328"/>
    <w:bookmarkStart w:name="z1777" w:id="132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329"/>
    <w:bookmarkStart w:name="z1778" w:id="1330"/>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1330"/>
    <w:bookmarkStart w:name="z1779" w:id="1331"/>
    <w:p>
      <w:pPr>
        <w:spacing w:after="0"/>
        <w:ind w:left="0"/>
        <w:jc w:val="both"/>
      </w:pPr>
      <w:r>
        <w:rPr>
          <w:rFonts w:ascii="Times New Roman"/>
          <w:b w:val="false"/>
          <w:i w:val="false"/>
          <w:color w:val="000000"/>
          <w:sz w:val="28"/>
        </w:rPr>
        <w:t>
      3) электронды түрде – салық төлеуші салық есептілігінің мемлекеттік кірістер органдарының салық есептілігін қабылдау жүйесінің салық есептігінің қабылданғаны немесе қабылданбағандығы туралы хабарлама алады.</w:t>
      </w:r>
    </w:p>
    <w:bookmarkEnd w:id="1331"/>
    <w:bookmarkStart w:name="z1780" w:id="1332"/>
    <w:p>
      <w:pPr>
        <w:spacing w:after="0"/>
        <w:ind w:left="0"/>
        <w:jc w:val="both"/>
      </w:pPr>
      <w:r>
        <w:rPr>
          <w:rFonts w:ascii="Times New Roman"/>
          <w:b w:val="false"/>
          <w:i w:val="false"/>
          <w:color w:val="000000"/>
          <w:sz w:val="28"/>
        </w:rPr>
        <w:t>
      12.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332"/>
    <w:bookmarkStart w:name="z1781" w:id="1333"/>
    <w:p>
      <w:pPr>
        <w:spacing w:after="0"/>
        <w:ind w:left="0"/>
        <w:jc w:val="left"/>
      </w:pPr>
      <w:r>
        <w:rPr>
          <w:rFonts w:ascii="Times New Roman"/>
          <w:b/>
          <w:i w:val="false"/>
          <w:color w:val="000000"/>
        </w:rPr>
        <w:t xml:space="preserve"> 2- Тарау. Декларацияны жасау (230.00-нысаны)</w:t>
      </w:r>
    </w:p>
    <w:bookmarkEnd w:id="1333"/>
    <w:bookmarkStart w:name="z1783" w:id="1334"/>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1334"/>
    <w:bookmarkStart w:name="z1785" w:id="1335"/>
    <w:p>
      <w:pPr>
        <w:spacing w:after="0"/>
        <w:ind w:left="0"/>
        <w:jc w:val="both"/>
      </w:pPr>
      <w:r>
        <w:rPr>
          <w:rFonts w:ascii="Times New Roman"/>
          <w:b w:val="false"/>
          <w:i w:val="false"/>
          <w:color w:val="000000"/>
          <w:sz w:val="28"/>
        </w:rPr>
        <w:t>
      1) ЖСН – салық төлеушінің жеке сәйкестендіру нөмірі;</w:t>
      </w:r>
    </w:p>
    <w:bookmarkEnd w:id="1335"/>
    <w:bookmarkStart w:name="z1786" w:id="1336"/>
    <w:p>
      <w:pPr>
        <w:spacing w:after="0"/>
        <w:ind w:left="0"/>
        <w:jc w:val="both"/>
      </w:pPr>
      <w:r>
        <w:rPr>
          <w:rFonts w:ascii="Times New Roman"/>
          <w:b w:val="false"/>
          <w:i w:val="false"/>
          <w:color w:val="000000"/>
          <w:sz w:val="28"/>
        </w:rPr>
        <w:t>
      2) салық есептілігі тапсырылатын салық кезеңі (ай, жыл) – декларация берілетін есепті салық кезеңі (араб сандарымен көрсетіледі).</w:t>
      </w:r>
    </w:p>
    <w:bookmarkEnd w:id="1336"/>
    <w:bookmarkStart w:name="z1787" w:id="1337"/>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bookmarkEnd w:id="1337"/>
    <w:bookmarkStart w:name="z1788" w:id="1338"/>
    <w:p>
      <w:pPr>
        <w:spacing w:after="0"/>
        <w:ind w:left="0"/>
        <w:jc w:val="both"/>
      </w:pPr>
      <w:r>
        <w:rPr>
          <w:rFonts w:ascii="Times New Roman"/>
          <w:b w:val="false"/>
          <w:i w:val="false"/>
          <w:color w:val="000000"/>
          <w:sz w:val="28"/>
        </w:rPr>
        <w:t>
      егер декларация табыс ету бойынша міндеттеме бір күнтізбелік жылдан аз болса, 2 А торкөзінде ай саны көрсетіледі;</w:t>
      </w:r>
    </w:p>
    <w:bookmarkEnd w:id="1338"/>
    <w:bookmarkStart w:name="z1789" w:id="1339"/>
    <w:p>
      <w:pPr>
        <w:spacing w:after="0"/>
        <w:ind w:left="0"/>
        <w:jc w:val="both"/>
      </w:pPr>
      <w:r>
        <w:rPr>
          <w:rFonts w:ascii="Times New Roman"/>
          <w:b w:val="false"/>
          <w:i w:val="false"/>
          <w:color w:val="000000"/>
          <w:sz w:val="28"/>
        </w:rPr>
        <w:t>
      декларация толық күнтізбелік жыл үшін табыс етілген жағдайда 2 А торкөзі толтырылмайды;</w:t>
      </w:r>
    </w:p>
    <w:bookmarkEnd w:id="1339"/>
    <w:bookmarkStart w:name="z1790" w:id="1340"/>
    <w:p>
      <w:pPr>
        <w:spacing w:after="0"/>
        <w:ind w:left="0"/>
        <w:jc w:val="both"/>
      </w:pPr>
      <w:r>
        <w:rPr>
          <w:rFonts w:ascii="Times New Roman"/>
          <w:b w:val="false"/>
          <w:i w:val="false"/>
          <w:color w:val="000000"/>
          <w:sz w:val="28"/>
        </w:rPr>
        <w:t>
      2 В торкөзінде декларация табыс етілетін "жыл" көрсетіледі;</w:t>
      </w:r>
    </w:p>
    <w:bookmarkEnd w:id="1340"/>
    <w:bookmarkStart w:name="z1791" w:id="1341"/>
    <w:p>
      <w:pPr>
        <w:spacing w:after="0"/>
        <w:ind w:left="0"/>
        <w:jc w:val="both"/>
      </w:pPr>
      <w:r>
        <w:rPr>
          <w:rFonts w:ascii="Times New Roman"/>
          <w:b w:val="false"/>
          <w:i w:val="false"/>
          <w:color w:val="000000"/>
          <w:sz w:val="28"/>
        </w:rPr>
        <w:t>
      3) салық төлеушінің Т.А.Ә.</w:t>
      </w:r>
    </w:p>
    <w:bookmarkEnd w:id="1341"/>
    <w:bookmarkStart w:name="z1792" w:id="1342"/>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End w:id="1342"/>
    <w:bookmarkStart w:name="z1793" w:id="1343"/>
    <w:p>
      <w:pPr>
        <w:spacing w:after="0"/>
        <w:ind w:left="0"/>
        <w:jc w:val="both"/>
      </w:pPr>
      <w:r>
        <w:rPr>
          <w:rFonts w:ascii="Times New Roman"/>
          <w:b w:val="false"/>
          <w:i w:val="false"/>
          <w:color w:val="000000"/>
          <w:sz w:val="28"/>
        </w:rPr>
        <w:t xml:space="preserve">
      4) декларация түрі. </w:t>
      </w:r>
    </w:p>
    <w:bookmarkEnd w:id="1343"/>
    <w:bookmarkStart w:name="z1794" w:id="1344"/>
    <w:p>
      <w:pPr>
        <w:spacing w:after="0"/>
        <w:ind w:left="0"/>
        <w:jc w:val="both"/>
      </w:pPr>
      <w:r>
        <w:rPr>
          <w:rFonts w:ascii="Times New Roman"/>
          <w:b w:val="false"/>
          <w:i w:val="false"/>
          <w:color w:val="000000"/>
          <w:sz w:val="28"/>
        </w:rPr>
        <w:t xml:space="preserve">
      Тиісті торкөздер декларацияда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1344"/>
    <w:bookmarkStart w:name="z1795" w:id="1345"/>
    <w:p>
      <w:pPr>
        <w:spacing w:after="0"/>
        <w:ind w:left="0"/>
        <w:jc w:val="both"/>
      </w:pPr>
      <w:r>
        <w:rPr>
          <w:rFonts w:ascii="Times New Roman"/>
          <w:b w:val="false"/>
          <w:i w:val="false"/>
          <w:color w:val="000000"/>
          <w:sz w:val="28"/>
        </w:rPr>
        <w:t>
      5) хабарламаның нөмірі мен күні.</w:t>
      </w:r>
    </w:p>
    <w:bookmarkEnd w:id="1345"/>
    <w:bookmarkStart w:name="z1796" w:id="1346"/>
    <w:p>
      <w:pPr>
        <w:spacing w:after="0"/>
        <w:ind w:left="0"/>
        <w:jc w:val="both"/>
      </w:pPr>
      <w:r>
        <w:rPr>
          <w:rFonts w:ascii="Times New Roman"/>
          <w:b w:val="false"/>
          <w:i w:val="false"/>
          <w:color w:val="000000"/>
          <w:sz w:val="28"/>
        </w:rPr>
        <w:t xml:space="preserve">
      Бұл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p>
    <w:bookmarkEnd w:id="1346"/>
    <w:bookmarkStart w:name="z1797" w:id="1347"/>
    <w:p>
      <w:pPr>
        <w:spacing w:after="0"/>
        <w:ind w:left="0"/>
        <w:jc w:val="both"/>
      </w:pPr>
      <w:r>
        <w:rPr>
          <w:rFonts w:ascii="Times New Roman"/>
          <w:b w:val="false"/>
          <w:i w:val="false"/>
          <w:color w:val="000000"/>
          <w:sz w:val="28"/>
        </w:rPr>
        <w:t>
      6) салық төлеушінің санаты.</w:t>
      </w:r>
    </w:p>
    <w:bookmarkEnd w:id="1347"/>
    <w:bookmarkStart w:name="z1798" w:id="1348"/>
    <w:p>
      <w:pPr>
        <w:spacing w:after="0"/>
        <w:ind w:left="0"/>
        <w:jc w:val="both"/>
      </w:pPr>
      <w:r>
        <w:rPr>
          <w:rFonts w:ascii="Times New Roman"/>
          <w:b w:val="false"/>
          <w:i w:val="false"/>
          <w:color w:val="000000"/>
          <w:sz w:val="28"/>
        </w:rPr>
        <w:t>
      Торкөздер егер салық төлеуші А, B, C жолдарында көрсетілген санаттардың біріне жатқан жағдайда белгіленеді:</w:t>
      </w:r>
    </w:p>
    <w:bookmarkEnd w:id="1348"/>
    <w:bookmarkStart w:name="z1799" w:id="1349"/>
    <w:p>
      <w:pPr>
        <w:spacing w:after="0"/>
        <w:ind w:left="0"/>
        <w:jc w:val="both"/>
      </w:pP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 сонымен қатар Қазақстан Республикасының заңнамасына сәйкес декларация табыстау бойынша міндет жүктелген адам;</w:t>
      </w:r>
    </w:p>
    <w:bookmarkEnd w:id="1349"/>
    <w:bookmarkStart w:name="z1800" w:id="1350"/>
    <w:p>
      <w:pPr>
        <w:spacing w:after="0"/>
        <w:ind w:left="0"/>
        <w:jc w:val="both"/>
      </w:pPr>
      <w:r>
        <w:rPr>
          <w:rFonts w:ascii="Times New Roman"/>
          <w:b w:val="false"/>
          <w:i w:val="false"/>
          <w:color w:val="000000"/>
          <w:sz w:val="28"/>
        </w:rPr>
        <w:t xml:space="preserve">
      В – мемлекеттік функцияларды орындауға уәкілеттік берілген адам (оның ішінде мемлекеттік қызметші және оның жұбайы (зайыбы), мемлекеттік лауазыммен қарастырылған міндеттерді уақытша атқаратын тұлға және оның жұбайы (зайыбы)), жауапты мемлекеттік лауазымды атқаратын тұлға (оның ішінде Қазақстан Республикасы Парламентінің депутаты, судья, Қазақстан Республикасының мемлекеттік қызмет туралы заңнамасына сәйкес саяси мемлекеттік лауазымды немесе "А" корпусындағы әкімшілік мемлекеттік лауазымды атқаратын тұлға); </w:t>
      </w:r>
    </w:p>
    <w:bookmarkEnd w:id="1350"/>
    <w:bookmarkStart w:name="z1801" w:id="1351"/>
    <w:p>
      <w:pPr>
        <w:spacing w:after="0"/>
        <w:ind w:left="0"/>
        <w:jc w:val="both"/>
      </w:pPr>
      <w:r>
        <w:rPr>
          <w:rFonts w:ascii="Times New Roman"/>
          <w:b w:val="false"/>
          <w:i w:val="false"/>
          <w:color w:val="000000"/>
          <w:sz w:val="28"/>
        </w:rPr>
        <w:t xml:space="preserve">
      С – Қазақстан Республикасының заңнамасына сәйкес декларация тапсыру бойынша міндет жүктелген жеке тұлғалардың басқа да санаттары, оның ішінде жағымсыз себептер бойынша мемлекеттік қызметтен босатылған адамдар босатылғаннан кейінгі үш жыл бойы және оның жұбайы (зайыбы), сондай-ақ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декларация тапсыру бойынша міндет жүктелген адам және оның жұбайы (зайыбы);</w:t>
      </w:r>
    </w:p>
    <w:bookmarkEnd w:id="1351"/>
    <w:bookmarkStart w:name="z1802" w:id="1352"/>
    <w:p>
      <w:pPr>
        <w:spacing w:after="0"/>
        <w:ind w:left="0"/>
        <w:jc w:val="both"/>
      </w:pPr>
      <w:r>
        <w:rPr>
          <w:rFonts w:ascii="Times New Roman"/>
          <w:b w:val="false"/>
          <w:i w:val="false"/>
          <w:color w:val="000000"/>
          <w:sz w:val="28"/>
        </w:rPr>
        <w:t>
      7) жұмыс орны.</w:t>
      </w:r>
    </w:p>
    <w:bookmarkEnd w:id="1352"/>
    <w:bookmarkStart w:name="z1803" w:id="1353"/>
    <w:p>
      <w:pPr>
        <w:spacing w:after="0"/>
        <w:ind w:left="0"/>
        <w:jc w:val="both"/>
      </w:pPr>
      <w:r>
        <w:rPr>
          <w:rFonts w:ascii="Times New Roman"/>
          <w:b w:val="false"/>
          <w:i w:val="false"/>
          <w:color w:val="000000"/>
          <w:sz w:val="28"/>
        </w:rPr>
        <w:t>
      Салық төлеуші жұмыс істейтін ұйымның атауы көрсетіледі. 6А торкөзін белгілеген тұлғалар декларация табыс еткен жағдайда салық төлеуші жұмысқа орналасатын ұйымның атауы көрсетіледі;</w:t>
      </w:r>
    </w:p>
    <w:bookmarkEnd w:id="1353"/>
    <w:bookmarkStart w:name="z1804" w:id="1354"/>
    <w:p>
      <w:pPr>
        <w:spacing w:after="0"/>
        <w:ind w:left="0"/>
        <w:jc w:val="both"/>
      </w:pPr>
      <w:r>
        <w:rPr>
          <w:rFonts w:ascii="Times New Roman"/>
          <w:b w:val="false"/>
          <w:i w:val="false"/>
          <w:color w:val="000000"/>
          <w:sz w:val="28"/>
        </w:rPr>
        <w:t>
      8) табыс етілген қосымшалар.</w:t>
      </w:r>
    </w:p>
    <w:bookmarkEnd w:id="1354"/>
    <w:bookmarkStart w:name="z1805" w:id="1355"/>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End w:id="1355"/>
    <w:bookmarkStart w:name="z1806" w:id="1356"/>
    <w:p>
      <w:pPr>
        <w:spacing w:after="0"/>
        <w:ind w:left="0"/>
        <w:jc w:val="both"/>
      </w:pPr>
      <w:r>
        <w:rPr>
          <w:rFonts w:ascii="Times New Roman"/>
          <w:b w:val="false"/>
          <w:i w:val="false"/>
          <w:color w:val="000000"/>
          <w:sz w:val="28"/>
        </w:rPr>
        <w:t>
      14. "Салық төлеушінің жауапкершілігі" деген бөлімде:</w:t>
      </w:r>
    </w:p>
    <w:bookmarkEnd w:id="1356"/>
    <w:bookmarkStart w:name="z1807" w:id="1357"/>
    <w:p>
      <w:pPr>
        <w:spacing w:after="0"/>
        <w:ind w:left="0"/>
        <w:jc w:val="both"/>
      </w:pPr>
      <w:r>
        <w:rPr>
          <w:rFonts w:ascii="Times New Roman"/>
          <w:b w:val="false"/>
          <w:i w:val="false"/>
          <w:color w:val="000000"/>
          <w:sz w:val="28"/>
        </w:rPr>
        <w:t>
      1) "Салық төлеушінің Т.А.Ә." деген жолда жеке басын куәландыратын құжаттарға сәйкес салық төлеушінің тегі, аты, әкесінің аты (ол болған кезде) көрсетіледі;</w:t>
      </w:r>
    </w:p>
    <w:bookmarkEnd w:id="1357"/>
    <w:bookmarkStart w:name="z1808" w:id="1358"/>
    <w:p>
      <w:pPr>
        <w:spacing w:after="0"/>
        <w:ind w:left="0"/>
        <w:jc w:val="both"/>
      </w:pPr>
      <w:r>
        <w:rPr>
          <w:rFonts w:ascii="Times New Roman"/>
          <w:b w:val="false"/>
          <w:i w:val="false"/>
          <w:color w:val="000000"/>
          <w:sz w:val="28"/>
        </w:rPr>
        <w:t>
      2) декларацияның тапсырылған күні.</w:t>
      </w:r>
    </w:p>
    <w:bookmarkEnd w:id="1358"/>
    <w:bookmarkStart w:name="z1809" w:id="1359"/>
    <w:p>
      <w:pPr>
        <w:spacing w:after="0"/>
        <w:ind w:left="0"/>
        <w:jc w:val="both"/>
      </w:pPr>
      <w:r>
        <w:rPr>
          <w:rFonts w:ascii="Times New Roman"/>
          <w:b w:val="false"/>
          <w:i w:val="false"/>
          <w:color w:val="000000"/>
          <w:sz w:val="28"/>
        </w:rPr>
        <w:t>
      Декларация мемлекеттік кірістер органына табыс етілген күн көрсетіледі;</w:t>
      </w:r>
    </w:p>
    <w:bookmarkEnd w:id="1359"/>
    <w:bookmarkStart w:name="z1810" w:id="1360"/>
    <w:p>
      <w:pPr>
        <w:spacing w:after="0"/>
        <w:ind w:left="0"/>
        <w:jc w:val="both"/>
      </w:pPr>
      <w:r>
        <w:rPr>
          <w:rFonts w:ascii="Times New Roman"/>
          <w:b w:val="false"/>
          <w:i w:val="false"/>
          <w:color w:val="000000"/>
          <w:sz w:val="28"/>
        </w:rPr>
        <w:t>
      3) мемлекеттік кірістер органының коды.</w:t>
      </w:r>
    </w:p>
    <w:bookmarkEnd w:id="1360"/>
    <w:bookmarkStart w:name="z1811" w:id="1361"/>
    <w:p>
      <w:pPr>
        <w:spacing w:after="0"/>
        <w:ind w:left="0"/>
        <w:jc w:val="both"/>
      </w:pPr>
      <w:r>
        <w:rPr>
          <w:rFonts w:ascii="Times New Roman"/>
          <w:b w:val="false"/>
          <w:i w:val="false"/>
          <w:color w:val="000000"/>
          <w:sz w:val="28"/>
        </w:rPr>
        <w:t>
      Салық төлеушінің тұрғылықты жері бойынша мемлекеттік кірістер органының коды көрсетіледі;</w:t>
      </w:r>
    </w:p>
    <w:bookmarkEnd w:id="1361"/>
    <w:bookmarkStart w:name="z1812" w:id="1362"/>
    <w:p>
      <w:pPr>
        <w:spacing w:after="0"/>
        <w:ind w:left="0"/>
        <w:jc w:val="both"/>
      </w:pPr>
      <w:r>
        <w:rPr>
          <w:rFonts w:ascii="Times New Roman"/>
          <w:b w:val="false"/>
          <w:i w:val="false"/>
          <w:color w:val="000000"/>
          <w:sz w:val="28"/>
        </w:rPr>
        <w:t xml:space="preserve">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 </w:t>
      </w:r>
    </w:p>
    <w:bookmarkEnd w:id="1362"/>
    <w:bookmarkStart w:name="z1813" w:id="1363"/>
    <w:p>
      <w:pPr>
        <w:spacing w:after="0"/>
        <w:ind w:left="0"/>
        <w:jc w:val="both"/>
      </w:pPr>
      <w:r>
        <w:rPr>
          <w:rFonts w:ascii="Times New Roman"/>
          <w:b w:val="false"/>
          <w:i w:val="false"/>
          <w:color w:val="000000"/>
          <w:sz w:val="28"/>
        </w:rPr>
        <w:t>
      5) декларацияның қабылданған күні.</w:t>
      </w:r>
    </w:p>
    <w:bookmarkEnd w:id="1363"/>
    <w:bookmarkStart w:name="z1814" w:id="1364"/>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1364"/>
    <w:bookmarkStart w:name="z1815" w:id="1365"/>
    <w:p>
      <w:pPr>
        <w:spacing w:after="0"/>
        <w:ind w:left="0"/>
        <w:jc w:val="both"/>
      </w:pPr>
      <w:r>
        <w:rPr>
          <w:rFonts w:ascii="Times New Roman"/>
          <w:b w:val="false"/>
          <w:i w:val="false"/>
          <w:color w:val="000000"/>
          <w:sz w:val="28"/>
        </w:rPr>
        <w:t>
      6) құжаттың кіріс нөмірі.</w:t>
      </w:r>
    </w:p>
    <w:bookmarkEnd w:id="1365"/>
    <w:bookmarkStart w:name="z1816" w:id="1366"/>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1366"/>
    <w:bookmarkStart w:name="z1817" w:id="1367"/>
    <w:p>
      <w:pPr>
        <w:spacing w:after="0"/>
        <w:ind w:left="0"/>
        <w:jc w:val="both"/>
      </w:pPr>
      <w:r>
        <w:rPr>
          <w:rFonts w:ascii="Times New Roman"/>
          <w:b w:val="false"/>
          <w:i w:val="false"/>
          <w:color w:val="000000"/>
          <w:sz w:val="28"/>
        </w:rPr>
        <w:t>
      7) пошта штемпелінің күні.</w:t>
      </w:r>
    </w:p>
    <w:bookmarkEnd w:id="1367"/>
    <w:bookmarkStart w:name="z1818" w:id="1368"/>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368"/>
    <w:bookmarkStart w:name="z1819" w:id="1369"/>
    <w:p>
      <w:pPr>
        <w:spacing w:after="0"/>
        <w:ind w:left="0"/>
        <w:jc w:val="left"/>
      </w:pPr>
      <w:r>
        <w:rPr>
          <w:rFonts w:ascii="Times New Roman"/>
          <w:b/>
          <w:i w:val="false"/>
          <w:color w:val="000000"/>
        </w:rPr>
        <w:t xml:space="preserve"> 3- Тарау. Мемлекеттік лауазымға не мемлекеттік немесе оларға теңестірілген функцияларды орындауға байланысты лауазымға кандидаттар болып табылатын адамдар және олардың жұбайы (зайыбы) табыс ететін мәліметтер – 230.01-нысанын жасау</w:t>
      </w:r>
    </w:p>
    <w:bookmarkEnd w:id="1369"/>
    <w:bookmarkStart w:name="z1820" w:id="1370"/>
    <w:p>
      <w:pPr>
        <w:spacing w:after="0"/>
        <w:ind w:left="0"/>
        <w:jc w:val="both"/>
      </w:pPr>
      <w:r>
        <w:rPr>
          <w:rFonts w:ascii="Times New Roman"/>
          <w:b w:val="false"/>
          <w:i w:val="false"/>
          <w:color w:val="000000"/>
          <w:sz w:val="28"/>
        </w:rPr>
        <w:t>
      15. Осы қосымша мемлекеттік лауазымға не мемлекеттік немесе оларға теңестірілген функцияларды орындауға байланысты лауазымға кандидат болып табылатын адамдардың, оның ішінде сайлау туралы Қазақстан Республикасының заңнамасына сәйкес декларация тапсыру бойынша міндет жүктелген адамдардың және олардың жұбайларының (зайыптарының) меншік құқығындағы, оның ішінде Қазақстан Республикасының аумағынан тысқары жерлердегі, мүлікті декларациялауына арналған.</w:t>
      </w:r>
    </w:p>
    <w:bookmarkEnd w:id="1370"/>
    <w:bookmarkStart w:name="z1822" w:id="1371"/>
    <w:p>
      <w:pPr>
        <w:spacing w:after="0"/>
        <w:ind w:left="0"/>
        <w:jc w:val="both"/>
      </w:pPr>
      <w:r>
        <w:rPr>
          <w:rFonts w:ascii="Times New Roman"/>
          <w:b w:val="false"/>
          <w:i w:val="false"/>
          <w:color w:val="000000"/>
          <w:sz w:val="28"/>
        </w:rPr>
        <w:t>
      16. "Меншік құқығындағы жылжымайтын мүлік" деген бөлімде декларация табыс етілетін айдың бірінші күніндегі жағдай бойынша меншік құқығындағы жылжымайтын мүлік көрсетіледі:</w:t>
      </w:r>
    </w:p>
    <w:bookmarkEnd w:id="1371"/>
    <w:bookmarkStart w:name="z1823" w:id="1372"/>
    <w:p>
      <w:pPr>
        <w:spacing w:after="0"/>
        <w:ind w:left="0"/>
        <w:jc w:val="both"/>
      </w:pPr>
      <w:r>
        <w:rPr>
          <w:rFonts w:ascii="Times New Roman"/>
          <w:b w:val="false"/>
          <w:i w:val="false"/>
          <w:color w:val="000000"/>
          <w:sz w:val="28"/>
        </w:rPr>
        <w:t>
      1) 230.01.001 А жолы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көрсетуге арналған;</w:t>
      </w:r>
    </w:p>
    <w:bookmarkEnd w:id="1372"/>
    <w:bookmarkStart w:name="z1824" w:id="1373"/>
    <w:p>
      <w:pPr>
        <w:spacing w:after="0"/>
        <w:ind w:left="0"/>
        <w:jc w:val="both"/>
      </w:pPr>
      <w:r>
        <w:rPr>
          <w:rFonts w:ascii="Times New Roman"/>
          <w:b w:val="false"/>
          <w:i w:val="false"/>
          <w:color w:val="000000"/>
          <w:sz w:val="28"/>
        </w:rPr>
        <w:t>
      230.01.001 В жолы құқық белгілейтін құжаттарға сәйкес меншік құқығындағы жылжымайтын мүліктің кадастрлық нөмірін немесе шет мемлекеттің заңнамасына сәйкес Қазақстан Республикасы шегінен тыс орналасқан жылжымайтын мүліктің тіркеу нөмірін көрсетуге арналған;</w:t>
      </w:r>
    </w:p>
    <w:bookmarkEnd w:id="1373"/>
    <w:bookmarkStart w:name="z1825" w:id="1374"/>
    <w:p>
      <w:pPr>
        <w:spacing w:after="0"/>
        <w:ind w:left="0"/>
        <w:jc w:val="both"/>
      </w:pPr>
      <w:r>
        <w:rPr>
          <w:rFonts w:ascii="Times New Roman"/>
          <w:b w:val="false"/>
          <w:i w:val="false"/>
          <w:color w:val="000000"/>
          <w:sz w:val="28"/>
        </w:rPr>
        <w:t>
      230.01.001 С жолы меншік құқығындағы жылжымайтын мүлік орналасқан жерді (мекенжайды) көрсетуге арналған.</w:t>
      </w:r>
    </w:p>
    <w:bookmarkEnd w:id="1374"/>
    <w:bookmarkStart w:name="z1826" w:id="1375"/>
    <w:p>
      <w:pPr>
        <w:spacing w:after="0"/>
        <w:ind w:left="0"/>
        <w:jc w:val="both"/>
      </w:pPr>
      <w:r>
        <w:rPr>
          <w:rFonts w:ascii="Times New Roman"/>
          <w:b w:val="false"/>
          <w:i w:val="false"/>
          <w:color w:val="000000"/>
          <w:sz w:val="28"/>
        </w:rPr>
        <w:t>
      17. "Меншік құқығындағы жылжымалы мүлік" деген бөлімде егер осы бөлімде өзгеше көзделмесе, декларация табыс етілетін айдың бірінші күніндегі жағдай бойынша меншік құқығындағы жылжымалы мүлік көрсетіледі:</w:t>
      </w:r>
    </w:p>
    <w:bookmarkEnd w:id="1375"/>
    <w:bookmarkStart w:name="z1827" w:id="1376"/>
    <w:p>
      <w:pPr>
        <w:spacing w:after="0"/>
        <w:ind w:left="0"/>
        <w:jc w:val="both"/>
      </w:pPr>
      <w:r>
        <w:rPr>
          <w:rFonts w:ascii="Times New Roman"/>
          <w:b w:val="false"/>
          <w:i w:val="false"/>
          <w:color w:val="000000"/>
          <w:sz w:val="28"/>
        </w:rPr>
        <w:t>
      1) 230.01.002 А жолы меншік құқығындағы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bookmarkEnd w:id="1376"/>
    <w:bookmarkStart w:name="z1828" w:id="1377"/>
    <w:p>
      <w:pPr>
        <w:spacing w:after="0"/>
        <w:ind w:left="0"/>
        <w:jc w:val="both"/>
      </w:pPr>
      <w:r>
        <w:rPr>
          <w:rFonts w:ascii="Times New Roman"/>
          <w:b w:val="false"/>
          <w:i w:val="false"/>
          <w:color w:val="000000"/>
          <w:sz w:val="28"/>
        </w:rPr>
        <w:t>
      230.01.002 В жолы құқықты куәландыратын құжаттарға сәйкес көлік құралының мемлекеттік нөмірін көрсетуге арналған;</w:t>
      </w:r>
    </w:p>
    <w:bookmarkEnd w:id="1377"/>
    <w:bookmarkStart w:name="z1829" w:id="1378"/>
    <w:p>
      <w:pPr>
        <w:spacing w:after="0"/>
        <w:ind w:left="0"/>
        <w:jc w:val="both"/>
      </w:pPr>
      <w:r>
        <w:rPr>
          <w:rFonts w:ascii="Times New Roman"/>
          <w:b w:val="false"/>
          <w:i w:val="false"/>
          <w:color w:val="000000"/>
          <w:sz w:val="28"/>
        </w:rPr>
        <w:t>
      230.01.002 С жолы құқықты куәландыратын құжаттарға сәйкес көлік құралының VIN-кодын немесе кузов нөмірін көрсетуге арналған;</w:t>
      </w:r>
    </w:p>
    <w:bookmarkEnd w:id="1378"/>
    <w:bookmarkStart w:name="z1830" w:id="1379"/>
    <w:p>
      <w:pPr>
        <w:spacing w:after="0"/>
        <w:ind w:left="0"/>
        <w:jc w:val="both"/>
      </w:pPr>
      <w:r>
        <w:rPr>
          <w:rFonts w:ascii="Times New Roman"/>
          <w:b w:val="false"/>
          <w:i w:val="false"/>
          <w:color w:val="000000"/>
          <w:sz w:val="28"/>
        </w:rPr>
        <w:t>
      2) 230.01.003 А жолы жарғылық капиталында декларация толтыратын тұлғаның қатысу үлесі бар заңды тұлғаның атауын көрсетуге арналған;</w:t>
      </w:r>
    </w:p>
    <w:bookmarkEnd w:id="1379"/>
    <w:bookmarkStart w:name="z1831" w:id="1380"/>
    <w:p>
      <w:pPr>
        <w:spacing w:after="0"/>
        <w:ind w:left="0"/>
        <w:jc w:val="both"/>
      </w:pPr>
      <w:r>
        <w:rPr>
          <w:rFonts w:ascii="Times New Roman"/>
          <w:b w:val="false"/>
          <w:i w:val="false"/>
          <w:color w:val="000000"/>
          <w:sz w:val="28"/>
        </w:rPr>
        <w:t>
      230.01.003 В жолы А жолында көрсетілген заңды тұлғаның бизнес-сәйкестендіру нөмірі көрсетуге арналған;</w:t>
      </w:r>
    </w:p>
    <w:bookmarkEnd w:id="1380"/>
    <w:bookmarkStart w:name="z1832" w:id="1381"/>
    <w:p>
      <w:pPr>
        <w:spacing w:after="0"/>
        <w:ind w:left="0"/>
        <w:jc w:val="both"/>
      </w:pPr>
      <w:r>
        <w:rPr>
          <w:rFonts w:ascii="Times New Roman"/>
          <w:b w:val="false"/>
          <w:i w:val="false"/>
          <w:color w:val="000000"/>
          <w:sz w:val="28"/>
        </w:rPr>
        <w:t>
      230.01.003 С жолы А жолында көрсетілген заңды тұлғадағы қатысу үлесінің мөлшерін пайызда көрсетуге арналған;</w:t>
      </w:r>
    </w:p>
    <w:bookmarkEnd w:id="1381"/>
    <w:bookmarkStart w:name="z1833" w:id="1382"/>
    <w:p>
      <w:pPr>
        <w:spacing w:after="0"/>
        <w:ind w:left="0"/>
        <w:jc w:val="both"/>
      </w:pPr>
      <w:r>
        <w:rPr>
          <w:rFonts w:ascii="Times New Roman"/>
          <w:b w:val="false"/>
          <w:i w:val="false"/>
          <w:color w:val="000000"/>
          <w:sz w:val="28"/>
        </w:rPr>
        <w:t>
      3) 230.01.004 А жолы декларация тапсырған күні қолда бар қолма-қол ақша валюталарының кодтарын көрсетуге арналған.</w:t>
      </w:r>
    </w:p>
    <w:bookmarkEnd w:id="1382"/>
    <w:bookmarkStart w:name="z1834" w:id="1383"/>
    <w:p>
      <w:pPr>
        <w:spacing w:after="0"/>
        <w:ind w:left="0"/>
        <w:jc w:val="both"/>
      </w:pP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p>
    <w:bookmarkEnd w:id="1383"/>
    <w:bookmarkStart w:name="z1835" w:id="1384"/>
    <w:p>
      <w:pPr>
        <w:spacing w:after="0"/>
        <w:ind w:left="0"/>
        <w:jc w:val="both"/>
      </w:pPr>
      <w:r>
        <w:rPr>
          <w:rFonts w:ascii="Times New Roman"/>
          <w:b w:val="false"/>
          <w:i w:val="false"/>
          <w:color w:val="000000"/>
          <w:sz w:val="28"/>
        </w:rPr>
        <w:t>
      230.01.004 В жолы декларация тапсырған күні қолда бар қолма-қол ақша сомасын көрсетуге арналған;</w:t>
      </w:r>
    </w:p>
    <w:bookmarkEnd w:id="1384"/>
    <w:bookmarkStart w:name="z1836" w:id="1385"/>
    <w:p>
      <w:pPr>
        <w:spacing w:after="0"/>
        <w:ind w:left="0"/>
        <w:jc w:val="both"/>
      </w:pPr>
      <w:r>
        <w:rPr>
          <w:rFonts w:ascii="Times New Roman"/>
          <w:b w:val="false"/>
          <w:i w:val="false"/>
          <w:color w:val="000000"/>
          <w:sz w:val="28"/>
        </w:rPr>
        <w:t>
      4) 230.01.005 А жолы бірыңғай жинақтаушы зейнетақы қорының атауын көрсетуге арналған.</w:t>
      </w:r>
    </w:p>
    <w:bookmarkEnd w:id="1385"/>
    <w:bookmarkStart w:name="z1837" w:id="1386"/>
    <w:p>
      <w:pPr>
        <w:spacing w:after="0"/>
        <w:ind w:left="0"/>
        <w:jc w:val="both"/>
      </w:pPr>
      <w:r>
        <w:rPr>
          <w:rFonts w:ascii="Times New Roman"/>
          <w:b w:val="false"/>
          <w:i w:val="false"/>
          <w:color w:val="000000"/>
          <w:sz w:val="28"/>
        </w:rPr>
        <w:t>
      230.01.005 В жолы жинақтаушы зейнетақы қоры берген көшірме жазба негізінде зейнетақы жинағының сомасын көрсетуге арналған;</w:t>
      </w:r>
    </w:p>
    <w:bookmarkEnd w:id="1386"/>
    <w:bookmarkStart w:name="z1838" w:id="1387"/>
    <w:p>
      <w:pPr>
        <w:spacing w:after="0"/>
        <w:ind w:left="0"/>
        <w:jc w:val="both"/>
      </w:pPr>
      <w:r>
        <w:rPr>
          <w:rFonts w:ascii="Times New Roman"/>
          <w:b w:val="false"/>
          <w:i w:val="false"/>
          <w:color w:val="000000"/>
          <w:sz w:val="28"/>
        </w:rPr>
        <w:t>
      5) 230.01.006 А жолы банк мекемелерінің, оның ішінде банктік шоттарында, оның ішінде карт-шоттарында декларацияны толтыратын тұлғалардың ақшасы және салымдары орналасқан Қазақстан Республикасынан тыс банк мекемелерінің атауын көрсетуге арналған.</w:t>
      </w:r>
    </w:p>
    <w:bookmarkEnd w:id="1387"/>
    <w:bookmarkStart w:name="z1839" w:id="1388"/>
    <w:p>
      <w:pPr>
        <w:spacing w:after="0"/>
        <w:ind w:left="0"/>
        <w:jc w:val="both"/>
      </w:pPr>
      <w:r>
        <w:rPr>
          <w:rFonts w:ascii="Times New Roman"/>
          <w:b w:val="false"/>
          <w:i w:val="false"/>
          <w:color w:val="000000"/>
          <w:sz w:val="28"/>
        </w:rPr>
        <w:t>
      230.01.006 В жолы банк мекемелеріндегі банктік шоттарда, оның ішінде карт-шоттарында орналасқан ақшасының және салымдарының валюта кодтарын көрсетуге арналған.</w:t>
      </w:r>
    </w:p>
    <w:bookmarkEnd w:id="1388"/>
    <w:bookmarkStart w:name="z1840" w:id="1389"/>
    <w:p>
      <w:pPr>
        <w:spacing w:after="0"/>
        <w:ind w:left="0"/>
        <w:jc w:val="both"/>
      </w:pP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p>
    <w:bookmarkEnd w:id="1389"/>
    <w:bookmarkStart w:name="z1841" w:id="1390"/>
    <w:p>
      <w:pPr>
        <w:spacing w:after="0"/>
        <w:ind w:left="0"/>
        <w:jc w:val="both"/>
      </w:pPr>
      <w:r>
        <w:rPr>
          <w:rFonts w:ascii="Times New Roman"/>
          <w:b w:val="false"/>
          <w:i w:val="false"/>
          <w:color w:val="000000"/>
          <w:sz w:val="28"/>
        </w:rPr>
        <w:t>
      230.01.006 С жолы банк мекемелеріндегі банктік шоттарда, оның ішінде карт-шоттарында орналасқан ақшасының және салымдарының сомасын көрсетуге арналған;</w:t>
      </w:r>
    </w:p>
    <w:bookmarkEnd w:id="1390"/>
    <w:bookmarkStart w:name="z1842" w:id="1391"/>
    <w:p>
      <w:pPr>
        <w:spacing w:after="0"/>
        <w:ind w:left="0"/>
        <w:jc w:val="both"/>
      </w:pPr>
      <w:r>
        <w:rPr>
          <w:rFonts w:ascii="Times New Roman"/>
          <w:b w:val="false"/>
          <w:i w:val="false"/>
          <w:color w:val="000000"/>
          <w:sz w:val="28"/>
        </w:rPr>
        <w:t>
      6) 230.01.007 А жолы Қазақстан Республикасының шегінен тыс жерлерде меншік құқығындағы бағалы қағаздардың түрлерін көрсетуге арналған.</w:t>
      </w:r>
    </w:p>
    <w:bookmarkEnd w:id="1391"/>
    <w:bookmarkStart w:name="z1843" w:id="1392"/>
    <w:p>
      <w:pPr>
        <w:spacing w:after="0"/>
        <w:ind w:left="0"/>
        <w:jc w:val="both"/>
      </w:pPr>
      <w:r>
        <w:rPr>
          <w:rFonts w:ascii="Times New Roman"/>
          <w:b w:val="false"/>
          <w:i w:val="false"/>
          <w:color w:val="000000"/>
          <w:sz w:val="28"/>
        </w:rPr>
        <w:t>
      230.01.007 В жолы бағалы қағаздардың санын көрсетуге арналған;</w:t>
      </w:r>
    </w:p>
    <w:bookmarkEnd w:id="1392"/>
    <w:bookmarkStart w:name="z1844" w:id="1393"/>
    <w:p>
      <w:pPr>
        <w:spacing w:after="0"/>
        <w:ind w:left="0"/>
        <w:jc w:val="both"/>
      </w:pPr>
      <w:r>
        <w:rPr>
          <w:rFonts w:ascii="Times New Roman"/>
          <w:b w:val="false"/>
          <w:i w:val="false"/>
          <w:color w:val="000000"/>
          <w:sz w:val="28"/>
        </w:rPr>
        <w:t>
      7) 230.01.008 А жолы 230.01.001-ден 230.01.010-ге дейінгі жолдарда көрсетілмеген декларацияны толтыратын тұлғаларда бар өзге қаржы активтерін көрсетуге арналған.</w:t>
      </w:r>
    </w:p>
    <w:bookmarkEnd w:id="1393"/>
    <w:bookmarkStart w:name="z1845" w:id="1394"/>
    <w:p>
      <w:pPr>
        <w:spacing w:after="0"/>
        <w:ind w:left="0"/>
        <w:jc w:val="both"/>
      </w:pPr>
      <w:r>
        <w:rPr>
          <w:rFonts w:ascii="Times New Roman"/>
          <w:b w:val="false"/>
          <w:i w:val="false"/>
          <w:color w:val="000000"/>
          <w:sz w:val="28"/>
        </w:rPr>
        <w:t>
      230.01.008 В жолы 230.01.008 А жолында көрсетілген қаржы активтерінің сомасын көрсетуге арналған.</w:t>
      </w:r>
    </w:p>
    <w:bookmarkEnd w:id="1394"/>
    <w:bookmarkStart w:name="z1846" w:id="1395"/>
    <w:p>
      <w:pPr>
        <w:spacing w:after="0"/>
        <w:ind w:left="0"/>
        <w:jc w:val="both"/>
      </w:pPr>
      <w:r>
        <w:rPr>
          <w:rFonts w:ascii="Times New Roman"/>
          <w:b w:val="false"/>
          <w:i w:val="false"/>
          <w:color w:val="000000"/>
          <w:sz w:val="28"/>
        </w:rPr>
        <w:t xml:space="preserve">
      18. "Cенімгерлікпен басқаруға берілген мүлік, трастар" деген бөлімде декларация табыс етілетін айдың бірінші күніндегі жағдай бойынша сенімгерлікпен басқаруға берілген мүлік, трастар көрсетіледі: </w:t>
      </w:r>
    </w:p>
    <w:bookmarkEnd w:id="1395"/>
    <w:bookmarkStart w:name="z1847" w:id="1396"/>
    <w:p>
      <w:pPr>
        <w:spacing w:after="0"/>
        <w:ind w:left="0"/>
        <w:jc w:val="both"/>
      </w:pPr>
      <w:r>
        <w:rPr>
          <w:rFonts w:ascii="Times New Roman"/>
          <w:b w:val="false"/>
          <w:i w:val="false"/>
          <w:color w:val="000000"/>
          <w:sz w:val="28"/>
        </w:rPr>
        <w:t>
      230.01.009 В жолы сенімгерлікпен басқаруға берілген мүліктің жалпы сатып алу құнын көрсетуге арналған;</w:t>
      </w:r>
    </w:p>
    <w:bookmarkEnd w:id="1396"/>
    <w:bookmarkStart w:name="z1848" w:id="1397"/>
    <w:p>
      <w:pPr>
        <w:spacing w:after="0"/>
        <w:ind w:left="0"/>
        <w:jc w:val="both"/>
      </w:pPr>
      <w:r>
        <w:rPr>
          <w:rFonts w:ascii="Times New Roman"/>
          <w:b w:val="false"/>
          <w:i w:val="false"/>
          <w:color w:val="000000"/>
          <w:sz w:val="28"/>
        </w:rPr>
        <w:t>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p>
    <w:bookmarkEnd w:id="1397"/>
    <w:bookmarkStart w:name="z1849" w:id="1398"/>
    <w:p>
      <w:pPr>
        <w:spacing w:after="0"/>
        <w:ind w:left="0"/>
        <w:jc w:val="both"/>
      </w:pPr>
      <w:r>
        <w:rPr>
          <w:rFonts w:ascii="Times New Roman"/>
          <w:b w:val="false"/>
          <w:i w:val="false"/>
          <w:color w:val="000000"/>
          <w:sz w:val="28"/>
        </w:rPr>
        <w:t>
      В бағанында А бағанында көрсетілген мүліктің сатып алу құны көрсетіледі.</w:t>
      </w:r>
    </w:p>
    <w:bookmarkEnd w:id="1398"/>
    <w:bookmarkStart w:name="z1850" w:id="1399"/>
    <w:p>
      <w:pPr>
        <w:spacing w:after="0"/>
        <w:ind w:left="0"/>
        <w:jc w:val="both"/>
      </w:pPr>
      <w:r>
        <w:rPr>
          <w:rFonts w:ascii="Times New Roman"/>
          <w:b w:val="false"/>
          <w:i w:val="false"/>
          <w:color w:val="000000"/>
          <w:sz w:val="28"/>
        </w:rPr>
        <w:t>
      19. "Ұйымда ұсталатын немесе уақытша сақталатын 1000 АЕК-тен жоғары мөлшердегі қаражат" деген бөлімде декларация беру айының бірінші күніндегі жағдай бойынша ұйымда ұсталатын немесе жоғары мөлшердегі қаражат көрсетіледі:</w:t>
      </w:r>
    </w:p>
    <w:bookmarkEnd w:id="1399"/>
    <w:bookmarkStart w:name="z1851" w:id="1400"/>
    <w:p>
      <w:pPr>
        <w:spacing w:after="0"/>
        <w:ind w:left="0"/>
        <w:jc w:val="both"/>
      </w:pPr>
      <w:r>
        <w:rPr>
          <w:rFonts w:ascii="Times New Roman"/>
          <w:b w:val="false"/>
          <w:i w:val="false"/>
          <w:color w:val="000000"/>
          <w:sz w:val="28"/>
        </w:rPr>
        <w:t>
      230.01.010 С жолы 1000 айлық есептік көрсетіштен жоғары мөлшерде декларация толтыратын тұлғаға немесе оның жұбайына (зайыбына) тиесілі материалдық және қаржы қаражаттарының жалпы сомасын көрсетуге арналған;</w:t>
      </w:r>
    </w:p>
    <w:bookmarkEnd w:id="1400"/>
    <w:bookmarkStart w:name="z1852" w:id="1401"/>
    <w:p>
      <w:pPr>
        <w:spacing w:after="0"/>
        <w:ind w:left="0"/>
        <w:jc w:val="both"/>
      </w:pPr>
      <w:r>
        <w:rPr>
          <w:rFonts w:ascii="Times New Roman"/>
          <w:b w:val="false"/>
          <w:i w:val="false"/>
          <w:color w:val="000000"/>
          <w:sz w:val="28"/>
        </w:rPr>
        <w:t>
      А бағанында 1000 айлық есептік көрсетіштен жоғары мөлшерде Декларация толтыратын тұлғаға немесе оның жұбайына (зайыбына)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p>
    <w:bookmarkEnd w:id="1401"/>
    <w:bookmarkStart w:name="z1853" w:id="1402"/>
    <w:p>
      <w:pPr>
        <w:spacing w:after="0"/>
        <w:ind w:left="0"/>
        <w:jc w:val="both"/>
      </w:pPr>
      <w:r>
        <w:rPr>
          <w:rFonts w:ascii="Times New Roman"/>
          <w:b w:val="false"/>
          <w:i w:val="false"/>
          <w:color w:val="000000"/>
          <w:sz w:val="28"/>
        </w:rPr>
        <w:t>
      В бағанында А бағанында көрсетілген заңды тұлғаның бизнес-сәйкестендіру нөмірі көрсетіледі;</w:t>
      </w:r>
    </w:p>
    <w:bookmarkEnd w:id="1402"/>
    <w:bookmarkStart w:name="z1854" w:id="1403"/>
    <w:p>
      <w:pPr>
        <w:spacing w:after="0"/>
        <w:ind w:left="0"/>
        <w:jc w:val="both"/>
      </w:pPr>
      <w:r>
        <w:rPr>
          <w:rFonts w:ascii="Times New Roman"/>
          <w:b w:val="false"/>
          <w:i w:val="false"/>
          <w:color w:val="000000"/>
          <w:sz w:val="28"/>
        </w:rPr>
        <w:t>
      С бағанында жоғарыда көрсетілген материалдық және қаржы құралдарының тиісті сомалары көрсетіледі.</w:t>
      </w:r>
    </w:p>
    <w:bookmarkEnd w:id="1403"/>
    <w:bookmarkStart w:name="z1855" w:id="1404"/>
    <w:p>
      <w:pPr>
        <w:spacing w:after="0"/>
        <w:ind w:left="0"/>
        <w:jc w:val="left"/>
      </w:pPr>
      <w:r>
        <w:rPr>
          <w:rFonts w:ascii="Times New Roman"/>
          <w:b/>
          <w:i w:val="false"/>
          <w:color w:val="000000"/>
        </w:rPr>
        <w:t xml:space="preserve"> 4- Тарау. Мемлекеттік лауазымдағы қызметтегі тұлғалар және олардың жұбайлары (зайыптары), сондай-ақ өзге де санаттағы жеке тұлғалар табыс ететін мәліметтер – 230.02-нысанын жасау</w:t>
      </w:r>
    </w:p>
    <w:bookmarkEnd w:id="1404"/>
    <w:bookmarkStart w:name="z1856" w:id="1405"/>
    <w:p>
      <w:pPr>
        <w:spacing w:after="0"/>
        <w:ind w:left="0"/>
        <w:jc w:val="both"/>
      </w:pPr>
      <w:r>
        <w:rPr>
          <w:rFonts w:ascii="Times New Roman"/>
          <w:b w:val="false"/>
          <w:i w:val="false"/>
          <w:color w:val="000000"/>
          <w:sz w:val="28"/>
        </w:rPr>
        <w:t xml:space="preserve">
      20. Бұл қосымша мемлекеттіқ қызметтегі тұлғалардың және олардың жұбайларының (зайыптарының), сондай-ақ өзге санаттағы жеке тұлғалардың, оның ішінде жағымсыз себептер бойынша мемлекеттік қызметтен босатылған адамдардың босатылғаннан кейінгі үш жыл бойы, және олардың жұбайларының, сондай-ақ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сәйкес декларация тапсыру бойынша міндет жүктелген адамдардың есепті салық кезеңінде алған табыстарын және есепті салық кезеңінің 31 желтоқсанындағы жағдай бойынша меншік құқығында болған, оның ішінде Қазақстан Республикасының аумағынан тысқары жерлердегі, мүлкін көрсетуге арналған.</w:t>
      </w:r>
    </w:p>
    <w:bookmarkEnd w:id="1405"/>
    <w:bookmarkStart w:name="z1857" w:id="1406"/>
    <w:p>
      <w:pPr>
        <w:spacing w:after="0"/>
        <w:ind w:left="0"/>
        <w:jc w:val="both"/>
      </w:pPr>
      <w:r>
        <w:rPr>
          <w:rFonts w:ascii="Times New Roman"/>
          <w:b w:val="false"/>
          <w:i w:val="false"/>
          <w:color w:val="000000"/>
          <w:sz w:val="28"/>
        </w:rPr>
        <w:t>
      21. "Табыс түрлері" деген бөлімде:</w:t>
      </w:r>
    </w:p>
    <w:bookmarkEnd w:id="1406"/>
    <w:bookmarkStart w:name="z1858" w:id="1407"/>
    <w:p>
      <w:pPr>
        <w:spacing w:after="0"/>
        <w:ind w:left="0"/>
        <w:jc w:val="both"/>
      </w:pPr>
      <w:r>
        <w:rPr>
          <w:rFonts w:ascii="Times New Roman"/>
          <w:b w:val="false"/>
          <w:i w:val="false"/>
          <w:color w:val="000000"/>
          <w:sz w:val="28"/>
        </w:rPr>
        <w:t>
      1) 230.02.001 жолында салық агенттері берген құжаттар негізінде есепті салық кезеңі үшін есептелген салық салынуы тиіс табыстардың жалпы сомасы анықтамалық түрде көрсетіледі:</w:t>
      </w:r>
    </w:p>
    <w:bookmarkEnd w:id="1407"/>
    <w:bookmarkStart w:name="z1859" w:id="1408"/>
    <w:p>
      <w:pPr>
        <w:spacing w:after="0"/>
        <w:ind w:left="0"/>
        <w:jc w:val="both"/>
      </w:pPr>
      <w:r>
        <w:rPr>
          <w:rFonts w:ascii="Times New Roman"/>
          <w:b w:val="false"/>
          <w:i w:val="false"/>
          <w:color w:val="000000"/>
          <w:sz w:val="28"/>
        </w:rPr>
        <w:t>
      230.02.001 I жолы қызметкерге жұмыс беруші есептеген табыстардың сомасын көрсетуге арналған;</w:t>
      </w:r>
    </w:p>
    <w:bookmarkEnd w:id="1408"/>
    <w:bookmarkStart w:name="z1860" w:id="1409"/>
    <w:p>
      <w:pPr>
        <w:spacing w:after="0"/>
        <w:ind w:left="0"/>
        <w:jc w:val="both"/>
      </w:pPr>
      <w:r>
        <w:rPr>
          <w:rFonts w:ascii="Times New Roman"/>
          <w:b w:val="false"/>
          <w:i w:val="false"/>
          <w:color w:val="000000"/>
          <w:sz w:val="28"/>
        </w:rPr>
        <w:t>
      230.02.001 II жолы азаматтық-құқықтық сипаттағы шарттар бойынша салық агенті жеке тұлғаға есептеген табыстардың сомасын көрсетуге арналған;</w:t>
      </w:r>
    </w:p>
    <w:bookmarkEnd w:id="1409"/>
    <w:bookmarkStart w:name="z1861" w:id="1410"/>
    <w:p>
      <w:pPr>
        <w:spacing w:after="0"/>
        <w:ind w:left="0"/>
        <w:jc w:val="both"/>
      </w:pPr>
      <w:r>
        <w:rPr>
          <w:rFonts w:ascii="Times New Roman"/>
          <w:b w:val="false"/>
          <w:i w:val="false"/>
          <w:color w:val="000000"/>
          <w:sz w:val="28"/>
        </w:rPr>
        <w:t xml:space="preserve">
      2) 230.02.002 жолы төлем көзінен салық салынатын табыстардың жалпы сомасын көрсетуге арналған (төлем көзінен салық салынатын табыс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ескеріле отырып, салық салынуы тиіс есепті салық кезеңі үшін есептелген табыстары мен Салық кодексінің </w:t>
      </w:r>
      <w:r>
        <w:rPr>
          <w:rFonts w:ascii="Times New Roman"/>
          <w:b w:val="false"/>
          <w:i w:val="false"/>
          <w:color w:val="000000"/>
          <w:sz w:val="28"/>
        </w:rPr>
        <w:t>166-бабында</w:t>
      </w:r>
      <w:r>
        <w:rPr>
          <w:rFonts w:ascii="Times New Roman"/>
          <w:b w:val="false"/>
          <w:i w:val="false"/>
          <w:color w:val="000000"/>
          <w:sz w:val="28"/>
        </w:rPr>
        <w:t xml:space="preserve"> көзделген салық шегерімдерінің сомасы арасындағы айырма ретінде айқындалады);</w:t>
      </w:r>
    </w:p>
    <w:bookmarkEnd w:id="1410"/>
    <w:bookmarkStart w:name="z1862" w:id="1411"/>
    <w:p>
      <w:pPr>
        <w:spacing w:after="0"/>
        <w:ind w:left="0"/>
        <w:jc w:val="both"/>
      </w:pPr>
      <w:r>
        <w:rPr>
          <w:rFonts w:ascii="Times New Roman"/>
          <w:b w:val="false"/>
          <w:i w:val="false"/>
          <w:color w:val="000000"/>
          <w:sz w:val="28"/>
        </w:rPr>
        <w:t xml:space="preserve">
      3) 230.02.003 жолы 230.02.003 І, 230.02.003 ІI, 230.02.003 ІIІ және 230.02.003 IV жолдарының сомасы ретінде айқындалатын төлем көзінен салық салынбайтын табыстардың жалпы сомаларын көрсетуге арналған; </w:t>
      </w:r>
    </w:p>
    <w:bookmarkEnd w:id="1411"/>
    <w:bookmarkStart w:name="z1863" w:id="1412"/>
    <w:p>
      <w:pPr>
        <w:spacing w:after="0"/>
        <w:ind w:left="0"/>
        <w:jc w:val="both"/>
      </w:pPr>
      <w:r>
        <w:rPr>
          <w:rFonts w:ascii="Times New Roman"/>
          <w:b w:val="false"/>
          <w:i w:val="false"/>
          <w:color w:val="000000"/>
          <w:sz w:val="28"/>
        </w:rPr>
        <w:t xml:space="preserve">
      230.02.003 I жолы мүлiктiк табыстың, оның ішінде мүлікті өткізу кезінде құн өсімінен түсетін табыстың және (немесе) Салық кодексінің </w:t>
      </w:r>
      <w:r>
        <w:rPr>
          <w:rFonts w:ascii="Times New Roman"/>
          <w:b w:val="false"/>
          <w:i w:val="false"/>
          <w:color w:val="000000"/>
          <w:sz w:val="28"/>
        </w:rPr>
        <w:t>180-бабына</w:t>
      </w:r>
      <w:r>
        <w:rPr>
          <w:rFonts w:ascii="Times New Roman"/>
          <w:b w:val="false"/>
          <w:i w:val="false"/>
          <w:color w:val="000000"/>
          <w:sz w:val="28"/>
        </w:rPr>
        <w:t xml:space="preserve"> сәйкес айқындалатын салық агенттері болып табылмайтын тұлғаларға мүлікті жалға беруден алынған табыстың жалпы сомаларын көрсетуге арналған;</w:t>
      </w:r>
    </w:p>
    <w:bookmarkEnd w:id="1412"/>
    <w:bookmarkStart w:name="z1864" w:id="1413"/>
    <w:p>
      <w:pPr>
        <w:spacing w:after="0"/>
        <w:ind w:left="0"/>
        <w:jc w:val="both"/>
      </w:pPr>
      <w:r>
        <w:rPr>
          <w:rFonts w:ascii="Times New Roman"/>
          <w:b w:val="false"/>
          <w:i w:val="false"/>
          <w:color w:val="000000"/>
          <w:sz w:val="28"/>
        </w:rPr>
        <w:t>
      230.02.003 II жолы жеке табыс салығы бойынша декларацияда (220.00-нысан) немесе арнаулы салық режимдері үшін белгіленген салық есептілігінде айқындалған дара кәсіпкер табысының жалпы сомасын көрсетуге арналған;</w:t>
      </w:r>
    </w:p>
    <w:bookmarkEnd w:id="1413"/>
    <w:bookmarkStart w:name="z1865" w:id="1414"/>
    <w:p>
      <w:pPr>
        <w:spacing w:after="0"/>
        <w:ind w:left="0"/>
        <w:jc w:val="both"/>
      </w:pPr>
      <w:r>
        <w:rPr>
          <w:rFonts w:ascii="Times New Roman"/>
          <w:b w:val="false"/>
          <w:i w:val="false"/>
          <w:color w:val="000000"/>
          <w:sz w:val="28"/>
        </w:rPr>
        <w:t>
      230.02.003 III жолы жеке табыс салығы бойынша декларацияда (240.00-нысан) айқындалған жеке нотариустардың, жеке сот орындаушылар мен адвокаттардың, кәсіби медиаторлардың табысының жалпы сомасын көрсетуге арналған;</w:t>
      </w:r>
    </w:p>
    <w:bookmarkEnd w:id="1414"/>
    <w:bookmarkStart w:name="z1866" w:id="1415"/>
    <w:p>
      <w:pPr>
        <w:spacing w:after="0"/>
        <w:ind w:left="0"/>
        <w:jc w:val="both"/>
      </w:pPr>
      <w:r>
        <w:rPr>
          <w:rFonts w:ascii="Times New Roman"/>
          <w:b w:val="false"/>
          <w:i w:val="false"/>
          <w:color w:val="000000"/>
          <w:sz w:val="28"/>
        </w:rPr>
        <w:t>
      230.02.003 IV жолы еңбектенуге көшіп келушілердің табыстарын (оның ішінде Қазақстан Республикасының шегінен тыс көздерден алынған табыстар; салық агенттері болып табылатын Қазақстан Республикасында тіркелген шетел мемлекетінің дипломатиялық және оларға теңестірілген өкілдіктерімен, шетел мемлекетінің консулдық мекемелерімен жасасқан еңбек шарттары және (немесе) азаматтық-құқықтық сипаттағы шарттар бойынша Қазақстан Республикасы азаматтарының табыстары; Қазақстан Республикасының еңбек заңнамасына сәйкес жасасқан еңбек шарттары бойынша алынған үй қызметкерлерінің табыстары; тұрғын үй құрылысына үлестiк қатысу туралы шарт бойынша тұрғынжайдағы үлестi талап ету құқығын беруден түсетін табыстар; Қазақстан Республикасында ратификацияланған халықаралық шарттарға сәйкес төлем көзінен жеке табыс салығын есептеу, ұстап қалу және аудару бойынша міндеттемеден босатылған халықаралық және мемлекеттік ұйымдармен, шетелдік және қазақстандық үкіметтік емес қоғамдық ұйымдармен және қорлармен жасасқан еңбек шарттары және (немесе) азаматтық-құқықтық сипаттағы шарттар бойынша Қазақстан Республикасы азаматтарының табыстары; медиаторлардың табыстары, өзіндік қосалқы шаруашылықтан түсетін табыстары) қоспағанда, өзге де табыстардың жалпы сомаларын көрсетуге арналған.</w:t>
      </w:r>
    </w:p>
    <w:bookmarkEnd w:id="1415"/>
    <w:bookmarkStart w:name="z1867" w:id="1416"/>
    <w:p>
      <w:pPr>
        <w:spacing w:after="0"/>
        <w:ind w:left="0"/>
        <w:jc w:val="both"/>
      </w:pPr>
      <w:r>
        <w:rPr>
          <w:rFonts w:ascii="Times New Roman"/>
          <w:b w:val="false"/>
          <w:i w:val="false"/>
          <w:color w:val="000000"/>
          <w:sz w:val="28"/>
        </w:rPr>
        <w:t>
      22. "Салықты есептеу" деген бөлімде:</w:t>
      </w:r>
    </w:p>
    <w:bookmarkEnd w:id="1416"/>
    <w:bookmarkStart w:name="z1868" w:id="1417"/>
    <w:p>
      <w:pPr>
        <w:spacing w:after="0"/>
        <w:ind w:left="0"/>
        <w:jc w:val="both"/>
      </w:pPr>
      <w:r>
        <w:rPr>
          <w:rFonts w:ascii="Times New Roman"/>
          <w:b w:val="false"/>
          <w:i w:val="false"/>
          <w:color w:val="000000"/>
          <w:sz w:val="28"/>
        </w:rPr>
        <w:t>
      1) 230.02.004 жолы төлем көзінен салық салынатын табыстар бойынша ұсталған салықтың сомасын көрсетуге арналған;</w:t>
      </w:r>
    </w:p>
    <w:bookmarkEnd w:id="1417"/>
    <w:bookmarkStart w:name="z1869" w:id="1418"/>
    <w:p>
      <w:pPr>
        <w:spacing w:after="0"/>
        <w:ind w:left="0"/>
        <w:jc w:val="both"/>
      </w:pPr>
      <w:r>
        <w:rPr>
          <w:rFonts w:ascii="Times New Roman"/>
          <w:b w:val="false"/>
          <w:i w:val="false"/>
          <w:color w:val="000000"/>
          <w:sz w:val="28"/>
        </w:rPr>
        <w:t xml:space="preserve">
      2) 230.02.005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пен өзге де табыстар бойынша есептелген салық сомасын көрсетуге арналған;</w:t>
      </w:r>
    </w:p>
    <w:bookmarkEnd w:id="1418"/>
    <w:bookmarkStart w:name="z1870" w:id="1419"/>
    <w:p>
      <w:pPr>
        <w:spacing w:after="0"/>
        <w:ind w:left="0"/>
        <w:jc w:val="both"/>
      </w:pPr>
      <w:r>
        <w:rPr>
          <w:rFonts w:ascii="Times New Roman"/>
          <w:b w:val="false"/>
          <w:i w:val="false"/>
          <w:color w:val="000000"/>
          <w:sz w:val="28"/>
        </w:rPr>
        <w:t xml:space="preserve">
      230.02.005 І жолы егер жеке табыс салығы бойынша декларацияда (240.00-нысан) көрсетілмеген жағдайда,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бойынша есептелген салық сомасын көрсетуге арналған;</w:t>
      </w:r>
    </w:p>
    <w:bookmarkEnd w:id="1419"/>
    <w:bookmarkStart w:name="z1871" w:id="1420"/>
    <w:p>
      <w:pPr>
        <w:spacing w:after="0"/>
        <w:ind w:left="0"/>
        <w:jc w:val="both"/>
      </w:pPr>
      <w:r>
        <w:rPr>
          <w:rFonts w:ascii="Times New Roman"/>
          <w:b w:val="false"/>
          <w:i w:val="false"/>
          <w:color w:val="000000"/>
          <w:sz w:val="28"/>
        </w:rPr>
        <w:t xml:space="preserve">
      230.02.005 ІІ жолы егер жеке табыс салығы бойынша декларацияда (240.00-нысан) көрсетілмеген жағдайда,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өзге де табыстар бойынша есептелген салық сомасын көрсетуге арналған.</w:t>
      </w:r>
    </w:p>
    <w:bookmarkEnd w:id="1420"/>
    <w:bookmarkStart w:name="z1872" w:id="1421"/>
    <w:p>
      <w:pPr>
        <w:spacing w:after="0"/>
        <w:ind w:left="0"/>
        <w:jc w:val="both"/>
      </w:pPr>
      <w:r>
        <w:rPr>
          <w:rFonts w:ascii="Times New Roman"/>
          <w:b w:val="false"/>
          <w:i w:val="false"/>
          <w:color w:val="000000"/>
          <w:sz w:val="28"/>
        </w:rPr>
        <w:t>
      23. "Меншік құқығындағы мүлік" деген бөлімде:</w:t>
      </w:r>
    </w:p>
    <w:bookmarkEnd w:id="1421"/>
    <w:bookmarkStart w:name="z1873" w:id="1422"/>
    <w:p>
      <w:pPr>
        <w:spacing w:after="0"/>
        <w:ind w:left="0"/>
        <w:jc w:val="both"/>
      </w:pPr>
      <w:r>
        <w:rPr>
          <w:rFonts w:ascii="Times New Roman"/>
          <w:b w:val="false"/>
          <w:i w:val="false"/>
          <w:color w:val="000000"/>
          <w:sz w:val="28"/>
        </w:rPr>
        <w:t>
      1) 230.02.006 А жолы меншік құқығындағы, оның ішінде Қазақстан Республикасының аумағынан тысқары жерлердегі, жылжымайтын мүліктің түрін (тұрғын үй және тұрғынжай емес ғимараттар мен үй-жайлар, оның ішінде пәтер, үй, гараж, саяжай құрылыстары, сондай-ақ кондоминиум орналасқан жер учаскелерін қоспағанда, жер учаскелері және тағы басқалары, сондай-ақ бағалы қағаздар, заңды тұлғадағы қатысу үлесі) көрсетуге арналған;</w:t>
      </w:r>
    </w:p>
    <w:bookmarkEnd w:id="1422"/>
    <w:bookmarkStart w:name="z1874" w:id="1423"/>
    <w:p>
      <w:pPr>
        <w:spacing w:after="0"/>
        <w:ind w:left="0"/>
        <w:jc w:val="both"/>
      </w:pPr>
      <w:r>
        <w:rPr>
          <w:rFonts w:ascii="Times New Roman"/>
          <w:b w:val="false"/>
          <w:i w:val="false"/>
          <w:color w:val="000000"/>
          <w:sz w:val="28"/>
        </w:rPr>
        <w:t>
      230.02.006 В жолы:</w:t>
      </w:r>
    </w:p>
    <w:bookmarkEnd w:id="1423"/>
    <w:bookmarkStart w:name="z1875" w:id="1424"/>
    <w:p>
      <w:pPr>
        <w:spacing w:after="0"/>
        <w:ind w:left="0"/>
        <w:jc w:val="both"/>
      </w:pPr>
      <w:r>
        <w:rPr>
          <w:rFonts w:ascii="Times New Roman"/>
          <w:b w:val="false"/>
          <w:i w:val="false"/>
          <w:color w:val="000000"/>
          <w:sz w:val="28"/>
        </w:rPr>
        <w:t>
      жылжымайтын мүлікке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bookmarkEnd w:id="1424"/>
    <w:bookmarkStart w:name="z1876" w:id="1425"/>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өзге де нөмірін;</w:t>
      </w:r>
    </w:p>
    <w:bookmarkEnd w:id="1425"/>
    <w:bookmarkStart w:name="z1877" w:id="1426"/>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басқа сәйкестендіру нөмірін көрсетуге арналған;</w:t>
      </w:r>
    </w:p>
    <w:bookmarkEnd w:id="1426"/>
    <w:bookmarkStart w:name="z1878" w:id="1427"/>
    <w:p>
      <w:pPr>
        <w:spacing w:after="0"/>
        <w:ind w:left="0"/>
        <w:jc w:val="both"/>
      </w:pPr>
      <w:r>
        <w:rPr>
          <w:rFonts w:ascii="Times New Roman"/>
          <w:b w:val="false"/>
          <w:i w:val="false"/>
          <w:color w:val="000000"/>
          <w:sz w:val="28"/>
        </w:rPr>
        <w:t>
      230.02.006 С жолы:</w:t>
      </w:r>
    </w:p>
    <w:bookmarkEnd w:id="1427"/>
    <w:bookmarkStart w:name="z1879" w:id="1428"/>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bookmarkEnd w:id="1428"/>
    <w:bookmarkStart w:name="z1880" w:id="1429"/>
    <w:p>
      <w:pPr>
        <w:spacing w:after="0"/>
        <w:ind w:left="0"/>
        <w:jc w:val="both"/>
      </w:pPr>
      <w:r>
        <w:rPr>
          <w:rFonts w:ascii="Times New Roman"/>
          <w:b w:val="false"/>
          <w:i w:val="false"/>
          <w:color w:val="000000"/>
          <w:sz w:val="28"/>
        </w:rPr>
        <w:t>
      бағалы қағаздар – мұндай бағалы қағаздардың санын көрсетумен В бағанда көрсетілген бағалы қағаздар шығарылған елдің атауы;</w:t>
      </w:r>
    </w:p>
    <w:bookmarkEnd w:id="1429"/>
    <w:bookmarkStart w:name="z1881" w:id="1430"/>
    <w:p>
      <w:pPr>
        <w:spacing w:after="0"/>
        <w:ind w:left="0"/>
        <w:jc w:val="both"/>
      </w:pPr>
      <w:r>
        <w:rPr>
          <w:rFonts w:ascii="Times New Roman"/>
          <w:b w:val="false"/>
          <w:i w:val="false"/>
          <w:color w:val="000000"/>
          <w:sz w:val="28"/>
        </w:rPr>
        <w:t>
      заңды тұлғадағы қатысу үлесі – мұндай пайыздарға қатысу мөлшерін көрсетумен В бағанында көрсетілген адам тіркелген елдің атауын көрсетуге арналған;</w:t>
      </w:r>
    </w:p>
    <w:bookmarkEnd w:id="1430"/>
    <w:bookmarkStart w:name="z1882" w:id="1431"/>
    <w:p>
      <w:pPr>
        <w:spacing w:after="0"/>
        <w:ind w:left="0"/>
        <w:jc w:val="both"/>
      </w:pPr>
      <w:r>
        <w:rPr>
          <w:rFonts w:ascii="Times New Roman"/>
          <w:b w:val="false"/>
          <w:i w:val="false"/>
          <w:color w:val="000000"/>
          <w:sz w:val="28"/>
        </w:rPr>
        <w:t>
      2) 230.02.007 А жолы меншік құқығындағы, оның ішінде Қазақстан Республикасының аумағынан тысқары жерлердегі, көлік құралдарының түрін (жеңіл автомобиль, мотоцикл, жүк машинасы және тағы басқалары) көрсетуге арналған. Бұл жолда әуе және теңiз кемелерi, iшкi жүзу кемесi, "өзен-теңiз" жүзу кемелерi көрсетілмейді;</w:t>
      </w:r>
    </w:p>
    <w:bookmarkEnd w:id="1431"/>
    <w:bookmarkStart w:name="z1883" w:id="1432"/>
    <w:p>
      <w:pPr>
        <w:spacing w:after="0"/>
        <w:ind w:left="0"/>
        <w:jc w:val="both"/>
      </w:pPr>
      <w:r>
        <w:rPr>
          <w:rFonts w:ascii="Times New Roman"/>
          <w:b w:val="false"/>
          <w:i w:val="false"/>
          <w:color w:val="000000"/>
          <w:sz w:val="28"/>
        </w:rPr>
        <w:t>
      230.02.007 В жолы құқықты куәландыратын құжаттарға сәйкес көлік құралының мемлекеттік нөмірін көрсетуге арналған;</w:t>
      </w:r>
    </w:p>
    <w:bookmarkEnd w:id="1432"/>
    <w:bookmarkStart w:name="z1884" w:id="1433"/>
    <w:p>
      <w:pPr>
        <w:spacing w:after="0"/>
        <w:ind w:left="0"/>
        <w:jc w:val="both"/>
      </w:pPr>
      <w:r>
        <w:rPr>
          <w:rFonts w:ascii="Times New Roman"/>
          <w:b w:val="false"/>
          <w:i w:val="false"/>
          <w:color w:val="000000"/>
          <w:sz w:val="28"/>
        </w:rPr>
        <w:t>
      230.02.007 С жолы құқықты куәландыратын құжаттарға сәйкес көлік құралының VIN-кодын немесе кузов нөмірін көрсетуге арналған.</w:t>
      </w:r>
    </w:p>
    <w:bookmarkEnd w:id="14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109-қосымша</w:t>
                  </w:r>
                </w:p>
              </w:tc>
            </w:tr>
          </w:tbl>
          <w:p/>
        </w:tc>
      </w:tr>
    </w:tbl>
    <w:bookmarkStart w:name="z1895" w:id="1434"/>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(240.00-нысан) </w:t>
      </w:r>
      <w:r>
        <w:br/>
      </w:r>
      <w:r>
        <w:rPr>
          <w:rFonts w:ascii="Times New Roman"/>
          <w:b/>
          <w:i w:val="false"/>
          <w:color w:val="000000"/>
        </w:rPr>
        <w:t>1-Тарау. Жалпы ережелер</w:t>
      </w:r>
    </w:p>
    <w:bookmarkEnd w:id="1434"/>
    <w:bookmarkStart w:name="z1897" w:id="1435"/>
    <w:p>
      <w:pPr>
        <w:spacing w:after="0"/>
        <w:ind w:left="0"/>
        <w:jc w:val="both"/>
      </w:pPr>
      <w:r>
        <w:rPr>
          <w:rFonts w:ascii="Times New Roman"/>
          <w:b w:val="false"/>
          <w:i w:val="false"/>
          <w:color w:val="000000"/>
          <w:sz w:val="28"/>
        </w:rPr>
        <w:t xml:space="preserve">
      1. Осы Жеке табыс салығы бойынша салық есептілігін (декларацияны) жасау қағидалары (240.00-нысан)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табыс салығын есептеуге арналған жеке табыс салығы бойынша салық есептілігі нысанын (декларация) (бұдан әрі– декларация) жасау тәртібін айқындайды. Декларацияны мүліктік және басқа табыстар алған жеке тұлғаларды қоса алғанда Салық кодексінің 67-бабы </w:t>
      </w:r>
      <w:r>
        <w:rPr>
          <w:rFonts w:ascii="Times New Roman"/>
          <w:b w:val="false"/>
          <w:i w:val="false"/>
          <w:color w:val="000000"/>
          <w:sz w:val="28"/>
        </w:rPr>
        <w:t>6-тармағына</w:t>
      </w:r>
      <w:r>
        <w:rPr>
          <w:rFonts w:ascii="Times New Roman"/>
          <w:b w:val="false"/>
          <w:i w:val="false"/>
          <w:color w:val="000000"/>
          <w:sz w:val="28"/>
        </w:rPr>
        <w:t xml:space="preserve"> сәйкес жеке тұлғалар, сондай-ақ Салық кодексінің 185-бабы </w:t>
      </w:r>
      <w:r>
        <w:rPr>
          <w:rFonts w:ascii="Times New Roman"/>
          <w:b w:val="false"/>
          <w:i w:val="false"/>
          <w:color w:val="000000"/>
          <w:sz w:val="28"/>
        </w:rPr>
        <w:t xml:space="preserve">1-тармағына </w:t>
      </w:r>
      <w:r>
        <w:rPr>
          <w:rFonts w:ascii="Times New Roman"/>
          <w:b w:val="false"/>
          <w:i w:val="false"/>
          <w:color w:val="000000"/>
          <w:sz w:val="28"/>
        </w:rPr>
        <w:t>сәйкес Қазақстан Республикасының шегінен тыс орналасқан шетел банктеріндегі шоттарында ақшалары бар жеке тұлғалар, сондай-ақ жылжымайтын мүлік, көлік құралдары, бағалы қағаздар, Қазақстан Республикасының шегінен тыс заңды тұлғаларда қатысу үлесі бар тұлғалар толтырады.</w:t>
      </w:r>
    </w:p>
    <w:bookmarkEnd w:id="1435"/>
    <w:bookmarkStart w:name="z1898" w:id="1436"/>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67-бабына</w:t>
      </w:r>
      <w:r>
        <w:rPr>
          <w:rFonts w:ascii="Times New Roman"/>
          <w:b w:val="false"/>
          <w:i w:val="false"/>
          <w:color w:val="000000"/>
          <w:sz w:val="28"/>
        </w:rPr>
        <w:t xml:space="preserve">, 6-бөлімі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21-тарауларына</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ақпаратты егжей-тегжейлі көрсетуге арналған оған қосымшалардан (240.01-ден 240.03-ке дейінгі нысандар) тұрады.</w:t>
      </w:r>
    </w:p>
    <w:bookmarkEnd w:id="1436"/>
    <w:bookmarkStart w:name="z1899" w:id="1437"/>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1437"/>
    <w:bookmarkStart w:name="z1900" w:id="143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438"/>
    <w:bookmarkStart w:name="z1901" w:id="143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1439"/>
    <w:bookmarkStart w:name="z1902" w:id="144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440"/>
    <w:bookmarkStart w:name="z1903" w:id="1441"/>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1441"/>
    <w:bookmarkStart w:name="z1904" w:id="144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442"/>
    <w:bookmarkStart w:name="z1905" w:id="144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443"/>
    <w:bookmarkStart w:name="z1906" w:id="1444"/>
    <w:p>
      <w:pPr>
        <w:spacing w:after="0"/>
        <w:ind w:left="0"/>
        <w:jc w:val="both"/>
      </w:pPr>
      <w:r>
        <w:rPr>
          <w:rFonts w:ascii="Times New Roman"/>
          <w:b w:val="false"/>
          <w:i w:val="false"/>
          <w:color w:val="000000"/>
          <w:sz w:val="28"/>
        </w:rPr>
        <w:t>
      10. Декларацияны жасау кезінде:</w:t>
      </w:r>
    </w:p>
    <w:bookmarkEnd w:id="1444"/>
    <w:bookmarkStart w:name="z1907" w:id="1445"/>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445"/>
    <w:bookmarkStart w:name="z1908" w:id="1446"/>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1446"/>
    <w:bookmarkStart w:name="z1909" w:id="1447"/>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1447"/>
    <w:bookmarkStart w:name="z1910" w:id="1448"/>
    <w:p>
      <w:pPr>
        <w:spacing w:after="0"/>
        <w:ind w:left="0"/>
        <w:jc w:val="both"/>
      </w:pPr>
      <w:r>
        <w:rPr>
          <w:rFonts w:ascii="Times New Roman"/>
          <w:b w:val="false"/>
          <w:i w:val="false"/>
          <w:color w:val="000000"/>
          <w:sz w:val="28"/>
        </w:rPr>
        <w:t>
      12. Декларацияны табыс ету кезінде:</w:t>
      </w:r>
    </w:p>
    <w:bookmarkEnd w:id="1448"/>
    <w:bookmarkStart w:name="z1911" w:id="1449"/>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бірге салық төлеушіге қайтарылады;</w:t>
      </w:r>
    </w:p>
    <w:bookmarkEnd w:id="1449"/>
    <w:bookmarkStart w:name="z1912" w:id="1450"/>
    <w:p>
      <w:pPr>
        <w:spacing w:after="0"/>
        <w:ind w:left="0"/>
        <w:jc w:val="both"/>
      </w:pPr>
      <w:r>
        <w:rPr>
          <w:rFonts w:ascii="Times New Roman"/>
          <w:b w:val="false"/>
          <w:i w:val="false"/>
          <w:color w:val="000000"/>
          <w:sz w:val="28"/>
        </w:rPr>
        <w:t>
      2) хабарламасы бар тапсырыс хатпен пошта арқылы қағаз жеткізгіште</w:t>
      </w:r>
    </w:p>
    <w:bookmarkEnd w:id="1450"/>
    <w:p>
      <w:pPr>
        <w:spacing w:after="0"/>
        <w:ind w:left="0"/>
        <w:jc w:val="both"/>
      </w:pPr>
      <w:r>
        <w:rPr>
          <w:rFonts w:ascii="Times New Roman"/>
          <w:b w:val="false"/>
          <w:i w:val="false"/>
          <w:color w:val="000000"/>
          <w:sz w:val="28"/>
        </w:rPr>
        <w:t xml:space="preserve">
      – салық төлеуші пошта немесе өзге байланыс ұйымының хабарламасын алады; </w:t>
      </w:r>
    </w:p>
    <w:bookmarkStart w:name="z1913" w:id="1451"/>
    <w:p>
      <w:pPr>
        <w:spacing w:after="0"/>
        <w:ind w:left="0"/>
        <w:jc w:val="both"/>
      </w:pPr>
      <w:r>
        <w:rPr>
          <w:rFonts w:ascii="Times New Roman"/>
          <w:b w:val="false"/>
          <w:i w:val="false"/>
          <w:color w:val="000000"/>
          <w:sz w:val="28"/>
        </w:rPr>
        <w:t xml:space="preserve">
      3) электронды түрде – салық төлеуші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 </w:t>
      </w:r>
    </w:p>
    <w:bookmarkEnd w:id="1451"/>
    <w:bookmarkStart w:name="z1914" w:id="1452"/>
    <w:p>
      <w:pPr>
        <w:spacing w:after="0"/>
        <w:ind w:left="0"/>
        <w:jc w:val="both"/>
      </w:pPr>
      <w:r>
        <w:rPr>
          <w:rFonts w:ascii="Times New Roman"/>
          <w:b w:val="false"/>
          <w:i w:val="false"/>
          <w:color w:val="000000"/>
          <w:sz w:val="28"/>
        </w:rPr>
        <w:t>
      13. Қосымшаның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1452"/>
    <w:bookmarkStart w:name="z1915" w:id="1453"/>
    <w:p>
      <w:pPr>
        <w:spacing w:after="0"/>
        <w:ind w:left="0"/>
        <w:jc w:val="left"/>
      </w:pPr>
      <w:r>
        <w:rPr>
          <w:rFonts w:ascii="Times New Roman"/>
          <w:b/>
          <w:i w:val="false"/>
          <w:color w:val="000000"/>
        </w:rPr>
        <w:t xml:space="preserve"> 2-Тарау. Декларацияны жасау (240.00-нысан)</w:t>
      </w:r>
    </w:p>
    <w:bookmarkEnd w:id="1453"/>
    <w:bookmarkStart w:name="z1916" w:id="1454"/>
    <w:p>
      <w:pPr>
        <w:spacing w:after="0"/>
        <w:ind w:left="0"/>
        <w:jc w:val="both"/>
      </w:pPr>
      <w:r>
        <w:rPr>
          <w:rFonts w:ascii="Times New Roman"/>
          <w:b w:val="false"/>
          <w:i w:val="false"/>
          <w:color w:val="000000"/>
          <w:sz w:val="28"/>
        </w:rPr>
        <w:t>
      14. "Салық төлеуші туралы жалпы ақпарат" деген бөлімде салық төлеуші мынадай деректерді көрсетеді:</w:t>
      </w:r>
    </w:p>
    <w:bookmarkEnd w:id="1454"/>
    <w:bookmarkStart w:name="z1917" w:id="1455"/>
    <w:p>
      <w:pPr>
        <w:spacing w:after="0"/>
        <w:ind w:left="0"/>
        <w:jc w:val="both"/>
      </w:pPr>
      <w:r>
        <w:rPr>
          <w:rFonts w:ascii="Times New Roman"/>
          <w:b w:val="false"/>
          <w:i w:val="false"/>
          <w:color w:val="000000"/>
          <w:sz w:val="28"/>
        </w:rPr>
        <w:t>
      1) ЖСН – салық төлеушінің жеке сәйкестендіру нөмірі. Салық міндеттемесін сенімгерлікпен басқарушы орындаған кезде жолда сенімгерлікпен басқарушының жеке сәйкестендіру нөмірі көрсетіледі;</w:t>
      </w:r>
    </w:p>
    <w:bookmarkEnd w:id="1455"/>
    <w:bookmarkStart w:name="z1918" w:id="1456"/>
    <w:p>
      <w:pPr>
        <w:spacing w:after="0"/>
        <w:ind w:left="0"/>
        <w:jc w:val="both"/>
      </w:pPr>
      <w:r>
        <w:rPr>
          <w:rFonts w:ascii="Times New Roman"/>
          <w:b w:val="false"/>
          <w:i w:val="false"/>
          <w:color w:val="000000"/>
          <w:sz w:val="28"/>
        </w:rPr>
        <w:t>
      2) салық есептілігі табыс етілетін салық кезеңі (ай, жыл) – декларация табыс етілетін есепті салық кезеңі (араб сандарымен көрсетіледі).</w:t>
      </w:r>
    </w:p>
    <w:bookmarkEnd w:id="1456"/>
    <w:bookmarkStart w:name="z1919" w:id="1457"/>
    <w:p>
      <w:pPr>
        <w:spacing w:after="0"/>
        <w:ind w:left="0"/>
        <w:jc w:val="both"/>
      </w:pP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p>
    <w:bookmarkEnd w:id="1457"/>
    <w:bookmarkStart w:name="z1920" w:id="1458"/>
    <w:p>
      <w:pPr>
        <w:spacing w:after="0"/>
        <w:ind w:left="0"/>
        <w:jc w:val="both"/>
      </w:pPr>
      <w:r>
        <w:rPr>
          <w:rFonts w:ascii="Times New Roman"/>
          <w:b w:val="false"/>
          <w:i w:val="false"/>
          <w:color w:val="000000"/>
          <w:sz w:val="28"/>
        </w:rPr>
        <w:t>
      күнтізбелік жылдан аз – онда "Ай" торкөзінде декларация берілетін айлар саны көрсетіледі, ал "Жыл" торкөзінде ағымдағы салық жылы көрсетіледі;</w:t>
      </w:r>
    </w:p>
    <w:bookmarkEnd w:id="1458"/>
    <w:bookmarkStart w:name="z1921" w:id="1459"/>
    <w:p>
      <w:pPr>
        <w:spacing w:after="0"/>
        <w:ind w:left="0"/>
        <w:jc w:val="both"/>
      </w:pPr>
      <w:r>
        <w:rPr>
          <w:rFonts w:ascii="Times New Roman"/>
          <w:b w:val="false"/>
          <w:i w:val="false"/>
          <w:color w:val="000000"/>
          <w:sz w:val="28"/>
        </w:rPr>
        <w:t>
      толық күнтізбелік жыл, "Ай" торкөзі толтырылмайды, ал декларацияның "Жыл" торкөзінде ағымдағы салық жылы көрсетіледі;</w:t>
      </w:r>
    </w:p>
    <w:bookmarkEnd w:id="1459"/>
    <w:bookmarkStart w:name="z1922" w:id="1460"/>
    <w:p>
      <w:pPr>
        <w:spacing w:after="0"/>
        <w:ind w:left="0"/>
        <w:jc w:val="both"/>
      </w:pPr>
      <w:r>
        <w:rPr>
          <w:rFonts w:ascii="Times New Roman"/>
          <w:b w:val="false"/>
          <w:i w:val="false"/>
          <w:color w:val="000000"/>
          <w:sz w:val="28"/>
        </w:rPr>
        <w:t>
      3) салық төлеушінің тегі, аты, әкесінің аты.</w:t>
      </w:r>
    </w:p>
    <w:bookmarkEnd w:id="1460"/>
    <w:bookmarkStart w:name="z1923" w:id="1461"/>
    <w:p>
      <w:pPr>
        <w:spacing w:after="0"/>
        <w:ind w:left="0"/>
        <w:jc w:val="both"/>
      </w:pPr>
      <w:r>
        <w:rPr>
          <w:rFonts w:ascii="Times New Roman"/>
          <w:b w:val="false"/>
          <w:i w:val="false"/>
          <w:color w:val="000000"/>
          <w:sz w:val="28"/>
        </w:rPr>
        <w:t>
      Жеке басын куәландыратын құжаттарына сәйкес салық төлеушінің тегі, аты, әкесінің аты (ол болған кезде) көрсетіледі;</w:t>
      </w:r>
    </w:p>
    <w:bookmarkEnd w:id="1461"/>
    <w:bookmarkStart w:name="z1924" w:id="1462"/>
    <w:p>
      <w:pPr>
        <w:spacing w:after="0"/>
        <w:ind w:left="0"/>
        <w:jc w:val="both"/>
      </w:pPr>
      <w:r>
        <w:rPr>
          <w:rFonts w:ascii="Times New Roman"/>
          <w:b w:val="false"/>
          <w:i w:val="false"/>
          <w:color w:val="000000"/>
          <w:sz w:val="28"/>
        </w:rPr>
        <w:t>
      4) декларацияның түрі.</w:t>
      </w:r>
    </w:p>
    <w:bookmarkEnd w:id="1462"/>
    <w:bookmarkStart w:name="z1925" w:id="1463"/>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1463"/>
    <w:bookmarkStart w:name="z1926" w:id="1464"/>
    <w:p>
      <w:pPr>
        <w:spacing w:after="0"/>
        <w:ind w:left="0"/>
        <w:jc w:val="both"/>
      </w:pPr>
      <w:r>
        <w:rPr>
          <w:rFonts w:ascii="Times New Roman"/>
          <w:b w:val="false"/>
          <w:i w:val="false"/>
          <w:color w:val="000000"/>
          <w:sz w:val="28"/>
        </w:rPr>
        <w:t>
      5) хабарламаның нөмірі мен күні.</w:t>
      </w:r>
    </w:p>
    <w:bookmarkEnd w:id="1464"/>
    <w:bookmarkStart w:name="z1927" w:id="1465"/>
    <w:p>
      <w:pPr>
        <w:spacing w:after="0"/>
        <w:ind w:left="0"/>
        <w:jc w:val="both"/>
      </w:pPr>
      <w:r>
        <w:rPr>
          <w:rFonts w:ascii="Times New Roman"/>
          <w:b w:val="false"/>
          <w:i w:val="false"/>
          <w:color w:val="000000"/>
          <w:sz w:val="28"/>
        </w:rPr>
        <w:t xml:space="preserve">
      Бұл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табес етілген жағдайда толтырылады;</w:t>
      </w:r>
    </w:p>
    <w:bookmarkEnd w:id="1465"/>
    <w:bookmarkStart w:name="z1928" w:id="1466"/>
    <w:p>
      <w:pPr>
        <w:spacing w:after="0"/>
        <w:ind w:left="0"/>
        <w:jc w:val="both"/>
      </w:pPr>
      <w:r>
        <w:rPr>
          <w:rFonts w:ascii="Times New Roman"/>
          <w:b w:val="false"/>
          <w:i w:val="false"/>
          <w:color w:val="000000"/>
          <w:sz w:val="28"/>
        </w:rPr>
        <w:t>
      6) салық төлеушінің санаты.</w:t>
      </w:r>
    </w:p>
    <w:bookmarkEnd w:id="1466"/>
    <w:bookmarkStart w:name="z1929" w:id="1467"/>
    <w:p>
      <w:pPr>
        <w:spacing w:after="0"/>
        <w:ind w:left="0"/>
        <w:jc w:val="both"/>
      </w:pPr>
      <w:r>
        <w:rPr>
          <w:rFonts w:ascii="Times New Roman"/>
          <w:b w:val="false"/>
          <w:i w:val="false"/>
          <w:color w:val="000000"/>
          <w:sz w:val="28"/>
        </w:rPr>
        <w:t>
      Торкөздер егер салық төлеуші А, B, C, D жолдарында көрсетілген санаттардың біріне жатқан жағдайда белгіленеді.</w:t>
      </w:r>
    </w:p>
    <w:bookmarkEnd w:id="1467"/>
    <w:bookmarkStart w:name="z1930" w:id="1468"/>
    <w:p>
      <w:pPr>
        <w:spacing w:after="0"/>
        <w:ind w:left="0"/>
        <w:jc w:val="both"/>
      </w:pPr>
      <w:r>
        <w:rPr>
          <w:rFonts w:ascii="Times New Roman"/>
          <w:b w:val="false"/>
          <w:i w:val="false"/>
          <w:color w:val="000000"/>
          <w:sz w:val="28"/>
        </w:rPr>
        <w:t>
      7) резиденттік белгісі.</w:t>
      </w:r>
    </w:p>
    <w:bookmarkEnd w:id="1468"/>
    <w:bookmarkStart w:name="z1931" w:id="1469"/>
    <w:p>
      <w:pPr>
        <w:spacing w:after="0"/>
        <w:ind w:left="0"/>
        <w:jc w:val="both"/>
      </w:pPr>
      <w:r>
        <w:rPr>
          <w:rFonts w:ascii="Times New Roman"/>
          <w:b w:val="false"/>
          <w:i w:val="false"/>
          <w:color w:val="000000"/>
          <w:sz w:val="28"/>
        </w:rPr>
        <w:t>
      Қазақстан Республикасының резидент және резидент емес жеке тұлғалары толтырады, бұл ретте:</w:t>
      </w:r>
    </w:p>
    <w:bookmarkEnd w:id="1469"/>
    <w:bookmarkStart w:name="z1932" w:id="1470"/>
    <w:p>
      <w:pPr>
        <w:spacing w:after="0"/>
        <w:ind w:left="0"/>
        <w:jc w:val="both"/>
      </w:pPr>
      <w:r>
        <w:rPr>
          <w:rFonts w:ascii="Times New Roman"/>
          <w:b w:val="false"/>
          <w:i w:val="false"/>
          <w:color w:val="000000"/>
          <w:sz w:val="28"/>
        </w:rPr>
        <w:t>
      А торкөзін Қазақстан Республикасының азаматы, шетелдік тұлға немесе Қазақстан Республикасының резиденті болып табылатын азаматтығы жоқ адам белгілейді;</w:t>
      </w:r>
    </w:p>
    <w:bookmarkEnd w:id="1470"/>
    <w:bookmarkStart w:name="z1933" w:id="1471"/>
    <w:p>
      <w:pPr>
        <w:spacing w:after="0"/>
        <w:ind w:left="0"/>
        <w:jc w:val="both"/>
      </w:pPr>
      <w:r>
        <w:rPr>
          <w:rFonts w:ascii="Times New Roman"/>
          <w:b w:val="false"/>
          <w:i w:val="false"/>
          <w:color w:val="000000"/>
          <w:sz w:val="28"/>
        </w:rPr>
        <w:t>
      В торкөзін шетелдік тұлға немесе Қазақстан Республикасының резидент емес тұлғасы болып табылатын азаматтығы жоқ адам белгілейді;</w:t>
      </w:r>
    </w:p>
    <w:bookmarkEnd w:id="1471"/>
    <w:bookmarkStart w:name="z1934" w:id="1472"/>
    <w:p>
      <w:pPr>
        <w:spacing w:after="0"/>
        <w:ind w:left="0"/>
        <w:jc w:val="both"/>
      </w:pPr>
      <w:r>
        <w:rPr>
          <w:rFonts w:ascii="Times New Roman"/>
          <w:b w:val="false"/>
          <w:i w:val="false"/>
          <w:color w:val="000000"/>
          <w:sz w:val="28"/>
        </w:rPr>
        <w:t>
      8) азаматтық белгісі.</w:t>
      </w:r>
    </w:p>
    <w:bookmarkEnd w:id="1472"/>
    <w:bookmarkStart w:name="z1935" w:id="1473"/>
    <w:p>
      <w:pPr>
        <w:spacing w:after="0"/>
        <w:ind w:left="0"/>
        <w:jc w:val="both"/>
      </w:pPr>
      <w:r>
        <w:rPr>
          <w:rFonts w:ascii="Times New Roman"/>
          <w:b w:val="false"/>
          <w:i w:val="false"/>
          <w:color w:val="000000"/>
          <w:sz w:val="28"/>
        </w:rPr>
        <w:t>
      А торкөзінде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p>
    <w:bookmarkEnd w:id="1473"/>
    <w:bookmarkStart w:name="z1936" w:id="1474"/>
    <w:p>
      <w:pPr>
        <w:spacing w:after="0"/>
        <w:ind w:left="0"/>
        <w:jc w:val="both"/>
      </w:pPr>
      <w:r>
        <w:rPr>
          <w:rFonts w:ascii="Times New Roman"/>
          <w:b w:val="false"/>
          <w:i w:val="false"/>
          <w:color w:val="000000"/>
          <w:sz w:val="28"/>
        </w:rPr>
        <w:t>
      В торкөзін Қазақстан Республикасының резиденті болып табылатын азаматтығы жоқ тұлға белгілейді;</w:t>
      </w:r>
    </w:p>
    <w:bookmarkEnd w:id="1474"/>
    <w:bookmarkStart w:name="z1937" w:id="1475"/>
    <w:p>
      <w:pPr>
        <w:spacing w:after="0"/>
        <w:ind w:left="0"/>
        <w:jc w:val="both"/>
      </w:pPr>
      <w:r>
        <w:rPr>
          <w:rFonts w:ascii="Times New Roman"/>
          <w:b w:val="false"/>
          <w:i w:val="false"/>
          <w:color w:val="000000"/>
          <w:sz w:val="28"/>
        </w:rPr>
        <w:t>
      9) Қазақстан Республикасында резидент емес тұлғаның қызмет көрсету, жұмыстарды орындау кезеңі.</w:t>
      </w:r>
    </w:p>
    <w:bookmarkEnd w:id="1475"/>
    <w:bookmarkStart w:name="z1938" w:id="1476"/>
    <w:p>
      <w:pPr>
        <w:spacing w:after="0"/>
        <w:ind w:left="0"/>
        <w:jc w:val="both"/>
      </w:pPr>
      <w:r>
        <w:rPr>
          <w:rFonts w:ascii="Times New Roman"/>
          <w:b w:val="false"/>
          <w:i w:val="false"/>
          <w:color w:val="000000"/>
          <w:sz w:val="28"/>
        </w:rPr>
        <w:t>
      Егер декларацияны резидент емес жасаған жағдайда толтырылады, бұл ретте:</w:t>
      </w:r>
    </w:p>
    <w:bookmarkEnd w:id="1476"/>
    <w:bookmarkStart w:name="z1939" w:id="1477"/>
    <w:p>
      <w:pPr>
        <w:spacing w:after="0"/>
        <w:ind w:left="0"/>
        <w:jc w:val="both"/>
      </w:pPr>
      <w:r>
        <w:rPr>
          <w:rFonts w:ascii="Times New Roman"/>
          <w:b w:val="false"/>
          <w:i w:val="false"/>
          <w:color w:val="000000"/>
          <w:sz w:val="28"/>
        </w:rPr>
        <w:t xml:space="preserve">
      А жолында Салық кодексінің </w:t>
      </w:r>
      <w:r>
        <w:rPr>
          <w:rFonts w:ascii="Times New Roman"/>
          <w:b w:val="false"/>
          <w:i w:val="false"/>
          <w:color w:val="000000"/>
          <w:sz w:val="28"/>
        </w:rPr>
        <w:t>191-бабы</w:t>
      </w:r>
      <w:r>
        <w:rPr>
          <w:rFonts w:ascii="Times New Roman"/>
          <w:b w:val="false"/>
          <w:i w:val="false"/>
          <w:color w:val="000000"/>
          <w:sz w:val="28"/>
        </w:rPr>
        <w:t xml:space="preserve"> 13-тармағына сәйкес айқындалатын резидент емес тұлғаның Қазақстан Республикасында қызмет көрсетуді, жұмыстарды орындауды бастау күні көрсетіледі;</w:t>
      </w:r>
    </w:p>
    <w:bookmarkEnd w:id="1477"/>
    <w:bookmarkStart w:name="z1940" w:id="1478"/>
    <w:p>
      <w:pPr>
        <w:spacing w:after="0"/>
        <w:ind w:left="0"/>
        <w:jc w:val="both"/>
      </w:pP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 тұлғаның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p>
    <w:bookmarkEnd w:id="1478"/>
    <w:bookmarkStart w:name="z1941" w:id="1479"/>
    <w:p>
      <w:pPr>
        <w:spacing w:after="0"/>
        <w:ind w:left="0"/>
        <w:jc w:val="both"/>
      </w:pPr>
      <w:r>
        <w:rPr>
          <w:rFonts w:ascii="Times New Roman"/>
          <w:b w:val="false"/>
          <w:i w:val="false"/>
          <w:color w:val="000000"/>
          <w:sz w:val="28"/>
        </w:rPr>
        <w:t>
      10) резиденттік елінің коды және салықтық тіркеу нөмірі.</w:t>
      </w:r>
    </w:p>
    <w:bookmarkEnd w:id="1479"/>
    <w:bookmarkStart w:name="z1942" w:id="1480"/>
    <w:p>
      <w:pPr>
        <w:spacing w:after="0"/>
        <w:ind w:left="0"/>
        <w:jc w:val="both"/>
      </w:pPr>
      <w:r>
        <w:rPr>
          <w:rFonts w:ascii="Times New Roman"/>
          <w:b w:val="false"/>
          <w:i w:val="false"/>
          <w:color w:val="000000"/>
          <w:sz w:val="28"/>
        </w:rPr>
        <w:t>
      Егер декларацияны Қазақстан Республикасының резиденті емес тұлғаның жасаған жағдайда толтырылады, бұл ретте:</w:t>
      </w:r>
    </w:p>
    <w:bookmarkEnd w:id="1480"/>
    <w:bookmarkStart w:name="z1943" w:id="1481"/>
    <w:p>
      <w:pPr>
        <w:spacing w:after="0"/>
        <w:ind w:left="0"/>
        <w:jc w:val="both"/>
      </w:pPr>
      <w:r>
        <w:rPr>
          <w:rFonts w:ascii="Times New Roman"/>
          <w:b w:val="false"/>
          <w:i w:val="false"/>
          <w:color w:val="000000"/>
          <w:sz w:val="28"/>
        </w:rPr>
        <w:t>
      А жолында шешіммен бекітілген 22 "Әлем елдерінің жіктеуіші" қосымшасына сәйкес резидент еместің резиденттік елінің коды көрсетіледі.</w:t>
      </w:r>
    </w:p>
    <w:bookmarkEnd w:id="1481"/>
    <w:bookmarkStart w:name="z1944" w:id="1482"/>
    <w:p>
      <w:pPr>
        <w:spacing w:after="0"/>
        <w:ind w:left="0"/>
        <w:jc w:val="both"/>
      </w:pPr>
      <w:r>
        <w:rPr>
          <w:rFonts w:ascii="Times New Roman"/>
          <w:b w:val="false"/>
          <w:i w:val="false"/>
          <w:color w:val="000000"/>
          <w:sz w:val="28"/>
        </w:rPr>
        <w:t>
      В жолында резидент еместің резиденттік еліндегі салықтық тіркеу нөмірі көрсетіледі;</w:t>
      </w:r>
    </w:p>
    <w:bookmarkEnd w:id="1482"/>
    <w:bookmarkStart w:name="z1945" w:id="1483"/>
    <w:p>
      <w:pPr>
        <w:spacing w:after="0"/>
        <w:ind w:left="0"/>
        <w:jc w:val="both"/>
      </w:pPr>
      <w:r>
        <w:rPr>
          <w:rFonts w:ascii="Times New Roman"/>
          <w:b w:val="false"/>
          <w:i w:val="false"/>
          <w:color w:val="000000"/>
          <w:sz w:val="28"/>
        </w:rPr>
        <w:t>
      11) табыс етілген қосымшалар.</w:t>
      </w:r>
    </w:p>
    <w:bookmarkEnd w:id="1483"/>
    <w:bookmarkStart w:name="z1946" w:id="1484"/>
    <w:p>
      <w:pPr>
        <w:spacing w:after="0"/>
        <w:ind w:left="0"/>
        <w:jc w:val="both"/>
      </w:pPr>
      <w:r>
        <w:rPr>
          <w:rFonts w:ascii="Times New Roman"/>
          <w:b w:val="false"/>
          <w:i w:val="false"/>
          <w:color w:val="000000"/>
          <w:sz w:val="28"/>
        </w:rPr>
        <w:t>
      Табыс етілген қосымшалардың тиісті торкөздері белгіленеді.</w:t>
      </w:r>
    </w:p>
    <w:bookmarkEnd w:id="1484"/>
    <w:bookmarkStart w:name="z1947" w:id="1485"/>
    <w:p>
      <w:pPr>
        <w:spacing w:after="0"/>
        <w:ind w:left="0"/>
        <w:jc w:val="both"/>
      </w:pPr>
      <w:r>
        <w:rPr>
          <w:rFonts w:ascii="Times New Roman"/>
          <w:b w:val="false"/>
          <w:i w:val="false"/>
          <w:color w:val="000000"/>
          <w:sz w:val="28"/>
        </w:rPr>
        <w:t>
      15. "Мүліктік және басқа табыстар" (еңбекші имигранттың табысын қоспағанда) бөлімінде:</w:t>
      </w:r>
    </w:p>
    <w:bookmarkEnd w:id="1485"/>
    <w:bookmarkStart w:name="z1948" w:id="1486"/>
    <w:p>
      <w:pPr>
        <w:spacing w:after="0"/>
        <w:ind w:left="0"/>
        <w:jc w:val="both"/>
      </w:pPr>
      <w:r>
        <w:rPr>
          <w:rFonts w:ascii="Times New Roman"/>
          <w:b w:val="false"/>
          <w:i w:val="false"/>
          <w:color w:val="000000"/>
          <w:sz w:val="28"/>
        </w:rPr>
        <w:t>
      1) 240.00.001 жолы 240.00.001 І және 240.00.001 ІІ жолдарының сомасы ретінде айқындалатын және Қазақстан Республикасы аумағында орналасқан мүлікті өткізу кезінде алынған мүліктік табыс сомасын көрсетуге арналған;</w:t>
      </w:r>
    </w:p>
    <w:bookmarkEnd w:id="1486"/>
    <w:bookmarkStart w:name="z1949" w:id="1487"/>
    <w:p>
      <w:pPr>
        <w:spacing w:after="0"/>
        <w:ind w:left="0"/>
        <w:jc w:val="both"/>
      </w:pPr>
      <w:r>
        <w:rPr>
          <w:rFonts w:ascii="Times New Roman"/>
          <w:b w:val="false"/>
          <w:i w:val="false"/>
          <w:color w:val="000000"/>
          <w:sz w:val="28"/>
        </w:rPr>
        <w:t>
      2) 240.00.002 жолы 240.00.002 І, 240.00.002 ІІ және 240.00.002 ІІІ, 240.00.002 ІV, 240.00.002 V, 240.00.002 VI (240.00.002 І + 240.00.002 ІІ + 240.00.002 ІІІ + 240.00.002 ІV + 240.00.002 V + 240.00.002 VI) жолдарының сомасы ретінде еңбек имигранттарымен алынған табыстарды қоспағанда, айқындалатын өзге де табыс сомаларын көрсетуге арналған;</w:t>
      </w:r>
    </w:p>
    <w:bookmarkEnd w:id="1487"/>
    <w:bookmarkStart w:name="z1950" w:id="1488"/>
    <w:p>
      <w:pPr>
        <w:spacing w:after="0"/>
        <w:ind w:left="0"/>
        <w:jc w:val="both"/>
      </w:pPr>
      <w:r>
        <w:rPr>
          <w:rFonts w:ascii="Times New Roman"/>
          <w:b w:val="false"/>
          <w:i w:val="false"/>
          <w:color w:val="000000"/>
          <w:sz w:val="28"/>
        </w:rPr>
        <w:t>
      3) 240.00.002 І жолы Қазақстан Республикасынан тысқары жерлердегi көздерден түсетiн табыс сомаларын көрсетуге арналған. Бұл жолға 240.02-нысанының G бағанында көрсетілген жиынтық сомасы көшіріледі;</w:t>
      </w:r>
    </w:p>
    <w:bookmarkEnd w:id="1488"/>
    <w:bookmarkStart w:name="z1951" w:id="1489"/>
    <w:p>
      <w:pPr>
        <w:spacing w:after="0"/>
        <w:ind w:left="0"/>
        <w:jc w:val="both"/>
      </w:pPr>
      <w:r>
        <w:rPr>
          <w:rFonts w:ascii="Times New Roman"/>
          <w:b w:val="false"/>
          <w:i w:val="false"/>
          <w:color w:val="000000"/>
          <w:sz w:val="28"/>
        </w:rPr>
        <w:t xml:space="preserve">
      4) 240.00.002 ІІ жолы Салық кодексінің 184-бабы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Республикасында еңбек шарттары (келісімшарттар) және (немесе) азаматтық-құқықтық сипаттағы шарттар бойынша Қазақстан Республикасы азаматтарынан түскен табыс сомаларын көрсетуге арналған;</w:t>
      </w:r>
    </w:p>
    <w:bookmarkEnd w:id="1489"/>
    <w:bookmarkStart w:name="z1952" w:id="1490"/>
    <w:p>
      <w:pPr>
        <w:spacing w:after="0"/>
        <w:ind w:left="0"/>
        <w:jc w:val="both"/>
      </w:pPr>
      <w:r>
        <w:rPr>
          <w:rFonts w:ascii="Times New Roman"/>
          <w:b w:val="false"/>
          <w:i w:val="false"/>
          <w:color w:val="000000"/>
          <w:sz w:val="28"/>
        </w:rPr>
        <w:t xml:space="preserve">
      5) 240.00.002 ІІІ жолы Салық кодексінің 184-бабы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үй қызметкерлерінің еңбек шарттары бойынша алған табыс сомаларын көрсетуге арналған;</w:t>
      </w:r>
    </w:p>
    <w:bookmarkEnd w:id="1490"/>
    <w:bookmarkStart w:name="z1953" w:id="1491"/>
    <w:p>
      <w:pPr>
        <w:spacing w:after="0"/>
        <w:ind w:left="0"/>
        <w:jc w:val="both"/>
      </w:pPr>
      <w:r>
        <w:rPr>
          <w:rFonts w:ascii="Times New Roman"/>
          <w:b w:val="false"/>
          <w:i w:val="false"/>
          <w:color w:val="000000"/>
          <w:sz w:val="28"/>
        </w:rPr>
        <w:t>
      6) 240.00.002 ІV жолы тұрғын үй құрылысына үлестiк қатысу туралы шарт бойынша тұрғынжайдағы үлестi талап ету құқығын беруден түскен табыс сомаларын көрсетуге арналған;</w:t>
      </w:r>
    </w:p>
    <w:bookmarkEnd w:id="1491"/>
    <w:bookmarkStart w:name="z1954" w:id="1492"/>
    <w:p>
      <w:pPr>
        <w:spacing w:after="0"/>
        <w:ind w:left="0"/>
        <w:jc w:val="both"/>
      </w:pPr>
      <w:r>
        <w:rPr>
          <w:rFonts w:ascii="Times New Roman"/>
          <w:b w:val="false"/>
          <w:i w:val="false"/>
          <w:color w:val="000000"/>
          <w:sz w:val="28"/>
        </w:rPr>
        <w:t xml:space="preserve">
      7) 240.00.002 V жолы Салық кодексінің 184-бабы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медиаторлар табысының сомаларын көрсетуге арналған;</w:t>
      </w:r>
    </w:p>
    <w:bookmarkEnd w:id="1492"/>
    <w:bookmarkStart w:name="z1955" w:id="1493"/>
    <w:p>
      <w:pPr>
        <w:spacing w:after="0"/>
        <w:ind w:left="0"/>
        <w:jc w:val="both"/>
      </w:pPr>
      <w:r>
        <w:rPr>
          <w:rFonts w:ascii="Times New Roman"/>
          <w:b w:val="false"/>
          <w:i w:val="false"/>
          <w:color w:val="000000"/>
          <w:sz w:val="28"/>
        </w:rPr>
        <w:t xml:space="preserve">
      8) 240.00.002 VI жолы Салық кодексінің 184-бабы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өзіндік қосалқы шаруашылықтан түсетін табысының сомаларын көрсетуге арналған;</w:t>
      </w:r>
    </w:p>
    <w:bookmarkEnd w:id="1493"/>
    <w:bookmarkStart w:name="z1956" w:id="1494"/>
    <w:p>
      <w:pPr>
        <w:spacing w:after="0"/>
        <w:ind w:left="0"/>
        <w:jc w:val="both"/>
      </w:pPr>
      <w:r>
        <w:rPr>
          <w:rFonts w:ascii="Times New Roman"/>
          <w:b w:val="false"/>
          <w:i w:val="false"/>
          <w:color w:val="000000"/>
          <w:sz w:val="28"/>
        </w:rPr>
        <w:t>
      9) 240.00.003 жолы салық салуда жеңілдігі бар елде алынған табыс сомаларын көрсетуге арналған. Бұл жолға 240.02 нысанының К бағанында көрсетілген жиынтық сомасы көшіріледі;</w:t>
      </w:r>
    </w:p>
    <w:bookmarkEnd w:id="1494"/>
    <w:bookmarkStart w:name="z1957" w:id="1495"/>
    <w:p>
      <w:pPr>
        <w:spacing w:after="0"/>
        <w:ind w:left="0"/>
        <w:jc w:val="both"/>
      </w:pPr>
      <w:r>
        <w:rPr>
          <w:rFonts w:ascii="Times New Roman"/>
          <w:b w:val="false"/>
          <w:i w:val="false"/>
          <w:color w:val="000000"/>
          <w:sz w:val="28"/>
        </w:rPr>
        <w:t>
      10) 240.00.004 жолы шетелдік немесе азаматтығы жоқ тұлға алған өзге де табыс сомаларын көрсетуге арналған.</w:t>
      </w:r>
    </w:p>
    <w:bookmarkEnd w:id="1495"/>
    <w:bookmarkStart w:name="z1958" w:id="1496"/>
    <w:p>
      <w:pPr>
        <w:spacing w:after="0"/>
        <w:ind w:left="0"/>
        <w:jc w:val="both"/>
      </w:pPr>
      <w:r>
        <w:rPr>
          <w:rFonts w:ascii="Times New Roman"/>
          <w:b w:val="false"/>
          <w:i w:val="false"/>
          <w:color w:val="000000"/>
          <w:sz w:val="28"/>
        </w:rPr>
        <w:t>
      16. "Мүлік және басқа табыстардан салық есептеу (еңбекші имигранттың табысын қоспағанда) деген бөлімде:</w:t>
      </w:r>
    </w:p>
    <w:bookmarkEnd w:id="1496"/>
    <w:bookmarkStart w:name="z1959" w:id="1497"/>
    <w:p>
      <w:pPr>
        <w:spacing w:after="0"/>
        <w:ind w:left="0"/>
        <w:jc w:val="both"/>
      </w:pPr>
      <w:r>
        <w:rPr>
          <w:rFonts w:ascii="Times New Roman"/>
          <w:b w:val="false"/>
          <w:i w:val="false"/>
          <w:color w:val="000000"/>
          <w:sz w:val="28"/>
        </w:rPr>
        <w:t>
      1) 240.00.005 жолы 240.00.001, 240.00.002, 240.00.003 және 240.00.004 (240.00.001 + 240.00.002 + 240.00.003 + 240.00.004) жолдарының сомасы ретінде айқындалатын, салық салуға жатпайтын табыс сомаларын көрсетуге арналған;</w:t>
      </w:r>
    </w:p>
    <w:bookmarkEnd w:id="1497"/>
    <w:bookmarkStart w:name="z1960" w:id="1498"/>
    <w:p>
      <w:pPr>
        <w:spacing w:after="0"/>
        <w:ind w:left="0"/>
        <w:jc w:val="both"/>
      </w:pPr>
      <w:r>
        <w:rPr>
          <w:rFonts w:ascii="Times New Roman"/>
          <w:b w:val="false"/>
          <w:i w:val="false"/>
          <w:color w:val="000000"/>
          <w:sz w:val="28"/>
        </w:rPr>
        <w:t>
      2) 240.00.006 жолы Қазақстан Республикасында салық салуға жатпайтын табыс сомаларын көрсетуге арналған;</w:t>
      </w:r>
    </w:p>
    <w:bookmarkEnd w:id="1498"/>
    <w:bookmarkStart w:name="z1961" w:id="1499"/>
    <w:p>
      <w:pPr>
        <w:spacing w:after="0"/>
        <w:ind w:left="0"/>
        <w:jc w:val="both"/>
      </w:pPr>
      <w:r>
        <w:rPr>
          <w:rFonts w:ascii="Times New Roman"/>
          <w:b w:val="false"/>
          <w:i w:val="false"/>
          <w:color w:val="000000"/>
          <w:sz w:val="28"/>
        </w:rPr>
        <w:t xml:space="preserve">
      3) 240.00.006 І жолы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Қазақстан Республикасында салық салуға жатпайтын табыс сомаларын көрсетуге арналған;</w:t>
      </w:r>
    </w:p>
    <w:bookmarkEnd w:id="1499"/>
    <w:bookmarkStart w:name="z1962" w:id="1500"/>
    <w:p>
      <w:pPr>
        <w:spacing w:after="0"/>
        <w:ind w:left="0"/>
        <w:jc w:val="both"/>
      </w:pPr>
      <w:r>
        <w:rPr>
          <w:rFonts w:ascii="Times New Roman"/>
          <w:b w:val="false"/>
          <w:i w:val="false"/>
          <w:color w:val="000000"/>
          <w:sz w:val="28"/>
        </w:rPr>
        <w:t>
      4) 240.00.006 ІІ жолы халықаралық келісімшарттарға сәйкес Қазақстан Республикасында салық салуға жатпайтын табыстар сомасын көрсетуге арналған. Бұл жолға 240.03-нысанының Е бағанында көрсетілген жиынтық сома көшіріледі;</w:t>
      </w:r>
    </w:p>
    <w:bookmarkEnd w:id="1500"/>
    <w:bookmarkStart w:name="z1963" w:id="1501"/>
    <w:p>
      <w:pPr>
        <w:spacing w:after="0"/>
        <w:ind w:left="0"/>
        <w:jc w:val="both"/>
      </w:pPr>
      <w:r>
        <w:rPr>
          <w:rFonts w:ascii="Times New Roman"/>
          <w:b w:val="false"/>
          <w:i w:val="false"/>
          <w:color w:val="000000"/>
          <w:sz w:val="28"/>
        </w:rPr>
        <w:t xml:space="preserve">
      5)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көрсетуге арналған, егер жұмысшының табысын анықтаған кезде осындай шегерімдер жүргізілмеген жағдайда. Бұл ретте, жыл бойынша салық шегерімінің жалпы сомасы тиісті қаржы жылының 1 қаңтарында қолданыстағы және республикалық бюджет туралы Заңмен белгіленген жалақының ең аз мөлшерінің жалпы сомасынан аспау керек;</w:t>
      </w:r>
    </w:p>
    <w:bookmarkEnd w:id="1501"/>
    <w:bookmarkStart w:name="z1964" w:id="1502"/>
    <w:p>
      <w:pPr>
        <w:spacing w:after="0"/>
        <w:ind w:left="0"/>
        <w:jc w:val="both"/>
      </w:pPr>
      <w:r>
        <w:rPr>
          <w:rFonts w:ascii="Times New Roman"/>
          <w:b w:val="false"/>
          <w:i w:val="false"/>
          <w:color w:val="000000"/>
          <w:sz w:val="28"/>
        </w:rPr>
        <w:t xml:space="preserve">
      6) 240.00.008 жолы (240.00.005–240.00.006 – 240.00.007) жолдарының айырмасы ретінде айқындалатын, Салық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жататын табыс сомасын көрсетуге арналған; </w:t>
      </w:r>
    </w:p>
    <w:bookmarkEnd w:id="1502"/>
    <w:bookmarkStart w:name="z1965" w:id="1503"/>
    <w:p>
      <w:pPr>
        <w:spacing w:after="0"/>
        <w:ind w:left="0"/>
        <w:jc w:val="both"/>
      </w:pPr>
      <w:r>
        <w:rPr>
          <w:rFonts w:ascii="Times New Roman"/>
          <w:b w:val="false"/>
          <w:i w:val="false"/>
          <w:color w:val="000000"/>
          <w:sz w:val="28"/>
        </w:rPr>
        <w:t xml:space="preserve">
      7) 240.00.009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есептелген жеке табыс салығының сомасын көрсетуге арналған; </w:t>
      </w:r>
    </w:p>
    <w:bookmarkEnd w:id="1503"/>
    <w:bookmarkStart w:name="z1966" w:id="1504"/>
    <w:p>
      <w:pPr>
        <w:spacing w:after="0"/>
        <w:ind w:left="0"/>
        <w:jc w:val="both"/>
      </w:pPr>
      <w:r>
        <w:rPr>
          <w:rFonts w:ascii="Times New Roman"/>
          <w:b w:val="false"/>
          <w:i w:val="false"/>
          <w:color w:val="000000"/>
          <w:sz w:val="28"/>
        </w:rPr>
        <w:t xml:space="preserve">
      8)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және Қазақстан Республикасында жеке табыс салығын төлеу кезінде есепке жатқызылатын табыс салығы сомасын көрсетуге арналған; </w:t>
      </w:r>
    </w:p>
    <w:bookmarkEnd w:id="1504"/>
    <w:bookmarkStart w:name="z1967" w:id="1505"/>
    <w:p>
      <w:pPr>
        <w:spacing w:after="0"/>
        <w:ind w:left="0"/>
        <w:jc w:val="both"/>
      </w:pPr>
      <w:r>
        <w:rPr>
          <w:rFonts w:ascii="Times New Roman"/>
          <w:b w:val="false"/>
          <w:i w:val="false"/>
          <w:color w:val="000000"/>
          <w:sz w:val="28"/>
        </w:rPr>
        <w:t>
      9) 240.00.011 жолы жолдарының айырмасы 240.00.009 және 240.00.010 (240.00.009 – 240.00.010) ретінде айқындалатын, мүлік және басқа да табыстар бойынша төленуі тиіс жеке табыс салығының сомасын көрсетуге арналған.</w:t>
      </w:r>
    </w:p>
    <w:bookmarkEnd w:id="1505"/>
    <w:bookmarkStart w:name="z1968" w:id="1506"/>
    <w:p>
      <w:pPr>
        <w:spacing w:after="0"/>
        <w:ind w:left="0"/>
        <w:jc w:val="both"/>
      </w:pPr>
      <w:r>
        <w:rPr>
          <w:rFonts w:ascii="Times New Roman"/>
          <w:b w:val="false"/>
          <w:i w:val="false"/>
          <w:color w:val="000000"/>
          <w:sz w:val="28"/>
        </w:rPr>
        <w:t xml:space="preserve">
      17. "Еңбектенуге көшіп келушілердің табыстарынан есептелетін жеке табыс салығы" деген бөлімде: </w:t>
      </w:r>
    </w:p>
    <w:bookmarkEnd w:id="1506"/>
    <w:bookmarkStart w:name="z1969" w:id="1507"/>
    <w:p>
      <w:pPr>
        <w:spacing w:after="0"/>
        <w:ind w:left="0"/>
        <w:jc w:val="both"/>
      </w:pPr>
      <w:r>
        <w:rPr>
          <w:rFonts w:ascii="Times New Roman"/>
          <w:b w:val="false"/>
          <w:i w:val="false"/>
          <w:color w:val="000000"/>
          <w:sz w:val="28"/>
        </w:rPr>
        <w:t>
      1) 240.00.012 жолы есепті салық кезеңі үшін еңбек имигранттарымен алынған салық салуға жататын жалпы табыстарының сомасын көрсетілуге арналған;</w:t>
      </w:r>
    </w:p>
    <w:bookmarkEnd w:id="1507"/>
    <w:bookmarkStart w:name="z1970" w:id="1508"/>
    <w:p>
      <w:pPr>
        <w:spacing w:after="0"/>
        <w:ind w:left="0"/>
        <w:jc w:val="both"/>
      </w:pPr>
      <w:r>
        <w:rPr>
          <w:rFonts w:ascii="Times New Roman"/>
          <w:b w:val="false"/>
          <w:i w:val="false"/>
          <w:color w:val="000000"/>
          <w:sz w:val="28"/>
        </w:rPr>
        <w:t>
      2) 240.00.013 жолы тиісті қаржы жылының 1 қаңтарында қолданыстағы және республикалық бюджет туралы Заңмен белгіленген жалақының ең аз мөлшері түріндегі салық шегерімінің сомасы көрсетуге арналған, жеке тұлғада еңбек қызметін жүзеге асыруға шетел қызметкеріне рұқсатта көрсетілген әр ай сайын тиісті кезеңдегі орындалған жұмысқа (көрсетілген қызмет)есептелген;</w:t>
      </w:r>
    </w:p>
    <w:bookmarkEnd w:id="1508"/>
    <w:bookmarkStart w:name="z1971" w:id="1509"/>
    <w:p>
      <w:pPr>
        <w:spacing w:after="0"/>
        <w:ind w:left="0"/>
        <w:jc w:val="both"/>
      </w:pPr>
      <w:r>
        <w:rPr>
          <w:rFonts w:ascii="Times New Roman"/>
          <w:b w:val="false"/>
          <w:i w:val="false"/>
          <w:color w:val="000000"/>
          <w:sz w:val="28"/>
        </w:rPr>
        <w:t>
      3) 240.00.014 жолы 240.00.012 мен 240.00.013 (240.00.012 – 240.00.013) жолдарының айырмасы ретінде анықталатын еңбек имигрантының салық салынатын табысын көрсетуге арналған;</w:t>
      </w:r>
    </w:p>
    <w:bookmarkEnd w:id="1509"/>
    <w:bookmarkStart w:name="z1972" w:id="1510"/>
    <w:p>
      <w:pPr>
        <w:spacing w:after="0"/>
        <w:ind w:left="0"/>
        <w:jc w:val="both"/>
      </w:pPr>
      <w:r>
        <w:rPr>
          <w:rFonts w:ascii="Times New Roman"/>
          <w:b w:val="false"/>
          <w:i w:val="false"/>
          <w:color w:val="000000"/>
          <w:sz w:val="28"/>
        </w:rPr>
        <w:t>
      4) 240.00.015 жолы 240.00.014 (240.00.014*10 %) жолына 10% ставка бойынша анықталатын, есептелген жеке табыс салығының сомасын көрсетуге арналаған;</w:t>
      </w:r>
    </w:p>
    <w:bookmarkEnd w:id="1510"/>
    <w:bookmarkStart w:name="z1973" w:id="1511"/>
    <w:p>
      <w:pPr>
        <w:spacing w:after="0"/>
        <w:ind w:left="0"/>
        <w:jc w:val="both"/>
      </w:pPr>
      <w:r>
        <w:rPr>
          <w:rFonts w:ascii="Times New Roman"/>
          <w:b w:val="false"/>
          <w:i w:val="false"/>
          <w:color w:val="000000"/>
          <w:sz w:val="28"/>
        </w:rPr>
        <w:t>
      5) 240.00.016 жолы еңбек имигрантымен әр ай сайын тиісті кезеңдегі орындалған жұмысқа (көрсеткен қызмет) есептелген тиісті қаржы жылының 1 қаңтарында қолданыстағы және республикалық бюджет туралы Заңмен белгіленген, айлық есептік көрсеткіш мөлшері 2 еселенген мөлшерінде есептелген жеке табыс салығы бойынша еңбек имигрантымен төленген төлемді көрсетуге арналған;</w:t>
      </w:r>
    </w:p>
    <w:bookmarkEnd w:id="1511"/>
    <w:bookmarkStart w:name="z1974" w:id="1512"/>
    <w:p>
      <w:pPr>
        <w:spacing w:after="0"/>
        <w:ind w:left="0"/>
        <w:jc w:val="both"/>
      </w:pPr>
      <w:r>
        <w:rPr>
          <w:rFonts w:ascii="Times New Roman"/>
          <w:b w:val="false"/>
          <w:i w:val="false"/>
          <w:color w:val="000000"/>
          <w:sz w:val="28"/>
        </w:rPr>
        <w:t>
      6) 240.00.017 жолы 240.00.015 мен 240.00.016 (240.00.015 – 240.00.016) жолдарының айырмасы ретінде анықталатын, еңбек имигрантының табыстары бойынша салық кезеңі үшін төлеуге жататын жеке табыс салығының сомасын көрсетуге арналаған;</w:t>
      </w:r>
    </w:p>
    <w:bookmarkEnd w:id="1512"/>
    <w:bookmarkStart w:name="z1975" w:id="1513"/>
    <w:p>
      <w:pPr>
        <w:spacing w:after="0"/>
        <w:ind w:left="0"/>
        <w:jc w:val="both"/>
      </w:pPr>
      <w:r>
        <w:rPr>
          <w:rFonts w:ascii="Times New Roman"/>
          <w:b w:val="false"/>
          <w:i w:val="false"/>
          <w:color w:val="000000"/>
          <w:sz w:val="28"/>
        </w:rPr>
        <w:t>
      18. "Нотариустың/жеке сот орындаушысының/адвокаттың/кәсіби медиатордың табыстарынан салықты есептеу" бөлімін "Салық төлеуші туралы жалпы ақпарат" бөлімінде 6 В торкөздерін толтырған тұлғалар толтырады. Бұл бөлімде:</w:t>
      </w:r>
    </w:p>
    <w:bookmarkEnd w:id="1513"/>
    <w:bookmarkStart w:name="z1976" w:id="1514"/>
    <w:p>
      <w:pPr>
        <w:spacing w:after="0"/>
        <w:ind w:left="0"/>
        <w:jc w:val="both"/>
      </w:pPr>
      <w:r>
        <w:rPr>
          <w:rFonts w:ascii="Times New Roman"/>
          <w:b w:val="false"/>
          <w:i w:val="false"/>
          <w:color w:val="000000"/>
          <w:sz w:val="28"/>
        </w:rPr>
        <w:t>
      1) 240.00.018 жолы салық кезеңі ішінде жеке нотариус, жеке сот орындаушысы, адвокат немесе кәсіби медиатор алған табыстар сомасын көрсетуге арналған. Бұл жолға 240.01 нысанының 01 В жолында көрсетілген жиынтық сома көшіріледі;</w:t>
      </w:r>
    </w:p>
    <w:bookmarkEnd w:id="1514"/>
    <w:bookmarkStart w:name="z1977" w:id="1515"/>
    <w:p>
      <w:pPr>
        <w:spacing w:after="0"/>
        <w:ind w:left="0"/>
        <w:jc w:val="both"/>
      </w:pPr>
      <w:r>
        <w:rPr>
          <w:rFonts w:ascii="Times New Roman"/>
          <w:b w:val="false"/>
          <w:i w:val="false"/>
          <w:color w:val="000000"/>
          <w:sz w:val="28"/>
        </w:rPr>
        <w:t xml:space="preserve">
      2) 240.00.019 жолы салық кезеңі үшін есептелген жеке табыс салығы сомасын көрсетуге арналған. Бұл жолға 240.01 нысанының 02 В жолында көрсетілген жиынтық сома көшіріледі. </w:t>
      </w:r>
    </w:p>
    <w:bookmarkEnd w:id="1515"/>
    <w:bookmarkStart w:name="z1978" w:id="1516"/>
    <w:p>
      <w:pPr>
        <w:spacing w:after="0"/>
        <w:ind w:left="0"/>
        <w:jc w:val="both"/>
      </w:pPr>
      <w:r>
        <w:rPr>
          <w:rFonts w:ascii="Times New Roman"/>
          <w:b w:val="false"/>
          <w:i w:val="false"/>
          <w:color w:val="000000"/>
          <w:sz w:val="28"/>
        </w:rPr>
        <w:t xml:space="preserve">
      19. "Қазақстан Республикасының шегінен тыс орналасқан шетелдік банктердегі банк шоттарындағы ақшалар" бөлімі Салық кодексінің 185-бабы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Республикасынан тысқары жерлердегі шетелдік банктердегі банктік шоттарда ақшасы бар жеке тұлғалар толтырады:</w:t>
      </w:r>
    </w:p>
    <w:bookmarkEnd w:id="1516"/>
    <w:bookmarkStart w:name="z1979" w:id="1517"/>
    <w:p>
      <w:pPr>
        <w:spacing w:after="0"/>
        <w:ind w:left="0"/>
        <w:jc w:val="both"/>
      </w:pPr>
      <w:r>
        <w:rPr>
          <w:rFonts w:ascii="Times New Roman"/>
          <w:b w:val="false"/>
          <w:i w:val="false"/>
          <w:color w:val="000000"/>
          <w:sz w:val="28"/>
        </w:rPr>
        <w:t>
      1) 240.00.020 А жолы жеке тұлғалармен ақшасы бар, Қазақстан Республикасынан тысқары жерлердегі шетел банктерінің атауын көрсетуге арналған;</w:t>
      </w:r>
    </w:p>
    <w:bookmarkEnd w:id="1517"/>
    <w:bookmarkStart w:name="z1980" w:id="1518"/>
    <w:p>
      <w:pPr>
        <w:spacing w:after="0"/>
        <w:ind w:left="0"/>
        <w:jc w:val="both"/>
      </w:pPr>
      <w:r>
        <w:rPr>
          <w:rFonts w:ascii="Times New Roman"/>
          <w:b w:val="false"/>
          <w:i w:val="false"/>
          <w:color w:val="000000"/>
          <w:sz w:val="28"/>
        </w:rPr>
        <w:t>
      2) 240.00.020 В жолы осы Қағидалардың 30-тармағына сәйкес жеке тұлғалардың ақшасы бар, Қазақстан Республикасынан тысқары жерлердегі шетел банктері елдерінің резиденттілік кодын көрсетуге арналған;</w:t>
      </w:r>
    </w:p>
    <w:bookmarkEnd w:id="1518"/>
    <w:bookmarkStart w:name="z1981" w:id="1519"/>
    <w:p>
      <w:pPr>
        <w:spacing w:after="0"/>
        <w:ind w:left="0"/>
        <w:jc w:val="both"/>
      </w:pPr>
      <w:r>
        <w:rPr>
          <w:rFonts w:ascii="Times New Roman"/>
          <w:b w:val="false"/>
          <w:i w:val="false"/>
          <w:color w:val="000000"/>
          <w:sz w:val="28"/>
        </w:rPr>
        <w:t>
      3) 240.00.020 С жолы осы Қағидалардың 29-тармағына сәйкес жеке тұлғалардың ақшасы орналасқан, Қазақстан Республикасынан тысқары жерлердегі шетел банктердегі валюта кодын көрсетуге арналған;</w:t>
      </w:r>
    </w:p>
    <w:bookmarkEnd w:id="1519"/>
    <w:bookmarkStart w:name="z1982" w:id="1520"/>
    <w:p>
      <w:pPr>
        <w:spacing w:after="0"/>
        <w:ind w:left="0"/>
        <w:jc w:val="both"/>
      </w:pPr>
      <w:r>
        <w:rPr>
          <w:rFonts w:ascii="Times New Roman"/>
          <w:b w:val="false"/>
          <w:i w:val="false"/>
          <w:color w:val="000000"/>
          <w:sz w:val="28"/>
        </w:rPr>
        <w:t>
      4) 240.00.020 D жолы Қазақстан Республикасынан тысқары жерлердегі шетел банктерінің банктік шоттарындағы ақша сомасын көрсетуге арналған;</w:t>
      </w:r>
    </w:p>
    <w:bookmarkEnd w:id="1520"/>
    <w:bookmarkStart w:name="z1983" w:id="1521"/>
    <w:p>
      <w:pPr>
        <w:spacing w:after="0"/>
        <w:ind w:left="0"/>
        <w:jc w:val="both"/>
      </w:pPr>
      <w:r>
        <w:rPr>
          <w:rFonts w:ascii="Times New Roman"/>
          <w:b w:val="false"/>
          <w:i w:val="false"/>
          <w:color w:val="000000"/>
          <w:sz w:val="28"/>
        </w:rPr>
        <w:t xml:space="preserve">
      20. "Қазақстан Республикасының шегінен тыс орналасқан мүліктер" бөлімін Салық кодексінің 185-бабы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Республикасынан тысқары жерлерде мүлкі бар жеке тұлғалар толтырады.</w:t>
      </w:r>
    </w:p>
    <w:bookmarkEnd w:id="1521"/>
    <w:bookmarkStart w:name="z1984" w:id="1522"/>
    <w:p>
      <w:pPr>
        <w:spacing w:after="0"/>
        <w:ind w:left="0"/>
        <w:jc w:val="both"/>
      </w:pPr>
      <w:r>
        <w:rPr>
          <w:rFonts w:ascii="Times New Roman"/>
          <w:b w:val="false"/>
          <w:i w:val="false"/>
          <w:color w:val="000000"/>
          <w:sz w:val="28"/>
        </w:rPr>
        <w:t>
      1) 240.00.021 А жолы меншік құқығы Қазақстан Республикасының тысқары жерлерде орналасқан мүліктердің түрін көрсетуге арналған (тұрғын және тұрғын жай емес ғимарат пен үй-жайлар, оның ішінде, пәтер, үй, гараж, саяжай құрылысы, жер учаскелері, бағалы қағаздар, заңды тұлғалардағы қатысу үлесі);</w:t>
      </w:r>
    </w:p>
    <w:bookmarkEnd w:id="1522"/>
    <w:bookmarkStart w:name="z1985" w:id="1523"/>
    <w:p>
      <w:pPr>
        <w:spacing w:after="0"/>
        <w:ind w:left="0"/>
        <w:jc w:val="both"/>
      </w:pPr>
      <w:r>
        <w:rPr>
          <w:rFonts w:ascii="Times New Roman"/>
          <w:b w:val="false"/>
          <w:i w:val="false"/>
          <w:color w:val="000000"/>
          <w:sz w:val="28"/>
        </w:rPr>
        <w:t>
      2) 240.00.021 В жолы:</w:t>
      </w:r>
    </w:p>
    <w:bookmarkEnd w:id="1523"/>
    <w:bookmarkStart w:name="z1986" w:id="1524"/>
    <w:p>
      <w:pPr>
        <w:spacing w:after="0"/>
        <w:ind w:left="0"/>
        <w:jc w:val="both"/>
      </w:pPr>
      <w:r>
        <w:rPr>
          <w:rFonts w:ascii="Times New Roman"/>
          <w:b w:val="false"/>
          <w:i w:val="false"/>
          <w:color w:val="000000"/>
          <w:sz w:val="28"/>
        </w:rPr>
        <w:t>
      жылжымайтын мүлікке - құқық белгілейтін құжаттарға сәйкес меншік құқығындағы жылжымайтын мүліктің кадастрлық нөмірін немесе шетел мемлекетінің заңнамасына сәйкес Қазақстан Республикасының шегінен тыс орналасқан жылжымайтын мүліктің тіркеу нөмірін;</w:t>
      </w:r>
    </w:p>
    <w:bookmarkEnd w:id="1524"/>
    <w:bookmarkStart w:name="z1987" w:id="1525"/>
    <w:p>
      <w:pPr>
        <w:spacing w:after="0"/>
        <w:ind w:left="0"/>
        <w:jc w:val="both"/>
      </w:pPr>
      <w:r>
        <w:rPr>
          <w:rFonts w:ascii="Times New Roman"/>
          <w:b w:val="false"/>
          <w:i w:val="false"/>
          <w:color w:val="000000"/>
          <w:sz w:val="28"/>
        </w:rPr>
        <w:t>
      бағалы қағаздар - шет мемлекеттiң заңнамасына сәйкес бағалы қағаздар эмиссиясының сәйкестендіру нөмірін немесе өзге де нөмірін;</w:t>
      </w:r>
    </w:p>
    <w:bookmarkEnd w:id="1525"/>
    <w:bookmarkStart w:name="z1988" w:id="1526"/>
    <w:p>
      <w:pPr>
        <w:spacing w:after="0"/>
        <w:ind w:left="0"/>
        <w:jc w:val="both"/>
      </w:pPr>
      <w:r>
        <w:rPr>
          <w:rFonts w:ascii="Times New Roman"/>
          <w:b w:val="false"/>
          <w:i w:val="false"/>
          <w:color w:val="000000"/>
          <w:sz w:val="28"/>
        </w:rPr>
        <w:t>
      заңды тұлғадағы қатысу үлесі - қатысу үлесі бар Қазақстан Республикасының шегінен тыс жерлерде тіркелген адамның басқа сәйкестендіру нөмірін көрсетуге арналған;</w:t>
      </w:r>
    </w:p>
    <w:bookmarkEnd w:id="1526"/>
    <w:bookmarkStart w:name="z1989" w:id="1527"/>
    <w:p>
      <w:pPr>
        <w:spacing w:after="0"/>
        <w:ind w:left="0"/>
        <w:jc w:val="both"/>
      </w:pPr>
      <w:r>
        <w:rPr>
          <w:rFonts w:ascii="Times New Roman"/>
          <w:b w:val="false"/>
          <w:i w:val="false"/>
          <w:color w:val="000000"/>
          <w:sz w:val="28"/>
        </w:rPr>
        <w:t>
      3) 240.00.021 С жолы:</w:t>
      </w:r>
    </w:p>
    <w:bookmarkEnd w:id="1527"/>
    <w:bookmarkStart w:name="z1990" w:id="1528"/>
    <w:p>
      <w:pPr>
        <w:spacing w:after="0"/>
        <w:ind w:left="0"/>
        <w:jc w:val="both"/>
      </w:pPr>
      <w:r>
        <w:rPr>
          <w:rFonts w:ascii="Times New Roman"/>
          <w:b w:val="false"/>
          <w:i w:val="false"/>
          <w:color w:val="000000"/>
          <w:sz w:val="28"/>
        </w:rPr>
        <w:t>
      жылжымайтын мүлікке - меншік құқығындағы жылжымайтын мүліктің, оның ішінде Қазақстан Республикасының шегінен тыс жерлерде орналасқан жерін (мекенжайын);</w:t>
      </w:r>
    </w:p>
    <w:bookmarkEnd w:id="1528"/>
    <w:bookmarkStart w:name="z1991" w:id="1529"/>
    <w:p>
      <w:pPr>
        <w:spacing w:after="0"/>
        <w:ind w:left="0"/>
        <w:jc w:val="both"/>
      </w:pPr>
      <w:r>
        <w:rPr>
          <w:rFonts w:ascii="Times New Roman"/>
          <w:b w:val="false"/>
          <w:i w:val="false"/>
          <w:color w:val="000000"/>
          <w:sz w:val="28"/>
        </w:rPr>
        <w:t>
      бағалы қағаздар – мұндай бағалы қағаздардың санын көрсетумен В бағанда көрсетілген бағалы қағаздар шығарылған елдің атауы;</w:t>
      </w:r>
    </w:p>
    <w:bookmarkEnd w:id="1529"/>
    <w:bookmarkStart w:name="z1992" w:id="1530"/>
    <w:p>
      <w:pPr>
        <w:spacing w:after="0"/>
        <w:ind w:left="0"/>
        <w:jc w:val="both"/>
      </w:pPr>
      <w:r>
        <w:rPr>
          <w:rFonts w:ascii="Times New Roman"/>
          <w:b w:val="false"/>
          <w:i w:val="false"/>
          <w:color w:val="000000"/>
          <w:sz w:val="28"/>
        </w:rPr>
        <w:t>
      заңды тұлғадағы қатысу үлесі – мұндай пайыздарға қатысу мөлшерін көрсетумен В бағанында көрсетілген адам тіркелген елдің атауын көрсетуге арналған.</w:t>
      </w:r>
    </w:p>
    <w:bookmarkEnd w:id="1530"/>
    <w:bookmarkStart w:name="z1993" w:id="1531"/>
    <w:p>
      <w:pPr>
        <w:spacing w:after="0"/>
        <w:ind w:left="0"/>
        <w:jc w:val="both"/>
      </w:pPr>
      <w:r>
        <w:rPr>
          <w:rFonts w:ascii="Times New Roman"/>
          <w:b w:val="false"/>
          <w:i w:val="false"/>
          <w:color w:val="000000"/>
          <w:sz w:val="28"/>
        </w:rPr>
        <w:t>
      21. "Салық төлеушінің жауапкершілігі" деген бөлімде:</w:t>
      </w:r>
    </w:p>
    <w:bookmarkEnd w:id="1531"/>
    <w:bookmarkStart w:name="z1994" w:id="1532"/>
    <w:p>
      <w:pPr>
        <w:spacing w:after="0"/>
        <w:ind w:left="0"/>
        <w:jc w:val="both"/>
      </w:pPr>
      <w:r>
        <w:rPr>
          <w:rFonts w:ascii="Times New Roman"/>
          <w:b w:val="false"/>
          <w:i w:val="false"/>
          <w:color w:val="000000"/>
          <w:sz w:val="28"/>
        </w:rPr>
        <w:t>
      1) "Салық төлеушінің Т.А.Ә." жолында жеке басын куәландыратын құжаттарға сәйкес салық төлеушінің тегі, аты, әкесінің аты (ол болған кезде) көрсетіледі;</w:t>
      </w:r>
    </w:p>
    <w:bookmarkEnd w:id="1532"/>
    <w:bookmarkStart w:name="z1995" w:id="1533"/>
    <w:p>
      <w:pPr>
        <w:spacing w:after="0"/>
        <w:ind w:left="0"/>
        <w:jc w:val="both"/>
      </w:pPr>
      <w:r>
        <w:rPr>
          <w:rFonts w:ascii="Times New Roman"/>
          <w:b w:val="false"/>
          <w:i w:val="false"/>
          <w:color w:val="000000"/>
          <w:sz w:val="28"/>
        </w:rPr>
        <w:t>
      2) декларацияның тапсырылған күні.</w:t>
      </w:r>
    </w:p>
    <w:bookmarkEnd w:id="1533"/>
    <w:bookmarkStart w:name="z1996" w:id="1534"/>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End w:id="1534"/>
    <w:bookmarkStart w:name="z1997" w:id="1535"/>
    <w:p>
      <w:pPr>
        <w:spacing w:after="0"/>
        <w:ind w:left="0"/>
        <w:jc w:val="both"/>
      </w:pPr>
      <w:r>
        <w:rPr>
          <w:rFonts w:ascii="Times New Roman"/>
          <w:b w:val="false"/>
          <w:i w:val="false"/>
          <w:color w:val="000000"/>
          <w:sz w:val="28"/>
        </w:rPr>
        <w:t>
      3) мемлекеттік кірістер органының коды.</w:t>
      </w:r>
    </w:p>
    <w:bookmarkEnd w:id="1535"/>
    <w:bookmarkStart w:name="z1998" w:id="1536"/>
    <w:p>
      <w:pPr>
        <w:spacing w:after="0"/>
        <w:ind w:left="0"/>
        <w:jc w:val="both"/>
      </w:pPr>
      <w:r>
        <w:rPr>
          <w:rFonts w:ascii="Times New Roman"/>
          <w:b w:val="false"/>
          <w:i w:val="false"/>
          <w:color w:val="000000"/>
          <w:sz w:val="28"/>
        </w:rPr>
        <w:t xml:space="preserve">
      Салық төлеушінің орналасқан (тұрғылықты) жері бойынша мемлекеттік кірістер органының коды көрсетіледі; </w:t>
      </w:r>
    </w:p>
    <w:bookmarkEnd w:id="1536"/>
    <w:bookmarkStart w:name="z1999" w:id="1537"/>
    <w:p>
      <w:pPr>
        <w:spacing w:after="0"/>
        <w:ind w:left="0"/>
        <w:jc w:val="both"/>
      </w:pPr>
      <w:r>
        <w:rPr>
          <w:rFonts w:ascii="Times New Roman"/>
          <w:b w:val="false"/>
          <w:i w:val="false"/>
          <w:color w:val="000000"/>
          <w:sz w:val="28"/>
        </w:rPr>
        <w:t>
      4) "Декларацияны қабылдаған лауазымды тұлғаның Т.А.Ә." жолында декларацияны қабылдаған мемлекеттік кірістер органы қызметкерінің тегі, аты, әкесінің аты (ол болған кезде) көрсетіледі;</w:t>
      </w:r>
    </w:p>
    <w:bookmarkEnd w:id="1537"/>
    <w:bookmarkStart w:name="z2000" w:id="1538"/>
    <w:p>
      <w:pPr>
        <w:spacing w:after="0"/>
        <w:ind w:left="0"/>
        <w:jc w:val="both"/>
      </w:pPr>
      <w:r>
        <w:rPr>
          <w:rFonts w:ascii="Times New Roman"/>
          <w:b w:val="false"/>
          <w:i w:val="false"/>
          <w:color w:val="000000"/>
          <w:sz w:val="28"/>
        </w:rPr>
        <w:t>
      5) декларацияның қабылданған күні.</w:t>
      </w:r>
    </w:p>
    <w:bookmarkEnd w:id="1538"/>
    <w:bookmarkStart w:name="z2001" w:id="1539"/>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p>
    <w:bookmarkEnd w:id="1539"/>
    <w:bookmarkStart w:name="z2002" w:id="1540"/>
    <w:p>
      <w:pPr>
        <w:spacing w:after="0"/>
        <w:ind w:left="0"/>
        <w:jc w:val="both"/>
      </w:pPr>
      <w:r>
        <w:rPr>
          <w:rFonts w:ascii="Times New Roman"/>
          <w:b w:val="false"/>
          <w:i w:val="false"/>
          <w:color w:val="000000"/>
          <w:sz w:val="28"/>
        </w:rPr>
        <w:t>
      6) құжаттың кіріс нөмірі.</w:t>
      </w:r>
    </w:p>
    <w:bookmarkEnd w:id="1540"/>
    <w:bookmarkStart w:name="z2003" w:id="1541"/>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 7) пошта штемпелінің күні.</w:t>
      </w:r>
    </w:p>
    <w:bookmarkEnd w:id="1541"/>
    <w:bookmarkStart w:name="z2004" w:id="1542"/>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542"/>
    <w:bookmarkStart w:name="z2005" w:id="1543"/>
    <w:p>
      <w:pPr>
        <w:spacing w:after="0"/>
        <w:ind w:left="0"/>
        <w:jc w:val="left"/>
      </w:pPr>
      <w:r>
        <w:rPr>
          <w:rFonts w:ascii="Times New Roman"/>
          <w:b/>
          <w:i w:val="false"/>
          <w:color w:val="000000"/>
        </w:rPr>
        <w:t xml:space="preserve"> 3-Тарау. Жеке нотариустың/жеке сот орындаушысының/адвокаттың/кәсіби медиатордың табысы 240.01-нысанын жасау</w:t>
      </w:r>
    </w:p>
    <w:bookmarkEnd w:id="1543"/>
    <w:bookmarkStart w:name="z2006" w:id="1544"/>
    <w:p>
      <w:pPr>
        <w:spacing w:after="0"/>
        <w:ind w:left="0"/>
        <w:jc w:val="both"/>
      </w:pPr>
      <w:r>
        <w:rPr>
          <w:rFonts w:ascii="Times New Roman"/>
          <w:b w:val="false"/>
          <w:i w:val="false"/>
          <w:color w:val="000000"/>
          <w:sz w:val="28"/>
        </w:rPr>
        <w:t xml:space="preserve">
      22. Бұл нысан Қазақстан Республикасының шегінен тыс көздерден алынған табыстардың осыған ұқсас түрлерін қоспағанда, Салық кодексінің </w:t>
      </w:r>
      <w:r>
        <w:rPr>
          <w:rFonts w:ascii="Times New Roman"/>
          <w:b w:val="false"/>
          <w:i w:val="false"/>
          <w:color w:val="000000"/>
          <w:sz w:val="28"/>
        </w:rPr>
        <w:t>181-бабына</w:t>
      </w:r>
      <w:r>
        <w:rPr>
          <w:rFonts w:ascii="Times New Roman"/>
          <w:b w:val="false"/>
          <w:i w:val="false"/>
          <w:color w:val="000000"/>
          <w:sz w:val="28"/>
        </w:rPr>
        <w:t xml:space="preserve"> сәйкес айқындалатын табыстарды жеке нотариустардың, жеке сот орындаушыларының, адвокаттардың, кәсіби медиаторлардың мәлімдеуіне арналған және "Салық төлеуші туралы жалпы ақпарат" бөлімінде 6В торкөздерін белгілеген тұлғалар толтырады.</w:t>
      </w:r>
    </w:p>
    <w:bookmarkEnd w:id="1544"/>
    <w:bookmarkStart w:name="z2007" w:id="1545"/>
    <w:p>
      <w:pPr>
        <w:spacing w:after="0"/>
        <w:ind w:left="0"/>
        <w:jc w:val="both"/>
      </w:pPr>
      <w:r>
        <w:rPr>
          <w:rFonts w:ascii="Times New Roman"/>
          <w:b w:val="false"/>
          <w:i w:val="false"/>
          <w:color w:val="000000"/>
          <w:sz w:val="28"/>
        </w:rPr>
        <w:t>
      23. "Табыстардың барлығы" деген бөлімде:</w:t>
      </w:r>
    </w:p>
    <w:bookmarkEnd w:id="1545"/>
    <w:bookmarkStart w:name="z2008" w:id="1546"/>
    <w:p>
      <w:pPr>
        <w:spacing w:after="0"/>
        <w:ind w:left="0"/>
        <w:jc w:val="both"/>
      </w:pPr>
      <w:r>
        <w:rPr>
          <w:rFonts w:ascii="Times New Roman"/>
          <w:b w:val="false"/>
          <w:i w:val="false"/>
          <w:color w:val="000000"/>
          <w:sz w:val="28"/>
        </w:rPr>
        <w:t>
      01В жолы салық кезеңі үшін, оның ішінде салық кезеңінің әрбір айы үшін жеке нотариустар, жеке сот орындаушылары, адвокаттар немесе кәсіби медиаторлар алған табыстар сомаларын көрсетуге арналған.</w:t>
      </w:r>
    </w:p>
    <w:bookmarkEnd w:id="1546"/>
    <w:bookmarkStart w:name="z2009" w:id="1547"/>
    <w:p>
      <w:pPr>
        <w:spacing w:after="0"/>
        <w:ind w:left="0"/>
        <w:jc w:val="both"/>
      </w:pPr>
      <w:r>
        <w:rPr>
          <w:rFonts w:ascii="Times New Roman"/>
          <w:b w:val="false"/>
          <w:i w:val="false"/>
          <w:color w:val="000000"/>
          <w:sz w:val="28"/>
        </w:rPr>
        <w:t>
      24. "Бюджетке төленуі тиіс салық сомасының барлығы" бөлімінде:</w:t>
      </w:r>
    </w:p>
    <w:bookmarkEnd w:id="1547"/>
    <w:bookmarkStart w:name="z2010" w:id="1548"/>
    <w:p>
      <w:pPr>
        <w:spacing w:after="0"/>
        <w:ind w:left="0"/>
        <w:jc w:val="both"/>
      </w:pPr>
      <w:r>
        <w:rPr>
          <w:rFonts w:ascii="Times New Roman"/>
          <w:b w:val="false"/>
          <w:i w:val="false"/>
          <w:color w:val="000000"/>
          <w:sz w:val="28"/>
        </w:rPr>
        <w:t>
      02 В жолы салық кезеңі үшін, оның ішінде салық кезеңінің әрбір айы үшін жеке нотариустар, жеке сот орындаушылары, адвокаттар немесе кәсіби медиаторлар бюджетке төлеуі тиіс салық сомасын көрсетуге арналған.</w:t>
      </w:r>
    </w:p>
    <w:bookmarkEnd w:id="1548"/>
    <w:bookmarkStart w:name="z2011" w:id="1549"/>
    <w:p>
      <w:pPr>
        <w:spacing w:after="0"/>
        <w:ind w:left="0"/>
        <w:jc w:val="left"/>
      </w:pPr>
      <w:r>
        <w:rPr>
          <w:rFonts w:ascii="Times New Roman"/>
          <w:b/>
          <w:i w:val="false"/>
          <w:color w:val="000000"/>
        </w:rPr>
        <w:t xml:space="preserve"> 4-Тарау. Қазақстан Республикасынан тысқары жерлердегi көздерден алынған табыс, оның ішінде салық салуда жеңілдігі бар елде алынған табыс. Шетел салығын есепке жатқызу 240.02-нысанын жасау</w:t>
      </w:r>
    </w:p>
    <w:bookmarkEnd w:id="1549"/>
    <w:bookmarkStart w:name="z2012" w:id="1550"/>
    <w:p>
      <w:pPr>
        <w:spacing w:after="0"/>
        <w:ind w:left="0"/>
        <w:jc w:val="both"/>
      </w:pPr>
      <w:r>
        <w:rPr>
          <w:rFonts w:ascii="Times New Roman"/>
          <w:b w:val="false"/>
          <w:i w:val="false"/>
          <w:color w:val="000000"/>
          <w:sz w:val="28"/>
        </w:rPr>
        <w:t xml:space="preserve">
      25. Бұл нысан шетел мемлекеттеріндегі көздерден алынған табыстарды, оның ішінде салық салуда жеңілдігі бар елде алған табыстарды,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p>
    <w:bookmarkEnd w:id="1550"/>
    <w:bookmarkStart w:name="z2013" w:id="1551"/>
    <w:p>
      <w:pPr>
        <w:spacing w:after="0"/>
        <w:ind w:left="0"/>
        <w:jc w:val="both"/>
      </w:pPr>
      <w:r>
        <w:rPr>
          <w:rFonts w:ascii="Times New Roman"/>
          <w:b w:val="false"/>
          <w:i w:val="false"/>
          <w:color w:val="000000"/>
          <w:sz w:val="28"/>
        </w:rPr>
        <w:t>
      26. "Көрсеткіштер" деген бөлімде:</w:t>
      </w:r>
    </w:p>
    <w:bookmarkEnd w:id="1551"/>
    <w:bookmarkStart w:name="z2014" w:id="1552"/>
    <w:p>
      <w:pPr>
        <w:spacing w:after="0"/>
        <w:ind w:left="0"/>
        <w:jc w:val="both"/>
      </w:pPr>
      <w:r>
        <w:rPr>
          <w:rFonts w:ascii="Times New Roman"/>
          <w:b w:val="false"/>
          <w:i w:val="false"/>
          <w:color w:val="000000"/>
          <w:sz w:val="28"/>
        </w:rPr>
        <w:t>
      1) А бағанында жолдың реттік нөмірі көрсетіледі;</w:t>
      </w:r>
    </w:p>
    <w:bookmarkEnd w:id="1552"/>
    <w:bookmarkStart w:name="z2015" w:id="1553"/>
    <w:p>
      <w:pPr>
        <w:spacing w:after="0"/>
        <w:ind w:left="0"/>
        <w:jc w:val="both"/>
      </w:pPr>
      <w:r>
        <w:rPr>
          <w:rFonts w:ascii="Times New Roman"/>
          <w:b w:val="false"/>
          <w:i w:val="false"/>
          <w:color w:val="000000"/>
          <w:sz w:val="28"/>
        </w:rPr>
        <w:t>
      2) В бағанында осы Қағидалардың 31-тармағына сәйкес табыс төлейтін резидент еместің резиденттік елінің коды көрсетіледі;</w:t>
      </w:r>
    </w:p>
    <w:bookmarkEnd w:id="1553"/>
    <w:bookmarkStart w:name="z2016" w:id="1554"/>
    <w:p>
      <w:pPr>
        <w:spacing w:after="0"/>
        <w:ind w:left="0"/>
        <w:jc w:val="both"/>
      </w:pPr>
      <w:r>
        <w:rPr>
          <w:rFonts w:ascii="Times New Roman"/>
          <w:b w:val="false"/>
          <w:i w:val="false"/>
          <w:color w:val="000000"/>
          <w:sz w:val="28"/>
        </w:rPr>
        <w:t>
      3) С бағанында резидент еместің резиденттік еліндегі салықтық тіркеу нөмірі көрсетіледі;</w:t>
      </w:r>
    </w:p>
    <w:bookmarkEnd w:id="1554"/>
    <w:bookmarkStart w:name="z2017" w:id="1555"/>
    <w:p>
      <w:pPr>
        <w:spacing w:after="0"/>
        <w:ind w:left="0"/>
        <w:jc w:val="both"/>
      </w:pPr>
      <w:r>
        <w:rPr>
          <w:rFonts w:ascii="Times New Roman"/>
          <w:b w:val="false"/>
          <w:i w:val="false"/>
          <w:color w:val="000000"/>
          <w:sz w:val="28"/>
        </w:rPr>
        <w:t>
      4) D бағанында резидент салық төлеуші шетелдегі көздерден алған осы Қағидалардың 29-тармағына сәйкес табыс түрінің коды көрсетіледі;</w:t>
      </w:r>
    </w:p>
    <w:bookmarkEnd w:id="1555"/>
    <w:bookmarkStart w:name="z2018" w:id="1556"/>
    <w:p>
      <w:pPr>
        <w:spacing w:after="0"/>
        <w:ind w:left="0"/>
        <w:jc w:val="both"/>
      </w:pPr>
      <w:r>
        <w:rPr>
          <w:rFonts w:ascii="Times New Roman"/>
          <w:b w:val="false"/>
          <w:i w:val="false"/>
          <w:color w:val="000000"/>
          <w:sz w:val="28"/>
        </w:rPr>
        <w:t>
      5) Е бағанында осы Қағидалардың 30-тармағына сәйкес табысты алу валютасының коды көрсетіледі;</w:t>
      </w:r>
    </w:p>
    <w:bookmarkEnd w:id="1556"/>
    <w:bookmarkStart w:name="z2019" w:id="1557"/>
    <w:p>
      <w:pPr>
        <w:spacing w:after="0"/>
        <w:ind w:left="0"/>
        <w:jc w:val="both"/>
      </w:pPr>
      <w:r>
        <w:rPr>
          <w:rFonts w:ascii="Times New Roman"/>
          <w:b w:val="false"/>
          <w:i w:val="false"/>
          <w:color w:val="000000"/>
          <w:sz w:val="28"/>
        </w:rPr>
        <w:t>
      6) F бағанында шетел валютасында шетел мемлекетіндегі көздерден резидент салық төлеушінің есептелген табысының сомасы көрсетіледі;</w:t>
      </w:r>
    </w:p>
    <w:bookmarkEnd w:id="1557"/>
    <w:bookmarkStart w:name="z2020" w:id="1558"/>
    <w:p>
      <w:pPr>
        <w:spacing w:after="0"/>
        <w:ind w:left="0"/>
        <w:jc w:val="both"/>
      </w:pPr>
      <w:r>
        <w:rPr>
          <w:rFonts w:ascii="Times New Roman"/>
          <w:b w:val="false"/>
          <w:i w:val="false"/>
          <w:color w:val="000000"/>
          <w:sz w:val="28"/>
        </w:rPr>
        <w:t>
      7) G бағанында операция (төлем) жасау күніне валюта айырбасы бағамы қолданыла отырып, ұлттық валютада F бағанында көрcетілген табыстардың сомалары көрсетіледі;</w:t>
      </w:r>
    </w:p>
    <w:bookmarkEnd w:id="1558"/>
    <w:bookmarkStart w:name="z2021" w:id="1559"/>
    <w:p>
      <w:pPr>
        <w:spacing w:after="0"/>
        <w:ind w:left="0"/>
        <w:jc w:val="both"/>
      </w:pPr>
      <w:r>
        <w:rPr>
          <w:rFonts w:ascii="Times New Roman"/>
          <w:b w:val="false"/>
          <w:i w:val="false"/>
          <w:color w:val="000000"/>
          <w:sz w:val="28"/>
        </w:rPr>
        <w:t>
      8) H бағанында С бағанында көрcетілген резидент еместің жарғылық капиталындағы резидент салық төлеушінің қатысу үлесі пайызда көрсетіледі;</w:t>
      </w:r>
    </w:p>
    <w:bookmarkEnd w:id="1559"/>
    <w:bookmarkStart w:name="z2022" w:id="1560"/>
    <w:p>
      <w:pPr>
        <w:spacing w:after="0"/>
        <w:ind w:left="0"/>
        <w:jc w:val="both"/>
      </w:pPr>
      <w:r>
        <w:rPr>
          <w:rFonts w:ascii="Times New Roman"/>
          <w:b w:val="false"/>
          <w:i w:val="false"/>
          <w:color w:val="000000"/>
          <w:sz w:val="28"/>
        </w:rPr>
        <w:t>
      9) І бағанында шетел валютасында шоғырландырылған қаржылық есептілігі бойынша айқындалатын С бағанында көрcетілген резидент еместің пайдасының жалпы сомасы көрсетіледі;</w:t>
      </w:r>
    </w:p>
    <w:bookmarkEnd w:id="1560"/>
    <w:bookmarkStart w:name="z2023" w:id="1561"/>
    <w:p>
      <w:pPr>
        <w:spacing w:after="0"/>
        <w:ind w:left="0"/>
        <w:jc w:val="both"/>
      </w:pPr>
      <w:r>
        <w:rPr>
          <w:rFonts w:ascii="Times New Roman"/>
          <w:b w:val="false"/>
          <w:i w:val="false"/>
          <w:color w:val="000000"/>
          <w:sz w:val="28"/>
        </w:rPr>
        <w:t>
      10) J бағанында шетел валютасында резидент салық төлеушіге қатысты резидент емес пайдасының сомасы көрсетіледі. H және І бағандарының тиісті мәндердері туындысының және 100% қатынасы айқындалады ((H х І)/100%);</w:t>
      </w:r>
    </w:p>
    <w:bookmarkEnd w:id="1561"/>
    <w:bookmarkStart w:name="z2024" w:id="1562"/>
    <w:p>
      <w:pPr>
        <w:spacing w:after="0"/>
        <w:ind w:left="0"/>
        <w:jc w:val="both"/>
      </w:pPr>
      <w:r>
        <w:rPr>
          <w:rFonts w:ascii="Times New Roman"/>
          <w:b w:val="false"/>
          <w:i w:val="false"/>
          <w:color w:val="000000"/>
          <w:sz w:val="28"/>
        </w:rPr>
        <w:t xml:space="preserve">
      11) К бағанында табыстар есептелген есепті салық кезеңінің 31 желтоқсанында валюта айырбасының нарықтық бағамы қолданыла отырып, ұлттық валютада J бағанында көрсетілген пайда сомасы көрсетіледі; </w:t>
      </w:r>
    </w:p>
    <w:bookmarkEnd w:id="1562"/>
    <w:bookmarkStart w:name="z2025" w:id="1563"/>
    <w:p>
      <w:pPr>
        <w:spacing w:after="0"/>
        <w:ind w:left="0"/>
        <w:jc w:val="both"/>
      </w:pPr>
      <w:r>
        <w:rPr>
          <w:rFonts w:ascii="Times New Roman"/>
          <w:b w:val="false"/>
          <w:i w:val="false"/>
          <w:color w:val="000000"/>
          <w:sz w:val="28"/>
        </w:rPr>
        <w:t>
      12) L бағанында Қазақстан Республикасының заңнамасы бойынша пайда сомасы көрсетіледі;</w:t>
      </w:r>
    </w:p>
    <w:bookmarkEnd w:id="1563"/>
    <w:bookmarkStart w:name="z2026" w:id="1564"/>
    <w:p>
      <w:pPr>
        <w:spacing w:after="0"/>
        <w:ind w:left="0"/>
        <w:jc w:val="both"/>
      </w:pPr>
      <w:r>
        <w:rPr>
          <w:rFonts w:ascii="Times New Roman"/>
          <w:b w:val="false"/>
          <w:i w:val="false"/>
          <w:color w:val="000000"/>
          <w:sz w:val="28"/>
        </w:rPr>
        <w:t>
      13) М бағанында шетел мемлекетінің заңнамасы бойынша пайда сомасы көрсетіледі;</w:t>
      </w:r>
    </w:p>
    <w:bookmarkEnd w:id="1564"/>
    <w:bookmarkStart w:name="z2027" w:id="1565"/>
    <w:p>
      <w:pPr>
        <w:spacing w:after="0"/>
        <w:ind w:left="0"/>
        <w:jc w:val="both"/>
      </w:pPr>
      <w:r>
        <w:rPr>
          <w:rFonts w:ascii="Times New Roman"/>
          <w:b w:val="false"/>
          <w:i w:val="false"/>
          <w:color w:val="000000"/>
          <w:sz w:val="28"/>
        </w:rPr>
        <w:t xml:space="preserve">
      14) N бағанында тиісті төлем көзі елінің заңнамасында немесе халықаралық шартпен белгіленген табыс салығының ставкалары көрсетіледі; </w:t>
      </w:r>
    </w:p>
    <w:bookmarkEnd w:id="1565"/>
    <w:bookmarkStart w:name="z2028" w:id="1566"/>
    <w:p>
      <w:pPr>
        <w:spacing w:after="0"/>
        <w:ind w:left="0"/>
        <w:jc w:val="both"/>
      </w:pPr>
      <w:r>
        <w:rPr>
          <w:rFonts w:ascii="Times New Roman"/>
          <w:b w:val="false"/>
          <w:i w:val="false"/>
          <w:color w:val="000000"/>
          <w:sz w:val="28"/>
        </w:rPr>
        <w:t xml:space="preserve">
      15) О бағанында табыстар төлеу көзі елінің әрқайсысында төленген табыс салығының сомасы көрсетіледі; </w:t>
      </w:r>
    </w:p>
    <w:bookmarkEnd w:id="1566"/>
    <w:bookmarkStart w:name="z2029" w:id="1567"/>
    <w:p>
      <w:pPr>
        <w:spacing w:after="0"/>
        <w:ind w:left="0"/>
        <w:jc w:val="both"/>
      </w:pPr>
      <w:r>
        <w:rPr>
          <w:rFonts w:ascii="Times New Roman"/>
          <w:b w:val="false"/>
          <w:i w:val="false"/>
          <w:color w:val="000000"/>
          <w:sz w:val="28"/>
        </w:rPr>
        <w:t xml:space="preserve">
      16) Р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табыс салығының сомасы көрсетіледі; </w:t>
      </w:r>
    </w:p>
    <w:bookmarkEnd w:id="1567"/>
    <w:bookmarkStart w:name="z2030" w:id="1568"/>
    <w:p>
      <w:pPr>
        <w:spacing w:after="0"/>
        <w:ind w:left="0"/>
        <w:jc w:val="both"/>
      </w:pPr>
      <w:r>
        <w:rPr>
          <w:rFonts w:ascii="Times New Roman"/>
          <w:b w:val="false"/>
          <w:i w:val="false"/>
          <w:color w:val="000000"/>
          <w:sz w:val="28"/>
        </w:rPr>
        <w:t>
      17) Q бағанында Қазақстан Республикасынан тыс жерлерде төленген және Қазақстан Республикасында жеке табыс салығын төлеу кезінде есепке жатқызылатын табыс салығының ставкалары көрсетіледі;</w:t>
      </w:r>
    </w:p>
    <w:bookmarkEnd w:id="1568"/>
    <w:bookmarkStart w:name="z2031" w:id="1569"/>
    <w:p>
      <w:pPr>
        <w:spacing w:after="0"/>
        <w:ind w:left="0"/>
        <w:jc w:val="both"/>
      </w:pPr>
      <w:r>
        <w:rPr>
          <w:rFonts w:ascii="Times New Roman"/>
          <w:b w:val="false"/>
          <w:i w:val="false"/>
          <w:color w:val="000000"/>
          <w:sz w:val="28"/>
        </w:rPr>
        <w:t xml:space="preserve">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мемлекеттеріндегі көздерден түскен табыстардан алынған табыс салығы сомасы көрсетіледі.</w:t>
      </w:r>
    </w:p>
    <w:bookmarkEnd w:id="1569"/>
    <w:bookmarkStart w:name="z2032" w:id="1570"/>
    <w:p>
      <w:pPr>
        <w:spacing w:after="0"/>
        <w:ind w:left="0"/>
        <w:jc w:val="both"/>
      </w:pPr>
      <w:r>
        <w:rPr>
          <w:rFonts w:ascii="Times New Roman"/>
          <w:b w:val="false"/>
          <w:i w:val="false"/>
          <w:color w:val="000000"/>
          <w:sz w:val="28"/>
        </w:rPr>
        <w:t>
      240.02 нысанының А-дан бастап Е-ге дейінгі, Н-тан К-ге дейінгі бағандар Салық кодексінің 224-бабына сәйкес толтырылады.</w:t>
      </w:r>
    </w:p>
    <w:bookmarkEnd w:id="1570"/>
    <w:bookmarkStart w:name="z2033" w:id="1571"/>
    <w:p>
      <w:pPr>
        <w:spacing w:after="0"/>
        <w:ind w:left="0"/>
        <w:jc w:val="both"/>
      </w:pPr>
      <w:r>
        <w:rPr>
          <w:rFonts w:ascii="Times New Roman"/>
          <w:b w:val="false"/>
          <w:i w:val="false"/>
          <w:color w:val="000000"/>
          <w:sz w:val="28"/>
        </w:rPr>
        <w:t xml:space="preserve">
      240.02 нысанының А-дан бастап Н-қа дейінгі, L және М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w:t>
      </w:r>
    </w:p>
    <w:bookmarkEnd w:id="1571"/>
    <w:bookmarkStart w:name="z2034" w:id="1572"/>
    <w:p>
      <w:pPr>
        <w:spacing w:after="0"/>
        <w:ind w:left="0"/>
        <w:jc w:val="both"/>
      </w:pPr>
      <w:r>
        <w:rPr>
          <w:rFonts w:ascii="Times New Roman"/>
          <w:b w:val="false"/>
          <w:i w:val="false"/>
          <w:color w:val="000000"/>
          <w:sz w:val="28"/>
        </w:rPr>
        <w:t>
      240.02 нысанының А-дан бастап Н-қа дейінгі, L-дан R-ға дейінгі бағандар Салық кодексінің 223-бабына сәйкес толтырылады.</w:t>
      </w:r>
    </w:p>
    <w:bookmarkEnd w:id="1572"/>
    <w:bookmarkStart w:name="z2035" w:id="1573"/>
    <w:p>
      <w:pPr>
        <w:spacing w:after="0"/>
        <w:ind w:left="0"/>
        <w:jc w:val="both"/>
      </w:pPr>
      <w:r>
        <w:rPr>
          <w:rFonts w:ascii="Times New Roman"/>
          <w:b w:val="false"/>
          <w:i w:val="false"/>
          <w:color w:val="000000"/>
          <w:sz w:val="28"/>
        </w:rPr>
        <w:t>
      240.02 нысаны G бағанының жиынтық мәні 240.00.002 І жолына көшіріледі.</w:t>
      </w:r>
    </w:p>
    <w:bookmarkEnd w:id="1573"/>
    <w:bookmarkStart w:name="z2036" w:id="1574"/>
    <w:p>
      <w:pPr>
        <w:spacing w:after="0"/>
        <w:ind w:left="0"/>
        <w:jc w:val="both"/>
      </w:pPr>
      <w:r>
        <w:rPr>
          <w:rFonts w:ascii="Times New Roman"/>
          <w:b w:val="false"/>
          <w:i w:val="false"/>
          <w:color w:val="000000"/>
          <w:sz w:val="28"/>
        </w:rPr>
        <w:t>
      240.02 нысаны К бағанының жиынтық мәні 240.00.003 жолына көшіріледі.</w:t>
      </w:r>
    </w:p>
    <w:bookmarkEnd w:id="1574"/>
    <w:bookmarkStart w:name="z2037" w:id="1575"/>
    <w:p>
      <w:pPr>
        <w:spacing w:after="0"/>
        <w:ind w:left="0"/>
        <w:jc w:val="both"/>
      </w:pPr>
      <w:r>
        <w:rPr>
          <w:rFonts w:ascii="Times New Roman"/>
          <w:b w:val="false"/>
          <w:i w:val="false"/>
          <w:color w:val="000000"/>
          <w:sz w:val="28"/>
        </w:rPr>
        <w:t>
      240.02 нысаны R бағанының жиынтық мәні 240.00.010 жолына көшіріледі.</w:t>
      </w:r>
    </w:p>
    <w:bookmarkEnd w:id="1575"/>
    <w:bookmarkStart w:name="z2038" w:id="1576"/>
    <w:p>
      <w:pPr>
        <w:spacing w:after="0"/>
        <w:ind w:left="0"/>
        <w:jc w:val="left"/>
      </w:pPr>
      <w:r>
        <w:rPr>
          <w:rFonts w:ascii="Times New Roman"/>
          <w:b/>
          <w:i w:val="false"/>
          <w:color w:val="000000"/>
        </w:rPr>
        <w:t xml:space="preserve"> 5-Тарау. Халықаралық шарттарға сәйкес салық салудан босатылуы тиіс табыс – 240.03-нысанын жасау</w:t>
      </w:r>
    </w:p>
    <w:bookmarkEnd w:id="1576"/>
    <w:bookmarkStart w:name="z2039" w:id="1577"/>
    <w:p>
      <w:pPr>
        <w:spacing w:after="0"/>
        <w:ind w:left="0"/>
        <w:jc w:val="both"/>
      </w:pPr>
      <w:r>
        <w:rPr>
          <w:rFonts w:ascii="Times New Roman"/>
          <w:b w:val="false"/>
          <w:i w:val="false"/>
          <w:color w:val="000000"/>
          <w:sz w:val="28"/>
        </w:rPr>
        <w:t xml:space="preserve">
      27.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212, 213-тармақтарына сәйкес Қазақстан Республикасы жасаған халықаралық шарттарға сәйкес салық салудан босатылуы тиіс табысты айқындауға арналған.</w:t>
      </w:r>
    </w:p>
    <w:bookmarkEnd w:id="1577"/>
    <w:bookmarkStart w:name="z2040" w:id="1578"/>
    <w:p>
      <w:pPr>
        <w:spacing w:after="0"/>
        <w:ind w:left="0"/>
        <w:jc w:val="both"/>
      </w:pPr>
      <w:r>
        <w:rPr>
          <w:rFonts w:ascii="Times New Roman"/>
          <w:b w:val="false"/>
          <w:i w:val="false"/>
          <w:color w:val="000000"/>
          <w:sz w:val="28"/>
        </w:rPr>
        <w:t>
      28. "Көрсеткіштер" деген бөлімде:</w:t>
      </w:r>
    </w:p>
    <w:bookmarkEnd w:id="1578"/>
    <w:bookmarkStart w:name="z2041" w:id="1579"/>
    <w:p>
      <w:pPr>
        <w:spacing w:after="0"/>
        <w:ind w:left="0"/>
        <w:jc w:val="both"/>
      </w:pPr>
      <w:r>
        <w:rPr>
          <w:rFonts w:ascii="Times New Roman"/>
          <w:b w:val="false"/>
          <w:i w:val="false"/>
          <w:color w:val="000000"/>
          <w:sz w:val="28"/>
        </w:rPr>
        <w:t>
      1) А бағанында жолдың реттік нөмірі көрсетіледі;</w:t>
      </w:r>
    </w:p>
    <w:bookmarkEnd w:id="1579"/>
    <w:bookmarkStart w:name="z2042" w:id="1580"/>
    <w:p>
      <w:pPr>
        <w:spacing w:after="0"/>
        <w:ind w:left="0"/>
        <w:jc w:val="both"/>
      </w:pPr>
      <w:r>
        <w:rPr>
          <w:rFonts w:ascii="Times New Roman"/>
          <w:b w:val="false"/>
          <w:i w:val="false"/>
          <w:color w:val="000000"/>
          <w:sz w:val="28"/>
        </w:rPr>
        <w:t xml:space="preserve">
      2) В бағанында осы Қағидалардың 32-тармағына сәйкес халықаралық келісімшарт түрінің коды көрсетіледі, оған сәйкестабысқа қатысты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тәртіптен ерекше салық салу тәртібі белгіленген;</w:t>
      </w:r>
    </w:p>
    <w:bookmarkEnd w:id="1580"/>
    <w:bookmarkStart w:name="z2043" w:id="1581"/>
    <w:p>
      <w:pPr>
        <w:spacing w:after="0"/>
        <w:ind w:left="0"/>
        <w:jc w:val="both"/>
      </w:pPr>
      <w:r>
        <w:rPr>
          <w:rFonts w:ascii="Times New Roman"/>
          <w:b w:val="false"/>
          <w:i w:val="false"/>
          <w:color w:val="000000"/>
          <w:sz w:val="28"/>
        </w:rPr>
        <w:t>
      3) С бағанында халықаралық шарттың атауы көрсетіледі;</w:t>
      </w:r>
    </w:p>
    <w:bookmarkEnd w:id="1581"/>
    <w:bookmarkStart w:name="z2044" w:id="1582"/>
    <w:p>
      <w:pPr>
        <w:spacing w:after="0"/>
        <w:ind w:left="0"/>
        <w:jc w:val="both"/>
      </w:pPr>
      <w:r>
        <w:rPr>
          <w:rFonts w:ascii="Times New Roman"/>
          <w:b w:val="false"/>
          <w:i w:val="false"/>
          <w:color w:val="000000"/>
          <w:sz w:val="28"/>
        </w:rPr>
        <w:t>
      4) D бағанында Қазақстан Республикасы халықаралық шарт жасасқан осы Қағидалардың 31-тармағына сәйкес елдің коды көрсетіледі;</w:t>
      </w:r>
    </w:p>
    <w:bookmarkEnd w:id="1582"/>
    <w:bookmarkStart w:name="z2045" w:id="1583"/>
    <w:p>
      <w:pPr>
        <w:spacing w:after="0"/>
        <w:ind w:left="0"/>
        <w:jc w:val="both"/>
      </w:pPr>
      <w:r>
        <w:rPr>
          <w:rFonts w:ascii="Times New Roman"/>
          <w:b w:val="false"/>
          <w:i w:val="false"/>
          <w:color w:val="000000"/>
          <w:sz w:val="28"/>
        </w:rPr>
        <w:t>
      5) Е бағанында халықаралық шарттың ережелеріне сәйкес салық салудан босатылуы тиіс табыс көрсетіледі.</w:t>
      </w:r>
    </w:p>
    <w:bookmarkEnd w:id="1583"/>
    <w:bookmarkStart w:name="z2046" w:id="1584"/>
    <w:p>
      <w:pPr>
        <w:spacing w:after="0"/>
        <w:ind w:left="0"/>
        <w:jc w:val="both"/>
      </w:pPr>
      <w:r>
        <w:rPr>
          <w:rFonts w:ascii="Times New Roman"/>
          <w:b w:val="false"/>
          <w:i w:val="false"/>
          <w:color w:val="000000"/>
          <w:sz w:val="28"/>
        </w:rPr>
        <w:t xml:space="preserve">
      240.03 нысаны E бағанынының жиынтық мәні 240.00.006 ІІ жолына көшіріледі. </w:t>
      </w:r>
    </w:p>
    <w:bookmarkEnd w:id="1584"/>
    <w:bookmarkStart w:name="z2047" w:id="1585"/>
    <w:p>
      <w:pPr>
        <w:spacing w:after="0"/>
        <w:ind w:left="0"/>
        <w:jc w:val="left"/>
      </w:pPr>
      <w:r>
        <w:rPr>
          <w:rFonts w:ascii="Times New Roman"/>
          <w:b/>
          <w:i w:val="false"/>
          <w:color w:val="000000"/>
        </w:rPr>
        <w:t xml:space="preserve"> 6-Тарау. Табыс түрлерінің, валюталардың, елдердің және халықаралық шарттардың кодтары</w:t>
      </w:r>
    </w:p>
    <w:bookmarkEnd w:id="1585"/>
    <w:bookmarkStart w:name="z2048" w:id="1586"/>
    <w:p>
      <w:pPr>
        <w:spacing w:after="0"/>
        <w:ind w:left="0"/>
        <w:jc w:val="both"/>
      </w:pPr>
      <w:r>
        <w:rPr>
          <w:rFonts w:ascii="Times New Roman"/>
          <w:b w:val="false"/>
          <w:i w:val="false"/>
          <w:color w:val="000000"/>
          <w:sz w:val="28"/>
        </w:rPr>
        <w:t>
      29. Декларация толтыру кезінде мынадай табыс түрлерін кодтауды пайдалану керек.</w:t>
      </w:r>
    </w:p>
    <w:bookmarkEnd w:id="1586"/>
    <w:bookmarkStart w:name="z2049" w:id="1587"/>
    <w:p>
      <w:pPr>
        <w:spacing w:after="0"/>
        <w:ind w:left="0"/>
        <w:jc w:val="both"/>
      </w:pPr>
      <w:r>
        <w:rPr>
          <w:rFonts w:ascii="Times New Roman"/>
          <w:b w:val="false"/>
          <w:i w:val="false"/>
          <w:color w:val="000000"/>
          <w:sz w:val="28"/>
        </w:rPr>
        <w:t>
      1) Қазақстан Респбуликасындағы көздерден табыстар:</w:t>
      </w:r>
    </w:p>
    <w:bookmarkEnd w:id="1587"/>
    <w:bookmarkStart w:name="z2050" w:id="1588"/>
    <w:p>
      <w:pPr>
        <w:spacing w:after="0"/>
        <w:ind w:left="0"/>
        <w:jc w:val="both"/>
      </w:pPr>
      <w:r>
        <w:rPr>
          <w:rFonts w:ascii="Times New Roman"/>
          <w:b w:val="false"/>
          <w:i w:val="false"/>
          <w:color w:val="000000"/>
          <w:sz w:val="28"/>
        </w:rPr>
        <w:t>
      1010 – Қазақстан Республикасының аумағында тауарларды өткізуден түскен табыстар;</w:t>
      </w:r>
    </w:p>
    <w:bookmarkEnd w:id="1588"/>
    <w:bookmarkStart w:name="z2051" w:id="1589"/>
    <w:p>
      <w:pPr>
        <w:spacing w:after="0"/>
        <w:ind w:left="0"/>
        <w:jc w:val="both"/>
      </w:pPr>
      <w:r>
        <w:rPr>
          <w:rFonts w:ascii="Times New Roman"/>
          <w:b w:val="false"/>
          <w:i w:val="false"/>
          <w:color w:val="000000"/>
          <w:sz w:val="28"/>
        </w:rPr>
        <w:t>
      1011 – сыртқы сауда қызметін жүзеге асыру шеңберінде Қазақстан Республикасындағы, одан тысқары жерлердегі тауарларды өткізуден түскен табыстар;</w:t>
      </w:r>
    </w:p>
    <w:bookmarkEnd w:id="1589"/>
    <w:bookmarkStart w:name="z2052" w:id="1590"/>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табыстар;</w:t>
      </w:r>
    </w:p>
    <w:bookmarkEnd w:id="1590"/>
    <w:bookmarkStart w:name="z2053" w:id="1591"/>
    <w:p>
      <w:pPr>
        <w:spacing w:after="0"/>
        <w:ind w:left="0"/>
        <w:jc w:val="both"/>
      </w:pPr>
      <w:r>
        <w:rPr>
          <w:rFonts w:ascii="Times New Roman"/>
          <w:b w:val="false"/>
          <w:i w:val="false"/>
          <w:color w:val="000000"/>
          <w:sz w:val="28"/>
        </w:rPr>
        <w:t>
      1021 – Қазақстан Республикасынан тысқары жерлерде басқарушылық, қаржылық (сақтандыру және (немесе) қайта сақтандыру жөніндегі қызметтерді қоспағанда), консультациялық, аудиторлық, заң (соттарда, төрелік сотта немесе аралық сотта өкілдік ету және құқықтары мен заңды мүдделерін қорғау жөніндегі қызметтерді, сондай-ақ нотариаттық қызметтерді қоспағанда) қызметтерін көрсетуден түсетін табыстар;</w:t>
      </w:r>
    </w:p>
    <w:bookmarkEnd w:id="1591"/>
    <w:bookmarkStart w:name="z2054" w:id="1592"/>
    <w:p>
      <w:pPr>
        <w:spacing w:after="0"/>
        <w:ind w:left="0"/>
        <w:jc w:val="both"/>
      </w:pPr>
      <w:r>
        <w:rPr>
          <w:rFonts w:ascii="Times New Roman"/>
          <w:b w:val="false"/>
          <w:i w:val="false"/>
          <w:color w:val="000000"/>
          <w:sz w:val="28"/>
        </w:rPr>
        <w:t xml:space="preserve">
      1030 Қазақстан Республикасының Үкіметі Салық кодексінiң </w:t>
      </w:r>
      <w:r>
        <w:rPr>
          <w:rFonts w:ascii="Times New Roman"/>
          <w:b w:val="false"/>
          <w:i w:val="false"/>
          <w:color w:val="000000"/>
          <w:sz w:val="28"/>
        </w:rPr>
        <w:t>224-бабына</w:t>
      </w:r>
      <w:r>
        <w:rPr>
          <w:rFonts w:ascii="Times New Roman"/>
          <w:b w:val="false"/>
          <w:i w:val="false"/>
          <w:color w:val="000000"/>
          <w:sz w:val="28"/>
        </w:rPr>
        <w:t xml:space="preserve"> сәйкес айқындайтын жеңілдікті салық салынатын мемлекетте тiркелген тұлғаның жұмыстарды орындаудың, қызметтерді көрсетудiң нақты орындалған, көрсетiлген жерiне қарамастан, оларды орындаудан, көрсетуден түсетiн табыстары, сондай-ақ Салық кодексінің </w:t>
      </w:r>
      <w:r>
        <w:rPr>
          <w:rFonts w:ascii="Times New Roman"/>
          <w:b w:val="false"/>
          <w:i w:val="false"/>
          <w:color w:val="000000"/>
          <w:sz w:val="28"/>
        </w:rPr>
        <w:t>192 бапта</w:t>
      </w:r>
      <w:r>
        <w:rPr>
          <w:rFonts w:ascii="Times New Roman"/>
          <w:b w:val="false"/>
          <w:i w:val="false"/>
          <w:color w:val="000000"/>
          <w:sz w:val="28"/>
        </w:rPr>
        <w:t xml:space="preserve"> белгiленген өзге де табыстары;</w:t>
      </w:r>
    </w:p>
    <w:bookmarkEnd w:id="1592"/>
    <w:bookmarkStart w:name="z2055" w:id="1593"/>
    <w:p>
      <w:pPr>
        <w:spacing w:after="0"/>
        <w:ind w:left="0"/>
        <w:jc w:val="both"/>
      </w:pPr>
      <w:r>
        <w:rPr>
          <w:rFonts w:ascii="Times New Roman"/>
          <w:b w:val="false"/>
          <w:i w:val="false"/>
          <w:color w:val="000000"/>
          <w:sz w:val="28"/>
        </w:rPr>
        <w:t>
      1040 – Қазақстан Республикасының аумағындағы мүлiкке құқық немесе мүлiкпен жасалатын мәмiлелер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1593"/>
    <w:bookmarkStart w:name="z2056" w:id="1594"/>
    <w:p>
      <w:pPr>
        <w:spacing w:after="0"/>
        <w:ind w:left="0"/>
        <w:jc w:val="both"/>
      </w:pPr>
      <w:r>
        <w:rPr>
          <w:rFonts w:ascii="Times New Roman"/>
          <w:b w:val="false"/>
          <w:i w:val="false"/>
          <w:color w:val="000000"/>
          <w:sz w:val="28"/>
        </w:rPr>
        <w:t>
      1041 – Қазақстан Республикасының аумағындағы, Қазақстан Республикасының заңнамалық актілеріне сәйкес мемлекеттік тiркелуге жататын мүлiктi өткізу кезіндегі құн өсiмiнен түсетiн табыстар;</w:t>
      </w:r>
    </w:p>
    <w:bookmarkEnd w:id="1594"/>
    <w:bookmarkStart w:name="z2057" w:id="1595"/>
    <w:p>
      <w:pPr>
        <w:spacing w:after="0"/>
        <w:ind w:left="0"/>
        <w:jc w:val="both"/>
      </w:pPr>
      <w:r>
        <w:rPr>
          <w:rFonts w:ascii="Times New Roman"/>
          <w:b w:val="false"/>
          <w:i w:val="false"/>
          <w:color w:val="000000"/>
          <w:sz w:val="28"/>
        </w:rPr>
        <w:t>
      1042 – резидент шығарған бағалы қағаздарды, сондай-ақ Қазақстан Республикасында орналасқан резидент заңды тұлғаның, консорциумның жарғылық капиталына қатысу үлестерiн өткізу кезіндегі құн өсiмiнен түсетiн табыстар;</w:t>
      </w:r>
    </w:p>
    <w:bookmarkEnd w:id="1595"/>
    <w:bookmarkStart w:name="z2058" w:id="1596"/>
    <w:p>
      <w:pPr>
        <w:spacing w:after="0"/>
        <w:ind w:left="0"/>
        <w:jc w:val="both"/>
      </w:pPr>
      <w:r>
        <w:rPr>
          <w:rFonts w:ascii="Times New Roman"/>
          <w:b w:val="false"/>
          <w:i w:val="false"/>
          <w:color w:val="000000"/>
          <w:sz w:val="28"/>
        </w:rPr>
        <w:t>
      1043 – егер резидент емес заңды тұлғаның мұндай акциялары, қатысу үлестерi немесе активтерi құнының 50 және одан да көп пайызын Қазақстан Республикасындағы мүлiк құрайтын болса, резидент емес шығарған акцияларды, сондай-ақ резидент емес заңды тұлғаның жарғылық капиталына қатысу үлестерiн өткізу кезіндегі құн өсiмiнен түсетiн табыстар;</w:t>
      </w:r>
    </w:p>
    <w:bookmarkEnd w:id="1596"/>
    <w:bookmarkStart w:name="z2059" w:id="1597"/>
    <w:p>
      <w:pPr>
        <w:spacing w:after="0"/>
        <w:ind w:left="0"/>
        <w:jc w:val="both"/>
      </w:pPr>
      <w:r>
        <w:rPr>
          <w:rFonts w:ascii="Times New Roman"/>
          <w:b w:val="false"/>
          <w:i w:val="false"/>
          <w:color w:val="000000"/>
          <w:sz w:val="28"/>
        </w:rPr>
        <w:t>
      1050 – талап ету құқығын берген салық төлеуші үшін резидентке борышты талап ету құқықтарын беруден түсетін табыстар;</w:t>
      </w:r>
    </w:p>
    <w:bookmarkEnd w:id="1597"/>
    <w:bookmarkStart w:name="z2060" w:id="1598"/>
    <w:p>
      <w:pPr>
        <w:spacing w:after="0"/>
        <w:ind w:left="0"/>
        <w:jc w:val="both"/>
      </w:pP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емеске борышты талап ету құқықтарын беруден түсетін табыстар;</w:t>
      </w:r>
    </w:p>
    <w:bookmarkEnd w:id="1598"/>
    <w:bookmarkStart w:name="z2061" w:id="1599"/>
    <w:p>
      <w:pPr>
        <w:spacing w:after="0"/>
        <w:ind w:left="0"/>
        <w:jc w:val="both"/>
      </w:pPr>
      <w:r>
        <w:rPr>
          <w:rFonts w:ascii="Times New Roman"/>
          <w:b w:val="false"/>
          <w:i w:val="false"/>
          <w:color w:val="000000"/>
          <w:sz w:val="28"/>
        </w:rPr>
        <w:t>
      1060 – талап ету құқығын сатып алатын салық төлеуші үшін резиденттен борышты талап ету құқықтарын алудан түсетін табыстар;</w:t>
      </w:r>
    </w:p>
    <w:bookmarkEnd w:id="1599"/>
    <w:bookmarkStart w:name="z2062" w:id="1600"/>
    <w:p>
      <w:pPr>
        <w:spacing w:after="0"/>
        <w:ind w:left="0"/>
        <w:jc w:val="both"/>
      </w:pPr>
      <w:r>
        <w:rPr>
          <w:rFonts w:ascii="Times New Roman"/>
          <w:b w:val="false"/>
          <w:i w:val="false"/>
          <w:color w:val="000000"/>
          <w:sz w:val="28"/>
        </w:rPr>
        <w:t>
      1061 – талап ету құқығын сатып алатын салық төлеуші үшін Қазақстан Республикасында қызметін тұрақты мекеме арқылы жүзеге асыратын резидент еместен борышты талап ету құқықтарын алудан түсетін табыстар;</w:t>
      </w:r>
    </w:p>
    <w:bookmarkEnd w:id="1600"/>
    <w:bookmarkStart w:name="z2063" w:id="1601"/>
    <w:p>
      <w:pPr>
        <w:spacing w:after="0"/>
        <w:ind w:left="0"/>
        <w:jc w:val="both"/>
      </w:pPr>
      <w:r>
        <w:rPr>
          <w:rFonts w:ascii="Times New Roman"/>
          <w:b w:val="false"/>
          <w:i w:val="false"/>
          <w:color w:val="000000"/>
          <w:sz w:val="28"/>
        </w:rPr>
        <w:t xml:space="preserve">
      1070 – бұрын негізсіз ұсталған айыппұлдардың бюджетке қайтарылғандарынан басқа, тұрақсыздық айыбы (айыппұл, өсімпұл) және санкциялардың басқа да түрлері; </w:t>
      </w:r>
    </w:p>
    <w:bookmarkEnd w:id="1601"/>
    <w:bookmarkStart w:name="z2064" w:id="1602"/>
    <w:p>
      <w:pPr>
        <w:spacing w:after="0"/>
        <w:ind w:left="0"/>
        <w:jc w:val="both"/>
      </w:pPr>
      <w:r>
        <w:rPr>
          <w:rFonts w:ascii="Times New Roman"/>
          <w:b w:val="false"/>
          <w:i w:val="false"/>
          <w:color w:val="000000"/>
          <w:sz w:val="28"/>
        </w:rPr>
        <w:t>
      1080 – резидент заңды тұлғадан түсетін дивидендтер нысанындағы табыстар;</w:t>
      </w:r>
    </w:p>
    <w:bookmarkEnd w:id="1602"/>
    <w:bookmarkStart w:name="z2065" w:id="1603"/>
    <w:p>
      <w:pPr>
        <w:spacing w:after="0"/>
        <w:ind w:left="0"/>
        <w:jc w:val="both"/>
      </w:pPr>
      <w:r>
        <w:rPr>
          <w:rFonts w:ascii="Times New Roman"/>
          <w:b w:val="false"/>
          <w:i w:val="false"/>
          <w:color w:val="000000"/>
          <w:sz w:val="28"/>
        </w:rPr>
        <w:t>
      1081 – Қазақстан Республикасының заңнамалық актілеріне сәйкес құрылған пайлық инвестициялық қорлардан түсетін дивидендтер нысанындағы табыстар;</w:t>
      </w:r>
    </w:p>
    <w:bookmarkEnd w:id="1603"/>
    <w:bookmarkStart w:name="z2066" w:id="1604"/>
    <w:p>
      <w:pPr>
        <w:spacing w:after="0"/>
        <w:ind w:left="0"/>
        <w:jc w:val="both"/>
      </w:pP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p>
    <w:bookmarkEnd w:id="1604"/>
    <w:bookmarkStart w:name="z2067" w:id="1605"/>
    <w:p>
      <w:pPr>
        <w:spacing w:after="0"/>
        <w:ind w:left="0"/>
        <w:jc w:val="both"/>
      </w:pPr>
      <w:r>
        <w:rPr>
          <w:rFonts w:ascii="Times New Roman"/>
          <w:b w:val="false"/>
          <w:i w:val="false"/>
          <w:color w:val="000000"/>
          <w:sz w:val="28"/>
        </w:rPr>
        <w:t>
      1100 – борыштық бағалы қағаздар бойынша сыйақыларды қоспағанда, сыйақылар нысанындағы табыстар;</w:t>
      </w:r>
    </w:p>
    <w:bookmarkEnd w:id="1605"/>
    <w:bookmarkStart w:name="z2068" w:id="1606"/>
    <w:p>
      <w:pPr>
        <w:spacing w:after="0"/>
        <w:ind w:left="0"/>
        <w:jc w:val="both"/>
      </w:pPr>
      <w:r>
        <w:rPr>
          <w:rFonts w:ascii="Times New Roman"/>
          <w:b w:val="false"/>
          <w:i w:val="false"/>
          <w:color w:val="000000"/>
          <w:sz w:val="28"/>
        </w:rPr>
        <w:t>
      1101 – эмитенттен алынатын борыштық бағалы қағаздар бойынша сыйақылар нысанындағы табыстар;</w:t>
      </w:r>
    </w:p>
    <w:bookmarkEnd w:id="1606"/>
    <w:bookmarkStart w:name="z2069" w:id="1607"/>
    <w:p>
      <w:pPr>
        <w:spacing w:after="0"/>
        <w:ind w:left="0"/>
        <w:jc w:val="both"/>
      </w:pPr>
      <w:r>
        <w:rPr>
          <w:rFonts w:ascii="Times New Roman"/>
          <w:b w:val="false"/>
          <w:i w:val="false"/>
          <w:color w:val="000000"/>
          <w:sz w:val="28"/>
        </w:rPr>
        <w:t>
      1120 – роялти нысанындағы табыстар;</w:t>
      </w:r>
    </w:p>
    <w:bookmarkEnd w:id="1607"/>
    <w:bookmarkStart w:name="z2070" w:id="1608"/>
    <w:p>
      <w:pPr>
        <w:spacing w:after="0"/>
        <w:ind w:left="0"/>
        <w:jc w:val="both"/>
      </w:pPr>
      <w:r>
        <w:rPr>
          <w:rFonts w:ascii="Times New Roman"/>
          <w:b w:val="false"/>
          <w:i w:val="false"/>
          <w:color w:val="000000"/>
          <w:sz w:val="28"/>
        </w:rPr>
        <w:t>
      1130 – Қазақстан Республикасында орналасқан мүлікті жалға беруден түсетін табыстар;</w:t>
      </w:r>
    </w:p>
    <w:bookmarkEnd w:id="1608"/>
    <w:bookmarkStart w:name="z2071" w:id="1609"/>
    <w:p>
      <w:pPr>
        <w:spacing w:after="0"/>
        <w:ind w:left="0"/>
        <w:jc w:val="both"/>
      </w:pPr>
      <w:r>
        <w:rPr>
          <w:rFonts w:ascii="Times New Roman"/>
          <w:b w:val="false"/>
          <w:i w:val="false"/>
          <w:color w:val="000000"/>
          <w:sz w:val="28"/>
        </w:rPr>
        <w:t>
      1140 –Қазақстан Республикасында орналасқан жылжымайтын мүліктен алынатын табыстар;</w:t>
      </w:r>
    </w:p>
    <w:bookmarkEnd w:id="1609"/>
    <w:bookmarkStart w:name="z2072" w:id="1610"/>
    <w:p>
      <w:pPr>
        <w:spacing w:after="0"/>
        <w:ind w:left="0"/>
        <w:jc w:val="both"/>
      </w:pP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сыйлықақылары түріндегі табыстар;</w:t>
      </w:r>
    </w:p>
    <w:bookmarkEnd w:id="1610"/>
    <w:bookmarkStart w:name="z2073" w:id="1611"/>
    <w:p>
      <w:pPr>
        <w:spacing w:after="0"/>
        <w:ind w:left="0"/>
        <w:jc w:val="both"/>
      </w:pP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сыйлықақылары түріндегі табыстар;</w:t>
      </w:r>
    </w:p>
    <w:bookmarkEnd w:id="1611"/>
    <w:bookmarkStart w:name="z2074" w:id="1612"/>
    <w:p>
      <w:pPr>
        <w:spacing w:after="0"/>
        <w:ind w:left="0"/>
        <w:jc w:val="both"/>
      </w:pPr>
      <w:r>
        <w:rPr>
          <w:rFonts w:ascii="Times New Roman"/>
          <w:b w:val="false"/>
          <w:i w:val="false"/>
          <w:color w:val="000000"/>
          <w:sz w:val="28"/>
        </w:rPr>
        <w:t xml:space="preserve">
      1160 – халықаралық тасымал жөніндегі қызметтерді көрсетуден түсетін табыстар; </w:t>
      </w:r>
    </w:p>
    <w:bookmarkEnd w:id="1612"/>
    <w:bookmarkStart w:name="z2075" w:id="1613"/>
    <w:p>
      <w:pPr>
        <w:spacing w:after="0"/>
        <w:ind w:left="0"/>
        <w:jc w:val="both"/>
      </w:pPr>
      <w:r>
        <w:rPr>
          <w:rFonts w:ascii="Times New Roman"/>
          <w:b w:val="false"/>
          <w:i w:val="false"/>
          <w:color w:val="000000"/>
          <w:sz w:val="28"/>
        </w:rPr>
        <w:t>
      1161 – Қазақстан Республикасы ішінде көліктік қызмет көрсетуден түсетін табыстар;</w:t>
      </w:r>
    </w:p>
    <w:bookmarkEnd w:id="1613"/>
    <w:bookmarkStart w:name="z2076" w:id="1614"/>
    <w:p>
      <w:pPr>
        <w:spacing w:after="0"/>
        <w:ind w:left="0"/>
        <w:jc w:val="both"/>
      </w:pPr>
      <w:r>
        <w:rPr>
          <w:rFonts w:ascii="Times New Roman"/>
          <w:b w:val="false"/>
          <w:i w:val="false"/>
          <w:color w:val="000000"/>
          <w:sz w:val="28"/>
        </w:rPr>
        <w:t>
      1162 –теңіз тасымалы шартында (келісімшартта) көзделген сталиялық уақыттан тыс тиеу-түсіру операцияларында кеменің бос тұрып қалғаны үшін төлем түріндегі табыс;</w:t>
      </w:r>
    </w:p>
    <w:bookmarkEnd w:id="1614"/>
    <w:bookmarkStart w:name="z2077" w:id="1615"/>
    <w:p>
      <w:pPr>
        <w:spacing w:after="0"/>
        <w:ind w:left="0"/>
        <w:jc w:val="both"/>
      </w:pPr>
      <w:r>
        <w:rPr>
          <w:rFonts w:ascii="Times New Roman"/>
          <w:b w:val="false"/>
          <w:i w:val="false"/>
          <w:color w:val="000000"/>
          <w:sz w:val="28"/>
        </w:rPr>
        <w:t>
      1170 – Қазақстан Республикасының аумағындағы құбырларды, электр беру желілерін, оптикалық-талшықты байланыс желілерін пайдаланудан түсетін табыстар;</w:t>
      </w:r>
    </w:p>
    <w:bookmarkEnd w:id="1615"/>
    <w:bookmarkStart w:name="z2078" w:id="1616"/>
    <w:p>
      <w:pPr>
        <w:spacing w:after="0"/>
        <w:ind w:left="0"/>
        <w:jc w:val="both"/>
      </w:pPr>
      <w:r>
        <w:rPr>
          <w:rFonts w:ascii="Times New Roman"/>
          <w:b w:val="false"/>
          <w:i w:val="false"/>
          <w:color w:val="000000"/>
          <w:sz w:val="28"/>
        </w:rPr>
        <w:t>
      1180 – резидент емес жеке тұлғаның жұмыс беруші болып табылатын резидентпен жасасқан еңбек шарты (келісімшарты) бойынша Қазақстан Республикасындағы қызметтен түсетін табыстары;</w:t>
      </w:r>
    </w:p>
    <w:bookmarkEnd w:id="1616"/>
    <w:bookmarkStart w:name="z2079" w:id="1617"/>
    <w:p>
      <w:pPr>
        <w:spacing w:after="0"/>
        <w:ind w:left="0"/>
        <w:jc w:val="both"/>
      </w:pPr>
      <w:r>
        <w:rPr>
          <w:rFonts w:ascii="Times New Roman"/>
          <w:b w:val="false"/>
          <w:i w:val="false"/>
          <w:color w:val="000000"/>
          <w:sz w:val="28"/>
        </w:rPr>
        <w:t>
      1181 – резидент емес жеке тұлғаның жұмыс беруші болып табылатын резидент емеспен жасасқан еңбек шарты (келісімшарты) бойынша Қазақстан Республикасындағы қызметтен түсетін табыстары;</w:t>
      </w:r>
    </w:p>
    <w:bookmarkEnd w:id="1617"/>
    <w:bookmarkStart w:name="z2080" w:id="1618"/>
    <w:p>
      <w:pPr>
        <w:spacing w:after="0"/>
        <w:ind w:left="0"/>
        <w:jc w:val="both"/>
      </w:pPr>
      <w:r>
        <w:rPr>
          <w:rFonts w:ascii="Times New Roman"/>
          <w:b w:val="false"/>
          <w:i w:val="false"/>
          <w:color w:val="000000"/>
          <w:sz w:val="28"/>
        </w:rPr>
        <w:t>
      1190 – өздерiне резидентке қатысты жүктелген басқарушылық мiндеттердi орындауға байланысты, мұндай мiндеттердi нақты орындайтын жерiне қарамастан, басшының гонорарлары және (немесе) басқару органының (директорлар кеңесiнiң немесе өзге де органның) мүшелерi алатын өзге де төлемдер;</w:t>
      </w:r>
    </w:p>
    <w:bookmarkEnd w:id="1618"/>
    <w:bookmarkStart w:name="z2081" w:id="1619"/>
    <w:p>
      <w:pPr>
        <w:spacing w:after="0"/>
        <w:ind w:left="0"/>
        <w:jc w:val="both"/>
      </w:pPr>
      <w:r>
        <w:rPr>
          <w:rFonts w:ascii="Times New Roman"/>
          <w:b w:val="false"/>
          <w:i w:val="false"/>
          <w:color w:val="000000"/>
          <w:sz w:val="28"/>
        </w:rPr>
        <w:t>
      1200 – жұмыс беруші болып табылатын резиденттің Қазақстан Республикасында тұруына байланысты резидент еместің жеке тұлғаға төлейтін үстемақылары;</w:t>
      </w:r>
    </w:p>
    <w:bookmarkEnd w:id="1619"/>
    <w:bookmarkStart w:name="z2082" w:id="1620"/>
    <w:p>
      <w:pPr>
        <w:spacing w:after="0"/>
        <w:ind w:left="0"/>
        <w:jc w:val="both"/>
      </w:pPr>
      <w:r>
        <w:rPr>
          <w:rFonts w:ascii="Times New Roman"/>
          <w:b w:val="false"/>
          <w:i w:val="false"/>
          <w:color w:val="000000"/>
          <w:sz w:val="28"/>
        </w:rPr>
        <w:t>
      1201 – жұмыс беруші болып табылатын резидент еместің Қазақстан Республикасында тұруына байланысты резидент еместің жеке тұлғаға төлейтін үстемақылары;</w:t>
      </w:r>
    </w:p>
    <w:bookmarkEnd w:id="1620"/>
    <w:bookmarkStart w:name="z2083" w:id="1621"/>
    <w:p>
      <w:pPr>
        <w:spacing w:after="0"/>
        <w:ind w:left="0"/>
        <w:jc w:val="both"/>
      </w:pPr>
      <w:r>
        <w:rPr>
          <w:rFonts w:ascii="Times New Roman"/>
          <w:b w:val="false"/>
          <w:i w:val="false"/>
          <w:color w:val="000000"/>
          <w:sz w:val="28"/>
        </w:rPr>
        <w:t>
      1210 – резидент емес жеке тұлғаның жұмыс берушіден алған материалдық пайда түріндегі Қазақстан Республикасындағы қызметінен түсетін табыстары;</w:t>
      </w:r>
    </w:p>
    <w:bookmarkEnd w:id="1621"/>
    <w:bookmarkStart w:name="z2084" w:id="1622"/>
    <w:p>
      <w:pPr>
        <w:spacing w:after="0"/>
        <w:ind w:left="0"/>
        <w:jc w:val="both"/>
      </w:pPr>
      <w:r>
        <w:rPr>
          <w:rFonts w:ascii="Times New Roman"/>
          <w:b w:val="false"/>
          <w:i w:val="false"/>
          <w:color w:val="000000"/>
          <w:sz w:val="28"/>
        </w:rPr>
        <w:t>
      1211 – резидент емес жеке тұлғаның жұмыс беруші болып табылмайтын тұлғадан алған материалдық пайда түріндегі табыстары;</w:t>
      </w:r>
    </w:p>
    <w:bookmarkEnd w:id="1622"/>
    <w:bookmarkStart w:name="z2085" w:id="1623"/>
    <w:p>
      <w:pPr>
        <w:spacing w:after="0"/>
        <w:ind w:left="0"/>
        <w:jc w:val="both"/>
      </w:pPr>
      <w:r>
        <w:rPr>
          <w:rFonts w:ascii="Times New Roman"/>
          <w:b w:val="false"/>
          <w:i w:val="false"/>
          <w:color w:val="000000"/>
          <w:sz w:val="28"/>
        </w:rPr>
        <w:t>
      1220 – резидент бірыңғай жинақтаушы зейнетақы қорлары жүзеге асыратын зейнетақы төлемдері;</w:t>
      </w:r>
    </w:p>
    <w:bookmarkEnd w:id="1623"/>
    <w:bookmarkStart w:name="z2086" w:id="1624"/>
    <w:p>
      <w:pPr>
        <w:spacing w:after="0"/>
        <w:ind w:left="0"/>
        <w:jc w:val="both"/>
      </w:pP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bookmarkEnd w:id="1624"/>
    <w:bookmarkStart w:name="z2087" w:id="1625"/>
    <w:p>
      <w:pPr>
        <w:spacing w:after="0"/>
        <w:ind w:left="0"/>
        <w:jc w:val="both"/>
      </w:pPr>
      <w:r>
        <w:rPr>
          <w:rFonts w:ascii="Times New Roman"/>
          <w:b w:val="false"/>
          <w:i w:val="false"/>
          <w:color w:val="000000"/>
          <w:sz w:val="28"/>
        </w:rPr>
        <w:t>
      1240 –резидент төлейтін ұтыстар;</w:t>
      </w:r>
    </w:p>
    <w:bookmarkEnd w:id="1625"/>
    <w:bookmarkStart w:name="z2088" w:id="1626"/>
    <w:p>
      <w:pPr>
        <w:spacing w:after="0"/>
        <w:ind w:left="0"/>
        <w:jc w:val="both"/>
      </w:pPr>
      <w:r>
        <w:rPr>
          <w:rFonts w:ascii="Times New Roman"/>
          <w:b w:val="false"/>
          <w:i w:val="false"/>
          <w:color w:val="000000"/>
          <w:sz w:val="28"/>
        </w:rPr>
        <w:t>
      1241 – егер ұтысты төлеу осындай тұрақты мекеменің қызметіне байланысты болса, Қазақстан Республикасында тұрақты мекемесі бар резидент емес төлейтін ұтыстар;</w:t>
      </w:r>
    </w:p>
    <w:bookmarkEnd w:id="1626"/>
    <w:bookmarkStart w:name="z2089" w:id="1627"/>
    <w:p>
      <w:pPr>
        <w:spacing w:after="0"/>
        <w:ind w:left="0"/>
        <w:jc w:val="both"/>
      </w:pPr>
      <w:r>
        <w:rPr>
          <w:rFonts w:ascii="Times New Roman"/>
          <w:b w:val="false"/>
          <w:i w:val="false"/>
          <w:color w:val="000000"/>
          <w:sz w:val="28"/>
        </w:rPr>
        <w:t>
      1250 – Қазақстан Республикасында тәуелсіз жеке (кәсіби) қызмет көрсетуден алынған табыстар;</w:t>
      </w:r>
    </w:p>
    <w:bookmarkEnd w:id="1627"/>
    <w:bookmarkStart w:name="z2090" w:id="1628"/>
    <w:p>
      <w:pPr>
        <w:spacing w:after="0"/>
        <w:ind w:left="0"/>
        <w:jc w:val="both"/>
      </w:pPr>
      <w:r>
        <w:rPr>
          <w:rFonts w:ascii="Times New Roman"/>
          <w:b w:val="false"/>
          <w:i w:val="false"/>
          <w:color w:val="000000"/>
          <w:sz w:val="28"/>
        </w:rPr>
        <w:t>
      1260 – резидент емес жеке тұлғаның резидент жеке тұлғадан өтеусіз алынған мүлкін қоспағанда, өтеусіз алынған немесе мұраға қалдырылған мүлік, оның ішінде жұмыстар, қызметтер түріндегі табыстары;</w:t>
      </w:r>
    </w:p>
    <w:bookmarkEnd w:id="1628"/>
    <w:bookmarkStart w:name="z2091" w:id="1629"/>
    <w:p>
      <w:pPr>
        <w:spacing w:after="0"/>
        <w:ind w:left="0"/>
        <w:jc w:val="both"/>
      </w:pPr>
      <w:r>
        <w:rPr>
          <w:rFonts w:ascii="Times New Roman"/>
          <w:b w:val="false"/>
          <w:i w:val="false"/>
          <w:color w:val="000000"/>
          <w:sz w:val="28"/>
        </w:rPr>
        <w:t>
      1270 – туынды қаржылық құралдар бойынша табыстар;</w:t>
      </w:r>
    </w:p>
    <w:bookmarkEnd w:id="1629"/>
    <w:bookmarkStart w:name="z2092" w:id="1630"/>
    <w:p>
      <w:pPr>
        <w:spacing w:after="0"/>
        <w:ind w:left="0"/>
        <w:jc w:val="both"/>
      </w:pPr>
      <w:r>
        <w:rPr>
          <w:rFonts w:ascii="Times New Roman"/>
          <w:b w:val="false"/>
          <w:i w:val="false"/>
          <w:color w:val="000000"/>
          <w:sz w:val="28"/>
        </w:rPr>
        <w:t xml:space="preserve">
      1280 – міндеттемелерді есептен шығарудан түсетін табыс; </w:t>
      </w:r>
    </w:p>
    <w:bookmarkEnd w:id="1630"/>
    <w:bookmarkStart w:name="z2093" w:id="1631"/>
    <w:p>
      <w:pPr>
        <w:spacing w:after="0"/>
        <w:ind w:left="0"/>
        <w:jc w:val="both"/>
      </w:pPr>
      <w:r>
        <w:rPr>
          <w:rFonts w:ascii="Times New Roman"/>
          <w:b w:val="false"/>
          <w:i w:val="false"/>
          <w:color w:val="000000"/>
          <w:sz w:val="28"/>
        </w:rPr>
        <w:t>
      1290 – күмәнді міндеттемелер бойынша табыс;</w:t>
      </w:r>
    </w:p>
    <w:bookmarkEnd w:id="1631"/>
    <w:bookmarkStart w:name="z2094" w:id="1632"/>
    <w:p>
      <w:pPr>
        <w:spacing w:after="0"/>
        <w:ind w:left="0"/>
        <w:jc w:val="both"/>
      </w:pPr>
      <w:r>
        <w:rPr>
          <w:rFonts w:ascii="Times New Roman"/>
          <w:b w:val="false"/>
          <w:i w:val="false"/>
          <w:color w:val="000000"/>
          <w:sz w:val="28"/>
        </w:rPr>
        <w:t>
      1300 – банктердің және лицензия негізінде банк операцияларының жекелеген түрлерін жүзеге асыратын ұйымдардың құрылған провизияларының (резервтерінің) мөлшерлерін азайтудан түсетін табыс;</w:t>
      </w:r>
    </w:p>
    <w:bookmarkEnd w:id="1632"/>
    <w:bookmarkStart w:name="z2095" w:id="1633"/>
    <w:p>
      <w:pPr>
        <w:spacing w:after="0"/>
        <w:ind w:left="0"/>
        <w:jc w:val="both"/>
      </w:pP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түсетін табыс;</w:t>
      </w:r>
    </w:p>
    <w:bookmarkEnd w:id="1633"/>
    <w:bookmarkStart w:name="z2096" w:id="1634"/>
    <w:p>
      <w:pPr>
        <w:spacing w:after="0"/>
        <w:ind w:left="0"/>
        <w:jc w:val="both"/>
      </w:pPr>
      <w:r>
        <w:rPr>
          <w:rFonts w:ascii="Times New Roman"/>
          <w:b w:val="false"/>
          <w:i w:val="false"/>
          <w:color w:val="000000"/>
          <w:sz w:val="28"/>
        </w:rPr>
        <w:t>
      1320 - талап ету құқығын басқаға беруден түсетін табыс;</w:t>
      </w:r>
    </w:p>
    <w:bookmarkEnd w:id="1634"/>
    <w:bookmarkStart w:name="z2097" w:id="1635"/>
    <w:p>
      <w:pPr>
        <w:spacing w:after="0"/>
        <w:ind w:left="0"/>
        <w:jc w:val="both"/>
      </w:pPr>
      <w:r>
        <w:rPr>
          <w:rFonts w:ascii="Times New Roman"/>
          <w:b w:val="false"/>
          <w:i w:val="false"/>
          <w:color w:val="000000"/>
          <w:sz w:val="28"/>
        </w:rPr>
        <w:t xml:space="preserve">
      1330 – кәсіпкерлік қызметті шектеуге немесе тоқтатуға келісім бергені үшін алған табыс; </w:t>
      </w:r>
    </w:p>
    <w:bookmarkEnd w:id="1635"/>
    <w:bookmarkStart w:name="z2098" w:id="1636"/>
    <w:p>
      <w:pPr>
        <w:spacing w:after="0"/>
        <w:ind w:left="0"/>
        <w:jc w:val="both"/>
      </w:pPr>
      <w:r>
        <w:rPr>
          <w:rFonts w:ascii="Times New Roman"/>
          <w:b w:val="false"/>
          <w:i w:val="false"/>
          <w:color w:val="000000"/>
          <w:sz w:val="28"/>
        </w:rPr>
        <w:t xml:space="preserve">
      1340 – тіркелген активтердің шығып қалуынан түсетін табыс; </w:t>
      </w:r>
    </w:p>
    <w:bookmarkEnd w:id="1636"/>
    <w:bookmarkStart w:name="z2099" w:id="1637"/>
    <w:p>
      <w:pPr>
        <w:spacing w:after="0"/>
        <w:ind w:left="0"/>
        <w:jc w:val="both"/>
      </w:pPr>
      <w:r>
        <w:rPr>
          <w:rFonts w:ascii="Times New Roman"/>
          <w:b w:val="false"/>
          <w:i w:val="false"/>
          <w:color w:val="000000"/>
          <w:sz w:val="28"/>
        </w:rPr>
        <w:t>
      1350 – табиғи ресурстарды геологиялық зерттеуге және өндіруге дайындық жұмыстарына арналған шығыстарды, сондай-ақ жер қойнауын пайдаланушылардың басқа да шығыстарын түзетуден түсетін табыс;</w:t>
      </w:r>
    </w:p>
    <w:bookmarkEnd w:id="1637"/>
    <w:bookmarkStart w:name="z2100" w:id="1638"/>
    <w:p>
      <w:pPr>
        <w:spacing w:after="0"/>
        <w:ind w:left="0"/>
        <w:jc w:val="both"/>
      </w:pPr>
      <w:r>
        <w:rPr>
          <w:rFonts w:ascii="Times New Roman"/>
          <w:b w:val="false"/>
          <w:i w:val="false"/>
          <w:color w:val="000000"/>
          <w:sz w:val="28"/>
        </w:rPr>
        <w:t>
      1360 – кен орындарын әзірлеу салдарын жою қорына аударымдар сомасының кен орындарын әзірлеу салдарын жою жөніндегі іс жүзіндегі шығыстар сомасынан асып кетуінен түсетін табыс;</w:t>
      </w:r>
    </w:p>
    <w:bookmarkEnd w:id="1638"/>
    <w:bookmarkStart w:name="z2101" w:id="1639"/>
    <w:p>
      <w:pPr>
        <w:spacing w:after="0"/>
        <w:ind w:left="0"/>
        <w:jc w:val="both"/>
      </w:pPr>
      <w:r>
        <w:rPr>
          <w:rFonts w:ascii="Times New Roman"/>
          <w:b w:val="false"/>
          <w:i w:val="false"/>
          <w:color w:val="000000"/>
          <w:sz w:val="28"/>
        </w:rPr>
        <w:t xml:space="preserve">
      1370 – бірлескен қызметті жүзеге асырудан түсетін табыс; </w:t>
      </w:r>
    </w:p>
    <w:bookmarkEnd w:id="1639"/>
    <w:bookmarkStart w:name="z2102" w:id="1640"/>
    <w:p>
      <w:pPr>
        <w:spacing w:after="0"/>
        <w:ind w:left="0"/>
        <w:jc w:val="both"/>
      </w:pPr>
      <w:r>
        <w:rPr>
          <w:rFonts w:ascii="Times New Roman"/>
          <w:b w:val="false"/>
          <w:i w:val="false"/>
          <w:color w:val="000000"/>
          <w:sz w:val="28"/>
        </w:rPr>
        <w:t xml:space="preserve">
      1380 егер бұрын бұл сома шегерімге жатқызылмаса, негізсіз ұсталып, бюджеттен қайтарылған айыппұлдардан басқа, таңылған немесе борышкер таныған айыппұлдар, өсімпұлдар және басқа санкция түрлері; </w:t>
      </w:r>
    </w:p>
    <w:bookmarkEnd w:id="1640"/>
    <w:bookmarkStart w:name="z2103" w:id="1641"/>
    <w:p>
      <w:pPr>
        <w:spacing w:after="0"/>
        <w:ind w:left="0"/>
        <w:jc w:val="both"/>
      </w:pPr>
      <w:r>
        <w:rPr>
          <w:rFonts w:ascii="Times New Roman"/>
          <w:b w:val="false"/>
          <w:i w:val="false"/>
          <w:color w:val="000000"/>
          <w:sz w:val="28"/>
        </w:rPr>
        <w:t xml:space="preserve">
      1390 – бұрын жүргізілген шегерімдер бойынша алынған өтемақылар; </w:t>
      </w:r>
    </w:p>
    <w:bookmarkEnd w:id="1641"/>
    <w:bookmarkStart w:name="z2104" w:id="1642"/>
    <w:p>
      <w:pPr>
        <w:spacing w:after="0"/>
        <w:ind w:left="0"/>
        <w:jc w:val="both"/>
      </w:pPr>
      <w:r>
        <w:rPr>
          <w:rFonts w:ascii="Times New Roman"/>
          <w:b w:val="false"/>
          <w:i w:val="false"/>
          <w:color w:val="000000"/>
          <w:sz w:val="28"/>
        </w:rPr>
        <w:t>
      1400 - өтеусіз алынған мүлік түріндегі табыс;*</w:t>
      </w:r>
    </w:p>
    <w:bookmarkEnd w:id="1642"/>
    <w:bookmarkStart w:name="z2105" w:id="1643"/>
    <w:p>
      <w:pPr>
        <w:spacing w:after="0"/>
        <w:ind w:left="0"/>
        <w:jc w:val="both"/>
      </w:pPr>
      <w:r>
        <w:rPr>
          <w:rFonts w:ascii="Times New Roman"/>
          <w:b w:val="false"/>
          <w:i w:val="false"/>
          <w:color w:val="000000"/>
          <w:sz w:val="28"/>
        </w:rPr>
        <w:t>
      1410 - дивидендтер; *</w:t>
      </w:r>
    </w:p>
    <w:bookmarkEnd w:id="1643"/>
    <w:bookmarkStart w:name="z2106" w:id="1644"/>
    <w:p>
      <w:pPr>
        <w:spacing w:after="0"/>
        <w:ind w:left="0"/>
        <w:jc w:val="both"/>
      </w:pPr>
      <w:r>
        <w:rPr>
          <w:rFonts w:ascii="Times New Roman"/>
          <w:b w:val="false"/>
          <w:i w:val="false"/>
          <w:color w:val="000000"/>
          <w:sz w:val="28"/>
        </w:rPr>
        <w:t xml:space="preserve">
      1420 - депозит, борыштық бағалы қағаз, вексель бойынша сыйақылар, ислам жалдау сертификаты; </w:t>
      </w:r>
    </w:p>
    <w:bookmarkEnd w:id="1644"/>
    <w:bookmarkStart w:name="z2107" w:id="1645"/>
    <w:p>
      <w:pPr>
        <w:spacing w:after="0"/>
        <w:ind w:left="0"/>
        <w:jc w:val="both"/>
      </w:pPr>
      <w:r>
        <w:rPr>
          <w:rFonts w:ascii="Times New Roman"/>
          <w:b w:val="false"/>
          <w:i w:val="false"/>
          <w:color w:val="000000"/>
          <w:sz w:val="28"/>
        </w:rPr>
        <w:t>
      1430 – оң бағамдық айырма сомасының теріс бағамдық айырма сомасынан асып кетуі. Бағамдық айырма сомасы халықаралық қаржылық есептiлiк стандарттарына және Қазақстан Республикасының бухгалтерлiк есеп және қаржылық есептiлiк туралы Заңнамасының талаптарына сәйкес айқындалады;</w:t>
      </w:r>
    </w:p>
    <w:bookmarkEnd w:id="1645"/>
    <w:bookmarkStart w:name="z2108" w:id="1646"/>
    <w:p>
      <w:pPr>
        <w:spacing w:after="0"/>
        <w:ind w:left="0"/>
        <w:jc w:val="both"/>
      </w:pPr>
      <w:r>
        <w:rPr>
          <w:rFonts w:ascii="Times New Roman"/>
          <w:b w:val="false"/>
          <w:i w:val="false"/>
          <w:color w:val="000000"/>
          <w:sz w:val="28"/>
        </w:rPr>
        <w:t>
      1440 ұтыстар;</w:t>
      </w:r>
    </w:p>
    <w:bookmarkEnd w:id="1646"/>
    <w:bookmarkStart w:name="z2109" w:id="1647"/>
    <w:p>
      <w:pPr>
        <w:spacing w:after="0"/>
        <w:ind w:left="0"/>
        <w:jc w:val="both"/>
      </w:pPr>
      <w:r>
        <w:rPr>
          <w:rFonts w:ascii="Times New Roman"/>
          <w:b w:val="false"/>
          <w:i w:val="false"/>
          <w:color w:val="000000"/>
          <w:sz w:val="28"/>
        </w:rPr>
        <w:t>
      1450 – әлеуметтік сала объектілерін пайдалану кезінде алынған табыс;</w:t>
      </w:r>
    </w:p>
    <w:bookmarkEnd w:id="1647"/>
    <w:bookmarkStart w:name="z2110" w:id="1648"/>
    <w:p>
      <w:pPr>
        <w:spacing w:after="0"/>
        <w:ind w:left="0"/>
        <w:jc w:val="both"/>
      </w:pPr>
      <w:r>
        <w:rPr>
          <w:rFonts w:ascii="Times New Roman"/>
          <w:b w:val="false"/>
          <w:i w:val="false"/>
          <w:color w:val="000000"/>
          <w:sz w:val="28"/>
        </w:rPr>
        <w:t>
      1460 – кәсіпорынды мүліктік кешен ретінде сатудан түсетін табыс;</w:t>
      </w:r>
    </w:p>
    <w:bookmarkEnd w:id="1648"/>
    <w:bookmarkStart w:name="z2111" w:id="1649"/>
    <w:p>
      <w:pPr>
        <w:spacing w:after="0"/>
        <w:ind w:left="0"/>
        <w:jc w:val="both"/>
      </w:pPr>
      <w:r>
        <w:rPr>
          <w:rFonts w:ascii="Times New Roman"/>
          <w:b w:val="false"/>
          <w:i w:val="false"/>
          <w:color w:val="000000"/>
          <w:sz w:val="28"/>
        </w:rPr>
        <w:t>
      1470 – сенімгерлікпен басқару шарты бойынша сенімгерлікпен басқару құрылтайшысы немесе сенімгерлікпен басқару туындайтын өзге жағдайларда пайда алушы алатын (алынуға жататын), мүлікті сенімгерлікпен басқарудан түсетін таза табыс;</w:t>
      </w:r>
    </w:p>
    <w:bookmarkEnd w:id="1649"/>
    <w:bookmarkStart w:name="z2112" w:id="1650"/>
    <w:p>
      <w:pPr>
        <w:spacing w:after="0"/>
        <w:ind w:left="0"/>
        <w:jc w:val="both"/>
      </w:pPr>
      <w:r>
        <w:rPr>
          <w:rFonts w:ascii="Times New Roman"/>
          <w:b w:val="false"/>
          <w:i w:val="false"/>
          <w:color w:val="000000"/>
          <w:sz w:val="28"/>
        </w:rPr>
        <w:t>
      1480 – ислам банкінде орналастырылған инвестициялық депозит бойынша табыс;</w:t>
      </w:r>
    </w:p>
    <w:bookmarkEnd w:id="1650"/>
    <w:bookmarkStart w:name="z2113" w:id="1651"/>
    <w:p>
      <w:pPr>
        <w:spacing w:after="0"/>
        <w:ind w:left="0"/>
        <w:jc w:val="both"/>
      </w:pPr>
      <w:r>
        <w:rPr>
          <w:rFonts w:ascii="Times New Roman"/>
          <w:b w:val="false"/>
          <w:i w:val="false"/>
          <w:color w:val="000000"/>
          <w:sz w:val="28"/>
        </w:rPr>
        <w:t>
      1490 – 1010 – 1480 кодтарында көрсетілмеген басқа да табыстар.</w:t>
      </w:r>
    </w:p>
    <w:bookmarkEnd w:id="1651"/>
    <w:bookmarkStart w:name="z2114" w:id="1652"/>
    <w:p>
      <w:pPr>
        <w:spacing w:after="0"/>
        <w:ind w:left="0"/>
        <w:jc w:val="both"/>
      </w:pPr>
      <w:r>
        <w:rPr>
          <w:rFonts w:ascii="Times New Roman"/>
          <w:b w:val="false"/>
          <w:i w:val="false"/>
          <w:color w:val="000000"/>
          <w:sz w:val="28"/>
        </w:rPr>
        <w:t>
      2) Қазақстан Республикасынан тыс көздерден табыстар:</w:t>
      </w:r>
    </w:p>
    <w:bookmarkEnd w:id="1652"/>
    <w:bookmarkStart w:name="z2115" w:id="1653"/>
    <w:p>
      <w:pPr>
        <w:spacing w:after="0"/>
        <w:ind w:left="0"/>
        <w:jc w:val="both"/>
      </w:pP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p>
    <w:bookmarkEnd w:id="1653"/>
    <w:bookmarkStart w:name="z2116" w:id="1654"/>
    <w:p>
      <w:pPr>
        <w:spacing w:after="0"/>
        <w:ind w:left="0"/>
        <w:jc w:val="both"/>
      </w:pPr>
      <w:r>
        <w:rPr>
          <w:rFonts w:ascii="Times New Roman"/>
          <w:b w:val="false"/>
          <w:i w:val="false"/>
          <w:color w:val="000000"/>
          <w:sz w:val="28"/>
        </w:rPr>
        <w:t>
      2020 – Қазақстан Республикасы шегінен тыс жерлерде жұмыстарды орындаудан, қызметтерді көрсетуден түскен табыстар;</w:t>
      </w:r>
    </w:p>
    <w:bookmarkEnd w:id="1654"/>
    <w:bookmarkStart w:name="z2117" w:id="1655"/>
    <w:p>
      <w:pPr>
        <w:spacing w:after="0"/>
        <w:ind w:left="0"/>
        <w:jc w:val="both"/>
      </w:pPr>
      <w:r>
        <w:rPr>
          <w:rFonts w:ascii="Times New Roman"/>
          <w:b w:val="false"/>
          <w:i w:val="false"/>
          <w:color w:val="000000"/>
          <w:sz w:val="28"/>
        </w:rPr>
        <w:t xml:space="preserve">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жұмыстарды орындаудан, қызметтерді көрсетуден, тауарларды сатудан түскен табыстар, сондай-ақ осындай мемлекетте тіркелген резидент еместен резидент алатын өзге де табыстар;</w:t>
      </w:r>
    </w:p>
    <w:bookmarkEnd w:id="1655"/>
    <w:bookmarkStart w:name="z2118" w:id="1656"/>
    <w:p>
      <w:pPr>
        <w:spacing w:after="0"/>
        <w:ind w:left="0"/>
        <w:jc w:val="both"/>
      </w:pPr>
      <w:r>
        <w:rPr>
          <w:rFonts w:ascii="Times New Roman"/>
          <w:b w:val="false"/>
          <w:i w:val="false"/>
          <w:color w:val="000000"/>
          <w:sz w:val="28"/>
        </w:rPr>
        <w:t>
      2040 –құн өсімінен табыс;</w:t>
      </w:r>
    </w:p>
    <w:bookmarkEnd w:id="1656"/>
    <w:bookmarkStart w:name="z2119" w:id="1657"/>
    <w:p>
      <w:pPr>
        <w:spacing w:after="0"/>
        <w:ind w:left="0"/>
        <w:jc w:val="both"/>
      </w:pPr>
      <w:r>
        <w:rPr>
          <w:rFonts w:ascii="Times New Roman"/>
          <w:b w:val="false"/>
          <w:i w:val="false"/>
          <w:color w:val="000000"/>
          <w:sz w:val="28"/>
        </w:rPr>
        <w:t>
      2080 – резидент емес заңды тұлғадан түсетін дивидендтер түріндегі табыстар;</w:t>
      </w:r>
    </w:p>
    <w:bookmarkEnd w:id="1657"/>
    <w:bookmarkStart w:name="z2120" w:id="1658"/>
    <w:p>
      <w:pPr>
        <w:spacing w:after="0"/>
        <w:ind w:left="0"/>
        <w:jc w:val="both"/>
      </w:pPr>
      <w:r>
        <w:rPr>
          <w:rFonts w:ascii="Times New Roman"/>
          <w:b w:val="false"/>
          <w:i w:val="false"/>
          <w:color w:val="000000"/>
          <w:sz w:val="28"/>
        </w:rPr>
        <w:t>
      2100 –сыйақылар түріндегі табыстар;</w:t>
      </w:r>
    </w:p>
    <w:bookmarkEnd w:id="1658"/>
    <w:bookmarkStart w:name="z2121" w:id="1659"/>
    <w:p>
      <w:pPr>
        <w:spacing w:after="0"/>
        <w:ind w:left="0"/>
        <w:jc w:val="both"/>
      </w:pPr>
      <w:r>
        <w:rPr>
          <w:rFonts w:ascii="Times New Roman"/>
          <w:b w:val="false"/>
          <w:i w:val="false"/>
          <w:color w:val="000000"/>
          <w:sz w:val="28"/>
        </w:rPr>
        <w:t>
      2120 –роялти түріндегі табыс;</w:t>
      </w:r>
    </w:p>
    <w:bookmarkEnd w:id="1659"/>
    <w:bookmarkStart w:name="z2122" w:id="1660"/>
    <w:p>
      <w:pPr>
        <w:spacing w:after="0"/>
        <w:ind w:left="0"/>
        <w:jc w:val="both"/>
      </w:pPr>
      <w:r>
        <w:rPr>
          <w:rFonts w:ascii="Times New Roman"/>
          <w:b w:val="false"/>
          <w:i w:val="false"/>
          <w:color w:val="000000"/>
          <w:sz w:val="28"/>
        </w:rPr>
        <w:t>
      2130 – Қазақстан Республикасының шегінен тыс орналасқан мүлкін жалға беруден түсетін табыстар;</w:t>
      </w:r>
    </w:p>
    <w:bookmarkEnd w:id="1660"/>
    <w:bookmarkStart w:name="z2123" w:id="1661"/>
    <w:p>
      <w:pPr>
        <w:spacing w:after="0"/>
        <w:ind w:left="0"/>
        <w:jc w:val="both"/>
      </w:pP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p>
    <w:bookmarkEnd w:id="1661"/>
    <w:bookmarkStart w:name="z2124" w:id="1662"/>
    <w:p>
      <w:pPr>
        <w:spacing w:after="0"/>
        <w:ind w:left="0"/>
        <w:jc w:val="both"/>
      </w:pPr>
      <w:r>
        <w:rPr>
          <w:rFonts w:ascii="Times New Roman"/>
          <w:b w:val="false"/>
          <w:i w:val="false"/>
          <w:color w:val="000000"/>
          <w:sz w:val="28"/>
        </w:rPr>
        <w:t>
      2150 – Қазақстан Республикасының шегінен тыс туындайтын сақтандыру (қайта сақтандыру тәуекелдері) шарттары бойынша төленетін сақтандыру сыйлықақылары түріндегі табыстар;</w:t>
      </w:r>
    </w:p>
    <w:bookmarkEnd w:id="1662"/>
    <w:bookmarkStart w:name="z2125" w:id="1663"/>
    <w:p>
      <w:pPr>
        <w:spacing w:after="0"/>
        <w:ind w:left="0"/>
        <w:jc w:val="both"/>
      </w:pPr>
      <w:r>
        <w:rPr>
          <w:rFonts w:ascii="Times New Roman"/>
          <w:b w:val="false"/>
          <w:i w:val="false"/>
          <w:color w:val="000000"/>
          <w:sz w:val="28"/>
        </w:rPr>
        <w:t>
      2160 –халықаралық тасымалдарда көліктік қызмет көрсетуден табыстар;</w:t>
      </w:r>
    </w:p>
    <w:bookmarkEnd w:id="1663"/>
    <w:bookmarkStart w:name="z2126" w:id="1664"/>
    <w:p>
      <w:pPr>
        <w:spacing w:after="0"/>
        <w:ind w:left="0"/>
        <w:jc w:val="both"/>
      </w:pPr>
      <w:r>
        <w:rPr>
          <w:rFonts w:ascii="Times New Roman"/>
          <w:b w:val="false"/>
          <w:i w:val="false"/>
          <w:color w:val="000000"/>
          <w:sz w:val="28"/>
        </w:rPr>
        <w:t>
      2161 –Қазақстан Республикасының шегінен тыс көліктік қызмет көрсетуден табыстар;</w:t>
      </w:r>
    </w:p>
    <w:bookmarkEnd w:id="1664"/>
    <w:bookmarkStart w:name="z2127" w:id="1665"/>
    <w:p>
      <w:pPr>
        <w:spacing w:after="0"/>
        <w:ind w:left="0"/>
        <w:jc w:val="both"/>
      </w:pPr>
      <w:r>
        <w:rPr>
          <w:rFonts w:ascii="Times New Roman"/>
          <w:b w:val="false"/>
          <w:i w:val="false"/>
          <w:color w:val="000000"/>
          <w:sz w:val="28"/>
        </w:rPr>
        <w:t>
      2180 –еңбекшарты (келісімшарт) бойынша Қазастан Республикасының шегінен тыс қызметтен түсетін резидент емес жеке тұлғаның табыстары;</w:t>
      </w:r>
    </w:p>
    <w:bookmarkEnd w:id="1665"/>
    <w:bookmarkStart w:name="z2128" w:id="1666"/>
    <w:p>
      <w:pPr>
        <w:spacing w:after="0"/>
        <w:ind w:left="0"/>
        <w:jc w:val="both"/>
      </w:pP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p>
    <w:bookmarkEnd w:id="1666"/>
    <w:bookmarkStart w:name="z2129" w:id="1667"/>
    <w:p>
      <w:pPr>
        <w:spacing w:after="0"/>
        <w:ind w:left="0"/>
        <w:jc w:val="both"/>
      </w:pPr>
      <w:r>
        <w:rPr>
          <w:rFonts w:ascii="Times New Roman"/>
          <w:b w:val="false"/>
          <w:i w:val="false"/>
          <w:color w:val="000000"/>
          <w:sz w:val="28"/>
        </w:rPr>
        <w:t>
      2220 – жинақтаушы зейнетақы қорлары жүзеге асыратын зейнетақы төлемдері;</w:t>
      </w:r>
    </w:p>
    <w:bookmarkEnd w:id="1667"/>
    <w:bookmarkStart w:name="z2130" w:id="1668"/>
    <w:p>
      <w:pPr>
        <w:spacing w:after="0"/>
        <w:ind w:left="0"/>
        <w:jc w:val="both"/>
      </w:pP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p>
    <w:bookmarkEnd w:id="1668"/>
    <w:bookmarkStart w:name="z2131" w:id="1669"/>
    <w:p>
      <w:pPr>
        <w:spacing w:after="0"/>
        <w:ind w:left="0"/>
        <w:jc w:val="both"/>
      </w:pPr>
      <w:r>
        <w:rPr>
          <w:rFonts w:ascii="Times New Roman"/>
          <w:b w:val="false"/>
          <w:i w:val="false"/>
          <w:color w:val="000000"/>
          <w:sz w:val="28"/>
        </w:rPr>
        <w:t>
      2240 – Қазақстан Республикасының шегінен тыс ұтыстар;</w:t>
      </w:r>
    </w:p>
    <w:bookmarkEnd w:id="1669"/>
    <w:bookmarkStart w:name="z2132" w:id="1670"/>
    <w:p>
      <w:pPr>
        <w:spacing w:after="0"/>
        <w:ind w:left="0"/>
        <w:jc w:val="both"/>
      </w:pPr>
      <w:r>
        <w:rPr>
          <w:rFonts w:ascii="Times New Roman"/>
          <w:b w:val="false"/>
          <w:i w:val="false"/>
          <w:color w:val="000000"/>
          <w:sz w:val="28"/>
        </w:rPr>
        <w:t>
      2250 – Қазақстан Республикасынан тыс жеке (кәсiби) тәуелсiз қызмет көрсетуден алынған табыстар;</w:t>
      </w:r>
    </w:p>
    <w:bookmarkEnd w:id="1670"/>
    <w:bookmarkStart w:name="z2133" w:id="1671"/>
    <w:p>
      <w:pPr>
        <w:spacing w:after="0"/>
        <w:ind w:left="0"/>
        <w:jc w:val="both"/>
      </w:pPr>
      <w:r>
        <w:rPr>
          <w:rFonts w:ascii="Times New Roman"/>
          <w:b w:val="false"/>
          <w:i w:val="false"/>
          <w:color w:val="000000"/>
          <w:sz w:val="28"/>
        </w:rPr>
        <w:t>
      2260 – Қазақстан Республикасынан тыс орналасқан мүлiктi тегiн алу түріндегі табыстар;</w:t>
      </w:r>
    </w:p>
    <w:bookmarkEnd w:id="1671"/>
    <w:bookmarkStart w:name="z2134" w:id="1672"/>
    <w:p>
      <w:pPr>
        <w:spacing w:after="0"/>
        <w:ind w:left="0"/>
        <w:jc w:val="both"/>
      </w:pPr>
      <w:r>
        <w:rPr>
          <w:rFonts w:ascii="Times New Roman"/>
          <w:b w:val="false"/>
          <w:i w:val="false"/>
          <w:color w:val="000000"/>
          <w:sz w:val="28"/>
        </w:rPr>
        <w:t>
      2270 – туынды қаржы құралдары бойынша табыстар;</w:t>
      </w:r>
    </w:p>
    <w:bookmarkEnd w:id="1672"/>
    <w:bookmarkStart w:name="z2135" w:id="1673"/>
    <w:p>
      <w:pPr>
        <w:spacing w:after="0"/>
        <w:ind w:left="0"/>
        <w:jc w:val="both"/>
      </w:pPr>
      <w:r>
        <w:rPr>
          <w:rFonts w:ascii="Times New Roman"/>
          <w:b w:val="false"/>
          <w:i w:val="false"/>
          <w:color w:val="000000"/>
          <w:sz w:val="28"/>
        </w:rPr>
        <w:t>
      2280 – міндеттемені есептен шығарудан табыстар;</w:t>
      </w:r>
    </w:p>
    <w:bookmarkEnd w:id="1673"/>
    <w:bookmarkStart w:name="z2136" w:id="1674"/>
    <w:p>
      <w:pPr>
        <w:spacing w:after="0"/>
        <w:ind w:left="0"/>
        <w:jc w:val="both"/>
      </w:pPr>
      <w:r>
        <w:rPr>
          <w:rFonts w:ascii="Times New Roman"/>
          <w:b w:val="false"/>
          <w:i w:val="false"/>
          <w:color w:val="000000"/>
          <w:sz w:val="28"/>
        </w:rPr>
        <w:t>
      2290 – Қазақстан Республикасының шегінен тыс шеккен күмәндi мiндеттемелер бойынша шығыстар;</w:t>
      </w:r>
    </w:p>
    <w:bookmarkEnd w:id="1674"/>
    <w:bookmarkStart w:name="z2137" w:id="1675"/>
    <w:p>
      <w:pPr>
        <w:spacing w:after="0"/>
        <w:ind w:left="0"/>
        <w:jc w:val="both"/>
      </w:pPr>
      <w:r>
        <w:rPr>
          <w:rFonts w:ascii="Times New Roman"/>
          <w:b w:val="false"/>
          <w:i w:val="false"/>
          <w:color w:val="000000"/>
          <w:sz w:val="28"/>
        </w:rPr>
        <w:t>
      2330 – Қазақстан Республикасынан тыс тіркелген активтерді шығарудан түскен табыстар;</w:t>
      </w:r>
    </w:p>
    <w:bookmarkEnd w:id="1675"/>
    <w:bookmarkStart w:name="z2138" w:id="1676"/>
    <w:p>
      <w:pPr>
        <w:spacing w:after="0"/>
        <w:ind w:left="0"/>
        <w:jc w:val="both"/>
      </w:pPr>
      <w:r>
        <w:rPr>
          <w:rFonts w:ascii="Times New Roman"/>
          <w:b w:val="false"/>
          <w:i w:val="false"/>
          <w:color w:val="000000"/>
          <w:sz w:val="28"/>
        </w:rPr>
        <w:t>
      2360 – Қазақстан Республикасының шегінен тыс бірлескен қызметті жүзеге асырудан табыстар;</w:t>
      </w:r>
    </w:p>
    <w:bookmarkEnd w:id="1676"/>
    <w:bookmarkStart w:name="z2139" w:id="1677"/>
    <w:p>
      <w:pPr>
        <w:spacing w:after="0"/>
        <w:ind w:left="0"/>
        <w:jc w:val="both"/>
      </w:pP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p>
    <w:bookmarkEnd w:id="1677"/>
    <w:bookmarkStart w:name="z2140" w:id="1678"/>
    <w:p>
      <w:pPr>
        <w:spacing w:after="0"/>
        <w:ind w:left="0"/>
        <w:jc w:val="both"/>
      </w:pP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түсетін табыстар;</w:t>
      </w:r>
    </w:p>
    <w:bookmarkEnd w:id="1678"/>
    <w:bookmarkStart w:name="z2141" w:id="1679"/>
    <w:p>
      <w:pPr>
        <w:spacing w:after="0"/>
        <w:ind w:left="0"/>
        <w:jc w:val="both"/>
      </w:pPr>
      <w:r>
        <w:rPr>
          <w:rFonts w:ascii="Times New Roman"/>
          <w:b w:val="false"/>
          <w:i w:val="false"/>
          <w:color w:val="000000"/>
          <w:sz w:val="28"/>
        </w:rPr>
        <w:t>
      2420 – Қазақстан Республикасының шегінен тыс өзге де табыстар.</w:t>
      </w:r>
    </w:p>
    <w:bookmarkEnd w:id="1679"/>
    <w:bookmarkStart w:name="z2142" w:id="1680"/>
    <w:p>
      <w:pPr>
        <w:spacing w:after="0"/>
        <w:ind w:left="0"/>
        <w:jc w:val="both"/>
      </w:pPr>
      <w:r>
        <w:rPr>
          <w:rFonts w:ascii="Times New Roman"/>
          <w:b w:val="false"/>
          <w:i w:val="false"/>
          <w:color w:val="000000"/>
          <w:sz w:val="28"/>
        </w:rPr>
        <w:t>
      30. Валюта кодын толтыру кезінде Шешімге 23 "Валюта жіктеуіші" қосымшасына сәйкес валюталарды кодтауды пайдалану қажет.</w:t>
      </w:r>
    </w:p>
    <w:bookmarkEnd w:id="1680"/>
    <w:bookmarkStart w:name="z2143" w:id="1681"/>
    <w:p>
      <w:pPr>
        <w:spacing w:after="0"/>
        <w:ind w:left="0"/>
        <w:jc w:val="both"/>
      </w:pPr>
      <w:r>
        <w:rPr>
          <w:rFonts w:ascii="Times New Roman"/>
          <w:b w:val="false"/>
          <w:i w:val="false"/>
          <w:color w:val="000000"/>
          <w:sz w:val="28"/>
        </w:rPr>
        <w:t>
      31. Ел кодын толтыру кезінде Шешімге 22 "Әлем елдерінің жіктеуіші" қосымшасына сәйкес елдерді кодтауды пайдалану қажет.</w:t>
      </w:r>
    </w:p>
    <w:bookmarkEnd w:id="1681"/>
    <w:bookmarkStart w:name="z2144" w:id="1682"/>
    <w:p>
      <w:pPr>
        <w:spacing w:after="0"/>
        <w:ind w:left="0"/>
        <w:jc w:val="both"/>
      </w:pPr>
      <w:r>
        <w:rPr>
          <w:rFonts w:ascii="Times New Roman"/>
          <w:b w:val="false"/>
          <w:i w:val="false"/>
          <w:color w:val="000000"/>
          <w:sz w:val="28"/>
        </w:rPr>
        <w:t>
      32. Декларацияны толтыру кезінде халықаралық шарт (келісім) түрлерінің мынадай кодталуын пайдалану керек:</w:t>
      </w:r>
    </w:p>
    <w:bookmarkEnd w:id="1682"/>
    <w:bookmarkStart w:name="z2145" w:id="1683"/>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bookmarkEnd w:id="1683"/>
    <w:bookmarkStart w:name="z2146" w:id="1684"/>
    <w:p>
      <w:pPr>
        <w:spacing w:after="0"/>
        <w:ind w:left="0"/>
        <w:jc w:val="both"/>
      </w:pPr>
      <w:r>
        <w:rPr>
          <w:rFonts w:ascii="Times New Roman"/>
          <w:b w:val="false"/>
          <w:i w:val="false"/>
          <w:color w:val="000000"/>
          <w:sz w:val="28"/>
        </w:rPr>
        <w:t>
      02 – Ислам Даму Банкiнiң құрылтайшарты;</w:t>
      </w:r>
    </w:p>
    <w:bookmarkEnd w:id="1684"/>
    <w:bookmarkStart w:name="z2147" w:id="1685"/>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жөніндегi келісім;</w:t>
      </w:r>
    </w:p>
    <w:bookmarkEnd w:id="1685"/>
    <w:bookmarkStart w:name="z2148" w:id="1686"/>
    <w:p>
      <w:pPr>
        <w:spacing w:after="0"/>
        <w:ind w:left="0"/>
        <w:jc w:val="both"/>
      </w:pPr>
      <w:r>
        <w:rPr>
          <w:rFonts w:ascii="Times New Roman"/>
          <w:b w:val="false"/>
          <w:i w:val="false"/>
          <w:color w:val="000000"/>
          <w:sz w:val="28"/>
        </w:rPr>
        <w:t>
      04 – Азия Даму Банкінің құрылтайшарты;</w:t>
      </w:r>
    </w:p>
    <w:bookmarkEnd w:id="1686"/>
    <w:bookmarkStart w:name="z2149" w:id="1687"/>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bookmarkEnd w:id="1687"/>
    <w:bookmarkStart w:name="z2150" w:id="1688"/>
    <w:p>
      <w:pPr>
        <w:spacing w:after="0"/>
        <w:ind w:left="0"/>
        <w:jc w:val="both"/>
      </w:pPr>
      <w:r>
        <w:rPr>
          <w:rFonts w:ascii="Times New Roman"/>
          <w:b w:val="false"/>
          <w:i w:val="false"/>
          <w:color w:val="000000"/>
          <w:sz w:val="28"/>
        </w:rPr>
        <w:t>
      06 – Қаржылық ынтымақтастық туралы келісім;</w:t>
      </w:r>
    </w:p>
    <w:bookmarkEnd w:id="1688"/>
    <w:bookmarkStart w:name="z2151" w:id="1689"/>
    <w:p>
      <w:pPr>
        <w:spacing w:after="0"/>
        <w:ind w:left="0"/>
        <w:jc w:val="both"/>
      </w:pPr>
      <w:r>
        <w:rPr>
          <w:rFonts w:ascii="Times New Roman"/>
          <w:b w:val="false"/>
          <w:i w:val="false"/>
          <w:color w:val="000000"/>
          <w:sz w:val="28"/>
        </w:rPr>
        <w:t>
      07 – Өзара түсiнiстiк туралы меморандум;</w:t>
      </w:r>
    </w:p>
    <w:bookmarkEnd w:id="1689"/>
    <w:bookmarkStart w:name="z2152" w:id="1690"/>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bookmarkEnd w:id="1690"/>
    <w:bookmarkStart w:name="z2153" w:id="1691"/>
    <w:p>
      <w:pPr>
        <w:spacing w:after="0"/>
        <w:ind w:left="0"/>
        <w:jc w:val="both"/>
      </w:pPr>
      <w:r>
        <w:rPr>
          <w:rFonts w:ascii="Times New Roman"/>
          <w:b w:val="false"/>
          <w:i w:val="false"/>
          <w:color w:val="000000"/>
          <w:sz w:val="28"/>
        </w:rPr>
        <w:t>
      09 – Халықаралық қайта құру және даму банкiнiң келісімі;</w:t>
      </w:r>
    </w:p>
    <w:bookmarkEnd w:id="1691"/>
    <w:bookmarkStart w:name="z2154" w:id="1692"/>
    <w:p>
      <w:pPr>
        <w:spacing w:after="0"/>
        <w:ind w:left="0"/>
        <w:jc w:val="both"/>
      </w:pPr>
      <w:r>
        <w:rPr>
          <w:rFonts w:ascii="Times New Roman"/>
          <w:b w:val="false"/>
          <w:i w:val="false"/>
          <w:color w:val="000000"/>
          <w:sz w:val="28"/>
        </w:rPr>
        <w:t>
      10 – Халықаралық валюталық қордың келісімі;</w:t>
      </w:r>
    </w:p>
    <w:bookmarkEnd w:id="1692"/>
    <w:bookmarkStart w:name="z2155" w:id="1693"/>
    <w:p>
      <w:pPr>
        <w:spacing w:after="0"/>
        <w:ind w:left="0"/>
        <w:jc w:val="both"/>
      </w:pPr>
      <w:r>
        <w:rPr>
          <w:rFonts w:ascii="Times New Roman"/>
          <w:b w:val="false"/>
          <w:i w:val="false"/>
          <w:color w:val="000000"/>
          <w:sz w:val="28"/>
        </w:rPr>
        <w:t>
      11 – Халықаралық қаржылық корпорацияның келісімі;</w:t>
      </w:r>
    </w:p>
    <w:bookmarkEnd w:id="1693"/>
    <w:bookmarkStart w:name="z2156" w:id="1694"/>
    <w:p>
      <w:pPr>
        <w:spacing w:after="0"/>
        <w:ind w:left="0"/>
        <w:jc w:val="both"/>
      </w:pPr>
      <w:r>
        <w:rPr>
          <w:rFonts w:ascii="Times New Roman"/>
          <w:b w:val="false"/>
          <w:i w:val="false"/>
          <w:color w:val="000000"/>
          <w:sz w:val="28"/>
        </w:rPr>
        <w:t>
      12 – Инвестициялық дауларды реттеу жөніндегі конвенция;</w:t>
      </w:r>
    </w:p>
    <w:bookmarkEnd w:id="1694"/>
    <w:bookmarkStart w:name="z2157" w:id="1695"/>
    <w:p>
      <w:pPr>
        <w:spacing w:after="0"/>
        <w:ind w:left="0"/>
        <w:jc w:val="both"/>
      </w:pPr>
      <w:r>
        <w:rPr>
          <w:rFonts w:ascii="Times New Roman"/>
          <w:b w:val="false"/>
          <w:i w:val="false"/>
          <w:color w:val="000000"/>
          <w:sz w:val="28"/>
        </w:rPr>
        <w:t>
      13 – Еуропалық Қайта құружәне Даму банкiн құру туралы келісім;</w:t>
      </w:r>
    </w:p>
    <w:bookmarkEnd w:id="1695"/>
    <w:bookmarkStart w:name="z2158" w:id="1696"/>
    <w:p>
      <w:pPr>
        <w:spacing w:after="0"/>
        <w:ind w:left="0"/>
        <w:jc w:val="both"/>
      </w:pPr>
      <w:r>
        <w:rPr>
          <w:rFonts w:ascii="Times New Roman"/>
          <w:b w:val="false"/>
          <w:i w:val="false"/>
          <w:color w:val="000000"/>
          <w:sz w:val="28"/>
        </w:rPr>
        <w:t>
      14 – Дипломатиялық қатынастар туралы Вена конвенциясы;</w:t>
      </w:r>
    </w:p>
    <w:bookmarkEnd w:id="1696"/>
    <w:bookmarkStart w:name="z2159" w:id="1697"/>
    <w:p>
      <w:pPr>
        <w:spacing w:after="0"/>
        <w:ind w:left="0"/>
        <w:jc w:val="both"/>
      </w:pPr>
      <w:r>
        <w:rPr>
          <w:rFonts w:ascii="Times New Roman"/>
          <w:b w:val="false"/>
          <w:i w:val="false"/>
          <w:color w:val="000000"/>
          <w:sz w:val="28"/>
        </w:rPr>
        <w:t>
      15 – Орталық Азия университетін құру жөніндегі шарт;</w:t>
      </w:r>
    </w:p>
    <w:bookmarkEnd w:id="1697"/>
    <w:bookmarkStart w:name="z2160" w:id="1698"/>
    <w:p>
      <w:pPr>
        <w:spacing w:after="0"/>
        <w:ind w:left="0"/>
        <w:jc w:val="both"/>
      </w:pPr>
      <w:r>
        <w:rPr>
          <w:rFonts w:ascii="Times New Roman"/>
          <w:b w:val="false"/>
          <w:i w:val="false"/>
          <w:color w:val="000000"/>
          <w:sz w:val="28"/>
        </w:rPr>
        <w:t>
      16 – Инвестициялар кепiлдiгiнiң көпжақты агенттiгiн құру туралы;</w:t>
      </w:r>
    </w:p>
    <w:bookmarkEnd w:id="1698"/>
    <w:bookmarkStart w:name="z2161" w:id="1699"/>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bookmarkEnd w:id="1699"/>
    <w:bookmarkStart w:name="z2162" w:id="1700"/>
    <w:p>
      <w:pPr>
        <w:spacing w:after="0"/>
        <w:ind w:left="0"/>
        <w:jc w:val="both"/>
      </w:pPr>
      <w:r>
        <w:rPr>
          <w:rFonts w:ascii="Times New Roman"/>
          <w:b w:val="false"/>
          <w:i w:val="false"/>
          <w:color w:val="000000"/>
          <w:sz w:val="28"/>
        </w:rPr>
        <w:t>
      18 – Әуе қатынасы туралы келісім;</w:t>
      </w:r>
    </w:p>
    <w:bookmarkEnd w:id="1700"/>
    <w:bookmarkStart w:name="z2163" w:id="1701"/>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bookmarkEnd w:id="1701"/>
    <w:bookmarkStart w:name="z2164" w:id="1702"/>
    <w:p>
      <w:pPr>
        <w:spacing w:after="0"/>
        <w:ind w:left="0"/>
        <w:jc w:val="both"/>
      </w:pPr>
      <w:r>
        <w:rPr>
          <w:rFonts w:ascii="Times New Roman"/>
          <w:b w:val="false"/>
          <w:i w:val="false"/>
          <w:color w:val="000000"/>
          <w:sz w:val="28"/>
        </w:rPr>
        <w:t>
      20 – "Қазақстан Республикасында ауылды қелдiмекендердi сумен жабдықтау" жобасын жүзеге асыру үшiн Жапония Yкiметiнiң грантын тарту туралы ноталар алмасу нысанындағы келiсiм;</w:t>
      </w:r>
    </w:p>
    <w:bookmarkEnd w:id="1702"/>
    <w:bookmarkStart w:name="z2165" w:id="1703"/>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bookmarkEnd w:id="1703"/>
    <w:bookmarkStart w:name="z2166" w:id="1704"/>
    <w:p>
      <w:pPr>
        <w:spacing w:after="0"/>
        <w:ind w:left="0"/>
        <w:jc w:val="both"/>
      </w:pPr>
      <w:r>
        <w:rPr>
          <w:rFonts w:ascii="Times New Roman"/>
          <w:b w:val="false"/>
          <w:i w:val="false"/>
          <w:color w:val="000000"/>
          <w:sz w:val="28"/>
        </w:rPr>
        <w:t>
      22 – Өзге де халықаралық шарттар (келісімдер, конвенциялар).</w:t>
      </w:r>
    </w:p>
    <w:bookmarkEnd w:id="17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049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111-қосымша</w:t>
                  </w:r>
                </w:p>
              </w:tc>
            </w:tr>
          </w:tbl>
          <w:p/>
        </w:tc>
      </w:tr>
    </w:tbl>
    <w:bookmarkStart w:name="z2178" w:id="1705"/>
    <w:p>
      <w:pPr>
        <w:spacing w:after="0"/>
        <w:ind w:left="0"/>
        <w:jc w:val="left"/>
      </w:pPr>
      <w:r>
        <w:rPr>
          <w:rFonts w:ascii="Times New Roman"/>
          <w:b/>
          <w:i w:val="false"/>
          <w:color w:val="000000"/>
        </w:rPr>
        <w:t xml:space="preserve"> Қосылған құн салығы бойынша</w:t>
      </w:r>
      <w:r>
        <w:br/>
      </w:r>
      <w:r>
        <w:rPr>
          <w:rFonts w:ascii="Times New Roman"/>
          <w:b/>
          <w:i w:val="false"/>
          <w:color w:val="000000"/>
        </w:rPr>
        <w:t>салық есептілігін (декларацияны) жасау қағидалары (300.00-нысан)</w:t>
      </w:r>
      <w:r>
        <w:br/>
      </w:r>
      <w:r>
        <w:rPr>
          <w:rFonts w:ascii="Times New Roman"/>
          <w:b/>
          <w:i w:val="false"/>
          <w:color w:val="000000"/>
        </w:rPr>
        <w:t>1-Тарау. Жалпы ережелер</w:t>
      </w:r>
    </w:p>
    <w:bookmarkEnd w:id="1705"/>
    <w:bookmarkStart w:name="z2182" w:id="1706"/>
    <w:p>
      <w:pPr>
        <w:spacing w:after="0"/>
        <w:ind w:left="0"/>
        <w:jc w:val="both"/>
      </w:pPr>
      <w:r>
        <w:rPr>
          <w:rFonts w:ascii="Times New Roman"/>
          <w:b w:val="false"/>
          <w:i w:val="false"/>
          <w:color w:val="000000"/>
          <w:sz w:val="28"/>
        </w:rPr>
        <w:t xml:space="preserve">
      1. Осы Қосылған құн салығы бойынша салық есептілігін (декларацияны) жасау қағидалары (300.00-нысан)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Салық кодексінің </w:t>
      </w:r>
      <w:r>
        <w:rPr>
          <w:rFonts w:ascii="Times New Roman"/>
          <w:b w:val="false"/>
          <w:i w:val="false"/>
          <w:color w:val="000000"/>
          <w:sz w:val="28"/>
        </w:rPr>
        <w:t>8-бөліміне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кодексін) қолданысқа енгізу туралы" 2008 жылғы 10 желтоқсандағы Қазақстан Республикасы Заңының (бұдан әрі – Енгізу туралы Заң)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49-1-баптарына</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p>
    <w:bookmarkEnd w:id="1706"/>
    <w:bookmarkStart w:name="z2184" w:id="1707"/>
    <w:p>
      <w:pPr>
        <w:spacing w:after="0"/>
        <w:ind w:left="0"/>
        <w:jc w:val="both"/>
      </w:pP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300.12-ге дейінгі нысандар) тұрады. </w:t>
      </w:r>
    </w:p>
    <w:bookmarkEnd w:id="1707"/>
    <w:bookmarkStart w:name="z2185" w:id="1708"/>
    <w:p>
      <w:pPr>
        <w:spacing w:after="0"/>
        <w:ind w:left="0"/>
        <w:jc w:val="both"/>
      </w:pPr>
      <w:r>
        <w:rPr>
          <w:rFonts w:ascii="Times New Roman"/>
          <w:b w:val="false"/>
          <w:i w:val="false"/>
          <w:color w:val="000000"/>
          <w:sz w:val="28"/>
        </w:rPr>
        <w:t xml:space="preserve">
      3. Декларацияны толтыру кезінде түзетуге, өшіруге және тазалауға жол берілмейді. </w:t>
      </w:r>
    </w:p>
    <w:bookmarkEnd w:id="1708"/>
    <w:bookmarkStart w:name="z2186" w:id="1709"/>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709"/>
    <w:bookmarkStart w:name="z2187" w:id="1710"/>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p>
    <w:bookmarkEnd w:id="1710"/>
    <w:bookmarkStart w:name="z2188" w:id="1711"/>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711"/>
    <w:bookmarkStart w:name="z2189" w:id="1712"/>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1712"/>
    <w:bookmarkStart w:name="z2190" w:id="1713"/>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713"/>
    <w:bookmarkStart w:name="z2191" w:id="1714"/>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714"/>
    <w:bookmarkStart w:name="z2192" w:id="1715"/>
    <w:p>
      <w:pPr>
        <w:spacing w:after="0"/>
        <w:ind w:left="0"/>
        <w:jc w:val="both"/>
      </w:pPr>
      <w:r>
        <w:rPr>
          <w:rFonts w:ascii="Times New Roman"/>
          <w:b w:val="false"/>
          <w:i w:val="false"/>
          <w:color w:val="000000"/>
          <w:sz w:val="28"/>
        </w:rPr>
        <w:t>
      10. Декларацияны жасау кезінде:</w:t>
      </w:r>
    </w:p>
    <w:bookmarkEnd w:id="1715"/>
    <w:bookmarkStart w:name="z2193" w:id="1716"/>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1716"/>
    <w:bookmarkStart w:name="z2194" w:id="1717"/>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1717"/>
    <w:bookmarkStart w:name="z2195" w:id="1718"/>
    <w:p>
      <w:pPr>
        <w:spacing w:after="0"/>
        <w:ind w:left="0"/>
        <w:jc w:val="both"/>
      </w:pPr>
      <w:r>
        <w:rPr>
          <w:rFonts w:ascii="Times New Roman"/>
          <w:b w:val="false"/>
          <w:i w:val="false"/>
          <w:color w:val="000000"/>
          <w:sz w:val="28"/>
        </w:rPr>
        <w:t xml:space="preserve">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1718"/>
    <w:bookmarkStart w:name="z2196" w:id="1719"/>
    <w:p>
      <w:pPr>
        <w:spacing w:after="0"/>
        <w:ind w:left="0"/>
        <w:jc w:val="both"/>
      </w:pPr>
      <w:r>
        <w:rPr>
          <w:rFonts w:ascii="Times New Roman"/>
          <w:b w:val="false"/>
          <w:i w:val="false"/>
          <w:color w:val="000000"/>
          <w:sz w:val="28"/>
        </w:rPr>
        <w:t>
      12. Декларацияны табыс ету кезінде:</w:t>
      </w:r>
    </w:p>
    <w:bookmarkEnd w:id="1719"/>
    <w:bookmarkStart w:name="z2197" w:id="1720"/>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1720"/>
    <w:bookmarkStart w:name="z2198" w:id="1721"/>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 байланыс ұйымының хабарламасын алады;</w:t>
      </w:r>
    </w:p>
    <w:bookmarkEnd w:id="1721"/>
    <w:bookmarkStart w:name="z2199" w:id="1722"/>
    <w:p>
      <w:pPr>
        <w:spacing w:after="0"/>
        <w:ind w:left="0"/>
        <w:jc w:val="both"/>
      </w:pPr>
      <w:r>
        <w:rPr>
          <w:rFonts w:ascii="Times New Roman"/>
          <w:b w:val="false"/>
          <w:i w:val="false"/>
          <w:color w:val="000000"/>
          <w:sz w:val="28"/>
        </w:rPr>
        <w:t>
      3) электронды түрде – салық төлеуші мемлекеттік кірістер органдарының салық есептілігін қабылдау жүйесінің салық есептілігін қабылдағаны немесе қабылдамағаны туралы хабарлама алады.</w:t>
      </w:r>
    </w:p>
    <w:bookmarkEnd w:id="1722"/>
    <w:bookmarkStart w:name="z2200" w:id="1723"/>
    <w:p>
      <w:pPr>
        <w:spacing w:after="0"/>
        <w:ind w:left="0"/>
        <w:jc w:val="both"/>
      </w:pPr>
      <w:r>
        <w:rPr>
          <w:rFonts w:ascii="Times New Roman"/>
          <w:b w:val="false"/>
          <w:i w:val="false"/>
          <w:color w:val="000000"/>
          <w:sz w:val="28"/>
        </w:rPr>
        <w:t>
      13.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723"/>
    <w:bookmarkStart w:name="z2201" w:id="1724"/>
    <w:p>
      <w:pPr>
        <w:spacing w:after="0"/>
        <w:ind w:left="0"/>
        <w:jc w:val="left"/>
      </w:pPr>
      <w:r>
        <w:rPr>
          <w:rFonts w:ascii="Times New Roman"/>
          <w:b/>
          <w:i w:val="false"/>
          <w:color w:val="000000"/>
        </w:rPr>
        <w:t xml:space="preserve"> 2-Тарау. Декларацияны жасау (300.00-нысаны)</w:t>
      </w:r>
    </w:p>
    <w:bookmarkEnd w:id="1724"/>
    <w:bookmarkStart w:name="z2203" w:id="1725"/>
    <w:p>
      <w:pPr>
        <w:spacing w:after="0"/>
        <w:ind w:left="0"/>
        <w:jc w:val="both"/>
      </w:pPr>
      <w:r>
        <w:rPr>
          <w:rFonts w:ascii="Times New Roman"/>
          <w:b w:val="false"/>
          <w:i w:val="false"/>
          <w:color w:val="000000"/>
          <w:sz w:val="28"/>
        </w:rPr>
        <w:t>
      14. "ҚҚС төлеуші туралы жалпы ақпарат" деген бөлімде салық төлеуші міндетті түрде мынадай деректерді көрсетеді:</w:t>
      </w:r>
    </w:p>
    <w:bookmarkEnd w:id="1725"/>
    <w:bookmarkStart w:name="z2205" w:id="1726"/>
    <w:p>
      <w:pPr>
        <w:spacing w:after="0"/>
        <w:ind w:left="0"/>
        <w:jc w:val="both"/>
      </w:pPr>
      <w:r>
        <w:rPr>
          <w:rFonts w:ascii="Times New Roman"/>
          <w:b w:val="false"/>
          <w:i w:val="false"/>
          <w:color w:val="000000"/>
          <w:sz w:val="28"/>
        </w:rPr>
        <w:t>
      1) ЖСН (БСН)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p>
    <w:bookmarkEnd w:id="1726"/>
    <w:bookmarkStart w:name="z2206" w:id="1727"/>
    <w:p>
      <w:pPr>
        <w:spacing w:after="0"/>
        <w:ind w:left="0"/>
        <w:jc w:val="both"/>
      </w:pPr>
      <w:r>
        <w:rPr>
          <w:rFonts w:ascii="Times New Roman"/>
          <w:b w:val="false"/>
          <w:i w:val="false"/>
          <w:color w:val="000000"/>
          <w:sz w:val="28"/>
        </w:rPr>
        <w:t>
      2) қосылған құн салығын төлеушінің Т.А.Ә. немесе атауы. Жол міндетті толтырылуға жатады.</w:t>
      </w:r>
    </w:p>
    <w:bookmarkEnd w:id="1727"/>
    <w:bookmarkStart w:name="z2207" w:id="1728"/>
    <w:p>
      <w:pPr>
        <w:spacing w:after="0"/>
        <w:ind w:left="0"/>
        <w:jc w:val="both"/>
      </w:pPr>
      <w:r>
        <w:rPr>
          <w:rFonts w:ascii="Times New Roman"/>
          <w:b w:val="false"/>
          <w:i w:val="false"/>
          <w:color w:val="000000"/>
          <w:sz w:val="28"/>
        </w:rPr>
        <w:t>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(ол болған кезде) көрсетіледі.</w:t>
      </w:r>
    </w:p>
    <w:bookmarkEnd w:id="1728"/>
    <w:bookmarkStart w:name="z2208" w:id="1729"/>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bookmarkEnd w:id="1729"/>
    <w:bookmarkStart w:name="z2209" w:id="1730"/>
    <w:p>
      <w:pPr>
        <w:spacing w:after="0"/>
        <w:ind w:left="0"/>
        <w:jc w:val="both"/>
      </w:pPr>
      <w:r>
        <w:rPr>
          <w:rFonts w:ascii="Times New Roman"/>
          <w:b w:val="false"/>
          <w:i w:val="false"/>
          <w:color w:val="000000"/>
          <w:sz w:val="28"/>
        </w:rPr>
        <w:t xml:space="preserve">
      3) салық есептілігі табыс етілетін салық кезеңі (тоқсан, жыл) – декларация тапсырылатын есепті салық кезеңі (араб сандарымен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p>
    <w:bookmarkEnd w:id="1730"/>
    <w:bookmarkStart w:name="z2210" w:id="1731"/>
    <w:p>
      <w:pPr>
        <w:spacing w:after="0"/>
        <w:ind w:left="0"/>
        <w:jc w:val="both"/>
      </w:pPr>
      <w:r>
        <w:rPr>
          <w:rFonts w:ascii="Times New Roman"/>
          <w:b w:val="false"/>
          <w:i w:val="false"/>
          <w:color w:val="000000"/>
          <w:sz w:val="28"/>
        </w:rPr>
        <w:t>
      4) декларацияның түрі.</w:t>
      </w:r>
    </w:p>
    <w:bookmarkEnd w:id="1731"/>
    <w:bookmarkStart w:name="z2211" w:id="173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салық есептілігінің түріне байланысты тиісті торкөздердің бірі міндетті белгіленуге жатады.</w:t>
      </w:r>
    </w:p>
    <w:bookmarkEnd w:id="1732"/>
    <w:bookmarkStart w:name="z2212" w:id="1733"/>
    <w:p>
      <w:pPr>
        <w:spacing w:after="0"/>
        <w:ind w:left="0"/>
        <w:jc w:val="both"/>
      </w:pP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p>
    <w:bookmarkEnd w:id="1733"/>
    <w:bookmarkStart w:name="z2213" w:id="1734"/>
    <w:p>
      <w:pPr>
        <w:spacing w:after="0"/>
        <w:ind w:left="0"/>
        <w:jc w:val="both"/>
      </w:pPr>
      <w:r>
        <w:rPr>
          <w:rFonts w:ascii="Times New Roman"/>
          <w:b w:val="false"/>
          <w:i w:val="false"/>
          <w:color w:val="000000"/>
          <w:sz w:val="28"/>
        </w:rPr>
        <w:t>
      5) хабарламаның нөмірі мен күні.</w:t>
      </w:r>
    </w:p>
    <w:bookmarkEnd w:id="1734"/>
    <w:bookmarkStart w:name="z2214" w:id="1735"/>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bookmarkEnd w:id="1735"/>
    <w:bookmarkStart w:name="z2215" w:id="1736"/>
    <w:p>
      <w:pPr>
        <w:spacing w:after="0"/>
        <w:ind w:left="0"/>
        <w:jc w:val="both"/>
      </w:pPr>
      <w:r>
        <w:rPr>
          <w:rFonts w:ascii="Times New Roman"/>
          <w:b w:val="false"/>
          <w:i w:val="false"/>
          <w:color w:val="000000"/>
          <w:sz w:val="28"/>
        </w:rPr>
        <w:t>
      6) салық төлеушінің санаты.</w:t>
      </w:r>
    </w:p>
    <w:bookmarkEnd w:id="1736"/>
    <w:bookmarkStart w:name="z2216" w:id="1737"/>
    <w:p>
      <w:pPr>
        <w:spacing w:after="0"/>
        <w:ind w:left="0"/>
        <w:jc w:val="both"/>
      </w:pPr>
      <w:r>
        <w:rPr>
          <w:rFonts w:ascii="Times New Roman"/>
          <w:b w:val="false"/>
          <w:i w:val="false"/>
          <w:color w:val="000000"/>
          <w:sz w:val="28"/>
        </w:rPr>
        <w:t>
      6 А торкөзі егер салық төлеуші мүлікті сенімгерлікпен басқару шарты бойынша сенімгерлікпен басқарушы болып табылған жағдайда толтырылуы тиіс.</w:t>
      </w:r>
    </w:p>
    <w:bookmarkEnd w:id="1737"/>
    <w:bookmarkStart w:name="z2217" w:id="1738"/>
    <w:p>
      <w:pPr>
        <w:spacing w:after="0"/>
        <w:ind w:left="0"/>
        <w:jc w:val="both"/>
      </w:pPr>
      <w:r>
        <w:rPr>
          <w:rFonts w:ascii="Times New Roman"/>
          <w:b w:val="false"/>
          <w:i w:val="false"/>
          <w:color w:val="000000"/>
          <w:sz w:val="28"/>
        </w:rPr>
        <w:t>
      6 В торкөзі егер салық төлеуші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табылған жағдайда толтырылуы тиіс;</w:t>
      </w:r>
    </w:p>
    <w:bookmarkEnd w:id="1738"/>
    <w:bookmarkStart w:name="z2218" w:id="1739"/>
    <w:p>
      <w:pPr>
        <w:spacing w:after="0"/>
        <w:ind w:left="0"/>
        <w:jc w:val="both"/>
      </w:pPr>
      <w:r>
        <w:rPr>
          <w:rFonts w:ascii="Times New Roman"/>
          <w:b w:val="false"/>
          <w:i w:val="false"/>
          <w:color w:val="000000"/>
          <w:sz w:val="28"/>
        </w:rPr>
        <w:t xml:space="preserve">
      7) жол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 толтырады.</w:t>
      </w:r>
    </w:p>
    <w:bookmarkEnd w:id="1739"/>
    <w:bookmarkStart w:name="z2219" w:id="1740"/>
    <w:p>
      <w:pPr>
        <w:spacing w:after="0"/>
        <w:ind w:left="0"/>
        <w:jc w:val="both"/>
      </w:pPr>
      <w:r>
        <w:rPr>
          <w:rFonts w:ascii="Times New Roman"/>
          <w:b w:val="false"/>
          <w:i w:val="false"/>
          <w:color w:val="000000"/>
          <w:sz w:val="28"/>
        </w:rPr>
        <w:t xml:space="preserve">
      Жол, егер салық төлеуші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7 А және В торкөздерінде міндетті түрде келісім (келісімшарт) нөмірі мен жасалған күні (келісімшар күні, жасалған күні) көрсетіледі. Салық кодексінің 308-1-бабы </w:t>
      </w:r>
      <w:r>
        <w:rPr>
          <w:rFonts w:ascii="Times New Roman"/>
          <w:b w:val="false"/>
          <w:i w:val="false"/>
          <w:color w:val="000000"/>
          <w:sz w:val="28"/>
        </w:rPr>
        <w:t>1-тармағының</w:t>
      </w:r>
      <w:r>
        <w:rPr>
          <w:rFonts w:ascii="Times New Roman"/>
          <w:b w:val="false"/>
          <w:i w:val="false"/>
          <w:color w:val="000000"/>
          <w:sz w:val="28"/>
        </w:rPr>
        <w:t xml:space="preserve"> шартарына сәйкес келмейтін келісімшарттар бойынша бұл жол толтырылмайды.</w:t>
      </w:r>
    </w:p>
    <w:bookmarkEnd w:id="1740"/>
    <w:bookmarkStart w:name="z2220" w:id="1741"/>
    <w:p>
      <w:pPr>
        <w:spacing w:after="0"/>
        <w:ind w:left="0"/>
        <w:jc w:val="both"/>
      </w:pPr>
      <w:r>
        <w:rPr>
          <w:rFonts w:ascii="Times New Roman"/>
          <w:b w:val="false"/>
          <w:i w:val="false"/>
          <w:color w:val="000000"/>
          <w:sz w:val="28"/>
        </w:rPr>
        <w:t xml:space="preserve">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әрбір келісім (келісімшарт) бойынша бөлек декларация жасалады;</w:t>
      </w:r>
    </w:p>
    <w:bookmarkEnd w:id="1741"/>
    <w:bookmarkStart w:name="z2221" w:id="1742"/>
    <w:p>
      <w:pPr>
        <w:spacing w:after="0"/>
        <w:ind w:left="0"/>
        <w:jc w:val="both"/>
      </w:pPr>
      <w:r>
        <w:rPr>
          <w:rFonts w:ascii="Times New Roman"/>
          <w:b w:val="false"/>
          <w:i w:val="false"/>
          <w:color w:val="000000"/>
          <w:sz w:val="28"/>
        </w:rPr>
        <w:t>
      8) валюта коды.</w:t>
      </w:r>
    </w:p>
    <w:bookmarkEnd w:id="1742"/>
    <w:bookmarkStart w:name="z2222" w:id="1743"/>
    <w:p>
      <w:pPr>
        <w:spacing w:after="0"/>
        <w:ind w:left="0"/>
        <w:jc w:val="both"/>
      </w:pP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p>
    <w:bookmarkEnd w:id="1743"/>
    <w:bookmarkStart w:name="z2223" w:id="1744"/>
    <w:p>
      <w:pPr>
        <w:spacing w:after="0"/>
        <w:ind w:left="0"/>
        <w:jc w:val="both"/>
      </w:pPr>
      <w:r>
        <w:rPr>
          <w:rFonts w:ascii="Times New Roman"/>
          <w:b w:val="false"/>
          <w:i w:val="false"/>
          <w:color w:val="000000"/>
          <w:sz w:val="28"/>
        </w:rPr>
        <w:t>
      9) қосылған құн салығын есепке жатқызу әдісі. Тиісті торкөздердің бірі міндетті толтырылуға жатады.</w:t>
      </w:r>
    </w:p>
    <w:bookmarkEnd w:id="1744"/>
    <w:bookmarkStart w:name="z2224" w:id="1745"/>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 Есепке жатқызылатын қосылған құн салығын айқындаудың таңдалған әдісі күнтізбелік жылдың ішінде өзгертуге жатпайды. </w:t>
      </w:r>
    </w:p>
    <w:bookmarkEnd w:id="1745"/>
    <w:bookmarkStart w:name="z2225" w:id="1746"/>
    <w:p>
      <w:pPr>
        <w:spacing w:after="0"/>
        <w:ind w:left="0"/>
        <w:jc w:val="both"/>
      </w:pP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p>
    <w:bookmarkEnd w:id="1746"/>
    <w:bookmarkStart w:name="z2226" w:id="1747"/>
    <w:p>
      <w:pPr>
        <w:spacing w:after="0"/>
        <w:ind w:left="0"/>
        <w:jc w:val="both"/>
      </w:pP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p>
    <w:bookmarkEnd w:id="1747"/>
    <w:bookmarkStart w:name="z2227" w:id="1748"/>
    <w:p>
      <w:pPr>
        <w:spacing w:after="0"/>
        <w:ind w:left="0"/>
        <w:jc w:val="both"/>
      </w:pPr>
      <w:r>
        <w:rPr>
          <w:rFonts w:ascii="Times New Roman"/>
          <w:b w:val="false"/>
          <w:i w:val="false"/>
          <w:color w:val="000000"/>
          <w:sz w:val="28"/>
        </w:rPr>
        <w:t xml:space="preserve">
      "Барабар және бөлек" торкөзі, егер салық төлеуші Салық кодексінің 260-бабы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салығын есептеуге жатқызудың барабар және бөлек әдістерін қолданған жағдайда белгіленеді;</w:t>
      </w:r>
    </w:p>
    <w:bookmarkEnd w:id="1748"/>
    <w:bookmarkStart w:name="z2228" w:id="1749"/>
    <w:p>
      <w:pPr>
        <w:spacing w:after="0"/>
        <w:ind w:left="0"/>
        <w:jc w:val="both"/>
      </w:pPr>
      <w:r>
        <w:rPr>
          <w:rFonts w:ascii="Times New Roman"/>
          <w:b w:val="false"/>
          <w:i w:val="false"/>
          <w:color w:val="000000"/>
          <w:sz w:val="28"/>
        </w:rPr>
        <w:t>
      10)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p>
    <w:bookmarkEnd w:id="1749"/>
    <w:bookmarkStart w:name="z2229" w:id="1750"/>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bookmarkEnd w:id="1750"/>
    <w:bookmarkStart w:name="z2230" w:id="1751"/>
    <w:p>
      <w:pPr>
        <w:spacing w:after="0"/>
        <w:ind w:left="0"/>
        <w:jc w:val="both"/>
      </w:pPr>
      <w:r>
        <w:rPr>
          <w:rFonts w:ascii="Times New Roman"/>
          <w:b w:val="false"/>
          <w:i w:val="false"/>
          <w:color w:val="000000"/>
          <w:sz w:val="28"/>
        </w:rPr>
        <w:t>
      15. "ҚҚС есептеу" деген бөлімді толтырған кезде, егер салық төлеуші 300.12-қосымшаны табыс еткен жағдайда, осы бөлімде көзделген формулалардың қолданылмайтынын ескеру қаже 300.00.001-ден 300.00.012 аралығындағы тиісті жолдарға 300.12.001-ден 300.12.011 аралығындағы әрбір тиісті жолдардан сома көшіріледі.</w:t>
      </w:r>
    </w:p>
    <w:bookmarkEnd w:id="1751"/>
    <w:bookmarkStart w:name="z2231" w:id="1752"/>
    <w:p>
      <w:pPr>
        <w:spacing w:after="0"/>
        <w:ind w:left="0"/>
        <w:jc w:val="both"/>
      </w:pPr>
      <w:r>
        <w:rPr>
          <w:rFonts w:ascii="Times New Roman"/>
          <w:b w:val="false"/>
          <w:i w:val="false"/>
          <w:color w:val="000000"/>
          <w:sz w:val="28"/>
        </w:rPr>
        <w:t>
      "ҚҚС есептеу" деген бөлімде:</w:t>
      </w:r>
    </w:p>
    <w:bookmarkEnd w:id="1752"/>
    <w:bookmarkStart w:name="z2232" w:id="1753"/>
    <w:p>
      <w:pPr>
        <w:spacing w:after="0"/>
        <w:ind w:left="0"/>
        <w:jc w:val="both"/>
      </w:pPr>
      <w:r>
        <w:rPr>
          <w:rFonts w:ascii="Times New Roman"/>
          <w:b w:val="false"/>
          <w:i w:val="false"/>
          <w:color w:val="000000"/>
          <w:sz w:val="28"/>
        </w:rPr>
        <w:t xml:space="preserve">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комиссия, кепілдік шарттары бойынша, бірлескен қызмет туралы шарт шеңберінде және Салық </w:t>
      </w:r>
      <w:r>
        <w:rPr>
          <w:rFonts w:ascii="Times New Roman"/>
          <w:b w:val="false"/>
          <w:i w:val="false"/>
          <w:color w:val="000000"/>
          <w:sz w:val="28"/>
        </w:rPr>
        <w:t>кодексіне</w:t>
      </w:r>
      <w:r>
        <w:rPr>
          <w:rFonts w:ascii="Times New Roman"/>
          <w:b w:val="false"/>
          <w:i w:val="false"/>
          <w:color w:val="000000"/>
          <w:sz w:val="28"/>
        </w:rPr>
        <w:t xml:space="preserve"> сәйкес қосылған құн салығы салынатын басқа да айналымдар;</w:t>
      </w:r>
    </w:p>
    <w:bookmarkEnd w:id="1753"/>
    <w:bookmarkStart w:name="z2233" w:id="1754"/>
    <w:p>
      <w:pPr>
        <w:spacing w:after="0"/>
        <w:ind w:left="0"/>
        <w:jc w:val="both"/>
      </w:pPr>
      <w:r>
        <w:rPr>
          <w:rFonts w:ascii="Times New Roman"/>
          <w:b w:val="false"/>
          <w:i w:val="false"/>
          <w:color w:val="000000"/>
          <w:sz w:val="28"/>
        </w:rPr>
        <w:t>
      2) 300.00.001 В жолында 300.00.001 А жолында көрсетілген айналымдар бойынша есептелген қосылған құн салығы сомасы көрсетіледі.</w:t>
      </w:r>
    </w:p>
    <w:bookmarkEnd w:id="1754"/>
    <w:bookmarkStart w:name="z2234" w:id="1755"/>
    <w:p>
      <w:pPr>
        <w:spacing w:after="0"/>
        <w:ind w:left="0"/>
        <w:jc w:val="both"/>
      </w:pPr>
      <w:r>
        <w:rPr>
          <w:rFonts w:ascii="Times New Roman"/>
          <w:b w:val="false"/>
          <w:i w:val="false"/>
          <w:color w:val="000000"/>
          <w:sz w:val="28"/>
        </w:rPr>
        <w:t xml:space="preserve">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ставкасын қолданады;</w:t>
      </w:r>
    </w:p>
    <w:bookmarkEnd w:id="1755"/>
    <w:bookmarkStart w:name="z2235" w:id="1756"/>
    <w:p>
      <w:pPr>
        <w:spacing w:after="0"/>
        <w:ind w:left="0"/>
        <w:jc w:val="both"/>
      </w:pPr>
      <w:r>
        <w:rPr>
          <w:rFonts w:ascii="Times New Roman"/>
          <w:b w:val="false"/>
          <w:i w:val="false"/>
          <w:color w:val="000000"/>
          <w:sz w:val="28"/>
        </w:rPr>
        <w:t xml:space="preserve">
      3) 300.00.002 А жолында нөлдік ставка бойынша қосылған құн салығы салынатын есепті салық кезеңі үшін өткізу бойынша айналым көрсетіледі. Бұл жолға 300.06.010 А жолы ескеріле отырып, 300.01-қосымшаның 300.01.004 жолында көрсетілген сома көшіріледі; </w:t>
      </w:r>
    </w:p>
    <w:bookmarkEnd w:id="1756"/>
    <w:bookmarkStart w:name="z2236" w:id="1757"/>
    <w:p>
      <w:pPr>
        <w:spacing w:after="0"/>
        <w:ind w:left="0"/>
        <w:jc w:val="both"/>
      </w:pPr>
      <w:r>
        <w:rPr>
          <w:rFonts w:ascii="Times New Roman"/>
          <w:b w:val="false"/>
          <w:i w:val="false"/>
          <w:color w:val="000000"/>
          <w:sz w:val="28"/>
        </w:rPr>
        <w:t xml:space="preserve">
      4) 300.00.003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салық салынатын айналым мөлшерін түзету сомасы көрсетіледі. Бұл жолдың оң да, теріс те мәні болуы мүмкін;</w:t>
      </w:r>
    </w:p>
    <w:bookmarkEnd w:id="1757"/>
    <w:bookmarkStart w:name="z2237" w:id="1758"/>
    <w:p>
      <w:pPr>
        <w:spacing w:after="0"/>
        <w:ind w:left="0"/>
        <w:jc w:val="both"/>
      </w:pPr>
      <w:r>
        <w:rPr>
          <w:rFonts w:ascii="Times New Roman"/>
          <w:b w:val="false"/>
          <w:i w:val="false"/>
          <w:color w:val="000000"/>
          <w:sz w:val="28"/>
        </w:rPr>
        <w:t xml:space="preserve">
      5) 300.00.003 В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қосылған құн салығын түзету сомасы көрсетіледі. Бұл жолдың оң да, теріс те мәні болуы мүмкін;</w:t>
      </w:r>
    </w:p>
    <w:bookmarkEnd w:id="1758"/>
    <w:bookmarkStart w:name="z2238" w:id="1759"/>
    <w:p>
      <w:pPr>
        <w:spacing w:after="0"/>
        <w:ind w:left="0"/>
        <w:jc w:val="both"/>
      </w:pPr>
      <w:r>
        <w:rPr>
          <w:rFonts w:ascii="Times New Roman"/>
          <w:b w:val="false"/>
          <w:i w:val="false"/>
          <w:color w:val="000000"/>
          <w:sz w:val="28"/>
        </w:rPr>
        <w:t xml:space="preserve">
      6) 300.00.004 А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1759"/>
    <w:bookmarkStart w:name="z2239" w:id="1760"/>
    <w:p>
      <w:pPr>
        <w:spacing w:after="0"/>
        <w:ind w:left="0"/>
        <w:jc w:val="both"/>
      </w:pPr>
      <w:r>
        <w:rPr>
          <w:rFonts w:ascii="Times New Roman"/>
          <w:b w:val="false"/>
          <w:i w:val="false"/>
          <w:color w:val="000000"/>
          <w:sz w:val="28"/>
        </w:rPr>
        <w:t xml:space="preserve">
      7) 300.00.005 А жолында қосылған құн салығынан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жолдың оң да, теріс те мәні болуы мүмкін. Бұл жолға 300.02.006 жолында көрсетілген сома көшіріледі. Егер есепті салық кезеңінде босатылған айналым мөлшеріне түзету жүргізілген жағдайда, бұл жолға 300.06.011 А жолында көрсетілген жүргізілген түзету ескерілген сома көрсетіледі (300.02.006 + 300.06.011 А);</w:t>
      </w:r>
    </w:p>
    <w:bookmarkEnd w:id="1760"/>
    <w:bookmarkStart w:name="z2240" w:id="1761"/>
    <w:p>
      <w:pPr>
        <w:spacing w:after="0"/>
        <w:ind w:left="0"/>
        <w:jc w:val="both"/>
      </w:pPr>
      <w:r>
        <w:rPr>
          <w:rFonts w:ascii="Times New Roman"/>
          <w:b w:val="false"/>
          <w:i w:val="false"/>
          <w:color w:val="000000"/>
          <w:sz w:val="28"/>
        </w:rPr>
        <w:t>
      8)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bookmarkEnd w:id="1761"/>
    <w:bookmarkStart w:name="z2241" w:id="1762"/>
    <w:p>
      <w:pPr>
        <w:spacing w:after="0"/>
        <w:ind w:left="0"/>
        <w:jc w:val="both"/>
      </w:pPr>
      <w:r>
        <w:rPr>
          <w:rFonts w:ascii="Times New Roman"/>
          <w:b w:val="false"/>
          <w:i w:val="false"/>
          <w:color w:val="000000"/>
          <w:sz w:val="28"/>
        </w:rPr>
        <w:t>
      9) 300.00.007 жолында 300.00.001 А, 300.00.002, 300.00.003 А жолдары сомаларының 300.00.006 жолына пайыздағы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болған жағдайда, 300.00.007 жол толтырылмайды;</w:t>
      </w:r>
    </w:p>
    <w:bookmarkEnd w:id="1762"/>
    <w:bookmarkStart w:name="z2242" w:id="1763"/>
    <w:p>
      <w:pPr>
        <w:spacing w:after="0"/>
        <w:ind w:left="0"/>
        <w:jc w:val="both"/>
      </w:pPr>
      <w:r>
        <w:rPr>
          <w:rFonts w:ascii="Times New Roman"/>
          <w:b w:val="false"/>
          <w:i w:val="false"/>
          <w:color w:val="000000"/>
          <w:sz w:val="28"/>
        </w:rPr>
        <w:t>
      10) 300.00.008 жолында 300.00.002 жолының 300.00.001 А, 300.00.002, 300.00.003 А жолдары сомаларына пайызда қатынасы (300.00.002 / (300.00.001 А + 300.00.002 + 300.00.003 А) х 100%) ретінде айқындалатын жалпы салық салынатын айналымдағы нөлдік ставка бойынша салық салынатын айналым үлесі. Бұл жол 300.00.002 жолының шамасы теріс мәнде болған кезде толтырылмайды;</w:t>
      </w:r>
    </w:p>
    <w:bookmarkEnd w:id="1763"/>
    <w:bookmarkStart w:name="z2243" w:id="1764"/>
    <w:p>
      <w:pPr>
        <w:spacing w:after="0"/>
        <w:ind w:left="0"/>
        <w:jc w:val="both"/>
      </w:pPr>
      <w:r>
        <w:rPr>
          <w:rFonts w:ascii="Times New Roman"/>
          <w:b w:val="false"/>
          <w:i w:val="false"/>
          <w:color w:val="000000"/>
          <w:sz w:val="28"/>
        </w:rPr>
        <w:t xml:space="preserve">
      11) салық төлеуші дербес айқындайтын 300.00.009 жолында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 сомасын есепке жатқызудың бір мезгілде барабар және бөлек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bookmarkEnd w:id="1764"/>
    <w:bookmarkStart w:name="z2244" w:id="1765"/>
    <w:p>
      <w:pPr>
        <w:spacing w:after="0"/>
        <w:ind w:left="0"/>
        <w:jc w:val="both"/>
      </w:pPr>
      <w:r>
        <w:rPr>
          <w:rFonts w:ascii="Times New Roman"/>
          <w:b w:val="false"/>
          <w:i w:val="false"/>
          <w:color w:val="000000"/>
          <w:sz w:val="28"/>
        </w:rPr>
        <w:t>
      12) 300.00.010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қосылған құн салығының сомасы көрсетіледі;</w:t>
      </w:r>
    </w:p>
    <w:bookmarkEnd w:id="1765"/>
    <w:bookmarkStart w:name="z2245" w:id="1766"/>
    <w:p>
      <w:pPr>
        <w:spacing w:after="0"/>
        <w:ind w:left="0"/>
        <w:jc w:val="both"/>
      </w:pPr>
      <w:r>
        <w:rPr>
          <w:rFonts w:ascii="Times New Roman"/>
          <w:b w:val="false"/>
          <w:i w:val="false"/>
          <w:color w:val="000000"/>
          <w:sz w:val="28"/>
        </w:rPr>
        <w:t xml:space="preserve">
      13) 300.00.011 жолында 300.00.010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қосылған құн салығының сомасы көрсетіледі. Бұл жолға 300.04.001 В жолында көрсетілген сома көшіріледі;</w:t>
      </w:r>
    </w:p>
    <w:bookmarkEnd w:id="1766"/>
    <w:bookmarkStart w:name="z2246" w:id="1767"/>
    <w:p>
      <w:pPr>
        <w:spacing w:after="0"/>
        <w:ind w:left="0"/>
        <w:jc w:val="both"/>
      </w:pPr>
      <w:r>
        <w:rPr>
          <w:rFonts w:ascii="Times New Roman"/>
          <w:b w:val="false"/>
          <w:i w:val="false"/>
          <w:color w:val="000000"/>
          <w:sz w:val="28"/>
        </w:rPr>
        <w:t>
      14) 300.00.012 жолында 300.00.001 В, 300.00.003 В, 300.00.010, 300.00.011 (300.00.001 В + 300.00.003 В + 300.00.010 + 300.00.011) жолдарының сомасы ретінде анықталатын есепті салық кезеңі үшін есептелген қосылған құн салығының жалпы сомасы көрсетіледі.</w:t>
      </w:r>
    </w:p>
    <w:bookmarkEnd w:id="1767"/>
    <w:bookmarkStart w:name="z2247" w:id="1768"/>
    <w:p>
      <w:pPr>
        <w:spacing w:after="0"/>
        <w:ind w:left="0"/>
        <w:jc w:val="both"/>
      </w:pPr>
      <w:r>
        <w:rPr>
          <w:rFonts w:ascii="Times New Roman"/>
          <w:b w:val="false"/>
          <w:i w:val="false"/>
          <w:color w:val="000000"/>
          <w:sz w:val="28"/>
        </w:rPr>
        <w:t>
      16. "Есепке жатқызылатын ҚҚС сомасы" деген бөлімде толтыру кезінде егер салық төлеуші 300.12-қосымшасын табыс еткен жағдайда осы бөлімде көзделген формулалар қолданылмайтынын ескеру қаже 300.00.013-тен бастап 300.00.026 арасындағы тиісті жолдарға 300.12.012-тен бастап 300.12.024 арасындағы әрбір тиісті жолдардан сома көшіріледі.</w:t>
      </w:r>
    </w:p>
    <w:bookmarkEnd w:id="1768"/>
    <w:bookmarkStart w:name="z2248" w:id="1769"/>
    <w:p>
      <w:pPr>
        <w:spacing w:after="0"/>
        <w:ind w:left="0"/>
        <w:jc w:val="both"/>
      </w:pPr>
      <w:r>
        <w:rPr>
          <w:rFonts w:ascii="Times New Roman"/>
          <w:b w:val="false"/>
          <w:i w:val="false"/>
          <w:color w:val="000000"/>
          <w:sz w:val="28"/>
        </w:rPr>
        <w:t>
      Есепке жатқызудың бөлек әдісін қолданатын қосылған құн салығын төлеушілер 300.00.013 В-дан 300.00.023 В-ға дейінгі жолдарды толтырған кезде салық салынатын мақсатта пайдаланатын тауарлар, жұмыстар, қызмет көрсетулер бойынша қосылған құн салығы сомаларын көрсетеді.</w:t>
      </w:r>
    </w:p>
    <w:bookmarkEnd w:id="1769"/>
    <w:bookmarkStart w:name="z2249" w:id="1770"/>
    <w:p>
      <w:pPr>
        <w:spacing w:after="0"/>
        <w:ind w:left="0"/>
        <w:jc w:val="both"/>
      </w:pPr>
      <w:r>
        <w:rPr>
          <w:rFonts w:ascii="Times New Roman"/>
          <w:b w:val="false"/>
          <w:i w:val="false"/>
          <w:color w:val="000000"/>
          <w:sz w:val="28"/>
        </w:rPr>
        <w:t xml:space="preserve">
      "Есепке жатқызылатын ҚҚС сомасы" деген бөлімде: </w:t>
      </w:r>
    </w:p>
    <w:bookmarkEnd w:id="1770"/>
    <w:bookmarkStart w:name="z2250" w:id="1771"/>
    <w:p>
      <w:pPr>
        <w:spacing w:after="0"/>
        <w:ind w:left="0"/>
        <w:jc w:val="both"/>
      </w:pPr>
      <w:r>
        <w:rPr>
          <w:rFonts w:ascii="Times New Roman"/>
          <w:b w:val="false"/>
          <w:i w:val="false"/>
          <w:color w:val="000000"/>
          <w:sz w:val="28"/>
        </w:rPr>
        <w:t>
      1) 300.00.013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1771"/>
    <w:bookmarkStart w:name="z2251" w:id="1772"/>
    <w:p>
      <w:pPr>
        <w:spacing w:after="0"/>
        <w:ind w:left="0"/>
        <w:jc w:val="both"/>
      </w:pPr>
      <w:r>
        <w:rPr>
          <w:rFonts w:ascii="Times New Roman"/>
          <w:b w:val="false"/>
          <w:i w:val="false"/>
          <w:color w:val="000000"/>
          <w:sz w:val="28"/>
        </w:rPr>
        <w:t xml:space="preserve">
      2) 300.00.013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bookmarkEnd w:id="1772"/>
    <w:bookmarkStart w:name="z2252" w:id="1773"/>
    <w:p>
      <w:pPr>
        <w:spacing w:after="0"/>
        <w:ind w:left="0"/>
        <w:jc w:val="both"/>
      </w:pPr>
      <w:r>
        <w:rPr>
          <w:rFonts w:ascii="Times New Roman"/>
          <w:b w:val="false"/>
          <w:i w:val="false"/>
          <w:color w:val="000000"/>
          <w:sz w:val="28"/>
        </w:rPr>
        <w:t xml:space="preserve">
      3) 300.00.014 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 Бұл жолға 300.05.001 жолында көрсетілген сома көшіріледі;</w:t>
      </w:r>
    </w:p>
    <w:bookmarkEnd w:id="1773"/>
    <w:bookmarkStart w:name="z2253" w:id="1774"/>
    <w:p>
      <w:pPr>
        <w:spacing w:after="0"/>
        <w:ind w:left="0"/>
        <w:jc w:val="both"/>
      </w:pPr>
      <w:r>
        <w:rPr>
          <w:rFonts w:ascii="Times New Roman"/>
          <w:b w:val="false"/>
          <w:i w:val="false"/>
          <w:color w:val="000000"/>
          <w:sz w:val="28"/>
        </w:rPr>
        <w:t>
      4) 300.00.014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 300.00.014 В жолына 300.05.007 жолында көрсетілген сома көшіріледі.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p>
    <w:bookmarkEnd w:id="1774"/>
    <w:bookmarkStart w:name="z2254" w:id="1775"/>
    <w:p>
      <w:pPr>
        <w:spacing w:after="0"/>
        <w:ind w:left="0"/>
        <w:jc w:val="both"/>
      </w:pPr>
      <w:r>
        <w:rPr>
          <w:rFonts w:ascii="Times New Roman"/>
          <w:b w:val="false"/>
          <w:i w:val="false"/>
          <w:color w:val="000000"/>
          <w:sz w:val="28"/>
        </w:rPr>
        <w:t xml:space="preserve">
      5) 300.00.015 жолында қосылған құн салығынсыз сатып алынған тауарлар, жұмыстар, қызмет көрсетулер бойынша айналым сомасы, сондай-ақ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Бұл жолда қосылған құн салықсыз сатып алу бойынша айналымның сомасы көрсетіледі; </w:t>
      </w:r>
    </w:p>
    <w:bookmarkEnd w:id="1775"/>
    <w:bookmarkStart w:name="z2255" w:id="1776"/>
    <w:p>
      <w:pPr>
        <w:spacing w:after="0"/>
        <w:ind w:left="0"/>
        <w:jc w:val="both"/>
      </w:pPr>
      <w:r>
        <w:rPr>
          <w:rFonts w:ascii="Times New Roman"/>
          <w:b w:val="false"/>
          <w:i w:val="false"/>
          <w:color w:val="000000"/>
          <w:sz w:val="28"/>
        </w:rPr>
        <w:t xml:space="preserve">
      6) 300.00.016 I А жолында 300.00.017, 300.00.018, 300.00.019, 300.00.020, 300.00.026 жолдарында көрсетілетіндерді қоспағанда, Кеден одағына мүше болып табылмайтын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салық салынатын импорт мөлшері анықталады. Осы жол тауарлар декларациясында көрсетілген мәліметтер негізінде толтырылады;</w:t>
      </w:r>
    </w:p>
    <w:bookmarkEnd w:id="1776"/>
    <w:bookmarkStart w:name="z2256" w:id="1777"/>
    <w:p>
      <w:pPr>
        <w:spacing w:after="0"/>
        <w:ind w:left="0"/>
        <w:jc w:val="both"/>
      </w:pPr>
      <w:r>
        <w:rPr>
          <w:rFonts w:ascii="Times New Roman"/>
          <w:b w:val="false"/>
          <w:i w:val="false"/>
          <w:color w:val="000000"/>
          <w:sz w:val="28"/>
        </w:rPr>
        <w:t xml:space="preserve">
      7) 300.00.016 II А жолында 300.00.017, 300.00.018, 300.00.019, 300.00.020, 300.00.026 жолдарында көрсетілетіндерді қоспағанда, Еуразиялық экономикалық одағына мүше мемлекеттерден әкелінген тауарлар бойынша салық салынатын импорттың мөлшері көрсетіледі. Салық кодексінің </w:t>
      </w:r>
      <w:r>
        <w:rPr>
          <w:rFonts w:ascii="Times New Roman"/>
          <w:b w:val="false"/>
          <w:i w:val="false"/>
          <w:color w:val="000000"/>
          <w:sz w:val="28"/>
        </w:rPr>
        <w:t>276-8-бабына</w:t>
      </w:r>
      <w:r>
        <w:rPr>
          <w:rFonts w:ascii="Times New Roman"/>
          <w:b w:val="false"/>
          <w:i w:val="false"/>
          <w:color w:val="000000"/>
          <w:sz w:val="28"/>
        </w:rPr>
        <w:t xml:space="preserve"> сәйкес салық салынатын импорт мөлшері анықталады.</w:t>
      </w:r>
    </w:p>
    <w:bookmarkEnd w:id="1777"/>
    <w:bookmarkStart w:name="z2257" w:id="1778"/>
    <w:p>
      <w:pPr>
        <w:spacing w:after="0"/>
        <w:ind w:left="0"/>
        <w:jc w:val="both"/>
      </w:pPr>
      <w:r>
        <w:rPr>
          <w:rFonts w:ascii="Times New Roman"/>
          <w:b w:val="false"/>
          <w:i w:val="false"/>
          <w:color w:val="000000"/>
          <w:sz w:val="28"/>
        </w:rPr>
        <w:t xml:space="preserve">
      Осы жол 320.00-нысанының салық кезеңіне сәйкес ұсынылған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w:t>
      </w:r>
    </w:p>
    <w:bookmarkEnd w:id="1778"/>
    <w:bookmarkStart w:name="z2258" w:id="1779"/>
    <w:p>
      <w:pPr>
        <w:spacing w:after="0"/>
        <w:ind w:left="0"/>
        <w:jc w:val="both"/>
      </w:pPr>
      <w:r>
        <w:rPr>
          <w:rFonts w:ascii="Times New Roman"/>
          <w:b w:val="false"/>
          <w:i w:val="false"/>
          <w:color w:val="000000"/>
          <w:sz w:val="28"/>
        </w:rPr>
        <w:t>
      8) 300.00.016 I В жолында Кеден одағына мүше болып табылмайтын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декларацияларға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779"/>
    <w:bookmarkStart w:name="z2259" w:id="1780"/>
    <w:p>
      <w:pPr>
        <w:spacing w:after="0"/>
        <w:ind w:left="0"/>
        <w:jc w:val="both"/>
      </w:pPr>
      <w:r>
        <w:rPr>
          <w:rFonts w:ascii="Times New Roman"/>
          <w:b w:val="false"/>
          <w:i w:val="false"/>
          <w:color w:val="000000"/>
          <w:sz w:val="28"/>
        </w:rPr>
        <w:t>
      9) 300.00.016 II В жолында Еуразиялық экономикалық одағына мүше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салық кезеңіне сәйкес ұсынылған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1780"/>
    <w:bookmarkStart w:name="z2260" w:id="1781"/>
    <w:p>
      <w:pPr>
        <w:spacing w:after="0"/>
        <w:ind w:left="0"/>
        <w:jc w:val="both"/>
      </w:pPr>
      <w:r>
        <w:rPr>
          <w:rFonts w:ascii="Times New Roman"/>
          <w:b w:val="false"/>
          <w:i w:val="false"/>
          <w:color w:val="000000"/>
          <w:sz w:val="28"/>
        </w:rPr>
        <w:t xml:space="preserve">
      10) 300.00.017 Салық кодексінің </w:t>
      </w:r>
      <w:r>
        <w:rPr>
          <w:rFonts w:ascii="Times New Roman"/>
          <w:b w:val="false"/>
          <w:i w:val="false"/>
          <w:color w:val="000000"/>
          <w:sz w:val="28"/>
        </w:rPr>
        <w:t>255-бабына</w:t>
      </w:r>
      <w:r>
        <w:rPr>
          <w:rFonts w:ascii="Times New Roman"/>
          <w:b w:val="false"/>
          <w:i w:val="false"/>
          <w:color w:val="000000"/>
          <w:sz w:val="28"/>
        </w:rPr>
        <w:t xml:space="preserve">, 276-15-бабының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p>
    <w:bookmarkEnd w:id="1781"/>
    <w:bookmarkStart w:name="z2261" w:id="1782"/>
    <w:p>
      <w:pPr>
        <w:spacing w:after="0"/>
        <w:ind w:left="0"/>
        <w:jc w:val="both"/>
      </w:pPr>
      <w:r>
        <w:rPr>
          <w:rFonts w:ascii="Times New Roman"/>
          <w:b w:val="false"/>
          <w:i w:val="false"/>
          <w:color w:val="000000"/>
          <w:sz w:val="28"/>
        </w:rPr>
        <w:t xml:space="preserve">
      11) 300.00.018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олар бойынша мемлекеттік кірістер органы қосылған құн салығын төлеу мерзімдерін өзгерту туралы шешім шығарған импортталатын тауарлардың құны көрсетіледі. Бұл жол Еуразиялық экономикалық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 </w:t>
      </w:r>
    </w:p>
    <w:bookmarkEnd w:id="1782"/>
    <w:bookmarkStart w:name="z2262" w:id="1783"/>
    <w:p>
      <w:pPr>
        <w:spacing w:after="0"/>
        <w:ind w:left="0"/>
        <w:jc w:val="both"/>
      </w:pPr>
      <w:r>
        <w:rPr>
          <w:rFonts w:ascii="Times New Roman"/>
          <w:b w:val="false"/>
          <w:i w:val="false"/>
          <w:color w:val="000000"/>
          <w:sz w:val="28"/>
        </w:rPr>
        <w:t xml:space="preserve">
      12) 300.00.019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300.01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p>
    <w:bookmarkEnd w:id="1783"/>
    <w:bookmarkStart w:name="z2263" w:id="1784"/>
    <w:p>
      <w:pPr>
        <w:spacing w:after="0"/>
        <w:ind w:left="0"/>
        <w:jc w:val="both"/>
      </w:pPr>
      <w:r>
        <w:rPr>
          <w:rFonts w:ascii="Times New Roman"/>
          <w:b w:val="false"/>
          <w:i w:val="false"/>
          <w:color w:val="000000"/>
          <w:sz w:val="28"/>
        </w:rPr>
        <w:t>
      13) 300.00.020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p>
    <w:bookmarkEnd w:id="1784"/>
    <w:bookmarkStart w:name="z2264" w:id="1785"/>
    <w:p>
      <w:pPr>
        <w:spacing w:after="0"/>
        <w:ind w:left="0"/>
        <w:jc w:val="both"/>
      </w:pPr>
      <w:r>
        <w:rPr>
          <w:rFonts w:ascii="Times New Roman"/>
          <w:b w:val="false"/>
          <w:i w:val="false"/>
          <w:color w:val="000000"/>
          <w:sz w:val="28"/>
        </w:rPr>
        <w:t>
      14) 300.00.020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p>
    <w:bookmarkEnd w:id="1785"/>
    <w:bookmarkStart w:name="z2265" w:id="1786"/>
    <w:p>
      <w:pPr>
        <w:spacing w:after="0"/>
        <w:ind w:left="0"/>
        <w:jc w:val="both"/>
      </w:pPr>
      <w:r>
        <w:rPr>
          <w:rFonts w:ascii="Times New Roman"/>
          <w:b w:val="false"/>
          <w:i w:val="false"/>
          <w:color w:val="000000"/>
          <w:sz w:val="28"/>
        </w:rPr>
        <w:t>
      15) 300.00.021 жолында 300.00.013 А, 300.00.014 А, 300.00.015, 300.00.016 I А, 300.00.016 II А, 300.00.017, 300.00.018, 300.00.020 А және 300.00.026 А жолдарының айқындалатын (300.00.013 А + 300.00.014 А + 300.00.015 + 300.00.016 I А + 300.00.016 II А + 300.00.017 + 300.00.018+ 300.00.020 А + 300.00.026 A) тауарларды, жұмыстарды, қызметтерді сатып алу бойынша айналымның жалпы сомасы көрсетіледі;</w:t>
      </w:r>
    </w:p>
    <w:bookmarkEnd w:id="1786"/>
    <w:bookmarkStart w:name="z2266" w:id="1787"/>
    <w:p>
      <w:pPr>
        <w:spacing w:after="0"/>
        <w:ind w:left="0"/>
        <w:jc w:val="both"/>
      </w:pPr>
      <w:r>
        <w:rPr>
          <w:rFonts w:ascii="Times New Roman"/>
          <w:b w:val="false"/>
          <w:i w:val="false"/>
          <w:color w:val="000000"/>
          <w:sz w:val="28"/>
        </w:rPr>
        <w:t xml:space="preserve">
      16) 300.00.022 жолында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259-баптарында</w:t>
      </w:r>
      <w:r>
        <w:rPr>
          <w:rFonts w:ascii="Times New Roman"/>
          <w:b w:val="false"/>
          <w:i w:val="false"/>
          <w:color w:val="000000"/>
          <w:sz w:val="28"/>
        </w:rPr>
        <w:t xml:space="preserve">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 Аталған жолға 300.06.024 В жолында көрсетілген сома көшіріледі; </w:t>
      </w:r>
    </w:p>
    <w:bookmarkEnd w:id="1787"/>
    <w:bookmarkStart w:name="z2267" w:id="1788"/>
    <w:p>
      <w:pPr>
        <w:spacing w:after="0"/>
        <w:ind w:left="0"/>
        <w:jc w:val="both"/>
      </w:pPr>
      <w:r>
        <w:rPr>
          <w:rFonts w:ascii="Times New Roman"/>
          <w:b w:val="false"/>
          <w:i w:val="false"/>
          <w:color w:val="000000"/>
          <w:sz w:val="28"/>
        </w:rPr>
        <w:t>
      17) 300.00.023 жолында 300.00.024 жолында көрсетілген қосылған құн салығының сомасын қоспағанда, салық кезеңі үшін есепке жатқызылатын қосылған құн салығының жалпы сомасы көрсетіледі. 300.00.013 В, 300.00.014 В, 300.00.016 I В + 300.00.016 II В, 300.00.019 В, 300.00.020 В, 300.00.022 В жолдарының сомасы (300.00.01 В + 300.00.014 В + 300.00.016 I В + 300.00.016 II В + 300.00.019 В + 300.00.020 В – 300.00.022 В) ретінде айқындалады. Бұл жолды 300.00.024 жолын толтыратын қосылған құн салығын есепке жатқызудың барабарлық және бөлек есептеу әдісін қолданатын салық төлеуші толтырмайды;</w:t>
      </w:r>
    </w:p>
    <w:bookmarkEnd w:id="1788"/>
    <w:bookmarkStart w:name="z2268" w:id="1789"/>
    <w:p>
      <w:pPr>
        <w:spacing w:after="0"/>
        <w:ind w:left="0"/>
        <w:jc w:val="both"/>
      </w:pPr>
      <w:r>
        <w:rPr>
          <w:rFonts w:ascii="Times New Roman"/>
          <w:b w:val="false"/>
          <w:i w:val="false"/>
          <w:color w:val="000000"/>
          <w:sz w:val="28"/>
        </w:rPr>
        <w:t>
      18) 300.00.024 жолында қосылған құн салығының төлеушісі есепке жатқызудың барабарлық және бөлек есептеу әдісін қолданған жағдайда, салық төлеушісі дербес анықтайтын, салық кезеңі үшін есепке жатқызылатын қосылған құн салығының сомасы көрсетіледі, атап айтқанда:</w:t>
      </w:r>
    </w:p>
    <w:bookmarkEnd w:id="1789"/>
    <w:bookmarkStart w:name="z2269" w:id="1790"/>
    <w:p>
      <w:pPr>
        <w:spacing w:after="0"/>
        <w:ind w:left="0"/>
        <w:jc w:val="both"/>
      </w:pPr>
      <w:r>
        <w:rPr>
          <w:rFonts w:ascii="Times New Roman"/>
          <w:b w:val="false"/>
          <w:i w:val="false"/>
          <w:color w:val="000000"/>
          <w:sz w:val="28"/>
        </w:rPr>
        <w:t xml:space="preserve">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 сомаларын есепке жатқызудың барабар және бөлек есептеу әдісін пайдаланған жағдайда Салық кодексінің 249-бабы </w:t>
      </w:r>
      <w:r>
        <w:rPr>
          <w:rFonts w:ascii="Times New Roman"/>
          <w:b w:val="false"/>
          <w:i w:val="false"/>
          <w:color w:val="000000"/>
          <w:sz w:val="28"/>
        </w:rPr>
        <w:t>1-тармағына</w:t>
      </w:r>
      <w:r>
        <w:rPr>
          <w:rFonts w:ascii="Times New Roman"/>
          <w:b w:val="false"/>
          <w:i w:val="false"/>
          <w:color w:val="000000"/>
          <w:sz w:val="28"/>
        </w:rPr>
        <w:t xml:space="preserve"> сәйкес қосылған құн салығынан босатылған айналымдары болған кезде салық төлеушілер;</w:t>
      </w:r>
    </w:p>
    <w:bookmarkEnd w:id="1790"/>
    <w:bookmarkStart w:name="z2270" w:id="1791"/>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2-тармағына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кепілдікке берілген мүлікті (тауарларды) алуға және өткізуге байланысты айналымдар бойынша қосылған құн салығы сомаларын есепке бойынша бөлек есептеу әдісті қолдану құқығын пайдаланатын банктер, банк операцияларының жекелеген түрлерін жүзеге асыратын ұйымдар, микрокредиттік ұйымдар;</w:t>
      </w:r>
    </w:p>
    <w:bookmarkEnd w:id="1791"/>
    <w:bookmarkStart w:name="z2271" w:id="1792"/>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3-тармағына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мүлікті қаржы лизингіне беруге байланысты айналымдар бойынша қосылған құн салығы сомаларын есепке алу бойынша бөлек әдісті қолдану құқығын пайдаланатын лизинг берушілер;</w:t>
      </w:r>
    </w:p>
    <w:bookmarkEnd w:id="1792"/>
    <w:bookmarkStart w:name="z2272" w:id="1793"/>
    <w:p>
      <w:pPr>
        <w:spacing w:after="0"/>
        <w:ind w:left="0"/>
        <w:jc w:val="both"/>
      </w:pPr>
      <w:r>
        <w:rPr>
          <w:rFonts w:ascii="Times New Roman"/>
          <w:b w:val="false"/>
          <w:i w:val="false"/>
          <w:color w:val="000000"/>
          <w:sz w:val="28"/>
        </w:rPr>
        <w:t xml:space="preserve">
      Салық кодексінің 262-бабы </w:t>
      </w:r>
      <w:r>
        <w:rPr>
          <w:rFonts w:ascii="Times New Roman"/>
          <w:b w:val="false"/>
          <w:i w:val="false"/>
          <w:color w:val="000000"/>
          <w:sz w:val="28"/>
        </w:rPr>
        <w:t>5-тармағына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жатқызудың бөлек есептеу әдісін қолдану құқығын пайдаланатын ислам банктері.</w:t>
      </w:r>
    </w:p>
    <w:bookmarkEnd w:id="1793"/>
    <w:bookmarkStart w:name="z2273" w:id="1794"/>
    <w:p>
      <w:pPr>
        <w:spacing w:after="0"/>
        <w:ind w:left="0"/>
        <w:jc w:val="both"/>
      </w:pPr>
      <w:r>
        <w:rPr>
          <w:rFonts w:ascii="Times New Roman"/>
          <w:b w:val="false"/>
          <w:i w:val="false"/>
          <w:color w:val="000000"/>
          <w:sz w:val="28"/>
        </w:rPr>
        <w:t>
      Аталған жол 300.00.024 I, 300.00.024 II, 300.00.024 III жолдарынан тұрады;</w:t>
      </w:r>
    </w:p>
    <w:bookmarkEnd w:id="1794"/>
    <w:bookmarkStart w:name="z2274" w:id="1795"/>
    <w:p>
      <w:pPr>
        <w:spacing w:after="0"/>
        <w:ind w:left="0"/>
        <w:jc w:val="both"/>
      </w:pPr>
      <w:r>
        <w:rPr>
          <w:rFonts w:ascii="Times New Roman"/>
          <w:b w:val="false"/>
          <w:i w:val="false"/>
          <w:color w:val="000000"/>
          <w:sz w:val="28"/>
        </w:rPr>
        <w:t>
      19) 300.00.024 I жолында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1795"/>
    <w:bookmarkStart w:name="z2275" w:id="1796"/>
    <w:p>
      <w:pPr>
        <w:spacing w:after="0"/>
        <w:ind w:left="0"/>
        <w:jc w:val="both"/>
      </w:pPr>
      <w:r>
        <w:rPr>
          <w:rFonts w:ascii="Times New Roman"/>
          <w:b w:val="false"/>
          <w:i w:val="false"/>
          <w:color w:val="000000"/>
          <w:sz w:val="28"/>
        </w:rPr>
        <w:t>
      20) 300.00.024 II жолында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1796"/>
    <w:bookmarkStart w:name="z2276" w:id="1797"/>
    <w:p>
      <w:pPr>
        <w:spacing w:after="0"/>
        <w:ind w:left="0"/>
        <w:jc w:val="both"/>
      </w:pPr>
      <w:r>
        <w:rPr>
          <w:rFonts w:ascii="Times New Roman"/>
          <w:b w:val="false"/>
          <w:i w:val="false"/>
          <w:color w:val="000000"/>
          <w:sz w:val="28"/>
        </w:rPr>
        <w:t>
      21) 300.00.024 III есепке жатқызудың барабарлық және бөлек есептеу әдістері бойынша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1797"/>
    <w:bookmarkStart w:name="z2277" w:id="1798"/>
    <w:p>
      <w:pPr>
        <w:spacing w:after="0"/>
        <w:ind w:left="0"/>
        <w:jc w:val="both"/>
      </w:pPr>
      <w:r>
        <w:rPr>
          <w:rFonts w:ascii="Times New Roman"/>
          <w:b w:val="false"/>
          <w:i w:val="false"/>
          <w:color w:val="000000"/>
          <w:sz w:val="28"/>
        </w:rPr>
        <w:t>
      22) 300.00.025 жолында салық кезеңі үшін қосылған құн салығын рұқсат етілген есепке жатқызу сомасы көрсетіледі. Жол 300.00.025 І, 300.00.025 ІІ, 300.00.025 ІІІ жолдарынан тұрады, қолданатын қосылған құн салығын есепке жатқызу әдісіне байланысты жолдардың бірі толтырылады;</w:t>
      </w:r>
    </w:p>
    <w:bookmarkEnd w:id="1798"/>
    <w:bookmarkStart w:name="z2278" w:id="1799"/>
    <w:p>
      <w:pPr>
        <w:spacing w:after="0"/>
        <w:ind w:left="0"/>
        <w:jc w:val="both"/>
      </w:pPr>
      <w:r>
        <w:rPr>
          <w:rFonts w:ascii="Times New Roman"/>
          <w:b w:val="false"/>
          <w:i w:val="false"/>
          <w:color w:val="000000"/>
          <w:sz w:val="28"/>
        </w:rPr>
        <w:t>
      23) 300.00.025 І жолында есепке жатқызудың бөлек есептеу әдісі қолданылған кезде қосылған құн салығын рұқсат етілген есепке жатқызу сомасы көрсетіледі. Бұл жолға 300.00.023 жолының сомасы көшіріледі;</w:t>
      </w:r>
    </w:p>
    <w:bookmarkEnd w:id="1799"/>
    <w:bookmarkStart w:name="z2279" w:id="1800"/>
    <w:p>
      <w:pPr>
        <w:spacing w:after="0"/>
        <w:ind w:left="0"/>
        <w:jc w:val="both"/>
      </w:pPr>
      <w:r>
        <w:rPr>
          <w:rFonts w:ascii="Times New Roman"/>
          <w:b w:val="false"/>
          <w:i w:val="false"/>
          <w:color w:val="000000"/>
          <w:sz w:val="28"/>
        </w:rPr>
        <w:t>
      24) 300.00.025 ІІ жолында 300.00.023 және 300.00.007 (300.00.023 х 300.00.007) жолдарының туындысы ретінде айқындалатын, есепке жатқызудың барабарлық әдісі қолданылған кезде қосылған құн салығының рұқсат етілген есепке жатқызу сомасы көрсетіледі;</w:t>
      </w:r>
    </w:p>
    <w:bookmarkEnd w:id="1800"/>
    <w:bookmarkStart w:name="z2280" w:id="1801"/>
    <w:p>
      <w:pPr>
        <w:spacing w:after="0"/>
        <w:ind w:left="0"/>
        <w:jc w:val="both"/>
      </w:pPr>
      <w:r>
        <w:rPr>
          <w:rFonts w:ascii="Times New Roman"/>
          <w:b w:val="false"/>
          <w:i w:val="false"/>
          <w:color w:val="000000"/>
          <w:sz w:val="28"/>
        </w:rPr>
        <w:t>
      25) 300.00.025 ІІІ жолында ((300.00.024 I x 300.00.09) + 300.00.024 III x 300.00.007) + 300.00.024 II) формуласы бойынша айқындалатын, бөлек есептеу және барабарлық әдістері қолданылған кезде қосылған құн салығының рұқсат етілген есепке жатқызу сомасы көрсетіледі;</w:t>
      </w:r>
    </w:p>
    <w:bookmarkEnd w:id="1801"/>
    <w:bookmarkStart w:name="z2281" w:id="1802"/>
    <w:p>
      <w:pPr>
        <w:spacing w:after="0"/>
        <w:ind w:left="0"/>
        <w:jc w:val="both"/>
      </w:pPr>
      <w:r>
        <w:rPr>
          <w:rFonts w:ascii="Times New Roman"/>
          <w:b w:val="false"/>
          <w:i w:val="false"/>
          <w:color w:val="000000"/>
          <w:sz w:val="28"/>
        </w:rPr>
        <w:t>
      26) 300.00.026 А жолында 300.00.020 А жолында көрсетілген импортталатын тауарларды қоспағанда қосылған құн салығы Енгізу туралы Заңның 49-бабы 74 және 49-1-бабының 19-абзацтарына сәйкес есепке жатқызу әдісімен төленген импортталатын тауарлар құны көрсетіледі. Бұл жолға 300.04.001 А жолында көрсетілген сома көшіріледі;</w:t>
      </w:r>
    </w:p>
    <w:bookmarkEnd w:id="1802"/>
    <w:bookmarkStart w:name="z2282" w:id="1803"/>
    <w:p>
      <w:pPr>
        <w:spacing w:after="0"/>
        <w:ind w:left="0"/>
        <w:jc w:val="both"/>
      </w:pPr>
      <w:r>
        <w:rPr>
          <w:rFonts w:ascii="Times New Roman"/>
          <w:b w:val="false"/>
          <w:i w:val="false"/>
          <w:color w:val="000000"/>
          <w:sz w:val="28"/>
        </w:rPr>
        <w:t>
      27) 300.00.026 В жолында 300.00.020 В жолында көрсетілген импортталатын тауарлар бойынша қосылған құн салығын қоспағанда салық Енгізу туралы Заңның 49-бабы 74 және 49-1-бабының 19-абзацтарына сәйкес есепке жатқызу әдісімен төленген импортталатын тауарлар бойынша қосылған құн салығы сомасы көрсетіледі. Бұл жолға 300.04.001 В жолында көрсетілген сома көшіріледі.</w:t>
      </w:r>
    </w:p>
    <w:bookmarkEnd w:id="1803"/>
    <w:bookmarkStart w:name="z2283" w:id="1804"/>
    <w:p>
      <w:pPr>
        <w:spacing w:after="0"/>
        <w:ind w:left="0"/>
        <w:jc w:val="both"/>
      </w:pPr>
      <w:r>
        <w:rPr>
          <w:rFonts w:ascii="Times New Roman"/>
          <w:b w:val="false"/>
          <w:i w:val="false"/>
          <w:color w:val="000000"/>
          <w:sz w:val="28"/>
        </w:rPr>
        <w:t>
      17. "Салық кезеңі үшін ҚҚС бойынша есептер" деген бөлімде толтыру кезінде егер салық төлеуші 300.12 қосымшасын табыс еткен жағдайда осы бөлімде көзделген формулалардың қолданылмайтынын ескеру қажет.300.00.027 I-ден 300.00.027 II аралығындағы тиісті жолдарға 300.12.025 I-ден және 300.12.025 ІI-ге дейінгі әрбір тиісті жолдардан сома көшіріледі.</w:t>
      </w:r>
    </w:p>
    <w:bookmarkEnd w:id="1804"/>
    <w:bookmarkStart w:name="z2284" w:id="1805"/>
    <w:p>
      <w:pPr>
        <w:spacing w:after="0"/>
        <w:ind w:left="0"/>
        <w:jc w:val="both"/>
      </w:pPr>
      <w:r>
        <w:rPr>
          <w:rFonts w:ascii="Times New Roman"/>
          <w:b w:val="false"/>
          <w:i w:val="false"/>
          <w:color w:val="000000"/>
          <w:sz w:val="28"/>
        </w:rPr>
        <w:t>
      "Салық кезеңі үшін ҚҚС бойынша есептер" деген бөлімде:</w:t>
      </w:r>
    </w:p>
    <w:bookmarkEnd w:id="1805"/>
    <w:bookmarkStart w:name="z2285" w:id="1806"/>
    <w:p>
      <w:pPr>
        <w:spacing w:after="0"/>
        <w:ind w:left="0"/>
        <w:jc w:val="both"/>
      </w:pPr>
      <w:r>
        <w:rPr>
          <w:rFonts w:ascii="Times New Roman"/>
          <w:b w:val="false"/>
          <w:i w:val="false"/>
          <w:color w:val="000000"/>
          <w:sz w:val="28"/>
        </w:rPr>
        <w:t>
      300.00.027 жолында есепті салық кезеңі үшін есептелген қосылған құн салығының сомасы көрсетіледі, 300.00.027 І және 300.00.027 ІІ жолдарынан тұрады:</w:t>
      </w:r>
    </w:p>
    <w:bookmarkEnd w:id="1806"/>
    <w:bookmarkStart w:name="z2286" w:id="1807"/>
    <w:p>
      <w:pPr>
        <w:spacing w:after="0"/>
        <w:ind w:left="0"/>
        <w:jc w:val="both"/>
      </w:pPr>
      <w:r>
        <w:rPr>
          <w:rFonts w:ascii="Times New Roman"/>
          <w:b w:val="false"/>
          <w:i w:val="false"/>
          <w:color w:val="000000"/>
          <w:sz w:val="28"/>
        </w:rPr>
        <w:t>
      1) 300.00.027 I жолында салық кезеңі үшін бюджетке төленуге тиіс салық сомасы көрсетіледі. Аталған жол:</w:t>
      </w:r>
    </w:p>
    <w:bookmarkEnd w:id="1807"/>
    <w:bookmarkStart w:name="z2287" w:id="1808"/>
    <w:p>
      <w:pPr>
        <w:spacing w:after="0"/>
        <w:ind w:left="0"/>
        <w:jc w:val="both"/>
      </w:pPr>
      <w:r>
        <w:rPr>
          <w:rFonts w:ascii="Times New Roman"/>
          <w:b w:val="false"/>
          <w:i w:val="false"/>
          <w:color w:val="000000"/>
          <w:sz w:val="28"/>
        </w:rPr>
        <w:t>
      есепке жатқызудың бөлек есептеу әдісі кезінде 300.00.012, 300.00.025 І және 300.00.026 В (300.00.012 – 300.00.025 І – 300.00.026 В) жолдарының айырмасы ретінде;</w:t>
      </w:r>
    </w:p>
    <w:bookmarkEnd w:id="1808"/>
    <w:bookmarkStart w:name="z2288" w:id="1809"/>
    <w:p>
      <w:pPr>
        <w:spacing w:after="0"/>
        <w:ind w:left="0"/>
        <w:jc w:val="both"/>
      </w:pPr>
      <w:r>
        <w:rPr>
          <w:rFonts w:ascii="Times New Roman"/>
          <w:b w:val="false"/>
          <w:i w:val="false"/>
          <w:color w:val="000000"/>
          <w:sz w:val="28"/>
        </w:rPr>
        <w:t>
      есепке жатқызудың барабарлық әдісі кезінде 300.00.012, 300.00.025 ІІ және 300.00.026 В (300.00.012 – 300.00.025 ІІ – 300.00.026 В) жолдарының айырмасы ретінде;</w:t>
      </w:r>
    </w:p>
    <w:bookmarkEnd w:id="1809"/>
    <w:bookmarkStart w:name="z2289" w:id="1810"/>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300.00.012, 300.00.025 ІІІ және 300.00.026 В (300.00.012 – 300.00.025 ІІІ – 300.00.026 В) жолдарының айырмасы ретінде айқындалады;</w:t>
      </w:r>
    </w:p>
    <w:bookmarkEnd w:id="1810"/>
    <w:bookmarkStart w:name="z2290" w:id="1811"/>
    <w:p>
      <w:pPr>
        <w:spacing w:after="0"/>
        <w:ind w:left="0"/>
        <w:jc w:val="both"/>
      </w:pPr>
      <w:r>
        <w:rPr>
          <w:rFonts w:ascii="Times New Roman"/>
          <w:b w:val="false"/>
          <w:i w:val="false"/>
          <w:color w:val="000000"/>
          <w:sz w:val="28"/>
        </w:rPr>
        <w:t>
      2) 300.00.027 ІІ жолында есепке жатқызылатын қосылған құн салығы сомасының есепті салық кезеңі үшін есептелген салықтан асып кету сомасы көрсетіледі.</w:t>
      </w:r>
    </w:p>
    <w:bookmarkEnd w:id="1811"/>
    <w:bookmarkStart w:name="z2291" w:id="1812"/>
    <w:p>
      <w:pPr>
        <w:spacing w:after="0"/>
        <w:ind w:left="0"/>
        <w:jc w:val="both"/>
      </w:pPr>
      <w:r>
        <w:rPr>
          <w:rFonts w:ascii="Times New Roman"/>
          <w:b w:val="false"/>
          <w:i w:val="false"/>
          <w:color w:val="000000"/>
          <w:sz w:val="28"/>
        </w:rPr>
        <w:t>
      Аталған жол:</w:t>
      </w:r>
    </w:p>
    <w:bookmarkEnd w:id="1812"/>
    <w:bookmarkStart w:name="z2292" w:id="1813"/>
    <w:p>
      <w:pPr>
        <w:spacing w:after="0"/>
        <w:ind w:left="0"/>
        <w:jc w:val="both"/>
      </w:pPr>
      <w:r>
        <w:rPr>
          <w:rFonts w:ascii="Times New Roman"/>
          <w:b w:val="false"/>
          <w:i w:val="false"/>
          <w:color w:val="000000"/>
          <w:sz w:val="28"/>
        </w:rPr>
        <w:t>
      есепке жатқызудың бөлек есептеу әдісі кезінде (300.00.025 І+300.00.026 В – 300.00.012) формуласы бойынша;</w:t>
      </w:r>
    </w:p>
    <w:bookmarkEnd w:id="1813"/>
    <w:bookmarkStart w:name="z2293" w:id="1814"/>
    <w:p>
      <w:pPr>
        <w:spacing w:after="0"/>
        <w:ind w:left="0"/>
        <w:jc w:val="both"/>
      </w:pPr>
      <w:r>
        <w:rPr>
          <w:rFonts w:ascii="Times New Roman"/>
          <w:b w:val="false"/>
          <w:i w:val="false"/>
          <w:color w:val="000000"/>
          <w:sz w:val="28"/>
        </w:rPr>
        <w:t>
      есепке жатқызудың барабарлық әдісі кезінде (300.00.025 ІІ+300.00.026 В – 300.00.012) формуласы бойынша;</w:t>
      </w:r>
    </w:p>
    <w:bookmarkEnd w:id="1814"/>
    <w:bookmarkStart w:name="z2294" w:id="1815"/>
    <w:p>
      <w:pPr>
        <w:spacing w:after="0"/>
        <w:ind w:left="0"/>
        <w:jc w:val="both"/>
      </w:pPr>
      <w:r>
        <w:rPr>
          <w:rFonts w:ascii="Times New Roman"/>
          <w:b w:val="false"/>
          <w:i w:val="false"/>
          <w:color w:val="000000"/>
          <w:sz w:val="28"/>
        </w:rPr>
        <w:t>
      есепке жатқызудың барабарлық және бөлек есептеу әдістерін қолданған кезде (300.00.025 ІІІ + 300.00.026 В – 300.00.012) формуласы бойынша айқындалады;</w:t>
      </w:r>
    </w:p>
    <w:bookmarkEnd w:id="1815"/>
    <w:bookmarkStart w:name="z2295" w:id="1816"/>
    <w:p>
      <w:pPr>
        <w:spacing w:after="0"/>
        <w:ind w:left="0"/>
        <w:jc w:val="both"/>
      </w:pPr>
      <w:r>
        <w:rPr>
          <w:rFonts w:ascii="Times New Roman"/>
          <w:b w:val="false"/>
          <w:i w:val="false"/>
          <w:color w:val="000000"/>
          <w:sz w:val="28"/>
        </w:rPr>
        <w:t xml:space="preserve">
      3) 300.00.028 жолында есепті салық кезеңі үшін қосылған құн салығының асып кетуін есептемей, алдыңғы салық кезеңдерінен көшірілген өспелі қорытындымен қосылған құн салығының асып кету сомасы көрсетіледі. Бұл жолды ауыл шаруашылығы өнімдерін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w:t>
      </w:r>
    </w:p>
    <w:bookmarkEnd w:id="1816"/>
    <w:bookmarkStart w:name="z2296" w:id="1817"/>
    <w:p>
      <w:pPr>
        <w:spacing w:after="0"/>
        <w:ind w:left="0"/>
        <w:jc w:val="both"/>
      </w:pPr>
      <w:r>
        <w:rPr>
          <w:rFonts w:ascii="Times New Roman"/>
          <w:b w:val="false"/>
          <w:i w:val="false"/>
          <w:color w:val="000000"/>
          <w:sz w:val="28"/>
        </w:rPr>
        <w:t xml:space="preserve">
      4) 300.00.029 жолында 300.00.028 жолы шегерілгеннен кейін бюджетке төленуі тиіс қосылған құн салығының сомасы көрсетіледі. Бұл жолды егер 300.00.027 I жолының сомасы 300.00.028 жолының сомасынан асып кеткен шартта ауыл шаруашылығы өнімдерін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 Жолдың сомасы (300.00.027 I – 300.00.028) формуласы бойынша айқындалады. Егер 300.00.028 жолы нөлдік мәнге тең болса, онда бұл жолға 300.00.027 I жолының сомасы көрсетіледі. 300.00.029 жолы 300.00.029 І жолын қосады;</w:t>
      </w:r>
    </w:p>
    <w:bookmarkEnd w:id="1817"/>
    <w:bookmarkStart w:name="z2297" w:id="1818"/>
    <w:p>
      <w:pPr>
        <w:spacing w:after="0"/>
        <w:ind w:left="0"/>
        <w:jc w:val="both"/>
      </w:pPr>
      <w:r>
        <w:rPr>
          <w:rFonts w:ascii="Times New Roman"/>
          <w:b w:val="false"/>
          <w:i w:val="false"/>
          <w:color w:val="000000"/>
          <w:sz w:val="28"/>
        </w:rPr>
        <w:t xml:space="preserve">
      5) 300.00.029 І жолында Салық кодексінің </w:t>
      </w:r>
      <w:r>
        <w:rPr>
          <w:rFonts w:ascii="Times New Roman"/>
          <w:b w:val="false"/>
          <w:i w:val="false"/>
          <w:color w:val="000000"/>
          <w:sz w:val="28"/>
        </w:rPr>
        <w:t>267-бабында</w:t>
      </w:r>
      <w:r>
        <w:rPr>
          <w:rFonts w:ascii="Times New Roman"/>
          <w:b w:val="false"/>
          <w:i w:val="false"/>
          <w:color w:val="000000"/>
          <w:sz w:val="28"/>
        </w:rPr>
        <w:t xml:space="preserve"> көзделген 70%-ға азайтыла отырып бюджетке төлеуге жататын қосылған құн салығының сомасы көрсетіледі. 300.00.029 жолы мен 30 пайыздың туындысы (300.00.029 І х 30%) ретінде айқындалады;</w:t>
      </w:r>
    </w:p>
    <w:bookmarkEnd w:id="1818"/>
    <w:bookmarkStart w:name="z2298" w:id="1819"/>
    <w:p>
      <w:pPr>
        <w:spacing w:after="0"/>
        <w:ind w:left="0"/>
        <w:jc w:val="both"/>
      </w:pPr>
      <w:r>
        <w:rPr>
          <w:rFonts w:ascii="Times New Roman"/>
          <w:b w:val="false"/>
          <w:i w:val="false"/>
          <w:color w:val="000000"/>
          <w:sz w:val="28"/>
        </w:rPr>
        <w:t>
      6) 300.00.030 жолында егер 300.00.027 I жолының сомасы 300.00.028 жолының сомасынан асып кетсе, оның ішінде 300.00.028 жолы нөлге тең болса немесе толтырылмаған жағдайда салық төлеушінің дербес шотында қосылған құн салығын азайту сомасы көрсетіледі. Бұл жолды ауыл шаруашылығы шикізатын қайта өңдеуді жүзеге асыратын және Салық кодексінің 267-бабын пайданалатын салық төлеушілер толтырады. Жолдың сомасы 300.00.029 және 300.00.029 I жолдарының айырмасы ретінде айқындалады;</w:t>
      </w:r>
    </w:p>
    <w:bookmarkEnd w:id="1819"/>
    <w:bookmarkStart w:name="z2299" w:id="1820"/>
    <w:p>
      <w:pPr>
        <w:spacing w:after="0"/>
        <w:ind w:left="0"/>
        <w:jc w:val="both"/>
      </w:pPr>
      <w:r>
        <w:rPr>
          <w:rFonts w:ascii="Times New Roman"/>
          <w:b w:val="false"/>
          <w:i w:val="false"/>
          <w:color w:val="000000"/>
          <w:sz w:val="28"/>
        </w:rPr>
        <w:t xml:space="preserve">
      7) 300.00.031 жолында шегерілгеннен кейін кейінгі салық кезеңдеріне көшірілетін қосылған құн салығының асып кету сомасы көрсетіледі. Бұл жолды ауыл шаруашылығы шикізатын қайта өңдеуді жүзеге асыратын және Салық кодексінің </w:t>
      </w:r>
      <w:r>
        <w:rPr>
          <w:rFonts w:ascii="Times New Roman"/>
          <w:b w:val="false"/>
          <w:i w:val="false"/>
          <w:color w:val="000000"/>
          <w:sz w:val="28"/>
        </w:rPr>
        <w:t>267-бабын</w:t>
      </w:r>
      <w:r>
        <w:rPr>
          <w:rFonts w:ascii="Times New Roman"/>
          <w:b w:val="false"/>
          <w:i w:val="false"/>
          <w:color w:val="000000"/>
          <w:sz w:val="28"/>
        </w:rPr>
        <w:t xml:space="preserve"> пайданалатын салық төлеушілер толтырады. Жол:</w:t>
      </w:r>
    </w:p>
    <w:bookmarkEnd w:id="1820"/>
    <w:bookmarkStart w:name="z2300" w:id="1821"/>
    <w:p>
      <w:pPr>
        <w:spacing w:after="0"/>
        <w:ind w:left="0"/>
        <w:jc w:val="both"/>
      </w:pPr>
      <w:r>
        <w:rPr>
          <w:rFonts w:ascii="Times New Roman"/>
          <w:b w:val="false"/>
          <w:i w:val="false"/>
          <w:color w:val="000000"/>
          <w:sz w:val="28"/>
        </w:rPr>
        <w:t>
      егер 300.00.027 I және 300.00.028 жолдары нөлдік емес мәнде толтырылған және 300.00.028 жолының сомасы 300.00.027 I жолының сомасынан асып кеткен жағдайда 300.00.028 және 300.00.027 I жолдарының айырмасы (300.00.028 - 300.00.027 I) ретінде;</w:t>
      </w:r>
    </w:p>
    <w:bookmarkEnd w:id="1821"/>
    <w:bookmarkStart w:name="z2301" w:id="1822"/>
    <w:p>
      <w:pPr>
        <w:spacing w:after="0"/>
        <w:ind w:left="0"/>
        <w:jc w:val="both"/>
      </w:pPr>
      <w:r>
        <w:rPr>
          <w:rFonts w:ascii="Times New Roman"/>
          <w:b w:val="false"/>
          <w:i w:val="false"/>
          <w:color w:val="000000"/>
          <w:sz w:val="28"/>
        </w:rPr>
        <w:t>
      егер 300.00.027 ІI және 300.00.028 жолдары нөлдік емес мәнде толтырылса, 300.00.028 және 300.00.027 II жолдарының сомасы (300.00.028 + 300.00.027 II) ретінде айқындалады. Егер 300.00.027 II жолы нөлдік мәнге тең болса, онда 300.00.031 жолының сомасы 300.00.028 жолының сомасы болып табылады немесе егер 300.00.028 жолы нөлдік мәнге тең болса, онда 300.00.031 жолының сомасы 300.00.027 ІІ жолының сомасы болып табылады.</w:t>
      </w:r>
    </w:p>
    <w:bookmarkEnd w:id="1822"/>
    <w:bookmarkStart w:name="z2302" w:id="1823"/>
    <w:p>
      <w:pPr>
        <w:spacing w:after="0"/>
        <w:ind w:left="0"/>
        <w:jc w:val="both"/>
      </w:pPr>
      <w:r>
        <w:rPr>
          <w:rFonts w:ascii="Times New Roman"/>
          <w:b w:val="false"/>
          <w:i w:val="false"/>
          <w:color w:val="000000"/>
          <w:sz w:val="28"/>
        </w:rPr>
        <w:t>
      Бұл жол егер 300.00.027 I жолының сомасы 300.00.028 жолының сомасынан асып кеткен жағдайда толтырылмайды;</w:t>
      </w:r>
    </w:p>
    <w:bookmarkEnd w:id="1823"/>
    <w:bookmarkStart w:name="z2303" w:id="1824"/>
    <w:p>
      <w:pPr>
        <w:spacing w:after="0"/>
        <w:ind w:left="0"/>
        <w:jc w:val="both"/>
      </w:pPr>
      <w:r>
        <w:rPr>
          <w:rFonts w:ascii="Times New Roman"/>
          <w:b w:val="false"/>
          <w:i w:val="false"/>
          <w:color w:val="000000"/>
          <w:sz w:val="28"/>
        </w:rPr>
        <w:t xml:space="preserve">
      8) 300.00.032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Жолды Енгізу туралы Заңның 25-бабы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шарттарды орындаған қосылған құн салығын төлеушілер толтырмайды.</w:t>
      </w:r>
    </w:p>
    <w:bookmarkEnd w:id="1824"/>
    <w:bookmarkStart w:name="z2304" w:id="1825"/>
    <w:p>
      <w:pPr>
        <w:spacing w:after="0"/>
        <w:ind w:left="0"/>
        <w:jc w:val="both"/>
      </w:pPr>
      <w:r>
        <w:rPr>
          <w:rFonts w:ascii="Times New Roman"/>
          <w:b w:val="false"/>
          <w:i w:val="false"/>
          <w:color w:val="000000"/>
          <w:sz w:val="28"/>
        </w:rPr>
        <w:t>
      18. "ҚҚС асып кетуін қайтару туралы талап" деген бөлімде:</w:t>
      </w:r>
    </w:p>
    <w:bookmarkEnd w:id="1825"/>
    <w:bookmarkStart w:name="z2305" w:id="1826"/>
    <w:p>
      <w:pPr>
        <w:spacing w:after="0"/>
        <w:ind w:left="0"/>
        <w:jc w:val="both"/>
      </w:pPr>
      <w:r>
        <w:rPr>
          <w:rFonts w:ascii="Times New Roman"/>
          <w:b w:val="false"/>
          <w:i w:val="false"/>
          <w:color w:val="000000"/>
          <w:sz w:val="28"/>
        </w:rPr>
        <w:t xml:space="preserve">
      1) 300.00.033 жолында Енгізу туралы Заңның </w:t>
      </w:r>
      <w:r>
        <w:rPr>
          <w:rFonts w:ascii="Times New Roman"/>
          <w:b w:val="false"/>
          <w:i w:val="false"/>
          <w:color w:val="000000"/>
          <w:sz w:val="28"/>
        </w:rPr>
        <w:t>12-бабына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есепке жатқызылатын қосылған құн салығының есептелген салық сомасынан асып кетуін қайтару туралы талап көрсетіледі. Бұл жол егер "Қосылған құн салығын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1826"/>
    <w:bookmarkStart w:name="z2306" w:id="1827"/>
    <w:p>
      <w:pPr>
        <w:spacing w:after="0"/>
        <w:ind w:left="0"/>
        <w:jc w:val="both"/>
      </w:pPr>
      <w:r>
        <w:rPr>
          <w:rFonts w:ascii="Times New Roman"/>
          <w:b w:val="false"/>
          <w:i w:val="false"/>
          <w:color w:val="000000"/>
          <w:sz w:val="28"/>
        </w:rPr>
        <w:t xml:space="preserve">
      2) 300.00.033 І жолындағы торкөз егер салық төлеуші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ҚҚС асып кетуін қайтарудан бас тартқан жағдайда белгіленеді;</w:t>
      </w:r>
    </w:p>
    <w:bookmarkEnd w:id="1827"/>
    <w:bookmarkStart w:name="z2307" w:id="1828"/>
    <w:p>
      <w:pPr>
        <w:spacing w:after="0"/>
        <w:ind w:left="0"/>
        <w:jc w:val="both"/>
      </w:pPr>
      <w:r>
        <w:rPr>
          <w:rFonts w:ascii="Times New Roman"/>
          <w:b w:val="false"/>
          <w:i w:val="false"/>
          <w:color w:val="000000"/>
          <w:sz w:val="28"/>
        </w:rPr>
        <w:t xml:space="preserve">
      3) 300.00.033 IІ жолында қосылған құн салығын төлеуші осы қосылған құн салығының асып кету сомасын қайтару туралы талапты беретін салық кезеңі көрсетіледі. Егер 300.00.033 жолы толтырылған болса, онда аталған жол міндетті түрде толтырылуға жатады. </w:t>
      </w:r>
    </w:p>
    <w:bookmarkEnd w:id="1828"/>
    <w:bookmarkStart w:name="z2308" w:id="1829"/>
    <w:p>
      <w:pPr>
        <w:spacing w:after="0"/>
        <w:ind w:left="0"/>
        <w:jc w:val="both"/>
      </w:pPr>
      <w:r>
        <w:rPr>
          <w:rFonts w:ascii="Times New Roman"/>
          <w:b w:val="false"/>
          <w:i w:val="false"/>
          <w:color w:val="000000"/>
          <w:sz w:val="28"/>
        </w:rPr>
        <w:t>
      19. "Салық төлеушінің жауапкершілігі" деген бөлімде:</w:t>
      </w:r>
    </w:p>
    <w:bookmarkEnd w:id="1829"/>
    <w:bookmarkStart w:name="z2309" w:id="1830"/>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кезде);</w:t>
      </w:r>
    </w:p>
    <w:bookmarkEnd w:id="1830"/>
    <w:bookmarkStart w:name="z2310" w:id="1831"/>
    <w:p>
      <w:pPr>
        <w:spacing w:after="0"/>
        <w:ind w:left="0"/>
        <w:jc w:val="both"/>
      </w:pPr>
      <w:r>
        <w:rPr>
          <w:rFonts w:ascii="Times New Roman"/>
          <w:b w:val="false"/>
          <w:i w:val="false"/>
          <w:color w:val="000000"/>
          <w:sz w:val="28"/>
        </w:rPr>
        <w:t>
      2) декларацияның тапсырылған күні көрсетіледі.</w:t>
      </w:r>
    </w:p>
    <w:bookmarkEnd w:id="1831"/>
    <w:bookmarkStart w:name="z2311" w:id="1832"/>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End w:id="1832"/>
    <w:bookmarkStart w:name="z2312" w:id="1833"/>
    <w:p>
      <w:pPr>
        <w:spacing w:after="0"/>
        <w:ind w:left="0"/>
        <w:jc w:val="both"/>
      </w:pPr>
      <w:r>
        <w:rPr>
          <w:rFonts w:ascii="Times New Roman"/>
          <w:b w:val="false"/>
          <w:i w:val="false"/>
          <w:color w:val="000000"/>
          <w:sz w:val="28"/>
        </w:rPr>
        <w:t>
      3) мемлекеттік кірістер органының коды.</w:t>
      </w:r>
    </w:p>
    <w:bookmarkEnd w:id="1833"/>
    <w:bookmarkStart w:name="z2313" w:id="1834"/>
    <w:p>
      <w:pPr>
        <w:spacing w:after="0"/>
        <w:ind w:left="0"/>
        <w:jc w:val="both"/>
      </w:pPr>
      <w:r>
        <w:rPr>
          <w:rFonts w:ascii="Times New Roman"/>
          <w:b w:val="false"/>
          <w:i w:val="false"/>
          <w:color w:val="000000"/>
          <w:sz w:val="28"/>
        </w:rPr>
        <w:t>
      Салық төлеушінің орналасқан жері бойынша мемлекеттік кірістер органының коды көрсетіледі;</w:t>
      </w:r>
    </w:p>
    <w:bookmarkEnd w:id="1834"/>
    <w:bookmarkStart w:name="z2314" w:id="1835"/>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1835"/>
    <w:bookmarkStart w:name="z2315" w:id="1836"/>
    <w:p>
      <w:pPr>
        <w:spacing w:after="0"/>
        <w:ind w:left="0"/>
        <w:jc w:val="both"/>
      </w:pPr>
      <w:r>
        <w:rPr>
          <w:rFonts w:ascii="Times New Roman"/>
          <w:b w:val="false"/>
          <w:i w:val="false"/>
          <w:color w:val="000000"/>
          <w:sz w:val="28"/>
        </w:rPr>
        <w:t>
      5) декларацияның қабылданған күні.</w:t>
      </w:r>
    </w:p>
    <w:bookmarkEnd w:id="1836"/>
    <w:bookmarkStart w:name="z2316" w:id="183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1837"/>
    <w:bookmarkStart w:name="z2317" w:id="1838"/>
    <w:p>
      <w:pPr>
        <w:spacing w:after="0"/>
        <w:ind w:left="0"/>
        <w:jc w:val="both"/>
      </w:pPr>
      <w:r>
        <w:rPr>
          <w:rFonts w:ascii="Times New Roman"/>
          <w:b w:val="false"/>
          <w:i w:val="false"/>
          <w:color w:val="000000"/>
          <w:sz w:val="28"/>
        </w:rPr>
        <w:t>
      6) құжаттың кіріс нөмірі.</w:t>
      </w:r>
    </w:p>
    <w:bookmarkEnd w:id="1838"/>
    <w:bookmarkStart w:name="z2318" w:id="1839"/>
    <w:p>
      <w:pPr>
        <w:spacing w:after="0"/>
        <w:ind w:left="0"/>
        <w:jc w:val="both"/>
      </w:pPr>
      <w:r>
        <w:rPr>
          <w:rFonts w:ascii="Times New Roman"/>
          <w:b w:val="false"/>
          <w:i w:val="false"/>
          <w:color w:val="000000"/>
          <w:sz w:val="28"/>
        </w:rPr>
        <w:t>
      Декларацияның тіркеу нөмірі көрсетіледі;</w:t>
      </w:r>
    </w:p>
    <w:bookmarkEnd w:id="1839"/>
    <w:bookmarkStart w:name="z2319" w:id="1840"/>
    <w:p>
      <w:pPr>
        <w:spacing w:after="0"/>
        <w:ind w:left="0"/>
        <w:jc w:val="both"/>
      </w:pPr>
      <w:r>
        <w:rPr>
          <w:rFonts w:ascii="Times New Roman"/>
          <w:b w:val="false"/>
          <w:i w:val="false"/>
          <w:color w:val="000000"/>
          <w:sz w:val="28"/>
        </w:rPr>
        <w:t>
      7) пошта штемпелінің күні.</w:t>
      </w:r>
    </w:p>
    <w:bookmarkEnd w:id="1840"/>
    <w:bookmarkStart w:name="z2320" w:id="184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1841"/>
    <w:bookmarkStart w:name="z2321" w:id="1842"/>
    <w:p>
      <w:pPr>
        <w:spacing w:after="0"/>
        <w:ind w:left="0"/>
        <w:jc w:val="left"/>
      </w:pPr>
      <w:r>
        <w:rPr>
          <w:rFonts w:ascii="Times New Roman"/>
          <w:b/>
          <w:i w:val="false"/>
          <w:color w:val="000000"/>
        </w:rPr>
        <w:t xml:space="preserve"> 3-Тарау. Нөлдік ставка бойынша салық салынатын сату бойынша</w:t>
      </w:r>
      <w:r>
        <w:br/>
      </w:r>
      <w:r>
        <w:rPr>
          <w:rFonts w:ascii="Times New Roman"/>
          <w:b/>
          <w:i w:val="false"/>
          <w:color w:val="000000"/>
        </w:rPr>
        <w:t>айналым – 300.01-нысанын жасау</w:t>
      </w:r>
    </w:p>
    <w:bookmarkEnd w:id="1842"/>
    <w:bookmarkStart w:name="z2323" w:id="1843"/>
    <w:p>
      <w:pPr>
        <w:spacing w:after="0"/>
        <w:ind w:left="0"/>
        <w:jc w:val="both"/>
      </w:pPr>
      <w:r>
        <w:rPr>
          <w:rFonts w:ascii="Times New Roman"/>
          <w:b w:val="false"/>
          <w:i w:val="false"/>
          <w:color w:val="000000"/>
          <w:sz w:val="28"/>
        </w:rPr>
        <w:t>
      20. Аталған нысан нөлдік ставка бойынша қосылған құн салығы салынатын айналымдар туралы, сондай-ақ нөлдік ставка бойынша айналымдар мақсатында пайдаланылған тауарлар, жұмыстар, қызметтер бойынша есепке жатқызылған қосылған құн салығының сомалары туралы ақпаратты егжей-тегжейлі көрсетуге арналған.</w:t>
      </w:r>
    </w:p>
    <w:bookmarkEnd w:id="1843"/>
    <w:bookmarkStart w:name="z2325" w:id="1844"/>
    <w:p>
      <w:pPr>
        <w:spacing w:after="0"/>
        <w:ind w:left="0"/>
        <w:jc w:val="both"/>
      </w:pPr>
      <w:r>
        <w:rPr>
          <w:rFonts w:ascii="Times New Roman"/>
          <w:b w:val="false"/>
          <w:i w:val="false"/>
          <w:color w:val="000000"/>
          <w:sz w:val="28"/>
        </w:rPr>
        <w:t>
      300.01-қосымшасы егер 300.00-нысанының "Салық төлеуші туралы жалпы ақпарат" бөліміндегі "Табыс етілген қосымшалар" 12 "Табыс етілген қосымшалар" жолында "01" торкөзі белгіленген болса, толтырылады.</w:t>
      </w:r>
    </w:p>
    <w:bookmarkEnd w:id="1844"/>
    <w:bookmarkStart w:name="z2326" w:id="1845"/>
    <w:p>
      <w:pPr>
        <w:spacing w:after="0"/>
        <w:ind w:left="0"/>
        <w:jc w:val="both"/>
      </w:pPr>
      <w:r>
        <w:rPr>
          <w:rFonts w:ascii="Times New Roman"/>
          <w:b w:val="false"/>
          <w:i w:val="false"/>
          <w:color w:val="000000"/>
          <w:sz w:val="28"/>
        </w:rPr>
        <w:t xml:space="preserve">
      21. "Нөлдік ставка бойынша салық салынатын өткізу бойынша айналым" бөлімінде Салық кодексінің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37-1-тарауларына</w:t>
      </w:r>
      <w:r>
        <w:rPr>
          <w:rFonts w:ascii="Times New Roman"/>
          <w:b w:val="false"/>
          <w:i w:val="false"/>
          <w:color w:val="000000"/>
          <w:sz w:val="28"/>
        </w:rPr>
        <w:t xml:space="preserve"> сәйкес нөлдік ставка бойынша салық салынатын айналымдар көрсетіледі. </w:t>
      </w:r>
    </w:p>
    <w:bookmarkEnd w:id="1845"/>
    <w:bookmarkStart w:name="z2327" w:id="1846"/>
    <w:p>
      <w:pPr>
        <w:spacing w:after="0"/>
        <w:ind w:left="0"/>
        <w:jc w:val="both"/>
      </w:pPr>
      <w:r>
        <w:rPr>
          <w:rFonts w:ascii="Times New Roman"/>
          <w:b w:val="false"/>
          <w:i w:val="false"/>
          <w:color w:val="000000"/>
          <w:sz w:val="28"/>
        </w:rPr>
        <w:t>
      Бұл бөлімде:</w:t>
      </w:r>
    </w:p>
    <w:bookmarkEnd w:id="1846"/>
    <w:bookmarkStart w:name="z2328" w:id="1847"/>
    <w:p>
      <w:pPr>
        <w:spacing w:after="0"/>
        <w:ind w:left="0"/>
        <w:jc w:val="both"/>
      </w:pPr>
      <w:r>
        <w:rPr>
          <w:rFonts w:ascii="Times New Roman"/>
          <w:b w:val="false"/>
          <w:i w:val="false"/>
          <w:color w:val="000000"/>
          <w:sz w:val="28"/>
        </w:rPr>
        <w:t xml:space="preserve">
      1) 300.01.001 жолында тауарларды экспортқа өткізу бойынша айналым көрсетіледі. Аталған жол 300.01.001 І, 300.01.001 II, 300.01.001 III, 300.01.001 IV, 300.01.001 V жолдарын қамтиды; </w:t>
      </w:r>
    </w:p>
    <w:bookmarkEnd w:id="1847"/>
    <w:bookmarkStart w:name="z2329" w:id="1848"/>
    <w:p>
      <w:pPr>
        <w:spacing w:after="0"/>
        <w:ind w:left="0"/>
        <w:jc w:val="both"/>
      </w:pPr>
      <w:r>
        <w:rPr>
          <w:rFonts w:ascii="Times New Roman"/>
          <w:b w:val="false"/>
          <w:i w:val="false"/>
          <w:color w:val="000000"/>
          <w:sz w:val="28"/>
        </w:rPr>
        <w:t>
      2) 300.01.001 І жолында тауарларды Кеден одағының мүшесі болып табылмайтын мемлекетке экспортқа өткізу бойынша айналым көрсетіледі;</w:t>
      </w:r>
    </w:p>
    <w:bookmarkEnd w:id="1848"/>
    <w:bookmarkStart w:name="z2330" w:id="1849"/>
    <w:p>
      <w:pPr>
        <w:spacing w:after="0"/>
        <w:ind w:left="0"/>
        <w:jc w:val="both"/>
      </w:pP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p>
    <w:bookmarkEnd w:id="1849"/>
    <w:bookmarkStart w:name="z2331" w:id="1850"/>
    <w:p>
      <w:pPr>
        <w:spacing w:after="0"/>
        <w:ind w:left="0"/>
        <w:jc w:val="both"/>
      </w:pPr>
      <w:r>
        <w:rPr>
          <w:rFonts w:ascii="Times New Roman"/>
          <w:b w:val="false"/>
          <w:i w:val="false"/>
          <w:color w:val="000000"/>
          <w:sz w:val="28"/>
        </w:rPr>
        <w:t>
      4) 300.01.001 III жолында тауарларды Беларусь Республикасына экспортқа өткізу бойынша айналым көрсетіледі;</w:t>
      </w:r>
    </w:p>
    <w:bookmarkEnd w:id="1850"/>
    <w:bookmarkStart w:name="z2332" w:id="1851"/>
    <w:p>
      <w:pPr>
        <w:spacing w:after="0"/>
        <w:ind w:left="0"/>
        <w:jc w:val="both"/>
      </w:pPr>
      <w:r>
        <w:rPr>
          <w:rFonts w:ascii="Times New Roman"/>
          <w:b w:val="false"/>
          <w:i w:val="false"/>
          <w:color w:val="000000"/>
          <w:sz w:val="28"/>
        </w:rPr>
        <w:t>
      5) 300.01.001 IV жолында тауарларды Армения Республикасына экспортқа өткізу бойынша айналым көрсетіледі;</w:t>
      </w:r>
    </w:p>
    <w:bookmarkEnd w:id="1851"/>
    <w:bookmarkStart w:name="z2333" w:id="1852"/>
    <w:p>
      <w:pPr>
        <w:spacing w:after="0"/>
        <w:ind w:left="0"/>
        <w:jc w:val="both"/>
      </w:pPr>
      <w:r>
        <w:rPr>
          <w:rFonts w:ascii="Times New Roman"/>
          <w:b w:val="false"/>
          <w:i w:val="false"/>
          <w:color w:val="000000"/>
          <w:sz w:val="28"/>
        </w:rPr>
        <w:t>
      6) 300.01.001 V жолында тауарларды Қырғыз Республикасына экспортқа өткізу бойынша айналым көрсетіледі;</w:t>
      </w:r>
    </w:p>
    <w:bookmarkEnd w:id="1852"/>
    <w:bookmarkStart w:name="z2334" w:id="1853"/>
    <w:p>
      <w:pPr>
        <w:spacing w:after="0"/>
        <w:ind w:left="0"/>
        <w:jc w:val="both"/>
      </w:pPr>
      <w:r>
        <w:rPr>
          <w:rFonts w:ascii="Times New Roman"/>
          <w:b w:val="false"/>
          <w:i w:val="false"/>
          <w:color w:val="000000"/>
          <w:sz w:val="28"/>
        </w:rPr>
        <w:t xml:space="preserve">
      7) 300.01.002 жолында халықаралық тасымалдау бойынша қызметтерді өткізу бойынша айналым көрсетіледі; </w:t>
      </w:r>
    </w:p>
    <w:bookmarkEnd w:id="1853"/>
    <w:bookmarkStart w:name="z2335" w:id="1854"/>
    <w:p>
      <w:pPr>
        <w:spacing w:after="0"/>
        <w:ind w:left="0"/>
        <w:jc w:val="both"/>
      </w:pPr>
      <w:r>
        <w:rPr>
          <w:rFonts w:ascii="Times New Roman"/>
          <w:b w:val="false"/>
          <w:i w:val="false"/>
          <w:color w:val="000000"/>
          <w:sz w:val="28"/>
        </w:rPr>
        <w:t>
      8) 300.01.003 жолында нөлдік ставка бойынша салық салынатын басқа өткізулер көрсетіледі;</w:t>
      </w:r>
    </w:p>
    <w:bookmarkEnd w:id="1854"/>
    <w:bookmarkStart w:name="z2336" w:id="1855"/>
    <w:p>
      <w:pPr>
        <w:spacing w:after="0"/>
        <w:ind w:left="0"/>
        <w:jc w:val="both"/>
      </w:pPr>
      <w:r>
        <w:rPr>
          <w:rFonts w:ascii="Times New Roman"/>
          <w:b w:val="false"/>
          <w:i w:val="false"/>
          <w:color w:val="000000"/>
          <w:sz w:val="28"/>
        </w:rPr>
        <w:t>
      9) 300.01.004 жолында 300.01.001 жолдан бастап 300.01.004 дейінгі жолдардың сомасы ретінде айқындалатын, нөлдік ставка бойынша қосылған құн салығы салынатын қорытынды өткізу бойынша айналым көрсетіледі.</w:t>
      </w:r>
    </w:p>
    <w:bookmarkEnd w:id="1855"/>
    <w:bookmarkStart w:name="z2337" w:id="1856"/>
    <w:p>
      <w:pPr>
        <w:spacing w:after="0"/>
        <w:ind w:left="0"/>
        <w:jc w:val="both"/>
      </w:pPr>
      <w:r>
        <w:rPr>
          <w:rFonts w:ascii="Times New Roman"/>
          <w:b w:val="false"/>
          <w:i w:val="false"/>
          <w:color w:val="000000"/>
          <w:sz w:val="28"/>
        </w:rPr>
        <w:t xml:space="preserve">
      22. "Есепке жатқызылатын және нөлдік ставка бойынша салық салынатын айналымдар мақсатында пайдаланылған ҚҚС сомасы" деген бөлімде Енгізу туралы Заңның 25-бабы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орындалатын қосылған құн салығын төлеушілер толтырмайды. </w:t>
      </w:r>
    </w:p>
    <w:bookmarkEnd w:id="1856"/>
    <w:bookmarkStart w:name="z2338" w:id="1857"/>
    <w:p>
      <w:pPr>
        <w:spacing w:after="0"/>
        <w:ind w:left="0"/>
        <w:jc w:val="both"/>
      </w:pPr>
      <w:r>
        <w:rPr>
          <w:rFonts w:ascii="Times New Roman"/>
          <w:b w:val="false"/>
          <w:i w:val="false"/>
          <w:color w:val="000000"/>
          <w:sz w:val="28"/>
        </w:rPr>
        <w:t>
      Осы бөлімде:</w:t>
      </w:r>
    </w:p>
    <w:bookmarkEnd w:id="1857"/>
    <w:bookmarkStart w:name="z2339" w:id="1858"/>
    <w:p>
      <w:pPr>
        <w:spacing w:after="0"/>
        <w:ind w:left="0"/>
        <w:jc w:val="both"/>
      </w:pPr>
      <w:r>
        <w:rPr>
          <w:rFonts w:ascii="Times New Roman"/>
          <w:b w:val="false"/>
          <w:i w:val="false"/>
          <w:color w:val="000000"/>
          <w:sz w:val="28"/>
        </w:rPr>
        <w:t xml:space="preserve">
      1) 300.01.005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 </w:t>
      </w:r>
    </w:p>
    <w:bookmarkEnd w:id="1858"/>
    <w:bookmarkStart w:name="z2340" w:id="1859"/>
    <w:p>
      <w:pPr>
        <w:spacing w:after="0"/>
        <w:ind w:left="0"/>
        <w:jc w:val="both"/>
      </w:pPr>
      <w:r>
        <w:rPr>
          <w:rFonts w:ascii="Times New Roman"/>
          <w:b w:val="false"/>
          <w:i w:val="false"/>
          <w:color w:val="000000"/>
          <w:sz w:val="28"/>
        </w:rPr>
        <w:t>
      2) 300.01.006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p>
    <w:bookmarkEnd w:id="1859"/>
    <w:bookmarkStart w:name="z2341" w:id="1860"/>
    <w:p>
      <w:pPr>
        <w:spacing w:after="0"/>
        <w:ind w:left="0"/>
        <w:jc w:val="both"/>
      </w:pPr>
      <w:r>
        <w:rPr>
          <w:rFonts w:ascii="Times New Roman"/>
          <w:b w:val="false"/>
          <w:i w:val="false"/>
          <w:color w:val="000000"/>
          <w:sz w:val="28"/>
        </w:rPr>
        <w:t>
      3) 300.01.007 жолында нөлдік ставка бойынша салық салынатын басқа да өткізулер көрсетіледі;</w:t>
      </w:r>
    </w:p>
    <w:bookmarkEnd w:id="1860"/>
    <w:bookmarkStart w:name="z2342" w:id="1861"/>
    <w:p>
      <w:pPr>
        <w:spacing w:after="0"/>
        <w:ind w:left="0"/>
        <w:jc w:val="both"/>
      </w:pPr>
      <w:r>
        <w:rPr>
          <w:rFonts w:ascii="Times New Roman"/>
          <w:b w:val="false"/>
          <w:i w:val="false"/>
          <w:color w:val="000000"/>
          <w:sz w:val="28"/>
        </w:rPr>
        <w:t>
      4) 300.01.008 жолында нөлдік ставка бойынша салық салынатын айналым мақсаттары үшін пайдаланылған тауарлар, жұмыстар, қызметтер бойынша есепке жатқызылған қосылған құн салығының жиынтық сомасы көрсетіледі. Бұл жол 300.01.005 жолдан бастап 300.01.007 дейінгі жолдардың сомасы ретінде айқындалады.</w:t>
      </w:r>
    </w:p>
    <w:bookmarkEnd w:id="1861"/>
    <w:bookmarkStart w:name="z2343" w:id="1862"/>
    <w:p>
      <w:pPr>
        <w:spacing w:after="0"/>
        <w:ind w:left="0"/>
        <w:jc w:val="both"/>
      </w:pPr>
      <w:r>
        <w:rPr>
          <w:rFonts w:ascii="Times New Roman"/>
          <w:b w:val="false"/>
          <w:i w:val="false"/>
          <w:color w:val="000000"/>
          <w:sz w:val="28"/>
        </w:rPr>
        <w:t>
      300.01.004 жолының сомасы 300.00.002 жолына көшіріледі.</w:t>
      </w:r>
    </w:p>
    <w:bookmarkEnd w:id="1862"/>
    <w:bookmarkStart w:name="z2344" w:id="1863"/>
    <w:p>
      <w:pPr>
        <w:spacing w:after="0"/>
        <w:ind w:left="0"/>
        <w:jc w:val="both"/>
      </w:pPr>
      <w:r>
        <w:rPr>
          <w:rFonts w:ascii="Times New Roman"/>
          <w:b w:val="false"/>
          <w:i w:val="false"/>
          <w:color w:val="000000"/>
          <w:sz w:val="28"/>
        </w:rPr>
        <w:t>
      300.01.008 жолының сомасы 300.00.032 жолына көшіріледі.</w:t>
      </w:r>
    </w:p>
    <w:bookmarkEnd w:id="1863"/>
    <w:bookmarkStart w:name="z2346" w:id="1864"/>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w:t>
      </w:r>
      <w:r>
        <w:br/>
      </w:r>
      <w:r>
        <w:rPr>
          <w:rFonts w:ascii="Times New Roman"/>
          <w:b/>
          <w:i w:val="false"/>
          <w:color w:val="000000"/>
        </w:rPr>
        <w:t>айналымдар және – 300.02-нысанын жасау</w:t>
      </w:r>
    </w:p>
    <w:bookmarkEnd w:id="1864"/>
    <w:bookmarkStart w:name="z2348" w:id="1865"/>
    <w:p>
      <w:pPr>
        <w:spacing w:after="0"/>
        <w:ind w:left="0"/>
        <w:jc w:val="both"/>
      </w:pPr>
      <w:r>
        <w:rPr>
          <w:rFonts w:ascii="Times New Roman"/>
          <w:b w:val="false"/>
          <w:i w:val="false"/>
          <w:color w:val="000000"/>
          <w:sz w:val="28"/>
        </w:rPr>
        <w:t xml:space="preserve">
      23. Бұл нысан Салық кодексінің </w:t>
      </w:r>
      <w:r>
        <w:rPr>
          <w:rFonts w:ascii="Times New Roman"/>
          <w:b w:val="false"/>
          <w:i w:val="false"/>
          <w:color w:val="000000"/>
          <w:sz w:val="28"/>
        </w:rPr>
        <w:t>33-тарауына</w:t>
      </w:r>
      <w:r>
        <w:rPr>
          <w:rFonts w:ascii="Times New Roman"/>
          <w:b w:val="false"/>
          <w:i w:val="false"/>
          <w:color w:val="000000"/>
          <w:sz w:val="28"/>
        </w:rPr>
        <w:t xml:space="preserve"> және 276-15-бабының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қосылған құн салығынан босатылған тауарларды, жұмыстарды, қызметтерді өткізу және олардың импорты бойынша айналымдарды егжей-тегжейлі көрсетуге арналған.</w:t>
      </w:r>
    </w:p>
    <w:bookmarkEnd w:id="1865"/>
    <w:bookmarkStart w:name="z2350" w:id="1866"/>
    <w:p>
      <w:pPr>
        <w:spacing w:after="0"/>
        <w:ind w:left="0"/>
        <w:jc w:val="both"/>
      </w:pPr>
      <w:r>
        <w:rPr>
          <w:rFonts w:ascii="Times New Roman"/>
          <w:b w:val="false"/>
          <w:i w:val="false"/>
          <w:color w:val="000000"/>
          <w:sz w:val="28"/>
        </w:rPr>
        <w:t>
      300.02-қосымшасы 300.00-нысанының "ҚҚС төлеуші туралы жалпы ақпарат" бөліміндегі 12 "Табыс етілген қосымшалар" жолында "02" торкөзі белгіленген жағдайда толтырылады.</w:t>
      </w:r>
    </w:p>
    <w:bookmarkEnd w:id="1866"/>
    <w:bookmarkStart w:name="z2351" w:id="1867"/>
    <w:p>
      <w:pPr>
        <w:spacing w:after="0"/>
        <w:ind w:left="0"/>
        <w:jc w:val="both"/>
      </w:pPr>
      <w:r>
        <w:rPr>
          <w:rFonts w:ascii="Times New Roman"/>
          <w:b w:val="false"/>
          <w:i w:val="false"/>
          <w:color w:val="000000"/>
          <w:sz w:val="28"/>
        </w:rPr>
        <w:t xml:space="preserve">
      24. "ҚҚС босатылған өткізу бойцынша айналымдар" деген бөлімде: </w:t>
      </w:r>
    </w:p>
    <w:bookmarkEnd w:id="1867"/>
    <w:bookmarkStart w:name="z2352" w:id="1868"/>
    <w:p>
      <w:pPr>
        <w:spacing w:after="0"/>
        <w:ind w:left="0"/>
        <w:jc w:val="both"/>
      </w:pPr>
      <w:r>
        <w:rPr>
          <w:rFonts w:ascii="Times New Roman"/>
          <w:b w:val="false"/>
          <w:i w:val="false"/>
          <w:color w:val="000000"/>
          <w:sz w:val="28"/>
        </w:rPr>
        <w:t xml:space="preserve">
      1) 300.02.001 жолында Салық кодексінің </w:t>
      </w:r>
      <w:r>
        <w:rPr>
          <w:rFonts w:ascii="Times New Roman"/>
          <w:b w:val="false"/>
          <w:i w:val="false"/>
          <w:color w:val="000000"/>
          <w:sz w:val="28"/>
        </w:rPr>
        <w:t>248</w:t>
      </w:r>
      <w:r>
        <w:rPr>
          <w:rFonts w:ascii="Times New Roman"/>
          <w:b w:val="false"/>
          <w:i w:val="false"/>
          <w:color w:val="000000"/>
          <w:sz w:val="28"/>
        </w:rPr>
        <w:t>-</w:t>
      </w:r>
      <w:r>
        <w:rPr>
          <w:rFonts w:ascii="Times New Roman"/>
          <w:b w:val="false"/>
          <w:i w:val="false"/>
          <w:color w:val="000000"/>
          <w:sz w:val="28"/>
        </w:rPr>
        <w:t>254-баптарына</w:t>
      </w:r>
      <w:r>
        <w:rPr>
          <w:rFonts w:ascii="Times New Roman"/>
          <w:b w:val="false"/>
          <w:i w:val="false"/>
          <w:color w:val="000000"/>
          <w:sz w:val="28"/>
        </w:rPr>
        <w:t xml:space="preserve"> сәйкес қосылған құн салығынан босатылған және енгізу туралы Заңның </w:t>
      </w:r>
      <w:r>
        <w:rPr>
          <w:rFonts w:ascii="Times New Roman"/>
          <w:b w:val="false"/>
          <w:i w:val="false"/>
          <w:color w:val="000000"/>
          <w:sz w:val="28"/>
        </w:rPr>
        <w:t>49-бабының</w:t>
      </w:r>
      <w:r>
        <w:rPr>
          <w:rFonts w:ascii="Times New Roman"/>
          <w:b w:val="false"/>
          <w:i w:val="false"/>
          <w:color w:val="000000"/>
          <w:sz w:val="28"/>
        </w:rPr>
        <w:t xml:space="preserve"> нормаларына сәйкес келетін тауарларды, жұмыстарды, қызметтерді өткізу бойынша айналымдар сомасы көрсетіледі;</w:t>
      </w:r>
    </w:p>
    <w:bookmarkEnd w:id="1868"/>
    <w:bookmarkStart w:name="z2353" w:id="1869"/>
    <w:p>
      <w:pPr>
        <w:spacing w:after="0"/>
        <w:ind w:left="0"/>
        <w:jc w:val="both"/>
      </w:pPr>
      <w:r>
        <w:rPr>
          <w:rFonts w:ascii="Times New Roman"/>
          <w:b w:val="false"/>
          <w:i w:val="false"/>
          <w:color w:val="000000"/>
          <w:sz w:val="28"/>
        </w:rPr>
        <w:t>
      2)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p>
    <w:bookmarkEnd w:id="1869"/>
    <w:bookmarkStart w:name="z2354" w:id="1870"/>
    <w:p>
      <w:pPr>
        <w:spacing w:after="0"/>
        <w:ind w:left="0"/>
        <w:jc w:val="both"/>
      </w:pPr>
      <w:r>
        <w:rPr>
          <w:rFonts w:ascii="Times New Roman"/>
          <w:b w:val="false"/>
          <w:i w:val="false"/>
          <w:color w:val="000000"/>
          <w:sz w:val="28"/>
        </w:rPr>
        <w:t xml:space="preserve">
      3) 300.02.003 жолында Салық кодексінің </w:t>
      </w:r>
      <w:r>
        <w:rPr>
          <w:rFonts w:ascii="Times New Roman"/>
          <w:b w:val="false"/>
          <w:i w:val="false"/>
          <w:color w:val="000000"/>
          <w:sz w:val="28"/>
        </w:rPr>
        <w:t>250-бабына</w:t>
      </w:r>
      <w:r>
        <w:rPr>
          <w:rFonts w:ascii="Times New Roman"/>
          <w:b w:val="false"/>
          <w:i w:val="false"/>
          <w:color w:val="000000"/>
          <w:sz w:val="28"/>
        </w:rPr>
        <w:t xml:space="preserve"> сәйкес ҚҚС босатылатын қаржылық операциялар көрсетіледі;</w:t>
      </w:r>
    </w:p>
    <w:bookmarkEnd w:id="1870"/>
    <w:bookmarkStart w:name="z2355" w:id="1871"/>
    <w:p>
      <w:pPr>
        <w:spacing w:after="0"/>
        <w:ind w:left="0"/>
        <w:jc w:val="both"/>
      </w:pPr>
      <w:r>
        <w:rPr>
          <w:rFonts w:ascii="Times New Roman"/>
          <w:b w:val="false"/>
          <w:i w:val="false"/>
          <w:color w:val="000000"/>
          <w:sz w:val="28"/>
        </w:rPr>
        <w:t xml:space="preserve">
      4) 300.02.004 жолында Салық кодексі 276-15-бабы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bookmarkEnd w:id="1871"/>
    <w:bookmarkStart w:name="z2356" w:id="1872"/>
    <w:p>
      <w:pPr>
        <w:spacing w:after="0"/>
        <w:ind w:left="0"/>
        <w:jc w:val="both"/>
      </w:pPr>
      <w:r>
        <w:rPr>
          <w:rFonts w:ascii="Times New Roman"/>
          <w:b w:val="false"/>
          <w:i w:val="false"/>
          <w:color w:val="000000"/>
          <w:sz w:val="28"/>
        </w:rPr>
        <w:t>
      5) 300.02.005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bookmarkEnd w:id="1872"/>
    <w:bookmarkStart w:name="z2357" w:id="1873"/>
    <w:p>
      <w:pPr>
        <w:spacing w:after="0"/>
        <w:ind w:left="0"/>
        <w:jc w:val="both"/>
      </w:pPr>
      <w:r>
        <w:rPr>
          <w:rFonts w:ascii="Times New Roman"/>
          <w:b w:val="false"/>
          <w:i w:val="false"/>
          <w:color w:val="000000"/>
          <w:sz w:val="28"/>
        </w:rPr>
        <w:t>
      6)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жиынтық сомасы көрсетіледі.</w:t>
      </w:r>
    </w:p>
    <w:bookmarkEnd w:id="1873"/>
    <w:bookmarkStart w:name="z2358" w:id="1874"/>
    <w:p>
      <w:pPr>
        <w:spacing w:after="0"/>
        <w:ind w:left="0"/>
        <w:jc w:val="both"/>
      </w:pPr>
      <w:r>
        <w:rPr>
          <w:rFonts w:ascii="Times New Roman"/>
          <w:b w:val="false"/>
          <w:i w:val="false"/>
          <w:color w:val="000000"/>
          <w:sz w:val="28"/>
        </w:rPr>
        <w:t>
      25. "ҚҚС босатылған импорт" деген бөлімде:</w:t>
      </w:r>
    </w:p>
    <w:bookmarkEnd w:id="1874"/>
    <w:bookmarkStart w:name="z2359" w:id="1875"/>
    <w:p>
      <w:pPr>
        <w:spacing w:after="0"/>
        <w:ind w:left="0"/>
        <w:jc w:val="both"/>
      </w:pPr>
      <w:r>
        <w:rPr>
          <w:rFonts w:ascii="Times New Roman"/>
          <w:b w:val="false"/>
          <w:i w:val="false"/>
          <w:color w:val="000000"/>
          <w:sz w:val="28"/>
        </w:rPr>
        <w:t xml:space="preserve">
      1) 300.02.007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импорт көрсетіледі. Аталған жол 300.02.007 І, 300.02.007 ІІ, 300.02.007 ІІІ, 300.02.007 ІV, 300.02.007 V жолдарын қамтиды;</w:t>
      </w:r>
    </w:p>
    <w:bookmarkEnd w:id="1875"/>
    <w:bookmarkStart w:name="z2360" w:id="1876"/>
    <w:p>
      <w:pPr>
        <w:spacing w:after="0"/>
        <w:ind w:left="0"/>
        <w:jc w:val="both"/>
      </w:pP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 тауарларды қоспағанда, тауарлардың сомасы көрсетіледі;</w:t>
      </w:r>
    </w:p>
    <w:bookmarkEnd w:id="1876"/>
    <w:bookmarkStart w:name="z2361" w:id="1877"/>
    <w:p>
      <w:pPr>
        <w:spacing w:after="0"/>
        <w:ind w:left="0"/>
        <w:jc w:val="both"/>
      </w:pP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1877"/>
    <w:bookmarkStart w:name="z2362" w:id="1878"/>
    <w:p>
      <w:pPr>
        <w:spacing w:after="0"/>
        <w:ind w:left="0"/>
        <w:jc w:val="both"/>
      </w:pPr>
      <w:r>
        <w:rPr>
          <w:rFonts w:ascii="Times New Roman"/>
          <w:b w:val="false"/>
          <w:i w:val="false"/>
          <w:color w:val="000000"/>
          <w:sz w:val="28"/>
        </w:rPr>
        <w:t>
      4) 300.02.007 ІІІ жолында салық төлеуден босатуды белгілейтін кеден рәсімдерінде Қазақстан Республикасының және (немесе) Кеден одағының кеден заңнамасына сәйкес декларациялануға жататын тауарлардың сомасы көрсетіледі;</w:t>
      </w:r>
    </w:p>
    <w:bookmarkEnd w:id="1878"/>
    <w:bookmarkStart w:name="z2363" w:id="1879"/>
    <w:p>
      <w:pPr>
        <w:spacing w:after="0"/>
        <w:ind w:left="0"/>
        <w:jc w:val="both"/>
      </w:pPr>
      <w:r>
        <w:rPr>
          <w:rFonts w:ascii="Times New Roman"/>
          <w:b w:val="false"/>
          <w:i w:val="false"/>
          <w:color w:val="000000"/>
          <w:sz w:val="28"/>
        </w:rPr>
        <w:t>
      5) 300.02.007 ІV жолында кез келген нысандағы дәрілік заттардың, оның ішінде дәрілерілік субстанцияларды;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1879"/>
    <w:bookmarkStart w:name="z2364" w:id="1880"/>
    <w:p>
      <w:pPr>
        <w:spacing w:after="0"/>
        <w:ind w:left="0"/>
        <w:jc w:val="both"/>
      </w:pPr>
      <w:r>
        <w:rPr>
          <w:rFonts w:ascii="Times New Roman"/>
          <w:b w:val="false"/>
          <w:i w:val="false"/>
          <w:color w:val="000000"/>
          <w:sz w:val="28"/>
        </w:rPr>
        <w:t xml:space="preserve">
      6) 300.02.007 V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және (немесе) халықаралық шарттарға сәйкес қосылған құн салығынан босатылған өзге де импорт сомасы көрсетіледі;</w:t>
      </w:r>
    </w:p>
    <w:bookmarkEnd w:id="1880"/>
    <w:bookmarkStart w:name="z2365" w:id="1881"/>
    <w:p>
      <w:pPr>
        <w:spacing w:after="0"/>
        <w:ind w:left="0"/>
        <w:jc w:val="both"/>
      </w:pPr>
      <w:r>
        <w:rPr>
          <w:rFonts w:ascii="Times New Roman"/>
          <w:b w:val="false"/>
          <w:i w:val="false"/>
          <w:color w:val="000000"/>
          <w:sz w:val="28"/>
        </w:rPr>
        <w:t>
      7) 300.02.008 жолында қызметін 2009 жылдың 1 каңтарына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p>
    <w:bookmarkEnd w:id="1881"/>
    <w:bookmarkStart w:name="z2366" w:id="1882"/>
    <w:p>
      <w:pPr>
        <w:spacing w:after="0"/>
        <w:ind w:left="0"/>
        <w:jc w:val="both"/>
      </w:pPr>
      <w:r>
        <w:rPr>
          <w:rFonts w:ascii="Times New Roman"/>
          <w:b w:val="false"/>
          <w:i w:val="false"/>
          <w:color w:val="000000"/>
          <w:sz w:val="28"/>
        </w:rPr>
        <w:t xml:space="preserve">
      8) 300.02.009 жолында Салық кодексінің 276-15-бабы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шартта (келісімшартта) көзделген кепілдендірілген қызмет көрсету шеңберінде импортталатын тауарларды Қазақстан Республикасының аумағына Еуразиялық экономикалық одағына мүше мемлекеттердің аумағынан кіргізу көрсетіледі;</w:t>
      </w:r>
    </w:p>
    <w:bookmarkEnd w:id="1882"/>
    <w:bookmarkStart w:name="z2367" w:id="1883"/>
    <w:p>
      <w:pPr>
        <w:spacing w:after="0"/>
        <w:ind w:left="0"/>
        <w:jc w:val="both"/>
      </w:pPr>
      <w:r>
        <w:rPr>
          <w:rFonts w:ascii="Times New Roman"/>
          <w:b w:val="false"/>
          <w:i w:val="false"/>
          <w:color w:val="000000"/>
          <w:sz w:val="28"/>
        </w:rPr>
        <w:t xml:space="preserve">
      9) 300.02.010 жолында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тауарларды импорты көрсетіледі;</w:t>
      </w:r>
    </w:p>
    <w:bookmarkEnd w:id="1883"/>
    <w:bookmarkStart w:name="z2368" w:id="1884"/>
    <w:p>
      <w:pPr>
        <w:spacing w:after="0"/>
        <w:ind w:left="0"/>
        <w:jc w:val="both"/>
      </w:pP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қорытынды импорт сомасы көрсетіледі.</w:t>
      </w:r>
    </w:p>
    <w:bookmarkEnd w:id="1884"/>
    <w:bookmarkStart w:name="z2369" w:id="1885"/>
    <w:p>
      <w:pPr>
        <w:spacing w:after="0"/>
        <w:ind w:left="0"/>
        <w:jc w:val="both"/>
      </w:pPr>
      <w:r>
        <w:rPr>
          <w:rFonts w:ascii="Times New Roman"/>
          <w:b w:val="false"/>
          <w:i w:val="false"/>
          <w:color w:val="000000"/>
          <w:sz w:val="28"/>
        </w:rPr>
        <w:t>
      300.02.006 жолының сомасы 300.00.005 жолына көшіріледі.</w:t>
      </w:r>
    </w:p>
    <w:bookmarkEnd w:id="1885"/>
    <w:bookmarkStart w:name="z2370" w:id="1886"/>
    <w:p>
      <w:pPr>
        <w:spacing w:after="0"/>
        <w:ind w:left="0"/>
        <w:jc w:val="both"/>
      </w:pPr>
      <w:r>
        <w:rPr>
          <w:rFonts w:ascii="Times New Roman"/>
          <w:b w:val="false"/>
          <w:i w:val="false"/>
          <w:color w:val="000000"/>
          <w:sz w:val="28"/>
        </w:rPr>
        <w:t>
      300.02.0011 жолының сомасы 300.00.017 жолына көшіріледі.</w:t>
      </w:r>
    </w:p>
    <w:bookmarkEnd w:id="1886"/>
    <w:bookmarkStart w:name="z2371" w:id="1887"/>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жасау</w:t>
      </w:r>
    </w:p>
    <w:bookmarkEnd w:id="1887"/>
    <w:bookmarkStart w:name="z2373" w:id="1888"/>
    <w:p>
      <w:pPr>
        <w:spacing w:after="0"/>
        <w:ind w:left="0"/>
        <w:jc w:val="both"/>
      </w:pPr>
      <w:r>
        <w:rPr>
          <w:rFonts w:ascii="Times New Roman"/>
          <w:b w:val="false"/>
          <w:i w:val="false"/>
          <w:color w:val="000000"/>
          <w:sz w:val="28"/>
        </w:rPr>
        <w:t xml:space="preserve">
      26. Бұл нысан тауарлар импорты жүзеге асырылған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28-50-абзацтарына сәйкес қосылған құн салығын төлеу мерзімі өзгертілген салық кезеңі үшін декларация жасау кезінде де, кейінгі салық кезеңдері үшін декларация жасау кезінде де қосылған құн салығы бойынша берешекті толық өтегенге дейін толтырылады.</w:t>
      </w:r>
    </w:p>
    <w:bookmarkEnd w:id="1888"/>
    <w:bookmarkStart w:name="z2374" w:id="1889"/>
    <w:p>
      <w:pPr>
        <w:spacing w:after="0"/>
        <w:ind w:left="0"/>
        <w:jc w:val="both"/>
      </w:pPr>
      <w:r>
        <w:rPr>
          <w:rFonts w:ascii="Times New Roman"/>
          <w:b w:val="false"/>
          <w:i w:val="false"/>
          <w:color w:val="000000"/>
          <w:sz w:val="28"/>
        </w:rPr>
        <w:t>
      300.03-қосымшасы егер 300.00-нысанының "ҚҚС төлеуші туралы жалпы ақпарат" бөліміндегі 12 "Табыс етілген қосымшалар" жолында "03" торкөзі белгіленген жағдайда толтырылады.</w:t>
      </w:r>
    </w:p>
    <w:bookmarkEnd w:id="1889"/>
    <w:bookmarkStart w:name="z2375" w:id="1890"/>
    <w:p>
      <w:pPr>
        <w:spacing w:after="0"/>
        <w:ind w:left="0"/>
        <w:jc w:val="both"/>
      </w:pPr>
      <w:r>
        <w:rPr>
          <w:rFonts w:ascii="Times New Roman"/>
          <w:b w:val="false"/>
          <w:i w:val="false"/>
          <w:color w:val="000000"/>
          <w:sz w:val="28"/>
        </w:rPr>
        <w:t>
      27. "ҚҚС төлеу мерзімі өзгертілген тауарлар импорты" деген бөлімде:</w:t>
      </w:r>
    </w:p>
    <w:bookmarkEnd w:id="1890"/>
    <w:bookmarkStart w:name="z2376" w:id="1891"/>
    <w:p>
      <w:pPr>
        <w:spacing w:after="0"/>
        <w:ind w:left="0"/>
        <w:jc w:val="both"/>
      </w:pPr>
      <w:r>
        <w:rPr>
          <w:rFonts w:ascii="Times New Roman"/>
          <w:b w:val="false"/>
          <w:i w:val="false"/>
          <w:color w:val="000000"/>
          <w:sz w:val="28"/>
        </w:rPr>
        <w:t xml:space="preserve">
      1) А бағанында жолдың реттік нөмірі көрсетіледі; </w:t>
      </w:r>
    </w:p>
    <w:bookmarkEnd w:id="1891"/>
    <w:bookmarkStart w:name="z2377" w:id="1892"/>
    <w:p>
      <w:pPr>
        <w:spacing w:after="0"/>
        <w:ind w:left="0"/>
        <w:jc w:val="both"/>
      </w:pPr>
      <w:r>
        <w:rPr>
          <w:rFonts w:ascii="Times New Roman"/>
          <w:b w:val="false"/>
          <w:i w:val="false"/>
          <w:color w:val="000000"/>
          <w:sz w:val="28"/>
        </w:rPr>
        <w:t xml:space="preserve">
      2) В бағанында импорт түрінің коды көрсетіледі: </w:t>
      </w:r>
    </w:p>
    <w:bookmarkEnd w:id="1892"/>
    <w:bookmarkStart w:name="z2378" w:id="1893"/>
    <w:p>
      <w:pPr>
        <w:spacing w:after="0"/>
        <w:ind w:left="0"/>
        <w:jc w:val="both"/>
      </w:pPr>
      <w:r>
        <w:rPr>
          <w:rFonts w:ascii="Times New Roman"/>
          <w:b w:val="false"/>
          <w:i w:val="false"/>
          <w:color w:val="000000"/>
          <w:sz w:val="28"/>
        </w:rPr>
        <w:t>
      1 – өнеркәсіптік қайта өңдеу үшін тауарлар импорты;</w:t>
      </w:r>
    </w:p>
    <w:bookmarkEnd w:id="1893"/>
    <w:bookmarkStart w:name="z2379" w:id="1894"/>
    <w:p>
      <w:pPr>
        <w:spacing w:after="0"/>
        <w:ind w:left="0"/>
        <w:jc w:val="both"/>
      </w:pPr>
      <w:r>
        <w:rPr>
          <w:rFonts w:ascii="Times New Roman"/>
          <w:b w:val="false"/>
          <w:i w:val="false"/>
          <w:color w:val="000000"/>
          <w:sz w:val="28"/>
        </w:rPr>
        <w:t>
      2 – су, газ, электр қуаты импорты;</w:t>
      </w:r>
    </w:p>
    <w:bookmarkEnd w:id="1894"/>
    <w:bookmarkStart w:name="z2380" w:id="1895"/>
    <w:p>
      <w:pPr>
        <w:spacing w:after="0"/>
        <w:ind w:left="0"/>
        <w:jc w:val="both"/>
      </w:pPr>
      <w:r>
        <w:rPr>
          <w:rFonts w:ascii="Times New Roman"/>
          <w:b w:val="false"/>
          <w:i w:val="false"/>
          <w:color w:val="000000"/>
          <w:sz w:val="28"/>
        </w:rPr>
        <w:t>
      3) С бағанында тауарларға арналған декларацияның анықтамалық нөмірі және күні көрсетіледі. Еуразиялық экономикалық одағына мүше мемлекеттердің аумағынан тауарлар импорты кезінде осы бағанда салық төлеушіге берілетін 328.00 нысанының Тауарларды әкелу және жанама салықтардың төленгені туралы өтініштің нөмірі және күні көрсетіледі;</w:t>
      </w:r>
    </w:p>
    <w:bookmarkEnd w:id="1895"/>
    <w:bookmarkStart w:name="z2381" w:id="1896"/>
    <w:p>
      <w:pPr>
        <w:spacing w:after="0"/>
        <w:ind w:left="0"/>
        <w:jc w:val="both"/>
      </w:pPr>
      <w:r>
        <w:rPr>
          <w:rFonts w:ascii="Times New Roman"/>
          <w:b w:val="false"/>
          <w:i w:val="false"/>
          <w:color w:val="000000"/>
          <w:sz w:val="28"/>
        </w:rPr>
        <w:t>
      4) D бағанында тауарларға арналған декларацияға сәйкес қосылған құн салығының сомасы көрсетіледі. Еуразиялық экономикалық одағына мүше мемлекеттердің аумағынан тауарлар импорты кезінде осы бағанда 328.00-нысанының Тауарларды әкелу және жанама салықтардың төленгені туралы өтінішке сәйкес қосылған құн салығының сомасы көрсетіледі;</w:t>
      </w:r>
    </w:p>
    <w:bookmarkEnd w:id="1896"/>
    <w:bookmarkStart w:name="z2382" w:id="1897"/>
    <w:p>
      <w:pPr>
        <w:spacing w:after="0"/>
        <w:ind w:left="0"/>
        <w:jc w:val="both"/>
      </w:pPr>
      <w:r>
        <w:rPr>
          <w:rFonts w:ascii="Times New Roman"/>
          <w:b w:val="false"/>
          <w:i w:val="false"/>
          <w:color w:val="000000"/>
          <w:sz w:val="28"/>
        </w:rPr>
        <w:t xml:space="preserve">
      5) Е бағанында салықты өтеу үшін мерзім (өзгертілген) көрсетіледі. Еуразиялық экономикалық одағына мүше мемлекеттерден импортталған тауарлар бойынша Қазақстан Республикасының аумағына Еуразиялық экономикалық одағына мүше мемлекеттердің аумағынан импортталған тауарлар бойынша қосылған құн салығын төлеу мерзімін өзгерту Салық кодексінің 276-6-бабы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тауарларды есепке алған күннен бастап үш айдан аспайтын мерзімге жүргізіледі.</w:t>
      </w:r>
    </w:p>
    <w:bookmarkEnd w:id="1897"/>
    <w:bookmarkStart w:name="z2383" w:id="1898"/>
    <w:p>
      <w:pPr>
        <w:spacing w:after="0"/>
        <w:ind w:left="0"/>
        <w:jc w:val="both"/>
      </w:pPr>
      <w:r>
        <w:rPr>
          <w:rFonts w:ascii="Times New Roman"/>
          <w:b w:val="false"/>
          <w:i w:val="false"/>
          <w:color w:val="000000"/>
          <w:sz w:val="28"/>
        </w:rPr>
        <w:t xml:space="preserve">
      6) F бағанында төлеу мерзімі өзгертілген салықтың сомасы бойынша берешекті өтеу есебіне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300.00.011 және 300.00.012 жолдарында көрсетілген сомалар мен 300.00.013 жолында көрсетілген сомалардың айырмасы ретінде анықталады, яғни 300.00.013 – (300.00.011 + 300.00.012);</w:t>
      </w:r>
    </w:p>
    <w:bookmarkEnd w:id="1898"/>
    <w:bookmarkStart w:name="z2384" w:id="1899"/>
    <w:p>
      <w:pPr>
        <w:spacing w:after="0"/>
        <w:ind w:left="0"/>
        <w:jc w:val="both"/>
      </w:pPr>
      <w:r>
        <w:rPr>
          <w:rFonts w:ascii="Times New Roman"/>
          <w:b w:val="false"/>
          <w:i w:val="false"/>
          <w:color w:val="000000"/>
          <w:sz w:val="28"/>
        </w:rPr>
        <w:t>
      7) G бағанында алдыңғы салық кезеңдерінде Енгізу туралы Заңның 49-бабы 47-абзацына сәйкес өтелген,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салықтардың төленгені туралы өтініш нөміріне сәйкес алдыңғы салық кезеңі үшін F бағанының тиісті жолдарында көрсетілген сомалар көшіріледі;</w:t>
      </w:r>
    </w:p>
    <w:bookmarkEnd w:id="1899"/>
    <w:bookmarkStart w:name="z2385" w:id="1900"/>
    <w:p>
      <w:pPr>
        <w:spacing w:after="0"/>
        <w:ind w:left="0"/>
        <w:jc w:val="both"/>
      </w:pP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p>
    <w:bookmarkEnd w:id="1900"/>
    <w:bookmarkStart w:name="z2386" w:id="1901"/>
    <w:p>
      <w:pPr>
        <w:spacing w:after="0"/>
        <w:ind w:left="0"/>
        <w:jc w:val="both"/>
      </w:pPr>
      <w:r>
        <w:rPr>
          <w:rFonts w:ascii="Times New Roman"/>
          <w:b w:val="false"/>
          <w:i w:val="false"/>
          <w:color w:val="000000"/>
          <w:sz w:val="28"/>
        </w:rPr>
        <w:t>
      9) І бағанында бюджет сынытамасының тиісті коды көрсетіледі;</w:t>
      </w:r>
    </w:p>
    <w:bookmarkEnd w:id="1901"/>
    <w:bookmarkStart w:name="z2387" w:id="1902"/>
    <w:p>
      <w:pPr>
        <w:spacing w:after="0"/>
        <w:ind w:left="0"/>
        <w:jc w:val="both"/>
      </w:pPr>
      <w:r>
        <w:rPr>
          <w:rFonts w:ascii="Times New Roman"/>
          <w:b w:val="false"/>
          <w:i w:val="false"/>
          <w:color w:val="000000"/>
          <w:sz w:val="28"/>
        </w:rPr>
        <w:t>
      10) J бағанында импортталатын тауарлар бойынша есепті салық кезеңінде бюджетке нақты төленген қосылған құн салығының сомасы көрсетіледі;</w:t>
      </w:r>
    </w:p>
    <w:bookmarkEnd w:id="1902"/>
    <w:bookmarkStart w:name="z2388" w:id="1903"/>
    <w:p>
      <w:pPr>
        <w:spacing w:after="0"/>
        <w:ind w:left="0"/>
        <w:jc w:val="both"/>
      </w:pPr>
      <w:r>
        <w:rPr>
          <w:rFonts w:ascii="Times New Roman"/>
          <w:b w:val="false"/>
          <w:i w:val="false"/>
          <w:color w:val="000000"/>
          <w:sz w:val="28"/>
        </w:rPr>
        <w:t>
      11) K бағанында импортталатын тауарлар бойынша алдыңғы салық кезеңіндерінде төленген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Тауарларды әкелу және жанама салықтардың төленгені туралы өтініш нөміріне сәйкес алдыңғы салық кезеңі үшін J бағанының тиісті жолдарында көрсетілген сомалар көшіріледі;</w:t>
      </w:r>
    </w:p>
    <w:bookmarkEnd w:id="1903"/>
    <w:bookmarkStart w:name="z2389" w:id="1904"/>
    <w:p>
      <w:pPr>
        <w:spacing w:after="0"/>
        <w:ind w:left="0"/>
        <w:jc w:val="both"/>
      </w:pPr>
      <w:r>
        <w:rPr>
          <w:rFonts w:ascii="Times New Roman"/>
          <w:b w:val="false"/>
          <w:i w:val="false"/>
          <w:color w:val="000000"/>
          <w:sz w:val="28"/>
        </w:rPr>
        <w:t>
      12) L бағанында бюджетке төленуге жататын салық бойынша берешек сомасы көрсетіледі. Аталған сома D бағанының тиісті жолдарының F, G, J және K бағандары жолдарына айырмасы ретінде айқындалады;</w:t>
      </w:r>
    </w:p>
    <w:bookmarkEnd w:id="1904"/>
    <w:bookmarkStart w:name="z2390" w:id="1905"/>
    <w:p>
      <w:pPr>
        <w:spacing w:after="0"/>
        <w:ind w:left="0"/>
        <w:jc w:val="both"/>
      </w:pPr>
      <w:r>
        <w:rPr>
          <w:rFonts w:ascii="Times New Roman"/>
          <w:b w:val="false"/>
          <w:i w:val="false"/>
          <w:color w:val="000000"/>
          <w:sz w:val="28"/>
        </w:rPr>
        <w:t>
      13) 0000001 жиынтық жолында өнеркәсіптік қайта өңдеуге арналған үшін тауарлар импорты бойынша жиынтық сомалар көрсетіледі;</w:t>
      </w:r>
    </w:p>
    <w:bookmarkEnd w:id="1905"/>
    <w:bookmarkStart w:name="z2391" w:id="1906"/>
    <w:p>
      <w:pPr>
        <w:spacing w:after="0"/>
        <w:ind w:left="0"/>
        <w:jc w:val="both"/>
      </w:pPr>
      <w:r>
        <w:rPr>
          <w:rFonts w:ascii="Times New Roman"/>
          <w:b w:val="false"/>
          <w:i w:val="false"/>
          <w:color w:val="000000"/>
          <w:sz w:val="28"/>
        </w:rPr>
        <w:t xml:space="preserve">
      14) 0000002 жиынтық жолында су, газ, электр қуаты импорты бойынша жиынтық сомалар көрсетіледі. </w:t>
      </w:r>
    </w:p>
    <w:bookmarkEnd w:id="1906"/>
    <w:bookmarkStart w:name="z2392" w:id="1907"/>
    <w:p>
      <w:pPr>
        <w:spacing w:after="0"/>
        <w:ind w:left="0"/>
        <w:jc w:val="both"/>
      </w:pPr>
      <w:r>
        <w:rPr>
          <w:rFonts w:ascii="Times New Roman"/>
          <w:b w:val="false"/>
          <w:i w:val="false"/>
          <w:color w:val="000000"/>
          <w:sz w:val="28"/>
        </w:rPr>
        <w:t>
      J бағаны 0000001, 0000002 жолдарының жиынтық сомасы 300.00.019 жолына көшіріледі.</w:t>
      </w:r>
    </w:p>
    <w:bookmarkEnd w:id="1907"/>
    <w:bookmarkStart w:name="z2393" w:id="1908"/>
    <w:p>
      <w:pPr>
        <w:spacing w:after="0"/>
        <w:ind w:left="0"/>
        <w:jc w:val="left"/>
      </w:pPr>
      <w:r>
        <w:rPr>
          <w:rFonts w:ascii="Times New Roman"/>
          <w:b/>
          <w:i w:val="false"/>
          <w:color w:val="000000"/>
        </w:rPr>
        <w:t xml:space="preserve"> 6-Тарау. Қосылған құн салығы есепке жатқызу әдісімен төленетін</w:t>
      </w:r>
      <w:r>
        <w:br/>
      </w:r>
      <w:r>
        <w:rPr>
          <w:rFonts w:ascii="Times New Roman"/>
          <w:b/>
          <w:i w:val="false"/>
          <w:color w:val="000000"/>
        </w:rPr>
        <w:t>тауарлар импорты – 300.04-нысанын жасау</w:t>
      </w:r>
    </w:p>
    <w:bookmarkEnd w:id="1908"/>
    <w:bookmarkStart w:name="z2396" w:id="1909"/>
    <w:p>
      <w:pPr>
        <w:spacing w:after="0"/>
        <w:ind w:left="0"/>
        <w:jc w:val="both"/>
      </w:pPr>
      <w:r>
        <w:rPr>
          <w:rFonts w:ascii="Times New Roman"/>
          <w:b w:val="false"/>
          <w:i w:val="false"/>
          <w:color w:val="000000"/>
          <w:sz w:val="28"/>
        </w:rPr>
        <w:t xml:space="preserve">
      28. Аталған нысан кедендік ресімдеу кезінде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52-77-абзацтарында және </w:t>
      </w:r>
      <w:r>
        <w:rPr>
          <w:rFonts w:ascii="Times New Roman"/>
          <w:b w:val="false"/>
          <w:i w:val="false"/>
          <w:color w:val="000000"/>
          <w:sz w:val="28"/>
        </w:rPr>
        <w:t>49-1-бабында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1909"/>
    <w:bookmarkStart w:name="z2398" w:id="1910"/>
    <w:p>
      <w:pPr>
        <w:spacing w:after="0"/>
        <w:ind w:left="0"/>
        <w:jc w:val="both"/>
      </w:pPr>
      <w:r>
        <w:rPr>
          <w:rFonts w:ascii="Times New Roman"/>
          <w:b w:val="false"/>
          <w:i w:val="false"/>
          <w:color w:val="000000"/>
          <w:sz w:val="28"/>
        </w:rPr>
        <w:t>
      300.04-қосымшасы егер 300.00-нысанының "ҚҚС төлеуші туралы жалпы ақпарат" бөліміндегі 12 "Табыс етілген қосымшалар" жолында "04" торкөзі белгіленген жағдайда толтырылады.</w:t>
      </w:r>
    </w:p>
    <w:bookmarkEnd w:id="1910"/>
    <w:bookmarkStart w:name="z2399" w:id="1911"/>
    <w:p>
      <w:pPr>
        <w:spacing w:after="0"/>
        <w:ind w:left="0"/>
        <w:jc w:val="both"/>
      </w:pPr>
      <w:r>
        <w:rPr>
          <w:rFonts w:ascii="Times New Roman"/>
          <w:b w:val="false"/>
          <w:i w:val="false"/>
          <w:color w:val="000000"/>
          <w:sz w:val="28"/>
        </w:rPr>
        <w:t>
      29. "Есепке жатқызу әдісімен төленетін тауарлар импорты бойынша ҚҚС есептеу" деген бөлімде:</w:t>
      </w:r>
    </w:p>
    <w:bookmarkEnd w:id="1911"/>
    <w:bookmarkStart w:name="z2400" w:id="1912"/>
    <w:p>
      <w:pPr>
        <w:spacing w:after="0"/>
        <w:ind w:left="0"/>
        <w:jc w:val="both"/>
      </w:pPr>
      <w:r>
        <w:rPr>
          <w:rFonts w:ascii="Times New Roman"/>
          <w:b w:val="false"/>
          <w:i w:val="false"/>
          <w:color w:val="000000"/>
          <w:sz w:val="28"/>
        </w:rPr>
        <w:t>
      1) 300.04.001 А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p>
    <w:bookmarkEnd w:id="1912"/>
    <w:bookmarkStart w:name="z2401" w:id="1913"/>
    <w:p>
      <w:pPr>
        <w:spacing w:after="0"/>
        <w:ind w:left="0"/>
        <w:jc w:val="both"/>
      </w:pPr>
      <w:r>
        <w:rPr>
          <w:rFonts w:ascii="Times New Roman"/>
          <w:b w:val="false"/>
          <w:i w:val="false"/>
          <w:color w:val="000000"/>
          <w:sz w:val="28"/>
        </w:rPr>
        <w:t>
      2) 300.04.001 І А жолында импортталған жабдықтың сомасы көрсетіледі;</w:t>
      </w:r>
    </w:p>
    <w:bookmarkEnd w:id="1913"/>
    <w:bookmarkStart w:name="z2402" w:id="1914"/>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bookmarkEnd w:id="1914"/>
    <w:bookmarkStart w:name="z2403" w:id="1915"/>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bookmarkEnd w:id="1915"/>
    <w:bookmarkStart w:name="z2404" w:id="1916"/>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bookmarkEnd w:id="1916"/>
    <w:bookmarkStart w:name="z2405" w:id="1917"/>
    <w:p>
      <w:pPr>
        <w:spacing w:after="0"/>
        <w:ind w:left="0"/>
        <w:jc w:val="both"/>
      </w:pPr>
      <w:r>
        <w:rPr>
          <w:rFonts w:ascii="Times New Roman"/>
          <w:b w:val="false"/>
          <w:i w:val="false"/>
          <w:color w:val="000000"/>
          <w:sz w:val="28"/>
        </w:rPr>
        <w:t>
      6) 300.04.001 V А жолында импортталған теміржол локомативтері мен вагондардың сомасы көрсетіледі;</w:t>
      </w:r>
    </w:p>
    <w:bookmarkEnd w:id="1917"/>
    <w:bookmarkStart w:name="z2406" w:id="1918"/>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bookmarkEnd w:id="1918"/>
    <w:bookmarkStart w:name="z2407" w:id="1919"/>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bookmarkEnd w:id="1919"/>
    <w:bookmarkStart w:name="z2408" w:id="1920"/>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bookmarkEnd w:id="1920"/>
    <w:bookmarkStart w:name="z2409" w:id="1921"/>
    <w:p>
      <w:pPr>
        <w:spacing w:after="0"/>
        <w:ind w:left="0"/>
        <w:jc w:val="both"/>
      </w:pP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p>
    <w:bookmarkEnd w:id="1921"/>
    <w:bookmarkStart w:name="z2410" w:id="1922"/>
    <w:p>
      <w:pPr>
        <w:spacing w:after="0"/>
        <w:ind w:left="0"/>
        <w:jc w:val="both"/>
      </w:pPr>
      <w:r>
        <w:rPr>
          <w:rFonts w:ascii="Times New Roman"/>
          <w:b w:val="false"/>
          <w:i w:val="false"/>
          <w:color w:val="000000"/>
          <w:sz w:val="28"/>
        </w:rPr>
        <w:t>
      11)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жолдарын қамтиды;</w:t>
      </w:r>
    </w:p>
    <w:bookmarkEnd w:id="1922"/>
    <w:bookmarkStart w:name="z2411" w:id="1923"/>
    <w:p>
      <w:pPr>
        <w:spacing w:after="0"/>
        <w:ind w:left="0"/>
        <w:jc w:val="both"/>
      </w:pPr>
      <w:r>
        <w:rPr>
          <w:rFonts w:ascii="Times New Roman"/>
          <w:b w:val="false"/>
          <w:i w:val="false"/>
          <w:color w:val="000000"/>
          <w:sz w:val="28"/>
        </w:rPr>
        <w:t>
      12) 300.04.001 І В жолында импортталған жабдық бойынша қосылған құн салығының сомасы көрсетіледі;</w:t>
      </w:r>
    </w:p>
    <w:bookmarkEnd w:id="1923"/>
    <w:bookmarkStart w:name="z2412" w:id="1924"/>
    <w:p>
      <w:pPr>
        <w:spacing w:after="0"/>
        <w:ind w:left="0"/>
        <w:jc w:val="both"/>
      </w:pP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p>
    <w:bookmarkEnd w:id="1924"/>
    <w:bookmarkStart w:name="z2413" w:id="1925"/>
    <w:p>
      <w:pPr>
        <w:spacing w:after="0"/>
        <w:ind w:left="0"/>
        <w:jc w:val="both"/>
      </w:pP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p>
    <w:bookmarkEnd w:id="1925"/>
    <w:bookmarkStart w:name="z2414" w:id="1926"/>
    <w:p>
      <w:pPr>
        <w:spacing w:after="0"/>
        <w:ind w:left="0"/>
        <w:jc w:val="both"/>
      </w:pP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p>
    <w:bookmarkEnd w:id="1926"/>
    <w:bookmarkStart w:name="z2415" w:id="1927"/>
    <w:p>
      <w:pPr>
        <w:spacing w:after="0"/>
        <w:ind w:left="0"/>
        <w:jc w:val="both"/>
      </w:pP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p>
    <w:bookmarkEnd w:id="1927"/>
    <w:bookmarkStart w:name="z2416" w:id="1928"/>
    <w:p>
      <w:pPr>
        <w:spacing w:after="0"/>
        <w:ind w:left="0"/>
        <w:jc w:val="both"/>
      </w:pP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p>
    <w:bookmarkEnd w:id="1928"/>
    <w:bookmarkStart w:name="z2417" w:id="1929"/>
    <w:p>
      <w:pPr>
        <w:spacing w:after="0"/>
        <w:ind w:left="0"/>
        <w:jc w:val="both"/>
      </w:pP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p>
    <w:bookmarkEnd w:id="1929"/>
    <w:bookmarkStart w:name="z2418" w:id="1930"/>
    <w:p>
      <w:pPr>
        <w:spacing w:after="0"/>
        <w:ind w:left="0"/>
        <w:jc w:val="both"/>
      </w:pP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p>
    <w:bookmarkEnd w:id="1930"/>
    <w:bookmarkStart w:name="z2419" w:id="1931"/>
    <w:p>
      <w:pPr>
        <w:spacing w:after="0"/>
        <w:ind w:left="0"/>
        <w:jc w:val="both"/>
      </w:pPr>
      <w:r>
        <w:rPr>
          <w:rFonts w:ascii="Times New Roman"/>
          <w:b w:val="false"/>
          <w:i w:val="false"/>
          <w:color w:val="000000"/>
          <w:sz w:val="28"/>
        </w:rPr>
        <w:t xml:space="preserve">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 </w:t>
      </w:r>
    </w:p>
    <w:bookmarkEnd w:id="1931"/>
    <w:bookmarkStart w:name="z2420" w:id="1932"/>
    <w:p>
      <w:pPr>
        <w:spacing w:after="0"/>
        <w:ind w:left="0"/>
        <w:jc w:val="both"/>
      </w:pPr>
      <w:r>
        <w:rPr>
          <w:rFonts w:ascii="Times New Roman"/>
          <w:b w:val="false"/>
          <w:i w:val="false"/>
          <w:color w:val="000000"/>
          <w:sz w:val="28"/>
        </w:rPr>
        <w:t xml:space="preserve">
      300.04.001 А жолының сомасы 300.00.026 А жолына көшіріледі. </w:t>
      </w:r>
    </w:p>
    <w:bookmarkEnd w:id="1932"/>
    <w:bookmarkStart w:name="z2421" w:id="1933"/>
    <w:p>
      <w:pPr>
        <w:spacing w:after="0"/>
        <w:ind w:left="0"/>
        <w:jc w:val="both"/>
      </w:pPr>
      <w:r>
        <w:rPr>
          <w:rFonts w:ascii="Times New Roman"/>
          <w:b w:val="false"/>
          <w:i w:val="false"/>
          <w:color w:val="000000"/>
          <w:sz w:val="28"/>
        </w:rPr>
        <w:t>
      300.04.001 В жолының сомасы 300.00.012 және 300.00.026 В жолдарына көшіріледі.</w:t>
      </w:r>
    </w:p>
    <w:bookmarkEnd w:id="1933"/>
    <w:bookmarkStart w:name="z2422" w:id="1934"/>
    <w:p>
      <w:pPr>
        <w:spacing w:after="0"/>
        <w:ind w:left="0"/>
        <w:jc w:val="left"/>
      </w:pPr>
      <w:r>
        <w:rPr>
          <w:rFonts w:ascii="Times New Roman"/>
          <w:b/>
          <w:i w:val="false"/>
          <w:color w:val="000000"/>
        </w:rPr>
        <w:t xml:space="preserve"> 7-Тарау. Резидент еместен сатып алынған жұмыстар,</w:t>
      </w:r>
      <w:r>
        <w:br/>
      </w:r>
      <w:r>
        <w:rPr>
          <w:rFonts w:ascii="Times New Roman"/>
          <w:b/>
          <w:i w:val="false"/>
          <w:color w:val="000000"/>
        </w:rPr>
        <w:t>қызметтер – 300.05-нысанын жасау</w:t>
      </w:r>
    </w:p>
    <w:bookmarkEnd w:id="1934"/>
    <w:bookmarkStart w:name="z2425" w:id="1935"/>
    <w:p>
      <w:pPr>
        <w:spacing w:after="0"/>
        <w:ind w:left="0"/>
        <w:jc w:val="both"/>
      </w:pPr>
      <w:r>
        <w:rPr>
          <w:rFonts w:ascii="Times New Roman"/>
          <w:b w:val="false"/>
          <w:i w:val="false"/>
          <w:color w:val="000000"/>
          <w:sz w:val="28"/>
        </w:rPr>
        <w:t xml:space="preserve">
      30. Бұл нысан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p>
    <w:bookmarkEnd w:id="1935"/>
    <w:bookmarkStart w:name="z2427" w:id="1936"/>
    <w:p>
      <w:pPr>
        <w:spacing w:after="0"/>
        <w:ind w:left="0"/>
        <w:jc w:val="both"/>
      </w:pPr>
      <w:r>
        <w:rPr>
          <w:rFonts w:ascii="Times New Roman"/>
          <w:b w:val="false"/>
          <w:i w:val="false"/>
          <w:color w:val="000000"/>
          <w:sz w:val="28"/>
        </w:rPr>
        <w:t>
      300.05-қосымшасы 300.0-нысанының "ҚҚС төлеуші туралы жалпы ақпарат" бөліміндегі 12 "Табыс етілген қосымшалар" жолында "05" торкөзі белгіленген жағдайда толтырылады.</w:t>
      </w:r>
    </w:p>
    <w:bookmarkEnd w:id="1936"/>
    <w:bookmarkStart w:name="z2428" w:id="1937"/>
    <w:p>
      <w:pPr>
        <w:spacing w:after="0"/>
        <w:ind w:left="0"/>
        <w:jc w:val="both"/>
      </w:pPr>
      <w:r>
        <w:rPr>
          <w:rFonts w:ascii="Times New Roman"/>
          <w:b w:val="false"/>
          <w:i w:val="false"/>
          <w:color w:val="000000"/>
          <w:sz w:val="28"/>
        </w:rPr>
        <w:t>
      31. "Есепті салық кезеңінде резидент еместен сатып алынған жұмыстар, қызметтер бойынша" деген бөлімде:</w:t>
      </w:r>
    </w:p>
    <w:bookmarkEnd w:id="1937"/>
    <w:bookmarkStart w:name="z2429" w:id="1938"/>
    <w:p>
      <w:pPr>
        <w:spacing w:after="0"/>
        <w:ind w:left="0"/>
        <w:jc w:val="both"/>
      </w:pPr>
      <w:r>
        <w:rPr>
          <w:rFonts w:ascii="Times New Roman"/>
          <w:b w:val="false"/>
          <w:i w:val="false"/>
          <w:color w:val="000000"/>
          <w:sz w:val="28"/>
        </w:rPr>
        <w:t xml:space="preserve">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w:t>
      </w:r>
    </w:p>
    <w:bookmarkEnd w:id="1938"/>
    <w:bookmarkStart w:name="z2430" w:id="1939"/>
    <w:p>
      <w:pPr>
        <w:spacing w:after="0"/>
        <w:ind w:left="0"/>
        <w:jc w:val="both"/>
      </w:pP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p>
    <w:bookmarkEnd w:id="1939"/>
    <w:bookmarkStart w:name="z2431" w:id="1940"/>
    <w:p>
      <w:pPr>
        <w:spacing w:after="0"/>
        <w:ind w:left="0"/>
        <w:jc w:val="both"/>
      </w:pPr>
      <w:r>
        <w:rPr>
          <w:rFonts w:ascii="Times New Roman"/>
          <w:b w:val="false"/>
          <w:i w:val="false"/>
          <w:color w:val="000000"/>
          <w:sz w:val="28"/>
        </w:rPr>
        <w:t>
      3) 300.05.003 жолында 300.05.001 жолында көрсетілген айналым бойынша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1940"/>
    <w:bookmarkStart w:name="z2432" w:id="1941"/>
    <w:p>
      <w:pPr>
        <w:spacing w:after="0"/>
        <w:ind w:left="0"/>
        <w:jc w:val="both"/>
      </w:pPr>
      <w:r>
        <w:rPr>
          <w:rFonts w:ascii="Times New Roman"/>
          <w:b w:val="false"/>
          <w:i w:val="false"/>
          <w:color w:val="000000"/>
          <w:sz w:val="28"/>
        </w:rPr>
        <w:t>
      32.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p>
    <w:bookmarkEnd w:id="1941"/>
    <w:bookmarkStart w:name="z2433" w:id="1942"/>
    <w:p>
      <w:pPr>
        <w:spacing w:after="0"/>
        <w:ind w:left="0"/>
        <w:jc w:val="both"/>
      </w:pP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ішінара төленген) жағдайда толтырылады;</w:t>
      </w:r>
    </w:p>
    <w:bookmarkEnd w:id="1942"/>
    <w:bookmarkStart w:name="z2434" w:id="1943"/>
    <w:p>
      <w:pPr>
        <w:spacing w:after="0"/>
        <w:ind w:left="0"/>
        <w:jc w:val="both"/>
      </w:pPr>
      <w:r>
        <w:rPr>
          <w:rFonts w:ascii="Times New Roman"/>
          <w:b w:val="false"/>
          <w:i w:val="false"/>
          <w:color w:val="000000"/>
          <w:sz w:val="28"/>
        </w:rPr>
        <w:t>
      2) 300.05.005 жолында 300.05.004 жолында көрcетілген айналым бойынша резидент емес үшін төленуге тиіс қосылған құн салығын, резидент еместе жататын төлеудің сомасы көрсетіледі;</w:t>
      </w:r>
    </w:p>
    <w:bookmarkEnd w:id="1943"/>
    <w:bookmarkStart w:name="z2435" w:id="1944"/>
    <w:p>
      <w:pPr>
        <w:spacing w:after="0"/>
        <w:ind w:left="0"/>
        <w:jc w:val="both"/>
      </w:pP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p>
    <w:bookmarkEnd w:id="1944"/>
    <w:bookmarkStart w:name="z2436" w:id="1945"/>
    <w:p>
      <w:pPr>
        <w:spacing w:after="0"/>
        <w:ind w:left="0"/>
        <w:jc w:val="both"/>
      </w:pP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нақты төленген қосылған құн салығының жалпы сомасы көрсетіледі.</w:t>
      </w:r>
    </w:p>
    <w:bookmarkEnd w:id="1945"/>
    <w:bookmarkStart w:name="z2437" w:id="1946"/>
    <w:p>
      <w:pPr>
        <w:spacing w:after="0"/>
        <w:ind w:left="0"/>
        <w:jc w:val="both"/>
      </w:pPr>
      <w:r>
        <w:rPr>
          <w:rFonts w:ascii="Times New Roman"/>
          <w:b w:val="false"/>
          <w:i w:val="false"/>
          <w:color w:val="000000"/>
          <w:sz w:val="28"/>
        </w:rPr>
        <w:t xml:space="preserve">
      300.05.001 жолының сомасы 300.00.014 А жолына көшіріледі. </w:t>
      </w:r>
    </w:p>
    <w:bookmarkEnd w:id="1946"/>
    <w:bookmarkStart w:name="z2438" w:id="1947"/>
    <w:p>
      <w:pPr>
        <w:spacing w:after="0"/>
        <w:ind w:left="0"/>
        <w:jc w:val="both"/>
      </w:pPr>
      <w:r>
        <w:rPr>
          <w:rFonts w:ascii="Times New Roman"/>
          <w:b w:val="false"/>
          <w:i w:val="false"/>
          <w:color w:val="000000"/>
          <w:sz w:val="28"/>
        </w:rPr>
        <w:t xml:space="preserve">
      300.05.007 жолының сомасы 300.00.014 В жолына көшіріледі. </w:t>
      </w:r>
    </w:p>
    <w:bookmarkEnd w:id="1947"/>
    <w:bookmarkStart w:name="z2439" w:id="1948"/>
    <w:p>
      <w:pPr>
        <w:spacing w:after="0"/>
        <w:ind w:left="0"/>
        <w:jc w:val="left"/>
      </w:pPr>
      <w:r>
        <w:rPr>
          <w:rFonts w:ascii="Times New Roman"/>
          <w:b/>
          <w:i w:val="false"/>
          <w:color w:val="000000"/>
        </w:rPr>
        <w:t xml:space="preserve"> 8-Тарау. Салық салынатын және босатылған айналым мөлшерін</w:t>
      </w:r>
      <w:r>
        <w:br/>
      </w:r>
      <w:r>
        <w:rPr>
          <w:rFonts w:ascii="Times New Roman"/>
          <w:b/>
          <w:i w:val="false"/>
          <w:color w:val="000000"/>
        </w:rPr>
        <w:t>және есепке жатқызылған қосылған құн салығының</w:t>
      </w:r>
      <w:r>
        <w:br/>
      </w:r>
      <w:r>
        <w:rPr>
          <w:rFonts w:ascii="Times New Roman"/>
          <w:b/>
          <w:i w:val="false"/>
          <w:color w:val="000000"/>
        </w:rPr>
        <w:t>сомасын түзету – 300.06-нысанын жасау</w:t>
      </w:r>
    </w:p>
    <w:bookmarkEnd w:id="1948"/>
    <w:bookmarkStart w:name="z2442" w:id="1949"/>
    <w:p>
      <w:pPr>
        <w:spacing w:after="0"/>
        <w:ind w:left="0"/>
        <w:jc w:val="both"/>
      </w:pPr>
      <w:r>
        <w:rPr>
          <w:rFonts w:ascii="Times New Roman"/>
          <w:b w:val="false"/>
          <w:i w:val="false"/>
          <w:color w:val="000000"/>
          <w:sz w:val="28"/>
        </w:rPr>
        <w:t xml:space="preserve">
      33. Аталған нысан есепті салық кезеңінде жүргізілген салық салынатын және босатылған айналым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259-баптарына</w:t>
      </w:r>
      <w:r>
        <w:rPr>
          <w:rFonts w:ascii="Times New Roman"/>
          <w:b w:val="false"/>
          <w:i w:val="false"/>
          <w:color w:val="000000"/>
          <w:sz w:val="28"/>
        </w:rPr>
        <w:t xml:space="preserve"> сәйкес жүргізілген есепке жатқызылған қосылған құн салығының сомасын түзету бойынша мәліметтер көрсетіледі.</w:t>
      </w:r>
    </w:p>
    <w:bookmarkEnd w:id="1949"/>
    <w:bookmarkStart w:name="z2444" w:id="1950"/>
    <w:p>
      <w:pPr>
        <w:spacing w:after="0"/>
        <w:ind w:left="0"/>
        <w:jc w:val="both"/>
      </w:pPr>
      <w:r>
        <w:rPr>
          <w:rFonts w:ascii="Times New Roman"/>
          <w:b w:val="false"/>
          <w:i w:val="false"/>
          <w:color w:val="000000"/>
          <w:sz w:val="28"/>
        </w:rPr>
        <w:t>
      300.06 қосымшасы егер 300.00-нысанының "ҚҚС төлеуші туралы жалпы ақпарат" бөліміндегі 12 "Табыс етілген қосымшалар" жолында "06" торкөзі белгіленген жағдайда толтырылады.</w:t>
      </w:r>
    </w:p>
    <w:bookmarkEnd w:id="1950"/>
    <w:bookmarkStart w:name="z2445" w:id="1951"/>
    <w:p>
      <w:pPr>
        <w:spacing w:after="0"/>
        <w:ind w:left="0"/>
        <w:jc w:val="both"/>
      </w:pP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және нөлдік ставка бойынша салық салынатын айналым мөлшері түзетілген жағдайда "Салық салынатын және босатылатын айналым мөлшерін түзету" бөліміндегі "ҚҚС түзету сомасы" "В" бағаны толтырылмайды.</w:t>
      </w:r>
    </w:p>
    <w:bookmarkEnd w:id="1951"/>
    <w:bookmarkStart w:name="z2446" w:id="1952"/>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көрсетілмеген жағдайда, онда бұл сома салық салынатын айналым мөлшерін түзету сомасына салық ставкасын қолдану жолымен анықталады.</w:t>
      </w:r>
    </w:p>
    <w:bookmarkEnd w:id="1952"/>
    <w:bookmarkStart w:name="z2447" w:id="1953"/>
    <w:p>
      <w:pPr>
        <w:spacing w:after="0"/>
        <w:ind w:left="0"/>
        <w:jc w:val="both"/>
      </w:pPr>
      <w:r>
        <w:rPr>
          <w:rFonts w:ascii="Times New Roman"/>
          <w:b w:val="false"/>
          <w:i w:val="false"/>
          <w:color w:val="000000"/>
          <w:sz w:val="28"/>
        </w:rPr>
        <w:t>
      34. "Салық салынатын және босатылатын айналым мөлшерін түзету" деген бөлімде 300.06.001 А бастап 300.06.008 А дейінгі жолдар салық салынатын айналым мөлшерін түзету кезінде де, босатылған айналым мөлшері түзетілген де толтырылады.</w:t>
      </w:r>
    </w:p>
    <w:bookmarkEnd w:id="1953"/>
    <w:bookmarkStart w:name="z2448" w:id="1954"/>
    <w:p>
      <w:pPr>
        <w:spacing w:after="0"/>
        <w:ind w:left="0"/>
        <w:jc w:val="both"/>
      </w:pPr>
      <w:r>
        <w:rPr>
          <w:rFonts w:ascii="Times New Roman"/>
          <w:b w:val="false"/>
          <w:i w:val="false"/>
          <w:color w:val="000000"/>
          <w:sz w:val="28"/>
        </w:rPr>
        <w:t>
      "Салық салынатын және босатылатын айналым мөлшерін түзету" деген бөлімде:</w:t>
      </w:r>
    </w:p>
    <w:bookmarkEnd w:id="1954"/>
    <w:bookmarkStart w:name="z2449" w:id="1955"/>
    <w:p>
      <w:pPr>
        <w:spacing w:after="0"/>
        <w:ind w:left="0"/>
        <w:jc w:val="both"/>
      </w:pP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 сомасы көрсетіледі;</w:t>
      </w:r>
    </w:p>
    <w:bookmarkEnd w:id="1955"/>
    <w:bookmarkStart w:name="z2450" w:id="1956"/>
    <w:p>
      <w:pPr>
        <w:spacing w:after="0"/>
        <w:ind w:left="0"/>
        <w:jc w:val="both"/>
      </w:pP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p>
    <w:bookmarkEnd w:id="1956"/>
    <w:bookmarkStart w:name="z2451" w:id="1957"/>
    <w:p>
      <w:pPr>
        <w:spacing w:after="0"/>
        <w:ind w:left="0"/>
        <w:jc w:val="both"/>
      </w:pP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p>
    <w:bookmarkEnd w:id="1957"/>
    <w:bookmarkStart w:name="z2452" w:id="1958"/>
    <w:p>
      <w:pPr>
        <w:spacing w:after="0"/>
        <w:ind w:left="0"/>
        <w:jc w:val="both"/>
      </w:pP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p>
    <w:bookmarkEnd w:id="1958"/>
    <w:bookmarkStart w:name="z2453" w:id="1959"/>
    <w:p>
      <w:pPr>
        <w:spacing w:after="0"/>
        <w:ind w:left="0"/>
        <w:jc w:val="both"/>
      </w:pP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жүргізілген айналымды түзету сомасы көрсетіледі;</w:t>
      </w:r>
    </w:p>
    <w:bookmarkEnd w:id="1959"/>
    <w:bookmarkStart w:name="z2454" w:id="1960"/>
    <w:p>
      <w:pPr>
        <w:spacing w:after="0"/>
        <w:ind w:left="0"/>
        <w:jc w:val="both"/>
      </w:pP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жүргізілген салық салынатын айналым бойынша қосылған құн салығын түзету сомасы көрсетіледі;</w:t>
      </w:r>
    </w:p>
    <w:bookmarkEnd w:id="1960"/>
    <w:bookmarkStart w:name="z2455" w:id="1961"/>
    <w:p>
      <w:pPr>
        <w:spacing w:after="0"/>
        <w:ind w:left="0"/>
        <w:jc w:val="both"/>
      </w:pP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 сомасы көрсетіледі;</w:t>
      </w:r>
    </w:p>
    <w:bookmarkEnd w:id="1961"/>
    <w:bookmarkStart w:name="z2456" w:id="1962"/>
    <w:p>
      <w:pPr>
        <w:spacing w:after="0"/>
        <w:ind w:left="0"/>
        <w:jc w:val="both"/>
      </w:pPr>
      <w:r>
        <w:rPr>
          <w:rFonts w:ascii="Times New Roman"/>
          <w:b w:val="false"/>
          <w:i w:val="false"/>
          <w:color w:val="000000"/>
          <w:sz w:val="28"/>
        </w:rPr>
        <w:t>
      8) 300.06.004 B жолында баға жеңілдігіне, сатулардан жеңілдікке байланысты салық салынатын айналым бойынша қосылған құн салығын түзету сомасы көрсетіледі;</w:t>
      </w:r>
    </w:p>
    <w:bookmarkEnd w:id="1962"/>
    <w:bookmarkStart w:name="z2457" w:id="1963"/>
    <w:p>
      <w:pPr>
        <w:spacing w:after="0"/>
        <w:ind w:left="0"/>
        <w:jc w:val="both"/>
      </w:pPr>
      <w:r>
        <w:rPr>
          <w:rFonts w:ascii="Times New Roman"/>
          <w:b w:val="false"/>
          <w:i w:val="false"/>
          <w:color w:val="000000"/>
          <w:sz w:val="28"/>
        </w:rPr>
        <w:t>
      9) 300.06.005 А жолында теңгемен төленген кезде өткізілген тауарлар, жұмыстар, қызметтер үшін құн айырмашылығы алынған кезде айналымды түзету сомасы көрсетіледі;</w:t>
      </w:r>
    </w:p>
    <w:bookmarkEnd w:id="1963"/>
    <w:bookmarkStart w:name="z2458" w:id="1964"/>
    <w:p>
      <w:pPr>
        <w:spacing w:after="0"/>
        <w:ind w:left="0"/>
        <w:jc w:val="both"/>
      </w:pPr>
      <w:r>
        <w:rPr>
          <w:rFonts w:ascii="Times New Roman"/>
          <w:b w:val="false"/>
          <w:i w:val="false"/>
          <w:color w:val="000000"/>
          <w:sz w:val="28"/>
        </w:rPr>
        <w:t>
      10) 300.06.005 В жолында теңгемен төленген кезде өткізілген тауарлар, жұмыстар, қызметтер үшін құн айырмашылы алынған кезде салық салынатын айналым бойынша қосылған құн салығын түзету сомасы көрсетіледі;</w:t>
      </w:r>
    </w:p>
    <w:bookmarkEnd w:id="1964"/>
    <w:bookmarkStart w:name="z2459" w:id="1965"/>
    <w:p>
      <w:pPr>
        <w:spacing w:after="0"/>
        <w:ind w:left="0"/>
        <w:jc w:val="both"/>
      </w:pPr>
      <w:r>
        <w:rPr>
          <w:rFonts w:ascii="Times New Roman"/>
          <w:b w:val="false"/>
          <w:i w:val="false"/>
          <w:color w:val="000000"/>
          <w:sz w:val="28"/>
        </w:rPr>
        <w:t>
      11) 300.06.006 А жолында ыдысты қайтару кезінде айналымды түзету сомасы көрсетіледі;</w:t>
      </w:r>
    </w:p>
    <w:bookmarkEnd w:id="1965"/>
    <w:bookmarkStart w:name="z2460" w:id="1966"/>
    <w:p>
      <w:pPr>
        <w:spacing w:after="0"/>
        <w:ind w:left="0"/>
        <w:jc w:val="both"/>
      </w:pPr>
      <w:r>
        <w:rPr>
          <w:rFonts w:ascii="Times New Roman"/>
          <w:b w:val="false"/>
          <w:i w:val="false"/>
          <w:color w:val="000000"/>
          <w:sz w:val="28"/>
        </w:rPr>
        <w:t>
      12) 300.06.006 В жолында ыдысты қайтару кезінде салық салынатын айналым бойынша қосылған құн салығын түзету сомасы көрсетіледі;</w:t>
      </w:r>
    </w:p>
    <w:bookmarkEnd w:id="1966"/>
    <w:bookmarkStart w:name="z2461" w:id="1967"/>
    <w:p>
      <w:pPr>
        <w:spacing w:after="0"/>
        <w:ind w:left="0"/>
        <w:jc w:val="both"/>
      </w:pPr>
      <w:r>
        <w:rPr>
          <w:rFonts w:ascii="Times New Roman"/>
          <w:b w:val="false"/>
          <w:i w:val="false"/>
          <w:color w:val="000000"/>
          <w:sz w:val="28"/>
        </w:rPr>
        <w:t>
      13) 300.06.007 А жолында күмәнді міндеттемелерді тану кезінде айналымды түзету сомасы көрсетіледі;</w:t>
      </w:r>
    </w:p>
    <w:bookmarkEnd w:id="1967"/>
    <w:bookmarkStart w:name="z2462" w:id="1968"/>
    <w:p>
      <w:pPr>
        <w:spacing w:after="0"/>
        <w:ind w:left="0"/>
        <w:jc w:val="both"/>
      </w:pP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 сомасы көрсетіледі;</w:t>
      </w:r>
    </w:p>
    <w:bookmarkEnd w:id="1968"/>
    <w:bookmarkStart w:name="z2463" w:id="1969"/>
    <w:p>
      <w:pPr>
        <w:spacing w:after="0"/>
        <w:ind w:left="0"/>
        <w:jc w:val="both"/>
      </w:pP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айналымды түзету сомасы көрсетіледі;</w:t>
      </w:r>
    </w:p>
    <w:bookmarkEnd w:id="1969"/>
    <w:bookmarkStart w:name="z2464" w:id="1970"/>
    <w:p>
      <w:pPr>
        <w:spacing w:after="0"/>
        <w:ind w:left="0"/>
        <w:jc w:val="both"/>
      </w:pP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 сомасы көрсетіледі;</w:t>
      </w:r>
    </w:p>
    <w:bookmarkEnd w:id="1970"/>
    <w:bookmarkStart w:name="z2465" w:id="1971"/>
    <w:p>
      <w:pPr>
        <w:spacing w:after="0"/>
        <w:ind w:left="0"/>
        <w:jc w:val="both"/>
      </w:pPr>
      <w:r>
        <w:rPr>
          <w:rFonts w:ascii="Times New Roman"/>
          <w:b w:val="false"/>
          <w:i w:val="false"/>
          <w:color w:val="000000"/>
          <w:sz w:val="28"/>
        </w:rPr>
        <w:t>
      17) 300.06.009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300.06.008 А дейінгі жолдардан сомаларды қосу жолымен айқындалады;</w:t>
      </w:r>
    </w:p>
    <w:bookmarkEnd w:id="1971"/>
    <w:bookmarkStart w:name="z2466" w:id="1972"/>
    <w:p>
      <w:pPr>
        <w:spacing w:after="0"/>
        <w:ind w:left="0"/>
        <w:jc w:val="both"/>
      </w:pPr>
      <w:r>
        <w:rPr>
          <w:rFonts w:ascii="Times New Roman"/>
          <w:b w:val="false"/>
          <w:i w:val="false"/>
          <w:color w:val="000000"/>
          <w:sz w:val="28"/>
        </w:rPr>
        <w:t>
      18) 300.06.009 В жолында салық салынатын айналымдар бойынша 300.06.001 В бастап 300.06.008 В дейінгі жолдардан сомаларды қосу жолымен айқындалатын салық салық салынатын айналым бойынша қосылған құн салығын түзетудің жиынтық сомасы көрсетіледі;</w:t>
      </w:r>
    </w:p>
    <w:bookmarkEnd w:id="1972"/>
    <w:bookmarkStart w:name="z2467" w:id="1973"/>
    <w:p>
      <w:pPr>
        <w:spacing w:after="0"/>
        <w:ind w:left="0"/>
        <w:jc w:val="both"/>
      </w:pPr>
      <w:r>
        <w:rPr>
          <w:rFonts w:ascii="Times New Roman"/>
          <w:b w:val="false"/>
          <w:i w:val="false"/>
          <w:color w:val="000000"/>
          <w:sz w:val="28"/>
        </w:rPr>
        <w:t>
      19) 300.06.010 А жолында нөлдік ставка бойынша салық салынатын айналымдар бойынша 300.06.001 А бастап 300.06.008 А дейінгі жолдардан сомаларды қосу жолымен анықталатын нөлдік ставка бойынша салық салынатын айналым мөлшерін түзетудің жиынтық сомасы көрсетіледі;</w:t>
      </w:r>
    </w:p>
    <w:bookmarkEnd w:id="1973"/>
    <w:bookmarkStart w:name="z2468" w:id="1974"/>
    <w:p>
      <w:pPr>
        <w:spacing w:after="0"/>
        <w:ind w:left="0"/>
        <w:jc w:val="both"/>
      </w:pPr>
      <w:r>
        <w:rPr>
          <w:rFonts w:ascii="Times New Roman"/>
          <w:b w:val="false"/>
          <w:i w:val="false"/>
          <w:color w:val="000000"/>
          <w:sz w:val="28"/>
        </w:rPr>
        <w:t>
      20) 300.06.011 А жолында босатылған айналымдар бойынша 300.06.001 А бастап 300.06.008 А дейінгі жолдардан сомаларды қосу жолымен анықталатын босатылған айналым мөлшерін түзетудің жиынтық сомасы көрсетіледі.</w:t>
      </w:r>
    </w:p>
    <w:bookmarkEnd w:id="1974"/>
    <w:bookmarkStart w:name="z2469" w:id="1975"/>
    <w:p>
      <w:pPr>
        <w:spacing w:after="0"/>
        <w:ind w:left="0"/>
        <w:jc w:val="both"/>
      </w:pPr>
      <w:r>
        <w:rPr>
          <w:rFonts w:ascii="Times New Roman"/>
          <w:b w:val="false"/>
          <w:i w:val="false"/>
          <w:color w:val="000000"/>
          <w:sz w:val="28"/>
        </w:rPr>
        <w:t>
      35. "Есепке жатқызылатын ҚҚС сомасын түзету" деген бөлімде:</w:t>
      </w:r>
    </w:p>
    <w:bookmarkEnd w:id="1975"/>
    <w:bookmarkStart w:name="z2470" w:id="1976"/>
    <w:p>
      <w:pPr>
        <w:spacing w:after="0"/>
        <w:ind w:left="0"/>
        <w:jc w:val="both"/>
      </w:pPr>
      <w:r>
        <w:rPr>
          <w:rFonts w:ascii="Times New Roman"/>
          <w:b w:val="false"/>
          <w:i w:val="false"/>
          <w:color w:val="000000"/>
          <w:sz w:val="28"/>
        </w:rPr>
        <w:t>
      1) 300.06.012 А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p>
    <w:bookmarkEnd w:id="1976"/>
    <w:bookmarkStart w:name="z2471" w:id="1977"/>
    <w:p>
      <w:pPr>
        <w:spacing w:after="0"/>
        <w:ind w:left="0"/>
        <w:jc w:val="both"/>
      </w:pPr>
      <w:r>
        <w:rPr>
          <w:rFonts w:ascii="Times New Roman"/>
          <w:b w:val="false"/>
          <w:i w:val="false"/>
          <w:color w:val="000000"/>
          <w:sz w:val="28"/>
        </w:rPr>
        <w:t>
      2) 300.06.013 А жолында жоғалған немесе бүлінген жағдайда тауарлар бойынша айналымды түзету сомасы көрсетіледі. Бұл жолдың мәні тек қана теріс болады;</w:t>
      </w:r>
    </w:p>
    <w:bookmarkEnd w:id="1977"/>
    <w:bookmarkStart w:name="z2472" w:id="1978"/>
    <w:p>
      <w:pPr>
        <w:spacing w:after="0"/>
        <w:ind w:left="0"/>
        <w:jc w:val="both"/>
      </w:pPr>
      <w:r>
        <w:rPr>
          <w:rFonts w:ascii="Times New Roman"/>
          <w:b w:val="false"/>
          <w:i w:val="false"/>
          <w:color w:val="000000"/>
          <w:sz w:val="28"/>
        </w:rPr>
        <w:t>
      3) 300.06.014 А жолында нормадан тыс шығындар бойынша айналымды түзету сомасы көрсетіледі. Бұл жолды Қазақстан Республикасының заңнамасына сәйкес табиғи монополия субъектілері болып табылатын қосылған құн салығын төлеушілер толтырады;</w:t>
      </w:r>
    </w:p>
    <w:bookmarkEnd w:id="1978"/>
    <w:bookmarkStart w:name="z2473" w:id="1979"/>
    <w:p>
      <w:pPr>
        <w:spacing w:after="0"/>
        <w:ind w:left="0"/>
        <w:jc w:val="both"/>
      </w:pPr>
      <w:r>
        <w:rPr>
          <w:rFonts w:ascii="Times New Roman"/>
          <w:b w:val="false"/>
          <w:i w:val="false"/>
          <w:color w:val="000000"/>
          <w:sz w:val="28"/>
        </w:rPr>
        <w:t>
      4) 300.06.015 А жолында жарғылық капиталға жарна ретінде берілген мүлік бойынша айналымды түзету сомасы көрсетіледі;</w:t>
      </w:r>
    </w:p>
    <w:bookmarkEnd w:id="1979"/>
    <w:bookmarkStart w:name="z2474" w:id="1980"/>
    <w:p>
      <w:pPr>
        <w:spacing w:after="0"/>
        <w:ind w:left="0"/>
        <w:jc w:val="both"/>
      </w:pPr>
      <w:r>
        <w:rPr>
          <w:rFonts w:ascii="Times New Roman"/>
          <w:b w:val="false"/>
          <w:i w:val="false"/>
          <w:color w:val="000000"/>
          <w:sz w:val="28"/>
        </w:rPr>
        <w:t>
      5) 300.06.016 А жолында жеткізушіге бір бөлігі немесе толық қайтарылған тауарлар бойынша айналымды түзету сомасы көрсетіледі;</w:t>
      </w:r>
    </w:p>
    <w:bookmarkEnd w:id="1980"/>
    <w:bookmarkStart w:name="z2475" w:id="1981"/>
    <w:p>
      <w:pPr>
        <w:spacing w:after="0"/>
        <w:ind w:left="0"/>
        <w:jc w:val="both"/>
      </w:pPr>
      <w:r>
        <w:rPr>
          <w:rFonts w:ascii="Times New Roman"/>
          <w:b w:val="false"/>
          <w:i w:val="false"/>
          <w:color w:val="000000"/>
          <w:sz w:val="28"/>
        </w:rPr>
        <w:t>
      6) 300.06.017 А жолында мәміленің шарттары өзгерген тауарлар, жұмыстар, қызметтер бойынша айналымды түзету сомасы көрсетіледі;</w:t>
      </w:r>
    </w:p>
    <w:bookmarkEnd w:id="1981"/>
    <w:bookmarkStart w:name="z2476" w:id="1982"/>
    <w:p>
      <w:pPr>
        <w:spacing w:after="0"/>
        <w:ind w:left="0"/>
        <w:jc w:val="both"/>
      </w:pPr>
      <w:r>
        <w:rPr>
          <w:rFonts w:ascii="Times New Roman"/>
          <w:b w:val="false"/>
          <w:i w:val="false"/>
          <w:color w:val="000000"/>
          <w:sz w:val="28"/>
        </w:rPr>
        <w:t>
      7) 300.06.018 А жолында сатып алынған тауарлар, жұмыстар, қызметтер үшін бағаның, өтемақының өзгеруіне байланысты жүргізілетін айналымды түзету сомасы көрсетіледі;</w:t>
      </w:r>
    </w:p>
    <w:bookmarkEnd w:id="1982"/>
    <w:bookmarkStart w:name="z2477" w:id="1983"/>
    <w:p>
      <w:pPr>
        <w:spacing w:after="0"/>
        <w:ind w:left="0"/>
        <w:jc w:val="both"/>
      </w:pPr>
      <w:r>
        <w:rPr>
          <w:rFonts w:ascii="Times New Roman"/>
          <w:b w:val="false"/>
          <w:i w:val="false"/>
          <w:color w:val="000000"/>
          <w:sz w:val="28"/>
        </w:rPr>
        <w:t>
      8) 300.06.019 А жолында баға жеңілдігіне, сатулардан жеңілдікке байланысты айналымды түзету сомасы көрсетіледі;</w:t>
      </w:r>
    </w:p>
    <w:bookmarkEnd w:id="1983"/>
    <w:bookmarkStart w:name="z2478" w:id="1984"/>
    <w:p>
      <w:pPr>
        <w:spacing w:after="0"/>
        <w:ind w:left="0"/>
        <w:jc w:val="both"/>
      </w:pPr>
      <w:r>
        <w:rPr>
          <w:rFonts w:ascii="Times New Roman"/>
          <w:b w:val="false"/>
          <w:i w:val="false"/>
          <w:color w:val="000000"/>
          <w:sz w:val="28"/>
        </w:rPr>
        <w:t>
      9) 300.06.020 А жолында теңгеде төленген өткізілген тауарлар, жұмыстар, қызметтер құнындағы айырмашылық алынуына байланысты айналымды түзету сомасы көрсетіледі;</w:t>
      </w:r>
    </w:p>
    <w:bookmarkEnd w:id="1984"/>
    <w:bookmarkStart w:name="z2479" w:id="1985"/>
    <w:p>
      <w:pPr>
        <w:spacing w:after="0"/>
        <w:ind w:left="0"/>
        <w:jc w:val="both"/>
      </w:pPr>
      <w:r>
        <w:rPr>
          <w:rFonts w:ascii="Times New Roman"/>
          <w:b w:val="false"/>
          <w:i w:val="false"/>
          <w:color w:val="000000"/>
          <w:sz w:val="28"/>
        </w:rPr>
        <w:t>
      10) 300.06.021 А жолында ыдыста қайтару кезінде айналымды түзету сомасы көрсетіледі;</w:t>
      </w:r>
    </w:p>
    <w:bookmarkEnd w:id="1985"/>
    <w:bookmarkStart w:name="z2480" w:id="1986"/>
    <w:p>
      <w:pPr>
        <w:spacing w:after="0"/>
        <w:ind w:left="0"/>
        <w:jc w:val="both"/>
      </w:pPr>
      <w:r>
        <w:rPr>
          <w:rFonts w:ascii="Times New Roman"/>
          <w:b w:val="false"/>
          <w:i w:val="false"/>
          <w:color w:val="000000"/>
          <w:sz w:val="28"/>
        </w:rPr>
        <w:t>
      11) 300.06.022 А жолында күмәнді міндеттемелер, міндеттемелерді есептен шығару бойынша айналымды түзету сомасы көрсетіледі;</w:t>
      </w:r>
    </w:p>
    <w:bookmarkEnd w:id="1986"/>
    <w:bookmarkStart w:name="z2481" w:id="1987"/>
    <w:p>
      <w:pPr>
        <w:spacing w:after="0"/>
        <w:ind w:left="0"/>
        <w:jc w:val="both"/>
      </w:pPr>
      <w:r>
        <w:rPr>
          <w:rFonts w:ascii="Times New Roman"/>
          <w:b w:val="false"/>
          <w:i w:val="false"/>
          <w:color w:val="000000"/>
          <w:sz w:val="28"/>
        </w:rPr>
        <w:t xml:space="preserve">
      12) 300.06.023 А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айналымды түзету сомасы көрсетіледі; </w:t>
      </w:r>
    </w:p>
    <w:bookmarkEnd w:id="1987"/>
    <w:bookmarkStart w:name="z2482" w:id="1988"/>
    <w:p>
      <w:pPr>
        <w:spacing w:after="0"/>
        <w:ind w:left="0"/>
        <w:jc w:val="both"/>
      </w:pPr>
      <w:r>
        <w:rPr>
          <w:rFonts w:ascii="Times New Roman"/>
          <w:b w:val="false"/>
          <w:i w:val="false"/>
          <w:color w:val="000000"/>
          <w:sz w:val="28"/>
        </w:rPr>
        <w:t>
      13) 300.06.024 А жолында 300.06.012 А бастап 300.06.023 А аралығындағы жолдардың сомасы ретінде айқындалатын сатып алынған тауарлар, жұмыстар, қызметтер бойынша айналымды түзетудің жиынтық сомасы көрсетіледі;</w:t>
      </w:r>
    </w:p>
    <w:bookmarkEnd w:id="1988"/>
    <w:bookmarkStart w:name="z2483" w:id="1989"/>
    <w:p>
      <w:pPr>
        <w:spacing w:after="0"/>
        <w:ind w:left="0"/>
        <w:jc w:val="both"/>
      </w:pPr>
      <w:r>
        <w:rPr>
          <w:rFonts w:ascii="Times New Roman"/>
          <w:b w:val="false"/>
          <w:i w:val="false"/>
          <w:color w:val="000000"/>
          <w:sz w:val="28"/>
        </w:rPr>
        <w:t>
      14) 300.06.012 В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қосылған құн салығы бойынша есепке жатқызуды түзету сомасы көрсетіледі.</w:t>
      </w:r>
    </w:p>
    <w:bookmarkEnd w:id="1989"/>
    <w:bookmarkStart w:name="z2484" w:id="1990"/>
    <w:p>
      <w:pPr>
        <w:spacing w:after="0"/>
        <w:ind w:left="0"/>
        <w:jc w:val="both"/>
      </w:pPr>
      <w:r>
        <w:rPr>
          <w:rFonts w:ascii="Times New Roman"/>
          <w:b w:val="false"/>
          <w:i w:val="false"/>
          <w:color w:val="000000"/>
          <w:sz w:val="28"/>
        </w:rPr>
        <w:t>
      Тауарлар, жұмыстар, қызметтер бойынша есепке жатқызуды түзету мынадай жолмен жүргізіледі:</w:t>
      </w:r>
    </w:p>
    <w:bookmarkEnd w:id="1990"/>
    <w:bookmarkStart w:name="z2485" w:id="1991"/>
    <w:p>
      <w:pPr>
        <w:spacing w:after="0"/>
        <w:ind w:left="0"/>
        <w:jc w:val="both"/>
      </w:pPr>
      <w:r>
        <w:rPr>
          <w:rFonts w:ascii="Times New Roman"/>
          <w:b w:val="false"/>
          <w:i w:val="false"/>
          <w:color w:val="000000"/>
          <w:sz w:val="28"/>
        </w:rPr>
        <w:t>
      салық салынатын айналым мақсатында пайдаланылмаған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есепке алмай, негізгі құралды сатып алу сәтінде қолданыста болған қосылған құн салығының ставкасын қолдану жолымен айқындалады;</w:t>
      </w:r>
    </w:p>
    <w:bookmarkEnd w:id="1991"/>
    <w:bookmarkStart w:name="z2486" w:id="1992"/>
    <w:p>
      <w:pPr>
        <w:spacing w:after="0"/>
        <w:ind w:left="0"/>
        <w:jc w:val="both"/>
      </w:pPr>
      <w:r>
        <w:rPr>
          <w:rFonts w:ascii="Times New Roman"/>
          <w:b w:val="false"/>
          <w:i w:val="false"/>
          <w:color w:val="000000"/>
          <w:sz w:val="28"/>
        </w:rPr>
        <w:t>
      бір бөлігі салық салынатын айналым мақсатында пайдаланылмаған тауарлық материалдық қорлар бойынша бұрын есепке жатқызылған қосылған құн салығының сомасын түзету салық салынатын айналым мақсатында пайдаланылмаған тауарлар бойынша есепке жатқызылған салық сомасының бөлігінде жүргізіледі;</w:t>
      </w:r>
    </w:p>
    <w:bookmarkEnd w:id="1992"/>
    <w:bookmarkStart w:name="z2487" w:id="1993"/>
    <w:p>
      <w:pPr>
        <w:spacing w:after="0"/>
        <w:ind w:left="0"/>
        <w:jc w:val="both"/>
      </w:pPr>
      <w:r>
        <w:rPr>
          <w:rFonts w:ascii="Times New Roman"/>
          <w:b w:val="false"/>
          <w:i w:val="false"/>
          <w:color w:val="000000"/>
          <w:sz w:val="28"/>
        </w:rPr>
        <w:t>
      жұмыстарды, қызметтерді салық салынатын айналым мақсатында пайдаланбаған кезде түзету бұрын салық салынатын айналым мақсатында пайдаланылмаған жұмыстар, қызметтер бойынша жүргізіледі;</w:t>
      </w:r>
    </w:p>
    <w:bookmarkEnd w:id="1993"/>
    <w:bookmarkStart w:name="z2488" w:id="1994"/>
    <w:p>
      <w:pPr>
        <w:spacing w:after="0"/>
        <w:ind w:left="0"/>
        <w:jc w:val="both"/>
      </w:pPr>
      <w:r>
        <w:rPr>
          <w:rFonts w:ascii="Times New Roman"/>
          <w:b w:val="false"/>
          <w:i w:val="false"/>
          <w:color w:val="000000"/>
          <w:sz w:val="28"/>
        </w:rPr>
        <w:t>
      15) 300.06.013 В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p>
    <w:bookmarkEnd w:id="1994"/>
    <w:bookmarkStart w:name="z2489" w:id="1995"/>
    <w:p>
      <w:pPr>
        <w:spacing w:after="0"/>
        <w:ind w:left="0"/>
        <w:jc w:val="both"/>
      </w:pPr>
      <w:r>
        <w:rPr>
          <w:rFonts w:ascii="Times New Roman"/>
          <w:b w:val="false"/>
          <w:i w:val="false"/>
          <w:color w:val="000000"/>
          <w:sz w:val="28"/>
        </w:rPr>
        <w:t>
      16) 300.06.014 В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p>
    <w:bookmarkEnd w:id="1995"/>
    <w:bookmarkStart w:name="z2490" w:id="1996"/>
    <w:p>
      <w:pPr>
        <w:spacing w:after="0"/>
        <w:ind w:left="0"/>
        <w:jc w:val="both"/>
      </w:pPr>
      <w:r>
        <w:rPr>
          <w:rFonts w:ascii="Times New Roman"/>
          <w:b w:val="false"/>
          <w:i w:val="false"/>
          <w:color w:val="000000"/>
          <w:sz w:val="28"/>
        </w:rPr>
        <w:t>
      17) 300.06.015 В жарғылық капиталға жарна ретінде берілген мүлік бойынша қосылған құн салығы бойынша есепке жатқызуды түзетудің сомасы көрсетіледі;</w:t>
      </w:r>
    </w:p>
    <w:bookmarkEnd w:id="1996"/>
    <w:bookmarkStart w:name="z2491" w:id="1997"/>
    <w:p>
      <w:pPr>
        <w:spacing w:after="0"/>
        <w:ind w:left="0"/>
        <w:jc w:val="both"/>
      </w:pPr>
      <w:r>
        <w:rPr>
          <w:rFonts w:ascii="Times New Roman"/>
          <w:b w:val="false"/>
          <w:i w:val="false"/>
          <w:color w:val="000000"/>
          <w:sz w:val="28"/>
        </w:rPr>
        <w:t>
      18) 300.06.016 В жолында жеткізушіге бір бөлігі және толық қайтарылған тауарлар бойынша қосылған құн салығын есепке жатқызуды түзетудің сомасы көрсетіледі;</w:t>
      </w:r>
    </w:p>
    <w:bookmarkEnd w:id="1997"/>
    <w:bookmarkStart w:name="z2492" w:id="1998"/>
    <w:p>
      <w:pPr>
        <w:spacing w:after="0"/>
        <w:ind w:left="0"/>
        <w:jc w:val="both"/>
      </w:pPr>
      <w:r>
        <w:rPr>
          <w:rFonts w:ascii="Times New Roman"/>
          <w:b w:val="false"/>
          <w:i w:val="false"/>
          <w:color w:val="000000"/>
          <w:sz w:val="28"/>
        </w:rPr>
        <w:t>
      19) 300.06.017 В жолында мәміленің шарттары өзгерген тауарлар, жұмыстар, қызметтер бойынша қосылған құн салығын есепке жатқызуды түзетудің сомасы көрсетіледі;</w:t>
      </w:r>
    </w:p>
    <w:bookmarkEnd w:id="1998"/>
    <w:bookmarkStart w:name="z2493" w:id="1999"/>
    <w:p>
      <w:pPr>
        <w:spacing w:after="0"/>
        <w:ind w:left="0"/>
        <w:jc w:val="both"/>
      </w:pPr>
      <w:r>
        <w:rPr>
          <w:rFonts w:ascii="Times New Roman"/>
          <w:b w:val="false"/>
          <w:i w:val="false"/>
          <w:color w:val="000000"/>
          <w:sz w:val="28"/>
        </w:rPr>
        <w:t>
      20) 300.06.018 В жолында сатып алынған тауарлар, жұмыстар, қызметтер үшін бағаның, өтемақының өзгеруіне байланысты жүргізілетін қосылған құн салығын есепке жатқызуды түзетудің сомасы көрсетіледі;</w:t>
      </w:r>
    </w:p>
    <w:bookmarkEnd w:id="1999"/>
    <w:bookmarkStart w:name="z2494" w:id="2000"/>
    <w:p>
      <w:pPr>
        <w:spacing w:after="0"/>
        <w:ind w:left="0"/>
        <w:jc w:val="both"/>
      </w:pPr>
      <w:r>
        <w:rPr>
          <w:rFonts w:ascii="Times New Roman"/>
          <w:b w:val="false"/>
          <w:i w:val="false"/>
          <w:color w:val="000000"/>
          <w:sz w:val="28"/>
        </w:rPr>
        <w:t>
      21) 300.06.019 В жолында баға жеңілдігіне, сатулардан жеңілдікке байланысты қосылған құн салығын есепке жатқызуды түзетудің сомасы көрсетіледі;</w:t>
      </w:r>
    </w:p>
    <w:bookmarkEnd w:id="2000"/>
    <w:bookmarkStart w:name="z2495" w:id="2001"/>
    <w:p>
      <w:pPr>
        <w:spacing w:after="0"/>
        <w:ind w:left="0"/>
        <w:jc w:val="both"/>
      </w:pPr>
      <w:r>
        <w:rPr>
          <w:rFonts w:ascii="Times New Roman"/>
          <w:b w:val="false"/>
          <w:i w:val="false"/>
          <w:color w:val="000000"/>
          <w:sz w:val="28"/>
        </w:rPr>
        <w:t>
      22) 300.06.020 В жолында теңгеде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p>
    <w:bookmarkEnd w:id="2001"/>
    <w:bookmarkStart w:name="z2496" w:id="2002"/>
    <w:p>
      <w:pPr>
        <w:spacing w:after="0"/>
        <w:ind w:left="0"/>
        <w:jc w:val="both"/>
      </w:pPr>
      <w:r>
        <w:rPr>
          <w:rFonts w:ascii="Times New Roman"/>
          <w:b w:val="false"/>
          <w:i w:val="false"/>
          <w:color w:val="000000"/>
          <w:sz w:val="28"/>
        </w:rPr>
        <w:t>
      23) 300.06.021 В жолында ыдыста қайтару кезіндегі қосымша құн салығы бойынша есепке жатқызуды түзетудің сомасы көрсетіледі;</w:t>
      </w:r>
    </w:p>
    <w:bookmarkEnd w:id="2002"/>
    <w:bookmarkStart w:name="z2497" w:id="2003"/>
    <w:p>
      <w:pPr>
        <w:spacing w:after="0"/>
        <w:ind w:left="0"/>
        <w:jc w:val="both"/>
      </w:pPr>
      <w:r>
        <w:rPr>
          <w:rFonts w:ascii="Times New Roman"/>
          <w:b w:val="false"/>
          <w:i w:val="false"/>
          <w:color w:val="000000"/>
          <w:sz w:val="28"/>
        </w:rPr>
        <w:t>
      24) 300.06.022 В жолында күмәнді міндеттемелер, міндеттемелерді есептен шығару бойынша қосылған құн салығы бойынша есепке жатқызуды түзетудің сомасы көрсетіледі;</w:t>
      </w:r>
    </w:p>
    <w:bookmarkEnd w:id="2003"/>
    <w:bookmarkStart w:name="z2498" w:id="2004"/>
    <w:p>
      <w:pPr>
        <w:spacing w:after="0"/>
        <w:ind w:left="0"/>
        <w:jc w:val="both"/>
      </w:pPr>
      <w:r>
        <w:rPr>
          <w:rFonts w:ascii="Times New Roman"/>
          <w:b w:val="false"/>
          <w:i w:val="false"/>
          <w:color w:val="000000"/>
          <w:sz w:val="28"/>
        </w:rPr>
        <w:t>
      25) 300.06.023 В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 бойынша есепке жатқызуды түзетудің сомасы көрсетіледі;</w:t>
      </w:r>
    </w:p>
    <w:bookmarkEnd w:id="2004"/>
    <w:bookmarkStart w:name="z2499" w:id="2005"/>
    <w:p>
      <w:pPr>
        <w:spacing w:after="0"/>
        <w:ind w:left="0"/>
        <w:jc w:val="both"/>
      </w:pPr>
      <w:r>
        <w:rPr>
          <w:rFonts w:ascii="Times New Roman"/>
          <w:b w:val="false"/>
          <w:i w:val="false"/>
          <w:color w:val="000000"/>
          <w:sz w:val="28"/>
        </w:rPr>
        <w:t>
      26) 300.06.024 В жолында 300.06.012 В бастап 300.06.023 В аралығындағы жолдардың сомасы ретінде айқындалатын қосылған құн салығы бойынша есепке жатқызуды түзетудің сомасы көрсетіледі.</w:t>
      </w:r>
    </w:p>
    <w:bookmarkEnd w:id="2005"/>
    <w:bookmarkStart w:name="z2500" w:id="2006"/>
    <w:p>
      <w:pPr>
        <w:spacing w:after="0"/>
        <w:ind w:left="0"/>
        <w:jc w:val="both"/>
      </w:pPr>
      <w:r>
        <w:rPr>
          <w:rFonts w:ascii="Times New Roman"/>
          <w:b w:val="false"/>
          <w:i w:val="false"/>
          <w:color w:val="000000"/>
          <w:sz w:val="28"/>
        </w:rPr>
        <w:t>
      300.06.009 А жолының сомасы 300.00.003 А жолына көшіріледі.</w:t>
      </w:r>
    </w:p>
    <w:bookmarkEnd w:id="2006"/>
    <w:bookmarkStart w:name="z2501" w:id="2007"/>
    <w:p>
      <w:pPr>
        <w:spacing w:after="0"/>
        <w:ind w:left="0"/>
        <w:jc w:val="both"/>
      </w:pPr>
      <w:r>
        <w:rPr>
          <w:rFonts w:ascii="Times New Roman"/>
          <w:b w:val="false"/>
          <w:i w:val="false"/>
          <w:color w:val="000000"/>
          <w:sz w:val="28"/>
        </w:rPr>
        <w:t xml:space="preserve">
      300.06.009 В жолының сомасы 300.00.003 В жолына көшіріледі. </w:t>
      </w:r>
    </w:p>
    <w:bookmarkEnd w:id="2007"/>
    <w:bookmarkStart w:name="z2502" w:id="2008"/>
    <w:p>
      <w:pPr>
        <w:spacing w:after="0"/>
        <w:ind w:left="0"/>
        <w:jc w:val="both"/>
      </w:pPr>
      <w:r>
        <w:rPr>
          <w:rFonts w:ascii="Times New Roman"/>
          <w:b w:val="false"/>
          <w:i w:val="false"/>
          <w:color w:val="000000"/>
          <w:sz w:val="28"/>
        </w:rPr>
        <w:t>
      300.06.010 А жолының сомасы 300.00.002 А жолында есепке алынады.</w:t>
      </w:r>
    </w:p>
    <w:bookmarkEnd w:id="2008"/>
    <w:bookmarkStart w:name="z2503" w:id="2009"/>
    <w:p>
      <w:pPr>
        <w:spacing w:after="0"/>
        <w:ind w:left="0"/>
        <w:jc w:val="both"/>
      </w:pPr>
      <w:r>
        <w:rPr>
          <w:rFonts w:ascii="Times New Roman"/>
          <w:b w:val="false"/>
          <w:i w:val="false"/>
          <w:color w:val="000000"/>
          <w:sz w:val="28"/>
        </w:rPr>
        <w:t>
      300.06.011 А жолының сомасы 300.00.005 А жолында есепке алынады.</w:t>
      </w:r>
    </w:p>
    <w:bookmarkEnd w:id="2009"/>
    <w:bookmarkStart w:name="z2504" w:id="2010"/>
    <w:p>
      <w:pPr>
        <w:spacing w:after="0"/>
        <w:ind w:left="0"/>
        <w:jc w:val="both"/>
      </w:pPr>
      <w:r>
        <w:rPr>
          <w:rFonts w:ascii="Times New Roman"/>
          <w:b w:val="false"/>
          <w:i w:val="false"/>
          <w:color w:val="000000"/>
          <w:sz w:val="28"/>
        </w:rPr>
        <w:t>
      300.06.024 В жолының сомасы 300.00.022 жолына көшіріледі.</w:t>
      </w:r>
    </w:p>
    <w:bookmarkEnd w:id="2010"/>
    <w:bookmarkStart w:name="z2505" w:id="2011"/>
    <w:p>
      <w:pPr>
        <w:spacing w:after="0"/>
        <w:ind w:left="0"/>
        <w:jc w:val="left"/>
      </w:pPr>
      <w:r>
        <w:rPr>
          <w:rFonts w:ascii="Times New Roman"/>
          <w:b/>
          <w:i w:val="false"/>
          <w:color w:val="000000"/>
        </w:rPr>
        <w:t xml:space="preserve"> 9-Тарау. Есепті салық кезеңі ішінде өткізілген тауарлар,</w:t>
      </w:r>
      <w:r>
        <w:br/>
      </w:r>
      <w:r>
        <w:rPr>
          <w:rFonts w:ascii="Times New Roman"/>
          <w:b/>
          <w:i w:val="false"/>
          <w:color w:val="000000"/>
        </w:rPr>
        <w:t>жұмыстар, қызметтер бойынша шот-фактуралар</w:t>
      </w:r>
      <w:r>
        <w:br/>
      </w:r>
      <w:r>
        <w:rPr>
          <w:rFonts w:ascii="Times New Roman"/>
          <w:b/>
          <w:i w:val="false"/>
          <w:color w:val="000000"/>
        </w:rPr>
        <w:t>тізілімі – 300.07-нысанын жасау</w:t>
      </w:r>
    </w:p>
    <w:bookmarkEnd w:id="2011"/>
    <w:bookmarkStart w:name="z2509" w:id="2012"/>
    <w:p>
      <w:pPr>
        <w:spacing w:after="0"/>
        <w:ind w:left="0"/>
        <w:jc w:val="both"/>
      </w:pPr>
      <w:r>
        <w:rPr>
          <w:rFonts w:ascii="Times New Roman"/>
          <w:b w:val="false"/>
          <w:i w:val="false"/>
          <w:color w:val="000000"/>
          <w:sz w:val="28"/>
        </w:rPr>
        <w:t>
      36. Аталған нысан өткізілген тауарлар, жұмыстар, қызметтер бойынша жазылған шот-фактуралар туралы мәліметтерді егжей-тегжейлі көрсетуге арналған. Есепті салық кезеңі үшін өткізу бойынша айналымдар болған кезде бұл қосымша міндетті түрде ұсынуға және толтыруға жатады.</w:t>
      </w:r>
    </w:p>
    <w:bookmarkEnd w:id="2012"/>
    <w:bookmarkStart w:name="z2511" w:id="2013"/>
    <w:p>
      <w:pPr>
        <w:spacing w:after="0"/>
        <w:ind w:left="0"/>
        <w:jc w:val="both"/>
      </w:pPr>
      <w:r>
        <w:rPr>
          <w:rFonts w:ascii="Times New Roman"/>
          <w:b w:val="false"/>
          <w:i w:val="false"/>
          <w:color w:val="000000"/>
          <w:sz w:val="28"/>
        </w:rPr>
        <w:t>
      37. Осы нысанда өткізу бойынша айналымды жүзеге асыру күні есепті салық кезеңіне тұс келетін шот-фактуралар көрсетіледі.</w:t>
      </w:r>
    </w:p>
    <w:bookmarkEnd w:id="2013"/>
    <w:bookmarkStart w:name="z2512" w:id="2014"/>
    <w:p>
      <w:pPr>
        <w:spacing w:after="0"/>
        <w:ind w:left="0"/>
        <w:jc w:val="both"/>
      </w:pPr>
      <w:r>
        <w:rPr>
          <w:rFonts w:ascii="Times New Roman"/>
          <w:b w:val="false"/>
          <w:i w:val="false"/>
          <w:color w:val="000000"/>
          <w:sz w:val="28"/>
        </w:rPr>
        <w:t xml:space="preserve">
      Есепті кезең ішінде өткізілген тауарлар, жұмыстар, қызметтер бойынша шот-фактуралар тізілімі (бұдан әрі – Тізілім) жазып берілген, соның ішінде комиссионерлер, комитенттер, сенім білдірушілер, сенім білдірілгендер, Салық кодексінің 233-бабы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экспедиторлар, бірлескен қызмет туралы шартқа қатысушылар жазып берілген шот-фактуралар бойынша табыс етіледі.</w:t>
      </w:r>
    </w:p>
    <w:bookmarkEnd w:id="2014"/>
    <w:bookmarkStart w:name="z2513" w:id="2015"/>
    <w:p>
      <w:pPr>
        <w:spacing w:after="0"/>
        <w:ind w:left="0"/>
        <w:jc w:val="both"/>
      </w:pPr>
      <w:r>
        <w:rPr>
          <w:rFonts w:ascii="Times New Roman"/>
          <w:b w:val="false"/>
          <w:i w:val="false"/>
          <w:color w:val="000000"/>
          <w:sz w:val="28"/>
        </w:rPr>
        <w:t>
      38.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дара кәсіпкерлерді қоспағанда жеке тұлғаларға жазылған шот-фактуралар көрсетілмейді.</w:t>
      </w:r>
    </w:p>
    <w:bookmarkEnd w:id="2015"/>
    <w:bookmarkStart w:name="z2514" w:id="2016"/>
    <w:p>
      <w:pPr>
        <w:spacing w:after="0"/>
        <w:ind w:left="0"/>
        <w:jc w:val="both"/>
      </w:pPr>
      <w:r>
        <w:rPr>
          <w:rFonts w:ascii="Times New Roman"/>
          <w:b w:val="false"/>
          <w:i w:val="false"/>
          <w:color w:val="000000"/>
          <w:sz w:val="28"/>
        </w:rPr>
        <w:t>
      39. "Өткізілген тауарлар, жұмыстар, қызметтер бойынша ҚҚС сомасы" деген бөлімде:</w:t>
      </w:r>
    </w:p>
    <w:bookmarkEnd w:id="2016"/>
    <w:bookmarkStart w:name="z2515" w:id="2017"/>
    <w:p>
      <w:pPr>
        <w:spacing w:after="0"/>
        <w:ind w:left="0"/>
        <w:jc w:val="both"/>
      </w:pPr>
      <w:r>
        <w:rPr>
          <w:rFonts w:ascii="Times New Roman"/>
          <w:b w:val="false"/>
          <w:i w:val="false"/>
          <w:color w:val="000000"/>
          <w:sz w:val="28"/>
        </w:rPr>
        <w:t>
      1) А бағанында жолдың реттік нөмірі көрсетіледі;</w:t>
      </w:r>
    </w:p>
    <w:bookmarkEnd w:id="2017"/>
    <w:bookmarkStart w:name="z2516" w:id="2018"/>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w:t>
      </w:r>
    </w:p>
    <w:bookmarkEnd w:id="2018"/>
    <w:bookmarkStart w:name="z2517" w:id="2019"/>
    <w:p>
      <w:pPr>
        <w:spacing w:after="0"/>
        <w:ind w:left="0"/>
        <w:jc w:val="both"/>
      </w:pPr>
      <w:r>
        <w:rPr>
          <w:rFonts w:ascii="Times New Roman"/>
          <w:b w:val="false"/>
          <w:i w:val="false"/>
          <w:color w:val="000000"/>
          <w:sz w:val="28"/>
        </w:rPr>
        <w:t>
      3) С бағанында шот-фактурада көрcетілген сатып алушының салық төлеушінің немесе оның құрылымдық бөлімшесінің тіркеу нөмірі көрсетіледі;</w:t>
      </w:r>
    </w:p>
    <w:bookmarkEnd w:id="2019"/>
    <w:bookmarkStart w:name="z2518" w:id="2020"/>
    <w:p>
      <w:pPr>
        <w:spacing w:after="0"/>
        <w:ind w:left="0"/>
        <w:jc w:val="both"/>
      </w:pPr>
      <w:r>
        <w:rPr>
          <w:rFonts w:ascii="Times New Roman"/>
          <w:b w:val="false"/>
          <w:i w:val="false"/>
          <w:color w:val="000000"/>
          <w:sz w:val="28"/>
        </w:rPr>
        <w:t>
      4) D бағанында сатып алушының немесе оның құрылымдық бөлімшесінің жеке сәйкестендіру (бизнес сәйкестендіру) нөмірі (болған жағдайда) көрсетіледі;</w:t>
      </w:r>
    </w:p>
    <w:bookmarkEnd w:id="2020"/>
    <w:bookmarkStart w:name="z2519" w:id="2021"/>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w:t>
      </w:r>
    </w:p>
    <w:bookmarkEnd w:id="2021"/>
    <w:bookmarkStart w:name="z2520" w:id="2022"/>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p>
    <w:bookmarkEnd w:id="2022"/>
    <w:bookmarkStart w:name="z2521" w:id="2023"/>
    <w:p>
      <w:pPr>
        <w:spacing w:after="0"/>
        <w:ind w:left="0"/>
        <w:jc w:val="both"/>
      </w:pPr>
      <w:r>
        <w:rPr>
          <w:rFonts w:ascii="Times New Roman"/>
          <w:b w:val="false"/>
          <w:i w:val="false"/>
          <w:color w:val="000000"/>
          <w:sz w:val="28"/>
        </w:rPr>
        <w:t xml:space="preserve">
      6) F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жазып берілген қосымша шот-фактураның жазып берілген күні көрсетіледі;</w:t>
      </w:r>
    </w:p>
    <w:bookmarkEnd w:id="2023"/>
    <w:bookmarkStart w:name="z2522" w:id="2024"/>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асырылатын қызметті жүзеге асыру мақсатында жазып берілсе, "2" белгіленеді;</w:t>
      </w:r>
    </w:p>
    <w:bookmarkEnd w:id="2024"/>
    <w:bookmarkStart w:name="z2523" w:id="2025"/>
    <w:p>
      <w:pPr>
        <w:spacing w:after="0"/>
        <w:ind w:left="0"/>
        <w:jc w:val="both"/>
      </w:pPr>
      <w:r>
        <w:rPr>
          <w:rFonts w:ascii="Times New Roman"/>
          <w:b w:val="false"/>
          <w:i w:val="false"/>
          <w:color w:val="000000"/>
          <w:sz w:val="28"/>
        </w:rPr>
        <w:t>
      8) Н бағанында қосылған құн салығын есепке алмағандағы шот-фактірада көрсетілген тауарлар, жұмыстар, қызмет көрсетулер құнының барлығы көрсетіледі.</w:t>
      </w:r>
    </w:p>
    <w:bookmarkEnd w:id="2025"/>
    <w:bookmarkStart w:name="z2524" w:id="2026"/>
    <w:p>
      <w:pPr>
        <w:spacing w:after="0"/>
        <w:ind w:left="0"/>
        <w:jc w:val="both"/>
      </w:pPr>
      <w:r>
        <w:rPr>
          <w:rFonts w:ascii="Times New Roman"/>
          <w:b w:val="false"/>
          <w:i w:val="false"/>
          <w:color w:val="000000"/>
          <w:sz w:val="28"/>
        </w:rPr>
        <w:t xml:space="preserve">
      Бұл ретте тауарларды, жұмыстарды, қызметтерді сатып алушыға шот-фактураларды Салық кодексінің </w:t>
      </w:r>
      <w:r>
        <w:rPr>
          <w:rFonts w:ascii="Times New Roman"/>
          <w:b w:val="false"/>
          <w:i w:val="false"/>
          <w:color w:val="000000"/>
          <w:sz w:val="28"/>
        </w:rPr>
        <w:t>264-бабында</w:t>
      </w:r>
      <w:r>
        <w:rPr>
          <w:rFonts w:ascii="Times New Roman"/>
          <w:b w:val="false"/>
          <w:i w:val="false"/>
          <w:color w:val="000000"/>
          <w:sz w:val="28"/>
        </w:rPr>
        <w:t xml:space="preserve">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2026"/>
    <w:bookmarkStart w:name="z2525" w:id="2027"/>
    <w:p>
      <w:pPr>
        <w:spacing w:after="0"/>
        <w:ind w:left="0"/>
        <w:jc w:val="both"/>
      </w:pPr>
      <w:r>
        <w:rPr>
          <w:rFonts w:ascii="Times New Roman"/>
          <w:b w:val="false"/>
          <w:i w:val="false"/>
          <w:color w:val="000000"/>
          <w:sz w:val="28"/>
        </w:rPr>
        <w:t xml:space="preserve">
      Шот-фактураларды Салық кодексінің 263-бабы </w:t>
      </w:r>
      <w:r>
        <w:rPr>
          <w:rFonts w:ascii="Times New Roman"/>
          <w:b w:val="false"/>
          <w:i w:val="false"/>
          <w:color w:val="000000"/>
          <w:sz w:val="28"/>
        </w:rPr>
        <w:t>18-тармағында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bookmarkEnd w:id="2027"/>
    <w:bookmarkStart w:name="z2526" w:id="2028"/>
    <w:p>
      <w:pPr>
        <w:spacing w:after="0"/>
        <w:ind w:left="0"/>
        <w:jc w:val="both"/>
      </w:pPr>
      <w:r>
        <w:rPr>
          <w:rFonts w:ascii="Times New Roman"/>
          <w:b w:val="false"/>
          <w:i w:val="false"/>
          <w:color w:val="000000"/>
          <w:sz w:val="28"/>
        </w:rPr>
        <w:t>
      Өзі беретін лизинг нысанасына шот-фактура жазып беретін лизинг берушілер бұл бағанда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салық) айналым мөлшерін көрсетеді.</w:t>
      </w:r>
    </w:p>
    <w:bookmarkEnd w:id="2028"/>
    <w:bookmarkStart w:name="z2527" w:id="2029"/>
    <w:p>
      <w:pPr>
        <w:spacing w:after="0"/>
        <w:ind w:left="0"/>
        <w:jc w:val="both"/>
      </w:pPr>
      <w:r>
        <w:rPr>
          <w:rFonts w:ascii="Times New Roman"/>
          <w:b w:val="false"/>
          <w:i w:val="false"/>
          <w:color w:val="000000"/>
          <w:sz w:val="28"/>
        </w:rPr>
        <w:t>
      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2029"/>
    <w:bookmarkStart w:name="z2528" w:id="2030"/>
    <w:p>
      <w:pPr>
        <w:spacing w:after="0"/>
        <w:ind w:left="0"/>
        <w:jc w:val="both"/>
      </w:pP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bookmarkEnd w:id="2030"/>
    <w:bookmarkStart w:name="z2529" w:id="2031"/>
    <w:p>
      <w:pPr>
        <w:spacing w:after="0"/>
        <w:ind w:left="0"/>
        <w:jc w:val="both"/>
      </w:pPr>
      <w:r>
        <w:rPr>
          <w:rFonts w:ascii="Times New Roman"/>
          <w:b w:val="false"/>
          <w:i w:val="false"/>
          <w:color w:val="000000"/>
          <w:sz w:val="28"/>
        </w:rPr>
        <w:t>
      10) J бағанында есепті салық кезеңі үшін есептелген қосылған құн салығының сомасы көрсетіледі;</w:t>
      </w:r>
    </w:p>
    <w:bookmarkEnd w:id="2031"/>
    <w:bookmarkStart w:name="z2530" w:id="2032"/>
    <w:p>
      <w:pPr>
        <w:spacing w:after="0"/>
        <w:ind w:left="0"/>
        <w:jc w:val="both"/>
      </w:pPr>
      <w:r>
        <w:rPr>
          <w:rFonts w:ascii="Times New Roman"/>
          <w:b w:val="false"/>
          <w:i w:val="false"/>
          <w:color w:val="000000"/>
          <w:sz w:val="28"/>
        </w:rPr>
        <w:t xml:space="preserve">
      11) К бағанында салық есебі кезеңіндегі өткізілген пайдалы қазбаның түрі көрсетіледі; </w:t>
      </w:r>
    </w:p>
    <w:bookmarkEnd w:id="2032"/>
    <w:bookmarkStart w:name="z2531" w:id="2033"/>
    <w:p>
      <w:pPr>
        <w:spacing w:after="0"/>
        <w:ind w:left="0"/>
        <w:jc w:val="both"/>
      </w:pPr>
      <w:r>
        <w:rPr>
          <w:rFonts w:ascii="Times New Roman"/>
          <w:b w:val="false"/>
          <w:i w:val="false"/>
          <w:color w:val="000000"/>
          <w:sz w:val="28"/>
        </w:rPr>
        <w:t xml:space="preserve">
      12) L бағанында салық есебі кезеңіндегі өткізілген пайдалы қазбаның көлемі көрсетіледі; </w:t>
      </w:r>
    </w:p>
    <w:bookmarkEnd w:id="2033"/>
    <w:bookmarkStart w:name="z2532" w:id="2034"/>
    <w:p>
      <w:pPr>
        <w:spacing w:after="0"/>
        <w:ind w:left="0"/>
        <w:jc w:val="both"/>
      </w:pPr>
      <w:r>
        <w:rPr>
          <w:rFonts w:ascii="Times New Roman"/>
          <w:b w:val="false"/>
          <w:i w:val="false"/>
          <w:color w:val="000000"/>
          <w:sz w:val="28"/>
        </w:rPr>
        <w:t>
      13) M бағанында салық есебі кезеңіндегі пайдалы қазбаның өткізілген өлшем бірлігі көрсетіледі.</w:t>
      </w:r>
    </w:p>
    <w:bookmarkEnd w:id="2034"/>
    <w:bookmarkStart w:name="z2533" w:id="2035"/>
    <w:p>
      <w:pPr>
        <w:spacing w:after="0"/>
        <w:ind w:left="0"/>
        <w:jc w:val="both"/>
      </w:pPr>
      <w:r>
        <w:rPr>
          <w:rFonts w:ascii="Times New Roman"/>
          <w:b w:val="false"/>
          <w:i w:val="false"/>
          <w:color w:val="000000"/>
          <w:sz w:val="28"/>
        </w:rPr>
        <w:t xml:space="preserve">
      Мүлікті қаржы лизингіне беру кезінде бұл бағанда Салық кодексінің 238-бабы </w:t>
      </w:r>
      <w:r>
        <w:rPr>
          <w:rFonts w:ascii="Times New Roman"/>
          <w:b w:val="false"/>
          <w:i w:val="false"/>
          <w:color w:val="000000"/>
          <w:sz w:val="28"/>
        </w:rPr>
        <w:t>10-тармағына</w:t>
      </w:r>
      <w:r>
        <w:rPr>
          <w:rFonts w:ascii="Times New Roman"/>
          <w:b w:val="false"/>
          <w:i w:val="false"/>
          <w:color w:val="000000"/>
          <w:sz w:val="28"/>
        </w:rPr>
        <w:t xml:space="preserve"> сәйкес анықталған салық салынатын айналым бойынша есептелген қосылған құн салығының сомасы көрсетіледі.</w:t>
      </w:r>
    </w:p>
    <w:bookmarkEnd w:id="2035"/>
    <w:bookmarkStart w:name="z2534" w:id="2036"/>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238-бабы 16-тармағына сәйкес айқындалған салық салынатын айналым бойынша есептелген қосылған құн салығының сомасы көрсетіледі.</w:t>
      </w:r>
    </w:p>
    <w:bookmarkEnd w:id="2036"/>
    <w:bookmarkStart w:name="z2535" w:id="2037"/>
    <w:p>
      <w:pPr>
        <w:spacing w:after="0"/>
        <w:ind w:left="0"/>
        <w:jc w:val="both"/>
      </w:pPr>
      <w:r>
        <w:rPr>
          <w:rFonts w:ascii="Times New Roman"/>
          <w:b w:val="false"/>
          <w:i w:val="false"/>
          <w:color w:val="000000"/>
          <w:sz w:val="28"/>
        </w:rPr>
        <w:t xml:space="preserve">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бірлескен қызмет туралы шарттың шеңберінде жазып берілген шот-фактура бойынша осы бағанда бірлескен қызмет туралы шарттың осы қатысушысына келетін қосылған құн салығының есептелген сомасы көрсетіледі.</w:t>
      </w:r>
    </w:p>
    <w:bookmarkEnd w:id="2037"/>
    <w:bookmarkStart w:name="z2536" w:id="2038"/>
    <w:p>
      <w:pPr>
        <w:spacing w:after="0"/>
        <w:ind w:left="0"/>
        <w:jc w:val="both"/>
      </w:pPr>
      <w:r>
        <w:rPr>
          <w:rFonts w:ascii="Times New Roman"/>
          <w:b w:val="false"/>
          <w:i w:val="false"/>
          <w:color w:val="000000"/>
          <w:sz w:val="28"/>
        </w:rPr>
        <w:t xml:space="preserve">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бірлескен қызмет туралы шарттың қатысушысына (қатысушыларына) өткізу жүзеге асырылған кезде бұл бағанда бірлескен қызмет туралы шарттың әрбір қатысушысына келетін қосылған құн салығының есептелген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bookmarkEnd w:id="2038"/>
    <w:bookmarkStart w:name="z2537" w:id="2039"/>
    <w:p>
      <w:pPr>
        <w:spacing w:after="0"/>
        <w:ind w:left="0"/>
        <w:jc w:val="both"/>
      </w:pPr>
      <w:r>
        <w:rPr>
          <w:rFonts w:ascii="Times New Roman"/>
          <w:b w:val="false"/>
          <w:i w:val="false"/>
          <w:color w:val="000000"/>
          <w:sz w:val="28"/>
        </w:rPr>
        <w:t>
      J бағаны егер тиісті жолда І бағаны толтырылған жағдайда міндетті түрде толтыруға жатады. J бағанының жиынтық шамасы тек 300.07 нысанының бірінші бетінде 00000001 жолында көрсетіледі және барлық беттің осы бағанында көрсетілген барлық сомаларды қосу жолымен айқындалады.</w:t>
      </w:r>
    </w:p>
    <w:bookmarkEnd w:id="2039"/>
    <w:bookmarkStart w:name="z2538" w:id="2040"/>
    <w:p>
      <w:pPr>
        <w:spacing w:after="0"/>
        <w:ind w:left="0"/>
        <w:jc w:val="both"/>
      </w:pPr>
      <w:r>
        <w:rPr>
          <w:rFonts w:ascii="Times New Roman"/>
          <w:b w:val="false"/>
          <w:i w:val="false"/>
          <w:color w:val="000000"/>
          <w:sz w:val="28"/>
        </w:rPr>
        <w:t>
      40. Тізілімге өзгерістер мен толықтырулар енгізу мыналар ескеріле отырып жүргізіледі:</w:t>
      </w:r>
    </w:p>
    <w:bookmarkEnd w:id="2040"/>
    <w:bookmarkStart w:name="z2539" w:id="2041"/>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63-бабы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есептілігінің түріне жатқызылуын есепке ала отырып, "қосымша" немесе "хабарлама бойынша қосымша" торкөздерінде белгі қою міндетті;</w:t>
      </w:r>
    </w:p>
    <w:bookmarkEnd w:id="2041"/>
    <w:bookmarkStart w:name="z2540" w:id="2042"/>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жеке сәйкестендіру (бизнес сәйкестендіру) нөмірі (болған кезде) және өзгерістер мен толықтырулар енгізілетін салық кезеңі көрсетіледі;</w:t>
      </w:r>
    </w:p>
    <w:bookmarkEnd w:id="2042"/>
    <w:bookmarkStart w:name="z2541" w:id="2043"/>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p>
    <w:bookmarkEnd w:id="2043"/>
    <w:bookmarkStart w:name="z2542" w:id="2044"/>
    <w:p>
      <w:pPr>
        <w:spacing w:after="0"/>
        <w:ind w:left="0"/>
        <w:jc w:val="both"/>
      </w:pP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p>
    <w:bookmarkEnd w:id="2044"/>
    <w:bookmarkStart w:name="z2543" w:id="2045"/>
    <w:p>
      <w:pPr>
        <w:spacing w:after="0"/>
        <w:ind w:left="0"/>
        <w:jc w:val="both"/>
      </w:pPr>
      <w:r>
        <w:rPr>
          <w:rFonts w:ascii="Times New Roman"/>
          <w:b w:val="false"/>
          <w:i w:val="false"/>
          <w:color w:val="000000"/>
          <w:sz w:val="28"/>
        </w:rPr>
        <w:t>
      41. Қағидалардың 41-тармағы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p>
    <w:bookmarkEnd w:id="2045"/>
    <w:bookmarkStart w:name="z2544" w:id="2046"/>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End w:id="2046"/>
    <w:bookmarkStart w:name="z2545" w:id="2047"/>
    <w:p>
      <w:pPr>
        <w:spacing w:after="0"/>
        <w:ind w:left="0"/>
        <w:jc w:val="left"/>
      </w:pPr>
      <w:r>
        <w:rPr>
          <w:rFonts w:ascii="Times New Roman"/>
          <w:b/>
          <w:i w:val="false"/>
          <w:color w:val="000000"/>
        </w:rPr>
        <w:t xml:space="preserve"> 10-Тарау. Есепті салық кезеңі ішінде сатып алынған тауарлар, </w:t>
      </w:r>
      <w:r>
        <w:br/>
      </w:r>
      <w:r>
        <w:rPr>
          <w:rFonts w:ascii="Times New Roman"/>
          <w:b/>
          <w:i w:val="false"/>
          <w:color w:val="000000"/>
        </w:rPr>
        <w:t>жұмыстар, қызметтер бойынша шот-фактуралар</w:t>
      </w:r>
      <w:r>
        <w:br/>
      </w:r>
      <w:r>
        <w:rPr>
          <w:rFonts w:ascii="Times New Roman"/>
          <w:b/>
          <w:i w:val="false"/>
          <w:color w:val="000000"/>
        </w:rPr>
        <w:t>(мемлекеттік материалдық резерв резервінен тауарларды</w:t>
      </w:r>
      <w:r>
        <w:br/>
      </w:r>
      <w:r>
        <w:rPr>
          <w:rFonts w:ascii="Times New Roman"/>
          <w:b/>
          <w:i w:val="false"/>
          <w:color w:val="000000"/>
        </w:rPr>
        <w:t>шығаруға арналған құжаттар) тізілімі –</w:t>
      </w:r>
      <w:r>
        <w:br/>
      </w:r>
      <w:r>
        <w:rPr>
          <w:rFonts w:ascii="Times New Roman"/>
          <w:b/>
          <w:i w:val="false"/>
          <w:color w:val="000000"/>
        </w:rPr>
        <w:t>300.08-нысанын жасау</w:t>
      </w:r>
    </w:p>
    <w:bookmarkEnd w:id="2047"/>
    <w:bookmarkStart w:name="z2551" w:id="2048"/>
    <w:p>
      <w:pPr>
        <w:spacing w:after="0"/>
        <w:ind w:left="0"/>
        <w:jc w:val="both"/>
      </w:pPr>
      <w:r>
        <w:rPr>
          <w:rFonts w:ascii="Times New Roman"/>
          <w:b w:val="false"/>
          <w:i w:val="false"/>
          <w:color w:val="000000"/>
          <w:sz w:val="28"/>
        </w:rPr>
        <w:t>
      42. 300.08-нысаны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салық кезеңі ішінде тауарлар, жұмыстар, қызметтер сатып алынған жағдайда осы қосымша міндетті түрде табыс етуге және толтыруға жатады.</w:t>
      </w:r>
    </w:p>
    <w:bookmarkEnd w:id="2048"/>
    <w:bookmarkStart w:name="z2553" w:id="2049"/>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тізілімін (бұдан әрі –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2049"/>
    <w:bookmarkStart w:name="z2554" w:id="2050"/>
    <w:p>
      <w:pPr>
        <w:spacing w:after="0"/>
        <w:ind w:left="0"/>
        <w:jc w:val="both"/>
      </w:pP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 </w:t>
      </w:r>
    </w:p>
    <w:bookmarkEnd w:id="2050"/>
    <w:bookmarkStart w:name="z2555" w:id="2051"/>
    <w:p>
      <w:pPr>
        <w:spacing w:after="0"/>
        <w:ind w:left="0"/>
        <w:jc w:val="both"/>
      </w:pPr>
      <w:r>
        <w:rPr>
          <w:rFonts w:ascii="Times New Roman"/>
          <w:b w:val="false"/>
          <w:i w:val="false"/>
          <w:color w:val="000000"/>
          <w:sz w:val="28"/>
        </w:rPr>
        <w:t>
      43. "Сатып алынған тауарлар, жұмыстар, қызметтер бойынша ҚҚС сомасы" деген бөлімде:</w:t>
      </w:r>
    </w:p>
    <w:bookmarkEnd w:id="2051"/>
    <w:bookmarkStart w:name="z2556" w:id="2052"/>
    <w:p>
      <w:pPr>
        <w:spacing w:after="0"/>
        <w:ind w:left="0"/>
        <w:jc w:val="both"/>
      </w:pPr>
      <w:r>
        <w:rPr>
          <w:rFonts w:ascii="Times New Roman"/>
          <w:b w:val="false"/>
          <w:i w:val="false"/>
          <w:color w:val="000000"/>
          <w:sz w:val="28"/>
        </w:rPr>
        <w:t>
      1) А бағанында жолдың реттік нөмірі көрсетіледі;</w:t>
      </w:r>
    </w:p>
    <w:bookmarkEnd w:id="2052"/>
    <w:bookmarkStart w:name="z2557" w:id="2053"/>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w:t>
      </w:r>
    </w:p>
    <w:bookmarkEnd w:id="2053"/>
    <w:bookmarkStart w:name="z2558" w:id="2054"/>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жағдайда, онда бұл бағанда "С" белгісі көрсетіледі;</w:t>
      </w:r>
    </w:p>
    <w:bookmarkEnd w:id="2054"/>
    <w:bookmarkStart w:name="z2559" w:id="2055"/>
    <w:p>
      <w:pPr>
        <w:spacing w:after="0"/>
        <w:ind w:left="0"/>
        <w:jc w:val="both"/>
      </w:pPr>
      <w:r>
        <w:rPr>
          <w:rFonts w:ascii="Times New Roman"/>
          <w:b w:val="false"/>
          <w:i w:val="false"/>
          <w:color w:val="000000"/>
          <w:sz w:val="28"/>
        </w:rPr>
        <w:t xml:space="preserve">
      3) С бағанында шот-фактурада (құжатта) көрcетілген өнім беруші салық төлеушінің немесе оның құрылымдық бөлімшесінің тіркеу нөмірі көрсетіледі; </w:t>
      </w:r>
    </w:p>
    <w:bookmarkEnd w:id="2055"/>
    <w:bookmarkStart w:name="z2560" w:id="2056"/>
    <w:p>
      <w:pPr>
        <w:spacing w:after="0"/>
        <w:ind w:left="0"/>
        <w:jc w:val="both"/>
      </w:pPr>
      <w:r>
        <w:rPr>
          <w:rFonts w:ascii="Times New Roman"/>
          <w:b w:val="false"/>
          <w:i w:val="false"/>
          <w:color w:val="000000"/>
          <w:sz w:val="28"/>
        </w:rPr>
        <w:t xml:space="preserve">
      4) D бағанында өнім берушінің немесе оның құрылымдық бөлімшесінің сәйкестендіру жеке сәйкестендіру (бизнес сәйкестендіру) нөмірі (болған жағдайда) көрсетіледі; </w:t>
      </w:r>
    </w:p>
    <w:bookmarkEnd w:id="2056"/>
    <w:bookmarkStart w:name="z2561" w:id="2057"/>
    <w:p>
      <w:pPr>
        <w:spacing w:after="0"/>
        <w:ind w:left="0"/>
        <w:jc w:val="both"/>
      </w:pPr>
      <w:r>
        <w:rPr>
          <w:rFonts w:ascii="Times New Roman"/>
          <w:b w:val="false"/>
          <w:i w:val="false"/>
          <w:color w:val="000000"/>
          <w:sz w:val="28"/>
        </w:rPr>
        <w:t>
      5) Е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 қорынан тауарларды шығаруға құжат нөмірі көрсетіледі.</w:t>
      </w:r>
    </w:p>
    <w:bookmarkEnd w:id="2057"/>
    <w:bookmarkStart w:name="z2562" w:id="2058"/>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p>
    <w:bookmarkEnd w:id="2058"/>
    <w:bookmarkStart w:name="z2563" w:id="2059"/>
    <w:p>
      <w:pPr>
        <w:spacing w:after="0"/>
        <w:ind w:left="0"/>
        <w:jc w:val="both"/>
      </w:pPr>
      <w:r>
        <w:rPr>
          <w:rFonts w:ascii="Times New Roman"/>
          <w:b w:val="false"/>
          <w:i w:val="false"/>
          <w:color w:val="000000"/>
          <w:sz w:val="28"/>
        </w:rPr>
        <w:t>
      6) F бағанында шот-фактураның (құжаттың) жазып берілген күні көрсетіледі;</w:t>
      </w:r>
    </w:p>
    <w:bookmarkEnd w:id="2059"/>
    <w:bookmarkStart w:name="z2564" w:id="2060"/>
    <w:p>
      <w:pPr>
        <w:spacing w:after="0"/>
        <w:ind w:left="0"/>
        <w:jc w:val="both"/>
      </w:pPr>
      <w:r>
        <w:rPr>
          <w:rFonts w:ascii="Times New Roman"/>
          <w:b w:val="false"/>
          <w:i w:val="false"/>
          <w:color w:val="000000"/>
          <w:sz w:val="28"/>
        </w:rPr>
        <w:t xml:space="preserve">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 шеңберінде жүзеге асырылатын қызмет арасында бөлінетін болса, "3" белгіленеді;</w:t>
      </w:r>
    </w:p>
    <w:bookmarkEnd w:id="2060"/>
    <w:bookmarkStart w:name="z2565" w:id="2061"/>
    <w:p>
      <w:pPr>
        <w:spacing w:after="0"/>
        <w:ind w:left="0"/>
        <w:jc w:val="both"/>
      </w:pPr>
      <w:r>
        <w:rPr>
          <w:rFonts w:ascii="Times New Roman"/>
          <w:b w:val="false"/>
          <w:i w:val="false"/>
          <w:color w:val="000000"/>
          <w:sz w:val="28"/>
        </w:rPr>
        <w:t>
      8) Н бағанында қосылған құн салығын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2061"/>
    <w:bookmarkStart w:name="z2566" w:id="2062"/>
    <w:p>
      <w:pPr>
        <w:spacing w:after="0"/>
        <w:ind w:left="0"/>
        <w:jc w:val="both"/>
      </w:pP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2062"/>
    <w:bookmarkStart w:name="z2567" w:id="2063"/>
    <w:p>
      <w:pPr>
        <w:spacing w:after="0"/>
        <w:ind w:left="0"/>
        <w:jc w:val="both"/>
      </w:pPr>
      <w:r>
        <w:rPr>
          <w:rFonts w:ascii="Times New Roman"/>
          <w:b w:val="false"/>
          <w:i w:val="false"/>
          <w:color w:val="000000"/>
          <w:sz w:val="28"/>
        </w:rPr>
        <w:t xml:space="preserve">
      10) J бағанында көрсетілген шот-фактура (құжат) бойынша есепке жатқызылуы тиіс қосылған құн салығының сомасы көрсетіледі; </w:t>
      </w:r>
    </w:p>
    <w:bookmarkEnd w:id="2063"/>
    <w:bookmarkStart w:name="z2568" w:id="2064"/>
    <w:p>
      <w:pPr>
        <w:spacing w:after="0"/>
        <w:ind w:left="0"/>
        <w:jc w:val="both"/>
      </w:pPr>
      <w:r>
        <w:rPr>
          <w:rFonts w:ascii="Times New Roman"/>
          <w:b w:val="false"/>
          <w:i w:val="false"/>
          <w:color w:val="000000"/>
          <w:sz w:val="28"/>
        </w:rPr>
        <w:t xml:space="preserve">
      11) К бағанында салық есебі кезеңіндегі алынған пайдалы қазбаның түрі көрсетіледі; </w:t>
      </w:r>
    </w:p>
    <w:bookmarkEnd w:id="2064"/>
    <w:bookmarkStart w:name="z2569" w:id="2065"/>
    <w:p>
      <w:pPr>
        <w:spacing w:after="0"/>
        <w:ind w:left="0"/>
        <w:jc w:val="both"/>
      </w:pPr>
      <w:r>
        <w:rPr>
          <w:rFonts w:ascii="Times New Roman"/>
          <w:b w:val="false"/>
          <w:i w:val="false"/>
          <w:color w:val="000000"/>
          <w:sz w:val="28"/>
        </w:rPr>
        <w:t>
      12) L бағанында салық есебі кезеңіндегі алынған пайдалы қазбаның көлемі көрсетіледі;</w:t>
      </w:r>
    </w:p>
    <w:bookmarkEnd w:id="2065"/>
    <w:bookmarkStart w:name="z2570" w:id="2066"/>
    <w:p>
      <w:pPr>
        <w:spacing w:after="0"/>
        <w:ind w:left="0"/>
        <w:jc w:val="both"/>
      </w:pPr>
      <w:r>
        <w:rPr>
          <w:rFonts w:ascii="Times New Roman"/>
          <w:b w:val="false"/>
          <w:i w:val="false"/>
          <w:color w:val="000000"/>
          <w:sz w:val="28"/>
        </w:rPr>
        <w:t>
      13) M бағанында салық есебі кезеңіндегі пайдалы қазбаның алынған өлшем бірлігі көрсетіледі.</w:t>
      </w:r>
    </w:p>
    <w:bookmarkEnd w:id="2066"/>
    <w:bookmarkStart w:name="z2571" w:id="2067"/>
    <w:p>
      <w:pPr>
        <w:spacing w:after="0"/>
        <w:ind w:left="0"/>
        <w:jc w:val="both"/>
      </w:pPr>
      <w:r>
        <w:rPr>
          <w:rFonts w:ascii="Times New Roman"/>
          <w:b w:val="false"/>
          <w:i w:val="false"/>
          <w:color w:val="000000"/>
          <w:sz w:val="28"/>
        </w:rPr>
        <w:t xml:space="preserve">
      Қаржы лизингі шарты бойынша жазып берілген шот-фактура бойынша бұл бағанда Салық кодексінің 256-бабы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p>
    <w:bookmarkEnd w:id="2067"/>
    <w:bookmarkStart w:name="z2572" w:id="2068"/>
    <w:p>
      <w:pPr>
        <w:spacing w:after="0"/>
        <w:ind w:left="0"/>
        <w:jc w:val="both"/>
      </w:pPr>
      <w:r>
        <w:rPr>
          <w:rFonts w:ascii="Times New Roman"/>
          <w:b w:val="false"/>
          <w:i w:val="false"/>
          <w:color w:val="000000"/>
          <w:sz w:val="28"/>
        </w:rPr>
        <w:t xml:space="preserve">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256-бабы 2-тармағы 4) тармақшасына сәйкес есепке жатқызылуы тиіс қосылған құн салығының сомасы көрсетіледі.</w:t>
      </w:r>
    </w:p>
    <w:bookmarkEnd w:id="2068"/>
    <w:bookmarkStart w:name="z2573" w:id="2069"/>
    <w:p>
      <w:pPr>
        <w:spacing w:after="0"/>
        <w:ind w:left="0"/>
        <w:jc w:val="both"/>
      </w:pPr>
      <w:r>
        <w:rPr>
          <w:rFonts w:ascii="Times New Roman"/>
          <w:b w:val="false"/>
          <w:i w:val="false"/>
          <w:color w:val="000000"/>
          <w:sz w:val="28"/>
        </w:rPr>
        <w:t xml:space="preserve">
      Тауарлар, жұмыстар, қызмет көрсетулер бірлескен қызмет туралы шарттың қатысушысынан (қатысушыларынан) сатып алынған кезде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бұл бағанда бірлескен қызмет туралы шарттың әрбір қатысушысынан есепке жатқызылуы тиіс қосылған құн салығының сомасы көрсетіледі. Бұл ретте бір шот-фактура Тізілімде бірлескен қызмет туралы шарт қатысушыларының санына қарай бірнеше жолда көрсетілуі мүмкін.</w:t>
      </w:r>
    </w:p>
    <w:bookmarkEnd w:id="2069"/>
    <w:bookmarkStart w:name="z2574" w:id="2070"/>
    <w:p>
      <w:pPr>
        <w:spacing w:after="0"/>
        <w:ind w:left="0"/>
        <w:jc w:val="both"/>
      </w:pPr>
      <w:r>
        <w:rPr>
          <w:rFonts w:ascii="Times New Roman"/>
          <w:b w:val="false"/>
          <w:i w:val="false"/>
          <w:color w:val="000000"/>
          <w:sz w:val="28"/>
        </w:rPr>
        <w:t xml:space="preserve">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жазылған шот-фактура бойынша бұл бағанда бірлескен қызмет туралы шарттың осы қатысушысы есепке жатқызуға тиіс қосылған құн салығының сомасы көрсетіледі;</w:t>
      </w:r>
    </w:p>
    <w:bookmarkEnd w:id="2070"/>
    <w:bookmarkStart w:name="z2575" w:id="2071"/>
    <w:p>
      <w:pPr>
        <w:spacing w:after="0"/>
        <w:ind w:left="0"/>
        <w:jc w:val="both"/>
      </w:pPr>
      <w:r>
        <w:rPr>
          <w:rFonts w:ascii="Times New Roman"/>
          <w:b w:val="false"/>
          <w:i w:val="false"/>
          <w:color w:val="000000"/>
          <w:sz w:val="28"/>
        </w:rPr>
        <w:t>
      14) J бағанының жиынтық шамасы 300.08-нысанының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p>
    <w:bookmarkEnd w:id="2071"/>
    <w:bookmarkStart w:name="z2576" w:id="2072"/>
    <w:p>
      <w:pPr>
        <w:spacing w:after="0"/>
        <w:ind w:left="0"/>
        <w:jc w:val="both"/>
      </w:pPr>
      <w:r>
        <w:rPr>
          <w:rFonts w:ascii="Times New Roman"/>
          <w:b w:val="false"/>
          <w:i w:val="false"/>
          <w:color w:val="000000"/>
          <w:sz w:val="28"/>
        </w:rPr>
        <w:t>
      44. Бұрын табыс етілген сатып алынған тауарлар, жұмыстар, қызмет көрсетулер бойынша Тізілімге өзгерістер мен толықтырулар енгізу тәртібі осы Қағидаларың 41, 42-тармақтарына сәйкес өткізілген тауарлар, жұмыстар, қызмет көрсетулер бойынша Тізілімге өзгерістер енгізу тәртібіне ұқсас.</w:t>
      </w:r>
    </w:p>
    <w:bookmarkEnd w:id="2072"/>
    <w:bookmarkStart w:name="z2577" w:id="2073"/>
    <w:p>
      <w:pPr>
        <w:spacing w:after="0"/>
        <w:ind w:left="0"/>
        <w:jc w:val="left"/>
      </w:pPr>
      <w:r>
        <w:rPr>
          <w:rFonts w:ascii="Times New Roman"/>
          <w:b/>
          <w:i w:val="false"/>
          <w:color w:val="000000"/>
        </w:rPr>
        <w:t xml:space="preserve"> 11-Тарау. Тауарларды әкелу және жанама салықтардың төленгені</w:t>
      </w:r>
      <w:r>
        <w:br/>
      </w:r>
      <w:r>
        <w:rPr>
          <w:rFonts w:ascii="Times New Roman"/>
          <w:b/>
          <w:i w:val="false"/>
          <w:color w:val="000000"/>
        </w:rPr>
        <w:t>туралы өтініштер тізілімі – 300.09-нысанын жасау</w:t>
      </w:r>
    </w:p>
    <w:bookmarkEnd w:id="2073"/>
    <w:bookmarkStart w:name="z2579" w:id="2074"/>
    <w:p>
      <w:pPr>
        <w:spacing w:after="0"/>
        <w:ind w:left="0"/>
        <w:jc w:val="both"/>
      </w:pPr>
      <w:r>
        <w:rPr>
          <w:rFonts w:ascii="Times New Roman"/>
          <w:b w:val="false"/>
          <w:i w:val="false"/>
          <w:color w:val="000000"/>
          <w:sz w:val="28"/>
        </w:rPr>
        <w:t xml:space="preserve">
      45. Бұл нысан Қазақстан Республикасы аумағынан тауарлар (оның ішінде алыс-беріс шикізатын қайта өңдеу өнімдері) импорттаған Еуразиялық экономикалық одағына мүше мемлекеттің салық төлеушісінің Өтініші (тері) туралы мәліметтер туралы Қазақстан Республикасының салық төлеушімен толық көрсетуге арналған. Еуразиялық экономикалық одағынының әрбір мүшесіне аумағына Қазақстан Республикасы аумағынан тауарлар (оның ішінде алыс-беріс шикізатын қайта өңдеу өнімдері) импортталған Еуразиялық экономикалық одағына мүше мемлекеттің тиісті кодын көрсету арқылы жеке парақ толтырылады. </w:t>
      </w:r>
    </w:p>
    <w:bookmarkEnd w:id="2074"/>
    <w:bookmarkStart w:name="z2581" w:id="2075"/>
    <w:p>
      <w:pPr>
        <w:spacing w:after="0"/>
        <w:ind w:left="0"/>
        <w:jc w:val="both"/>
      </w:pPr>
      <w:r>
        <w:rPr>
          <w:rFonts w:ascii="Times New Roman"/>
          <w:b w:val="false"/>
          <w:i w:val="false"/>
          <w:color w:val="000000"/>
          <w:sz w:val="28"/>
        </w:rPr>
        <w:t>
      46. Ұсынылған 300.09 қосымшаның A, В, С, D, E, F, G, H, I бағанларын толтыру мінтетті болып табылады, есеп кезеңі кезінде Еуразиялық экономикалық одағына мүше мемлекеттерге тауар (оның ішінде алыс-беріс шикізатын қайта өңдеу өнімдері) жүзеге асырылса.</w:t>
      </w:r>
    </w:p>
    <w:bookmarkEnd w:id="2075"/>
    <w:bookmarkStart w:name="z2582" w:id="2076"/>
    <w:p>
      <w:pPr>
        <w:spacing w:after="0"/>
        <w:ind w:left="0"/>
        <w:jc w:val="both"/>
      </w:pPr>
      <w:r>
        <w:rPr>
          <w:rFonts w:ascii="Times New Roman"/>
          <w:b w:val="false"/>
          <w:i w:val="false"/>
          <w:color w:val="000000"/>
          <w:sz w:val="28"/>
        </w:rPr>
        <w:t>
      Жағдайда, егер кезекті декларация тапсыру мерзімінде алынбаса:</w:t>
      </w:r>
    </w:p>
    <w:bookmarkEnd w:id="2076"/>
    <w:bookmarkStart w:name="z2583" w:id="2077"/>
    <w:p>
      <w:pPr>
        <w:spacing w:after="0"/>
        <w:ind w:left="0"/>
        <w:jc w:val="both"/>
      </w:pPr>
      <w:r>
        <w:rPr>
          <w:rFonts w:ascii="Times New Roman"/>
          <w:b w:val="false"/>
          <w:i w:val="false"/>
          <w:color w:val="000000"/>
          <w:sz w:val="28"/>
        </w:rPr>
        <w:t>
      тауарларды (оның ішінде алыс-беріс шикізатын қайта өңдеу өнімдерін) импорттаған Еуразиялық экономикалық одағына мүше мемлекеттің салық төлеушісінен, тауарларды әкелу және жанама салықтардың төленгені туралы қағаз жеткізгіштегі өтінішті (-ді)</w:t>
      </w:r>
    </w:p>
    <w:bookmarkEnd w:id="2077"/>
    <w:bookmarkStart w:name="z2584" w:id="2078"/>
    <w:p>
      <w:pPr>
        <w:spacing w:after="0"/>
        <w:ind w:left="0"/>
        <w:jc w:val="both"/>
      </w:pPr>
      <w:r>
        <w:rPr>
          <w:rFonts w:ascii="Times New Roman"/>
          <w:b w:val="false"/>
          <w:i w:val="false"/>
          <w:color w:val="000000"/>
          <w:sz w:val="28"/>
        </w:rPr>
        <w:t>
      немесе</w:t>
      </w:r>
    </w:p>
    <w:bookmarkEnd w:id="2078"/>
    <w:bookmarkStart w:name="z2585" w:id="2079"/>
    <w:p>
      <w:pPr>
        <w:spacing w:after="0"/>
        <w:ind w:left="0"/>
        <w:jc w:val="both"/>
      </w:pPr>
      <w:r>
        <w:rPr>
          <w:rFonts w:ascii="Times New Roman"/>
          <w:b w:val="false"/>
          <w:i w:val="false"/>
          <w:color w:val="000000"/>
          <w:sz w:val="28"/>
        </w:rPr>
        <w:t>
      Еуразиялық экономикалық одағына мүше мемлекеттің салық органынан электронды түрде келіп түскен өтініштерден мәліметтерді мемлекеттік кірістер органымен алу туралы хабарлама (-лар),</w:t>
      </w:r>
    </w:p>
    <w:bookmarkEnd w:id="2079"/>
    <w:bookmarkStart w:name="z2586" w:id="2080"/>
    <w:p>
      <w:pPr>
        <w:spacing w:after="0"/>
        <w:ind w:left="0"/>
        <w:jc w:val="both"/>
      </w:pPr>
      <w:r>
        <w:rPr>
          <w:rFonts w:ascii="Times New Roman"/>
          <w:b w:val="false"/>
          <w:i w:val="false"/>
          <w:color w:val="000000"/>
          <w:sz w:val="28"/>
        </w:rPr>
        <w:t>
      тек қана A, D, E, F, G, H, I. бағанларындағы мәліметтерді толтыру мінтеттіге жатады. Бұл ретте, В және С бағаналардағы мәліметтер қосымша декларацияда тиісті жол (-дар) А бағанада жататын енгізілген қосымшаларда көрсетуге жатады.</w:t>
      </w:r>
    </w:p>
    <w:bookmarkEnd w:id="2080"/>
    <w:bookmarkStart w:name="z2587" w:id="2081"/>
    <w:p>
      <w:pPr>
        <w:spacing w:after="0"/>
        <w:ind w:left="0"/>
        <w:jc w:val="both"/>
      </w:pPr>
      <w:r>
        <w:rPr>
          <w:rFonts w:ascii="Times New Roman"/>
          <w:b w:val="false"/>
          <w:i w:val="false"/>
          <w:color w:val="000000"/>
          <w:sz w:val="28"/>
        </w:rPr>
        <w:t>
      300.09 қосымшаны жаңа жолдармен толықтырған жағдайда А бағанасында жолдың реттік нөмері көрсетіледі, тиісті салық кезеңіне бұрын ұсынылған декларацияға осы 300.09 қосымшаның бағананың нөмерірлеу жалғастырылады.</w:t>
      </w:r>
    </w:p>
    <w:bookmarkEnd w:id="2081"/>
    <w:bookmarkStart w:name="z2588" w:id="2082"/>
    <w:p>
      <w:pPr>
        <w:spacing w:after="0"/>
        <w:ind w:left="0"/>
        <w:jc w:val="both"/>
      </w:pPr>
      <w:r>
        <w:rPr>
          <w:rFonts w:ascii="Times New Roman"/>
          <w:b w:val="false"/>
          <w:i w:val="false"/>
          <w:color w:val="000000"/>
          <w:sz w:val="28"/>
        </w:rPr>
        <w:t>
      47. Бұл нысан тауарлар өткізу (оның ішінде алыс-беріс шикізатын қайта өңдеу өнімдері) бойынша айналым жасалған күнге келетін салықтық кезеңге тапсырылады.</w:t>
      </w:r>
    </w:p>
    <w:bookmarkEnd w:id="2082"/>
    <w:bookmarkStart w:name="z2589" w:id="2083"/>
    <w:p>
      <w:pPr>
        <w:spacing w:after="0"/>
        <w:ind w:left="0"/>
        <w:jc w:val="both"/>
      </w:pPr>
      <w:r>
        <w:rPr>
          <w:rFonts w:ascii="Times New Roman"/>
          <w:b w:val="false"/>
          <w:i w:val="false"/>
          <w:color w:val="000000"/>
          <w:sz w:val="28"/>
        </w:rPr>
        <w:t>
      48. Тауарларды әкелу және жанама салықтарды төлеу туралы өтініштер тізбесінде Қазақстан Республикасы салық төлеушісімен Еуразиялық экономикалық одағына мүше мемлекеттер аумағынан тауарлар импорты кезінде тапсырылған тауарларды әкелу және жанама салықтарды төлеу туралы Өтінішінде (терінде) туралы мәліметтер көрсетілмейді.</w:t>
      </w:r>
    </w:p>
    <w:bookmarkEnd w:id="2083"/>
    <w:bookmarkStart w:name="z2590" w:id="2084"/>
    <w:p>
      <w:pPr>
        <w:spacing w:after="0"/>
        <w:ind w:left="0"/>
        <w:jc w:val="both"/>
      </w:pPr>
      <w:r>
        <w:rPr>
          <w:rFonts w:ascii="Times New Roman"/>
          <w:b w:val="false"/>
          <w:i w:val="false"/>
          <w:color w:val="000000"/>
          <w:sz w:val="28"/>
        </w:rPr>
        <w:t>
      49. "Өткізілген тауарлар, алыс-беріс шикізатын қайта өңдеу жұмыстары бойынша айналымы" бөлімінде:</w:t>
      </w:r>
    </w:p>
    <w:bookmarkEnd w:id="2084"/>
    <w:bookmarkStart w:name="z2591" w:id="2085"/>
    <w:p>
      <w:pPr>
        <w:spacing w:after="0"/>
        <w:ind w:left="0"/>
        <w:jc w:val="both"/>
      </w:pPr>
      <w:r>
        <w:rPr>
          <w:rFonts w:ascii="Times New Roman"/>
          <w:b w:val="false"/>
          <w:i w:val="false"/>
          <w:color w:val="000000"/>
          <w:sz w:val="28"/>
        </w:rPr>
        <w:t>
      1) А бағанында жолдың реттік нөмірі көрсетіледі;</w:t>
      </w:r>
    </w:p>
    <w:bookmarkEnd w:id="2085"/>
    <w:bookmarkStart w:name="z2592" w:id="2086"/>
    <w:p>
      <w:pPr>
        <w:spacing w:after="0"/>
        <w:ind w:left="0"/>
        <w:jc w:val="both"/>
      </w:pPr>
      <w:r>
        <w:rPr>
          <w:rFonts w:ascii="Times New Roman"/>
          <w:b w:val="false"/>
          <w:i w:val="false"/>
          <w:color w:val="000000"/>
          <w:sz w:val="28"/>
        </w:rPr>
        <w:t>
      2) В бағанында осы Еуразиялық экономикалық одағына мүше мемлекеттің салық төлеушісінің тауарларды әкелу және жанама салықтарды төлеу туралы Өтінішінде (терінде) Еуразиялық экономикалық одағына мүше мемлекеттің салық органы қойған белгі нөмірі көрсетіледі;</w:t>
      </w:r>
    </w:p>
    <w:bookmarkEnd w:id="2086"/>
    <w:bookmarkStart w:name="z2593" w:id="2087"/>
    <w:p>
      <w:pPr>
        <w:spacing w:after="0"/>
        <w:ind w:left="0"/>
        <w:jc w:val="both"/>
      </w:pPr>
      <w:r>
        <w:rPr>
          <w:rFonts w:ascii="Times New Roman"/>
          <w:b w:val="false"/>
          <w:i w:val="false"/>
          <w:color w:val="000000"/>
          <w:sz w:val="28"/>
        </w:rPr>
        <w:t>
      3) С бағанында осы Еуразиялық экономикалық одағына мүше мемлекеттің салық төлеушісінің тауарларды әкелу және жанама салықтарды төлеу туралы Өтінішінде (терінде) Еуразиялық экономикалық одағына мүше мемлекеттің салық органы қойған белгі күні көрсетіледі;</w:t>
      </w:r>
    </w:p>
    <w:bookmarkEnd w:id="2087"/>
    <w:bookmarkStart w:name="z2594" w:id="2088"/>
    <w:p>
      <w:pPr>
        <w:spacing w:after="0"/>
        <w:ind w:left="0"/>
        <w:jc w:val="both"/>
      </w:pPr>
      <w:r>
        <w:rPr>
          <w:rFonts w:ascii="Times New Roman"/>
          <w:b w:val="false"/>
          <w:i w:val="false"/>
          <w:color w:val="000000"/>
          <w:sz w:val="28"/>
        </w:rPr>
        <w:t>
      4) D бағанында Еуразиялық экономикалық одағына мүше мемлекетте тауарларды оның ішінде алыс-беріс шикізатын қайта өңдеу өнімдерін) сатып алушы/алушының сәйкестіндіру нөмірі көрсетіледі;</w:t>
      </w:r>
    </w:p>
    <w:bookmarkEnd w:id="2088"/>
    <w:bookmarkStart w:name="z2595" w:id="2089"/>
    <w:p>
      <w:pPr>
        <w:spacing w:after="0"/>
        <w:ind w:left="0"/>
        <w:jc w:val="both"/>
      </w:pPr>
      <w:r>
        <w:rPr>
          <w:rFonts w:ascii="Times New Roman"/>
          <w:b w:val="false"/>
          <w:i w:val="false"/>
          <w:color w:val="000000"/>
          <w:sz w:val="28"/>
        </w:rPr>
        <w:t>
      5) E бағанында араб санымен шот-фактура нөмірі немесе электрондық түрде жазылған шот-фактураның тіркеу нөмірі көрсетіледі.</w:t>
      </w:r>
    </w:p>
    <w:bookmarkEnd w:id="2089"/>
    <w:bookmarkStart w:name="z2596" w:id="2090"/>
    <w:p>
      <w:pPr>
        <w:spacing w:after="0"/>
        <w:ind w:left="0"/>
        <w:jc w:val="both"/>
      </w:pPr>
      <w:r>
        <w:rPr>
          <w:rFonts w:ascii="Times New Roman"/>
          <w:b w:val="false"/>
          <w:i w:val="false"/>
          <w:color w:val="000000"/>
          <w:sz w:val="28"/>
        </w:rPr>
        <w:t>
      Есепті кезеңде өткізілген тауарлар, жұмыстар, қызметтер бойынша шот-фактуралар тізбесін электронды түрде тапсырғанда шот-фактуралар нөмірлерін көрсету үшін ұяшықтар саны шектелмейді;</w:t>
      </w:r>
    </w:p>
    <w:bookmarkEnd w:id="2090"/>
    <w:bookmarkStart w:name="z2597" w:id="2091"/>
    <w:p>
      <w:pPr>
        <w:spacing w:after="0"/>
        <w:ind w:left="0"/>
        <w:jc w:val="both"/>
      </w:pPr>
      <w:r>
        <w:rPr>
          <w:rFonts w:ascii="Times New Roman"/>
          <w:b w:val="false"/>
          <w:i w:val="false"/>
          <w:color w:val="000000"/>
          <w:sz w:val="28"/>
        </w:rPr>
        <w:t xml:space="preserve">
      6) F бағанында шот-фактураны жазу күні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жазылған қосымша шот-фактура күні көрсетіледі;</w:t>
      </w:r>
    </w:p>
    <w:bookmarkEnd w:id="2091"/>
    <w:bookmarkStart w:name="z2598" w:id="2092"/>
    <w:p>
      <w:pPr>
        <w:spacing w:after="0"/>
        <w:ind w:left="0"/>
        <w:jc w:val="both"/>
      </w:pPr>
      <w:r>
        <w:rPr>
          <w:rFonts w:ascii="Times New Roman"/>
          <w:b w:val="false"/>
          <w:i w:val="false"/>
          <w:color w:val="000000"/>
          <w:sz w:val="28"/>
        </w:rPr>
        <w:t xml:space="preserve">
      7) G бағанында Салық кодексінің 276-6-бабының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анықталатын айналымды жасау күні көрсетіледі;</w:t>
      </w:r>
    </w:p>
    <w:bookmarkEnd w:id="2092"/>
    <w:bookmarkStart w:name="z2599" w:id="2093"/>
    <w:p>
      <w:pPr>
        <w:spacing w:after="0"/>
        <w:ind w:left="0"/>
        <w:jc w:val="both"/>
      </w:pPr>
      <w:r>
        <w:rPr>
          <w:rFonts w:ascii="Times New Roman"/>
          <w:b w:val="false"/>
          <w:i w:val="false"/>
          <w:color w:val="000000"/>
          <w:sz w:val="28"/>
        </w:rPr>
        <w:t>
      8) Н бағанында бас кириллица әріптерімен нөльдік ставка бойынша айналым түрі көрсетіледі. Егер шот-фактура Еуразиялық экономикалық одағына мүше мемлекеттерге экспортталған тауарлар бойынша жазылса, "Э" көрсетіледі. Егер шот-фактура Кеден одағына мүше болып табылмайтын мемлекет резидентіне жазылса, Еуразиялық экономикалық одағына мүше мемлекет аумағында осы тауардың жүк алушысы осы Еуразиялық экономикалық одағына мүше мемлекеттің резиденті болып табылса, онда осы бағанда "Г" әрпі көрсетіледі. Егер шот-фактура қайта өңдеу өнімдерін кейіннен басқа Еуразиялық экономикалық одағына мүше мемлекет аумағына әкетумен Қазақстан Республикасы аумағына басқа Еуразиялық экономикалық одағына мүше мемлекет аумағынан әкелінеген алыс-беріс шикізаттарын қайта өңдеу жұмыстары бойынша жазылса "Р" көрсетіледі;</w:t>
      </w:r>
    </w:p>
    <w:bookmarkEnd w:id="2093"/>
    <w:bookmarkStart w:name="z2600" w:id="2094"/>
    <w:p>
      <w:pPr>
        <w:spacing w:after="0"/>
        <w:ind w:left="0"/>
        <w:jc w:val="both"/>
      </w:pPr>
      <w:r>
        <w:rPr>
          <w:rFonts w:ascii="Times New Roman"/>
          <w:b w:val="false"/>
          <w:i w:val="false"/>
          <w:color w:val="000000"/>
          <w:sz w:val="28"/>
        </w:rPr>
        <w:t>
      9) I бағанында шот-фактурада көрсетілген және нөльдік ставка бойынша салық салынатын Еуразиялық экономикалық одағына мүше мемлекеттерге есепті кезеңде өткізілген (тиелген) тауарлар немесе қайта өңдеу өнімдерін кейіннен басқа Еуразиялық экономикалық одағына мүше мемлекет аумағына әкетумен Қазақстан Республикасы аумағына басқа Еуразиялық экономикалық одағына мүше мемлекет аумағынан әкелінеген алыс-беріс шикізаттарын қайта өңдеу бойынша атқарылған жұмыстар бойынша айналым мөлшерінің барлығы көрсетіледі.</w:t>
      </w:r>
    </w:p>
    <w:bookmarkEnd w:id="2094"/>
    <w:bookmarkStart w:name="z2601" w:id="2095"/>
    <w:p>
      <w:pPr>
        <w:spacing w:after="0"/>
        <w:ind w:left="0"/>
        <w:jc w:val="both"/>
      </w:pPr>
      <w:r>
        <w:rPr>
          <w:rFonts w:ascii="Times New Roman"/>
          <w:b w:val="false"/>
          <w:i w:val="false"/>
          <w:color w:val="000000"/>
          <w:sz w:val="28"/>
        </w:rPr>
        <w:t xml:space="preserve">
      I бағанының қорытынды шамасы тек 300.09 нысанының бірінші бетінде 0000001 жолында көрсетіледі және барлық беттердің осы бағандағы барлық сомаларының қосу арқылы анықталады. </w:t>
      </w:r>
    </w:p>
    <w:bookmarkEnd w:id="2095"/>
    <w:bookmarkStart w:name="z2602" w:id="2096"/>
    <w:p>
      <w:pPr>
        <w:spacing w:after="0"/>
        <w:ind w:left="0"/>
        <w:jc w:val="left"/>
      </w:pPr>
      <w:r>
        <w:rPr>
          <w:rFonts w:ascii="Times New Roman"/>
          <w:b/>
          <w:i w:val="false"/>
          <w:color w:val="000000"/>
        </w:rPr>
        <w:t xml:space="preserve"> 12-Тарау. Қайтаруға ұсынылған қосылған құн салығы сомалары</w:t>
      </w:r>
      <w:r>
        <w:br/>
      </w:r>
      <w:r>
        <w:rPr>
          <w:rFonts w:ascii="Times New Roman"/>
          <w:b/>
          <w:i w:val="false"/>
          <w:color w:val="000000"/>
        </w:rPr>
        <w:t>бойынша мәліметтер – 300.11-нысанын жасау</w:t>
      </w:r>
    </w:p>
    <w:bookmarkEnd w:id="2096"/>
    <w:bookmarkStart w:name="z2604" w:id="2097"/>
    <w:p>
      <w:pPr>
        <w:spacing w:after="0"/>
        <w:ind w:left="0"/>
        <w:jc w:val="both"/>
      </w:pPr>
      <w:r>
        <w:rPr>
          <w:rFonts w:ascii="Times New Roman"/>
          <w:b w:val="false"/>
          <w:i w:val="false"/>
          <w:color w:val="000000"/>
          <w:sz w:val="28"/>
        </w:rPr>
        <w:t xml:space="preserve">
      50. Аталған нысан Салық кодексінің </w:t>
      </w:r>
      <w:r>
        <w:rPr>
          <w:rFonts w:ascii="Times New Roman"/>
          <w:b w:val="false"/>
          <w:i w:val="false"/>
          <w:color w:val="000000"/>
          <w:sz w:val="28"/>
        </w:rPr>
        <w:t>272</w:t>
      </w:r>
      <w:r>
        <w:rPr>
          <w:rFonts w:ascii="Times New Roman"/>
          <w:b w:val="false"/>
          <w:i w:val="false"/>
          <w:color w:val="000000"/>
          <w:sz w:val="28"/>
        </w:rPr>
        <w:t xml:space="preserve"> - </w:t>
      </w:r>
      <w:r>
        <w:rPr>
          <w:rFonts w:ascii="Times New Roman"/>
          <w:b w:val="false"/>
          <w:i w:val="false"/>
          <w:color w:val="000000"/>
          <w:sz w:val="28"/>
        </w:rPr>
        <w:t>274-баптарына</w:t>
      </w:r>
      <w:r>
        <w:rPr>
          <w:rFonts w:ascii="Times New Roman"/>
          <w:b w:val="false"/>
          <w:i w:val="false"/>
          <w:color w:val="000000"/>
          <w:sz w:val="28"/>
        </w:rPr>
        <w:t xml:space="preserve"> сәйкес қайтаруға ұсынылған қосылған құн салығы сомалары бойынша мәліметтерді егжей-тегжейлі көрсетуге арналған.</w:t>
      </w:r>
    </w:p>
    <w:bookmarkEnd w:id="2097"/>
    <w:bookmarkStart w:name="z2606" w:id="2098"/>
    <w:p>
      <w:pPr>
        <w:spacing w:after="0"/>
        <w:ind w:left="0"/>
        <w:jc w:val="both"/>
      </w:pPr>
      <w:r>
        <w:rPr>
          <w:rFonts w:ascii="Times New Roman"/>
          <w:b w:val="false"/>
          <w:i w:val="false"/>
          <w:color w:val="000000"/>
          <w:sz w:val="28"/>
        </w:rPr>
        <w:t xml:space="preserve">
      51. Бұл нысан егер "ҚҚС төлеуші туралы жалпы ақпарат" бөлімінде 5-жолында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2098"/>
    <w:bookmarkStart w:name="z2607" w:id="2099"/>
    <w:p>
      <w:pPr>
        <w:spacing w:after="0"/>
        <w:ind w:left="0"/>
        <w:jc w:val="both"/>
      </w:pPr>
      <w:r>
        <w:rPr>
          <w:rFonts w:ascii="Times New Roman"/>
          <w:b w:val="false"/>
          <w:i w:val="false"/>
          <w:color w:val="000000"/>
          <w:sz w:val="28"/>
        </w:rPr>
        <w:t>
      52.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2099"/>
    <w:bookmarkStart w:name="z2608" w:id="2100"/>
    <w:p>
      <w:pPr>
        <w:spacing w:after="0"/>
        <w:ind w:left="0"/>
        <w:jc w:val="both"/>
      </w:pPr>
      <w:r>
        <w:rPr>
          <w:rFonts w:ascii="Times New Roman"/>
          <w:b w:val="false"/>
          <w:i w:val="false"/>
          <w:color w:val="000000"/>
          <w:sz w:val="28"/>
        </w:rPr>
        <w:t>
      Бұл бөлімде:</w:t>
      </w:r>
    </w:p>
    <w:bookmarkEnd w:id="2100"/>
    <w:bookmarkStart w:name="z2609" w:id="2101"/>
    <w:p>
      <w:pPr>
        <w:spacing w:after="0"/>
        <w:ind w:left="0"/>
        <w:jc w:val="both"/>
      </w:pPr>
      <w:r>
        <w:rPr>
          <w:rFonts w:ascii="Times New Roman"/>
          <w:b w:val="false"/>
          <w:i w:val="false"/>
          <w:color w:val="000000"/>
          <w:sz w:val="28"/>
        </w:rPr>
        <w:t>
      1) 300.11.001 жолында қайтаруға ұсынылған қосылған құн салығы сомасының асып кету сомасы көрсетіледі. Бұл жол 300.11.001 І-ден бастап 300.11.001 V-ге дейінгі жолдардың сомасын қамтиды;</w:t>
      </w:r>
    </w:p>
    <w:bookmarkEnd w:id="2101"/>
    <w:bookmarkStart w:name="z2610" w:id="2102"/>
    <w:p>
      <w:pPr>
        <w:spacing w:after="0"/>
        <w:ind w:left="0"/>
        <w:jc w:val="both"/>
      </w:pPr>
      <w:r>
        <w:rPr>
          <w:rFonts w:ascii="Times New Roman"/>
          <w:b w:val="false"/>
          <w:i w:val="false"/>
          <w:color w:val="000000"/>
          <w:sz w:val="28"/>
        </w:rPr>
        <w:t>
      2) 300.11.001 І жолында Еуразиялық экономикалық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қосылған құн салығының асып кету сомасы көрсетіледі;</w:t>
      </w:r>
    </w:p>
    <w:bookmarkEnd w:id="2102"/>
    <w:bookmarkStart w:name="z2611" w:id="2103"/>
    <w:p>
      <w:pPr>
        <w:spacing w:after="0"/>
        <w:ind w:left="0"/>
        <w:jc w:val="both"/>
      </w:pPr>
      <w:r>
        <w:rPr>
          <w:rFonts w:ascii="Times New Roman"/>
          <w:b w:val="false"/>
          <w:i w:val="false"/>
          <w:color w:val="000000"/>
          <w:sz w:val="28"/>
        </w:rPr>
        <w:t>
      3) 300.11.001 ІІ жолында Еуразиялық экономикалық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2103"/>
    <w:bookmarkStart w:name="z2612" w:id="2104"/>
    <w:p>
      <w:pPr>
        <w:spacing w:after="0"/>
        <w:ind w:left="0"/>
        <w:jc w:val="both"/>
      </w:pPr>
      <w:r>
        <w:rPr>
          <w:rFonts w:ascii="Times New Roman"/>
          <w:b w:val="false"/>
          <w:i w:val="false"/>
          <w:color w:val="000000"/>
          <w:sz w:val="28"/>
        </w:rPr>
        <w:t>
      4) 300.11.001 ІІІ жолында импортқа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2104"/>
    <w:bookmarkStart w:name="z2613" w:id="2105"/>
    <w:p>
      <w:pPr>
        <w:spacing w:after="0"/>
        <w:ind w:left="0"/>
        <w:jc w:val="both"/>
      </w:pPr>
      <w:r>
        <w:rPr>
          <w:rFonts w:ascii="Times New Roman"/>
          <w:b w:val="false"/>
          <w:i w:val="false"/>
          <w:color w:val="000000"/>
          <w:sz w:val="28"/>
        </w:rPr>
        <w:t>
      5) 300.11.001 ІV жолында резидент емес үшін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2105"/>
    <w:bookmarkStart w:name="z2614" w:id="2106"/>
    <w:p>
      <w:pPr>
        <w:spacing w:after="0"/>
        <w:ind w:left="0"/>
        <w:jc w:val="both"/>
      </w:pPr>
      <w:r>
        <w:rPr>
          <w:rFonts w:ascii="Times New Roman"/>
          <w:b w:val="false"/>
          <w:i w:val="false"/>
          <w:color w:val="000000"/>
          <w:sz w:val="28"/>
        </w:rPr>
        <w:t>
      6) 300.11.001 V жолында пайдалануға енгізілетін негізгі құралдар, жылжымайтын мүлікке инвестициялар, сатып алынған биологиялық активтер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p>
    <w:bookmarkEnd w:id="2106"/>
    <w:bookmarkStart w:name="z2615" w:id="2107"/>
    <w:p>
      <w:pPr>
        <w:spacing w:after="0"/>
        <w:ind w:left="0"/>
        <w:jc w:val="both"/>
      </w:pPr>
      <w:r>
        <w:rPr>
          <w:rFonts w:ascii="Times New Roman"/>
          <w:b w:val="false"/>
          <w:i w:val="false"/>
          <w:color w:val="000000"/>
          <w:sz w:val="28"/>
        </w:rPr>
        <w:t>
      300.11.001 жолдарының сомасы 300.00.033 жолына көшіріледі.</w:t>
      </w:r>
    </w:p>
    <w:bookmarkEnd w:id="2107"/>
    <w:bookmarkStart w:name="z2616" w:id="2108"/>
    <w:p>
      <w:pPr>
        <w:spacing w:after="0"/>
        <w:ind w:left="0"/>
        <w:jc w:val="left"/>
      </w:pPr>
      <w:r>
        <w:rPr>
          <w:rFonts w:ascii="Times New Roman"/>
          <w:b/>
          <w:i w:val="false"/>
          <w:color w:val="000000"/>
        </w:rPr>
        <w:t xml:space="preserve"> 13-Тарау. Бөлек есеп жүргізу көзделген қызмет түрлері</w:t>
      </w:r>
      <w:r>
        <w:br/>
      </w:r>
      <w:r>
        <w:rPr>
          <w:rFonts w:ascii="Times New Roman"/>
          <w:b/>
          <w:i w:val="false"/>
          <w:color w:val="000000"/>
        </w:rPr>
        <w:t>бойынша ҚҚС есептеу жөнінде салық салу объектілері</w:t>
      </w:r>
      <w:r>
        <w:br/>
      </w:r>
      <w:r>
        <w:rPr>
          <w:rFonts w:ascii="Times New Roman"/>
          <w:b/>
          <w:i w:val="false"/>
          <w:color w:val="000000"/>
        </w:rPr>
        <w:t>және (немесе) салық салуға байланысты объектілер</w:t>
      </w:r>
      <w:r>
        <w:br/>
      </w:r>
      <w:r>
        <w:rPr>
          <w:rFonts w:ascii="Times New Roman"/>
          <w:b/>
          <w:i w:val="false"/>
          <w:color w:val="000000"/>
        </w:rPr>
        <w:t>туралы – 300.12-нысанын жасау</w:t>
      </w:r>
    </w:p>
    <w:bookmarkEnd w:id="2108"/>
    <w:bookmarkStart w:name="z2620" w:id="2109"/>
    <w:p>
      <w:pPr>
        <w:spacing w:after="0"/>
        <w:ind w:left="0"/>
        <w:jc w:val="both"/>
      </w:pPr>
      <w:r>
        <w:rPr>
          <w:rFonts w:ascii="Times New Roman"/>
          <w:b w:val="false"/>
          <w:i w:val="false"/>
          <w:color w:val="000000"/>
          <w:sz w:val="28"/>
        </w:rPr>
        <w:t xml:space="preserve">
      53. Аталған нысан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өндірушілер мен ауыл шаруашылығы кооперативтеріне арналған арнаулы салық режимін қолданатын қосылған құн салығын төлеушілер толтырады және қосылған құн салығын есептеудің және төлеудің жалпыға бірдей белгіленген тәртібі қолданылатын қызмет бойынша және (немесе)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өндірушілер мен ауыл шаруашылығы кооперативтеріне арналған арнаулы салық режимі қолданылатын қызмет бойынша қосылған құн салығын есептеу бойынша салық салу объектілері және (немесе) салық салуға байланысты объектілер туралы мәліметтерді егжей-тегжейлі көрсетуге арналған.</w:t>
      </w:r>
    </w:p>
    <w:bookmarkEnd w:id="2109"/>
    <w:bookmarkStart w:name="z2621" w:id="2110"/>
    <w:p>
      <w:pPr>
        <w:spacing w:after="0"/>
        <w:ind w:left="0"/>
        <w:jc w:val="both"/>
      </w:pPr>
      <w:r>
        <w:rPr>
          <w:rFonts w:ascii="Times New Roman"/>
          <w:b w:val="false"/>
          <w:i w:val="false"/>
          <w:color w:val="000000"/>
          <w:sz w:val="28"/>
        </w:rPr>
        <w:t>
      300.12-қосымшасы егер 300.00-нысанының "ҚҚС төлеуші туралы жалпы ақпарат" бөлімінде 12 "Тапсырылған қосымшалар" жолында "12" торкөзі белгіленсе, толтыруға жатады.</w:t>
      </w:r>
    </w:p>
    <w:bookmarkEnd w:id="2110"/>
    <w:bookmarkStart w:name="z2622" w:id="2111"/>
    <w:p>
      <w:pPr>
        <w:spacing w:after="0"/>
        <w:ind w:left="0"/>
        <w:jc w:val="both"/>
      </w:pPr>
      <w:r>
        <w:rPr>
          <w:rFonts w:ascii="Times New Roman"/>
          <w:b w:val="false"/>
          <w:i w:val="false"/>
          <w:color w:val="000000"/>
          <w:sz w:val="28"/>
        </w:rPr>
        <w:t>
      54. Есепті салық кезеңі үшін 300.12 нысанының 2-қосымшасы:</w:t>
      </w:r>
    </w:p>
    <w:bookmarkEnd w:id="2111"/>
    <w:bookmarkStart w:name="z2623" w:id="211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ауыл шаруашылығы өнімдерін, акваөсіру (балық өсіру шаруашылығы) өнімін өндірушілер мен ауыл шаруашылығы кооперативтеріне арналған арнаулы салық режимі қолданылатын қызмет бойынша. Бұл ретте "ҚҚС төлеуші туралы жалпы ақпарат" бөлімінің 4-жолында 4А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торкөзі белгіленуі тиіс;</w:t>
      </w:r>
    </w:p>
    <w:bookmarkEnd w:id="2112"/>
    <w:bookmarkStart w:name="z2624" w:id="2113"/>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Бұл ретте "ҚҚС төлеуші туралы жалпы ақпарат" бөлімінің 4-жолында 4 "Жалпыға бірдей белгіленген тәртіп" торкөзі белгіленуі тиіс.</w:t>
      </w:r>
    </w:p>
    <w:bookmarkEnd w:id="2113"/>
    <w:bookmarkStart w:name="z2625" w:id="2114"/>
    <w:p>
      <w:pPr>
        <w:spacing w:after="0"/>
        <w:ind w:left="0"/>
        <w:jc w:val="both"/>
      </w:pPr>
      <w:r>
        <w:rPr>
          <w:rFonts w:ascii="Times New Roman"/>
          <w:b w:val="false"/>
          <w:i w:val="false"/>
          <w:color w:val="000000"/>
          <w:sz w:val="28"/>
        </w:rPr>
        <w:t>
      55. "ҚҚС есептеу" деген бөлімде:</w:t>
      </w:r>
    </w:p>
    <w:bookmarkEnd w:id="2114"/>
    <w:bookmarkStart w:name="z2626" w:id="2115"/>
    <w:p>
      <w:pPr>
        <w:spacing w:after="0"/>
        <w:ind w:left="0"/>
        <w:jc w:val="both"/>
      </w:pPr>
      <w:r>
        <w:rPr>
          <w:rFonts w:ascii="Times New Roman"/>
          <w:b w:val="false"/>
          <w:i w:val="false"/>
          <w:color w:val="000000"/>
          <w:sz w:val="28"/>
        </w:rPr>
        <w:t>
      1) 300.12.001 А жолында қосылған құн салығы салынатын тауарларды, жұмыстарды, қызметтерді өткізу бойынша айналымдардың жиынтық сомасы көрсетіледі;</w:t>
      </w:r>
    </w:p>
    <w:bookmarkEnd w:id="2115"/>
    <w:bookmarkStart w:name="z2627" w:id="2116"/>
    <w:p>
      <w:pPr>
        <w:spacing w:after="0"/>
        <w:ind w:left="0"/>
        <w:jc w:val="both"/>
      </w:pPr>
      <w:r>
        <w:rPr>
          <w:rFonts w:ascii="Times New Roman"/>
          <w:b w:val="false"/>
          <w:i w:val="false"/>
          <w:color w:val="000000"/>
          <w:sz w:val="28"/>
        </w:rPr>
        <w:t>
      2) 300.12.001 В жолында 300.12.001 А жолында көрсетілген айналымдар бойынша есептелген қосылған құн салығы сомасы көрсетіледі;</w:t>
      </w:r>
    </w:p>
    <w:bookmarkEnd w:id="2116"/>
    <w:bookmarkStart w:name="z2628" w:id="2117"/>
    <w:p>
      <w:pPr>
        <w:spacing w:after="0"/>
        <w:ind w:left="0"/>
        <w:jc w:val="both"/>
      </w:pPr>
      <w:r>
        <w:rPr>
          <w:rFonts w:ascii="Times New Roman"/>
          <w:b w:val="false"/>
          <w:i w:val="false"/>
          <w:color w:val="000000"/>
          <w:sz w:val="28"/>
        </w:rPr>
        <w:t>
      3) 300.12.002 А жолында осындай өткізу бойынша айналым мөлшерін түзету ескеріле отырып нөлдік ставка бойынша қосылған құн салығы салынатын есепті салық кезеңі үшін өткізу бойынша айналым көрсетіледі;</w:t>
      </w:r>
    </w:p>
    <w:bookmarkEnd w:id="2117"/>
    <w:bookmarkStart w:name="z2629" w:id="2118"/>
    <w:p>
      <w:pPr>
        <w:spacing w:after="0"/>
        <w:ind w:left="0"/>
        <w:jc w:val="both"/>
      </w:pPr>
      <w:r>
        <w:rPr>
          <w:rFonts w:ascii="Times New Roman"/>
          <w:b w:val="false"/>
          <w:i w:val="false"/>
          <w:color w:val="000000"/>
          <w:sz w:val="28"/>
        </w:rPr>
        <w:t xml:space="preserve">
      4) 300.12.003 А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жағдайда және тәртіпте жүргізілетін есепті салық кезеңі үшін салық салынатын айналым мөлшерін түзету сомасы көрсетіледі. Бұл жолдың мәні оң да, теріс те болуы мүмкін;</w:t>
      </w:r>
    </w:p>
    <w:bookmarkEnd w:id="2118"/>
    <w:bookmarkStart w:name="z2630" w:id="2119"/>
    <w:p>
      <w:pPr>
        <w:spacing w:after="0"/>
        <w:ind w:left="0"/>
        <w:jc w:val="both"/>
      </w:pPr>
      <w:r>
        <w:rPr>
          <w:rFonts w:ascii="Times New Roman"/>
          <w:b w:val="false"/>
          <w:i w:val="false"/>
          <w:color w:val="000000"/>
          <w:sz w:val="28"/>
        </w:rPr>
        <w:t xml:space="preserve">
      5) 300.12.003 В жолында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көрсетілген жағдайда және тәртіпте жүргізілетін есепті салық кезеңі үшін қосылған құн салығын түзету сомасы көрсетіледі. Бұл жолдың мәні оң да, теріс те болуы мүмкін;</w:t>
      </w:r>
    </w:p>
    <w:bookmarkEnd w:id="2119"/>
    <w:bookmarkStart w:name="z2631" w:id="2120"/>
    <w:p>
      <w:pPr>
        <w:spacing w:after="0"/>
        <w:ind w:left="0"/>
        <w:jc w:val="both"/>
      </w:pPr>
      <w:r>
        <w:rPr>
          <w:rFonts w:ascii="Times New Roman"/>
          <w:b w:val="false"/>
          <w:i w:val="false"/>
          <w:color w:val="000000"/>
          <w:sz w:val="28"/>
        </w:rPr>
        <w:t xml:space="preserve">
      6) 300.12.004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p>
    <w:bookmarkEnd w:id="2120"/>
    <w:bookmarkStart w:name="z2632" w:id="2121"/>
    <w:p>
      <w:pPr>
        <w:spacing w:after="0"/>
        <w:ind w:left="0"/>
        <w:jc w:val="both"/>
      </w:pPr>
      <w:r>
        <w:rPr>
          <w:rFonts w:ascii="Times New Roman"/>
          <w:b w:val="false"/>
          <w:i w:val="false"/>
          <w:color w:val="000000"/>
          <w:sz w:val="28"/>
        </w:rPr>
        <w:t>
      7) 300.12.005 жолында қосылған құн салығынан босатылған тауарларды, жұмыстар мен қызметтерді өткізу бойынша айналымдардың жалпы сомасы көрсетіледі. Егер есепті салық кезеңінде босатылған айналым мөлшеріне түзету жүргізілген жағдайда, Бұл жолға жүргізілген түзету ескерілген сома көрсетіледі;</w:t>
      </w:r>
    </w:p>
    <w:bookmarkEnd w:id="2121"/>
    <w:bookmarkStart w:name="z2633" w:id="2122"/>
    <w:p>
      <w:pPr>
        <w:spacing w:after="0"/>
        <w:ind w:left="0"/>
        <w:jc w:val="both"/>
      </w:pPr>
      <w:r>
        <w:rPr>
          <w:rFonts w:ascii="Times New Roman"/>
          <w:b w:val="false"/>
          <w:i w:val="false"/>
          <w:color w:val="000000"/>
          <w:sz w:val="28"/>
        </w:rPr>
        <w:t>
      8) 300.12.006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300.12.001 А, 300.12.002, 300.12.003 А, 300.12.004, 300.12.005 жолдарының сомасы ретінде айқындалады (300.12.001 А + 300.12.002 + 300.12.003 А + 300.12.004 + 300.12.005);</w:t>
      </w:r>
    </w:p>
    <w:bookmarkEnd w:id="2122"/>
    <w:bookmarkStart w:name="z2634" w:id="2123"/>
    <w:p>
      <w:pPr>
        <w:spacing w:after="0"/>
        <w:ind w:left="0"/>
        <w:jc w:val="both"/>
      </w:pPr>
      <w:r>
        <w:rPr>
          <w:rFonts w:ascii="Times New Roman"/>
          <w:b w:val="false"/>
          <w:i w:val="false"/>
          <w:color w:val="000000"/>
          <w:sz w:val="28"/>
        </w:rPr>
        <w:t>
      9) 300.12.007 жолында 300.12.001 А, 300.12.002, 300.12.003 А, 300.12.006 жолдары сомаларының 300.12.006 жолына пайыздағы қатынасы (300.12.001 А + 300.12.002 + 300.12.003 А) / (300.12.006) х 100%) ретінде айқындалатын жалпы өткізу айналымындағы салық салынатын айналым үлесі көрсетіледі;</w:t>
      </w:r>
    </w:p>
    <w:bookmarkEnd w:id="2123"/>
    <w:bookmarkStart w:name="z2635" w:id="2124"/>
    <w:p>
      <w:pPr>
        <w:spacing w:after="0"/>
        <w:ind w:left="0"/>
        <w:jc w:val="both"/>
      </w:pPr>
      <w:r>
        <w:rPr>
          <w:rFonts w:ascii="Times New Roman"/>
          <w:b w:val="false"/>
          <w:i w:val="false"/>
          <w:color w:val="000000"/>
          <w:sz w:val="28"/>
        </w:rPr>
        <w:t xml:space="preserve">
      10) 300.12.008 жолында 300.12.002 жолының 300.12.001 А, 300.12.002, 300.12.003 А, жолдары сомаларына пайызда қатынасы (300.12.002 / (300.12.001 А + 300.12.002 + 300.12.003 А) х 100%) ретінде айқындалатын жалпы салық салынатын айналымдағы нөлдік ставка бойынша салық салынатын айналым үлесі. Бұл жол 300.12.002 жолының шамасы теріс мәнде болған кезде толтырылмайды; </w:t>
      </w:r>
    </w:p>
    <w:bookmarkEnd w:id="2124"/>
    <w:bookmarkStart w:name="z2636" w:id="2125"/>
    <w:p>
      <w:pPr>
        <w:spacing w:after="0"/>
        <w:ind w:left="0"/>
        <w:jc w:val="both"/>
      </w:pPr>
      <w:r>
        <w:rPr>
          <w:rFonts w:ascii="Times New Roman"/>
          <w:b w:val="false"/>
          <w:i w:val="false"/>
          <w:color w:val="000000"/>
          <w:sz w:val="28"/>
        </w:rPr>
        <w:t xml:space="preserve">
      11) салық төлеуші өзі дербес айқындайтын, 300.12.009 салық төлеуші Салық кодексінің 260-бабы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 сомасын есепке жатқызудың бір мезгілде барабар және бөлек есептеу әдістерін қолданған жағдайда жалпы өткізу айналымындағы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 Бұл жол арнаулы салық режимі қолданылатын қызметті жүзеге асыру кезінде толтырылмайды;</w:t>
      </w:r>
    </w:p>
    <w:bookmarkEnd w:id="2125"/>
    <w:bookmarkStart w:name="z2637" w:id="2126"/>
    <w:p>
      <w:pPr>
        <w:spacing w:after="0"/>
        <w:ind w:left="0"/>
        <w:jc w:val="both"/>
      </w:pPr>
      <w:r>
        <w:rPr>
          <w:rFonts w:ascii="Times New Roman"/>
          <w:b w:val="false"/>
          <w:i w:val="false"/>
          <w:color w:val="000000"/>
          <w:sz w:val="28"/>
        </w:rPr>
        <w:t xml:space="preserve">
      12) 300.12.010 жолында салық кезеңі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қосылған құн салығының сомасы көрсетіледі;</w:t>
      </w:r>
    </w:p>
    <w:bookmarkEnd w:id="2126"/>
    <w:bookmarkStart w:name="z2638" w:id="2127"/>
    <w:p>
      <w:pPr>
        <w:spacing w:after="0"/>
        <w:ind w:left="0"/>
        <w:jc w:val="both"/>
      </w:pPr>
      <w:r>
        <w:rPr>
          <w:rFonts w:ascii="Times New Roman"/>
          <w:b w:val="false"/>
          <w:i w:val="false"/>
          <w:color w:val="000000"/>
          <w:sz w:val="28"/>
        </w:rPr>
        <w:t>
      13) 300.12.011 жолында 300.12.001 В, 300.12.003 В, 300.12.010 В, (300.12.001 В + 300.12.003 В + 300.12.010) жолдарының сомасы ретінде анықталатын есепті салық кезеңі үшін есептелген қосылған құн салығының жалпы сомасы көрсетіледі.</w:t>
      </w:r>
    </w:p>
    <w:bookmarkEnd w:id="2127"/>
    <w:bookmarkStart w:name="z2639" w:id="2128"/>
    <w:p>
      <w:pPr>
        <w:spacing w:after="0"/>
        <w:ind w:left="0"/>
        <w:jc w:val="both"/>
      </w:pPr>
      <w:r>
        <w:rPr>
          <w:rFonts w:ascii="Times New Roman"/>
          <w:b w:val="false"/>
          <w:i w:val="false"/>
          <w:color w:val="000000"/>
          <w:sz w:val="28"/>
        </w:rPr>
        <w:t>
      56. "Есепке жатқызылатын ҚҚС сомасы" деген бөлімде:</w:t>
      </w:r>
    </w:p>
    <w:bookmarkEnd w:id="2128"/>
    <w:bookmarkStart w:name="z2640" w:id="2129"/>
    <w:p>
      <w:pPr>
        <w:spacing w:after="0"/>
        <w:ind w:left="0"/>
        <w:jc w:val="both"/>
      </w:pPr>
      <w:r>
        <w:rPr>
          <w:rFonts w:ascii="Times New Roman"/>
          <w:b w:val="false"/>
          <w:i w:val="false"/>
          <w:color w:val="000000"/>
          <w:sz w:val="28"/>
        </w:rPr>
        <w:t>
      1) 300.12.012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p>
    <w:bookmarkEnd w:id="2129"/>
    <w:bookmarkStart w:name="z2641" w:id="2130"/>
    <w:p>
      <w:pPr>
        <w:spacing w:after="0"/>
        <w:ind w:left="0"/>
        <w:jc w:val="both"/>
      </w:pPr>
      <w:r>
        <w:rPr>
          <w:rFonts w:ascii="Times New Roman"/>
          <w:b w:val="false"/>
          <w:i w:val="false"/>
          <w:color w:val="000000"/>
          <w:sz w:val="28"/>
        </w:rPr>
        <w:t xml:space="preserve">
      2) 300.12.012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w:t>
      </w:r>
    </w:p>
    <w:bookmarkEnd w:id="2130"/>
    <w:bookmarkStart w:name="z2642" w:id="2131"/>
    <w:p>
      <w:pPr>
        <w:spacing w:after="0"/>
        <w:ind w:left="0"/>
        <w:jc w:val="both"/>
      </w:pPr>
      <w:r>
        <w:rPr>
          <w:rFonts w:ascii="Times New Roman"/>
          <w:b w:val="false"/>
          <w:i w:val="false"/>
          <w:color w:val="000000"/>
          <w:sz w:val="28"/>
        </w:rPr>
        <w:t xml:space="preserve">
      3) 300.12.013 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танылатын жұмыстар, қызмет көрсетулер бойынша салық салынатын айналым сомасы көрсетіледі;</w:t>
      </w:r>
    </w:p>
    <w:bookmarkEnd w:id="2131"/>
    <w:bookmarkStart w:name="z2643" w:id="2132"/>
    <w:p>
      <w:pPr>
        <w:spacing w:after="0"/>
        <w:ind w:left="0"/>
        <w:jc w:val="both"/>
      </w:pPr>
      <w:r>
        <w:rPr>
          <w:rFonts w:ascii="Times New Roman"/>
          <w:b w:val="false"/>
          <w:i w:val="false"/>
          <w:color w:val="000000"/>
          <w:sz w:val="28"/>
        </w:rPr>
        <w:t>
      4) 300.12.013 В жолында Қазақстан Республикасында қосылған құн салығын төлеуші болып табылмайтын және Қазақстан Республикасында қызметін филиал, өкілдік арқылы жүзеге асырмайтын резидент еместен сатып алынған, Салық кодексінің 236 және 276-5-баптарына сәйкес өткізу орны Қазақстан Республикасы болып танылатын жұмыстар, қызмет көрсетулер бойынша есептелген қосылған құн салығының сомасы көрсетіледі;</w:t>
      </w:r>
    </w:p>
    <w:bookmarkEnd w:id="2132"/>
    <w:bookmarkStart w:name="z2644" w:id="2133"/>
    <w:p>
      <w:pPr>
        <w:spacing w:after="0"/>
        <w:ind w:left="0"/>
        <w:jc w:val="both"/>
      </w:pPr>
      <w:r>
        <w:rPr>
          <w:rFonts w:ascii="Times New Roman"/>
          <w:b w:val="false"/>
          <w:i w:val="false"/>
          <w:color w:val="000000"/>
          <w:sz w:val="28"/>
        </w:rPr>
        <w:t xml:space="preserve">
      5) 300.12.014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257-бабына сәйкес қосылған құн салығы есепке жатқызылмайтын тауарлар, жұмыстар, қызмет көрсетулер бойынша айналым сомасы көрсетіледі; </w:t>
      </w:r>
    </w:p>
    <w:bookmarkEnd w:id="2133"/>
    <w:bookmarkStart w:name="z2645" w:id="2134"/>
    <w:p>
      <w:pPr>
        <w:spacing w:after="0"/>
        <w:ind w:left="0"/>
        <w:jc w:val="both"/>
      </w:pPr>
      <w:r>
        <w:rPr>
          <w:rFonts w:ascii="Times New Roman"/>
          <w:b w:val="false"/>
          <w:i w:val="false"/>
          <w:color w:val="000000"/>
          <w:sz w:val="28"/>
        </w:rPr>
        <w:t>
      6) 300.12.015 I А жолында 300.12.016, 300.12.017, 300.12.024 жолдарында көрсетілетіндерді қоспағанда, Кеден одағына мүше болып табылмайтын мемлекеттерден әкелінген тауарлар бойынша салық салынатын импорттың мөлшері көрсетіледі. Салық кодексінің 247-бабына сәйкес айқындалатын салық салынатын импорт бойынша айналым сомасы көрсетіледі. Осы жол тауарлар декларациясында көрсетілген мәліметтер негізінде, ұсынылған салық кезеңіне сәйкес толтырылады;</w:t>
      </w:r>
    </w:p>
    <w:bookmarkEnd w:id="2134"/>
    <w:bookmarkStart w:name="z2646" w:id="2135"/>
    <w:p>
      <w:pPr>
        <w:spacing w:after="0"/>
        <w:ind w:left="0"/>
        <w:jc w:val="both"/>
      </w:pPr>
      <w:r>
        <w:rPr>
          <w:rFonts w:ascii="Times New Roman"/>
          <w:b w:val="false"/>
          <w:i w:val="false"/>
          <w:color w:val="000000"/>
          <w:sz w:val="28"/>
        </w:rPr>
        <w:t xml:space="preserve">
      7) 300.12.015 II А жолында 300.12.016, 300.12.017, 300.12.024 жолдарында көрсетілетіндерді қоспағанда, Еуразиялық экономикалық одағына мүше мемлекеттерден әкелінген тауарлар бойынша салық салынатын импорттың мөлшері көрсетіледі. Салық кодексінің 276-4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Осы жол 320.00-нысанының Импортталған тауарлар бойынша жанама салықтар бойынша декларацияда (декларацияларда) және 328.00-нысанының Тауарларды әкелу және жанама салықтардың төленгені туралы өтініште (өтініштерде) көрсетілген мәліметтер негізінде толтырылады; </w:t>
      </w:r>
    </w:p>
    <w:bookmarkEnd w:id="2135"/>
    <w:bookmarkStart w:name="z2647" w:id="2136"/>
    <w:p>
      <w:pPr>
        <w:spacing w:after="0"/>
        <w:ind w:left="0"/>
        <w:jc w:val="both"/>
      </w:pPr>
      <w:r>
        <w:rPr>
          <w:rFonts w:ascii="Times New Roman"/>
          <w:b w:val="false"/>
          <w:i w:val="false"/>
          <w:color w:val="000000"/>
          <w:sz w:val="28"/>
        </w:rPr>
        <w:t>
      8) 300.12.015 I В жолында Кеден одағына мүше болып табылмайтын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декларацияларға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2136"/>
    <w:bookmarkStart w:name="z2648" w:id="2137"/>
    <w:p>
      <w:pPr>
        <w:spacing w:after="0"/>
        <w:ind w:left="0"/>
        <w:jc w:val="both"/>
      </w:pPr>
      <w:r>
        <w:rPr>
          <w:rFonts w:ascii="Times New Roman"/>
          <w:b w:val="false"/>
          <w:i w:val="false"/>
          <w:color w:val="000000"/>
          <w:sz w:val="28"/>
        </w:rPr>
        <w:t>
      9) 300.12.015 II В жолында Еуразиялық экономикалық одағына мүше мемлекеттерден әкелінген тауарлар бойынша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320.00-нысанының Импортталған тауарлар бойынша жанама салықтар бойынша декларацияға (декларацияларға) және 328.00-нысанының Тауарларды әкелу және жанама салықтардың төленгені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w:t>
      </w:r>
    </w:p>
    <w:bookmarkEnd w:id="2137"/>
    <w:bookmarkStart w:name="z2649" w:id="2138"/>
    <w:p>
      <w:pPr>
        <w:spacing w:after="0"/>
        <w:ind w:left="0"/>
        <w:jc w:val="both"/>
      </w:pPr>
      <w:r>
        <w:rPr>
          <w:rFonts w:ascii="Times New Roman"/>
          <w:b w:val="false"/>
          <w:i w:val="false"/>
          <w:color w:val="000000"/>
          <w:sz w:val="28"/>
        </w:rPr>
        <w:t xml:space="preserve">
      10) 300.12.016 Салық кодексінің </w:t>
      </w:r>
      <w:r>
        <w:rPr>
          <w:rFonts w:ascii="Times New Roman"/>
          <w:b w:val="false"/>
          <w:i w:val="false"/>
          <w:color w:val="000000"/>
          <w:sz w:val="28"/>
        </w:rPr>
        <w:t>255-бабына</w:t>
      </w:r>
      <w:r>
        <w:rPr>
          <w:rFonts w:ascii="Times New Roman"/>
          <w:b w:val="false"/>
          <w:i w:val="false"/>
          <w:color w:val="000000"/>
          <w:sz w:val="28"/>
        </w:rPr>
        <w:t xml:space="preserve">, 276-15-бабының 2-тармағы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3-тармағына сәйкес немесе халықаралық шарттарға сәйкес қосылған құн салығынан босатылған импортталатын тауарлар құны көрсетіледі;</w:t>
      </w:r>
    </w:p>
    <w:bookmarkEnd w:id="2138"/>
    <w:bookmarkStart w:name="z2650" w:id="2139"/>
    <w:p>
      <w:pPr>
        <w:spacing w:after="0"/>
        <w:ind w:left="0"/>
        <w:jc w:val="both"/>
      </w:pPr>
      <w:r>
        <w:rPr>
          <w:rFonts w:ascii="Times New Roman"/>
          <w:b w:val="false"/>
          <w:i w:val="false"/>
          <w:color w:val="000000"/>
          <w:sz w:val="28"/>
        </w:rPr>
        <w:t xml:space="preserve">
      11) 300.12.017 жолында Енгізу туралы Заңның 49-бабы 32-53-абзацтарына сәйкес олар бойынша мемлекеттік кірістер органы қосылған құн салығын төлеу мерзімдерін өзгерту туралы шешім шығарған импортталатын тауарлардың құны көрсетіледі. Бұл жол Еуразиялық экономикалық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салықтардың төленгені туралы өтініш (өтініштер) негізінде толтырылады; </w:t>
      </w:r>
    </w:p>
    <w:bookmarkEnd w:id="2139"/>
    <w:bookmarkStart w:name="z2651" w:id="2140"/>
    <w:p>
      <w:pPr>
        <w:spacing w:after="0"/>
        <w:ind w:left="0"/>
        <w:jc w:val="both"/>
      </w:pPr>
      <w:r>
        <w:rPr>
          <w:rFonts w:ascii="Times New Roman"/>
          <w:b w:val="false"/>
          <w:i w:val="false"/>
          <w:color w:val="000000"/>
          <w:sz w:val="28"/>
        </w:rPr>
        <w:t xml:space="preserve">
      12) 300.12.018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32-53-абзацтарына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Бұл ретте есепке жатқызудың бөлек әдісін қолданған жағдайда аталған жолда салық салынатын айналым мақсатында қолданылатын импортталған тауарлар бойынша төленген салықтың жиынтық сомасы көрсетіледі;</w:t>
      </w:r>
    </w:p>
    <w:bookmarkEnd w:id="2140"/>
    <w:bookmarkStart w:name="z2652" w:id="2141"/>
    <w:p>
      <w:pPr>
        <w:spacing w:after="0"/>
        <w:ind w:left="0"/>
        <w:jc w:val="both"/>
      </w:pPr>
      <w:r>
        <w:rPr>
          <w:rFonts w:ascii="Times New Roman"/>
          <w:b w:val="false"/>
          <w:i w:val="false"/>
          <w:color w:val="000000"/>
          <w:sz w:val="28"/>
        </w:rPr>
        <w:t>
      13) 300.04.019 жолында 300.12.012 А, 300.12.013 А, 300.12.014, 300.12.015 I А, 300.12.015 II А, 300.12.016, 300.12.017, 300.12.024 А жолдарының сомасы (300.12.012 А + 300.12.013 А + 300.12.014 + 300.12.015 I А + 300.12.015 II А + 300.12.016 + 300.12.017 + 300.12.024 А) ретінде айқындалатын тауарларды, жұмыстарды, қызметтерді сатып алу бойынша айналымның жалпы сомасы көрсетіледі;</w:t>
      </w:r>
    </w:p>
    <w:bookmarkEnd w:id="2141"/>
    <w:bookmarkStart w:name="z2653" w:id="2142"/>
    <w:p>
      <w:pPr>
        <w:spacing w:after="0"/>
        <w:ind w:left="0"/>
        <w:jc w:val="both"/>
      </w:pPr>
      <w:r>
        <w:rPr>
          <w:rFonts w:ascii="Times New Roman"/>
          <w:b w:val="false"/>
          <w:i w:val="false"/>
          <w:color w:val="000000"/>
          <w:sz w:val="28"/>
        </w:rPr>
        <w:t>
      14) 300.12.020 жолында Салық кодексінің 258 және 259-баптарында көзделген жағдайларда және тәртіпте жүргізілетін, есепке жатқызылатын қосылған құн салығы сомасын түзету көрсетіледі. Бұл жолдың теріс мәні болуы мүмкін;</w:t>
      </w:r>
    </w:p>
    <w:bookmarkEnd w:id="2142"/>
    <w:bookmarkStart w:name="z2654" w:id="2143"/>
    <w:p>
      <w:pPr>
        <w:spacing w:after="0"/>
        <w:ind w:left="0"/>
        <w:jc w:val="both"/>
      </w:pPr>
      <w:r>
        <w:rPr>
          <w:rFonts w:ascii="Times New Roman"/>
          <w:b w:val="false"/>
          <w:i w:val="false"/>
          <w:color w:val="000000"/>
          <w:sz w:val="28"/>
        </w:rPr>
        <w:t>
      15) 300.12.021 жолында 300.12.022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300.12.012 В, 300.12.013 В, 300.12.015 I В, 300.12.015 II В, 300.12.018, 300.12.020 жолдарының сомасы (300.12.012 В + 300.12.013 В + 300.12.015 I В + 300.12.015 II В + 300.12.018 В – 300.12.020) ретінде айқындалады;</w:t>
      </w:r>
    </w:p>
    <w:bookmarkEnd w:id="2143"/>
    <w:bookmarkStart w:name="z2655" w:id="2144"/>
    <w:p>
      <w:pPr>
        <w:spacing w:after="0"/>
        <w:ind w:left="0"/>
        <w:jc w:val="both"/>
      </w:pPr>
      <w:r>
        <w:rPr>
          <w:rFonts w:ascii="Times New Roman"/>
          <w:b w:val="false"/>
          <w:i w:val="false"/>
          <w:color w:val="000000"/>
          <w:sz w:val="28"/>
        </w:rPr>
        <w:t xml:space="preserve">
      16) 300.12.022 жолында Салық кодексінің 260-бабының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5-тармақтарына</w:t>
      </w:r>
      <w:r>
        <w:rPr>
          <w:rFonts w:ascii="Times New Roman"/>
          <w:b w:val="false"/>
          <w:i w:val="false"/>
          <w:color w:val="000000"/>
          <w:sz w:val="28"/>
        </w:rPr>
        <w:t xml:space="preserve"> және 262-бабының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қосылған құн салығын төлеуші есепке жатқызудың барабарлық және бөлек есептеу әдісін қолданған жағдайда, салық төлеуші дербес анықтайтын, салық кезеңі үшін есепке жатқызылатын қосылған құн салығының сомасы көрсетіледі.</w:t>
      </w:r>
    </w:p>
    <w:bookmarkEnd w:id="2144"/>
    <w:bookmarkStart w:name="z2656" w:id="2145"/>
    <w:p>
      <w:pPr>
        <w:spacing w:after="0"/>
        <w:ind w:left="0"/>
        <w:jc w:val="both"/>
      </w:pPr>
      <w:r>
        <w:rPr>
          <w:rFonts w:ascii="Times New Roman"/>
          <w:b w:val="false"/>
          <w:i w:val="false"/>
          <w:color w:val="000000"/>
          <w:sz w:val="28"/>
        </w:rPr>
        <w:t>
      Бұл жол 300.12.022 I, 300.12.022 II, 300.12.022 III жолдарынан тұрады;</w:t>
      </w:r>
    </w:p>
    <w:bookmarkEnd w:id="2145"/>
    <w:bookmarkStart w:name="z2657" w:id="2146"/>
    <w:p>
      <w:pPr>
        <w:spacing w:after="0"/>
        <w:ind w:left="0"/>
        <w:jc w:val="both"/>
      </w:pPr>
      <w:r>
        <w:rPr>
          <w:rFonts w:ascii="Times New Roman"/>
          <w:b w:val="false"/>
          <w:i w:val="false"/>
          <w:color w:val="000000"/>
          <w:sz w:val="28"/>
        </w:rPr>
        <w:t>
      17) 300.12.022 I жолында бір мезгілде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p>
    <w:bookmarkEnd w:id="2146"/>
    <w:bookmarkStart w:name="z2658" w:id="2147"/>
    <w:p>
      <w:pPr>
        <w:spacing w:after="0"/>
        <w:ind w:left="0"/>
        <w:jc w:val="both"/>
      </w:pPr>
      <w:r>
        <w:rPr>
          <w:rFonts w:ascii="Times New Roman"/>
          <w:b w:val="false"/>
          <w:i w:val="false"/>
          <w:color w:val="000000"/>
          <w:sz w:val="28"/>
        </w:rPr>
        <w:t>
      18) 300.12.022 II жолында бір мезгілде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p>
    <w:bookmarkEnd w:id="2147"/>
    <w:bookmarkStart w:name="z2659" w:id="2148"/>
    <w:p>
      <w:pPr>
        <w:spacing w:after="0"/>
        <w:ind w:left="0"/>
        <w:jc w:val="both"/>
      </w:pPr>
      <w:r>
        <w:rPr>
          <w:rFonts w:ascii="Times New Roman"/>
          <w:b w:val="false"/>
          <w:i w:val="false"/>
          <w:color w:val="000000"/>
          <w:sz w:val="28"/>
        </w:rPr>
        <w:t>
      19) 300.12.022 III жолында есепке жатқызудың барабарлық және бөлек есептеу әдістері бойынша бір мезгілде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p>
    <w:bookmarkEnd w:id="2148"/>
    <w:bookmarkStart w:name="z2660" w:id="2149"/>
    <w:p>
      <w:pPr>
        <w:spacing w:after="0"/>
        <w:ind w:left="0"/>
        <w:jc w:val="both"/>
      </w:pPr>
      <w:r>
        <w:rPr>
          <w:rFonts w:ascii="Times New Roman"/>
          <w:b w:val="false"/>
          <w:i w:val="false"/>
          <w:color w:val="000000"/>
          <w:sz w:val="28"/>
        </w:rPr>
        <w:t>
      20) 300.12.023 жолында салық кезеңі үшін қосылған құн салығын рұқсат етілген есепке жатқызу сомасы көрсетіледі;</w:t>
      </w:r>
    </w:p>
    <w:bookmarkEnd w:id="2149"/>
    <w:bookmarkStart w:name="z2661" w:id="2150"/>
    <w:p>
      <w:pPr>
        <w:spacing w:after="0"/>
        <w:ind w:left="0"/>
        <w:jc w:val="both"/>
      </w:pPr>
      <w:r>
        <w:rPr>
          <w:rFonts w:ascii="Times New Roman"/>
          <w:b w:val="false"/>
          <w:i w:val="false"/>
          <w:color w:val="000000"/>
          <w:sz w:val="28"/>
        </w:rPr>
        <w:t xml:space="preserve">
      21) 300.12.023 І жолында есепке жатқызудың бөлек есептеу әдісі қолданылған кезде қосылған құн салығын рұқсат етілген есепке жатқызу сомасы көрсетіледі. Бұл жолға 300.12.021 жолының сомасы көшіріледі; </w:t>
      </w:r>
    </w:p>
    <w:bookmarkEnd w:id="2150"/>
    <w:bookmarkStart w:name="z2662" w:id="2151"/>
    <w:p>
      <w:pPr>
        <w:spacing w:after="0"/>
        <w:ind w:left="0"/>
        <w:jc w:val="both"/>
      </w:pPr>
      <w:r>
        <w:rPr>
          <w:rFonts w:ascii="Times New Roman"/>
          <w:b w:val="false"/>
          <w:i w:val="false"/>
          <w:color w:val="000000"/>
          <w:sz w:val="28"/>
        </w:rPr>
        <w:t>
      22) 300.12.023 ІІ жолында 300.12.021 және 300.12.007 (300.12.021 х 300.12.007) жолдарының туындысы ретінде айқындалатын, есепке жатқызудың барабарлық әдісі қолданылған кезде қосылған құн салығын рұқсат етілген есепке жатқызу сомасы көрсетіледі;</w:t>
      </w:r>
    </w:p>
    <w:bookmarkEnd w:id="2151"/>
    <w:bookmarkStart w:name="z2663" w:id="2152"/>
    <w:p>
      <w:pPr>
        <w:spacing w:after="0"/>
        <w:ind w:left="0"/>
        <w:jc w:val="both"/>
      </w:pPr>
      <w:r>
        <w:rPr>
          <w:rFonts w:ascii="Times New Roman"/>
          <w:b w:val="false"/>
          <w:i w:val="false"/>
          <w:color w:val="000000"/>
          <w:sz w:val="28"/>
        </w:rPr>
        <w:t>
      23) 300.12.023 ІІІ жолында ((300.12.022I x 300.12.009) + 300.12.022 III x 300.12.007) + 300.12.022 II) формуласы бойынша айқындалатын, бөлек есептеу және барабарлық әдістері қолданылған кезде қосылған құн салығын рұқсат етілген есепке жатқызу сомасы көрсетіледі;</w:t>
      </w:r>
    </w:p>
    <w:bookmarkEnd w:id="2152"/>
    <w:bookmarkStart w:name="z2664" w:id="2153"/>
    <w:p>
      <w:pPr>
        <w:spacing w:after="0"/>
        <w:ind w:left="0"/>
        <w:jc w:val="both"/>
      </w:pPr>
      <w:r>
        <w:rPr>
          <w:rFonts w:ascii="Times New Roman"/>
          <w:b w:val="false"/>
          <w:i w:val="false"/>
          <w:color w:val="000000"/>
          <w:sz w:val="28"/>
        </w:rPr>
        <w:t xml:space="preserve">
      24) 300.12.024 А жолында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49-бабы</w:t>
      </w:r>
      <w:r>
        <w:rPr>
          <w:rFonts w:ascii="Times New Roman"/>
          <w:b w:val="false"/>
          <w:i w:val="false"/>
          <w:color w:val="000000"/>
          <w:sz w:val="28"/>
        </w:rPr>
        <w:t xml:space="preserve"> 19-абзацтарына сәйкес есепке жатқызу әдісімен төленген импортталатын тауарлар құны көрсетіледі;</w:t>
      </w:r>
    </w:p>
    <w:bookmarkEnd w:id="2153"/>
    <w:bookmarkStart w:name="z2665" w:id="2154"/>
    <w:p>
      <w:pPr>
        <w:spacing w:after="0"/>
        <w:ind w:left="0"/>
        <w:jc w:val="both"/>
      </w:pPr>
      <w:r>
        <w:rPr>
          <w:rFonts w:ascii="Times New Roman"/>
          <w:b w:val="false"/>
          <w:i w:val="false"/>
          <w:color w:val="000000"/>
          <w:sz w:val="28"/>
        </w:rPr>
        <w:t xml:space="preserve">
      25) 300.12.024 В жолында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74 және </w:t>
      </w:r>
      <w:r>
        <w:rPr>
          <w:rFonts w:ascii="Times New Roman"/>
          <w:b w:val="false"/>
          <w:i w:val="false"/>
          <w:color w:val="000000"/>
          <w:sz w:val="28"/>
        </w:rPr>
        <w:t>49-1-бабының</w:t>
      </w:r>
      <w:r>
        <w:rPr>
          <w:rFonts w:ascii="Times New Roman"/>
          <w:b w:val="false"/>
          <w:i w:val="false"/>
          <w:color w:val="000000"/>
          <w:sz w:val="28"/>
        </w:rPr>
        <w:t xml:space="preserve"> 19-абзацтарына сәйкес есепке жатқызу әдісімен төленген импортталатын тауарлар бойынша қосылған құн салығы сомасы көрсетіледі. </w:t>
      </w:r>
    </w:p>
    <w:bookmarkEnd w:id="2154"/>
    <w:bookmarkStart w:name="z2666" w:id="2155"/>
    <w:p>
      <w:pPr>
        <w:spacing w:after="0"/>
        <w:ind w:left="0"/>
        <w:jc w:val="both"/>
      </w:pPr>
      <w:r>
        <w:rPr>
          <w:rFonts w:ascii="Times New Roman"/>
          <w:b w:val="false"/>
          <w:i w:val="false"/>
          <w:color w:val="000000"/>
          <w:sz w:val="28"/>
        </w:rPr>
        <w:t>
      57. "Салық кезеңі үшін ҚҚС бойынша есептер" деген бөлімде:</w:t>
      </w:r>
    </w:p>
    <w:bookmarkEnd w:id="2155"/>
    <w:bookmarkStart w:name="z2667" w:id="2156"/>
    <w:p>
      <w:pPr>
        <w:spacing w:after="0"/>
        <w:ind w:left="0"/>
        <w:jc w:val="both"/>
      </w:pPr>
      <w:r>
        <w:rPr>
          <w:rFonts w:ascii="Times New Roman"/>
          <w:b w:val="false"/>
          <w:i w:val="false"/>
          <w:color w:val="000000"/>
          <w:sz w:val="28"/>
        </w:rPr>
        <w:t>
      1) 300.12.025 жолында 300.12.025 І, 300.12.025 ІІ жолдарынан тұратын есепті салық кезеңі үшін есептелген қосылған құн салығының сомасы көрсетіледі. Егер "ҚҚС төлеуші туралы жалпы ақпарат" бөлімінің 4-жолы бойынша А немесе В торкөзінің бірі белгіленбесе, бұл жол толтыруға жатпайды.</w:t>
      </w:r>
    </w:p>
    <w:bookmarkEnd w:id="2156"/>
    <w:bookmarkStart w:name="z2668" w:id="2157"/>
    <w:p>
      <w:pPr>
        <w:spacing w:after="0"/>
        <w:ind w:left="0"/>
        <w:jc w:val="both"/>
      </w:pPr>
      <w:r>
        <w:rPr>
          <w:rFonts w:ascii="Times New Roman"/>
          <w:b w:val="false"/>
          <w:i w:val="false"/>
          <w:color w:val="000000"/>
          <w:sz w:val="28"/>
        </w:rPr>
        <w:t>
      300.12.025 І жолында салық кезеңі үшін бюджетке төленуге тиіс қосылған құн салығының сомасы көрсетіледі.</w:t>
      </w:r>
    </w:p>
    <w:bookmarkEnd w:id="2157"/>
    <w:bookmarkStart w:name="z2669" w:id="2158"/>
    <w:p>
      <w:pPr>
        <w:spacing w:after="0"/>
        <w:ind w:left="0"/>
        <w:jc w:val="both"/>
      </w:pPr>
      <w:r>
        <w:rPr>
          <w:rFonts w:ascii="Times New Roman"/>
          <w:b w:val="false"/>
          <w:i w:val="false"/>
          <w:color w:val="000000"/>
          <w:sz w:val="28"/>
        </w:rPr>
        <w:t>
      Бұл жол:</w:t>
      </w:r>
    </w:p>
    <w:bookmarkEnd w:id="2158"/>
    <w:bookmarkStart w:name="z2670" w:id="2159"/>
    <w:p>
      <w:pPr>
        <w:spacing w:after="0"/>
        <w:ind w:left="0"/>
        <w:jc w:val="both"/>
      </w:pPr>
      <w:r>
        <w:rPr>
          <w:rFonts w:ascii="Times New Roman"/>
          <w:b w:val="false"/>
          <w:i w:val="false"/>
          <w:color w:val="000000"/>
          <w:sz w:val="28"/>
        </w:rPr>
        <w:t>
      есепке жатқызудың бөлек есептеу әдісі кезінде 300.12.011, 300.12.023 І және 300.12.024 В жолдарының айырмасы ретінде (300.12.011 – 300.12.023 І – 300.12.024 В);</w:t>
      </w:r>
    </w:p>
    <w:bookmarkEnd w:id="2159"/>
    <w:bookmarkStart w:name="z2671" w:id="2160"/>
    <w:p>
      <w:pPr>
        <w:spacing w:after="0"/>
        <w:ind w:left="0"/>
        <w:jc w:val="both"/>
      </w:pPr>
      <w:r>
        <w:rPr>
          <w:rFonts w:ascii="Times New Roman"/>
          <w:b w:val="false"/>
          <w:i w:val="false"/>
          <w:color w:val="000000"/>
          <w:sz w:val="28"/>
        </w:rPr>
        <w:t>
      есепке жатқызудың барабарлық әдісі кезінде 300.12.011, 300.12.023 ІІ және 300.12.024 В жолдарының айырмасы ретінде (300.12.011 – 300.12.023 ІІ – 300.12.024 В);</w:t>
      </w:r>
    </w:p>
    <w:bookmarkEnd w:id="2160"/>
    <w:bookmarkStart w:name="z2672" w:id="2161"/>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300.12.011, 300.12.023 ІІІ және 300.12.024 В жолдарының айырмасы ретінде (300.12.011 – 300.12.023 ІІІ – 300.12.024 В) айқындалады;</w:t>
      </w:r>
    </w:p>
    <w:bookmarkEnd w:id="2161"/>
    <w:bookmarkStart w:name="z2673" w:id="2162"/>
    <w:p>
      <w:pPr>
        <w:spacing w:after="0"/>
        <w:ind w:left="0"/>
        <w:jc w:val="both"/>
      </w:pPr>
      <w:r>
        <w:rPr>
          <w:rFonts w:ascii="Times New Roman"/>
          <w:b w:val="false"/>
          <w:i w:val="false"/>
          <w:color w:val="000000"/>
          <w:sz w:val="28"/>
        </w:rPr>
        <w:t>
      2) 300.12.025 ІІ жолында есепке жатқызылатын қосылған құн салығы сомасының есепті салық кезеңі үшін есептелген салық сомасынан асып кетуі көрсетіледі.</w:t>
      </w:r>
    </w:p>
    <w:bookmarkEnd w:id="2162"/>
    <w:bookmarkStart w:name="z2674" w:id="2163"/>
    <w:p>
      <w:pPr>
        <w:spacing w:after="0"/>
        <w:ind w:left="0"/>
        <w:jc w:val="both"/>
      </w:pPr>
      <w:r>
        <w:rPr>
          <w:rFonts w:ascii="Times New Roman"/>
          <w:b w:val="false"/>
          <w:i w:val="false"/>
          <w:color w:val="000000"/>
          <w:sz w:val="28"/>
        </w:rPr>
        <w:t>
      Бұл жол:</w:t>
      </w:r>
    </w:p>
    <w:bookmarkEnd w:id="2163"/>
    <w:bookmarkStart w:name="z2675" w:id="2164"/>
    <w:p>
      <w:pPr>
        <w:spacing w:after="0"/>
        <w:ind w:left="0"/>
        <w:jc w:val="both"/>
      </w:pPr>
      <w:r>
        <w:rPr>
          <w:rFonts w:ascii="Times New Roman"/>
          <w:b w:val="false"/>
          <w:i w:val="false"/>
          <w:color w:val="000000"/>
          <w:sz w:val="28"/>
        </w:rPr>
        <w:t>
      есепке жатқызудың бөлек есептеу әдісі кезінде 300.12.023 І+300.12.024 В – 300.12.011 формуласы бойынша;</w:t>
      </w:r>
    </w:p>
    <w:bookmarkEnd w:id="2164"/>
    <w:bookmarkStart w:name="z2676" w:id="2165"/>
    <w:p>
      <w:pPr>
        <w:spacing w:after="0"/>
        <w:ind w:left="0"/>
        <w:jc w:val="both"/>
      </w:pPr>
      <w:r>
        <w:rPr>
          <w:rFonts w:ascii="Times New Roman"/>
          <w:b w:val="false"/>
          <w:i w:val="false"/>
          <w:color w:val="000000"/>
          <w:sz w:val="28"/>
        </w:rPr>
        <w:t>
      есепке жатқызудың барабарлық әдісі кезінде 300.12.023 ІІ+300.12.024 В –300.12.011 формуласы бойынша;</w:t>
      </w:r>
    </w:p>
    <w:bookmarkEnd w:id="2165"/>
    <w:bookmarkStart w:name="z2677" w:id="2166"/>
    <w:p>
      <w:pPr>
        <w:spacing w:after="0"/>
        <w:ind w:left="0"/>
        <w:jc w:val="both"/>
      </w:pPr>
      <w:r>
        <w:rPr>
          <w:rFonts w:ascii="Times New Roman"/>
          <w:b w:val="false"/>
          <w:i w:val="false"/>
          <w:color w:val="000000"/>
          <w:sz w:val="28"/>
        </w:rPr>
        <w:t>
      бір мезгілде есепке жатқызудың бөлек есептеу және барабарлық әдістерін қолданған кезде 300.12.023 ІІІ + 300.12.024 В – 300.12.011 формуласы бойынша айқындалады;</w:t>
      </w:r>
    </w:p>
    <w:bookmarkEnd w:id="2166"/>
    <w:bookmarkStart w:name="z2678" w:id="2167"/>
    <w:p>
      <w:pPr>
        <w:spacing w:after="0"/>
        <w:ind w:left="0"/>
        <w:jc w:val="both"/>
      </w:pPr>
      <w:r>
        <w:rPr>
          <w:rFonts w:ascii="Times New Roman"/>
          <w:b w:val="false"/>
          <w:i w:val="false"/>
          <w:color w:val="000000"/>
          <w:sz w:val="28"/>
        </w:rPr>
        <w:t>
      3) 300.12.026 жолында есепті салық кезеңі үшін қосылған құн салығының асып кетуі есепке алынбай, алдыңғы салық кезеңдерінен көшірілген өспелі қорытындымен қосылған құн салығы асып кетуінің сомасы көрсетіледі. Бұл жол тек арнаулы салық режимі қолданылатын қызмет бойынша толтырылады;</w:t>
      </w:r>
    </w:p>
    <w:bookmarkEnd w:id="2167"/>
    <w:bookmarkStart w:name="z2679" w:id="2168"/>
    <w:p>
      <w:pPr>
        <w:spacing w:after="0"/>
        <w:ind w:left="0"/>
        <w:jc w:val="both"/>
      </w:pPr>
      <w:r>
        <w:rPr>
          <w:rFonts w:ascii="Times New Roman"/>
          <w:b w:val="false"/>
          <w:i w:val="false"/>
          <w:color w:val="000000"/>
          <w:sz w:val="28"/>
        </w:rPr>
        <w:t>
      4) 300.12.027 жолында 300.12.026 жолы шегерілгеннен кейін бюджетке төлеуге тиіс қосылған құн салығының сомасы көрсетіледі. Бұл жол егер 300.12.025 I жолының сомасы 300.12.026 жолының сомасынан асып кеткен жағдайда тек арнаулы салық режимі қолданылатын қызмет бойынша толтырылады. Бұл жолдың сомасы (300.12.025 I - 300.12.026) формуласы бойынша айқындалады. Егер 300.12.026 жолы нөлдік мәнге тең болса, бұл жолда 300.12.025 I жолының сомасы көрсетіледі. 300.12.027 жолы 300.12.027 І жолын қосады;</w:t>
      </w:r>
    </w:p>
    <w:bookmarkEnd w:id="2168"/>
    <w:bookmarkStart w:name="z2680" w:id="2169"/>
    <w:p>
      <w:pPr>
        <w:spacing w:after="0"/>
        <w:ind w:left="0"/>
        <w:jc w:val="both"/>
      </w:pPr>
      <w:r>
        <w:rPr>
          <w:rFonts w:ascii="Times New Roman"/>
          <w:b w:val="false"/>
          <w:i w:val="false"/>
          <w:color w:val="000000"/>
          <w:sz w:val="28"/>
        </w:rPr>
        <w:t xml:space="preserve">
      5) 300.12.027 І жолында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көзделген 70 пайызға азайту ескеріле отырып, бюджетке төленуге жататын қосылған құн салығының сомасы көрсетіледі. 300.12.027 жолы мен 30 пайыздың туындысы (300.12.027 х 30%) ретінде айқындалады;</w:t>
      </w:r>
    </w:p>
    <w:bookmarkEnd w:id="2169"/>
    <w:bookmarkStart w:name="z2681" w:id="2170"/>
    <w:p>
      <w:pPr>
        <w:spacing w:after="0"/>
        <w:ind w:left="0"/>
        <w:jc w:val="both"/>
      </w:pPr>
      <w:r>
        <w:rPr>
          <w:rFonts w:ascii="Times New Roman"/>
          <w:b w:val="false"/>
          <w:i w:val="false"/>
          <w:color w:val="000000"/>
          <w:sz w:val="28"/>
        </w:rPr>
        <w:t>
      6) 300.12.028 жолында салық төлеушінің дербес шотындағы қосылған құн салығын азайту сомасы көрсетіледі. Бұл жол егер 300.12.025І жолының сомасы 300.12.026 жолының сомасынан асып кеткен жағдайда, оның ішінде егер 300.12.026 жолы төлге тең болса немесе толтырылмаған жағдайда тек арнаулы салық режимі қолданылатын қызмет бойынша толтырылады. Жолдың сомасы 300.12.027 және 300.12.027 I жолдарының айырмасы ретінде айқындалады;</w:t>
      </w:r>
    </w:p>
    <w:bookmarkEnd w:id="2170"/>
    <w:bookmarkStart w:name="z2682" w:id="2171"/>
    <w:p>
      <w:pPr>
        <w:spacing w:after="0"/>
        <w:ind w:left="0"/>
        <w:jc w:val="both"/>
      </w:pPr>
      <w:r>
        <w:rPr>
          <w:rFonts w:ascii="Times New Roman"/>
          <w:b w:val="false"/>
          <w:i w:val="false"/>
          <w:color w:val="000000"/>
          <w:sz w:val="28"/>
        </w:rPr>
        <w:t>
      7) 300.12.029 жолында кейінгі салық кезеңдеріне көшірілетін қосылған құн салығының асып кету сомасы көрсетіледі. Бұл жол тек арнаулы салық режимі қолданылатын қызмет бойынша толтырлады. Жол:</w:t>
      </w:r>
    </w:p>
    <w:bookmarkEnd w:id="2171"/>
    <w:bookmarkStart w:name="z2683" w:id="2172"/>
    <w:p>
      <w:pPr>
        <w:spacing w:after="0"/>
        <w:ind w:left="0"/>
        <w:jc w:val="both"/>
      </w:pPr>
      <w:r>
        <w:rPr>
          <w:rFonts w:ascii="Times New Roman"/>
          <w:b w:val="false"/>
          <w:i w:val="false"/>
          <w:color w:val="000000"/>
          <w:sz w:val="28"/>
        </w:rPr>
        <w:t>
      егер 300.12.025 I және 300.12.026 жолдары нөлдік емес мәнде толтырылған және 300.12.026 жолының сомасы 300.12.025 I жолының сомасынан асып кеткен жағдайда 300.12.025 I және 300.12.026 жолдарының айырмасы (300.12.028 - 300.12.025 I) ретінде;</w:t>
      </w:r>
    </w:p>
    <w:bookmarkEnd w:id="2172"/>
    <w:bookmarkStart w:name="z2684" w:id="2173"/>
    <w:p>
      <w:pPr>
        <w:spacing w:after="0"/>
        <w:ind w:left="0"/>
        <w:jc w:val="both"/>
      </w:pPr>
      <w:r>
        <w:rPr>
          <w:rFonts w:ascii="Times New Roman"/>
          <w:b w:val="false"/>
          <w:i w:val="false"/>
          <w:color w:val="000000"/>
          <w:sz w:val="28"/>
        </w:rPr>
        <w:t>
      егер 300.12.025 II және 300.12.026 жолдары нөлдік емес мәнде толтырылса, 300.12.026 және 300.12.025 II жолдарының сомасы (300.12.026 + 300.12.025 II) ретінде айқындалады. Егер 300.12.025 II жолы нөлдік мәнге тең болса, 300.12.029 жолының сомасы 300.12.026 жолының сомасы болып табылады немес егер 300.12.026 жолы нөлдік мәнге тең болса, 300.12.029 жолының сомасы 300.12.025 II жолының сомасы болып табылады.</w:t>
      </w:r>
    </w:p>
    <w:bookmarkEnd w:id="2173"/>
    <w:bookmarkStart w:name="z2685" w:id="2174"/>
    <w:p>
      <w:pPr>
        <w:spacing w:after="0"/>
        <w:ind w:left="0"/>
        <w:jc w:val="both"/>
      </w:pPr>
      <w:r>
        <w:rPr>
          <w:rFonts w:ascii="Times New Roman"/>
          <w:b w:val="false"/>
          <w:i w:val="false"/>
          <w:color w:val="000000"/>
          <w:sz w:val="28"/>
        </w:rPr>
        <w:t>
      300.12.029 жолы егер 300.12.025 I жолының сомасы 300.12.026 жолының сомасынан асып кеткен жағдайда толтырылмайды.</w:t>
      </w:r>
    </w:p>
    <w:bookmarkEnd w:id="2174"/>
    <w:bookmarkStart w:name="z2686" w:id="2175"/>
    <w:p>
      <w:pPr>
        <w:spacing w:after="0"/>
        <w:ind w:left="0"/>
        <w:jc w:val="both"/>
      </w:pPr>
      <w:r>
        <w:rPr>
          <w:rFonts w:ascii="Times New Roman"/>
          <w:b w:val="false"/>
          <w:i w:val="false"/>
          <w:color w:val="000000"/>
          <w:sz w:val="28"/>
        </w:rPr>
        <w:t>
      58. 300.12.001-ден 300.12.024-ға дейінгі жолдарының әрқайсысының сомасы 300.00-нысанының тиісті жолдарына көшіріледі. Егер салық кезеңі үшін арнаулы салық режимі қолданылатын қызмет бойынша және қосылған құн салығын есептеудің және төлеудің жалпыға бірдей белгіленген тәртібі қолданылатын қызмет бойынша 300.12-нысанының 2 қосымшасы табыс етілген жағдайда 300.00-нысанының тиісті жолдарына 300.12 екі қосымшасының тиісті жолдарын арасында жиынтықтау жолымен айқындалған 300.12.001-ден 300.12.024-ға дейінгі жолдарының әрқайсысының жиынтық сомасы көшіріледі.</w:t>
      </w:r>
    </w:p>
    <w:bookmarkEnd w:id="2175"/>
    <w:bookmarkStart w:name="z2687" w:id="2176"/>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 жолының сомасы мен арнаулы салық режимі қолданылатын қызмет бойынша 300.12.027 І жолының сомасы өзара жиынтықталады және бұл жолдардың жиынтық шамасы анықтамалық түрде 300.00-нысанының 300.00.027 I жолына көшіріледі.</w:t>
      </w:r>
    </w:p>
    <w:bookmarkEnd w:id="2176"/>
    <w:bookmarkStart w:name="z2688" w:id="2177"/>
    <w:p>
      <w:pPr>
        <w:spacing w:after="0"/>
        <w:ind w:left="0"/>
        <w:jc w:val="both"/>
      </w:pP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300.12.025 II жолының сомасы мен арнаулы салық режимі қолданылатын қызмет бойынша</w:t>
      </w:r>
    </w:p>
    <w:bookmarkEnd w:id="2177"/>
    <w:p>
      <w:pPr>
        <w:spacing w:after="0"/>
        <w:ind w:left="0"/>
        <w:jc w:val="both"/>
      </w:pPr>
      <w:r>
        <w:rPr>
          <w:rFonts w:ascii="Times New Roman"/>
          <w:b w:val="false"/>
          <w:i w:val="false"/>
          <w:color w:val="000000"/>
          <w:sz w:val="28"/>
        </w:rPr>
        <w:t>
      осы жолдың сомасы өзара жиынтықталады және бұл жолдардың жиынтық шамасы анықтамалық түрде 300.00-нысанының 300.00.027 II жолына көшіріледі.</w:t>
      </w:r>
    </w:p>
    <w:bookmarkStart w:name="z2689" w:id="2178"/>
    <w:p>
      <w:pPr>
        <w:spacing w:after="0"/>
        <w:ind w:left="0"/>
        <w:jc w:val="both"/>
      </w:pPr>
      <w:r>
        <w:rPr>
          <w:rFonts w:ascii="Times New Roman"/>
          <w:b w:val="false"/>
          <w:i w:val="false"/>
          <w:color w:val="000000"/>
          <w:sz w:val="28"/>
        </w:rPr>
        <w:t>
      Егер қосылған құн салығын есептеудің және төлеудің жалпыға бірдей белгіленген тәртібі қолданылатын қызмет бойынша немесе арнаулы салық режимі қолданылатын қызмет бойынша 300.12-нысанының бір қосымшасы табыс етілсе, онда 300.00.027 I жолына 300.12.025 I немесе 300.12.027 І жолдарының бірі көшіріледі, ал 300.00.027 II жолына 300.12.025 II жолы көшіріледі.</w:t>
      </w:r>
    </w:p>
    <w:bookmarkEnd w:id="2178"/>
    <w:bookmarkStart w:name="z2690" w:id="2179"/>
    <w:p>
      <w:pPr>
        <w:spacing w:after="0"/>
        <w:ind w:left="0"/>
        <w:jc w:val="both"/>
      </w:pPr>
      <w:r>
        <w:rPr>
          <w:rFonts w:ascii="Times New Roman"/>
          <w:b w:val="false"/>
          <w:i w:val="false"/>
          <w:color w:val="000000"/>
          <w:sz w:val="28"/>
        </w:rPr>
        <w:t>
      Арнаулы салық режимі қолданылатын қызмет бойынша толтырылатын 300.12.026, 300.12.027, 300.12.028, 300.12.029 жолдары 300.00-нысанына көшірілмейді.</w:t>
      </w:r>
    </w:p>
    <w:bookmarkEnd w:id="21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113-қосымша</w:t>
                  </w:r>
                </w:p>
              </w:tc>
            </w:tr>
          </w:tbl>
          <w:p/>
        </w:tc>
      </w:tr>
    </w:tbl>
    <w:bookmarkStart w:name="z2701" w:id="2180"/>
    <w:p>
      <w:pPr>
        <w:spacing w:after="0"/>
        <w:ind w:left="0"/>
        <w:jc w:val="left"/>
      </w:pPr>
      <w:r>
        <w:rPr>
          <w:rFonts w:ascii="Times New Roman"/>
          <w:b/>
          <w:i w:val="false"/>
          <w:color w:val="000000"/>
        </w:rPr>
        <w:t xml:space="preserve"> Импортталған тауарлар бойынша жанама</w:t>
      </w:r>
      <w:r>
        <w:br/>
      </w:r>
      <w:r>
        <w:rPr>
          <w:rFonts w:ascii="Times New Roman"/>
          <w:b/>
          <w:i w:val="false"/>
          <w:color w:val="000000"/>
        </w:rPr>
        <w:t>салықтар жөніндегі салық есептілігін (декларацияны) жасау</w:t>
      </w:r>
      <w:r>
        <w:br/>
      </w:r>
      <w:r>
        <w:rPr>
          <w:rFonts w:ascii="Times New Roman"/>
          <w:b/>
          <w:i w:val="false"/>
          <w:color w:val="000000"/>
        </w:rPr>
        <w:t>қағидалары (320.00-нысан)</w:t>
      </w:r>
    </w:p>
    <w:bookmarkEnd w:id="2180"/>
    <w:bookmarkStart w:name="z2704" w:id="2181"/>
    <w:p>
      <w:pPr>
        <w:spacing w:after="0"/>
        <w:ind w:left="0"/>
        <w:jc w:val="left"/>
      </w:pPr>
    </w:p>
    <w:bookmarkEnd w:id="2181"/>
    <w:bookmarkStart w:name="z2705" w:id="2182"/>
    <w:p>
      <w:pPr>
        <w:spacing w:after="0"/>
        <w:ind w:left="0"/>
        <w:jc w:val="left"/>
      </w:pPr>
      <w:r>
        <w:rPr>
          <w:rFonts w:ascii="Times New Roman"/>
          <w:b/>
          <w:i w:val="false"/>
          <w:color w:val="000000"/>
        </w:rPr>
        <w:t xml:space="preserve"> 1-Тарау. Жалпы ережелер</w:t>
      </w:r>
    </w:p>
    <w:bookmarkEnd w:id="2182"/>
    <w:bookmarkStart w:name="z2706" w:id="2183"/>
    <w:p>
      <w:pPr>
        <w:spacing w:after="0"/>
        <w:ind w:left="0"/>
        <w:jc w:val="both"/>
      </w:pPr>
      <w:r>
        <w:rPr>
          <w:rFonts w:ascii="Times New Roman"/>
          <w:b w:val="false"/>
          <w:i w:val="false"/>
          <w:color w:val="000000"/>
          <w:sz w:val="28"/>
        </w:rPr>
        <w:t xml:space="preserve">
      1. Осы импортталған тауарлар бойынша жанама салықтар жөніндегі салық есептілігін (декларацияны) жасау қағидалары (320.00-нысан) (бұдан әрі – Қағидалар) "Салық және бюджетке төленетін басқа да міндетті төлемдер туралы" Қазақстан Республикасының Кодексіне (Салық кодексі) сәйкес әзірленген және Салық кодексінің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9-бөлімдеріне</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Республикасының Кодексін (Салық кодексі) қолданысқа енгізу туралы" </w:t>
      </w:r>
      <w:r>
        <w:rPr>
          <w:rFonts w:ascii="Times New Roman"/>
          <w:b w:val="false"/>
          <w:i/>
          <w:color w:val="000000"/>
          <w:sz w:val="28"/>
        </w:rPr>
        <w:t xml:space="preserve">2010 жылғы 10 желтоқсандағы </w:t>
      </w:r>
      <w:r>
        <w:rPr>
          <w:rFonts w:ascii="Times New Roman"/>
          <w:b w:val="false"/>
          <w:i w:val="false"/>
          <w:color w:val="000000"/>
          <w:sz w:val="28"/>
        </w:rPr>
        <w:t xml:space="preserve">Қазақстан Республикасының Заңының (бұдан әрі – Енгізу туралы Заң) 11-1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-1 баптарына сәйкес Еуразиялық экономикалық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импортталған тауарлар бойынша жанама салықтар жөніндегі салық есептілігін (декларацияны) (бұдан әрі – декларация) жасау тәртібін айқындайды. </w:t>
      </w:r>
    </w:p>
    <w:bookmarkEnd w:id="2183"/>
    <w:bookmarkStart w:name="z2707" w:id="2184"/>
    <w:p>
      <w:pPr>
        <w:spacing w:after="0"/>
        <w:ind w:left="0"/>
        <w:jc w:val="both"/>
      </w:pPr>
      <w:r>
        <w:rPr>
          <w:rFonts w:ascii="Times New Roman"/>
          <w:b w:val="false"/>
          <w:i w:val="false"/>
          <w:color w:val="000000"/>
          <w:sz w:val="28"/>
        </w:rPr>
        <w:t>
      2.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(320.01-тен 320.07-нысандар бойынша) тұрады.</w:t>
      </w:r>
    </w:p>
    <w:bookmarkEnd w:id="2184"/>
    <w:bookmarkStart w:name="z2708" w:id="2185"/>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2185"/>
    <w:bookmarkStart w:name="z2709" w:id="218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186"/>
    <w:bookmarkStart w:name="z2710" w:id="2187"/>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187"/>
    <w:bookmarkStart w:name="z2711" w:id="218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2188"/>
    <w:bookmarkStart w:name="z2712" w:id="2189"/>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p>
    <w:bookmarkEnd w:id="2189"/>
    <w:bookmarkStart w:name="z2713" w:id="2190"/>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2190"/>
    <w:bookmarkStart w:name="z2714" w:id="2191"/>
    <w:p>
      <w:pPr>
        <w:spacing w:after="0"/>
        <w:ind w:left="0"/>
        <w:jc w:val="both"/>
      </w:pP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p>
    <w:bookmarkEnd w:id="2191"/>
    <w:bookmarkStart w:name="z2715" w:id="2192"/>
    <w:p>
      <w:pPr>
        <w:spacing w:after="0"/>
        <w:ind w:left="0"/>
        <w:jc w:val="both"/>
      </w:pPr>
      <w:r>
        <w:rPr>
          <w:rFonts w:ascii="Times New Roman"/>
          <w:b w:val="false"/>
          <w:i w:val="false"/>
          <w:color w:val="000000"/>
          <w:sz w:val="28"/>
        </w:rPr>
        <w:t xml:space="preserve">
      10. Декларация электронды түрде тапсырылады. Импортталған тауарлар бойынша жанама салық жөніндегі декларациясы Еуразиялық экономикалық одағына мүше мемлекеттер аумағынан Қазақстан Республикасының аумағына қосылған құн салығын төлеуден босатылған және (немесе) Қазақстан Республикасының Үкіметі белгілеген тәртіппен төлеудің өзге тәсілімен тауарларды импорттайтын тұлғалар, Салық кодекстің 276-22-бабы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салық төлеушілер, Салық кодекстің 276-8-бабының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салық төлеушілермен сонымен қатар қағаз тасығышта тапсырылады.</w:t>
      </w:r>
    </w:p>
    <w:bookmarkEnd w:id="2192"/>
    <w:bookmarkStart w:name="z2716" w:id="2193"/>
    <w:p>
      <w:pPr>
        <w:spacing w:after="0"/>
        <w:ind w:left="0"/>
        <w:jc w:val="both"/>
      </w:pPr>
      <w:r>
        <w:rPr>
          <w:rFonts w:ascii="Times New Roman"/>
          <w:b w:val="false"/>
          <w:i w:val="false"/>
          <w:color w:val="000000"/>
          <w:sz w:val="28"/>
        </w:rPr>
        <w:t xml:space="preserve">
      11. Декларация толтыру кезінде қағаз тасығышта – қара немесе көк сиялы қаламмен немесе қаламұшпен, баспа әріптермен немесе баспа құрылғысымен толтырылады.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193"/>
    <w:bookmarkStart w:name="z2717" w:id="2194"/>
    <w:p>
      <w:pPr>
        <w:spacing w:after="0"/>
        <w:ind w:left="0"/>
        <w:jc w:val="both"/>
      </w:pPr>
      <w:r>
        <w:rPr>
          <w:rFonts w:ascii="Times New Roman"/>
          <w:b w:val="false"/>
          <w:i w:val="false"/>
          <w:color w:val="000000"/>
          <w:sz w:val="28"/>
        </w:rPr>
        <w:t>
      12. Декларацияны тапсырған кезде:</w:t>
      </w:r>
    </w:p>
    <w:bookmarkEnd w:id="2194"/>
    <w:bookmarkStart w:name="z2718" w:id="2195"/>
    <w:p>
      <w:pPr>
        <w:spacing w:after="0"/>
        <w:ind w:left="0"/>
        <w:jc w:val="both"/>
      </w:pPr>
      <w:r>
        <w:rPr>
          <w:rFonts w:ascii="Times New Roman"/>
          <w:b w:val="false"/>
          <w:i w:val="false"/>
          <w:color w:val="000000"/>
          <w:sz w:val="28"/>
        </w:rPr>
        <w:t>
      1) келу тәртібінде қағаз тасығышта – екі данада жасалады, бір данасы мемлекеттік кірістер органының белгісімен салық төлеушіге қайтарылады;</w:t>
      </w:r>
    </w:p>
    <w:bookmarkEnd w:id="2195"/>
    <w:bookmarkStart w:name="z2719" w:id="2196"/>
    <w:p>
      <w:pPr>
        <w:spacing w:after="0"/>
        <w:ind w:left="0"/>
        <w:jc w:val="both"/>
      </w:pP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p>
    <w:bookmarkEnd w:id="2196"/>
    <w:bookmarkStart w:name="z2720" w:id="2197"/>
    <w:p>
      <w:pPr>
        <w:spacing w:after="0"/>
        <w:ind w:left="0"/>
        <w:jc w:val="both"/>
      </w:pPr>
      <w:r>
        <w:rPr>
          <w:rFonts w:ascii="Times New Roman"/>
          <w:b w:val="false"/>
          <w:i w:val="false"/>
          <w:color w:val="000000"/>
          <w:sz w:val="28"/>
        </w:rPr>
        <w:t>
      3) электронды түрде – салық төлеуші салық есептілігін мемлекеттік кірістер органдарының салық есептілігін қабылдау жүйесінің электронды түрде қабылданғаны немесе қабылданбағаны туралы хабарлама алады.</w:t>
      </w:r>
    </w:p>
    <w:bookmarkEnd w:id="2197"/>
    <w:bookmarkStart w:name="z2721" w:id="2198"/>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198"/>
    <w:bookmarkStart w:name="z2722" w:id="2199"/>
    <w:p>
      <w:pPr>
        <w:spacing w:after="0"/>
        <w:ind w:left="0"/>
        <w:jc w:val="both"/>
      </w:pPr>
      <w:r>
        <w:rPr>
          <w:rFonts w:ascii="Times New Roman"/>
          <w:b w:val="false"/>
          <w:i w:val="false"/>
          <w:color w:val="000000"/>
          <w:sz w:val="28"/>
        </w:rPr>
        <w:t xml:space="preserve">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p>
    <w:bookmarkEnd w:id="2199"/>
    <w:bookmarkStart w:name="z2723" w:id="2200"/>
    <w:p>
      <w:pPr>
        <w:spacing w:after="0"/>
        <w:ind w:left="0"/>
        <w:jc w:val="both"/>
      </w:pPr>
      <w:r>
        <w:rPr>
          <w:rFonts w:ascii="Times New Roman"/>
          <w:b w:val="false"/>
          <w:i w:val="false"/>
          <w:color w:val="000000"/>
          <w:sz w:val="28"/>
        </w:rPr>
        <w:t xml:space="preserve">
      ЖСН (БСН)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 </w:t>
      </w:r>
    </w:p>
    <w:bookmarkEnd w:id="2200"/>
    <w:bookmarkStart w:name="z2724" w:id="2201"/>
    <w:p>
      <w:pPr>
        <w:spacing w:after="0"/>
        <w:ind w:left="0"/>
        <w:jc w:val="left"/>
      </w:pPr>
      <w:r>
        <w:rPr>
          <w:rFonts w:ascii="Times New Roman"/>
          <w:b/>
          <w:i w:val="false"/>
          <w:color w:val="000000"/>
        </w:rPr>
        <w:t xml:space="preserve"> 2-Тарау. Декларацияны жасау (320.00-нысан)</w:t>
      </w:r>
    </w:p>
    <w:bookmarkEnd w:id="2201"/>
    <w:bookmarkStart w:name="z2725" w:id="2202"/>
    <w:p>
      <w:pPr>
        <w:spacing w:after="0"/>
        <w:ind w:left="0"/>
        <w:jc w:val="both"/>
      </w:pPr>
      <w:r>
        <w:rPr>
          <w:rFonts w:ascii="Times New Roman"/>
          <w:b w:val="false"/>
          <w:i w:val="false"/>
          <w:color w:val="000000"/>
          <w:sz w:val="28"/>
        </w:rPr>
        <w:t>
      15. "Салық төлеуші туралы жалпы ақпарат" бөлімінде салық төлеуші міндетті түрде мынадай деректерді көрсетеді:</w:t>
      </w:r>
    </w:p>
    <w:bookmarkEnd w:id="2202"/>
    <w:bookmarkStart w:name="z2726" w:id="2203"/>
    <w:p>
      <w:pPr>
        <w:spacing w:after="0"/>
        <w:ind w:left="0"/>
        <w:jc w:val="both"/>
      </w:pPr>
      <w:r>
        <w:rPr>
          <w:rFonts w:ascii="Times New Roman"/>
          <w:b w:val="false"/>
          <w:i w:val="false"/>
          <w:color w:val="000000"/>
          <w:sz w:val="28"/>
        </w:rPr>
        <w:t xml:space="preserve">
      1) ЖСН (БСН) – салық төлеушінің жеке сәйкестендіру нөмірі (бизнес сәйкестендіру нөмірі). Декларацияның 7-жолында белгіленген, нақты бір санатқа жататын салық төлеуші салық міндеттемесін орындаған кезде, осындай салық төлеушінің ЖСН (БСН) көрсетіледі; </w:t>
      </w:r>
    </w:p>
    <w:bookmarkEnd w:id="2203"/>
    <w:bookmarkStart w:name="z2727" w:id="2204"/>
    <w:p>
      <w:pPr>
        <w:spacing w:after="0"/>
        <w:ind w:left="0"/>
        <w:jc w:val="both"/>
      </w:pPr>
      <w:r>
        <w:rPr>
          <w:rFonts w:ascii="Times New Roman"/>
          <w:b w:val="false"/>
          <w:i w:val="false"/>
          <w:color w:val="000000"/>
          <w:sz w:val="28"/>
        </w:rPr>
        <w:t xml:space="preserve">
      2) тауарларды импорттаушы тұлғаның атауы немесе аты-жөні. Жол міндетті түрде толтырылуы тиіс. </w:t>
      </w:r>
    </w:p>
    <w:bookmarkEnd w:id="2204"/>
    <w:bookmarkStart w:name="z2728" w:id="2205"/>
    <w:p>
      <w:pPr>
        <w:spacing w:after="0"/>
        <w:ind w:left="0"/>
        <w:jc w:val="both"/>
      </w:pPr>
      <w:r>
        <w:rPr>
          <w:rFonts w:ascii="Times New Roman"/>
          <w:b w:val="false"/>
          <w:i w:val="false"/>
          <w:color w:val="000000"/>
          <w:sz w:val="28"/>
        </w:rPr>
        <w:t xml:space="preserve">
      Заңды тұлғаның атауы жарғылық құжаттарына сәйкес көрсетіледі, жеке кәсіпкердің атауы немесе тегі, аты, әкесінің аты (болған жағдайда) жеке кәсіпкерді мемлекеттік тіркеу туралы куәлікке сәйкес атауы көрсетіледі. </w:t>
      </w:r>
    </w:p>
    <w:bookmarkEnd w:id="2205"/>
    <w:bookmarkStart w:name="z2729" w:id="2206"/>
    <w:p>
      <w:pPr>
        <w:spacing w:after="0"/>
        <w:ind w:left="0"/>
        <w:jc w:val="both"/>
      </w:pPr>
      <w:r>
        <w:rPr>
          <w:rFonts w:ascii="Times New Roman"/>
          <w:b w:val="false"/>
          <w:i w:val="false"/>
          <w:color w:val="000000"/>
          <w:sz w:val="28"/>
        </w:rPr>
        <w:t xml:space="preserve">
      Салық міндеттемесін сенімгерлікпен басқарушы орындаған кезде жолда сенімгерлік басқарушының атауы немесе тегі, аты, әкесінің аты (болған жағдайда) көрсетіледі. Салық міндеттемесін заңды тұлғаның құрылымдық бөлімшесі орындаған кезде Салық кодексінің 276-2-бабы </w:t>
      </w:r>
      <w:r>
        <w:rPr>
          <w:rFonts w:ascii="Times New Roman"/>
          <w:b w:val="false"/>
          <w:i w:val="false"/>
          <w:color w:val="000000"/>
          <w:sz w:val="28"/>
        </w:rPr>
        <w:t>2)-тармақшасының</w:t>
      </w:r>
      <w:r>
        <w:rPr>
          <w:rFonts w:ascii="Times New Roman"/>
          <w:b w:val="false"/>
          <w:i w:val="false"/>
          <w:color w:val="000000"/>
          <w:sz w:val="28"/>
        </w:rPr>
        <w:t xml:space="preserve"> үшінші және төртінші абзацтарында көрсетілген жағдайда, осындай құрылымдық бөлімшенің атауы көрсетіледі;</w:t>
      </w:r>
    </w:p>
    <w:bookmarkEnd w:id="2206"/>
    <w:bookmarkStart w:name="z2730" w:id="2207"/>
    <w:p>
      <w:pPr>
        <w:spacing w:after="0"/>
        <w:ind w:left="0"/>
        <w:jc w:val="both"/>
      </w:pPr>
      <w:r>
        <w:rPr>
          <w:rFonts w:ascii="Times New Roman"/>
          <w:b w:val="false"/>
          <w:i w:val="false"/>
          <w:color w:val="000000"/>
          <w:sz w:val="28"/>
        </w:rPr>
        <w:t xml:space="preserve">
      3) салық есептілігі тапсырылатын салық кезеңі (ай) – декларация тапсырылатын есепті салық кезеңі (араб сандарымен көрсетіледі). Декларация тапсырылатын есепті салық кезеңі Салық кодексінің 276-20-бабына сәйкес күнтізбелік күн болып табылады. Жол міндетті түрде толтырылуы тиіс; </w:t>
      </w:r>
    </w:p>
    <w:bookmarkEnd w:id="2207"/>
    <w:bookmarkStart w:name="z2731" w:id="2208"/>
    <w:p>
      <w:pPr>
        <w:spacing w:after="0"/>
        <w:ind w:left="0"/>
        <w:jc w:val="both"/>
      </w:pPr>
      <w:r>
        <w:rPr>
          <w:rFonts w:ascii="Times New Roman"/>
          <w:b w:val="false"/>
          <w:i w:val="false"/>
          <w:color w:val="000000"/>
          <w:sz w:val="28"/>
        </w:rPr>
        <w:t>
      4) декларацияның түрі.</w:t>
      </w:r>
    </w:p>
    <w:bookmarkEnd w:id="2208"/>
    <w:bookmarkStart w:name="z2732" w:id="2209"/>
    <w:p>
      <w:pPr>
        <w:spacing w:after="0"/>
        <w:ind w:left="0"/>
        <w:jc w:val="both"/>
      </w:pPr>
      <w:r>
        <w:rPr>
          <w:rFonts w:ascii="Times New Roman"/>
          <w:b w:val="false"/>
          <w:i w:val="false"/>
          <w:color w:val="000000"/>
          <w:sz w:val="28"/>
        </w:rPr>
        <w:t xml:space="preserve">
      Салық кодекстің 276-22-бабының </w:t>
      </w:r>
      <w:r>
        <w:rPr>
          <w:rFonts w:ascii="Times New Roman"/>
          <w:b w:val="false"/>
          <w:i w:val="false"/>
          <w:color w:val="000000"/>
          <w:sz w:val="28"/>
        </w:rPr>
        <w:t>6-тармағына</w:t>
      </w:r>
      <w:r>
        <w:rPr>
          <w:rFonts w:ascii="Times New Roman"/>
          <w:b w:val="false"/>
          <w:i w:val="false"/>
          <w:color w:val="000000"/>
          <w:sz w:val="28"/>
        </w:rPr>
        <w:t xml:space="preserve">, 63-бабының 3-тармағының </w:t>
      </w:r>
      <w:r>
        <w:rPr>
          <w:rFonts w:ascii="Times New Roman"/>
          <w:b w:val="false"/>
          <w:i w:val="false"/>
          <w:color w:val="000000"/>
          <w:sz w:val="28"/>
        </w:rPr>
        <w:t>2-тармақшысына</w:t>
      </w:r>
      <w:r>
        <w:rPr>
          <w:rFonts w:ascii="Times New Roman"/>
          <w:b w:val="false"/>
          <w:i w:val="false"/>
          <w:color w:val="000000"/>
          <w:sz w:val="28"/>
        </w:rPr>
        <w:t xml:space="preserve"> сәйкес салық есептілігінің түріне қарай торкөздердің бірі міндетті түрде белгіленеді;</w:t>
      </w:r>
    </w:p>
    <w:bookmarkEnd w:id="2209"/>
    <w:bookmarkStart w:name="z2733" w:id="2210"/>
    <w:p>
      <w:pPr>
        <w:spacing w:after="0"/>
        <w:ind w:left="0"/>
        <w:jc w:val="both"/>
      </w:pPr>
      <w:r>
        <w:rPr>
          <w:rFonts w:ascii="Times New Roman"/>
          <w:b w:val="false"/>
          <w:i w:val="false"/>
          <w:color w:val="000000"/>
          <w:sz w:val="28"/>
        </w:rPr>
        <w:t>
      5) хабарламаның нөмірі мен күні.</w:t>
      </w:r>
    </w:p>
    <w:bookmarkEnd w:id="2210"/>
    <w:bookmarkStart w:name="z2734" w:id="2211"/>
    <w:p>
      <w:pPr>
        <w:spacing w:after="0"/>
        <w:ind w:left="0"/>
        <w:jc w:val="both"/>
      </w:pPr>
      <w:r>
        <w:rPr>
          <w:rFonts w:ascii="Times New Roman"/>
          <w:b w:val="false"/>
          <w:i w:val="false"/>
          <w:color w:val="000000"/>
          <w:sz w:val="28"/>
        </w:rPr>
        <w:t>
      6) қосымша декларация табыс етілетін кезекті декларацияның тіркеу нөмірі (қабылдаған кезде мемлекеттік кірістер органы береді) көрсетіледі;</w:t>
      </w:r>
    </w:p>
    <w:bookmarkEnd w:id="2211"/>
    <w:bookmarkStart w:name="z2735" w:id="2212"/>
    <w:p>
      <w:pPr>
        <w:spacing w:after="0"/>
        <w:ind w:left="0"/>
        <w:jc w:val="both"/>
      </w:pPr>
      <w:r>
        <w:rPr>
          <w:rFonts w:ascii="Times New Roman"/>
          <w:b w:val="false"/>
          <w:i w:val="false"/>
          <w:color w:val="000000"/>
          <w:sz w:val="28"/>
        </w:rPr>
        <w:t>
      7) салық төлеушінің санаты. Салық төлеуші қандай санатқа жататындығына қарай А, В, С, D, E, F, G, Н, I торкөздердің бірі міндетті түрде белгіленеді;</w:t>
      </w:r>
    </w:p>
    <w:bookmarkEnd w:id="2212"/>
    <w:bookmarkStart w:name="z2736" w:id="2213"/>
    <w:p>
      <w:pPr>
        <w:spacing w:after="0"/>
        <w:ind w:left="0"/>
        <w:jc w:val="both"/>
      </w:pPr>
      <w:r>
        <w:rPr>
          <w:rFonts w:ascii="Times New Roman"/>
          <w:b w:val="false"/>
          <w:i w:val="false"/>
          <w:color w:val="000000"/>
          <w:sz w:val="28"/>
        </w:rPr>
        <w:t xml:space="preserve">
      8) 7 А жолында торкөздердің бірі міндетті түрде белгіленуі тиіс. I торкөзі резиденттің тауарларды импорттаған жағдайда белгіленеді. II торкөзі Салық кодексінің 276-2-бабы </w:t>
      </w:r>
      <w:r>
        <w:rPr>
          <w:rFonts w:ascii="Times New Roman"/>
          <w:b w:val="false"/>
          <w:i w:val="false"/>
          <w:color w:val="000000"/>
          <w:sz w:val="28"/>
        </w:rPr>
        <w:t>2-тармақшысына</w:t>
      </w:r>
      <w:r>
        <w:rPr>
          <w:rFonts w:ascii="Times New Roman"/>
          <w:b w:val="false"/>
          <w:i w:val="false"/>
          <w:color w:val="000000"/>
          <w:sz w:val="28"/>
        </w:rPr>
        <w:t xml:space="preserve"> бесінші-жетінші абзацтарына сәйкес резидент еместің тауарларды импорттаған жағдайда белгіленеді;</w:t>
      </w:r>
    </w:p>
    <w:bookmarkEnd w:id="2213"/>
    <w:bookmarkStart w:name="z2737" w:id="2214"/>
    <w:p>
      <w:pPr>
        <w:spacing w:after="0"/>
        <w:ind w:left="0"/>
        <w:jc w:val="both"/>
      </w:pPr>
      <w:r>
        <w:rPr>
          <w:rFonts w:ascii="Times New Roman"/>
          <w:b w:val="false"/>
          <w:i w:val="false"/>
          <w:color w:val="000000"/>
          <w:sz w:val="28"/>
        </w:rPr>
        <w:t xml:space="preserve">
      9) 7 В жолы егер тұлға Салық кодексінің 276-2-бабы </w:t>
      </w:r>
      <w:r>
        <w:rPr>
          <w:rFonts w:ascii="Times New Roman"/>
          <w:b w:val="false"/>
          <w:i w:val="false"/>
          <w:color w:val="000000"/>
          <w:sz w:val="28"/>
        </w:rPr>
        <w:t>2)-тармақшасының</w:t>
      </w:r>
      <w:r>
        <w:rPr>
          <w:rFonts w:ascii="Times New Roman"/>
          <w:b w:val="false"/>
          <w:i w:val="false"/>
          <w:color w:val="000000"/>
          <w:sz w:val="28"/>
        </w:rPr>
        <w:t xml:space="preserve"> үшінші және төртінші абзацтарына сәйкес тауарларды импорттаушы заңды тұлғаның құрылымдық бөлімшесі болып табылған жағдайда толтырылады. Егер құрылымдық бөлімше шарттың (келісімшарттың) тарабы болып табылса, 7 В I торкөз белгіленеді. Егер құрылымдық бөлімше шарт (келісімшарт) бойынша тауарларды алушы болып табылса, 7 В II торкөз белгіленеді; </w:t>
      </w:r>
    </w:p>
    <w:bookmarkEnd w:id="2214"/>
    <w:bookmarkStart w:name="z2738" w:id="2215"/>
    <w:p>
      <w:pPr>
        <w:spacing w:after="0"/>
        <w:ind w:left="0"/>
        <w:jc w:val="both"/>
      </w:pPr>
      <w:r>
        <w:rPr>
          <w:rFonts w:ascii="Times New Roman"/>
          <w:b w:val="false"/>
          <w:i w:val="false"/>
          <w:color w:val="000000"/>
          <w:sz w:val="28"/>
        </w:rPr>
        <w:t>
      10) 7 С торкөз Қазақстан Республикасының заңнамасына сәйкес тауарларды кәсіпкерлік қызмет мақсатында импорттайтын жеке тұлғамен белгіленеді.</w:t>
      </w:r>
    </w:p>
    <w:bookmarkEnd w:id="2215"/>
    <w:bookmarkStart w:name="z2739" w:id="2216"/>
    <w:p>
      <w:pPr>
        <w:spacing w:after="0"/>
        <w:ind w:left="0"/>
        <w:jc w:val="both"/>
      </w:pPr>
      <w:r>
        <w:rPr>
          <w:rFonts w:ascii="Times New Roman"/>
          <w:b w:val="false"/>
          <w:i w:val="false"/>
          <w:color w:val="000000"/>
          <w:sz w:val="28"/>
        </w:rPr>
        <w:t xml:space="preserve">
      11) 7 D торкөз жеке нотариус тауарларды импорттаған кезде белгіленеді; </w:t>
      </w:r>
    </w:p>
    <w:bookmarkEnd w:id="2216"/>
    <w:bookmarkStart w:name="z2740" w:id="2217"/>
    <w:p>
      <w:pPr>
        <w:spacing w:after="0"/>
        <w:ind w:left="0"/>
        <w:jc w:val="both"/>
      </w:pPr>
      <w:r>
        <w:rPr>
          <w:rFonts w:ascii="Times New Roman"/>
          <w:b w:val="false"/>
          <w:i w:val="false"/>
          <w:color w:val="000000"/>
          <w:sz w:val="28"/>
        </w:rPr>
        <w:t>
      12) 7 Е жеке сот орындаушы тауарларды импорттаған кезде белгіленеді;</w:t>
      </w:r>
    </w:p>
    <w:bookmarkEnd w:id="2217"/>
    <w:bookmarkStart w:name="z2741" w:id="2218"/>
    <w:p>
      <w:pPr>
        <w:spacing w:after="0"/>
        <w:ind w:left="0"/>
        <w:jc w:val="both"/>
      </w:pPr>
      <w:r>
        <w:rPr>
          <w:rFonts w:ascii="Times New Roman"/>
          <w:b w:val="false"/>
          <w:i w:val="false"/>
          <w:color w:val="000000"/>
          <w:sz w:val="28"/>
        </w:rPr>
        <w:t>
      13) 7 F торкөз адвокат тауарларды импорттаған кезде белгіленеді;</w:t>
      </w:r>
    </w:p>
    <w:bookmarkEnd w:id="2218"/>
    <w:bookmarkStart w:name="z2742" w:id="2219"/>
    <w:p>
      <w:pPr>
        <w:spacing w:after="0"/>
        <w:ind w:left="0"/>
        <w:jc w:val="both"/>
      </w:pPr>
      <w:r>
        <w:rPr>
          <w:rFonts w:ascii="Times New Roman"/>
          <w:b w:val="false"/>
          <w:i w:val="false"/>
          <w:color w:val="000000"/>
          <w:sz w:val="28"/>
        </w:rPr>
        <w:t>
      14) 7 G торкөз шетелдің дипломатиялық және оларға теңестірілген өкілдіктерінің ресми пайдалануы үшін, сондай-ақ осы өкілдіктердің дипломатиялық және әкімшілік-техникалық персоналына жататын адамдардың, олармен бірге тұратын отбасы мүшелерін қоса алғанда, жеке пайдалануы үшін әкелінетін тауарларды импорттаған кезде белгіленеді;</w:t>
      </w:r>
    </w:p>
    <w:bookmarkEnd w:id="2219"/>
    <w:bookmarkStart w:name="z2743" w:id="2220"/>
    <w:p>
      <w:pPr>
        <w:spacing w:after="0"/>
        <w:ind w:left="0"/>
        <w:jc w:val="both"/>
      </w:pPr>
      <w:r>
        <w:rPr>
          <w:rFonts w:ascii="Times New Roman"/>
          <w:b w:val="false"/>
          <w:i w:val="false"/>
          <w:color w:val="000000"/>
          <w:sz w:val="28"/>
        </w:rPr>
        <w:t>
      15) 7 Н торкөз сенімгерлікпен басқарушы тауарларды импорттаған кезде белгіленеді;</w:t>
      </w:r>
    </w:p>
    <w:bookmarkEnd w:id="2220"/>
    <w:bookmarkStart w:name="z2744" w:id="2221"/>
    <w:p>
      <w:pPr>
        <w:spacing w:after="0"/>
        <w:ind w:left="0"/>
        <w:jc w:val="both"/>
      </w:pPr>
      <w:r>
        <w:rPr>
          <w:rFonts w:ascii="Times New Roman"/>
          <w:b w:val="false"/>
          <w:i w:val="false"/>
          <w:color w:val="000000"/>
          <w:sz w:val="28"/>
        </w:rPr>
        <w:t>
      16) 7 I торкөз медиатор тауарларды импорттаған кезде белгіленеді.</w:t>
      </w:r>
    </w:p>
    <w:bookmarkEnd w:id="2221"/>
    <w:bookmarkStart w:name="z2745" w:id="2222"/>
    <w:p>
      <w:pPr>
        <w:spacing w:after="0"/>
        <w:ind w:left="0"/>
        <w:jc w:val="both"/>
      </w:pPr>
      <w:r>
        <w:rPr>
          <w:rFonts w:ascii="Times New Roman"/>
          <w:b w:val="false"/>
          <w:i w:val="false"/>
          <w:color w:val="000000"/>
          <w:sz w:val="28"/>
        </w:rPr>
        <w:t xml:space="preserve">
      17) валюта коды. "Кедендік декларацияларды толтыру үшін пайдаланатын жіктеушілер туралы" кедендік одақ Комиссиясының 2010 жылғы 20 қыркүйектегі № 378 Шешімімен бекітілген "Валюталар жіктеушісінің" 23-қосымшасына сәйкес әріптік валюта коды көрсетіледі; </w:t>
      </w:r>
    </w:p>
    <w:bookmarkEnd w:id="2222"/>
    <w:bookmarkStart w:name="z2746" w:id="2223"/>
    <w:p>
      <w:pPr>
        <w:spacing w:after="0"/>
        <w:ind w:left="0"/>
        <w:jc w:val="both"/>
      </w:pPr>
      <w:r>
        <w:rPr>
          <w:rFonts w:ascii="Times New Roman"/>
          <w:b w:val="false"/>
          <w:i w:val="false"/>
          <w:color w:val="000000"/>
          <w:sz w:val="28"/>
        </w:rPr>
        <w:t>
      18) ҚҚС бойынша куәліктің сериясы мен нөмірі. Қосылған құн салығы бойынша тіркеу есебіне қою туралы куәліктің сериясы мен нөмірі көрсетіледі. Жол қосылған құн салығы бойынша төлеушілер болып табылмайтындарды қоспағанда, міндетті түрде толтырылуы тиіс.</w:t>
      </w:r>
    </w:p>
    <w:bookmarkEnd w:id="2223"/>
    <w:bookmarkStart w:name="z2747" w:id="2224"/>
    <w:p>
      <w:pPr>
        <w:spacing w:after="0"/>
        <w:ind w:left="0"/>
        <w:jc w:val="both"/>
      </w:pPr>
      <w:r>
        <w:rPr>
          <w:rFonts w:ascii="Times New Roman"/>
          <w:b w:val="false"/>
          <w:i w:val="false"/>
          <w:color w:val="000000"/>
          <w:sz w:val="28"/>
        </w:rPr>
        <w:t>
      Егер 7 В I немесе 7 ВI I торкөздер белгіленеген 7 B толтырылған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p>
    <w:bookmarkEnd w:id="2224"/>
    <w:bookmarkStart w:name="z2748" w:id="2225"/>
    <w:p>
      <w:pPr>
        <w:spacing w:after="0"/>
        <w:ind w:left="0"/>
        <w:jc w:val="both"/>
      </w:pPr>
      <w:r>
        <w:rPr>
          <w:rFonts w:ascii="Times New Roman"/>
          <w:b w:val="false"/>
          <w:i w:val="false"/>
          <w:color w:val="000000"/>
          <w:sz w:val="28"/>
        </w:rPr>
        <w:t>
      19) қосылған құн салығынан босатылған импорт;</w:t>
      </w:r>
    </w:p>
    <w:bookmarkEnd w:id="2225"/>
    <w:bookmarkStart w:name="z2749" w:id="2226"/>
    <w:p>
      <w:pPr>
        <w:spacing w:after="0"/>
        <w:ind w:left="0"/>
        <w:jc w:val="both"/>
      </w:pPr>
      <w:r>
        <w:rPr>
          <w:rFonts w:ascii="Times New Roman"/>
          <w:b w:val="false"/>
          <w:i w:val="false"/>
          <w:color w:val="000000"/>
          <w:sz w:val="28"/>
        </w:rPr>
        <w:t xml:space="preserve">
      20) есепке жатқызу әдісімен төленетін қосылған құн салығы бойынша тауарлардың импорты. Егер тұлға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Заңының </w:t>
      </w:r>
      <w:r>
        <w:rPr>
          <w:rFonts w:ascii="Times New Roman"/>
          <w:b w:val="false"/>
          <w:i w:val="false"/>
          <w:color w:val="000000"/>
          <w:sz w:val="28"/>
        </w:rPr>
        <w:t>49-1-бабында</w:t>
      </w:r>
      <w:r>
        <w:rPr>
          <w:rFonts w:ascii="Times New Roman"/>
          <w:b w:val="false"/>
          <w:i w:val="false"/>
          <w:color w:val="000000"/>
          <w:sz w:val="28"/>
        </w:rPr>
        <w:t xml:space="preserve"> белгіленген тәртіпте Еуразиялық экономикалық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p>
    <w:bookmarkEnd w:id="2226"/>
    <w:bookmarkStart w:name="z2750" w:id="2227"/>
    <w:p>
      <w:pPr>
        <w:spacing w:after="0"/>
        <w:ind w:left="0"/>
        <w:jc w:val="both"/>
      </w:pPr>
      <w:r>
        <w:rPr>
          <w:rFonts w:ascii="Times New Roman"/>
          <w:b w:val="false"/>
          <w:i w:val="false"/>
          <w:color w:val="000000"/>
          <w:sz w:val="28"/>
        </w:rPr>
        <w:t xml:space="preserve">
      21) тауарлардың, олар бойынша төлеу мерзімі өзгертілген импорты. Егер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27-49-абзацтарында белгіленген тәртіпте Еуразиялық экономикалық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p>
    <w:bookmarkEnd w:id="2227"/>
    <w:bookmarkStart w:name="z2751" w:id="2228"/>
    <w:p>
      <w:pPr>
        <w:spacing w:after="0"/>
        <w:ind w:left="0"/>
        <w:jc w:val="both"/>
      </w:pPr>
      <w:r>
        <w:rPr>
          <w:rFonts w:ascii="Times New Roman"/>
          <w:b w:val="false"/>
          <w:i w:val="false"/>
          <w:color w:val="000000"/>
          <w:sz w:val="28"/>
        </w:rPr>
        <w:t xml:space="preserve">
      22) акцизделетін тауарлардың импорты. Егер импортталатын тауарлар акцизделетін тауарлар болып табылса, онда тиісті торкөз белгіленеді; </w:t>
      </w:r>
    </w:p>
    <w:bookmarkEnd w:id="2228"/>
    <w:bookmarkStart w:name="z2752" w:id="2229"/>
    <w:p>
      <w:pPr>
        <w:spacing w:after="0"/>
        <w:ind w:left="0"/>
        <w:jc w:val="both"/>
      </w:pPr>
      <w:r>
        <w:rPr>
          <w:rFonts w:ascii="Times New Roman"/>
          <w:b w:val="false"/>
          <w:i w:val="false"/>
          <w:color w:val="000000"/>
          <w:sz w:val="28"/>
        </w:rPr>
        <w:t xml:space="preserve">
      23) акциз салудан босатылатын тауарлардың импорты. Егер импортталатын акцизделетін тауарлар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салудан босатылған жағдайда, тиісті торкөз белгіленеді;</w:t>
      </w:r>
    </w:p>
    <w:bookmarkEnd w:id="2229"/>
    <w:bookmarkStart w:name="z2753" w:id="2230"/>
    <w:p>
      <w:pPr>
        <w:spacing w:after="0"/>
        <w:ind w:left="0"/>
        <w:jc w:val="both"/>
      </w:pPr>
      <w:r>
        <w:rPr>
          <w:rFonts w:ascii="Times New Roman"/>
          <w:b w:val="false"/>
          <w:i w:val="false"/>
          <w:color w:val="000000"/>
          <w:sz w:val="28"/>
        </w:rPr>
        <w:t>
      24) табыс етілген қосымшалар. 15 жолда табыс етілетін қосымшалардың тиісті торкөздері белгіленеді;</w:t>
      </w:r>
    </w:p>
    <w:bookmarkEnd w:id="2230"/>
    <w:bookmarkStart w:name="z2754" w:id="2231"/>
    <w:p>
      <w:pPr>
        <w:spacing w:after="0"/>
        <w:ind w:left="0"/>
        <w:jc w:val="both"/>
      </w:pPr>
      <w:r>
        <w:rPr>
          <w:rFonts w:ascii="Times New Roman"/>
          <w:b w:val="false"/>
          <w:i w:val="false"/>
          <w:color w:val="000000"/>
          <w:sz w:val="28"/>
        </w:rPr>
        <w:t xml:space="preserve">
      25) декларацияға қоса берілген құжаттар. Бұл декларацияда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декларациямен бір уақытта табыс етілетін құжаттар туралы міліметтер көрсетіледі.</w:t>
      </w:r>
    </w:p>
    <w:bookmarkEnd w:id="2231"/>
    <w:bookmarkStart w:name="z2755" w:id="2232"/>
    <w:p>
      <w:pPr>
        <w:spacing w:after="0"/>
        <w:ind w:left="0"/>
        <w:jc w:val="both"/>
      </w:pPr>
      <w:r>
        <w:rPr>
          <w:rFonts w:ascii="Times New Roman"/>
          <w:b w:val="false"/>
          <w:i w:val="false"/>
          <w:color w:val="000000"/>
          <w:sz w:val="28"/>
        </w:rPr>
        <w:t>
      16 I жолда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320.07-нысанның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p>
    <w:bookmarkEnd w:id="2232"/>
    <w:bookmarkStart w:name="z2756" w:id="2233"/>
    <w:p>
      <w:pPr>
        <w:spacing w:after="0"/>
        <w:ind w:left="0"/>
        <w:jc w:val="both"/>
      </w:pPr>
      <w:r>
        <w:rPr>
          <w:rFonts w:ascii="Times New Roman"/>
          <w:b w:val="false"/>
          <w:i w:val="false"/>
          <w:color w:val="000000"/>
          <w:sz w:val="28"/>
        </w:rPr>
        <w:t xml:space="preserve">
      16 II жолда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қоса берілген құжаттар парақтарының жалпы саны көрсетіледі.</w:t>
      </w:r>
    </w:p>
    <w:bookmarkEnd w:id="2233"/>
    <w:bookmarkStart w:name="z2757" w:id="2234"/>
    <w:p>
      <w:pPr>
        <w:spacing w:after="0"/>
        <w:ind w:left="0"/>
        <w:jc w:val="both"/>
      </w:pPr>
      <w:r>
        <w:rPr>
          <w:rFonts w:ascii="Times New Roman"/>
          <w:b w:val="false"/>
          <w:i w:val="false"/>
          <w:color w:val="000000"/>
          <w:sz w:val="28"/>
        </w:rPr>
        <w:t>
      16. "Тауарлардың импорты кезінде қосылған құн салығын есептеу" бөлімінде:</w:t>
      </w:r>
    </w:p>
    <w:bookmarkEnd w:id="2234"/>
    <w:bookmarkStart w:name="z2758" w:id="2235"/>
    <w:p>
      <w:pPr>
        <w:spacing w:after="0"/>
        <w:ind w:left="0"/>
        <w:jc w:val="both"/>
      </w:pPr>
      <w:r>
        <w:rPr>
          <w:rFonts w:ascii="Times New Roman"/>
          <w:b w:val="false"/>
          <w:i w:val="false"/>
          <w:color w:val="000000"/>
          <w:sz w:val="28"/>
        </w:rPr>
        <w:t xml:space="preserve">
      1) Еуразиялық экономикалық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салық мөлшерінің жиынтық сомасы көрсетіледі. Кәсіпкерлік қызмет мақсатында емес көлік құралдарын жеке тұлғалармен, соның ішінде жеке кәсіпкерлермен, импорт барысында 320.00.004 А и 320.00.004 В жолдар көрсетіледі;</w:t>
      </w:r>
    </w:p>
    <w:bookmarkEnd w:id="2235"/>
    <w:bookmarkStart w:name="z2759" w:id="2236"/>
    <w:p>
      <w:pPr>
        <w:spacing w:after="0"/>
        <w:ind w:left="0"/>
        <w:jc w:val="both"/>
      </w:pPr>
      <w:r>
        <w:rPr>
          <w:rFonts w:ascii="Times New Roman"/>
          <w:b w:val="false"/>
          <w:i w:val="false"/>
          <w:color w:val="000000"/>
          <w:sz w:val="28"/>
        </w:rPr>
        <w:t>
      320.00.001 А жол өзіне 320.00.001 I А, 320.00.001 II А, 320.00.001 III А, 320.00.001 IV А жолдарының сомасын қосады;</w:t>
      </w:r>
    </w:p>
    <w:bookmarkEnd w:id="2236"/>
    <w:bookmarkStart w:name="z2760" w:id="2237"/>
    <w:p>
      <w:pPr>
        <w:spacing w:after="0"/>
        <w:ind w:left="0"/>
        <w:jc w:val="both"/>
      </w:pPr>
      <w:r>
        <w:rPr>
          <w:rFonts w:ascii="Times New Roman"/>
          <w:b w:val="false"/>
          <w:i w:val="false"/>
          <w:color w:val="000000"/>
          <w:sz w:val="28"/>
        </w:rPr>
        <w:t xml:space="preserve">
      2) 320.00.001 I А-жолда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w:t>
      </w:r>
    </w:p>
    <w:bookmarkEnd w:id="2237"/>
    <w:bookmarkStart w:name="z2761" w:id="2238"/>
    <w:p>
      <w:pPr>
        <w:spacing w:after="0"/>
        <w:ind w:left="0"/>
        <w:jc w:val="both"/>
      </w:pPr>
      <w:r>
        <w:rPr>
          <w:rFonts w:ascii="Times New Roman"/>
          <w:b w:val="false"/>
          <w:i w:val="false"/>
          <w:color w:val="000000"/>
          <w:sz w:val="28"/>
        </w:rPr>
        <w:t xml:space="preserve">
      3) 320.00.001 II А-жолда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w:t>
      </w:r>
    </w:p>
    <w:bookmarkEnd w:id="2238"/>
    <w:bookmarkStart w:name="z2762" w:id="2239"/>
    <w:p>
      <w:pPr>
        <w:spacing w:after="0"/>
        <w:ind w:left="0"/>
        <w:jc w:val="both"/>
      </w:pPr>
      <w:r>
        <w:rPr>
          <w:rFonts w:ascii="Times New Roman"/>
          <w:b w:val="false"/>
          <w:i w:val="false"/>
          <w:color w:val="000000"/>
          <w:sz w:val="28"/>
        </w:rPr>
        <w:t xml:space="preserve">
      4) 320.00.001 III А-жолда Армения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w:t>
      </w:r>
    </w:p>
    <w:bookmarkEnd w:id="2239"/>
    <w:bookmarkStart w:name="z2763" w:id="2240"/>
    <w:p>
      <w:pPr>
        <w:spacing w:after="0"/>
        <w:ind w:left="0"/>
        <w:jc w:val="both"/>
      </w:pPr>
      <w:r>
        <w:rPr>
          <w:rFonts w:ascii="Times New Roman"/>
          <w:b w:val="false"/>
          <w:i w:val="false"/>
          <w:color w:val="000000"/>
          <w:sz w:val="28"/>
        </w:rPr>
        <w:t xml:space="preserve">
      5) 320.00.001 IV А-жолда Қырғыз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w:t>
      </w:r>
    </w:p>
    <w:bookmarkEnd w:id="2240"/>
    <w:bookmarkStart w:name="z2764" w:id="2241"/>
    <w:p>
      <w:pPr>
        <w:spacing w:after="0"/>
        <w:ind w:left="0"/>
        <w:jc w:val="both"/>
      </w:pPr>
      <w:r>
        <w:rPr>
          <w:rFonts w:ascii="Times New Roman"/>
          <w:b w:val="false"/>
          <w:i w:val="false"/>
          <w:color w:val="000000"/>
          <w:sz w:val="28"/>
        </w:rPr>
        <w:t xml:space="preserve">
      320.00.001 I А, 320.00.001 II А, 320.00.001 III А, 320.00.001 IV А -жолдарында көрсетілетін салық салынатын импорттың мөлшері Салық кодексінің </w:t>
      </w:r>
      <w:r>
        <w:rPr>
          <w:rFonts w:ascii="Times New Roman"/>
          <w:b w:val="false"/>
          <w:i w:val="false"/>
          <w:color w:val="000000"/>
          <w:sz w:val="28"/>
        </w:rPr>
        <w:t>276-8-бабына</w:t>
      </w:r>
      <w:r>
        <w:rPr>
          <w:rFonts w:ascii="Times New Roman"/>
          <w:b w:val="false"/>
          <w:i w:val="false"/>
          <w:color w:val="000000"/>
          <w:sz w:val="28"/>
        </w:rPr>
        <w:t xml:space="preserve"> сәйкес айқындалады;</w:t>
      </w:r>
    </w:p>
    <w:bookmarkEnd w:id="2241"/>
    <w:bookmarkStart w:name="z2765" w:id="2242"/>
    <w:p>
      <w:pPr>
        <w:spacing w:after="0"/>
        <w:ind w:left="0"/>
        <w:jc w:val="both"/>
      </w:pPr>
      <w:r>
        <w:rPr>
          <w:rFonts w:ascii="Times New Roman"/>
          <w:b w:val="false"/>
          <w:i w:val="false"/>
          <w:color w:val="000000"/>
          <w:sz w:val="28"/>
        </w:rPr>
        <w:t xml:space="preserve">
      6) 320.00.001 В-жолда Еуразиялық экономикалық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(кәсіпкерлік қызмет мақсатында емес көлік құралдарын импорттайтын жеке тұлғаларды қоспағанда) салынатын салық мөлшерінің жиынтық сомасы көрсетіледі; </w:t>
      </w:r>
    </w:p>
    <w:bookmarkEnd w:id="2242"/>
    <w:bookmarkStart w:name="z2766" w:id="2243"/>
    <w:p>
      <w:pPr>
        <w:spacing w:after="0"/>
        <w:ind w:left="0"/>
        <w:jc w:val="both"/>
      </w:pPr>
      <w:r>
        <w:rPr>
          <w:rFonts w:ascii="Times New Roman"/>
          <w:b w:val="false"/>
          <w:i w:val="false"/>
          <w:color w:val="000000"/>
          <w:sz w:val="28"/>
        </w:rPr>
        <w:t>
      320.00.001 В жол өзіне 320.00.001 I В, 320.00.001 II В, 320.00.001 III В, 320.00.001 IV В жолдарының сомасын қосады;</w:t>
      </w:r>
    </w:p>
    <w:bookmarkEnd w:id="2243"/>
    <w:bookmarkStart w:name="z2767" w:id="2244"/>
    <w:p>
      <w:pPr>
        <w:spacing w:after="0"/>
        <w:ind w:left="0"/>
        <w:jc w:val="both"/>
      </w:pPr>
      <w:r>
        <w:rPr>
          <w:rFonts w:ascii="Times New Roman"/>
          <w:b w:val="false"/>
          <w:i w:val="false"/>
          <w:color w:val="000000"/>
          <w:sz w:val="28"/>
        </w:rPr>
        <w:t>
      7) 320.00.001 I А-жолда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w:t>
      </w:r>
    </w:p>
    <w:bookmarkEnd w:id="2244"/>
    <w:bookmarkStart w:name="z2768" w:id="2245"/>
    <w:p>
      <w:pPr>
        <w:spacing w:after="0"/>
        <w:ind w:left="0"/>
        <w:jc w:val="both"/>
      </w:pPr>
      <w:r>
        <w:rPr>
          <w:rFonts w:ascii="Times New Roman"/>
          <w:b w:val="false"/>
          <w:i w:val="false"/>
          <w:color w:val="000000"/>
          <w:sz w:val="28"/>
        </w:rPr>
        <w:t xml:space="preserve">
      8) 320.00.001 II А-жолда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w:t>
      </w:r>
    </w:p>
    <w:bookmarkEnd w:id="2245"/>
    <w:bookmarkStart w:name="z2769" w:id="2246"/>
    <w:p>
      <w:pPr>
        <w:spacing w:after="0"/>
        <w:ind w:left="0"/>
        <w:jc w:val="both"/>
      </w:pPr>
      <w:r>
        <w:rPr>
          <w:rFonts w:ascii="Times New Roman"/>
          <w:b w:val="false"/>
          <w:i w:val="false"/>
          <w:color w:val="000000"/>
          <w:sz w:val="28"/>
        </w:rPr>
        <w:t>
      9) 320.00.001 III А-жолда Армения Республикасының аумағынан Қазақстан Республикасының аумағына әкелінген (әкелінетін) тауарлардың салық салынатын импортының сомасы көрсетіледі;</w:t>
      </w:r>
    </w:p>
    <w:bookmarkEnd w:id="2246"/>
    <w:bookmarkStart w:name="z2770" w:id="2247"/>
    <w:p>
      <w:pPr>
        <w:spacing w:after="0"/>
        <w:ind w:left="0"/>
        <w:jc w:val="both"/>
      </w:pPr>
      <w:r>
        <w:rPr>
          <w:rFonts w:ascii="Times New Roman"/>
          <w:b w:val="false"/>
          <w:i w:val="false"/>
          <w:color w:val="000000"/>
          <w:sz w:val="28"/>
        </w:rPr>
        <w:t>
      10) 320.00.001 IV А-жолда Қырғыз Республикасының аумағынан Қазақстан Республикасының аумағына әкелінген (әкелінетін) тауарлардың салық салынатын импортының сомасы көрсетіледі;</w:t>
      </w:r>
    </w:p>
    <w:bookmarkEnd w:id="2247"/>
    <w:bookmarkStart w:name="z2771" w:id="2248"/>
    <w:p>
      <w:pPr>
        <w:spacing w:after="0"/>
        <w:ind w:left="0"/>
        <w:jc w:val="both"/>
      </w:pPr>
      <w:r>
        <w:rPr>
          <w:rFonts w:ascii="Times New Roman"/>
          <w:b w:val="false"/>
          <w:i w:val="false"/>
          <w:color w:val="000000"/>
          <w:sz w:val="28"/>
        </w:rPr>
        <w:t xml:space="preserve">
      11) 320.00.002 А-жолда тауарлардың (лизинг мәндерінің) салық салынатын импорты көрсетіледі. Салық салынатын импорттың мөлшері Салық кодексінің 276-8-бабы </w:t>
      </w:r>
      <w:r>
        <w:rPr>
          <w:rFonts w:ascii="Times New Roman"/>
          <w:b w:val="false"/>
          <w:i w:val="false"/>
          <w:color w:val="000000"/>
          <w:sz w:val="28"/>
        </w:rPr>
        <w:t>6-тармағына</w:t>
      </w:r>
      <w:r>
        <w:rPr>
          <w:rFonts w:ascii="Times New Roman"/>
          <w:b w:val="false"/>
          <w:i w:val="false"/>
          <w:color w:val="000000"/>
          <w:sz w:val="28"/>
        </w:rPr>
        <w:t xml:space="preserve"> сәйкес айқындалады. Бұл жол өзіне 320.00.002 I А, 320.00.002 II А, 320.00.002 III А, 320.00.002 IV А -жолдарында көрсетілген соманы қосады;</w:t>
      </w:r>
    </w:p>
    <w:bookmarkEnd w:id="2248"/>
    <w:bookmarkStart w:name="z2772" w:id="2249"/>
    <w:p>
      <w:pPr>
        <w:spacing w:after="0"/>
        <w:ind w:left="0"/>
        <w:jc w:val="both"/>
      </w:pPr>
      <w:r>
        <w:rPr>
          <w:rFonts w:ascii="Times New Roman"/>
          <w:b w:val="false"/>
          <w:i w:val="false"/>
          <w:color w:val="000000"/>
          <w:sz w:val="28"/>
        </w:rPr>
        <w:t>
      12) 320.00.002 I А-жолда Ресей Федерациясынан тауарлардың (лизинг мәндерінің) салық салынатын импорты көрсетіледі;</w:t>
      </w:r>
    </w:p>
    <w:bookmarkEnd w:id="2249"/>
    <w:bookmarkStart w:name="z2773" w:id="2250"/>
    <w:p>
      <w:pPr>
        <w:spacing w:after="0"/>
        <w:ind w:left="0"/>
        <w:jc w:val="both"/>
      </w:pPr>
      <w:r>
        <w:rPr>
          <w:rFonts w:ascii="Times New Roman"/>
          <w:b w:val="false"/>
          <w:i w:val="false"/>
          <w:color w:val="000000"/>
          <w:sz w:val="28"/>
        </w:rPr>
        <w:t>
      13) 320.00.002 II А-жолда Беларусь Республикасынан тауарлардың (лизинг мәндерінің) салық салынатын импорты көрсетіледі;</w:t>
      </w:r>
    </w:p>
    <w:bookmarkEnd w:id="2250"/>
    <w:bookmarkStart w:name="z2774" w:id="2251"/>
    <w:p>
      <w:pPr>
        <w:spacing w:after="0"/>
        <w:ind w:left="0"/>
        <w:jc w:val="both"/>
      </w:pPr>
      <w:r>
        <w:rPr>
          <w:rFonts w:ascii="Times New Roman"/>
          <w:b w:val="false"/>
          <w:i w:val="false"/>
          <w:color w:val="000000"/>
          <w:sz w:val="28"/>
        </w:rPr>
        <w:t>
      14) 320.00.002 III А-жолда Армения Республикасынан тауарлардың (лизинг мәндерінің) салық салынатын импорты көрсетіледі;</w:t>
      </w:r>
    </w:p>
    <w:bookmarkEnd w:id="2251"/>
    <w:bookmarkStart w:name="z2775" w:id="2252"/>
    <w:p>
      <w:pPr>
        <w:spacing w:after="0"/>
        <w:ind w:left="0"/>
        <w:jc w:val="both"/>
      </w:pPr>
      <w:r>
        <w:rPr>
          <w:rFonts w:ascii="Times New Roman"/>
          <w:b w:val="false"/>
          <w:i w:val="false"/>
          <w:color w:val="000000"/>
          <w:sz w:val="28"/>
        </w:rPr>
        <w:t>
      15) 320.00.002 IV А-жолда Қырғыз Республикасынан тауарлардың (лизинг мәндерінің) салық салынатын импорты көрсетіледі;</w:t>
      </w:r>
    </w:p>
    <w:bookmarkEnd w:id="2252"/>
    <w:bookmarkStart w:name="z2776" w:id="2253"/>
    <w:p>
      <w:pPr>
        <w:spacing w:after="0"/>
        <w:ind w:left="0"/>
        <w:jc w:val="both"/>
      </w:pPr>
      <w:r>
        <w:rPr>
          <w:rFonts w:ascii="Times New Roman"/>
          <w:b w:val="false"/>
          <w:i w:val="false"/>
          <w:color w:val="000000"/>
          <w:sz w:val="28"/>
        </w:rPr>
        <w:t>
      16) 320.00.002 В-жолда тауарлардың (лизинг мәндерінің) салық салынатын импорты бойынша қосылған құн салығының сомасы көрсетіледі. Бұл жол өзіне 320.00.002 I В , 320. 00.002 II В, 320. 00.002 III В, 320. 00.002 IV В -жолдарында көрсетілген соманы қосады;</w:t>
      </w:r>
    </w:p>
    <w:bookmarkEnd w:id="2253"/>
    <w:bookmarkStart w:name="z2777" w:id="2254"/>
    <w:p>
      <w:pPr>
        <w:spacing w:after="0"/>
        <w:ind w:left="0"/>
        <w:jc w:val="both"/>
      </w:pPr>
      <w:r>
        <w:rPr>
          <w:rFonts w:ascii="Times New Roman"/>
          <w:b w:val="false"/>
          <w:i w:val="false"/>
          <w:color w:val="000000"/>
          <w:sz w:val="28"/>
        </w:rPr>
        <w:t>
      17) 320.00.002 I В-жолда Ресей Федерациясынан тауарлардың (лизинг мәндерінің) салық салынатын импорты бойынша қосылған құн салығының сомасы көрсетіледі;</w:t>
      </w:r>
    </w:p>
    <w:bookmarkEnd w:id="2254"/>
    <w:bookmarkStart w:name="z2778" w:id="2255"/>
    <w:p>
      <w:pPr>
        <w:spacing w:after="0"/>
        <w:ind w:left="0"/>
        <w:jc w:val="both"/>
      </w:pPr>
      <w:r>
        <w:rPr>
          <w:rFonts w:ascii="Times New Roman"/>
          <w:b w:val="false"/>
          <w:i w:val="false"/>
          <w:color w:val="000000"/>
          <w:sz w:val="28"/>
        </w:rPr>
        <w:t>
      18) 320.00.002 II В-жолда Беларусь Республикасынан тауарлардың (лизинг мәндерінің) салық салынатын импорты бойынша қосылған құн салығының сомасы көрсетіледі;</w:t>
      </w:r>
    </w:p>
    <w:bookmarkEnd w:id="2255"/>
    <w:bookmarkStart w:name="z2779" w:id="2256"/>
    <w:p>
      <w:pPr>
        <w:spacing w:after="0"/>
        <w:ind w:left="0"/>
        <w:jc w:val="both"/>
      </w:pPr>
      <w:r>
        <w:rPr>
          <w:rFonts w:ascii="Times New Roman"/>
          <w:b w:val="false"/>
          <w:i w:val="false"/>
          <w:color w:val="000000"/>
          <w:sz w:val="28"/>
        </w:rPr>
        <w:t>
      19) 320.00.002 III В-жолда Армения Республикасынан тауарлардың (лизинг мәндерінің) салық салынатын импорты бойынша қосылған құн салығының сомасы көрсетіледі;</w:t>
      </w:r>
    </w:p>
    <w:bookmarkEnd w:id="2256"/>
    <w:bookmarkStart w:name="z2780" w:id="2257"/>
    <w:p>
      <w:pPr>
        <w:spacing w:after="0"/>
        <w:ind w:left="0"/>
        <w:jc w:val="both"/>
      </w:pPr>
      <w:r>
        <w:rPr>
          <w:rFonts w:ascii="Times New Roman"/>
          <w:b w:val="false"/>
          <w:i w:val="false"/>
          <w:color w:val="000000"/>
          <w:sz w:val="28"/>
        </w:rPr>
        <w:t>
      20) 320.00.002 IV В-жолда Қырғыз Республикасынан тауарлардың (лизинг мәндерінің) салық салынатын импорты бойынша қосылған құн салығының сомасы көрсетіледі;</w:t>
      </w:r>
    </w:p>
    <w:bookmarkEnd w:id="2257"/>
    <w:bookmarkStart w:name="z2781" w:id="2258"/>
    <w:p>
      <w:pPr>
        <w:spacing w:after="0"/>
        <w:ind w:left="0"/>
        <w:jc w:val="both"/>
      </w:pPr>
      <w:r>
        <w:rPr>
          <w:rFonts w:ascii="Times New Roman"/>
          <w:b w:val="false"/>
          <w:i w:val="false"/>
          <w:color w:val="000000"/>
          <w:sz w:val="28"/>
        </w:rPr>
        <w:t xml:space="preserve">
      21) 320.00.003 А-жолда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 Бұл жол өзіне 320.00.003 I А, 320.00.003 II А, 320.00.003 III А, 320.00.003 IV А-жолдарында көрсетілген соманы қосады;</w:t>
      </w:r>
    </w:p>
    <w:bookmarkEnd w:id="2258"/>
    <w:bookmarkStart w:name="z2782" w:id="2259"/>
    <w:p>
      <w:pPr>
        <w:spacing w:after="0"/>
        <w:ind w:left="0"/>
        <w:jc w:val="both"/>
      </w:pPr>
      <w:r>
        <w:rPr>
          <w:rFonts w:ascii="Times New Roman"/>
          <w:b w:val="false"/>
          <w:i w:val="false"/>
          <w:color w:val="000000"/>
          <w:sz w:val="28"/>
        </w:rPr>
        <w:t>
      22) 320.00.003 I А-жолда Ресей Федерациясынан алыс-беріс шикізатын қайта өңдеу өнімі болып табылатын салық салынатын импорты көрсетіледі;</w:t>
      </w:r>
    </w:p>
    <w:bookmarkEnd w:id="2259"/>
    <w:bookmarkStart w:name="z2783" w:id="2260"/>
    <w:p>
      <w:pPr>
        <w:spacing w:after="0"/>
        <w:ind w:left="0"/>
        <w:jc w:val="both"/>
      </w:pPr>
      <w:r>
        <w:rPr>
          <w:rFonts w:ascii="Times New Roman"/>
          <w:b w:val="false"/>
          <w:i w:val="false"/>
          <w:color w:val="000000"/>
          <w:sz w:val="28"/>
        </w:rPr>
        <w:t>
      23) 320.00.003 II А-жолда Беларусь Республикасынан алыс-беріс шикізатын қайта өңдеу өнімі болып табылатын салық салынатын импорты көрсетіледі;</w:t>
      </w:r>
    </w:p>
    <w:bookmarkEnd w:id="2260"/>
    <w:bookmarkStart w:name="z2784" w:id="2261"/>
    <w:p>
      <w:pPr>
        <w:spacing w:after="0"/>
        <w:ind w:left="0"/>
        <w:jc w:val="both"/>
      </w:pPr>
      <w:r>
        <w:rPr>
          <w:rFonts w:ascii="Times New Roman"/>
          <w:b w:val="false"/>
          <w:i w:val="false"/>
          <w:color w:val="000000"/>
          <w:sz w:val="28"/>
        </w:rPr>
        <w:t>
      24) 320.00.003 III А-жолда Армения Республикасынан алыс-беріс шикізатын қайта өңдеу өнімі болып табылатын салық салынатын импорты көрсетіледі;</w:t>
      </w:r>
    </w:p>
    <w:bookmarkEnd w:id="2261"/>
    <w:bookmarkStart w:name="z2785" w:id="2262"/>
    <w:p>
      <w:pPr>
        <w:spacing w:after="0"/>
        <w:ind w:left="0"/>
        <w:jc w:val="both"/>
      </w:pPr>
      <w:r>
        <w:rPr>
          <w:rFonts w:ascii="Times New Roman"/>
          <w:b w:val="false"/>
          <w:i w:val="false"/>
          <w:color w:val="000000"/>
          <w:sz w:val="28"/>
        </w:rPr>
        <w:t>
      25) 320.00.003 IV А-жолда Қырғыз Республикасынан алыс-беріс шикізатын қайта өңдеу өнімі болып табылатын салық салынатын импорты көрсетіледі;</w:t>
      </w:r>
    </w:p>
    <w:bookmarkEnd w:id="2262"/>
    <w:bookmarkStart w:name="z2786" w:id="2263"/>
    <w:p>
      <w:pPr>
        <w:spacing w:after="0"/>
        <w:ind w:left="0"/>
        <w:jc w:val="both"/>
      </w:pPr>
      <w:r>
        <w:rPr>
          <w:rFonts w:ascii="Times New Roman"/>
          <w:b w:val="false"/>
          <w:i w:val="false"/>
          <w:color w:val="000000"/>
          <w:sz w:val="28"/>
        </w:rPr>
        <w:t>
      26) 320.00.003 В-жолда алыс-беріс шикізатын қайта өңдеу өнімі болып табылатын салық салынатын импорты бойынша қосылған құн салығының сомасы көрсетіледі. Бұл жол өзіне 320.00.003 I В, 320.00.003 II В, 320.00.003 III В, 320.00.003 IV В-жолдарында көрсетілген соманы қосады;</w:t>
      </w:r>
    </w:p>
    <w:bookmarkEnd w:id="2263"/>
    <w:bookmarkStart w:name="z2787" w:id="2264"/>
    <w:p>
      <w:pPr>
        <w:spacing w:after="0"/>
        <w:ind w:left="0"/>
        <w:jc w:val="both"/>
      </w:pPr>
      <w:r>
        <w:rPr>
          <w:rFonts w:ascii="Times New Roman"/>
          <w:b w:val="false"/>
          <w:i w:val="false"/>
          <w:color w:val="000000"/>
          <w:sz w:val="28"/>
        </w:rPr>
        <w:t>
      27) 320.00.003 I В-жолда Ресей Федерациясынан алыс-беріс шикізатын қайта өңдеу өнімі болып табылатын салық салынатын импорты бойынша қосылған құн салығының сомасы көрсетіледі;</w:t>
      </w:r>
    </w:p>
    <w:bookmarkEnd w:id="2264"/>
    <w:bookmarkStart w:name="z2788" w:id="2265"/>
    <w:p>
      <w:pPr>
        <w:spacing w:after="0"/>
        <w:ind w:left="0"/>
        <w:jc w:val="both"/>
      </w:pPr>
      <w:r>
        <w:rPr>
          <w:rFonts w:ascii="Times New Roman"/>
          <w:b w:val="false"/>
          <w:i w:val="false"/>
          <w:color w:val="000000"/>
          <w:sz w:val="28"/>
        </w:rPr>
        <w:t>
      28) 320.00.003 II В-жолда Беларусь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2265"/>
    <w:bookmarkStart w:name="z2789" w:id="2266"/>
    <w:p>
      <w:pPr>
        <w:spacing w:after="0"/>
        <w:ind w:left="0"/>
        <w:jc w:val="both"/>
      </w:pPr>
      <w:r>
        <w:rPr>
          <w:rFonts w:ascii="Times New Roman"/>
          <w:b w:val="false"/>
          <w:i w:val="false"/>
          <w:color w:val="000000"/>
          <w:sz w:val="28"/>
        </w:rPr>
        <w:t>
      29) 320.00.003 III В-жолда Армения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2266"/>
    <w:bookmarkStart w:name="z2790" w:id="2267"/>
    <w:p>
      <w:pPr>
        <w:spacing w:after="0"/>
        <w:ind w:left="0"/>
        <w:jc w:val="both"/>
      </w:pPr>
      <w:r>
        <w:rPr>
          <w:rFonts w:ascii="Times New Roman"/>
          <w:b w:val="false"/>
          <w:i w:val="false"/>
          <w:color w:val="000000"/>
          <w:sz w:val="28"/>
        </w:rPr>
        <w:t>
      30) 320.00.003 IV В-жолда Қырғыз Республикасынан алыс-беріс шикізатын қайта өңдеу өнімі болып табылатын салық салынатын импорты бойынша қосылған құн салығының сомасы көрсетіледі;</w:t>
      </w:r>
    </w:p>
    <w:bookmarkEnd w:id="2267"/>
    <w:bookmarkStart w:name="z2791" w:id="2268"/>
    <w:p>
      <w:pPr>
        <w:spacing w:after="0"/>
        <w:ind w:left="0"/>
        <w:jc w:val="both"/>
      </w:pPr>
      <w:r>
        <w:rPr>
          <w:rFonts w:ascii="Times New Roman"/>
          <w:b w:val="false"/>
          <w:i w:val="false"/>
          <w:color w:val="000000"/>
          <w:sz w:val="28"/>
        </w:rPr>
        <w:t xml:space="preserve">
      31) 320.00.004 А-жолда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импорт көрсетіледі. Бұл жолға 320.01-нысанның 320.01.001-жолынан сома көшіріледі. 320.00.004 А жол өзіне 320.00.004 I А, 320.00.004 II А, 320.00.004 III А, 320.00.004 IV А жолдарының сомасын қосады;</w:t>
      </w:r>
    </w:p>
    <w:bookmarkEnd w:id="2268"/>
    <w:bookmarkStart w:name="z2792" w:id="2269"/>
    <w:p>
      <w:pPr>
        <w:spacing w:after="0"/>
        <w:ind w:left="0"/>
        <w:jc w:val="both"/>
      </w:pPr>
      <w:r>
        <w:rPr>
          <w:rFonts w:ascii="Times New Roman"/>
          <w:b w:val="false"/>
          <w:i w:val="false"/>
          <w:color w:val="000000"/>
          <w:sz w:val="28"/>
        </w:rPr>
        <w:t xml:space="preserve">
      32) 320.00.004 I-жолда Ресей Федерациясынан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2269"/>
    <w:bookmarkStart w:name="z2793" w:id="2270"/>
    <w:p>
      <w:pPr>
        <w:spacing w:after="0"/>
        <w:ind w:left="0"/>
        <w:jc w:val="both"/>
      </w:pPr>
      <w:r>
        <w:rPr>
          <w:rFonts w:ascii="Times New Roman"/>
          <w:b w:val="false"/>
          <w:i w:val="false"/>
          <w:color w:val="000000"/>
          <w:sz w:val="28"/>
        </w:rPr>
        <w:t xml:space="preserve">
      33) 320.00.004 II-жолда Беларусь Республикасынан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2270"/>
    <w:bookmarkStart w:name="z2794" w:id="2271"/>
    <w:p>
      <w:pPr>
        <w:spacing w:after="0"/>
        <w:ind w:left="0"/>
        <w:jc w:val="both"/>
      </w:pPr>
      <w:r>
        <w:rPr>
          <w:rFonts w:ascii="Times New Roman"/>
          <w:b w:val="false"/>
          <w:i w:val="false"/>
          <w:color w:val="000000"/>
          <w:sz w:val="28"/>
        </w:rPr>
        <w:t xml:space="preserve">
      34) 320.00.004 III-жолда Армения Республикасынан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2271"/>
    <w:bookmarkStart w:name="z2795" w:id="2272"/>
    <w:p>
      <w:pPr>
        <w:spacing w:after="0"/>
        <w:ind w:left="0"/>
        <w:jc w:val="both"/>
      </w:pPr>
      <w:r>
        <w:rPr>
          <w:rFonts w:ascii="Times New Roman"/>
          <w:b w:val="false"/>
          <w:i w:val="false"/>
          <w:color w:val="000000"/>
          <w:sz w:val="28"/>
        </w:rPr>
        <w:t xml:space="preserve">
      34) 320.00.004 IV-жолда Қырғыз Республикасынан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босатылған тауарлардың импорты көрсетіледі;</w:t>
      </w:r>
    </w:p>
    <w:bookmarkEnd w:id="2272"/>
    <w:bookmarkStart w:name="z2796" w:id="2273"/>
    <w:p>
      <w:pPr>
        <w:spacing w:after="0"/>
        <w:ind w:left="0"/>
        <w:jc w:val="both"/>
      </w:pPr>
      <w:r>
        <w:rPr>
          <w:rFonts w:ascii="Times New Roman"/>
          <w:b w:val="false"/>
          <w:i w:val="false"/>
          <w:color w:val="000000"/>
          <w:sz w:val="28"/>
        </w:rPr>
        <w:t xml:space="preserve">
      35) 320.00.005 В-жолда Қазақстан Республикасының аумағына Еуразиялық экономикалық одағына мүше мемлекеттердің аумақтарынан импортталатын өндірістік қайта өңдеуге арналған тауарлардың, олар бойынша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мерзімдері өзгертілген қосылған құн салығының сомасы көрсетіледі. </w:t>
      </w:r>
    </w:p>
    <w:bookmarkEnd w:id="2273"/>
    <w:bookmarkStart w:name="z2797" w:id="2274"/>
    <w:p>
      <w:pPr>
        <w:spacing w:after="0"/>
        <w:ind w:left="0"/>
        <w:jc w:val="both"/>
      </w:pPr>
      <w:r>
        <w:rPr>
          <w:rFonts w:ascii="Times New Roman"/>
          <w:b w:val="false"/>
          <w:i w:val="false"/>
          <w:color w:val="000000"/>
          <w:sz w:val="28"/>
        </w:rPr>
        <w:t>
      320.00.005 В жол өзіне 320.00.005 I В, 320.00.005 II В, 320.00.005 III В, 320.00.005 IV В жолдарының сомасын қосады;</w:t>
      </w:r>
    </w:p>
    <w:bookmarkEnd w:id="2274"/>
    <w:bookmarkStart w:name="z2798" w:id="2275"/>
    <w:p>
      <w:pPr>
        <w:spacing w:after="0"/>
        <w:ind w:left="0"/>
        <w:jc w:val="both"/>
      </w:pPr>
      <w:r>
        <w:rPr>
          <w:rFonts w:ascii="Times New Roman"/>
          <w:b w:val="false"/>
          <w:i w:val="false"/>
          <w:color w:val="000000"/>
          <w:sz w:val="28"/>
        </w:rPr>
        <w:t>
      36) 320.00.005 I В-жолда Ресей Федерациясының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Ресей Федерациясының коды көрсетілген "Аумағынан тауарлар импорты жасалған Еуразиялық экономикалық одағы мүше мемлекеттің коды" 320.02-нысанының 3 жолындағы D бағанының 00000001 және 00000002 жолдардың жиынты сомасы 320.00.005 I В жолға көшіріледі;</w:t>
      </w:r>
    </w:p>
    <w:bookmarkEnd w:id="2275"/>
    <w:bookmarkStart w:name="z2799" w:id="2276"/>
    <w:p>
      <w:pPr>
        <w:spacing w:after="0"/>
        <w:ind w:left="0"/>
        <w:jc w:val="both"/>
      </w:pPr>
      <w:r>
        <w:rPr>
          <w:rFonts w:ascii="Times New Roman"/>
          <w:b w:val="false"/>
          <w:i w:val="false"/>
          <w:color w:val="000000"/>
          <w:sz w:val="28"/>
        </w:rPr>
        <w:t>
      37) 320.00.005 II В-жолда Беларусь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Беларусь Республикасының коды көрсетілген "Аумағынан тауарлар импорты жасалған Еуразиялық экономикалық одағы мүше мемлекеттің коды" 320.02-нысанының 3 жолындағы D бағанының 00000001 және 00000002 жолдардың жиынты сомасы 320.00.005 I В жолға көшіріледі;</w:t>
      </w:r>
    </w:p>
    <w:bookmarkEnd w:id="2276"/>
    <w:bookmarkStart w:name="z2800" w:id="2277"/>
    <w:p>
      <w:pPr>
        <w:spacing w:after="0"/>
        <w:ind w:left="0"/>
        <w:jc w:val="both"/>
      </w:pPr>
      <w:r>
        <w:rPr>
          <w:rFonts w:ascii="Times New Roman"/>
          <w:b w:val="false"/>
          <w:i w:val="false"/>
          <w:color w:val="000000"/>
          <w:sz w:val="28"/>
        </w:rPr>
        <w:t>
      38) 320.00.005 III В-жолда Армения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Армения Республикасының коды көрсетілген "Аумағынан тауарлар импорты жасалған Еуразиялық экономикалық одағы мүше мемлекеттің коды" 320.02-нысанының 3 жолындағы D бағанының 00000001 және 00000002 жолдардың жиынты сомасы 320.00.005 I В жолға көшіріледі;</w:t>
      </w:r>
    </w:p>
    <w:bookmarkEnd w:id="2277"/>
    <w:bookmarkStart w:name="z2801" w:id="2278"/>
    <w:p>
      <w:pPr>
        <w:spacing w:after="0"/>
        <w:ind w:left="0"/>
        <w:jc w:val="both"/>
      </w:pPr>
      <w:r>
        <w:rPr>
          <w:rFonts w:ascii="Times New Roman"/>
          <w:b w:val="false"/>
          <w:i w:val="false"/>
          <w:color w:val="000000"/>
          <w:sz w:val="28"/>
        </w:rPr>
        <w:t>
      39) 320.00.005 IV В-жолда Қырғыз Республикасының аумағынан Қазақстан Республикасының аумағына импортталатын өндірістік қайта өңдеуге арналған тауарлардың, олар бойынша қосылған құн салығын төлеу мерзімдері өзгертілген қосылған құн салығының сомасы көрсетіледі. Қырғыз Республикасының коды көрсетілген "Аумағынан тауарлар импорты жасалған Еуразиялық экономикалық одағы мүше мемлекеттің коды" 320.02-нысанының 3 жолындағы D бағанының 00000001 және 00000002 жолдардың жиынты сомасы 320.00.005 I В жолға көшіріледі;</w:t>
      </w:r>
    </w:p>
    <w:bookmarkEnd w:id="2278"/>
    <w:bookmarkStart w:name="z2802" w:id="2279"/>
    <w:p>
      <w:pPr>
        <w:spacing w:after="0"/>
        <w:ind w:left="0"/>
        <w:jc w:val="both"/>
      </w:pPr>
      <w:r>
        <w:rPr>
          <w:rFonts w:ascii="Times New Roman"/>
          <w:b w:val="false"/>
          <w:i w:val="false"/>
          <w:color w:val="000000"/>
          <w:sz w:val="28"/>
        </w:rPr>
        <w:t>
      40) 320.00.006 А-жолда Еуразиялық экономикалық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Жол өзіне 320.00.006 I А, 320.00.006 А II, 320.00.006 А III, 320.00.006 А IV жолдарының сомасын қосады;</w:t>
      </w:r>
    </w:p>
    <w:bookmarkEnd w:id="2279"/>
    <w:bookmarkStart w:name="z2803" w:id="2280"/>
    <w:p>
      <w:pPr>
        <w:spacing w:after="0"/>
        <w:ind w:left="0"/>
        <w:jc w:val="both"/>
      </w:pPr>
      <w:r>
        <w:rPr>
          <w:rFonts w:ascii="Times New Roman"/>
          <w:b w:val="false"/>
          <w:i w:val="false"/>
          <w:color w:val="000000"/>
          <w:sz w:val="28"/>
        </w:rPr>
        <w:t xml:space="preserve">
      41) 320.00.006 I А-жолда Ресей Федерациясының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мөлшері көрсетіледі. Бұл жолға Ресей Федерациясының коды көрсетілген "Аумағынан тауарлар импорты жасалған Еуразиялық экономикалық одағы мүше мемлекеттің коды" 320.03-нысанының 320.03.001 А жолдың сомасы көшіріледі;</w:t>
      </w:r>
    </w:p>
    <w:bookmarkEnd w:id="2280"/>
    <w:bookmarkStart w:name="z2804" w:id="2281"/>
    <w:p>
      <w:pPr>
        <w:spacing w:after="0"/>
        <w:ind w:left="0"/>
        <w:jc w:val="both"/>
      </w:pPr>
      <w:r>
        <w:rPr>
          <w:rFonts w:ascii="Times New Roman"/>
          <w:b w:val="false"/>
          <w:i w:val="false"/>
          <w:color w:val="000000"/>
          <w:sz w:val="28"/>
        </w:rPr>
        <w:t>
      42) 320.00.006 II А-жолда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Беларусь Республикасының коды көрсетілген "Аумағынан тауарлар импорты жасалған Еуразиялық экономикалық одағы мүше мемлекеттің коды" 320.03-нысанының 320.03.001 А жолдың сомасы көшіріледі;</w:t>
      </w:r>
    </w:p>
    <w:bookmarkEnd w:id="2281"/>
    <w:bookmarkStart w:name="z2805" w:id="2282"/>
    <w:p>
      <w:pPr>
        <w:spacing w:after="0"/>
        <w:ind w:left="0"/>
        <w:jc w:val="both"/>
      </w:pPr>
      <w:r>
        <w:rPr>
          <w:rFonts w:ascii="Times New Roman"/>
          <w:b w:val="false"/>
          <w:i w:val="false"/>
          <w:color w:val="000000"/>
          <w:sz w:val="28"/>
        </w:rPr>
        <w:t>
      43) 320.00.006 III А-жолда Армения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мөлшері көрсетіледі. Бұл жолға Армения Республикасының коды көрсетілген "Аумағынан тауарлар импорты жасалған Еуразиялық экономикалық одағы мүше мемлекеттің коды" 320.03-нысанының 320.03.001 А жолдың сомасы көшіріледі;</w:t>
      </w:r>
    </w:p>
    <w:bookmarkEnd w:id="2282"/>
    <w:bookmarkStart w:name="z2806" w:id="2283"/>
    <w:p>
      <w:pPr>
        <w:spacing w:after="0"/>
        <w:ind w:left="0"/>
        <w:jc w:val="both"/>
      </w:pPr>
      <w:r>
        <w:rPr>
          <w:rFonts w:ascii="Times New Roman"/>
          <w:b w:val="false"/>
          <w:i w:val="false"/>
          <w:color w:val="000000"/>
          <w:sz w:val="28"/>
        </w:rPr>
        <w:t xml:space="preserve">
      44) 320.00.006 IV А-жолда Қырғыз Республикасының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 xml:space="preserve">49-1-бабына </w:t>
      </w:r>
      <w:r>
        <w:rPr>
          <w:rFonts w:ascii="Times New Roman"/>
          <w:b w:val="false"/>
          <w:i w:val="false"/>
          <w:color w:val="000000"/>
          <w:sz w:val="28"/>
        </w:rPr>
        <w:t>сәйкес есепке жатқызу әдісімен қосылған құн салығы төленген импортқа салынатын мөлшері көрсетіледі. Бұл жолға Қырғыз Республикасының коды көрсетілген "Аумағынан тауарлар импорты жасалған Еуразиялық экономикалық одағы мүше мемлекеттің коды" 320.03-нысанының 320.03.001 А жолдың сомасы көшіріледі;</w:t>
      </w:r>
    </w:p>
    <w:bookmarkEnd w:id="2283"/>
    <w:bookmarkStart w:name="z2807" w:id="2284"/>
    <w:p>
      <w:pPr>
        <w:spacing w:after="0"/>
        <w:ind w:left="0"/>
        <w:jc w:val="both"/>
      </w:pPr>
      <w:r>
        <w:rPr>
          <w:rFonts w:ascii="Times New Roman"/>
          <w:b w:val="false"/>
          <w:i w:val="false"/>
          <w:color w:val="000000"/>
          <w:sz w:val="28"/>
        </w:rPr>
        <w:t>
      45) 320.00.006 В-жолда Еуразиялық экономикалық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320.03-нысанның 320.03.001 В -жолынан сома көшіріледі. Жол өзіне 320.00.006 В I, 320.00.006 В II, 320.00.006 В III, 320.00.006 В IV жолдарының сомасын қосады;</w:t>
      </w:r>
    </w:p>
    <w:bookmarkEnd w:id="2284"/>
    <w:bookmarkStart w:name="z2808" w:id="2285"/>
    <w:p>
      <w:pPr>
        <w:spacing w:after="0"/>
        <w:ind w:left="0"/>
        <w:jc w:val="both"/>
      </w:pPr>
      <w:r>
        <w:rPr>
          <w:rFonts w:ascii="Times New Roman"/>
          <w:b w:val="false"/>
          <w:i w:val="false"/>
          <w:color w:val="000000"/>
          <w:sz w:val="28"/>
        </w:rPr>
        <w:t xml:space="preserve">
      46) 320.00.006 I В-жолда Ресей Федерациясының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Ресей Федерациясының коды көрсетілген "Аумағынан тауарлар импорты жасалған Еуразиялық экономикалық одағы мүше мемлекеттің коды" 320.03-нысанының 320.03.001 B жолдың сомасы көшіріледі;</w:t>
      </w:r>
    </w:p>
    <w:bookmarkEnd w:id="2285"/>
    <w:bookmarkStart w:name="z2809" w:id="2286"/>
    <w:p>
      <w:pPr>
        <w:spacing w:after="0"/>
        <w:ind w:left="0"/>
        <w:jc w:val="both"/>
      </w:pPr>
      <w:r>
        <w:rPr>
          <w:rFonts w:ascii="Times New Roman"/>
          <w:b w:val="false"/>
          <w:i w:val="false"/>
          <w:color w:val="000000"/>
          <w:sz w:val="28"/>
        </w:rPr>
        <w:t xml:space="preserve">
      47) 320.00.006 II В-жолда Беларусь Республикасының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Беларусь Республикасының коды көрсетілген "Аумағынан тауарлар импорты жасалған Еуразиялық экономикалық одағы мүше мемлекеттің коды" 320.03-нысанының 320.03.001 B жолдың сомасы көшіріледі;</w:t>
      </w:r>
    </w:p>
    <w:bookmarkEnd w:id="2286"/>
    <w:bookmarkStart w:name="z2810" w:id="2287"/>
    <w:p>
      <w:pPr>
        <w:spacing w:after="0"/>
        <w:ind w:left="0"/>
        <w:jc w:val="both"/>
      </w:pPr>
      <w:r>
        <w:rPr>
          <w:rFonts w:ascii="Times New Roman"/>
          <w:b w:val="false"/>
          <w:i w:val="false"/>
          <w:color w:val="000000"/>
          <w:sz w:val="28"/>
        </w:rPr>
        <w:t xml:space="preserve">
      48) 320.00.006 III В-жолда Армения Республикасының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Армения Республикасының коды көрсетілген "Аумағынан тауарлар импорты жасалған Еуразиялық экономикалық одағы мүше мемлекеттің коды" 320.03-нысанының 320.03.001 B жолдың сомасы көшіріледі;</w:t>
      </w:r>
    </w:p>
    <w:bookmarkEnd w:id="2287"/>
    <w:bookmarkStart w:name="z2811" w:id="2288"/>
    <w:p>
      <w:pPr>
        <w:spacing w:after="0"/>
        <w:ind w:left="0"/>
        <w:jc w:val="both"/>
      </w:pPr>
      <w:r>
        <w:rPr>
          <w:rFonts w:ascii="Times New Roman"/>
          <w:b w:val="false"/>
          <w:i w:val="false"/>
          <w:color w:val="000000"/>
          <w:sz w:val="28"/>
        </w:rPr>
        <w:t xml:space="preserve">
      49) 320.00.006 IV В-жолда Қырғыз Республикасының аумағынан Қазақстан Республикасының аумағына тауарлардың, олар бойынша Енгізу туралы Заңының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импортқа салынатын қосылған құн салығының сомасы көрсетіледі. Бұл жолға Қырғыз Республикасының коды көрсетілген "Аумағынан тауарлар импорты жасалған Еуразиялық экономикалық одағы мүше мемлекеттің коды" 320.03-нысанының 320.03.001 B жолдың сомасы көшіріледі;</w:t>
      </w:r>
    </w:p>
    <w:bookmarkEnd w:id="2288"/>
    <w:bookmarkStart w:name="z2812" w:id="2289"/>
    <w:p>
      <w:pPr>
        <w:spacing w:after="0"/>
        <w:ind w:left="0"/>
        <w:jc w:val="both"/>
      </w:pPr>
      <w:r>
        <w:rPr>
          <w:rFonts w:ascii="Times New Roman"/>
          <w:b w:val="false"/>
          <w:i w:val="false"/>
          <w:color w:val="000000"/>
          <w:sz w:val="28"/>
        </w:rPr>
        <w:t xml:space="preserve">
      50) 320.00.007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Жол өзіне 320.00.007 I А, 320.00.007 II А, 320.00.007 III А, 320.00.007 IV А жолдарының сомасын қосады;</w:t>
      </w:r>
    </w:p>
    <w:bookmarkEnd w:id="2289"/>
    <w:bookmarkStart w:name="z2813" w:id="2290"/>
    <w:p>
      <w:pPr>
        <w:spacing w:after="0"/>
        <w:ind w:left="0"/>
        <w:jc w:val="both"/>
      </w:pPr>
      <w:r>
        <w:rPr>
          <w:rFonts w:ascii="Times New Roman"/>
          <w:b w:val="false"/>
          <w:i w:val="false"/>
          <w:color w:val="000000"/>
          <w:sz w:val="28"/>
        </w:rPr>
        <w:t xml:space="preserve">
      51) 320.00.007 I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Ресей Федерациясының коды көрсетілген "Аумағынан тауарлар импорты жасалған Еуразиялық экономикалық одағы мүше мемлекеттің коды" 320.01-нысанының 320.01.002, 320.01.003, 320.01.004, 320.01.005 жолдарының сомасы көшіріледі;</w:t>
      </w:r>
    </w:p>
    <w:bookmarkEnd w:id="2290"/>
    <w:bookmarkStart w:name="z2814" w:id="2291"/>
    <w:p>
      <w:pPr>
        <w:spacing w:after="0"/>
        <w:ind w:left="0"/>
        <w:jc w:val="both"/>
      </w:pPr>
      <w:r>
        <w:rPr>
          <w:rFonts w:ascii="Times New Roman"/>
          <w:b w:val="false"/>
          <w:i w:val="false"/>
          <w:color w:val="000000"/>
          <w:sz w:val="28"/>
        </w:rPr>
        <w:t xml:space="preserve">
      52) 320.00.007 II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Беларусь Республикасының коды көрсетілген "Аумағынан тауарлар импорты жасалған Еуразиялық экономикалық одағы мүше мемлекеттің коды" 320.01-нысанының 320.01.002, 320.01.003, 320.01.004, 320.01.005 жолдарының сомасы көшіріледі;</w:t>
      </w:r>
    </w:p>
    <w:bookmarkEnd w:id="2291"/>
    <w:bookmarkStart w:name="z2815" w:id="2292"/>
    <w:p>
      <w:pPr>
        <w:spacing w:after="0"/>
        <w:ind w:left="0"/>
        <w:jc w:val="both"/>
      </w:pPr>
      <w:r>
        <w:rPr>
          <w:rFonts w:ascii="Times New Roman"/>
          <w:b w:val="false"/>
          <w:i w:val="false"/>
          <w:color w:val="000000"/>
          <w:sz w:val="28"/>
        </w:rPr>
        <w:t xml:space="preserve">
      53) 320.00.007 III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Армения Республикасының коды көрсетілген "Аумағынан тауарлар импорты жасалған Еуразиялық экономикалық одағы мүше мемлекеттің коды" 320.01-нысанының 320.01.002, 320.01.003, 320.01.004, 320.01.005 жолдарының сомасы көшіріледі;</w:t>
      </w:r>
    </w:p>
    <w:bookmarkEnd w:id="2292"/>
    <w:bookmarkStart w:name="z2816" w:id="2293"/>
    <w:p>
      <w:pPr>
        <w:spacing w:after="0"/>
        <w:ind w:left="0"/>
        <w:jc w:val="both"/>
      </w:pPr>
      <w:r>
        <w:rPr>
          <w:rFonts w:ascii="Times New Roman"/>
          <w:b w:val="false"/>
          <w:i w:val="false"/>
          <w:color w:val="000000"/>
          <w:sz w:val="28"/>
        </w:rPr>
        <w:t xml:space="preserve">
      54) 320.00.007 IV А-жолда Салық </w:t>
      </w:r>
      <w:r>
        <w:rPr>
          <w:rFonts w:ascii="Times New Roman"/>
          <w:b w:val="false"/>
          <w:i w:val="false"/>
          <w:color w:val="000000"/>
          <w:sz w:val="28"/>
        </w:rPr>
        <w:t>кодексіне</w:t>
      </w:r>
      <w:r>
        <w:rPr>
          <w:rFonts w:ascii="Times New Roman"/>
          <w:b w:val="false"/>
          <w:i w:val="false"/>
          <w:color w:val="000000"/>
          <w:sz w:val="28"/>
        </w:rPr>
        <w:t xml:space="preserve"> сәйкес немесе халықаралық шарттарға сәйкес қосылған құн салығынан босатылған тауарларды импорты көрсетіледі. Бұл жолға Қырғыз Республикасының коды көрсетілген "Аумағынан тауарлар импорты жасалған Еуразиялық экономикалық одағы мүше мемлекеттің коды" 320.01-нысанының 320.01.002, 320.01.003, 320.01.004, 320.01.005 жолдарының сомасы көшіріледі.</w:t>
      </w:r>
    </w:p>
    <w:bookmarkEnd w:id="2293"/>
    <w:bookmarkStart w:name="z2817" w:id="2294"/>
    <w:p>
      <w:pPr>
        <w:spacing w:after="0"/>
        <w:ind w:left="0"/>
        <w:jc w:val="both"/>
      </w:pPr>
      <w:r>
        <w:rPr>
          <w:rFonts w:ascii="Times New Roman"/>
          <w:b w:val="false"/>
          <w:i w:val="false"/>
          <w:color w:val="000000"/>
          <w:sz w:val="28"/>
        </w:rPr>
        <w:t>
      17. "Акцизделетін тауарлар импорты кезінде акциздерді есептеу" бөлімінде мынадай деректер көрсетіледі:</w:t>
      </w:r>
    </w:p>
    <w:bookmarkEnd w:id="2294"/>
    <w:bookmarkStart w:name="z2818" w:id="2295"/>
    <w:p>
      <w:pPr>
        <w:spacing w:after="0"/>
        <w:ind w:left="0"/>
        <w:jc w:val="both"/>
      </w:pPr>
      <w:r>
        <w:rPr>
          <w:rFonts w:ascii="Times New Roman"/>
          <w:b w:val="false"/>
          <w:i w:val="false"/>
          <w:color w:val="000000"/>
          <w:sz w:val="28"/>
        </w:rPr>
        <w:t>
      1) 320.00.008-жолда спирттің барлық түрлерінің импорты бойынша есептелген акциздің сомасы көрсетіледі;</w:t>
      </w:r>
    </w:p>
    <w:bookmarkEnd w:id="2295"/>
    <w:bookmarkStart w:name="z2819" w:id="2296"/>
    <w:p>
      <w:pPr>
        <w:spacing w:after="0"/>
        <w:ind w:left="0"/>
        <w:jc w:val="both"/>
      </w:pPr>
      <w:r>
        <w:rPr>
          <w:rFonts w:ascii="Times New Roman"/>
          <w:b w:val="false"/>
          <w:i w:val="false"/>
          <w:color w:val="000000"/>
          <w:sz w:val="28"/>
        </w:rPr>
        <w:t>
      2) 320.00.008 I-жолда Ресей Федерациясынан спирттің барлық түрлерінің импорты бойынша есептелген акциздің сомасы көрсетіледі;</w:t>
      </w:r>
    </w:p>
    <w:bookmarkEnd w:id="2296"/>
    <w:bookmarkStart w:name="z2820" w:id="2297"/>
    <w:p>
      <w:pPr>
        <w:spacing w:after="0"/>
        <w:ind w:left="0"/>
        <w:jc w:val="both"/>
      </w:pPr>
      <w:r>
        <w:rPr>
          <w:rFonts w:ascii="Times New Roman"/>
          <w:b w:val="false"/>
          <w:i w:val="false"/>
          <w:color w:val="000000"/>
          <w:sz w:val="28"/>
        </w:rPr>
        <w:t>
      3) 320.00.008 II-жолда Беларусь Республикасынан спирттің барлық түрлерінің импорты бойынша есептелген акциздің сомасы көрсетіледі;</w:t>
      </w:r>
    </w:p>
    <w:bookmarkEnd w:id="2297"/>
    <w:bookmarkStart w:name="z2821" w:id="2298"/>
    <w:p>
      <w:pPr>
        <w:spacing w:after="0"/>
        <w:ind w:left="0"/>
        <w:jc w:val="both"/>
      </w:pPr>
      <w:r>
        <w:rPr>
          <w:rFonts w:ascii="Times New Roman"/>
          <w:b w:val="false"/>
          <w:i w:val="false"/>
          <w:color w:val="000000"/>
          <w:sz w:val="28"/>
        </w:rPr>
        <w:t>
      4) 320.00.008 III-жолда Армения Республикасынан спирттің барлық түрлерінің импорты бойынша есептелген акциздің сомасы көрсетіледі;</w:t>
      </w:r>
    </w:p>
    <w:bookmarkEnd w:id="2298"/>
    <w:bookmarkStart w:name="z2822" w:id="2299"/>
    <w:p>
      <w:pPr>
        <w:spacing w:after="0"/>
        <w:ind w:left="0"/>
        <w:jc w:val="both"/>
      </w:pPr>
      <w:r>
        <w:rPr>
          <w:rFonts w:ascii="Times New Roman"/>
          <w:b w:val="false"/>
          <w:i w:val="false"/>
          <w:color w:val="000000"/>
          <w:sz w:val="28"/>
        </w:rPr>
        <w:t>
      5) 320.00.008 IV-жолда Қырғыз Республикасынан спирттің барлық түрлерінің импорты бойынша есептелген акциздің сомасы көрсетіледі;</w:t>
      </w:r>
    </w:p>
    <w:bookmarkEnd w:id="2299"/>
    <w:bookmarkStart w:name="z2823" w:id="2300"/>
    <w:p>
      <w:pPr>
        <w:spacing w:after="0"/>
        <w:ind w:left="0"/>
        <w:jc w:val="both"/>
      </w:pPr>
      <w:r>
        <w:rPr>
          <w:rFonts w:ascii="Times New Roman"/>
          <w:b w:val="false"/>
          <w:i w:val="false"/>
          <w:color w:val="000000"/>
          <w:sz w:val="28"/>
        </w:rPr>
        <w:t>
      6) 320.00.009-жолда шарап материалының импорты бойынша есептелген акциздің сомасы көрсетіледі;</w:t>
      </w:r>
    </w:p>
    <w:bookmarkEnd w:id="2300"/>
    <w:bookmarkStart w:name="z2824" w:id="2301"/>
    <w:p>
      <w:pPr>
        <w:spacing w:after="0"/>
        <w:ind w:left="0"/>
        <w:jc w:val="both"/>
      </w:pPr>
      <w:r>
        <w:rPr>
          <w:rFonts w:ascii="Times New Roman"/>
          <w:b w:val="false"/>
          <w:i w:val="false"/>
          <w:color w:val="000000"/>
          <w:sz w:val="28"/>
        </w:rPr>
        <w:t>
      7) 320.00.009 I-жолда Ресей Федерациясынан шарап материалының импорты бойынша есептелген акциздің сомасы көрсетіледі;</w:t>
      </w:r>
    </w:p>
    <w:bookmarkEnd w:id="2301"/>
    <w:bookmarkStart w:name="z2825" w:id="2302"/>
    <w:p>
      <w:pPr>
        <w:spacing w:after="0"/>
        <w:ind w:left="0"/>
        <w:jc w:val="both"/>
      </w:pPr>
      <w:r>
        <w:rPr>
          <w:rFonts w:ascii="Times New Roman"/>
          <w:b w:val="false"/>
          <w:i w:val="false"/>
          <w:color w:val="000000"/>
          <w:sz w:val="28"/>
        </w:rPr>
        <w:t>
      8) 320.00.009 II-жолда Беларусь Республикасынан шарап материалының импорты бойынша есептелген акциздің сомасы көрсетіледі;</w:t>
      </w:r>
    </w:p>
    <w:bookmarkEnd w:id="2302"/>
    <w:bookmarkStart w:name="z2826" w:id="2303"/>
    <w:p>
      <w:pPr>
        <w:spacing w:after="0"/>
        <w:ind w:left="0"/>
        <w:jc w:val="both"/>
      </w:pPr>
      <w:r>
        <w:rPr>
          <w:rFonts w:ascii="Times New Roman"/>
          <w:b w:val="false"/>
          <w:i w:val="false"/>
          <w:color w:val="000000"/>
          <w:sz w:val="28"/>
        </w:rPr>
        <w:t>
      9) 320.00.009 III-жолда Армения Республикасынан шарап материалының импорты бойынша есептелген акциздің сомасы көрсетіледі;</w:t>
      </w:r>
    </w:p>
    <w:bookmarkEnd w:id="2303"/>
    <w:bookmarkStart w:name="z2827" w:id="2304"/>
    <w:p>
      <w:pPr>
        <w:spacing w:after="0"/>
        <w:ind w:left="0"/>
        <w:jc w:val="both"/>
      </w:pPr>
      <w:r>
        <w:rPr>
          <w:rFonts w:ascii="Times New Roman"/>
          <w:b w:val="false"/>
          <w:i w:val="false"/>
          <w:color w:val="000000"/>
          <w:sz w:val="28"/>
        </w:rPr>
        <w:t>
      10) 320.00.009 IV-жолда Қырғыз Республикасынан шарап материалының импорты бойынша есептелген акциздің сомасы көрсетіледі;</w:t>
      </w:r>
    </w:p>
    <w:bookmarkEnd w:id="2304"/>
    <w:bookmarkStart w:name="z2828" w:id="2305"/>
    <w:p>
      <w:pPr>
        <w:spacing w:after="0"/>
        <w:ind w:left="0"/>
        <w:jc w:val="both"/>
      </w:pPr>
      <w:r>
        <w:rPr>
          <w:rFonts w:ascii="Times New Roman"/>
          <w:b w:val="false"/>
          <w:i w:val="false"/>
          <w:color w:val="000000"/>
          <w:sz w:val="28"/>
        </w:rPr>
        <w:t>
      11) 320.00.010-жолда алкоголь өнімінің импорты бойынша есептелген акциздің сомасы көрсетіледі. Жол өзіне 320.00.010 I, 320.00.010 II, 320.00.010 III, 320.00.010 IV жолдарының сомасын қосады;</w:t>
      </w:r>
    </w:p>
    <w:bookmarkEnd w:id="2305"/>
    <w:bookmarkStart w:name="z2829" w:id="2306"/>
    <w:p>
      <w:pPr>
        <w:spacing w:after="0"/>
        <w:ind w:left="0"/>
        <w:jc w:val="both"/>
      </w:pPr>
      <w:r>
        <w:rPr>
          <w:rFonts w:ascii="Times New Roman"/>
          <w:b w:val="false"/>
          <w:i w:val="false"/>
          <w:color w:val="000000"/>
          <w:sz w:val="28"/>
        </w:rPr>
        <w:t>
      12) 320.00.010 I-жолда Ресей Федерациясынан алкоголь өнімінің импорты бойынша есептелген акциздің сомасы көрсетіледі. Бұл жолға алкоголь өнімінің барлық түрлері бойынша Ресей Федерациясынан коды көрсетілген "Аумағынан тауарлар импорты жасалған Еуразиялық экономикалық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2306"/>
    <w:bookmarkStart w:name="z2830" w:id="2307"/>
    <w:p>
      <w:pPr>
        <w:spacing w:after="0"/>
        <w:ind w:left="0"/>
        <w:jc w:val="both"/>
      </w:pPr>
      <w:r>
        <w:rPr>
          <w:rFonts w:ascii="Times New Roman"/>
          <w:b w:val="false"/>
          <w:i w:val="false"/>
          <w:color w:val="000000"/>
          <w:sz w:val="28"/>
        </w:rPr>
        <w:t>
      13) 320.00.010 II-жолда Беларусь Республикасынан алкоголь өнімінің импорты бойынша есептелген акциздің сомасы көрсетіледі. Бұл жолға алкоголь өнімінің барлық түрлері бойынша Беларусь Республикасынан коды көрсетілген "Аумағынан тауарлар импорты жасалған Еуразиялық экономикалық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2307"/>
    <w:bookmarkStart w:name="z2831" w:id="2308"/>
    <w:p>
      <w:pPr>
        <w:spacing w:after="0"/>
        <w:ind w:left="0"/>
        <w:jc w:val="both"/>
      </w:pPr>
      <w:r>
        <w:rPr>
          <w:rFonts w:ascii="Times New Roman"/>
          <w:b w:val="false"/>
          <w:i w:val="false"/>
          <w:color w:val="000000"/>
          <w:sz w:val="28"/>
        </w:rPr>
        <w:t>
      14) 320.00.010 III-жолда Армения Республикасынан алкоголь өнімінің импорты бойынша есептелген акциздің сомасы көрсетіледі. Бұл жолға алкоголь өнімінің барлық түрлері бойынша Армения Республикасынан коды көрсетілген "Аумағынан тауарлар импорты жасалған Еуразиялық экономикалық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2308"/>
    <w:bookmarkStart w:name="z2832" w:id="2309"/>
    <w:p>
      <w:pPr>
        <w:spacing w:after="0"/>
        <w:ind w:left="0"/>
        <w:jc w:val="both"/>
      </w:pPr>
      <w:r>
        <w:rPr>
          <w:rFonts w:ascii="Times New Roman"/>
          <w:b w:val="false"/>
          <w:i w:val="false"/>
          <w:color w:val="000000"/>
          <w:sz w:val="28"/>
        </w:rPr>
        <w:t>
      15) 320.00.010 IV-жолда Қырғыз Республикасынан алкоголь өнімінің импорты бойынша есептелген акциздің сомасы көрсетіледі. Бұл жолға алкоголь өнімінің барлық түрлері бойынша Қырғыз Республикасынан коды көрсетілген "Аумағынан тауарлар импорты жасалған Еуразиялық экономикалық одағы мүше мемлекеттің коды" 320.04-нысанының 320.04.006 жолдың сомасы көшіріледі. Алкоголь өнімінің әрбір түріне 320.04-нысанның жеке парағы толтырылады;</w:t>
      </w:r>
    </w:p>
    <w:bookmarkEnd w:id="2309"/>
    <w:bookmarkStart w:name="z2833" w:id="2310"/>
    <w:p>
      <w:pPr>
        <w:spacing w:after="0"/>
        <w:ind w:left="0"/>
        <w:jc w:val="both"/>
      </w:pPr>
      <w:r>
        <w:rPr>
          <w:rFonts w:ascii="Times New Roman"/>
          <w:b w:val="false"/>
          <w:i w:val="false"/>
          <w:color w:val="000000"/>
          <w:sz w:val="28"/>
        </w:rPr>
        <w:t>
      16) 320.00.011-жолда темекі өнімдерінің импорты бойынша есептелген акциздің сомасы көрсетіледі. Бұл жол 320.00.011 I, 320.00.011 II, 320.00.011 III, 320.00.011 IV жолдарының сомасын қосады;</w:t>
      </w:r>
    </w:p>
    <w:bookmarkEnd w:id="2310"/>
    <w:bookmarkStart w:name="z2834" w:id="2311"/>
    <w:p>
      <w:pPr>
        <w:spacing w:after="0"/>
        <w:ind w:left="0"/>
        <w:jc w:val="both"/>
      </w:pPr>
      <w:r>
        <w:rPr>
          <w:rFonts w:ascii="Times New Roman"/>
          <w:b w:val="false"/>
          <w:i w:val="false"/>
          <w:color w:val="000000"/>
          <w:sz w:val="28"/>
        </w:rPr>
        <w:t>
      17) 320.00.011 I-жолда Ресей Федерациясынан темекі өнімдерінің, импорты бойынша есептелген акциздің сомасы көрсетіледі. Бұл жол темекі өнімінің барлық түрлері бойынша Ресей Федерациясынан коды көрсетілген "Аумағынан тауарлар импорты жасалған Еуразиялық экономикалық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2311"/>
    <w:bookmarkStart w:name="z2835" w:id="2312"/>
    <w:p>
      <w:pPr>
        <w:spacing w:after="0"/>
        <w:ind w:left="0"/>
        <w:jc w:val="both"/>
      </w:pPr>
      <w:r>
        <w:rPr>
          <w:rFonts w:ascii="Times New Roman"/>
          <w:b w:val="false"/>
          <w:i w:val="false"/>
          <w:color w:val="000000"/>
          <w:sz w:val="28"/>
        </w:rPr>
        <w:t>
      18) 320.00.011 II-жолда Беларусь Республикасынан темекі өнімдерінің импорты бойынша есептелген акциздің сомасы көрсетіледі. Бұл жол темекі өнімінің барлық түрлері бойынша Беларусь Республикасынан коды көрсетілген "Аумағынан тауарлар импорты жасалған Еуразиялық экономикалық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2312"/>
    <w:bookmarkStart w:name="z2836" w:id="2313"/>
    <w:p>
      <w:pPr>
        <w:spacing w:after="0"/>
        <w:ind w:left="0"/>
        <w:jc w:val="both"/>
      </w:pPr>
      <w:r>
        <w:rPr>
          <w:rFonts w:ascii="Times New Roman"/>
          <w:b w:val="false"/>
          <w:i w:val="false"/>
          <w:color w:val="000000"/>
          <w:sz w:val="28"/>
        </w:rPr>
        <w:t>
      19) 320.00.011 III-жолда Армения Республикасынан темекі өнімдерінің импорты бойынша есептелген акциздің сомасы көрсетіледі. Бұл жол темекі өнімінің барлық түрлері бойынша Армения Республикасынан коды көрсетілген "Аумағынан тауарлар импорты жасалған Еуразиялық экономикалық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2313"/>
    <w:bookmarkStart w:name="z2837" w:id="2314"/>
    <w:p>
      <w:pPr>
        <w:spacing w:after="0"/>
        <w:ind w:left="0"/>
        <w:jc w:val="both"/>
      </w:pPr>
      <w:r>
        <w:rPr>
          <w:rFonts w:ascii="Times New Roman"/>
          <w:b w:val="false"/>
          <w:i w:val="false"/>
          <w:color w:val="000000"/>
          <w:sz w:val="28"/>
        </w:rPr>
        <w:t>
      20) 320.00.011 IV-жолда Қырғыз Республикасынан темекі өнімдерінің импорты бойынша есептелген акциздің сомасы көрсетіледі. Бұл жол темекі өнімінің барлық түрлері бойынша Қырғыз Республикасынан коды көрсетілген "Аумағынан тауарлар импорты жасалған Еуразиялық экономикалық одағы мүше мемлекеттің коды" 320.05-нысанының 320.05.007 жолдың сомасы көшіріледі.Темекі өнімдерінің әрбір түріне 320.05-нысанның жеке парағы толтырылады;</w:t>
      </w:r>
    </w:p>
    <w:bookmarkEnd w:id="2314"/>
    <w:bookmarkStart w:name="z2838" w:id="2315"/>
    <w:p>
      <w:pPr>
        <w:spacing w:after="0"/>
        <w:ind w:left="0"/>
        <w:jc w:val="both"/>
      </w:pPr>
      <w:r>
        <w:rPr>
          <w:rFonts w:ascii="Times New Roman"/>
          <w:b w:val="false"/>
          <w:i w:val="false"/>
          <w:color w:val="000000"/>
          <w:sz w:val="28"/>
        </w:rPr>
        <w:t>
      21) 320.00.012-жолда шикі мұнайдың, газ конденсатының импорты бойынша есептелген акциздің сомасы көрсетіледі;</w:t>
      </w:r>
    </w:p>
    <w:bookmarkEnd w:id="2315"/>
    <w:bookmarkStart w:name="z2839" w:id="2316"/>
    <w:p>
      <w:pPr>
        <w:spacing w:after="0"/>
        <w:ind w:left="0"/>
        <w:jc w:val="both"/>
      </w:pPr>
      <w:r>
        <w:rPr>
          <w:rFonts w:ascii="Times New Roman"/>
          <w:b w:val="false"/>
          <w:i w:val="false"/>
          <w:color w:val="000000"/>
          <w:sz w:val="28"/>
        </w:rPr>
        <w:t>
      22) 320.00.012 I-жолда Ресей Федерациясынан шикі мұнайдың, газ конденсатының импорты бойынша есептелген акциздің сомасы көрсетіледі;</w:t>
      </w:r>
    </w:p>
    <w:bookmarkEnd w:id="2316"/>
    <w:bookmarkStart w:name="z2840" w:id="2317"/>
    <w:p>
      <w:pPr>
        <w:spacing w:after="0"/>
        <w:ind w:left="0"/>
        <w:jc w:val="both"/>
      </w:pPr>
      <w:r>
        <w:rPr>
          <w:rFonts w:ascii="Times New Roman"/>
          <w:b w:val="false"/>
          <w:i w:val="false"/>
          <w:color w:val="000000"/>
          <w:sz w:val="28"/>
        </w:rPr>
        <w:t>
      23) 320.00.012 II-жолда Беларусь Республикасынан шикі мұнайдың, газ конденсатының импорты бойынша есептелген акциздің сомасы көрсетіледі;</w:t>
      </w:r>
    </w:p>
    <w:bookmarkEnd w:id="2317"/>
    <w:bookmarkStart w:name="z2841" w:id="2318"/>
    <w:p>
      <w:pPr>
        <w:spacing w:after="0"/>
        <w:ind w:left="0"/>
        <w:jc w:val="both"/>
      </w:pPr>
      <w:r>
        <w:rPr>
          <w:rFonts w:ascii="Times New Roman"/>
          <w:b w:val="false"/>
          <w:i w:val="false"/>
          <w:color w:val="000000"/>
          <w:sz w:val="28"/>
        </w:rPr>
        <w:t>
      24) 320.00.012 III-жолда Армения Республикасынан шикі мұнайдың, газ конденсатының импорты бойынша есептелген акциздің сомасы көрсетіледі;</w:t>
      </w:r>
    </w:p>
    <w:bookmarkEnd w:id="2318"/>
    <w:bookmarkStart w:name="z2842" w:id="2319"/>
    <w:p>
      <w:pPr>
        <w:spacing w:after="0"/>
        <w:ind w:left="0"/>
        <w:jc w:val="both"/>
      </w:pPr>
      <w:r>
        <w:rPr>
          <w:rFonts w:ascii="Times New Roman"/>
          <w:b w:val="false"/>
          <w:i w:val="false"/>
          <w:color w:val="000000"/>
          <w:sz w:val="28"/>
        </w:rPr>
        <w:t>
      25) 320.00.012 IV-жолда Қырғыз Республикасынан шикі мұнайдың, газ конденсатының импорты бойынша есептелген акциздің сомасы көрсетіледі;</w:t>
      </w:r>
    </w:p>
    <w:bookmarkEnd w:id="2319"/>
    <w:bookmarkStart w:name="z2843" w:id="2320"/>
    <w:p>
      <w:pPr>
        <w:spacing w:after="0"/>
        <w:ind w:left="0"/>
        <w:jc w:val="both"/>
      </w:pPr>
      <w:r>
        <w:rPr>
          <w:rFonts w:ascii="Times New Roman"/>
          <w:b w:val="false"/>
          <w:i w:val="false"/>
          <w:color w:val="000000"/>
          <w:sz w:val="28"/>
        </w:rPr>
        <w:t>
      26) 320.00.013-жолда бензиннің (авиациялықты қоспағанда) импорты импорты бойынша есептелген акциздің сомасы көрсетіледі;</w:t>
      </w:r>
    </w:p>
    <w:bookmarkEnd w:id="2320"/>
    <w:bookmarkStart w:name="z2844" w:id="2321"/>
    <w:p>
      <w:pPr>
        <w:spacing w:after="0"/>
        <w:ind w:left="0"/>
        <w:jc w:val="both"/>
      </w:pPr>
      <w:r>
        <w:rPr>
          <w:rFonts w:ascii="Times New Roman"/>
          <w:b w:val="false"/>
          <w:i w:val="false"/>
          <w:color w:val="000000"/>
          <w:sz w:val="28"/>
        </w:rPr>
        <w:t>
      27) 320.00.013 I-жолда Ресей Федерациясынан бензиннің (авиациялықты қоспағанда) импорты бойынша есептелген акциздің сомасы көрсетіледі;</w:t>
      </w:r>
    </w:p>
    <w:bookmarkEnd w:id="2321"/>
    <w:bookmarkStart w:name="z2845" w:id="2322"/>
    <w:p>
      <w:pPr>
        <w:spacing w:after="0"/>
        <w:ind w:left="0"/>
        <w:jc w:val="both"/>
      </w:pPr>
      <w:r>
        <w:rPr>
          <w:rFonts w:ascii="Times New Roman"/>
          <w:b w:val="false"/>
          <w:i w:val="false"/>
          <w:color w:val="000000"/>
          <w:sz w:val="28"/>
        </w:rPr>
        <w:t>
      28) 320.00.013 II-жолда Беларусь Республикасынан бензиннің (авиациялықты қоспағанда) импорты бойынша есептелген акциздің сомасы көрсетіледі;</w:t>
      </w:r>
    </w:p>
    <w:bookmarkEnd w:id="2322"/>
    <w:bookmarkStart w:name="z2846" w:id="2323"/>
    <w:p>
      <w:pPr>
        <w:spacing w:after="0"/>
        <w:ind w:left="0"/>
        <w:jc w:val="both"/>
      </w:pPr>
      <w:r>
        <w:rPr>
          <w:rFonts w:ascii="Times New Roman"/>
          <w:b w:val="false"/>
          <w:i w:val="false"/>
          <w:color w:val="000000"/>
          <w:sz w:val="28"/>
        </w:rPr>
        <w:t>
      29) 320.00.013 III-жолда Армения Республикасынан бензиннің (авиациялықты қоспағанда) импорты бойынша есептелген акциздің сомасы көрсетіледі;</w:t>
      </w:r>
    </w:p>
    <w:bookmarkEnd w:id="2323"/>
    <w:bookmarkStart w:name="z2847" w:id="2324"/>
    <w:p>
      <w:pPr>
        <w:spacing w:after="0"/>
        <w:ind w:left="0"/>
        <w:jc w:val="both"/>
      </w:pPr>
      <w:r>
        <w:rPr>
          <w:rFonts w:ascii="Times New Roman"/>
          <w:b w:val="false"/>
          <w:i w:val="false"/>
          <w:color w:val="000000"/>
          <w:sz w:val="28"/>
        </w:rPr>
        <w:t>
      30) 320.00.013 IV-жолда Қырғыз Республикасынан бензиннің (авиациялықты қоспағанда) импорты бойынша есептелген акциздің сомасы көрсетіледі;</w:t>
      </w:r>
    </w:p>
    <w:bookmarkEnd w:id="2324"/>
    <w:bookmarkStart w:name="z2848" w:id="2325"/>
    <w:p>
      <w:pPr>
        <w:spacing w:after="0"/>
        <w:ind w:left="0"/>
        <w:jc w:val="both"/>
      </w:pPr>
      <w:r>
        <w:rPr>
          <w:rFonts w:ascii="Times New Roman"/>
          <w:b w:val="false"/>
          <w:i w:val="false"/>
          <w:color w:val="000000"/>
          <w:sz w:val="28"/>
        </w:rPr>
        <w:t>
      31) 320.00.014-жолда дизель отынының импорты бойынша есептелген акциздің сомасы көрсетіледі;</w:t>
      </w:r>
    </w:p>
    <w:bookmarkEnd w:id="2325"/>
    <w:bookmarkStart w:name="z2849" w:id="2326"/>
    <w:p>
      <w:pPr>
        <w:spacing w:after="0"/>
        <w:ind w:left="0"/>
        <w:jc w:val="both"/>
      </w:pPr>
      <w:r>
        <w:rPr>
          <w:rFonts w:ascii="Times New Roman"/>
          <w:b w:val="false"/>
          <w:i w:val="false"/>
          <w:color w:val="000000"/>
          <w:sz w:val="28"/>
        </w:rPr>
        <w:t>
      32) 320.00.014 I-жолда Ресей Федерациясынан дизель отынының импорты бойынша есептелген акциздің сомасы көрсетіледі;</w:t>
      </w:r>
    </w:p>
    <w:bookmarkEnd w:id="2326"/>
    <w:bookmarkStart w:name="z2850" w:id="2327"/>
    <w:p>
      <w:pPr>
        <w:spacing w:after="0"/>
        <w:ind w:left="0"/>
        <w:jc w:val="both"/>
      </w:pPr>
      <w:r>
        <w:rPr>
          <w:rFonts w:ascii="Times New Roman"/>
          <w:b w:val="false"/>
          <w:i w:val="false"/>
          <w:color w:val="000000"/>
          <w:sz w:val="28"/>
        </w:rPr>
        <w:t>
      33) 320.00.014 II-жолда Беларусь Республикасынан дизель отынының импорты бойынша есептелген акциздің сомасы көрсетіледі;</w:t>
      </w:r>
    </w:p>
    <w:bookmarkEnd w:id="2327"/>
    <w:bookmarkStart w:name="z2851" w:id="2328"/>
    <w:p>
      <w:pPr>
        <w:spacing w:after="0"/>
        <w:ind w:left="0"/>
        <w:jc w:val="both"/>
      </w:pPr>
      <w:r>
        <w:rPr>
          <w:rFonts w:ascii="Times New Roman"/>
          <w:b w:val="false"/>
          <w:i w:val="false"/>
          <w:color w:val="000000"/>
          <w:sz w:val="28"/>
        </w:rPr>
        <w:t>
      34) 320.00.014 III-жолда Армения Республикасынан дизель отынының импорты бойынша есептелген акциздің сомасы көрсетіледі;</w:t>
      </w:r>
    </w:p>
    <w:bookmarkEnd w:id="2328"/>
    <w:bookmarkStart w:name="z2852" w:id="2329"/>
    <w:p>
      <w:pPr>
        <w:spacing w:after="0"/>
        <w:ind w:left="0"/>
        <w:jc w:val="both"/>
      </w:pPr>
      <w:r>
        <w:rPr>
          <w:rFonts w:ascii="Times New Roman"/>
          <w:b w:val="false"/>
          <w:i w:val="false"/>
          <w:color w:val="000000"/>
          <w:sz w:val="28"/>
        </w:rPr>
        <w:t>
      35) 320.00.014 IV-жолда Қырғыз Республикасынан дизель отынының импорты бойынша есептелген акциздің сомасы көрсетіледі;</w:t>
      </w:r>
    </w:p>
    <w:bookmarkEnd w:id="2329"/>
    <w:bookmarkStart w:name="z2853" w:id="2330"/>
    <w:p>
      <w:pPr>
        <w:spacing w:after="0"/>
        <w:ind w:left="0"/>
        <w:jc w:val="both"/>
      </w:pPr>
      <w:r>
        <w:rPr>
          <w:rFonts w:ascii="Times New Roman"/>
          <w:b w:val="false"/>
          <w:i w:val="false"/>
          <w:color w:val="000000"/>
          <w:sz w:val="28"/>
        </w:rPr>
        <w:t>
      36) 320.00.015-жолда жеңіл автомобильдер мен өзге де моторлы көлік құралдарының импорты бойынша есептелген акциздің сомасы көрсетіледі;</w:t>
      </w:r>
    </w:p>
    <w:bookmarkEnd w:id="2330"/>
    <w:bookmarkStart w:name="z2854" w:id="2331"/>
    <w:p>
      <w:pPr>
        <w:spacing w:after="0"/>
        <w:ind w:left="0"/>
        <w:jc w:val="both"/>
      </w:pPr>
      <w:r>
        <w:rPr>
          <w:rFonts w:ascii="Times New Roman"/>
          <w:b w:val="false"/>
          <w:i w:val="false"/>
          <w:color w:val="000000"/>
          <w:sz w:val="28"/>
        </w:rPr>
        <w:t>
      37) 320.00.015 I-жолда Ресей Федерациясынан жеңіл автомобильдер мен өзге де моторлы көлік құралдарының импорты бойынша есептелген акциздің сомасы көрсетіледі;</w:t>
      </w:r>
    </w:p>
    <w:bookmarkEnd w:id="2331"/>
    <w:bookmarkStart w:name="z2855" w:id="2332"/>
    <w:p>
      <w:pPr>
        <w:spacing w:after="0"/>
        <w:ind w:left="0"/>
        <w:jc w:val="both"/>
      </w:pPr>
      <w:r>
        <w:rPr>
          <w:rFonts w:ascii="Times New Roman"/>
          <w:b w:val="false"/>
          <w:i w:val="false"/>
          <w:color w:val="000000"/>
          <w:sz w:val="28"/>
        </w:rPr>
        <w:t>
      38) 320.00.015 II-жолда Беларусь Республикасынан жеңіл автомобильдер мен өзге де моторлы көлік құралдарының импорты бойынша есептелген акциздің сомасы көрсетіледі.</w:t>
      </w:r>
    </w:p>
    <w:bookmarkEnd w:id="2332"/>
    <w:bookmarkStart w:name="z2856" w:id="2333"/>
    <w:p>
      <w:pPr>
        <w:spacing w:after="0"/>
        <w:ind w:left="0"/>
        <w:jc w:val="both"/>
      </w:pPr>
      <w:r>
        <w:rPr>
          <w:rFonts w:ascii="Times New Roman"/>
          <w:b w:val="false"/>
          <w:i w:val="false"/>
          <w:color w:val="000000"/>
          <w:sz w:val="28"/>
        </w:rPr>
        <w:t>
      39) 320.00.015 III-жолда Армения Республикасынан жеңіл автомобильдер мен өзге де моторлы көлік құралдарының импорты бойынша есептелген акциздің сомасы көрсетіледі;</w:t>
      </w:r>
    </w:p>
    <w:bookmarkEnd w:id="2333"/>
    <w:bookmarkStart w:name="z2857" w:id="2334"/>
    <w:p>
      <w:pPr>
        <w:spacing w:after="0"/>
        <w:ind w:left="0"/>
        <w:jc w:val="both"/>
      </w:pPr>
      <w:r>
        <w:rPr>
          <w:rFonts w:ascii="Times New Roman"/>
          <w:b w:val="false"/>
          <w:i w:val="false"/>
          <w:color w:val="000000"/>
          <w:sz w:val="28"/>
        </w:rPr>
        <w:t>
      40) 320.00.015 IV-жолда Қырғыз Республикасынан жеңіл автомобильдер мен өзге де моторлы көлік құралдарының импорты бойынша есептелген акциздің сомасы көрсетіледі.</w:t>
      </w:r>
    </w:p>
    <w:bookmarkEnd w:id="2334"/>
    <w:bookmarkStart w:name="z2858" w:id="2335"/>
    <w:p>
      <w:pPr>
        <w:spacing w:after="0"/>
        <w:ind w:left="0"/>
        <w:jc w:val="both"/>
      </w:pPr>
      <w:r>
        <w:rPr>
          <w:rFonts w:ascii="Times New Roman"/>
          <w:b w:val="false"/>
          <w:i w:val="false"/>
          <w:color w:val="000000"/>
          <w:sz w:val="28"/>
        </w:rPr>
        <w:t>
      18. "Акциз салудан босатылған акцизделетін тауарлардың импорты" бөлімінде 320.00.016-жолда акциз салудан босатылған акцизделетін тауарлар импортының құны көрсетіледі. Бұл жолға 320.06-нысанның барлық парақтары бойынша 320.06.002В-жолынан қалыптастырылатын акцизделетін тауарлар импортының жалпы құны көшіріледі;</w:t>
      </w:r>
    </w:p>
    <w:bookmarkEnd w:id="2335"/>
    <w:bookmarkStart w:name="z2859" w:id="2336"/>
    <w:p>
      <w:pPr>
        <w:spacing w:after="0"/>
        <w:ind w:left="0"/>
        <w:jc w:val="both"/>
      </w:pPr>
      <w:r>
        <w:rPr>
          <w:rFonts w:ascii="Times New Roman"/>
          <w:b w:val="false"/>
          <w:i w:val="false"/>
          <w:color w:val="000000"/>
          <w:sz w:val="28"/>
        </w:rPr>
        <w:t>
      19. "Салықтық тексеру нәтижелерi бойынша есептелген импорт бойынша ҚҚС және акциздер сомасы" бөлiмінде:</w:t>
      </w:r>
    </w:p>
    <w:bookmarkEnd w:id="2336"/>
    <w:bookmarkStart w:name="z2860" w:id="2337"/>
    <w:p>
      <w:pPr>
        <w:spacing w:after="0"/>
        <w:ind w:left="0"/>
        <w:jc w:val="both"/>
      </w:pPr>
      <w:r>
        <w:rPr>
          <w:rFonts w:ascii="Times New Roman"/>
          <w:b w:val="false"/>
          <w:i w:val="false"/>
          <w:color w:val="000000"/>
          <w:sz w:val="28"/>
        </w:rPr>
        <w:t>
      1) 320.00.017-жолда салықтық тексеру нәтижелерi бойынша есептелген импортталған тауарлар бойынша қосылған құн салығының сомасы көрсетіледі. Жол тек өосымша декларацияда толтырылуы тиіс. Жол өзіне 320.00.017 I және 320.00.017 II, 320.00.017 III, 320.00.017 IV-жолдарының қосады;</w:t>
      </w:r>
    </w:p>
    <w:bookmarkEnd w:id="2337"/>
    <w:bookmarkStart w:name="z2861" w:id="2338"/>
    <w:p>
      <w:pPr>
        <w:spacing w:after="0"/>
        <w:ind w:left="0"/>
        <w:jc w:val="both"/>
      </w:pPr>
      <w:r>
        <w:rPr>
          <w:rFonts w:ascii="Times New Roman"/>
          <w:b w:val="false"/>
          <w:i w:val="false"/>
          <w:color w:val="000000"/>
          <w:sz w:val="28"/>
        </w:rPr>
        <w:t>
      2) 320.00.017 I-жолда Ресей Федерациясынан импортталған тауарлар бойынша салықтық тексеру нәтижелерi бойынша есептелген қосылған құн салығының сомасы көрсетіледі;</w:t>
      </w:r>
    </w:p>
    <w:bookmarkEnd w:id="2338"/>
    <w:bookmarkStart w:name="z2862" w:id="2339"/>
    <w:p>
      <w:pPr>
        <w:spacing w:after="0"/>
        <w:ind w:left="0"/>
        <w:jc w:val="both"/>
      </w:pPr>
      <w:r>
        <w:rPr>
          <w:rFonts w:ascii="Times New Roman"/>
          <w:b w:val="false"/>
          <w:i w:val="false"/>
          <w:color w:val="000000"/>
          <w:sz w:val="28"/>
        </w:rPr>
        <w:t>
      3) 320.00.017 II-жолда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2339"/>
    <w:bookmarkStart w:name="z2863" w:id="2340"/>
    <w:p>
      <w:pPr>
        <w:spacing w:after="0"/>
        <w:ind w:left="0"/>
        <w:jc w:val="both"/>
      </w:pPr>
      <w:r>
        <w:rPr>
          <w:rFonts w:ascii="Times New Roman"/>
          <w:b w:val="false"/>
          <w:i w:val="false"/>
          <w:color w:val="000000"/>
          <w:sz w:val="28"/>
        </w:rPr>
        <w:t xml:space="preserve">
      4) 320.00.017 III-жолда Армения Республикасынан импортталған тауарлар бойынша салықтық тексеру нәтижелерi бойынша есептелген қосылған құн салығының сомасы көрсетіледі; </w:t>
      </w:r>
    </w:p>
    <w:bookmarkEnd w:id="2340"/>
    <w:bookmarkStart w:name="z2864" w:id="2341"/>
    <w:p>
      <w:pPr>
        <w:spacing w:after="0"/>
        <w:ind w:left="0"/>
        <w:jc w:val="both"/>
      </w:pPr>
      <w:r>
        <w:rPr>
          <w:rFonts w:ascii="Times New Roman"/>
          <w:b w:val="false"/>
          <w:i w:val="false"/>
          <w:color w:val="000000"/>
          <w:sz w:val="28"/>
        </w:rPr>
        <w:t>
      5) 320.00.017 IV-жолда Қырғыз Республикасынан импортталған тауарлар бойынша салықтық тексеру нәтижелерi бойынша есептелген қосылған құн салығының сомасы көрсетіледі.</w:t>
      </w:r>
    </w:p>
    <w:bookmarkEnd w:id="2341"/>
    <w:bookmarkStart w:name="z2865" w:id="2342"/>
    <w:p>
      <w:pPr>
        <w:spacing w:after="0"/>
        <w:ind w:left="0"/>
        <w:jc w:val="both"/>
      </w:pPr>
      <w:r>
        <w:rPr>
          <w:rFonts w:ascii="Times New Roman"/>
          <w:b w:val="false"/>
          <w:i w:val="false"/>
          <w:color w:val="000000"/>
          <w:sz w:val="28"/>
        </w:rPr>
        <w:t>
      Қосымша декларацияда 320.00.017, 320.00.017 I және 320.00.017 II, 320.00.017 III, 320.00.017 IV жолдарын толтыру кезінде осындай сома сәйкесінше 320.00.001 В; 320.00.001 В I, 320.00.001 В II, 320.00.001 В III, 320.00.001 В IV жолдарында міндетті көрсетілуі тиіс;</w:t>
      </w:r>
    </w:p>
    <w:bookmarkEnd w:id="2342"/>
    <w:bookmarkStart w:name="z2866" w:id="2343"/>
    <w:p>
      <w:pPr>
        <w:spacing w:after="0"/>
        <w:ind w:left="0"/>
        <w:jc w:val="both"/>
      </w:pPr>
      <w:r>
        <w:rPr>
          <w:rFonts w:ascii="Times New Roman"/>
          <w:b w:val="false"/>
          <w:i w:val="false"/>
          <w:color w:val="000000"/>
          <w:sz w:val="28"/>
        </w:rPr>
        <w:t>
      6) 320.00.018-жолда салықтық тексеру нәтижелерi бойынша есептелген импортталған тауарлар бойынша акциздердің сомасы көрсетіледі. Жол тек өосымша декларацияда толтырылуы тиіс. Жол өзіне 320.00.018 I және 320.00.018 II, 320.00.018 III, 320.00.018 IV-жолдарының қосады;</w:t>
      </w:r>
    </w:p>
    <w:bookmarkEnd w:id="2343"/>
    <w:bookmarkStart w:name="z2867" w:id="2344"/>
    <w:p>
      <w:pPr>
        <w:spacing w:after="0"/>
        <w:ind w:left="0"/>
        <w:jc w:val="both"/>
      </w:pPr>
      <w:r>
        <w:rPr>
          <w:rFonts w:ascii="Times New Roman"/>
          <w:b w:val="false"/>
          <w:i w:val="false"/>
          <w:color w:val="000000"/>
          <w:sz w:val="28"/>
        </w:rPr>
        <w:t>
      7) 320.00.018 I-жолда Ресей Федерациясынан импортталған тауарлар бойынша салықтық тексеру нәтижелерi бойынша есептелген акциздердің сомасы көрсетіледі;</w:t>
      </w:r>
    </w:p>
    <w:bookmarkEnd w:id="2344"/>
    <w:bookmarkStart w:name="z2868" w:id="2345"/>
    <w:p>
      <w:pPr>
        <w:spacing w:after="0"/>
        <w:ind w:left="0"/>
        <w:jc w:val="both"/>
      </w:pPr>
      <w:r>
        <w:rPr>
          <w:rFonts w:ascii="Times New Roman"/>
          <w:b w:val="false"/>
          <w:i w:val="false"/>
          <w:color w:val="000000"/>
          <w:sz w:val="28"/>
        </w:rPr>
        <w:t>
      8) 320.00.018 II-жолда Беларусь Республикасынан импортталған тауарлар бойынша салықтық тексеру нәтижелерi бойынша есептелген акциздердің сомасы көрсетіледі.</w:t>
      </w:r>
    </w:p>
    <w:bookmarkEnd w:id="2345"/>
    <w:bookmarkStart w:name="z2869" w:id="2346"/>
    <w:p>
      <w:pPr>
        <w:spacing w:after="0"/>
        <w:ind w:left="0"/>
        <w:jc w:val="both"/>
      </w:pPr>
      <w:r>
        <w:rPr>
          <w:rFonts w:ascii="Times New Roman"/>
          <w:b w:val="false"/>
          <w:i w:val="false"/>
          <w:color w:val="000000"/>
          <w:sz w:val="28"/>
        </w:rPr>
        <w:t>
      9) 320.00.018 III-жолда Армения Республикасынан импортталған тауарлар бойынша салықтық тексеру нәтижелерi бойынша есептелген акциздердің сомасы көрсетіледі;</w:t>
      </w:r>
    </w:p>
    <w:bookmarkEnd w:id="2346"/>
    <w:bookmarkStart w:name="z2870" w:id="2347"/>
    <w:p>
      <w:pPr>
        <w:spacing w:after="0"/>
        <w:ind w:left="0"/>
        <w:jc w:val="both"/>
      </w:pPr>
      <w:r>
        <w:rPr>
          <w:rFonts w:ascii="Times New Roman"/>
          <w:b w:val="false"/>
          <w:i w:val="false"/>
          <w:color w:val="000000"/>
          <w:sz w:val="28"/>
        </w:rPr>
        <w:t>
      10) 320.00.018 IV-жолда Қырғыз Республикасынан импортталған тауарлар бойынша салықтық тексеру нәтижелерi бойынша есептелген акциздердің сомасы көрсетіледі.</w:t>
      </w:r>
    </w:p>
    <w:bookmarkEnd w:id="2347"/>
    <w:bookmarkStart w:name="z2871" w:id="2348"/>
    <w:p>
      <w:pPr>
        <w:spacing w:after="0"/>
        <w:ind w:left="0"/>
        <w:jc w:val="both"/>
      </w:pPr>
      <w:r>
        <w:rPr>
          <w:rFonts w:ascii="Times New Roman"/>
          <w:b w:val="false"/>
          <w:i w:val="false"/>
          <w:color w:val="000000"/>
          <w:sz w:val="28"/>
        </w:rPr>
        <w:t>
      20. "Қосылған құн салығы салынбайтын импорт" бөлiмінде:</w:t>
      </w:r>
    </w:p>
    <w:bookmarkEnd w:id="2348"/>
    <w:bookmarkStart w:name="z2872" w:id="2349"/>
    <w:p>
      <w:pPr>
        <w:spacing w:after="0"/>
        <w:ind w:left="0"/>
        <w:jc w:val="both"/>
      </w:pPr>
      <w:r>
        <w:rPr>
          <w:rFonts w:ascii="Times New Roman"/>
          <w:b w:val="false"/>
          <w:i w:val="false"/>
          <w:color w:val="000000"/>
          <w:sz w:val="28"/>
        </w:rPr>
        <w:t xml:space="preserve">
      1) 320.00.019-жолда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320.00.019 I және 320.00.019 II, 320.00.019 III, 320.00.019 IV-жолдарының қосады;</w:t>
      </w:r>
    </w:p>
    <w:bookmarkEnd w:id="2349"/>
    <w:bookmarkStart w:name="z2873" w:id="2350"/>
    <w:p>
      <w:pPr>
        <w:spacing w:after="0"/>
        <w:ind w:left="0"/>
        <w:jc w:val="both"/>
      </w:pPr>
      <w:r>
        <w:rPr>
          <w:rFonts w:ascii="Times New Roman"/>
          <w:b w:val="false"/>
          <w:i w:val="false"/>
          <w:color w:val="000000"/>
          <w:sz w:val="28"/>
        </w:rPr>
        <w:t>
      2) 320.00.019 I-жолда Ресей Федерациясынан тауарлардың импорты кезінде Салық кодексінің 276-23-бабы 4-тармағына сәйкес қосылған құн салығы салынуға жатпайтын тауарлардың құны көрсетіледі;</w:t>
      </w:r>
    </w:p>
    <w:bookmarkEnd w:id="2350"/>
    <w:bookmarkStart w:name="z2874" w:id="2351"/>
    <w:p>
      <w:pPr>
        <w:spacing w:after="0"/>
        <w:ind w:left="0"/>
        <w:jc w:val="both"/>
      </w:pPr>
      <w:r>
        <w:rPr>
          <w:rFonts w:ascii="Times New Roman"/>
          <w:b w:val="false"/>
          <w:i w:val="false"/>
          <w:color w:val="000000"/>
          <w:sz w:val="28"/>
        </w:rPr>
        <w:t xml:space="preserve">
      3) 320.00.019 II-жолда Беларусь Республикасынан тауарлардың импорты кезінде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қосылған құн салығы салынуға жатпайтын тауарлардың құны көрсетіледі; </w:t>
      </w:r>
    </w:p>
    <w:bookmarkEnd w:id="2351"/>
    <w:bookmarkStart w:name="z2875" w:id="2352"/>
    <w:p>
      <w:pPr>
        <w:spacing w:after="0"/>
        <w:ind w:left="0"/>
        <w:jc w:val="both"/>
      </w:pPr>
      <w:r>
        <w:rPr>
          <w:rFonts w:ascii="Times New Roman"/>
          <w:b w:val="false"/>
          <w:i w:val="false"/>
          <w:color w:val="000000"/>
          <w:sz w:val="28"/>
        </w:rPr>
        <w:t xml:space="preserve">
      4) 320.00.019 III-жолда Армения Республикасынан тауарлардың импорты кезінде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қосылған құн салығы салынуға жатпайтын тауарлардың құны көрсетіледі. </w:t>
      </w:r>
    </w:p>
    <w:bookmarkEnd w:id="2352"/>
    <w:bookmarkStart w:name="z2876" w:id="2353"/>
    <w:p>
      <w:pPr>
        <w:spacing w:after="0"/>
        <w:ind w:left="0"/>
        <w:jc w:val="both"/>
      </w:pPr>
      <w:r>
        <w:rPr>
          <w:rFonts w:ascii="Times New Roman"/>
          <w:b w:val="false"/>
          <w:i w:val="false"/>
          <w:color w:val="000000"/>
          <w:sz w:val="28"/>
        </w:rPr>
        <w:t xml:space="preserve">
      5) 320.00.019 IV-жолда Қырғыз Республикасынан тауарлардың импорты кезінде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қосылған құн салығы салынуға жатпайтын тауарлардың құны көрсетіледі. </w:t>
      </w:r>
    </w:p>
    <w:bookmarkEnd w:id="2353"/>
    <w:bookmarkStart w:name="z2877" w:id="2354"/>
    <w:p>
      <w:pPr>
        <w:spacing w:after="0"/>
        <w:ind w:left="0"/>
        <w:jc w:val="both"/>
      </w:pPr>
      <w:r>
        <w:rPr>
          <w:rFonts w:ascii="Times New Roman"/>
          <w:b w:val="false"/>
          <w:i w:val="false"/>
          <w:color w:val="000000"/>
          <w:sz w:val="28"/>
        </w:rPr>
        <w:t>
      21. "Салық төлеушінің жауапкершілігі" бөлімінде:</w:t>
      </w:r>
    </w:p>
    <w:bookmarkEnd w:id="2354"/>
    <w:bookmarkStart w:name="z2878" w:id="2355"/>
    <w:p>
      <w:pPr>
        <w:spacing w:after="0"/>
        <w:ind w:left="0"/>
        <w:jc w:val="both"/>
      </w:pPr>
      <w:r>
        <w:rPr>
          <w:rFonts w:ascii="Times New Roman"/>
          <w:b w:val="false"/>
          <w:i w:val="false"/>
          <w:color w:val="000000"/>
          <w:sz w:val="28"/>
        </w:rPr>
        <w:t>
      1) "Салық төлеушінің аты-жөні" жолында құрылтай құжаттарына сәйкес басшының тегі, аты, әкесінің аты (болған жағдайда) көрсетіледі. Егер Декларацияны жеке кәсіпкер тапсырса, жеке кәсіпкердің мемлекеттік тіркелуі туралы куәлікке сәйкес оның тегі, аты, әкесінің аты (болған жағдайда) көрсетіледі;</w:t>
      </w:r>
    </w:p>
    <w:bookmarkEnd w:id="2355"/>
    <w:bookmarkStart w:name="z2879" w:id="2356"/>
    <w:p>
      <w:pPr>
        <w:spacing w:after="0"/>
        <w:ind w:left="0"/>
        <w:jc w:val="both"/>
      </w:pPr>
      <w:r>
        <w:rPr>
          <w:rFonts w:ascii="Times New Roman"/>
          <w:b w:val="false"/>
          <w:i w:val="false"/>
          <w:color w:val="000000"/>
          <w:sz w:val="28"/>
        </w:rPr>
        <w:t>
      2) декларацияны тапсырған күн.</w:t>
      </w:r>
    </w:p>
    <w:bookmarkEnd w:id="2356"/>
    <w:bookmarkStart w:name="z2880" w:id="2357"/>
    <w:p>
      <w:pPr>
        <w:spacing w:after="0"/>
        <w:ind w:left="0"/>
        <w:jc w:val="both"/>
      </w:pPr>
      <w:r>
        <w:rPr>
          <w:rFonts w:ascii="Times New Roman"/>
          <w:b w:val="false"/>
          <w:i w:val="false"/>
          <w:color w:val="000000"/>
          <w:sz w:val="28"/>
        </w:rPr>
        <w:t>
      Декларацияны мемлекеттік кірістер органына табыс еткен күн көрсетіледі;</w:t>
      </w:r>
    </w:p>
    <w:bookmarkEnd w:id="2357"/>
    <w:bookmarkStart w:name="z2881" w:id="2358"/>
    <w:p>
      <w:pPr>
        <w:spacing w:after="0"/>
        <w:ind w:left="0"/>
        <w:jc w:val="both"/>
      </w:pPr>
      <w:r>
        <w:rPr>
          <w:rFonts w:ascii="Times New Roman"/>
          <w:b w:val="false"/>
          <w:i w:val="false"/>
          <w:color w:val="000000"/>
          <w:sz w:val="28"/>
        </w:rPr>
        <w:t>
      3) мемлекеттік кірістер органының коды.</w:t>
      </w:r>
    </w:p>
    <w:bookmarkEnd w:id="2358"/>
    <w:bookmarkStart w:name="z2882" w:id="2359"/>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bookmarkEnd w:id="2359"/>
    <w:bookmarkStart w:name="z2883" w:id="2360"/>
    <w:p>
      <w:pPr>
        <w:spacing w:after="0"/>
        <w:ind w:left="0"/>
        <w:jc w:val="both"/>
      </w:pPr>
      <w:r>
        <w:rPr>
          <w:rFonts w:ascii="Times New Roman"/>
          <w:b w:val="false"/>
          <w:i w:val="false"/>
          <w:color w:val="000000"/>
          <w:sz w:val="28"/>
        </w:rPr>
        <w:t xml:space="preserve">
      4) "Декларацияны қабылдаған лауазымды тұлғаның аты-жөні" жолында Декларацияны қабылдаған мемлекеттік кірістер органы қызметкерінің тегі, аты, әкесінің аты (болған жағдайда) көрсетіледі; </w:t>
      </w:r>
    </w:p>
    <w:bookmarkEnd w:id="2360"/>
    <w:bookmarkStart w:name="z2884" w:id="2361"/>
    <w:p>
      <w:pPr>
        <w:spacing w:after="0"/>
        <w:ind w:left="0"/>
        <w:jc w:val="both"/>
      </w:pPr>
      <w:r>
        <w:rPr>
          <w:rFonts w:ascii="Times New Roman"/>
          <w:b w:val="false"/>
          <w:i w:val="false"/>
          <w:color w:val="000000"/>
          <w:sz w:val="28"/>
        </w:rPr>
        <w:t>
      5) декларацияны қабылдаған күн.</w:t>
      </w:r>
    </w:p>
    <w:bookmarkEnd w:id="2361"/>
    <w:bookmarkStart w:name="z2885" w:id="2362"/>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2362"/>
    <w:bookmarkStart w:name="z2886" w:id="2363"/>
    <w:p>
      <w:pPr>
        <w:spacing w:after="0"/>
        <w:ind w:left="0"/>
        <w:jc w:val="both"/>
      </w:pPr>
      <w:r>
        <w:rPr>
          <w:rFonts w:ascii="Times New Roman"/>
          <w:b w:val="false"/>
          <w:i w:val="false"/>
          <w:color w:val="000000"/>
          <w:sz w:val="28"/>
        </w:rPr>
        <w:t>
      6) құжаттың кіріс нөмірі.</w:t>
      </w:r>
    </w:p>
    <w:bookmarkEnd w:id="2363"/>
    <w:bookmarkStart w:name="z2887" w:id="2364"/>
    <w:p>
      <w:pPr>
        <w:spacing w:after="0"/>
        <w:ind w:left="0"/>
        <w:jc w:val="both"/>
      </w:pPr>
      <w:r>
        <w:rPr>
          <w:rFonts w:ascii="Times New Roman"/>
          <w:b w:val="false"/>
          <w:i w:val="false"/>
          <w:color w:val="000000"/>
          <w:sz w:val="28"/>
        </w:rPr>
        <w:t>
      Декларацияның тіркеу нөмірі көрсетіледі;</w:t>
      </w:r>
    </w:p>
    <w:bookmarkEnd w:id="2364"/>
    <w:bookmarkStart w:name="z2888" w:id="2365"/>
    <w:p>
      <w:pPr>
        <w:spacing w:after="0"/>
        <w:ind w:left="0"/>
        <w:jc w:val="both"/>
      </w:pPr>
      <w:r>
        <w:rPr>
          <w:rFonts w:ascii="Times New Roman"/>
          <w:b w:val="false"/>
          <w:i w:val="false"/>
          <w:color w:val="000000"/>
          <w:sz w:val="28"/>
        </w:rPr>
        <w:t>
      7) почта штемпелінің күні.</w:t>
      </w:r>
    </w:p>
    <w:bookmarkEnd w:id="2365"/>
    <w:bookmarkStart w:name="z2889" w:id="2366"/>
    <w:p>
      <w:pPr>
        <w:spacing w:after="0"/>
        <w:ind w:left="0"/>
        <w:jc w:val="both"/>
      </w:pPr>
      <w:r>
        <w:rPr>
          <w:rFonts w:ascii="Times New Roman"/>
          <w:b w:val="false"/>
          <w:i w:val="false"/>
          <w:color w:val="000000"/>
          <w:sz w:val="28"/>
        </w:rPr>
        <w:t>
      Почта немесе өзге байланыс ұйымы қойған почта штемпелінің күні көрсетіледі.</w:t>
      </w:r>
    </w:p>
    <w:bookmarkEnd w:id="2366"/>
    <w:bookmarkStart w:name="z2890" w:id="2367"/>
    <w:p>
      <w:pPr>
        <w:spacing w:after="0"/>
        <w:ind w:left="0"/>
        <w:jc w:val="left"/>
      </w:pPr>
      <w:r>
        <w:rPr>
          <w:rFonts w:ascii="Times New Roman"/>
          <w:b/>
          <w:i w:val="false"/>
          <w:color w:val="000000"/>
        </w:rPr>
        <w:t xml:space="preserve"> 3-Тарау. Қосылған құн салығын салудан босатылған импорт – 320.01-нысанын жасау</w:t>
      </w:r>
    </w:p>
    <w:bookmarkEnd w:id="2367"/>
    <w:bookmarkStart w:name="z2891" w:id="2368"/>
    <w:p>
      <w:pPr>
        <w:spacing w:after="0"/>
        <w:ind w:left="0"/>
        <w:jc w:val="both"/>
      </w:pPr>
      <w:r>
        <w:rPr>
          <w:rFonts w:ascii="Times New Roman"/>
          <w:b w:val="false"/>
          <w:i w:val="false"/>
          <w:color w:val="000000"/>
          <w:sz w:val="28"/>
        </w:rPr>
        <w:t>
      22. Бұл нысан қосылған құн салығын салудан босатылған, Еуразиялық экономикалық одағы мүше мемлекет аумағынан тауарлардың импортын егжей-тегжейлі көрсетуге арналған.</w:t>
      </w:r>
    </w:p>
    <w:bookmarkEnd w:id="2368"/>
    <w:bookmarkStart w:name="z2892" w:id="2369"/>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"01" торкөзі белгіленген болса, 320.01 қосымшасы толтырылуы тиіс.</w:t>
      </w:r>
    </w:p>
    <w:bookmarkEnd w:id="2369"/>
    <w:bookmarkStart w:name="z2893" w:id="2370"/>
    <w:p>
      <w:pPr>
        <w:spacing w:after="0"/>
        <w:ind w:left="0"/>
        <w:jc w:val="both"/>
      </w:pPr>
      <w:r>
        <w:rPr>
          <w:rFonts w:ascii="Times New Roman"/>
          <w:b w:val="false"/>
          <w:i w:val="false"/>
          <w:color w:val="000000"/>
          <w:sz w:val="28"/>
        </w:rPr>
        <w:t xml:space="preserve">
      320.01-қосымша аумағынан тауарлар импорты жасалған әр Еуразиялық экономикалық одағы мүше мемлекет бойынша "Аумағынан тауарлар импорты жасалған Еуразиялық экономикалық одағы мүше мемлекеттің коды" 3 жолында тиісті коды көрсету жолымен толтырылады. </w:t>
      </w:r>
    </w:p>
    <w:bookmarkEnd w:id="2370"/>
    <w:bookmarkStart w:name="z2894" w:id="2371"/>
    <w:p>
      <w:pPr>
        <w:spacing w:after="0"/>
        <w:ind w:left="0"/>
        <w:jc w:val="both"/>
      </w:pPr>
      <w:r>
        <w:rPr>
          <w:rFonts w:ascii="Times New Roman"/>
          <w:b w:val="false"/>
          <w:i w:val="false"/>
          <w:color w:val="000000"/>
          <w:sz w:val="28"/>
        </w:rPr>
        <w:t>
      23. "Қосылған құн салығын салудан босатылған импорт" бөлімінде:</w:t>
      </w:r>
    </w:p>
    <w:bookmarkEnd w:id="2371"/>
    <w:bookmarkStart w:name="z2895" w:id="2372"/>
    <w:p>
      <w:pPr>
        <w:spacing w:after="0"/>
        <w:ind w:left="0"/>
        <w:jc w:val="both"/>
      </w:pPr>
      <w:r>
        <w:rPr>
          <w:rFonts w:ascii="Times New Roman"/>
          <w:b w:val="false"/>
          <w:i w:val="false"/>
          <w:color w:val="000000"/>
          <w:sz w:val="28"/>
        </w:rPr>
        <w:t xml:space="preserve">
      1) 320.01.001-жолда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 көрсетіледі. Бұл жол өзіне 320.01.001 А, 320.01.001 В, 320.01.001 С, 320.01.001 D, 320.01.001 Е, 320.01.001 F-жолдарын қосады;</w:t>
      </w:r>
    </w:p>
    <w:bookmarkEnd w:id="2372"/>
    <w:bookmarkStart w:name="z2896" w:id="2373"/>
    <w:p>
      <w:pPr>
        <w:spacing w:after="0"/>
        <w:ind w:left="0"/>
        <w:jc w:val="both"/>
      </w:pPr>
      <w:r>
        <w:rPr>
          <w:rFonts w:ascii="Times New Roman"/>
          <w:b w:val="false"/>
          <w:i w:val="false"/>
          <w:color w:val="000000"/>
          <w:sz w:val="28"/>
        </w:rPr>
        <w:t>
      2) 320.01.001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p>
    <w:bookmarkEnd w:id="2373"/>
    <w:bookmarkStart w:name="z2897" w:id="2374"/>
    <w:p>
      <w:pPr>
        <w:spacing w:after="0"/>
        <w:ind w:left="0"/>
        <w:jc w:val="both"/>
      </w:pPr>
      <w:r>
        <w:rPr>
          <w:rFonts w:ascii="Times New Roman"/>
          <w:b w:val="false"/>
          <w:i w:val="false"/>
          <w:color w:val="000000"/>
          <w:sz w:val="28"/>
        </w:rPr>
        <w:t>
      3) 320.01.001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p>
    <w:bookmarkEnd w:id="2374"/>
    <w:bookmarkStart w:name="z2898" w:id="2375"/>
    <w:p>
      <w:pPr>
        <w:spacing w:after="0"/>
        <w:ind w:left="0"/>
        <w:jc w:val="both"/>
      </w:pPr>
      <w:r>
        <w:rPr>
          <w:rFonts w:ascii="Times New Roman"/>
          <w:b w:val="false"/>
          <w:i w:val="false"/>
          <w:color w:val="000000"/>
          <w:sz w:val="28"/>
        </w:rPr>
        <w:t>
      4) 320.01.001 C жолында салық төлеуден босатуды белгілейтін Кеден режимдерінде Қазақстан Республикасының Кеден заңнамасына сәйкес декларациялануға жататын тауарлардың сомасы көрсетіледі;</w:t>
      </w:r>
    </w:p>
    <w:bookmarkEnd w:id="2375"/>
    <w:bookmarkStart w:name="z2899" w:id="2376"/>
    <w:p>
      <w:pPr>
        <w:spacing w:after="0"/>
        <w:ind w:left="0"/>
        <w:jc w:val="both"/>
      </w:pPr>
      <w:r>
        <w:rPr>
          <w:rFonts w:ascii="Times New Roman"/>
          <w:b w:val="false"/>
          <w:i w:val="false"/>
          <w:color w:val="000000"/>
          <w:sz w:val="28"/>
        </w:rPr>
        <w:t>
      5) 320.01.001 D жолында кез келген нысандағы дәрілік заттардың, оның ішінде субстанция-дәрілер;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p>
    <w:bookmarkEnd w:id="2376"/>
    <w:bookmarkStart w:name="z2900" w:id="2377"/>
    <w:p>
      <w:pPr>
        <w:spacing w:after="0"/>
        <w:ind w:left="0"/>
        <w:jc w:val="both"/>
      </w:pPr>
      <w:r>
        <w:rPr>
          <w:rFonts w:ascii="Times New Roman"/>
          <w:b w:val="false"/>
          <w:i w:val="false"/>
          <w:color w:val="000000"/>
          <w:sz w:val="28"/>
        </w:rPr>
        <w:t>
      6) 320.01.001 Е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p>
    <w:bookmarkEnd w:id="2377"/>
    <w:bookmarkStart w:name="z2901" w:id="2378"/>
    <w:p>
      <w:pPr>
        <w:spacing w:after="0"/>
        <w:ind w:left="0"/>
        <w:jc w:val="both"/>
      </w:pPr>
      <w:r>
        <w:rPr>
          <w:rFonts w:ascii="Times New Roman"/>
          <w:b w:val="false"/>
          <w:i w:val="false"/>
          <w:color w:val="000000"/>
          <w:sz w:val="28"/>
        </w:rPr>
        <w:t xml:space="preserve">
      7) 320.01.001 F-жолда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импортының мөлшерi көрсетіледі; Бұл жол өзіне 320.01.001 А-дан 320.01.001 Е-жолдарын қосады;</w:t>
      </w:r>
    </w:p>
    <w:bookmarkEnd w:id="2378"/>
    <w:bookmarkStart w:name="z2902" w:id="2379"/>
    <w:p>
      <w:pPr>
        <w:spacing w:after="0"/>
        <w:ind w:left="0"/>
        <w:jc w:val="both"/>
      </w:pPr>
      <w:r>
        <w:rPr>
          <w:rFonts w:ascii="Times New Roman"/>
          <w:b w:val="false"/>
          <w:i w:val="false"/>
          <w:color w:val="000000"/>
          <w:sz w:val="28"/>
        </w:rPr>
        <w:t xml:space="preserve">
      8) 320.01.002-жолда Заңды тұлға, 01.01.2009 жылға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оның медігерлері Еуразиялық экономикалық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w:t>
      </w:r>
    </w:p>
    <w:bookmarkEnd w:id="2379"/>
    <w:bookmarkStart w:name="z2903" w:id="2380"/>
    <w:p>
      <w:pPr>
        <w:spacing w:after="0"/>
        <w:ind w:left="0"/>
        <w:jc w:val="both"/>
      </w:pPr>
      <w:r>
        <w:rPr>
          <w:rFonts w:ascii="Times New Roman"/>
          <w:b w:val="false"/>
          <w:i w:val="false"/>
          <w:color w:val="000000"/>
          <w:sz w:val="28"/>
        </w:rPr>
        <w:t xml:space="preserve">
      9) 320.01.003-жолда Салық кодексінің 276-15-бабы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шартта (келісімшартта) көзделген кепілдендірілген қызмет көрсету шеңберінде Еуразиялық экономикалық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w:t>
      </w:r>
    </w:p>
    <w:bookmarkEnd w:id="2380"/>
    <w:bookmarkStart w:name="z2904" w:id="2381"/>
    <w:p>
      <w:pPr>
        <w:spacing w:after="0"/>
        <w:ind w:left="0"/>
        <w:jc w:val="both"/>
      </w:pPr>
      <w:r>
        <w:rPr>
          <w:rFonts w:ascii="Times New Roman"/>
          <w:b w:val="false"/>
          <w:i w:val="false"/>
          <w:color w:val="000000"/>
          <w:sz w:val="28"/>
        </w:rPr>
        <w:t xml:space="preserve">
      10) 320.01.004-жолда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Еуразиялық экономикалық одағына мүше мемлекеттің аумағынан Қазақстан Республикасының аумағынан әкелінген тауарларды қосылған құн салығын салудан босатылған импортының мөлшерi көрсетіледі; </w:t>
      </w:r>
    </w:p>
    <w:bookmarkEnd w:id="2381"/>
    <w:bookmarkStart w:name="z2905" w:id="2382"/>
    <w:p>
      <w:pPr>
        <w:spacing w:after="0"/>
        <w:ind w:left="0"/>
        <w:jc w:val="both"/>
      </w:pPr>
      <w:r>
        <w:rPr>
          <w:rFonts w:ascii="Times New Roman"/>
          <w:b w:val="false"/>
          <w:i w:val="false"/>
          <w:color w:val="000000"/>
          <w:sz w:val="28"/>
        </w:rPr>
        <w:t xml:space="preserve">
      11) 320.01.005-жолда Салық кодексіне және (немесе) халықаралық шарттарға сәйкес Еуразиялық экономикалық одағына мүше мемлекеттің аумағынан Қазақстан Республикасының аумағынан әкелінген тауарларды қосылған құн салығын салудан босатылған өзге де импортының мөлшерi көрсетіледі. </w:t>
      </w:r>
    </w:p>
    <w:bookmarkEnd w:id="2382"/>
    <w:bookmarkStart w:name="z2906" w:id="2383"/>
    <w:p>
      <w:pPr>
        <w:spacing w:after="0"/>
        <w:ind w:left="0"/>
        <w:jc w:val="both"/>
      </w:pPr>
      <w:r>
        <w:rPr>
          <w:rFonts w:ascii="Times New Roman"/>
          <w:b w:val="false"/>
          <w:i w:val="false"/>
          <w:color w:val="000000"/>
          <w:sz w:val="28"/>
        </w:rPr>
        <w:t>
      320.01.001 жолының сомасы 320.00.005 А жолына көшіріледі.</w:t>
      </w:r>
    </w:p>
    <w:bookmarkEnd w:id="2383"/>
    <w:bookmarkStart w:name="z2907" w:id="2384"/>
    <w:p>
      <w:pPr>
        <w:spacing w:after="0"/>
        <w:ind w:left="0"/>
        <w:jc w:val="both"/>
      </w:pPr>
      <w:r>
        <w:rPr>
          <w:rFonts w:ascii="Times New Roman"/>
          <w:b w:val="false"/>
          <w:i w:val="false"/>
          <w:color w:val="000000"/>
          <w:sz w:val="28"/>
        </w:rPr>
        <w:t>
      Әр Еуразиялық экономикалық одағы мүше мемлекет бойынша 320.01.002, 320.01.003, 320.01.004, 320.01.005 жолдарының сомасы 320.00.007 А сәйкес жолына көшіріледі.</w:t>
      </w:r>
    </w:p>
    <w:bookmarkEnd w:id="2384"/>
    <w:bookmarkStart w:name="z2908" w:id="2385"/>
    <w:p>
      <w:pPr>
        <w:spacing w:after="0"/>
        <w:ind w:left="0"/>
        <w:jc w:val="left"/>
      </w:pPr>
      <w:r>
        <w:rPr>
          <w:rFonts w:ascii="Times New Roman"/>
          <w:b/>
          <w:i w:val="false"/>
          <w:color w:val="000000"/>
        </w:rPr>
        <w:t xml:space="preserve"> 4-Тарау. Қосылған құн салығын төлеу мерзімі өзгертілген тауарлардың импорты - 320.02-нысанын жасау</w:t>
      </w:r>
    </w:p>
    <w:bookmarkEnd w:id="2385"/>
    <w:bookmarkStart w:name="z2909" w:id="2386"/>
    <w:p>
      <w:pPr>
        <w:spacing w:after="0"/>
        <w:ind w:left="0"/>
        <w:jc w:val="both"/>
      </w:pPr>
      <w:r>
        <w:rPr>
          <w:rFonts w:ascii="Times New Roman"/>
          <w:b w:val="false"/>
          <w:i w:val="false"/>
          <w:color w:val="000000"/>
          <w:sz w:val="28"/>
        </w:rPr>
        <w:t xml:space="preserve">
      24. Бұл нысан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мерзімі өзгертілген, Еуразиялық экономикалық одағы мүше мемлекет аумағынан тауарлар импорты кезінде толтырылады.</w:t>
      </w:r>
    </w:p>
    <w:bookmarkEnd w:id="2386"/>
    <w:bookmarkStart w:name="z2910" w:id="2387"/>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"02" торкөзі белгіленген болса, 320.02 қосымшасы толтырылуы тиіс.</w:t>
      </w:r>
    </w:p>
    <w:bookmarkEnd w:id="2387"/>
    <w:bookmarkStart w:name="z2911" w:id="2388"/>
    <w:p>
      <w:pPr>
        <w:spacing w:after="0"/>
        <w:ind w:left="0"/>
        <w:jc w:val="both"/>
      </w:pPr>
      <w:r>
        <w:rPr>
          <w:rFonts w:ascii="Times New Roman"/>
          <w:b w:val="false"/>
          <w:i w:val="false"/>
          <w:color w:val="000000"/>
          <w:sz w:val="28"/>
        </w:rPr>
        <w:t xml:space="preserve">
      320.02-қосымша аумағынан таурлар импорты жасалған әр Еуразиялық экономикалық одағы мүше мемлекет бойынша "Аумағынан тауарлар импорты жасалған Еуразиялық экономикалық одағы мүше мемлекеттің коды" 3 жолында тиісті коды көрсету жолымен толтырылады. </w:t>
      </w:r>
    </w:p>
    <w:bookmarkEnd w:id="2388"/>
    <w:bookmarkStart w:name="z2912" w:id="2389"/>
    <w:p>
      <w:pPr>
        <w:spacing w:after="0"/>
        <w:ind w:left="0"/>
        <w:jc w:val="both"/>
      </w:pPr>
      <w:r>
        <w:rPr>
          <w:rFonts w:ascii="Times New Roman"/>
          <w:b w:val="false"/>
          <w:i w:val="false"/>
          <w:color w:val="000000"/>
          <w:sz w:val="28"/>
        </w:rPr>
        <w:t>
      25. "ҚҚС төлеу мерзімі өзгертілген тауарлар импорты" бөлімінде:</w:t>
      </w:r>
    </w:p>
    <w:bookmarkEnd w:id="2389"/>
    <w:bookmarkStart w:name="z2913" w:id="2390"/>
    <w:p>
      <w:pPr>
        <w:spacing w:after="0"/>
        <w:ind w:left="0"/>
        <w:jc w:val="both"/>
      </w:pPr>
      <w:r>
        <w:rPr>
          <w:rFonts w:ascii="Times New Roman"/>
          <w:b w:val="false"/>
          <w:i w:val="false"/>
          <w:color w:val="000000"/>
          <w:sz w:val="28"/>
        </w:rPr>
        <w:t>
      1) А бағанында жолдың реттік нөмірі көрсетіледі;</w:t>
      </w:r>
    </w:p>
    <w:bookmarkEnd w:id="2390"/>
    <w:bookmarkStart w:name="z2914" w:id="2391"/>
    <w:p>
      <w:pPr>
        <w:spacing w:after="0"/>
        <w:ind w:left="0"/>
        <w:jc w:val="both"/>
      </w:pPr>
      <w:r>
        <w:rPr>
          <w:rFonts w:ascii="Times New Roman"/>
          <w:b w:val="false"/>
          <w:i w:val="false"/>
          <w:color w:val="000000"/>
          <w:sz w:val="28"/>
        </w:rPr>
        <w:t>
      2) В бағанында импорт түрінің коды көрсетіледі:</w:t>
      </w:r>
    </w:p>
    <w:bookmarkEnd w:id="2391"/>
    <w:bookmarkStart w:name="z2915" w:id="2392"/>
    <w:p>
      <w:pPr>
        <w:spacing w:after="0"/>
        <w:ind w:left="0"/>
        <w:jc w:val="both"/>
      </w:pPr>
      <w:r>
        <w:rPr>
          <w:rFonts w:ascii="Times New Roman"/>
          <w:b w:val="false"/>
          <w:i w:val="false"/>
          <w:color w:val="000000"/>
          <w:sz w:val="28"/>
        </w:rPr>
        <w:t>
      1 – өнеркәсіптік қайта өңдеу үшін тауарлар импорты;</w:t>
      </w:r>
    </w:p>
    <w:bookmarkEnd w:id="2392"/>
    <w:bookmarkStart w:name="z2916" w:id="2393"/>
    <w:p>
      <w:pPr>
        <w:spacing w:after="0"/>
        <w:ind w:left="0"/>
        <w:jc w:val="both"/>
      </w:pPr>
      <w:r>
        <w:rPr>
          <w:rFonts w:ascii="Times New Roman"/>
          <w:b w:val="false"/>
          <w:i w:val="false"/>
          <w:color w:val="000000"/>
          <w:sz w:val="28"/>
        </w:rPr>
        <w:t>
      2 – су, газ, электр қуаты импорты;</w:t>
      </w:r>
    </w:p>
    <w:bookmarkEnd w:id="2393"/>
    <w:bookmarkStart w:name="z2917" w:id="2394"/>
    <w:p>
      <w:pPr>
        <w:spacing w:after="0"/>
        <w:ind w:left="0"/>
        <w:jc w:val="both"/>
      </w:pPr>
      <w:r>
        <w:rPr>
          <w:rFonts w:ascii="Times New Roman"/>
          <w:b w:val="false"/>
          <w:i w:val="false"/>
          <w:color w:val="000000"/>
          <w:sz w:val="28"/>
        </w:rPr>
        <w:t>
      3) С бағанында тауарларды әкелу және жанама салықтарды төленгені туралы өтініштің тіркеу нөмірі көрсетіледі;</w:t>
      </w:r>
    </w:p>
    <w:bookmarkEnd w:id="2394"/>
    <w:bookmarkStart w:name="z2918" w:id="2395"/>
    <w:p>
      <w:pPr>
        <w:spacing w:after="0"/>
        <w:ind w:left="0"/>
        <w:jc w:val="both"/>
      </w:pP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p>
    <w:bookmarkEnd w:id="2395"/>
    <w:bookmarkStart w:name="z2919" w:id="2396"/>
    <w:p>
      <w:pPr>
        <w:spacing w:after="0"/>
        <w:ind w:left="0"/>
        <w:jc w:val="both"/>
      </w:pPr>
      <w:r>
        <w:rPr>
          <w:rFonts w:ascii="Times New Roman"/>
          <w:b w:val="false"/>
          <w:i w:val="false"/>
          <w:color w:val="000000"/>
          <w:sz w:val="28"/>
        </w:rPr>
        <w:t xml:space="preserve">
      5) Е бағанында Салық кодексінің </w:t>
      </w:r>
      <w:r>
        <w:rPr>
          <w:rFonts w:ascii="Times New Roman"/>
          <w:b w:val="false"/>
          <w:i w:val="false"/>
          <w:color w:val="000000"/>
          <w:sz w:val="28"/>
        </w:rPr>
        <w:t>276-2-бабы</w:t>
      </w:r>
      <w:r>
        <w:rPr>
          <w:rFonts w:ascii="Times New Roman"/>
          <w:b w:val="false"/>
          <w:i w:val="false"/>
          <w:color w:val="000000"/>
          <w:sz w:val="28"/>
        </w:rPr>
        <w:t xml:space="preserve"> 2-тармағына сәйкес Еуразиялық экономикалық одағына мүше мемлекеттің аумағынан Қазақстан Республикасының аумағына импортталған тауарларды әкетілген мерзім (өзгертілген) салықты өтеу үшін көрсетіледі;</w:t>
      </w:r>
    </w:p>
    <w:bookmarkEnd w:id="2396"/>
    <w:bookmarkStart w:name="z2920" w:id="2397"/>
    <w:p>
      <w:pPr>
        <w:spacing w:after="0"/>
        <w:ind w:left="0"/>
        <w:jc w:val="both"/>
      </w:pPr>
      <w:r>
        <w:rPr>
          <w:rFonts w:ascii="Times New Roman"/>
          <w:b w:val="false"/>
          <w:i w:val="false"/>
          <w:color w:val="000000"/>
          <w:sz w:val="28"/>
        </w:rPr>
        <w:t>
      00000001 жиынтық жолында өнеркәсіптік қайта өңдеу үшін тауарлар импорты бойынша жиынтық сомалар көрсетіледі;</w:t>
      </w:r>
    </w:p>
    <w:bookmarkEnd w:id="2397"/>
    <w:bookmarkStart w:name="z2921" w:id="2398"/>
    <w:p>
      <w:pPr>
        <w:spacing w:after="0"/>
        <w:ind w:left="0"/>
        <w:jc w:val="both"/>
      </w:pPr>
      <w:r>
        <w:rPr>
          <w:rFonts w:ascii="Times New Roman"/>
          <w:b w:val="false"/>
          <w:i w:val="false"/>
          <w:color w:val="000000"/>
          <w:sz w:val="28"/>
        </w:rPr>
        <w:t>
      00000002 жиынтық жолында су, газ, электр қуаты импорты бойынша жиынтық сомалар көрсетіледі.</w:t>
      </w:r>
    </w:p>
    <w:bookmarkEnd w:id="2398"/>
    <w:bookmarkStart w:name="z2922" w:id="2399"/>
    <w:p>
      <w:pPr>
        <w:spacing w:after="0"/>
        <w:ind w:left="0"/>
        <w:jc w:val="both"/>
      </w:pPr>
      <w:r>
        <w:rPr>
          <w:rFonts w:ascii="Times New Roman"/>
          <w:b w:val="false"/>
          <w:i w:val="false"/>
          <w:color w:val="000000"/>
          <w:sz w:val="28"/>
        </w:rPr>
        <w:t>
      Әр Еуразиялық экономикалық одағы мүше мемлекет бойынша D бағаны 0000001, 0000002 жолдарының жиынтық сомасы 320.00.005 В сәйкес жолына көшіріледі.</w:t>
      </w:r>
    </w:p>
    <w:bookmarkEnd w:id="2399"/>
    <w:bookmarkStart w:name="z2923" w:id="2400"/>
    <w:p>
      <w:pPr>
        <w:spacing w:after="0"/>
        <w:ind w:left="0"/>
        <w:jc w:val="left"/>
      </w:pPr>
      <w:r>
        <w:rPr>
          <w:rFonts w:ascii="Times New Roman"/>
          <w:b/>
          <w:i w:val="false"/>
          <w:color w:val="000000"/>
        </w:rPr>
        <w:t xml:space="preserve"> 5-Тарау. Қосылған құн салығы есепке жатқызу</w:t>
      </w:r>
      <w:r>
        <w:br/>
      </w:r>
      <w:r>
        <w:rPr>
          <w:rFonts w:ascii="Times New Roman"/>
          <w:b/>
          <w:i w:val="false"/>
          <w:color w:val="000000"/>
        </w:rPr>
        <w:t>әдісімен төленетін тауарлар импорты – 320.03-нысанын жасау</w:t>
      </w:r>
    </w:p>
    <w:bookmarkEnd w:id="2400"/>
    <w:bookmarkStart w:name="z2925" w:id="2401"/>
    <w:p>
      <w:pPr>
        <w:spacing w:after="0"/>
        <w:ind w:left="0"/>
        <w:jc w:val="both"/>
      </w:pPr>
      <w:r>
        <w:rPr>
          <w:rFonts w:ascii="Times New Roman"/>
          <w:b w:val="false"/>
          <w:i w:val="false"/>
          <w:color w:val="000000"/>
          <w:sz w:val="28"/>
        </w:rPr>
        <w:t xml:space="preserve">
      26. Бұл нысан Енгізу туралы заңның </w:t>
      </w:r>
      <w:r>
        <w:rPr>
          <w:rFonts w:ascii="Times New Roman"/>
          <w:b w:val="false"/>
          <w:i w:val="false"/>
          <w:color w:val="000000"/>
          <w:sz w:val="28"/>
        </w:rPr>
        <w:t xml:space="preserve">49-1-бабына </w:t>
      </w:r>
      <w:r>
        <w:rPr>
          <w:rFonts w:ascii="Times New Roman"/>
          <w:b w:val="false"/>
          <w:i w:val="false"/>
          <w:color w:val="000000"/>
          <w:sz w:val="28"/>
        </w:rPr>
        <w:t>сәйкес импорт кезінде қосылған құн салығы есепке жатқызу әдісімен төленетін, салық кезеңі ішінде жүзеге асырылған Еуразиялық экономикалық одағы мүше мемлекет аумағынан тауарлар импорты бойынша ақпаратты егжей–тегжейлі көрсетуге арналған.</w:t>
      </w:r>
    </w:p>
    <w:bookmarkEnd w:id="2401"/>
    <w:bookmarkStart w:name="z2926" w:id="2402"/>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"03" торкөзі белгіленген болса, 320.03 қосымшасы толтырылуы тиіс.</w:t>
      </w:r>
    </w:p>
    <w:bookmarkEnd w:id="2402"/>
    <w:bookmarkStart w:name="z2927" w:id="2403"/>
    <w:p>
      <w:pPr>
        <w:spacing w:after="0"/>
        <w:ind w:left="0"/>
        <w:jc w:val="both"/>
      </w:pPr>
      <w:r>
        <w:rPr>
          <w:rFonts w:ascii="Times New Roman"/>
          <w:b w:val="false"/>
          <w:i w:val="false"/>
          <w:color w:val="000000"/>
          <w:sz w:val="28"/>
        </w:rPr>
        <w:t xml:space="preserve">
      320.03-қосымша аумағынан таурлар импорты жасалған әр Еуразиялық экономикалық одағы мүше мемлекет бойынша "Аумағынан тауарлар импорты жасалған Еуразиялық экономикалық одағы мүше мемлекеттің коды" 3 жолында тиісті коды көрсету жолымен толтырылады. </w:t>
      </w:r>
    </w:p>
    <w:bookmarkEnd w:id="2403"/>
    <w:bookmarkStart w:name="z2928" w:id="2404"/>
    <w:p>
      <w:pPr>
        <w:spacing w:after="0"/>
        <w:ind w:left="0"/>
        <w:jc w:val="both"/>
      </w:pPr>
      <w:r>
        <w:rPr>
          <w:rFonts w:ascii="Times New Roman"/>
          <w:b w:val="false"/>
          <w:i w:val="false"/>
          <w:color w:val="000000"/>
          <w:sz w:val="28"/>
        </w:rPr>
        <w:t>
      27. "Есепке жатқызу әдісімен төленетін Еуразиялық экономикалық одағы мүше мемлекет аумағынан тауарлар импорты бойынша қосылған құн салығын есептеу" бөлімінде:</w:t>
      </w:r>
    </w:p>
    <w:bookmarkEnd w:id="2404"/>
    <w:bookmarkStart w:name="z2929" w:id="2405"/>
    <w:p>
      <w:pPr>
        <w:spacing w:after="0"/>
        <w:ind w:left="0"/>
        <w:jc w:val="both"/>
      </w:pPr>
      <w:r>
        <w:rPr>
          <w:rFonts w:ascii="Times New Roman"/>
          <w:b w:val="false"/>
          <w:i w:val="false"/>
          <w:color w:val="000000"/>
          <w:sz w:val="28"/>
        </w:rPr>
        <w:t xml:space="preserve">
      1) 320.03.001 А-жолда қосылған құн салығы есепке жатқызу әдісімен төленетін салық салынатын Қазақстан Республикасы Ұлттық экономика министрінің 2015 жылғы 13 ақпандағы № 93 бұйрығымен бекітілген тауарлардың </w:t>
      </w:r>
      <w:r>
        <w:rPr>
          <w:rFonts w:ascii="Times New Roman"/>
          <w:b w:val="false"/>
          <w:i w:val="false"/>
          <w:color w:val="000000"/>
          <w:sz w:val="28"/>
        </w:rPr>
        <w:t>Тізбесіне</w:t>
      </w:r>
      <w:r>
        <w:rPr>
          <w:rFonts w:ascii="Times New Roman"/>
          <w:b w:val="false"/>
          <w:i w:val="false"/>
          <w:color w:val="000000"/>
          <w:sz w:val="28"/>
        </w:rPr>
        <w:t xml:space="preserve"> қосылған Еуразиялық экономикалық одағы мүше мемлекет аумағынан импорт сомасы көрсетіледі. Бұл жол 320.03.001 I А, 320.03.001 II А, 320.03.001 III А, 320.03.001 IV А, 320.03.001 V А, 320.03.001 VI А, 320.03.001 VII А, 320.03.001 VIII А, 320.03.001 IХ А-жолдарын қосады;</w:t>
      </w:r>
    </w:p>
    <w:bookmarkEnd w:id="2405"/>
    <w:bookmarkStart w:name="z2930" w:id="2406"/>
    <w:p>
      <w:pPr>
        <w:spacing w:after="0"/>
        <w:ind w:left="0"/>
        <w:jc w:val="both"/>
      </w:pPr>
      <w:r>
        <w:rPr>
          <w:rFonts w:ascii="Times New Roman"/>
          <w:b w:val="false"/>
          <w:i w:val="false"/>
          <w:color w:val="000000"/>
          <w:sz w:val="28"/>
        </w:rPr>
        <w:t>
      2) 320.03.001 I А-жолда импортталған жабдық бойынша салық салынатын импорт сомасы көрсетіледі;</w:t>
      </w:r>
    </w:p>
    <w:bookmarkEnd w:id="2406"/>
    <w:bookmarkStart w:name="z2931" w:id="2407"/>
    <w:p>
      <w:pPr>
        <w:spacing w:after="0"/>
        <w:ind w:left="0"/>
        <w:jc w:val="both"/>
      </w:pPr>
      <w:r>
        <w:rPr>
          <w:rFonts w:ascii="Times New Roman"/>
          <w:b w:val="false"/>
          <w:i w:val="false"/>
          <w:color w:val="000000"/>
          <w:sz w:val="28"/>
        </w:rPr>
        <w:t>
      3) 320.03.001 II А-жолда импортталған ауыл шаруашылығы техникасы бойынша салық салынатын импорт сомасы көрсетіледі;</w:t>
      </w:r>
    </w:p>
    <w:bookmarkEnd w:id="2407"/>
    <w:bookmarkStart w:name="z2932" w:id="2408"/>
    <w:p>
      <w:pPr>
        <w:spacing w:after="0"/>
        <w:ind w:left="0"/>
        <w:jc w:val="both"/>
      </w:pPr>
      <w:r>
        <w:rPr>
          <w:rFonts w:ascii="Times New Roman"/>
          <w:b w:val="false"/>
          <w:i w:val="false"/>
          <w:color w:val="000000"/>
          <w:sz w:val="28"/>
        </w:rPr>
        <w:t>
      4) 320.03.001 III А-жолда импортталған автомобиль көлігінің ауыр жүк таситын жылжымалы құрамы бойынша салық салынатын импорт сомасы көрсетіледі;</w:t>
      </w:r>
    </w:p>
    <w:bookmarkEnd w:id="2408"/>
    <w:bookmarkStart w:name="z2933" w:id="2409"/>
    <w:p>
      <w:pPr>
        <w:spacing w:after="0"/>
        <w:ind w:left="0"/>
        <w:jc w:val="both"/>
      </w:pPr>
      <w:r>
        <w:rPr>
          <w:rFonts w:ascii="Times New Roman"/>
          <w:b w:val="false"/>
          <w:i w:val="false"/>
          <w:color w:val="000000"/>
          <w:sz w:val="28"/>
        </w:rPr>
        <w:t>
      5) 320.03.001 IV А-жолда импортталған ұшақтар және тік ұшақтар бойынша салық салынатын импорт сомасы көрсетіледі;</w:t>
      </w:r>
    </w:p>
    <w:bookmarkEnd w:id="2409"/>
    <w:bookmarkStart w:name="z2934" w:id="2410"/>
    <w:p>
      <w:pPr>
        <w:spacing w:after="0"/>
        <w:ind w:left="0"/>
        <w:jc w:val="both"/>
      </w:pPr>
      <w:r>
        <w:rPr>
          <w:rFonts w:ascii="Times New Roman"/>
          <w:b w:val="false"/>
          <w:i w:val="false"/>
          <w:color w:val="000000"/>
          <w:sz w:val="28"/>
        </w:rPr>
        <w:t>
      6) 320.03.001 V А-жолда импортталған теміржол локомотивтері мен вагондары бойынша салық салынатын импорт сомасы көрсетіледі;</w:t>
      </w:r>
    </w:p>
    <w:bookmarkEnd w:id="2410"/>
    <w:bookmarkStart w:name="z2935" w:id="2411"/>
    <w:p>
      <w:pPr>
        <w:spacing w:after="0"/>
        <w:ind w:left="0"/>
        <w:jc w:val="both"/>
      </w:pPr>
      <w:r>
        <w:rPr>
          <w:rFonts w:ascii="Times New Roman"/>
          <w:b w:val="false"/>
          <w:i w:val="false"/>
          <w:color w:val="000000"/>
          <w:sz w:val="28"/>
        </w:rPr>
        <w:t>
      7) 320.03.001 VI А-жолда импортталған теңіз кемелері бойынша салық салынатын импорт сомасы көрсетіледі;</w:t>
      </w:r>
    </w:p>
    <w:bookmarkEnd w:id="2411"/>
    <w:bookmarkStart w:name="z2936" w:id="2412"/>
    <w:p>
      <w:pPr>
        <w:spacing w:after="0"/>
        <w:ind w:left="0"/>
        <w:jc w:val="both"/>
      </w:pPr>
      <w:r>
        <w:rPr>
          <w:rFonts w:ascii="Times New Roman"/>
          <w:b w:val="false"/>
          <w:i w:val="false"/>
          <w:color w:val="000000"/>
          <w:sz w:val="28"/>
        </w:rPr>
        <w:t>
      8) 320.03.001 VII А-жолда импортталған қосалқы бөлшектер бойынша салық салынатын импорт сомасы көрсетіледі;</w:t>
      </w:r>
    </w:p>
    <w:bookmarkEnd w:id="2412"/>
    <w:bookmarkStart w:name="z2937" w:id="2413"/>
    <w:p>
      <w:pPr>
        <w:spacing w:after="0"/>
        <w:ind w:left="0"/>
        <w:jc w:val="both"/>
      </w:pPr>
      <w:r>
        <w:rPr>
          <w:rFonts w:ascii="Times New Roman"/>
          <w:b w:val="false"/>
          <w:i w:val="false"/>
          <w:color w:val="000000"/>
          <w:sz w:val="28"/>
        </w:rPr>
        <w:t>
      9) 320.03.001 VIII А-жолда импортталған пестицидтер (улы химикаттар) бойынша салық салынатын импорт сомасы көрсетіледі;</w:t>
      </w:r>
    </w:p>
    <w:bookmarkEnd w:id="2413"/>
    <w:bookmarkStart w:name="z2938" w:id="2414"/>
    <w:p>
      <w:pPr>
        <w:spacing w:after="0"/>
        <w:ind w:left="0"/>
        <w:jc w:val="both"/>
      </w:pPr>
      <w:r>
        <w:rPr>
          <w:rFonts w:ascii="Times New Roman"/>
          <w:b w:val="false"/>
          <w:i w:val="false"/>
          <w:color w:val="000000"/>
          <w:sz w:val="28"/>
        </w:rPr>
        <w:t>
      10) 320.03.001 IХ А-жолда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p>
    <w:bookmarkEnd w:id="2414"/>
    <w:bookmarkStart w:name="z2939" w:id="2415"/>
    <w:p>
      <w:pPr>
        <w:spacing w:after="0"/>
        <w:ind w:left="0"/>
        <w:jc w:val="both"/>
      </w:pPr>
      <w:r>
        <w:rPr>
          <w:rFonts w:ascii="Times New Roman"/>
          <w:b w:val="false"/>
          <w:i w:val="false"/>
          <w:color w:val="000000"/>
          <w:sz w:val="28"/>
        </w:rPr>
        <w:t xml:space="preserve">
      11) 320.03.001 Х А-жолда 320.03.001 I А-жолдан бастап 320.03.001 IX А жолына дейін көрсетілмеген импортталған тауарлар бойынша салық салынатын Қазақстан Республикасы Ұлттық экономика министрінің 2015 жылғы 13 ақпандағы № 93 бұйрығымен бекітілген тауарлардың </w:t>
      </w:r>
      <w:r>
        <w:rPr>
          <w:rFonts w:ascii="Times New Roman"/>
          <w:b w:val="false"/>
          <w:i w:val="false"/>
          <w:color w:val="000000"/>
          <w:sz w:val="28"/>
        </w:rPr>
        <w:t>Тізбесіне</w:t>
      </w:r>
      <w:r>
        <w:rPr>
          <w:rFonts w:ascii="Times New Roman"/>
          <w:b w:val="false"/>
          <w:i w:val="false"/>
          <w:color w:val="000000"/>
          <w:sz w:val="28"/>
        </w:rPr>
        <w:t xml:space="preserve"> қосылған өзге тауарлар бойынша импорт сомасы көрсетіледі;</w:t>
      </w:r>
    </w:p>
    <w:bookmarkEnd w:id="2415"/>
    <w:bookmarkStart w:name="z2940" w:id="2416"/>
    <w:p>
      <w:pPr>
        <w:spacing w:after="0"/>
        <w:ind w:left="0"/>
        <w:jc w:val="both"/>
      </w:pPr>
      <w:r>
        <w:rPr>
          <w:rFonts w:ascii="Times New Roman"/>
          <w:b w:val="false"/>
          <w:i w:val="false"/>
          <w:color w:val="000000"/>
          <w:sz w:val="28"/>
        </w:rPr>
        <w:t xml:space="preserve">
      12) 320.03.001 В-жолда есепке жатқызу әдісімен төленетін Қазақстан Республикасы Ұлттық экономика министрінің 2015 жылғы 13 ақпандағы № 93 бұйрығымен бекітілген тауарлардың </w:t>
      </w:r>
      <w:r>
        <w:rPr>
          <w:rFonts w:ascii="Times New Roman"/>
          <w:b w:val="false"/>
          <w:i w:val="false"/>
          <w:color w:val="000000"/>
          <w:sz w:val="28"/>
        </w:rPr>
        <w:t>Тізбесіне</w:t>
      </w:r>
      <w:r>
        <w:rPr>
          <w:rFonts w:ascii="Times New Roman"/>
          <w:b w:val="false"/>
          <w:i w:val="false"/>
          <w:color w:val="000000"/>
          <w:sz w:val="28"/>
        </w:rPr>
        <w:t xml:space="preserve"> қосылған Еуразиялық экономикалық одағы мүше мемлекет аумағынан тауарлар импорты бойынша қосылған құн салығы сомасы көрсетіледі. Бұл жол 320.03.001 I В, 320.03.001 II В, 320.03.001 III В, 320.03.001 IV В, 320.03.001 V В, 320.03.001 VI В, 320.03.001 VII В, 320.03.001 VIII В, 320.03.001 IХ В-жолдарын қосады;</w:t>
      </w:r>
    </w:p>
    <w:bookmarkEnd w:id="2416"/>
    <w:bookmarkStart w:name="z2941" w:id="2417"/>
    <w:p>
      <w:pPr>
        <w:spacing w:after="0"/>
        <w:ind w:left="0"/>
        <w:jc w:val="both"/>
      </w:pPr>
      <w:r>
        <w:rPr>
          <w:rFonts w:ascii="Times New Roman"/>
          <w:b w:val="false"/>
          <w:i w:val="false"/>
          <w:color w:val="000000"/>
          <w:sz w:val="28"/>
        </w:rPr>
        <w:t>
      13) 320.03.001 I В-жолда импортталған жабдық бойынша қосылған құн салығының сомасы көрсетіледі;</w:t>
      </w:r>
    </w:p>
    <w:bookmarkEnd w:id="2417"/>
    <w:bookmarkStart w:name="z2942" w:id="2418"/>
    <w:p>
      <w:pPr>
        <w:spacing w:after="0"/>
        <w:ind w:left="0"/>
        <w:jc w:val="both"/>
      </w:pPr>
      <w:r>
        <w:rPr>
          <w:rFonts w:ascii="Times New Roman"/>
          <w:b w:val="false"/>
          <w:i w:val="false"/>
          <w:color w:val="000000"/>
          <w:sz w:val="28"/>
        </w:rPr>
        <w:t>
      14) 320.03.001 II В-жолда импортталған ауыл шаруашылық техникасы бойынша қосылған құн салығының сомасы көрсетіледі;</w:t>
      </w:r>
    </w:p>
    <w:bookmarkEnd w:id="2418"/>
    <w:bookmarkStart w:name="z2943" w:id="2419"/>
    <w:p>
      <w:pPr>
        <w:spacing w:after="0"/>
        <w:ind w:left="0"/>
        <w:jc w:val="both"/>
      </w:pPr>
      <w:r>
        <w:rPr>
          <w:rFonts w:ascii="Times New Roman"/>
          <w:b w:val="false"/>
          <w:i w:val="false"/>
          <w:color w:val="000000"/>
          <w:sz w:val="28"/>
        </w:rPr>
        <w:t>
      15) 320.03.001 III В-жолда импортталған автомобиль көлігінің ауыр жүк таситын жылжымалы құрамы бойынша қосылған құн салығының сомасы көрсетіледі;</w:t>
      </w:r>
    </w:p>
    <w:bookmarkEnd w:id="2419"/>
    <w:bookmarkStart w:name="z2944" w:id="2420"/>
    <w:p>
      <w:pPr>
        <w:spacing w:after="0"/>
        <w:ind w:left="0"/>
        <w:jc w:val="both"/>
      </w:pPr>
      <w:r>
        <w:rPr>
          <w:rFonts w:ascii="Times New Roman"/>
          <w:b w:val="false"/>
          <w:i w:val="false"/>
          <w:color w:val="000000"/>
          <w:sz w:val="28"/>
        </w:rPr>
        <w:t>
      16) 320.03.001 IV В-жолда импортталған ұшақтар және тік ұшақтар бойынша қосылған құн салығының сомасы көрсетіледі;</w:t>
      </w:r>
    </w:p>
    <w:bookmarkEnd w:id="2420"/>
    <w:bookmarkStart w:name="z2945" w:id="2421"/>
    <w:p>
      <w:pPr>
        <w:spacing w:after="0"/>
        <w:ind w:left="0"/>
        <w:jc w:val="both"/>
      </w:pPr>
      <w:r>
        <w:rPr>
          <w:rFonts w:ascii="Times New Roman"/>
          <w:b w:val="false"/>
          <w:i w:val="false"/>
          <w:color w:val="000000"/>
          <w:sz w:val="28"/>
        </w:rPr>
        <w:t>
      17) 320.03.001 V В-жолда импортталған теміржол локомотивтері мен вагондары бойынша қосылған құн салығының сомасы көрсетіледі;</w:t>
      </w:r>
    </w:p>
    <w:bookmarkEnd w:id="2421"/>
    <w:bookmarkStart w:name="z2946" w:id="2422"/>
    <w:p>
      <w:pPr>
        <w:spacing w:after="0"/>
        <w:ind w:left="0"/>
        <w:jc w:val="both"/>
      </w:pPr>
      <w:r>
        <w:rPr>
          <w:rFonts w:ascii="Times New Roman"/>
          <w:b w:val="false"/>
          <w:i w:val="false"/>
          <w:color w:val="000000"/>
          <w:sz w:val="28"/>
        </w:rPr>
        <w:t>
      18) 320.03.001 VI В-жолда импортталған теңіз кемелері бойынша қосылған құн салығының сомасы көрсетіледі;</w:t>
      </w:r>
    </w:p>
    <w:bookmarkEnd w:id="2422"/>
    <w:bookmarkStart w:name="z2947" w:id="2423"/>
    <w:p>
      <w:pPr>
        <w:spacing w:after="0"/>
        <w:ind w:left="0"/>
        <w:jc w:val="both"/>
      </w:pPr>
      <w:r>
        <w:rPr>
          <w:rFonts w:ascii="Times New Roman"/>
          <w:b w:val="false"/>
          <w:i w:val="false"/>
          <w:color w:val="000000"/>
          <w:sz w:val="28"/>
        </w:rPr>
        <w:t>
      19) 320.03.001 VII В-жолда импортталған қосалқы бөлшектер бойынша қосылған құн салығының сомасы көрсетіледі;</w:t>
      </w:r>
    </w:p>
    <w:bookmarkEnd w:id="2423"/>
    <w:bookmarkStart w:name="z2948" w:id="2424"/>
    <w:p>
      <w:pPr>
        <w:spacing w:after="0"/>
        <w:ind w:left="0"/>
        <w:jc w:val="both"/>
      </w:pPr>
      <w:r>
        <w:rPr>
          <w:rFonts w:ascii="Times New Roman"/>
          <w:b w:val="false"/>
          <w:i w:val="false"/>
          <w:color w:val="000000"/>
          <w:sz w:val="28"/>
        </w:rPr>
        <w:t>
      20) 320.03.001 VIII В-жолда импортталған пестицидтер (улы химикаттар) бойынша қосылған құн салығының сомасы көрсетіледі;</w:t>
      </w:r>
    </w:p>
    <w:bookmarkEnd w:id="2424"/>
    <w:bookmarkStart w:name="z2949" w:id="2425"/>
    <w:p>
      <w:pPr>
        <w:spacing w:after="0"/>
        <w:ind w:left="0"/>
        <w:jc w:val="both"/>
      </w:pPr>
      <w:r>
        <w:rPr>
          <w:rFonts w:ascii="Times New Roman"/>
          <w:b w:val="false"/>
          <w:i w:val="false"/>
          <w:color w:val="000000"/>
          <w:sz w:val="28"/>
        </w:rPr>
        <w:t>
      21) 320.03.001 IХ В-жолда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p>
    <w:bookmarkEnd w:id="2425"/>
    <w:bookmarkStart w:name="z2950" w:id="2426"/>
    <w:p>
      <w:pPr>
        <w:spacing w:after="0"/>
        <w:ind w:left="0"/>
        <w:jc w:val="both"/>
      </w:pPr>
      <w:r>
        <w:rPr>
          <w:rFonts w:ascii="Times New Roman"/>
          <w:b w:val="false"/>
          <w:i w:val="false"/>
          <w:color w:val="000000"/>
          <w:sz w:val="28"/>
        </w:rPr>
        <w:t xml:space="preserve">
      22) 320.03.001 Х В-жолда 320.03.001 I В-жолдан бастап 320.03.001 IX В жолына дейін көрсетілмеген импортталған тауарлар бойынша салық салынатын Қазақстан Республикасы Ұлттық экономика министрінің 2015 жылғы 13 ақпандағы № 93 бұйрығымен бекітілген тауарлардың </w:t>
      </w:r>
      <w:r>
        <w:rPr>
          <w:rFonts w:ascii="Times New Roman"/>
          <w:b w:val="false"/>
          <w:i w:val="false"/>
          <w:color w:val="000000"/>
          <w:sz w:val="28"/>
        </w:rPr>
        <w:t>Тізбесіне</w:t>
      </w:r>
      <w:r>
        <w:rPr>
          <w:rFonts w:ascii="Times New Roman"/>
          <w:b w:val="false"/>
          <w:i w:val="false"/>
          <w:color w:val="000000"/>
          <w:sz w:val="28"/>
        </w:rPr>
        <w:t xml:space="preserve"> қосылған импорт сомасы көрсетіледі;</w:t>
      </w:r>
    </w:p>
    <w:bookmarkEnd w:id="2426"/>
    <w:bookmarkStart w:name="z2951" w:id="2427"/>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одағы мүше мемлекеттің коды" 3 жолындағы 320.03.001 А жолының сомасы 320.00.006 А I жолға көшіріледі, Беларусь Республикасының коды көрсетілген кезде - 320.00.006 А II жолға, Армения Республикасының коды көрсетілген кезде - 320.00.006 А III жолға.</w:t>
      </w:r>
    </w:p>
    <w:bookmarkEnd w:id="2427"/>
    <w:bookmarkStart w:name="z2952" w:id="2428"/>
    <w:p>
      <w:pPr>
        <w:spacing w:after="0"/>
        <w:ind w:left="0"/>
        <w:jc w:val="both"/>
      </w:pPr>
      <w:r>
        <w:rPr>
          <w:rFonts w:ascii="Times New Roman"/>
          <w:b w:val="false"/>
          <w:i w:val="false"/>
          <w:color w:val="000000"/>
          <w:sz w:val="28"/>
        </w:rPr>
        <w:t>
      Ресей Федерациясының коды көрсетілген "Аумағынан тауарлар импорты жасалған Еуразиялық экономикалық одағы мүше мемлекеттің коды" 3 жолындағы 320.03.001 В жолының сомасы 320.00.006 В I жолға көшіріледі, Беларусь Республикасының коды көрсетілген кезде - 320.00.006 В II жолға, Армения Республикасының коды көрсетілген кезде - 320.00.006 В III жолға, Қырғыз Республикасының коды көрсетілген кезде - 320.00.006 В IV жолға.</w:t>
      </w:r>
    </w:p>
    <w:bookmarkEnd w:id="2428"/>
    <w:bookmarkStart w:name="z2953" w:id="2429"/>
    <w:p>
      <w:pPr>
        <w:spacing w:after="0"/>
        <w:ind w:left="0"/>
        <w:jc w:val="left"/>
      </w:pPr>
      <w:r>
        <w:rPr>
          <w:rFonts w:ascii="Times New Roman"/>
          <w:b/>
          <w:i w:val="false"/>
          <w:color w:val="000000"/>
        </w:rPr>
        <w:t xml:space="preserve"> 6-Тарау. Салық салынатын алкоголь өнімінің импорты– 320.04– нысанын жасау</w:t>
      </w:r>
    </w:p>
    <w:bookmarkEnd w:id="2429"/>
    <w:bookmarkStart w:name="z2954" w:id="2430"/>
    <w:p>
      <w:pPr>
        <w:spacing w:after="0"/>
        <w:ind w:left="0"/>
        <w:jc w:val="both"/>
      </w:pPr>
      <w:r>
        <w:rPr>
          <w:rFonts w:ascii="Times New Roman"/>
          <w:b w:val="false"/>
          <w:i w:val="false"/>
          <w:color w:val="000000"/>
          <w:sz w:val="28"/>
        </w:rPr>
        <w:t>
      28. Бұл нысан салық кезеңі ішінде жасалған алкоголь өнімінің салық салынатын импорты туралы ақпаратты егжей–тегжейлі көрсетуге арналған және Еуразиялық экономикалық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p>
    <w:bookmarkEnd w:id="2430"/>
    <w:bookmarkStart w:name="z2955" w:id="2431"/>
    <w:p>
      <w:pPr>
        <w:spacing w:after="0"/>
        <w:ind w:left="0"/>
        <w:jc w:val="both"/>
      </w:pPr>
      <w:r>
        <w:rPr>
          <w:rFonts w:ascii="Times New Roman"/>
          <w:b w:val="false"/>
          <w:i w:val="false"/>
          <w:color w:val="000000"/>
          <w:sz w:val="28"/>
        </w:rPr>
        <w:t xml:space="preserve">
      Егер 320.00-нысанының "Салық төлеуші туралы жалпы ақпарат" бөлімінде "Табыс етілген қосымшалар" 15-жолда "04" торкөзі белгіленген болса, 320.04 қосымшасы толтырылуы тиіс. </w:t>
      </w:r>
    </w:p>
    <w:bookmarkEnd w:id="2431"/>
    <w:bookmarkStart w:name="z2956" w:id="2432"/>
    <w:p>
      <w:pPr>
        <w:spacing w:after="0"/>
        <w:ind w:left="0"/>
        <w:jc w:val="both"/>
      </w:pPr>
      <w:r>
        <w:rPr>
          <w:rFonts w:ascii="Times New Roman"/>
          <w:b w:val="false"/>
          <w:i w:val="false"/>
          <w:color w:val="000000"/>
          <w:sz w:val="28"/>
        </w:rPr>
        <w:t xml:space="preserve">
      320.04-қосымша аумағынан таурлар импорты жасалған әр Еуразиялық экономикалық одағы мүше мемлекет бойынша "Аумағынан тауарлар импорты жасалған Еуразиялық экономикалық одағы мүше мемлекеттің коды" 3 жолында тиісті коды көрсету жолымен толтырылады. </w:t>
      </w:r>
    </w:p>
    <w:bookmarkEnd w:id="2432"/>
    <w:bookmarkStart w:name="z2957" w:id="2433"/>
    <w:p>
      <w:pPr>
        <w:spacing w:after="0"/>
        <w:ind w:left="0"/>
        <w:jc w:val="both"/>
      </w:pPr>
      <w:r>
        <w:rPr>
          <w:rFonts w:ascii="Times New Roman"/>
          <w:b w:val="false"/>
          <w:i w:val="false"/>
          <w:color w:val="000000"/>
          <w:sz w:val="28"/>
        </w:rPr>
        <w:t xml:space="preserve">
      29. "Салық салынатын алкоголь өнімінің импорты" бөлімінде: </w:t>
      </w:r>
    </w:p>
    <w:bookmarkEnd w:id="2433"/>
    <w:bookmarkStart w:name="z2958" w:id="2434"/>
    <w:p>
      <w:pPr>
        <w:spacing w:after="0"/>
        <w:ind w:left="0"/>
        <w:jc w:val="both"/>
      </w:pPr>
      <w:r>
        <w:rPr>
          <w:rFonts w:ascii="Times New Roman"/>
          <w:b w:val="false"/>
          <w:i w:val="false"/>
          <w:color w:val="000000"/>
          <w:sz w:val="28"/>
        </w:rPr>
        <w:t>
      1) 320.04.001 А-жолда алкоголь өнімінің түрі көрсетіледі;</w:t>
      </w:r>
    </w:p>
    <w:bookmarkEnd w:id="2434"/>
    <w:bookmarkStart w:name="z2959" w:id="2435"/>
    <w:p>
      <w:pPr>
        <w:spacing w:after="0"/>
        <w:ind w:left="0"/>
        <w:jc w:val="both"/>
      </w:pPr>
      <w:r>
        <w:rPr>
          <w:rFonts w:ascii="Times New Roman"/>
          <w:b w:val="false"/>
          <w:i w:val="false"/>
          <w:color w:val="000000"/>
          <w:sz w:val="28"/>
        </w:rPr>
        <w:t>
      2) 320.04.001 В-жолда импортталған акцизделетін тауарлар бойынша тиісті бюджет сыныптамасының коды көрсетіледі;</w:t>
      </w:r>
    </w:p>
    <w:bookmarkEnd w:id="2435"/>
    <w:bookmarkStart w:name="z2960" w:id="2436"/>
    <w:p>
      <w:pPr>
        <w:spacing w:after="0"/>
        <w:ind w:left="0"/>
        <w:jc w:val="both"/>
      </w:pPr>
      <w:r>
        <w:rPr>
          <w:rFonts w:ascii="Times New Roman"/>
          <w:b w:val="false"/>
          <w:i w:val="false"/>
          <w:color w:val="000000"/>
          <w:sz w:val="28"/>
        </w:rPr>
        <w:t xml:space="preserve">
      3) 320.04.002-жолда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w:t>
      </w:r>
    </w:p>
    <w:bookmarkEnd w:id="2436"/>
    <w:bookmarkStart w:name="z2961" w:id="2437"/>
    <w:p>
      <w:pPr>
        <w:spacing w:after="0"/>
        <w:ind w:left="0"/>
        <w:jc w:val="both"/>
      </w:pPr>
      <w:r>
        <w:rPr>
          <w:rFonts w:ascii="Times New Roman"/>
          <w:b w:val="false"/>
          <w:i w:val="false"/>
          <w:color w:val="000000"/>
          <w:sz w:val="28"/>
        </w:rPr>
        <w:t>
      4) 320.04.003-жолда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320.04.003 С I, 320.04.003 С II, 320.04.003 С III-жолдарының сомасы ретінде айқындалады;</w:t>
      </w:r>
    </w:p>
    <w:bookmarkEnd w:id="2437"/>
    <w:bookmarkStart w:name="z2962" w:id="2438"/>
    <w:p>
      <w:pPr>
        <w:spacing w:after="0"/>
        <w:ind w:left="0"/>
        <w:jc w:val="both"/>
      </w:pPr>
      <w:r>
        <w:rPr>
          <w:rFonts w:ascii="Times New Roman"/>
          <w:b w:val="false"/>
          <w:i w:val="false"/>
          <w:color w:val="000000"/>
          <w:sz w:val="28"/>
        </w:rPr>
        <w:t>
      5) 320.04.003 I A I – 320.04.003 I A III-жолдарында есепке алу-бақылау таңбаларының саны көрсетіледі;</w:t>
      </w:r>
    </w:p>
    <w:bookmarkEnd w:id="2438"/>
    <w:bookmarkStart w:name="z2963" w:id="2439"/>
    <w:p>
      <w:pPr>
        <w:spacing w:after="0"/>
        <w:ind w:left="0"/>
        <w:jc w:val="both"/>
      </w:pPr>
      <w:r>
        <w:rPr>
          <w:rFonts w:ascii="Times New Roman"/>
          <w:b w:val="false"/>
          <w:i w:val="false"/>
          <w:color w:val="000000"/>
          <w:sz w:val="28"/>
        </w:rPr>
        <w:t>
      6) 320.04.003 I B I – 320.04.003 I B III-жолдарында тұтыну ыдысының сыйымдылығы көрсетіледі;</w:t>
      </w:r>
    </w:p>
    <w:bookmarkEnd w:id="2439"/>
    <w:bookmarkStart w:name="z2964" w:id="2440"/>
    <w:p>
      <w:pPr>
        <w:spacing w:after="0"/>
        <w:ind w:left="0"/>
        <w:jc w:val="both"/>
      </w:pPr>
      <w:r>
        <w:rPr>
          <w:rFonts w:ascii="Times New Roman"/>
          <w:b w:val="false"/>
          <w:i w:val="false"/>
          <w:color w:val="000000"/>
          <w:sz w:val="28"/>
        </w:rPr>
        <w:t>
      7) 320.04.003 I C I – 320.04.003 I C III-жолдарында А және В бағандарының туындысы ретінде айқындалатын есепке алу-бақылау таңбаларының бүлінуі, жойылуы бойынша салық базасы көрсетіледі;</w:t>
      </w:r>
    </w:p>
    <w:bookmarkEnd w:id="2440"/>
    <w:bookmarkStart w:name="z2965" w:id="2441"/>
    <w:p>
      <w:pPr>
        <w:spacing w:after="0"/>
        <w:ind w:left="0"/>
        <w:jc w:val="both"/>
      </w:pPr>
      <w:r>
        <w:rPr>
          <w:rFonts w:ascii="Times New Roman"/>
          <w:b w:val="false"/>
          <w:i w:val="false"/>
          <w:color w:val="000000"/>
          <w:sz w:val="28"/>
        </w:rPr>
        <w:t>
      8) 320.04.004-жолда 320.04.002 және 320.04.003-жолдарының сомасы ретінде айқындалатын Еуразиялық экономикалық одағына мүше мемлекеттерден салық салынатын алкоголь өнімінің импортының жалпы көлемі көрсетіледі;</w:t>
      </w:r>
    </w:p>
    <w:bookmarkEnd w:id="2441"/>
    <w:bookmarkStart w:name="z2966" w:id="2442"/>
    <w:p>
      <w:pPr>
        <w:spacing w:after="0"/>
        <w:ind w:left="0"/>
        <w:jc w:val="both"/>
      </w:pPr>
      <w:r>
        <w:rPr>
          <w:rFonts w:ascii="Times New Roman"/>
          <w:b w:val="false"/>
          <w:i w:val="false"/>
          <w:color w:val="000000"/>
          <w:sz w:val="28"/>
        </w:rPr>
        <w:t>
      9) 320.04.005-жолда белгіленген акциз ставкасы көрсетіледі;</w:t>
      </w:r>
    </w:p>
    <w:bookmarkEnd w:id="2442"/>
    <w:bookmarkStart w:name="z2967" w:id="2443"/>
    <w:p>
      <w:pPr>
        <w:spacing w:after="0"/>
        <w:ind w:left="0"/>
        <w:jc w:val="both"/>
      </w:pPr>
      <w:r>
        <w:rPr>
          <w:rFonts w:ascii="Times New Roman"/>
          <w:b w:val="false"/>
          <w:i w:val="false"/>
          <w:color w:val="000000"/>
          <w:sz w:val="28"/>
        </w:rPr>
        <w:t xml:space="preserve">
      10) 320.04.006-жолда 320.04.004 және 320.04.005-жолдарының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2443"/>
    <w:bookmarkStart w:name="z2968" w:id="2444"/>
    <w:p>
      <w:pPr>
        <w:spacing w:after="0"/>
        <w:ind w:left="0"/>
        <w:jc w:val="both"/>
      </w:pPr>
      <w:r>
        <w:rPr>
          <w:rFonts w:ascii="Times New Roman"/>
          <w:b w:val="false"/>
          <w:i w:val="false"/>
          <w:color w:val="000000"/>
          <w:sz w:val="28"/>
        </w:rPr>
        <w:t>
      30. "Акциз салуға жатпайтын алкоголь өнімінің импорты" бөлімінде:</w:t>
      </w:r>
    </w:p>
    <w:bookmarkEnd w:id="2444"/>
    <w:bookmarkStart w:name="z2969" w:id="2445"/>
    <w:p>
      <w:pPr>
        <w:spacing w:after="0"/>
        <w:ind w:left="0"/>
        <w:jc w:val="both"/>
      </w:pPr>
      <w:r>
        <w:rPr>
          <w:rFonts w:ascii="Times New Roman"/>
          <w:b w:val="false"/>
          <w:i w:val="false"/>
          <w:color w:val="000000"/>
          <w:sz w:val="28"/>
        </w:rPr>
        <w:t>
      1) 320.04.007-жолда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p>
    <w:bookmarkEnd w:id="2445"/>
    <w:bookmarkStart w:name="z2970" w:id="2446"/>
    <w:p>
      <w:pPr>
        <w:spacing w:after="0"/>
        <w:ind w:left="0"/>
        <w:jc w:val="both"/>
      </w:pPr>
      <w:r>
        <w:rPr>
          <w:rFonts w:ascii="Times New Roman"/>
          <w:b w:val="false"/>
          <w:i w:val="false"/>
          <w:color w:val="000000"/>
          <w:sz w:val="28"/>
        </w:rPr>
        <w:t>
      2) 320.04.008-жолда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мемлекеттік кірістер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320.04.003 жолына ұқсас толтырылады.</w:t>
      </w:r>
    </w:p>
    <w:bookmarkEnd w:id="2446"/>
    <w:bookmarkStart w:name="z2971" w:id="2447"/>
    <w:p>
      <w:pPr>
        <w:spacing w:after="0"/>
        <w:ind w:left="0"/>
        <w:jc w:val="both"/>
      </w:pPr>
      <w:r>
        <w:rPr>
          <w:rFonts w:ascii="Times New Roman"/>
          <w:b w:val="false"/>
          <w:i w:val="false"/>
          <w:color w:val="000000"/>
          <w:sz w:val="28"/>
        </w:rPr>
        <w:t>
      31. Арақ, ликер–арақ өнімдері, коньяк, бренди үшін салық базасы 100 пайыздық спирттің литрі ретінде қаралады.</w:t>
      </w:r>
    </w:p>
    <w:bookmarkEnd w:id="2447"/>
    <w:bookmarkStart w:name="z2972" w:id="2448"/>
    <w:p>
      <w:pPr>
        <w:spacing w:after="0"/>
        <w:ind w:left="0"/>
        <w:jc w:val="both"/>
      </w:pPr>
      <w:r>
        <w:rPr>
          <w:rFonts w:ascii="Times New Roman"/>
          <w:b w:val="false"/>
          <w:i w:val="false"/>
          <w:color w:val="000000"/>
          <w:sz w:val="28"/>
        </w:rPr>
        <w:t>
      Әр Еуразиялық экономикалық одағы мүше мемлекет бойынша 320.04.006 жолының сомасы 320.00.010 сәйкес жолына көшіріледі.</w:t>
      </w:r>
    </w:p>
    <w:bookmarkEnd w:id="2448"/>
    <w:bookmarkStart w:name="z2973" w:id="2449"/>
    <w:p>
      <w:pPr>
        <w:spacing w:after="0"/>
        <w:ind w:left="0"/>
        <w:jc w:val="left"/>
      </w:pPr>
      <w:r>
        <w:rPr>
          <w:rFonts w:ascii="Times New Roman"/>
          <w:b/>
          <w:i w:val="false"/>
          <w:color w:val="000000"/>
        </w:rPr>
        <w:t xml:space="preserve"> 7-Тарау. Салық салынатын темекі өнімдерінің импорты– 320.05 – нысанын жасау</w:t>
      </w:r>
    </w:p>
    <w:bookmarkEnd w:id="2449"/>
    <w:bookmarkStart w:name="z2974" w:id="2450"/>
    <w:p>
      <w:pPr>
        <w:spacing w:after="0"/>
        <w:ind w:left="0"/>
        <w:jc w:val="both"/>
      </w:pPr>
      <w:r>
        <w:rPr>
          <w:rFonts w:ascii="Times New Roman"/>
          <w:b w:val="false"/>
          <w:i w:val="false"/>
          <w:color w:val="000000"/>
          <w:sz w:val="28"/>
        </w:rPr>
        <w:t>
      32.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электронды сигареттерде пайдалануға арналған никотині бар сұйықтықты (бұдан әрі – никотині бар сұйықтық)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Еуразиялық экономикалық одағына мүше мемлекеттерден темекі өнімдерін импорттайтын салық төлеушілер толтырады. Темекінің әрбір түріне бөлек парақ толтырылады.</w:t>
      </w:r>
    </w:p>
    <w:bookmarkEnd w:id="2450"/>
    <w:bookmarkStart w:name="z2975" w:id="2451"/>
    <w:p>
      <w:pPr>
        <w:spacing w:after="0"/>
        <w:ind w:left="0"/>
        <w:jc w:val="both"/>
      </w:pPr>
      <w:r>
        <w:rPr>
          <w:rFonts w:ascii="Times New Roman"/>
          <w:b w:val="false"/>
          <w:i w:val="false"/>
          <w:color w:val="000000"/>
          <w:sz w:val="28"/>
        </w:rPr>
        <w:t xml:space="preserve">
      33. Егер 320.00-нысанының "Салық төлеуші туралы жалпы ақпарат" бөлімінде "Табыс етілген қосымшалар" 15-жолда "05" торкөзі белгіленген болса, 320.05 қосымшасы толтырылуы тиіс. Бұл нысанды толтырған кезде акциз ставкасы темекі өнімінің бір данасына және/немесе килограмына және/немесе никотині бар сұйықтықтың бір миллилитрына есепті негізге ала отырып, көрсетіледі. Ол үшін сигараларды және никотині бар сұйықтықты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никотині бар сұйықтықтың өлшем бірлігі миллилитр болып табылады. </w:t>
      </w:r>
    </w:p>
    <w:bookmarkEnd w:id="2451"/>
    <w:bookmarkStart w:name="z2976" w:id="2452"/>
    <w:p>
      <w:pPr>
        <w:spacing w:after="0"/>
        <w:ind w:left="0"/>
        <w:jc w:val="both"/>
      </w:pPr>
      <w:r>
        <w:rPr>
          <w:rFonts w:ascii="Times New Roman"/>
          <w:b w:val="false"/>
          <w:i w:val="false"/>
          <w:color w:val="000000"/>
          <w:sz w:val="28"/>
        </w:rPr>
        <w:t xml:space="preserve">
      320.05-қосымша аумағынан тауарлар импорты жасалған әр Еуразиялық экономикалық одағы мүше мемлекет бойынша "Аумағынан тауарлар импорты жасалған Еуразиялық экономикалық одағы мүше мемлекеттің коды" 3 жолында тиісті коды көрсету жолымен толтырылады. </w:t>
      </w:r>
    </w:p>
    <w:bookmarkEnd w:id="2452"/>
    <w:bookmarkStart w:name="z2977" w:id="2453"/>
    <w:p>
      <w:pPr>
        <w:spacing w:after="0"/>
        <w:ind w:left="0"/>
        <w:jc w:val="both"/>
      </w:pPr>
      <w:r>
        <w:rPr>
          <w:rFonts w:ascii="Times New Roman"/>
          <w:b w:val="false"/>
          <w:i w:val="false"/>
          <w:color w:val="000000"/>
          <w:sz w:val="28"/>
        </w:rPr>
        <w:t>
      34. "Салық салынатын темекі өнімдерінің импорты" бөлімінде:</w:t>
      </w:r>
    </w:p>
    <w:bookmarkEnd w:id="2453"/>
    <w:bookmarkStart w:name="z2978" w:id="2454"/>
    <w:p>
      <w:pPr>
        <w:spacing w:after="0"/>
        <w:ind w:left="0"/>
        <w:jc w:val="both"/>
      </w:pPr>
      <w:r>
        <w:rPr>
          <w:rFonts w:ascii="Times New Roman"/>
          <w:b w:val="false"/>
          <w:i w:val="false"/>
          <w:color w:val="000000"/>
          <w:sz w:val="28"/>
        </w:rPr>
        <w:t>
      1) А бағанының 320.05.001</w:t>
      </w:r>
      <w:r>
        <w:rPr>
          <w:rFonts w:ascii="Times New Roman"/>
          <w:b/>
          <w:i w:val="false"/>
          <w:color w:val="000000"/>
          <w:sz w:val="28"/>
        </w:rPr>
        <w:t>-</w:t>
      </w:r>
      <w:r>
        <w:rPr>
          <w:rFonts w:ascii="Times New Roman"/>
          <w:b w:val="false"/>
          <w:i w:val="false"/>
          <w:color w:val="000000"/>
          <w:sz w:val="28"/>
        </w:rPr>
        <w:t>жолда темекі өнімдерінің түрі көрсетіледі;</w:t>
      </w:r>
    </w:p>
    <w:bookmarkEnd w:id="2454"/>
    <w:bookmarkStart w:name="z2979" w:id="2455"/>
    <w:p>
      <w:pPr>
        <w:spacing w:after="0"/>
        <w:ind w:left="0"/>
        <w:jc w:val="both"/>
      </w:pPr>
      <w:r>
        <w:rPr>
          <w:rFonts w:ascii="Times New Roman"/>
          <w:b w:val="false"/>
          <w:i w:val="false"/>
          <w:color w:val="000000"/>
          <w:sz w:val="28"/>
        </w:rPr>
        <w:t>
      2) В бағанының 320.05.001-жолда импортталған тауарлар бойынша бюджет жіктеуішінің коды көрсетіледі;</w:t>
      </w:r>
    </w:p>
    <w:bookmarkEnd w:id="2455"/>
    <w:bookmarkStart w:name="z2980" w:id="2456"/>
    <w:p>
      <w:pPr>
        <w:spacing w:after="0"/>
        <w:ind w:left="0"/>
        <w:jc w:val="both"/>
      </w:pPr>
      <w:r>
        <w:rPr>
          <w:rFonts w:ascii="Times New Roman"/>
          <w:b w:val="false"/>
          <w:i w:val="false"/>
          <w:color w:val="000000"/>
          <w:sz w:val="28"/>
        </w:rPr>
        <w:t>
      3) 320.05.002</w:t>
      </w:r>
      <w:r>
        <w:rPr>
          <w:rFonts w:ascii="Times New Roman"/>
          <w:b/>
          <w:i w:val="false"/>
          <w:color w:val="000000"/>
          <w:sz w:val="28"/>
        </w:rPr>
        <w:t>-</w:t>
      </w:r>
      <w:r>
        <w:rPr>
          <w:rFonts w:ascii="Times New Roman"/>
          <w:b w:val="false"/>
          <w:i w:val="false"/>
          <w:color w:val="000000"/>
          <w:sz w:val="28"/>
        </w:rPr>
        <w:t xml:space="preserve">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салық салынатын темекі өнімдерінің импорты көрсетіледі;</w:t>
      </w:r>
    </w:p>
    <w:bookmarkEnd w:id="2456"/>
    <w:bookmarkStart w:name="z2981" w:id="2457"/>
    <w:p>
      <w:pPr>
        <w:spacing w:after="0"/>
        <w:ind w:left="0"/>
        <w:jc w:val="both"/>
      </w:pPr>
      <w:r>
        <w:rPr>
          <w:rFonts w:ascii="Times New Roman"/>
          <w:b w:val="false"/>
          <w:i w:val="false"/>
          <w:color w:val="000000"/>
          <w:sz w:val="28"/>
        </w:rPr>
        <w:t xml:space="preserve">
      4) 320.05.003-жолда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p>
    <w:bookmarkEnd w:id="2457"/>
    <w:bookmarkStart w:name="z2982" w:id="2458"/>
    <w:p>
      <w:pPr>
        <w:spacing w:after="0"/>
        <w:ind w:left="0"/>
        <w:jc w:val="both"/>
      </w:pPr>
      <w:r>
        <w:rPr>
          <w:rFonts w:ascii="Times New Roman"/>
          <w:b w:val="false"/>
          <w:i w:val="false"/>
          <w:color w:val="000000"/>
          <w:sz w:val="28"/>
        </w:rPr>
        <w:t>
      5) 320.05.004-жолда бүлінген немесе жойылған кезде салық салынатын базаға қосылатын акциз таңбаларының саны көрсетіледі;</w:t>
      </w:r>
    </w:p>
    <w:bookmarkEnd w:id="2458"/>
    <w:bookmarkStart w:name="z2983" w:id="2459"/>
    <w:p>
      <w:pPr>
        <w:spacing w:after="0"/>
        <w:ind w:left="0"/>
        <w:jc w:val="both"/>
      </w:pPr>
      <w:r>
        <w:rPr>
          <w:rFonts w:ascii="Times New Roman"/>
          <w:b w:val="false"/>
          <w:i w:val="false"/>
          <w:color w:val="000000"/>
          <w:sz w:val="28"/>
        </w:rPr>
        <w:t xml:space="preserve">
      6) 320.05.004 А жолда бүлінген және жойылған акциз таңбаларының саны көрсетіледі; </w:t>
      </w:r>
    </w:p>
    <w:bookmarkEnd w:id="2459"/>
    <w:bookmarkStart w:name="z2984" w:id="2460"/>
    <w:p>
      <w:pPr>
        <w:spacing w:after="0"/>
        <w:ind w:left="0"/>
        <w:jc w:val="both"/>
      </w:pPr>
      <w:r>
        <w:rPr>
          <w:rFonts w:ascii="Times New Roman"/>
          <w:b w:val="false"/>
          <w:i w:val="false"/>
          <w:color w:val="000000"/>
          <w:sz w:val="28"/>
        </w:rPr>
        <w:t>
      7) 320.05.004 В жолда акциз таңбалары бүлінген, жойылған кезеңнің алдындағы салық кезеңі ішінде бумасы импортталған қораптағы анағұрлым көп дана, кг, миллилитр саны көрсетіледі;</w:t>
      </w:r>
    </w:p>
    <w:bookmarkEnd w:id="2460"/>
    <w:bookmarkStart w:name="z2985" w:id="2461"/>
    <w:p>
      <w:pPr>
        <w:spacing w:after="0"/>
        <w:ind w:left="0"/>
        <w:jc w:val="both"/>
      </w:pPr>
      <w:r>
        <w:rPr>
          <w:rFonts w:ascii="Times New Roman"/>
          <w:b w:val="false"/>
          <w:i w:val="false"/>
          <w:color w:val="000000"/>
          <w:sz w:val="28"/>
        </w:rPr>
        <w:t>
      8) 320.05.004 С жолда туындысы ретінде айқындалатын салық базасының мөлшері көрсетіледі;</w:t>
      </w:r>
    </w:p>
    <w:bookmarkEnd w:id="2461"/>
    <w:bookmarkStart w:name="z2986" w:id="2462"/>
    <w:p>
      <w:pPr>
        <w:spacing w:after="0"/>
        <w:ind w:left="0"/>
        <w:jc w:val="both"/>
      </w:pPr>
      <w:r>
        <w:rPr>
          <w:rFonts w:ascii="Times New Roman"/>
          <w:b w:val="false"/>
          <w:i w:val="false"/>
          <w:color w:val="000000"/>
          <w:sz w:val="28"/>
        </w:rPr>
        <w:t>
      9) 320.05.005-жолда есепті салық кезеңі ішінде салық салынатын темекі өнімдерінің импорты бойынша салық базасының жалпы мөлшері көрсетіледі;</w:t>
      </w:r>
    </w:p>
    <w:bookmarkEnd w:id="2462"/>
    <w:bookmarkStart w:name="z2987" w:id="2463"/>
    <w:p>
      <w:pPr>
        <w:spacing w:after="0"/>
        <w:ind w:left="0"/>
        <w:jc w:val="both"/>
      </w:pPr>
      <w:r>
        <w:rPr>
          <w:rFonts w:ascii="Times New Roman"/>
          <w:b w:val="false"/>
          <w:i w:val="false"/>
          <w:color w:val="000000"/>
          <w:sz w:val="28"/>
        </w:rPr>
        <w:t>
      10) 320.05.006-жолда белгіленген акциз ставкасы (1 данаға не 1 кг-ға не 1 миллилитрге) көрсетіледі;</w:t>
      </w:r>
    </w:p>
    <w:bookmarkEnd w:id="2463"/>
    <w:bookmarkStart w:name="z2988" w:id="2464"/>
    <w:p>
      <w:pPr>
        <w:spacing w:after="0"/>
        <w:ind w:left="0"/>
        <w:jc w:val="both"/>
      </w:pPr>
      <w:r>
        <w:rPr>
          <w:rFonts w:ascii="Times New Roman"/>
          <w:b w:val="false"/>
          <w:i w:val="false"/>
          <w:color w:val="000000"/>
          <w:sz w:val="28"/>
        </w:rPr>
        <w:t xml:space="preserve">
      11) 320.05.007-жолда 320.05.005 және 320.05.006-жолдарының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p>
    <w:bookmarkEnd w:id="2464"/>
    <w:bookmarkStart w:name="z2989" w:id="2465"/>
    <w:p>
      <w:pPr>
        <w:spacing w:after="0"/>
        <w:ind w:left="0"/>
        <w:jc w:val="both"/>
      </w:pPr>
      <w:r>
        <w:rPr>
          <w:rFonts w:ascii="Times New Roman"/>
          <w:b w:val="false"/>
          <w:i w:val="false"/>
          <w:color w:val="000000"/>
          <w:sz w:val="28"/>
        </w:rPr>
        <w:t>
      35. "Акциз салуға жатпайтын темекі өнімдерінің импорты" бөлімі:</w:t>
      </w:r>
    </w:p>
    <w:bookmarkEnd w:id="2465"/>
    <w:bookmarkStart w:name="z2990" w:id="2466"/>
    <w:p>
      <w:pPr>
        <w:spacing w:after="0"/>
        <w:ind w:left="0"/>
        <w:jc w:val="both"/>
      </w:pPr>
      <w:r>
        <w:rPr>
          <w:rFonts w:ascii="Times New Roman"/>
          <w:b w:val="false"/>
          <w:i w:val="false"/>
          <w:color w:val="000000"/>
          <w:sz w:val="28"/>
        </w:rPr>
        <w:t>
      1) 320.05.008-жолда төтенше жағдайлар нәтижесінде туындаған бүліну, жойылу кезінде салық салынбайтын темекі өнімдерінің импорты көрсетіледі;</w:t>
      </w:r>
    </w:p>
    <w:bookmarkEnd w:id="2466"/>
    <w:bookmarkStart w:name="z2991" w:id="2467"/>
    <w:p>
      <w:pPr>
        <w:spacing w:after="0"/>
        <w:ind w:left="0"/>
        <w:jc w:val="both"/>
      </w:pPr>
      <w:r>
        <w:rPr>
          <w:rFonts w:ascii="Times New Roman"/>
          <w:b w:val="false"/>
          <w:i w:val="false"/>
          <w:color w:val="000000"/>
          <w:sz w:val="28"/>
        </w:rPr>
        <w:t>
      2) 320.05.009-жолда төтенше жағдайлар нәтижесінде болған бүліну, жойылу кезінде акциз салуға жатпайтын акциз таңбаларының саны, сондай-ақ мемлекеттік кірістер органдары жоюға есептен шығару актісі негізінде қабылдаған бүлінген акциз таңбаларының саны көрсетіледі. Бұл жол 320.05.004 жолына ұқсас толтырылады.</w:t>
      </w:r>
    </w:p>
    <w:bookmarkEnd w:id="2467"/>
    <w:bookmarkStart w:name="z2992" w:id="2468"/>
    <w:p>
      <w:pPr>
        <w:spacing w:after="0"/>
        <w:ind w:left="0"/>
        <w:jc w:val="both"/>
      </w:pPr>
      <w:r>
        <w:rPr>
          <w:rFonts w:ascii="Times New Roman"/>
          <w:b w:val="false"/>
          <w:i w:val="false"/>
          <w:color w:val="000000"/>
          <w:sz w:val="28"/>
        </w:rPr>
        <w:t xml:space="preserve">
      Әр Еуразиялық экономикалық одағы мүше мемлекет бойынша 320.05.007 сәйкес жолының сомасы 320.00.011 сәйкес жолына көшіріледі. </w:t>
      </w:r>
    </w:p>
    <w:bookmarkEnd w:id="2468"/>
    <w:bookmarkStart w:name="z2993" w:id="2469"/>
    <w:p>
      <w:pPr>
        <w:spacing w:after="0"/>
        <w:ind w:left="0"/>
        <w:jc w:val="left"/>
      </w:pPr>
      <w:r>
        <w:rPr>
          <w:rFonts w:ascii="Times New Roman"/>
          <w:b/>
          <w:i w:val="false"/>
          <w:color w:val="000000"/>
        </w:rPr>
        <w:t xml:space="preserve"> 8-Тарау. Акциз салудан босатылған акцизделетін тауарлар импорты – 320.06-нысанын жасау</w:t>
      </w:r>
    </w:p>
    <w:bookmarkEnd w:id="2469"/>
    <w:bookmarkStart w:name="z2994" w:id="2470"/>
    <w:p>
      <w:pPr>
        <w:spacing w:after="0"/>
        <w:ind w:left="0"/>
        <w:jc w:val="both"/>
      </w:pPr>
      <w:r>
        <w:rPr>
          <w:rFonts w:ascii="Times New Roman"/>
          <w:b w:val="false"/>
          <w:i w:val="false"/>
          <w:color w:val="000000"/>
          <w:sz w:val="28"/>
        </w:rPr>
        <w:t xml:space="preserve">
      36. Бұл нысан Салық кодексінің 299-бабы </w:t>
      </w:r>
      <w:r>
        <w:rPr>
          <w:rFonts w:ascii="Times New Roman"/>
          <w:b w:val="false"/>
          <w:i w:val="false"/>
          <w:color w:val="000000"/>
          <w:sz w:val="28"/>
        </w:rPr>
        <w:t>2-тармағына</w:t>
      </w:r>
      <w:r>
        <w:rPr>
          <w:rFonts w:ascii="Times New Roman"/>
          <w:b w:val="false"/>
          <w:i w:val="false"/>
          <w:color w:val="000000"/>
          <w:sz w:val="28"/>
        </w:rPr>
        <w:t xml:space="preserve"> сәйкес акциз салудан босатылған акцизделетін тауарлар импорты туралы ақпаратты егжей-тегжейлі көрсетуге арналған.</w:t>
      </w:r>
    </w:p>
    <w:bookmarkEnd w:id="2470"/>
    <w:bookmarkStart w:name="z2995" w:id="2471"/>
    <w:p>
      <w:pPr>
        <w:spacing w:after="0"/>
        <w:ind w:left="0"/>
        <w:jc w:val="both"/>
      </w:pPr>
      <w:r>
        <w:rPr>
          <w:rFonts w:ascii="Times New Roman"/>
          <w:b w:val="false"/>
          <w:i w:val="false"/>
          <w:color w:val="000000"/>
          <w:sz w:val="28"/>
        </w:rPr>
        <w:t>
      Егер 320.00-нысанының "Салық төлеуші туралы жалпы ақпарат" бөлімінде "Табыс етілген қосымшалар" 15-жолда "06" торкөзі белгіленген болса, 320.06 қосымшасы толтырылуы тиіс.</w:t>
      </w:r>
    </w:p>
    <w:bookmarkEnd w:id="2471"/>
    <w:bookmarkStart w:name="z2996" w:id="2472"/>
    <w:p>
      <w:pPr>
        <w:spacing w:after="0"/>
        <w:ind w:left="0"/>
        <w:jc w:val="both"/>
      </w:pPr>
      <w:r>
        <w:rPr>
          <w:rFonts w:ascii="Times New Roman"/>
          <w:b w:val="false"/>
          <w:i w:val="false"/>
          <w:color w:val="000000"/>
          <w:sz w:val="28"/>
        </w:rPr>
        <w:t xml:space="preserve">
      320.06-қосымша аумағынан таурлар импорты жасалған әр Еуразиялық экономикалық одағы мүше мемлекет бойынша "Аумағынан тауарлар импорты жасалған Еуразиялық экономикалық одағы мүше мемлекеттің коды" 3 жолында тиісті коды көрсету жолымен толтырылады. </w:t>
      </w:r>
    </w:p>
    <w:bookmarkEnd w:id="2472"/>
    <w:bookmarkStart w:name="z2997" w:id="2473"/>
    <w:p>
      <w:pPr>
        <w:spacing w:after="0"/>
        <w:ind w:left="0"/>
        <w:jc w:val="both"/>
      </w:pPr>
      <w:r>
        <w:rPr>
          <w:rFonts w:ascii="Times New Roman"/>
          <w:b w:val="false"/>
          <w:i w:val="false"/>
          <w:color w:val="000000"/>
          <w:sz w:val="28"/>
        </w:rPr>
        <w:t xml:space="preserve">
      Акцизделетін тауарлардың әрбір түріне бөлек парақ толтырылады. </w:t>
      </w:r>
    </w:p>
    <w:bookmarkEnd w:id="2473"/>
    <w:bookmarkStart w:name="z2998" w:id="2474"/>
    <w:p>
      <w:pPr>
        <w:spacing w:after="0"/>
        <w:ind w:left="0"/>
        <w:jc w:val="both"/>
      </w:pPr>
      <w:r>
        <w:rPr>
          <w:rFonts w:ascii="Times New Roman"/>
          <w:b w:val="false"/>
          <w:i w:val="false"/>
          <w:color w:val="000000"/>
          <w:sz w:val="28"/>
        </w:rPr>
        <w:t>
      37. "Акциз салудан босатылған акцизделетін тауарлар импорты" бөлімінде:</w:t>
      </w:r>
    </w:p>
    <w:bookmarkEnd w:id="2474"/>
    <w:bookmarkStart w:name="z2999" w:id="2475"/>
    <w:p>
      <w:pPr>
        <w:spacing w:after="0"/>
        <w:ind w:left="0"/>
        <w:jc w:val="both"/>
      </w:pPr>
      <w:r>
        <w:rPr>
          <w:rFonts w:ascii="Times New Roman"/>
          <w:b w:val="false"/>
          <w:i w:val="false"/>
          <w:color w:val="000000"/>
          <w:sz w:val="28"/>
        </w:rPr>
        <w:t>
      1) А бағанының 320.06.001-жолда темекі өнімдерінің түрі көрсетіледі;</w:t>
      </w:r>
    </w:p>
    <w:bookmarkEnd w:id="2475"/>
    <w:bookmarkStart w:name="z3000" w:id="2476"/>
    <w:p>
      <w:pPr>
        <w:spacing w:after="0"/>
        <w:ind w:left="0"/>
        <w:jc w:val="both"/>
      </w:pPr>
      <w:r>
        <w:rPr>
          <w:rFonts w:ascii="Times New Roman"/>
          <w:b w:val="false"/>
          <w:i w:val="false"/>
          <w:color w:val="000000"/>
          <w:sz w:val="28"/>
        </w:rPr>
        <w:t>
      2) В бағанының 320.06.001-жолда импортталатын акцизделетін тауарлар бойынша бюджет жіктеуішінің коды көрсетіледі;</w:t>
      </w:r>
    </w:p>
    <w:bookmarkEnd w:id="2476"/>
    <w:bookmarkStart w:name="z3001" w:id="2477"/>
    <w:p>
      <w:pPr>
        <w:spacing w:after="0"/>
        <w:ind w:left="0"/>
        <w:jc w:val="both"/>
      </w:pPr>
      <w:r>
        <w:rPr>
          <w:rFonts w:ascii="Times New Roman"/>
          <w:b w:val="false"/>
          <w:i w:val="false"/>
          <w:color w:val="000000"/>
          <w:sz w:val="28"/>
        </w:rPr>
        <w:t>
      3) 320.06.002-жолда импортталатын акцизделетін тауардың көлемі мен құны туралы мәліметтер көрсетіледі. Бұл жол 320.06.002 I-ден 320.06.002 V-ке дейінгі-жолдардың сомасы ретінде айқындалады;</w:t>
      </w:r>
    </w:p>
    <w:bookmarkEnd w:id="2477"/>
    <w:bookmarkStart w:name="z3002" w:id="2478"/>
    <w:p>
      <w:pPr>
        <w:spacing w:after="0"/>
        <w:ind w:left="0"/>
        <w:jc w:val="both"/>
      </w:pPr>
      <w:r>
        <w:rPr>
          <w:rFonts w:ascii="Times New Roman"/>
          <w:b w:val="false"/>
          <w:i w:val="false"/>
          <w:color w:val="000000"/>
          <w:sz w:val="28"/>
        </w:rPr>
        <w:t>
      4) 320.06.002 I-жолда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w:t>
      </w:r>
    </w:p>
    <w:bookmarkEnd w:id="2478"/>
    <w:bookmarkStart w:name="z3003" w:id="2479"/>
    <w:p>
      <w:pPr>
        <w:spacing w:after="0"/>
        <w:ind w:left="0"/>
        <w:jc w:val="both"/>
      </w:pPr>
      <w:r>
        <w:rPr>
          <w:rFonts w:ascii="Times New Roman"/>
          <w:b w:val="false"/>
          <w:i w:val="false"/>
          <w:color w:val="000000"/>
          <w:sz w:val="28"/>
        </w:rPr>
        <w:t>
      5) 320.06.002 II-жолда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w:t>
      </w:r>
    </w:p>
    <w:bookmarkEnd w:id="2479"/>
    <w:bookmarkStart w:name="z3004" w:id="2480"/>
    <w:p>
      <w:pPr>
        <w:spacing w:after="0"/>
        <w:ind w:left="0"/>
        <w:jc w:val="both"/>
      </w:pPr>
      <w:r>
        <w:rPr>
          <w:rFonts w:ascii="Times New Roman"/>
          <w:b w:val="false"/>
          <w:i w:val="false"/>
          <w:color w:val="000000"/>
          <w:sz w:val="28"/>
        </w:rPr>
        <w:t>
      6) 320.06.002 III-жолда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w:t>
      </w:r>
    </w:p>
    <w:bookmarkEnd w:id="2480"/>
    <w:bookmarkStart w:name="z3005" w:id="2481"/>
    <w:p>
      <w:pPr>
        <w:spacing w:after="0"/>
        <w:ind w:left="0"/>
        <w:jc w:val="both"/>
      </w:pPr>
      <w:r>
        <w:rPr>
          <w:rFonts w:ascii="Times New Roman"/>
          <w:b w:val="false"/>
          <w:i w:val="false"/>
          <w:color w:val="000000"/>
          <w:sz w:val="28"/>
        </w:rPr>
        <w:t>
      7) 320.06.002 IV-жолда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w:t>
      </w:r>
    </w:p>
    <w:bookmarkEnd w:id="2481"/>
    <w:bookmarkStart w:name="z3006" w:id="2482"/>
    <w:p>
      <w:pPr>
        <w:spacing w:after="0"/>
        <w:ind w:left="0"/>
        <w:jc w:val="both"/>
      </w:pPr>
      <w:r>
        <w:rPr>
          <w:rFonts w:ascii="Times New Roman"/>
          <w:b w:val="false"/>
          <w:i w:val="false"/>
          <w:color w:val="000000"/>
          <w:sz w:val="28"/>
        </w:rPr>
        <w:t>
      8) 320.06.002 V-жолда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w:t>
      </w:r>
    </w:p>
    <w:bookmarkEnd w:id="2482"/>
    <w:bookmarkStart w:name="z3007" w:id="2483"/>
    <w:p>
      <w:pPr>
        <w:spacing w:after="0"/>
        <w:ind w:left="0"/>
        <w:jc w:val="both"/>
      </w:pPr>
      <w:r>
        <w:rPr>
          <w:rFonts w:ascii="Times New Roman"/>
          <w:b w:val="false"/>
          <w:i w:val="false"/>
          <w:color w:val="000000"/>
          <w:sz w:val="28"/>
        </w:rPr>
        <w:t>
      38. Импортталатын акцизделетін тауар көлемі салық базасына сәйкес айқындалады.</w:t>
      </w:r>
    </w:p>
    <w:bookmarkEnd w:id="2483"/>
    <w:bookmarkStart w:name="z3008" w:id="2484"/>
    <w:p>
      <w:pPr>
        <w:spacing w:after="0"/>
        <w:ind w:left="0"/>
        <w:jc w:val="both"/>
      </w:pPr>
      <w:r>
        <w:rPr>
          <w:rFonts w:ascii="Times New Roman"/>
          <w:b w:val="false"/>
          <w:i w:val="false"/>
          <w:color w:val="000000"/>
          <w:sz w:val="28"/>
        </w:rPr>
        <w:t>
      320.06.002В жолының сомасы 320.00.016 жолына көшіріледі.</w:t>
      </w:r>
    </w:p>
    <w:bookmarkEnd w:id="2484"/>
    <w:bookmarkStart w:name="z3009" w:id="2485"/>
    <w:p>
      <w:pPr>
        <w:spacing w:after="0"/>
        <w:ind w:left="0"/>
        <w:jc w:val="left"/>
      </w:pPr>
      <w:r>
        <w:rPr>
          <w:rFonts w:ascii="Times New Roman"/>
          <w:b/>
          <w:i w:val="false"/>
          <w:color w:val="000000"/>
        </w:rPr>
        <w:t xml:space="preserve"> 9-Тарау. Тауарлар әкелу және жанама салықтарды төлеу туралы өтініштер тізілімі – 320.07-нысанын жасау</w:t>
      </w:r>
    </w:p>
    <w:bookmarkEnd w:id="2485"/>
    <w:bookmarkStart w:name="z3010" w:id="2486"/>
    <w:p>
      <w:pPr>
        <w:spacing w:after="0"/>
        <w:ind w:left="0"/>
        <w:jc w:val="both"/>
      </w:pPr>
      <w:r>
        <w:rPr>
          <w:rFonts w:ascii="Times New Roman"/>
          <w:b w:val="false"/>
          <w:i w:val="false"/>
          <w:color w:val="000000"/>
          <w:sz w:val="28"/>
        </w:rPr>
        <w:t xml:space="preserve">
      39. Бұл нысан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импортталған тауарлар бойынша жанама салықтар жөніндегі декларацияға қоса берілетін Тауарлар әкелу және жанама салықтарды төлеу туралы өтініштер (бұдан әрі - Өтініш) туралы ақпаратты көрсетуге арналған.</w:t>
      </w:r>
    </w:p>
    <w:bookmarkEnd w:id="2486"/>
    <w:bookmarkStart w:name="z3011" w:id="2487"/>
    <w:p>
      <w:pPr>
        <w:spacing w:after="0"/>
        <w:ind w:left="0"/>
        <w:jc w:val="both"/>
      </w:pPr>
      <w:r>
        <w:rPr>
          <w:rFonts w:ascii="Times New Roman"/>
          <w:b w:val="false"/>
          <w:i w:val="false"/>
          <w:color w:val="000000"/>
          <w:sz w:val="28"/>
        </w:rPr>
        <w:t>
      320.07 қосымшасы міндетті түрде толтырылуы тиіс, тиісінше 320.00 нысанның "Салық төлеуші туралы жалпы ақпарат" бөлімінде "Табыс етілген қосымшалар" 15-жолда "07" торкөзі белгіленуі тиіс.</w:t>
      </w:r>
    </w:p>
    <w:bookmarkEnd w:id="2487"/>
    <w:bookmarkStart w:name="z3012" w:id="2488"/>
    <w:p>
      <w:pPr>
        <w:spacing w:after="0"/>
        <w:ind w:left="0"/>
        <w:jc w:val="both"/>
      </w:pPr>
      <w:r>
        <w:rPr>
          <w:rFonts w:ascii="Times New Roman"/>
          <w:b w:val="false"/>
          <w:i w:val="false"/>
          <w:color w:val="000000"/>
          <w:sz w:val="28"/>
        </w:rPr>
        <w:t>
      40. "Тауарлар әкелу және жанама салықтарды төлеу туралы өтініштер тізілімі" бөлімінде:</w:t>
      </w:r>
    </w:p>
    <w:bookmarkEnd w:id="2488"/>
    <w:bookmarkStart w:name="z3013" w:id="2489"/>
    <w:p>
      <w:pPr>
        <w:spacing w:after="0"/>
        <w:ind w:left="0"/>
        <w:jc w:val="both"/>
      </w:pPr>
      <w:r>
        <w:rPr>
          <w:rFonts w:ascii="Times New Roman"/>
          <w:b w:val="false"/>
          <w:i w:val="false"/>
          <w:color w:val="000000"/>
          <w:sz w:val="28"/>
        </w:rPr>
        <w:t>
      1) А бағанында жолдың реттік нөмірі көрсетіледі;</w:t>
      </w:r>
    </w:p>
    <w:bookmarkEnd w:id="2489"/>
    <w:bookmarkStart w:name="z3014" w:id="2490"/>
    <w:p>
      <w:pPr>
        <w:spacing w:after="0"/>
        <w:ind w:left="0"/>
        <w:jc w:val="both"/>
      </w:pPr>
      <w:r>
        <w:rPr>
          <w:rFonts w:ascii="Times New Roman"/>
          <w:b w:val="false"/>
          <w:i w:val="false"/>
          <w:color w:val="000000"/>
          <w:sz w:val="28"/>
        </w:rPr>
        <w:t>
      2) В бағанында импорт елінің коды көрсетіледі;</w:t>
      </w:r>
    </w:p>
    <w:bookmarkEnd w:id="2490"/>
    <w:bookmarkStart w:name="z3015" w:id="2491"/>
    <w:p>
      <w:pPr>
        <w:spacing w:after="0"/>
        <w:ind w:left="0"/>
        <w:jc w:val="both"/>
      </w:pPr>
      <w:r>
        <w:rPr>
          <w:rFonts w:ascii="Times New Roman"/>
          <w:b w:val="false"/>
          <w:i w:val="false"/>
          <w:color w:val="000000"/>
          <w:sz w:val="28"/>
        </w:rPr>
        <w:t>
      3) С бағанында салық төлеушіге берілетін Өтініштің тіркеу нөмірі көрсетіледі;</w:t>
      </w:r>
    </w:p>
    <w:bookmarkEnd w:id="2491"/>
    <w:bookmarkStart w:name="z3016" w:id="2492"/>
    <w:p>
      <w:pPr>
        <w:spacing w:after="0"/>
        <w:ind w:left="0"/>
        <w:jc w:val="both"/>
      </w:pPr>
      <w:r>
        <w:rPr>
          <w:rFonts w:ascii="Times New Roman"/>
          <w:b w:val="false"/>
          <w:i w:val="false"/>
          <w:color w:val="000000"/>
          <w:sz w:val="28"/>
        </w:rPr>
        <w:t>
      4) D бағанында Өтініштің 15-бағанында көрсетілген қосылған құн салығының сомасы көрсетіледі;</w:t>
      </w:r>
    </w:p>
    <w:bookmarkEnd w:id="2492"/>
    <w:bookmarkStart w:name="z3017" w:id="2493"/>
    <w:p>
      <w:pPr>
        <w:spacing w:after="0"/>
        <w:ind w:left="0"/>
        <w:jc w:val="both"/>
      </w:pPr>
      <w:r>
        <w:rPr>
          <w:rFonts w:ascii="Times New Roman"/>
          <w:b w:val="false"/>
          <w:i w:val="false"/>
          <w:color w:val="000000"/>
          <w:sz w:val="28"/>
        </w:rPr>
        <w:t>
      5) Е бағанында Өтініштің 16 және (немесе) 17-бағандарында көрсетілген акциз сомасы көрсетіледі;</w:t>
      </w:r>
    </w:p>
    <w:bookmarkEnd w:id="2493"/>
    <w:bookmarkStart w:name="z3018" w:id="2494"/>
    <w:p>
      <w:pPr>
        <w:spacing w:after="0"/>
        <w:ind w:left="0"/>
        <w:jc w:val="both"/>
      </w:pPr>
      <w:r>
        <w:rPr>
          <w:rFonts w:ascii="Times New Roman"/>
          <w:b w:val="false"/>
          <w:i w:val="false"/>
          <w:color w:val="000000"/>
          <w:sz w:val="28"/>
        </w:rPr>
        <w:t>
      6) D бағанының 0000001 қорытынды-жолда Тауарлар Өтініштің 15-бағанында көрсетілген қосылған құн салығының қорытынды сомалары көрсетіледі;</w:t>
      </w:r>
    </w:p>
    <w:bookmarkEnd w:id="2494"/>
    <w:bookmarkStart w:name="z3019" w:id="2495"/>
    <w:p>
      <w:pPr>
        <w:spacing w:after="0"/>
        <w:ind w:left="0"/>
        <w:jc w:val="both"/>
      </w:pPr>
      <w:r>
        <w:rPr>
          <w:rFonts w:ascii="Times New Roman"/>
          <w:b w:val="false"/>
          <w:i w:val="false"/>
          <w:color w:val="000000"/>
          <w:sz w:val="28"/>
        </w:rPr>
        <w:t>
      7) Е бағанының 0000001 қорытынды-жолда Өтініштің 16-17-бағандарында көрсетілген акциздердің қорытынды сомалары көрсетіледі.</w:t>
      </w:r>
    </w:p>
    <w:bookmarkEnd w:id="2495"/>
    <w:bookmarkStart w:name="z3020" w:id="2496"/>
    <w:p>
      <w:pPr>
        <w:spacing w:after="0"/>
        <w:ind w:left="0"/>
        <w:jc w:val="both"/>
      </w:pPr>
      <w:r>
        <w:rPr>
          <w:rFonts w:ascii="Times New Roman"/>
          <w:b w:val="false"/>
          <w:i w:val="false"/>
          <w:color w:val="000000"/>
          <w:sz w:val="28"/>
        </w:rPr>
        <w:t>
      41. Өтініштер тізіліміне өзгерістер мен толықтырулар енгізу мыналар ескеріле отырып, жүргізіледі:</w:t>
      </w:r>
    </w:p>
    <w:bookmarkEnd w:id="2496"/>
    <w:bookmarkStart w:name="z3021" w:id="2497"/>
    <w:p>
      <w:pPr>
        <w:spacing w:after="0"/>
        <w:ind w:left="0"/>
        <w:jc w:val="both"/>
      </w:pPr>
      <w:r>
        <w:rPr>
          <w:rFonts w:ascii="Times New Roman"/>
          <w:b w:val="false"/>
          <w:i w:val="false"/>
          <w:color w:val="000000"/>
          <w:sz w:val="28"/>
        </w:rPr>
        <w:t xml:space="preserve">
      1) 320.00-нысанының импортталған тауарлар бойынша жанама салықтар Декларациясының негізгі нысанында Салық кодексінің 276-22-бабы </w:t>
      </w:r>
      <w:r>
        <w:rPr>
          <w:rFonts w:ascii="Times New Roman"/>
          <w:b w:val="false"/>
          <w:i w:val="false"/>
          <w:color w:val="000000"/>
          <w:sz w:val="28"/>
        </w:rPr>
        <w:t>6-тармағында</w:t>
      </w:r>
      <w:r>
        <w:rPr>
          <w:rFonts w:ascii="Times New Roman"/>
          <w:b w:val="false"/>
          <w:i w:val="false"/>
          <w:color w:val="000000"/>
          <w:sz w:val="28"/>
        </w:rPr>
        <w:t xml:space="preserve"> көзделген салық есептілігі түріне жатқызу ескеріле отырып, "қосымша" немесе "хабарлама бойынша қосымша" торкөзіне белгі қою міндетті;</w:t>
      </w:r>
    </w:p>
    <w:bookmarkEnd w:id="2497"/>
    <w:bookmarkStart w:name="z3022" w:id="2498"/>
    <w:p>
      <w:pPr>
        <w:spacing w:after="0"/>
        <w:ind w:left="0"/>
        <w:jc w:val="both"/>
      </w:pPr>
      <w:r>
        <w:rPr>
          <w:rFonts w:ascii="Times New Roman"/>
          <w:b w:val="false"/>
          <w:i w:val="false"/>
          <w:color w:val="000000"/>
          <w:sz w:val="28"/>
        </w:rPr>
        <w:t>
      2) Тізілімнің "Салық төлеуші туралы ақпарат" бөлімінде салық төлеушінің ЖСН (БСН) нөмірі және өзгерістер мен толықтырулар егнгізілетін салық кезеңі көрсетіледі;</w:t>
      </w:r>
    </w:p>
    <w:bookmarkEnd w:id="2498"/>
    <w:bookmarkStart w:name="z3023" w:id="2499"/>
    <w:p>
      <w:pPr>
        <w:spacing w:after="0"/>
        <w:ind w:left="0"/>
        <w:jc w:val="both"/>
      </w:pPr>
      <w:r>
        <w:rPr>
          <w:rFonts w:ascii="Times New Roman"/>
          <w:b w:val="false"/>
          <w:i w:val="false"/>
          <w:color w:val="000000"/>
          <w:sz w:val="28"/>
        </w:rPr>
        <w:t>
      3) "Тауарларды әкелу және жанама салықтарды төлеу туралы өтініштер тізілімі" бөлімінің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p>
    <w:bookmarkEnd w:id="2499"/>
    <w:bookmarkStart w:name="z3024" w:id="2500"/>
    <w:p>
      <w:pPr>
        <w:spacing w:after="0"/>
        <w:ind w:left="0"/>
        <w:jc w:val="both"/>
      </w:pPr>
      <w:r>
        <w:rPr>
          <w:rFonts w:ascii="Times New Roman"/>
          <w:b w:val="false"/>
          <w:i w:val="false"/>
          <w:color w:val="000000"/>
          <w:sz w:val="28"/>
        </w:rPr>
        <w:t xml:space="preserve">
      4) Салық кодексінің 276-22-бабы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қате табыс етілген Өтініш кері қайтарылған жағдайда бұрын көрсетілген қате табыс етілген Өтінішті Тізілімнен жою жүргізіледі.</w:t>
      </w:r>
    </w:p>
    <w:bookmarkEnd w:id="2500"/>
    <w:bookmarkStart w:name="z3025" w:id="2501"/>
    <w:p>
      <w:pPr>
        <w:spacing w:after="0"/>
        <w:ind w:left="0"/>
        <w:jc w:val="both"/>
      </w:pPr>
      <w:r>
        <w:rPr>
          <w:rFonts w:ascii="Times New Roman"/>
          <w:b w:val="false"/>
          <w:i w:val="false"/>
          <w:color w:val="000000"/>
          <w:sz w:val="28"/>
        </w:rPr>
        <w:t>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p>
    <w:bookmarkEnd w:id="2501"/>
    <w:bookmarkStart w:name="z3026" w:id="2502"/>
    <w:p>
      <w:pPr>
        <w:spacing w:after="0"/>
        <w:ind w:left="0"/>
        <w:jc w:val="both"/>
      </w:pPr>
      <w:r>
        <w:rPr>
          <w:rFonts w:ascii="Times New Roman"/>
          <w:b w:val="false"/>
          <w:i w:val="false"/>
          <w:color w:val="000000"/>
          <w:sz w:val="28"/>
        </w:rPr>
        <w:t xml:space="preserve">
      5) Салық кодексінің 276-22-бабы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Өтінішке өзгерістер мен толықтырулар енгізілген жағдайда Тізілімнен бұрын көрсетілген және кері қайтарылған Өтінішті жою және жаңа, орнына табыс етілген Өтініш бойынша мәліметтерді көрсету жүргізіледі.</w:t>
      </w:r>
    </w:p>
    <w:bookmarkEnd w:id="2502"/>
    <w:bookmarkStart w:name="z3027" w:id="2503"/>
    <w:p>
      <w:pPr>
        <w:spacing w:after="0"/>
        <w:ind w:left="0"/>
        <w:jc w:val="both"/>
      </w:pPr>
      <w:r>
        <w:rPr>
          <w:rFonts w:ascii="Times New Roman"/>
          <w:b w:val="false"/>
          <w:i w:val="false"/>
          <w:color w:val="000000"/>
          <w:sz w:val="28"/>
        </w:rPr>
        <w:t>
      Бұрын көрсетілген және кері қайтарылған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жолмен бұрын табыс етілген және кері қайтарылған Өтініштің орнына табыс етілген жаңа Өтініш бойынша мәліметтер енгізіледі;</w:t>
      </w:r>
    </w:p>
    <w:bookmarkEnd w:id="2503"/>
    <w:bookmarkStart w:name="z3028" w:id="2504"/>
    <w:p>
      <w:pPr>
        <w:spacing w:after="0"/>
        <w:ind w:left="0"/>
        <w:jc w:val="both"/>
      </w:pPr>
      <w:r>
        <w:rPr>
          <w:rFonts w:ascii="Times New Roman"/>
          <w:b w:val="false"/>
          <w:i w:val="false"/>
          <w:color w:val="000000"/>
          <w:sz w:val="28"/>
        </w:rPr>
        <w:t>
      6) салық кезеңі үшін Тізілім жаңа жолдармен толықтырылған жағдайда жаңа жолдармен толықтыру енгізілетін кезең үшін бұрын табыс етілген Тізілімнің жолының соңғы нөмірінен кейінгі жолдың нөмірі көрсетіледі.</w:t>
      </w:r>
    </w:p>
    <w:bookmarkEnd w:id="2504"/>
    <w:bookmarkStart w:name="z3029" w:id="2505"/>
    <w:p>
      <w:pPr>
        <w:spacing w:after="0"/>
        <w:ind w:left="0"/>
        <w:jc w:val="both"/>
      </w:pPr>
      <w:r>
        <w:rPr>
          <w:rFonts w:ascii="Times New Roman"/>
          <w:b w:val="false"/>
          <w:i w:val="false"/>
          <w:color w:val="000000"/>
          <w:sz w:val="28"/>
        </w:rPr>
        <w:t>
      7) Қағидалардың осы тармағының 3)-6) тармақшалары қолданылған кезде мынаны ескеру керек: егер кезекті декларация табыс етілгеннен кейін бірінші қосымша декларация табыс етілсе, онда Тізілімді толықтыру немесе Тізілімнен жолдарды жою кезінде кезекті декларацияға Тізілімнің соңғы жолынан кейінгі жолдың нөмірі көрсетіледі.</w:t>
      </w:r>
    </w:p>
    <w:bookmarkEnd w:id="2505"/>
    <w:bookmarkStart w:name="z3030" w:id="2506"/>
    <w:p>
      <w:pPr>
        <w:spacing w:after="0"/>
        <w:ind w:left="0"/>
        <w:jc w:val="both"/>
      </w:pPr>
      <w:r>
        <w:rPr>
          <w:rFonts w:ascii="Times New Roman"/>
          <w:b w:val="false"/>
          <w:i w:val="false"/>
          <w:color w:val="000000"/>
          <w:sz w:val="28"/>
        </w:rPr>
        <w:t xml:space="preserve">
      Егер оған қосымша декларациялар табыс етілген кезекті декларацияға қосымша декларация табыс етілсе, онда Тізілімді толықтыру немесе Тізілімнен жолдарды жою кезінде соңғы қосымша декларацияға табыс етілген Тізілімнің соңғы жолынан кейінгі жолдың нөмірі көрсетіледі. </w:t>
      </w:r>
    </w:p>
    <w:bookmarkEnd w:id="25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115-қосымша</w:t>
                  </w:r>
                </w:p>
              </w:tc>
            </w:tr>
          </w:tbl>
          <w:p/>
        </w:tc>
      </w:tr>
    </w:tbl>
    <w:bookmarkStart w:name="z3382" w:id="2507"/>
    <w:p>
      <w:pPr>
        <w:spacing w:after="0"/>
        <w:ind w:left="0"/>
        <w:jc w:val="left"/>
      </w:pPr>
      <w:r>
        <w:rPr>
          <w:rFonts w:ascii="Times New Roman"/>
          <w:b/>
          <w:i w:val="false"/>
          <w:color w:val="000000"/>
        </w:rPr>
        <w:t xml:space="preserve"> Заттай нысандағы салықтық міндеттемені орындау туралы</w:t>
      </w:r>
      <w:r>
        <w:br/>
      </w:r>
      <w:r>
        <w:rPr>
          <w:rFonts w:ascii="Times New Roman"/>
          <w:b/>
          <w:i w:val="false"/>
          <w:color w:val="000000"/>
        </w:rPr>
        <w:t>декларация (есеп) есептілігін жасау ережелері</w:t>
      </w:r>
      <w:r>
        <w:br/>
      </w:r>
      <w:r>
        <w:rPr>
          <w:rFonts w:ascii="Times New Roman"/>
          <w:b/>
          <w:i w:val="false"/>
          <w:color w:val="000000"/>
        </w:rPr>
        <w:t>(531.00-нысан)</w:t>
      </w:r>
      <w:r>
        <w:br/>
      </w:r>
      <w:r>
        <w:rPr>
          <w:rFonts w:ascii="Times New Roman"/>
          <w:b/>
          <w:i w:val="false"/>
          <w:color w:val="000000"/>
        </w:rPr>
        <w:t>1-Тарау. Жалпы ережелер</w:t>
      </w:r>
    </w:p>
    <w:bookmarkEnd w:id="2507"/>
    <w:bookmarkStart w:name="z3386" w:id="2508"/>
    <w:p>
      <w:pPr>
        <w:spacing w:after="0"/>
        <w:ind w:left="0"/>
        <w:jc w:val="both"/>
      </w:pPr>
      <w:r>
        <w:rPr>
          <w:rFonts w:ascii="Times New Roman"/>
          <w:b w:val="false"/>
          <w:i w:val="false"/>
          <w:color w:val="000000"/>
          <w:sz w:val="28"/>
        </w:rPr>
        <w:t>
      1. Осы заттай нысандағы салықтық міндеттемені орындау туралы декларацияны (есепті) жасау ережелері (бұдан әрі – Ереже) "Салық және бюджетке төленетін басқа да міндетті төлемдер туралы" Қазақстан Республикасының 2008 жылғы 10 желтоқсандағы Кодексінің (Салық кодексі)</w:t>
      </w:r>
      <w:r>
        <w:rPr>
          <w:rFonts w:ascii="Times New Roman"/>
          <w:b w:val="false"/>
          <w:i w:val="false"/>
          <w:color w:val="000000"/>
          <w:sz w:val="28"/>
        </w:rPr>
        <w:t xml:space="preserve"> 308-2</w:t>
      </w:r>
      <w:r>
        <w:rPr>
          <w:rFonts w:ascii="Times New Roman"/>
          <w:b w:val="false"/>
          <w:i w:val="false"/>
          <w:color w:val="000000"/>
          <w:sz w:val="28"/>
        </w:rPr>
        <w:t xml:space="preserve">, </w:t>
      </w:r>
      <w:r>
        <w:rPr>
          <w:rFonts w:ascii="Times New Roman"/>
          <w:b w:val="false"/>
          <w:i w:val="false"/>
          <w:color w:val="000000"/>
          <w:sz w:val="28"/>
        </w:rPr>
        <w:t>346 баптарына</w:t>
      </w:r>
      <w:r>
        <w:rPr>
          <w:rFonts w:ascii="Times New Roman"/>
          <w:b w:val="false"/>
          <w:i w:val="false"/>
          <w:color w:val="000000"/>
          <w:sz w:val="28"/>
        </w:rPr>
        <w:t xml:space="preserve"> сәйкес әзірленген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декларация (есеп) есептілігі (бұдан әрі – декларация (есеп)) нысанын жасау тәртібін айқындайды. </w:t>
      </w:r>
    </w:p>
    <w:bookmarkEnd w:id="2508"/>
    <w:bookmarkStart w:name="z3387" w:id="2509"/>
    <w:p>
      <w:pPr>
        <w:spacing w:after="0"/>
        <w:ind w:left="0"/>
        <w:jc w:val="both"/>
      </w:pPr>
      <w:r>
        <w:rPr>
          <w:rFonts w:ascii="Times New Roman"/>
          <w:b w:val="false"/>
          <w:i w:val="false"/>
          <w:color w:val="000000"/>
          <w:sz w:val="28"/>
        </w:rPr>
        <w:t xml:space="preserve">
      Декларацияны (есепті) жер қойнауын пайдалануға арналған келісімшарттармен және Қазақстан Республикасы Президентімен бекітілген, жер қойнауын пайдалануға арналған келісімшарттармен, өнімді бөлу туралы келісімдермен (келісішарттармен) белгіленген,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міндетемелерді орындау есебіне пайдалы қазбаларды беруді жүзеге асыратын жер қойнауын пайдаланушымен, мұндай өткізуді жүзеге асыруға мемлекет атынан алуға уәкілетті тұлға арқылы немесе өз еркімен пайдалы қазбаларды өткізетін, мемлекет атынан алушымен толтырылады. </w:t>
      </w:r>
    </w:p>
    <w:bookmarkEnd w:id="2509"/>
    <w:bookmarkStart w:name="z3388" w:id="2510"/>
    <w:p>
      <w:pPr>
        <w:spacing w:after="0"/>
        <w:ind w:left="0"/>
        <w:jc w:val="both"/>
      </w:pPr>
      <w:r>
        <w:rPr>
          <w:rFonts w:ascii="Times New Roman"/>
          <w:b w:val="false"/>
          <w:i w:val="false"/>
          <w:color w:val="000000"/>
          <w:sz w:val="28"/>
        </w:rPr>
        <w:t>
      2. Декларация (есеп) декларацияның өзінен (531.00-нысан) және пайдалы қазбаларды өндіру салығы, экспортқа рента салығы, роялти және өнімді бөлу бойынша Қазақстан Республикасының үлесі жөніндегі заттай нысандағы салықтық міндеттемені орындау туралы ақпаратты егжей-тегжейлі көрсетуге арналған оған қосымшалардан (531.01-ден 531.03-ке дейінгі нысандар) тұрады.</w:t>
      </w:r>
    </w:p>
    <w:bookmarkEnd w:id="2510"/>
    <w:bookmarkStart w:name="z3389" w:id="2511"/>
    <w:p>
      <w:pPr>
        <w:spacing w:after="0"/>
        <w:ind w:left="0"/>
        <w:jc w:val="both"/>
      </w:pPr>
      <w:r>
        <w:rPr>
          <w:rFonts w:ascii="Times New Roman"/>
          <w:b w:val="false"/>
          <w:i w:val="false"/>
          <w:color w:val="000000"/>
          <w:sz w:val="28"/>
        </w:rPr>
        <w:t>
      3. Декларацияны (есепті) толтыру кезінде түзетуге, өшіруге және тазалауға жол берілмейді.</w:t>
      </w:r>
    </w:p>
    <w:bookmarkEnd w:id="2511"/>
    <w:bookmarkStart w:name="z3390" w:id="2512"/>
    <w:p>
      <w:pPr>
        <w:spacing w:after="0"/>
        <w:ind w:left="0"/>
        <w:jc w:val="both"/>
      </w:pPr>
      <w:r>
        <w:rPr>
          <w:rFonts w:ascii="Times New Roman"/>
          <w:b w:val="false"/>
          <w:i w:val="false"/>
          <w:color w:val="000000"/>
          <w:sz w:val="28"/>
        </w:rPr>
        <w:t xml:space="preserve">
      4. Декларацияға (есепке) қосымшалар оларда көрсетiлуге жататын деректер болмаған жағдайда жасалмайды. </w:t>
      </w:r>
    </w:p>
    <w:bookmarkEnd w:id="2512"/>
    <w:bookmarkStart w:name="z3391" w:id="2513"/>
    <w:p>
      <w:pPr>
        <w:spacing w:after="0"/>
        <w:ind w:left="0"/>
        <w:jc w:val="both"/>
      </w:pPr>
      <w:r>
        <w:rPr>
          <w:rFonts w:ascii="Times New Roman"/>
          <w:b w:val="false"/>
          <w:i w:val="false"/>
          <w:color w:val="000000"/>
          <w:sz w:val="28"/>
        </w:rPr>
        <w:t xml:space="preserve">
      5. Декларацияның (есептің) жолдарын толтырған кезде декларацияның қосымшалары міндетті түрде жасалады. </w:t>
      </w:r>
    </w:p>
    <w:bookmarkEnd w:id="2513"/>
    <w:bookmarkStart w:name="z3392" w:id="2514"/>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2514"/>
    <w:bookmarkStart w:name="z3393" w:id="2515"/>
    <w:p>
      <w:pPr>
        <w:spacing w:after="0"/>
        <w:ind w:left="0"/>
        <w:jc w:val="both"/>
      </w:pPr>
      <w:r>
        <w:rPr>
          <w:rFonts w:ascii="Times New Roman"/>
          <w:b w:val="false"/>
          <w:i w:val="false"/>
          <w:color w:val="000000"/>
          <w:sz w:val="28"/>
        </w:rPr>
        <w:t>
      7. Осы Қағидаларда мынадай арифметикалық таңбалар қолданылады: "+" - қосу; "-" - алу; "х" - көбейту; "/" - бөлу; "=" - тең.</w:t>
      </w:r>
    </w:p>
    <w:bookmarkEnd w:id="2515"/>
    <w:bookmarkStart w:name="z3394" w:id="2516"/>
    <w:p>
      <w:pPr>
        <w:spacing w:after="0"/>
        <w:ind w:left="0"/>
        <w:jc w:val="both"/>
      </w:pPr>
      <w:r>
        <w:rPr>
          <w:rFonts w:ascii="Times New Roman"/>
          <w:b w:val="false"/>
          <w:i w:val="false"/>
          <w:color w:val="000000"/>
          <w:sz w:val="28"/>
        </w:rPr>
        <w:t>
      8. Сомалардың теріс мәндері декларацияның тиісті жолының (бағанының) бірінші сол жақтағы торкөзінде "-" белгісімен белгіленеді.</w:t>
      </w:r>
    </w:p>
    <w:bookmarkEnd w:id="2516"/>
    <w:bookmarkStart w:name="z3395" w:id="2517"/>
    <w:p>
      <w:pPr>
        <w:spacing w:after="0"/>
        <w:ind w:left="0"/>
        <w:jc w:val="both"/>
      </w:pPr>
      <w:r>
        <w:rPr>
          <w:rFonts w:ascii="Times New Roman"/>
          <w:b w:val="false"/>
          <w:i w:val="false"/>
          <w:color w:val="000000"/>
          <w:sz w:val="28"/>
        </w:rPr>
        <w:t>
      9. Декларацияны (есепті) жасау кезінде:</w:t>
      </w:r>
    </w:p>
    <w:bookmarkEnd w:id="2517"/>
    <w:bookmarkStart w:name="z3396" w:id="2518"/>
    <w:p>
      <w:pPr>
        <w:spacing w:after="0"/>
        <w:ind w:left="0"/>
        <w:jc w:val="both"/>
      </w:pPr>
      <w:r>
        <w:rPr>
          <w:rFonts w:ascii="Times New Roman"/>
          <w:b w:val="false"/>
          <w:i w:val="false"/>
          <w:color w:val="000000"/>
          <w:sz w:val="28"/>
        </w:rPr>
        <w:t>
      1) қағаз жеткізгіште - қара не көк сиялы қаламмен немесе қаламұшпен, баспаханалық бас әріптермен немесе баспа құрылғысын пайдалана отырып толтырылады;</w:t>
      </w:r>
    </w:p>
    <w:bookmarkEnd w:id="2518"/>
    <w:bookmarkStart w:name="z3397" w:id="2519"/>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519"/>
    <w:bookmarkStart w:name="z3398" w:id="2520"/>
    <w:p>
      <w:pPr>
        <w:spacing w:after="0"/>
        <w:ind w:left="0"/>
        <w:jc w:val="both"/>
      </w:pPr>
      <w:r>
        <w:rPr>
          <w:rFonts w:ascii="Times New Roman"/>
          <w:b w:val="false"/>
          <w:i w:val="false"/>
          <w:color w:val="000000"/>
          <w:sz w:val="28"/>
        </w:rPr>
        <w:t xml:space="preserve">
      10. Декларацияға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өзінің атауымен Қазақстан Республикасының заңнамасында белгіленген мөрі бар болған жағдайда, салық төлеушінің не болмаса оның өкілінің мөрімен куәландырылады.</w:t>
      </w:r>
    </w:p>
    <w:bookmarkEnd w:id="2520"/>
    <w:bookmarkStart w:name="z3399" w:id="2521"/>
    <w:p>
      <w:pPr>
        <w:spacing w:after="0"/>
        <w:ind w:left="0"/>
        <w:jc w:val="both"/>
      </w:pPr>
      <w:r>
        <w:rPr>
          <w:rFonts w:ascii="Times New Roman"/>
          <w:b w:val="false"/>
          <w:i w:val="false"/>
          <w:color w:val="000000"/>
          <w:sz w:val="28"/>
        </w:rPr>
        <w:t>
      11. Декларацияны (есепті) табыс ету кезінде:</w:t>
      </w:r>
    </w:p>
    <w:bookmarkEnd w:id="2521"/>
    <w:bookmarkStart w:name="z3400" w:id="2522"/>
    <w:p>
      <w:pPr>
        <w:spacing w:after="0"/>
        <w:ind w:left="0"/>
        <w:jc w:val="both"/>
      </w:pPr>
      <w:r>
        <w:rPr>
          <w:rFonts w:ascii="Times New Roman"/>
          <w:b w:val="false"/>
          <w:i w:val="false"/>
          <w:color w:val="000000"/>
          <w:sz w:val="28"/>
        </w:rPr>
        <w:t>
      1) келу тәртібімен қағаз жеткізгіште - нысандар екі данада жасалады, бір данасы мемлекеттік кірістер органының белгісімен салық төлеушіге қайтарылады;</w:t>
      </w:r>
    </w:p>
    <w:bookmarkEnd w:id="2522"/>
    <w:bookmarkStart w:name="z3401" w:id="2523"/>
    <w:p>
      <w:pPr>
        <w:spacing w:after="0"/>
        <w:ind w:left="0"/>
        <w:jc w:val="both"/>
      </w:pPr>
      <w:r>
        <w:rPr>
          <w:rFonts w:ascii="Times New Roman"/>
          <w:b w:val="false"/>
          <w:i w:val="false"/>
          <w:color w:val="000000"/>
          <w:sz w:val="28"/>
        </w:rPr>
        <w:t xml:space="preserve">
      2) хабарламасы бар тапсырыс хатпен пошта арқылы қағаз жеткізгіште - салық төлеуші пошта немесе өзге байланыс ұйымының хабарламасын алады; </w:t>
      </w:r>
    </w:p>
    <w:bookmarkEnd w:id="2523"/>
    <w:bookmarkStart w:name="z3402" w:id="2524"/>
    <w:p>
      <w:pPr>
        <w:spacing w:after="0"/>
        <w:ind w:left="0"/>
        <w:jc w:val="both"/>
      </w:pPr>
      <w:r>
        <w:rPr>
          <w:rFonts w:ascii="Times New Roman"/>
          <w:b w:val="false"/>
          <w:i w:val="false"/>
          <w:color w:val="000000"/>
          <w:sz w:val="28"/>
        </w:rPr>
        <w:t>
      3) электронды түрде - салық төлеуші (салық агенті)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bookmarkEnd w:id="2524"/>
    <w:bookmarkStart w:name="z3403" w:id="2525"/>
    <w:p>
      <w:pPr>
        <w:spacing w:after="0"/>
        <w:ind w:left="0"/>
        <w:jc w:val="both"/>
      </w:pPr>
      <w:r>
        <w:rPr>
          <w:rFonts w:ascii="Times New Roman"/>
          <w:b w:val="false"/>
          <w:i w:val="false"/>
          <w:color w:val="000000"/>
          <w:sz w:val="28"/>
        </w:rPr>
        <w:t>
      12. Декларацияға (есепке) қосымшалардың "Салық төлеуші туралы жалпы ақпарат" деген бөлімдерінде декларацияның (есептің) "Салық төлеуші туралы жалпы ақпарат" деген бөлімінде көрсетілген тиісті деректер көрсетіледі.</w:t>
      </w:r>
    </w:p>
    <w:bookmarkEnd w:id="2525"/>
    <w:bookmarkStart w:name="z3404" w:id="2526"/>
    <w:p>
      <w:pPr>
        <w:spacing w:after="0"/>
        <w:ind w:left="0"/>
        <w:jc w:val="left"/>
      </w:pPr>
      <w:r>
        <w:rPr>
          <w:rFonts w:ascii="Times New Roman"/>
          <w:b/>
          <w:i w:val="false"/>
          <w:color w:val="000000"/>
        </w:rPr>
        <w:t xml:space="preserve"> 2-Тарау. Декларацияны (есепті) жасау (531.00-нысан)</w:t>
      </w:r>
    </w:p>
    <w:bookmarkEnd w:id="2526"/>
    <w:bookmarkStart w:name="z3405" w:id="2527"/>
    <w:p>
      <w:pPr>
        <w:spacing w:after="0"/>
        <w:ind w:left="0"/>
        <w:jc w:val="both"/>
      </w:pPr>
      <w:r>
        <w:rPr>
          <w:rFonts w:ascii="Times New Roman"/>
          <w:b w:val="false"/>
          <w:i w:val="false"/>
          <w:color w:val="000000"/>
          <w:sz w:val="28"/>
        </w:rPr>
        <w:t>
      13. "Салық төлеуші туралы жалпы ақпарат" деген бөлімде салық төлеуші мынадай деректерді көрсетеді:</w:t>
      </w:r>
    </w:p>
    <w:bookmarkEnd w:id="2527"/>
    <w:bookmarkStart w:name="z3406" w:id="2528"/>
    <w:p>
      <w:pPr>
        <w:spacing w:after="0"/>
        <w:ind w:left="0"/>
        <w:jc w:val="both"/>
      </w:pPr>
      <w:r>
        <w:rPr>
          <w:rFonts w:ascii="Times New Roman"/>
          <w:b w:val="false"/>
          <w:i w:val="false"/>
          <w:color w:val="000000"/>
          <w:sz w:val="28"/>
        </w:rPr>
        <w:t>
      1) БСН – жер қойнауын пайдаланушының (уәкілетті тұлғаның), мемлекет атынан алушының бизнес-сәйкестендіру нөмірі;</w:t>
      </w:r>
    </w:p>
    <w:bookmarkEnd w:id="2528"/>
    <w:bookmarkStart w:name="z3407" w:id="2529"/>
    <w:p>
      <w:pPr>
        <w:spacing w:after="0"/>
        <w:ind w:left="0"/>
        <w:jc w:val="both"/>
      </w:pPr>
      <w:r>
        <w:rPr>
          <w:rFonts w:ascii="Times New Roman"/>
          <w:b w:val="false"/>
          <w:i w:val="false"/>
          <w:color w:val="000000"/>
          <w:sz w:val="28"/>
        </w:rPr>
        <w:t xml:space="preserve">
      2) салық есептілігі тапсырылатын салық кезеңі – </w:t>
      </w:r>
    </w:p>
    <w:bookmarkEnd w:id="2529"/>
    <w:bookmarkStart w:name="z3408" w:id="2530"/>
    <w:p>
      <w:pPr>
        <w:spacing w:after="0"/>
        <w:ind w:left="0"/>
        <w:jc w:val="both"/>
      </w:pPr>
      <w:r>
        <w:rPr>
          <w:rFonts w:ascii="Times New Roman"/>
          <w:b w:val="false"/>
          <w:i w:val="false"/>
          <w:color w:val="000000"/>
          <w:sz w:val="28"/>
        </w:rPr>
        <w:t>
      жер қойнауын пайдаланушымен – тиісті тоқсан;</w:t>
      </w:r>
    </w:p>
    <w:bookmarkEnd w:id="2530"/>
    <w:bookmarkStart w:name="z3409" w:id="2531"/>
    <w:p>
      <w:pPr>
        <w:spacing w:after="0"/>
        <w:ind w:left="0"/>
        <w:jc w:val="both"/>
      </w:pPr>
      <w:r>
        <w:rPr>
          <w:rFonts w:ascii="Times New Roman"/>
          <w:b w:val="false"/>
          <w:i w:val="false"/>
          <w:color w:val="000000"/>
          <w:sz w:val="28"/>
        </w:rPr>
        <w:t xml:space="preserve">
      мемлекет атынан алушымен: </w:t>
      </w:r>
    </w:p>
    <w:bookmarkEnd w:id="2531"/>
    <w:bookmarkStart w:name="z3410" w:id="2532"/>
    <w:p>
      <w:pPr>
        <w:spacing w:after="0"/>
        <w:ind w:left="0"/>
        <w:jc w:val="both"/>
      </w:pPr>
      <w:r>
        <w:rPr>
          <w:rFonts w:ascii="Times New Roman"/>
          <w:b w:val="false"/>
          <w:i w:val="false"/>
          <w:color w:val="000000"/>
          <w:sz w:val="28"/>
        </w:rPr>
        <w:t>
      есепті ұсынған кезде – тиісті тоқсан;</w:t>
      </w:r>
    </w:p>
    <w:bookmarkEnd w:id="2532"/>
    <w:bookmarkStart w:name="z3411" w:id="2533"/>
    <w:p>
      <w:pPr>
        <w:spacing w:after="0"/>
        <w:ind w:left="0"/>
        <w:jc w:val="both"/>
      </w:pPr>
      <w:r>
        <w:rPr>
          <w:rFonts w:ascii="Times New Roman"/>
          <w:b w:val="false"/>
          <w:i w:val="false"/>
          <w:color w:val="000000"/>
          <w:sz w:val="28"/>
        </w:rPr>
        <w:t>
      декларацияны ұсынған кезде – тиісті жыл көрсетіледі;</w:t>
      </w:r>
    </w:p>
    <w:bookmarkEnd w:id="2533"/>
    <w:bookmarkStart w:name="z3412" w:id="2534"/>
    <w:p>
      <w:pPr>
        <w:spacing w:after="0"/>
        <w:ind w:left="0"/>
        <w:jc w:val="both"/>
      </w:pPr>
      <w:r>
        <w:rPr>
          <w:rFonts w:ascii="Times New Roman"/>
          <w:b w:val="false"/>
          <w:i w:val="false"/>
          <w:color w:val="000000"/>
          <w:sz w:val="28"/>
        </w:rPr>
        <w:t>
      3) салық төлеушінің атауы – құрылтай құжаттарына сәйкес мемлекет атынан алушының,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міндеттемені орындау есебіне пайдалы қазбаларды беруді жүзеге асыратын жер қойнауын пайдаланушының толық атауын көрсетіледі;</w:t>
      </w:r>
    </w:p>
    <w:bookmarkEnd w:id="2534"/>
    <w:bookmarkStart w:name="z3413" w:id="2535"/>
    <w:p>
      <w:pPr>
        <w:spacing w:after="0"/>
        <w:ind w:left="0"/>
        <w:jc w:val="both"/>
      </w:pPr>
      <w:r>
        <w:rPr>
          <w:rFonts w:ascii="Times New Roman"/>
          <w:b w:val="false"/>
          <w:i w:val="false"/>
          <w:color w:val="000000"/>
          <w:sz w:val="28"/>
        </w:rPr>
        <w:t>
      4) салық төлеушінің санаты.</w:t>
      </w:r>
    </w:p>
    <w:bookmarkEnd w:id="2535"/>
    <w:bookmarkStart w:name="z3414" w:id="2536"/>
    <w:p>
      <w:pPr>
        <w:spacing w:after="0"/>
        <w:ind w:left="0"/>
        <w:jc w:val="both"/>
      </w:pPr>
      <w:r>
        <w:rPr>
          <w:rFonts w:ascii="Times New Roman"/>
          <w:b w:val="false"/>
          <w:i w:val="false"/>
          <w:color w:val="000000"/>
          <w:sz w:val="28"/>
        </w:rPr>
        <w:t>
      Егер салық төлеуші А және В жолында көрсетілген, санаттардың біріне жататын болса, торкөздер белгіленеді;</w:t>
      </w:r>
    </w:p>
    <w:bookmarkEnd w:id="2536"/>
    <w:bookmarkStart w:name="z3415" w:id="2537"/>
    <w:p>
      <w:pPr>
        <w:spacing w:after="0"/>
        <w:ind w:left="0"/>
        <w:jc w:val="both"/>
      </w:pPr>
      <w:r>
        <w:rPr>
          <w:rFonts w:ascii="Times New Roman"/>
          <w:b w:val="false"/>
          <w:i w:val="false"/>
          <w:color w:val="000000"/>
          <w:sz w:val="28"/>
        </w:rPr>
        <w:t>
      5) ұсынылатын есептіліктің түрі.</w:t>
      </w:r>
    </w:p>
    <w:bookmarkEnd w:id="2537"/>
    <w:bookmarkStart w:name="z3416" w:id="2538"/>
    <w:p>
      <w:pPr>
        <w:spacing w:after="0"/>
        <w:ind w:left="0"/>
        <w:jc w:val="both"/>
      </w:pPr>
      <w:r>
        <w:rPr>
          <w:rFonts w:ascii="Times New Roman"/>
          <w:b w:val="false"/>
          <w:i w:val="false"/>
          <w:color w:val="000000"/>
          <w:sz w:val="28"/>
        </w:rPr>
        <w:t xml:space="preserve">
      5А торкөзі Салық кодексінің </w:t>
      </w:r>
      <w:r>
        <w:rPr>
          <w:rFonts w:ascii="Times New Roman"/>
          <w:b w:val="false"/>
          <w:i w:val="false"/>
          <w:color w:val="000000"/>
          <w:sz w:val="28"/>
        </w:rPr>
        <w:t>308-2 бабының</w:t>
      </w:r>
      <w:r>
        <w:rPr>
          <w:rFonts w:ascii="Times New Roman"/>
          <w:b w:val="false"/>
          <w:i w:val="false"/>
          <w:color w:val="000000"/>
          <w:sz w:val="28"/>
        </w:rPr>
        <w:t xml:space="preserve"> 4-тармағы 2) тармақшасымен көзделген заттай нысанда салықтарды төлеу бойынша салықтық міндеттемелерді орындау бойынша есепті ұсынған кезде мемлекет атынан алушымен толтыруға жатады;</w:t>
      </w:r>
    </w:p>
    <w:bookmarkEnd w:id="2538"/>
    <w:bookmarkStart w:name="z3417" w:id="2539"/>
    <w:p>
      <w:pPr>
        <w:spacing w:after="0"/>
        <w:ind w:left="0"/>
        <w:jc w:val="both"/>
      </w:pPr>
      <w:r>
        <w:rPr>
          <w:rFonts w:ascii="Times New Roman"/>
          <w:b w:val="false"/>
          <w:i w:val="false"/>
          <w:color w:val="000000"/>
          <w:sz w:val="28"/>
        </w:rPr>
        <w:t>
      5В торкөзі:</w:t>
      </w:r>
    </w:p>
    <w:bookmarkEnd w:id="2539"/>
    <w:bookmarkStart w:name="z3418" w:id="2540"/>
    <w:p>
      <w:pPr>
        <w:spacing w:after="0"/>
        <w:ind w:left="0"/>
        <w:jc w:val="both"/>
      </w:pPr>
      <w:r>
        <w:rPr>
          <w:rFonts w:ascii="Times New Roman"/>
          <w:b w:val="false"/>
          <w:i w:val="false"/>
          <w:color w:val="000000"/>
          <w:sz w:val="28"/>
        </w:rPr>
        <w:t xml:space="preserve">
      жер қойнауын пайдаланушымен Салық кодексінің </w:t>
      </w:r>
      <w:r>
        <w:rPr>
          <w:rFonts w:ascii="Times New Roman"/>
          <w:b w:val="false"/>
          <w:i w:val="false"/>
          <w:color w:val="000000"/>
          <w:sz w:val="28"/>
        </w:rPr>
        <w:t>308-2 бабының</w:t>
      </w:r>
      <w:r>
        <w:rPr>
          <w:rFonts w:ascii="Times New Roman"/>
          <w:b w:val="false"/>
          <w:i w:val="false"/>
          <w:color w:val="000000"/>
          <w:sz w:val="28"/>
        </w:rPr>
        <w:t xml:space="preserve"> 4-тармағы 1) тармақшасымен көзделген, заттай нысандағы салықтарды төлеу бойынша салықтық міндеттемелерді орындау бойынша декларацияны ұсынған кезде;</w:t>
      </w:r>
    </w:p>
    <w:bookmarkEnd w:id="2540"/>
    <w:bookmarkStart w:name="z3419" w:id="2541"/>
    <w:p>
      <w:pPr>
        <w:spacing w:after="0"/>
        <w:ind w:left="0"/>
        <w:jc w:val="both"/>
      </w:pPr>
      <w:r>
        <w:rPr>
          <w:rFonts w:ascii="Times New Roman"/>
          <w:b w:val="false"/>
          <w:i w:val="false"/>
          <w:color w:val="000000"/>
          <w:sz w:val="28"/>
        </w:rPr>
        <w:t xml:space="preserve">
      мемлекет атынан алушымен Салық кодексінің </w:t>
      </w:r>
      <w:r>
        <w:rPr>
          <w:rFonts w:ascii="Times New Roman"/>
          <w:b w:val="false"/>
          <w:i w:val="false"/>
          <w:color w:val="000000"/>
          <w:sz w:val="28"/>
        </w:rPr>
        <w:t>308-2 бабының</w:t>
      </w:r>
      <w:r>
        <w:rPr>
          <w:rFonts w:ascii="Times New Roman"/>
          <w:b w:val="false"/>
          <w:i w:val="false"/>
          <w:color w:val="000000"/>
          <w:sz w:val="28"/>
        </w:rPr>
        <w:t xml:space="preserve"> 4-тармағы 2) тармақшасымен көзделген, заттай нысандағы салықтарды төлеу бойынша салықтық міндеттемелерді орындау бойынша декларацияны ұсынған кезде толтырға жатады;</w:t>
      </w:r>
    </w:p>
    <w:bookmarkEnd w:id="2541"/>
    <w:bookmarkStart w:name="z3420" w:id="2542"/>
    <w:p>
      <w:pPr>
        <w:spacing w:after="0"/>
        <w:ind w:left="0"/>
        <w:jc w:val="both"/>
      </w:pPr>
      <w:r>
        <w:rPr>
          <w:rFonts w:ascii="Times New Roman"/>
          <w:b w:val="false"/>
          <w:i w:val="false"/>
          <w:color w:val="000000"/>
          <w:sz w:val="28"/>
        </w:rPr>
        <w:t xml:space="preserve">
      6) декларацияның (есептің) түрі. </w:t>
      </w:r>
    </w:p>
    <w:bookmarkEnd w:id="2542"/>
    <w:bookmarkStart w:name="z3421" w:id="254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(есепті) жатқызуды ескере отырып, тиісті торкөздер белгіленеді;</w:t>
      </w:r>
    </w:p>
    <w:bookmarkEnd w:id="2543"/>
    <w:bookmarkStart w:name="z3422" w:id="2544"/>
    <w:p>
      <w:pPr>
        <w:spacing w:after="0"/>
        <w:ind w:left="0"/>
        <w:jc w:val="both"/>
      </w:pPr>
      <w:r>
        <w:rPr>
          <w:rFonts w:ascii="Times New Roman"/>
          <w:b w:val="false"/>
          <w:i w:val="false"/>
          <w:color w:val="000000"/>
          <w:sz w:val="28"/>
        </w:rPr>
        <w:t>
      7) хабарламаның нөмірі және күні.</w:t>
      </w:r>
    </w:p>
    <w:bookmarkEnd w:id="2544"/>
    <w:bookmarkStart w:name="z3423" w:id="2545"/>
    <w:p>
      <w:pPr>
        <w:spacing w:after="0"/>
        <w:ind w:left="0"/>
        <w:jc w:val="both"/>
      </w:pPr>
      <w:r>
        <w:rPr>
          <w:rFonts w:ascii="Times New Roman"/>
          <w:b w:val="false"/>
          <w:i w:val="false"/>
          <w:color w:val="000000"/>
          <w:sz w:val="28"/>
        </w:rPr>
        <w:t xml:space="preserve">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(есеп) түрін ұсынған жағдайда жолдар толтырылады;</w:t>
      </w:r>
    </w:p>
    <w:bookmarkEnd w:id="2545"/>
    <w:bookmarkStart w:name="z3424" w:id="2546"/>
    <w:p>
      <w:pPr>
        <w:spacing w:after="0"/>
        <w:ind w:left="0"/>
        <w:jc w:val="both"/>
      </w:pPr>
      <w:r>
        <w:rPr>
          <w:rFonts w:ascii="Times New Roman"/>
          <w:b w:val="false"/>
          <w:i w:val="false"/>
          <w:color w:val="000000"/>
          <w:sz w:val="28"/>
        </w:rPr>
        <w:t>
      8) жер қойнауын пайдалануға арналған келісімшарт туралы мәліметтер – уәкілетті мемлекеттік органмен тағайындалған жер қойнауын пайдалануға арналған келісімшарттың тіркеу нөмірі және күні араб цифрларымен көрсетіледі;</w:t>
      </w:r>
    </w:p>
    <w:bookmarkEnd w:id="2546"/>
    <w:bookmarkStart w:name="z3425" w:id="2547"/>
    <w:p>
      <w:pPr>
        <w:spacing w:after="0"/>
        <w:ind w:left="0"/>
        <w:jc w:val="both"/>
      </w:pPr>
      <w:r>
        <w:rPr>
          <w:rFonts w:ascii="Times New Roman"/>
          <w:b w:val="false"/>
          <w:i w:val="false"/>
          <w:color w:val="000000"/>
          <w:sz w:val="28"/>
        </w:rPr>
        <w:t>
      9) валюта коды.</w:t>
      </w:r>
    </w:p>
    <w:bookmarkEnd w:id="2547"/>
    <w:bookmarkStart w:name="z3426" w:id="2548"/>
    <w:p>
      <w:pPr>
        <w:spacing w:after="0"/>
        <w:ind w:left="0"/>
        <w:jc w:val="both"/>
      </w:pPr>
      <w:r>
        <w:rPr>
          <w:rFonts w:ascii="Times New Roman"/>
          <w:b w:val="false"/>
          <w:i w:val="false"/>
          <w:color w:val="000000"/>
          <w:sz w:val="28"/>
        </w:rPr>
        <w:t>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bookmarkEnd w:id="2548"/>
    <w:bookmarkStart w:name="z3427" w:id="2549"/>
    <w:p>
      <w:pPr>
        <w:spacing w:after="0"/>
        <w:ind w:left="0"/>
        <w:jc w:val="both"/>
      </w:pPr>
      <w:r>
        <w:rPr>
          <w:rFonts w:ascii="Times New Roman"/>
          <w:b w:val="false"/>
          <w:i w:val="false"/>
          <w:color w:val="000000"/>
          <w:sz w:val="28"/>
        </w:rPr>
        <w:t>
      Егер Қазақстан Республикасы Президентімен бекітілген, жер қойнауын пайдалануға арналған келісімшартта, өнімді бөлу туралы келісімдерде (келісімшарттарда) шетел валютасында салықтарды есептеу және төлеу көзделген болса, декларация (есеп) мұндай келісімдерде (келісімшарттарда) белгіленген валютада толтырылады;</w:t>
      </w:r>
    </w:p>
    <w:bookmarkEnd w:id="2549"/>
    <w:bookmarkStart w:name="z3428" w:id="2550"/>
    <w:p>
      <w:pPr>
        <w:spacing w:after="0"/>
        <w:ind w:left="0"/>
        <w:jc w:val="both"/>
      </w:pPr>
      <w:r>
        <w:rPr>
          <w:rFonts w:ascii="Times New Roman"/>
          <w:b w:val="false"/>
          <w:i w:val="false"/>
          <w:color w:val="000000"/>
          <w:sz w:val="28"/>
        </w:rPr>
        <w:t xml:space="preserve">
      10) ұсынылған қосымшалар. </w:t>
      </w:r>
    </w:p>
    <w:bookmarkEnd w:id="2550"/>
    <w:bookmarkStart w:name="z3429" w:id="2551"/>
    <w:p>
      <w:pPr>
        <w:spacing w:after="0"/>
        <w:ind w:left="0"/>
        <w:jc w:val="both"/>
      </w:pPr>
      <w:r>
        <w:rPr>
          <w:rFonts w:ascii="Times New Roman"/>
          <w:b w:val="false"/>
          <w:i w:val="false"/>
          <w:color w:val="000000"/>
          <w:sz w:val="28"/>
        </w:rPr>
        <w:t>
      Салық төлеушімен ұсынылған декларацияға (есепке) қосымшалардың нөмірі белгіленеді;</w:t>
      </w:r>
    </w:p>
    <w:bookmarkEnd w:id="2551"/>
    <w:bookmarkStart w:name="z3430" w:id="2552"/>
    <w:p>
      <w:pPr>
        <w:spacing w:after="0"/>
        <w:ind w:left="0"/>
        <w:jc w:val="both"/>
      </w:pPr>
      <w:r>
        <w:rPr>
          <w:rFonts w:ascii="Times New Roman"/>
          <w:b w:val="false"/>
          <w:i w:val="false"/>
          <w:color w:val="000000"/>
          <w:sz w:val="28"/>
        </w:rPr>
        <w:t>
      11) жер қойнауын пайдаланушының (уәкілетті тұлғаның) БСН-і.</w:t>
      </w:r>
    </w:p>
    <w:bookmarkEnd w:id="2552"/>
    <w:bookmarkStart w:name="z3431" w:id="2553"/>
    <w:p>
      <w:pPr>
        <w:spacing w:after="0"/>
        <w:ind w:left="0"/>
        <w:jc w:val="both"/>
      </w:pPr>
      <w:r>
        <w:rPr>
          <w:rFonts w:ascii="Times New Roman"/>
          <w:b w:val="false"/>
          <w:i w:val="false"/>
          <w:color w:val="000000"/>
          <w:sz w:val="28"/>
        </w:rPr>
        <w:t>
      Мемлекет атынан алушы - пайдалы қазбаларды өндіру салығы, экспортқа рента, роялти және өнімді бөлу бойынша Қазақстан Республикасының үлесін заттай нысанда төлеу бойынша салықтық міндетемелерді орындау есебіне пайдалы қазбаларды беруді жүзеге асыратын жер қойнауын пайдаланушының бизнес-сәйкестендіру нөмірін көрсетеді;</w:t>
      </w:r>
    </w:p>
    <w:bookmarkEnd w:id="2553"/>
    <w:bookmarkStart w:name="z3432" w:id="2554"/>
    <w:p>
      <w:pPr>
        <w:spacing w:after="0"/>
        <w:ind w:left="0"/>
        <w:jc w:val="both"/>
      </w:pPr>
      <w:r>
        <w:rPr>
          <w:rFonts w:ascii="Times New Roman"/>
          <w:b w:val="false"/>
          <w:i w:val="false"/>
          <w:color w:val="000000"/>
          <w:sz w:val="28"/>
        </w:rPr>
        <w:t>
      12) мемлекет атынан алушының БСН-і.</w:t>
      </w:r>
    </w:p>
    <w:bookmarkEnd w:id="2554"/>
    <w:bookmarkStart w:name="z3433" w:id="2555"/>
    <w:p>
      <w:pPr>
        <w:spacing w:after="0"/>
        <w:ind w:left="0"/>
        <w:jc w:val="both"/>
      </w:pPr>
      <w:r>
        <w:rPr>
          <w:rFonts w:ascii="Times New Roman"/>
          <w:b w:val="false"/>
          <w:i w:val="false"/>
          <w:color w:val="000000"/>
          <w:sz w:val="28"/>
        </w:rPr>
        <w:t xml:space="preserve">
      Жер қойнауын пайдаланушы (уәкілетті тұлға) – Салық кодексінің </w:t>
      </w:r>
      <w:r>
        <w:rPr>
          <w:rFonts w:ascii="Times New Roman"/>
          <w:b w:val="false"/>
          <w:i w:val="false"/>
          <w:color w:val="000000"/>
          <w:sz w:val="28"/>
        </w:rPr>
        <w:t>308-1-бабымен</w:t>
      </w:r>
      <w:r>
        <w:rPr>
          <w:rFonts w:ascii="Times New Roman"/>
          <w:b w:val="false"/>
          <w:i w:val="false"/>
          <w:color w:val="000000"/>
          <w:sz w:val="28"/>
        </w:rPr>
        <w:t>көзделген, Қазақстан Республикасы Президентімен бекітілген, жер қойнауын пайдалануға арналған келісімшарттармен, өнімді бөлу туралы келісімдермен (келісішарттармен) және (немесе) салық заңнамаларымен көзделген, салықтық міндеттемелер есебіне жер қойнауын пайдаланушымен заттай нысанда берілетін, пайдалы қазбаларды алушы ретінде мемлекеттің тапсырмасы бойынша және оның атынан әрекет ететін, мемлекет атынан алушының бизнес-сәйкестендіру нөмірін көрсетеді;</w:t>
      </w:r>
    </w:p>
    <w:bookmarkEnd w:id="2555"/>
    <w:bookmarkStart w:name="z3434" w:id="2556"/>
    <w:p>
      <w:pPr>
        <w:spacing w:after="0"/>
        <w:ind w:left="0"/>
        <w:jc w:val="both"/>
      </w:pPr>
      <w:r>
        <w:rPr>
          <w:rFonts w:ascii="Times New Roman"/>
          <w:b w:val="false"/>
          <w:i w:val="false"/>
          <w:color w:val="000000"/>
          <w:sz w:val="28"/>
        </w:rPr>
        <w:t>
      13) Мемлекет атынан алушы 531.02, 531.03 нысанды Декларацияны толтырған кезде есепті кезеңдегі пайдалы қазбалар бойынша қорытынды деректерді көрсетуге тиіс (531.02 нысан бойынша F және N бағандары толтырылмайды).</w:t>
      </w:r>
    </w:p>
    <w:bookmarkEnd w:id="2556"/>
    <w:bookmarkStart w:name="z3435" w:id="2557"/>
    <w:p>
      <w:pPr>
        <w:spacing w:after="0"/>
        <w:ind w:left="0"/>
        <w:jc w:val="both"/>
      </w:pPr>
      <w:r>
        <w:rPr>
          <w:rFonts w:ascii="Times New Roman"/>
          <w:b w:val="false"/>
          <w:i w:val="false"/>
          <w:color w:val="000000"/>
          <w:sz w:val="28"/>
        </w:rPr>
        <w:t>
      14. "Салық төлеушінің жауапкершілігі" бөлімінде:</w:t>
      </w:r>
    </w:p>
    <w:bookmarkEnd w:id="2557"/>
    <w:bookmarkStart w:name="z3436" w:id="2558"/>
    <w:p>
      <w:pPr>
        <w:spacing w:after="0"/>
        <w:ind w:left="0"/>
        <w:jc w:val="both"/>
      </w:pPr>
      <w:r>
        <w:rPr>
          <w:rFonts w:ascii="Times New Roman"/>
          <w:b w:val="false"/>
          <w:i w:val="false"/>
          <w:color w:val="000000"/>
          <w:sz w:val="28"/>
        </w:rPr>
        <w:t>
      1) "Басшысының Т.А.Ж" жолында басшының тегі, аты, әкесінің аты (ол болған жағдайда) көрсетіледі;</w:t>
      </w:r>
    </w:p>
    <w:bookmarkEnd w:id="2558"/>
    <w:bookmarkStart w:name="z3437" w:id="2559"/>
    <w:p>
      <w:pPr>
        <w:spacing w:after="0"/>
        <w:ind w:left="0"/>
        <w:jc w:val="both"/>
      </w:pPr>
      <w:r>
        <w:rPr>
          <w:rFonts w:ascii="Times New Roman"/>
          <w:b w:val="false"/>
          <w:i w:val="false"/>
          <w:color w:val="000000"/>
          <w:sz w:val="28"/>
        </w:rPr>
        <w:t>
      2) декларацияны (есепті) табыс ету күні.</w:t>
      </w:r>
    </w:p>
    <w:bookmarkEnd w:id="2559"/>
    <w:bookmarkStart w:name="z3438" w:id="2560"/>
    <w:p>
      <w:pPr>
        <w:spacing w:after="0"/>
        <w:ind w:left="0"/>
        <w:jc w:val="both"/>
      </w:pPr>
      <w:r>
        <w:rPr>
          <w:rFonts w:ascii="Times New Roman"/>
          <w:b w:val="false"/>
          <w:i w:val="false"/>
          <w:color w:val="000000"/>
          <w:sz w:val="28"/>
        </w:rPr>
        <w:t>
      Декларацияны (есепті) мемлекеттік кірістер органына тапсыру күні көрсетіледі;</w:t>
      </w:r>
    </w:p>
    <w:bookmarkEnd w:id="2560"/>
    <w:bookmarkStart w:name="z3439" w:id="2561"/>
    <w:p>
      <w:pPr>
        <w:spacing w:after="0"/>
        <w:ind w:left="0"/>
        <w:jc w:val="both"/>
      </w:pPr>
      <w:r>
        <w:rPr>
          <w:rFonts w:ascii="Times New Roman"/>
          <w:b w:val="false"/>
          <w:i w:val="false"/>
          <w:color w:val="000000"/>
          <w:sz w:val="28"/>
        </w:rPr>
        <w:t>
      3) мемлекеттік кірістер органының коды.</w:t>
      </w:r>
    </w:p>
    <w:bookmarkEnd w:id="2561"/>
    <w:bookmarkStart w:name="z3440" w:id="2562"/>
    <w:p>
      <w:pPr>
        <w:spacing w:after="0"/>
        <w:ind w:left="0"/>
        <w:jc w:val="both"/>
      </w:pPr>
      <w:r>
        <w:rPr>
          <w:rFonts w:ascii="Times New Roman"/>
          <w:b w:val="false"/>
          <w:i w:val="false"/>
          <w:color w:val="000000"/>
          <w:sz w:val="28"/>
        </w:rPr>
        <w:t>
      Салық төлеушінің орналасқан жері бойынша мемлекеттік кірістер органының коды көрсетіледі;</w:t>
      </w:r>
    </w:p>
    <w:bookmarkEnd w:id="2562"/>
    <w:bookmarkStart w:name="z3441" w:id="2563"/>
    <w:p>
      <w:pPr>
        <w:spacing w:after="0"/>
        <w:ind w:left="0"/>
        <w:jc w:val="both"/>
      </w:pPr>
      <w:r>
        <w:rPr>
          <w:rFonts w:ascii="Times New Roman"/>
          <w:b w:val="false"/>
          <w:i w:val="false"/>
          <w:color w:val="000000"/>
          <w:sz w:val="28"/>
        </w:rPr>
        <w:t>
      4) "декларацияны (есепті) қабылдаған лауазымды тұлғаның аты-жөні" деген жолда декларацияны (есепті) қабылдаған мемлекеттік кірістер органының қызметкерінің тегі, аты, әкесінің аты (ол болған жағдайда) көрсетіледі;</w:t>
      </w:r>
    </w:p>
    <w:bookmarkEnd w:id="2563"/>
    <w:bookmarkStart w:name="z3442" w:id="2564"/>
    <w:p>
      <w:pPr>
        <w:spacing w:after="0"/>
        <w:ind w:left="0"/>
        <w:jc w:val="both"/>
      </w:pPr>
      <w:r>
        <w:rPr>
          <w:rFonts w:ascii="Times New Roman"/>
          <w:b w:val="false"/>
          <w:i w:val="false"/>
          <w:color w:val="000000"/>
          <w:sz w:val="28"/>
        </w:rPr>
        <w:t>
      5) декларация (есепті) қабылдау күні.</w:t>
      </w:r>
    </w:p>
    <w:bookmarkEnd w:id="2564"/>
    <w:bookmarkStart w:name="z3443" w:id="2565"/>
    <w:p>
      <w:pPr>
        <w:spacing w:after="0"/>
        <w:ind w:left="0"/>
        <w:jc w:val="both"/>
      </w:pPr>
      <w:r>
        <w:rPr>
          <w:rFonts w:ascii="Times New Roman"/>
          <w:b w:val="false"/>
          <w:i w:val="false"/>
          <w:color w:val="000000"/>
          <w:sz w:val="28"/>
        </w:rPr>
        <w:t xml:space="preserve">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(есепті) ұсынған күні көрсетіледі;</w:t>
      </w:r>
    </w:p>
    <w:bookmarkEnd w:id="2565"/>
    <w:bookmarkStart w:name="z3444" w:id="2566"/>
    <w:p>
      <w:pPr>
        <w:spacing w:after="0"/>
        <w:ind w:left="0"/>
        <w:jc w:val="both"/>
      </w:pPr>
      <w:r>
        <w:rPr>
          <w:rFonts w:ascii="Times New Roman"/>
          <w:b w:val="false"/>
          <w:i w:val="false"/>
          <w:color w:val="000000"/>
          <w:sz w:val="28"/>
        </w:rPr>
        <w:t>
      6) пошта штемпелінің күні.</w:t>
      </w:r>
    </w:p>
    <w:bookmarkEnd w:id="2566"/>
    <w:bookmarkStart w:name="z3445" w:id="2567"/>
    <w:p>
      <w:pPr>
        <w:spacing w:after="0"/>
        <w:ind w:left="0"/>
        <w:jc w:val="both"/>
      </w:pPr>
      <w:r>
        <w:rPr>
          <w:rFonts w:ascii="Times New Roman"/>
          <w:b w:val="false"/>
          <w:i w:val="false"/>
          <w:color w:val="000000"/>
          <w:sz w:val="28"/>
        </w:rPr>
        <w:t>
      Пошта немесе басқа байланыс ұйымы қойған пошта штемпелінің күні көрсетіледі.</w:t>
      </w:r>
    </w:p>
    <w:bookmarkEnd w:id="2567"/>
    <w:bookmarkStart w:name="z3446" w:id="2568"/>
    <w:p>
      <w:pPr>
        <w:spacing w:after="0"/>
        <w:ind w:left="0"/>
        <w:jc w:val="left"/>
      </w:pPr>
      <w:r>
        <w:rPr>
          <w:rFonts w:ascii="Times New Roman"/>
          <w:b/>
          <w:i w:val="false"/>
          <w:color w:val="000000"/>
        </w:rPr>
        <w:t xml:space="preserve"> 3-Тарау. Есептеу және төлеу (беру) бойынша мәліметтер – 531.01 нысанын жасау</w:t>
      </w:r>
    </w:p>
    <w:bookmarkEnd w:id="2568"/>
    <w:bookmarkStart w:name="z3447" w:id="2569"/>
    <w:p>
      <w:pPr>
        <w:spacing w:after="0"/>
        <w:ind w:left="0"/>
        <w:jc w:val="both"/>
      </w:pPr>
      <w:r>
        <w:rPr>
          <w:rFonts w:ascii="Times New Roman"/>
          <w:b w:val="false"/>
          <w:i w:val="false"/>
          <w:color w:val="000000"/>
          <w:sz w:val="28"/>
        </w:rPr>
        <w:t>
      15. Осы нысан заттай нысанда салықты төлеу бойынша салықтық міндеттемені орындау есебіне берілетін, пайдалы қазбалардың көлемдері туралы ақпаратты жер қойнауын пайдаланушымен (уәкілетті тұлғамен) толық көрсетуге арналған.</w:t>
      </w:r>
    </w:p>
    <w:bookmarkEnd w:id="2569"/>
    <w:bookmarkStart w:name="z3448" w:id="2570"/>
    <w:p>
      <w:pPr>
        <w:spacing w:after="0"/>
        <w:ind w:left="0"/>
        <w:jc w:val="both"/>
      </w:pPr>
      <w:r>
        <w:rPr>
          <w:rFonts w:ascii="Times New Roman"/>
          <w:b w:val="false"/>
          <w:i w:val="false"/>
          <w:color w:val="000000"/>
          <w:sz w:val="28"/>
        </w:rPr>
        <w:t>
      16. "Есептеу және төлеу (беру) бойынша мәліметтер" бөлімінде:</w:t>
      </w:r>
    </w:p>
    <w:bookmarkEnd w:id="2570"/>
    <w:bookmarkStart w:name="z3449" w:id="2571"/>
    <w:p>
      <w:pPr>
        <w:spacing w:after="0"/>
        <w:ind w:left="0"/>
        <w:jc w:val="both"/>
      </w:pPr>
      <w:r>
        <w:rPr>
          <w:rFonts w:ascii="Times New Roman"/>
          <w:b w:val="false"/>
          <w:i w:val="false"/>
          <w:color w:val="000000"/>
          <w:sz w:val="28"/>
        </w:rPr>
        <w:t>
      1) А бағанында жолдың реттік нөмірі көрсетіледі;</w:t>
      </w:r>
    </w:p>
    <w:bookmarkEnd w:id="2571"/>
    <w:bookmarkStart w:name="z3450" w:id="2572"/>
    <w:p>
      <w:pPr>
        <w:spacing w:after="0"/>
        <w:ind w:left="0"/>
        <w:jc w:val="both"/>
      </w:pPr>
      <w:r>
        <w:rPr>
          <w:rFonts w:ascii="Times New Roman"/>
          <w:b w:val="false"/>
          <w:i w:val="false"/>
          <w:color w:val="000000"/>
          <w:sz w:val="28"/>
        </w:rPr>
        <w:t>
      2) В бағанында осы Ереженің 21-тармағына сәйкес пайдалы қазбалар коды көрсетіледі;</w:t>
      </w:r>
    </w:p>
    <w:bookmarkEnd w:id="2572"/>
    <w:bookmarkStart w:name="z3451" w:id="2573"/>
    <w:p>
      <w:pPr>
        <w:spacing w:after="0"/>
        <w:ind w:left="0"/>
        <w:jc w:val="both"/>
      </w:pPr>
      <w:r>
        <w:rPr>
          <w:rFonts w:ascii="Times New Roman"/>
          <w:b w:val="false"/>
          <w:i w:val="false"/>
          <w:color w:val="000000"/>
          <w:sz w:val="28"/>
        </w:rPr>
        <w:t>
      3) С бағанында пайдалы қазбаның атауы көрсетіледі;</w:t>
      </w:r>
    </w:p>
    <w:bookmarkEnd w:id="2573"/>
    <w:bookmarkStart w:name="z3452" w:id="2574"/>
    <w:p>
      <w:pPr>
        <w:spacing w:after="0"/>
        <w:ind w:left="0"/>
        <w:jc w:val="both"/>
      </w:pPr>
      <w:r>
        <w:rPr>
          <w:rFonts w:ascii="Times New Roman"/>
          <w:b w:val="false"/>
          <w:i w:val="false"/>
          <w:color w:val="000000"/>
          <w:sz w:val="28"/>
        </w:rPr>
        <w:t xml:space="preserve">
      4) D бағанында пайдалы қазбаның өлшем бірліктері (тонна, текше метр, килограмм және басқалары) көрсетіледі; </w:t>
      </w:r>
    </w:p>
    <w:bookmarkEnd w:id="2574"/>
    <w:bookmarkStart w:name="z3453" w:id="2575"/>
    <w:p>
      <w:pPr>
        <w:spacing w:after="0"/>
        <w:ind w:left="0"/>
        <w:jc w:val="both"/>
      </w:pPr>
      <w:r>
        <w:rPr>
          <w:rFonts w:ascii="Times New Roman"/>
          <w:b w:val="false"/>
          <w:i w:val="false"/>
          <w:color w:val="000000"/>
          <w:sz w:val="28"/>
        </w:rPr>
        <w:t>
      5) E бағанында өндіру көлемі, D бағанында көрсетілген, өлшем бірліктерінде көрсетіледі;</w:t>
      </w:r>
    </w:p>
    <w:bookmarkEnd w:id="2575"/>
    <w:bookmarkStart w:name="z3454" w:id="2576"/>
    <w:p>
      <w:pPr>
        <w:spacing w:after="0"/>
        <w:ind w:left="0"/>
        <w:jc w:val="both"/>
      </w:pPr>
      <w:r>
        <w:rPr>
          <w:rFonts w:ascii="Times New Roman"/>
          <w:b w:val="false"/>
          <w:i w:val="false"/>
          <w:color w:val="000000"/>
          <w:sz w:val="28"/>
        </w:rPr>
        <w:t>
      6) F бағанында заттай нысанда төлеуге жататын, салықтың мөлшері, пайызда көрсетіледі;</w:t>
      </w:r>
    </w:p>
    <w:bookmarkEnd w:id="2576"/>
    <w:bookmarkStart w:name="z3455" w:id="2577"/>
    <w:p>
      <w:pPr>
        <w:spacing w:after="0"/>
        <w:ind w:left="0"/>
        <w:jc w:val="both"/>
      </w:pPr>
      <w:r>
        <w:rPr>
          <w:rFonts w:ascii="Times New Roman"/>
          <w:b w:val="false"/>
          <w:i w:val="false"/>
          <w:color w:val="000000"/>
          <w:sz w:val="28"/>
        </w:rPr>
        <w:t>
      7) G бағанында пайдалы қазбалар беруі салықтық міндеттеме орындау есебіне жүргізілетін, жер қойнауын пайдаланушының БСН-і көрсетіледі;</w:t>
      </w:r>
    </w:p>
    <w:bookmarkEnd w:id="2577"/>
    <w:bookmarkStart w:name="z3456" w:id="2578"/>
    <w:p>
      <w:pPr>
        <w:spacing w:after="0"/>
        <w:ind w:left="0"/>
        <w:jc w:val="both"/>
      </w:pPr>
      <w:r>
        <w:rPr>
          <w:rFonts w:ascii="Times New Roman"/>
          <w:b w:val="false"/>
          <w:i w:val="false"/>
          <w:color w:val="000000"/>
          <w:sz w:val="28"/>
        </w:rPr>
        <w:t>
      8) Н бағанында Қазақстан Республикасы Президентімен бекітілген, жер қойнауын пайдалануға арналған келісімшартқа, өнімді бөлу туралы келісімдерге (келісімшарттарға) және (немесе) Қазақстан Республикасының салық заңнамаларына сәйкес беруге жататын, пайдалы қазбалардың көлемі, D бағанында көрсетілген, өлшем бірліктерінде көрсетіледі;</w:t>
      </w:r>
    </w:p>
    <w:bookmarkEnd w:id="2578"/>
    <w:bookmarkStart w:name="z3457" w:id="2579"/>
    <w:p>
      <w:pPr>
        <w:spacing w:after="0"/>
        <w:ind w:left="0"/>
        <w:jc w:val="both"/>
      </w:pPr>
      <w:r>
        <w:rPr>
          <w:rFonts w:ascii="Times New Roman"/>
          <w:b w:val="false"/>
          <w:i w:val="false"/>
          <w:color w:val="000000"/>
          <w:sz w:val="28"/>
        </w:rPr>
        <w:t xml:space="preserve">
      9) I бағанында Салық кодексінің </w:t>
      </w:r>
      <w:r>
        <w:rPr>
          <w:rFonts w:ascii="Times New Roman"/>
          <w:b w:val="false"/>
          <w:i w:val="false"/>
          <w:color w:val="000000"/>
          <w:sz w:val="28"/>
        </w:rPr>
        <w:t>308-1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келісімшартқа, өнімді бөліу туралы келісімдерге (келісімшарттарға) сәйкес айқындалатын, пайдалы қазбалардың бірлігі үшін шартты баға көрсетіледі. Егер Салық кодексінің 308-1 бабымен көзделген, Қазақстан Республикасы Президентімен бекітілген, жер қойнауын пайдалануға арналған келісімшарттағы, өнімді бөлу туралы келісімдерде (келісімшарттарда) шартты бағаны айқындау тәртібі жоқ болса, мұндай шартты бағалар Қазақстан Республикасының салық төлеушісімен берілетін пайдалы қазбалардың көлемін және оның Қазақстан Республикасы Үкіметімен белгіленген ақшалай түрде айқындау тәртібіне сәйкес айқындалады. </w:t>
      </w:r>
    </w:p>
    <w:bookmarkEnd w:id="2579"/>
    <w:bookmarkStart w:name="z3458" w:id="2580"/>
    <w:p>
      <w:pPr>
        <w:spacing w:after="0"/>
        <w:ind w:left="0"/>
        <w:jc w:val="both"/>
      </w:pPr>
      <w:r>
        <w:rPr>
          <w:rFonts w:ascii="Times New Roman"/>
          <w:b w:val="false"/>
          <w:i w:val="false"/>
          <w:color w:val="000000"/>
          <w:sz w:val="28"/>
        </w:rPr>
        <w:t>
      Осы тармақшаның бірінші азат жолымен көзделген шартты баға, мерзімінде орындалмаған салық міндеттемесінің орындалуын қамтамасыз ету тәсілдерін қолдану және (немесе) уақытылы орындамаған, орындаған заттай нысандағы салықтық міндеттемені, ақшалай түрде дербес шотында бейнелеу үшін қолданылады;</w:t>
      </w:r>
    </w:p>
    <w:bookmarkEnd w:id="2580"/>
    <w:bookmarkStart w:name="z3459" w:id="2581"/>
    <w:p>
      <w:pPr>
        <w:spacing w:after="0"/>
        <w:ind w:left="0"/>
        <w:jc w:val="both"/>
      </w:pPr>
      <w:r>
        <w:rPr>
          <w:rFonts w:ascii="Times New Roman"/>
          <w:b w:val="false"/>
          <w:i w:val="false"/>
          <w:color w:val="000000"/>
          <w:sz w:val="28"/>
        </w:rPr>
        <w:t>
      10) J бағанында, H және I бағандарында көрсетілген мәндердің туындысы арқылы айқындалатын, есептік құны көрсетіледі.</w:t>
      </w:r>
    </w:p>
    <w:bookmarkEnd w:id="2581"/>
    <w:bookmarkStart w:name="z3460" w:id="2582"/>
    <w:p>
      <w:pPr>
        <w:spacing w:after="0"/>
        <w:ind w:left="0"/>
        <w:jc w:val="both"/>
      </w:pPr>
      <w:r>
        <w:rPr>
          <w:rFonts w:ascii="Times New Roman"/>
          <w:b w:val="false"/>
          <w:i w:val="false"/>
          <w:color w:val="000000"/>
          <w:sz w:val="28"/>
        </w:rPr>
        <w:t>
      J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End w:id="2582"/>
    <w:bookmarkStart w:name="z3461" w:id="2583"/>
    <w:p>
      <w:pPr>
        <w:spacing w:after="0"/>
        <w:ind w:left="0"/>
        <w:jc w:val="both"/>
      </w:pPr>
      <w:r>
        <w:rPr>
          <w:rFonts w:ascii="Times New Roman"/>
          <w:b w:val="false"/>
          <w:i w:val="false"/>
          <w:color w:val="000000"/>
          <w:sz w:val="28"/>
        </w:rPr>
        <w:t>
      11) K бағанында нақты берілген, пайдалы қазбалардың көлемі, D бағанында көрсетілген, өлшем бірліктерінде көрсетіледі;</w:t>
      </w:r>
    </w:p>
    <w:bookmarkEnd w:id="2583"/>
    <w:bookmarkStart w:name="z3462" w:id="2584"/>
    <w:p>
      <w:pPr>
        <w:spacing w:after="0"/>
        <w:ind w:left="0"/>
        <w:jc w:val="both"/>
      </w:pPr>
      <w:r>
        <w:rPr>
          <w:rFonts w:ascii="Times New Roman"/>
          <w:b w:val="false"/>
          <w:i w:val="false"/>
          <w:color w:val="000000"/>
          <w:sz w:val="28"/>
        </w:rPr>
        <w:t>
      12) L бағанында, K және I бағандарында көрсетілген мәндердің туындысы арқылы айқындалатын, есептік құны көрсетіледі.</w:t>
      </w:r>
    </w:p>
    <w:bookmarkEnd w:id="2584"/>
    <w:bookmarkStart w:name="z3463" w:id="2585"/>
    <w:p>
      <w:pPr>
        <w:spacing w:after="0"/>
        <w:ind w:left="0"/>
        <w:jc w:val="both"/>
      </w:pPr>
      <w:r>
        <w:rPr>
          <w:rFonts w:ascii="Times New Roman"/>
          <w:b w:val="false"/>
          <w:i w:val="false"/>
          <w:color w:val="000000"/>
          <w:sz w:val="28"/>
        </w:rPr>
        <w:t>
      L бағанының жиынтық шамасы 531.01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End w:id="2585"/>
    <w:bookmarkStart w:name="z3464" w:id="2586"/>
    <w:p>
      <w:pPr>
        <w:spacing w:after="0"/>
        <w:ind w:left="0"/>
        <w:jc w:val="both"/>
      </w:pPr>
      <w:r>
        <w:rPr>
          <w:rFonts w:ascii="Times New Roman"/>
          <w:b w:val="false"/>
          <w:i w:val="false"/>
          <w:color w:val="000000"/>
          <w:sz w:val="28"/>
        </w:rPr>
        <w:t>
      13) M бағанында міндеттемені орындау есебіне заттай нысанда пайдалы қазбалардың беруі жүзеге асырылатын, бюджеттік сыныптама коды көрсетіледі.</w:t>
      </w:r>
    </w:p>
    <w:bookmarkEnd w:id="2586"/>
    <w:bookmarkStart w:name="z3465" w:id="2587"/>
    <w:p>
      <w:pPr>
        <w:spacing w:after="0"/>
        <w:ind w:left="0"/>
        <w:jc w:val="left"/>
      </w:pPr>
      <w:r>
        <w:rPr>
          <w:rFonts w:ascii="Times New Roman"/>
          <w:b/>
          <w:i w:val="false"/>
          <w:color w:val="000000"/>
        </w:rPr>
        <w:t xml:space="preserve"> 4-Тарау. Қабылдау, өткізу және аудару бойынша мәліметтер - 531.02 нысанын жасау</w:t>
      </w:r>
    </w:p>
    <w:bookmarkEnd w:id="2587"/>
    <w:bookmarkStart w:name="z3466" w:id="2588"/>
    <w:p>
      <w:pPr>
        <w:spacing w:after="0"/>
        <w:ind w:left="0"/>
        <w:jc w:val="both"/>
      </w:pPr>
      <w:r>
        <w:rPr>
          <w:rFonts w:ascii="Times New Roman"/>
          <w:b w:val="false"/>
          <w:i w:val="false"/>
          <w:color w:val="000000"/>
          <w:sz w:val="28"/>
        </w:rPr>
        <w:t>
      17. Осы нысан заттай нысанда салықты төлеу бойынша салықтық міндеттемені орындау есебіне алынған және өткізілген пайдалы қазбалар туралы және мұндай пайдалы қазбаларды өткізуден алынған және бюджетке аударылған ақшалар туралы ақпаратты мемлекет атынан алушымен толық көрсету үшін арналған.</w:t>
      </w:r>
    </w:p>
    <w:bookmarkEnd w:id="2588"/>
    <w:bookmarkStart w:name="z3467" w:id="2589"/>
    <w:p>
      <w:pPr>
        <w:spacing w:after="0"/>
        <w:ind w:left="0"/>
        <w:jc w:val="both"/>
      </w:pPr>
      <w:r>
        <w:rPr>
          <w:rFonts w:ascii="Times New Roman"/>
          <w:b w:val="false"/>
          <w:i w:val="false"/>
          <w:color w:val="000000"/>
          <w:sz w:val="28"/>
        </w:rPr>
        <w:t>
      18. "Қабылдау, өткізу және аудару бойынша мәліметтер" бөлімінде:</w:t>
      </w:r>
    </w:p>
    <w:bookmarkEnd w:id="2589"/>
    <w:bookmarkStart w:name="z3468" w:id="2590"/>
    <w:p>
      <w:pPr>
        <w:spacing w:after="0"/>
        <w:ind w:left="0"/>
        <w:jc w:val="both"/>
      </w:pPr>
      <w:r>
        <w:rPr>
          <w:rFonts w:ascii="Times New Roman"/>
          <w:b w:val="false"/>
          <w:i w:val="false"/>
          <w:color w:val="000000"/>
          <w:sz w:val="28"/>
        </w:rPr>
        <w:t>
      1) А бағанында жолдың реттік нөмірі көрсетіледі;</w:t>
      </w:r>
    </w:p>
    <w:bookmarkEnd w:id="2590"/>
    <w:bookmarkStart w:name="z3469" w:id="2591"/>
    <w:p>
      <w:pPr>
        <w:spacing w:after="0"/>
        <w:ind w:left="0"/>
        <w:jc w:val="both"/>
      </w:pPr>
      <w:r>
        <w:rPr>
          <w:rFonts w:ascii="Times New Roman"/>
          <w:b w:val="false"/>
          <w:i w:val="false"/>
          <w:color w:val="000000"/>
          <w:sz w:val="28"/>
        </w:rPr>
        <w:t>
      2) В бағанында осы Ереженің 21-тармағына сәйкес пайдалы қазбалар коды көрсетіледі;</w:t>
      </w:r>
    </w:p>
    <w:bookmarkEnd w:id="2591"/>
    <w:bookmarkStart w:name="z3470" w:id="2592"/>
    <w:p>
      <w:pPr>
        <w:spacing w:after="0"/>
        <w:ind w:left="0"/>
        <w:jc w:val="both"/>
      </w:pPr>
      <w:r>
        <w:rPr>
          <w:rFonts w:ascii="Times New Roman"/>
          <w:b w:val="false"/>
          <w:i w:val="false"/>
          <w:color w:val="000000"/>
          <w:sz w:val="28"/>
        </w:rPr>
        <w:t>
      3) С бағанында пайдалы қазбаның атауы көрсетіледі;</w:t>
      </w:r>
    </w:p>
    <w:bookmarkEnd w:id="2592"/>
    <w:bookmarkStart w:name="z3471" w:id="2593"/>
    <w:p>
      <w:pPr>
        <w:spacing w:after="0"/>
        <w:ind w:left="0"/>
        <w:jc w:val="both"/>
      </w:pPr>
      <w:r>
        <w:rPr>
          <w:rFonts w:ascii="Times New Roman"/>
          <w:b w:val="false"/>
          <w:i w:val="false"/>
          <w:color w:val="000000"/>
          <w:sz w:val="28"/>
        </w:rPr>
        <w:t xml:space="preserve">
      4) D бағанында пайдалы қазбаның өлшем бірліктері (тонна, текше метр, килограмм және басқалары) көрсетіледі; </w:t>
      </w:r>
    </w:p>
    <w:bookmarkEnd w:id="2593"/>
    <w:bookmarkStart w:name="z3472" w:id="2594"/>
    <w:p>
      <w:pPr>
        <w:spacing w:after="0"/>
        <w:ind w:left="0"/>
        <w:jc w:val="both"/>
      </w:pPr>
      <w:r>
        <w:rPr>
          <w:rFonts w:ascii="Times New Roman"/>
          <w:b w:val="false"/>
          <w:i w:val="false"/>
          <w:color w:val="000000"/>
          <w:sz w:val="28"/>
        </w:rPr>
        <w:t>
      5) E бағанында алуға жататын өндіру көлемі, D бағанында көрсетілген, өлшем бірліктерінде көрсетіледі;</w:t>
      </w:r>
    </w:p>
    <w:bookmarkEnd w:id="2594"/>
    <w:bookmarkStart w:name="z3473" w:id="2595"/>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308-1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келісімшартқа, өнімді бөліу туралы келісімдерге (келісімшарттарға) сәйкес айқындалатын, пайдалы қазбалардың бірлігі үшін шартты баға көрсетіледі. Егер Салық кодексінің </w:t>
      </w:r>
      <w:r>
        <w:rPr>
          <w:rFonts w:ascii="Times New Roman"/>
          <w:b w:val="false"/>
          <w:i w:val="false"/>
          <w:color w:val="000000"/>
          <w:sz w:val="28"/>
        </w:rPr>
        <w:t>308-1 бабымен</w:t>
      </w:r>
      <w:r>
        <w:rPr>
          <w:rFonts w:ascii="Times New Roman"/>
          <w:b w:val="false"/>
          <w:i w:val="false"/>
          <w:color w:val="000000"/>
          <w:sz w:val="28"/>
        </w:rPr>
        <w:t xml:space="preserve"> көзделген, Қазақстан Республикасы Президентімен бекітілген, жер қойнауын пайдалануға арналған келісімшарттарда, өнімді бөлу туралы келісімдерде (келісімшарттарда) шартты бағаны айқындау тәртібі жоқ болса, мұндай шартты бағалар Қазақстан Республикасының салық төлеушісімен берілетін пайдалы қазбалардың көлемін және оның Қазақстан Республикасы Үкіметімен белгіленген ақшалай түрде айқындау тәртібіне сәйкес айқындалады. </w:t>
      </w:r>
    </w:p>
    <w:bookmarkEnd w:id="2595"/>
    <w:bookmarkStart w:name="z3474" w:id="2596"/>
    <w:p>
      <w:pPr>
        <w:spacing w:after="0"/>
        <w:ind w:left="0"/>
        <w:jc w:val="both"/>
      </w:pPr>
      <w:r>
        <w:rPr>
          <w:rFonts w:ascii="Times New Roman"/>
          <w:b w:val="false"/>
          <w:i w:val="false"/>
          <w:color w:val="000000"/>
          <w:sz w:val="28"/>
        </w:rPr>
        <w:t>
      Осы тармақшаның бірінші азат жолымен көзделген шартты баға, мерзімінде орындалмаған салық міндеттемесінің орындалуын қамтамасыз ету тәсілдерін қолдану және (немесе) уақытылы орындамаған, орындаған заттай нысандағы салықтық міндеттемені, ақшалай түрде дербес шотында бейнелеу үшін қолданылады.</w:t>
      </w:r>
    </w:p>
    <w:bookmarkEnd w:id="2596"/>
    <w:bookmarkStart w:name="z3475" w:id="2597"/>
    <w:p>
      <w:pPr>
        <w:spacing w:after="0"/>
        <w:ind w:left="0"/>
        <w:jc w:val="both"/>
      </w:pPr>
      <w:r>
        <w:rPr>
          <w:rFonts w:ascii="Times New Roman"/>
          <w:b w:val="false"/>
          <w:i w:val="false"/>
          <w:color w:val="000000"/>
          <w:sz w:val="28"/>
        </w:rPr>
        <w:t>
      Декларацияны тапсырған кезде осы баған толтырылмайды;</w:t>
      </w:r>
    </w:p>
    <w:bookmarkEnd w:id="2597"/>
    <w:bookmarkStart w:name="z3476" w:id="2598"/>
    <w:p>
      <w:pPr>
        <w:spacing w:after="0"/>
        <w:ind w:left="0"/>
        <w:jc w:val="both"/>
      </w:pPr>
      <w:r>
        <w:rPr>
          <w:rFonts w:ascii="Times New Roman"/>
          <w:b w:val="false"/>
          <w:i w:val="false"/>
          <w:color w:val="000000"/>
          <w:sz w:val="28"/>
        </w:rPr>
        <w:t>
      7) G бағанында, E және F бағандарында көрсетілген мәндердің туындысы арқылы айқындалатын, есептік құны көрсетіледі.</w:t>
      </w:r>
    </w:p>
    <w:bookmarkEnd w:id="2598"/>
    <w:bookmarkStart w:name="z3477" w:id="2599"/>
    <w:p>
      <w:pPr>
        <w:spacing w:after="0"/>
        <w:ind w:left="0"/>
        <w:jc w:val="both"/>
      </w:pPr>
      <w:r>
        <w:rPr>
          <w:rFonts w:ascii="Times New Roman"/>
          <w:b w:val="false"/>
          <w:i w:val="false"/>
          <w:color w:val="000000"/>
          <w:sz w:val="28"/>
        </w:rPr>
        <w:t xml:space="preserve">
      G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 </w:t>
      </w:r>
    </w:p>
    <w:bookmarkEnd w:id="2599"/>
    <w:bookmarkStart w:name="z3478" w:id="2600"/>
    <w:p>
      <w:pPr>
        <w:spacing w:after="0"/>
        <w:ind w:left="0"/>
        <w:jc w:val="both"/>
      </w:pPr>
      <w:r>
        <w:rPr>
          <w:rFonts w:ascii="Times New Roman"/>
          <w:b w:val="false"/>
          <w:i w:val="false"/>
          <w:color w:val="000000"/>
          <w:sz w:val="28"/>
        </w:rPr>
        <w:t>
      8) H бағанында міндеттемені орындау есебіне заттай нысанда пайдалы қазбалардың беруі жүзеге асырылатын, бюджеттік сыныптама коды көрсетіледі;</w:t>
      </w:r>
    </w:p>
    <w:bookmarkEnd w:id="2600"/>
    <w:bookmarkStart w:name="z3479" w:id="2601"/>
    <w:p>
      <w:pPr>
        <w:spacing w:after="0"/>
        <w:ind w:left="0"/>
        <w:jc w:val="both"/>
      </w:pPr>
      <w:r>
        <w:rPr>
          <w:rFonts w:ascii="Times New Roman"/>
          <w:b w:val="false"/>
          <w:i w:val="false"/>
          <w:color w:val="000000"/>
          <w:sz w:val="28"/>
        </w:rPr>
        <w:t>
      9) I бағанында есепті кезеңде нақты алынған пайдалы қазбалардың көлемі, D бағанында көрсетілген, өлшем бірліктерінде көрсетіледі;</w:t>
      </w:r>
    </w:p>
    <w:bookmarkEnd w:id="2601"/>
    <w:bookmarkStart w:name="z3480" w:id="2602"/>
    <w:p>
      <w:pPr>
        <w:spacing w:after="0"/>
        <w:ind w:left="0"/>
        <w:jc w:val="both"/>
      </w:pPr>
      <w:r>
        <w:rPr>
          <w:rFonts w:ascii="Times New Roman"/>
          <w:b w:val="false"/>
          <w:i w:val="false"/>
          <w:color w:val="000000"/>
          <w:sz w:val="28"/>
        </w:rPr>
        <w:t>
      10) J бағанында есепті кезеңдегі жоғалтудың көлемі, D бағанында көрсетілген, өлшем бірліктерінде көрсетіледі;</w:t>
      </w:r>
    </w:p>
    <w:bookmarkEnd w:id="2602"/>
    <w:bookmarkStart w:name="z3481" w:id="2603"/>
    <w:p>
      <w:pPr>
        <w:spacing w:after="0"/>
        <w:ind w:left="0"/>
        <w:jc w:val="both"/>
      </w:pPr>
      <w:r>
        <w:rPr>
          <w:rFonts w:ascii="Times New Roman"/>
          <w:b w:val="false"/>
          <w:i w:val="false"/>
          <w:color w:val="000000"/>
          <w:sz w:val="28"/>
        </w:rPr>
        <w:t>
      11) K бағанында технологиялық мұнайдың көлемі, D бағанында көрсетілген, өлшем бірліктерінде көрсетіледі;</w:t>
      </w:r>
    </w:p>
    <w:bookmarkEnd w:id="2603"/>
    <w:bookmarkStart w:name="z3482" w:id="2604"/>
    <w:p>
      <w:pPr>
        <w:spacing w:after="0"/>
        <w:ind w:left="0"/>
        <w:jc w:val="both"/>
      </w:pPr>
      <w:r>
        <w:rPr>
          <w:rFonts w:ascii="Times New Roman"/>
          <w:b w:val="false"/>
          <w:i w:val="false"/>
          <w:color w:val="000000"/>
          <w:sz w:val="28"/>
        </w:rPr>
        <w:t>
      12) L бағанында есепті кезеңде өткізуге жататын пайдалы қазбалардың көлемі, D бағанында көрсетілген, өлшем бірліктерінде көрсетіледі;</w:t>
      </w:r>
    </w:p>
    <w:bookmarkEnd w:id="2604"/>
    <w:bookmarkStart w:name="z3483" w:id="2605"/>
    <w:p>
      <w:pPr>
        <w:spacing w:after="0"/>
        <w:ind w:left="0"/>
        <w:jc w:val="both"/>
      </w:pPr>
      <w:r>
        <w:rPr>
          <w:rFonts w:ascii="Times New Roman"/>
          <w:b w:val="false"/>
          <w:i w:val="false"/>
          <w:color w:val="000000"/>
          <w:sz w:val="28"/>
        </w:rPr>
        <w:t>
      13) M бағанында есепті кезеңде нақты өткізілген пайдалы қазбалардың көлемі, D бағанында көрсетілген, өлшем бірліктерінде көрсетіледі;</w:t>
      </w:r>
    </w:p>
    <w:bookmarkEnd w:id="2605"/>
    <w:bookmarkStart w:name="z3484" w:id="2606"/>
    <w:p>
      <w:pPr>
        <w:spacing w:after="0"/>
        <w:ind w:left="0"/>
        <w:jc w:val="both"/>
      </w:pPr>
      <w:r>
        <w:rPr>
          <w:rFonts w:ascii="Times New Roman"/>
          <w:b w:val="false"/>
          <w:i w:val="false"/>
          <w:color w:val="000000"/>
          <w:sz w:val="28"/>
        </w:rPr>
        <w:t>
      14) N бағанында пайдалы қазбаның бірлігі үшін өткізу бағасы көрсетіледі.</w:t>
      </w:r>
    </w:p>
    <w:bookmarkEnd w:id="2606"/>
    <w:bookmarkStart w:name="z3485" w:id="2607"/>
    <w:p>
      <w:pPr>
        <w:spacing w:after="0"/>
        <w:ind w:left="0"/>
        <w:jc w:val="both"/>
      </w:pPr>
      <w:r>
        <w:rPr>
          <w:rFonts w:ascii="Times New Roman"/>
          <w:b w:val="false"/>
          <w:i w:val="false"/>
          <w:color w:val="000000"/>
          <w:sz w:val="28"/>
        </w:rPr>
        <w:t>
      Декларацияны тапсырған кезде осы баған толтырылмайды;</w:t>
      </w:r>
    </w:p>
    <w:bookmarkEnd w:id="2607"/>
    <w:bookmarkStart w:name="z3486" w:id="2608"/>
    <w:p>
      <w:pPr>
        <w:spacing w:after="0"/>
        <w:ind w:left="0"/>
        <w:jc w:val="both"/>
      </w:pPr>
      <w:r>
        <w:rPr>
          <w:rFonts w:ascii="Times New Roman"/>
          <w:b w:val="false"/>
          <w:i w:val="false"/>
          <w:color w:val="000000"/>
          <w:sz w:val="28"/>
        </w:rPr>
        <w:t>
      15) O бағанында, M және N бағандарында көрсетілген мәндердің туындысы арқылы айқындалатын, өткізуден түскен нақты түсім көрсетіледі.</w:t>
      </w:r>
    </w:p>
    <w:bookmarkEnd w:id="2608"/>
    <w:bookmarkStart w:name="z3487" w:id="2609"/>
    <w:p>
      <w:pPr>
        <w:spacing w:after="0"/>
        <w:ind w:left="0"/>
        <w:jc w:val="both"/>
      </w:pPr>
      <w:r>
        <w:rPr>
          <w:rFonts w:ascii="Times New Roman"/>
          <w:b w:val="false"/>
          <w:i w:val="false"/>
          <w:color w:val="000000"/>
          <w:sz w:val="28"/>
        </w:rPr>
        <w:t xml:space="preserve">
      O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 </w:t>
      </w:r>
    </w:p>
    <w:bookmarkEnd w:id="2609"/>
    <w:bookmarkStart w:name="z3488" w:id="2610"/>
    <w:p>
      <w:pPr>
        <w:spacing w:after="0"/>
        <w:ind w:left="0"/>
        <w:jc w:val="both"/>
      </w:pPr>
      <w:r>
        <w:rPr>
          <w:rFonts w:ascii="Times New Roman"/>
          <w:b w:val="false"/>
          <w:i w:val="false"/>
          <w:color w:val="000000"/>
          <w:sz w:val="28"/>
        </w:rPr>
        <w:t>
      16) P бағанында мұндай пайдалы қазбаларды өткізумен байланысты, шығыстарды өтеумен, комиссиялық сыйақыны қоспағанда, заттай нысанда салықтарды төлеу бойынша салықтық міндеттемені орындау есебіне салық төлеушімен берілген, пайдалы қазбаларды өткізу бойынша көрсетілген қызметтер үшін нақты алынған комиссиялық сыйақы көрсетіледі.</w:t>
      </w:r>
    </w:p>
    <w:bookmarkEnd w:id="2610"/>
    <w:bookmarkStart w:name="z3489" w:id="2611"/>
    <w:p>
      <w:pPr>
        <w:spacing w:after="0"/>
        <w:ind w:left="0"/>
        <w:jc w:val="both"/>
      </w:pPr>
      <w:r>
        <w:rPr>
          <w:rFonts w:ascii="Times New Roman"/>
          <w:b w:val="false"/>
          <w:i w:val="false"/>
          <w:color w:val="000000"/>
          <w:sz w:val="28"/>
        </w:rPr>
        <w:t>
      P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End w:id="2611"/>
    <w:bookmarkStart w:name="z3490" w:id="2612"/>
    <w:p>
      <w:pPr>
        <w:spacing w:after="0"/>
        <w:ind w:left="0"/>
        <w:jc w:val="both"/>
      </w:pPr>
      <w:r>
        <w:rPr>
          <w:rFonts w:ascii="Times New Roman"/>
          <w:b w:val="false"/>
          <w:i w:val="false"/>
          <w:color w:val="000000"/>
          <w:sz w:val="28"/>
        </w:rPr>
        <w:t>
      17) Q бағанында көліктік шығыстар көрсетіледі.</w:t>
      </w:r>
    </w:p>
    <w:bookmarkEnd w:id="2612"/>
    <w:bookmarkStart w:name="z3491" w:id="2613"/>
    <w:p>
      <w:pPr>
        <w:spacing w:after="0"/>
        <w:ind w:left="0"/>
        <w:jc w:val="both"/>
      </w:pPr>
      <w:r>
        <w:rPr>
          <w:rFonts w:ascii="Times New Roman"/>
          <w:b w:val="false"/>
          <w:i w:val="false"/>
          <w:color w:val="000000"/>
          <w:sz w:val="28"/>
        </w:rPr>
        <w:t>
      Q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End w:id="2613"/>
    <w:bookmarkStart w:name="z3492" w:id="2614"/>
    <w:p>
      <w:pPr>
        <w:spacing w:after="0"/>
        <w:ind w:left="0"/>
        <w:jc w:val="both"/>
      </w:pPr>
      <w:r>
        <w:rPr>
          <w:rFonts w:ascii="Times New Roman"/>
          <w:b w:val="false"/>
          <w:i w:val="false"/>
          <w:color w:val="000000"/>
          <w:sz w:val="28"/>
        </w:rPr>
        <w:t>
      18) R бағанында өзге шығыстар көрсетіледі.</w:t>
      </w:r>
    </w:p>
    <w:bookmarkEnd w:id="2614"/>
    <w:bookmarkStart w:name="z3493" w:id="2615"/>
    <w:p>
      <w:pPr>
        <w:spacing w:after="0"/>
        <w:ind w:left="0"/>
        <w:jc w:val="both"/>
      </w:pPr>
      <w:r>
        <w:rPr>
          <w:rFonts w:ascii="Times New Roman"/>
          <w:b w:val="false"/>
          <w:i w:val="false"/>
          <w:color w:val="000000"/>
          <w:sz w:val="28"/>
        </w:rPr>
        <w:t>
      R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End w:id="2615"/>
    <w:bookmarkStart w:name="z3494" w:id="2616"/>
    <w:p>
      <w:pPr>
        <w:spacing w:after="0"/>
        <w:ind w:left="0"/>
        <w:jc w:val="both"/>
      </w:pPr>
      <w:r>
        <w:rPr>
          <w:rFonts w:ascii="Times New Roman"/>
          <w:b w:val="false"/>
          <w:i w:val="false"/>
          <w:color w:val="000000"/>
          <w:sz w:val="28"/>
        </w:rPr>
        <w:t>
      19) S бағанында, O бағанының сомасынан P бағанының, Q бағанының және R бағанының сомаларын азайту арқылы айқындалатын, төлеуге (аударуға) жататын сомасы көрсетіледі.</w:t>
      </w:r>
    </w:p>
    <w:bookmarkEnd w:id="2616"/>
    <w:bookmarkStart w:name="z3495" w:id="2617"/>
    <w:p>
      <w:pPr>
        <w:spacing w:after="0"/>
        <w:ind w:left="0"/>
        <w:jc w:val="both"/>
      </w:pPr>
      <w:r>
        <w:rPr>
          <w:rFonts w:ascii="Times New Roman"/>
          <w:b w:val="false"/>
          <w:i w:val="false"/>
          <w:color w:val="000000"/>
          <w:sz w:val="28"/>
        </w:rPr>
        <w:t>
      S бағанының жиынтық шамасы 531.02 нысанының тек бірінші бетінде 00000001 жолында көрсетіледі, және де барлық беттердегі осы бағанда көрсетілген, барлық сомаларды қосу арқылы айқындалады.</w:t>
      </w:r>
    </w:p>
    <w:bookmarkEnd w:id="2617"/>
    <w:bookmarkStart w:name="z3496" w:id="2618"/>
    <w:p>
      <w:pPr>
        <w:spacing w:after="0"/>
        <w:ind w:left="0"/>
        <w:jc w:val="left"/>
      </w:pPr>
      <w:r>
        <w:rPr>
          <w:rFonts w:ascii="Times New Roman"/>
          <w:b/>
          <w:i w:val="false"/>
          <w:color w:val="000000"/>
        </w:rPr>
        <w:t xml:space="preserve"> 5-Тарау. Қалдықтар бойынша мәліметтер - 531.03 нысанын жасау</w:t>
      </w:r>
    </w:p>
    <w:bookmarkEnd w:id="2618"/>
    <w:bookmarkStart w:name="z3497" w:id="2619"/>
    <w:p>
      <w:pPr>
        <w:spacing w:after="0"/>
        <w:ind w:left="0"/>
        <w:jc w:val="both"/>
      </w:pPr>
      <w:r>
        <w:rPr>
          <w:rFonts w:ascii="Times New Roman"/>
          <w:b w:val="false"/>
          <w:i w:val="false"/>
          <w:color w:val="000000"/>
          <w:sz w:val="28"/>
        </w:rPr>
        <w:t>
      19. Осы нысан есепті кезеңдегі пайдалы қазбалардың өткізілмеген қалдықтары туралы ақпаратты мемлекет атынан алушымен толық көрсету үшін арналған.</w:t>
      </w:r>
    </w:p>
    <w:bookmarkEnd w:id="2619"/>
    <w:bookmarkStart w:name="z3498" w:id="2620"/>
    <w:p>
      <w:pPr>
        <w:spacing w:after="0"/>
        <w:ind w:left="0"/>
        <w:jc w:val="both"/>
      </w:pPr>
      <w:r>
        <w:rPr>
          <w:rFonts w:ascii="Times New Roman"/>
          <w:b w:val="false"/>
          <w:i w:val="false"/>
          <w:color w:val="000000"/>
          <w:sz w:val="28"/>
        </w:rPr>
        <w:t>
      20. "Қалдықтар бойынша мәліметтер" бөлімінде:</w:t>
      </w:r>
    </w:p>
    <w:bookmarkEnd w:id="2620"/>
    <w:bookmarkStart w:name="z3499" w:id="2621"/>
    <w:p>
      <w:pPr>
        <w:spacing w:after="0"/>
        <w:ind w:left="0"/>
        <w:jc w:val="both"/>
      </w:pPr>
      <w:r>
        <w:rPr>
          <w:rFonts w:ascii="Times New Roman"/>
          <w:b w:val="false"/>
          <w:i w:val="false"/>
          <w:color w:val="000000"/>
          <w:sz w:val="28"/>
        </w:rPr>
        <w:t>
      1) А бағанында жолдың реттік нөмірі көрсетіледі;</w:t>
      </w:r>
    </w:p>
    <w:bookmarkEnd w:id="2621"/>
    <w:bookmarkStart w:name="z3500" w:id="2622"/>
    <w:p>
      <w:pPr>
        <w:spacing w:after="0"/>
        <w:ind w:left="0"/>
        <w:jc w:val="both"/>
      </w:pPr>
      <w:r>
        <w:rPr>
          <w:rFonts w:ascii="Times New Roman"/>
          <w:b w:val="false"/>
          <w:i w:val="false"/>
          <w:color w:val="000000"/>
          <w:sz w:val="28"/>
        </w:rPr>
        <w:t>
      2) В бағанында осы Ереженің 21-тармағына сәйкес пайдалы қазбалар коды көрсетіледі;</w:t>
      </w:r>
    </w:p>
    <w:bookmarkEnd w:id="2622"/>
    <w:bookmarkStart w:name="z3501" w:id="2623"/>
    <w:p>
      <w:pPr>
        <w:spacing w:after="0"/>
        <w:ind w:left="0"/>
        <w:jc w:val="both"/>
      </w:pPr>
      <w:r>
        <w:rPr>
          <w:rFonts w:ascii="Times New Roman"/>
          <w:b w:val="false"/>
          <w:i w:val="false"/>
          <w:color w:val="000000"/>
          <w:sz w:val="28"/>
        </w:rPr>
        <w:t>
      3) С бағанында міндеттемені орындау есебіне заттай нысанда пайдалы қазбалардың беруі жүзеге асырылатын, бюджеттік сыныптама коды көрсетіледі;</w:t>
      </w:r>
    </w:p>
    <w:bookmarkEnd w:id="2623"/>
    <w:bookmarkStart w:name="z3502" w:id="2624"/>
    <w:p>
      <w:pPr>
        <w:spacing w:after="0"/>
        <w:ind w:left="0"/>
        <w:jc w:val="both"/>
      </w:pPr>
      <w:r>
        <w:rPr>
          <w:rFonts w:ascii="Times New Roman"/>
          <w:b w:val="false"/>
          <w:i w:val="false"/>
          <w:color w:val="000000"/>
          <w:sz w:val="28"/>
        </w:rPr>
        <w:t xml:space="preserve">
      4) D бағанында пайдалы қазбаның өлшем бірліктері (тонна, текше метр, килограмм және басқалары) көрсетіледі; </w:t>
      </w:r>
    </w:p>
    <w:bookmarkEnd w:id="2624"/>
    <w:bookmarkStart w:name="z3503" w:id="2625"/>
    <w:p>
      <w:pPr>
        <w:spacing w:after="0"/>
        <w:ind w:left="0"/>
        <w:jc w:val="both"/>
      </w:pPr>
      <w:r>
        <w:rPr>
          <w:rFonts w:ascii="Times New Roman"/>
          <w:b w:val="false"/>
          <w:i w:val="false"/>
          <w:color w:val="000000"/>
          <w:sz w:val="28"/>
        </w:rPr>
        <w:t>
      5) E бағанында есепті кезең басына пайдалы қазбалар қалдығының көлемі, D бағанында көрсетілген, өлшем бірліктерінде көрсетіледі.</w:t>
      </w:r>
    </w:p>
    <w:bookmarkEnd w:id="2625"/>
    <w:bookmarkStart w:name="z3504" w:id="2626"/>
    <w:p>
      <w:pPr>
        <w:spacing w:after="0"/>
        <w:ind w:left="0"/>
        <w:jc w:val="both"/>
      </w:pPr>
      <w:r>
        <w:rPr>
          <w:rFonts w:ascii="Times New Roman"/>
          <w:b w:val="false"/>
          <w:i w:val="false"/>
          <w:color w:val="000000"/>
          <w:sz w:val="28"/>
        </w:rPr>
        <w:t>
      Есепті тапсырған кезде өткен кезеңнің Есебінің F бағанының деректері көшіріледі. Декларацияны тапсырған кезде өткен кезеңнің Декларациясыеың F бағанының деректері көшіріледі;</w:t>
      </w:r>
    </w:p>
    <w:bookmarkEnd w:id="2626"/>
    <w:bookmarkStart w:name="z3505" w:id="2627"/>
    <w:p>
      <w:pPr>
        <w:spacing w:after="0"/>
        <w:ind w:left="0"/>
        <w:jc w:val="both"/>
      </w:pPr>
      <w:r>
        <w:rPr>
          <w:rFonts w:ascii="Times New Roman"/>
          <w:b w:val="false"/>
          <w:i w:val="false"/>
          <w:color w:val="000000"/>
          <w:sz w:val="28"/>
        </w:rPr>
        <w:t>
      6) F бағанында есепті кезең аяғына пайдалы қазбалар қалдығының көлемі, D бағанында көрсетілген, өлшем бірліктерінде көрсетіледі.</w:t>
      </w:r>
    </w:p>
    <w:bookmarkEnd w:id="2627"/>
    <w:bookmarkStart w:name="z3506" w:id="2628"/>
    <w:p>
      <w:pPr>
        <w:spacing w:after="0"/>
        <w:ind w:left="0"/>
        <w:jc w:val="both"/>
      </w:pPr>
      <w:r>
        <w:rPr>
          <w:rFonts w:ascii="Times New Roman"/>
          <w:b w:val="false"/>
          <w:i w:val="false"/>
          <w:color w:val="000000"/>
          <w:sz w:val="28"/>
        </w:rPr>
        <w:t>
      Есепті тапсырған кезде 531.03 нысанның E бағанын 531.02 нысанның L бағанына қосып 531.02 нысанның M бағанын азайту арқылы айқындалады. Декларацияны тапсырған кезде 531.03 нысанның E бағанын, 531.02 нысанның L бағанына қосып 531.02 нысанның M бағанын азайту арқылы айқындалады.</w:t>
      </w:r>
    </w:p>
    <w:bookmarkEnd w:id="2628"/>
    <w:bookmarkStart w:name="z3507" w:id="2629"/>
    <w:p>
      <w:pPr>
        <w:spacing w:after="0"/>
        <w:ind w:left="0"/>
        <w:jc w:val="left"/>
      </w:pPr>
      <w:r>
        <w:rPr>
          <w:rFonts w:ascii="Times New Roman"/>
          <w:b/>
          <w:i w:val="false"/>
          <w:color w:val="000000"/>
        </w:rPr>
        <w:t xml:space="preserve"> 6-Тарау. Пайдалы қазбалар коды</w:t>
      </w:r>
    </w:p>
    <w:bookmarkEnd w:id="2629"/>
    <w:bookmarkStart w:name="z3508" w:id="2630"/>
    <w:p>
      <w:pPr>
        <w:spacing w:after="0"/>
        <w:ind w:left="0"/>
        <w:jc w:val="both"/>
      </w:pPr>
      <w:r>
        <w:rPr>
          <w:rFonts w:ascii="Times New Roman"/>
          <w:b w:val="false"/>
          <w:i w:val="false"/>
          <w:color w:val="000000"/>
          <w:sz w:val="28"/>
        </w:rPr>
        <w:t>
      21. Декларацияны (есепті) толтыру кезінде мынадай пайдалы қазбалар кодтауды пайдалану керек:</w:t>
      </w:r>
    </w:p>
    <w:bookmarkEnd w:id="2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631"/>
          <w:p>
            <w:pPr>
              <w:spacing w:after="20"/>
              <w:ind w:left="20"/>
              <w:jc w:val="both"/>
            </w:pPr>
            <w:r>
              <w:rPr>
                <w:rFonts w:ascii="Times New Roman"/>
                <w:b w:val="false"/>
                <w:i w:val="false"/>
                <w:color w:val="000000"/>
                <w:sz w:val="20"/>
              </w:rPr>
              <w:t>
0001</w:t>
            </w:r>
          </w:p>
          <w:bookmarkEnd w:id="2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632"/>
          <w:p>
            <w:pPr>
              <w:spacing w:after="20"/>
              <w:ind w:left="20"/>
              <w:jc w:val="both"/>
            </w:pPr>
            <w:r>
              <w:rPr>
                <w:rFonts w:ascii="Times New Roman"/>
                <w:b w:val="false"/>
                <w:i w:val="false"/>
                <w:color w:val="000000"/>
                <w:sz w:val="20"/>
              </w:rPr>
              <w:t>
0002</w:t>
            </w:r>
          </w:p>
          <w:bookmarkEnd w:id="2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633"/>
          <w:p>
            <w:pPr>
              <w:spacing w:after="20"/>
              <w:ind w:left="20"/>
              <w:jc w:val="both"/>
            </w:pPr>
            <w:r>
              <w:rPr>
                <w:rFonts w:ascii="Times New Roman"/>
                <w:b w:val="false"/>
                <w:i w:val="false"/>
                <w:color w:val="000000"/>
                <w:sz w:val="20"/>
              </w:rPr>
              <w:t>
0003</w:t>
            </w:r>
          </w:p>
          <w:bookmarkEnd w:id="26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634"/>
          <w:p>
            <w:pPr>
              <w:spacing w:after="20"/>
              <w:ind w:left="20"/>
              <w:jc w:val="both"/>
            </w:pPr>
            <w:r>
              <w:rPr>
                <w:rFonts w:ascii="Times New Roman"/>
                <w:b w:val="false"/>
                <w:i w:val="false"/>
                <w:color w:val="000000"/>
                <w:sz w:val="20"/>
              </w:rPr>
              <w:t>
0004</w:t>
            </w:r>
          </w:p>
          <w:bookmarkEnd w:id="26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635"/>
          <w:p>
            <w:pPr>
              <w:spacing w:after="20"/>
              <w:ind w:left="20"/>
              <w:jc w:val="both"/>
            </w:pPr>
            <w:r>
              <w:rPr>
                <w:rFonts w:ascii="Times New Roman"/>
                <w:b w:val="false"/>
                <w:i w:val="false"/>
                <w:color w:val="000000"/>
                <w:sz w:val="20"/>
              </w:rPr>
              <w:t>
0005</w:t>
            </w:r>
          </w:p>
          <w:bookmarkEnd w:id="26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2636"/>
          <w:p>
            <w:pPr>
              <w:spacing w:after="20"/>
              <w:ind w:left="20"/>
              <w:jc w:val="both"/>
            </w:pPr>
            <w:r>
              <w:rPr>
                <w:rFonts w:ascii="Times New Roman"/>
                <w:b w:val="false"/>
                <w:i w:val="false"/>
                <w:color w:val="000000"/>
                <w:sz w:val="20"/>
              </w:rPr>
              <w:t>
0006</w:t>
            </w:r>
          </w:p>
          <w:bookmarkEnd w:id="26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637"/>
          <w:p>
            <w:pPr>
              <w:spacing w:after="20"/>
              <w:ind w:left="20"/>
              <w:jc w:val="both"/>
            </w:pPr>
            <w:r>
              <w:rPr>
                <w:rFonts w:ascii="Times New Roman"/>
                <w:b w:val="false"/>
                <w:i w:val="false"/>
                <w:color w:val="000000"/>
                <w:sz w:val="20"/>
              </w:rPr>
              <w:t>
0007</w:t>
            </w:r>
          </w:p>
          <w:bookmarkEnd w:id="26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638"/>
          <w:p>
            <w:pPr>
              <w:spacing w:after="20"/>
              <w:ind w:left="20"/>
              <w:jc w:val="both"/>
            </w:pPr>
            <w:r>
              <w:rPr>
                <w:rFonts w:ascii="Times New Roman"/>
                <w:b w:val="false"/>
                <w:i w:val="false"/>
                <w:color w:val="000000"/>
                <w:sz w:val="20"/>
              </w:rPr>
              <w:t>
0008</w:t>
            </w:r>
          </w:p>
          <w:bookmarkEnd w:id="26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639"/>
          <w:p>
            <w:pPr>
              <w:spacing w:after="20"/>
              <w:ind w:left="20"/>
              <w:jc w:val="both"/>
            </w:pPr>
            <w:r>
              <w:rPr>
                <w:rFonts w:ascii="Times New Roman"/>
                <w:b w:val="false"/>
                <w:i w:val="false"/>
                <w:color w:val="000000"/>
                <w:sz w:val="20"/>
              </w:rPr>
              <w:t>
0009</w:t>
            </w:r>
          </w:p>
          <w:bookmarkEnd w:id="2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2640"/>
          <w:p>
            <w:pPr>
              <w:spacing w:after="20"/>
              <w:ind w:left="20"/>
              <w:jc w:val="both"/>
            </w:pPr>
            <w:r>
              <w:rPr>
                <w:rFonts w:ascii="Times New Roman"/>
                <w:b w:val="false"/>
                <w:i w:val="false"/>
                <w:color w:val="000000"/>
                <w:sz w:val="20"/>
              </w:rPr>
              <w:t>
0010</w:t>
            </w:r>
          </w:p>
          <w:bookmarkEnd w:id="26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641"/>
          <w:p>
            <w:pPr>
              <w:spacing w:after="20"/>
              <w:ind w:left="20"/>
              <w:jc w:val="both"/>
            </w:pPr>
            <w:r>
              <w:rPr>
                <w:rFonts w:ascii="Times New Roman"/>
                <w:b w:val="false"/>
                <w:i w:val="false"/>
                <w:color w:val="000000"/>
                <w:sz w:val="20"/>
              </w:rPr>
              <w:t>
0011</w:t>
            </w:r>
          </w:p>
          <w:bookmarkEnd w:id="2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642"/>
          <w:p>
            <w:pPr>
              <w:spacing w:after="20"/>
              <w:ind w:left="20"/>
              <w:jc w:val="both"/>
            </w:pPr>
            <w:r>
              <w:rPr>
                <w:rFonts w:ascii="Times New Roman"/>
                <w:b w:val="false"/>
                <w:i w:val="false"/>
                <w:color w:val="000000"/>
                <w:sz w:val="20"/>
              </w:rPr>
              <w:t>
0012</w:t>
            </w:r>
          </w:p>
          <w:bookmarkEnd w:id="2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643"/>
          <w:p>
            <w:pPr>
              <w:spacing w:after="20"/>
              <w:ind w:left="20"/>
              <w:jc w:val="both"/>
            </w:pPr>
            <w:r>
              <w:rPr>
                <w:rFonts w:ascii="Times New Roman"/>
                <w:b w:val="false"/>
                <w:i w:val="false"/>
                <w:color w:val="000000"/>
                <w:sz w:val="20"/>
              </w:rPr>
              <w:t>
0013</w:t>
            </w:r>
          </w:p>
          <w:bookmarkEnd w:id="2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644"/>
          <w:p>
            <w:pPr>
              <w:spacing w:after="20"/>
              <w:ind w:left="20"/>
              <w:jc w:val="both"/>
            </w:pPr>
            <w:r>
              <w:rPr>
                <w:rFonts w:ascii="Times New Roman"/>
                <w:b w:val="false"/>
                <w:i w:val="false"/>
                <w:color w:val="000000"/>
                <w:sz w:val="20"/>
              </w:rPr>
              <w:t>
0014</w:t>
            </w:r>
          </w:p>
          <w:bookmarkEnd w:id="2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645"/>
          <w:p>
            <w:pPr>
              <w:spacing w:after="20"/>
              <w:ind w:left="20"/>
              <w:jc w:val="both"/>
            </w:pPr>
            <w:r>
              <w:rPr>
                <w:rFonts w:ascii="Times New Roman"/>
                <w:b w:val="false"/>
                <w:i w:val="false"/>
                <w:color w:val="000000"/>
                <w:sz w:val="20"/>
              </w:rPr>
              <w:t>
0015</w:t>
            </w:r>
          </w:p>
          <w:bookmarkEnd w:id="2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646"/>
          <w:p>
            <w:pPr>
              <w:spacing w:after="20"/>
              <w:ind w:left="20"/>
              <w:jc w:val="both"/>
            </w:pPr>
            <w:r>
              <w:rPr>
                <w:rFonts w:ascii="Times New Roman"/>
                <w:b w:val="false"/>
                <w:i w:val="false"/>
                <w:color w:val="000000"/>
                <w:sz w:val="20"/>
              </w:rPr>
              <w:t>
0016</w:t>
            </w:r>
          </w:p>
          <w:bookmarkEnd w:id="2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647"/>
          <w:p>
            <w:pPr>
              <w:spacing w:after="20"/>
              <w:ind w:left="20"/>
              <w:jc w:val="both"/>
            </w:pPr>
            <w:r>
              <w:rPr>
                <w:rFonts w:ascii="Times New Roman"/>
                <w:b w:val="false"/>
                <w:i w:val="false"/>
                <w:color w:val="000000"/>
                <w:sz w:val="20"/>
              </w:rPr>
              <w:t>
0017</w:t>
            </w:r>
          </w:p>
          <w:bookmarkEnd w:id="2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648"/>
          <w:p>
            <w:pPr>
              <w:spacing w:after="20"/>
              <w:ind w:left="20"/>
              <w:jc w:val="both"/>
            </w:pPr>
            <w:r>
              <w:rPr>
                <w:rFonts w:ascii="Times New Roman"/>
                <w:b w:val="false"/>
                <w:i w:val="false"/>
                <w:color w:val="000000"/>
                <w:sz w:val="20"/>
              </w:rPr>
              <w:t>
0018</w:t>
            </w:r>
          </w:p>
          <w:bookmarkEnd w:id="2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649"/>
          <w:p>
            <w:pPr>
              <w:spacing w:after="20"/>
              <w:ind w:left="20"/>
              <w:jc w:val="both"/>
            </w:pPr>
            <w:r>
              <w:rPr>
                <w:rFonts w:ascii="Times New Roman"/>
                <w:b w:val="false"/>
                <w:i w:val="false"/>
                <w:color w:val="000000"/>
                <w:sz w:val="20"/>
              </w:rPr>
              <w:t>
0019</w:t>
            </w:r>
          </w:p>
          <w:bookmarkEnd w:id="2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650"/>
          <w:p>
            <w:pPr>
              <w:spacing w:after="20"/>
              <w:ind w:left="20"/>
              <w:jc w:val="both"/>
            </w:pPr>
            <w:r>
              <w:rPr>
                <w:rFonts w:ascii="Times New Roman"/>
                <w:b w:val="false"/>
                <w:i w:val="false"/>
                <w:color w:val="000000"/>
                <w:sz w:val="20"/>
              </w:rPr>
              <w:t>
0020</w:t>
            </w:r>
          </w:p>
          <w:bookmarkEnd w:id="2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651"/>
          <w:p>
            <w:pPr>
              <w:spacing w:after="20"/>
              <w:ind w:left="20"/>
              <w:jc w:val="both"/>
            </w:pPr>
            <w:r>
              <w:rPr>
                <w:rFonts w:ascii="Times New Roman"/>
                <w:b w:val="false"/>
                <w:i w:val="false"/>
                <w:color w:val="000000"/>
                <w:sz w:val="20"/>
              </w:rPr>
              <w:t>
0021</w:t>
            </w:r>
          </w:p>
          <w:bookmarkEnd w:id="2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2652"/>
          <w:p>
            <w:pPr>
              <w:spacing w:after="20"/>
              <w:ind w:left="20"/>
              <w:jc w:val="both"/>
            </w:pPr>
            <w:r>
              <w:rPr>
                <w:rFonts w:ascii="Times New Roman"/>
                <w:b w:val="false"/>
                <w:i w:val="false"/>
                <w:color w:val="000000"/>
                <w:sz w:val="20"/>
              </w:rPr>
              <w:t>
0022</w:t>
            </w:r>
          </w:p>
          <w:bookmarkEnd w:id="2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653"/>
          <w:p>
            <w:pPr>
              <w:spacing w:after="20"/>
              <w:ind w:left="20"/>
              <w:jc w:val="both"/>
            </w:pPr>
            <w:r>
              <w:rPr>
                <w:rFonts w:ascii="Times New Roman"/>
                <w:b w:val="false"/>
                <w:i w:val="false"/>
                <w:color w:val="000000"/>
                <w:sz w:val="20"/>
              </w:rPr>
              <w:t>
0023</w:t>
            </w:r>
          </w:p>
          <w:bookmarkEnd w:id="2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654"/>
          <w:p>
            <w:pPr>
              <w:spacing w:after="20"/>
              <w:ind w:left="20"/>
              <w:jc w:val="both"/>
            </w:pPr>
            <w:r>
              <w:rPr>
                <w:rFonts w:ascii="Times New Roman"/>
                <w:b w:val="false"/>
                <w:i w:val="false"/>
                <w:color w:val="000000"/>
                <w:sz w:val="20"/>
              </w:rPr>
              <w:t>
0024</w:t>
            </w:r>
          </w:p>
          <w:bookmarkEnd w:id="26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2655"/>
          <w:p>
            <w:pPr>
              <w:spacing w:after="20"/>
              <w:ind w:left="20"/>
              <w:jc w:val="both"/>
            </w:pPr>
            <w:r>
              <w:rPr>
                <w:rFonts w:ascii="Times New Roman"/>
                <w:b w:val="false"/>
                <w:i w:val="false"/>
                <w:color w:val="000000"/>
                <w:sz w:val="20"/>
              </w:rPr>
              <w:t>
0025</w:t>
            </w:r>
          </w:p>
          <w:bookmarkEnd w:id="2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2656"/>
          <w:p>
            <w:pPr>
              <w:spacing w:after="20"/>
              <w:ind w:left="20"/>
              <w:jc w:val="both"/>
            </w:pPr>
            <w:r>
              <w:rPr>
                <w:rFonts w:ascii="Times New Roman"/>
                <w:b w:val="false"/>
                <w:i w:val="false"/>
                <w:color w:val="000000"/>
                <w:sz w:val="20"/>
              </w:rPr>
              <w:t>
0026</w:t>
            </w:r>
          </w:p>
          <w:bookmarkEnd w:id="2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657"/>
          <w:p>
            <w:pPr>
              <w:spacing w:after="20"/>
              <w:ind w:left="20"/>
              <w:jc w:val="both"/>
            </w:pPr>
            <w:r>
              <w:rPr>
                <w:rFonts w:ascii="Times New Roman"/>
                <w:b w:val="false"/>
                <w:i w:val="false"/>
                <w:color w:val="000000"/>
                <w:sz w:val="20"/>
              </w:rPr>
              <w:t>
0027</w:t>
            </w:r>
          </w:p>
          <w:bookmarkEnd w:id="2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658"/>
          <w:p>
            <w:pPr>
              <w:spacing w:after="20"/>
              <w:ind w:left="20"/>
              <w:jc w:val="both"/>
            </w:pPr>
            <w:r>
              <w:rPr>
                <w:rFonts w:ascii="Times New Roman"/>
                <w:b w:val="false"/>
                <w:i w:val="false"/>
                <w:color w:val="000000"/>
                <w:sz w:val="20"/>
              </w:rPr>
              <w:t>
0028</w:t>
            </w:r>
          </w:p>
          <w:bookmarkEnd w:id="26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659"/>
          <w:p>
            <w:pPr>
              <w:spacing w:after="20"/>
              <w:ind w:left="20"/>
              <w:jc w:val="both"/>
            </w:pPr>
            <w:r>
              <w:rPr>
                <w:rFonts w:ascii="Times New Roman"/>
                <w:b w:val="false"/>
                <w:i w:val="false"/>
                <w:color w:val="000000"/>
                <w:sz w:val="20"/>
              </w:rPr>
              <w:t>
0029</w:t>
            </w:r>
          </w:p>
          <w:bookmarkEnd w:id="26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660"/>
          <w:p>
            <w:pPr>
              <w:spacing w:after="20"/>
              <w:ind w:left="20"/>
              <w:jc w:val="both"/>
            </w:pPr>
            <w:r>
              <w:rPr>
                <w:rFonts w:ascii="Times New Roman"/>
                <w:b w:val="false"/>
                <w:i w:val="false"/>
                <w:color w:val="000000"/>
                <w:sz w:val="20"/>
              </w:rPr>
              <w:t>
0030</w:t>
            </w:r>
          </w:p>
          <w:bookmarkEnd w:id="26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661"/>
          <w:p>
            <w:pPr>
              <w:spacing w:after="20"/>
              <w:ind w:left="20"/>
              <w:jc w:val="both"/>
            </w:pPr>
            <w:r>
              <w:rPr>
                <w:rFonts w:ascii="Times New Roman"/>
                <w:b w:val="false"/>
                <w:i w:val="false"/>
                <w:color w:val="000000"/>
                <w:sz w:val="20"/>
              </w:rPr>
              <w:t>
0031</w:t>
            </w:r>
          </w:p>
          <w:bookmarkEnd w:id="2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662"/>
          <w:p>
            <w:pPr>
              <w:spacing w:after="20"/>
              <w:ind w:left="20"/>
              <w:jc w:val="both"/>
            </w:pPr>
            <w:r>
              <w:rPr>
                <w:rFonts w:ascii="Times New Roman"/>
                <w:b w:val="false"/>
                <w:i w:val="false"/>
                <w:color w:val="000000"/>
                <w:sz w:val="20"/>
              </w:rPr>
              <w:t>
0032</w:t>
            </w:r>
          </w:p>
          <w:bookmarkEnd w:id="2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2663"/>
          <w:p>
            <w:pPr>
              <w:spacing w:after="20"/>
              <w:ind w:left="20"/>
              <w:jc w:val="both"/>
            </w:pPr>
            <w:r>
              <w:rPr>
                <w:rFonts w:ascii="Times New Roman"/>
                <w:b w:val="false"/>
                <w:i w:val="false"/>
                <w:color w:val="000000"/>
                <w:sz w:val="20"/>
              </w:rPr>
              <w:t>
0033</w:t>
            </w:r>
          </w:p>
          <w:bookmarkEnd w:id="26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664"/>
          <w:p>
            <w:pPr>
              <w:spacing w:after="20"/>
              <w:ind w:left="20"/>
              <w:jc w:val="both"/>
            </w:pPr>
            <w:r>
              <w:rPr>
                <w:rFonts w:ascii="Times New Roman"/>
                <w:b w:val="false"/>
                <w:i w:val="false"/>
                <w:color w:val="000000"/>
                <w:sz w:val="20"/>
              </w:rPr>
              <w:t>
0034</w:t>
            </w:r>
          </w:p>
          <w:bookmarkEnd w:id="2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665"/>
          <w:p>
            <w:pPr>
              <w:spacing w:after="20"/>
              <w:ind w:left="20"/>
              <w:jc w:val="both"/>
            </w:pPr>
            <w:r>
              <w:rPr>
                <w:rFonts w:ascii="Times New Roman"/>
                <w:b w:val="false"/>
                <w:i w:val="false"/>
                <w:color w:val="000000"/>
                <w:sz w:val="20"/>
              </w:rPr>
              <w:t>
0035</w:t>
            </w:r>
          </w:p>
          <w:bookmarkEnd w:id="26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666"/>
          <w:p>
            <w:pPr>
              <w:spacing w:after="20"/>
              <w:ind w:left="20"/>
              <w:jc w:val="both"/>
            </w:pPr>
            <w:r>
              <w:rPr>
                <w:rFonts w:ascii="Times New Roman"/>
                <w:b w:val="false"/>
                <w:i w:val="false"/>
                <w:color w:val="000000"/>
                <w:sz w:val="20"/>
              </w:rPr>
              <w:t>
0036</w:t>
            </w:r>
          </w:p>
          <w:bookmarkEnd w:id="2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667"/>
          <w:p>
            <w:pPr>
              <w:spacing w:after="20"/>
              <w:ind w:left="20"/>
              <w:jc w:val="both"/>
            </w:pPr>
            <w:r>
              <w:rPr>
                <w:rFonts w:ascii="Times New Roman"/>
                <w:b w:val="false"/>
                <w:i w:val="false"/>
                <w:color w:val="000000"/>
                <w:sz w:val="20"/>
              </w:rPr>
              <w:t>
0037</w:t>
            </w:r>
          </w:p>
          <w:bookmarkEnd w:id="2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668"/>
          <w:p>
            <w:pPr>
              <w:spacing w:after="20"/>
              <w:ind w:left="20"/>
              <w:jc w:val="both"/>
            </w:pPr>
            <w:r>
              <w:rPr>
                <w:rFonts w:ascii="Times New Roman"/>
                <w:b w:val="false"/>
                <w:i w:val="false"/>
                <w:color w:val="000000"/>
                <w:sz w:val="20"/>
              </w:rPr>
              <w:t>
0038</w:t>
            </w:r>
          </w:p>
          <w:bookmarkEnd w:id="2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669"/>
          <w:p>
            <w:pPr>
              <w:spacing w:after="20"/>
              <w:ind w:left="20"/>
              <w:jc w:val="both"/>
            </w:pPr>
            <w:r>
              <w:rPr>
                <w:rFonts w:ascii="Times New Roman"/>
                <w:b w:val="false"/>
                <w:i w:val="false"/>
                <w:color w:val="000000"/>
                <w:sz w:val="20"/>
              </w:rPr>
              <w:t>
0039</w:t>
            </w:r>
          </w:p>
          <w:bookmarkEnd w:id="2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670"/>
          <w:p>
            <w:pPr>
              <w:spacing w:after="20"/>
              <w:ind w:left="20"/>
              <w:jc w:val="both"/>
            </w:pPr>
            <w:r>
              <w:rPr>
                <w:rFonts w:ascii="Times New Roman"/>
                <w:b w:val="false"/>
                <w:i w:val="false"/>
                <w:color w:val="000000"/>
                <w:sz w:val="20"/>
              </w:rPr>
              <w:t>
0040</w:t>
            </w:r>
          </w:p>
          <w:bookmarkEnd w:id="26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671"/>
          <w:p>
            <w:pPr>
              <w:spacing w:after="20"/>
              <w:ind w:left="20"/>
              <w:jc w:val="both"/>
            </w:pPr>
            <w:r>
              <w:rPr>
                <w:rFonts w:ascii="Times New Roman"/>
                <w:b w:val="false"/>
                <w:i w:val="false"/>
                <w:color w:val="000000"/>
                <w:sz w:val="20"/>
              </w:rPr>
              <w:t>
0041</w:t>
            </w:r>
          </w:p>
          <w:bookmarkEnd w:id="2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672"/>
          <w:p>
            <w:pPr>
              <w:spacing w:after="20"/>
              <w:ind w:left="20"/>
              <w:jc w:val="both"/>
            </w:pPr>
            <w:r>
              <w:rPr>
                <w:rFonts w:ascii="Times New Roman"/>
                <w:b w:val="false"/>
                <w:i w:val="false"/>
                <w:color w:val="000000"/>
                <w:sz w:val="20"/>
              </w:rPr>
              <w:t>
0042</w:t>
            </w:r>
          </w:p>
          <w:bookmarkEnd w:id="2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673"/>
          <w:p>
            <w:pPr>
              <w:spacing w:after="20"/>
              <w:ind w:left="20"/>
              <w:jc w:val="both"/>
            </w:pPr>
            <w:r>
              <w:rPr>
                <w:rFonts w:ascii="Times New Roman"/>
                <w:b w:val="false"/>
                <w:i w:val="false"/>
                <w:color w:val="000000"/>
                <w:sz w:val="20"/>
              </w:rPr>
              <w:t>
0043</w:t>
            </w:r>
          </w:p>
          <w:bookmarkEnd w:id="2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674"/>
          <w:p>
            <w:pPr>
              <w:spacing w:after="20"/>
              <w:ind w:left="20"/>
              <w:jc w:val="both"/>
            </w:pPr>
            <w:r>
              <w:rPr>
                <w:rFonts w:ascii="Times New Roman"/>
                <w:b w:val="false"/>
                <w:i w:val="false"/>
                <w:color w:val="000000"/>
                <w:sz w:val="20"/>
              </w:rPr>
              <w:t>
0044</w:t>
            </w:r>
          </w:p>
          <w:bookmarkEnd w:id="2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675"/>
          <w:p>
            <w:pPr>
              <w:spacing w:after="20"/>
              <w:ind w:left="20"/>
              <w:jc w:val="both"/>
            </w:pPr>
            <w:r>
              <w:rPr>
                <w:rFonts w:ascii="Times New Roman"/>
                <w:b w:val="false"/>
                <w:i w:val="false"/>
                <w:color w:val="000000"/>
                <w:sz w:val="20"/>
              </w:rPr>
              <w:t>
0045</w:t>
            </w:r>
          </w:p>
          <w:bookmarkEnd w:id="2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676"/>
          <w:p>
            <w:pPr>
              <w:spacing w:after="20"/>
              <w:ind w:left="20"/>
              <w:jc w:val="both"/>
            </w:pPr>
            <w:r>
              <w:rPr>
                <w:rFonts w:ascii="Times New Roman"/>
                <w:b w:val="false"/>
                <w:i w:val="false"/>
                <w:color w:val="000000"/>
                <w:sz w:val="20"/>
              </w:rPr>
              <w:t>
0046</w:t>
            </w:r>
          </w:p>
          <w:bookmarkEnd w:id="2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677"/>
          <w:p>
            <w:pPr>
              <w:spacing w:after="20"/>
              <w:ind w:left="20"/>
              <w:jc w:val="both"/>
            </w:pPr>
            <w:r>
              <w:rPr>
                <w:rFonts w:ascii="Times New Roman"/>
                <w:b w:val="false"/>
                <w:i w:val="false"/>
                <w:color w:val="000000"/>
                <w:sz w:val="20"/>
              </w:rPr>
              <w:t>
0047</w:t>
            </w:r>
          </w:p>
          <w:bookmarkEnd w:id="2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678"/>
          <w:p>
            <w:pPr>
              <w:spacing w:after="20"/>
              <w:ind w:left="20"/>
              <w:jc w:val="both"/>
            </w:pPr>
            <w:r>
              <w:rPr>
                <w:rFonts w:ascii="Times New Roman"/>
                <w:b w:val="false"/>
                <w:i w:val="false"/>
                <w:color w:val="000000"/>
                <w:sz w:val="20"/>
              </w:rPr>
              <w:t>
0048</w:t>
            </w:r>
          </w:p>
          <w:bookmarkEnd w:id="2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679"/>
          <w:p>
            <w:pPr>
              <w:spacing w:after="20"/>
              <w:ind w:left="20"/>
              <w:jc w:val="both"/>
            </w:pPr>
            <w:r>
              <w:rPr>
                <w:rFonts w:ascii="Times New Roman"/>
                <w:b w:val="false"/>
                <w:i w:val="false"/>
                <w:color w:val="000000"/>
                <w:sz w:val="20"/>
              </w:rPr>
              <w:t>
0049</w:t>
            </w:r>
          </w:p>
          <w:bookmarkEnd w:id="26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680"/>
          <w:p>
            <w:pPr>
              <w:spacing w:after="20"/>
              <w:ind w:left="20"/>
              <w:jc w:val="both"/>
            </w:pPr>
            <w:r>
              <w:rPr>
                <w:rFonts w:ascii="Times New Roman"/>
                <w:b w:val="false"/>
                <w:i w:val="false"/>
                <w:color w:val="000000"/>
                <w:sz w:val="20"/>
              </w:rPr>
              <w:t>
0050</w:t>
            </w:r>
          </w:p>
          <w:bookmarkEnd w:id="2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681"/>
          <w:p>
            <w:pPr>
              <w:spacing w:after="20"/>
              <w:ind w:left="20"/>
              <w:jc w:val="both"/>
            </w:pPr>
            <w:r>
              <w:rPr>
                <w:rFonts w:ascii="Times New Roman"/>
                <w:b w:val="false"/>
                <w:i w:val="false"/>
                <w:color w:val="000000"/>
                <w:sz w:val="20"/>
              </w:rPr>
              <w:t>
0051</w:t>
            </w:r>
          </w:p>
          <w:bookmarkEnd w:id="2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682"/>
          <w:p>
            <w:pPr>
              <w:spacing w:after="20"/>
              <w:ind w:left="20"/>
              <w:jc w:val="both"/>
            </w:pPr>
            <w:r>
              <w:rPr>
                <w:rFonts w:ascii="Times New Roman"/>
                <w:b w:val="false"/>
                <w:i w:val="false"/>
                <w:color w:val="000000"/>
                <w:sz w:val="20"/>
              </w:rPr>
              <w:t>
0052</w:t>
            </w:r>
          </w:p>
          <w:bookmarkEnd w:id="2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683"/>
          <w:p>
            <w:pPr>
              <w:spacing w:after="20"/>
              <w:ind w:left="20"/>
              <w:jc w:val="both"/>
            </w:pPr>
            <w:r>
              <w:rPr>
                <w:rFonts w:ascii="Times New Roman"/>
                <w:b w:val="false"/>
                <w:i w:val="false"/>
                <w:color w:val="000000"/>
                <w:sz w:val="20"/>
              </w:rPr>
              <w:t>
0053</w:t>
            </w:r>
          </w:p>
          <w:bookmarkEnd w:id="2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684"/>
          <w:p>
            <w:pPr>
              <w:spacing w:after="20"/>
              <w:ind w:left="20"/>
              <w:jc w:val="both"/>
            </w:pPr>
            <w:r>
              <w:rPr>
                <w:rFonts w:ascii="Times New Roman"/>
                <w:b w:val="false"/>
                <w:i w:val="false"/>
                <w:color w:val="000000"/>
                <w:sz w:val="20"/>
              </w:rPr>
              <w:t>
0054</w:t>
            </w:r>
          </w:p>
          <w:bookmarkEnd w:id="26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685"/>
          <w:p>
            <w:pPr>
              <w:spacing w:after="20"/>
              <w:ind w:left="20"/>
              <w:jc w:val="both"/>
            </w:pPr>
            <w:r>
              <w:rPr>
                <w:rFonts w:ascii="Times New Roman"/>
                <w:b w:val="false"/>
                <w:i w:val="false"/>
                <w:color w:val="000000"/>
                <w:sz w:val="20"/>
              </w:rPr>
              <w:t>
0055</w:t>
            </w:r>
          </w:p>
          <w:bookmarkEnd w:id="2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686"/>
          <w:p>
            <w:pPr>
              <w:spacing w:after="20"/>
              <w:ind w:left="20"/>
              <w:jc w:val="both"/>
            </w:pPr>
            <w:r>
              <w:rPr>
                <w:rFonts w:ascii="Times New Roman"/>
                <w:b w:val="false"/>
                <w:i w:val="false"/>
                <w:color w:val="000000"/>
                <w:sz w:val="20"/>
              </w:rPr>
              <w:t>
0056</w:t>
            </w:r>
          </w:p>
          <w:bookmarkEnd w:id="26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687"/>
          <w:p>
            <w:pPr>
              <w:spacing w:after="20"/>
              <w:ind w:left="20"/>
              <w:jc w:val="both"/>
            </w:pPr>
            <w:r>
              <w:rPr>
                <w:rFonts w:ascii="Times New Roman"/>
                <w:b w:val="false"/>
                <w:i w:val="false"/>
                <w:color w:val="000000"/>
                <w:sz w:val="20"/>
              </w:rPr>
              <w:t>
0057</w:t>
            </w:r>
          </w:p>
          <w:bookmarkEnd w:id="2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688"/>
          <w:p>
            <w:pPr>
              <w:spacing w:after="20"/>
              <w:ind w:left="20"/>
              <w:jc w:val="both"/>
            </w:pPr>
            <w:r>
              <w:rPr>
                <w:rFonts w:ascii="Times New Roman"/>
                <w:b w:val="false"/>
                <w:i w:val="false"/>
                <w:color w:val="000000"/>
                <w:sz w:val="20"/>
              </w:rPr>
              <w:t>
0058</w:t>
            </w:r>
          </w:p>
          <w:bookmarkEnd w:id="26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689"/>
          <w:p>
            <w:pPr>
              <w:spacing w:after="20"/>
              <w:ind w:left="20"/>
              <w:jc w:val="both"/>
            </w:pPr>
            <w:r>
              <w:rPr>
                <w:rFonts w:ascii="Times New Roman"/>
                <w:b w:val="false"/>
                <w:i w:val="false"/>
                <w:color w:val="000000"/>
                <w:sz w:val="20"/>
              </w:rPr>
              <w:t>
0059</w:t>
            </w:r>
          </w:p>
          <w:bookmarkEnd w:id="2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690"/>
          <w:p>
            <w:pPr>
              <w:spacing w:after="20"/>
              <w:ind w:left="20"/>
              <w:jc w:val="both"/>
            </w:pPr>
            <w:r>
              <w:rPr>
                <w:rFonts w:ascii="Times New Roman"/>
                <w:b w:val="false"/>
                <w:i w:val="false"/>
                <w:color w:val="000000"/>
                <w:sz w:val="20"/>
              </w:rPr>
              <w:t>
0060</w:t>
            </w:r>
          </w:p>
          <w:bookmarkEnd w:id="26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691"/>
          <w:p>
            <w:pPr>
              <w:spacing w:after="20"/>
              <w:ind w:left="20"/>
              <w:jc w:val="both"/>
            </w:pPr>
            <w:r>
              <w:rPr>
                <w:rFonts w:ascii="Times New Roman"/>
                <w:b w:val="false"/>
                <w:i w:val="false"/>
                <w:color w:val="000000"/>
                <w:sz w:val="20"/>
              </w:rPr>
              <w:t>
0061</w:t>
            </w:r>
          </w:p>
          <w:bookmarkEnd w:id="2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692"/>
          <w:p>
            <w:pPr>
              <w:spacing w:after="20"/>
              <w:ind w:left="20"/>
              <w:jc w:val="both"/>
            </w:pPr>
            <w:r>
              <w:rPr>
                <w:rFonts w:ascii="Times New Roman"/>
                <w:b w:val="false"/>
                <w:i w:val="false"/>
                <w:color w:val="000000"/>
                <w:sz w:val="20"/>
              </w:rPr>
              <w:t>
0062</w:t>
            </w:r>
          </w:p>
          <w:bookmarkEnd w:id="2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693"/>
          <w:p>
            <w:pPr>
              <w:spacing w:after="20"/>
              <w:ind w:left="20"/>
              <w:jc w:val="both"/>
            </w:pPr>
            <w:r>
              <w:rPr>
                <w:rFonts w:ascii="Times New Roman"/>
                <w:b w:val="false"/>
                <w:i w:val="false"/>
                <w:color w:val="000000"/>
                <w:sz w:val="20"/>
              </w:rPr>
              <w:t>
0063</w:t>
            </w:r>
          </w:p>
          <w:bookmarkEnd w:id="2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694"/>
          <w:p>
            <w:pPr>
              <w:spacing w:after="20"/>
              <w:ind w:left="20"/>
              <w:jc w:val="both"/>
            </w:pPr>
            <w:r>
              <w:rPr>
                <w:rFonts w:ascii="Times New Roman"/>
                <w:b w:val="false"/>
                <w:i w:val="false"/>
                <w:color w:val="000000"/>
                <w:sz w:val="20"/>
              </w:rPr>
              <w:t>
0064</w:t>
            </w:r>
          </w:p>
          <w:bookmarkEnd w:id="2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695"/>
          <w:p>
            <w:pPr>
              <w:spacing w:after="20"/>
              <w:ind w:left="20"/>
              <w:jc w:val="both"/>
            </w:pPr>
            <w:r>
              <w:rPr>
                <w:rFonts w:ascii="Times New Roman"/>
                <w:b w:val="false"/>
                <w:i w:val="false"/>
                <w:color w:val="000000"/>
                <w:sz w:val="20"/>
              </w:rPr>
              <w:t>
0065</w:t>
            </w:r>
          </w:p>
          <w:bookmarkEnd w:id="26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696"/>
          <w:p>
            <w:pPr>
              <w:spacing w:after="20"/>
              <w:ind w:left="20"/>
              <w:jc w:val="both"/>
            </w:pPr>
            <w:r>
              <w:rPr>
                <w:rFonts w:ascii="Times New Roman"/>
                <w:b w:val="false"/>
                <w:i w:val="false"/>
                <w:color w:val="000000"/>
                <w:sz w:val="20"/>
              </w:rPr>
              <w:t>
0066</w:t>
            </w:r>
          </w:p>
          <w:bookmarkEnd w:id="2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697"/>
          <w:p>
            <w:pPr>
              <w:spacing w:after="20"/>
              <w:ind w:left="20"/>
              <w:jc w:val="both"/>
            </w:pPr>
            <w:r>
              <w:rPr>
                <w:rFonts w:ascii="Times New Roman"/>
                <w:b w:val="false"/>
                <w:i w:val="false"/>
                <w:color w:val="000000"/>
                <w:sz w:val="20"/>
              </w:rPr>
              <w:t>
0067</w:t>
            </w:r>
          </w:p>
          <w:bookmarkEnd w:id="26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698"/>
          <w:p>
            <w:pPr>
              <w:spacing w:after="20"/>
              <w:ind w:left="20"/>
              <w:jc w:val="both"/>
            </w:pPr>
            <w:r>
              <w:rPr>
                <w:rFonts w:ascii="Times New Roman"/>
                <w:b w:val="false"/>
                <w:i w:val="false"/>
                <w:color w:val="000000"/>
                <w:sz w:val="20"/>
              </w:rPr>
              <w:t>
0068</w:t>
            </w:r>
          </w:p>
          <w:bookmarkEnd w:id="2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699"/>
          <w:p>
            <w:pPr>
              <w:spacing w:after="20"/>
              <w:ind w:left="20"/>
              <w:jc w:val="both"/>
            </w:pPr>
            <w:r>
              <w:rPr>
                <w:rFonts w:ascii="Times New Roman"/>
                <w:b w:val="false"/>
                <w:i w:val="false"/>
                <w:color w:val="000000"/>
                <w:sz w:val="20"/>
              </w:rPr>
              <w:t>
0069</w:t>
            </w:r>
          </w:p>
          <w:bookmarkEnd w:id="26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700"/>
          <w:p>
            <w:pPr>
              <w:spacing w:after="20"/>
              <w:ind w:left="20"/>
              <w:jc w:val="both"/>
            </w:pPr>
            <w:r>
              <w:rPr>
                <w:rFonts w:ascii="Times New Roman"/>
                <w:b w:val="false"/>
                <w:i w:val="false"/>
                <w:color w:val="000000"/>
                <w:sz w:val="20"/>
              </w:rPr>
              <w:t>
0070</w:t>
            </w:r>
          </w:p>
          <w:bookmarkEnd w:id="27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701"/>
          <w:p>
            <w:pPr>
              <w:spacing w:after="20"/>
              <w:ind w:left="20"/>
              <w:jc w:val="both"/>
            </w:pPr>
            <w:r>
              <w:rPr>
                <w:rFonts w:ascii="Times New Roman"/>
                <w:b w:val="false"/>
                <w:i w:val="false"/>
                <w:color w:val="000000"/>
                <w:sz w:val="20"/>
              </w:rPr>
              <w:t>
0071</w:t>
            </w:r>
          </w:p>
          <w:bookmarkEnd w:id="2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702"/>
          <w:p>
            <w:pPr>
              <w:spacing w:after="20"/>
              <w:ind w:left="20"/>
              <w:jc w:val="both"/>
            </w:pPr>
            <w:r>
              <w:rPr>
                <w:rFonts w:ascii="Times New Roman"/>
                <w:b w:val="false"/>
                <w:i w:val="false"/>
                <w:color w:val="000000"/>
                <w:sz w:val="20"/>
              </w:rPr>
              <w:t>
0072</w:t>
            </w:r>
          </w:p>
          <w:bookmarkEnd w:id="27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703"/>
          <w:p>
            <w:pPr>
              <w:spacing w:after="20"/>
              <w:ind w:left="20"/>
              <w:jc w:val="both"/>
            </w:pPr>
            <w:r>
              <w:rPr>
                <w:rFonts w:ascii="Times New Roman"/>
                <w:b w:val="false"/>
                <w:i w:val="false"/>
                <w:color w:val="000000"/>
                <w:sz w:val="20"/>
              </w:rPr>
              <w:t>
0073</w:t>
            </w:r>
          </w:p>
          <w:bookmarkEnd w:id="2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704"/>
          <w:p>
            <w:pPr>
              <w:spacing w:after="20"/>
              <w:ind w:left="20"/>
              <w:jc w:val="both"/>
            </w:pPr>
            <w:r>
              <w:rPr>
                <w:rFonts w:ascii="Times New Roman"/>
                <w:b w:val="false"/>
                <w:i w:val="false"/>
                <w:color w:val="000000"/>
                <w:sz w:val="20"/>
              </w:rPr>
              <w:t>
0074</w:t>
            </w:r>
          </w:p>
          <w:bookmarkEnd w:id="27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705"/>
          <w:p>
            <w:pPr>
              <w:spacing w:after="20"/>
              <w:ind w:left="20"/>
              <w:jc w:val="both"/>
            </w:pPr>
            <w:r>
              <w:rPr>
                <w:rFonts w:ascii="Times New Roman"/>
                <w:b w:val="false"/>
                <w:i w:val="false"/>
                <w:color w:val="000000"/>
                <w:sz w:val="20"/>
              </w:rPr>
              <w:t>
0075</w:t>
            </w:r>
          </w:p>
          <w:bookmarkEnd w:id="2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706"/>
          <w:p>
            <w:pPr>
              <w:spacing w:after="20"/>
              <w:ind w:left="20"/>
              <w:jc w:val="both"/>
            </w:pPr>
            <w:r>
              <w:rPr>
                <w:rFonts w:ascii="Times New Roman"/>
                <w:b w:val="false"/>
                <w:i w:val="false"/>
                <w:color w:val="000000"/>
                <w:sz w:val="20"/>
              </w:rPr>
              <w:t>
0076</w:t>
            </w:r>
          </w:p>
          <w:bookmarkEnd w:id="2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707"/>
          <w:p>
            <w:pPr>
              <w:spacing w:after="20"/>
              <w:ind w:left="20"/>
              <w:jc w:val="both"/>
            </w:pPr>
            <w:r>
              <w:rPr>
                <w:rFonts w:ascii="Times New Roman"/>
                <w:b w:val="false"/>
                <w:i w:val="false"/>
                <w:color w:val="000000"/>
                <w:sz w:val="20"/>
              </w:rPr>
              <w:t>
0077</w:t>
            </w:r>
          </w:p>
          <w:bookmarkEnd w:id="2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708"/>
          <w:p>
            <w:pPr>
              <w:spacing w:after="20"/>
              <w:ind w:left="20"/>
              <w:jc w:val="both"/>
            </w:pPr>
            <w:r>
              <w:rPr>
                <w:rFonts w:ascii="Times New Roman"/>
                <w:b w:val="false"/>
                <w:i w:val="false"/>
                <w:color w:val="000000"/>
                <w:sz w:val="20"/>
              </w:rPr>
              <w:t>
0078</w:t>
            </w:r>
          </w:p>
          <w:bookmarkEnd w:id="2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709"/>
          <w:p>
            <w:pPr>
              <w:spacing w:after="20"/>
              <w:ind w:left="20"/>
              <w:jc w:val="both"/>
            </w:pPr>
            <w:r>
              <w:rPr>
                <w:rFonts w:ascii="Times New Roman"/>
                <w:b w:val="false"/>
                <w:i w:val="false"/>
                <w:color w:val="000000"/>
                <w:sz w:val="20"/>
              </w:rPr>
              <w:t>
0079</w:t>
            </w:r>
          </w:p>
          <w:bookmarkEnd w:id="2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710"/>
          <w:p>
            <w:pPr>
              <w:spacing w:after="20"/>
              <w:ind w:left="20"/>
              <w:jc w:val="both"/>
            </w:pPr>
            <w:r>
              <w:rPr>
                <w:rFonts w:ascii="Times New Roman"/>
                <w:b w:val="false"/>
                <w:i w:val="false"/>
                <w:color w:val="000000"/>
                <w:sz w:val="20"/>
              </w:rPr>
              <w:t>
0080</w:t>
            </w:r>
          </w:p>
          <w:bookmarkEnd w:id="2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711"/>
          <w:p>
            <w:pPr>
              <w:spacing w:after="20"/>
              <w:ind w:left="20"/>
              <w:jc w:val="both"/>
            </w:pPr>
            <w:r>
              <w:rPr>
                <w:rFonts w:ascii="Times New Roman"/>
                <w:b w:val="false"/>
                <w:i w:val="false"/>
                <w:color w:val="000000"/>
                <w:sz w:val="20"/>
              </w:rPr>
              <w:t>
0081</w:t>
            </w:r>
          </w:p>
          <w:bookmarkEnd w:id="2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712"/>
          <w:p>
            <w:pPr>
              <w:spacing w:after="20"/>
              <w:ind w:left="20"/>
              <w:jc w:val="both"/>
            </w:pPr>
            <w:r>
              <w:rPr>
                <w:rFonts w:ascii="Times New Roman"/>
                <w:b w:val="false"/>
                <w:i w:val="false"/>
                <w:color w:val="000000"/>
                <w:sz w:val="20"/>
              </w:rPr>
              <w:t>
0082</w:t>
            </w:r>
          </w:p>
          <w:bookmarkEnd w:id="27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өндіретін өнеркәсіп үшін кенді емес шикізат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713"/>
          <w:p>
            <w:pPr>
              <w:spacing w:after="20"/>
              <w:ind w:left="20"/>
              <w:jc w:val="both"/>
            </w:pPr>
            <w:r>
              <w:rPr>
                <w:rFonts w:ascii="Times New Roman"/>
                <w:b w:val="false"/>
                <w:i w:val="false"/>
                <w:color w:val="000000"/>
                <w:sz w:val="20"/>
              </w:rPr>
              <w:t>
0083</w:t>
            </w:r>
          </w:p>
          <w:bookmarkEnd w:id="2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Қалыптық құмдар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714"/>
          <w:p>
            <w:pPr>
              <w:spacing w:after="20"/>
              <w:ind w:left="20"/>
              <w:jc w:val="both"/>
            </w:pPr>
            <w:r>
              <w:rPr>
                <w:rFonts w:ascii="Times New Roman"/>
                <w:b w:val="false"/>
                <w:i w:val="false"/>
                <w:color w:val="000000"/>
                <w:sz w:val="20"/>
              </w:rPr>
              <w:t>
0084</w:t>
            </w:r>
          </w:p>
          <w:bookmarkEnd w:id="2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шпат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715"/>
          <w:p>
            <w:pPr>
              <w:spacing w:after="20"/>
              <w:ind w:left="20"/>
              <w:jc w:val="both"/>
            </w:pPr>
            <w:r>
              <w:rPr>
                <w:rFonts w:ascii="Times New Roman"/>
                <w:b w:val="false"/>
                <w:i w:val="false"/>
                <w:color w:val="000000"/>
                <w:sz w:val="20"/>
              </w:rPr>
              <w:t>
0085</w:t>
            </w:r>
          </w:p>
          <w:bookmarkEnd w:id="27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716"/>
          <w:p>
            <w:pPr>
              <w:spacing w:after="20"/>
              <w:ind w:left="20"/>
              <w:jc w:val="both"/>
            </w:pPr>
            <w:r>
              <w:rPr>
                <w:rFonts w:ascii="Times New Roman"/>
                <w:b w:val="false"/>
                <w:i w:val="false"/>
                <w:color w:val="000000"/>
                <w:sz w:val="20"/>
              </w:rPr>
              <w:t>
0086</w:t>
            </w:r>
          </w:p>
          <w:bookmarkEnd w:id="27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құрамында сазды топырағы бар жыныстар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717"/>
          <w:p>
            <w:pPr>
              <w:spacing w:after="20"/>
              <w:ind w:left="20"/>
              <w:jc w:val="both"/>
            </w:pPr>
            <w:r>
              <w:rPr>
                <w:rFonts w:ascii="Times New Roman"/>
                <w:b w:val="false"/>
                <w:i w:val="false"/>
                <w:color w:val="000000"/>
                <w:sz w:val="20"/>
              </w:rPr>
              <w:t>
0087</w:t>
            </w:r>
          </w:p>
          <w:bookmarkEnd w:id="27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718"/>
          <w:p>
            <w:pPr>
              <w:spacing w:after="20"/>
              <w:ind w:left="20"/>
              <w:jc w:val="both"/>
            </w:pPr>
            <w:r>
              <w:rPr>
                <w:rFonts w:ascii="Times New Roman"/>
                <w:b w:val="false"/>
                <w:i w:val="false"/>
                <w:color w:val="000000"/>
                <w:sz w:val="20"/>
              </w:rPr>
              <w:t>
0088</w:t>
            </w:r>
          </w:p>
          <w:bookmarkEnd w:id="27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719"/>
          <w:p>
            <w:pPr>
              <w:spacing w:after="20"/>
              <w:ind w:left="20"/>
              <w:jc w:val="both"/>
            </w:pPr>
            <w:r>
              <w:rPr>
                <w:rFonts w:ascii="Times New Roman"/>
                <w:b w:val="false"/>
                <w:i w:val="false"/>
                <w:color w:val="000000"/>
                <w:sz w:val="20"/>
              </w:rPr>
              <w:t>
0089</w:t>
            </w:r>
          </w:p>
          <w:bookmarkEnd w:id="27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Әктасты-доломитті жыныстар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720"/>
          <w:p>
            <w:pPr>
              <w:spacing w:after="20"/>
              <w:ind w:left="20"/>
              <w:jc w:val="both"/>
            </w:pPr>
            <w:r>
              <w:rPr>
                <w:rFonts w:ascii="Times New Roman"/>
                <w:b w:val="false"/>
                <w:i w:val="false"/>
                <w:color w:val="000000"/>
                <w:sz w:val="20"/>
              </w:rPr>
              <w:t>
0090</w:t>
            </w:r>
          </w:p>
          <w:bookmarkEnd w:id="27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өнеркәсiбiне арналған әктастары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721"/>
          <w:p>
            <w:pPr>
              <w:spacing w:after="20"/>
              <w:ind w:left="20"/>
              <w:jc w:val="both"/>
            </w:pPr>
            <w:r>
              <w:rPr>
                <w:rFonts w:ascii="Times New Roman"/>
                <w:b w:val="false"/>
                <w:i w:val="false"/>
                <w:color w:val="000000"/>
                <w:sz w:val="20"/>
              </w:rPr>
              <w:t>
0091</w:t>
            </w:r>
          </w:p>
          <w:bookmarkEnd w:id="27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басқа шикiзат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722"/>
          <w:p>
            <w:pPr>
              <w:spacing w:after="20"/>
              <w:ind w:left="20"/>
              <w:jc w:val="both"/>
            </w:pPr>
            <w:r>
              <w:rPr>
                <w:rFonts w:ascii="Times New Roman"/>
                <w:b w:val="false"/>
                <w:i w:val="false"/>
                <w:color w:val="000000"/>
                <w:sz w:val="20"/>
              </w:rPr>
              <w:t>
0092</w:t>
            </w:r>
          </w:p>
          <w:bookmarkEnd w:id="27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саздар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723"/>
          <w:p>
            <w:pPr>
              <w:spacing w:after="20"/>
              <w:ind w:left="20"/>
              <w:jc w:val="both"/>
            </w:pPr>
            <w:r>
              <w:rPr>
                <w:rFonts w:ascii="Times New Roman"/>
                <w:b w:val="false"/>
                <w:i w:val="false"/>
                <w:color w:val="000000"/>
                <w:sz w:val="20"/>
              </w:rPr>
              <w:t>
0093</w:t>
            </w:r>
          </w:p>
          <w:bookmarkEnd w:id="27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724"/>
          <w:p>
            <w:pPr>
              <w:spacing w:after="20"/>
              <w:ind w:left="20"/>
              <w:jc w:val="both"/>
            </w:pPr>
            <w:r>
              <w:rPr>
                <w:rFonts w:ascii="Times New Roman"/>
                <w:b w:val="false"/>
                <w:i w:val="false"/>
                <w:color w:val="000000"/>
                <w:sz w:val="20"/>
              </w:rPr>
              <w:t>
0094</w:t>
            </w:r>
          </w:p>
          <w:bookmarkEnd w:id="27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725"/>
          <w:p>
            <w:pPr>
              <w:spacing w:after="20"/>
              <w:ind w:left="20"/>
              <w:jc w:val="both"/>
            </w:pPr>
            <w:r>
              <w:rPr>
                <w:rFonts w:ascii="Times New Roman"/>
                <w:b w:val="false"/>
                <w:i w:val="false"/>
                <w:color w:val="000000"/>
                <w:sz w:val="20"/>
              </w:rPr>
              <w:t>
0095</w:t>
            </w:r>
          </w:p>
          <w:bookmarkEnd w:id="27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726"/>
          <w:p>
            <w:pPr>
              <w:spacing w:after="20"/>
              <w:ind w:left="20"/>
              <w:jc w:val="both"/>
            </w:pPr>
            <w:r>
              <w:rPr>
                <w:rFonts w:ascii="Times New Roman"/>
                <w:b w:val="false"/>
                <w:i w:val="false"/>
                <w:color w:val="000000"/>
                <w:sz w:val="20"/>
              </w:rPr>
              <w:t>
0096</w:t>
            </w:r>
          </w:p>
          <w:bookmarkEnd w:id="27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727"/>
          <w:p>
            <w:pPr>
              <w:spacing w:after="20"/>
              <w:ind w:left="20"/>
              <w:jc w:val="both"/>
            </w:pPr>
            <w:r>
              <w:rPr>
                <w:rFonts w:ascii="Times New Roman"/>
                <w:b w:val="false"/>
                <w:i w:val="false"/>
                <w:color w:val="000000"/>
                <w:sz w:val="20"/>
              </w:rPr>
              <w:t>
0097</w:t>
            </w:r>
          </w:p>
          <w:bookmarkEnd w:id="27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Вулкандық кеуек жыныстар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728"/>
          <w:p>
            <w:pPr>
              <w:spacing w:after="20"/>
              <w:ind w:left="20"/>
              <w:jc w:val="both"/>
            </w:pPr>
            <w:r>
              <w:rPr>
                <w:rFonts w:ascii="Times New Roman"/>
                <w:b w:val="false"/>
                <w:i w:val="false"/>
                <w:color w:val="000000"/>
                <w:sz w:val="20"/>
              </w:rPr>
              <w:t>
0098</w:t>
            </w:r>
          </w:p>
          <w:bookmarkEnd w:id="27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суы бар вулкандық шыны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729"/>
          <w:p>
            <w:pPr>
              <w:spacing w:after="20"/>
              <w:ind w:left="20"/>
              <w:jc w:val="both"/>
            </w:pPr>
            <w:r>
              <w:rPr>
                <w:rFonts w:ascii="Times New Roman"/>
                <w:b w:val="false"/>
                <w:i w:val="false"/>
                <w:color w:val="000000"/>
                <w:sz w:val="20"/>
              </w:rPr>
              <w:t>
0099</w:t>
            </w:r>
          </w:p>
          <w:bookmarkEnd w:id="27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тәріздес жыныстар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730"/>
          <w:p>
            <w:pPr>
              <w:spacing w:after="20"/>
              <w:ind w:left="20"/>
              <w:jc w:val="both"/>
            </w:pPr>
            <w:r>
              <w:rPr>
                <w:rFonts w:ascii="Times New Roman"/>
                <w:b w:val="false"/>
                <w:i w:val="false"/>
                <w:color w:val="000000"/>
                <w:sz w:val="20"/>
              </w:rPr>
              <w:t>
0100</w:t>
            </w:r>
          </w:p>
          <w:bookmarkEnd w:id="27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731"/>
          <w:p>
            <w:pPr>
              <w:spacing w:after="20"/>
              <w:ind w:left="20"/>
              <w:jc w:val="both"/>
            </w:pPr>
            <w:r>
              <w:rPr>
                <w:rFonts w:ascii="Times New Roman"/>
                <w:b w:val="false"/>
                <w:i w:val="false"/>
                <w:color w:val="000000"/>
                <w:sz w:val="20"/>
              </w:rPr>
              <w:t>
0101</w:t>
            </w:r>
          </w:p>
          <w:bookmarkEnd w:id="27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732"/>
          <w:p>
            <w:pPr>
              <w:spacing w:after="20"/>
              <w:ind w:left="20"/>
              <w:jc w:val="both"/>
            </w:pPr>
            <w:r>
              <w:rPr>
                <w:rFonts w:ascii="Times New Roman"/>
                <w:b w:val="false"/>
                <w:i w:val="false"/>
                <w:color w:val="000000"/>
                <w:sz w:val="20"/>
              </w:rPr>
              <w:t>
0102</w:t>
            </w:r>
          </w:p>
          <w:bookmarkEnd w:id="2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жұмыр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733"/>
          <w:p>
            <w:pPr>
              <w:spacing w:after="20"/>
              <w:ind w:left="20"/>
              <w:jc w:val="both"/>
            </w:pPr>
            <w:r>
              <w:rPr>
                <w:rFonts w:ascii="Times New Roman"/>
                <w:b w:val="false"/>
                <w:i w:val="false"/>
                <w:color w:val="000000"/>
                <w:sz w:val="20"/>
              </w:rPr>
              <w:t>
0103</w:t>
            </w:r>
          </w:p>
          <w:bookmarkEnd w:id="27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734"/>
          <w:p>
            <w:pPr>
              <w:spacing w:after="20"/>
              <w:ind w:left="20"/>
              <w:jc w:val="both"/>
            </w:pPr>
            <w:r>
              <w:rPr>
                <w:rFonts w:ascii="Times New Roman"/>
                <w:b w:val="false"/>
                <w:i w:val="false"/>
                <w:color w:val="000000"/>
                <w:sz w:val="20"/>
              </w:rPr>
              <w:t>
0104</w:t>
            </w:r>
          </w:p>
          <w:bookmarkEnd w:id="2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735"/>
          <w:p>
            <w:pPr>
              <w:spacing w:after="20"/>
              <w:ind w:left="20"/>
              <w:jc w:val="both"/>
            </w:pPr>
            <w:r>
              <w:rPr>
                <w:rFonts w:ascii="Times New Roman"/>
                <w:b w:val="false"/>
                <w:i w:val="false"/>
                <w:color w:val="000000"/>
                <w:sz w:val="20"/>
              </w:rPr>
              <w:t>
0105</w:t>
            </w:r>
          </w:p>
          <w:bookmarkEnd w:id="27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тас-құм қоспасы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736"/>
          <w:p>
            <w:pPr>
              <w:spacing w:after="20"/>
              <w:ind w:left="20"/>
              <w:jc w:val="both"/>
            </w:pPr>
            <w:r>
              <w:rPr>
                <w:rFonts w:ascii="Times New Roman"/>
                <w:b w:val="false"/>
                <w:i w:val="false"/>
                <w:color w:val="000000"/>
                <w:sz w:val="20"/>
              </w:rPr>
              <w:t>
0106</w:t>
            </w:r>
          </w:p>
          <w:bookmarkEnd w:id="27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737"/>
          <w:p>
            <w:pPr>
              <w:spacing w:after="20"/>
              <w:ind w:left="20"/>
              <w:jc w:val="both"/>
            </w:pPr>
            <w:r>
              <w:rPr>
                <w:rFonts w:ascii="Times New Roman"/>
                <w:b w:val="false"/>
                <w:i w:val="false"/>
                <w:color w:val="000000"/>
                <w:sz w:val="20"/>
              </w:rPr>
              <w:t>
0107</w:t>
            </w:r>
          </w:p>
          <w:bookmarkEnd w:id="2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738"/>
          <w:p>
            <w:pPr>
              <w:spacing w:after="20"/>
              <w:ind w:left="20"/>
              <w:jc w:val="both"/>
            </w:pPr>
            <w:r>
              <w:rPr>
                <w:rFonts w:ascii="Times New Roman"/>
                <w:b w:val="false"/>
                <w:i w:val="false"/>
                <w:color w:val="000000"/>
                <w:sz w:val="20"/>
              </w:rPr>
              <w:t>
0108</w:t>
            </w:r>
          </w:p>
          <w:bookmarkEnd w:id="2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739"/>
          <w:p>
            <w:pPr>
              <w:spacing w:after="20"/>
              <w:ind w:left="20"/>
              <w:jc w:val="both"/>
            </w:pPr>
            <w:r>
              <w:rPr>
                <w:rFonts w:ascii="Times New Roman"/>
                <w:b w:val="false"/>
                <w:i w:val="false"/>
                <w:color w:val="000000"/>
                <w:sz w:val="20"/>
              </w:rPr>
              <w:t>
0109</w:t>
            </w:r>
          </w:p>
          <w:bookmarkEnd w:id="27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740"/>
          <w:p>
            <w:pPr>
              <w:spacing w:after="20"/>
              <w:ind w:left="20"/>
              <w:jc w:val="both"/>
            </w:pPr>
            <w:r>
              <w:rPr>
                <w:rFonts w:ascii="Times New Roman"/>
                <w:b w:val="false"/>
                <w:i w:val="false"/>
                <w:color w:val="000000"/>
                <w:sz w:val="20"/>
              </w:rPr>
              <w:t>
0110</w:t>
            </w:r>
          </w:p>
          <w:bookmarkEnd w:id="27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жыныстар (баяу балқитын және тез балқитын саз, суглинка, аргиллит, алевролит, сазды тақта тастар)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741"/>
          <w:p>
            <w:pPr>
              <w:spacing w:after="20"/>
              <w:ind w:left="20"/>
              <w:jc w:val="both"/>
            </w:pPr>
            <w:r>
              <w:rPr>
                <w:rFonts w:ascii="Times New Roman"/>
                <w:b w:val="false"/>
                <w:i w:val="false"/>
                <w:color w:val="000000"/>
                <w:sz w:val="20"/>
              </w:rPr>
              <w:t>
0111</w:t>
            </w:r>
          </w:p>
          <w:bookmarkEnd w:id="27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742"/>
          <w:p>
            <w:pPr>
              <w:spacing w:after="20"/>
              <w:ind w:left="20"/>
              <w:jc w:val="both"/>
            </w:pPr>
            <w:r>
              <w:rPr>
                <w:rFonts w:ascii="Times New Roman"/>
                <w:b w:val="false"/>
                <w:i w:val="false"/>
                <w:color w:val="000000"/>
                <w:sz w:val="20"/>
              </w:rPr>
              <w:t>
0112</w:t>
            </w:r>
          </w:p>
          <w:bookmarkEnd w:id="27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743"/>
          <w:p>
            <w:pPr>
              <w:spacing w:after="20"/>
              <w:ind w:left="20"/>
              <w:jc w:val="both"/>
            </w:pPr>
            <w:r>
              <w:rPr>
                <w:rFonts w:ascii="Times New Roman"/>
                <w:b w:val="false"/>
                <w:i w:val="false"/>
                <w:color w:val="000000"/>
                <w:sz w:val="20"/>
              </w:rPr>
              <w:t>
0113</w:t>
            </w:r>
          </w:p>
          <w:bookmarkEnd w:id="27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Мергельді–бор жыныстары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744"/>
          <w:p>
            <w:pPr>
              <w:spacing w:after="20"/>
              <w:ind w:left="20"/>
              <w:jc w:val="both"/>
            </w:pPr>
            <w:r>
              <w:rPr>
                <w:rFonts w:ascii="Times New Roman"/>
                <w:b w:val="false"/>
                <w:i w:val="false"/>
                <w:color w:val="000000"/>
                <w:sz w:val="20"/>
              </w:rPr>
              <w:t>
0114</w:t>
            </w:r>
          </w:p>
          <w:bookmarkEnd w:id="27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жыныстары (трепел, опока, диатомит)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745"/>
          <w:p>
            <w:pPr>
              <w:spacing w:after="20"/>
              <w:ind w:left="20"/>
              <w:jc w:val="both"/>
            </w:pPr>
            <w:r>
              <w:rPr>
                <w:rFonts w:ascii="Times New Roman"/>
                <w:b w:val="false"/>
                <w:i w:val="false"/>
                <w:color w:val="000000"/>
                <w:sz w:val="20"/>
              </w:rPr>
              <w:t>
0115</w:t>
            </w:r>
          </w:p>
          <w:bookmarkEnd w:id="27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Кварцты-дала шпатты жыныстар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746"/>
          <w:p>
            <w:pPr>
              <w:spacing w:after="20"/>
              <w:ind w:left="20"/>
              <w:jc w:val="both"/>
            </w:pPr>
            <w:r>
              <w:rPr>
                <w:rFonts w:ascii="Times New Roman"/>
                <w:b w:val="false"/>
                <w:i w:val="false"/>
                <w:color w:val="000000"/>
                <w:sz w:val="20"/>
              </w:rPr>
              <w:t>
0116</w:t>
            </w:r>
          </w:p>
          <w:bookmarkEnd w:id="27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747"/>
          <w:p>
            <w:pPr>
              <w:spacing w:after="20"/>
              <w:ind w:left="20"/>
              <w:jc w:val="both"/>
            </w:pPr>
            <w:r>
              <w:rPr>
                <w:rFonts w:ascii="Times New Roman"/>
                <w:b w:val="false"/>
                <w:i w:val="false"/>
                <w:color w:val="000000"/>
                <w:sz w:val="20"/>
              </w:rPr>
              <w:t>
0117</w:t>
            </w:r>
          </w:p>
          <w:bookmarkEnd w:id="2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748"/>
          <w:p>
            <w:pPr>
              <w:spacing w:after="20"/>
              <w:ind w:left="20"/>
              <w:jc w:val="both"/>
            </w:pPr>
            <w:r>
              <w:rPr>
                <w:rFonts w:ascii="Times New Roman"/>
                <w:b w:val="false"/>
                <w:i w:val="false"/>
                <w:color w:val="000000"/>
                <w:sz w:val="20"/>
              </w:rPr>
              <w:t>
0118</w:t>
            </w:r>
          </w:p>
          <w:bookmarkEnd w:id="27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749"/>
          <w:p>
            <w:pPr>
              <w:spacing w:after="20"/>
              <w:ind w:left="20"/>
              <w:jc w:val="both"/>
            </w:pPr>
            <w:r>
              <w:rPr>
                <w:rFonts w:ascii="Times New Roman"/>
                <w:b w:val="false"/>
                <w:i w:val="false"/>
                <w:color w:val="000000"/>
                <w:sz w:val="20"/>
              </w:rPr>
              <w:t>
0119</w:t>
            </w:r>
          </w:p>
          <w:bookmarkEnd w:id="27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750"/>
          <w:p>
            <w:pPr>
              <w:spacing w:after="20"/>
              <w:ind w:left="20"/>
              <w:jc w:val="both"/>
            </w:pPr>
            <w:r>
              <w:rPr>
                <w:rFonts w:ascii="Times New Roman"/>
                <w:b w:val="false"/>
                <w:i w:val="false"/>
                <w:color w:val="000000"/>
                <w:sz w:val="20"/>
              </w:rPr>
              <w:t>
0120</w:t>
            </w:r>
          </w:p>
          <w:bookmarkEnd w:id="27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шөгiндi, атқылаудан кейiнгi және метаморфалық жыныстар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751"/>
          <w:p>
            <w:pPr>
              <w:spacing w:after="20"/>
              <w:ind w:left="20"/>
              <w:jc w:val="both"/>
            </w:pPr>
            <w:r>
              <w:rPr>
                <w:rFonts w:ascii="Times New Roman"/>
                <w:b w:val="false"/>
                <w:i w:val="false"/>
                <w:color w:val="000000"/>
                <w:sz w:val="20"/>
              </w:rPr>
              <w:t>
0121</w:t>
            </w:r>
          </w:p>
          <w:bookmarkEnd w:id="27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752"/>
          <w:p>
            <w:pPr>
              <w:spacing w:after="20"/>
              <w:ind w:left="20"/>
              <w:jc w:val="both"/>
            </w:pPr>
            <w:r>
              <w:rPr>
                <w:rFonts w:ascii="Times New Roman"/>
                <w:b w:val="false"/>
                <w:i w:val="false"/>
                <w:color w:val="000000"/>
                <w:sz w:val="20"/>
              </w:rPr>
              <w:t>
0122</w:t>
            </w:r>
          </w:p>
          <w:bookmarkEnd w:id="2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(құрылыс, кварц, кварцты-дала шпаты)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753"/>
          <w:p>
            <w:pPr>
              <w:spacing w:after="20"/>
              <w:ind w:left="20"/>
              <w:jc w:val="both"/>
            </w:pPr>
            <w:r>
              <w:rPr>
                <w:rFonts w:ascii="Times New Roman"/>
                <w:b w:val="false"/>
                <w:i w:val="false"/>
                <w:color w:val="000000"/>
                <w:sz w:val="20"/>
              </w:rPr>
              <w:t>
0123</w:t>
            </w:r>
          </w:p>
          <w:bookmarkEnd w:id="2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754"/>
          <w:p>
            <w:pPr>
              <w:spacing w:after="20"/>
              <w:ind w:left="20"/>
              <w:jc w:val="both"/>
            </w:pPr>
            <w:r>
              <w:rPr>
                <w:rFonts w:ascii="Times New Roman"/>
                <w:b w:val="false"/>
                <w:i w:val="false"/>
                <w:color w:val="000000"/>
                <w:sz w:val="20"/>
              </w:rPr>
              <w:t>
0124</w:t>
            </w:r>
          </w:p>
          <w:bookmarkEnd w:id="27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пигменттер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755"/>
          <w:p>
            <w:pPr>
              <w:spacing w:after="20"/>
              <w:ind w:left="20"/>
              <w:jc w:val="both"/>
            </w:pPr>
            <w:r>
              <w:rPr>
                <w:rFonts w:ascii="Times New Roman"/>
                <w:b w:val="false"/>
                <w:i w:val="false"/>
                <w:color w:val="000000"/>
                <w:sz w:val="20"/>
              </w:rPr>
              <w:t>
0125</w:t>
            </w:r>
          </w:p>
          <w:bookmarkEnd w:id="2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756"/>
          <w:p>
            <w:pPr>
              <w:spacing w:after="20"/>
              <w:ind w:left="20"/>
              <w:jc w:val="both"/>
            </w:pPr>
            <w:r>
              <w:rPr>
                <w:rFonts w:ascii="Times New Roman"/>
                <w:b w:val="false"/>
                <w:i w:val="false"/>
                <w:color w:val="000000"/>
                <w:sz w:val="20"/>
              </w:rPr>
              <w:t>
0126</w:t>
            </w:r>
          </w:p>
          <w:bookmarkEnd w:id="27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757"/>
          <w:p>
            <w:pPr>
              <w:spacing w:after="20"/>
              <w:ind w:left="20"/>
              <w:jc w:val="both"/>
            </w:pPr>
            <w:r>
              <w:rPr>
                <w:rFonts w:ascii="Times New Roman"/>
                <w:b w:val="false"/>
                <w:i w:val="false"/>
                <w:color w:val="000000"/>
                <w:sz w:val="20"/>
              </w:rPr>
              <w:t>
0127</w:t>
            </w:r>
          </w:p>
          <w:bookmarkEnd w:id="27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758"/>
          <w:p>
            <w:pPr>
              <w:spacing w:after="20"/>
              <w:ind w:left="20"/>
              <w:jc w:val="both"/>
            </w:pPr>
            <w:r>
              <w:rPr>
                <w:rFonts w:ascii="Times New Roman"/>
                <w:b w:val="false"/>
                <w:i w:val="false"/>
                <w:color w:val="000000"/>
                <w:sz w:val="20"/>
              </w:rPr>
              <w:t>
0128</w:t>
            </w:r>
          </w:p>
          <w:bookmarkEnd w:id="27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759"/>
          <w:p>
            <w:pPr>
              <w:spacing w:after="20"/>
              <w:ind w:left="20"/>
              <w:jc w:val="both"/>
            </w:pPr>
            <w:r>
              <w:rPr>
                <w:rFonts w:ascii="Times New Roman"/>
                <w:b w:val="false"/>
                <w:i w:val="false"/>
                <w:color w:val="000000"/>
                <w:sz w:val="20"/>
              </w:rPr>
              <w:t>
0129</w:t>
            </w:r>
          </w:p>
          <w:bookmarkEnd w:id="27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конденсаты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760"/>
          <w:p>
            <w:pPr>
              <w:spacing w:after="20"/>
              <w:ind w:left="20"/>
              <w:jc w:val="both"/>
            </w:pPr>
            <w:r>
              <w:rPr>
                <w:rFonts w:ascii="Times New Roman"/>
                <w:b w:val="false"/>
                <w:i w:val="false"/>
                <w:color w:val="000000"/>
                <w:sz w:val="20"/>
              </w:rPr>
              <w:t>
0130</w:t>
            </w:r>
          </w:p>
          <w:bookmarkEnd w:id="27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117-қосымша</w:t>
                  </w:r>
                </w:p>
              </w:tc>
            </w:tr>
          </w:tbl>
          <w:p/>
        </w:tc>
      </w:tr>
    </w:tbl>
    <w:bookmarkStart w:name="z3649" w:id="2761"/>
    <w:p>
      <w:pPr>
        <w:spacing w:after="0"/>
        <w:ind w:left="0"/>
        <w:jc w:val="left"/>
      </w:pPr>
      <w:r>
        <w:rPr>
          <w:rFonts w:ascii="Times New Roman"/>
          <w:b/>
          <w:i w:val="false"/>
          <w:color w:val="000000"/>
        </w:rPr>
        <w:t xml:space="preserve"> Қоршаған ортаға эмиссия үшін төлемақы бойынша салық есептілігін (декларацияны) жасау қағидалары (870.00-нысан)</w:t>
      </w:r>
      <w:r>
        <w:br/>
      </w:r>
      <w:r>
        <w:rPr>
          <w:rFonts w:ascii="Times New Roman"/>
          <w:b/>
          <w:i w:val="false"/>
          <w:color w:val="000000"/>
        </w:rPr>
        <w:t>1-Тарау. Жалпы ережелер</w:t>
      </w:r>
    </w:p>
    <w:bookmarkEnd w:id="2761"/>
    <w:bookmarkStart w:name="z3652" w:id="2762"/>
    <w:p>
      <w:pPr>
        <w:spacing w:after="0"/>
        <w:ind w:left="0"/>
        <w:jc w:val="both"/>
      </w:pPr>
      <w:r>
        <w:rPr>
          <w:rFonts w:ascii="Times New Roman"/>
          <w:b w:val="false"/>
          <w:i w:val="false"/>
          <w:color w:val="000000"/>
          <w:sz w:val="28"/>
        </w:rPr>
        <w:t xml:space="preserve">
      1. Осы Қоршаған ортаға эмиссия үшін төлемақы бойынша салық есептілігін (декларацияны) жасау қағидалары (870.00-нысан)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сәйкес әзірленген және қоршаған ортаға эмиссия үшін төлемақыны есептеуге арналған қоршаған ортаға эмиссия үшін төлемақы бойынша салық есептілігі нысанын (декларацияны)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493-бабында</w:t>
      </w:r>
      <w:r>
        <w:rPr>
          <w:rFonts w:ascii="Times New Roman"/>
          <w:b w:val="false"/>
          <w:i w:val="false"/>
          <w:color w:val="000000"/>
          <w:sz w:val="28"/>
        </w:rPr>
        <w:t xml:space="preserve"> белгіленген төлемақы төлеушілер жасайды.</w:t>
      </w:r>
    </w:p>
    <w:bookmarkEnd w:id="2762"/>
    <w:bookmarkStart w:name="z3653" w:id="2763"/>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498-бабына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bookmarkEnd w:id="2763"/>
    <w:bookmarkStart w:name="z3654" w:id="2764"/>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2764"/>
    <w:bookmarkStart w:name="z3655" w:id="2765"/>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2765"/>
    <w:bookmarkStart w:name="z3656" w:id="2766"/>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2766"/>
    <w:bookmarkStart w:name="z3657" w:id="2767"/>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2767"/>
    <w:bookmarkStart w:name="z3658" w:id="2768"/>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768"/>
    <w:bookmarkStart w:name="z3659" w:id="2769"/>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2769"/>
    <w:bookmarkStart w:name="z3660" w:id="2770"/>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770"/>
    <w:bookmarkStart w:name="z3661" w:id="2771"/>
    <w:p>
      <w:pPr>
        <w:spacing w:after="0"/>
        <w:ind w:left="0"/>
        <w:jc w:val="both"/>
      </w:pPr>
      <w:r>
        <w:rPr>
          <w:rFonts w:ascii="Times New Roman"/>
          <w:b w:val="false"/>
          <w:i w:val="false"/>
          <w:color w:val="000000"/>
          <w:sz w:val="28"/>
        </w:rPr>
        <w:t>
      10. Декларация жасау кезінде:</w:t>
      </w:r>
    </w:p>
    <w:bookmarkEnd w:id="2771"/>
    <w:bookmarkStart w:name="z3662" w:id="277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772"/>
    <w:bookmarkStart w:name="z3663" w:id="2773"/>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bookmarkEnd w:id="2773"/>
    <w:bookmarkStart w:name="z3664" w:id="2774"/>
    <w:p>
      <w:pPr>
        <w:spacing w:after="0"/>
        <w:ind w:left="0"/>
        <w:jc w:val="both"/>
      </w:pPr>
      <w:r>
        <w:rPr>
          <w:rFonts w:ascii="Times New Roman"/>
          <w:b w:val="false"/>
          <w:i w:val="false"/>
          <w:color w:val="000000"/>
          <w:sz w:val="28"/>
        </w:rPr>
        <w:t xml:space="preserve">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p>
    <w:bookmarkEnd w:id="2774"/>
    <w:bookmarkStart w:name="z3665" w:id="2775"/>
    <w:p>
      <w:pPr>
        <w:spacing w:after="0"/>
        <w:ind w:left="0"/>
        <w:jc w:val="both"/>
      </w:pPr>
      <w:r>
        <w:rPr>
          <w:rFonts w:ascii="Times New Roman"/>
          <w:b w:val="false"/>
          <w:i w:val="false"/>
          <w:color w:val="000000"/>
          <w:sz w:val="28"/>
        </w:rPr>
        <w:t>
      12. Декларацияны табыс ету кезінде:</w:t>
      </w:r>
    </w:p>
    <w:bookmarkEnd w:id="2775"/>
    <w:bookmarkStart w:name="z3666" w:id="2776"/>
    <w:p>
      <w:pPr>
        <w:spacing w:after="0"/>
        <w:ind w:left="0"/>
        <w:jc w:val="both"/>
      </w:pPr>
      <w:r>
        <w:rPr>
          <w:rFonts w:ascii="Times New Roman"/>
          <w:b w:val="false"/>
          <w:i w:val="false"/>
          <w:color w:val="000000"/>
          <w:sz w:val="28"/>
        </w:rPr>
        <w:t>
      1) келу тәртібінде қағаз жеткізгіште екі данада жасалады, бір данасы мемлекеттік кірістер органының белгісімен салық төлеушіге қайтарылады;</w:t>
      </w:r>
    </w:p>
    <w:bookmarkEnd w:id="2776"/>
    <w:bookmarkStart w:name="z3667" w:id="2777"/>
    <w:p>
      <w:pPr>
        <w:spacing w:after="0"/>
        <w:ind w:left="0"/>
        <w:jc w:val="both"/>
      </w:pPr>
      <w:r>
        <w:rPr>
          <w:rFonts w:ascii="Times New Roman"/>
          <w:b w:val="false"/>
          <w:i w:val="false"/>
          <w:color w:val="000000"/>
          <w:sz w:val="28"/>
        </w:rPr>
        <w:t>
      2) қағаз жеткізгіште хабарламасы бар тапсырыс хатпен пошта арқылы – салық төлеуші пошта немесе өзге байланыс ұйымының хабарламасын алады;</w:t>
      </w:r>
    </w:p>
    <w:bookmarkEnd w:id="2777"/>
    <w:bookmarkStart w:name="z3668" w:id="2778"/>
    <w:p>
      <w:pPr>
        <w:spacing w:after="0"/>
        <w:ind w:left="0"/>
        <w:jc w:val="both"/>
      </w:pPr>
      <w:r>
        <w:rPr>
          <w:rFonts w:ascii="Times New Roman"/>
          <w:b w:val="false"/>
          <w:i w:val="false"/>
          <w:color w:val="000000"/>
          <w:sz w:val="28"/>
        </w:rPr>
        <w:t>
      3) электронды түрде – салық төлеуші (салық агенті) мемлекеттік кірістер органдарының салық есептілігін қабылдау жүйесінің салық есептілігін қабылдағаны не қабылдамағаны туралы хабарламасын алады.</w:t>
      </w:r>
    </w:p>
    <w:bookmarkEnd w:id="2778"/>
    <w:bookmarkStart w:name="z3669" w:id="2779"/>
    <w:p>
      <w:pPr>
        <w:spacing w:after="0"/>
        <w:ind w:left="0"/>
        <w:jc w:val="both"/>
      </w:pPr>
      <w:r>
        <w:rPr>
          <w:rFonts w:ascii="Times New Roman"/>
          <w:b w:val="false"/>
          <w:i w:val="false"/>
          <w:color w:val="000000"/>
          <w:sz w:val="28"/>
        </w:rPr>
        <w:t>
      13. Декларацияға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p>
    <w:bookmarkEnd w:id="2779"/>
    <w:bookmarkStart w:name="z3670" w:id="2780"/>
    <w:p>
      <w:pPr>
        <w:spacing w:after="0"/>
        <w:ind w:left="0"/>
        <w:jc w:val="left"/>
      </w:pPr>
      <w:r>
        <w:rPr>
          <w:rFonts w:ascii="Times New Roman"/>
          <w:b/>
          <w:i w:val="false"/>
          <w:color w:val="000000"/>
        </w:rPr>
        <w:t xml:space="preserve"> 2-Тарау. Декларацияны жасау (870.00-нысан)</w:t>
      </w:r>
    </w:p>
    <w:bookmarkEnd w:id="2780"/>
    <w:bookmarkStart w:name="z3671" w:id="2781"/>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мынадай деректерді көрсетеді: </w:t>
      </w:r>
    </w:p>
    <w:bookmarkEnd w:id="2781"/>
    <w:bookmarkStart w:name="z3672" w:id="2782"/>
    <w:p>
      <w:pPr>
        <w:spacing w:after="0"/>
        <w:ind w:left="0"/>
        <w:jc w:val="both"/>
      </w:pPr>
      <w:r>
        <w:rPr>
          <w:rFonts w:ascii="Times New Roman"/>
          <w:b w:val="false"/>
          <w:i w:val="false"/>
          <w:color w:val="000000"/>
          <w:sz w:val="28"/>
        </w:rPr>
        <w:t xml:space="preserve">
      1) қоршаған ортаға эмиссия үшін төлемақы төлеушінің ЖСН (БСН); </w:t>
      </w:r>
    </w:p>
    <w:bookmarkEnd w:id="2782"/>
    <w:bookmarkStart w:name="z3673" w:id="2783"/>
    <w:p>
      <w:pPr>
        <w:spacing w:after="0"/>
        <w:ind w:left="0"/>
        <w:jc w:val="both"/>
      </w:pPr>
      <w:r>
        <w:rPr>
          <w:rFonts w:ascii="Times New Roman"/>
          <w:b w:val="false"/>
          <w:i w:val="false"/>
          <w:color w:val="000000"/>
          <w:sz w:val="28"/>
        </w:rPr>
        <w:t xml:space="preserve">
      2) құрылымдық бөлімшесі филиал, өкілдік болып табылатын заңды тұлғаның БСН; </w:t>
      </w:r>
    </w:p>
    <w:bookmarkEnd w:id="2783"/>
    <w:bookmarkStart w:name="z3674" w:id="2784"/>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 (араб сандарымен көрсетіледі);</w:t>
      </w:r>
    </w:p>
    <w:bookmarkEnd w:id="2784"/>
    <w:bookmarkStart w:name="z3675" w:id="2785"/>
    <w:p>
      <w:pPr>
        <w:spacing w:after="0"/>
        <w:ind w:left="0"/>
        <w:jc w:val="both"/>
      </w:pPr>
      <w:r>
        <w:rPr>
          <w:rFonts w:ascii="Times New Roman"/>
          <w:b w:val="false"/>
          <w:i w:val="false"/>
          <w:color w:val="000000"/>
          <w:sz w:val="28"/>
        </w:rPr>
        <w:t>
      4) салық төлеушінің атауы.</w:t>
      </w:r>
    </w:p>
    <w:bookmarkEnd w:id="2785"/>
    <w:bookmarkStart w:name="z3676" w:id="2786"/>
    <w:p>
      <w:pPr>
        <w:spacing w:after="0"/>
        <w:ind w:left="0"/>
        <w:jc w:val="both"/>
      </w:pP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p>
    <w:bookmarkEnd w:id="2786"/>
    <w:bookmarkStart w:name="z3677" w:id="2787"/>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bookmarkEnd w:id="2787"/>
    <w:bookmarkStart w:name="z3678" w:id="2788"/>
    <w:p>
      <w:pPr>
        <w:spacing w:after="0"/>
        <w:ind w:left="0"/>
        <w:jc w:val="both"/>
      </w:pPr>
      <w:r>
        <w:rPr>
          <w:rFonts w:ascii="Times New Roman"/>
          <w:b w:val="false"/>
          <w:i w:val="false"/>
          <w:color w:val="000000"/>
          <w:sz w:val="28"/>
        </w:rPr>
        <w:t xml:space="preserve">
      5) декларация түрі. </w:t>
      </w:r>
    </w:p>
    <w:bookmarkEnd w:id="2788"/>
    <w:bookmarkStart w:name="z3679" w:id="2789"/>
    <w:p>
      <w:pPr>
        <w:spacing w:after="0"/>
        <w:ind w:left="0"/>
        <w:jc w:val="both"/>
      </w:pPr>
      <w:r>
        <w:rPr>
          <w:rFonts w:ascii="Times New Roman"/>
          <w:b w:val="false"/>
          <w:i w:val="false"/>
          <w:color w:val="000000"/>
          <w:sz w:val="28"/>
        </w:rPr>
        <w:t xml:space="preserve">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p>
    <w:bookmarkEnd w:id="2789"/>
    <w:bookmarkStart w:name="z3680" w:id="2790"/>
    <w:p>
      <w:pPr>
        <w:spacing w:after="0"/>
        <w:ind w:left="0"/>
        <w:jc w:val="both"/>
      </w:pPr>
      <w:r>
        <w:rPr>
          <w:rFonts w:ascii="Times New Roman"/>
          <w:b w:val="false"/>
          <w:i w:val="false"/>
          <w:color w:val="000000"/>
          <w:sz w:val="28"/>
        </w:rPr>
        <w:t>
      6) хабарламаның нөмірі мен күні.</w:t>
      </w:r>
    </w:p>
    <w:bookmarkEnd w:id="2790"/>
    <w:bookmarkStart w:name="z3681" w:id="2791"/>
    <w:p>
      <w:pPr>
        <w:spacing w:after="0"/>
        <w:ind w:left="0"/>
        <w:jc w:val="both"/>
      </w:pPr>
      <w:r>
        <w:rPr>
          <w:rFonts w:ascii="Times New Roman"/>
          <w:b w:val="false"/>
          <w:i w:val="false"/>
          <w:color w:val="000000"/>
          <w:sz w:val="28"/>
        </w:rPr>
        <w:t xml:space="preserve">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w:t>
      </w:r>
    </w:p>
    <w:bookmarkEnd w:id="2791"/>
    <w:bookmarkStart w:name="z3682" w:id="2792"/>
    <w:p>
      <w:pPr>
        <w:spacing w:after="0"/>
        <w:ind w:left="0"/>
        <w:jc w:val="both"/>
      </w:pPr>
      <w:r>
        <w:rPr>
          <w:rFonts w:ascii="Times New Roman"/>
          <w:b w:val="false"/>
          <w:i w:val="false"/>
          <w:color w:val="000000"/>
          <w:sz w:val="28"/>
        </w:rPr>
        <w:t>
      7) салық төлеушінің санаты.</w:t>
      </w:r>
    </w:p>
    <w:bookmarkEnd w:id="2792"/>
    <w:bookmarkStart w:name="z3683" w:id="2793"/>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 белгіленеді.</w:t>
      </w:r>
    </w:p>
    <w:bookmarkEnd w:id="2793"/>
    <w:bookmarkStart w:name="z3684" w:id="2794"/>
    <w:p>
      <w:pPr>
        <w:spacing w:after="0"/>
        <w:ind w:left="0"/>
        <w:jc w:val="both"/>
      </w:pPr>
      <w:r>
        <w:rPr>
          <w:rFonts w:ascii="Times New Roman"/>
          <w:b w:val="false"/>
          <w:i w:val="false"/>
          <w:color w:val="000000"/>
          <w:sz w:val="28"/>
        </w:rPr>
        <w:t>
      А –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bookmarkEnd w:id="2794"/>
    <w:bookmarkStart w:name="z3685" w:id="2795"/>
    <w:p>
      <w:pPr>
        <w:spacing w:after="0"/>
        <w:ind w:left="0"/>
        <w:jc w:val="both"/>
      </w:pPr>
      <w:r>
        <w:rPr>
          <w:rFonts w:ascii="Times New Roman"/>
          <w:b w:val="false"/>
          <w:i w:val="false"/>
          <w:color w:val="000000"/>
          <w:sz w:val="28"/>
        </w:rPr>
        <w:t>
      В –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туындайтын өзге жағдайларда пайда алушы болып табылатын салық төлеуші.</w:t>
      </w:r>
    </w:p>
    <w:bookmarkEnd w:id="2795"/>
    <w:bookmarkStart w:name="z3686" w:id="2796"/>
    <w:p>
      <w:pPr>
        <w:spacing w:after="0"/>
        <w:ind w:left="0"/>
        <w:jc w:val="both"/>
      </w:pPr>
      <w:r>
        <w:rPr>
          <w:rFonts w:ascii="Times New Roman"/>
          <w:b w:val="false"/>
          <w:i w:val="false"/>
          <w:color w:val="000000"/>
          <w:sz w:val="28"/>
        </w:rPr>
        <w:t>
      С – декларацияны жылдық жиынтық көлемінде төлем көлемі 100 айлық есептік көрсеткішке (АЕК) дейін болатын қоршаған ортаға эмиссия үшін төлемақы төлеуші жасайды және табыс етеді;</w:t>
      </w:r>
    </w:p>
    <w:bookmarkEnd w:id="2796"/>
    <w:bookmarkStart w:name="z3687" w:id="2797"/>
    <w:p>
      <w:pPr>
        <w:spacing w:after="0"/>
        <w:ind w:left="0"/>
        <w:jc w:val="both"/>
      </w:pPr>
      <w:r>
        <w:rPr>
          <w:rFonts w:ascii="Times New Roman"/>
          <w:b w:val="false"/>
          <w:i w:val="false"/>
          <w:color w:val="000000"/>
          <w:sz w:val="28"/>
        </w:rPr>
        <w:t>
      8) валюта коды.</w:t>
      </w:r>
    </w:p>
    <w:bookmarkEnd w:id="2797"/>
    <w:bookmarkStart w:name="z3688" w:id="2798"/>
    <w:p>
      <w:pPr>
        <w:spacing w:after="0"/>
        <w:ind w:left="0"/>
        <w:jc w:val="both"/>
      </w:pPr>
      <w:r>
        <w:rPr>
          <w:rFonts w:ascii="Times New Roman"/>
          <w:b w:val="false"/>
          <w:i w:val="false"/>
          <w:color w:val="000000"/>
          <w:sz w:val="28"/>
        </w:rPr>
        <w:t xml:space="preserve">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p>
    <w:bookmarkEnd w:id="2798"/>
    <w:bookmarkStart w:name="z3689" w:id="2799"/>
    <w:p>
      <w:pPr>
        <w:spacing w:after="0"/>
        <w:ind w:left="0"/>
        <w:jc w:val="both"/>
      </w:pPr>
      <w:r>
        <w:rPr>
          <w:rFonts w:ascii="Times New Roman"/>
          <w:b w:val="false"/>
          <w:i w:val="false"/>
          <w:color w:val="000000"/>
          <w:sz w:val="28"/>
        </w:rPr>
        <w:t xml:space="preserve">
      9) қосымшалар саны. </w:t>
      </w:r>
    </w:p>
    <w:bookmarkEnd w:id="2799"/>
    <w:bookmarkStart w:name="z3690" w:id="2800"/>
    <w:p>
      <w:pPr>
        <w:spacing w:after="0"/>
        <w:ind w:left="0"/>
        <w:jc w:val="both"/>
      </w:pPr>
      <w:r>
        <w:rPr>
          <w:rFonts w:ascii="Times New Roman"/>
          <w:b w:val="false"/>
          <w:i w:val="false"/>
          <w:color w:val="000000"/>
          <w:sz w:val="28"/>
        </w:rPr>
        <w:t>
      Табыс етілген қосымшалардың саны көрсетіледі.</w:t>
      </w:r>
    </w:p>
    <w:bookmarkEnd w:id="2800"/>
    <w:bookmarkStart w:name="z3691" w:id="2801"/>
    <w:p>
      <w:pPr>
        <w:spacing w:after="0"/>
        <w:ind w:left="0"/>
        <w:jc w:val="both"/>
      </w:pPr>
      <w:r>
        <w:rPr>
          <w:rFonts w:ascii="Times New Roman"/>
          <w:b w:val="false"/>
          <w:i w:val="false"/>
          <w:color w:val="000000"/>
          <w:sz w:val="28"/>
        </w:rPr>
        <w:t>
      15. "Бюджетке төлеуге жататын қоршаған ортаға эмиссия үшін төлемақы" бөлімінде:</w:t>
      </w:r>
    </w:p>
    <w:bookmarkEnd w:id="2801"/>
    <w:bookmarkStart w:name="z3692" w:id="2802"/>
    <w:p>
      <w:pPr>
        <w:spacing w:after="0"/>
        <w:ind w:left="0"/>
        <w:jc w:val="both"/>
      </w:pPr>
      <w:r>
        <w:rPr>
          <w:rFonts w:ascii="Times New Roman"/>
          <w:b w:val="false"/>
          <w:i w:val="false"/>
          <w:color w:val="000000"/>
          <w:sz w:val="28"/>
        </w:rPr>
        <w:t>
      870.00.001 жолда 870.01-нысанының барлық қосымшалары бойынша 870.01.011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 шегіндегі есептелген қоршаған ортаға эмиссия үшін төлемақының жалпы сомасы көрсетіледі;</w:t>
      </w:r>
    </w:p>
    <w:bookmarkEnd w:id="2802"/>
    <w:bookmarkStart w:name="z3693" w:id="2803"/>
    <w:p>
      <w:pPr>
        <w:spacing w:after="0"/>
        <w:ind w:left="0"/>
        <w:jc w:val="both"/>
      </w:pPr>
      <w:r>
        <w:rPr>
          <w:rFonts w:ascii="Times New Roman"/>
          <w:b w:val="false"/>
          <w:i w:val="false"/>
          <w:color w:val="000000"/>
          <w:sz w:val="28"/>
        </w:rPr>
        <w:t>
      870.00.002 жолда 870.01-нысанының барлық қосымшалары бойынша 870.01.012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нормативтен жоғары есептелген қоршаған ортаға эмиссия үшін төлемақының жалпы сомасы көрсетіледі;</w:t>
      </w:r>
    </w:p>
    <w:bookmarkEnd w:id="2803"/>
    <w:bookmarkStart w:name="z3694" w:id="2804"/>
    <w:p>
      <w:pPr>
        <w:spacing w:after="0"/>
        <w:ind w:left="0"/>
        <w:jc w:val="both"/>
      </w:pPr>
      <w:r>
        <w:rPr>
          <w:rFonts w:ascii="Times New Roman"/>
          <w:b w:val="false"/>
          <w:i w:val="false"/>
          <w:color w:val="000000"/>
          <w:sz w:val="28"/>
        </w:rPr>
        <w:t>
      870.00.003 жолда 870.00.001 және 870.00.002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эмиссия үшін төлемақының жалпы сомасы көрсетіледі.</w:t>
      </w:r>
    </w:p>
    <w:bookmarkEnd w:id="2804"/>
    <w:bookmarkStart w:name="z3695" w:id="2805"/>
    <w:p>
      <w:pPr>
        <w:spacing w:after="0"/>
        <w:ind w:left="0"/>
        <w:jc w:val="both"/>
      </w:pPr>
      <w:r>
        <w:rPr>
          <w:rFonts w:ascii="Times New Roman"/>
          <w:b w:val="false"/>
          <w:i w:val="false"/>
          <w:color w:val="000000"/>
          <w:sz w:val="28"/>
        </w:rPr>
        <w:t>
      16. "Салық төлеушiнiң жауапкершiлiгi" бөлімінде:</w:t>
      </w:r>
    </w:p>
    <w:bookmarkEnd w:id="2805"/>
    <w:bookmarkStart w:name="z3696" w:id="2806"/>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(ол болған кезде) көрсетіледі. Егер декларацияны жеке тұлға тапсырған жағдайда, жолда жеке басын куәландыратын құжаттарға сәйкес салық төлеушінің тегі, аты, әкесінің аты (ол болған кезде) көрсетіледі;</w:t>
      </w:r>
    </w:p>
    <w:bookmarkEnd w:id="2806"/>
    <w:bookmarkStart w:name="z3697" w:id="2807"/>
    <w:p>
      <w:pPr>
        <w:spacing w:after="0"/>
        <w:ind w:left="0"/>
        <w:jc w:val="both"/>
      </w:pPr>
      <w:r>
        <w:rPr>
          <w:rFonts w:ascii="Times New Roman"/>
          <w:b w:val="false"/>
          <w:i w:val="false"/>
          <w:color w:val="000000"/>
          <w:sz w:val="28"/>
        </w:rPr>
        <w:t>
      2) декларацияны тапсырған күні.</w:t>
      </w:r>
    </w:p>
    <w:bookmarkEnd w:id="2807"/>
    <w:bookmarkStart w:name="z3698" w:id="2808"/>
    <w:p>
      <w:pPr>
        <w:spacing w:after="0"/>
        <w:ind w:left="0"/>
        <w:jc w:val="both"/>
      </w:pPr>
      <w:r>
        <w:rPr>
          <w:rFonts w:ascii="Times New Roman"/>
          <w:b w:val="false"/>
          <w:i w:val="false"/>
          <w:color w:val="000000"/>
          <w:sz w:val="28"/>
        </w:rPr>
        <w:t>
      Мемлекеттік кірістер органына декларацияның тапсырылған күні көрсетіледі;</w:t>
      </w:r>
    </w:p>
    <w:bookmarkEnd w:id="2808"/>
    <w:bookmarkStart w:name="z3699" w:id="2809"/>
    <w:p>
      <w:pPr>
        <w:spacing w:after="0"/>
        <w:ind w:left="0"/>
        <w:jc w:val="both"/>
      </w:pPr>
      <w:r>
        <w:rPr>
          <w:rFonts w:ascii="Times New Roman"/>
          <w:b w:val="false"/>
          <w:i w:val="false"/>
          <w:color w:val="000000"/>
          <w:sz w:val="28"/>
        </w:rPr>
        <w:t>
      3) мемлекеттік кірістер органының коды.</w:t>
      </w:r>
    </w:p>
    <w:bookmarkEnd w:id="2809"/>
    <w:bookmarkStart w:name="z3700" w:id="2810"/>
    <w:p>
      <w:pPr>
        <w:spacing w:after="0"/>
        <w:ind w:left="0"/>
        <w:jc w:val="both"/>
      </w:pPr>
      <w:r>
        <w:rPr>
          <w:rFonts w:ascii="Times New Roman"/>
          <w:b w:val="false"/>
          <w:i w:val="false"/>
          <w:color w:val="000000"/>
          <w:sz w:val="28"/>
        </w:rPr>
        <w:t>
      Мемлекеттік кірістер органының коды:</w:t>
      </w:r>
    </w:p>
    <w:bookmarkEnd w:id="2810"/>
    <w:bookmarkStart w:name="z3701" w:id="2811"/>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bookmarkEnd w:id="2811"/>
    <w:bookmarkStart w:name="z3702" w:id="2812"/>
    <w:p>
      <w:pPr>
        <w:spacing w:after="0"/>
        <w:ind w:left="0"/>
        <w:jc w:val="both"/>
      </w:pPr>
      <w:r>
        <w:rPr>
          <w:rFonts w:ascii="Times New Roman"/>
          <w:b w:val="false"/>
          <w:i w:val="false"/>
          <w:color w:val="000000"/>
          <w:sz w:val="28"/>
        </w:rPr>
        <w:t xml:space="preserve">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 </w:t>
      </w:r>
    </w:p>
    <w:bookmarkEnd w:id="2812"/>
    <w:bookmarkStart w:name="z3703" w:id="2813"/>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bookmarkEnd w:id="2813"/>
    <w:bookmarkStart w:name="z3704" w:id="2814"/>
    <w:p>
      <w:pPr>
        <w:spacing w:after="0"/>
        <w:ind w:left="0"/>
        <w:jc w:val="both"/>
      </w:pPr>
      <w:r>
        <w:rPr>
          <w:rFonts w:ascii="Times New Roman"/>
          <w:b w:val="false"/>
          <w:i w:val="false"/>
          <w:color w:val="000000"/>
          <w:sz w:val="28"/>
        </w:rPr>
        <w:t>
      4)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2814"/>
    <w:bookmarkStart w:name="z3705" w:id="2815"/>
    <w:p>
      <w:pPr>
        <w:spacing w:after="0"/>
        <w:ind w:left="0"/>
        <w:jc w:val="both"/>
      </w:pPr>
      <w:r>
        <w:rPr>
          <w:rFonts w:ascii="Times New Roman"/>
          <w:b w:val="false"/>
          <w:i w:val="false"/>
          <w:color w:val="000000"/>
          <w:sz w:val="28"/>
        </w:rPr>
        <w:t>
      5) құжаттың кіріс нөмірі.</w:t>
      </w:r>
    </w:p>
    <w:bookmarkEnd w:id="2815"/>
    <w:bookmarkStart w:name="z3706" w:id="2816"/>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2816"/>
    <w:bookmarkStart w:name="z3707" w:id="2817"/>
    <w:p>
      <w:pPr>
        <w:spacing w:after="0"/>
        <w:ind w:left="0"/>
        <w:jc w:val="both"/>
      </w:pPr>
      <w:r>
        <w:rPr>
          <w:rFonts w:ascii="Times New Roman"/>
          <w:b w:val="false"/>
          <w:i w:val="false"/>
          <w:color w:val="000000"/>
          <w:sz w:val="28"/>
        </w:rPr>
        <w:t>
      6) декларацияның қабылданған күні.</w:t>
      </w:r>
    </w:p>
    <w:bookmarkEnd w:id="2817"/>
    <w:bookmarkStart w:name="z3708" w:id="2818"/>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тапсырылған күні көрсетіледі;</w:t>
      </w:r>
    </w:p>
    <w:bookmarkEnd w:id="2818"/>
    <w:bookmarkStart w:name="z3709" w:id="2819"/>
    <w:p>
      <w:pPr>
        <w:spacing w:after="0"/>
        <w:ind w:left="0"/>
        <w:jc w:val="both"/>
      </w:pPr>
      <w:r>
        <w:rPr>
          <w:rFonts w:ascii="Times New Roman"/>
          <w:b w:val="false"/>
          <w:i w:val="false"/>
          <w:color w:val="000000"/>
          <w:sz w:val="28"/>
        </w:rPr>
        <w:t>
      7) пошта штемпелінің күні.</w:t>
      </w:r>
    </w:p>
    <w:bookmarkEnd w:id="2819"/>
    <w:bookmarkStart w:name="z3710" w:id="2820"/>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820"/>
    <w:bookmarkStart w:name="z3711" w:id="2821"/>
    <w:p>
      <w:pPr>
        <w:spacing w:after="0"/>
        <w:ind w:left="0"/>
        <w:jc w:val="left"/>
      </w:pPr>
      <w:r>
        <w:rPr>
          <w:rFonts w:ascii="Times New Roman"/>
          <w:b/>
          <w:i w:val="false"/>
          <w:color w:val="000000"/>
        </w:rPr>
        <w:t xml:space="preserve"> 3-Тарау. 870.01-нысанын жасау</w:t>
      </w:r>
    </w:p>
    <w:bookmarkEnd w:id="2821"/>
    <w:bookmarkStart w:name="z3712" w:id="2822"/>
    <w:p>
      <w:pPr>
        <w:spacing w:after="0"/>
        <w:ind w:left="0"/>
        <w:jc w:val="both"/>
      </w:pPr>
      <w:r>
        <w:rPr>
          <w:rFonts w:ascii="Times New Roman"/>
          <w:b w:val="false"/>
          <w:i w:val="false"/>
          <w:color w:val="000000"/>
          <w:sz w:val="28"/>
        </w:rPr>
        <w:t>
      17. 870.01-нысаны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bookmarkEnd w:id="2822"/>
    <w:bookmarkStart w:name="z3713" w:id="2823"/>
    <w:p>
      <w:pPr>
        <w:spacing w:after="0"/>
        <w:ind w:left="0"/>
        <w:jc w:val="both"/>
      </w:pPr>
      <w:r>
        <w:rPr>
          <w:rFonts w:ascii="Times New Roman"/>
          <w:b w:val="false"/>
          <w:i w:val="false"/>
          <w:color w:val="000000"/>
          <w:sz w:val="28"/>
        </w:rPr>
        <w:t>
      18. "Салық төлеуші туралы жалпы ақпарат" бөлімінде:</w:t>
      </w:r>
    </w:p>
    <w:bookmarkEnd w:id="2823"/>
    <w:bookmarkStart w:name="z3714" w:id="2824"/>
    <w:p>
      <w:pPr>
        <w:spacing w:after="0"/>
        <w:ind w:left="0"/>
        <w:jc w:val="both"/>
      </w:pPr>
      <w:r>
        <w:rPr>
          <w:rFonts w:ascii="Times New Roman"/>
          <w:b w:val="false"/>
          <w:i w:val="false"/>
          <w:color w:val="000000"/>
          <w:sz w:val="28"/>
        </w:rPr>
        <w:t xml:space="preserve">
      1) қоршаған ортаға эмиссияға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 </w:t>
      </w:r>
    </w:p>
    <w:bookmarkEnd w:id="2824"/>
    <w:bookmarkStart w:name="z3715" w:id="2825"/>
    <w:p>
      <w:pPr>
        <w:spacing w:after="0"/>
        <w:ind w:left="0"/>
        <w:jc w:val="both"/>
      </w:pPr>
      <w:r>
        <w:rPr>
          <w:rFonts w:ascii="Times New Roman"/>
          <w:b w:val="false"/>
          <w:i w:val="false"/>
          <w:color w:val="000000"/>
          <w:sz w:val="28"/>
        </w:rPr>
        <w:t xml:space="preserve">
      2) арнаулы табиғат пайдаланудың түрі. </w:t>
      </w:r>
    </w:p>
    <w:bookmarkEnd w:id="2825"/>
    <w:bookmarkStart w:name="z3716" w:id="2826"/>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p>
    <w:bookmarkEnd w:id="2826"/>
    <w:bookmarkStart w:name="z3717" w:id="2827"/>
    <w:p>
      <w:pPr>
        <w:spacing w:after="0"/>
        <w:ind w:left="0"/>
        <w:jc w:val="both"/>
      </w:pPr>
      <w:r>
        <w:rPr>
          <w:rFonts w:ascii="Times New Roman"/>
          <w:b w:val="false"/>
          <w:i w:val="false"/>
          <w:color w:val="000000"/>
          <w:sz w:val="28"/>
        </w:rPr>
        <w:t>
      3) ластайтын заттың түрі.</w:t>
      </w:r>
    </w:p>
    <w:bookmarkEnd w:id="2827"/>
    <w:bookmarkStart w:name="z3718" w:id="2828"/>
    <w:p>
      <w:pPr>
        <w:spacing w:after="0"/>
        <w:ind w:left="0"/>
        <w:jc w:val="both"/>
      </w:pPr>
      <w:r>
        <w:rPr>
          <w:rFonts w:ascii="Times New Roman"/>
          <w:b w:val="false"/>
          <w:i w:val="false"/>
          <w:color w:val="000000"/>
          <w:sz w:val="28"/>
        </w:rPr>
        <w:t>
      Салық кодексінің 495-бабы тиісті тармағының тармақшасының және тармақтың нөмірі әрі Қазақстан Республикасы Қоршаған ортаны қорғау Министрінің 2007 жылғы 31 мамырдағы № 169-ө бұйрығымен бекітілген Қалдықтар сыныптамасының 8-Қосымшаға сәйкес кәуіпті қалдықтарының коды көрсетіледі.</w:t>
      </w:r>
    </w:p>
    <w:bookmarkEnd w:id="2828"/>
    <w:bookmarkStart w:name="z3719" w:id="2829"/>
    <w:p>
      <w:pPr>
        <w:spacing w:after="0"/>
        <w:ind w:left="0"/>
        <w:jc w:val="both"/>
      </w:pPr>
      <w:r>
        <w:rPr>
          <w:rFonts w:ascii="Times New Roman"/>
          <w:b w:val="false"/>
          <w:i w:val="false"/>
          <w:color w:val="000000"/>
          <w:sz w:val="28"/>
        </w:rPr>
        <w:t>
      Мысалы, ауыл шаруашылығы өндірісінің қалдықтары бойынша 870.01 қосымшасын толтырған кезде бұл торкөзде Салық кодексінің 495-бабы 6-тармағының 1.3.6. жолы көрсетіледі. Бұл ретте, "Қалдықтар сыныптамасына сәйкес кәуіпті қалдықтарының коды" торкөз белгіленбейді.</w:t>
      </w:r>
    </w:p>
    <w:bookmarkEnd w:id="2829"/>
    <w:bookmarkStart w:name="z3720" w:id="2830"/>
    <w:p>
      <w:pPr>
        <w:spacing w:after="0"/>
        <w:ind w:left="0"/>
        <w:jc w:val="both"/>
      </w:pPr>
      <w:r>
        <w:rPr>
          <w:rFonts w:ascii="Times New Roman"/>
          <w:b w:val="false"/>
          <w:i w:val="false"/>
          <w:color w:val="000000"/>
          <w:sz w:val="28"/>
        </w:rPr>
        <w:t xml:space="preserve">
      Мысалы, мұнайшламы бойынша 870.01 қосымшасын толтырған кезде бұл торкөзде Салық кодексінің 495-бабы </w:t>
      </w:r>
      <w:r>
        <w:rPr>
          <w:rFonts w:ascii="Times New Roman"/>
          <w:b w:val="false"/>
          <w:i w:val="false"/>
          <w:color w:val="000000"/>
          <w:sz w:val="28"/>
        </w:rPr>
        <w:t>6 тармағының</w:t>
      </w:r>
      <w:r>
        <w:rPr>
          <w:rFonts w:ascii="Times New Roman"/>
          <w:b w:val="false"/>
          <w:i w:val="false"/>
          <w:color w:val="000000"/>
          <w:sz w:val="28"/>
        </w:rPr>
        <w:t xml:space="preserve"> 1.2.2 жолы көрсетіледі. Бұл ретте, Қалдықтар сыныптамасына сәйкес кәуіпті қалдықтарының коды торкөзде Қалдықтар сыныптамасының 8-Қосымшаға сәйкес АЕ030 көрсетіледі;</w:t>
      </w:r>
    </w:p>
    <w:bookmarkEnd w:id="2830"/>
    <w:bookmarkStart w:name="z3721" w:id="2831"/>
    <w:p>
      <w:pPr>
        <w:spacing w:after="0"/>
        <w:ind w:left="0"/>
        <w:jc w:val="both"/>
      </w:pPr>
      <w:r>
        <w:rPr>
          <w:rFonts w:ascii="Times New Roman"/>
          <w:b w:val="false"/>
          <w:i w:val="false"/>
          <w:color w:val="000000"/>
          <w:sz w:val="28"/>
        </w:rPr>
        <w:t>
      4) табиғатты пайдаланудың өлшем бірлігі.</w:t>
      </w:r>
    </w:p>
    <w:bookmarkEnd w:id="2831"/>
    <w:bookmarkStart w:name="z3722" w:id="2832"/>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bookmarkEnd w:id="2832"/>
    <w:bookmarkStart w:name="z3723" w:id="2833"/>
    <w:p>
      <w:pPr>
        <w:spacing w:after="0"/>
        <w:ind w:left="0"/>
        <w:jc w:val="both"/>
      </w:pPr>
      <w:r>
        <w:rPr>
          <w:rFonts w:ascii="Times New Roman"/>
          <w:b w:val="false"/>
          <w:i w:val="false"/>
          <w:color w:val="000000"/>
          <w:sz w:val="28"/>
        </w:rPr>
        <w:t>
      19. "Қоршаған ортаға эмиссия үшін төлемақы есептеу үшін 7-жолда көрсетілген өлшем бірліктерде ластау көлемдері туралы мәліметтер" бөлімінде:</w:t>
      </w:r>
    </w:p>
    <w:bookmarkEnd w:id="2833"/>
    <w:bookmarkStart w:name="z3724" w:id="2834"/>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bookmarkEnd w:id="2834"/>
    <w:bookmarkStart w:name="z3725" w:id="2835"/>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bookmarkEnd w:id="2835"/>
    <w:bookmarkStart w:name="z3726" w:id="2836"/>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bookmarkEnd w:id="2836"/>
    <w:bookmarkStart w:name="z3727" w:id="2837"/>
    <w:p>
      <w:pPr>
        <w:spacing w:after="0"/>
        <w:ind w:left="0"/>
        <w:jc w:val="both"/>
      </w:pPr>
      <w:r>
        <w:rPr>
          <w:rFonts w:ascii="Times New Roman"/>
          <w:b w:val="false"/>
          <w:i w:val="false"/>
          <w:color w:val="000000"/>
          <w:sz w:val="28"/>
        </w:rPr>
        <w:t>
      Мысалы:</w:t>
      </w:r>
    </w:p>
    <w:bookmarkEnd w:id="2837"/>
    <w:bookmarkStart w:name="z3728" w:id="2838"/>
    <w:p>
      <w:pPr>
        <w:spacing w:after="0"/>
        <w:ind w:left="0"/>
        <w:jc w:val="both"/>
      </w:pPr>
      <w:r>
        <w:rPr>
          <w:rFonts w:ascii="Times New Roman"/>
          <w:b w:val="false"/>
          <w:i w:val="false"/>
          <w:color w:val="000000"/>
          <w:sz w:val="28"/>
        </w:rPr>
        <w:t>
      Егер жылдық норматив 1 млн.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млн. көрсетіледі.</w:t>
      </w:r>
    </w:p>
    <w:bookmarkEnd w:id="2838"/>
    <w:bookmarkStart w:name="z3729" w:id="2839"/>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bookmarkEnd w:id="2839"/>
    <w:bookmarkStart w:name="z3730" w:id="2840"/>
    <w:p>
      <w:pPr>
        <w:spacing w:after="0"/>
        <w:ind w:left="0"/>
        <w:jc w:val="both"/>
      </w:pPr>
      <w:r>
        <w:rPr>
          <w:rFonts w:ascii="Times New Roman"/>
          <w:b w:val="false"/>
          <w:i w:val="false"/>
          <w:color w:val="000000"/>
          <w:sz w:val="28"/>
        </w:rPr>
        <w:t>
      2) 870.01.002 жолында қоршаған ортаға эмиссияға сатып алынған нормативтің көлемі көрсетіледі. Бұл жолды төлем көлемі 870.00 декларациясының 7 С жолында белгіленген жылдық жиынтық көлемінде 100 АЕК дейін болатын қоршаған ортаға эмиссия үшін төлемақы төлеушілер толтырады;</w:t>
      </w:r>
    </w:p>
    <w:bookmarkEnd w:id="2840"/>
    <w:bookmarkStart w:name="z3731" w:id="2841"/>
    <w:p>
      <w:pPr>
        <w:spacing w:after="0"/>
        <w:ind w:left="0"/>
        <w:jc w:val="both"/>
      </w:pPr>
      <w:r>
        <w:rPr>
          <w:rFonts w:ascii="Times New Roman"/>
          <w:b w:val="false"/>
          <w:i w:val="false"/>
          <w:color w:val="000000"/>
          <w:sz w:val="28"/>
        </w:rPr>
        <w:t>
      3) 870.01.003 жолында белгіленген нормативтер шегінде салық кезеңі үшін қоршаған ортаға эмиссиялардың нақты көлемі көрсетіледі;</w:t>
      </w:r>
    </w:p>
    <w:bookmarkEnd w:id="2841"/>
    <w:bookmarkStart w:name="z3732" w:id="2842"/>
    <w:p>
      <w:pPr>
        <w:spacing w:after="0"/>
        <w:ind w:left="0"/>
        <w:jc w:val="both"/>
      </w:pPr>
      <w:r>
        <w:rPr>
          <w:rFonts w:ascii="Times New Roman"/>
          <w:b w:val="false"/>
          <w:i w:val="false"/>
          <w:color w:val="000000"/>
          <w:sz w:val="28"/>
        </w:rPr>
        <w:t>
      5) 870.01.004 жолында белгіленген нормативтерден жоғары (ол болған жағдайда) қоршаған ортаға эмиссиялардың нақты көлемі көрсетіледі.</w:t>
      </w:r>
    </w:p>
    <w:bookmarkEnd w:id="2842"/>
    <w:bookmarkStart w:name="z3733" w:id="2843"/>
    <w:p>
      <w:pPr>
        <w:spacing w:after="0"/>
        <w:ind w:left="0"/>
        <w:jc w:val="both"/>
      </w:pPr>
      <w:r>
        <w:rPr>
          <w:rFonts w:ascii="Times New Roman"/>
          <w:b w:val="false"/>
          <w:i w:val="false"/>
          <w:color w:val="000000"/>
          <w:sz w:val="28"/>
        </w:rPr>
        <w:t>
      5) 870.01.005 жолында тоқсанның аясына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p>
    <w:bookmarkEnd w:id="2843"/>
    <w:bookmarkStart w:name="z3734" w:id="2844"/>
    <w:p>
      <w:pPr>
        <w:spacing w:after="0"/>
        <w:ind w:left="0"/>
        <w:jc w:val="both"/>
      </w:pPr>
      <w:r>
        <w:rPr>
          <w:rFonts w:ascii="Times New Roman"/>
          <w:b w:val="false"/>
          <w:i w:val="false"/>
          <w:color w:val="000000"/>
          <w:sz w:val="28"/>
        </w:rPr>
        <w:t>
      20. "Қоршаған ортаға эмиссия үшін төлемақы есептеу үшін белгіленген ставкалар туралы мәліметтер" бөлімінде:</w:t>
      </w:r>
    </w:p>
    <w:bookmarkEnd w:id="2844"/>
    <w:bookmarkStart w:name="z3735" w:id="2845"/>
    <w:p>
      <w:pPr>
        <w:spacing w:after="0"/>
        <w:ind w:left="0"/>
        <w:jc w:val="both"/>
      </w:pPr>
      <w:r>
        <w:rPr>
          <w:rFonts w:ascii="Times New Roman"/>
          <w:b w:val="false"/>
          <w:i w:val="false"/>
          <w:color w:val="000000"/>
          <w:sz w:val="28"/>
        </w:rPr>
        <w:t xml:space="preserve">
      1) 870.01.006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норматив шегінде қоршаған ортаға эмиссия үшін төлемақы ставкасы көрсетіледі.</w:t>
      </w:r>
    </w:p>
    <w:bookmarkEnd w:id="2845"/>
    <w:bookmarkStart w:name="z3736" w:id="2846"/>
    <w:p>
      <w:pPr>
        <w:spacing w:after="0"/>
        <w:ind w:left="0"/>
        <w:jc w:val="both"/>
      </w:pPr>
      <w:r>
        <w:rPr>
          <w:rFonts w:ascii="Times New Roman"/>
          <w:b w:val="false"/>
          <w:i w:val="false"/>
          <w:color w:val="000000"/>
          <w:sz w:val="28"/>
        </w:rPr>
        <w:t>
      Мысалы, дизель отыны бойынша 870.01-қосымша толтырылған кезде Салық кодексінің 495-бабы 4-тармағының 2) тармақшасына сәйкес пайдаланылған отынның 1 тоннасы үшін 0,45 АЕК ставкасы қолданылады;</w:t>
      </w:r>
    </w:p>
    <w:bookmarkEnd w:id="2846"/>
    <w:bookmarkStart w:name="z3737" w:id="2847"/>
    <w:p>
      <w:pPr>
        <w:spacing w:after="0"/>
        <w:ind w:left="0"/>
        <w:jc w:val="both"/>
      </w:pPr>
      <w:r>
        <w:rPr>
          <w:rFonts w:ascii="Times New Roman"/>
          <w:b w:val="false"/>
          <w:i w:val="false"/>
          <w:color w:val="000000"/>
          <w:sz w:val="28"/>
        </w:rPr>
        <w:t xml:space="preserve">
      2) 870.01.007 жолында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p>
    <w:bookmarkEnd w:id="2847"/>
    <w:bookmarkStart w:name="z3738" w:id="2848"/>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bookmarkEnd w:id="2848"/>
    <w:bookmarkStart w:name="z3739" w:id="2849"/>
    <w:p>
      <w:pPr>
        <w:spacing w:after="0"/>
        <w:ind w:left="0"/>
        <w:jc w:val="both"/>
      </w:pPr>
      <w:r>
        <w:rPr>
          <w:rFonts w:ascii="Times New Roman"/>
          <w:b w:val="false"/>
          <w:i w:val="false"/>
          <w:color w:val="000000"/>
          <w:sz w:val="28"/>
        </w:rPr>
        <w:t xml:space="preserve">
      4) 870.01.009 жолында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ставкілерге мынадай коэффициенттер белгіленген:</w:t>
      </w:r>
    </w:p>
    <w:bookmarkEnd w:id="2849"/>
    <w:bookmarkStart w:name="z3740" w:id="2850"/>
    <w:p>
      <w:pPr>
        <w:spacing w:after="0"/>
        <w:ind w:left="0"/>
        <w:jc w:val="both"/>
      </w:pPr>
      <w:r>
        <w:rPr>
          <w:rFonts w:ascii="Times New Roman"/>
          <w:b w:val="false"/>
          <w:i w:val="false"/>
          <w:color w:val="000000"/>
          <w:sz w:val="28"/>
        </w:rPr>
        <w:t>
      коммуналдық қызметтер көрсету кезінде қалыптасқан эмиссия көлемі үшін табиғи монополия субъектілері мен Қазақстан Республикасының энергия өндіруші ұйымдары үшін:</w:t>
      </w:r>
    </w:p>
    <w:bookmarkEnd w:id="2850"/>
    <w:bookmarkStart w:name="z3741" w:id="2851"/>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bookmarkEnd w:id="2851"/>
    <w:bookmarkStart w:name="z3742" w:id="2852"/>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bookmarkEnd w:id="2852"/>
    <w:bookmarkStart w:name="z3743" w:id="2853"/>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bookmarkEnd w:id="2853"/>
    <w:bookmarkStart w:name="z3744" w:id="2854"/>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bookmarkEnd w:id="2854"/>
    <w:bookmarkStart w:name="z3745" w:id="2855"/>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bookmarkEnd w:id="2855"/>
    <w:bookmarkStart w:name="z3746" w:id="2856"/>
    <w:p>
      <w:pPr>
        <w:spacing w:after="0"/>
        <w:ind w:left="0"/>
        <w:jc w:val="both"/>
      </w:pPr>
      <w:r>
        <w:rPr>
          <w:rFonts w:ascii="Times New Roman"/>
          <w:b w:val="false"/>
          <w:i w:val="false"/>
          <w:color w:val="000000"/>
          <w:sz w:val="28"/>
        </w:rPr>
        <w:t xml:space="preserve">
      5) 870.01.010 жолында 870.01.006 және 870.01.009 А (В, С немесе D) жолдарының туындысы (870.01.006 х 870.01.009 А (В, С немесе D) немесе 870.01.008 және 870.01.009 А (В, С немесе D) жолдарының туындысы (870.01.008 х 870.01.009 А (В,С немесе D) ретінде айқындалатын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ставкаларының мөлшері және Салық кодексінің 495-бабы 7-тармағына сәйкес төлемақы төлеушілерге қолданылатын коэффициенттер ескеріле отырып, қоршаған ортаға эмиссия үшін төлемақы ставкасы көрсетіледі.</w:t>
      </w:r>
    </w:p>
    <w:bookmarkEnd w:id="2856"/>
    <w:bookmarkStart w:name="z3747" w:id="2857"/>
    <w:p>
      <w:pPr>
        <w:spacing w:after="0"/>
        <w:ind w:left="0"/>
        <w:jc w:val="both"/>
      </w:pPr>
      <w:r>
        <w:rPr>
          <w:rFonts w:ascii="Times New Roman"/>
          <w:b w:val="false"/>
          <w:i w:val="false"/>
          <w:color w:val="000000"/>
          <w:sz w:val="28"/>
        </w:rPr>
        <w:t>
      21. "Бюджетке төленуге тиіс қоршаған ортаға эмиссия үшін төлемақыны есептеу" бөлімінде:</w:t>
      </w:r>
    </w:p>
    <w:bookmarkEnd w:id="2857"/>
    <w:bookmarkStart w:name="z3748" w:id="2858"/>
    <w:p>
      <w:pPr>
        <w:spacing w:after="0"/>
        <w:ind w:left="0"/>
        <w:jc w:val="both"/>
      </w:pPr>
      <w:r>
        <w:rPr>
          <w:rFonts w:ascii="Times New Roman"/>
          <w:b w:val="false"/>
          <w:i w:val="false"/>
          <w:color w:val="000000"/>
          <w:sz w:val="28"/>
        </w:rPr>
        <w:t>
      1) 870.01.011 жолында 870.01.003 және 870.01.006, немесе 870.01.003 және 870.01.008, немесе 870.01.003 және 870.01.010 жолдарының туындысы (870.01.003 х 870.01.006 (870.01.008 немесе 870.01.010)) ретінде айқындалатын салық кезеңі үшін белгіленген норматив шегінде қоршаған ортаға эмиссия үшін төлемақының есептелген сомасы көрсетіледі.</w:t>
      </w:r>
    </w:p>
    <w:bookmarkEnd w:id="2858"/>
    <w:bookmarkStart w:name="z3749" w:id="2859"/>
    <w:p>
      <w:pPr>
        <w:spacing w:after="0"/>
        <w:ind w:left="0"/>
        <w:jc w:val="both"/>
      </w:pPr>
      <w:r>
        <w:rPr>
          <w:rFonts w:ascii="Times New Roman"/>
          <w:b w:val="false"/>
          <w:i w:val="false"/>
          <w:color w:val="000000"/>
          <w:sz w:val="28"/>
        </w:rPr>
        <w:t xml:space="preserve">
      Егер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870.01.003 х 870.01.008 формуласы қолданылады.</w:t>
      </w:r>
    </w:p>
    <w:bookmarkEnd w:id="2859"/>
    <w:bookmarkStart w:name="z3750" w:id="2860"/>
    <w:p>
      <w:pPr>
        <w:spacing w:after="0"/>
        <w:ind w:left="0"/>
        <w:jc w:val="both"/>
      </w:pPr>
      <w:r>
        <w:rPr>
          <w:rFonts w:ascii="Times New Roman"/>
          <w:b w:val="false"/>
          <w:i w:val="false"/>
          <w:color w:val="000000"/>
          <w:sz w:val="28"/>
        </w:rPr>
        <w:t xml:space="preserve">
      Егер төлемақы ставкасы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коэффициенттері қолданыла отырып, норматив шегінде болса, онда 870.01.003 х 870.01.010 формуласы қолданылады.</w:t>
      </w:r>
    </w:p>
    <w:bookmarkEnd w:id="2860"/>
    <w:bookmarkStart w:name="z3751" w:id="2861"/>
    <w:p>
      <w:pPr>
        <w:spacing w:after="0"/>
        <w:ind w:left="0"/>
        <w:jc w:val="both"/>
      </w:pPr>
      <w:r>
        <w:rPr>
          <w:rFonts w:ascii="Times New Roman"/>
          <w:b w:val="false"/>
          <w:i w:val="false"/>
          <w:color w:val="000000"/>
          <w:sz w:val="28"/>
        </w:rPr>
        <w:t>
      2) 870.01.012 жолында 870.01.004 және 870.01.006, немесе 870.01.004 және 870.01.008, немесе 870.01.004 және 870.01.010 жолдарының туындысы (870.01.004 х 870.01.006 (870.01.008 немесе 870.01.010)) ретінде айқындалатын салық кезеңі үшін белгіленген норматив шегінде қоршаған ортаға эмиссия үшін төлемақының есептелген сомасы көрсетіледі.</w:t>
      </w:r>
    </w:p>
    <w:bookmarkEnd w:id="2861"/>
    <w:bookmarkStart w:name="z3752" w:id="2862"/>
    <w:p>
      <w:pPr>
        <w:spacing w:after="0"/>
        <w:ind w:left="0"/>
        <w:jc w:val="both"/>
      </w:pPr>
      <w:r>
        <w:rPr>
          <w:rFonts w:ascii="Times New Roman"/>
          <w:b w:val="false"/>
          <w:i w:val="false"/>
          <w:color w:val="000000"/>
          <w:sz w:val="28"/>
        </w:rPr>
        <w:t xml:space="preserve">
      Егер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870.01.004 х 870.01.008 формуласы қолданылады.</w:t>
      </w:r>
    </w:p>
    <w:bookmarkEnd w:id="2862"/>
    <w:bookmarkStart w:name="z3753" w:id="2863"/>
    <w:p>
      <w:pPr>
        <w:spacing w:after="0"/>
        <w:ind w:left="0"/>
        <w:jc w:val="both"/>
      </w:pPr>
      <w:r>
        <w:rPr>
          <w:rFonts w:ascii="Times New Roman"/>
          <w:b w:val="false"/>
          <w:i w:val="false"/>
          <w:color w:val="000000"/>
          <w:sz w:val="28"/>
        </w:rPr>
        <w:t xml:space="preserve">
      Егер төлемақы ставкасы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коэффициенттері қолданыла отырып, норматив шегінде болса, онда 870.01.004 х 870.01.010 формуласы қолданылады.</w:t>
      </w:r>
    </w:p>
    <w:bookmarkEnd w:id="28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Ескерту. 19-қосымша жаңа редакцияда – ҚР Қаржы министрінің 14.04.2017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 xml:space="preserve">118-қосымша </w:t>
            </w:r>
          </w:p>
        </w:tc>
      </w:tr>
    </w:tbl>
    <w:p>
      <w:pPr>
        <w:spacing w:after="0"/>
        <w:ind w:left="0"/>
        <w:jc w:val="both"/>
      </w:pPr>
      <w:r>
        <w:rPr>
          <w:rFonts w:ascii="Times New Roman"/>
          <w:b w:val="false"/>
          <w:i w:val="false"/>
          <w:color w:val="000000"/>
          <w:sz w:val="28"/>
        </w:rPr>
        <w:t>
      Әкімшілік деректер</w:t>
      </w:r>
    </w:p>
    <w:p>
      <w:pPr>
        <w:spacing w:after="0"/>
        <w:ind w:left="0"/>
        <w:jc w:val="both"/>
      </w:pPr>
      <w:r>
        <w:rPr>
          <w:rFonts w:ascii="Times New Roman"/>
          <w:b w:val="false"/>
          <w:i w:val="false"/>
          <w:color w:val="000000"/>
          <w:sz w:val="28"/>
        </w:rPr>
        <w:t>
      жинауға арналған нысан</w:t>
      </w:r>
    </w:p>
    <w:p>
      <w:pPr>
        <w:spacing w:after="0"/>
        <w:ind w:left="0"/>
        <w:jc w:val="left"/>
      </w:pPr>
      <w:r>
        <w:rPr>
          <w:rFonts w:ascii="Times New Roman"/>
          <w:b/>
          <w:i w:val="false"/>
          <w:color w:val="000000"/>
        </w:rPr>
        <w:t xml:space="preserve"> Шағын бизнес субъектілері үшін оңайлатылған декларация</w:t>
      </w:r>
    </w:p>
    <w:p>
      <w:pPr>
        <w:spacing w:after="0"/>
        <w:ind w:left="0"/>
        <w:jc w:val="both"/>
      </w:pPr>
      <w:r>
        <w:rPr>
          <w:rFonts w:ascii="Times New Roman"/>
          <w:b w:val="false"/>
          <w:i w:val="false"/>
          <w:color w:val="000000"/>
          <w:sz w:val="28"/>
        </w:rPr>
        <w:t>
      Есепті кезең 20___ жылғы ______жартыжылдық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Индексі</w:t>
      </w:r>
      <w:r>
        <w:rPr>
          <w:rFonts w:ascii="Times New Roman"/>
          <w:b w:val="false"/>
          <w:i w:val="false"/>
          <w:color w:val="000000"/>
          <w:sz w:val="28"/>
        </w:rPr>
        <w:t>: 910.00-нысаны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Кезенділігі</w:t>
      </w:r>
      <w:r>
        <w:rPr>
          <w:rFonts w:ascii="Times New Roman"/>
          <w:b w:val="false"/>
          <w:i w:val="false"/>
          <w:color w:val="000000"/>
          <w:sz w:val="28"/>
        </w:rPr>
        <w:t>: жартыжылдық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Ұсынатындар</w:t>
      </w:r>
      <w:r>
        <w:rPr>
          <w:rFonts w:ascii="Times New Roman"/>
          <w:b w:val="false"/>
          <w:i w:val="false"/>
          <w:color w:val="000000"/>
          <w:sz w:val="28"/>
        </w:rPr>
        <w:t>: оңайлатылған декларация негізінде арнаулы салық режимін қолданатын шағын бизнес субъектілері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Қайда тапсырылады: </w:t>
      </w:r>
      <w:r>
        <w:rPr>
          <w:rFonts w:ascii="Times New Roman"/>
          <w:b w:val="false"/>
          <w:i w:val="false"/>
          <w:color w:val="000000"/>
          <w:sz w:val="28"/>
        </w:rPr>
        <w:t>мемлекеттік кірістер органдарына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Тапсыру мерзімі:</w:t>
      </w:r>
      <w:r>
        <w:rPr>
          <w:rFonts w:ascii="Times New Roman"/>
          <w:b w:val="false"/>
          <w:i w:val="false"/>
          <w:color w:val="000000"/>
          <w:sz w:val="28"/>
        </w:rPr>
        <w:t xml:space="preserve"> есепті салық кезеңінен кейінгі екінші айдың 15-інен кешіктірілмей</w:t>
      </w:r>
    </w:p>
    <w:p>
      <w:pPr>
        <w:spacing w:after="0"/>
        <w:ind w:left="0"/>
        <w:jc w:val="both"/>
      </w:pPr>
      <w:r>
        <w:rPr>
          <w:rFonts w:ascii="Times New Roman"/>
          <w:b w:val="false"/>
          <w:i w:val="false"/>
          <w:color w:val="000000"/>
          <w:sz w:val="28"/>
        </w:rPr>
        <w:t xml:space="preserve">
      Ескертпе: есепті толтыру бойынша түсіндіру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Шағын бизнес субъектілері үшін салық есептілігін (оңайлатылған декларацияны) жасау қағидаларында (910.00-нысан)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8072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7691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691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7691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818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7818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p/>
        </w:tc>
      </w:tr>
    </w:tbl>
    <w:p>
      <w:pPr>
        <w:spacing w:after="0"/>
        <w:ind w:left="0"/>
        <w:jc w:val="left"/>
      </w:pPr>
      <w:r>
        <w:rPr>
          <w:rFonts w:ascii="Times New Roman"/>
          <w:b w:val="false"/>
          <w:i w:val="false"/>
          <w:color w:val="ff0000"/>
          <w:sz w:val="28"/>
        </w:rPr>
        <w:t xml:space="preserve">      Ескерту. 20-қосымша жаңа редакцияда – ҚР Қаржы министрінің 14.04.2017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587 бұйрығына</w:t>
            </w:r>
            <w:r>
              <w:br/>
            </w:r>
            <w:r>
              <w:rPr>
                <w:rFonts w:ascii="Times New Roman"/>
                <w:b w:val="false"/>
                <w:i w:val="false"/>
                <w:color w:val="000000"/>
                <w:sz w:val="20"/>
              </w:rPr>
              <w:t>119-қосымша</w:t>
            </w:r>
          </w:p>
        </w:tc>
      </w:tr>
    </w:tbl>
    <w:p>
      <w:pPr>
        <w:spacing w:after="0"/>
        <w:ind w:left="0"/>
        <w:jc w:val="left"/>
      </w:pPr>
      <w:r>
        <w:rPr>
          <w:rFonts w:ascii="Times New Roman"/>
          <w:b/>
          <w:i w:val="false"/>
          <w:color w:val="000000"/>
        </w:rPr>
        <w:t xml:space="preserve"> Шағын бизнес субъектілері үшін салық есептігін (оңайлатылған декларацияны) жасау қағидалары (910.00-нысан)</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Шағын бизнес субъектілері үшін салық есептігін (оңайлатылған декларацияны) жасау қағидалары (910.00-нысан)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міндетті зейнетақы жарналарын, және міндетті әлеуметтік медициналық сақтандыруға аударымдарын есептеуге арналған шағын бизнес субъектілері үшін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w:t>
      </w:r>
    </w:p>
    <w:p>
      <w:pPr>
        <w:spacing w:after="0"/>
        <w:ind w:left="0"/>
        <w:jc w:val="both"/>
      </w:pPr>
      <w:r>
        <w:rPr>
          <w:rFonts w:ascii="Times New Roman"/>
          <w:b w:val="false"/>
          <w:i w:val="false"/>
          <w:color w:val="000000"/>
          <w:sz w:val="28"/>
        </w:rPr>
        <w:t>
      2. Декларацияны толтыру кезінде түзетулерге, өшіруге және тазалауға жол берілмейді.</w:t>
      </w:r>
    </w:p>
    <w:p>
      <w:pPr>
        <w:spacing w:after="0"/>
        <w:ind w:left="0"/>
        <w:jc w:val="both"/>
      </w:pPr>
      <w:r>
        <w:rPr>
          <w:rFonts w:ascii="Times New Roman"/>
          <w:b w:val="false"/>
          <w:i w:val="false"/>
          <w:color w:val="000000"/>
          <w:sz w:val="28"/>
        </w:rPr>
        <w:t>
      3. Сомалардың теріс мәндері декларацияның тиісті жолының сол жақ бірінші торкөзінде "–" белгісімен көрсетіледі.</w:t>
      </w:r>
    </w:p>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p>
      <w:pPr>
        <w:spacing w:after="0"/>
        <w:ind w:left="0"/>
        <w:jc w:val="both"/>
      </w:pPr>
      <w:r>
        <w:rPr>
          <w:rFonts w:ascii="Times New Roman"/>
          <w:b w:val="false"/>
          <w:i w:val="false"/>
          <w:color w:val="000000"/>
          <w:sz w:val="28"/>
        </w:rPr>
        <w:t>
      5. Декларация жасау кезінде:</w:t>
      </w:r>
    </w:p>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6.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(салық агенті) не болмаса оның өкілі қол қояды және Қазақстан Республикасының заңнамасында белгіленген жағдайларда оның атауы жазылған мөрі бар салық төлеушінің (салық агентінің) не болмаса оның өкілінің мөрімен куәландырылады.</w:t>
      </w:r>
    </w:p>
    <w:p>
      <w:pPr>
        <w:spacing w:after="0"/>
        <w:ind w:left="0"/>
        <w:jc w:val="both"/>
      </w:pPr>
      <w:r>
        <w:rPr>
          <w:rFonts w:ascii="Times New Roman"/>
          <w:b w:val="false"/>
          <w:i w:val="false"/>
          <w:color w:val="000000"/>
          <w:sz w:val="28"/>
        </w:rPr>
        <w:t>
      7. Декларацияны табыс ету кезінде:</w:t>
      </w:r>
    </w:p>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мемлекеттік кірістер органының белгісімен салық төлеушіге (салық агенті) қайтарылады;</w:t>
      </w:r>
    </w:p>
    <w:p>
      <w:pPr>
        <w:spacing w:after="0"/>
        <w:ind w:left="0"/>
        <w:jc w:val="both"/>
      </w:pPr>
      <w:r>
        <w:rPr>
          <w:rFonts w:ascii="Times New Roman"/>
          <w:b w:val="false"/>
          <w:i w:val="false"/>
          <w:color w:val="000000"/>
          <w:sz w:val="28"/>
        </w:rPr>
        <w:t>
      2)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 түрде – салық төлеуші (салық агенті) салық есептілігін мемлекеттік кірістер органдарының салық есептілігін қабылдау жүйесінің салық есептілігін қабылданғаны немесе қабылданбағаны туралы хабарлама алады.</w:t>
      </w:r>
    </w:p>
    <w:p>
      <w:pPr>
        <w:spacing w:after="0"/>
        <w:ind w:left="0"/>
        <w:jc w:val="left"/>
      </w:pPr>
      <w:r>
        <w:rPr>
          <w:rFonts w:ascii="Times New Roman"/>
          <w:b/>
          <w:i w:val="false"/>
          <w:color w:val="000000"/>
        </w:rPr>
        <w:t xml:space="preserve"> 2-тарау. Декларацияны жасау (910.00 – нысан)</w:t>
      </w:r>
    </w:p>
    <w:p>
      <w:pPr>
        <w:spacing w:after="0"/>
        <w:ind w:left="0"/>
        <w:jc w:val="both"/>
      </w:pPr>
      <w:r>
        <w:rPr>
          <w:rFonts w:ascii="Times New Roman"/>
          <w:b w:val="false"/>
          <w:i w:val="false"/>
          <w:color w:val="000000"/>
          <w:sz w:val="28"/>
        </w:rPr>
        <w:t>
      8. "Салық төлеуші (салық агенті) туралы жалпы ақпарат" деген бөлімде салық төлеуші (салық агенті) мынадай деректерді көрсетеді:</w:t>
      </w:r>
    </w:p>
    <w:p>
      <w:pPr>
        <w:spacing w:after="0"/>
        <w:ind w:left="0"/>
        <w:jc w:val="both"/>
      </w:pPr>
      <w:r>
        <w:rPr>
          <w:rFonts w:ascii="Times New Roman"/>
          <w:b w:val="false"/>
          <w:i w:val="false"/>
          <w:color w:val="000000"/>
          <w:sz w:val="28"/>
        </w:rPr>
        <w:t xml:space="preserve">
      1) ЖСН (БСН) – салық төлеушінің (салық агентінің) жеке сәйкестендіру нөмері (бизнес-сәйкестендіру нөмері); </w:t>
      </w:r>
    </w:p>
    <w:p>
      <w:pPr>
        <w:spacing w:after="0"/>
        <w:ind w:left="0"/>
        <w:jc w:val="both"/>
      </w:pPr>
      <w:r>
        <w:rPr>
          <w:rFonts w:ascii="Times New Roman"/>
          <w:b w:val="false"/>
          <w:i w:val="false"/>
          <w:color w:val="000000"/>
          <w:sz w:val="28"/>
        </w:rPr>
        <w:t>
      2) дара кәсіпкердің тегі, аты, әкесінің аты (ол бар болса)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(араб сандарымен көрсетіледі);</w:t>
      </w:r>
    </w:p>
    <w:p>
      <w:pPr>
        <w:spacing w:after="0"/>
        <w:ind w:left="0"/>
        <w:jc w:val="both"/>
      </w:pPr>
      <w:r>
        <w:rPr>
          <w:rFonts w:ascii="Times New Roman"/>
          <w:b w:val="false"/>
          <w:i w:val="false"/>
          <w:color w:val="000000"/>
          <w:sz w:val="28"/>
        </w:rPr>
        <w:t>
      4) салық төлеуші санаты. Торкөздер егер салық төлеуші А немесе В. C немесе D торкөздерінде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p>
      <w:pPr>
        <w:spacing w:after="0"/>
        <w:ind w:left="0"/>
        <w:jc w:val="both"/>
      </w:pPr>
      <w:r>
        <w:rPr>
          <w:rFonts w:ascii="Times New Roman"/>
          <w:b w:val="false"/>
          <w:i w:val="false"/>
          <w:color w:val="000000"/>
          <w:sz w:val="28"/>
        </w:rPr>
        <w:t xml:space="preserve">
      5) декларацияның түрі.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p>
    <w:p>
      <w:pPr>
        <w:spacing w:after="0"/>
        <w:ind w:left="0"/>
        <w:jc w:val="both"/>
      </w:pPr>
      <w:r>
        <w:rPr>
          <w:rFonts w:ascii="Times New Roman"/>
          <w:b w:val="false"/>
          <w:i w:val="false"/>
          <w:color w:val="000000"/>
          <w:sz w:val="28"/>
        </w:rPr>
        <w:t xml:space="preserve">
      6) хабарламаның нөмірі мен күні.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p>
      <w:pPr>
        <w:spacing w:after="0"/>
        <w:ind w:left="0"/>
        <w:jc w:val="both"/>
      </w:pPr>
      <w:r>
        <w:rPr>
          <w:rFonts w:ascii="Times New Roman"/>
          <w:b w:val="false"/>
          <w:i w:val="false"/>
          <w:color w:val="000000"/>
          <w:sz w:val="28"/>
        </w:rPr>
        <w:t>
      8) резиденттік белгісі.</w:t>
      </w:r>
    </w:p>
    <w:p>
      <w:pPr>
        <w:spacing w:after="0"/>
        <w:ind w:left="0"/>
        <w:jc w:val="both"/>
      </w:pPr>
      <w:r>
        <w:rPr>
          <w:rFonts w:ascii="Times New Roman"/>
          <w:b w:val="false"/>
          <w:i w:val="false"/>
          <w:color w:val="000000"/>
          <w:sz w:val="28"/>
        </w:rPr>
        <w:t>
      А торкөзін Қазақстан Республикасының резидент салық төлеушісі белгілейді.</w:t>
      </w:r>
    </w:p>
    <w:p>
      <w:pPr>
        <w:spacing w:after="0"/>
        <w:ind w:left="0"/>
        <w:jc w:val="both"/>
      </w:pPr>
      <w:r>
        <w:rPr>
          <w:rFonts w:ascii="Times New Roman"/>
          <w:b w:val="false"/>
          <w:i w:val="false"/>
          <w:color w:val="000000"/>
          <w:sz w:val="28"/>
        </w:rPr>
        <w:t>
      В торкөзін Қазақстан Республикасының резидент емес салық төлеушісі белгілейді.</w:t>
      </w:r>
    </w:p>
    <w:p>
      <w:pPr>
        <w:spacing w:after="0"/>
        <w:ind w:left="0"/>
        <w:jc w:val="both"/>
      </w:pPr>
      <w:r>
        <w:rPr>
          <w:rFonts w:ascii="Times New Roman"/>
          <w:b w:val="false"/>
          <w:i w:val="false"/>
          <w:color w:val="000000"/>
          <w:sz w:val="28"/>
        </w:rPr>
        <w:t>
      9. "Салықтарды есептеу" деген бөлімде:</w:t>
      </w:r>
    </w:p>
    <w:p>
      <w:pPr>
        <w:spacing w:after="0"/>
        <w:ind w:left="0"/>
        <w:jc w:val="both"/>
      </w:pPr>
      <w:r>
        <w:rPr>
          <w:rFonts w:ascii="Times New Roman"/>
          <w:b w:val="false"/>
          <w:i w:val="false"/>
          <w:color w:val="000000"/>
          <w:sz w:val="28"/>
        </w:rPr>
        <w:t xml:space="preserve">
      1) 910.00.001 жолында Салық кодексінің 427-бабының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жүргізілетін түзетулер ескеріле отырып, осы баптың 3-тармағына сәйкес белгіленген табыс сомасы көрсетіледі;</w:t>
      </w:r>
    </w:p>
    <w:p>
      <w:pPr>
        <w:spacing w:after="0"/>
        <w:ind w:left="0"/>
        <w:jc w:val="both"/>
      </w:pPr>
      <w:r>
        <w:rPr>
          <w:rFonts w:ascii="Times New Roman"/>
          <w:b w:val="false"/>
          <w:i w:val="false"/>
          <w:color w:val="000000"/>
          <w:sz w:val="28"/>
        </w:rPr>
        <w:t xml:space="preserve">
      2) 910.00.002 жолында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p>
    <w:p>
      <w:pPr>
        <w:spacing w:after="0"/>
        <w:ind w:left="0"/>
        <w:jc w:val="both"/>
      </w:pPr>
      <w:r>
        <w:rPr>
          <w:rFonts w:ascii="Times New Roman"/>
          <w:b w:val="false"/>
          <w:i w:val="false"/>
          <w:color w:val="000000"/>
          <w:sz w:val="28"/>
        </w:rPr>
        <w:t xml:space="preserve">
      3) 910.00.003 жолында: </w:t>
      </w:r>
    </w:p>
    <w:p>
      <w:pPr>
        <w:spacing w:after="0"/>
        <w:ind w:left="0"/>
        <w:jc w:val="both"/>
      </w:pPr>
      <w:r>
        <w:rPr>
          <w:rFonts w:ascii="Times New Roman"/>
          <w:b w:val="false"/>
          <w:i w:val="false"/>
          <w:color w:val="000000"/>
          <w:sz w:val="28"/>
        </w:rPr>
        <w:t>
      заңды тұлғаның: (А+В+С+D+E+F)/6 ай формуласы бойынша айқындаған, мұнда А+В+С+D+E+F - салық кезеңінің әрбір айы үшін қызметкерлердің саны;</w:t>
      </w:r>
    </w:p>
    <w:p>
      <w:pPr>
        <w:spacing w:after="0"/>
        <w:ind w:left="0"/>
        <w:jc w:val="both"/>
      </w:pPr>
      <w:r>
        <w:rPr>
          <w:rFonts w:ascii="Times New Roman"/>
          <w:b w:val="false"/>
          <w:i w:val="false"/>
          <w:color w:val="000000"/>
          <w:sz w:val="28"/>
        </w:rPr>
        <w:t>
      дара кәсіпкер ((А+В+С+D+E+F) / 6 ай) + 1 формуласы бойынша, дара кәсіпкерді қоса алып, айқындаған салық кезеңі үшін қызметкерлердің орташа тізімдік саны көрсетіледі;</w:t>
      </w:r>
    </w:p>
    <w:p>
      <w:pPr>
        <w:spacing w:after="0"/>
        <w:ind w:left="0"/>
        <w:jc w:val="both"/>
      </w:pPr>
      <w:r>
        <w:rPr>
          <w:rFonts w:ascii="Times New Roman"/>
          <w:b w:val="false"/>
          <w:i w:val="false"/>
          <w:color w:val="000000"/>
          <w:sz w:val="28"/>
        </w:rPr>
        <w:t>
      910.00.003 А жолында қызметкерлердің-зейнеткерлердың орташа тізімдік саны көрсетіледі, 910.00.003 В жолында қызметкерлердің-мүгедектердің орташа тізімдік саны көрсетіледі.</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p>
      <w:pPr>
        <w:spacing w:after="0"/>
        <w:ind w:left="0"/>
        <w:jc w:val="both"/>
      </w:pPr>
      <w:r>
        <w:rPr>
          <w:rFonts w:ascii="Times New Roman"/>
          <w:b w:val="false"/>
          <w:i w:val="false"/>
          <w:color w:val="000000"/>
          <w:sz w:val="28"/>
        </w:rPr>
        <w:t>
      4) 910.00.004 жолында салық кезеңі үшін бір қызметкерге орташа айлық еңбекақысы көрсетіледі;</w:t>
      </w:r>
    </w:p>
    <w:p>
      <w:pPr>
        <w:spacing w:after="0"/>
        <w:ind w:left="0"/>
        <w:jc w:val="both"/>
      </w:pPr>
      <w:r>
        <w:rPr>
          <w:rFonts w:ascii="Times New Roman"/>
          <w:b w:val="false"/>
          <w:i w:val="false"/>
          <w:color w:val="000000"/>
          <w:sz w:val="28"/>
        </w:rPr>
        <w:t>
      5) 910.00.005 жолында: 910.00.001 х 3% формуласы бойынша айқындалатын, Салық кодексінің 436-бабы 1-тармағында белгіленген мөлшерлемесі бойынша есептелген салықтардың сомасы көрсетіледі;</w:t>
      </w:r>
    </w:p>
    <w:p>
      <w:pPr>
        <w:spacing w:after="0"/>
        <w:ind w:left="0"/>
        <w:jc w:val="both"/>
      </w:pPr>
      <w:r>
        <w:rPr>
          <w:rFonts w:ascii="Times New Roman"/>
          <w:b w:val="false"/>
          <w:i w:val="false"/>
          <w:color w:val="000000"/>
          <w:sz w:val="28"/>
        </w:rPr>
        <w:t xml:space="preserve">
      6) 910.00.006 жолында Салық кодексінің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салықтардың сомасын түзету көрсетіледі, ол</w:t>
      </w:r>
    </w:p>
    <w:p>
      <w:pPr>
        <w:spacing w:after="0"/>
        <w:ind w:left="0"/>
        <w:jc w:val="both"/>
      </w:pPr>
      <w:r>
        <w:rPr>
          <w:rFonts w:ascii="Times New Roman"/>
          <w:b w:val="false"/>
          <w:i w:val="false"/>
          <w:color w:val="000000"/>
          <w:sz w:val="28"/>
        </w:rPr>
        <w:t>
      заңды тұлғалармен: 910.00.005 (табыстан есептелген салықтардың сомасы х 910.00.003 (қызметкерлердің орташа тізімдік саны) х 1,5% (түзету пайызы) формуласы бойынша айқындалады;</w:t>
      </w:r>
    </w:p>
    <w:p>
      <w:pPr>
        <w:spacing w:after="0"/>
        <w:ind w:left="0"/>
        <w:jc w:val="both"/>
      </w:pPr>
      <w:r>
        <w:rPr>
          <w:rFonts w:ascii="Times New Roman"/>
          <w:b w:val="false"/>
          <w:i w:val="false"/>
          <w:color w:val="000000"/>
          <w:sz w:val="28"/>
        </w:rPr>
        <w:t>
      дара кәсіпкерлермен: 910.00.005 (табыстан есептелген салықтардың сомасы) х 910.00.003 (қызметкерлердің орташа тізімдік саны) х 1,5% (түзету проценті) формуласы бойынша айқындалады.</w:t>
      </w:r>
    </w:p>
    <w:p>
      <w:pPr>
        <w:spacing w:after="0"/>
        <w:ind w:left="0"/>
        <w:jc w:val="both"/>
      </w:pPr>
      <w:r>
        <w:rPr>
          <w:rFonts w:ascii="Times New Roman"/>
          <w:b w:val="false"/>
          <w:i w:val="false"/>
          <w:color w:val="000000"/>
          <w:sz w:val="28"/>
        </w:rPr>
        <w:t>
      Бұл жол егер салық кезеңінің қорытындысы бойынша бір қызметкердің орташа айлық еңбекақысы Салық кодексінің 436-бабы 2-тармағына сәйкес дара кәсіпкерлерде кемінде 2 еселенген, заңды тұлғаларда кемінде 2,5 еселенген мөлшерін құраған жағдайда толтырылады;</w:t>
      </w:r>
    </w:p>
    <w:p>
      <w:pPr>
        <w:spacing w:after="0"/>
        <w:ind w:left="0"/>
        <w:jc w:val="both"/>
      </w:pPr>
      <w:r>
        <w:rPr>
          <w:rFonts w:ascii="Times New Roman"/>
          <w:b w:val="false"/>
          <w:i w:val="false"/>
          <w:color w:val="000000"/>
          <w:sz w:val="28"/>
        </w:rPr>
        <w:t>
      7) 910.00.007 жолында: 910.00.005 – 910.00.006 формуласы бойынша айқындалатын түзетуден кейінгі салықтардың сомасы көрсетіледі;</w:t>
      </w:r>
    </w:p>
    <w:p>
      <w:pPr>
        <w:spacing w:after="0"/>
        <w:ind w:left="0"/>
        <w:jc w:val="both"/>
      </w:pPr>
      <w:r>
        <w:rPr>
          <w:rFonts w:ascii="Times New Roman"/>
          <w:b w:val="false"/>
          <w:i w:val="false"/>
          <w:color w:val="000000"/>
          <w:sz w:val="28"/>
        </w:rPr>
        <w:t>
      8) 910.00.008 жолында: 910.00.007 х 0,5 декларация бойынша есептелген салық сомасынан ½ мөлшерінде бюджетке төленуге жататын жеке (корпоративтік) табыс салығының сомасы көрсетіледі;</w:t>
      </w:r>
    </w:p>
    <w:p>
      <w:pPr>
        <w:spacing w:after="0"/>
        <w:ind w:left="0"/>
        <w:jc w:val="both"/>
      </w:pPr>
      <w:r>
        <w:rPr>
          <w:rFonts w:ascii="Times New Roman"/>
          <w:b w:val="false"/>
          <w:i w:val="false"/>
          <w:color w:val="000000"/>
          <w:sz w:val="28"/>
        </w:rPr>
        <w:t>
      9) 910.00.009 жолда: (910.00.007 х 0,5) – 910.00.011 VII – 910.00.018 VII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½ мөлшеріндегі бюджетке төленуге жататын әлеуметтік салық сомасы көрсетіледі.</w:t>
      </w:r>
    </w:p>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Заңы) сәйкес есептелген Мемлекеттік әлеуметтік сақтандыру қорына әлеуметтік аударымдар сомасы әлеуметтік салық сомасынан асып түскен кезде 910.00.009 жолда Салық кодексінің 437-бабының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әлеуметтік салық сомасы көрсетіледі;</w:t>
      </w:r>
    </w:p>
    <w:p>
      <w:pPr>
        <w:spacing w:after="0"/>
        <w:ind w:left="0"/>
        <w:jc w:val="both"/>
      </w:pPr>
      <w:r>
        <w:rPr>
          <w:rFonts w:ascii="Times New Roman"/>
          <w:b w:val="false"/>
          <w:i w:val="false"/>
          <w:color w:val="000000"/>
          <w:sz w:val="28"/>
        </w:rPr>
        <w:t>
      10. Дара кәсіпкерлер үшін әлеуметтік аударымдарды, міндетті зейнетақы жарналары мен міндетті әлеуметтік медициналық сақтандыруға аударымдарды есептеу" бөлімінде:</w:t>
      </w:r>
    </w:p>
    <w:p>
      <w:pPr>
        <w:spacing w:after="0"/>
        <w:ind w:left="0"/>
        <w:jc w:val="both"/>
      </w:pPr>
      <w:r>
        <w:rPr>
          <w:rFonts w:ascii="Times New Roman"/>
          <w:b w:val="false"/>
          <w:i w:val="false"/>
          <w:color w:val="000000"/>
          <w:sz w:val="28"/>
        </w:rPr>
        <w:t>
      1) 910.00.010 I жолынан бастап 910.00.010 VI дейінгі жолдарда есепті кезеңнің әрбір айына арналған Міндетті әлеуметтік сақтандыру туралы заңға сәйкес дара кәсіпкер үшін әлеуметтік аударымдар есептелетін табыс көрсетіледі.</w:t>
      </w:r>
    </w:p>
    <w:p>
      <w:pPr>
        <w:spacing w:after="0"/>
        <w:ind w:left="0"/>
        <w:jc w:val="both"/>
      </w:pPr>
      <w:r>
        <w:rPr>
          <w:rFonts w:ascii="Times New Roman"/>
          <w:b w:val="false"/>
          <w:i w:val="false"/>
          <w:color w:val="000000"/>
          <w:sz w:val="28"/>
        </w:rPr>
        <w:t>
      910.00.010 VII жолы 910.00.010 I жолынан бастап 910.00.010 VI дейінгі жолдардың сомасы ретінде айқындалатын жарты жылдыққа арналған табыстың жиынтық сомасын көрсету үшін арналған;</w:t>
      </w:r>
    </w:p>
    <w:p>
      <w:pPr>
        <w:spacing w:after="0"/>
        <w:ind w:left="0"/>
        <w:jc w:val="both"/>
      </w:pPr>
      <w:r>
        <w:rPr>
          <w:rFonts w:ascii="Times New Roman"/>
          <w:b w:val="false"/>
          <w:i w:val="false"/>
          <w:color w:val="000000"/>
          <w:sz w:val="28"/>
        </w:rPr>
        <w:t>
      2) 910.00.011 I жолынан бастап 910.00.011 VI дейінгі жолдарда есепті кезеңнің әрбір айына арналған Міндетті әлеуметтік сақтандыру туралы заңға сәйкес есептелінген дара кәсіпкер үшін әлеуметтік аударымдардың сомасы көрсетіледі.</w:t>
      </w:r>
    </w:p>
    <w:p>
      <w:pPr>
        <w:spacing w:after="0"/>
        <w:ind w:left="0"/>
        <w:jc w:val="both"/>
      </w:pPr>
      <w:r>
        <w:rPr>
          <w:rFonts w:ascii="Times New Roman"/>
          <w:b w:val="false"/>
          <w:i w:val="false"/>
          <w:color w:val="000000"/>
          <w:sz w:val="28"/>
        </w:rPr>
        <w:t>
      910.00.011 VII жолы 910.00.011 I жолынан бастап 910.00.011 VI дейінгі жолдардың сомасы ретінде айқындалатын жарты жылдыққа арналған әлеуметтік аударымдардың жиынтық сомасын көрсету үшін арналған;</w:t>
      </w:r>
    </w:p>
    <w:p>
      <w:pPr>
        <w:spacing w:after="0"/>
        <w:ind w:left="0"/>
        <w:jc w:val="both"/>
      </w:pPr>
      <w:r>
        <w:rPr>
          <w:rFonts w:ascii="Times New Roman"/>
          <w:b w:val="false"/>
          <w:i w:val="false"/>
          <w:color w:val="000000"/>
          <w:sz w:val="28"/>
        </w:rPr>
        <w:t xml:space="preserve">
      3) 910.00.012 I жолынан бастап 910.00.12 VI дейінгі жолдарда есепті кезеңнің әрбір айына арналған дара кәсіпкер үшін міндетті зейнетақы жарналары есептелетін табыс көрсетіледі. </w:t>
      </w:r>
    </w:p>
    <w:p>
      <w:pPr>
        <w:spacing w:after="0"/>
        <w:ind w:left="0"/>
        <w:jc w:val="both"/>
      </w:pPr>
      <w:r>
        <w:rPr>
          <w:rFonts w:ascii="Times New Roman"/>
          <w:b w:val="false"/>
          <w:i w:val="false"/>
          <w:color w:val="000000"/>
          <w:sz w:val="28"/>
        </w:rPr>
        <w:t>
      910.00.012 VII жолы 910.00.012 I жолынан бастап 910.00.012 VI дейінгі жолдардың сомасы ретінде айқындалатын жарты жылдыққа арналған табыстың жиынтық сомасын көрсету үшін арналған;</w:t>
      </w:r>
    </w:p>
    <w:p>
      <w:pPr>
        <w:spacing w:after="0"/>
        <w:ind w:left="0"/>
        <w:jc w:val="both"/>
      </w:pPr>
      <w:r>
        <w:rPr>
          <w:rFonts w:ascii="Times New Roman"/>
          <w:b w:val="false"/>
          <w:i w:val="false"/>
          <w:color w:val="000000"/>
          <w:sz w:val="28"/>
        </w:rPr>
        <w:t>
      4) 910.00.013 I жолынан бастап 910.00.013 VI дейінгі жолдарда есепті кезеңнің әрбір айына арналған дара кәсіпкер үшін міндетті зейнетақы жарналарының сомасы көрсетіледі.</w:t>
      </w:r>
    </w:p>
    <w:p>
      <w:pPr>
        <w:spacing w:after="0"/>
        <w:ind w:left="0"/>
        <w:jc w:val="both"/>
      </w:pPr>
      <w:r>
        <w:rPr>
          <w:rFonts w:ascii="Times New Roman"/>
          <w:b w:val="false"/>
          <w:i w:val="false"/>
          <w:color w:val="000000"/>
          <w:sz w:val="28"/>
        </w:rPr>
        <w:t>
      910.00.013 VII жолы 910.00.013 I жолынан бастап 910.00.013 VI дейінгі жолдардың сомасы ретінде айқындалатын жарты жылдыққа арналған міндетті зейнетақы жарналарының жиынтық сомасын көрсету үшін арналған;</w:t>
      </w:r>
    </w:p>
    <w:p>
      <w:pPr>
        <w:spacing w:after="0"/>
        <w:ind w:left="0"/>
        <w:jc w:val="both"/>
      </w:pPr>
      <w:r>
        <w:rPr>
          <w:rFonts w:ascii="Times New Roman"/>
          <w:b w:val="false"/>
          <w:i w:val="false"/>
          <w:color w:val="000000"/>
          <w:sz w:val="28"/>
        </w:rPr>
        <w:t xml:space="preserve">
      5) 910.00.014 I жолынан бастап 910.00.014 VI дейінгі жолдарда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есепті кезеңнің әрбір айына арналған дара кәсіпкер үшін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xml:space="preserve">
      910.00.014 VII жолы 910.00.014 I жолынан бастап 910.00.014 VI дейінгі жолдардың сомасы ретінде айқындалатын жарты жылдыққа арналған дара кәсіпкер үшін міндетті әлеуметтік медициналық сақтандыруға жарналарының жиынтық сомасын көрсету үшін арналған. </w:t>
      </w:r>
    </w:p>
    <w:p>
      <w:pPr>
        <w:spacing w:after="0"/>
        <w:ind w:left="0"/>
        <w:jc w:val="both"/>
      </w:pPr>
      <w:r>
        <w:rPr>
          <w:rFonts w:ascii="Times New Roman"/>
          <w:b w:val="false"/>
          <w:i w:val="false"/>
          <w:color w:val="000000"/>
          <w:sz w:val="28"/>
        </w:rPr>
        <w:t xml:space="preserve">
      910.00.014 I жолынан бастап 910.00.014 VII дейінгі жолдары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2017 жылғы 1 шілдеден бастап толтырылуға жатады.</w:t>
      </w:r>
    </w:p>
    <w:p>
      <w:pPr>
        <w:spacing w:after="0"/>
        <w:ind w:left="0"/>
        <w:jc w:val="both"/>
      </w:pPr>
      <w:r>
        <w:rPr>
          <w:rFonts w:ascii="Times New Roman"/>
          <w:b w:val="false"/>
          <w:i w:val="false"/>
          <w:color w:val="000000"/>
          <w:sz w:val="28"/>
        </w:rPr>
        <w:t>
      Мысалы, 2017 жыл үшін жоғарыда көрсетілген жолдарды толтыру былайша жүргізіледі:</w:t>
      </w:r>
    </w:p>
    <w:p>
      <w:pPr>
        <w:spacing w:after="0"/>
        <w:ind w:left="0"/>
        <w:jc w:val="both"/>
      </w:pPr>
      <w:r>
        <w:rPr>
          <w:rFonts w:ascii="Times New Roman"/>
          <w:b w:val="false"/>
          <w:i w:val="false"/>
          <w:color w:val="000000"/>
          <w:sz w:val="28"/>
        </w:rPr>
        <w:t>
      1) 910.00.001 жолы бойынша дара кәсіпкердің салық кезеңі үшін табысы 29 000 000 теңгені құрады;</w:t>
      </w:r>
    </w:p>
    <w:p>
      <w:pPr>
        <w:spacing w:after="0"/>
        <w:ind w:left="0"/>
        <w:jc w:val="both"/>
      </w:pPr>
      <w:r>
        <w:rPr>
          <w:rFonts w:ascii="Times New Roman"/>
          <w:b w:val="false"/>
          <w:i w:val="false"/>
          <w:color w:val="000000"/>
          <w:sz w:val="28"/>
        </w:rPr>
        <w:t xml:space="preserve">
      2) 910.00.002 жолы бойынша Трансферттік баға белгілеу туралы </w:t>
      </w:r>
      <w:r>
        <w:rPr>
          <w:rFonts w:ascii="Times New Roman"/>
          <w:b w:val="false"/>
          <w:i w:val="false"/>
          <w:color w:val="000000"/>
          <w:sz w:val="28"/>
        </w:rPr>
        <w:t>заңға</w:t>
      </w:r>
      <w:r>
        <w:rPr>
          <w:rFonts w:ascii="Times New Roman"/>
          <w:b w:val="false"/>
          <w:i w:val="false"/>
          <w:color w:val="000000"/>
          <w:sz w:val="28"/>
        </w:rPr>
        <w:t xml:space="preserve"> сәйкес айқындалатын табыс жоқ;</w:t>
      </w:r>
    </w:p>
    <w:p>
      <w:pPr>
        <w:spacing w:after="0"/>
        <w:ind w:left="0"/>
        <w:jc w:val="both"/>
      </w:pPr>
      <w:r>
        <w:rPr>
          <w:rFonts w:ascii="Times New Roman"/>
          <w:b w:val="false"/>
          <w:i w:val="false"/>
          <w:color w:val="000000"/>
          <w:sz w:val="28"/>
        </w:rPr>
        <w:t>
      3) 910.00.003 жолы бойынша дара кәсіпкердің өзін қоса алғанда, қызметкерлердің орташа тізімдік саны 24 адамды құрады, ол былайша айқындалды:</w:t>
      </w:r>
    </w:p>
    <w:p>
      <w:pPr>
        <w:spacing w:after="0"/>
        <w:ind w:left="0"/>
        <w:jc w:val="both"/>
      </w:pPr>
      <w:r>
        <w:rPr>
          <w:rFonts w:ascii="Times New Roman"/>
          <w:b w:val="false"/>
          <w:i w:val="false"/>
          <w:color w:val="000000"/>
          <w:sz w:val="28"/>
        </w:rPr>
        <w:t>
      ((24+24+24+24+22+22) / 6 ай) + 1, мұнда 24 адам – салық кезеңінің бірінші айынан бастап төртінші айларындағы қызметкерлердің саны, 22 адам – салық кезеңінің бесінші және алтыншы айларындағы қызметкерлердің саны;</w:t>
      </w:r>
    </w:p>
    <w:p>
      <w:pPr>
        <w:spacing w:after="0"/>
        <w:ind w:left="0"/>
        <w:jc w:val="both"/>
      </w:pPr>
      <w:r>
        <w:rPr>
          <w:rFonts w:ascii="Times New Roman"/>
          <w:b w:val="false"/>
          <w:i w:val="false"/>
          <w:color w:val="000000"/>
          <w:sz w:val="28"/>
        </w:rPr>
        <w:t xml:space="preserve">
      4) 910.00.004 жолы бойынша салық кезеңі үшін бір қызметкерге орташа айлық еңбекақы 46 625 теңгені құрады, мұнда: </w:t>
      </w:r>
    </w:p>
    <w:p>
      <w:pPr>
        <w:spacing w:after="0"/>
        <w:ind w:left="0"/>
        <w:jc w:val="both"/>
      </w:pPr>
      <w:r>
        <w:rPr>
          <w:rFonts w:ascii="Times New Roman"/>
          <w:b w:val="false"/>
          <w:i w:val="false"/>
          <w:color w:val="000000"/>
          <w:sz w:val="28"/>
        </w:rPr>
        <w:t>
      салық кезеңінің бірінші айы үшін қызметкерлерге есептелген еңбекақының барлық сомасы 1 119 000 теңге (240 000 теңге + 720 000 теңге + 159 000 теңге), оның ішінде:</w:t>
      </w:r>
    </w:p>
    <w:p>
      <w:pPr>
        <w:spacing w:after="0"/>
        <w:ind w:left="0"/>
        <w:jc w:val="both"/>
      </w:pPr>
      <w:r>
        <w:rPr>
          <w:rFonts w:ascii="Times New Roman"/>
          <w:b w:val="false"/>
          <w:i w:val="false"/>
          <w:color w:val="000000"/>
          <w:sz w:val="28"/>
        </w:rPr>
        <w:t>
      бес адамның еңбекақысы 48 000 теңгеден 240 000 теңге (5 х 48 000 теңге) құрады;</w:t>
      </w:r>
    </w:p>
    <w:p>
      <w:pPr>
        <w:spacing w:after="0"/>
        <w:ind w:left="0"/>
        <w:jc w:val="both"/>
      </w:pPr>
      <w:r>
        <w:rPr>
          <w:rFonts w:ascii="Times New Roman"/>
          <w:b w:val="false"/>
          <w:i w:val="false"/>
          <w:color w:val="000000"/>
          <w:sz w:val="28"/>
        </w:rPr>
        <w:t xml:space="preserve">
      он алты адамның еңбекақысы 45 000 теңгеден 720 000 теңге (16 х 45 000 теңге) құрады; </w:t>
      </w:r>
    </w:p>
    <w:p>
      <w:pPr>
        <w:spacing w:after="0"/>
        <w:ind w:left="0"/>
        <w:jc w:val="both"/>
      </w:pPr>
      <w:r>
        <w:rPr>
          <w:rFonts w:ascii="Times New Roman"/>
          <w:b w:val="false"/>
          <w:i w:val="false"/>
          <w:color w:val="000000"/>
          <w:sz w:val="28"/>
        </w:rPr>
        <w:t>
      үш адамның еңбекақысы 53 000 теңгеден 159 000 теңге (3 х 53 000 теңге) құрады.</w:t>
      </w:r>
    </w:p>
    <w:p>
      <w:pPr>
        <w:spacing w:after="0"/>
        <w:ind w:left="0"/>
        <w:jc w:val="both"/>
      </w:pPr>
      <w:r>
        <w:rPr>
          <w:rFonts w:ascii="Times New Roman"/>
          <w:b w:val="false"/>
          <w:i w:val="false"/>
          <w:color w:val="000000"/>
          <w:sz w:val="28"/>
        </w:rPr>
        <w:t>
      Яғни, салық кезеңінің бірінші айы үшін бір қызметкерге орташа айлық еңбекақы 46 625 теңге (1 119 000 / 24 адам) құрады.</w:t>
      </w:r>
    </w:p>
    <w:p>
      <w:pPr>
        <w:spacing w:after="0"/>
        <w:ind w:left="0"/>
        <w:jc w:val="both"/>
      </w:pPr>
      <w:r>
        <w:rPr>
          <w:rFonts w:ascii="Times New Roman"/>
          <w:b w:val="false"/>
          <w:i w:val="false"/>
          <w:color w:val="000000"/>
          <w:sz w:val="28"/>
        </w:rPr>
        <w:t>
      Салық кезеңінің екінші айынан бастап алтыншы айлары үшін бір қызметкерге еңбекақының орташа айлық сомасы осыған ұқсас жолмен айқындалады.</w:t>
      </w:r>
    </w:p>
    <w:p>
      <w:pPr>
        <w:spacing w:after="0"/>
        <w:ind w:left="0"/>
        <w:jc w:val="both"/>
      </w:pPr>
      <w:r>
        <w:rPr>
          <w:rFonts w:ascii="Times New Roman"/>
          <w:b w:val="false"/>
          <w:i w:val="false"/>
          <w:color w:val="000000"/>
          <w:sz w:val="28"/>
        </w:rPr>
        <w:t>
      Айталық, бір қызметкерге салық кезеңінің екінші айында орташа еңбекақы сомасы – 48 700, үшіншіде – 45 900, төтінші және бесінші айларында – 52 700 ден, алтыншы айда – 49 536 теңге құрады.</w:t>
      </w:r>
    </w:p>
    <w:p>
      <w:pPr>
        <w:spacing w:after="0"/>
        <w:ind w:left="0"/>
        <w:jc w:val="both"/>
      </w:pPr>
      <w:r>
        <w:rPr>
          <w:rFonts w:ascii="Times New Roman"/>
          <w:b w:val="false"/>
          <w:i w:val="false"/>
          <w:color w:val="000000"/>
          <w:sz w:val="28"/>
        </w:rPr>
        <w:t>
      Онда, салық кезеңі үшін бір қызметкерге еңбекақының орташа айлық сомасы 49 360 теңгені (46 625 теңге + 48 700 теңге + 45 900 + 52 700 + 52 700+49536) / 6 ай құрады.</w:t>
      </w:r>
    </w:p>
    <w:p>
      <w:pPr>
        <w:spacing w:after="0"/>
        <w:ind w:left="0"/>
        <w:jc w:val="both"/>
      </w:pPr>
      <w:r>
        <w:rPr>
          <w:rFonts w:ascii="Times New Roman"/>
          <w:b w:val="false"/>
          <w:i w:val="false"/>
          <w:color w:val="000000"/>
          <w:sz w:val="28"/>
        </w:rPr>
        <w:t>
      Бұл мысалда, 2017 жылға арналған Республикалық бюджет туралы заңмен белгіленген айлық еңбекақының 2 еселенген ең төменгі мөлшері 48 918 теңгені ( 24 459 х 2) құрады.</w:t>
      </w:r>
    </w:p>
    <w:p>
      <w:pPr>
        <w:spacing w:after="0"/>
        <w:ind w:left="0"/>
        <w:jc w:val="both"/>
      </w:pPr>
      <w:r>
        <w:rPr>
          <w:rFonts w:ascii="Times New Roman"/>
          <w:b w:val="false"/>
          <w:i w:val="false"/>
          <w:color w:val="000000"/>
          <w:sz w:val="28"/>
        </w:rPr>
        <w:t>
      Салық кезеңінің қорытындысы бойынша бір қызметкерге орташа айлық еңбекақы ең төменгі еңбекақының 2 еселенген мөлшерінен (49 360) асқандықтан, Салық кодексінің 436-бабы 2-тармағында көзделген қызметкерлердің орташа тізімдік санын ескере отырып, салық кезеңіне есептелген салық сомасына түзету жүргізіледі;</w:t>
      </w:r>
    </w:p>
    <w:p>
      <w:pPr>
        <w:spacing w:after="0"/>
        <w:ind w:left="0"/>
        <w:jc w:val="both"/>
      </w:pPr>
      <w:r>
        <w:rPr>
          <w:rFonts w:ascii="Times New Roman"/>
          <w:b w:val="false"/>
          <w:i w:val="false"/>
          <w:color w:val="000000"/>
          <w:sz w:val="28"/>
        </w:rPr>
        <w:t>
      5) 910.00.005 жолы бойынша Салық кодексінің 436-бабының 1-тармағына сәйкес есептелген салық сомасы 870 000 теңге (29 000 000 теңге х 3%) құрайды;</w:t>
      </w:r>
    </w:p>
    <w:p>
      <w:pPr>
        <w:spacing w:after="0"/>
        <w:ind w:left="0"/>
        <w:jc w:val="both"/>
      </w:pPr>
      <w:r>
        <w:rPr>
          <w:rFonts w:ascii="Times New Roman"/>
          <w:b w:val="false"/>
          <w:i w:val="false"/>
          <w:color w:val="000000"/>
          <w:sz w:val="28"/>
        </w:rPr>
        <w:t>
      6) 910.00.006 жолы бойынша Салық кодексінің 436-бабы 2-тармағына сәйкес салық сомасын түзету 313 200 теңгені құрады,</w:t>
      </w:r>
    </w:p>
    <w:p>
      <w:pPr>
        <w:spacing w:after="0"/>
        <w:ind w:left="0"/>
        <w:jc w:val="both"/>
      </w:pPr>
      <w:r>
        <w:rPr>
          <w:rFonts w:ascii="Times New Roman"/>
          <w:b w:val="false"/>
          <w:i w:val="false"/>
          <w:color w:val="000000"/>
          <w:sz w:val="28"/>
        </w:rPr>
        <w:t>
      870 000 теңге х 24 адам х 1,5%), мұндағы 1,5%=313 200.</w:t>
      </w:r>
    </w:p>
    <w:p>
      <w:pPr>
        <w:spacing w:after="0"/>
        <w:ind w:left="0"/>
        <w:jc w:val="both"/>
      </w:pPr>
      <w:r>
        <w:rPr>
          <w:rFonts w:ascii="Times New Roman"/>
          <w:b w:val="false"/>
          <w:i w:val="false"/>
          <w:color w:val="000000"/>
          <w:sz w:val="28"/>
        </w:rPr>
        <w:t>
      1,5 % – қызметкерлердің орташа тізімдік санын ескере отырып әрбір, қызметкер үшін салық сомасын түзету проценті;</w:t>
      </w:r>
    </w:p>
    <w:p>
      <w:pPr>
        <w:spacing w:after="0"/>
        <w:ind w:left="0"/>
        <w:jc w:val="both"/>
      </w:pPr>
      <w:r>
        <w:rPr>
          <w:rFonts w:ascii="Times New Roman"/>
          <w:b w:val="false"/>
          <w:i w:val="false"/>
          <w:color w:val="000000"/>
          <w:sz w:val="28"/>
        </w:rPr>
        <w:t>
      7) 910.00.007 жолы бойынша азайтуға жатқызылған түзетуден кейінгі салық сомасы 556 800 теңге құрайды (870 000 теңге – 313 200 теңге);</w:t>
      </w:r>
    </w:p>
    <w:p>
      <w:pPr>
        <w:spacing w:after="0"/>
        <w:ind w:left="0"/>
        <w:jc w:val="both"/>
      </w:pPr>
      <w:r>
        <w:rPr>
          <w:rFonts w:ascii="Times New Roman"/>
          <w:b w:val="false"/>
          <w:i w:val="false"/>
          <w:color w:val="000000"/>
          <w:sz w:val="28"/>
        </w:rPr>
        <w:t>
      8) 910.00.008 жолы бойынша салық кезеңі үшін бюджетке төленуге жататын жеке (корпоративтік) табыс салығы 278 400 теңгені құрайды (556 800 теңге х 0,5);</w:t>
      </w:r>
    </w:p>
    <w:p>
      <w:pPr>
        <w:spacing w:after="0"/>
        <w:ind w:left="0"/>
        <w:jc w:val="both"/>
      </w:pPr>
      <w:r>
        <w:rPr>
          <w:rFonts w:ascii="Times New Roman"/>
          <w:b w:val="false"/>
          <w:i w:val="false"/>
          <w:color w:val="000000"/>
          <w:sz w:val="28"/>
        </w:rPr>
        <w:t>
      9) 910.00.009 жолы бойынша салық кезеңі үшін бюджетке төлеуге жататын, есептелген әлеуметтік салық сомасы нөлге тең, себебі есептелген әлеуметтік салығы (910.00.007 х 0,5) азайту дара кәсіпкер үшін әлеуметтік аударымдар сомасы (910.00.011 VII) азайту қызметкерлер үшін әлеуметтік аударымдар сомасы (910.00.018 VII) теріс айырмашылығына тең ((556 800 х 0,5) – 73 377 – 355 393);</w:t>
      </w:r>
    </w:p>
    <w:p>
      <w:pPr>
        <w:spacing w:after="0"/>
        <w:ind w:left="0"/>
        <w:jc w:val="both"/>
      </w:pPr>
      <w:r>
        <w:rPr>
          <w:rFonts w:ascii="Times New Roman"/>
          <w:b w:val="false"/>
          <w:i w:val="false"/>
          <w:color w:val="000000"/>
          <w:sz w:val="28"/>
        </w:rPr>
        <w:t xml:space="preserve">
      10) 910.00.010 жолы бойынша дара кәсіпкер үшін әлеуметтік аударымдар есептелетін кірістің сомасы 1 467 540 теңгені құрады (244 590 теңге х 6 ай), мұнда 244 590 теңге – әлеуметтік аударымдар есептелетін айлық кірістің шектелген сомасы; </w:t>
      </w:r>
    </w:p>
    <w:p>
      <w:pPr>
        <w:spacing w:after="0"/>
        <w:ind w:left="0"/>
        <w:jc w:val="both"/>
      </w:pPr>
      <w:r>
        <w:rPr>
          <w:rFonts w:ascii="Times New Roman"/>
          <w:b w:val="false"/>
          <w:i w:val="false"/>
          <w:color w:val="000000"/>
          <w:sz w:val="28"/>
        </w:rPr>
        <w:t>
      11) 910.00.011 жолы бойынша дара кәсіпкер үшін әлеуметтік аударымдар сомасы 73 377 теңге (1 467 540 х 5%), мұнда 5% – 2017 жылғы әлеуметтік аударымдардың мөлшерлемесі;</w:t>
      </w:r>
    </w:p>
    <w:p>
      <w:pPr>
        <w:spacing w:after="0"/>
        <w:ind w:left="0"/>
        <w:jc w:val="both"/>
      </w:pPr>
      <w:r>
        <w:rPr>
          <w:rFonts w:ascii="Times New Roman"/>
          <w:b w:val="false"/>
          <w:i w:val="false"/>
          <w:color w:val="000000"/>
          <w:sz w:val="28"/>
        </w:rPr>
        <w:t>
      12) 910.00.012 жолы бойынша дара кәсіпкер үшін "Зейнетақымен қамсыздандыру туралы" 2013 жылғы 21 маусымдағы Қазақстан Республикасының Заңына (бұдан әрі – Зейнетақымен қамсыздандыру туралы заңы) сәйкес міндетті зейнетақы жарналарынан есептелген кірістің сомасы 146 754 теңгені құрады (24 459 теңге х 6 ай), мұнда 24 459 теңге – 2017 жылға арналған Республикалық бюджет туралы Қазақстан Республикасының заңымен белгіленген ең төменгі еңбекақының мөлшері;</w:t>
      </w:r>
    </w:p>
    <w:p>
      <w:pPr>
        <w:spacing w:after="0"/>
        <w:ind w:left="0"/>
        <w:jc w:val="both"/>
      </w:pPr>
      <w:r>
        <w:rPr>
          <w:rFonts w:ascii="Times New Roman"/>
          <w:b w:val="false"/>
          <w:i w:val="false"/>
          <w:color w:val="000000"/>
          <w:sz w:val="28"/>
        </w:rPr>
        <w:t>
      13) 910.00.013 жолы бойынша дара кәсіпкер үшін міндетті зейнетақы жарналарының сомасы 14 675 теңгені құрады (146 754 х 10%), мұнда 10% – міндетті зейнетақы жарналарының мөлшерлемесі;</w:t>
      </w:r>
    </w:p>
    <w:p>
      <w:pPr>
        <w:spacing w:after="0"/>
        <w:ind w:left="0"/>
        <w:jc w:val="both"/>
      </w:pPr>
      <w:r>
        <w:rPr>
          <w:rFonts w:ascii="Times New Roman"/>
          <w:b w:val="false"/>
          <w:i w:val="false"/>
          <w:color w:val="000000"/>
          <w:sz w:val="28"/>
        </w:rPr>
        <w:t>
      14) 910.00.014 жолы бойынша дара кәсіпкер үшін міндетті әлеуметтік медициналық сақтандыру жарналарының сомасы 489 теңгені құрады (24 459 теңге х 2%), мұнда 24 459 теңге - қаржы жылына арналған республикалық бюджет туралы заңда белгіленген ең төменгі еңбекақы мөлшері, 2% - міндетті әлеуметтік медициналық сақтандыру жарналарының мөлшерлемесі.</w:t>
      </w:r>
    </w:p>
    <w:p>
      <w:pPr>
        <w:spacing w:after="0"/>
        <w:ind w:left="0"/>
        <w:jc w:val="both"/>
      </w:pPr>
      <w:r>
        <w:rPr>
          <w:rFonts w:ascii="Times New Roman"/>
          <w:b w:val="false"/>
          <w:i w:val="false"/>
          <w:color w:val="000000"/>
          <w:sz w:val="28"/>
        </w:rPr>
        <w:t>
      11. "Жеке тұлғалардың жеке табыс салығын, әлеуметтік аударымдарын, міндетті зейнетақы жарналарын, міндетті кәсіптік зейнетақы жарналары мен міндетті әлеуметтік медициналық сақтандыруға аударымдарды есептеу" деген бөлімде:</w:t>
      </w:r>
    </w:p>
    <w:p>
      <w:pPr>
        <w:spacing w:after="0"/>
        <w:ind w:left="0"/>
        <w:jc w:val="both"/>
      </w:pPr>
      <w:r>
        <w:rPr>
          <w:rFonts w:ascii="Times New Roman"/>
          <w:b w:val="false"/>
          <w:i w:val="false"/>
          <w:color w:val="000000"/>
          <w:sz w:val="28"/>
        </w:rPr>
        <w:t>
      1) 910.00.015 I жолынан бастап 910.00.015 VI дейінгі жолдарында есепті кезеңнің әрбір айына арналған жеке тұлғаларға төленген, Қазақстан Республикасы азаматтарының табысынан есепке жатқызылған және бюджетке аударуға жататын жеке табыс салығының сомасы көрсетіледі.</w:t>
      </w:r>
    </w:p>
    <w:p>
      <w:pPr>
        <w:spacing w:after="0"/>
        <w:ind w:left="0"/>
        <w:jc w:val="both"/>
      </w:pPr>
      <w:r>
        <w:rPr>
          <w:rFonts w:ascii="Times New Roman"/>
          <w:b w:val="false"/>
          <w:i w:val="false"/>
          <w:color w:val="000000"/>
          <w:sz w:val="28"/>
        </w:rPr>
        <w:t>
      910.00.015 VII жолы 910.00.015 I жолынан бастап 910.00.015 VI дейінгі жолдардың сомасы ретінде айқындалатын жарты жылдыққа арналған Қазақстан Республикасы азаматтарының табысынан есепке жатқызылған жеке табыс салығының жиынтық сомасын көрсету үшін арналған;</w:t>
      </w:r>
    </w:p>
    <w:p>
      <w:pPr>
        <w:spacing w:after="0"/>
        <w:ind w:left="0"/>
        <w:jc w:val="both"/>
      </w:pPr>
      <w:r>
        <w:rPr>
          <w:rFonts w:ascii="Times New Roman"/>
          <w:b w:val="false"/>
          <w:i w:val="false"/>
          <w:color w:val="000000"/>
          <w:sz w:val="28"/>
        </w:rPr>
        <w:t>
      2) 910.00.016 I жолынан бастап 910.00.016 VI дейінгі жолдарында есепті кезеңнің әрбір айына арналған жеке тұлғаларға төленген, шетелдіктер мен азаматтығы жоқ тұлғалардың табысынан есепке жатқызылған және бюджетке аударуға жататын жеке табыс салығының сомасы көрсетіледі.</w:t>
      </w:r>
    </w:p>
    <w:p>
      <w:pPr>
        <w:spacing w:after="0"/>
        <w:ind w:left="0"/>
        <w:jc w:val="both"/>
      </w:pPr>
      <w:r>
        <w:rPr>
          <w:rFonts w:ascii="Times New Roman"/>
          <w:b w:val="false"/>
          <w:i w:val="false"/>
          <w:color w:val="000000"/>
          <w:sz w:val="28"/>
        </w:rPr>
        <w:t>
      910.00.016 VII жолы 910.00.016 I жолынан бастап 910.00.016 VI дейінгі жолдардың сомасы ретінде айқындалатын жарты жылдыққа арналған шетелдіктер мен азаматтығы жоқ тұлғалардың табысынан есепке жатқызылған жеке табыс салығының жиынтық сомасын көрсету үшін арналған;</w:t>
      </w:r>
    </w:p>
    <w:p>
      <w:pPr>
        <w:spacing w:after="0"/>
        <w:ind w:left="0"/>
        <w:jc w:val="both"/>
      </w:pPr>
      <w:r>
        <w:rPr>
          <w:rFonts w:ascii="Times New Roman"/>
          <w:b w:val="false"/>
          <w:i w:val="false"/>
          <w:color w:val="000000"/>
          <w:sz w:val="28"/>
        </w:rPr>
        <w:t>
      3) 910.00.017 I жолынан бастап 910.00.017 VI дейінгі жолдарда есепті кезеңнің әрбір айына арналған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табыс Республикалық бюджет туралы заңмен белгіленген ең төменгі еңбек ақының он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және тиісті қаржы жылының 1 қаңтарында қолданыста болатын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910.00.017 VII жолы 910.00.017 I жолынан бастап 910.00.017 VI дейінгі жолдардың сомасы ретінде айқындалатын жарты жылдыққа арналған әлеуметтік аударымдарды есептеуге қабылданған жеке тұлғалар табысының жиынтық сомасын көрсету үшін арналған;</w:t>
      </w:r>
    </w:p>
    <w:p>
      <w:pPr>
        <w:spacing w:after="0"/>
        <w:ind w:left="0"/>
        <w:jc w:val="both"/>
      </w:pPr>
      <w:r>
        <w:rPr>
          <w:rFonts w:ascii="Times New Roman"/>
          <w:b w:val="false"/>
          <w:i w:val="false"/>
          <w:color w:val="000000"/>
          <w:sz w:val="28"/>
        </w:rPr>
        <w:t>
      4) 910.00.018 I жолынан бастап 910.00.018 VI дейінгі жолдарда есепті кезеңнің әрбір айына арналған әлеуметтік аударымдардың сомасы көрсетіледі.</w:t>
      </w:r>
    </w:p>
    <w:p>
      <w:pPr>
        <w:spacing w:after="0"/>
        <w:ind w:left="0"/>
        <w:jc w:val="both"/>
      </w:pPr>
      <w:r>
        <w:rPr>
          <w:rFonts w:ascii="Times New Roman"/>
          <w:b w:val="false"/>
          <w:i w:val="false"/>
          <w:color w:val="000000"/>
          <w:sz w:val="28"/>
        </w:rPr>
        <w:t>
      910.00.018 VII жолы 910.00.018 I жолынан бастап 910.00.018 VI дейінгі жолдардың сомасы ретінде айқындалатын жарты жылдыққа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910.00.019 I жолынан бастап 910.00.019 VI дейінгі жолдарда есепті кезеңнің әрбір айына арналған міндетті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910.00.019 VII жолы 910.00.019 I жолынан бастап 910.00.019 VI дейінгі жолдардардың сомасы ретінде айқындалатын жарты жылдыққа арналған міндетті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табыс тиісті қаржы жылына арналған республикалық бюджет туралы заңда белгіленген ең төмен жалақының 75 еселенген мөлшерінен аспауға тиiс;</w:t>
      </w:r>
    </w:p>
    <w:p>
      <w:pPr>
        <w:spacing w:after="0"/>
        <w:ind w:left="0"/>
        <w:jc w:val="both"/>
      </w:pPr>
      <w:r>
        <w:rPr>
          <w:rFonts w:ascii="Times New Roman"/>
          <w:b w:val="false"/>
          <w:i w:val="false"/>
          <w:color w:val="000000"/>
          <w:sz w:val="28"/>
        </w:rPr>
        <w:t>
      6) 910.00.020 I жолынан бастап 910.00.020 VI дейінгі есепті кезеңнің әрбір айына арналған жеке тұлғаларға төленген табыстардан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910.00.020 VII жолы 910.00.020 I жолынан бастап 910.00.020 VI дейінгі жолдардың сомасы ретінде айқындалатын жарты жылдыққа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910.00.021 I жолынан бастап 910.00.021 VI дейінгі есепті кезеңнің әрбір айына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сомасы көрсетіледі.</w:t>
      </w:r>
    </w:p>
    <w:p>
      <w:pPr>
        <w:spacing w:after="0"/>
        <w:ind w:left="0"/>
        <w:jc w:val="both"/>
      </w:pPr>
      <w:r>
        <w:rPr>
          <w:rFonts w:ascii="Times New Roman"/>
          <w:b w:val="false"/>
          <w:i w:val="false"/>
          <w:color w:val="000000"/>
          <w:sz w:val="28"/>
        </w:rPr>
        <w:t>
      910.00.021 VII жолы 910.00.021 I жолынан бастап 910.00.021 VI дейінгі жолдардың сомасы ретінде айқындалатын жарты жылдыққа арналған Зейнетақымен қамсыздандыру туралы заңына сәйкес міндетті кәсіптік зейнетақы жарнасы ұсталатын (есептелетін) жеке тұлғаларға есептелген табыстардың жиынтық сомасын көрсету үшін арналған;</w:t>
      </w:r>
    </w:p>
    <w:p>
      <w:pPr>
        <w:spacing w:after="0"/>
        <w:ind w:left="0"/>
        <w:jc w:val="both"/>
      </w:pPr>
      <w:r>
        <w:rPr>
          <w:rFonts w:ascii="Times New Roman"/>
          <w:b w:val="false"/>
          <w:i w:val="false"/>
          <w:color w:val="000000"/>
          <w:sz w:val="28"/>
        </w:rPr>
        <w:t>
      8) 910.00.022 I жолынан бастап 910.00.022 VI дейінгі жолдарда есепті кезеңнің әрбір айына арналған міндетті кәсіптік зейнетақы жарнасының сомасы көрсетіледі.</w:t>
      </w:r>
    </w:p>
    <w:p>
      <w:pPr>
        <w:spacing w:after="0"/>
        <w:ind w:left="0"/>
        <w:jc w:val="both"/>
      </w:pPr>
      <w:r>
        <w:rPr>
          <w:rFonts w:ascii="Times New Roman"/>
          <w:b w:val="false"/>
          <w:i w:val="false"/>
          <w:color w:val="000000"/>
          <w:sz w:val="28"/>
        </w:rPr>
        <w:t>
      910.00.022 VII жолы 910.00.022 I жолынан бастап 910.00.022 VI дейінгі жолдардың сомасы ретінде айқындалатын жарты жылдыққа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910.00.023 I жолынан бастап 910.00.023 VI дейінгі жолдарда есепті кезеңнің әрбір айына арналған Міндетті әлеуметтік медициналық сақтандыру туралы заңға сәйкес міндетті әлеуметтік медициналық сақтандыруға аударымдарын есептеу үшін алынатын табыстарының сомасы көрсетіледі.</w:t>
      </w:r>
    </w:p>
    <w:p>
      <w:pPr>
        <w:spacing w:after="0"/>
        <w:ind w:left="0"/>
        <w:jc w:val="both"/>
      </w:pPr>
      <w:r>
        <w:rPr>
          <w:rFonts w:ascii="Times New Roman"/>
          <w:b w:val="false"/>
          <w:i w:val="false"/>
          <w:color w:val="000000"/>
          <w:sz w:val="28"/>
        </w:rPr>
        <w:t>
      910.00.023 VII жолы 910.00.023 I жолынан бастап 910.00.023 VI дейінгі жолдардың сомасы ретінде айқындалатын жарты жылдыққа арналған Міндетті әлеуметтік медициналық сақтандыру туралы заңға сәйкес міндетті әлеуметтік медициналық сақтандыруға аударымдарды есептеу үшін алынатын табыстарының жиынтық сомасын көрсету үшін арналған;</w:t>
      </w:r>
    </w:p>
    <w:p>
      <w:pPr>
        <w:spacing w:after="0"/>
        <w:ind w:left="0"/>
        <w:jc w:val="both"/>
      </w:pPr>
      <w:r>
        <w:rPr>
          <w:rFonts w:ascii="Times New Roman"/>
          <w:b w:val="false"/>
          <w:i w:val="false"/>
          <w:color w:val="000000"/>
          <w:sz w:val="28"/>
        </w:rPr>
        <w:t>
      10) 910.00.024 I жолынан бастап 910.00.024 VI дейінгі жолдарда есепті кезеңнің әрбір айына арналған Міндетті әлеуметтік медициналық сақтандыру туралы заңға сәйкес жұмысшыларға міндетті әлеуметтік медициналық сақтандыруға аударымдардың сомасы көрсетіледі.</w:t>
      </w:r>
    </w:p>
    <w:p>
      <w:pPr>
        <w:spacing w:after="0"/>
        <w:ind w:left="0"/>
        <w:jc w:val="both"/>
      </w:pPr>
      <w:r>
        <w:rPr>
          <w:rFonts w:ascii="Times New Roman"/>
          <w:b w:val="false"/>
          <w:i w:val="false"/>
          <w:color w:val="000000"/>
          <w:sz w:val="28"/>
        </w:rPr>
        <w:t>
      910.00.024 VII жолы 910.00.024 I жолынан бастап 910.00.024 VI дейінгі жолдардың сомасы ретінде айқындалатын жарты жылдыққа арналған міндетті әлеуметтік медициналық сақтандыруға аударымдардың жиынтық сомасын көрсету үшін арналған.</w:t>
      </w:r>
    </w:p>
    <w:p>
      <w:pPr>
        <w:spacing w:after="0"/>
        <w:ind w:left="0"/>
        <w:jc w:val="both"/>
      </w:pPr>
      <w:r>
        <w:rPr>
          <w:rFonts w:ascii="Times New Roman"/>
          <w:b w:val="false"/>
          <w:i w:val="false"/>
          <w:color w:val="000000"/>
          <w:sz w:val="28"/>
        </w:rPr>
        <w:t>
      12. "Салық төлеушінің (салық агентінің) жауапкершілігі" деген бөлімде:</w:t>
      </w:r>
    </w:p>
    <w:p>
      <w:pPr>
        <w:spacing w:after="0"/>
        <w:ind w:left="0"/>
        <w:jc w:val="both"/>
      </w:pPr>
      <w:r>
        <w:rPr>
          <w:rFonts w:ascii="Times New Roman"/>
          <w:b w:val="false"/>
          <w:i w:val="false"/>
          <w:color w:val="000000"/>
          <w:sz w:val="28"/>
        </w:rPr>
        <w:t>
      1) "Салық төлеушінің (басшының) Т.А.Ә." жолында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(болған кезде) көрсетіледі;</w:t>
      </w:r>
    </w:p>
    <w:p>
      <w:pPr>
        <w:spacing w:after="0"/>
        <w:ind w:left="0"/>
        <w:jc w:val="both"/>
      </w:pPr>
      <w:r>
        <w:rPr>
          <w:rFonts w:ascii="Times New Roman"/>
          <w:b w:val="false"/>
          <w:i w:val="false"/>
          <w:color w:val="000000"/>
          <w:sz w:val="28"/>
        </w:rPr>
        <w:t>
      2) Декларацияның мемлекеттік кірістер органына тапсырылған күні көрсетіледі;</w:t>
      </w:r>
    </w:p>
    <w:p>
      <w:pPr>
        <w:spacing w:after="0"/>
        <w:ind w:left="0"/>
        <w:jc w:val="both"/>
      </w:pPr>
      <w:r>
        <w:rPr>
          <w:rFonts w:ascii="Times New Roman"/>
          <w:b w:val="false"/>
          <w:i w:val="false"/>
          <w:color w:val="000000"/>
          <w:sz w:val="28"/>
        </w:rPr>
        <w:t>
      3)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дара кәсіпкердің орналасқан жері мемлекеттік кірістер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p>
    <w:p>
      <w:pPr>
        <w:spacing w:after="0"/>
        <w:ind w:left="0"/>
        <w:jc w:val="both"/>
      </w:pP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p>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мемлекеттік кірістер органында салық төлеуші ретінде тіркеу кезінде мәлімделген Қазақстан Республикасындағы қызметін жүзеге асыратын жері болып танылады;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 көрсетіледі.</w:t>
      </w:r>
    </w:p>
    <w:p>
      <w:pPr>
        <w:spacing w:after="0"/>
        <w:ind w:left="0"/>
        <w:jc w:val="both"/>
      </w:pP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p>
    <w:p>
      <w:pPr>
        <w:spacing w:after="0"/>
        <w:ind w:left="0"/>
        <w:jc w:val="both"/>
      </w:pPr>
      <w:r>
        <w:rPr>
          <w:rFonts w:ascii="Times New Roman"/>
          <w:b w:val="false"/>
          <w:i w:val="false"/>
          <w:color w:val="000000"/>
          <w:sz w:val="28"/>
        </w:rPr>
        <w:t>
      5) "Декларацияны қабылдаған лауазымды адамының Т.А.Ә."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Салық кодексінің 584-бабының </w:t>
      </w:r>
      <w:r>
        <w:rPr>
          <w:rFonts w:ascii="Times New Roman"/>
          <w:b w:val="false"/>
          <w:i w:val="false"/>
          <w:color w:val="000000"/>
          <w:sz w:val="28"/>
        </w:rPr>
        <w:t>2-тармағына</w:t>
      </w:r>
      <w:r>
        <w:rPr>
          <w:rFonts w:ascii="Times New Roman"/>
          <w:b w:val="false"/>
          <w:i w:val="false"/>
          <w:color w:val="000000"/>
          <w:sz w:val="28"/>
        </w:rPr>
        <w:t xml:space="preserve"> сәйкес лауазымды адам декларацияны қабылдаған күн көрсетіледі;</w:t>
      </w:r>
    </w:p>
    <w:p>
      <w:pPr>
        <w:spacing w:after="0"/>
        <w:ind w:left="0"/>
        <w:jc w:val="both"/>
      </w:pPr>
      <w:r>
        <w:rPr>
          <w:rFonts w:ascii="Times New Roman"/>
          <w:b w:val="false"/>
          <w:i w:val="false"/>
          <w:color w:val="000000"/>
          <w:sz w:val="28"/>
        </w:rPr>
        <w:t>
      7) Мемлекеттік кірістер органы беретін декларацияның кіріс нөмірі көрсетіледі;</w:t>
      </w:r>
    </w:p>
    <w:p>
      <w:pPr>
        <w:spacing w:after="0"/>
        <w:ind w:left="0"/>
        <w:jc w:val="both"/>
      </w:pPr>
      <w:r>
        <w:rPr>
          <w:rFonts w:ascii="Times New Roman"/>
          <w:b w:val="false"/>
          <w:i w:val="false"/>
          <w:color w:val="000000"/>
          <w:sz w:val="28"/>
        </w:rPr>
        <w:t>
      8) Пошта немесе өзге байланыс ұйымымен қойған пошта штемпелінің күні көрсетіледі.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121-қосымша</w:t>
                  </w:r>
                </w:p>
              </w:tc>
            </w:tr>
          </w:tbl>
          <w:p/>
        </w:tc>
      </w:tr>
    </w:tbl>
    <w:bookmarkStart w:name="z3880" w:id="2864"/>
    <w:p>
      <w:pPr>
        <w:spacing w:after="0"/>
        <w:ind w:left="0"/>
        <w:jc w:val="left"/>
      </w:pPr>
      <w:r>
        <w:rPr>
          <w:rFonts w:ascii="Times New Roman"/>
          <w:b/>
          <w:i w:val="false"/>
          <w:color w:val="000000"/>
        </w:rPr>
        <w:t xml:space="preserve"> Патент құнын салық есептілігін (есебін) жасау қағидалары</w:t>
      </w:r>
      <w:r>
        <w:br/>
      </w:r>
      <w:r>
        <w:rPr>
          <w:rFonts w:ascii="Times New Roman"/>
          <w:b/>
          <w:i w:val="false"/>
          <w:color w:val="000000"/>
        </w:rPr>
        <w:t>(911.00-нысан)</w:t>
      </w:r>
      <w:r>
        <w:br/>
      </w:r>
      <w:r>
        <w:rPr>
          <w:rFonts w:ascii="Times New Roman"/>
          <w:b/>
          <w:i w:val="false"/>
          <w:color w:val="000000"/>
        </w:rPr>
        <w:t>1-Тарау. Жалпы ережелер</w:t>
      </w:r>
    </w:p>
    <w:bookmarkEnd w:id="2864"/>
    <w:bookmarkStart w:name="z3884" w:id="2865"/>
    <w:p>
      <w:pPr>
        <w:spacing w:after="0"/>
        <w:ind w:left="0"/>
        <w:jc w:val="both"/>
      </w:pPr>
      <w:r>
        <w:rPr>
          <w:rFonts w:ascii="Times New Roman"/>
          <w:b w:val="false"/>
          <w:i w:val="false"/>
          <w:color w:val="000000"/>
          <w:sz w:val="28"/>
        </w:rPr>
        <w:t xml:space="preserve">
      1. Осы патент құнының салық есептілігін (есебін) жасау қағидалары (911.00-нысан)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салығы (төлем көзінен ұсталатын жеке табыс салығын қоспағанда), әлеуметтік салығы, міндетті зейнетақы жарналары, әлеуметтік аударымдар және міндетті әлеуметтік медициналық сақтандыруға жарналары кіреді. </w:t>
      </w:r>
    </w:p>
    <w:bookmarkEnd w:id="2865"/>
    <w:bookmarkStart w:name="z3886" w:id="2866"/>
    <w:p>
      <w:pPr>
        <w:spacing w:after="0"/>
        <w:ind w:left="0"/>
        <w:jc w:val="both"/>
      </w:pPr>
      <w:r>
        <w:rPr>
          <w:rFonts w:ascii="Times New Roman"/>
          <w:b w:val="false"/>
          <w:i w:val="false"/>
          <w:color w:val="000000"/>
          <w:sz w:val="28"/>
        </w:rPr>
        <w:t>
      Есепті патент негізіндегі арнаулы салық режимін қолданатын дара кәсіпкерлер жасайды.</w:t>
      </w:r>
    </w:p>
    <w:bookmarkEnd w:id="2866"/>
    <w:bookmarkStart w:name="z3887" w:id="2867"/>
    <w:p>
      <w:pPr>
        <w:spacing w:after="0"/>
        <w:ind w:left="0"/>
        <w:jc w:val="both"/>
      </w:pPr>
      <w:r>
        <w:rPr>
          <w:rFonts w:ascii="Times New Roman"/>
          <w:b w:val="false"/>
          <w:i w:val="false"/>
          <w:color w:val="000000"/>
          <w:sz w:val="28"/>
        </w:rPr>
        <w:t xml:space="preserve">
      2. Есеп есептің өзінен (911.00-нысан) және патент негізіндегі арнаулы салық режимін қолдану үшін қажетті ақпаратты көрсетуге арналған қосымшадан (911.01-нысан) тұрады. </w:t>
      </w:r>
    </w:p>
    <w:bookmarkEnd w:id="2867"/>
    <w:bookmarkStart w:name="z3888" w:id="2868"/>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2868"/>
    <w:bookmarkStart w:name="z3889" w:id="2869"/>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2869"/>
    <w:bookmarkStart w:name="z3890" w:id="2870"/>
    <w:p>
      <w:pPr>
        <w:spacing w:after="0"/>
        <w:ind w:left="0"/>
        <w:jc w:val="both"/>
      </w:pP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тәртіпте жасалады.</w:t>
      </w:r>
    </w:p>
    <w:bookmarkEnd w:id="2870"/>
    <w:bookmarkStart w:name="z3891" w:id="2871"/>
    <w:p>
      <w:pPr>
        <w:spacing w:after="0"/>
        <w:ind w:left="0"/>
        <w:jc w:val="both"/>
      </w:pP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p>
    <w:bookmarkEnd w:id="2871"/>
    <w:bookmarkStart w:name="z3892" w:id="2872"/>
    <w:p>
      <w:pPr>
        <w:spacing w:after="0"/>
        <w:ind w:left="0"/>
        <w:jc w:val="both"/>
      </w:pPr>
      <w:r>
        <w:rPr>
          <w:rFonts w:ascii="Times New Roman"/>
          <w:b w:val="false"/>
          <w:i w:val="false"/>
          <w:color w:val="000000"/>
          <w:sz w:val="28"/>
        </w:rPr>
        <w:t>
      7. Осы Қағидаларда мынадай арифметикалық таңбалар қолданылады: "–" – алу; "х" – көбейту.</w:t>
      </w:r>
    </w:p>
    <w:bookmarkEnd w:id="2872"/>
    <w:bookmarkStart w:name="z3893" w:id="2873"/>
    <w:p>
      <w:pPr>
        <w:spacing w:after="0"/>
        <w:ind w:left="0"/>
        <w:jc w:val="both"/>
      </w:pP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p>
    <w:bookmarkEnd w:id="2873"/>
    <w:bookmarkStart w:name="z3894" w:id="2874"/>
    <w:p>
      <w:pPr>
        <w:spacing w:after="0"/>
        <w:ind w:left="0"/>
        <w:jc w:val="both"/>
      </w:pPr>
      <w:r>
        <w:rPr>
          <w:rFonts w:ascii="Times New Roman"/>
          <w:b w:val="false"/>
          <w:i w:val="false"/>
          <w:color w:val="000000"/>
          <w:sz w:val="28"/>
        </w:rPr>
        <w:t>
      9. Есепті жасау кезінде:</w:t>
      </w:r>
    </w:p>
    <w:bookmarkEnd w:id="2874"/>
    <w:bookmarkStart w:name="z3895" w:id="2875"/>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p>
    <w:bookmarkEnd w:id="2875"/>
    <w:bookmarkStart w:name="z3896" w:id="2876"/>
    <w:p>
      <w:pPr>
        <w:spacing w:after="0"/>
        <w:ind w:left="0"/>
        <w:jc w:val="both"/>
      </w:pPr>
      <w:r>
        <w:rPr>
          <w:rFonts w:ascii="Times New Roman"/>
          <w:b w:val="false"/>
          <w:i w:val="false"/>
          <w:color w:val="000000"/>
          <w:sz w:val="28"/>
        </w:rPr>
        <w:t xml:space="preserve">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876"/>
    <w:bookmarkStart w:name="z3897" w:id="2877"/>
    <w:p>
      <w:pPr>
        <w:spacing w:after="0"/>
        <w:ind w:left="0"/>
        <w:jc w:val="both"/>
      </w:pPr>
      <w:r>
        <w:rPr>
          <w:rFonts w:ascii="Times New Roman"/>
          <w:b w:val="false"/>
          <w:i w:val="false"/>
          <w:color w:val="000000"/>
          <w:sz w:val="28"/>
        </w:rPr>
        <w:t xml:space="preserve">
      10.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877"/>
    <w:bookmarkStart w:name="z3898" w:id="2878"/>
    <w:p>
      <w:pPr>
        <w:spacing w:after="0"/>
        <w:ind w:left="0"/>
        <w:jc w:val="both"/>
      </w:pPr>
      <w:r>
        <w:rPr>
          <w:rFonts w:ascii="Times New Roman"/>
          <w:b w:val="false"/>
          <w:i w:val="false"/>
          <w:color w:val="000000"/>
          <w:sz w:val="28"/>
        </w:rPr>
        <w:t>
      11. Есепті табыс ету кезінде:</w:t>
      </w:r>
    </w:p>
    <w:bookmarkEnd w:id="2878"/>
    <w:bookmarkStart w:name="z3899" w:id="2879"/>
    <w:p>
      <w:pPr>
        <w:spacing w:after="0"/>
        <w:ind w:left="0"/>
        <w:jc w:val="both"/>
      </w:pPr>
      <w:r>
        <w:rPr>
          <w:rFonts w:ascii="Times New Roman"/>
          <w:b w:val="false"/>
          <w:i w:val="false"/>
          <w:color w:val="000000"/>
          <w:sz w:val="28"/>
        </w:rPr>
        <w:t>
      1) келу тәртібінде қағаз тасығышта – екі данада жасалады, бір данасы мемлекеттік кірістер органының белгісімен салық төлеушіге қайтарылады;</w:t>
      </w:r>
    </w:p>
    <w:bookmarkEnd w:id="2879"/>
    <w:bookmarkStart w:name="z3900" w:id="2880"/>
    <w:p>
      <w:pPr>
        <w:spacing w:after="0"/>
        <w:ind w:left="0"/>
        <w:jc w:val="both"/>
      </w:pP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p>
    <w:bookmarkEnd w:id="2880"/>
    <w:bookmarkStart w:name="z3901" w:id="2881"/>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мемлекеттік кірістер органдарының салық есептілігін қабылдау жүйесімен қабылданғандығы немесе қабылданбағандығы туралы хабарлама алады.</w:t>
      </w:r>
    </w:p>
    <w:bookmarkEnd w:id="2881"/>
    <w:bookmarkStart w:name="z3902" w:id="2882"/>
    <w:p>
      <w:pPr>
        <w:spacing w:after="0"/>
        <w:ind w:left="0"/>
        <w:jc w:val="both"/>
      </w:pP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p>
    <w:bookmarkEnd w:id="2882"/>
    <w:bookmarkStart w:name="z3903" w:id="2883"/>
    <w:p>
      <w:pPr>
        <w:spacing w:after="0"/>
        <w:ind w:left="0"/>
        <w:jc w:val="left"/>
      </w:pPr>
      <w:r>
        <w:rPr>
          <w:rFonts w:ascii="Times New Roman"/>
          <w:b/>
          <w:i w:val="false"/>
          <w:color w:val="000000"/>
        </w:rPr>
        <w:t xml:space="preserve"> 2-Тарау. Есепті жасау (911-нысан)</w:t>
      </w:r>
    </w:p>
    <w:bookmarkEnd w:id="2883"/>
    <w:bookmarkStart w:name="z3904" w:id="2884"/>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2884"/>
    <w:bookmarkStart w:name="z3906" w:id="2885"/>
    <w:p>
      <w:pPr>
        <w:spacing w:after="0"/>
        <w:ind w:left="0"/>
        <w:jc w:val="both"/>
      </w:pPr>
      <w:r>
        <w:rPr>
          <w:rFonts w:ascii="Times New Roman"/>
          <w:b w:val="false"/>
          <w:i w:val="false"/>
          <w:color w:val="000000"/>
          <w:sz w:val="28"/>
        </w:rPr>
        <w:t>
      1) ЖСН – салық төлеушінің жеке сәйкестендіру нөмірі;</w:t>
      </w:r>
    </w:p>
    <w:bookmarkEnd w:id="2885"/>
    <w:bookmarkStart w:name="z3907" w:id="2886"/>
    <w:p>
      <w:pPr>
        <w:spacing w:after="0"/>
        <w:ind w:left="0"/>
        <w:jc w:val="both"/>
      </w:pPr>
      <w:r>
        <w:rPr>
          <w:rFonts w:ascii="Times New Roman"/>
          <w:b w:val="false"/>
          <w:i w:val="false"/>
          <w:color w:val="000000"/>
          <w:sz w:val="28"/>
        </w:rPr>
        <w:t>
      2) дара кәсіпкердің тегі, аты, әкесінің аты (ол болған жағдай) немесе атауы.</w:t>
      </w:r>
    </w:p>
    <w:bookmarkEnd w:id="2886"/>
    <w:bookmarkStart w:name="z3908" w:id="2887"/>
    <w:p>
      <w:pPr>
        <w:spacing w:after="0"/>
        <w:ind w:left="0"/>
        <w:jc w:val="both"/>
      </w:pP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w:t>
      </w:r>
    </w:p>
    <w:bookmarkEnd w:id="2887"/>
    <w:bookmarkStart w:name="z3909" w:id="2888"/>
    <w:p>
      <w:pPr>
        <w:spacing w:after="0"/>
        <w:ind w:left="0"/>
        <w:jc w:val="both"/>
      </w:pPr>
      <w:r>
        <w:rPr>
          <w:rFonts w:ascii="Times New Roman"/>
          <w:b w:val="false"/>
          <w:i w:val="false"/>
          <w:color w:val="000000"/>
          <w:sz w:val="28"/>
        </w:rPr>
        <w:t>
      3) салық есептілігі (есеп) табыс етілетін салық кезеңі (араб сандарымен көрсетіледі);</w:t>
      </w:r>
    </w:p>
    <w:bookmarkEnd w:id="2888"/>
    <w:bookmarkStart w:name="z3910" w:id="2889"/>
    <w:p>
      <w:pPr>
        <w:spacing w:after="0"/>
        <w:ind w:left="0"/>
        <w:jc w:val="both"/>
      </w:pPr>
      <w:r>
        <w:rPr>
          <w:rFonts w:ascii="Times New Roman"/>
          <w:b w:val="false"/>
          <w:i w:val="false"/>
          <w:color w:val="000000"/>
          <w:sz w:val="28"/>
        </w:rPr>
        <w:t xml:space="preserve">
      4) Есеп түрі. Тиісті торкөздер есептің Салық кодексінің </w:t>
      </w:r>
      <w:r>
        <w:rPr>
          <w:rFonts w:ascii="Times New Roman"/>
          <w:b w:val="false"/>
          <w:i w:val="false"/>
          <w:color w:val="000000"/>
          <w:sz w:val="28"/>
        </w:rPr>
        <w:t>3-тармағына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p>
    <w:bookmarkEnd w:id="2889"/>
    <w:bookmarkStart w:name="z3911" w:id="2890"/>
    <w:p>
      <w:pPr>
        <w:spacing w:after="0"/>
        <w:ind w:left="0"/>
        <w:jc w:val="both"/>
      </w:pPr>
      <w:r>
        <w:rPr>
          <w:rFonts w:ascii="Times New Roman"/>
          <w:b w:val="false"/>
          <w:i w:val="false"/>
          <w:color w:val="000000"/>
          <w:sz w:val="28"/>
        </w:rPr>
        <w:t xml:space="preserve">
      5) хабарламаның нөмірі мен күні. Торкөздер Салық кодексінің 63-бабы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көзделген хабарлама бойынша табыс етілген жағдайда белгіленеді;</w:t>
      </w:r>
    </w:p>
    <w:bookmarkEnd w:id="2890"/>
    <w:bookmarkStart w:name="z3912" w:id="2891"/>
    <w:p>
      <w:pPr>
        <w:spacing w:after="0"/>
        <w:ind w:left="0"/>
        <w:jc w:val="both"/>
      </w:pPr>
      <w:r>
        <w:rPr>
          <w:rFonts w:ascii="Times New Roman"/>
          <w:b w:val="false"/>
          <w:i w:val="false"/>
          <w:color w:val="000000"/>
          <w:sz w:val="28"/>
        </w:rPr>
        <w:t>
      6) салық төлеушінің санаты. Торкөздер егер салық төлеуші А немесе В, C немесе D торкөздерінде көрсетілген санаттардың біріне жатқан жағдайда белгіленеді;</w:t>
      </w:r>
    </w:p>
    <w:bookmarkEnd w:id="2891"/>
    <w:bookmarkStart w:name="z3913" w:id="2892"/>
    <w:p>
      <w:pPr>
        <w:spacing w:after="0"/>
        <w:ind w:left="0"/>
        <w:jc w:val="both"/>
      </w:pPr>
      <w:r>
        <w:rPr>
          <w:rFonts w:ascii="Times New Roman"/>
          <w:b w:val="false"/>
          <w:i w:val="false"/>
          <w:color w:val="000000"/>
          <w:sz w:val="28"/>
        </w:rPr>
        <w:t>
      А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 болып табылатын салық төлеуші;</w:t>
      </w:r>
    </w:p>
    <w:bookmarkEnd w:id="2892"/>
    <w:bookmarkStart w:name="z3914" w:id="2893"/>
    <w:p>
      <w:pPr>
        <w:spacing w:after="0"/>
        <w:ind w:left="0"/>
        <w:jc w:val="both"/>
      </w:pPr>
      <w:r>
        <w:rPr>
          <w:rFonts w:ascii="Times New Roman"/>
          <w:b w:val="false"/>
          <w:i w:val="false"/>
          <w:color w:val="000000"/>
          <w:sz w:val="28"/>
        </w:rPr>
        <w:t>
      В – салық міндеттемесінің орындалуы сенімгерлікпен басқарушыға жүктелген шартпен мүлікті басқару сенімгерлікпен басқару шарты бойынша сенімгерлікпен басқарушының құрылтайшысы немесе сенімгерлікпен басқару туындаудың өзге жағдайларында пайда алушы болып табылатын салық төлеуші;</w:t>
      </w:r>
    </w:p>
    <w:bookmarkEnd w:id="2893"/>
    <w:bookmarkStart w:name="z3915" w:id="2894"/>
    <w:p>
      <w:pPr>
        <w:spacing w:after="0"/>
        <w:ind w:left="0"/>
        <w:jc w:val="both"/>
      </w:pPr>
      <w:r>
        <w:rPr>
          <w:rFonts w:ascii="Times New Roman"/>
          <w:b w:val="false"/>
          <w:i w:val="false"/>
          <w:color w:val="000000"/>
          <w:sz w:val="28"/>
        </w:rPr>
        <w:t>
      С - Бухгалтерлік есеп пен қаржылық есептілік туралы Қазақстан Республикасы заңнамасына сәйкес бухгалтерлік есепті жүргізуді жүзеге асыратын салық төлеуші;</w:t>
      </w:r>
    </w:p>
    <w:bookmarkEnd w:id="2894"/>
    <w:bookmarkStart w:name="z3916" w:id="2895"/>
    <w:p>
      <w:pPr>
        <w:spacing w:after="0"/>
        <w:ind w:left="0"/>
        <w:jc w:val="both"/>
      </w:pPr>
      <w:r>
        <w:rPr>
          <w:rFonts w:ascii="Times New Roman"/>
          <w:b w:val="false"/>
          <w:i w:val="false"/>
          <w:color w:val="000000"/>
          <w:sz w:val="28"/>
        </w:rPr>
        <w:t xml:space="preserve">
      D - Бухгалтерлік есеп пен қаржылық есептілік туралы Қазақстан Республикасы заңнамасына сәйкес бухгалтерлік есепті жүргізуді жүзеге асырмайтын салық төлеуші; </w:t>
      </w:r>
    </w:p>
    <w:bookmarkEnd w:id="2895"/>
    <w:bookmarkStart w:name="z3917" w:id="2896"/>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bookmarkEnd w:id="2896"/>
    <w:bookmarkStart w:name="z3918" w:id="2897"/>
    <w:p>
      <w:pPr>
        <w:spacing w:after="0"/>
        <w:ind w:left="0"/>
        <w:jc w:val="both"/>
      </w:pPr>
      <w:r>
        <w:rPr>
          <w:rFonts w:ascii="Times New Roman"/>
          <w:b w:val="false"/>
          <w:i w:val="false"/>
          <w:color w:val="000000"/>
          <w:sz w:val="28"/>
        </w:rPr>
        <w:t>
      8) торкөз есеп электронды түрде табыс етілген кезде белгіленеді;</w:t>
      </w:r>
    </w:p>
    <w:bookmarkEnd w:id="2897"/>
    <w:bookmarkStart w:name="z3919" w:id="2898"/>
    <w:p>
      <w:pPr>
        <w:spacing w:after="0"/>
        <w:ind w:left="0"/>
        <w:jc w:val="both"/>
      </w:pPr>
      <w:r>
        <w:rPr>
          <w:rFonts w:ascii="Times New Roman"/>
          <w:b w:val="false"/>
          <w:i w:val="false"/>
          <w:color w:val="000000"/>
          <w:sz w:val="28"/>
        </w:rPr>
        <w:t>
      9) табыс етілген қосымшалардың саны.</w:t>
      </w:r>
    </w:p>
    <w:bookmarkEnd w:id="2898"/>
    <w:bookmarkStart w:name="z3920" w:id="2899"/>
    <w:p>
      <w:pPr>
        <w:spacing w:after="0"/>
        <w:ind w:left="0"/>
        <w:jc w:val="both"/>
      </w:pPr>
      <w:r>
        <w:rPr>
          <w:rFonts w:ascii="Times New Roman"/>
          <w:b w:val="false"/>
          <w:i w:val="false"/>
          <w:color w:val="000000"/>
          <w:sz w:val="28"/>
        </w:rPr>
        <w:t>
      14. "Патент құнын есептеу" бөлімінде:</w:t>
      </w:r>
    </w:p>
    <w:bookmarkEnd w:id="2899"/>
    <w:bookmarkStart w:name="z3921" w:id="2900"/>
    <w:p>
      <w:pPr>
        <w:spacing w:after="0"/>
        <w:ind w:left="0"/>
        <w:jc w:val="both"/>
      </w:pPr>
      <w:r>
        <w:rPr>
          <w:rFonts w:ascii="Times New Roman"/>
          <w:b w:val="false"/>
          <w:i w:val="false"/>
          <w:color w:val="000000"/>
          <w:sz w:val="28"/>
        </w:rPr>
        <w:t xml:space="preserve">
      1) 911.00.001 жолында Салық кодексінің 427 - бабы </w:t>
      </w:r>
      <w:r>
        <w:rPr>
          <w:rFonts w:ascii="Times New Roman"/>
          <w:b w:val="false"/>
          <w:i w:val="false"/>
          <w:color w:val="000000"/>
          <w:sz w:val="28"/>
        </w:rPr>
        <w:t>8-тармағына</w:t>
      </w:r>
      <w:r>
        <w:rPr>
          <w:rFonts w:ascii="Times New Roman"/>
          <w:b w:val="false"/>
          <w:i w:val="false"/>
          <w:color w:val="000000"/>
          <w:sz w:val="28"/>
        </w:rPr>
        <w:t xml:space="preserve"> сәйкес жүргізілетін түзетулер ескеріле отырып, осы баптың 3-тармағына сәйкес белгіленген табыс сомасы көрсетіледі;</w:t>
      </w:r>
    </w:p>
    <w:bookmarkEnd w:id="2900"/>
    <w:bookmarkStart w:name="z3922" w:id="2901"/>
    <w:p>
      <w:pPr>
        <w:spacing w:after="0"/>
        <w:ind w:left="0"/>
        <w:jc w:val="both"/>
      </w:pPr>
      <w:r>
        <w:rPr>
          <w:rFonts w:ascii="Times New Roman"/>
          <w:b w:val="false"/>
          <w:i w:val="false"/>
          <w:color w:val="000000"/>
          <w:sz w:val="28"/>
        </w:rPr>
        <w:t xml:space="preserve">
      2) 911.00.002 жолында 911.00.001 жолы мен Салық кодексінің 432-бабы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ставкасының туындысы (911.00.001 х 2%) ретінде айқындалатын бюджетке төленуге жататын есептелген салық сомасы көрсетіледі;</w:t>
      </w:r>
    </w:p>
    <w:bookmarkEnd w:id="2901"/>
    <w:bookmarkStart w:name="z3923" w:id="2902"/>
    <w:p>
      <w:pPr>
        <w:spacing w:after="0"/>
        <w:ind w:left="0"/>
        <w:jc w:val="both"/>
      </w:pPr>
      <w:r>
        <w:rPr>
          <w:rFonts w:ascii="Times New Roman"/>
          <w:b w:val="false"/>
          <w:i w:val="false"/>
          <w:color w:val="000000"/>
          <w:sz w:val="28"/>
        </w:rPr>
        <w:t>
      3) 911.00.003 жолында есептелген салықтардың бір бөлігінің 1/2 мөлшерінде айқындалатын (911.00.002 х 0,5) бюджетке төленуге жататын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p>
    <w:bookmarkEnd w:id="2902"/>
    <w:bookmarkStart w:name="z3924" w:id="2903"/>
    <w:p>
      <w:pPr>
        <w:spacing w:after="0"/>
        <w:ind w:left="0"/>
        <w:jc w:val="both"/>
      </w:pPr>
      <w:r>
        <w:rPr>
          <w:rFonts w:ascii="Times New Roman"/>
          <w:b w:val="false"/>
          <w:i w:val="false"/>
          <w:color w:val="000000"/>
          <w:sz w:val="28"/>
        </w:rPr>
        <w:t xml:space="preserve">
      4) 911.00.004 жолында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аударымдар алына отырып, есептелген салықтардың бір бөлігінің ½ мөлшерінде айқындалатын бюджетке төленуге жататын әлеуметтік салық сомасы көрсетіледі ((911.00.002 х 0,5) – 911.00.005).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p>
    <w:bookmarkEnd w:id="2903"/>
    <w:bookmarkStart w:name="z3925" w:id="2904"/>
    <w:p>
      <w:pPr>
        <w:spacing w:after="0"/>
        <w:ind w:left="0"/>
        <w:jc w:val="both"/>
      </w:pPr>
      <w:r>
        <w:rPr>
          <w:rFonts w:ascii="Times New Roman"/>
          <w:b w:val="false"/>
          <w:i w:val="false"/>
          <w:color w:val="000000"/>
          <w:sz w:val="28"/>
        </w:rPr>
        <w:t>
      Міндетті әлеуметтік сақтандыру туралы заңнамаға сәйкес есептелген әлеуметтік аударымдар сомасы әлеуметтік салық сомасынан асып кеткен жағдайда бұл жолда нөлге тең әлеуметтік салық сомасы көрсетіледі;</w:t>
      </w:r>
    </w:p>
    <w:bookmarkEnd w:id="2904"/>
    <w:bookmarkStart w:name="z3926" w:id="2905"/>
    <w:p>
      <w:pPr>
        <w:spacing w:after="0"/>
        <w:ind w:left="0"/>
        <w:jc w:val="both"/>
      </w:pPr>
      <w:r>
        <w:rPr>
          <w:rFonts w:ascii="Times New Roman"/>
          <w:b w:val="false"/>
          <w:i w:val="false"/>
          <w:color w:val="000000"/>
          <w:sz w:val="28"/>
        </w:rPr>
        <w:t>
      5) 911.00.005 жолында Міндетті әлеуметтік сақтандыру туралы заңнамаға сәйкес есептелген әлеуметтік аударымдар сомасы көрсетіледі;</w:t>
      </w:r>
    </w:p>
    <w:bookmarkEnd w:id="2905"/>
    <w:bookmarkStart w:name="z3927" w:id="2906"/>
    <w:p>
      <w:pPr>
        <w:spacing w:after="0"/>
        <w:ind w:left="0"/>
        <w:jc w:val="both"/>
      </w:pPr>
      <w:r>
        <w:rPr>
          <w:rFonts w:ascii="Times New Roman"/>
          <w:b w:val="false"/>
          <w:i w:val="false"/>
          <w:color w:val="000000"/>
          <w:sz w:val="28"/>
        </w:rPr>
        <w:t>
      6) 911.00.006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p>
    <w:bookmarkEnd w:id="2906"/>
    <w:bookmarkStart w:name="z3928" w:id="2907"/>
    <w:p>
      <w:pPr>
        <w:spacing w:after="0"/>
        <w:ind w:left="0"/>
        <w:jc w:val="both"/>
      </w:pPr>
      <w:r>
        <w:rPr>
          <w:rFonts w:ascii="Times New Roman"/>
          <w:b w:val="false"/>
          <w:i w:val="false"/>
          <w:color w:val="000000"/>
          <w:sz w:val="28"/>
        </w:rPr>
        <w:t>
      7) 911.00.007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p>
    <w:bookmarkEnd w:id="2907"/>
    <w:bookmarkStart w:name="z3929" w:id="2908"/>
    <w:p>
      <w:pPr>
        <w:spacing w:after="0"/>
        <w:ind w:left="0"/>
        <w:jc w:val="both"/>
      </w:pPr>
      <w:r>
        <w:rPr>
          <w:rFonts w:ascii="Times New Roman"/>
          <w:b w:val="false"/>
          <w:i w:val="false"/>
          <w:color w:val="000000"/>
          <w:sz w:val="28"/>
        </w:rPr>
        <w:t xml:space="preserve">
      8) 911.00.008 жолында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жарналарының сомасы көрсетіледі.</w:t>
      </w:r>
    </w:p>
    <w:bookmarkEnd w:id="2908"/>
    <w:bookmarkStart w:name="z3930" w:id="2909"/>
    <w:p>
      <w:pPr>
        <w:spacing w:after="0"/>
        <w:ind w:left="0"/>
        <w:jc w:val="both"/>
      </w:pPr>
      <w:r>
        <w:rPr>
          <w:rFonts w:ascii="Times New Roman"/>
          <w:b w:val="false"/>
          <w:i w:val="false"/>
          <w:color w:val="000000"/>
          <w:sz w:val="28"/>
        </w:rPr>
        <w:t xml:space="preserve">
      15. Есеп электронды түрде берілген кезде "Патент құнының төлеу туралы мәліметтер" бөлімінде 911.00.009 А, 911.00.009 В, 911.00.009 С, 911.00.009 D, 911.00.009 Е жолдарында Салық кодексінің 431-бабы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төленген жеке табыс және әлеуметтік салықтар, әлеуметтік аударымдар , міндетті зейнетақы жарналары мен міндетті әлеуметтік медициналық сақтандыруға жарналары бойынша мәліметтер (төлемнің атауы, БСК (бюджет сыныптамасының коды), төлем құжатының нөмірі, төленген күні, сомасы) көрсетіледі.</w:t>
      </w:r>
    </w:p>
    <w:bookmarkEnd w:id="2909"/>
    <w:bookmarkStart w:name="z3931" w:id="2910"/>
    <w:p>
      <w:pPr>
        <w:spacing w:after="0"/>
        <w:ind w:left="0"/>
        <w:jc w:val="both"/>
      </w:pPr>
      <w:r>
        <w:rPr>
          <w:rFonts w:ascii="Times New Roman"/>
          <w:b w:val="false"/>
          <w:i w:val="false"/>
          <w:color w:val="000000"/>
          <w:sz w:val="28"/>
        </w:rPr>
        <w:t>
      15-1. "Салық заңнамасы бұзылған жағдайда қызметін тоқтату туралы салық төлеушіге хабарлама" бөлімінде егер патенттiң қолданылу мерзiмi аяқталған күннен бастап алпыс күнтізбелік күн ішінде кезекті патент құнының есеп-қисабын немесе салық есептілігін табыс етуді тоқтата тұру (ұзарту, қайта бастау) туралы салықтық өтінішін табыс етпегенде немесе қызметті тоқтата тұру мерзімі аяқталғаннан бастап, менің қызметім, дара кәсіпкер ретінде Салық кодексімен белгіленген оңайлатылған түрде тоқтатылатын болатындығымен таныстым және келісемін деген көрсетіледі.</w:t>
      </w:r>
    </w:p>
    <w:bookmarkEnd w:id="2910"/>
    <w:bookmarkStart w:name="z3932" w:id="2911"/>
    <w:p>
      <w:pPr>
        <w:spacing w:after="0"/>
        <w:ind w:left="0"/>
        <w:jc w:val="both"/>
      </w:pPr>
      <w:r>
        <w:rPr>
          <w:rFonts w:ascii="Times New Roman"/>
          <w:b w:val="false"/>
          <w:i w:val="false"/>
          <w:color w:val="000000"/>
          <w:sz w:val="28"/>
        </w:rPr>
        <w:t>
      16. "Салық төлеушiнiң жауапкершiлiгi" бөлімінде:</w:t>
      </w:r>
    </w:p>
    <w:bookmarkEnd w:id="2911"/>
    <w:bookmarkStart w:name="z3933" w:id="2912"/>
    <w:p>
      <w:pPr>
        <w:spacing w:after="0"/>
        <w:ind w:left="0"/>
        <w:jc w:val="both"/>
      </w:pP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(ол болған жағдайда) көрсетіледі;</w:t>
      </w:r>
    </w:p>
    <w:bookmarkEnd w:id="2912"/>
    <w:bookmarkStart w:name="z3934" w:id="2913"/>
    <w:p>
      <w:pPr>
        <w:spacing w:after="0"/>
        <w:ind w:left="0"/>
        <w:jc w:val="both"/>
      </w:pPr>
      <w:r>
        <w:rPr>
          <w:rFonts w:ascii="Times New Roman"/>
          <w:b w:val="false"/>
          <w:i w:val="false"/>
          <w:color w:val="000000"/>
          <w:sz w:val="28"/>
        </w:rPr>
        <w:t>
      2) Есептің мемлекеттік кірістер органына тапсырған күні көрсетіледі.</w:t>
      </w:r>
    </w:p>
    <w:bookmarkEnd w:id="2913"/>
    <w:bookmarkStart w:name="z3935" w:id="2914"/>
    <w:p>
      <w:pPr>
        <w:spacing w:after="0"/>
        <w:ind w:left="0"/>
        <w:jc w:val="both"/>
      </w:pPr>
      <w:r>
        <w:rPr>
          <w:rFonts w:ascii="Times New Roman"/>
          <w:b w:val="false"/>
          <w:i w:val="false"/>
          <w:color w:val="000000"/>
          <w:sz w:val="28"/>
        </w:rPr>
        <w:t>
      3) орналасқан орны бойынша мемлекеттік кірістер органының коды.</w:t>
      </w:r>
    </w:p>
    <w:bookmarkEnd w:id="2914"/>
    <w:bookmarkStart w:name="z3936" w:id="2915"/>
    <w:p>
      <w:pPr>
        <w:spacing w:after="0"/>
        <w:ind w:left="0"/>
        <w:jc w:val="both"/>
      </w:pPr>
      <w:r>
        <w:rPr>
          <w:rFonts w:ascii="Times New Roman"/>
          <w:b w:val="false"/>
          <w:i w:val="false"/>
          <w:color w:val="000000"/>
          <w:sz w:val="28"/>
        </w:rPr>
        <w:t>
      Бұл ретте мемлекеттік кірістер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p>
    <w:bookmarkEnd w:id="2915"/>
    <w:bookmarkStart w:name="z3937" w:id="2916"/>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bookmarkEnd w:id="2916"/>
    <w:bookmarkStart w:name="z3938" w:id="2917"/>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End w:id="2917"/>
    <w:bookmarkStart w:name="z3939" w:id="2918"/>
    <w:p>
      <w:pPr>
        <w:spacing w:after="0"/>
        <w:ind w:left="0"/>
        <w:jc w:val="both"/>
      </w:pPr>
      <w:r>
        <w:rPr>
          <w:rFonts w:ascii="Times New Roman"/>
          <w:b w:val="false"/>
          <w:i w:val="false"/>
          <w:color w:val="000000"/>
          <w:sz w:val="28"/>
        </w:rPr>
        <w:t>
      5) "Есепті қабылдаған лауазымды адамның аты-жөні" жолында есепті қабылдаған мемлекеттік кірістер органы қызметкерінің тегі, аты, әкесінің аты (ол болған жағдайда) көрсетіледі;</w:t>
      </w:r>
    </w:p>
    <w:bookmarkEnd w:id="2918"/>
    <w:bookmarkStart w:name="z3940" w:id="2919"/>
    <w:p>
      <w:pPr>
        <w:spacing w:after="0"/>
        <w:ind w:left="0"/>
        <w:jc w:val="both"/>
      </w:pPr>
      <w:r>
        <w:rPr>
          <w:rFonts w:ascii="Times New Roman"/>
          <w:b w:val="false"/>
          <w:i w:val="false"/>
          <w:color w:val="000000"/>
          <w:sz w:val="28"/>
        </w:rPr>
        <w:t xml:space="preserve">
      6)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кірістер органы қызметкерімен есептің қабылданған күні көрсетіледі;</w:t>
      </w:r>
    </w:p>
    <w:bookmarkEnd w:id="2919"/>
    <w:bookmarkStart w:name="z3941" w:id="2920"/>
    <w:p>
      <w:pPr>
        <w:spacing w:after="0"/>
        <w:ind w:left="0"/>
        <w:jc w:val="both"/>
      </w:pPr>
      <w:r>
        <w:rPr>
          <w:rFonts w:ascii="Times New Roman"/>
          <w:b w:val="false"/>
          <w:i w:val="false"/>
          <w:color w:val="000000"/>
          <w:sz w:val="28"/>
        </w:rPr>
        <w:t>
      7) мемлекеттік кірістер органы берген есептің кіріс нөмірі көрсетіледі;</w:t>
      </w:r>
    </w:p>
    <w:bookmarkEnd w:id="2920"/>
    <w:bookmarkStart w:name="z3942" w:id="2921"/>
    <w:p>
      <w:pPr>
        <w:spacing w:after="0"/>
        <w:ind w:left="0"/>
        <w:jc w:val="both"/>
      </w:pPr>
      <w:r>
        <w:rPr>
          <w:rFonts w:ascii="Times New Roman"/>
          <w:b w:val="false"/>
          <w:i w:val="false"/>
          <w:color w:val="000000"/>
          <w:sz w:val="28"/>
        </w:rPr>
        <w:t>
      8) пошта штемпелінің күні.</w:t>
      </w:r>
    </w:p>
    <w:bookmarkEnd w:id="2921"/>
    <w:bookmarkStart w:name="z3943" w:id="2922"/>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2922"/>
    <w:bookmarkStart w:name="z3944" w:id="2923"/>
    <w:p>
      <w:pPr>
        <w:spacing w:after="0"/>
        <w:ind w:left="0"/>
        <w:jc w:val="left"/>
      </w:pPr>
      <w:r>
        <w:rPr>
          <w:rFonts w:ascii="Times New Roman"/>
          <w:b/>
          <w:i w:val="false"/>
          <w:color w:val="000000"/>
        </w:rPr>
        <w:t xml:space="preserve"> 3-Тарау. 911.01-нысанын жасау</w:t>
      </w:r>
    </w:p>
    <w:bookmarkEnd w:id="2923"/>
    <w:bookmarkStart w:name="z3945" w:id="2924"/>
    <w:p>
      <w:pPr>
        <w:spacing w:after="0"/>
        <w:ind w:left="0"/>
        <w:jc w:val="both"/>
      </w:pPr>
      <w:r>
        <w:rPr>
          <w:rFonts w:ascii="Times New Roman"/>
          <w:b w:val="false"/>
          <w:i w:val="false"/>
          <w:color w:val="000000"/>
          <w:sz w:val="28"/>
        </w:rPr>
        <w:t>
      17. 911.00 нысаны патент алу үшін қажетті ақпаратты көрсетуге арналған және дара кәсіпкердің міндетті тәртіпте толтыруы тиіс.</w:t>
      </w:r>
    </w:p>
    <w:bookmarkEnd w:id="2924"/>
    <w:bookmarkStart w:name="z3946" w:id="2925"/>
    <w:p>
      <w:pPr>
        <w:spacing w:after="0"/>
        <w:ind w:left="0"/>
        <w:jc w:val="both"/>
      </w:pPr>
      <w:r>
        <w:rPr>
          <w:rFonts w:ascii="Times New Roman"/>
          <w:b w:val="false"/>
          <w:i w:val="false"/>
          <w:color w:val="000000"/>
          <w:sz w:val="28"/>
        </w:rPr>
        <w:t>
      18. "Патент туралы мәліметтер" бөлімінде:</w:t>
      </w:r>
    </w:p>
    <w:bookmarkEnd w:id="2925"/>
    <w:bookmarkStart w:name="z3947" w:id="2926"/>
    <w:p>
      <w:pPr>
        <w:spacing w:after="0"/>
        <w:ind w:left="0"/>
        <w:jc w:val="both"/>
      </w:pPr>
      <w:r>
        <w:rPr>
          <w:rFonts w:ascii="Times New Roman"/>
          <w:b w:val="false"/>
          <w:i w:val="false"/>
          <w:color w:val="000000"/>
          <w:sz w:val="28"/>
        </w:rPr>
        <w:t>
      1) 911.01.001 жолында патент негізіндегі арнаулы салық режимін қолданатын мерзімі көрсетіледі;</w:t>
      </w:r>
    </w:p>
    <w:bookmarkEnd w:id="2926"/>
    <w:bookmarkStart w:name="z3948" w:id="2927"/>
    <w:p>
      <w:pPr>
        <w:spacing w:after="0"/>
        <w:ind w:left="0"/>
        <w:jc w:val="both"/>
      </w:pPr>
      <w:r>
        <w:rPr>
          <w:rFonts w:ascii="Times New Roman"/>
          <w:b w:val="false"/>
          <w:i w:val="false"/>
          <w:color w:val="000000"/>
          <w:sz w:val="28"/>
        </w:rPr>
        <w:t>
      2) 911.01.002 жолында жүзеге асырылып жатқан кәсіпкерлік қызметтің түрі көрсетіледі;</w:t>
      </w:r>
    </w:p>
    <w:bookmarkEnd w:id="2927"/>
    <w:bookmarkStart w:name="z3949" w:id="2928"/>
    <w:p>
      <w:pPr>
        <w:spacing w:after="0"/>
        <w:ind w:left="0"/>
        <w:jc w:val="both"/>
      </w:pPr>
      <w:r>
        <w:rPr>
          <w:rFonts w:ascii="Times New Roman"/>
          <w:b w:val="false"/>
          <w:i w:val="false"/>
          <w:color w:val="000000"/>
          <w:sz w:val="28"/>
        </w:rPr>
        <w:t>
      3) 911.01.003 А, 911.01.003 В, 911.01.003 С, 911.01.003 D, 911.01.003 Е, 911.01.003 F жолдарында кәсіпкерлік қызметті жүзеге асыру орны (облыс, қала немесе аудан т.б.атаулары) көрсетіледі.</w:t>
      </w:r>
    </w:p>
    <w:bookmarkEnd w:id="2928"/>
    <w:bookmarkStart w:name="z3950" w:id="2929"/>
    <w:p>
      <w:pPr>
        <w:spacing w:after="0"/>
        <w:ind w:left="0"/>
        <w:jc w:val="both"/>
      </w:pPr>
      <w:r>
        <w:rPr>
          <w:rFonts w:ascii="Times New Roman"/>
          <w:b w:val="false"/>
          <w:i w:val="false"/>
          <w:color w:val="000000"/>
          <w:sz w:val="28"/>
        </w:rPr>
        <w:t>
      911.01.003 G жолында әмбебап дүкені, супермаркет және басқа атаулары, әмбебап дүкендерінде, супермаркеттерде және басқалары кәсіпкерлік қызметті жүзеге асыру кезінде бөлімнің нөмірі немесе атауы көсетіледі.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p>
    <w:bookmarkEnd w:id="2929"/>
    <w:bookmarkStart w:name="z3951" w:id="2930"/>
    <w:p>
      <w:pPr>
        <w:spacing w:after="0"/>
        <w:ind w:left="0"/>
        <w:jc w:val="both"/>
      </w:pP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p>
    <w:bookmarkEnd w:id="2930"/>
    <w:bookmarkStart w:name="z3952" w:id="2931"/>
    <w:p>
      <w:pPr>
        <w:spacing w:after="0"/>
        <w:ind w:left="0"/>
        <w:jc w:val="both"/>
      </w:pPr>
      <w:r>
        <w:rPr>
          <w:rFonts w:ascii="Times New Roman"/>
          <w:b w:val="false"/>
          <w:i w:val="false"/>
          <w:color w:val="000000"/>
          <w:sz w:val="28"/>
        </w:rPr>
        <w:t>
      911.01.004 – жүзеге асырылатын қызмет түрі;</w:t>
      </w:r>
    </w:p>
    <w:bookmarkEnd w:id="2931"/>
    <w:bookmarkStart w:name="z3953" w:id="2932"/>
    <w:p>
      <w:pPr>
        <w:spacing w:after="0"/>
        <w:ind w:left="0"/>
        <w:jc w:val="both"/>
      </w:pP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bookmarkEnd w:id="29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122-қосымша</w:t>
                  </w:r>
                </w:p>
              </w:tc>
            </w:tr>
          </w:tbl>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123-қосымша</w:t>
                  </w:r>
                </w:p>
              </w:tc>
            </w:tr>
          </w:tbl>
          <w:p/>
        </w:tc>
      </w:tr>
    </w:tbl>
    <w:bookmarkStart w:name="z3964" w:id="2933"/>
    <w:p>
      <w:pPr>
        <w:spacing w:after="0"/>
        <w:ind w:left="0"/>
        <w:jc w:val="left"/>
      </w:pPr>
      <w:r>
        <w:rPr>
          <w:rFonts w:ascii="Times New Roman"/>
          <w:b/>
          <w:i w:val="false"/>
          <w:color w:val="000000"/>
        </w:rPr>
        <w:t xml:space="preserve"> Бірыңғай жер салығын төлеушілерге арналған салық есептілігін (декларацияны) жасау қағидалары (920.00-нысан)</w:t>
      </w:r>
      <w:r>
        <w:br/>
      </w:r>
      <w:r>
        <w:rPr>
          <w:rFonts w:ascii="Times New Roman"/>
          <w:b/>
          <w:i w:val="false"/>
          <w:color w:val="000000"/>
        </w:rPr>
        <w:t>1-Тарау. Жалпы ережелер</w:t>
      </w:r>
    </w:p>
    <w:bookmarkEnd w:id="2933"/>
    <w:bookmarkStart w:name="z3966" w:id="2934"/>
    <w:p>
      <w:pPr>
        <w:spacing w:after="0"/>
        <w:ind w:left="0"/>
        <w:jc w:val="both"/>
      </w:pPr>
      <w:r>
        <w:rPr>
          <w:rFonts w:ascii="Times New Roman"/>
          <w:b w:val="false"/>
          <w:i w:val="false"/>
          <w:color w:val="000000"/>
          <w:sz w:val="28"/>
        </w:rPr>
        <w:t xml:space="preserve">
      1. Осы Бірыңғай жер салығын төлеушілерге арналған салық есептілігін (декларацияны) жасау қағидалары (920.00-нысан)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әлеуметтік аударымдарды және міндетті әлеуметтік медициналық сақтандыруға жарналарын және (немесе) аударымдарын есептеуге арналған бірыңғай жер салығын төлеушілер үшін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 </w:t>
      </w:r>
    </w:p>
    <w:bookmarkEnd w:id="2934"/>
    <w:bookmarkStart w:name="z3968" w:id="2935"/>
    <w:p>
      <w:pPr>
        <w:spacing w:after="0"/>
        <w:ind w:left="0"/>
        <w:jc w:val="both"/>
      </w:pPr>
      <w:r>
        <w:rPr>
          <w:rFonts w:ascii="Times New Roman"/>
          <w:b w:val="false"/>
          <w:i w:val="false"/>
          <w:color w:val="000000"/>
          <w:sz w:val="28"/>
        </w:rPr>
        <w:t xml:space="preserve">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920.02-ке дейінгі нысандар) тұрады. </w:t>
      </w:r>
    </w:p>
    <w:bookmarkEnd w:id="2935"/>
    <w:bookmarkStart w:name="z3969" w:id="2936"/>
    <w:p>
      <w:pPr>
        <w:spacing w:after="0"/>
        <w:ind w:left="0"/>
        <w:jc w:val="both"/>
      </w:pPr>
      <w:r>
        <w:rPr>
          <w:rFonts w:ascii="Times New Roman"/>
          <w:b w:val="false"/>
          <w:i w:val="false"/>
          <w:color w:val="000000"/>
          <w:sz w:val="28"/>
        </w:rPr>
        <w:t xml:space="preserve">
      3. Декларация толтыру кезінде түзетуге, өшіруге және тазалауға жол берілмейді. </w:t>
      </w:r>
    </w:p>
    <w:bookmarkEnd w:id="2936"/>
    <w:bookmarkStart w:name="z3970" w:id="2937"/>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937"/>
    <w:bookmarkStart w:name="z3971" w:id="2938"/>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938"/>
    <w:bookmarkStart w:name="z3972" w:id="2939"/>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2939"/>
    <w:bookmarkStart w:name="z3973" w:id="2940"/>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p>
    <w:bookmarkEnd w:id="2940"/>
    <w:bookmarkStart w:name="z3974" w:id="2941"/>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2941"/>
    <w:bookmarkStart w:name="z3975" w:id="294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942"/>
    <w:bookmarkStart w:name="z3976" w:id="2943"/>
    <w:p>
      <w:pPr>
        <w:spacing w:after="0"/>
        <w:ind w:left="0"/>
        <w:jc w:val="both"/>
      </w:pPr>
      <w:r>
        <w:rPr>
          <w:rFonts w:ascii="Times New Roman"/>
          <w:b w:val="false"/>
          <w:i w:val="false"/>
          <w:color w:val="000000"/>
          <w:sz w:val="28"/>
        </w:rPr>
        <w:t>
      10. Декларация жасау кезінде:</w:t>
      </w:r>
    </w:p>
    <w:bookmarkEnd w:id="2943"/>
    <w:bookmarkStart w:name="z3977" w:id="294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bookmarkEnd w:id="2944"/>
    <w:bookmarkStart w:name="z3978" w:id="2945"/>
    <w:p>
      <w:pPr>
        <w:spacing w:after="0"/>
        <w:ind w:left="0"/>
        <w:jc w:val="both"/>
      </w:pPr>
      <w:r>
        <w:rPr>
          <w:rFonts w:ascii="Times New Roman"/>
          <w:b w:val="false"/>
          <w:i w:val="false"/>
          <w:color w:val="000000"/>
          <w:sz w:val="28"/>
        </w:rPr>
        <w:t xml:space="preserve">
      2) электронды жеткізгіште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p>
    <w:bookmarkEnd w:id="2945"/>
    <w:bookmarkStart w:name="z3979" w:id="2946"/>
    <w:p>
      <w:pPr>
        <w:spacing w:after="0"/>
        <w:ind w:left="0"/>
        <w:jc w:val="both"/>
      </w:pPr>
      <w:r>
        <w:rPr>
          <w:rFonts w:ascii="Times New Roman"/>
          <w:b w:val="false"/>
          <w:i w:val="false"/>
          <w:color w:val="000000"/>
          <w:sz w:val="28"/>
        </w:rPr>
        <w:t xml:space="preserve">
      11. Декларацияға салық төлеуші не болмаса оның өкілі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p>
    <w:bookmarkEnd w:id="2946"/>
    <w:bookmarkStart w:name="z3980" w:id="2947"/>
    <w:p>
      <w:pPr>
        <w:spacing w:after="0"/>
        <w:ind w:left="0"/>
        <w:jc w:val="both"/>
      </w:pPr>
      <w:r>
        <w:rPr>
          <w:rFonts w:ascii="Times New Roman"/>
          <w:b w:val="false"/>
          <w:i w:val="false"/>
          <w:color w:val="000000"/>
          <w:sz w:val="28"/>
        </w:rPr>
        <w:t>
      12. Декларацияны табыс ету кезінде:</w:t>
      </w:r>
    </w:p>
    <w:bookmarkEnd w:id="2947"/>
    <w:bookmarkStart w:name="z3981" w:id="2948"/>
    <w:p>
      <w:pPr>
        <w:spacing w:after="0"/>
        <w:ind w:left="0"/>
        <w:jc w:val="both"/>
      </w:pPr>
      <w:r>
        <w:rPr>
          <w:rFonts w:ascii="Times New Roman"/>
          <w:b w:val="false"/>
          <w:i w:val="false"/>
          <w:color w:val="000000"/>
          <w:sz w:val="28"/>
        </w:rPr>
        <w:t>
      1) декларация қағаз түрінде келу тәртібінде қағаз жеткізгіште – екі данада жасалады, бір данасы мемлекеттік кірістер органының белгісімен салық төлеушіге қайтарылады;</w:t>
      </w:r>
    </w:p>
    <w:bookmarkEnd w:id="2948"/>
    <w:bookmarkStart w:name="z3982" w:id="2949"/>
    <w:p>
      <w:pPr>
        <w:spacing w:after="0"/>
        <w:ind w:left="0"/>
        <w:jc w:val="both"/>
      </w:pPr>
      <w:r>
        <w:rPr>
          <w:rFonts w:ascii="Times New Roman"/>
          <w:b w:val="false"/>
          <w:i w:val="false"/>
          <w:color w:val="000000"/>
          <w:sz w:val="28"/>
        </w:rPr>
        <w:t>
      2) пошта арқылы хабарламасы бар тапсырыс хатпен қағаз жеткізгіште</w:t>
      </w:r>
    </w:p>
    <w:bookmarkEnd w:id="2949"/>
    <w:p>
      <w:pPr>
        <w:spacing w:after="0"/>
        <w:ind w:left="0"/>
        <w:jc w:val="both"/>
      </w:pPr>
      <w:r>
        <w:rPr>
          <w:rFonts w:ascii="Times New Roman"/>
          <w:b w:val="false"/>
          <w:i w:val="false"/>
          <w:color w:val="000000"/>
          <w:sz w:val="28"/>
        </w:rPr>
        <w:t>
      – салық төлеуші пошта немесе өзгелей байланыс ұйымының хабарламасын алады;</w:t>
      </w:r>
    </w:p>
    <w:bookmarkStart w:name="z3983" w:id="2950"/>
    <w:p>
      <w:pPr>
        <w:spacing w:after="0"/>
        <w:ind w:left="0"/>
        <w:jc w:val="both"/>
      </w:pPr>
      <w:r>
        <w:rPr>
          <w:rFonts w:ascii="Times New Roman"/>
          <w:b w:val="false"/>
          <w:i w:val="false"/>
          <w:color w:val="000000"/>
          <w:sz w:val="28"/>
        </w:rPr>
        <w:t>
      3) электронды түрде – салық төлеуші (салық агенті) салық есептілігінің мемлекеттік кірістер органдарының салық есептілігін қабылдау жүйесінің салық есептілігін қабылданғаны немесе қабылданбағандығы туралы хабарлама алады.</w:t>
      </w:r>
    </w:p>
    <w:bookmarkEnd w:id="2950"/>
    <w:bookmarkStart w:name="z3984" w:id="2951"/>
    <w:p>
      <w:pPr>
        <w:spacing w:after="0"/>
        <w:ind w:left="0"/>
        <w:jc w:val="both"/>
      </w:pPr>
      <w:r>
        <w:rPr>
          <w:rFonts w:ascii="Times New Roman"/>
          <w:b w:val="false"/>
          <w:i w:val="false"/>
          <w:color w:val="000000"/>
          <w:sz w:val="28"/>
        </w:rPr>
        <w:t>
      13.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951"/>
    <w:bookmarkStart w:name="z3985" w:id="2952"/>
    <w:p>
      <w:pPr>
        <w:spacing w:after="0"/>
        <w:ind w:left="0"/>
        <w:jc w:val="left"/>
      </w:pPr>
      <w:r>
        <w:rPr>
          <w:rFonts w:ascii="Times New Roman"/>
          <w:b/>
          <w:i w:val="false"/>
          <w:color w:val="000000"/>
        </w:rPr>
        <w:t xml:space="preserve"> 2-Тарау. Декларацияны жасау (920.00-нысан)</w:t>
      </w:r>
    </w:p>
    <w:bookmarkEnd w:id="2952"/>
    <w:bookmarkStart w:name="z3987" w:id="2953"/>
    <w:p>
      <w:pPr>
        <w:spacing w:after="0"/>
        <w:ind w:left="0"/>
        <w:jc w:val="both"/>
      </w:pPr>
      <w:r>
        <w:rPr>
          <w:rFonts w:ascii="Times New Roman"/>
          <w:b w:val="false"/>
          <w:i w:val="false"/>
          <w:color w:val="000000"/>
          <w:sz w:val="28"/>
        </w:rPr>
        <w:t xml:space="preserve">
             </w:t>
      </w:r>
    </w:p>
    <w:bookmarkEnd w:id="2953"/>
    <w:bookmarkStart w:name="z3988" w:id="2954"/>
    <w:p>
      <w:pPr>
        <w:spacing w:after="0"/>
        <w:ind w:left="0"/>
        <w:jc w:val="both"/>
      </w:pPr>
      <w:r>
        <w:rPr>
          <w:rFonts w:ascii="Times New Roman"/>
          <w:b w:val="false"/>
          <w:i w:val="false"/>
          <w:color w:val="000000"/>
          <w:sz w:val="28"/>
        </w:rPr>
        <w:t>
      14. "Салық төлеуші (салық агенті) туралы жалпы ақпарат" деген бөлімде салық төлеуші (салық агенті) мынадай деректерді көрсетеді:</w:t>
      </w:r>
    </w:p>
    <w:bookmarkEnd w:id="2954"/>
    <w:bookmarkStart w:name="z3989" w:id="2955"/>
    <w:p>
      <w:pPr>
        <w:spacing w:after="0"/>
        <w:ind w:left="0"/>
        <w:jc w:val="both"/>
      </w:pPr>
      <w:r>
        <w:rPr>
          <w:rFonts w:ascii="Times New Roman"/>
          <w:b w:val="false"/>
          <w:i w:val="false"/>
          <w:color w:val="000000"/>
          <w:sz w:val="28"/>
        </w:rPr>
        <w:t>
      1) ЖСН (БСН) – салық төлеушінің жеке сәйкестендіру нөмірі</w:t>
      </w:r>
    </w:p>
    <w:bookmarkEnd w:id="2955"/>
    <w:p>
      <w:pPr>
        <w:spacing w:after="0"/>
        <w:ind w:left="0"/>
        <w:jc w:val="both"/>
      </w:pPr>
      <w:r>
        <w:rPr>
          <w:rFonts w:ascii="Times New Roman"/>
          <w:b w:val="false"/>
          <w:i w:val="false"/>
          <w:color w:val="000000"/>
          <w:sz w:val="28"/>
        </w:rPr>
        <w:t xml:space="preserve">
      (бизнес-сәйкестендіру нөмірі); </w:t>
      </w:r>
    </w:p>
    <w:bookmarkStart w:name="z3990" w:id="2956"/>
    <w:p>
      <w:pPr>
        <w:spacing w:after="0"/>
        <w:ind w:left="0"/>
        <w:jc w:val="both"/>
      </w:pPr>
      <w:r>
        <w:rPr>
          <w:rFonts w:ascii="Times New Roman"/>
          <w:b w:val="false"/>
          <w:i w:val="false"/>
          <w:color w:val="000000"/>
          <w:sz w:val="28"/>
        </w:rPr>
        <w:t xml:space="preserve">
      2) салық төлеушінің атауы. </w:t>
      </w:r>
    </w:p>
    <w:bookmarkEnd w:id="2956"/>
    <w:bookmarkStart w:name="z3991" w:id="2957"/>
    <w:p>
      <w:pPr>
        <w:spacing w:after="0"/>
        <w:ind w:left="0"/>
        <w:jc w:val="both"/>
      </w:pPr>
      <w:r>
        <w:rPr>
          <w:rFonts w:ascii="Times New Roman"/>
          <w:b w:val="false"/>
          <w:i w:val="false"/>
          <w:color w:val="000000"/>
          <w:sz w:val="28"/>
        </w:rPr>
        <w:t xml:space="preserve">
      Жеке тұлғаның тегі, аты, әкесінің аты (ол болған кезде) және шаруа немесе фермер қожалығының атауы (ол болған кезде) көрсетіледі. </w:t>
      </w:r>
    </w:p>
    <w:bookmarkEnd w:id="2957"/>
    <w:bookmarkStart w:name="z3992" w:id="2958"/>
    <w:p>
      <w:pPr>
        <w:spacing w:after="0"/>
        <w:ind w:left="0"/>
        <w:jc w:val="both"/>
      </w:pPr>
      <w:r>
        <w:rPr>
          <w:rFonts w:ascii="Times New Roman"/>
          <w:b w:val="false"/>
          <w:i w:val="false"/>
          <w:color w:val="000000"/>
          <w:sz w:val="28"/>
        </w:rPr>
        <w:t xml:space="preserve">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 </w:t>
      </w:r>
    </w:p>
    <w:bookmarkEnd w:id="2958"/>
    <w:bookmarkStart w:name="z3993" w:id="2959"/>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bookmarkEnd w:id="2959"/>
    <w:bookmarkStart w:name="z3994" w:id="2960"/>
    <w:p>
      <w:pPr>
        <w:spacing w:after="0"/>
        <w:ind w:left="0"/>
        <w:jc w:val="both"/>
      </w:pPr>
      <w:r>
        <w:rPr>
          <w:rFonts w:ascii="Times New Roman"/>
          <w:b w:val="false"/>
          <w:i w:val="false"/>
          <w:color w:val="000000"/>
          <w:sz w:val="28"/>
        </w:rPr>
        <w:t xml:space="preserve">
      4) декларация түрі. Тиісті торкөздер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декларацияны жатқызу ескеріле отырып, белгіленеді;</w:t>
      </w:r>
    </w:p>
    <w:bookmarkEnd w:id="2960"/>
    <w:bookmarkStart w:name="z3995" w:id="2961"/>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63-бабы 3-тармағының 4) тармақшасында көзделген декларация түрін табыс еткен жағдайда толтырылады; </w:t>
      </w:r>
    </w:p>
    <w:bookmarkEnd w:id="2961"/>
    <w:bookmarkStart w:name="z3996" w:id="2962"/>
    <w:p>
      <w:pPr>
        <w:spacing w:after="0"/>
        <w:ind w:left="0"/>
        <w:jc w:val="both"/>
      </w:pPr>
      <w:r>
        <w:rPr>
          <w:rFonts w:ascii="Times New Roman"/>
          <w:b w:val="false"/>
          <w:i w:val="false"/>
          <w:color w:val="000000"/>
          <w:sz w:val="28"/>
        </w:rPr>
        <w:t xml:space="preserve">
      6) салық төлеуші санаты. </w:t>
      </w:r>
    </w:p>
    <w:bookmarkEnd w:id="2962"/>
    <w:bookmarkStart w:name="z3997" w:id="2963"/>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жағдайда белгіленеді;</w:t>
      </w:r>
    </w:p>
    <w:bookmarkEnd w:id="2963"/>
    <w:bookmarkStart w:name="z3998" w:id="2964"/>
    <w:p>
      <w:pPr>
        <w:spacing w:after="0"/>
        <w:ind w:left="0"/>
        <w:jc w:val="both"/>
      </w:pPr>
      <w:r>
        <w:rPr>
          <w:rFonts w:ascii="Times New Roman"/>
          <w:b w:val="false"/>
          <w:i w:val="false"/>
          <w:color w:val="000000"/>
          <w:sz w:val="28"/>
        </w:rPr>
        <w:t xml:space="preserve">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p>
    <w:bookmarkEnd w:id="2964"/>
    <w:bookmarkStart w:name="z3999" w:id="2965"/>
    <w:p>
      <w:pPr>
        <w:spacing w:after="0"/>
        <w:ind w:left="0"/>
        <w:jc w:val="both"/>
      </w:pPr>
      <w:r>
        <w:rPr>
          <w:rFonts w:ascii="Times New Roman"/>
          <w:b w:val="false"/>
          <w:i w:val="false"/>
          <w:color w:val="000000"/>
          <w:sz w:val="28"/>
        </w:rPr>
        <w:t xml:space="preserve">
      8) тиісті торкөзде табыс етілген қосымшалардың саны. </w:t>
      </w:r>
    </w:p>
    <w:bookmarkEnd w:id="2965"/>
    <w:bookmarkStart w:name="z4000" w:id="2966"/>
    <w:p>
      <w:pPr>
        <w:spacing w:after="0"/>
        <w:ind w:left="0"/>
        <w:jc w:val="both"/>
      </w:pPr>
      <w:r>
        <w:rPr>
          <w:rFonts w:ascii="Times New Roman"/>
          <w:b w:val="false"/>
          <w:i w:val="false"/>
          <w:color w:val="000000"/>
          <w:sz w:val="28"/>
        </w:rPr>
        <w:t>
      15. "Бірыңғай жер салығын есептеу" деген бөлімде:</w:t>
      </w:r>
    </w:p>
    <w:bookmarkEnd w:id="2966"/>
    <w:bookmarkStart w:name="z4001" w:id="2967"/>
    <w:p>
      <w:pPr>
        <w:spacing w:after="0"/>
        <w:ind w:left="0"/>
        <w:jc w:val="both"/>
      </w:pPr>
      <w:r>
        <w:rPr>
          <w:rFonts w:ascii="Times New Roman"/>
          <w:b w:val="false"/>
          <w:i w:val="false"/>
          <w:color w:val="000000"/>
          <w:sz w:val="28"/>
        </w:rPr>
        <w:t>
      1) 920.00.001 А жолында салық кезеңі үшін бүкіл Қазақстан Республикасы бойынша шаруа немесе фермер қожалығында бар егiстiктердің ауданы көрсетіледі.</w:t>
      </w:r>
    </w:p>
    <w:bookmarkEnd w:id="2967"/>
    <w:bookmarkStart w:name="z4002" w:id="2968"/>
    <w:p>
      <w:pPr>
        <w:spacing w:after="0"/>
        <w:ind w:left="0"/>
        <w:jc w:val="both"/>
      </w:pPr>
      <w:r>
        <w:rPr>
          <w:rFonts w:ascii="Times New Roman"/>
          <w:b w:val="false"/>
          <w:i w:val="false"/>
          <w:color w:val="000000"/>
          <w:sz w:val="28"/>
        </w:rPr>
        <w:t>
      920.00.001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ауданы көрсетіледі.</w:t>
      </w:r>
    </w:p>
    <w:bookmarkEnd w:id="2968"/>
    <w:bookmarkStart w:name="z4003" w:id="2969"/>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2969"/>
    <w:bookmarkStart w:name="z4004" w:id="2970"/>
    <w:p>
      <w:pPr>
        <w:spacing w:after="0"/>
        <w:ind w:left="0"/>
        <w:jc w:val="both"/>
      </w:pPr>
      <w:r>
        <w:rPr>
          <w:rFonts w:ascii="Times New Roman"/>
          <w:b w:val="false"/>
          <w:i w:val="false"/>
          <w:color w:val="000000"/>
          <w:sz w:val="28"/>
        </w:rPr>
        <w:t xml:space="preserve">
      2) 920.00.002 А жолында салық кезеңі үшін бүкіл Қазақстан Республикасы бойынша шаруа немесе фермер қожалығында бар егістіктердің жиынтық бағалау құны көрсетіледі. </w:t>
      </w:r>
    </w:p>
    <w:bookmarkEnd w:id="2970"/>
    <w:bookmarkStart w:name="z4005" w:id="2971"/>
    <w:p>
      <w:pPr>
        <w:spacing w:after="0"/>
        <w:ind w:left="0"/>
        <w:jc w:val="both"/>
      </w:pPr>
      <w:r>
        <w:rPr>
          <w:rFonts w:ascii="Times New Roman"/>
          <w:b w:val="false"/>
          <w:i w:val="false"/>
          <w:color w:val="000000"/>
          <w:sz w:val="28"/>
        </w:rPr>
        <w:t>
      920.00.002 В жолында салық кезеңі үшін бүкіл Қазақстан Республикасы бойынша шаруа немесе фермер қожалығында бар жайылымдардың, табиғи шабындықтар мен басқа да жер учаскелерінің жиынтық бағалау құны көрсетіледі.</w:t>
      </w:r>
    </w:p>
    <w:bookmarkEnd w:id="2971"/>
    <w:bookmarkStart w:name="z4006" w:id="2972"/>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2972"/>
    <w:bookmarkStart w:name="z4007" w:id="2973"/>
    <w:p>
      <w:pPr>
        <w:spacing w:after="0"/>
        <w:ind w:left="0"/>
        <w:jc w:val="both"/>
      </w:pPr>
      <w:r>
        <w:rPr>
          <w:rFonts w:ascii="Times New Roman"/>
          <w:b w:val="false"/>
          <w:i w:val="false"/>
          <w:color w:val="000000"/>
          <w:sz w:val="28"/>
        </w:rPr>
        <w:t xml:space="preserve">
      3) 920.00.003 А жолында салық кезеңі үшін бүкіл Қазақстан Республикасы бойынша шаруа немесе фермер қожалығында бар егістіктер бойынша бірыңғай жер салығының есептелген сомасы көрсетіледі. </w:t>
      </w:r>
    </w:p>
    <w:bookmarkEnd w:id="2973"/>
    <w:bookmarkStart w:name="z4008" w:id="2974"/>
    <w:p>
      <w:pPr>
        <w:spacing w:after="0"/>
        <w:ind w:left="0"/>
        <w:jc w:val="both"/>
      </w:pPr>
      <w:r>
        <w:rPr>
          <w:rFonts w:ascii="Times New Roman"/>
          <w:b w:val="false"/>
          <w:i w:val="false"/>
          <w:color w:val="000000"/>
          <w:sz w:val="28"/>
        </w:rPr>
        <w:t>
      920.00.003 В жолында салық кезеңі үшін бүкіл Қазақстан Республикасы бойынша шаруа немесе фермер қожалығында бар жайылымдар, табиғи шабындықтар мен басқа да жер учаскелері бойынша есептелген бірыңғай жер салығының сомасы көрсетіледі;</w:t>
      </w:r>
    </w:p>
    <w:bookmarkEnd w:id="2974"/>
    <w:bookmarkStart w:name="z4009" w:id="2975"/>
    <w:p>
      <w:pPr>
        <w:spacing w:after="0"/>
        <w:ind w:left="0"/>
        <w:jc w:val="both"/>
      </w:pPr>
      <w:r>
        <w:rPr>
          <w:rFonts w:ascii="Times New Roman"/>
          <w:b w:val="false"/>
          <w:i w:val="false"/>
          <w:color w:val="000000"/>
          <w:sz w:val="28"/>
        </w:rPr>
        <w:t>
      4) 920.00.004 жолында 920.00.004 А және 920.00.004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есептелген бірыңғай жер салығы сомасының жалпы сомасы көрсетіледі.</w:t>
      </w:r>
    </w:p>
    <w:bookmarkEnd w:id="2975"/>
    <w:bookmarkStart w:name="z4010" w:id="2976"/>
    <w:p>
      <w:pPr>
        <w:spacing w:after="0"/>
        <w:ind w:left="0"/>
        <w:jc w:val="both"/>
      </w:pPr>
      <w:r>
        <w:rPr>
          <w:rFonts w:ascii="Times New Roman"/>
          <w:b w:val="false"/>
          <w:i w:val="false"/>
          <w:color w:val="000000"/>
          <w:sz w:val="28"/>
        </w:rPr>
        <w:t>
      920.00.004 А жолында 920.01 барлық нысандары бойынша 920.01.007 жолының сомасы ретінде айқындалатын, салық кезеңі үшін егістіктің орналасқан орны бойынша есептелген бірыңғай жер салығының сомасы көрсетіледі.</w:t>
      </w:r>
    </w:p>
    <w:bookmarkEnd w:id="2976"/>
    <w:bookmarkStart w:name="z4011" w:id="2977"/>
    <w:p>
      <w:pPr>
        <w:spacing w:after="0"/>
        <w:ind w:left="0"/>
        <w:jc w:val="both"/>
      </w:pPr>
      <w:r>
        <w:rPr>
          <w:rFonts w:ascii="Times New Roman"/>
          <w:b w:val="false"/>
          <w:i w:val="false"/>
          <w:color w:val="000000"/>
          <w:sz w:val="28"/>
        </w:rPr>
        <w:t>
      920.00.004 В жолында 920.01 барлық нысандары бойынша 920.01.015 жолының сомасы ретінде айқындалатын, салық кезеңі үшін егістіктің, табиғи шабындықтар мен басқа да жер учаскелерінің орналасқан орны бойынша есептелген бірыңғай жер салығының сомасы көрсетіледі;</w:t>
      </w:r>
    </w:p>
    <w:bookmarkEnd w:id="2977"/>
    <w:bookmarkStart w:name="z4012" w:id="2978"/>
    <w:p>
      <w:pPr>
        <w:spacing w:after="0"/>
        <w:ind w:left="0"/>
        <w:jc w:val="both"/>
      </w:pPr>
      <w:r>
        <w:rPr>
          <w:rFonts w:ascii="Times New Roman"/>
          <w:b w:val="false"/>
          <w:i w:val="false"/>
          <w:color w:val="000000"/>
          <w:sz w:val="28"/>
        </w:rPr>
        <w:t xml:space="preserve">
      5) 920.00.005 жолында 920.00.005 А және 920.00.005 В жолдарының сомасы ретінде айқындалатын, салық кезеңі үшін шаруа немесе фермер қожалығында бар егістіктер мен жайылым, табиғи шабындық және басқа да жер учаскелерінің орналасқан орны бойынша, Салық кодексінің 444- 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есепке алғанда, бірыңғай жер салығы сомасының жалпы сомасы көрсетіледі.</w:t>
      </w:r>
    </w:p>
    <w:bookmarkEnd w:id="2978"/>
    <w:bookmarkStart w:name="z4013" w:id="2979"/>
    <w:p>
      <w:pPr>
        <w:spacing w:after="0"/>
        <w:ind w:left="0"/>
        <w:jc w:val="both"/>
      </w:pPr>
      <w:r>
        <w:rPr>
          <w:rFonts w:ascii="Times New Roman"/>
          <w:b w:val="false"/>
          <w:i w:val="false"/>
          <w:color w:val="000000"/>
          <w:sz w:val="28"/>
        </w:rPr>
        <w:t>
      920.00.005 А жолында 920.01 барлық нысандары бойынша 920.01.008 жолының сомасы ретінде айқындалатын, салық кезеңі үшін егістіктің орналасқан орны бойынша, Салық кодексінің 444- бабы 1-тармағына сәйкес түзету есепке алғанда, бірыңғай жер салығының сомасы көрсетіледі.</w:t>
      </w:r>
    </w:p>
    <w:bookmarkEnd w:id="2979"/>
    <w:bookmarkStart w:name="z4014" w:id="2980"/>
    <w:p>
      <w:pPr>
        <w:spacing w:after="0"/>
        <w:ind w:left="0"/>
        <w:jc w:val="both"/>
      </w:pPr>
      <w:r>
        <w:rPr>
          <w:rFonts w:ascii="Times New Roman"/>
          <w:b w:val="false"/>
          <w:i w:val="false"/>
          <w:color w:val="000000"/>
          <w:sz w:val="28"/>
        </w:rPr>
        <w:t>
      920.00.005 В жолында 920.01 барлық нысандары бойынша</w:t>
      </w:r>
    </w:p>
    <w:bookmarkEnd w:id="2980"/>
    <w:p>
      <w:pPr>
        <w:spacing w:after="0"/>
        <w:ind w:left="0"/>
        <w:jc w:val="both"/>
      </w:pPr>
      <w:r>
        <w:rPr>
          <w:rFonts w:ascii="Times New Roman"/>
          <w:b w:val="false"/>
          <w:i w:val="false"/>
          <w:color w:val="000000"/>
          <w:sz w:val="28"/>
        </w:rPr>
        <w:t xml:space="preserve">
      920.01.016 жолының сомасы ретінде айқындалатын, салық кезеңі үшін егістіктің, табиғи шабындықтар мен басқа да жер учаскелерінің орналасқан орны бойынша,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есепке алғанда, бірыңғай жер салығының сомасы көрсетіледі;</w:t>
      </w:r>
    </w:p>
    <w:bookmarkStart w:name="z4015" w:id="2981"/>
    <w:p>
      <w:pPr>
        <w:spacing w:after="0"/>
        <w:ind w:left="0"/>
        <w:jc w:val="both"/>
      </w:pPr>
      <w:r>
        <w:rPr>
          <w:rFonts w:ascii="Times New Roman"/>
          <w:b w:val="false"/>
          <w:i w:val="false"/>
          <w:color w:val="000000"/>
          <w:sz w:val="28"/>
        </w:rPr>
        <w:t>
      6) 920.00.006 А жолында ағымдағы салық кезеңінің 1 қаңтарынан бастап 1 қазанға дейін салық кезеңі үшін және ағымдағы салық кезеңі үшін</w:t>
      </w:r>
    </w:p>
    <w:bookmarkEnd w:id="2981"/>
    <w:p>
      <w:pPr>
        <w:spacing w:after="0"/>
        <w:ind w:left="0"/>
        <w:jc w:val="both"/>
      </w:pPr>
      <w:r>
        <w:rPr>
          <w:rFonts w:ascii="Times New Roman"/>
          <w:b w:val="false"/>
          <w:i w:val="false"/>
          <w:color w:val="000000"/>
          <w:sz w:val="28"/>
        </w:rPr>
        <w:t xml:space="preserve">
      10 қарашасынан кешіктірмей, жер учаскелерінің орналасқан орны бойынша бюджетке төлеуге жататын, Салық кодексінің 444- 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есепке алғанда, бірыңғай жер салығының есептелген сомасы көрсетіледі.</w:t>
      </w:r>
    </w:p>
    <w:bookmarkStart w:name="z4016" w:id="2982"/>
    <w:p>
      <w:pPr>
        <w:spacing w:after="0"/>
        <w:ind w:left="0"/>
        <w:jc w:val="both"/>
      </w:pPr>
      <w:r>
        <w:rPr>
          <w:rFonts w:ascii="Times New Roman"/>
          <w:b w:val="false"/>
          <w:i w:val="false"/>
          <w:color w:val="000000"/>
          <w:sz w:val="28"/>
        </w:rPr>
        <w:t xml:space="preserve">
      920.00.006 В жолында салық кезеңінің 1 қазанынан 31 желтоқсанына дейін салық кезеңі үшін есептелген және есепті салық кезеңінен кейінгі салық кезеңінің 10 сәуірінен кешіктірмейтін мерзімде жер учаскелерінің орналасқан орны бойынша бюджетке төлеуге жататын, Салық кодексінің 444- 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есепке алғанда,бірыңғай жер салығының сомасы көрсетіледі.</w:t>
      </w:r>
    </w:p>
    <w:bookmarkEnd w:id="2982"/>
    <w:bookmarkStart w:name="z4017" w:id="2983"/>
    <w:p>
      <w:pPr>
        <w:spacing w:after="0"/>
        <w:ind w:left="0"/>
        <w:jc w:val="both"/>
      </w:pPr>
      <w:r>
        <w:rPr>
          <w:rFonts w:ascii="Times New Roman"/>
          <w:b w:val="false"/>
          <w:i w:val="false"/>
          <w:color w:val="000000"/>
          <w:sz w:val="28"/>
        </w:rPr>
        <w:t xml:space="preserve">
      16. "Әлеуметтік салықты есептеу" деген бөлімде: </w:t>
      </w:r>
    </w:p>
    <w:bookmarkEnd w:id="2983"/>
    <w:bookmarkStart w:name="z4018" w:id="2984"/>
    <w:p>
      <w:pPr>
        <w:spacing w:after="0"/>
        <w:ind w:left="0"/>
        <w:jc w:val="both"/>
      </w:pPr>
      <w:r>
        <w:rPr>
          <w:rFonts w:ascii="Times New Roman"/>
          <w:b w:val="false"/>
          <w:i w:val="false"/>
          <w:color w:val="000000"/>
          <w:sz w:val="28"/>
        </w:rPr>
        <w:t>
      1) 920.00.007 жолының А бағанында салық кезеңінің әрбір айы үшін шаруашылық басшысын және кәмелетке толған мүшелерін қоса алғанда, шаруашылық мүшелерінің саны көрсетіледі;</w:t>
      </w:r>
    </w:p>
    <w:bookmarkEnd w:id="2984"/>
    <w:bookmarkStart w:name="z4019" w:id="2985"/>
    <w:p>
      <w:pPr>
        <w:spacing w:after="0"/>
        <w:ind w:left="0"/>
        <w:jc w:val="both"/>
      </w:pPr>
      <w:r>
        <w:rPr>
          <w:rFonts w:ascii="Times New Roman"/>
          <w:b w:val="false"/>
          <w:i w:val="false"/>
          <w:color w:val="000000"/>
          <w:sz w:val="28"/>
        </w:rPr>
        <w:t>
      2) 920.00.007 жолының В бағанында салық кезеңінің әрбір айы үшін шаруашылық қызметкерлерінің саны көрсетіледі;</w:t>
      </w:r>
    </w:p>
    <w:bookmarkEnd w:id="2985"/>
    <w:bookmarkStart w:name="z4020" w:id="2986"/>
    <w:p>
      <w:pPr>
        <w:spacing w:after="0"/>
        <w:ind w:left="0"/>
        <w:jc w:val="both"/>
      </w:pPr>
      <w:r>
        <w:rPr>
          <w:rFonts w:ascii="Times New Roman"/>
          <w:b w:val="false"/>
          <w:i w:val="false"/>
          <w:color w:val="000000"/>
          <w:sz w:val="28"/>
        </w:rPr>
        <w:t>
      3) 920.00.007 жолының С бағанында әрбір айы үшін:</w:t>
      </w:r>
    </w:p>
    <w:bookmarkEnd w:id="2986"/>
    <w:bookmarkStart w:name="z4021" w:id="2987"/>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445-бабында</w:t>
      </w:r>
      <w:r>
        <w:rPr>
          <w:rFonts w:ascii="Times New Roman"/>
          <w:b w:val="false"/>
          <w:i w:val="false"/>
          <w:color w:val="000000"/>
          <w:sz w:val="28"/>
        </w:rPr>
        <w:t xml:space="preserve"> белгіленген әлеуметтік салық ставкасына 920.00.006 жолының А және В бағандары сомаларының туындысы ретінде айқындалатын салық кезеңінің әрбір айы үшін әлеуметтік салықтың есептелген сомасы;</w:t>
      </w:r>
    </w:p>
    <w:bookmarkEnd w:id="2987"/>
    <w:bookmarkStart w:name="z4022" w:id="2988"/>
    <w:p>
      <w:pPr>
        <w:spacing w:after="0"/>
        <w:ind w:left="0"/>
        <w:jc w:val="both"/>
      </w:pPr>
      <w:r>
        <w:rPr>
          <w:rFonts w:ascii="Times New Roman"/>
          <w:b w:val="false"/>
          <w:i w:val="false"/>
          <w:color w:val="000000"/>
          <w:sz w:val="28"/>
        </w:rPr>
        <w:t>
      "Салық кезеңі үшін барлығы" жолында есептелген, салық кезеңінің барлық айлары үшін 920.00.007 жолы С бағанының көрсеткіштерін қосумен айқындалатын әлеуметтік салықтың қорытынды сомасы көрсетіледі;</w:t>
      </w:r>
    </w:p>
    <w:bookmarkEnd w:id="2988"/>
    <w:bookmarkStart w:name="z4023" w:id="2989"/>
    <w:p>
      <w:pPr>
        <w:spacing w:after="0"/>
        <w:ind w:left="0"/>
        <w:jc w:val="both"/>
      </w:pPr>
      <w:r>
        <w:rPr>
          <w:rFonts w:ascii="Times New Roman"/>
          <w:b w:val="false"/>
          <w:i w:val="false"/>
          <w:color w:val="000000"/>
          <w:sz w:val="28"/>
        </w:rPr>
        <w:t xml:space="preserve">
      4) 920.00.008 А жолында ағымдағы салық кезеңінің 10 қарашасынан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бұл жол салық кезеңінің 1 қаңтарынан бастап 1 қазанына дейінгі кезең үшін есептелген әлеуметтік салықтың сомасы мен 920.00.016 А және 920.00.022 А жолдарының сомасы арасындағы айырма ретінде айқындалады.</w:t>
      </w:r>
    </w:p>
    <w:bookmarkEnd w:id="2989"/>
    <w:bookmarkStart w:name="z4024" w:id="2990"/>
    <w:p>
      <w:pPr>
        <w:spacing w:after="0"/>
        <w:ind w:left="0"/>
        <w:jc w:val="both"/>
      </w:pPr>
      <w:r>
        <w:rPr>
          <w:rFonts w:ascii="Times New Roman"/>
          <w:b w:val="false"/>
          <w:i w:val="false"/>
          <w:color w:val="000000"/>
          <w:sz w:val="28"/>
        </w:rPr>
        <w:t>
      920.00.008 В жолында есепті салық кезеңінен кейінгі салық кезеңінің</w:t>
      </w:r>
    </w:p>
    <w:bookmarkEnd w:id="2990"/>
    <w:p>
      <w:pPr>
        <w:spacing w:after="0"/>
        <w:ind w:left="0"/>
        <w:jc w:val="both"/>
      </w:pPr>
      <w:r>
        <w:rPr>
          <w:rFonts w:ascii="Times New Roman"/>
          <w:b w:val="false"/>
          <w:i w:val="false"/>
          <w:color w:val="000000"/>
          <w:sz w:val="28"/>
        </w:rPr>
        <w:t xml:space="preserve">
      10 сәуірінен кешіктірмей жер учаскелерінің орналасқан орны бойынша бюджетке төлеуге жататын шаруашылық басшысы мен мүшелері үшін әлеуметтік салықтың сомасы көрсетіледі.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бұл жол салық кезеңінің 1 қазанынан бастап 31 желтоқсанына дейінгі кезең үшін есептелген әлеуметтік салықтың сомасы мен 920.00.016 В және 920.00.022 В жолдардың сомасы арасындағы айырма ретінде айқындалады.</w:t>
      </w:r>
    </w:p>
    <w:bookmarkStart w:name="z4025" w:id="2991"/>
    <w:p>
      <w:pPr>
        <w:spacing w:after="0"/>
        <w:ind w:left="0"/>
        <w:jc w:val="both"/>
      </w:pPr>
      <w:r>
        <w:rPr>
          <w:rFonts w:ascii="Times New Roman"/>
          <w:b w:val="false"/>
          <w:i w:val="false"/>
          <w:color w:val="000000"/>
          <w:sz w:val="28"/>
        </w:rPr>
        <w:t>
      Әлеуметтік аударымдар сомасы әлеуметтік салық сомасынан асып кеткен кезде әлеуметтік салық сомасы нөлге теңеледі.</w:t>
      </w:r>
    </w:p>
    <w:bookmarkEnd w:id="2991"/>
    <w:bookmarkStart w:name="z4026" w:id="2992"/>
    <w:p>
      <w:pPr>
        <w:spacing w:after="0"/>
        <w:ind w:left="0"/>
        <w:jc w:val="both"/>
      </w:pPr>
      <w:r>
        <w:rPr>
          <w:rFonts w:ascii="Times New Roman"/>
          <w:b w:val="false"/>
          <w:i w:val="false"/>
          <w:color w:val="000000"/>
          <w:sz w:val="28"/>
        </w:rPr>
        <w:t>
      17. "Жеке тұлғалардың жеке табыс салығын, әлеуметтік аударымдарын, міндетті зейнетақы жарналарын және міндетті әлеуметтік медициналық сақтандыруға аударымдарын есептеу" деген бөлімде:</w:t>
      </w:r>
    </w:p>
    <w:bookmarkEnd w:id="2992"/>
    <w:bookmarkStart w:name="z4027" w:id="2993"/>
    <w:p>
      <w:pPr>
        <w:spacing w:after="0"/>
        <w:ind w:left="0"/>
        <w:jc w:val="both"/>
      </w:pPr>
      <w:r>
        <w:rPr>
          <w:rFonts w:ascii="Times New Roman"/>
          <w:b w:val="false"/>
          <w:i w:val="false"/>
          <w:color w:val="000000"/>
          <w:sz w:val="28"/>
        </w:rPr>
        <w:t>
      1) 920.00.009, 920.00.009 I, 920.00.009 II жолдарында Салық кодексінің 160-бабына сәйкес төлем көзіне салынатын, салық кезеңі үшін салық агенті есептеген табыстардың сомасы көрсетіледі. 920.00.009 жол 920.00.009 I және 920.00.009 II жолдарының сомасы ретінде айқындалады.</w:t>
      </w:r>
    </w:p>
    <w:bookmarkEnd w:id="2993"/>
    <w:bookmarkStart w:name="z4028" w:id="2994"/>
    <w:p>
      <w:pPr>
        <w:spacing w:after="0"/>
        <w:ind w:left="0"/>
        <w:jc w:val="both"/>
      </w:pPr>
      <w:r>
        <w:rPr>
          <w:rFonts w:ascii="Times New Roman"/>
          <w:b w:val="false"/>
          <w:i w:val="false"/>
          <w:color w:val="000000"/>
          <w:sz w:val="28"/>
        </w:rPr>
        <w:t>
      Бұл ретте, 920.00.009 I жолында салық кезеңінің 1 қаңтарынан бастап</w:t>
      </w:r>
    </w:p>
    <w:bookmarkEnd w:id="2994"/>
    <w:p>
      <w:pPr>
        <w:spacing w:after="0"/>
        <w:ind w:left="0"/>
        <w:jc w:val="both"/>
      </w:pPr>
      <w:r>
        <w:rPr>
          <w:rFonts w:ascii="Times New Roman"/>
          <w:b w:val="false"/>
          <w:i w:val="false"/>
          <w:color w:val="000000"/>
          <w:sz w:val="28"/>
        </w:rPr>
        <w:t>
      1 қазанына дейінгі кезең үшін, ал 920.00.009 II жолында салық кезеңінің</w:t>
      </w:r>
    </w:p>
    <w:p>
      <w:pPr>
        <w:spacing w:after="0"/>
        <w:ind w:left="0"/>
        <w:jc w:val="both"/>
      </w:pPr>
      <w:r>
        <w:rPr>
          <w:rFonts w:ascii="Times New Roman"/>
          <w:b w:val="false"/>
          <w:i w:val="false"/>
          <w:color w:val="000000"/>
          <w:sz w:val="28"/>
        </w:rPr>
        <w:t>
      1 қазанынан бастап 31 желтоқсанына дейінгі кезең үшін салық агенті есептеген төлем көзінен салық салынатын табыстардың сомасы көрсетіледі;</w:t>
      </w:r>
    </w:p>
    <w:bookmarkStart w:name="z4029" w:id="2995"/>
    <w:p>
      <w:pPr>
        <w:spacing w:after="0"/>
        <w:ind w:left="0"/>
        <w:jc w:val="both"/>
      </w:pPr>
      <w:r>
        <w:rPr>
          <w:rFonts w:ascii="Times New Roman"/>
          <w:b w:val="false"/>
          <w:i w:val="false"/>
          <w:color w:val="000000"/>
          <w:sz w:val="28"/>
        </w:rPr>
        <w:t xml:space="preserve">
      2) 920.00.009 А, 920.00.009 А I, 920.00.009 А II жолдарында салық кезеңі үшін қызметкерлерге есептелген табыстардың сомасы көрсетіледі. </w:t>
      </w:r>
    </w:p>
    <w:bookmarkEnd w:id="2995"/>
    <w:bookmarkStart w:name="z4030" w:id="2996"/>
    <w:p>
      <w:pPr>
        <w:spacing w:after="0"/>
        <w:ind w:left="0"/>
        <w:jc w:val="both"/>
      </w:pPr>
      <w:r>
        <w:rPr>
          <w:rFonts w:ascii="Times New Roman"/>
          <w:b w:val="false"/>
          <w:i w:val="false"/>
          <w:color w:val="000000"/>
          <w:sz w:val="28"/>
        </w:rPr>
        <w:t>
      920.00.009 А жолының сомасы 920.00.009 А I және 920.00.009 А II жолдарының сомасы ретінде айқындалады.</w:t>
      </w:r>
    </w:p>
    <w:bookmarkEnd w:id="2996"/>
    <w:bookmarkStart w:name="z4031" w:id="2997"/>
    <w:p>
      <w:pPr>
        <w:spacing w:after="0"/>
        <w:ind w:left="0"/>
        <w:jc w:val="both"/>
      </w:pPr>
      <w:r>
        <w:rPr>
          <w:rFonts w:ascii="Times New Roman"/>
          <w:b w:val="false"/>
          <w:i w:val="false"/>
          <w:color w:val="000000"/>
          <w:sz w:val="28"/>
        </w:rPr>
        <w:t xml:space="preserve">
      Бұл ретте, 920.00.009 А I жолында салық кезеңінің 1 қаңтарынан бастап 1 қазанына дейінгі кезең үшін, ал 920.00.009 А II жолында салық кезеңінің 1 қазанынан бастап 31 желтоқсанына дейінгі кезең үшін қызметкерлерге есептелген табыстардың сомасы көрсетіледі; </w:t>
      </w:r>
    </w:p>
    <w:bookmarkEnd w:id="2997"/>
    <w:bookmarkStart w:name="z4032" w:id="2998"/>
    <w:p>
      <w:pPr>
        <w:spacing w:after="0"/>
        <w:ind w:left="0"/>
        <w:jc w:val="both"/>
      </w:pPr>
      <w:r>
        <w:rPr>
          <w:rFonts w:ascii="Times New Roman"/>
          <w:b w:val="false"/>
          <w:i w:val="false"/>
          <w:color w:val="000000"/>
          <w:sz w:val="28"/>
        </w:rPr>
        <w:t>
      3) 920.00.009 В, 920.00.009 В I, 920.00.009 В II жолдарында салық кезеңі үшін дивидендтер, сыйақылар, ұтыстар түрінде есептелген табыстардың сомасы көрсетіледі.</w:t>
      </w:r>
    </w:p>
    <w:bookmarkEnd w:id="2998"/>
    <w:bookmarkStart w:name="z4033" w:id="2999"/>
    <w:p>
      <w:pPr>
        <w:spacing w:after="0"/>
        <w:ind w:left="0"/>
        <w:jc w:val="both"/>
      </w:pPr>
      <w:r>
        <w:rPr>
          <w:rFonts w:ascii="Times New Roman"/>
          <w:b w:val="false"/>
          <w:i w:val="false"/>
          <w:color w:val="000000"/>
          <w:sz w:val="28"/>
        </w:rPr>
        <w:t>
      920.00.008 В жолының сомасы 920.00.009 В I және 920.00.009 В II жолдарының сомасы ретінде айқындалады және 920.00.009 жолының сомасына қосылады.</w:t>
      </w:r>
    </w:p>
    <w:bookmarkEnd w:id="2999"/>
    <w:bookmarkStart w:name="z4034" w:id="3000"/>
    <w:p>
      <w:pPr>
        <w:spacing w:after="0"/>
        <w:ind w:left="0"/>
        <w:jc w:val="both"/>
      </w:pPr>
      <w:r>
        <w:rPr>
          <w:rFonts w:ascii="Times New Roman"/>
          <w:b w:val="false"/>
          <w:i w:val="false"/>
          <w:color w:val="000000"/>
          <w:sz w:val="28"/>
        </w:rPr>
        <w:t>
      Бұл ретте, 920.00.009 В I жолында салық кезеңінің 1 қаңтарынан бастап 1 қазанына дейінгі кезең үшін, ал 920.00.009 В II жолында 1 қазанынан бастап 31 желтоқсанына дейінгі кезең үшін дивидендтер, сыйақылар, ұтыстар түрінде есептелген табыстардың сомасы көрсетіледі;</w:t>
      </w:r>
    </w:p>
    <w:bookmarkEnd w:id="3000"/>
    <w:bookmarkStart w:name="z4035" w:id="3001"/>
    <w:p>
      <w:pPr>
        <w:spacing w:after="0"/>
        <w:ind w:left="0"/>
        <w:jc w:val="both"/>
      </w:pPr>
      <w:r>
        <w:rPr>
          <w:rFonts w:ascii="Times New Roman"/>
          <w:b w:val="false"/>
          <w:i w:val="false"/>
          <w:color w:val="000000"/>
          <w:sz w:val="28"/>
        </w:rPr>
        <w:t>
      4) 920.00.010, 920.00.010 А, 920.00.010 В жолдарында салық кезеңі үшін жеке тұлғаларға есептелген табыстардан есептелген жеке табыс салығының сомасы көрсетіледі. 920.00.010 жолының сомасы 920.00.010 А және 920.00.010 В жолдарының сомасы ретінде айқындалады.</w:t>
      </w:r>
    </w:p>
    <w:bookmarkEnd w:id="3001"/>
    <w:bookmarkStart w:name="z4036" w:id="3002"/>
    <w:p>
      <w:pPr>
        <w:spacing w:after="0"/>
        <w:ind w:left="0"/>
        <w:jc w:val="both"/>
      </w:pPr>
      <w:r>
        <w:rPr>
          <w:rFonts w:ascii="Times New Roman"/>
          <w:b w:val="false"/>
          <w:i w:val="false"/>
          <w:color w:val="000000"/>
          <w:sz w:val="28"/>
        </w:rPr>
        <w:t>
      Бұл ретте, 920.00.010 А жолында салық кезеңінің 1 қаңтарынан бастап 1 қазанына дейінгі кезең үшін, ал 920.00.010 В жолында салық кезеңінің 1 қазанынан бастап 31 желтоқсанына дейінгі кезең үшін есептелген жеке табыс салығының сомасы көрсетіледі;</w:t>
      </w:r>
    </w:p>
    <w:bookmarkEnd w:id="3002"/>
    <w:bookmarkStart w:name="z4037" w:id="3003"/>
    <w:p>
      <w:pPr>
        <w:spacing w:after="0"/>
        <w:ind w:left="0"/>
        <w:jc w:val="both"/>
      </w:pPr>
      <w:r>
        <w:rPr>
          <w:rFonts w:ascii="Times New Roman"/>
          <w:b w:val="false"/>
          <w:i w:val="false"/>
          <w:color w:val="000000"/>
          <w:sz w:val="28"/>
        </w:rPr>
        <w:t>
      5) 920.00.011 жолында міндетті және ерікті зейнетақыны жарналарын, сақтандыру сыйлықақыларын және жеке табыс салығын есептемегенде, салық кезеңінің соңына салық агенті жеке тұлғаларға есептеген, бірақ төлемеген табыстар бойынша берешек сомасы көрсетіледі. 920.00.011 жолының сомасы 920.00.011 А және 920.00.011 В жолдарының сомасы ретінде айқындалады;</w:t>
      </w:r>
    </w:p>
    <w:bookmarkEnd w:id="3003"/>
    <w:bookmarkStart w:name="z4038" w:id="3004"/>
    <w:p>
      <w:pPr>
        <w:spacing w:after="0"/>
        <w:ind w:left="0"/>
        <w:jc w:val="both"/>
      </w:pPr>
      <w:r>
        <w:rPr>
          <w:rFonts w:ascii="Times New Roman"/>
          <w:b w:val="false"/>
          <w:i w:val="false"/>
          <w:color w:val="000000"/>
          <w:sz w:val="28"/>
        </w:rPr>
        <w:t>
      Бұл ретте, 920.00.011 А жолында салық кезеңінің 1 қаңтарынан бастап 1 қазанына дейінгі кезең үшін, ал 920.00.011 В жолында салық кезеңінің</w:t>
      </w:r>
    </w:p>
    <w:bookmarkEnd w:id="3004"/>
    <w:p>
      <w:pPr>
        <w:spacing w:after="0"/>
        <w:ind w:left="0"/>
        <w:jc w:val="both"/>
      </w:pPr>
      <w:r>
        <w:rPr>
          <w:rFonts w:ascii="Times New Roman"/>
          <w:b w:val="false"/>
          <w:i w:val="false"/>
          <w:color w:val="000000"/>
          <w:sz w:val="28"/>
        </w:rPr>
        <w:t>
      1 қазанынан бастап 31 желтоқсанына дейінгі кезең үшін салық агенті жеке тұлғаларға есептеген, бірақ төлемеген табыстар бойынша берешектердің сомасы көрсетіледі;</w:t>
      </w:r>
    </w:p>
    <w:bookmarkStart w:name="z4039" w:id="3005"/>
    <w:p>
      <w:pPr>
        <w:spacing w:after="0"/>
        <w:ind w:left="0"/>
        <w:jc w:val="both"/>
      </w:pPr>
      <w:r>
        <w:rPr>
          <w:rFonts w:ascii="Times New Roman"/>
          <w:b w:val="false"/>
          <w:i w:val="false"/>
          <w:color w:val="000000"/>
          <w:sz w:val="28"/>
        </w:rPr>
        <w:t>
      6) 920.00.012, 920.00.012 А, 920.00.012 В жолдарында салық кезеңі үшін жеке тұлғаларға төленген табыстардың сомасы көрсетіледі.</w:t>
      </w:r>
    </w:p>
    <w:bookmarkEnd w:id="3005"/>
    <w:bookmarkStart w:name="z4040" w:id="3006"/>
    <w:p>
      <w:pPr>
        <w:spacing w:after="0"/>
        <w:ind w:left="0"/>
        <w:jc w:val="both"/>
      </w:pPr>
      <w:r>
        <w:rPr>
          <w:rFonts w:ascii="Times New Roman"/>
          <w:b w:val="false"/>
          <w:i w:val="false"/>
          <w:color w:val="000000"/>
          <w:sz w:val="28"/>
        </w:rPr>
        <w:t>
      920.00.012 жолы 920.00.012 А және 920.00.012 В жолдарының сомасы ретінде айқындалады.</w:t>
      </w:r>
    </w:p>
    <w:bookmarkEnd w:id="3006"/>
    <w:bookmarkStart w:name="z4041" w:id="3007"/>
    <w:p>
      <w:pPr>
        <w:spacing w:after="0"/>
        <w:ind w:left="0"/>
        <w:jc w:val="both"/>
      </w:pPr>
      <w:r>
        <w:rPr>
          <w:rFonts w:ascii="Times New Roman"/>
          <w:b w:val="false"/>
          <w:i w:val="false"/>
          <w:color w:val="000000"/>
          <w:sz w:val="28"/>
        </w:rPr>
        <w:t>
      Бұл ретте, 920.00.012 А жолында салық кезеңінің 1 қаңтарынан бастап 1 қазанына дейінгі кезең үшін, ал 920.00.012 В жолында салық кезеңінің 1 қазанынан бастап 31 желтоқсанына дейінгі кезең үшін жеке тұлғаларға төленген табыстар көрсетіледі;</w:t>
      </w:r>
    </w:p>
    <w:bookmarkEnd w:id="3007"/>
    <w:bookmarkStart w:name="z4042" w:id="3008"/>
    <w:p>
      <w:pPr>
        <w:spacing w:after="0"/>
        <w:ind w:left="0"/>
        <w:jc w:val="both"/>
      </w:pPr>
      <w:r>
        <w:rPr>
          <w:rFonts w:ascii="Times New Roman"/>
          <w:b w:val="false"/>
          <w:i w:val="false"/>
          <w:color w:val="000000"/>
          <w:sz w:val="28"/>
        </w:rPr>
        <w:t>
      7) 920.00.013, 920.00.013 А, 920.00.013 В жолдарында жеке тұлғаларға – Қазақстан Республикасы азаматтарына төленген табыстардан алынатын және салық кезеңі үшін бюджетке аударуға жататын есептелген жеке табыс салығының сомасы көрсетіледі.</w:t>
      </w:r>
    </w:p>
    <w:bookmarkEnd w:id="3008"/>
    <w:bookmarkStart w:name="z4043" w:id="3009"/>
    <w:p>
      <w:pPr>
        <w:spacing w:after="0"/>
        <w:ind w:left="0"/>
        <w:jc w:val="both"/>
      </w:pPr>
      <w:r>
        <w:rPr>
          <w:rFonts w:ascii="Times New Roman"/>
          <w:b w:val="false"/>
          <w:i w:val="false"/>
          <w:color w:val="000000"/>
          <w:sz w:val="28"/>
        </w:rPr>
        <w:t>
      920.00.013 жолы 920.00.013 А және 920.00.013 В жолдарының сомасы ретінде айқындалады.</w:t>
      </w:r>
    </w:p>
    <w:bookmarkEnd w:id="3009"/>
    <w:bookmarkStart w:name="z4044" w:id="3010"/>
    <w:p>
      <w:pPr>
        <w:spacing w:after="0"/>
        <w:ind w:left="0"/>
        <w:jc w:val="both"/>
      </w:pPr>
      <w:r>
        <w:rPr>
          <w:rFonts w:ascii="Times New Roman"/>
          <w:b w:val="false"/>
          <w:i w:val="false"/>
          <w:color w:val="000000"/>
          <w:sz w:val="28"/>
        </w:rPr>
        <w:t>
      920.00.013 А жолында салық кезеңінің 1 қаңтарынан бастап</w:t>
      </w:r>
    </w:p>
    <w:bookmarkEnd w:id="3010"/>
    <w:p>
      <w:pPr>
        <w:spacing w:after="0"/>
        <w:ind w:left="0"/>
        <w:jc w:val="both"/>
      </w:pPr>
      <w:r>
        <w:rPr>
          <w:rFonts w:ascii="Times New Roman"/>
          <w:b w:val="false"/>
          <w:i w:val="false"/>
          <w:color w:val="000000"/>
          <w:sz w:val="28"/>
        </w:rPr>
        <w:t>
      1 қазанына дейінгі кезең үшін жеке тұлғаларға – Қазақстан Республикасы азаматтарына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bookmarkStart w:name="z4045" w:id="3011"/>
    <w:p>
      <w:pPr>
        <w:spacing w:after="0"/>
        <w:ind w:left="0"/>
        <w:jc w:val="both"/>
      </w:pPr>
      <w:r>
        <w:rPr>
          <w:rFonts w:ascii="Times New Roman"/>
          <w:b w:val="false"/>
          <w:i w:val="false"/>
          <w:color w:val="000000"/>
          <w:sz w:val="28"/>
        </w:rPr>
        <w:t>
      920.00.013 В жолында салық кезеңінің 1 қазанынан бастап 31 желтоқсанына дейінгі кезең үшін жеке тұлғаларға – Қазақстан Республикасы азаматтарына төленген табыстардан алынатын және есепті салық кезеңінен кейінгі салық кезеңінің 10 сәуірінен кешіктірмей жер учаскелерінің орналасқан орны бойынша бюджетке төлеуге жататын есептелген жеке табыс салығының сомасы көрсетіледі;</w:t>
      </w:r>
    </w:p>
    <w:bookmarkEnd w:id="3011"/>
    <w:bookmarkStart w:name="z4046" w:id="3012"/>
    <w:p>
      <w:pPr>
        <w:spacing w:after="0"/>
        <w:ind w:left="0"/>
        <w:jc w:val="both"/>
      </w:pPr>
      <w:r>
        <w:rPr>
          <w:rFonts w:ascii="Times New Roman"/>
          <w:b w:val="false"/>
          <w:i w:val="false"/>
          <w:color w:val="000000"/>
          <w:sz w:val="28"/>
        </w:rPr>
        <w:t>
      8) 920.00.014, 920.00.014 А, 920.00.014 В жолдарында Салық кодексінің 189, 190-баптарына сәйкес Қазақстан Республикасының резиденті және резиденті емесі болып табылатын жеке тұлғаларға – шетелдіктер мен азаматтығы жоқ тұлғаларға төленген табыстардан алынатын және салық кезеңі үшін бюджетке аударуға жататын есептелген жеке табыс салығының сомасы көрсетіледі.</w:t>
      </w:r>
    </w:p>
    <w:bookmarkEnd w:id="3012"/>
    <w:bookmarkStart w:name="z4047" w:id="3013"/>
    <w:p>
      <w:pPr>
        <w:spacing w:after="0"/>
        <w:ind w:left="0"/>
        <w:jc w:val="both"/>
      </w:pPr>
      <w:r>
        <w:rPr>
          <w:rFonts w:ascii="Times New Roman"/>
          <w:b w:val="false"/>
          <w:i w:val="false"/>
          <w:color w:val="000000"/>
          <w:sz w:val="28"/>
        </w:rPr>
        <w:t>
      920.00.014 жолы 920.00.014 А және 920.00.014 В жолдарының сомасы ретінде айқындалады.</w:t>
      </w:r>
    </w:p>
    <w:bookmarkEnd w:id="3013"/>
    <w:bookmarkStart w:name="z4048" w:id="3014"/>
    <w:p>
      <w:pPr>
        <w:spacing w:after="0"/>
        <w:ind w:left="0"/>
        <w:jc w:val="both"/>
      </w:pPr>
      <w:r>
        <w:rPr>
          <w:rFonts w:ascii="Times New Roman"/>
          <w:b w:val="false"/>
          <w:i w:val="false"/>
          <w:color w:val="000000"/>
          <w:sz w:val="28"/>
        </w:rPr>
        <w:t>
      920.00.014 А жолында салық кезеңінің 1 қаңтарынан бастап 1 қазанына дейінгі кезең үшін жеке тұлғаларға – шетелдіктер мен азаматтығы жоқ тұлғаларға төленген табыстардан алынатын және ағымдағы салық кезеңінің 10 қарашасынан кешіктірмей жер учаскелерінің орналасқан орны бойынша бюджетке төлеуге жататын есептелген жеке табыс салығының сомасы көрсетіледі.</w:t>
      </w:r>
    </w:p>
    <w:bookmarkEnd w:id="3014"/>
    <w:bookmarkStart w:name="z4049" w:id="3015"/>
    <w:p>
      <w:pPr>
        <w:spacing w:after="0"/>
        <w:ind w:left="0"/>
        <w:jc w:val="both"/>
      </w:pPr>
      <w:r>
        <w:rPr>
          <w:rFonts w:ascii="Times New Roman"/>
          <w:b w:val="false"/>
          <w:i w:val="false"/>
          <w:color w:val="000000"/>
          <w:sz w:val="28"/>
        </w:rPr>
        <w:t>
      920.00.014 В жолында 1 қазанынан бастап 31 желтоқсанына дейінгі кезең үшін жеке тұлғаларға – шетелдіктер мен азаматтығы жоқ тұлғаларға төленген табыстардан алынатын және есепті салық кезеңінен кейінгі салық кезеңінің 10 сәуірінен кешіктірмей бюджетке төлеуге жататын есептелген жеке табыс салығының сомасы көрсетіледі;</w:t>
      </w:r>
    </w:p>
    <w:bookmarkEnd w:id="3015"/>
    <w:bookmarkStart w:name="z4050" w:id="3016"/>
    <w:p>
      <w:pPr>
        <w:spacing w:after="0"/>
        <w:ind w:left="0"/>
        <w:jc w:val="both"/>
      </w:pPr>
      <w:r>
        <w:rPr>
          <w:rFonts w:ascii="Times New Roman"/>
          <w:b w:val="false"/>
          <w:i w:val="false"/>
          <w:color w:val="000000"/>
          <w:sz w:val="28"/>
        </w:rPr>
        <w:t xml:space="preserve">
      9) 920.00.015, 920.00.015 А, 920.00.015 В жолдарында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Заңы) сәйкес салық кезеңі үшін табыстар түрінде жеке тұлғаларға төленетін жұмыс берушінің шығыстары көрсетіледі.</w:t>
      </w:r>
    </w:p>
    <w:bookmarkEnd w:id="3016"/>
    <w:bookmarkStart w:name="z4051" w:id="3017"/>
    <w:p>
      <w:pPr>
        <w:spacing w:after="0"/>
        <w:ind w:left="0"/>
        <w:jc w:val="both"/>
      </w:pPr>
      <w:r>
        <w:rPr>
          <w:rFonts w:ascii="Times New Roman"/>
          <w:b w:val="false"/>
          <w:i w:val="false"/>
          <w:color w:val="000000"/>
          <w:sz w:val="28"/>
        </w:rPr>
        <w:t>
      Бұл ретте 920.00.015 А жолында салық кезеңінің 1 қаңтарынан бастап</w:t>
      </w:r>
    </w:p>
    <w:bookmarkEnd w:id="3017"/>
    <w:p>
      <w:pPr>
        <w:spacing w:after="0"/>
        <w:ind w:left="0"/>
        <w:jc w:val="both"/>
      </w:pPr>
      <w:r>
        <w:rPr>
          <w:rFonts w:ascii="Times New Roman"/>
          <w:b w:val="false"/>
          <w:i w:val="false"/>
          <w:color w:val="000000"/>
          <w:sz w:val="28"/>
        </w:rPr>
        <w:t>
      1 қазанына дейінгі кезең үшін, ал 920.00.015 В жолында салық кезеңінің</w:t>
      </w:r>
    </w:p>
    <w:p>
      <w:pPr>
        <w:spacing w:after="0"/>
        <w:ind w:left="0"/>
        <w:jc w:val="both"/>
      </w:pPr>
      <w:r>
        <w:rPr>
          <w:rFonts w:ascii="Times New Roman"/>
          <w:b w:val="false"/>
          <w:i w:val="false"/>
          <w:color w:val="000000"/>
          <w:sz w:val="28"/>
        </w:rPr>
        <w:t>
      1 қазанынан бастап 31 желтоқсанына дейінгі кезең үшін жұмыс беруші шығыстарының сомасы көрсетіледі.</w:t>
      </w:r>
    </w:p>
    <w:bookmarkStart w:name="z4052" w:id="3018"/>
    <w:p>
      <w:pPr>
        <w:spacing w:after="0"/>
        <w:ind w:left="0"/>
        <w:jc w:val="both"/>
      </w:pPr>
      <w:r>
        <w:rPr>
          <w:rFonts w:ascii="Times New Roman"/>
          <w:b w:val="false"/>
          <w:i w:val="false"/>
          <w:color w:val="000000"/>
          <w:sz w:val="28"/>
        </w:rPr>
        <w:t>
      Әлеуметтік аударымдар Міндетті әлеуметтік сақтандыру туралы заңда белгіленген мөлшерде әлеуметтік аударымдар есептеу объектісінен жүргізіледі. Әлеуметтік аударымдарды есептеуге қабылданатын ай сайынғы табыс Республикалық бюджет туралы заңда белгіленген ең төменгі еңбекақының он еселенген мөлшерінен аспауға тиіс;</w:t>
      </w:r>
    </w:p>
    <w:bookmarkEnd w:id="3018"/>
    <w:bookmarkStart w:name="z4053" w:id="3019"/>
    <w:p>
      <w:pPr>
        <w:spacing w:after="0"/>
        <w:ind w:left="0"/>
        <w:jc w:val="both"/>
      </w:pPr>
      <w:r>
        <w:rPr>
          <w:rFonts w:ascii="Times New Roman"/>
          <w:b w:val="false"/>
          <w:i w:val="false"/>
          <w:color w:val="000000"/>
          <w:sz w:val="28"/>
        </w:rPr>
        <w:t>
      10) 920.00.016, 920.00.016 А, 920.00.016 В жолдарында Міндетті әлеуметтік сақтандыру туралы аңына сәйкес есептелген салық кезеңі үшін әлеуметтік аударымдардың сомасы көрсетіледі.</w:t>
      </w:r>
    </w:p>
    <w:bookmarkEnd w:id="3019"/>
    <w:bookmarkStart w:name="z4054" w:id="3020"/>
    <w:p>
      <w:pPr>
        <w:spacing w:after="0"/>
        <w:ind w:left="0"/>
        <w:jc w:val="both"/>
      </w:pPr>
      <w:r>
        <w:rPr>
          <w:rFonts w:ascii="Times New Roman"/>
          <w:b w:val="false"/>
          <w:i w:val="false"/>
          <w:color w:val="000000"/>
          <w:sz w:val="28"/>
        </w:rPr>
        <w:t>
      920.00.016 жолы 920.00.016 А және 920.00.016 В жолдарының сомасы ретінде айқындалады.</w:t>
      </w:r>
    </w:p>
    <w:bookmarkEnd w:id="3020"/>
    <w:bookmarkStart w:name="z4055" w:id="3021"/>
    <w:p>
      <w:pPr>
        <w:spacing w:after="0"/>
        <w:ind w:left="0"/>
        <w:jc w:val="both"/>
      </w:pPr>
      <w:r>
        <w:rPr>
          <w:rFonts w:ascii="Times New Roman"/>
          <w:b w:val="false"/>
          <w:i w:val="false"/>
          <w:color w:val="000000"/>
          <w:sz w:val="28"/>
        </w:rPr>
        <w:t>
      920.00.016 А жолында салық кезеңінің 1 қаңтарынан бастап 1 қазанына дейінгі кезең үшін есептелген және ағымдағы салық кезеңінің 10 қарашасынан кешіктірмей төлеуге жататын әлеуметтік аударымдар сомасы көрсетіледі.</w:t>
      </w:r>
    </w:p>
    <w:bookmarkEnd w:id="3021"/>
    <w:bookmarkStart w:name="z4056" w:id="3022"/>
    <w:p>
      <w:pPr>
        <w:spacing w:after="0"/>
        <w:ind w:left="0"/>
        <w:jc w:val="both"/>
      </w:pPr>
      <w:r>
        <w:rPr>
          <w:rFonts w:ascii="Times New Roman"/>
          <w:b w:val="false"/>
          <w:i w:val="false"/>
          <w:color w:val="000000"/>
          <w:sz w:val="28"/>
        </w:rPr>
        <w:t>
      920.00.016 В жолында салық кезеңінің 1 қазанынан бастап 31 желтоқсанына дейінгі кезең үшін есептелген және есепті салық кезеңінен кейінгі салық кезеңінің 10 сәуірінен кешіктірмей бюджетке төлеуге жататын әлеуметтік аударымдар сомасы көрсетіледі;</w:t>
      </w:r>
    </w:p>
    <w:bookmarkEnd w:id="3022"/>
    <w:bookmarkStart w:name="z4057" w:id="3023"/>
    <w:p>
      <w:pPr>
        <w:spacing w:after="0"/>
        <w:ind w:left="0"/>
        <w:jc w:val="both"/>
      </w:pPr>
      <w:r>
        <w:rPr>
          <w:rFonts w:ascii="Times New Roman"/>
          <w:b w:val="false"/>
          <w:i w:val="false"/>
          <w:color w:val="000000"/>
          <w:sz w:val="28"/>
        </w:rPr>
        <w:t>
      11) 920.00.017, 920.00.017 А, 920.00.017 В жолдарында Қазақстан Республикасының зейнетақы заңнамасына сәйкес салық кезеңі үшін міндетті зейнетақы жарналары ұсталатын (есептелетін) жеке тұлғаларға есептелген табыстардың сомасы көрсетіледі;</w:t>
      </w:r>
    </w:p>
    <w:bookmarkEnd w:id="3023"/>
    <w:bookmarkStart w:name="z4058" w:id="3024"/>
    <w:p>
      <w:pPr>
        <w:spacing w:after="0"/>
        <w:ind w:left="0"/>
        <w:jc w:val="both"/>
      </w:pPr>
      <w:r>
        <w:rPr>
          <w:rFonts w:ascii="Times New Roman"/>
          <w:b w:val="false"/>
          <w:i w:val="false"/>
          <w:color w:val="000000"/>
          <w:sz w:val="28"/>
        </w:rPr>
        <w:t>
      920.00.017 жолы 920.00.017 А және 920.00.017 В жолдарының сомасы ретінде айқындалады.</w:t>
      </w:r>
    </w:p>
    <w:bookmarkEnd w:id="3024"/>
    <w:bookmarkStart w:name="z4059" w:id="3025"/>
    <w:p>
      <w:pPr>
        <w:spacing w:after="0"/>
        <w:ind w:left="0"/>
        <w:jc w:val="both"/>
      </w:pPr>
      <w:r>
        <w:rPr>
          <w:rFonts w:ascii="Times New Roman"/>
          <w:b w:val="false"/>
          <w:i w:val="false"/>
          <w:color w:val="000000"/>
          <w:sz w:val="28"/>
        </w:rPr>
        <w:t>
      Бұл ретте 920.00.017 А жолында салық кезеңінің 1 қаңтарынан бастап 1 қазанына дейінгі кезең үшін, ал 920.00.016 В жолында салық кезеңінің 1 қазанынан бастап 31 желтоқсанына дейінгі кезең үшін міндетті зейнетақы жарналары ұсталатын (есептелетін) жеке тұлғаларға есептелген табыстардың сомасы көрсетіледі;</w:t>
      </w:r>
    </w:p>
    <w:bookmarkEnd w:id="3025"/>
    <w:bookmarkStart w:name="z4060" w:id="3026"/>
    <w:p>
      <w:pPr>
        <w:spacing w:after="0"/>
        <w:ind w:left="0"/>
        <w:jc w:val="both"/>
      </w:pPr>
      <w:r>
        <w:rPr>
          <w:rFonts w:ascii="Times New Roman"/>
          <w:b w:val="false"/>
          <w:i w:val="false"/>
          <w:color w:val="000000"/>
          <w:sz w:val="28"/>
        </w:rPr>
        <w:t>
      12) 920.00.018, 920.00.018 А, 920.00.018 В жолдарында жеке тұлғалардың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bookmarkEnd w:id="3026"/>
    <w:bookmarkStart w:name="z4061" w:id="3027"/>
    <w:p>
      <w:pPr>
        <w:spacing w:after="0"/>
        <w:ind w:left="0"/>
        <w:jc w:val="both"/>
      </w:pPr>
      <w:r>
        <w:rPr>
          <w:rFonts w:ascii="Times New Roman"/>
          <w:b w:val="false"/>
          <w:i w:val="false"/>
          <w:color w:val="000000"/>
          <w:sz w:val="28"/>
        </w:rPr>
        <w:t>
      920.00.018 жолы 920.00.018 А және 920.00.018 В жолдарының сомасы ретінде айқындалады.</w:t>
      </w:r>
    </w:p>
    <w:bookmarkEnd w:id="3027"/>
    <w:bookmarkStart w:name="z4062" w:id="3028"/>
    <w:p>
      <w:pPr>
        <w:spacing w:after="0"/>
        <w:ind w:left="0"/>
        <w:jc w:val="both"/>
      </w:pPr>
      <w:r>
        <w:rPr>
          <w:rFonts w:ascii="Times New Roman"/>
          <w:b w:val="false"/>
          <w:i w:val="false"/>
          <w:color w:val="000000"/>
          <w:sz w:val="28"/>
        </w:rPr>
        <w:t>
      920.00.018 А жолында салық кезеңінің 1 қаңтарынан бастап 1 қазанына дейінгі кезең үшін жеке тұлғалардың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bookmarkEnd w:id="3028"/>
    <w:bookmarkStart w:name="z4063" w:id="3029"/>
    <w:p>
      <w:pPr>
        <w:spacing w:after="0"/>
        <w:ind w:left="0"/>
        <w:jc w:val="both"/>
      </w:pPr>
      <w:r>
        <w:rPr>
          <w:rFonts w:ascii="Times New Roman"/>
          <w:b w:val="false"/>
          <w:i w:val="false"/>
          <w:color w:val="000000"/>
          <w:sz w:val="28"/>
        </w:rPr>
        <w:t>
      920.00.018 В жолында салық кезеңінің 1 қазанынан бастап</w:t>
      </w:r>
    </w:p>
    <w:bookmarkEnd w:id="3029"/>
    <w:p>
      <w:pPr>
        <w:spacing w:after="0"/>
        <w:ind w:left="0"/>
        <w:jc w:val="both"/>
      </w:pPr>
      <w:r>
        <w:rPr>
          <w:rFonts w:ascii="Times New Roman"/>
          <w:b w:val="false"/>
          <w:i w:val="false"/>
          <w:color w:val="000000"/>
          <w:sz w:val="28"/>
        </w:rPr>
        <w:t>
      31 желтоқсанына дейінгі кезең үшін жеке тұлғалардың төленген табыстарынан есептелген және есепті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Start w:name="z4064" w:id="3030"/>
    <w:p>
      <w:pPr>
        <w:spacing w:after="0"/>
        <w:ind w:left="0"/>
        <w:jc w:val="both"/>
      </w:pPr>
      <w:r>
        <w:rPr>
          <w:rFonts w:ascii="Times New Roman"/>
          <w:b w:val="false"/>
          <w:i w:val="false"/>
          <w:color w:val="000000"/>
          <w:sz w:val="28"/>
        </w:rPr>
        <w:t>
      13) 920.00.019, 920.00.019 А, 920.00.019 В жолдарында "Міндетті әлеуметтік медициналық сақтандыру туралы" 2015 жылғы 16 қарашадағы Қазақстан Республикасының Заңына (бұдан әрі – Міндетті әлеуметтік медициналық сақтандыру туралы заңы) сәйкес салық кезеңі үшін әлеуметтік медициналық сақтандыру қорына аударуға жататын міндетті әлеуметтік медициналық сақтандыруға аударымдар есептелетін жеке тұлғаларға есептелген табыстардың сомасы көрсетіледі;</w:t>
      </w:r>
    </w:p>
    <w:bookmarkEnd w:id="3030"/>
    <w:bookmarkStart w:name="z4065" w:id="3031"/>
    <w:p>
      <w:pPr>
        <w:spacing w:after="0"/>
        <w:ind w:left="0"/>
        <w:jc w:val="both"/>
      </w:pPr>
      <w:r>
        <w:rPr>
          <w:rFonts w:ascii="Times New Roman"/>
          <w:b w:val="false"/>
          <w:i w:val="false"/>
          <w:color w:val="000000"/>
          <w:sz w:val="28"/>
        </w:rPr>
        <w:t>
      920.00.019 жолы 920.00.019 А және 920.00.019 В жолдарының сомасы ретінде айқындалады.</w:t>
      </w:r>
    </w:p>
    <w:bookmarkEnd w:id="3031"/>
    <w:bookmarkStart w:name="z4066" w:id="3032"/>
    <w:p>
      <w:pPr>
        <w:spacing w:after="0"/>
        <w:ind w:left="0"/>
        <w:jc w:val="both"/>
      </w:pPr>
      <w:r>
        <w:rPr>
          <w:rFonts w:ascii="Times New Roman"/>
          <w:b w:val="false"/>
          <w:i w:val="false"/>
          <w:color w:val="000000"/>
          <w:sz w:val="28"/>
        </w:rPr>
        <w:t>
      Бұл ретте 920.00.019 А жолында салық кезеңінің 1 қаңтарынан бастап 1 қазанына дейінгі кезең үшін, ал 920.00.019 В жолында салық кезеңінің 1 қазанынан бастап 31 желтоқсанына дейінгі кезең үшін міндетті әлеуметтік медициналық сақтандыруға аударымдарды есептеу үшін қабылданатын жеке тұлғалардың табыстардың сомасы көрсетіледі;</w:t>
      </w:r>
    </w:p>
    <w:bookmarkEnd w:id="3032"/>
    <w:bookmarkStart w:name="z4067" w:id="3033"/>
    <w:p>
      <w:pPr>
        <w:spacing w:after="0"/>
        <w:ind w:left="0"/>
        <w:jc w:val="both"/>
      </w:pPr>
      <w:r>
        <w:rPr>
          <w:rFonts w:ascii="Times New Roman"/>
          <w:b w:val="false"/>
          <w:i w:val="false"/>
          <w:color w:val="000000"/>
          <w:sz w:val="28"/>
        </w:rPr>
        <w:t>
      14) 920.00.020, 920.00.020 А, 920.00.020 В жолдарында жеке тұлғалардың төленген табыстарынан есептелген және Міндетті әлеуметтік медициналық сақтандыру туралы заңына сәйкес салық кезеңі үшін әлеуметтік медициналық сақтандыру қорына аударуға жататын міндетті зейнетақы жарналарының сомасы көрсетіледі.</w:t>
      </w:r>
    </w:p>
    <w:bookmarkEnd w:id="3033"/>
    <w:bookmarkStart w:name="z4068" w:id="3034"/>
    <w:p>
      <w:pPr>
        <w:spacing w:after="0"/>
        <w:ind w:left="0"/>
        <w:jc w:val="both"/>
      </w:pPr>
      <w:r>
        <w:rPr>
          <w:rFonts w:ascii="Times New Roman"/>
          <w:b w:val="false"/>
          <w:i w:val="false"/>
          <w:color w:val="000000"/>
          <w:sz w:val="28"/>
        </w:rPr>
        <w:t>
      920.00.020 жолы 920.00.020 А және 920.00.020 В жолдарының сомасы ретінде айқындалады.</w:t>
      </w:r>
    </w:p>
    <w:bookmarkEnd w:id="3034"/>
    <w:bookmarkStart w:name="z4069" w:id="3035"/>
    <w:p>
      <w:pPr>
        <w:spacing w:after="0"/>
        <w:ind w:left="0"/>
        <w:jc w:val="both"/>
      </w:pPr>
      <w:r>
        <w:rPr>
          <w:rFonts w:ascii="Times New Roman"/>
          <w:b w:val="false"/>
          <w:i w:val="false"/>
          <w:color w:val="000000"/>
          <w:sz w:val="28"/>
        </w:rPr>
        <w:t>
      920.00.020 А жолында салық кезеңінің 1 қаңтарынан бастап 1 қазанына дейінгі кезең үшін жеке тұлғалардың қабылданатын табыстарынан есептелген және есепті салық кезеңінің 10 қарашасынан кешіктірмей әлеуметтік медициналық сақтандыру қорына аударуға жататын міндетті әлеуметтік медициналық сақтандыруға аударымдардың сомасы көрсетіледі.</w:t>
      </w:r>
    </w:p>
    <w:bookmarkEnd w:id="3035"/>
    <w:bookmarkStart w:name="z4070" w:id="3036"/>
    <w:p>
      <w:pPr>
        <w:spacing w:after="0"/>
        <w:ind w:left="0"/>
        <w:jc w:val="both"/>
      </w:pPr>
      <w:r>
        <w:rPr>
          <w:rFonts w:ascii="Times New Roman"/>
          <w:b w:val="false"/>
          <w:i w:val="false"/>
          <w:color w:val="000000"/>
          <w:sz w:val="28"/>
        </w:rPr>
        <w:t>
      920.00.020 В жолында салық кезеңінің 1 қазанынан бастап</w:t>
      </w:r>
    </w:p>
    <w:bookmarkEnd w:id="3036"/>
    <w:p>
      <w:pPr>
        <w:spacing w:after="0"/>
        <w:ind w:left="0"/>
        <w:jc w:val="both"/>
      </w:pPr>
      <w:r>
        <w:rPr>
          <w:rFonts w:ascii="Times New Roman"/>
          <w:b w:val="false"/>
          <w:i w:val="false"/>
          <w:color w:val="000000"/>
          <w:sz w:val="28"/>
        </w:rPr>
        <w:t>
      31 желтоқсанына дейінгі кезең үшін жеке тұлғалардың қабылданатын табыстарынан есептелген және есепті салық кезеңінен кейінгі салық кезеңінің 10 сәуірінен кешіктірмей әлеуметтік медициналық сақтандыру қорына аударуға жататын міндетті әлеуметтік медициналық сақтандыруға аударымдардың сомасы көрсетіледі.</w:t>
      </w:r>
    </w:p>
    <w:bookmarkStart w:name="z4071" w:id="3037"/>
    <w:p>
      <w:pPr>
        <w:spacing w:after="0"/>
        <w:ind w:left="0"/>
        <w:jc w:val="both"/>
      </w:pPr>
      <w:r>
        <w:rPr>
          <w:rFonts w:ascii="Times New Roman"/>
          <w:b w:val="false"/>
          <w:i w:val="false"/>
          <w:color w:val="000000"/>
          <w:sz w:val="28"/>
        </w:rPr>
        <w:t>
      18. "Шаруашылық басшысы мен кәмелетке толғандарды қоса алғанда, оның мүшелері үшін әлеуметтік аударымдар мен міндетті зейнетақы жарналарын және міндетті әлеуметтік медициналық сақтандыруға жарналарын есептеу" деген бөлімде:</w:t>
      </w:r>
    </w:p>
    <w:bookmarkEnd w:id="3037"/>
    <w:bookmarkStart w:name="z4072" w:id="3038"/>
    <w:p>
      <w:pPr>
        <w:spacing w:after="0"/>
        <w:ind w:left="0"/>
        <w:jc w:val="both"/>
      </w:pPr>
      <w:r>
        <w:rPr>
          <w:rFonts w:ascii="Times New Roman"/>
          <w:b w:val="false"/>
          <w:i w:val="false"/>
          <w:color w:val="000000"/>
          <w:sz w:val="28"/>
        </w:rPr>
        <w:t>
      1) 920.00.021, 920.00.021 А және 920.00.021 В жолдарында Міндетті әлеуметтік сақтандыру туралы заңына сәйкес әлеуметтік аударымдар есептелетін шаруашылық басшысы мен мүшелерінің табыстары көрсетіледі.</w:t>
      </w:r>
    </w:p>
    <w:bookmarkEnd w:id="3038"/>
    <w:bookmarkStart w:name="z4073" w:id="3039"/>
    <w:p>
      <w:pPr>
        <w:spacing w:after="0"/>
        <w:ind w:left="0"/>
        <w:jc w:val="both"/>
      </w:pPr>
      <w:r>
        <w:rPr>
          <w:rFonts w:ascii="Times New Roman"/>
          <w:b w:val="false"/>
          <w:i w:val="false"/>
          <w:color w:val="000000"/>
          <w:sz w:val="28"/>
        </w:rPr>
        <w:t>
      920.00.021 жолы 920.00.021 А және 920.00.021 В жолдарының сомасына тең.</w:t>
      </w:r>
    </w:p>
    <w:bookmarkEnd w:id="3039"/>
    <w:bookmarkStart w:name="z4074" w:id="3040"/>
    <w:p>
      <w:pPr>
        <w:spacing w:after="0"/>
        <w:ind w:left="0"/>
        <w:jc w:val="both"/>
      </w:pPr>
      <w:r>
        <w:rPr>
          <w:rFonts w:ascii="Times New Roman"/>
          <w:b w:val="false"/>
          <w:i w:val="false"/>
          <w:color w:val="000000"/>
          <w:sz w:val="28"/>
        </w:rPr>
        <w:t>
      920.00.021А жолында салық кезеңінің 1 қаңтарынан бастап 1 қазанына дейінгі кезең үшін, ал 920.00.021 В жолында салық кезеңінің 1 қазанынан бастап 31 желтоқсанына дейінгі кезең үшін әлеуметтік аударымдар есептелетін шаруашылық басшысы мен мүшелерінің табыстары көрсетіледі;</w:t>
      </w:r>
    </w:p>
    <w:bookmarkEnd w:id="3040"/>
    <w:bookmarkStart w:name="z4075" w:id="3041"/>
    <w:p>
      <w:pPr>
        <w:spacing w:after="0"/>
        <w:ind w:left="0"/>
        <w:jc w:val="both"/>
      </w:pPr>
      <w:r>
        <w:rPr>
          <w:rFonts w:ascii="Times New Roman"/>
          <w:b w:val="false"/>
          <w:i w:val="false"/>
          <w:color w:val="000000"/>
          <w:sz w:val="28"/>
        </w:rPr>
        <w:t>
      2) 920.00.022, 920.00.022 А және 920.00.022 В жолдарында Міндетті әлеуметтік сақтандыру туралы заңына сәйкес айқындалатын салық кезеңі үшін шаруашылық басшысы мен мүшелері үшін әлеуметтік аударымдардың сомасы көрсетіледі.</w:t>
      </w:r>
    </w:p>
    <w:bookmarkEnd w:id="3041"/>
    <w:bookmarkStart w:name="z4076" w:id="3042"/>
    <w:p>
      <w:pPr>
        <w:spacing w:after="0"/>
        <w:ind w:left="0"/>
        <w:jc w:val="both"/>
      </w:pPr>
      <w:r>
        <w:rPr>
          <w:rFonts w:ascii="Times New Roman"/>
          <w:b w:val="false"/>
          <w:i w:val="false"/>
          <w:color w:val="000000"/>
          <w:sz w:val="28"/>
        </w:rPr>
        <w:t>
      920.00.022 жолы 920.00.022 А және 920.00.022 В жолдарының сомасы ретінде айқындалады.</w:t>
      </w:r>
    </w:p>
    <w:bookmarkEnd w:id="3042"/>
    <w:bookmarkStart w:name="z4077" w:id="3043"/>
    <w:p>
      <w:pPr>
        <w:spacing w:after="0"/>
        <w:ind w:left="0"/>
        <w:jc w:val="both"/>
      </w:pPr>
      <w:r>
        <w:rPr>
          <w:rFonts w:ascii="Times New Roman"/>
          <w:b w:val="false"/>
          <w:i w:val="false"/>
          <w:color w:val="000000"/>
          <w:sz w:val="28"/>
        </w:rPr>
        <w:t>
      920.00.022 А жолында салық кезеңінің 1 қаңтарынан бастап 1 қазанына дейінгі кезең үшін есептелген және салық кезеңінің 10 қарашасынан кешіктірмей төлеуге жататын әлеуметтік аударымдар сомасы көрсетіледі.</w:t>
      </w:r>
    </w:p>
    <w:bookmarkEnd w:id="3043"/>
    <w:bookmarkStart w:name="z4078" w:id="3044"/>
    <w:p>
      <w:pPr>
        <w:spacing w:after="0"/>
        <w:ind w:left="0"/>
        <w:jc w:val="both"/>
      </w:pPr>
      <w:r>
        <w:rPr>
          <w:rFonts w:ascii="Times New Roman"/>
          <w:b w:val="false"/>
          <w:i w:val="false"/>
          <w:color w:val="000000"/>
          <w:sz w:val="28"/>
        </w:rPr>
        <w:t>
      920.00.022 В жолында салық кезеңінің 1 қазанынан бастап</w:t>
      </w:r>
    </w:p>
    <w:bookmarkEnd w:id="3044"/>
    <w:p>
      <w:pPr>
        <w:spacing w:after="0"/>
        <w:ind w:left="0"/>
        <w:jc w:val="both"/>
      </w:pPr>
      <w:r>
        <w:rPr>
          <w:rFonts w:ascii="Times New Roman"/>
          <w:b w:val="false"/>
          <w:i w:val="false"/>
          <w:color w:val="000000"/>
          <w:sz w:val="28"/>
        </w:rPr>
        <w:t>
      31 желтоқсанына дейінгі кезең үшін есептелген және есепті салық кезеңінен кейінгі салық кезеңінің 10 сәуірінен кешіктірмей төлеуге жататын әлеуметтік аударымдар сомасы көрсетіледі;</w:t>
      </w:r>
    </w:p>
    <w:bookmarkStart w:name="z4079" w:id="3045"/>
    <w:p>
      <w:pPr>
        <w:spacing w:after="0"/>
        <w:ind w:left="0"/>
        <w:jc w:val="both"/>
      </w:pPr>
      <w:r>
        <w:rPr>
          <w:rFonts w:ascii="Times New Roman"/>
          <w:b w:val="false"/>
          <w:i w:val="false"/>
          <w:color w:val="000000"/>
          <w:sz w:val="28"/>
        </w:rPr>
        <w:t>
      3) 920.00.023, 920.00.023 А және 920.00.023 В жолдарында Қазақстан Республикасының зейнетақы заңнамасына сәйкес салық кезеңі үшін міндетті зейнетақы жарналары ұсталатын (есептелетін) шаруашылық басшысы мен мүшелеріне есептелген табыстардың сомасы көрсетіледі.</w:t>
      </w:r>
    </w:p>
    <w:bookmarkEnd w:id="3045"/>
    <w:bookmarkStart w:name="z4080" w:id="3046"/>
    <w:p>
      <w:pPr>
        <w:spacing w:after="0"/>
        <w:ind w:left="0"/>
        <w:jc w:val="both"/>
      </w:pPr>
      <w:r>
        <w:rPr>
          <w:rFonts w:ascii="Times New Roman"/>
          <w:b w:val="false"/>
          <w:i w:val="false"/>
          <w:color w:val="000000"/>
          <w:sz w:val="28"/>
        </w:rPr>
        <w:t>
      920.00.023 жолы 920.00.023 А және 920.00.023 В жолдарының сомасына тең.</w:t>
      </w:r>
    </w:p>
    <w:bookmarkEnd w:id="3046"/>
    <w:bookmarkStart w:name="z4081" w:id="3047"/>
    <w:p>
      <w:pPr>
        <w:spacing w:after="0"/>
        <w:ind w:left="0"/>
        <w:jc w:val="both"/>
      </w:pPr>
      <w:r>
        <w:rPr>
          <w:rFonts w:ascii="Times New Roman"/>
          <w:b w:val="false"/>
          <w:i w:val="false"/>
          <w:color w:val="000000"/>
          <w:sz w:val="28"/>
        </w:rPr>
        <w:t>
      Бұл ретте, 920.00.023 А жолында салық кезеңінің 1 қаңтарынан бастап 1 қазанына дейінгі кезең үшін, ал 920.00.023 В жолында 1 қазанынан бастап 31 желтоқсанына дейінгі кезең үшін міндетті зейнетақы жарналары ұсталатын (есептелетін) шаруашылық басшысы мен мүшелеріне есептелген табыстардың сомасы көрсетіледі;</w:t>
      </w:r>
    </w:p>
    <w:bookmarkEnd w:id="3047"/>
    <w:bookmarkStart w:name="z4082" w:id="3048"/>
    <w:p>
      <w:pPr>
        <w:spacing w:after="0"/>
        <w:ind w:left="0"/>
        <w:jc w:val="both"/>
      </w:pPr>
      <w:r>
        <w:rPr>
          <w:rFonts w:ascii="Times New Roman"/>
          <w:b w:val="false"/>
          <w:i w:val="false"/>
          <w:color w:val="000000"/>
          <w:sz w:val="28"/>
        </w:rPr>
        <w:t>
      4) 920.00.024, 920.00.024 А және 920.00.024 В жолдарында шаруашылық басшысы мен мүшелерінің төленген табыстарынан есептелген және Қазақстан Республикасының зейнетақы заңнамасына сәйкес салық кезеңі үшін жинақтаушы зейнетақы қорларына аударуға жататын міндетті зейнетақы жарналарының сомасы көрсетіледі.</w:t>
      </w:r>
    </w:p>
    <w:bookmarkEnd w:id="3048"/>
    <w:bookmarkStart w:name="z4083" w:id="3049"/>
    <w:p>
      <w:pPr>
        <w:spacing w:after="0"/>
        <w:ind w:left="0"/>
        <w:jc w:val="both"/>
      </w:pPr>
      <w:r>
        <w:rPr>
          <w:rFonts w:ascii="Times New Roman"/>
          <w:b w:val="false"/>
          <w:i w:val="false"/>
          <w:color w:val="000000"/>
          <w:sz w:val="28"/>
        </w:rPr>
        <w:t xml:space="preserve">
      920.00.024 жолы 920.00.024 А және 920.00.024 В жолдарының сомасы ретінде айқындалады. </w:t>
      </w:r>
    </w:p>
    <w:bookmarkEnd w:id="3049"/>
    <w:bookmarkStart w:name="z4084" w:id="3050"/>
    <w:p>
      <w:pPr>
        <w:spacing w:after="0"/>
        <w:ind w:left="0"/>
        <w:jc w:val="both"/>
      </w:pPr>
      <w:r>
        <w:rPr>
          <w:rFonts w:ascii="Times New Roman"/>
          <w:b w:val="false"/>
          <w:i w:val="false"/>
          <w:color w:val="000000"/>
          <w:sz w:val="28"/>
        </w:rPr>
        <w:t>
      920.00.024 А жолында салық кезеңінің 1 қаңтарынан бастап 1 қазанына дейінгі кезең үшін шаруашылық басшысы мен мүшелерінің төленген табыстарынан есептелген және салық кезеңінің 10 қарашасынан кешіктірмей жинақтаушы зейнетақы қорларына аударуға жататын міндетті зейнетақы жарналарының сомасы көрсетіледі.</w:t>
      </w:r>
    </w:p>
    <w:bookmarkEnd w:id="3050"/>
    <w:bookmarkStart w:name="z4085" w:id="3051"/>
    <w:p>
      <w:pPr>
        <w:spacing w:after="0"/>
        <w:ind w:left="0"/>
        <w:jc w:val="both"/>
      </w:pPr>
      <w:r>
        <w:rPr>
          <w:rFonts w:ascii="Times New Roman"/>
          <w:b w:val="false"/>
          <w:i w:val="false"/>
          <w:color w:val="000000"/>
          <w:sz w:val="28"/>
        </w:rPr>
        <w:t>
      920.00.024 В жолында салық кезеңінің 1 қазанынан бастап</w:t>
      </w:r>
    </w:p>
    <w:bookmarkEnd w:id="3051"/>
    <w:p>
      <w:pPr>
        <w:spacing w:after="0"/>
        <w:ind w:left="0"/>
        <w:jc w:val="both"/>
      </w:pPr>
      <w:r>
        <w:rPr>
          <w:rFonts w:ascii="Times New Roman"/>
          <w:b w:val="false"/>
          <w:i w:val="false"/>
          <w:color w:val="000000"/>
          <w:sz w:val="28"/>
        </w:rPr>
        <w:t>
      31 желтоқсанына дейінгі кезең үшін шаруашылық басшысы мен мүшелерінің төленген табыстарынан есептелген және салық кезеңінен кейінгі салық кезеңінің 10 сәуірінен кешіктірмей жинақтаушы зейнетақы қорларына аударуға жататын міндетті зейнетақы жарналарының сомасы көрсетіледі.</w:t>
      </w:r>
    </w:p>
    <w:bookmarkStart w:name="z4086" w:id="3052"/>
    <w:p>
      <w:pPr>
        <w:spacing w:after="0"/>
        <w:ind w:left="0"/>
        <w:jc w:val="both"/>
      </w:pPr>
      <w:r>
        <w:rPr>
          <w:rFonts w:ascii="Times New Roman"/>
          <w:b w:val="false"/>
          <w:i w:val="false"/>
          <w:color w:val="000000"/>
          <w:sz w:val="28"/>
        </w:rPr>
        <w:t>
      5) 920.00.025, 920.00.025 А және 920.00.025 В жолдарында шаруашылық басшысы мен мүшелері үшін есептелген және Міндетті әлеуметтік медициналық сақтандыру туралы заңына сәйкес салық кезеңі үшін әлеуметтік медициналық сақтандыру қорына аударуға жататын міндетті әлеуметтік медициналық сақтандыру жарналарының сомасы көрсетіледі;</w:t>
      </w:r>
    </w:p>
    <w:bookmarkEnd w:id="3052"/>
    <w:bookmarkStart w:name="z4087" w:id="3053"/>
    <w:p>
      <w:pPr>
        <w:spacing w:after="0"/>
        <w:ind w:left="0"/>
        <w:jc w:val="both"/>
      </w:pPr>
      <w:r>
        <w:rPr>
          <w:rFonts w:ascii="Times New Roman"/>
          <w:b w:val="false"/>
          <w:i w:val="false"/>
          <w:color w:val="000000"/>
          <w:sz w:val="28"/>
        </w:rPr>
        <w:t xml:space="preserve">
      920.00.025жолы 920.00.025 А және 920.00.025 В жолдарының сомасы ретінде айқындалады. </w:t>
      </w:r>
    </w:p>
    <w:bookmarkEnd w:id="3053"/>
    <w:bookmarkStart w:name="z4088" w:id="3054"/>
    <w:p>
      <w:pPr>
        <w:spacing w:after="0"/>
        <w:ind w:left="0"/>
        <w:jc w:val="both"/>
      </w:pPr>
      <w:r>
        <w:rPr>
          <w:rFonts w:ascii="Times New Roman"/>
          <w:b w:val="false"/>
          <w:i w:val="false"/>
          <w:color w:val="000000"/>
          <w:sz w:val="28"/>
        </w:rPr>
        <w:t>
      920.00.025А жолында салық кезеңінің 1 қаңтарынан бастап 1 қазанына дейінгі кезең үшін шаруашылық басшысы мен мүшелері үшін есептелген және салық кезеңінің 10 қарашасынан кешіктірмей әлеуметтік медициналық сақтандыру қорына аударуға жататын міндетті әлеуметтік медициналық сақтандыру жарналарының сомасы көрсетіледі;</w:t>
      </w:r>
    </w:p>
    <w:bookmarkEnd w:id="3054"/>
    <w:bookmarkStart w:name="z4089" w:id="3055"/>
    <w:p>
      <w:pPr>
        <w:spacing w:after="0"/>
        <w:ind w:left="0"/>
        <w:jc w:val="both"/>
      </w:pPr>
      <w:r>
        <w:rPr>
          <w:rFonts w:ascii="Times New Roman"/>
          <w:b w:val="false"/>
          <w:i w:val="false"/>
          <w:color w:val="000000"/>
          <w:sz w:val="28"/>
        </w:rPr>
        <w:t>
      920.00.025 В жолында салық кезеңінің 1 қазанынан бастап</w:t>
      </w:r>
    </w:p>
    <w:bookmarkEnd w:id="3055"/>
    <w:p>
      <w:pPr>
        <w:spacing w:after="0"/>
        <w:ind w:left="0"/>
        <w:jc w:val="both"/>
      </w:pPr>
      <w:r>
        <w:rPr>
          <w:rFonts w:ascii="Times New Roman"/>
          <w:b w:val="false"/>
          <w:i w:val="false"/>
          <w:color w:val="000000"/>
          <w:sz w:val="28"/>
        </w:rPr>
        <w:t>
      31 желтоқсанына дейінгі кезең үшін шаруашылық басшысы мен мүшелері үшін есептелген және салық кезеңінен кейінгі салық кезеңінің 10 сәуірінен кешіктірмей әлеуметтік медициналық сақтандыру қорына аударуға жататын міндетті әлеуметтік медициналық сақтандыру жарналарының сомасы көрсетіледі.</w:t>
      </w:r>
    </w:p>
    <w:bookmarkStart w:name="z4090" w:id="3056"/>
    <w:p>
      <w:pPr>
        <w:spacing w:after="0"/>
        <w:ind w:left="0"/>
        <w:jc w:val="both"/>
      </w:pPr>
      <w:r>
        <w:rPr>
          <w:rFonts w:ascii="Times New Roman"/>
          <w:b w:val="false"/>
          <w:i w:val="false"/>
          <w:color w:val="000000"/>
          <w:sz w:val="28"/>
        </w:rPr>
        <w:t>
      19. "Салық төлеушінің (салық агентінің) жауапкершілігі" деген бөлімде:</w:t>
      </w:r>
    </w:p>
    <w:bookmarkEnd w:id="3056"/>
    <w:bookmarkStart w:name="z4091" w:id="3057"/>
    <w:p>
      <w:pPr>
        <w:spacing w:after="0"/>
        <w:ind w:left="0"/>
        <w:jc w:val="both"/>
      </w:pPr>
      <w:r>
        <w:rPr>
          <w:rFonts w:ascii="Times New Roman"/>
          <w:b w:val="false"/>
          <w:i w:val="false"/>
          <w:color w:val="000000"/>
          <w:sz w:val="28"/>
        </w:rPr>
        <w:t>
      1) "Салық төлеушінің (басшысының) Т.А.Ә." жолында құрылтай құжаттарына сәйкес басшының тегі, аты, әкесінің аты (ол болған кезде)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bookmarkEnd w:id="3057"/>
    <w:bookmarkStart w:name="z4092" w:id="3058"/>
    <w:p>
      <w:pPr>
        <w:spacing w:after="0"/>
        <w:ind w:left="0"/>
        <w:jc w:val="both"/>
      </w:pPr>
      <w:r>
        <w:rPr>
          <w:rFonts w:ascii="Times New Roman"/>
          <w:b w:val="false"/>
          <w:i w:val="false"/>
          <w:color w:val="000000"/>
          <w:sz w:val="28"/>
        </w:rPr>
        <w:t>
      2) декларацияның тапсырылған күні.</w:t>
      </w:r>
    </w:p>
    <w:bookmarkEnd w:id="3058"/>
    <w:bookmarkStart w:name="z4093" w:id="3059"/>
    <w:p>
      <w:pPr>
        <w:spacing w:after="0"/>
        <w:ind w:left="0"/>
        <w:jc w:val="both"/>
      </w:pPr>
      <w:r>
        <w:rPr>
          <w:rFonts w:ascii="Times New Roman"/>
          <w:b w:val="false"/>
          <w:i w:val="false"/>
          <w:color w:val="000000"/>
          <w:sz w:val="28"/>
        </w:rPr>
        <w:t>
      Декларацияның мемлекеттік кірістер органына табыс етілген күні көрсетіледі;</w:t>
      </w:r>
    </w:p>
    <w:bookmarkEnd w:id="3059"/>
    <w:bookmarkStart w:name="z4094" w:id="3060"/>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 көрсетіледі.</w:t>
      </w:r>
    </w:p>
    <w:bookmarkEnd w:id="3060"/>
    <w:bookmarkStart w:name="z4095" w:id="3061"/>
    <w:p>
      <w:pPr>
        <w:spacing w:after="0"/>
        <w:ind w:left="0"/>
        <w:jc w:val="both"/>
      </w:pPr>
      <w:r>
        <w:rPr>
          <w:rFonts w:ascii="Times New Roman"/>
          <w:b w:val="false"/>
          <w:i w:val="false"/>
          <w:color w:val="000000"/>
          <w:sz w:val="28"/>
        </w:rPr>
        <w:t>
      Жер учаскелерінің орналасқан жері бойынша мемлекеттік кірістер органының коды көрсетіледі;</w:t>
      </w:r>
    </w:p>
    <w:bookmarkEnd w:id="3061"/>
    <w:bookmarkStart w:name="z4096" w:id="3062"/>
    <w:p>
      <w:pPr>
        <w:spacing w:after="0"/>
        <w:ind w:left="0"/>
        <w:jc w:val="both"/>
      </w:pPr>
      <w:r>
        <w:rPr>
          <w:rFonts w:ascii="Times New Roman"/>
          <w:b w:val="false"/>
          <w:i w:val="false"/>
          <w:color w:val="000000"/>
          <w:sz w:val="28"/>
        </w:rPr>
        <w:t>
      4) тұрғылықты жері бойынша мемлекеттік кірістер органының коды.</w:t>
      </w:r>
    </w:p>
    <w:bookmarkEnd w:id="3062"/>
    <w:bookmarkStart w:name="z4097" w:id="3063"/>
    <w:p>
      <w:pPr>
        <w:spacing w:after="0"/>
        <w:ind w:left="0"/>
        <w:jc w:val="both"/>
      </w:pPr>
      <w:r>
        <w:rPr>
          <w:rFonts w:ascii="Times New Roman"/>
          <w:b w:val="false"/>
          <w:i w:val="false"/>
          <w:color w:val="000000"/>
          <w:sz w:val="28"/>
        </w:rPr>
        <w:t>
      Жеке тұлғаның тұрғылықты жері бойынша мемлекеттік кірістер органының коды көрсетіледі.</w:t>
      </w:r>
    </w:p>
    <w:bookmarkEnd w:id="3063"/>
    <w:bookmarkStart w:name="z4098" w:id="3064"/>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bookmarkEnd w:id="3064"/>
    <w:bookmarkStart w:name="z4099" w:id="3065"/>
    <w:p>
      <w:pPr>
        <w:spacing w:after="0"/>
        <w:ind w:left="0"/>
        <w:jc w:val="both"/>
      </w:pPr>
      <w:r>
        <w:rPr>
          <w:rFonts w:ascii="Times New Roman"/>
          <w:b w:val="false"/>
          <w:i w:val="false"/>
          <w:color w:val="000000"/>
          <w:sz w:val="28"/>
        </w:rPr>
        <w:t>
      5) "Декларацияны қабылдаған лауазымды адамның Т.А.Ә." жолында декларацияны қабылдаған мемлекеттік кірістер органы қызметкерінің тегі, аты, әкесінің аты (ол болған кезде) көрсетіледі;</w:t>
      </w:r>
    </w:p>
    <w:bookmarkEnd w:id="3065"/>
    <w:bookmarkStart w:name="z4100" w:id="3066"/>
    <w:p>
      <w:pPr>
        <w:spacing w:after="0"/>
        <w:ind w:left="0"/>
        <w:jc w:val="both"/>
      </w:pPr>
      <w:r>
        <w:rPr>
          <w:rFonts w:ascii="Times New Roman"/>
          <w:b w:val="false"/>
          <w:i w:val="false"/>
          <w:color w:val="000000"/>
          <w:sz w:val="28"/>
        </w:rPr>
        <w:t>
      6) декларацияның қабылданған күні.</w:t>
      </w:r>
    </w:p>
    <w:bookmarkEnd w:id="3066"/>
    <w:bookmarkStart w:name="z4101" w:id="3067"/>
    <w:p>
      <w:pPr>
        <w:spacing w:after="0"/>
        <w:ind w:left="0"/>
        <w:jc w:val="both"/>
      </w:pPr>
      <w:r>
        <w:rPr>
          <w:rFonts w:ascii="Times New Roman"/>
          <w:b w:val="false"/>
          <w:i w:val="false"/>
          <w:color w:val="000000"/>
          <w:sz w:val="28"/>
        </w:rPr>
        <w:t xml:space="preserve">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p>
    <w:bookmarkEnd w:id="3067"/>
    <w:bookmarkStart w:name="z4102" w:id="3068"/>
    <w:p>
      <w:pPr>
        <w:spacing w:after="0"/>
        <w:ind w:left="0"/>
        <w:jc w:val="both"/>
      </w:pPr>
      <w:r>
        <w:rPr>
          <w:rFonts w:ascii="Times New Roman"/>
          <w:b w:val="false"/>
          <w:i w:val="false"/>
          <w:color w:val="000000"/>
          <w:sz w:val="28"/>
        </w:rPr>
        <w:t>
      7) құжаттың кіріс нөмірі.</w:t>
      </w:r>
    </w:p>
    <w:bookmarkEnd w:id="3068"/>
    <w:bookmarkStart w:name="z4103" w:id="3069"/>
    <w:p>
      <w:pPr>
        <w:spacing w:after="0"/>
        <w:ind w:left="0"/>
        <w:jc w:val="both"/>
      </w:pPr>
      <w:r>
        <w:rPr>
          <w:rFonts w:ascii="Times New Roman"/>
          <w:b w:val="false"/>
          <w:i w:val="false"/>
          <w:color w:val="000000"/>
          <w:sz w:val="28"/>
        </w:rPr>
        <w:t>
      мемлекеттік кірістер органы берген декларацияның тіркеу нөмірі көрсетіледі;</w:t>
      </w:r>
    </w:p>
    <w:bookmarkEnd w:id="3069"/>
    <w:bookmarkStart w:name="z4104" w:id="3070"/>
    <w:p>
      <w:pPr>
        <w:spacing w:after="0"/>
        <w:ind w:left="0"/>
        <w:jc w:val="both"/>
      </w:pPr>
      <w:r>
        <w:rPr>
          <w:rFonts w:ascii="Times New Roman"/>
          <w:b w:val="false"/>
          <w:i w:val="false"/>
          <w:color w:val="000000"/>
          <w:sz w:val="28"/>
        </w:rPr>
        <w:t>
      8) пошта штемпелінің күні.</w:t>
      </w:r>
    </w:p>
    <w:bookmarkEnd w:id="3070"/>
    <w:bookmarkStart w:name="z4105" w:id="3071"/>
    <w:p>
      <w:pPr>
        <w:spacing w:after="0"/>
        <w:ind w:left="0"/>
        <w:jc w:val="both"/>
      </w:pPr>
      <w:r>
        <w:rPr>
          <w:rFonts w:ascii="Times New Roman"/>
          <w:b w:val="false"/>
          <w:i w:val="false"/>
          <w:color w:val="000000"/>
          <w:sz w:val="28"/>
        </w:rPr>
        <w:t>
      Пошта немесе өзге байланыс ұйымы қойған пошта штемпелінің күні көрсетіледі.</w:t>
      </w:r>
    </w:p>
    <w:bookmarkEnd w:id="3071"/>
    <w:bookmarkStart w:name="z4106" w:id="3072"/>
    <w:p>
      <w:pPr>
        <w:spacing w:after="0"/>
        <w:ind w:left="0"/>
        <w:jc w:val="left"/>
      </w:pPr>
      <w:r>
        <w:rPr>
          <w:rFonts w:ascii="Times New Roman"/>
          <w:b/>
          <w:i w:val="false"/>
          <w:color w:val="000000"/>
        </w:rPr>
        <w:t xml:space="preserve"> 3-Тарау. Бірыңғай жер салығы – 920.01-нысанын жасау</w:t>
      </w:r>
    </w:p>
    <w:bookmarkEnd w:id="3072"/>
    <w:bookmarkStart w:name="z4107" w:id="3073"/>
    <w:p>
      <w:pPr>
        <w:spacing w:after="0"/>
        <w:ind w:left="0"/>
        <w:jc w:val="both"/>
      </w:pPr>
      <w:r>
        <w:rPr>
          <w:rFonts w:ascii="Times New Roman"/>
          <w:b w:val="false"/>
          <w:i w:val="false"/>
          <w:color w:val="000000"/>
          <w:sz w:val="28"/>
        </w:rPr>
        <w:t>
      20. 920.01-нысаны салық кезеңі үшін:</w:t>
      </w:r>
    </w:p>
    <w:bookmarkEnd w:id="3073"/>
    <w:bookmarkStart w:name="z4109" w:id="3074"/>
    <w:p>
      <w:pPr>
        <w:spacing w:after="0"/>
        <w:ind w:left="0"/>
        <w:jc w:val="both"/>
      </w:pPr>
      <w:r>
        <w:rPr>
          <w:rFonts w:ascii="Times New Roman"/>
          <w:b w:val="false"/>
          <w:i w:val="false"/>
          <w:color w:val="000000"/>
          <w:sz w:val="28"/>
        </w:rPr>
        <w:t>
      жеке меншік, жалға берілген жер учаскесі бойынша алғашқы жер пайдалану құқығындағы;</w:t>
      </w:r>
    </w:p>
    <w:bookmarkEnd w:id="3074"/>
    <w:bookmarkStart w:name="z4110" w:id="3075"/>
    <w:p>
      <w:pPr>
        <w:spacing w:after="0"/>
        <w:ind w:left="0"/>
        <w:jc w:val="both"/>
      </w:pPr>
      <w:r>
        <w:rPr>
          <w:rFonts w:ascii="Times New Roman"/>
          <w:b w:val="false"/>
          <w:i w:val="false"/>
          <w:color w:val="000000"/>
          <w:sz w:val="28"/>
        </w:rPr>
        <w:t>
      қайталама жер пайдалану құқығындағы әрбір жер учаскесі бойынша бірыңғай жер салығын есептеу туралы ақпаратты көрсетуге арналған.</w:t>
      </w:r>
    </w:p>
    <w:bookmarkEnd w:id="3075"/>
    <w:bookmarkStart w:name="z4111" w:id="3076"/>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бөлек қосымша толтырылады.</w:t>
      </w:r>
    </w:p>
    <w:bookmarkEnd w:id="3076"/>
    <w:bookmarkStart w:name="z4112" w:id="3077"/>
    <w:p>
      <w:pPr>
        <w:spacing w:after="0"/>
        <w:ind w:left="0"/>
        <w:jc w:val="both"/>
      </w:pPr>
      <w:r>
        <w:rPr>
          <w:rFonts w:ascii="Times New Roman"/>
          <w:b w:val="false"/>
          <w:i w:val="false"/>
          <w:color w:val="000000"/>
          <w:sz w:val="28"/>
        </w:rPr>
        <w:t>
      21. "Салық төлеуші туралы жалпы ақпарат" деген бөлімде 3-жолда жер учаскесіне құқықтың тиісті түріне сәйкес торкөз толтырылады.</w:t>
      </w:r>
    </w:p>
    <w:bookmarkEnd w:id="3077"/>
    <w:bookmarkStart w:name="z4113" w:id="3078"/>
    <w:p>
      <w:pPr>
        <w:spacing w:after="0"/>
        <w:ind w:left="0"/>
        <w:jc w:val="both"/>
      </w:pPr>
      <w:r>
        <w:rPr>
          <w:rFonts w:ascii="Times New Roman"/>
          <w:b w:val="false"/>
          <w:i w:val="false"/>
          <w:color w:val="000000"/>
          <w:sz w:val="28"/>
        </w:rPr>
        <w:t>
      22. "Егістік бойынша бірыңғай жер салығын есептеу" деген бөлімде:</w:t>
      </w:r>
    </w:p>
    <w:bookmarkEnd w:id="3078"/>
    <w:bookmarkStart w:name="z4114" w:id="3079"/>
    <w:p>
      <w:pPr>
        <w:spacing w:after="0"/>
        <w:ind w:left="0"/>
        <w:jc w:val="both"/>
      </w:pPr>
      <w:r>
        <w:rPr>
          <w:rFonts w:ascii="Times New Roman"/>
          <w:b w:val="false"/>
          <w:i w:val="false"/>
          <w:color w:val="000000"/>
          <w:sz w:val="28"/>
        </w:rPr>
        <w:t>
      1) 920.01.001 жолында егістікті нақты пайдалану жүргізілетін орын бойынша мемлекеттік кірістер органының коды көрсетіледі;</w:t>
      </w:r>
    </w:p>
    <w:bookmarkEnd w:id="3079"/>
    <w:bookmarkStart w:name="z4115" w:id="3080"/>
    <w:p>
      <w:pPr>
        <w:spacing w:after="0"/>
        <w:ind w:left="0"/>
        <w:jc w:val="both"/>
      </w:pPr>
      <w:r>
        <w:rPr>
          <w:rFonts w:ascii="Times New Roman"/>
          <w:b w:val="false"/>
          <w:i w:val="false"/>
          <w:color w:val="000000"/>
          <w:sz w:val="28"/>
        </w:rPr>
        <w:t>
      2) 920.01.002 жолында Қазақстан Республикасының жер заңнамасына сәйкес егістіктің кадастрлық нөмірі көрсетіледі;</w:t>
      </w:r>
    </w:p>
    <w:bookmarkEnd w:id="3080"/>
    <w:bookmarkStart w:name="z4116" w:id="3081"/>
    <w:p>
      <w:pPr>
        <w:spacing w:after="0"/>
        <w:ind w:left="0"/>
        <w:jc w:val="both"/>
      </w:pPr>
      <w:r>
        <w:rPr>
          <w:rFonts w:ascii="Times New Roman"/>
          <w:b w:val="false"/>
          <w:i w:val="false"/>
          <w:color w:val="000000"/>
          <w:sz w:val="28"/>
        </w:rPr>
        <w:t>
      3) 920.01.003 жолында егістіктің ауданы гектарда көрсетіледі.</w:t>
      </w:r>
    </w:p>
    <w:bookmarkEnd w:id="3081"/>
    <w:bookmarkStart w:name="z4117" w:id="3082"/>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082"/>
    <w:bookmarkStart w:name="z4118" w:id="3083"/>
    <w:p>
      <w:pPr>
        <w:spacing w:after="0"/>
        <w:ind w:left="0"/>
        <w:jc w:val="both"/>
      </w:pPr>
      <w:r>
        <w:rPr>
          <w:rFonts w:ascii="Times New Roman"/>
          <w:b w:val="false"/>
          <w:i w:val="false"/>
          <w:color w:val="000000"/>
          <w:sz w:val="28"/>
        </w:rPr>
        <w:t>
      4) 920.01.004 жолында жер учаскесінің бағалау құнын айқындау актісінің деректеріне сәйкес егістіктің бағалау құны көрсетіледі.</w:t>
      </w:r>
    </w:p>
    <w:bookmarkEnd w:id="3083"/>
    <w:bookmarkStart w:name="z4119" w:id="3084"/>
    <w:p>
      <w:pPr>
        <w:spacing w:after="0"/>
        <w:ind w:left="0"/>
        <w:jc w:val="both"/>
      </w:pPr>
      <w:r>
        <w:rPr>
          <w:rFonts w:ascii="Times New Roman"/>
          <w:b w:val="false"/>
          <w:i w:val="false"/>
          <w:color w:val="000000"/>
          <w:sz w:val="28"/>
        </w:rPr>
        <w:t xml:space="preserve">
      Бұл акті болмаған жағдайда, 920.01.004 жолында Салық кодексінің </w:t>
      </w:r>
      <w:r>
        <w:rPr>
          <w:rFonts w:ascii="Times New Roman"/>
          <w:b w:val="false"/>
          <w:i w:val="false"/>
          <w:color w:val="000000"/>
          <w:sz w:val="28"/>
        </w:rPr>
        <w:t>443-бабы</w:t>
      </w:r>
      <w:r>
        <w:rPr>
          <w:rFonts w:ascii="Times New Roman"/>
          <w:b w:val="false"/>
          <w:i w:val="false"/>
          <w:color w:val="000000"/>
          <w:sz w:val="28"/>
        </w:rPr>
        <w:t xml:space="preserve"> 1 бөліміне сәйкес 1 гектар жердiң аудан бойынша орташа бағалау құны негiзге алына отырып айқындалған егістіктің бағалау құны көрсетіледі.</w:t>
      </w:r>
    </w:p>
    <w:bookmarkEnd w:id="3084"/>
    <w:bookmarkStart w:name="z4120" w:id="3085"/>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085"/>
    <w:bookmarkStart w:name="z4121" w:id="3086"/>
    <w:p>
      <w:pPr>
        <w:spacing w:after="0"/>
        <w:ind w:left="0"/>
        <w:jc w:val="both"/>
      </w:pPr>
      <w:r>
        <w:rPr>
          <w:rFonts w:ascii="Times New Roman"/>
          <w:b w:val="false"/>
          <w:i w:val="false"/>
          <w:color w:val="000000"/>
          <w:sz w:val="28"/>
        </w:rPr>
        <w:t>
      5) 920.01.005 жолында салық кезеңі ішінде егістікті пайдалану (иелік ету) айының саны көрсетіледі;</w:t>
      </w:r>
    </w:p>
    <w:bookmarkEnd w:id="3086"/>
    <w:bookmarkStart w:name="z4122" w:id="3087"/>
    <w:p>
      <w:pPr>
        <w:spacing w:after="0"/>
        <w:ind w:left="0"/>
        <w:jc w:val="both"/>
      </w:pPr>
      <w:r>
        <w:rPr>
          <w:rFonts w:ascii="Times New Roman"/>
          <w:b w:val="false"/>
          <w:i w:val="false"/>
          <w:color w:val="000000"/>
          <w:sz w:val="28"/>
        </w:rPr>
        <w:t>
      6) 920.01.006 жолында (920.01.003/920.00.001 А х 100) формуласы бойынша айқындалатын егістіктің жиынтық ауданынан жер учаскесінің үлес салмағы көрсетіледі.</w:t>
      </w:r>
    </w:p>
    <w:bookmarkEnd w:id="3087"/>
    <w:bookmarkStart w:name="z4123" w:id="3088"/>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088"/>
    <w:bookmarkStart w:name="z4124" w:id="3089"/>
    <w:p>
      <w:pPr>
        <w:spacing w:after="0"/>
        <w:ind w:left="0"/>
        <w:jc w:val="both"/>
      </w:pPr>
      <w:r>
        <w:rPr>
          <w:rFonts w:ascii="Times New Roman"/>
          <w:b w:val="false"/>
          <w:i w:val="false"/>
          <w:color w:val="000000"/>
          <w:sz w:val="28"/>
        </w:rPr>
        <w:t>
      7) 920.01.007 жолында (920.00.003А х 910.02.006) формуласы бойынша айқындалатын салық кезеңі үшін бюджетке төлеуге жататын егістік бойынша есептелген бірыңғай жер салығының сомасы көрсетіледі.</w:t>
      </w:r>
    </w:p>
    <w:bookmarkEnd w:id="3089"/>
    <w:bookmarkStart w:name="z4125" w:id="3090"/>
    <w:p>
      <w:pPr>
        <w:spacing w:after="0"/>
        <w:ind w:left="0"/>
        <w:jc w:val="both"/>
      </w:pPr>
      <w:r>
        <w:rPr>
          <w:rFonts w:ascii="Times New Roman"/>
          <w:b w:val="false"/>
          <w:i w:val="false"/>
          <w:color w:val="000000"/>
          <w:sz w:val="28"/>
        </w:rPr>
        <w:t>
      2016 жылға (салық кезеңі) бюджетке төленуге жататын егістік бойынша бірыңғай жер салығының сомасын есептеу мысалдары.</w:t>
      </w:r>
    </w:p>
    <w:bookmarkEnd w:id="3090"/>
    <w:bookmarkStart w:name="z4126" w:id="3091"/>
    <w:p>
      <w:pPr>
        <w:spacing w:after="0"/>
        <w:ind w:left="0"/>
        <w:jc w:val="both"/>
      </w:pPr>
      <w:r>
        <w:rPr>
          <w:rFonts w:ascii="Times New Roman"/>
          <w:b w:val="false"/>
          <w:i w:val="false"/>
          <w:color w:val="000000"/>
          <w:sz w:val="28"/>
        </w:rPr>
        <w:t>
      1-мысал. Егер бірыңғай жер салығын төлеушіде Қазақстан Республикасы бойынша ауыл шаруашылығы дақылдарының егiстiгiне пайдаланылатын бір "егістік" жер учаскесі болған жағдайда:</w:t>
      </w:r>
    </w:p>
    <w:bookmarkEnd w:id="3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3092"/>
          <w:p>
            <w:pPr>
              <w:spacing w:after="20"/>
              <w:ind w:left="20"/>
              <w:jc w:val="both"/>
            </w:pPr>
            <w:r>
              <w:rPr>
                <w:rFonts w:ascii="Times New Roman"/>
                <w:b w:val="false"/>
                <w:i w:val="false"/>
                <w:color w:val="000000"/>
                <w:sz w:val="20"/>
              </w:rPr>
              <w:t>
Р/с №</w:t>
            </w:r>
          </w:p>
          <w:bookmarkEnd w:id="30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жылы жер учаскесін пайдаланудың нақты кезеңі (айлар)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3093"/>
          <w:p>
            <w:pPr>
              <w:spacing w:after="20"/>
              <w:ind w:left="20"/>
              <w:jc w:val="both"/>
            </w:pPr>
            <w:r>
              <w:rPr>
                <w:rFonts w:ascii="Times New Roman"/>
                <w:b w:val="false"/>
                <w:i w:val="false"/>
                <w:color w:val="000000"/>
                <w:sz w:val="20"/>
              </w:rPr>
              <w:t>
1.</w:t>
            </w:r>
          </w:p>
          <w:bookmarkEnd w:id="30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w:t>
            </w:r>
          </w:p>
          <w:p>
            <w:pPr>
              <w:spacing w:after="20"/>
              <w:ind w:left="20"/>
              <w:jc w:val="both"/>
            </w:pPr>
            <w:r>
              <w:rPr>
                <w:rFonts w:ascii="Times New Roman"/>
                <w:b w:val="false"/>
                <w:i w:val="false"/>
                <w:color w:val="000000"/>
                <w:sz w:val="20"/>
              </w:rPr>
              <w:t>
(21,0/12х6)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3094"/>
          <w:p>
            <w:pPr>
              <w:spacing w:after="20"/>
              <w:ind w:left="20"/>
              <w:jc w:val="both"/>
            </w:pPr>
            <w:r>
              <w:rPr>
                <w:rFonts w:ascii="Times New Roman"/>
                <w:b w:val="false"/>
                <w:i w:val="false"/>
                <w:color w:val="000000"/>
                <w:sz w:val="20"/>
              </w:rPr>
              <w:t>
Жиыны:</w:t>
            </w:r>
          </w:p>
          <w:bookmarkEnd w:id="30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(жиынтық бағалау құны)</w:t>
            </w:r>
          </w:p>
        </w:tc>
      </w:tr>
    </w:tbl>
    <w:bookmarkStart w:name="z4130" w:id="3095"/>
    <w:p>
      <w:pPr>
        <w:spacing w:after="0"/>
        <w:ind w:left="0"/>
        <w:jc w:val="both"/>
      </w:pPr>
      <w:r>
        <w:rPr>
          <w:rFonts w:ascii="Times New Roman"/>
          <w:b w:val="false"/>
          <w:i w:val="false"/>
          <w:color w:val="000000"/>
          <w:sz w:val="28"/>
        </w:rPr>
        <w:t>
             Жиынтық ауданы (700 га) негізге алына отырып, Салық кодексінің</w:t>
      </w:r>
    </w:p>
    <w:bookmarkEnd w:id="3095"/>
    <w:p>
      <w:pPr>
        <w:spacing w:after="0"/>
        <w:ind w:left="0"/>
        <w:jc w:val="both"/>
      </w:pPr>
      <w:r>
        <w:rPr>
          <w:rFonts w:ascii="Times New Roman"/>
          <w:b w:val="false"/>
          <w:i w:val="false"/>
          <w:color w:val="000000"/>
          <w:sz w:val="28"/>
        </w:rPr>
        <w:t xml:space="preserve">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w:t>
      </w:r>
    </w:p>
    <w:p>
      <w:pPr>
        <w:spacing w:after="0"/>
        <w:ind w:left="0"/>
        <w:jc w:val="both"/>
      </w:pPr>
      <w:r>
        <w:rPr>
          <w:rFonts w:ascii="Times New Roman"/>
          <w:b w:val="false"/>
          <w:i w:val="false"/>
          <w:color w:val="000000"/>
          <w:sz w:val="28"/>
        </w:rPr>
        <w:t>
      500 гектардан жиынтық бағалау құнының 0,15% + 500 гектардан асатын гектарлардан жиынтық бағалау құнының 0,3% құрайды. Есептейміз:</w:t>
      </w:r>
    </w:p>
    <w:bookmarkStart w:name="z4131" w:id="3096"/>
    <w:p>
      <w:pPr>
        <w:spacing w:after="0"/>
        <w:ind w:left="0"/>
        <w:jc w:val="both"/>
      </w:pPr>
      <w:r>
        <w:rPr>
          <w:rFonts w:ascii="Times New Roman"/>
          <w:b w:val="false"/>
          <w:i w:val="false"/>
          <w:color w:val="000000"/>
          <w:sz w:val="28"/>
        </w:rPr>
        <w:t>
      500 гектардан жиынтық бағалау құны: 7,5 млн. теңге ((10,5 млн. теңге</w:t>
      </w:r>
    </w:p>
    <w:bookmarkEnd w:id="3096"/>
    <w:p>
      <w:pPr>
        <w:spacing w:after="0"/>
        <w:ind w:left="0"/>
        <w:jc w:val="both"/>
      </w:pPr>
      <w:r>
        <w:rPr>
          <w:rFonts w:ascii="Times New Roman"/>
          <w:b w:val="false"/>
          <w:i w:val="false"/>
          <w:color w:val="000000"/>
          <w:sz w:val="28"/>
        </w:rPr>
        <w:t>
      х 500 га) / 700 га);</w:t>
      </w:r>
    </w:p>
    <w:bookmarkStart w:name="z4132" w:id="3097"/>
    <w:p>
      <w:pPr>
        <w:spacing w:after="0"/>
        <w:ind w:left="0"/>
        <w:jc w:val="both"/>
      </w:pPr>
      <w:r>
        <w:rPr>
          <w:rFonts w:ascii="Times New Roman"/>
          <w:b w:val="false"/>
          <w:i w:val="false"/>
          <w:color w:val="000000"/>
          <w:sz w:val="28"/>
        </w:rPr>
        <w:t>
      500 гектардан асатын гектарлардан жиынтық бағалау құны: 3,0 млн. теңге ((10,5 млн. теңге х (700 га – 500 га)) / 700 га), мұнда</w:t>
      </w:r>
    </w:p>
    <w:bookmarkEnd w:id="3097"/>
    <w:p>
      <w:pPr>
        <w:spacing w:after="0"/>
        <w:ind w:left="0"/>
        <w:jc w:val="both"/>
      </w:pPr>
      <w:r>
        <w:rPr>
          <w:rFonts w:ascii="Times New Roman"/>
          <w:b w:val="false"/>
          <w:i w:val="false"/>
          <w:color w:val="000000"/>
          <w:sz w:val="28"/>
        </w:rPr>
        <w:t>
      (700 га – 500 га) – асып кетуі;</w:t>
      </w:r>
    </w:p>
    <w:bookmarkStart w:name="z4133" w:id="3098"/>
    <w:p>
      <w:pPr>
        <w:spacing w:after="0"/>
        <w:ind w:left="0"/>
        <w:jc w:val="both"/>
      </w:pPr>
      <w:r>
        <w:rPr>
          <w:rFonts w:ascii="Times New Roman"/>
          <w:b w:val="false"/>
          <w:i w:val="false"/>
          <w:color w:val="000000"/>
          <w:sz w:val="28"/>
        </w:rPr>
        <w:t>
      жер учаскесінің орналасқан жері бойынша 2016 жыл үшін бюджетке төлеуге жататын бірыңғай жер салығының сомасы: 20,3 мың теңге</w:t>
      </w:r>
    </w:p>
    <w:bookmarkEnd w:id="3098"/>
    <w:p>
      <w:pPr>
        <w:spacing w:after="0"/>
        <w:ind w:left="0"/>
        <w:jc w:val="both"/>
      </w:pPr>
      <w:r>
        <w:rPr>
          <w:rFonts w:ascii="Times New Roman"/>
          <w:b w:val="false"/>
          <w:i w:val="false"/>
          <w:color w:val="000000"/>
          <w:sz w:val="28"/>
        </w:rPr>
        <w:t>
      ((0,15% х 7,5 млн. теңге) + (0,3% х 3,0 млн. теңге)).</w:t>
      </w:r>
    </w:p>
    <w:bookmarkStart w:name="z4134" w:id="3099"/>
    <w:p>
      <w:pPr>
        <w:spacing w:after="0"/>
        <w:ind w:left="0"/>
        <w:jc w:val="both"/>
      </w:pPr>
      <w:r>
        <w:rPr>
          <w:rFonts w:ascii="Times New Roman"/>
          <w:b w:val="false"/>
          <w:i w:val="false"/>
          <w:color w:val="000000"/>
          <w:sz w:val="28"/>
        </w:rPr>
        <w:t>
      2-мысал. Егер бірыңғай жер салығын төлеушіде Қазақстан Республикасының бір өңірінің түрі аудандарында ауыл шаруашылығы дақылдарының егiстiгiне пайдаланылатын екі "егістік" жер учаскесі болған жағдайда:</w:t>
      </w:r>
    </w:p>
    <w:bookmarkEnd w:id="3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3100"/>
          <w:p>
            <w:pPr>
              <w:spacing w:after="20"/>
              <w:ind w:left="20"/>
              <w:jc w:val="both"/>
            </w:pPr>
            <w:r>
              <w:rPr>
                <w:rFonts w:ascii="Times New Roman"/>
                <w:b w:val="false"/>
                <w:i w:val="false"/>
                <w:color w:val="000000"/>
                <w:sz w:val="20"/>
              </w:rPr>
              <w:t>
 Р/с №</w:t>
            </w:r>
          </w:p>
          <w:bookmarkEnd w:id="3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3101"/>
          <w:p>
            <w:pPr>
              <w:spacing w:after="20"/>
              <w:ind w:left="20"/>
              <w:jc w:val="both"/>
            </w:pPr>
            <w:r>
              <w:rPr>
                <w:rFonts w:ascii="Times New Roman"/>
                <w:b w:val="false"/>
                <w:i w:val="false"/>
                <w:color w:val="000000"/>
                <w:sz w:val="20"/>
              </w:rPr>
              <w:t>
1.</w:t>
            </w:r>
          </w:p>
          <w:bookmarkEnd w:id="3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теңге (16,0 / 12 х 9), мұнда 12 – бір жылдағы айлар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3102"/>
          <w:p>
            <w:pPr>
              <w:spacing w:after="20"/>
              <w:ind w:left="20"/>
              <w:jc w:val="both"/>
            </w:pPr>
            <w:r>
              <w:rPr>
                <w:rFonts w:ascii="Times New Roman"/>
                <w:b w:val="false"/>
                <w:i w:val="false"/>
                <w:color w:val="000000"/>
                <w:sz w:val="20"/>
              </w:rPr>
              <w:t>
2.</w:t>
            </w:r>
          </w:p>
          <w:bookmarkEnd w:id="3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3103"/>
          <w:p>
            <w:pPr>
              <w:spacing w:after="20"/>
              <w:ind w:left="20"/>
              <w:jc w:val="both"/>
            </w:pPr>
            <w:r>
              <w:rPr>
                <w:rFonts w:ascii="Times New Roman"/>
                <w:b w:val="false"/>
                <w:i w:val="false"/>
                <w:color w:val="000000"/>
                <w:sz w:val="20"/>
              </w:rPr>
              <w:t>
Жиыны:</w:t>
            </w:r>
          </w:p>
          <w:bookmarkEnd w:id="3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теңге (жиынтық бағалау құны)</w:t>
            </w:r>
          </w:p>
        </w:tc>
      </w:tr>
    </w:tbl>
    <w:bookmarkStart w:name="z4139" w:id="3104"/>
    <w:p>
      <w:pPr>
        <w:spacing w:after="0"/>
        <w:ind w:left="0"/>
        <w:jc w:val="both"/>
      </w:pPr>
      <w:r>
        <w:rPr>
          <w:rFonts w:ascii="Times New Roman"/>
          <w:b w:val="false"/>
          <w:i w:val="false"/>
          <w:color w:val="000000"/>
          <w:sz w:val="28"/>
        </w:rPr>
        <w:t xml:space="preserve">
            2 жер учаскесінің жиынтық ауданы (2 000 га) негізге алына отырып,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1500 гектардан жиынтық бағалау құнының 0,45% + 1500 гектардан асатын гектарлардан бағалау құнының 0,46 % құрайды. Есептейміз:</w:t>
      </w:r>
    </w:p>
    <w:bookmarkEnd w:id="3104"/>
    <w:bookmarkStart w:name="z4140" w:id="3105"/>
    <w:p>
      <w:pPr>
        <w:spacing w:after="0"/>
        <w:ind w:left="0"/>
        <w:jc w:val="both"/>
      </w:pPr>
      <w:r>
        <w:rPr>
          <w:rFonts w:ascii="Times New Roman"/>
          <w:b w:val="false"/>
          <w:i w:val="false"/>
          <w:color w:val="000000"/>
          <w:sz w:val="28"/>
        </w:rPr>
        <w:t>
      1 500 гектардан жиынтық бағалау құны: 27,0 млн. теңге ((36,0 млн. теңге х 1 500 га) / 2 000 га);</w:t>
      </w:r>
    </w:p>
    <w:bookmarkEnd w:id="3105"/>
    <w:bookmarkStart w:name="z4141" w:id="3106"/>
    <w:p>
      <w:pPr>
        <w:spacing w:after="0"/>
        <w:ind w:left="0"/>
        <w:jc w:val="both"/>
      </w:pPr>
      <w:r>
        <w:rPr>
          <w:rFonts w:ascii="Times New Roman"/>
          <w:b w:val="false"/>
          <w:i w:val="false"/>
          <w:color w:val="000000"/>
          <w:sz w:val="28"/>
        </w:rPr>
        <w:t>
      1 500 гектардан асатын гектарлардан жиынтық бағалау құны: 9,0 млн. теңге ((36,0 млн. теңге х (2 000 га – 1 500 га)) / 2 000 га), мұнда (2 000 га – 1 500 га) – асып кетуі;</w:t>
      </w:r>
    </w:p>
    <w:bookmarkEnd w:id="3106"/>
    <w:bookmarkStart w:name="z4142" w:id="3107"/>
    <w:p>
      <w:pPr>
        <w:spacing w:after="0"/>
        <w:ind w:left="0"/>
        <w:jc w:val="both"/>
      </w:pPr>
      <w:r>
        <w:rPr>
          <w:rFonts w:ascii="Times New Roman"/>
          <w:b w:val="false"/>
          <w:i w:val="false"/>
          <w:color w:val="000000"/>
          <w:sz w:val="28"/>
        </w:rPr>
        <w:t>
      бірыңғай жер салығын төлеушіде бар екі жер учаскесі бойынша 2016 жыл үшін бюджетке төлеуге жататын бірыңғай жер салығының сомасы: 175,5 мың теңге ((0,45 % х 27,0 млн. теңге) + (0,46 % х 9,0 млн. теңге)).</w:t>
      </w:r>
    </w:p>
    <w:bookmarkEnd w:id="3107"/>
    <w:bookmarkStart w:name="z4143" w:id="3108"/>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мемлекеттік кірістер органына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(175,5 мың теңге) әрбір жер учаскесінің орналасқан орны бойынша бюджетке төлеуге жататын бірыңғай жер салығының сомасын есептейміз:</w:t>
      </w:r>
    </w:p>
    <w:bookmarkEnd w:id="3108"/>
    <w:bookmarkStart w:name="z4144" w:id="3109"/>
    <w:p>
      <w:pPr>
        <w:spacing w:after="0"/>
        <w:ind w:left="0"/>
        <w:jc w:val="both"/>
      </w:pPr>
      <w:r>
        <w:rPr>
          <w:rFonts w:ascii="Times New Roman"/>
          <w:b w:val="false"/>
          <w:i w:val="false"/>
          <w:color w:val="000000"/>
          <w:sz w:val="28"/>
        </w:rPr>
        <w:t>
      2016 жыл үшін ауданы 800 гектар болатын жер учаскесі бойынша Ақмола облысы Есіл ауданының бюджетіне төлеуге жататын бірыңғай жер салығының сомасы: 70,2 мың теңге (175,5 мың теңге х 40 % (800 га / 2 000 га х 100)), мұнда 2 000 га – жер учаскесінің жиынтық ауданы;</w:t>
      </w:r>
    </w:p>
    <w:bookmarkEnd w:id="3109"/>
    <w:bookmarkStart w:name="z4145" w:id="3110"/>
    <w:p>
      <w:pPr>
        <w:spacing w:after="0"/>
        <w:ind w:left="0"/>
        <w:jc w:val="both"/>
      </w:pPr>
      <w:r>
        <w:rPr>
          <w:rFonts w:ascii="Times New Roman"/>
          <w:b w:val="false"/>
          <w:i w:val="false"/>
          <w:color w:val="000000"/>
          <w:sz w:val="28"/>
        </w:rPr>
        <w:t>
      2016 жыл үшін ауданы 1 200 гектар болатын жер учаскесі бойынша Ақмола облысы Жақсы ауданының бюджетіне төлеуге жататын бірыңғай жер салығының сомасы: 105,3 мың теңге (175,5 мың теңге х 60 % (1 200 га / 2 000 га х 100)).</w:t>
      </w:r>
    </w:p>
    <w:bookmarkEnd w:id="3110"/>
    <w:bookmarkStart w:name="z4146" w:id="3111"/>
    <w:p>
      <w:pPr>
        <w:spacing w:after="0"/>
        <w:ind w:left="0"/>
        <w:jc w:val="both"/>
      </w:pPr>
      <w:r>
        <w:rPr>
          <w:rFonts w:ascii="Times New Roman"/>
          <w:b w:val="false"/>
          <w:i w:val="false"/>
          <w:color w:val="000000"/>
          <w:sz w:val="28"/>
        </w:rPr>
        <w:t>
      3-мысал. Егер бірыңғай жер салығын төлеушіде Қазақстан Республикасының түрлі өңірлерінде ауыл шаруашылығы дақылдарының егiстiгiне пайдаланылатын үш "егістік" жер учаскесі болған жағдайда:</w:t>
      </w:r>
    </w:p>
    <w:bookmarkEnd w:id="3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3112"/>
          <w:p>
            <w:pPr>
              <w:spacing w:after="20"/>
              <w:ind w:left="20"/>
              <w:jc w:val="both"/>
            </w:pPr>
            <w:r>
              <w:rPr>
                <w:rFonts w:ascii="Times New Roman"/>
                <w:b w:val="false"/>
                <w:i w:val="false"/>
                <w:color w:val="000000"/>
                <w:sz w:val="20"/>
              </w:rPr>
              <w:t xml:space="preserve">
Р/с № </w:t>
            </w:r>
          </w:p>
          <w:bookmarkEnd w:id="3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3113"/>
          <w:p>
            <w:pPr>
              <w:spacing w:after="20"/>
              <w:ind w:left="20"/>
              <w:jc w:val="both"/>
            </w:pPr>
            <w:r>
              <w:rPr>
                <w:rFonts w:ascii="Times New Roman"/>
                <w:b w:val="false"/>
                <w:i w:val="false"/>
                <w:color w:val="000000"/>
                <w:sz w:val="20"/>
              </w:rPr>
              <w:t>
1.</w:t>
            </w:r>
          </w:p>
          <w:bookmarkEnd w:id="3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 теңге (64,0 / 12 х 8), мұнда 12 – бір жылдағы айлар саны</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3114"/>
          <w:p>
            <w:pPr>
              <w:spacing w:after="20"/>
              <w:ind w:left="20"/>
              <w:jc w:val="both"/>
            </w:pPr>
            <w:r>
              <w:rPr>
                <w:rFonts w:ascii="Times New Roman"/>
                <w:b w:val="false"/>
                <w:i w:val="false"/>
                <w:color w:val="000000"/>
                <w:sz w:val="20"/>
              </w:rPr>
              <w:t>
2.</w:t>
            </w:r>
          </w:p>
          <w:bookmarkEnd w:id="3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3115"/>
          <w:p>
            <w:pPr>
              <w:spacing w:after="20"/>
              <w:ind w:left="20"/>
              <w:jc w:val="both"/>
            </w:pPr>
            <w:r>
              <w:rPr>
                <w:rFonts w:ascii="Times New Roman"/>
                <w:b w:val="false"/>
                <w:i w:val="false"/>
                <w:color w:val="000000"/>
                <w:sz w:val="20"/>
              </w:rPr>
              <w:t>
3.</w:t>
            </w:r>
          </w:p>
          <w:bookmarkEnd w:id="3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3116"/>
          <w:p>
            <w:pPr>
              <w:spacing w:after="20"/>
              <w:ind w:left="20"/>
              <w:jc w:val="both"/>
            </w:pPr>
            <w:r>
              <w:rPr>
                <w:rFonts w:ascii="Times New Roman"/>
                <w:b w:val="false"/>
                <w:i w:val="false"/>
                <w:color w:val="000000"/>
                <w:sz w:val="20"/>
              </w:rPr>
              <w:t>
Жиыны:</w:t>
            </w:r>
          </w:p>
          <w:bookmarkEnd w:id="3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 теңге (жиынтық бағалау құны)</w:t>
            </w:r>
          </w:p>
        </w:tc>
      </w:tr>
    </w:tbl>
    <w:bookmarkStart w:name="z4152" w:id="3117"/>
    <w:p>
      <w:pPr>
        <w:spacing w:after="0"/>
        <w:ind w:left="0"/>
        <w:jc w:val="both"/>
      </w:pPr>
      <w:r>
        <w:rPr>
          <w:rFonts w:ascii="Times New Roman"/>
          <w:b w:val="false"/>
          <w:i w:val="false"/>
          <w:color w:val="000000"/>
          <w:sz w:val="28"/>
        </w:rPr>
        <w:t xml:space="preserve">
            3 жер учаскесінің жиынтық ауданы (3 500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3000 гектардан жиынтық бағалау құнының 0,46% + 3000 гектардан асатын гектарлардан жиынтық бағалау құнының 0,5% құрайды. Есептейміз:</w:t>
      </w:r>
    </w:p>
    <w:bookmarkEnd w:id="3117"/>
    <w:bookmarkStart w:name="z4153" w:id="3118"/>
    <w:p>
      <w:pPr>
        <w:spacing w:after="0"/>
        <w:ind w:left="0"/>
        <w:jc w:val="both"/>
      </w:pPr>
      <w:r>
        <w:rPr>
          <w:rFonts w:ascii="Times New Roman"/>
          <w:b w:val="false"/>
          <w:i w:val="false"/>
          <w:color w:val="000000"/>
          <w:sz w:val="28"/>
        </w:rPr>
        <w:t xml:space="preserve">
      3000 гектардан жиынтық бағалау құны: 66,2 млн. теңге ((77,2 млн. теңге х 3 000 га)/3 500); </w:t>
      </w:r>
    </w:p>
    <w:bookmarkEnd w:id="3118"/>
    <w:bookmarkStart w:name="z4154" w:id="3119"/>
    <w:p>
      <w:pPr>
        <w:spacing w:after="0"/>
        <w:ind w:left="0"/>
        <w:jc w:val="both"/>
      </w:pPr>
      <w:r>
        <w:rPr>
          <w:rFonts w:ascii="Times New Roman"/>
          <w:b w:val="false"/>
          <w:i w:val="false"/>
          <w:color w:val="000000"/>
          <w:sz w:val="28"/>
        </w:rPr>
        <w:t>
      3000 гектардан асатын гектарлардан жиынтық бағалау құны: 11,0 млн. теңге ((77,2 млн. теңге х (3 500 га – 3 000 га)) / 3 500 га), мұнда (3 500 га – 3 000 га)– асып кетуі;</w:t>
      </w:r>
    </w:p>
    <w:bookmarkEnd w:id="3119"/>
    <w:bookmarkStart w:name="z4155" w:id="3120"/>
    <w:p>
      <w:pPr>
        <w:spacing w:after="0"/>
        <w:ind w:left="0"/>
        <w:jc w:val="both"/>
      </w:pPr>
      <w:r>
        <w:rPr>
          <w:rFonts w:ascii="Times New Roman"/>
          <w:b w:val="false"/>
          <w:i w:val="false"/>
          <w:color w:val="000000"/>
          <w:sz w:val="28"/>
        </w:rPr>
        <w:t xml:space="preserve">
      бірыңғай жер салығын төлеушіде бар үш жер учаскесі бойынша 2016 жыл үшін бюджетке төлеуге жататын бірыңғай жер салығының сомасы: 479,7 мың теңге ((0,46 % х 66,2 млн. теңге) + (0,75 % х 11,0 млн. теңге)). </w:t>
      </w:r>
    </w:p>
    <w:bookmarkEnd w:id="3120"/>
    <w:bookmarkStart w:name="z4156" w:id="312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мемлекеттік кірістер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(479,7 мың. теңге) әрбір жер учаскесінің орналасқан орны бойынша бюджетке төлеуге жататын бірыңғай жер салығының сомасын есептейміз:</w:t>
      </w:r>
    </w:p>
    <w:bookmarkEnd w:id="3121"/>
    <w:bookmarkStart w:name="z4157" w:id="3122"/>
    <w:p>
      <w:pPr>
        <w:spacing w:after="0"/>
        <w:ind w:left="0"/>
        <w:jc w:val="both"/>
      </w:pPr>
      <w:r>
        <w:rPr>
          <w:rFonts w:ascii="Times New Roman"/>
          <w:b w:val="false"/>
          <w:i w:val="false"/>
          <w:color w:val="000000"/>
          <w:sz w:val="28"/>
        </w:rPr>
        <w:t>
      2016 жыл үшін ауданы 1 600 гектар болатын жер учаскесі бойынша Қостанай облысының (Қамысты ауданы) бюджетіне төлеуге жататын бірыңғай жер салығының сомасы: 219,2 мың теңге (479,7 мың теңге х 45,7 % (1 600 га / 3 500 га х 100)), мұнда 3 500 га – жер учаскесінің жиынтық ауданы;</w:t>
      </w:r>
    </w:p>
    <w:bookmarkEnd w:id="3122"/>
    <w:bookmarkStart w:name="z4158" w:id="3123"/>
    <w:p>
      <w:pPr>
        <w:spacing w:after="0"/>
        <w:ind w:left="0"/>
        <w:jc w:val="both"/>
      </w:pPr>
      <w:r>
        <w:rPr>
          <w:rFonts w:ascii="Times New Roman"/>
          <w:b w:val="false"/>
          <w:i w:val="false"/>
          <w:color w:val="000000"/>
          <w:sz w:val="28"/>
        </w:rPr>
        <w:t>
      2016 жыл үшін ауданы 700 гектар болатын жер учаскесі бойынша Солтүстік Қазақстан облысының (Шал ақын ауданы) бюджетіне төлеуге жататын бірыңғай жер салығының сомасы: 96,0 мың теңге (479,7 мың теңге х 20 % (700 га / 3 500 га х 100));</w:t>
      </w:r>
    </w:p>
    <w:bookmarkEnd w:id="3123"/>
    <w:bookmarkStart w:name="z4159" w:id="3124"/>
    <w:p>
      <w:pPr>
        <w:spacing w:after="0"/>
        <w:ind w:left="0"/>
        <w:jc w:val="both"/>
      </w:pPr>
      <w:r>
        <w:rPr>
          <w:rFonts w:ascii="Times New Roman"/>
          <w:b w:val="false"/>
          <w:i w:val="false"/>
          <w:color w:val="000000"/>
          <w:sz w:val="28"/>
        </w:rPr>
        <w:t>
      2016 жыл үшін ауданы 1200 гектар болатын жер учаскесі бойынша Ақмола облысының (Жақсы ауданы) бюджетіне төлеуге жататын бірыңғай жер салығының сомасы: 164,5 мың теңге (479,7 мың теңге х 34,3 % (1 200 га/3 500 га х 100)).</w:t>
      </w:r>
    </w:p>
    <w:bookmarkEnd w:id="3124"/>
    <w:bookmarkStart w:name="z4160" w:id="3125"/>
    <w:p>
      <w:pPr>
        <w:spacing w:after="0"/>
        <w:ind w:left="0"/>
        <w:jc w:val="both"/>
      </w:pPr>
      <w:r>
        <w:rPr>
          <w:rFonts w:ascii="Times New Roman"/>
          <w:b w:val="false"/>
          <w:i w:val="false"/>
          <w:color w:val="000000"/>
          <w:sz w:val="28"/>
        </w:rPr>
        <w:t xml:space="preserve">
      8) 920.01.008 жолында салық кезеңі үшін бюджетке төлеуге жататын егістік бойынша, Салық кодексінің 444- 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есепке алғанда, бірыңғай жер салығының сомасы көрсетіледі;</w:t>
      </w:r>
    </w:p>
    <w:bookmarkEnd w:id="3125"/>
    <w:bookmarkStart w:name="z4161" w:id="3126"/>
    <w:p>
      <w:pPr>
        <w:spacing w:after="0"/>
        <w:ind w:left="0"/>
        <w:jc w:val="both"/>
      </w:pPr>
      <w:r>
        <w:rPr>
          <w:rFonts w:ascii="Times New Roman"/>
          <w:b w:val="false"/>
          <w:i w:val="false"/>
          <w:color w:val="000000"/>
          <w:sz w:val="28"/>
        </w:rPr>
        <w:t xml:space="preserve">
      23. "Жайылымдар, табиғи шабындықтар және басқа да жер учаскелері бойынша бірыңғай жер салығын есептеу" деген бөлімде: </w:t>
      </w:r>
    </w:p>
    <w:bookmarkEnd w:id="3126"/>
    <w:bookmarkStart w:name="z4162" w:id="3127"/>
    <w:p>
      <w:pPr>
        <w:spacing w:after="0"/>
        <w:ind w:left="0"/>
        <w:jc w:val="both"/>
      </w:pPr>
      <w:r>
        <w:rPr>
          <w:rFonts w:ascii="Times New Roman"/>
          <w:b w:val="false"/>
          <w:i w:val="false"/>
          <w:color w:val="000000"/>
          <w:sz w:val="28"/>
        </w:rPr>
        <w:t>
      1) 920.01.009 жолында жер учаскесін нақты пайдалану жүргізілетін орын бойынша мемлекеттік кірістер органының коды көрсетіледі;</w:t>
      </w:r>
    </w:p>
    <w:bookmarkEnd w:id="3127"/>
    <w:bookmarkStart w:name="z4163" w:id="3128"/>
    <w:p>
      <w:pPr>
        <w:spacing w:after="0"/>
        <w:ind w:left="0"/>
        <w:jc w:val="both"/>
      </w:pPr>
      <w:r>
        <w:rPr>
          <w:rFonts w:ascii="Times New Roman"/>
          <w:b w:val="false"/>
          <w:i w:val="false"/>
          <w:color w:val="000000"/>
          <w:sz w:val="28"/>
        </w:rPr>
        <w:t>
      2) 920.01.010 жолында Қазақстан Республикасының жер заңнамасына сәйкес жер учаскесінің кадастрлық нөмірі көрсетіледі;</w:t>
      </w:r>
    </w:p>
    <w:bookmarkEnd w:id="3128"/>
    <w:bookmarkStart w:name="z4164" w:id="3129"/>
    <w:p>
      <w:pPr>
        <w:spacing w:after="0"/>
        <w:ind w:left="0"/>
        <w:jc w:val="both"/>
      </w:pPr>
      <w:r>
        <w:rPr>
          <w:rFonts w:ascii="Times New Roman"/>
          <w:b w:val="false"/>
          <w:i w:val="false"/>
          <w:color w:val="000000"/>
          <w:sz w:val="28"/>
        </w:rPr>
        <w:t>
      3) 920.01.011 жолында жер учаскесінің ауданы гектарда көрсетіледі.</w:t>
      </w:r>
    </w:p>
    <w:bookmarkEnd w:id="3129"/>
    <w:bookmarkStart w:name="z4165" w:id="3130"/>
    <w:p>
      <w:pPr>
        <w:spacing w:after="0"/>
        <w:ind w:left="0"/>
        <w:jc w:val="both"/>
      </w:pPr>
      <w:r>
        <w:rPr>
          <w:rFonts w:ascii="Times New Roman"/>
          <w:b w:val="false"/>
          <w:i w:val="false"/>
          <w:color w:val="000000"/>
          <w:sz w:val="28"/>
        </w:rPr>
        <w:t>
      Егер жиынтық ауданының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130"/>
    <w:bookmarkStart w:name="z4166" w:id="3131"/>
    <w:p>
      <w:pPr>
        <w:spacing w:after="0"/>
        <w:ind w:left="0"/>
        <w:jc w:val="both"/>
      </w:pPr>
      <w:r>
        <w:rPr>
          <w:rFonts w:ascii="Times New Roman"/>
          <w:b w:val="false"/>
          <w:i w:val="false"/>
          <w:color w:val="000000"/>
          <w:sz w:val="28"/>
        </w:rPr>
        <w:t>
      4) 920.01.012 жолында жер учаскесінің бағалау құнын айқындау актісінің деректеріне сәйкес жер учаскесінің бағалау құны көрсетіледі.</w:t>
      </w:r>
    </w:p>
    <w:bookmarkEnd w:id="3131"/>
    <w:bookmarkStart w:name="z4167" w:id="3132"/>
    <w:p>
      <w:pPr>
        <w:spacing w:after="0"/>
        <w:ind w:left="0"/>
        <w:jc w:val="both"/>
      </w:pPr>
      <w:r>
        <w:rPr>
          <w:rFonts w:ascii="Times New Roman"/>
          <w:b w:val="false"/>
          <w:i w:val="false"/>
          <w:color w:val="000000"/>
          <w:sz w:val="28"/>
        </w:rPr>
        <w:t>
      Бұл акті болмаған жағдайда, бұл жолда Салық кодексінің</w:t>
      </w:r>
    </w:p>
    <w:bookmarkEnd w:id="3132"/>
    <w:p>
      <w:pPr>
        <w:spacing w:after="0"/>
        <w:ind w:left="0"/>
        <w:jc w:val="both"/>
      </w:pPr>
      <w:r>
        <w:rPr>
          <w:rFonts w:ascii="Times New Roman"/>
          <w:b w:val="false"/>
          <w:i w:val="false"/>
          <w:color w:val="000000"/>
          <w:sz w:val="28"/>
        </w:rPr>
        <w:t xml:space="preserve">
      441-бабы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1 гектар жердiң аудан бойынша орташа бағалау құны негiзге алына отырып айқындалған жер учаскесінің бағалау құны көрсетіледі.</w:t>
      </w:r>
    </w:p>
    <w:bookmarkStart w:name="z4168" w:id="3133"/>
    <w:p>
      <w:pPr>
        <w:spacing w:after="0"/>
        <w:ind w:left="0"/>
        <w:jc w:val="both"/>
      </w:pPr>
      <w:r>
        <w:rPr>
          <w:rFonts w:ascii="Times New Roman"/>
          <w:b w:val="false"/>
          <w:i w:val="false"/>
          <w:color w:val="000000"/>
          <w:sz w:val="28"/>
        </w:rPr>
        <w:t>
      Егер жиынтық бағалау құнының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133"/>
    <w:bookmarkStart w:name="z4169" w:id="3134"/>
    <w:p>
      <w:pPr>
        <w:spacing w:after="0"/>
        <w:ind w:left="0"/>
        <w:jc w:val="both"/>
      </w:pPr>
      <w:r>
        <w:rPr>
          <w:rFonts w:ascii="Times New Roman"/>
          <w:b w:val="false"/>
          <w:i w:val="false"/>
          <w:color w:val="000000"/>
          <w:sz w:val="28"/>
        </w:rPr>
        <w:t>
      5) 920.01.013 жолында салық кезеңі ішінде жер учаскесін пайдалану (иелік ету) айының саны көрсетіледі;</w:t>
      </w:r>
    </w:p>
    <w:bookmarkEnd w:id="3134"/>
    <w:bookmarkStart w:name="z4170" w:id="3135"/>
    <w:p>
      <w:pPr>
        <w:spacing w:after="0"/>
        <w:ind w:left="0"/>
        <w:jc w:val="both"/>
      </w:pPr>
      <w:r>
        <w:rPr>
          <w:rFonts w:ascii="Times New Roman"/>
          <w:b w:val="false"/>
          <w:i w:val="false"/>
          <w:color w:val="000000"/>
          <w:sz w:val="28"/>
        </w:rPr>
        <w:t>
      6) 920.01.014 жолында (920.01.009/920.00.001 В х 100) формуласы бойынша айқындалатын жайылымдардың, табиғи шабындықтар мен басқа да жер учаскелерінің жиынтық ауданынан жер учаскесінің үлес салмағы көрсетіледі.</w:t>
      </w:r>
    </w:p>
    <w:bookmarkEnd w:id="3135"/>
    <w:bookmarkStart w:name="z4171" w:id="3136"/>
    <w:p>
      <w:pPr>
        <w:spacing w:after="0"/>
        <w:ind w:left="0"/>
        <w:jc w:val="both"/>
      </w:pPr>
      <w:r>
        <w:rPr>
          <w:rFonts w:ascii="Times New Roman"/>
          <w:b w:val="false"/>
          <w:i w:val="false"/>
          <w:color w:val="000000"/>
          <w:sz w:val="28"/>
        </w:rPr>
        <w:t>
      Егер үдлес салмағының мөлшері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End w:id="3136"/>
    <w:bookmarkStart w:name="z4172" w:id="3137"/>
    <w:p>
      <w:pPr>
        <w:spacing w:after="0"/>
        <w:ind w:left="0"/>
        <w:jc w:val="both"/>
      </w:pPr>
      <w:r>
        <w:rPr>
          <w:rFonts w:ascii="Times New Roman"/>
          <w:b w:val="false"/>
          <w:i w:val="false"/>
          <w:color w:val="000000"/>
          <w:sz w:val="28"/>
        </w:rPr>
        <w:t>
      7) 920.01.015 жолында (910.00.003 В х 910.01.013) формуласы бойынша айқындалатын, салық кезеңі үшін бюджетке төлеуге жататын жайылымдар, табиғи шабындықтар мен басқа да жер учаскелері бойынша есептелген бірыңғай жер салығының сомасы көрсетіледі.</w:t>
      </w:r>
    </w:p>
    <w:bookmarkEnd w:id="3137"/>
    <w:bookmarkStart w:name="z4173" w:id="3138"/>
    <w:p>
      <w:pPr>
        <w:spacing w:after="0"/>
        <w:ind w:left="0"/>
        <w:jc w:val="both"/>
      </w:pPr>
      <w:r>
        <w:rPr>
          <w:rFonts w:ascii="Times New Roman"/>
          <w:b w:val="false"/>
          <w:i w:val="false"/>
          <w:color w:val="000000"/>
          <w:sz w:val="28"/>
        </w:rPr>
        <w:t>
      Егер бірыңғай жер салығын төлеушіде Қазақстан Республикасының түрлі өңірлерінде шабындыққа немесе жануарларды жаюға жүйелі пайдаланатын екі жер учаскесі болған жағдайда, 2016 жыл үшін (салық кезеңі) бюджетке төлеуге жататын бірыңғай жер салығы сомасын есептеу мысалы:</w:t>
      </w:r>
    </w:p>
    <w:bookmarkEnd w:id="3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139"/>
          <w:p>
            <w:pPr>
              <w:spacing w:after="20"/>
              <w:ind w:left="20"/>
              <w:jc w:val="both"/>
            </w:pPr>
            <w:r>
              <w:rPr>
                <w:rFonts w:ascii="Times New Roman"/>
                <w:b w:val="false"/>
                <w:i w:val="false"/>
                <w:color w:val="000000"/>
                <w:sz w:val="20"/>
              </w:rPr>
              <w:t>
Р/с №</w:t>
            </w:r>
          </w:p>
          <w:bookmarkEnd w:id="3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бағалау құны (млн. теңгеде)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жер учаскесін пайдаланудың нақты кезеңі (айлар)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пайдаланудың нақты кезеңі үшін бағалау құны (млн. теңгеде)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3140"/>
          <w:p>
            <w:pPr>
              <w:spacing w:after="20"/>
              <w:ind w:left="20"/>
              <w:jc w:val="both"/>
            </w:pPr>
            <w:r>
              <w:rPr>
                <w:rFonts w:ascii="Times New Roman"/>
                <w:b w:val="false"/>
                <w:i w:val="false"/>
                <w:color w:val="000000"/>
                <w:sz w:val="20"/>
              </w:rPr>
              <w:t>
1.</w:t>
            </w:r>
          </w:p>
          <w:bookmarkEnd w:id="3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теңге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3141"/>
          <w:p>
            <w:pPr>
              <w:spacing w:after="20"/>
              <w:ind w:left="20"/>
              <w:jc w:val="both"/>
            </w:pPr>
            <w:r>
              <w:rPr>
                <w:rFonts w:ascii="Times New Roman"/>
                <w:b w:val="false"/>
                <w:i w:val="false"/>
                <w:color w:val="000000"/>
                <w:sz w:val="20"/>
              </w:rPr>
              <w:t>
2.</w:t>
            </w:r>
          </w:p>
          <w:bookmarkEnd w:id="3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теңге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3142"/>
          <w:p>
            <w:pPr>
              <w:spacing w:after="20"/>
              <w:ind w:left="20"/>
              <w:jc w:val="both"/>
            </w:pPr>
            <w:r>
              <w:rPr>
                <w:rFonts w:ascii="Times New Roman"/>
                <w:b w:val="false"/>
                <w:i w:val="false"/>
                <w:color w:val="000000"/>
                <w:sz w:val="20"/>
              </w:rPr>
              <w:t>
Жиыны:</w:t>
            </w:r>
          </w:p>
          <w:bookmarkEnd w:id="3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 (жиынтық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теңге (жиынтық бағалау құны)</w:t>
            </w:r>
          </w:p>
        </w:tc>
      </w:tr>
    </w:tbl>
    <w:bookmarkStart w:name="z4178" w:id="3143"/>
    <w:p>
      <w:pPr>
        <w:spacing w:after="0"/>
        <w:ind w:left="0"/>
        <w:jc w:val="both"/>
      </w:pPr>
      <w:r>
        <w:rPr>
          <w:rFonts w:ascii="Times New Roman"/>
          <w:b w:val="false"/>
          <w:i w:val="false"/>
          <w:color w:val="000000"/>
          <w:sz w:val="28"/>
        </w:rPr>
        <w:t xml:space="preserve">
             2 жер учаскесінің жиынтық ауданы (1 900 га) негізге алына отырып, Салық кодексінің 444-бабы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салығының ставкасы: жер учаскелерінің жиынтық бағалау құнына 0,2% құрайды. Есептейміз:</w:t>
      </w:r>
    </w:p>
    <w:bookmarkEnd w:id="3143"/>
    <w:bookmarkStart w:name="z4179" w:id="3144"/>
    <w:p>
      <w:pPr>
        <w:spacing w:after="0"/>
        <w:ind w:left="0"/>
        <w:jc w:val="both"/>
      </w:pPr>
      <w:r>
        <w:rPr>
          <w:rFonts w:ascii="Times New Roman"/>
          <w:b w:val="false"/>
          <w:i w:val="false"/>
          <w:color w:val="000000"/>
          <w:sz w:val="28"/>
        </w:rPr>
        <w:t>
      бірыңғай жер салығын төлеушіде бар екі жер учаскесі бойынша 2016 жыл үшін бюджетке төлеуге жататын бірыңғай жер салығының сомасы: 69,0 мың теңге (0,2 % х 34,5 млн. теңге).</w:t>
      </w:r>
    </w:p>
    <w:bookmarkEnd w:id="3144"/>
    <w:bookmarkStart w:name="z4180" w:id="3145"/>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447-бабына</w:t>
      </w:r>
      <w:r>
        <w:rPr>
          <w:rFonts w:ascii="Times New Roman"/>
          <w:b w:val="false"/>
          <w:i w:val="false"/>
          <w:color w:val="000000"/>
          <w:sz w:val="28"/>
        </w:rPr>
        <w:t xml:space="preserve"> сәйкес мемлекеттік кірістер органдарына 920.00-нысаны бойынша декларацияны тапсыру және бірыңғай жер салығын төлеу жер учаскелерінің орналасқан орны бойынша жүргізілетіндіктен, бірыңғай жер салығының есептелген жалпы сомасынан (69,0 мың теңге) әрбір жер учаскесінің орналасқан орны бойынша бюджетке төлеуге жататын бірыңғай жер салығының сомасын есептейміз:</w:t>
      </w:r>
    </w:p>
    <w:bookmarkEnd w:id="3145"/>
    <w:bookmarkStart w:name="z4181" w:id="3146"/>
    <w:p>
      <w:pPr>
        <w:spacing w:after="0"/>
        <w:ind w:left="0"/>
        <w:jc w:val="both"/>
      </w:pPr>
      <w:r>
        <w:rPr>
          <w:rFonts w:ascii="Times New Roman"/>
          <w:b w:val="false"/>
          <w:i w:val="false"/>
          <w:color w:val="000000"/>
          <w:sz w:val="28"/>
        </w:rPr>
        <w:t>
      2016 жыл үшін ауданы 1 200 гектар болатын жер учаскесі бойынша Ақмола облысының (Жақсы ауданы) бюджетіне төлеуге жататын бірыңғай жер салығының сомасы: 43,5 мың теңге (69,0 мың теңге х 63 % (1 200 га / 1 900 га х 100).</w:t>
      </w:r>
    </w:p>
    <w:bookmarkEnd w:id="3146"/>
    <w:bookmarkStart w:name="z4182" w:id="3147"/>
    <w:p>
      <w:pPr>
        <w:spacing w:after="0"/>
        <w:ind w:left="0"/>
        <w:jc w:val="both"/>
      </w:pPr>
      <w:r>
        <w:rPr>
          <w:rFonts w:ascii="Times New Roman"/>
          <w:b w:val="false"/>
          <w:i w:val="false"/>
          <w:color w:val="000000"/>
          <w:sz w:val="28"/>
        </w:rPr>
        <w:t>
      2016 жыл үшін ауданы 700 гектар болатын жер учаскесі бойынша Солтүстік Қазақстан облысының (Шал ақын ауданы) бюджетке төлеуге жататын бірыңғай жер салығының сомасы: 25,5 мың теңге (69,0 мың теңге х 37 % (700 га / 1 900 га х 100)).</w:t>
      </w:r>
    </w:p>
    <w:bookmarkEnd w:id="3147"/>
    <w:bookmarkStart w:name="z4183" w:id="3148"/>
    <w:p>
      <w:pPr>
        <w:spacing w:after="0"/>
        <w:ind w:left="0"/>
        <w:jc w:val="both"/>
      </w:pPr>
      <w:r>
        <w:rPr>
          <w:rFonts w:ascii="Times New Roman"/>
          <w:b w:val="false"/>
          <w:i w:val="false"/>
          <w:color w:val="000000"/>
          <w:sz w:val="28"/>
        </w:rPr>
        <w:t xml:space="preserve">
      8) 920.01.016 жолында салық кезеңі үшін бюджетке төлеуге жататын жайылымдар, табиғи шабындықтар мен басқа да жер учаскелері бойынша, Салық кодексінің 444- 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есепке алғанда, бірыңғай жер салығының сомасы көрсетіледі;</w:t>
      </w:r>
    </w:p>
    <w:bookmarkEnd w:id="3148"/>
    <w:bookmarkStart w:name="z4184" w:id="3149"/>
    <w:p>
      <w:pPr>
        <w:spacing w:after="0"/>
        <w:ind w:left="0"/>
        <w:jc w:val="left"/>
      </w:pPr>
      <w:r>
        <w:rPr>
          <w:rFonts w:ascii="Times New Roman"/>
          <w:b/>
          <w:i w:val="false"/>
          <w:color w:val="000000"/>
        </w:rPr>
        <w:t xml:space="preserve"> 4-Тарау. Жер үсті көздерінің су ресурстарын пайдаланғаны үшін төлемақы – 920.02-нысанын жасау</w:t>
      </w:r>
    </w:p>
    <w:bookmarkEnd w:id="3149"/>
    <w:bookmarkStart w:name="z4185" w:id="3150"/>
    <w:p>
      <w:pPr>
        <w:spacing w:after="0"/>
        <w:ind w:left="0"/>
        <w:jc w:val="both"/>
      </w:pPr>
      <w:r>
        <w:rPr>
          <w:rFonts w:ascii="Times New Roman"/>
          <w:b w:val="false"/>
          <w:i w:val="false"/>
          <w:color w:val="000000"/>
          <w:sz w:val="28"/>
        </w:rPr>
        <w:t>
      24.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3150"/>
    <w:bookmarkStart w:name="z4187" w:id="3151"/>
    <w:p>
      <w:pPr>
        <w:spacing w:after="0"/>
        <w:ind w:left="0"/>
        <w:jc w:val="both"/>
      </w:pPr>
      <w:r>
        <w:rPr>
          <w:rFonts w:ascii="Times New Roman"/>
          <w:b w:val="false"/>
          <w:i w:val="false"/>
          <w:color w:val="000000"/>
          <w:sz w:val="28"/>
        </w:rPr>
        <w:t>
      25. "Салық төлеуші туралы жалпы ақпарат" деген бөлімде:</w:t>
      </w:r>
    </w:p>
    <w:bookmarkEnd w:id="3151"/>
    <w:bookmarkStart w:name="z4188" w:id="3152"/>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bookmarkEnd w:id="3152"/>
    <w:bookmarkStart w:name="z4189" w:id="3153"/>
    <w:p>
      <w:pPr>
        <w:spacing w:after="0"/>
        <w:ind w:left="0"/>
        <w:jc w:val="both"/>
      </w:pPr>
      <w:r>
        <w:rPr>
          <w:rFonts w:ascii="Times New Roman"/>
          <w:b w:val="false"/>
          <w:i w:val="false"/>
          <w:color w:val="000000"/>
          <w:sz w:val="28"/>
        </w:rPr>
        <w:t>
      2) 4-жолда арнайы су пайдалану түрі көрсетіледі;</w:t>
      </w:r>
    </w:p>
    <w:bookmarkEnd w:id="3153"/>
    <w:bookmarkStart w:name="z4190" w:id="3154"/>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bookmarkEnd w:id="3154"/>
    <w:bookmarkStart w:name="z4191" w:id="3155"/>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bookmarkEnd w:id="3155"/>
    <w:bookmarkStart w:name="z4192" w:id="3156"/>
    <w:p>
      <w:pPr>
        <w:spacing w:after="0"/>
        <w:ind w:left="0"/>
        <w:jc w:val="both"/>
      </w:pPr>
      <w:r>
        <w:rPr>
          <w:rFonts w:ascii="Times New Roman"/>
          <w:b w:val="false"/>
          <w:i w:val="false"/>
          <w:color w:val="000000"/>
          <w:sz w:val="28"/>
        </w:rPr>
        <w:t>
      4) 6-жолда су пайдалануды өлшеу бірлігі.</w:t>
      </w:r>
    </w:p>
    <w:bookmarkEnd w:id="3156"/>
    <w:bookmarkStart w:name="z4193" w:id="3157"/>
    <w:p>
      <w:pPr>
        <w:spacing w:after="0"/>
        <w:ind w:left="0"/>
        <w:jc w:val="both"/>
      </w:pP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p>
    <w:bookmarkEnd w:id="3157"/>
    <w:bookmarkStart w:name="z4194" w:id="3158"/>
    <w:p>
      <w:pPr>
        <w:spacing w:after="0"/>
        <w:ind w:left="0"/>
        <w:jc w:val="both"/>
      </w:pPr>
      <w:r>
        <w:rPr>
          <w:rFonts w:ascii="Times New Roman"/>
          <w:b w:val="false"/>
          <w:i w:val="false"/>
          <w:color w:val="000000"/>
          <w:sz w:val="28"/>
        </w:rPr>
        <w:t>
      26.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3158"/>
    <w:bookmarkStart w:name="z4195" w:id="3159"/>
    <w:p>
      <w:pPr>
        <w:spacing w:after="0"/>
        <w:ind w:left="0"/>
        <w:jc w:val="both"/>
      </w:pPr>
      <w:r>
        <w:rPr>
          <w:rFonts w:ascii="Times New Roman"/>
          <w:b w:val="false"/>
          <w:i w:val="false"/>
          <w:color w:val="000000"/>
          <w:sz w:val="28"/>
        </w:rPr>
        <w:t>
      1) 920.02.001 жолында белгіленген су пайдалану лимиті көрсетіледі;</w:t>
      </w:r>
    </w:p>
    <w:bookmarkEnd w:id="3159"/>
    <w:bookmarkStart w:name="z4196" w:id="3160"/>
    <w:p>
      <w:pPr>
        <w:spacing w:after="0"/>
        <w:ind w:left="0"/>
        <w:jc w:val="both"/>
      </w:pPr>
      <w:r>
        <w:rPr>
          <w:rFonts w:ascii="Times New Roman"/>
          <w:b w:val="false"/>
          <w:i w:val="false"/>
          <w:color w:val="000000"/>
          <w:sz w:val="28"/>
        </w:rPr>
        <w:t>
      2) 920.02.002 жолында салық кезеңі үшін белгіленген лимит шегінде арнайы су пайдаланудың нақты көлемі көрсетіледі;</w:t>
      </w:r>
    </w:p>
    <w:bookmarkEnd w:id="3160"/>
    <w:bookmarkStart w:name="z4197" w:id="3161"/>
    <w:p>
      <w:pPr>
        <w:spacing w:after="0"/>
        <w:ind w:left="0"/>
        <w:jc w:val="both"/>
      </w:pPr>
      <w:r>
        <w:rPr>
          <w:rFonts w:ascii="Times New Roman"/>
          <w:b w:val="false"/>
          <w:i w:val="false"/>
          <w:color w:val="000000"/>
          <w:sz w:val="28"/>
        </w:rPr>
        <w:t>
      3) 920.02.003 жолында салық кезеңі үшін белгіленген лимиттен жоғары арнайы су пайдаланудың нақты көлемі көрсетіледі.</w:t>
      </w:r>
    </w:p>
    <w:bookmarkEnd w:id="3161"/>
    <w:bookmarkStart w:name="z4198" w:id="3162"/>
    <w:p>
      <w:pPr>
        <w:spacing w:after="0"/>
        <w:ind w:left="0"/>
        <w:jc w:val="both"/>
      </w:pPr>
      <w:r>
        <w:rPr>
          <w:rFonts w:ascii="Times New Roman"/>
          <w:b w:val="false"/>
          <w:i w:val="false"/>
          <w:color w:val="000000"/>
          <w:sz w:val="28"/>
        </w:rPr>
        <w:t>
      27. "Жер үсті көздерінің су ресурстарын пайдаланғаны үшін төлемақы есептеу үшін белгіленген ставкалар туралы мәліметтер" деген бөлімде:</w:t>
      </w:r>
    </w:p>
    <w:bookmarkEnd w:id="3162"/>
    <w:bookmarkStart w:name="z4199" w:id="3163"/>
    <w:p>
      <w:pPr>
        <w:spacing w:after="0"/>
        <w:ind w:left="0"/>
        <w:jc w:val="both"/>
      </w:pPr>
      <w:r>
        <w:rPr>
          <w:rFonts w:ascii="Times New Roman"/>
          <w:b w:val="false"/>
          <w:i w:val="false"/>
          <w:color w:val="000000"/>
          <w:sz w:val="28"/>
        </w:rPr>
        <w:t xml:space="preserve">
      1) 920.02.004 жолында Салық кодексінің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ставкасы көрсетіледі;</w:t>
      </w:r>
    </w:p>
    <w:bookmarkEnd w:id="3163"/>
    <w:bookmarkStart w:name="z4200" w:id="3164"/>
    <w:p>
      <w:pPr>
        <w:spacing w:after="0"/>
        <w:ind w:left="0"/>
        <w:jc w:val="both"/>
      </w:pPr>
      <w:r>
        <w:rPr>
          <w:rFonts w:ascii="Times New Roman"/>
          <w:b w:val="false"/>
          <w:i w:val="false"/>
          <w:color w:val="000000"/>
          <w:sz w:val="28"/>
        </w:rPr>
        <w:t xml:space="preserve">
      2) 920.02.005 жолында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ставкасы (920.02.004) бес есеге ұлғайта отырып айқындалатын жер үсті көздерінің су ресурстарын белгіленген лимиттен жоғары пайдаланғаны үшін төлемақы ставкасы көрсетіледі.</w:t>
      </w:r>
    </w:p>
    <w:bookmarkEnd w:id="3164"/>
    <w:bookmarkStart w:name="z4201" w:id="3165"/>
    <w:p>
      <w:pPr>
        <w:spacing w:after="0"/>
        <w:ind w:left="0"/>
        <w:jc w:val="both"/>
      </w:pPr>
      <w:r>
        <w:rPr>
          <w:rFonts w:ascii="Times New Roman"/>
          <w:b w:val="false"/>
          <w:i w:val="false"/>
          <w:color w:val="000000"/>
          <w:sz w:val="28"/>
        </w:rPr>
        <w:t>
      28. "Бюджетке төленуі тиіс жер үсті көздерінің су ресурстарын пайдаланғаны үшін төлемақыны есептеу" деген бөлімде:</w:t>
      </w:r>
    </w:p>
    <w:bookmarkEnd w:id="3165"/>
    <w:bookmarkStart w:name="z4202" w:id="3166"/>
    <w:p>
      <w:pPr>
        <w:spacing w:after="0"/>
        <w:ind w:left="0"/>
        <w:jc w:val="both"/>
      </w:pPr>
      <w:r>
        <w:rPr>
          <w:rFonts w:ascii="Times New Roman"/>
          <w:b w:val="false"/>
          <w:i w:val="false"/>
          <w:color w:val="000000"/>
          <w:sz w:val="28"/>
        </w:rPr>
        <w:t>
      1) 920.02.006 жолында 920.02.002 және 920.02.004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bookmarkEnd w:id="3166"/>
    <w:bookmarkStart w:name="z4203" w:id="3167"/>
    <w:p>
      <w:pPr>
        <w:spacing w:after="0"/>
        <w:ind w:left="0"/>
        <w:jc w:val="both"/>
      </w:pPr>
      <w:r>
        <w:rPr>
          <w:rFonts w:ascii="Times New Roman"/>
          <w:b w:val="false"/>
          <w:i w:val="false"/>
          <w:color w:val="000000"/>
          <w:sz w:val="28"/>
        </w:rPr>
        <w:t>
      2) 920.02.007 жолында 920.02.003 және 920.02.005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bookmarkEnd w:id="3167"/>
    <w:bookmarkStart w:name="z4204" w:id="3168"/>
    <w:p>
      <w:pPr>
        <w:spacing w:after="0"/>
        <w:ind w:left="0"/>
        <w:jc w:val="both"/>
      </w:pPr>
      <w:r>
        <w:rPr>
          <w:rFonts w:ascii="Times New Roman"/>
          <w:b w:val="false"/>
          <w:i w:val="false"/>
          <w:color w:val="000000"/>
          <w:sz w:val="28"/>
        </w:rPr>
        <w:t>
      3) 920.02.008 жолында белгіленген лимит шегінде (920.02.006) және белгіленген лимиттен жоғары (920.02.007)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bookmarkEnd w:id="3168"/>
    <w:bookmarkStart w:name="z4205" w:id="3169"/>
    <w:p>
      <w:pPr>
        <w:spacing w:after="0"/>
        <w:ind w:left="0"/>
        <w:jc w:val="both"/>
      </w:pPr>
      <w:r>
        <w:rPr>
          <w:rFonts w:ascii="Times New Roman"/>
          <w:b w:val="false"/>
          <w:i w:val="false"/>
          <w:color w:val="000000"/>
          <w:sz w:val="28"/>
        </w:rPr>
        <w:t>
      920.02.008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bookmarkEnd w:id="3169"/>
    <w:bookmarkStart w:name="z4206" w:id="3170"/>
    <w:p>
      <w:pPr>
        <w:spacing w:after="0"/>
        <w:ind w:left="0"/>
        <w:jc w:val="both"/>
      </w:pPr>
      <w:r>
        <w:rPr>
          <w:rFonts w:ascii="Times New Roman"/>
          <w:b w:val="false"/>
          <w:i w:val="false"/>
          <w:color w:val="000000"/>
          <w:sz w:val="28"/>
        </w:rPr>
        <w:t>
      920.02.008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bookmarkEnd w:id="3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header.xml" Type="http://schemas.openxmlformats.org/officeDocument/2006/relationships/header" Id="rId1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