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9802" w14:textId="d7f9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 секторларының және төлемдер белгілеу кодтарын қолдану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203 қаулысы. Қазақстан Республикасының Әділет министрлігінде 2016 жылы 25 қазанда № 14365 болып тіркелді.</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30)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
    <w:p>
      <w:pPr>
        <w:spacing w:after="0"/>
        <w:ind w:left="0"/>
        <w:jc w:val="both"/>
      </w:pPr>
      <w:r>
        <w:rPr>
          <w:rFonts w:ascii="Times New Roman"/>
          <w:b w:val="false"/>
          <w:i w:val="false"/>
          <w:color w:val="000000"/>
          <w:sz w:val="28"/>
        </w:rPr>
        <w:t xml:space="preserve">
      1. Қоса беріліп отырған Экономика секторларының және төлемдер белгілеу кодтарын қолдану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16"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Ұлттық Банкі Басқармасының кейбір қаулыларын, сондай-ақ Қазақстан Республикасы Ұлттық Банкі Басқармасының кейбір қаулыларының құрылымдық элементтерінің күші жойылды деп танылсын.</w:t>
      </w:r>
    </w:p>
    <w:bookmarkEnd w:id="2"/>
    <w:bookmarkStart w:name="z17"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18"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19"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bookmarkStart w:name="z20"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6"/>
    <w:bookmarkStart w:name="z21" w:id="7"/>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7"/>
    <w:bookmarkStart w:name="z22" w:id="8"/>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8"/>
    <w:bookmarkStart w:name="z23" w:id="9"/>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9"/>
    <w:bookmarkStart w:name="z24" w:id="10"/>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10"/>
    <w:bookmarkStart w:name="z25" w:id="11"/>
    <w:p>
      <w:pPr>
        <w:spacing w:after="0"/>
        <w:ind w:left="0"/>
        <w:jc w:val="both"/>
      </w:pPr>
      <w:r>
        <w:rPr>
          <w:rFonts w:ascii="Times New Roman"/>
          <w:b w:val="false"/>
          <w:i w:val="false"/>
          <w:color w:val="000000"/>
          <w:sz w:val="28"/>
        </w:rPr>
        <w:t>
      6. Осы қаулы ресми жариялануға тиіс және 2017 жылғы 1 қаңтардан бастап қолданысқа енгізіледі.</w:t>
      </w:r>
    </w:p>
    <w:bookmarkEnd w:id="11"/>
    <w:bookmarkStart w:name="z26" w:id="1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болып табылатын Төлемдер белгілеу кодтары жан-жақты кестесінің төлемдер белгілеу кодтары 014, 031, 089, 090, 093, 098 және 099 операцияларының атаулары тоқтатыла тұрған кезеңде мынадай редакцияда қолданылатыны белгілене отырып, тиісті төлемдер белгілеу кодтары бар көрсетілген операциялар атауларының қолданылуы 2018 жылғы 1 қаңтарға дейін тоқтатыла тұрсын: </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судьяның ай сайынғы табысы сомасынан "Бірыңғай жинақтаушы зейнетақы қоры" акционерлік қоғамына міндетті зейнетақы жарналарын уақтылы аудармағаны үшін өсімпұл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жаңылысып төлеген төлемдерін қайтаруы, оралмандарға біржолғы төлемдерді қайтару,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Тұрғылықты жері белгісіз бұрынғы қызметкерлер бойынша міндетті зейнетақы жарналары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белгісіз бұрынғы қызметкерлер бойынша міндетті зейнетақы жарналарын уақтылы аудармағаны үшін өсімпұл</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Оралмандарға біржолғы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өзге басқа да төлемдер (жәрдемақылар)".</w:t>
            </w:r>
          </w:p>
        </w:tc>
      </w:tr>
    </w:tbl>
    <w:bookmarkStart w:name="z2" w:id="1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болып табылатын Төлемдер белгілеу кодтары жан-жақты кестесінің төлем белгілеу коды 021 операцияның атауы 2016 жылғы 11 сәуірден бастап туындаған қатынастарға қолданылатыны белгіленсін.</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министрлігі   </w:t>
      </w:r>
    </w:p>
    <w:p>
      <w:pPr>
        <w:spacing w:after="0"/>
        <w:ind w:left="0"/>
        <w:jc w:val="both"/>
      </w:pPr>
      <w:r>
        <w:rPr>
          <w:rFonts w:ascii="Times New Roman"/>
          <w:b w:val="false"/>
          <w:i w:val="false"/>
          <w:color w:val="000000"/>
          <w:sz w:val="28"/>
        </w:rPr>
        <w:t xml:space="preserve">
      Министр _____________ Д. Абаев   </w:t>
      </w:r>
    </w:p>
    <w:p>
      <w:pPr>
        <w:spacing w:after="0"/>
        <w:ind w:left="0"/>
        <w:jc w:val="both"/>
      </w:pPr>
      <w:r>
        <w:rPr>
          <w:rFonts w:ascii="Times New Roman"/>
          <w:b w:val="false"/>
          <w:i w:val="false"/>
          <w:color w:val="000000"/>
          <w:sz w:val="28"/>
        </w:rPr>
        <w:t>
      2016 жылғы 15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министрлігі   </w:t>
      </w:r>
    </w:p>
    <w:p>
      <w:pPr>
        <w:spacing w:after="0"/>
        <w:ind w:left="0"/>
        <w:jc w:val="both"/>
      </w:pPr>
      <w:r>
        <w:rPr>
          <w:rFonts w:ascii="Times New Roman"/>
          <w:b w:val="false"/>
          <w:i w:val="false"/>
          <w:color w:val="000000"/>
          <w:sz w:val="28"/>
        </w:rPr>
        <w:t xml:space="preserve">
      Министрдің м.а. _____________ Б. Нұрымбетов   </w:t>
      </w:r>
    </w:p>
    <w:p>
      <w:pPr>
        <w:spacing w:after="0"/>
        <w:ind w:left="0"/>
        <w:jc w:val="both"/>
      </w:pPr>
      <w:r>
        <w:rPr>
          <w:rFonts w:ascii="Times New Roman"/>
          <w:b w:val="false"/>
          <w:i w:val="false"/>
          <w:color w:val="000000"/>
          <w:sz w:val="28"/>
        </w:rPr>
        <w:t>
      2016 жылғы 26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_________________ Б. Сұлтанов   </w:t>
      </w:r>
    </w:p>
    <w:p>
      <w:pPr>
        <w:spacing w:after="0"/>
        <w:ind w:left="0"/>
        <w:jc w:val="both"/>
      </w:pPr>
      <w:r>
        <w:rPr>
          <w:rFonts w:ascii="Times New Roman"/>
          <w:b w:val="false"/>
          <w:i w:val="false"/>
          <w:color w:val="000000"/>
          <w:sz w:val="28"/>
        </w:rPr>
        <w:t>
      2016 жылғы 19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203 қаулысымен бекітілген</w:t>
            </w:r>
          </w:p>
        </w:tc>
      </w:tr>
    </w:tbl>
    <w:bookmarkStart w:name="z4" w:id="14"/>
    <w:p>
      <w:pPr>
        <w:spacing w:after="0"/>
        <w:ind w:left="0"/>
        <w:jc w:val="left"/>
      </w:pPr>
      <w:r>
        <w:rPr>
          <w:rFonts w:ascii="Times New Roman"/>
          <w:b/>
          <w:i w:val="false"/>
          <w:color w:val="000000"/>
        </w:rPr>
        <w:t xml:space="preserve"> Экономика секторларының және төлемдер белгілеу кодтарын қолдану қағидалары</w:t>
      </w:r>
    </w:p>
    <w:bookmarkEnd w:id="14"/>
    <w:bookmarkStart w:name="z5" w:id="15"/>
    <w:p>
      <w:pPr>
        <w:spacing w:after="0"/>
        <w:ind w:left="0"/>
        <w:jc w:val="both"/>
      </w:pPr>
      <w:r>
        <w:rPr>
          <w:rFonts w:ascii="Times New Roman"/>
          <w:b w:val="false"/>
          <w:i w:val="false"/>
          <w:color w:val="000000"/>
          <w:sz w:val="28"/>
        </w:rPr>
        <w:t xml:space="preserve">
      1. Осы Экономика секторларының және төлемдер белгілеу кодтарын қолдану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30) тармақшасына сәйкес әзірленді және онда экономика секторларының және төлемдер белгілеу кодтарын қолдану тәртібі, сондай-ақ төлемдерді кодтау жүйесі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xml:space="preserve">
      2. Қағидаларда "Электрондық құжат және электрондық цифрлық қолтаңба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"Төлемдер және төлем жүйелері туралы" Қазақстан Республикасы Заңының </w:t>
      </w:r>
      <w:r>
        <w:rPr>
          <w:rFonts w:ascii="Times New Roman"/>
          <w:b w:val="false"/>
          <w:i w:val="false"/>
          <w:color w:val="000000"/>
          <w:sz w:val="28"/>
        </w:rPr>
        <w:t>1-бабында</w:t>
      </w:r>
      <w:r>
        <w:rPr>
          <w:rFonts w:ascii="Times New Roman"/>
          <w:b w:val="false"/>
          <w:i w:val="false"/>
          <w:color w:val="000000"/>
          <w:sz w:val="28"/>
        </w:rPr>
        <w:t xml:space="preserve"> көзделген ұғымдар, сондай-ақ мынадай ұғымдар пайдаланылады:</w:t>
      </w:r>
    </w:p>
    <w:bookmarkEnd w:id="16"/>
    <w:p>
      <w:pPr>
        <w:spacing w:after="0"/>
        <w:ind w:left="0"/>
        <w:jc w:val="both"/>
      </w:pPr>
      <w:r>
        <w:rPr>
          <w:rFonts w:ascii="Times New Roman"/>
          <w:b w:val="false"/>
          <w:i w:val="false"/>
          <w:color w:val="000000"/>
          <w:sz w:val="28"/>
        </w:rPr>
        <w:t>
      1) валюталар мен қорлар коды (бұдан әрі – валюта коды) – "Валюталар мен қорларды белгілеуге арналған кодтар" ҚР ҰС 07 ІSO 4217 Қазақстан Республикасының ұлттық сыныптауышына сәйкес белгіленген валюталар мен қорларды көрсетуге арналған үш мәнді алфавиттік код;</w:t>
      </w:r>
    </w:p>
    <w:p>
      <w:pPr>
        <w:spacing w:after="0"/>
        <w:ind w:left="0"/>
        <w:jc w:val="both"/>
      </w:pPr>
      <w:r>
        <w:rPr>
          <w:rFonts w:ascii="Times New Roman"/>
          <w:b w:val="false"/>
          <w:i w:val="false"/>
          <w:color w:val="000000"/>
          <w:sz w:val="28"/>
        </w:rPr>
        <w:t>
      2) төлем белгілеу коды – төлем белгілеудің үш мәнді цифрлық код белгісі.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22.11.2021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3. Экономика секторларының және төлемдер белгілеу кодтарын қолдану тәртібі төлем құжаттарында, қолма-қол ақшаны қабылдау және беруге арналған кассалық құжаттарда, электрондық терминал арқылы қолма-қол ақшаны енгізу арқылы банк шотын ашпай, төлемдерді және ақша аударымын жүзеге асырған кезде ақша жөнелтішуге берілетін чектерде, банкоматтар не өзге де электрондық терминалдар арқылы салық немесе бюджетке төленетін басқа міндетті төлемдерді жүргізген кезде төлем карточкаларын ұстаушыларға берілетін сауда чектерінде (бұдан әрі – төлем құжаттары) пайдаланылады.</w:t>
      </w:r>
    </w:p>
    <w:bookmarkEnd w:id="17"/>
    <w:bookmarkStart w:name="z31" w:id="18"/>
    <w:p>
      <w:pPr>
        <w:spacing w:after="0"/>
        <w:ind w:left="0"/>
        <w:jc w:val="both"/>
      </w:pPr>
      <w:r>
        <w:rPr>
          <w:rFonts w:ascii="Times New Roman"/>
          <w:b w:val="false"/>
          <w:i w:val="false"/>
          <w:color w:val="000000"/>
          <w:sz w:val="28"/>
        </w:rPr>
        <w:t>
      4. Қағидаларда белгіленген экономика секторларының және төлемдер белгілеу кодтарын қолдану тәртібі:</w:t>
      </w:r>
    </w:p>
    <w:bookmarkEnd w:id="18"/>
    <w:p>
      <w:pPr>
        <w:spacing w:after="0"/>
        <w:ind w:left="0"/>
        <w:jc w:val="both"/>
      </w:pPr>
      <w:r>
        <w:rPr>
          <w:rFonts w:ascii="Times New Roman"/>
          <w:b w:val="false"/>
          <w:i w:val="false"/>
          <w:color w:val="000000"/>
          <w:sz w:val="28"/>
        </w:rPr>
        <w:t>
      1) төлем құжаттарын қағаз тасымалдағышта ресімдеген кезде және төлемдерді және (немесе) ақша аударымдарын жүзеге асыру кезінде электрондық құжаттармен алмасу кезінде;</w:t>
      </w:r>
    </w:p>
    <w:p>
      <w:pPr>
        <w:spacing w:after="0"/>
        <w:ind w:left="0"/>
        <w:jc w:val="both"/>
      </w:pPr>
      <w:r>
        <w:rPr>
          <w:rFonts w:ascii="Times New Roman"/>
          <w:b w:val="false"/>
          <w:i w:val="false"/>
          <w:color w:val="000000"/>
          <w:sz w:val="28"/>
        </w:rPr>
        <w:t>
      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pPr>
        <w:spacing w:after="0"/>
        <w:ind w:left="0"/>
        <w:jc w:val="both"/>
      </w:pPr>
      <w:r>
        <w:rPr>
          <w:rFonts w:ascii="Times New Roman"/>
          <w:b w:val="false"/>
          <w:i w:val="false"/>
          <w:color w:val="000000"/>
          <w:sz w:val="28"/>
        </w:rPr>
        <w:t>
      Шет елден және "Астана" халықаралық қаржы орталығына қатысушы банктен келіп түсетін төлем және (немесе) ақша аударымы бойынша төлем құжатында қойылған экономика секторлары мен төлемдер белгілеу кодтары болмаған кезде Қазақстан Республикасының резидент банкі, Қазақстан Республикасының бейрезидент банкінің филиалы банктің, Қазақстан 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pPr>
        <w:spacing w:after="0"/>
        <w:ind w:left="0"/>
        <w:jc w:val="both"/>
      </w:pPr>
      <w:r>
        <w:rPr>
          <w:rFonts w:ascii="Times New Roman"/>
          <w:b w:val="false"/>
          <w:i w:val="false"/>
          <w:color w:val="000000"/>
          <w:sz w:val="28"/>
        </w:rPr>
        <w:t>
      Жеке тұлғалар арасында лездік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p>
    <w:p>
      <w:pPr>
        <w:spacing w:after="0"/>
        <w:ind w:left="0"/>
        <w:jc w:val="both"/>
      </w:pPr>
      <w:r>
        <w:rPr>
          <w:rFonts w:ascii="Times New Roman"/>
          <w:b w:val="false"/>
          <w:i w:val="false"/>
          <w:color w:val="000000"/>
          <w:sz w:val="28"/>
        </w:rPr>
        <w:t>
      Ақша жөнелтушінің банкі, Қазақстан Республикасының бейрезидент банкінің филиалы лездік төлемдер жүйесі арқылы жеке тұлғалар арасындағы төлемдер және (немесе) ақша аударымдары бойынша лездік төлемдер жүйесі үшін көзделген төлем белгілеу кодын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27.08.2022 </w:t>
      </w:r>
      <w:r>
        <w:rPr>
          <w:rFonts w:ascii="Times New Roman"/>
          <w:b w:val="false"/>
          <w:i w:val="false"/>
          <w:color w:val="000000"/>
          <w:sz w:val="28"/>
        </w:rPr>
        <w:t>№ 74</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5" w:id="19"/>
    <w:p>
      <w:pPr>
        <w:spacing w:after="0"/>
        <w:ind w:left="0"/>
        <w:jc w:val="both"/>
      </w:pPr>
      <w:r>
        <w:rPr>
          <w:rFonts w:ascii="Times New Roman"/>
          <w:b w:val="false"/>
          <w:i w:val="false"/>
          <w:color w:val="000000"/>
          <w:sz w:val="28"/>
        </w:rPr>
        <w:t xml:space="preserve">
      5. Төлемдердің кодын қою жүйесі төлемдер және (немесе) ақша аударымдары ағынының айқындылығын және талдауын қамтамасыз ету үшін пайдаланылады. </w:t>
      </w:r>
    </w:p>
    <w:bookmarkEnd w:id="19"/>
    <w:bookmarkStart w:name="z36" w:id="20"/>
    <w:p>
      <w:pPr>
        <w:spacing w:after="0"/>
        <w:ind w:left="0"/>
        <w:jc w:val="both"/>
      </w:pPr>
      <w:r>
        <w:rPr>
          <w:rFonts w:ascii="Times New Roman"/>
          <w:b w:val="false"/>
          <w:i w:val="false"/>
          <w:color w:val="000000"/>
          <w:sz w:val="28"/>
        </w:rPr>
        <w:t>
      Төлемдердің кодын қою цифрлық және әріптік символдар арқылы жүзеге асырылады. Төлемдердің кодын қою жүйесі мынадай:</w:t>
      </w:r>
    </w:p>
    <w:bookmarkEnd w:id="20"/>
    <w:bookmarkStart w:name="z37" w:id="21"/>
    <w:p>
      <w:pPr>
        <w:spacing w:after="0"/>
        <w:ind w:left="0"/>
        <w:jc w:val="both"/>
      </w:pPr>
      <w:r>
        <w:rPr>
          <w:rFonts w:ascii="Times New Roman"/>
          <w:b w:val="false"/>
          <w:i w:val="false"/>
          <w:color w:val="000000"/>
          <w:sz w:val="28"/>
        </w:rPr>
        <w:t>
      І, II, III, IV, V, VI, VII, VIII, IX, Х, мұндағы:</w:t>
      </w:r>
    </w:p>
    <w:bookmarkEnd w:id="21"/>
    <w:bookmarkStart w:name="z38" w:id="22"/>
    <w:p>
      <w:pPr>
        <w:spacing w:after="0"/>
        <w:ind w:left="0"/>
        <w:jc w:val="both"/>
      </w:pPr>
      <w:r>
        <w:rPr>
          <w:rFonts w:ascii="Times New Roman"/>
          <w:b w:val="false"/>
          <w:i w:val="false"/>
          <w:color w:val="000000"/>
          <w:sz w:val="28"/>
        </w:rPr>
        <w:t>
      І – ақша жөнелтушінің резиденттік белгісі;</w:t>
      </w:r>
    </w:p>
    <w:bookmarkEnd w:id="22"/>
    <w:bookmarkStart w:name="z39" w:id="23"/>
    <w:p>
      <w:pPr>
        <w:spacing w:after="0"/>
        <w:ind w:left="0"/>
        <w:jc w:val="both"/>
      </w:pPr>
      <w:r>
        <w:rPr>
          <w:rFonts w:ascii="Times New Roman"/>
          <w:b w:val="false"/>
          <w:i w:val="false"/>
          <w:color w:val="000000"/>
          <w:sz w:val="28"/>
        </w:rPr>
        <w:t>
      II – ақша жөнелтушінің экономика секторы;</w:t>
      </w:r>
    </w:p>
    <w:bookmarkEnd w:id="23"/>
    <w:bookmarkStart w:name="z40" w:id="24"/>
    <w:p>
      <w:pPr>
        <w:spacing w:after="0"/>
        <w:ind w:left="0"/>
        <w:jc w:val="both"/>
      </w:pPr>
      <w:r>
        <w:rPr>
          <w:rFonts w:ascii="Times New Roman"/>
          <w:b w:val="false"/>
          <w:i w:val="false"/>
          <w:color w:val="000000"/>
          <w:sz w:val="28"/>
        </w:rPr>
        <w:t>
      III – бенефициардың резиденттік белгісі;</w:t>
      </w:r>
    </w:p>
    <w:bookmarkEnd w:id="24"/>
    <w:bookmarkStart w:name="z41" w:id="25"/>
    <w:p>
      <w:pPr>
        <w:spacing w:after="0"/>
        <w:ind w:left="0"/>
        <w:jc w:val="both"/>
      </w:pPr>
      <w:r>
        <w:rPr>
          <w:rFonts w:ascii="Times New Roman"/>
          <w:b w:val="false"/>
          <w:i w:val="false"/>
          <w:color w:val="000000"/>
          <w:sz w:val="28"/>
        </w:rPr>
        <w:t>
      IV – бенефициардың экономика секторы;</w:t>
      </w:r>
    </w:p>
    <w:bookmarkEnd w:id="25"/>
    <w:bookmarkStart w:name="z42" w:id="26"/>
    <w:p>
      <w:pPr>
        <w:spacing w:after="0"/>
        <w:ind w:left="0"/>
        <w:jc w:val="both"/>
      </w:pPr>
      <w:r>
        <w:rPr>
          <w:rFonts w:ascii="Times New Roman"/>
          <w:b w:val="false"/>
          <w:i w:val="false"/>
          <w:color w:val="000000"/>
          <w:sz w:val="28"/>
        </w:rPr>
        <w:t>
      V, VI, VII – валюта коды;</w:t>
      </w:r>
    </w:p>
    <w:bookmarkEnd w:id="26"/>
    <w:bookmarkStart w:name="z43" w:id="27"/>
    <w:p>
      <w:pPr>
        <w:spacing w:after="0"/>
        <w:ind w:left="0"/>
        <w:jc w:val="both"/>
      </w:pPr>
      <w:r>
        <w:rPr>
          <w:rFonts w:ascii="Times New Roman"/>
          <w:b w:val="false"/>
          <w:i w:val="false"/>
          <w:color w:val="000000"/>
          <w:sz w:val="28"/>
        </w:rPr>
        <w:t>
      VIII – операцияның түрі;</w:t>
      </w:r>
    </w:p>
    <w:bookmarkEnd w:id="27"/>
    <w:bookmarkStart w:name="z44" w:id="28"/>
    <w:p>
      <w:pPr>
        <w:spacing w:after="0"/>
        <w:ind w:left="0"/>
        <w:jc w:val="both"/>
      </w:pPr>
      <w:r>
        <w:rPr>
          <w:rFonts w:ascii="Times New Roman"/>
          <w:b w:val="false"/>
          <w:i w:val="false"/>
          <w:color w:val="000000"/>
          <w:sz w:val="28"/>
        </w:rPr>
        <w:t>
      IX – төлем сипаты;</w:t>
      </w:r>
    </w:p>
    <w:bookmarkEnd w:id="28"/>
    <w:bookmarkStart w:name="z45" w:id="29"/>
    <w:p>
      <w:pPr>
        <w:spacing w:after="0"/>
        <w:ind w:left="0"/>
        <w:jc w:val="both"/>
      </w:pPr>
      <w:r>
        <w:rPr>
          <w:rFonts w:ascii="Times New Roman"/>
          <w:b w:val="false"/>
          <w:i w:val="false"/>
          <w:color w:val="000000"/>
          <w:sz w:val="28"/>
        </w:rPr>
        <w:t>
      X – төлемді толық көрсету.</w:t>
      </w:r>
    </w:p>
    <w:bookmarkEnd w:id="29"/>
    <w:bookmarkStart w:name="z46" w:id="30"/>
    <w:p>
      <w:pPr>
        <w:spacing w:after="0"/>
        <w:ind w:left="0"/>
        <w:jc w:val="both"/>
      </w:pPr>
      <w:r>
        <w:rPr>
          <w:rFonts w:ascii="Times New Roman"/>
          <w:b w:val="false"/>
          <w:i w:val="false"/>
          <w:color w:val="000000"/>
          <w:sz w:val="28"/>
        </w:rPr>
        <w:t xml:space="preserve">
      I және II символдар арқылы ақша жөнелтушінің коды жасалады (АЖК). </w:t>
      </w:r>
    </w:p>
    <w:bookmarkEnd w:id="30"/>
    <w:bookmarkStart w:name="z47" w:id="31"/>
    <w:p>
      <w:pPr>
        <w:spacing w:after="0"/>
        <w:ind w:left="0"/>
        <w:jc w:val="both"/>
      </w:pPr>
      <w:r>
        <w:rPr>
          <w:rFonts w:ascii="Times New Roman"/>
          <w:b w:val="false"/>
          <w:i w:val="false"/>
          <w:color w:val="000000"/>
          <w:sz w:val="28"/>
        </w:rPr>
        <w:t xml:space="preserve">
      III және IV символдар арқылы бенефициардың коды жасалады (БеК). </w:t>
      </w:r>
    </w:p>
    <w:bookmarkEnd w:id="31"/>
    <w:bookmarkStart w:name="z48" w:id="32"/>
    <w:p>
      <w:pPr>
        <w:spacing w:after="0"/>
        <w:ind w:left="0"/>
        <w:jc w:val="both"/>
      </w:pPr>
      <w:r>
        <w:rPr>
          <w:rFonts w:ascii="Times New Roman"/>
          <w:b w:val="false"/>
          <w:i w:val="false"/>
          <w:color w:val="000000"/>
          <w:sz w:val="28"/>
        </w:rPr>
        <w:t xml:space="preserve">
      VIII, IX, Х символдар арқылы төлем белгілеу коды жасалады. </w:t>
      </w:r>
    </w:p>
    <w:bookmarkEnd w:id="32"/>
    <w:bookmarkStart w:name="z49" w:id="33"/>
    <w:p>
      <w:pPr>
        <w:spacing w:after="0"/>
        <w:ind w:left="0"/>
        <w:jc w:val="both"/>
      </w:pPr>
      <w:r>
        <w:rPr>
          <w:rFonts w:ascii="Times New Roman"/>
          <w:b w:val="false"/>
          <w:i w:val="false"/>
          <w:color w:val="000000"/>
          <w:sz w:val="28"/>
        </w:rPr>
        <w:t xml:space="preserve">
      6. Резиденттік белгісі "Валюталық реттеу және валюталық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анықталады және мынадай тәртіппен қойылады:</w:t>
      </w:r>
    </w:p>
    <w:bookmarkEnd w:id="33"/>
    <w:p>
      <w:pPr>
        <w:spacing w:after="0"/>
        <w:ind w:left="0"/>
        <w:jc w:val="both"/>
      </w:pPr>
      <w:r>
        <w:rPr>
          <w:rFonts w:ascii="Times New Roman"/>
          <w:b w:val="false"/>
          <w:i w:val="false"/>
          <w:color w:val="000000"/>
          <w:sz w:val="28"/>
        </w:rPr>
        <w:t>
      "1" - резидент;</w:t>
      </w:r>
    </w:p>
    <w:p>
      <w:pPr>
        <w:spacing w:after="0"/>
        <w:ind w:left="0"/>
        <w:jc w:val="both"/>
      </w:pPr>
      <w:r>
        <w:rPr>
          <w:rFonts w:ascii="Times New Roman"/>
          <w:b w:val="false"/>
          <w:i w:val="false"/>
          <w:color w:val="000000"/>
          <w:sz w:val="28"/>
        </w:rPr>
        <w:t>
      "2" - бейрезидент.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27.08.2022 </w:t>
      </w:r>
      <w:r>
        <w:rPr>
          <w:rFonts w:ascii="Times New Roman"/>
          <w:b w:val="false"/>
          <w:i w:val="false"/>
          <w:color w:val="000000"/>
          <w:sz w:val="28"/>
        </w:rPr>
        <w:t>№ 74</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52" w:id="34"/>
    <w:p>
      <w:pPr>
        <w:spacing w:after="0"/>
        <w:ind w:left="0"/>
        <w:jc w:val="both"/>
      </w:pPr>
      <w:r>
        <w:rPr>
          <w:rFonts w:ascii="Times New Roman"/>
          <w:b w:val="false"/>
          <w:i w:val="false"/>
          <w:color w:val="000000"/>
          <w:sz w:val="28"/>
        </w:rPr>
        <w:t xml:space="preserve">
      7. Экономика секторы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экономика секторларының кодтарына сәйкес көрсетіледі.</w:t>
      </w:r>
    </w:p>
    <w:bookmarkEnd w:id="34"/>
    <w:bookmarkStart w:name="z53" w:id="35"/>
    <w:p>
      <w:pPr>
        <w:spacing w:after="0"/>
        <w:ind w:left="0"/>
        <w:jc w:val="both"/>
      </w:pPr>
      <w:r>
        <w:rPr>
          <w:rFonts w:ascii="Times New Roman"/>
          <w:b w:val="false"/>
          <w:i w:val="false"/>
          <w:color w:val="000000"/>
          <w:sz w:val="28"/>
        </w:rPr>
        <w:t xml:space="preserve">
      8. Төлем белгілеу коды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Төлемдер белгілеу кодтарының жан-жақты кестесіне сәйкес көрсетіледі.</w:t>
      </w:r>
    </w:p>
    <w:bookmarkEnd w:id="35"/>
    <w:bookmarkStart w:name="z54" w:id="36"/>
    <w:p>
      <w:pPr>
        <w:spacing w:after="0"/>
        <w:ind w:left="0"/>
        <w:jc w:val="both"/>
      </w:pPr>
      <w:r>
        <w:rPr>
          <w:rFonts w:ascii="Times New Roman"/>
          <w:b w:val="false"/>
          <w:i w:val="false"/>
          <w:color w:val="000000"/>
          <w:sz w:val="28"/>
        </w:rPr>
        <w:t>
      9. Төлем құжаттарында ақша жөнелтушінің коды, бенефициардың коды, төлем белгілеу коды, валюта коды арнайы бөлінген жолдарда қойылады.</w:t>
      </w:r>
    </w:p>
    <w:bookmarkEnd w:id="36"/>
    <w:bookmarkStart w:name="z55" w:id="37"/>
    <w:p>
      <w:pPr>
        <w:spacing w:after="0"/>
        <w:ind w:left="0"/>
        <w:jc w:val="both"/>
      </w:pPr>
      <w:r>
        <w:rPr>
          <w:rFonts w:ascii="Times New Roman"/>
          <w:b w:val="false"/>
          <w:i w:val="false"/>
          <w:color w:val="000000"/>
          <w:sz w:val="28"/>
        </w:rPr>
        <w:t>
      10. Ақша жөнелтуші төлем құжатының "Төлемді тағайындау"/"Төлемнің атауы" бағандарында ол бойынша төлем және (немесе) ақша аударымы жүзеге асырылатын нақты операциясының мазмұнын көрсетеді, тиісті құжат негізінде төлем және (немесе) ақша аударымы жүзеге асырылған жағдайда оның деректемелері көрсетіледі.</w:t>
      </w:r>
    </w:p>
    <w:bookmarkEnd w:id="37"/>
    <w:bookmarkStart w:name="z56" w:id="38"/>
    <w:p>
      <w:pPr>
        <w:spacing w:after="0"/>
        <w:ind w:left="0"/>
        <w:jc w:val="both"/>
      </w:pPr>
      <w:r>
        <w:rPr>
          <w:rFonts w:ascii="Times New Roman"/>
          <w:b w:val="false"/>
          <w:i w:val="false"/>
          <w:color w:val="000000"/>
          <w:sz w:val="28"/>
        </w:rPr>
        <w:t>
      Бағалы қағаздармен операциялар жүргізу кезінде ақша жөнелтуші төлем құжатының "Төлемді тағайындау" бағанында егер оның төлем валютасынан айырмашылығы болса, бағалы қағаздар шығарылған валютаны да көрсетеді.</w:t>
      </w:r>
    </w:p>
    <w:bookmarkEnd w:id="38"/>
    <w:bookmarkStart w:name="z57" w:id="39"/>
    <w:p>
      <w:pPr>
        <w:spacing w:after="0"/>
        <w:ind w:left="0"/>
        <w:jc w:val="both"/>
      </w:pPr>
      <w:r>
        <w:rPr>
          <w:rFonts w:ascii="Times New Roman"/>
          <w:b w:val="false"/>
          <w:i w:val="false"/>
          <w:color w:val="000000"/>
          <w:sz w:val="28"/>
        </w:rPr>
        <w:t>
      11. Операция түрiнiң тақырыбы немесе төлем сипаты болып табылатын төлем белгілеу коды, егер оның одан әрі жан-жақты көрсетiлуі болса, онда қоюға жол берілмейді.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секторларының және</w:t>
            </w:r>
            <w:r>
              <w:br/>
            </w:r>
            <w:r>
              <w:rPr>
                <w:rFonts w:ascii="Times New Roman"/>
                <w:b w:val="false"/>
                <w:i w:val="false"/>
                <w:color w:val="000000"/>
                <w:sz w:val="20"/>
              </w:rPr>
              <w:t>төлемдер белгілеу кодтарын қолдану қағидаларына</w:t>
            </w:r>
            <w:r>
              <w:br/>
            </w:r>
            <w:r>
              <w:rPr>
                <w:rFonts w:ascii="Times New Roman"/>
                <w:b w:val="false"/>
                <w:i w:val="false"/>
                <w:color w:val="000000"/>
                <w:sz w:val="20"/>
              </w:rPr>
              <w:t>1-қосымша</w:t>
            </w:r>
          </w:p>
        </w:tc>
      </w:tr>
    </w:tbl>
    <w:bookmarkStart w:name="z7" w:id="40"/>
    <w:p>
      <w:pPr>
        <w:spacing w:after="0"/>
        <w:ind w:left="0"/>
        <w:jc w:val="left"/>
      </w:pPr>
      <w:r>
        <w:rPr>
          <w:rFonts w:ascii="Times New Roman"/>
          <w:b/>
          <w:i w:val="false"/>
          <w:color w:val="000000"/>
        </w:rPr>
        <w:t xml:space="preserve"> Экономика секторларының кодтары</w:t>
      </w:r>
    </w:p>
    <w:bookmarkEnd w:id="40"/>
    <w:p>
      <w:pPr>
        <w:spacing w:after="0"/>
        <w:ind w:left="0"/>
        <w:jc w:val="both"/>
      </w:pPr>
      <w:r>
        <w:rPr>
          <w:rFonts w:ascii="Times New Roman"/>
          <w:b w:val="false"/>
          <w:i w:val="false"/>
          <w:color w:val="ff0000"/>
          <w:sz w:val="28"/>
        </w:rPr>
        <w:t xml:space="preserve">
      Ескерту. 1-қосымшаға өзгеріс енгізілді – ҚР Ұлттық Банкі Басқармасының 22.12.2017 </w:t>
      </w:r>
      <w:r>
        <w:rPr>
          <w:rFonts w:ascii="Times New Roman"/>
          <w:b w:val="false"/>
          <w:i w:val="false"/>
          <w:color w:val="ff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27.08.2018 </w:t>
      </w:r>
      <w:r>
        <w:rPr>
          <w:rFonts w:ascii="Times New Roman"/>
          <w:b w:val="false"/>
          <w:i w:val="false"/>
          <w:color w:val="ff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19.04.2021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Институционалдық бірліктің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органдары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немесе Шет мемлекеттің Үкіметі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жергiлiктi басқару органдары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(ұлттық) банк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депозиттiк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ұйымдары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ұйымдар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емес ұйымдар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қаржылық емес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 шаруашылықтарына қызмет көрсететiн коммерциялық емес ұйымдар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 шаруашылықтарына қызмет көрсететiн коммерциялық емес 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 шаруашылықтары секторы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Yй шаруашылықтары</w:t>
            </w:r>
          </w:p>
        </w:tc>
      </w:tr>
    </w:tbl>
    <w:bookmarkStart w:name="z8" w:id="41"/>
    <w:p>
      <w:pPr>
        <w:spacing w:after="0"/>
        <w:ind w:left="0"/>
        <w:jc w:val="both"/>
      </w:pPr>
      <w:r>
        <w:rPr>
          <w:rFonts w:ascii="Times New Roman"/>
          <w:b w:val="false"/>
          <w:i w:val="false"/>
          <w:color w:val="000000"/>
          <w:sz w:val="28"/>
        </w:rPr>
        <w:t>
      Ескерту:</w:t>
      </w:r>
    </w:p>
    <w:bookmarkEnd w:id="41"/>
    <w:p>
      <w:pPr>
        <w:spacing w:after="0"/>
        <w:ind w:left="0"/>
        <w:jc w:val="both"/>
      </w:pPr>
      <w:r>
        <w:rPr>
          <w:rFonts w:ascii="Times New Roman"/>
          <w:b w:val="false"/>
          <w:i w:val="false"/>
          <w:color w:val="000000"/>
          <w:sz w:val="28"/>
        </w:rPr>
        <w:t xml:space="preserve">
      1. Төлем құжаттарында пайдалану үшін институционалдық бірліктерді экономика секторларының кодтары бойынша бөлу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жүзеге асырылады.</w:t>
      </w:r>
    </w:p>
    <w:p>
      <w:pPr>
        <w:spacing w:after="0"/>
        <w:ind w:left="0"/>
        <w:jc w:val="both"/>
      </w:pPr>
      <w:r>
        <w:rPr>
          <w:rFonts w:ascii="Times New Roman"/>
          <w:b w:val="false"/>
          <w:i w:val="false"/>
          <w:color w:val="000000"/>
          <w:sz w:val="28"/>
        </w:rPr>
        <w:t>
      2. Қаржылық қызметті жүргізетін халықаралық ұйымдар "Орталық (ұлттық) банк" экономика секторында ескеріледі, барлық өзге халықаралық ұйымдар "Қазақстан Республикасының Үкіметі немесе Шет мемлекеттің Үкіметі" экономика секторында есепке 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 секторларының</w:t>
            </w:r>
            <w:r>
              <w:br/>
            </w:r>
            <w:r>
              <w:rPr>
                <w:rFonts w:ascii="Times New Roman"/>
                <w:b w:val="false"/>
                <w:i w:val="false"/>
                <w:color w:val="000000"/>
                <w:sz w:val="20"/>
              </w:rPr>
              <w:t>және төлемдер белгілеу</w:t>
            </w:r>
            <w:r>
              <w:br/>
            </w:r>
            <w:r>
              <w:rPr>
                <w:rFonts w:ascii="Times New Roman"/>
                <w:b w:val="false"/>
                <w:i w:val="false"/>
                <w:color w:val="000000"/>
                <w:sz w:val="20"/>
              </w:rPr>
              <w:t>кодтарын қолдану қағидаларына</w:t>
            </w:r>
            <w:r>
              <w:br/>
            </w:r>
            <w:r>
              <w:rPr>
                <w:rFonts w:ascii="Times New Roman"/>
                <w:b w:val="false"/>
                <w:i w:val="false"/>
                <w:color w:val="000000"/>
                <w:sz w:val="20"/>
              </w:rPr>
              <w:t>2-қосымша</w:t>
            </w:r>
          </w:p>
        </w:tc>
      </w:tr>
    </w:tbl>
    <w:bookmarkStart w:name="z10" w:id="42"/>
    <w:p>
      <w:pPr>
        <w:spacing w:after="0"/>
        <w:ind w:left="0"/>
        <w:jc w:val="left"/>
      </w:pPr>
      <w:r>
        <w:rPr>
          <w:rFonts w:ascii="Times New Roman"/>
          <w:b/>
          <w:i w:val="false"/>
          <w:color w:val="000000"/>
        </w:rPr>
        <w:t xml:space="preserve"> Төлемдер белгілеу кодтарының жан-жақты кестесі</w:t>
      </w:r>
    </w:p>
    <w:bookmarkEnd w:id="42"/>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27.08.2022 </w:t>
      </w:r>
      <w:r>
        <w:rPr>
          <w:rFonts w:ascii="Times New Roman"/>
          <w:b w:val="false"/>
          <w:i w:val="false"/>
          <w:color w:val="ff0000"/>
          <w:sz w:val="28"/>
        </w:rPr>
        <w:t>№ 74</w:t>
      </w:r>
      <w:r>
        <w:rPr>
          <w:rFonts w:ascii="Times New Roman"/>
          <w:b w:val="false"/>
          <w:i w:val="false"/>
          <w:color w:val="ff0000"/>
          <w:sz w:val="28"/>
        </w:rPr>
        <w:t xml:space="preserve"> (01.01.2023 бастап қолданысқа енгізіледі); өзгеріс енгізілді - ҚР Ұлттық Банкі Басқармасының 27.03.2023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25.08.2025 </w:t>
      </w:r>
      <w:r>
        <w:rPr>
          <w:rFonts w:ascii="Times New Roman"/>
          <w:b w:val="false"/>
          <w:i w:val="false"/>
          <w:color w:val="ff0000"/>
          <w:sz w:val="28"/>
        </w:rPr>
        <w:t>№ 53</w:t>
      </w:r>
      <w:r>
        <w:rPr>
          <w:rFonts w:ascii="Times New Roman"/>
          <w:b w:val="false"/>
          <w:i w:val="false"/>
          <w:color w:val="ff0000"/>
          <w:sz w:val="28"/>
        </w:rPr>
        <w:t xml:space="preserve"> (02.01.2026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17.12.2025 </w:t>
      </w:r>
      <w:r>
        <w:rPr>
          <w:rFonts w:ascii="Times New Roman"/>
          <w:b w:val="false"/>
          <w:i w:val="false"/>
          <w:color w:val="ff0000"/>
          <w:sz w:val="28"/>
        </w:rPr>
        <w:t>№ 94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3"/>
          <w:p>
            <w:pPr>
              <w:spacing w:after="20"/>
              <w:ind w:left="20"/>
              <w:jc w:val="both"/>
            </w:pPr>
            <w:r>
              <w:rPr>
                <w:rFonts w:ascii="Times New Roman"/>
                <w:b w:val="false"/>
                <w:i w:val="false"/>
                <w:color w:val="000000"/>
                <w:sz w:val="20"/>
              </w:rPr>
              <w:t>
Төлемдер белгілеу кодтары</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"Зейнетақы төлемдері және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шотқа аударым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активтерін сенімгерлік басқарушының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уақтылы аударылмағаны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төлем белгілеу коды бойынша зейнетақы төлемдерін қоспағанда, "Бірыңғай жинақтаушы зейнетақы қоры" акционерлік қоғамынан немесе ерікті жинақтаушы зейнетақы қорынан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қоғамынан жұмыс берушінің міндетті зейнетақы жарналары есебінен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инвестициялық қызметінен алынған инвестициялық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Зейнетақылардан және жәрдемақылардан сомаларды ұстау, зейнетақылардан және жәрдемақылардан ұстап қалу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қате есептелген төлемдерді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тууына байланысты біржолғы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артық (қате) төленген әлеуметтік аударымдарды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"Мемлекеттік әлеуметтік сақтандыру қоры" акционерлік қоғамының қаражатынан төленетін әлеуметтік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қабілетін жоғалтқан жағдайда төленетін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трансферттер,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қате төлемдерді, басқа да төлемдерді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төлемдерге мыналар жатады: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бір жолғы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базалық әлеуметтік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 бойынша мемлекеттік базалық әлеуметтік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айрылған жағдайға арналған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жағдайда "Мемлекеттік әлеуметтік сақтандыру қоры" акционерлік қоғамының қаражатынан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 жоғалтқан жағдайға арналған әлеуметтік төлемдер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050-топ "Арнайы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 әскерлердің жесірлеріне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 мен ішкі істер органдары қызметкерлерінің отбасыларына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әйелдеріне (ерлеріне)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060-топ "Арнайы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қатысушыларына теңестірілген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мүгедектеріне теңестірілген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қайтыс болғандардың жесірлері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әскери қызметшілердің және ішкі істер органдары қызметкерлерінің отбасылары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 мен соғысқа қатысушылардың әйелдері (ерлері)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жылдарындағы тылдағы қайсар еңбегі мен мінсіз қызметі үшін ордендермен және медальдармен марапатталған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Анасына немесе әкесіне, асырап алушыға, мүгедек баланы тәрбиелейтін қорғаншыға (қамқоршыға) жәрдемақыны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070-топ "Азаматтардың басқа санаттарына төленетін арнайы мемлекеттік жәрдемақылар"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080-топ "Азаматтардың басқа санаттарына арнайы мемлекеттік жәрдемақыларды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2-топтағы мүгедектер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мүгедектер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аналар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азаматтар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алдында ерекше еңбегі үшін зейнетақы тағайындалған тұлғалар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зейнетақы жинақтары бойынша кредиторлық берешегін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міндетті зейнетақы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қоғамына жұмыс берушінің міндетті зейнетақы жарналарын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0-бөлім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 салдарынан зардап шеккен азаматтарға мемлекеттік біржолғы ақшалай өтемақы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қандастарға төленетін бір жолғы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көмегінің мақсаты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мүгедектің күтіміне байланысты тағайындалатын ай сайынғы мемлекеттік жәрдемақыны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ескерілмеген басқа да төлемдер (жәрдемақылар)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"Арнайы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110-топ "Өтеусіз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инвестициялық портфельді басқарушының, Қазақстан Республикасы Ұлттық Банкінің сенімгерлік басқарушысына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Депозитор талап етпеген кепілдік берілген өтем сомасын "Бірыңғай жинақтаушы зейнетақы қоры" АҚ-ға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арналған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ақы төлеу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арналған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ақы төлеу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жинақтарды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жинақтардың бұрын төленген сомасын "Бірыңғай жинақтаушы зейнетақы қоры" акционерлік қоғамына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түсімдер сомасын "Бірыңғай жинақтаушы зейнетақы қоры" акционерлік қоғамына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жарналарын есепке алу үшін нысаналы жинақтарды жеке зейнетақы шоттарына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жинақтар сомасын Қазақстан Республикасының Ұлттық қорына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өтеусіз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мақсаттар (емделу мен оқытудан басқа) үшін қайтарымсыз қаржылық (материалдық, демеушілік)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оның ішінде сот шешімі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(оның ішінде тендер бойынша жеңіп алынғандар)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капиталына қатысуды қамтамасыз етпейтін, бірақ ұйымның қандай да бір қызметті көрсетуін қамтамасыз ететін мүшелік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төленетін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биржадағы шетел валюталары, бағалы қағаздар бойынша сауда-саттыққа қатысуға арналған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жалақысынан ұсталған кәсіподақ жарналары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жарналарды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сомаларды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қорының міндетті әлеуметтік медициналық сақтандыруға жарналар бойынша қате есептелген өсімпұл сомаларын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130-топ "Филиалдар мен өкілдіктерді қаржыландыру және филиалдар мен өкілдіктердің қаражатты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өзінің филиалдарын және өкілдіктерін, оның ішінде сатып алулардың барлық түрлері бойынша қаржыландыруы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ұйымның филиалдары мен өкілдіктерінің ақша аударымдары (ақша қайтаруы)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сатылған жол чектері бойынша ақша сомасын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жол чектерінің эмитентіне банк кейіннен клиенттерге сату үшін сатып алған жол чектері сомасын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банк кассасында клиентке жол чегі бойынша ақша сомасын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 эмитентінің резидент банкке сатылған жол чектері бойынша өтеу сомасын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алдын ала шарт бойынша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агенттермен консигнация шарты бойынша жол чектері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Қазақстан Республикасының бейрезидент-банктері филиалдарының корреспонденттік шоттары бойынша транзиттік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Нетто-позициялар бойынша есеп айырысу,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есеп айырысу ұйымына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170-топ "Конференцияға, аукционға, тендерге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 ұйымдастырушыға конкурстық өтінімдерді және шарттың, оның ішінде мемлекеттік сатып алу туралы шарттың орындалуын қамтамасыз ету үшін конкурсқа қатысушы-әлеуетті жеткізушілердің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конференцияға, аукционға, тендерге қатысу үшін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180-топ "Құжаттандырылған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 бойынша операция,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импортер-клиенттің шотынан аккредитив бойынша есеп айырысуларды жүзеге асыруға орнын жабу шотына ақша аудару (жабу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(аккредитив бойынша ақы төлеуді өтеу) "Құжаттандырылған операциялар бойынша дебиторлар" шотын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экспортер-клиенттің шотына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бойынша орнын жабу шотына борышкер клиенттің шотынан орнын жабу сомасын есептен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шотынан (кепілдік бойынша ақы төлеуді өтеу) "Құжаттандырылған операциялар бойынша дебиторлар" шотын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төлемінің қате аударылған (есепке алынған) сомаларын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төлемнің қате аударылған (есептелген) сомасын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төлемді уақтылы аудармағаны үшін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төлемнің қате аударылған (есептелген) сомасының өсімпұлын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басқа да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сәйкестендірілмеген жағдайда, анықтағанға дейін шоттан сомаларды кері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арасында мезеттік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 өткізу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валютасымен және бағалы металдармен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210-топ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ақыны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теңгені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220-топ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 теңгеге шетел валютасын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Монетарлық алтынды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Биржадан тыс теңгеге шетел валютасын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шетел валютасын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металдарды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алтынды және басқа бағалы металдарды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валюталарын айырбастау,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екінші шетел валютасын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 бір шетел валютасын сатып алу-сату жөніндегі мәмілелердің неттингі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металдардағы металл шоттар бойынша сыйақыны орналастыруға, өтеуге және есептеуге байланысты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"Салымдар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310-топ "Салымдарды (депозиттерді)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салу немесе клиент-салым иесінің өзге банк шоттарынан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салымдарды (банктік салым шарты негізінде ашылған)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салымдарды (бір жылдан аспайтын)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салымдарды (бір жылдан асатын)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шартты салым бойынша банк шотына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салымдарды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320-топ "Салымнан (депозиттен)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депозиттерді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 алу немесе кейіннен клиент-салым иесінің өзге банк шотына ақша аудару жолымен негізгі соманы және есептелген сыйақыны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бойынша салымнан (банктік салым шарты негізінде ашылған)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салымнан (бір жылдан аспайтын)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салым бойынша мерзімі өткен берешекті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салымнан (бір жылдан асатын)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соманы төлеу және ішінара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салым бойынша мерзімі өткен берешекті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Шарпы салымнан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330-топ "Ағымдағы немесе корреспонденттік шотына ақша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шотқа қолма-қол ақша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ақы төлеу үшін қолма-қол емес шетел валютасын (оның ішінде комиссиялық сыйақыны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теңгемен ақы төлеу үшін қолма-қол емес теңгені (оның ішінде комиссиялық сыйақыны ескере отырып)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340-топ "Ағымдағы немесе корреспонденттік шоттарынан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немесе корреспонденттік шоттардан қолма-қол ақша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бір банктегі, Қазақстан Республикасының бейрезидент-банкінің филиалындағы өзінің ағымдағы шотынан басқа банктегі, Қазақстан Республикасының бейрезидент-банкінің филиалындағы өзінің ағымдағы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валютаға қолма-қол ақша беру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теңгеге қолма-қол теңгені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емес шетел валютасына қолма-қол шетел валютасын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берілген қарыз сомасын ағымдағы немесе корреспонденттік шоттан қолма-қол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чек бойынша ақша төлеуі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360-топ "Сенімгерлік басқарудағы ақша"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ақша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ақшаны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370-топ "Цифрлық активтермен байланысты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оның ішінде цифрлық активтер қызметтері провайдерінің және цифрлық активтерге байланысты қызметті жүзеге асыратын Қазақстан Республикасы Ұлттық Банкінің ерекше реттеу режиміне қатысушының банктік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оның ішінде клиенттің өзінің банктік шотына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410-топ "Қарыздар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 Республикасының бейрезидент-банкі филиалының берілетін қарыз сомасын банк шотына есептеуі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қаржылық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 беру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овернайт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 беру (бір жылдан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мерзімге қайтарылатын қаржылай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 беру (мерзімсіз қарыздар және басқа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қарыздар, мерзімсіз қайтарылатын қаржылай көмек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420-топ "Қарыздарды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және есептелген сыйақыны өтеу (оның ішінде, мерзімінен бұрын)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берешекті өтеу: негізгі борыш және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қаржылай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қарыздарды өтеу (бір жылдан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овердрафтты, овернайтты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қарыздарды өтеу (бір жылдан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қарыздар,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қарызды өтеу, уақытша мерзімсіз қаржылай көмекті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тұлғаларға бұрын төленген шығыстарды өтеу, оның дебиторлық берешегін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4-төлем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4-бөлімнің төлемдері бойынша қате есептен шығарылған соманы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 өтеуге артық есептелген ақшаны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бейрезиденттер шығарған акциялардың құнын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акцияларды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капиталына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бейрезидент-заңды тұлғаның жарғылық капиталына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бейрезидент-заңды тұлғаның жарғылық капиталындағы үлесті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520-топ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530-топ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540-топ "Мемлекеттік емес бағалы қағаздарды, вексельдерді және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550-топ "Мемлекеттік емес бағалы қағаздарды, вексельдерді және депозиттік сертификаттарды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депозиттік сертификаттады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депозиттік сертификаттарды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560-топ "Капиталға инвестициялар және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шығарған акциялар бойынша дивидендтер төлеу, сондай-ақ акционерлік қоғам болып табылмайтын бейрезидент-заңды тұлғаның құрылтайшыларына пайданың бір бөлігін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сыйақы (пайыздық)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вексельдер және депозиттік сертификаттар бойынша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тікелей РЕПО операцияларын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бойынша басқа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капиталға қатысуды растайтын акцияларды және құжаттарды сатып алу,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резиденттер шығарған акциялардың құнын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акцияларды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капиталына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мөлшері азайған кезде акционерлік қоғам болып табылмайтын резидент заңды тұлғаның жарғылық капиталына жарнаны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заңды тұлғаның жарғылық капиталындағы үлесті кері төлеп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620-топ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қысқа мерзімді ноттарын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еуроноттары бойынша купон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630-топ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аспайтын айналыс мерзімі бар қысқа мерзімді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ұзақ мерзімді ноттарын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индекстелген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жылдан астам айналыс мерзімі бар ұзақ мерзімді жинақ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жыл айналыс мерзімі бар арнайы ортамерзімді қазынашылық міндеттемелерді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640-топ "Мемлекеттік емес бағалы қағаздарды және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борыштық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650-топ "Мемлекеттік емес бағалы қағаздарды және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бойынша ақы төлеу, оның ішінде инкассоға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банк, Қазақстан Республикасының бейрезидент-банкінің филиалы есепке алған вексельдерді өтеуі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вексельдерді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аспайтын өтеу мерзімі бар басқа да борыштық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астам өтеу мерзімі бар басқа да борыштық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мемлекеттік емес бағалы қағаздарды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660-топ "Капиталға инвестициялар және бағалы қағаздар бойынша шығыстар"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таза кіріс және дивидендтер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 бойынша (пайыздық) сыйақылар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 және вексельдер бойынша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670-топ "Бағалы қағаздармен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кері РЕПО операциясын ашу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680-топ "Бағалы қағаздармен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бағалы қағаздармен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бағалы қағаздармен және вексельдермен тікелей РЕПО операциясын жабу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6-бөлімнің төлемдері бойынша қате есептен шығарылған соманы қайтару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"Тауарлар және материалдық емес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және 711, 712 және 713 төлемдер белгілеу кодтары бар тауарларды қоспағанда,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шаруашылықтарының өнімі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өнеркәсібінің өнімі үшін төлемдер (тамақ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сатып алатын суық, ыстық су, электр энергиясы, жылыту (газбен, ыстық сумен)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жеткізушіге тауар бойынша төлемді бөліп төлегені үшін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Қазақстан Республикасының аумағына әкелмей шетелден тауарлар сатып алу және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бұрын әкелінген шетелдік тауарларды олардың бастапқы жай-күйін айтарлықтай өзгертпей шетелге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720-топ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үйлер мен ғимараттар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аумағындағы жылжымайтын мүлікті пайдаланудан түскен пайданы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жылжымайтын мүлік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тысқары жердегі үйлер мен ғимараттар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шарттары бойынша Қазақстан Республикасының аумағынан тысқары жердегі жылжымайтын мүлікті пайдаланудан пайданы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құрылысына үлестік қатысу туралы шарттар бойынша салынып жатқан көппәтерлі тұрғын үйдегі немесе жеке тұрғын үй кешеніндегі үлесті сатып алу үшін төлемдер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Өндірілмеген қаржылық емес активтерді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төлемдер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оның қойнауы, оның ішінде жерді тұрақты пайдалану құқығы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маркалары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белгілер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 тауарлар, материалдық емес активтер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810-топ "Көлік, қойма шаруашылығының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әуе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жолаушылар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жүк тасымалдау бойынша қызметі және ғарыштық көлік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теңіз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жолаушылар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жүк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жолаушылар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көлігінің жүк тасымалдау бойынша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теміржол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қалааралық теміржол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жүк көлігінің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өзге көлік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экипажымен бірге өзге құрлық көлігін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басқа да құрлық көлігінің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тасымалдаулары бойынша автомобиль көлігінің қызметтері және тасымалдаулар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жолы арқылы тасымалдау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алу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көлік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 және курьерлік қызмет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қызметтерін қоспағанда, курьерлік қызметтер (хатты, тамақты, басқа да тауарларды жеткізу бойынша курьерлік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бөлшектеу және бұзу жөніндегі және құрылыс учаскесін дайындау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электрмонтаж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ауаны баптау жүйелерін орнату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(орнату) бойынша басқа да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аяқтау цикліндегі әрлеу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тіреуіш орнату бойынша жұмыстар (шатыр аражабыны)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өзге де мамандандырылған құрылыс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байланыс желілерін және электр тарату желілерін (күш кабельдерін) төсеу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 тау-кен және өндеу өнеркәсібі үшін құрылыстарды салу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немесе құрылысты салу немесе бұзу үшін операторы бар жабдықты жалдау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жөндеу және техникалық қызмет көрсету бойынша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830-топ "Сақтандыру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сыйлықақысы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бойынша сақтандыру өтемақысы,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өмірді сақтандыру және аннуитеттік сақтандыру бойынша сақтандыру төлемдерін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аннуитеттік сақтандыру бойынша мерзімдік (өмір бойы) сақтандыру төлемдері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сыйлықақылары,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басқа түрлері бойынша (өмірді сақтандыруды қоспағанда) сақтандыру сыйлықақысы (жарна)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өтемақысы,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төлемдеріне кепілдік беру қоры" акционерлік қоғамының кепілдік берілген сақтандыру төлемдерін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сақтандырушыға өтеу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агенттеріне комиссиялық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сақтандыру шарты бойынша сатып алу сомасын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сақтандыру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және 843 төлемдер белгілеу кодтары бар төлемдерді қоспағанда, қаржылық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Қазақстан Республикасының Заңында көзделген банктік және өзге де операцияларды жүзеге асырғаны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(сақтандыру ұйымдары және "Бірыңғай жинақтаушы зейнетақы қоры" акционерлік қоғамы көрсететін қызметтерді қоспағанда) делдалдық және қосалқы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қатысушыларына операцияларды жүзеге асырғаны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қолма-қол ақшаға айналдырғаны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андеррайтинг шартына сәйкес сыйақы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бейрезидент-банкінде тозған валютаны айырбастағаны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(қаржы лизингін қоса алғанда) беруге байланысты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консультациялық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Интернет-банкингтің қызметі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банкинг қызметі үшін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Делдалдардың сауда мәмілелер бойынша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агенттіктердің сыйақы үшін немесе шарт негізінде ұсынылатын жылжымайтын мүлікпен байланысты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850-топ "Басқа да іскерлік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шығарғаны үшін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саласындағы кеңес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жабдықты басқару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және перифериялық құрылғыларды жинақтау, орнату, оларға техникалық қызмет көрсету және жөндеу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және компьютерлік жүйелер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сайттарды өңдеу бойынша қызметтер және осыған ұқсас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 порталдарға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 байланыс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телекоммуникациялық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меншікті пайдаланғаны үшін төлем,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(патенттер, авторлық құқық, сауда маркалары, технологиялық процестер, дизайн сияқты) құқығын пайдаланғаны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бойынша төлемдер (ағымдағы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уақытша сақтау қоймаларының, тұйық жерлердің операциялық лизингі (ағымдағы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мүлікті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операторсыз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қолданатын заттар мен тұрмыстық тауарларды жалға алу және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жабдықты және өзге де материалдық құралдарды жалға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жеке тұлғаның пайдасына осы жеке тұлғаның жеке мүлігін жалға алғаны үшін төлемі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дерекқорларды жасау, сақтау және тарату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 басылымдарына поштамен және өзге де тәсілдер арқылы жеткізумен тікелей жеке жазылу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 орталықтарының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 конъюнктурасын зерттеу саласындағы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агенттіктері арқылы жарнаманы жобалау, жасау және маркетингі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уақытын сатып алуды және сатуды қоса алғанда, жарнаманы бұқаралық ақпарат құралдарында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көрмелерді және сауда жәрмеңкелерін ұйымдастыру, тауарларды шетелде жарнамалау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 түрлі проблемалар бойынша қоғам пікіріне пікіртерім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ғылыми және техникалық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саласындағы кеңес беру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мәселелері бойынша кеңес беру қызметтері, бас компаниялардың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саласындағы және осы салаларда техникалық консультацияларды ұсыну бойынша қызметтер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зерттеулер мен эксперименттік әзірлемелер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зерттеулер мен эксперименттік әзірлемелер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(дизайн)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суретке түсіру саласындағы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кеңселік әкімшілік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фотокөшірме қызметтері, құжаттарды дайындау бойынша қызметтер және өзге де мамандандырылған кеңселік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конференцияларды ұйымдастыру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қызметтер (ветеринарлық қызметтерді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қызметтер (орманды баптау және ағаш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кәсіби, ғылыми және өзге де техникалық қызметтер, оның ішінде коммерциялық қосалқы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басу бойынша қызметтер және басқа да баспа, баспаға және таралымға дайындау, түптеу, өндеу және онымен байланысты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кітаптарды, мерзімді және басқа басылымдарды басып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визалық қолдауды ресімдеу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және автоматтандырылған өндіріс құрылғыларын бақылау үшін жабдықты жобалау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және болу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бөлу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газды отынды болу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жуу және құрғақ тазалау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қайталама шикізатты алу, рекультивация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860-топ "Жеке тұлғаларға арналған қызметтер және мәдениет және демалыс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демалу салаларындағы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кітапханалардың, мұрағаттардың, мұражайлардың және басқа да мәдени мекемелердің қызметі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 (спорт құрылыстарын пайдалану бойынша, 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мен сән салондарының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бейнефильмдерді және радио-, теледидар бағдарламаларын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фонограммаларды және дыбысжазбаларын шығару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және бейнежазбаларды көшіру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саласындағы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телебағдарламаларды жасау және тарату бойынша қызметтер, телехабарлар түпнұсқалары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билеттер құнын қоса есептегенде, туристік жолдамалардың құны (олардың ақысы бір төлем құжатымен төленген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бюроларының және туристік агенттердің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және іссапар шығыстары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өз қызметкерінің банк шотына не корпоративтік төлем карточкаларын пайдалана отырып операцияларды есепке 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қонақүйлердің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күндеріне және басқа да қысқа мерзімді түру кезеңдеріне үй-жайларды беру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саяжайлар мен тұрғын автотіркемелерге арналған кемпингтердің, тұрақтардың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қызметі мен тамақ өнімдерін жеткізу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бойынша дайын тағамды жеткізу қызметтері және дайын тағамды жеткізу бойынша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сусындармен қамтамасыз ету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қонақүйде түру қызметтері үшін жеке тұлғаның пайдасына өтем жасауы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Көрсетілмеген қызметтер үшін қаражатты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бойынша басқа да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8-бөлімнің төлемдері бойынша қателесіп есептен шығарылған соманың қайтарылуы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сондай-ақ қызмет құны азайған жағдайда артық аударылған ақшаның қайтарылуы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"Бюджетке және бюджеттен төленетін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(есепке жазылған) және бюджетке төленетін өзге міндеттемелер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төленетін міндеттемелер бойынша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бұзғаны үшін айыппұлдар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 бюджетке түсетін түсімдер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 төлеу мерзімі өзгерген (ұзартылған) кездегі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төлеуді кейінге қалдыру немесе бөліп төлеу үшін пайыздар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960-топ "Бюджеттен қайтару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 есебінен сатып алынатын тауарлар (жұмыстар, қызметтер) бойынша төленген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дипломатиялық және оларға теңестірілген өкілдіктерге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салықты, бюджетке төлемдерді қайтару мерзімін бұзғаны үшін салық төлеушінің пайдасына жасалатын өсімпұл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970-топ "Бюджеттен артық қосылған құн салығын қайтару (есепке алу), төленген сомаларды өзге қайтарулар (есепке алулар)"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артық (қателесіп) төленген сомаларды банк шотына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қосылған құн салығының есептелген салық сомасынан асқан сомасын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сыныптау кодынан басқа бюджеттік сыныптау кодына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мемлекеттік кірістер органынан басқа мемлекеттік кірістер органына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Бейрезиденттен жұмыстарды, қызмет көрсетулерді сатып алу кезінде төленген қосылған құн салығын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Ұлттық Банкі Басқармасының 27.03.2023 </w:t>
            </w:r>
            <w:r>
              <w:rPr>
                <w:rFonts w:ascii="Times New Roman"/>
                <w:b w:val="false"/>
                <w:i w:val="false"/>
                <w:color w:val="ff0000"/>
                <w:sz w:val="20"/>
              </w:rPr>
              <w:t>№ 16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pPr>
        <w:spacing w:after="0"/>
        <w:ind w:left="0"/>
        <w:jc w:val="both"/>
      </w:pPr>
      <w:r>
        <w:rPr>
          <w:rFonts w:ascii="Times New Roman"/>
          <w:b w:val="false"/>
          <w:i w:val="false"/>
          <w:color w:val="000000"/>
          <w:sz w:val="28"/>
        </w:rPr>
        <w:t>
      2. 1-бөлім "Арнайы аударымдар" бойынша</w:t>
      </w:r>
    </w:p>
    <w:p>
      <w:pPr>
        <w:spacing w:after="0"/>
        <w:ind w:left="0"/>
        <w:jc w:val="both"/>
      </w:pPr>
      <w:r>
        <w:rPr>
          <w:rFonts w:ascii="Times New Roman"/>
          <w:b w:val="false"/>
          <w:i w:val="false"/>
          <w:color w:val="000000"/>
          <w:sz w:val="28"/>
        </w:rPr>
        <w:t>
      "Банктердің,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қажетті деректемелерін клиенттер арасындағы сатылған тауарлар немесе көрсетілген қызметтер үшін ақы төленетін шарт негізінде көрсетеді.</w:t>
      </w:r>
    </w:p>
    <w:p>
      <w:pPr>
        <w:spacing w:after="0"/>
        <w:ind w:left="0"/>
        <w:jc w:val="both"/>
      </w:pPr>
      <w:r>
        <w:rPr>
          <w:rFonts w:ascii="Times New Roman"/>
          <w:b w:val="false"/>
          <w:i w:val="false"/>
          <w:color w:val="000000"/>
          <w:sz w:val="28"/>
        </w:rPr>
        <w:t>
      "Аккредитив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pPr>
        <w:spacing w:after="0"/>
        <w:ind w:left="0"/>
        <w:jc w:val="both"/>
      </w:pPr>
      <w:r>
        <w:rPr>
          <w:rFonts w:ascii="Times New Roman"/>
          <w:b w:val="false"/>
          <w:i w:val="false"/>
          <w:color w:val="000000"/>
          <w:sz w:val="28"/>
        </w:rPr>
        <w:t>
      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pPr>
        <w:spacing w:after="0"/>
        <w:ind w:left="0"/>
        <w:jc w:val="both"/>
      </w:pPr>
      <w:r>
        <w:rPr>
          <w:rFonts w:ascii="Times New Roman"/>
          <w:b w:val="false"/>
          <w:i w:val="false"/>
          <w:color w:val="000000"/>
          <w:sz w:val="28"/>
        </w:rPr>
        <w:t>
      2) клиенттің ағымдағы шотынан резиденттің немесе бейрезиденттің пайдасына аккредитив бойынша ақы төлеу (орны жабылмаған аккредитивтерде);</w:t>
      </w:r>
    </w:p>
    <w:p>
      <w:pPr>
        <w:spacing w:after="0"/>
        <w:ind w:left="0"/>
        <w:jc w:val="both"/>
      </w:pPr>
      <w:r>
        <w:rPr>
          <w:rFonts w:ascii="Times New Roman"/>
          <w:b w:val="false"/>
          <w:i w:val="false"/>
          <w:color w:val="000000"/>
          <w:sz w:val="28"/>
        </w:rPr>
        <w:t>
      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pPr>
        <w:spacing w:after="0"/>
        <w:ind w:left="0"/>
        <w:jc w:val="both"/>
      </w:pPr>
      <w:r>
        <w:rPr>
          <w:rFonts w:ascii="Times New Roman"/>
          <w:b w:val="false"/>
          <w:i w:val="false"/>
          <w:color w:val="000000"/>
          <w:sz w:val="28"/>
        </w:rPr>
        <w:t>
      4) резидент банктің корреспонденттік шотына бейрезидент-банктің ақша аударуы.</w:t>
      </w:r>
    </w:p>
    <w:p>
      <w:pPr>
        <w:spacing w:after="0"/>
        <w:ind w:left="0"/>
        <w:jc w:val="both"/>
      </w:pPr>
      <w:r>
        <w:rPr>
          <w:rFonts w:ascii="Times New Roman"/>
          <w:b w:val="false"/>
          <w:i w:val="false"/>
          <w:color w:val="000000"/>
          <w:sz w:val="28"/>
        </w:rPr>
        <w:t>
      "Кепілдік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pPr>
        <w:spacing w:after="0"/>
        <w:ind w:left="0"/>
        <w:jc w:val="both"/>
      </w:pPr>
      <w:r>
        <w:rPr>
          <w:rFonts w:ascii="Times New Roman"/>
          <w:b w:val="false"/>
          <w:i w:val="false"/>
          <w:color w:val="000000"/>
          <w:sz w:val="28"/>
        </w:rPr>
        <w:t>
      "Электрондық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pPr>
        <w:spacing w:after="0"/>
        <w:ind w:left="0"/>
        <w:jc w:val="both"/>
      </w:pPr>
      <w:r>
        <w:rPr>
          <w:rFonts w:ascii="Times New Roman"/>
          <w:b w:val="false"/>
          <w:i w:val="false"/>
          <w:color w:val="000000"/>
          <w:sz w:val="28"/>
        </w:rPr>
        <w:t>
      "Электрондық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pPr>
        <w:spacing w:after="0"/>
        <w:ind w:left="0"/>
        <w:jc w:val="both"/>
      </w:pPr>
      <w:r>
        <w:rPr>
          <w:rFonts w:ascii="Times New Roman"/>
          <w:b w:val="false"/>
          <w:i w:val="false"/>
          <w:color w:val="000000"/>
          <w:sz w:val="28"/>
        </w:rPr>
        <w:t>
      "Электрондық ақшаны сатып алу" 194 коды электрондық ақша жүйесінің агенті электрондық ақша эмитентінен немесе иесінен - жеке тұлғадан электрондық ақшаны ары қарай жеке тұлғаларға өткізу үшін сатып алуы.</w:t>
      </w:r>
    </w:p>
    <w:p>
      <w:pPr>
        <w:spacing w:after="0"/>
        <w:ind w:left="0"/>
        <w:jc w:val="both"/>
      </w:pPr>
      <w:r>
        <w:rPr>
          <w:rFonts w:ascii="Times New Roman"/>
          <w:b w:val="false"/>
          <w:i w:val="false"/>
          <w:color w:val="000000"/>
          <w:sz w:val="28"/>
        </w:rPr>
        <w:t>
      "Электрондық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операторымен жасалған шарттың негізінде жеке тұлғаларға электрондық ақшаны өткізу.</w:t>
      </w:r>
    </w:p>
    <w:p>
      <w:pPr>
        <w:spacing w:after="0"/>
        <w:ind w:left="0"/>
        <w:jc w:val="both"/>
      </w:pPr>
      <w:r>
        <w:rPr>
          <w:rFonts w:ascii="Times New Roman"/>
          <w:b w:val="false"/>
          <w:i w:val="false"/>
          <w:color w:val="000000"/>
          <w:sz w:val="28"/>
        </w:rPr>
        <w:t>
      3. 3-бөлім "Салымдар (депозиттер)" бойынша</w:t>
      </w:r>
    </w:p>
    <w:p>
      <w:pPr>
        <w:spacing w:after="0"/>
        <w:ind w:left="0"/>
        <w:jc w:val="both"/>
      </w:pPr>
      <w:r>
        <w:rPr>
          <w:rFonts w:ascii="Times New Roman"/>
          <w:b w:val="false"/>
          <w:i w:val="false"/>
          <w:color w:val="000000"/>
          <w:sz w:val="28"/>
        </w:rPr>
        <w:t>
      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pPr>
        <w:spacing w:after="0"/>
        <w:ind w:left="0"/>
        <w:jc w:val="both"/>
      </w:pPr>
      <w:r>
        <w:rPr>
          <w:rFonts w:ascii="Times New Roman"/>
          <w:b w:val="false"/>
          <w:i w:val="false"/>
          <w:color w:val="000000"/>
          <w:sz w:val="28"/>
        </w:rPr>
        <w:t>
      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p>
      <w:pPr>
        <w:spacing w:after="0"/>
        <w:ind w:left="0"/>
        <w:jc w:val="both"/>
      </w:pPr>
      <w:r>
        <w:rPr>
          <w:rFonts w:ascii="Times New Roman"/>
          <w:b w:val="false"/>
          <w:i w:val="false"/>
          <w:color w:val="000000"/>
          <w:sz w:val="28"/>
        </w:rPr>
        <w:t>
      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pPr>
        <w:spacing w:after="0"/>
        <w:ind w:left="0"/>
        <w:jc w:val="both"/>
      </w:pPr>
      <w:r>
        <w:rPr>
          <w:rFonts w:ascii="Times New Roman"/>
          <w:b w:val="false"/>
          <w:i w:val="false"/>
          <w:color w:val="000000"/>
          <w:sz w:val="28"/>
        </w:rPr>
        <w:t>
      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жөніндегі өнім сыныптаушысы" (ЭҚТӨС) ҚР МЖ 04 Қазақстан Республикасының мемлекеттік сыныптауышын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pPr>
        <w:spacing w:after="0"/>
        <w:ind w:left="0"/>
        <w:jc w:val="both"/>
      </w:pPr>
      <w:r>
        <w:rPr>
          <w:rFonts w:ascii="Times New Roman"/>
          <w:b w:val="false"/>
          <w:i w:val="false"/>
          <w:color w:val="000000"/>
          <w:sz w:val="28"/>
        </w:rPr>
        <w:t>
      Тауарлар және материалдық емес активтер, қызметтер үшін төлемдерге алдын ала төлем (аванстық төлемдер) кіреді.</w:t>
      </w:r>
    </w:p>
    <w:p>
      <w:pPr>
        <w:spacing w:after="0"/>
        <w:ind w:left="0"/>
        <w:jc w:val="both"/>
      </w:pPr>
      <w:r>
        <w:rPr>
          <w:rFonts w:ascii="Times New Roman"/>
          <w:b w:val="false"/>
          <w:i w:val="false"/>
          <w:color w:val="000000"/>
          <w:sz w:val="28"/>
        </w:rPr>
        <w:t>
      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pPr>
        <w:spacing w:after="0"/>
        <w:ind w:left="0"/>
        <w:jc w:val="both"/>
      </w:pPr>
      <w:r>
        <w:rPr>
          <w:rFonts w:ascii="Times New Roman"/>
          <w:b w:val="false"/>
          <w:i w:val="false"/>
          <w:color w:val="000000"/>
          <w:sz w:val="28"/>
        </w:rPr>
        <w:t>
      "Өндірілмеген қаржылық емес активтерді сатып алу" 730 коды мына:</w:t>
      </w:r>
    </w:p>
    <w:p>
      <w:pPr>
        <w:spacing w:after="0"/>
        <w:ind w:left="0"/>
        <w:jc w:val="both"/>
      </w:pPr>
      <w:r>
        <w:rPr>
          <w:rFonts w:ascii="Times New Roman"/>
          <w:b w:val="false"/>
          <w:i w:val="false"/>
          <w:color w:val="000000"/>
          <w:sz w:val="28"/>
        </w:rPr>
        <w:t>
      1) жер және оның қойнауы, оның ішінде жер қойнауын тұрақты пайдалану құқығы үшін төлемдер;</w:t>
      </w:r>
    </w:p>
    <w:p>
      <w:pPr>
        <w:spacing w:after="0"/>
        <w:ind w:left="0"/>
        <w:jc w:val="both"/>
      </w:pPr>
      <w:r>
        <w:rPr>
          <w:rFonts w:ascii="Times New Roman"/>
          <w:b w:val="false"/>
          <w:i w:val="false"/>
          <w:color w:val="000000"/>
          <w:sz w:val="28"/>
        </w:rPr>
        <w:t>
      2) тауарлар өндіру және қызмет көрсету үшін пайдаланылатын материалдық активтер, алайда, олар өндіріс нәтижесі болып табылмайды;</w:t>
      </w:r>
    </w:p>
    <w:p>
      <w:pPr>
        <w:spacing w:after="0"/>
        <w:ind w:left="0"/>
        <w:jc w:val="both"/>
      </w:pPr>
      <w:r>
        <w:rPr>
          <w:rFonts w:ascii="Times New Roman"/>
          <w:b w:val="false"/>
          <w:i w:val="false"/>
          <w:color w:val="000000"/>
          <w:sz w:val="28"/>
        </w:rPr>
        <w:t>
      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пайдалану құқығын алу "Зияткерлік меншікті пайдаланғаны үшін төлем" 853 коды бойынша көрсетіледі.</w:t>
      </w:r>
    </w:p>
    <w:p>
      <w:pPr>
        <w:spacing w:after="0"/>
        <w:ind w:left="0"/>
        <w:jc w:val="both"/>
      </w:pPr>
      <w:r>
        <w:rPr>
          <w:rFonts w:ascii="Times New Roman"/>
          <w:b w:val="false"/>
          <w:i w:val="false"/>
          <w:color w:val="000000"/>
          <w:sz w:val="28"/>
        </w:rPr>
        <w:t>
      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pPr>
        <w:spacing w:after="0"/>
        <w:ind w:left="0"/>
        <w:jc w:val="both"/>
      </w:pPr>
      <w:r>
        <w:rPr>
          <w:rFonts w:ascii="Times New Roman"/>
          <w:b w:val="false"/>
          <w:i w:val="false"/>
          <w:color w:val="000000"/>
          <w:sz w:val="28"/>
        </w:rPr>
        <w:t>
      6. 9-бөлім "Бюджетке және бюджеттен төленетін төлемдер" бойынша</w:t>
      </w:r>
    </w:p>
    <w:p>
      <w:pPr>
        <w:spacing w:after="0"/>
        <w:ind w:left="0"/>
        <w:jc w:val="both"/>
      </w:pPr>
      <w:r>
        <w:rPr>
          <w:rFonts w:ascii="Times New Roman"/>
          <w:b w:val="false"/>
          <w:i w:val="false"/>
          <w:color w:val="000000"/>
          <w:sz w:val="28"/>
        </w:rPr>
        <w:t>
      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pPr>
        <w:spacing w:after="0"/>
        <w:ind w:left="0"/>
        <w:jc w:val="both"/>
      </w:pPr>
      <w:r>
        <w:rPr>
          <w:rFonts w:ascii="Times New Roman"/>
          <w:b w:val="false"/>
          <w:i w:val="false"/>
          <w:color w:val="000000"/>
          <w:sz w:val="28"/>
        </w:rPr>
        <w:t xml:space="preserve">
      "Есептелген (есептеп шығарылған) және бюджетке төленетін өзге міндеттемелер" 911 коды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есепке жатқызылған (есептелген) және бюджетке төленетін өзге міндеттемелерді (өсімпұл мен айыппұлдарды қоспағанда) аудару кезінде көрсетіледі. Салықтар мен төлемдерді төлеу мерзімдері өзгерген (ұзартылған) кездегі төленетін сома бұған сәйкес келмейді.</w:t>
      </w:r>
    </w:p>
    <w:p>
      <w:pPr>
        <w:spacing w:after="0"/>
        <w:ind w:left="0"/>
        <w:jc w:val="both"/>
      </w:pPr>
      <w:r>
        <w:rPr>
          <w:rFonts w:ascii="Times New Roman"/>
          <w:b w:val="false"/>
          <w:i w:val="false"/>
          <w:color w:val="000000"/>
          <w:sz w:val="28"/>
        </w:rPr>
        <w:t>
      "Бюджетке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pPr>
        <w:spacing w:after="0"/>
        <w:ind w:left="0"/>
        <w:jc w:val="both"/>
      </w:pPr>
      <w:r>
        <w:rPr>
          <w:rFonts w:ascii="Times New Roman"/>
          <w:b w:val="false"/>
          <w:i w:val="false"/>
          <w:color w:val="000000"/>
          <w:sz w:val="28"/>
        </w:rPr>
        <w:t xml:space="preserve">
      "Қазақстан Республикасының заңнамасын бұзғаны үшін айыппұлдар" 913 коды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есептелген әкімшілік құқық бұзушылықтар және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сәйкес соттар салатын қылмыстық құқық бұзушылықтар үшін салынатын айыппұл сомаларын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pPr>
        <w:spacing w:after="0"/>
        <w:ind w:left="0"/>
        <w:jc w:val="both"/>
      </w:pPr>
      <w:r>
        <w:rPr>
          <w:rFonts w:ascii="Times New Roman"/>
          <w:b w:val="false"/>
          <w:i w:val="false"/>
          <w:color w:val="000000"/>
          <w:sz w:val="28"/>
        </w:rPr>
        <w:t>
      "Салықтар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pPr>
        <w:spacing w:after="0"/>
        <w:ind w:left="0"/>
        <w:jc w:val="both"/>
      </w:pPr>
      <w:r>
        <w:rPr>
          <w:rFonts w:ascii="Times New Roman"/>
          <w:b w:val="false"/>
          <w:i w:val="false"/>
          <w:color w:val="000000"/>
          <w:sz w:val="28"/>
        </w:rPr>
        <w:t>
      "Кедендік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pPr>
        <w:spacing w:after="0"/>
        <w:ind w:left="0"/>
        <w:jc w:val="both"/>
      </w:pPr>
      <w:r>
        <w:rPr>
          <w:rFonts w:ascii="Times New Roman"/>
          <w:b w:val="false"/>
          <w:i w:val="false"/>
          <w:color w:val="000000"/>
          <w:sz w:val="28"/>
        </w:rPr>
        <w:t>
      "Бюджеттен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pPr>
        <w:spacing w:after="0"/>
        <w:ind w:left="0"/>
        <w:jc w:val="both"/>
      </w:pPr>
      <w:r>
        <w:rPr>
          <w:rFonts w:ascii="Times New Roman"/>
          <w:b w:val="false"/>
          <w:i w:val="false"/>
          <w:color w:val="000000"/>
          <w:sz w:val="28"/>
        </w:rPr>
        <w:t>
      "Есепке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pPr>
        <w:spacing w:after="0"/>
        <w:ind w:left="0"/>
        <w:jc w:val="both"/>
      </w:pPr>
      <w:r>
        <w:rPr>
          <w:rFonts w:ascii="Times New Roman"/>
          <w:b w:val="false"/>
          <w:i w:val="false"/>
          <w:color w:val="000000"/>
          <w:sz w:val="28"/>
        </w:rPr>
        <w:t>
      "Бір бюджет сыныптамасының кодынан басқа бюджет сыныптамасының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 сыныптамасының бір кодынан бюджет сыныптамасының басқа кодына аударған кезде көрсетіледі.</w:t>
      </w:r>
    </w:p>
    <w:p>
      <w:pPr>
        <w:spacing w:after="0"/>
        <w:ind w:left="0"/>
        <w:jc w:val="both"/>
      </w:pPr>
      <w:r>
        <w:rPr>
          <w:rFonts w:ascii="Times New Roman"/>
          <w:b w:val="false"/>
          <w:i w:val="false"/>
          <w:color w:val="000000"/>
          <w:sz w:val="28"/>
        </w:rPr>
        <w:t>
      "Бір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203 қаулысына қосымша</w:t>
            </w:r>
          </w:p>
        </w:tc>
      </w:tr>
    </w:tbl>
    <w:bookmarkStart w:name="z13" w:id="44"/>
    <w:p>
      <w:pPr>
        <w:spacing w:after="0"/>
        <w:ind w:left="0"/>
        <w:jc w:val="left"/>
      </w:pPr>
      <w:r>
        <w:rPr>
          <w:rFonts w:ascii="Times New Roman"/>
          <w:b/>
          <w:i w:val="false"/>
          <w:color w:val="000000"/>
        </w:rPr>
        <w:t xml:space="preserve"> Күші жойылды деп танылған Қазақстан Республикасы Ұлттық Банкі Басқармасының кейбір қаулыларының, сондай-ақ Қазақстан Республикасы Ұлттық Банкі Басқармасының кейбір қаулыларының құрылымдық элементтерінің тізбесі</w:t>
      </w:r>
    </w:p>
    <w:bookmarkEnd w:id="44"/>
    <w:bookmarkStart w:name="z14" w:id="45"/>
    <w:p>
      <w:pPr>
        <w:spacing w:after="0"/>
        <w:ind w:left="0"/>
        <w:jc w:val="both"/>
      </w:pPr>
      <w:r>
        <w:rPr>
          <w:rFonts w:ascii="Times New Roman"/>
          <w:b w:val="false"/>
          <w:i w:val="false"/>
          <w:color w:val="000000"/>
          <w:sz w:val="28"/>
        </w:rPr>
        <w:t xml:space="preserve">
      1.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1999 жылғы 15 қарашадағы № 388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1011 тіркелген).</w:t>
      </w:r>
    </w:p>
    <w:bookmarkEnd w:id="45"/>
    <w:bookmarkStart w:name="z83" w:id="46"/>
    <w:p>
      <w:pPr>
        <w:spacing w:after="0"/>
        <w:ind w:left="0"/>
        <w:jc w:val="both"/>
      </w:pPr>
      <w:r>
        <w:rPr>
          <w:rFonts w:ascii="Times New Roman"/>
          <w:b w:val="false"/>
          <w:i w:val="false"/>
          <w:color w:val="000000"/>
          <w:sz w:val="28"/>
        </w:rPr>
        <w:t xml:space="preserve">
      2. "Қазақстан Республикасы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өзгеріс енгізу туралы" Қазақстан Республикасы Ұлттық Банкі Басқармасының 2000 жылғы 16 мамырдағы № 195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1149 тіркелген).</w:t>
      </w:r>
    </w:p>
    <w:bookmarkEnd w:id="46"/>
    <w:bookmarkStart w:name="z84" w:id="47"/>
    <w:p>
      <w:pPr>
        <w:spacing w:after="0"/>
        <w:ind w:left="0"/>
        <w:jc w:val="both"/>
      </w:pPr>
      <w:r>
        <w:rPr>
          <w:rFonts w:ascii="Times New Roman"/>
          <w:b w:val="false"/>
          <w:i w:val="false"/>
          <w:color w:val="000000"/>
          <w:sz w:val="28"/>
        </w:rPr>
        <w:t xml:space="preserve">
      3. "Қазақстан Республикасы Ұлттық Банкі Басқармасының 1999 жылғы 15 қарашадағы № 388 қаулысымен бекітілген Қазақстан Республикасының мемлекеттік жіктеушісін – төлем белгілеудің бірыңғай жіктеушісін қолдану ережесіне өзгерістер мен толықтыруларды бекіту туралы" Қазақстан Республикасы Ұлттық Банкі Басқармасының 2000 жылғы 30 қазандағы № 405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1319 тіркелген).</w:t>
      </w:r>
    </w:p>
    <w:bookmarkEnd w:id="47"/>
    <w:bookmarkStart w:name="z85" w:id="48"/>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өзгерістер мен толықтыруларды бекіту туралы" Қазақстан Республикасы Ұлттық Банкі Басқармасының 2002 жылғы 16 ақпандағы № 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1809 тіркелген, 2002 жылы Қазақстан Республикасы орталық атқарушы және өзге де мемлекеттік органдарының нормативтік құқықтық актілер бюллетенінде № 19, 607-құжат жарияланған).</w:t>
      </w:r>
    </w:p>
    <w:bookmarkEnd w:id="48"/>
    <w:bookmarkStart w:name="z86" w:id="49"/>
    <w:p>
      <w:pPr>
        <w:spacing w:after="0"/>
        <w:ind w:left="0"/>
        <w:jc w:val="both"/>
      </w:pPr>
      <w:r>
        <w:rPr>
          <w:rFonts w:ascii="Times New Roman"/>
          <w:b w:val="false"/>
          <w:i w:val="false"/>
          <w:color w:val="000000"/>
          <w:sz w:val="28"/>
        </w:rPr>
        <w:t xml:space="preserve">
      5. "Қазақстан Республикасының Әділет министрлігінде № 1011 тіркелген,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өзгерістер мен толықтырулар енгізу туралы" Қазақстан Республикасы Ұлттық Банкі Басқармасының 2003 жылғы 21 сәуірдегі № 125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2332 тіркелген).</w:t>
      </w:r>
    </w:p>
    <w:bookmarkEnd w:id="49"/>
    <w:bookmarkStart w:name="z87" w:id="50"/>
    <w:p>
      <w:pPr>
        <w:spacing w:after="0"/>
        <w:ind w:left="0"/>
        <w:jc w:val="both"/>
      </w:pPr>
      <w:r>
        <w:rPr>
          <w:rFonts w:ascii="Times New Roman"/>
          <w:b w:val="false"/>
          <w:i w:val="false"/>
          <w:color w:val="000000"/>
          <w:sz w:val="28"/>
        </w:rPr>
        <w:t xml:space="preserve">
      6. "Қазақстан Республикасының Әділет министрлігінде № 1011 тіркелген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өзгерістер мен толықтырулар енгізу туралы" Қазақстан Республикасының Ұлттық Банкі Басқармасының 2004 жылғы 12 ақпандағы № 18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2757 тіркелген, 2004 жылғы 2 сәуірде "Егемен Қазақстан" газетінде № 77-78 (23716) жарияланған).</w:t>
      </w:r>
    </w:p>
    <w:bookmarkEnd w:id="50"/>
    <w:bookmarkStart w:name="z88" w:id="51"/>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өзгерістер мен толықтыру енгізу туралы" Қазақстан Республикасы Ұлттық Банкі Басқармасының 2005 жылғы 13 мамырдағы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3689 тіркелген, 2005 жылы Қазақстан Республикасы орталық атқарушы және өзге де мемлекеттік органдарының нормативтік құқықтық актілер бюллетенінде № 16, 121-құжат жарияланған).</w:t>
      </w:r>
    </w:p>
    <w:bookmarkEnd w:id="51"/>
    <w:bookmarkStart w:name="z89" w:id="52"/>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 388 қаулысына толықтырулар мен өзгерістер енгізу туралы" Қазақстан Республикасының Ұлттық Банкі Басқармасының 2006 жылғы 12 тамыздағы № 81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4405 тіркелген, 2006 жылғы 18 қазанда "Заң газеті" газетінде № 184 (990) жарияланған).</w:t>
      </w:r>
    </w:p>
    <w:bookmarkEnd w:id="52"/>
    <w:bookmarkStart w:name="z90" w:id="53"/>
    <w:p>
      <w:pPr>
        <w:spacing w:after="0"/>
        <w:ind w:left="0"/>
        <w:jc w:val="both"/>
      </w:pPr>
      <w:r>
        <w:rPr>
          <w:rFonts w:ascii="Times New Roman"/>
          <w:b w:val="false"/>
          <w:i w:val="false"/>
          <w:color w:val="000000"/>
          <w:sz w:val="28"/>
        </w:rPr>
        <w:t xml:space="preserve">
      9. "Қазақстан Республикасының Ұлттық Банкі Басқармасының кейбір қаулыларына өзгерістер мен толықтырулар енгізу туралы" Қазақстан Республикасы Ұлттық Банкі Басқармасының 2009 жылғы 24 тамыздағы № 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5806 тіркелген, 2009 жылғы 30 қазанда "Заң газеті" газетінде № 165 (1589) жарияланған) қосымша болып табылатын Қазақстан Республикасының Ұлттық Банкі Басқармасының өзгерістер мен толықтырулар енгізілетін қаулылары тізбесінің 2-тармағы.</w:t>
      </w:r>
    </w:p>
    <w:bookmarkEnd w:id="53"/>
    <w:bookmarkStart w:name="z91" w:id="54"/>
    <w:p>
      <w:pPr>
        <w:spacing w:after="0"/>
        <w:ind w:left="0"/>
        <w:jc w:val="both"/>
      </w:pPr>
      <w:r>
        <w:rPr>
          <w:rFonts w:ascii="Times New Roman"/>
          <w:b w:val="false"/>
          <w:i w:val="false"/>
          <w:color w:val="000000"/>
          <w:sz w:val="28"/>
        </w:rPr>
        <w:t xml:space="preserve">
      10. "Қазақстан Республикасының Ұлттық Банкі Басқармасының кейбір қаулыларына төлемдер жөнінде мәліметтер беру мәселелері бойынша толықтырулар мен өзгерістер енгізу және Қазақстан Республикасының Ұлттық Банкі Басқармасының қолма-қол жасалмайтын төлемдер мен ақша аударымдары тәсілдері бойынша төлем айналымын бөлу жөнінде есеп жасау және ұсыну мәселелері бойынша кейбір қаулыларының күші жойылды деп тану туралы" Қазақстан Республикасы Ұлттық Банкі Басқармасының 2010 жылғы 27 қыркүйектегі № 78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6607 тіркелген, 2010 жылғы 30 қарашада "Егемен Қазақстан" газетінде № 506-512 (26355) жарияланған) 1-тармағы.</w:t>
      </w:r>
    </w:p>
    <w:bookmarkEnd w:id="54"/>
    <w:bookmarkStart w:name="z92" w:id="55"/>
    <w:p>
      <w:pPr>
        <w:spacing w:after="0"/>
        <w:ind w:left="0"/>
        <w:jc w:val="both"/>
      </w:pPr>
      <w:r>
        <w:rPr>
          <w:rFonts w:ascii="Times New Roman"/>
          <w:b w:val="false"/>
          <w:i w:val="false"/>
          <w:color w:val="000000"/>
          <w:sz w:val="28"/>
        </w:rPr>
        <w:t xml:space="preserve">
      11.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және төлемдер бойынша төлем белгілеудің бірыңғай жіктеушісі бөлігінде мәліметтер беру ережесін бекіту туралы" 1999 жылғы 15 қарашадағы № 388 қаулысына өзгерістер мен толықтырулар енгізу туралы" Қазақстан Республикасы Ұлттық Банкі Басқармасының 2012 жылғы 24 тамыздағы № 267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7949 тіркелген, 2012 жылғы 6 желтоқсанда "Егемен Қазақстан" газетінде № 802-806 (27877) жарияланған). </w:t>
      </w:r>
    </w:p>
    <w:bookmarkEnd w:id="55"/>
    <w:bookmarkStart w:name="z93" w:id="56"/>
    <w:p>
      <w:pPr>
        <w:spacing w:after="0"/>
        <w:ind w:left="0"/>
        <w:jc w:val="both"/>
      </w:pPr>
      <w:r>
        <w:rPr>
          <w:rFonts w:ascii="Times New Roman"/>
          <w:b w:val="false"/>
          <w:i w:val="false"/>
          <w:color w:val="000000"/>
          <w:sz w:val="28"/>
        </w:rPr>
        <w:t xml:space="preserve">
      12. "Қазақстан Республикасының Ұлттық Банкі Басқармасының "Экономика секторларының және төлемдер белгілеу кодтарын қолдану және төлемдер бойынша оларға сәйкес мәліметтер ұсыну қағидаларын бекіту туралы" 1999 жылғы 15 қарашадағы № 388 қаулысына өзгерістер мен толықтырулар енгізу туралы" Қазақстан Республикасы Ұлттық Банкі Басқармасының 2013 жылғы 11 желтоқсандағы № 271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9095 тіркелген, 2014 жылғы 7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56"/>
    <w:bookmarkStart w:name="z94" w:id="57"/>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Қазақстан Республикасында кәсіпкерлік қызмет үшін жағдайды түбегейлі жақсарту мәселелері бойынша өзгерістер енгізу туралы" Қазақстан Республикасы Ұлттық Банкі Басқармасының 2015 жылғы 25 ақпандағы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10715 тіркелген, 2015 жылғы 6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қосымша болып табылатын Қазақстан Республикасында кәсіпкерлік қызмет үшін жағдайды түбегейлі жақсарту мәселелері бойынша Қазақстан Республикасының өзгерістер енгізілетін нормативтік құқықтық актілері тізбесінің 1-тармағы.</w:t>
      </w:r>
    </w:p>
    <w:bookmarkEnd w:id="57"/>
    <w:bookmarkStart w:name="z95" w:id="58"/>
    <w:p>
      <w:pPr>
        <w:spacing w:after="0"/>
        <w:ind w:left="0"/>
        <w:jc w:val="both"/>
      </w:pPr>
      <w:r>
        <w:rPr>
          <w:rFonts w:ascii="Times New Roman"/>
          <w:b w:val="false"/>
          <w:i w:val="false"/>
          <w:color w:val="000000"/>
          <w:sz w:val="28"/>
        </w:rPr>
        <w:t xml:space="preserve">
      14. "Қазақстан Республикасы Ұлттық Банкінің кейбір нормативтік құқықтық актілеріне төлемдер мен ақша аударымдары және банк шоттарын жүргізу мәселелері бойынша өзгерістер енгізу туралы" Қазақстан Республикасы Ұлттық Банкі Басқармасының 2015 жылғы 8 мамырдағы № 72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11163 тіркелген, 2015 жылғы 2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Қазақстан Республикасы Ұлттық Банкінің төлемдер мен ақша аударымдары және банк шоттарын жүргізу мәселелері бойынша өзгерістер енгізілетін нормативтік құқықтық актілері тізбесінің 1-тармағы.</w:t>
      </w:r>
    </w:p>
    <w:bookmarkEnd w:id="58"/>
    <w:bookmarkStart w:name="z96" w:id="59"/>
    <w:p>
      <w:pPr>
        <w:spacing w:after="0"/>
        <w:ind w:left="0"/>
        <w:jc w:val="both"/>
      </w:pPr>
      <w:r>
        <w:rPr>
          <w:rFonts w:ascii="Times New Roman"/>
          <w:b w:val="false"/>
          <w:i w:val="false"/>
          <w:color w:val="000000"/>
          <w:sz w:val="28"/>
        </w:rPr>
        <w:t xml:space="preserve">
      15.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1999 жылғы 15 қарашадағы № 388 қаулысына өзгерістер мен толықтыру енгізу туралы" Қазақстан Республикасы Ұлттық Банкі Басқармасының 2015 жылғы 31 желтоқсандағы № 260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13175 тіркелген, 2016 жылғы 31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