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eee5b82" w14:textId="eee5b82">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Экономика секторларының және төлемдер белгілеу кодтарын қолдану қағидаларын бекіту туралы</w:t>
      </w:r>
    </w:p>
    <w:p>
      <w:pPr>
        <w:spacing w:after="0"/>
        <w:ind w:left="0"/>
        <w:jc w:val="both"/>
      </w:pPr>
      <w:r>
        <w:rPr>
          <w:rFonts w:ascii="Times New Roman"/>
          <w:b w:val="false"/>
          <w:i w:val="false"/>
          <w:color w:val="000000"/>
          <w:sz w:val="28"/>
        </w:rPr>
        <w:t>Қазақстан Республикасы Ұлттық Банкі Басқармасының 2016 жылғы 31 тамыздағы № 203 қаулысы. Қазақстан Республикасының Әділет министрлігінде 2016 жылы 25 қазанда № 14365 болып тіркелді.</w:t>
      </w:r>
    </w:p>
    <w:p>
      <w:pPr>
        <w:spacing w:after="0"/>
        <w:ind w:left="0"/>
        <w:jc w:val="both"/>
      </w:pPr>
      <w:r>
        <w:rPr>
          <w:rFonts w:ascii="Times New Roman"/>
          <w:b w:val="false"/>
          <w:i w:val="false"/>
          <w:color w:val="ff0000"/>
          <w:sz w:val="28"/>
        </w:rPr>
        <w:t>
      РҚАО-ның ескертпесі!</w:t>
      </w:r>
    </w:p>
    <w:p>
      <w:pPr>
        <w:spacing w:after="0"/>
        <w:ind w:left="0"/>
        <w:jc w:val="both"/>
      </w:pPr>
      <w:r>
        <w:rPr>
          <w:rFonts w:ascii="Times New Roman"/>
          <w:b w:val="false"/>
          <w:i w:val="false"/>
          <w:color w:val="000000"/>
          <w:sz w:val="28"/>
        </w:rPr>
        <w:t>
      Бұйрық 01.01.2017 ж. бастап қолданысқа енгізіледі</w:t>
      </w:r>
    </w:p>
    <w:bookmarkStart w:name="z1" w:id="0"/>
    <w:p>
      <w:pPr>
        <w:spacing w:after="0"/>
        <w:ind w:left="0"/>
        <w:jc w:val="both"/>
      </w:pPr>
      <w:r>
        <w:rPr>
          <w:rFonts w:ascii="Times New Roman"/>
          <w:b w:val="false"/>
          <w:i w:val="false"/>
          <w:color w:val="000000"/>
          <w:sz w:val="28"/>
        </w:rPr>
        <w:t xml:space="preserve">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30) тармақшасына сәйкес Қазақстан Республикасы Ұлттық Банкінің Басқармасы </w:t>
      </w:r>
      <w:r>
        <w:rPr>
          <w:rFonts w:ascii="Times New Roman"/>
          <w:b/>
          <w:i w:val="false"/>
          <w:color w:val="000000"/>
          <w:sz w:val="28"/>
        </w:rPr>
        <w:t>ҚАУЛЫ ЕТЕДІ</w:t>
      </w:r>
      <w:r>
        <w:rPr>
          <w:rFonts w:ascii="Times New Roman"/>
          <w:b w:val="false"/>
          <w:i w:val="false"/>
          <w:color w:val="000000"/>
          <w:sz w:val="28"/>
        </w:rPr>
        <w:t>:</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Ұлттық Банкі Басқармасының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15" w:id="1"/>
    <w:p>
      <w:pPr>
        <w:spacing w:after="0"/>
        <w:ind w:left="0"/>
        <w:jc w:val="both"/>
      </w:pPr>
      <w:r>
        <w:rPr>
          <w:rFonts w:ascii="Times New Roman"/>
          <w:b w:val="false"/>
          <w:i w:val="false"/>
          <w:color w:val="000000"/>
          <w:sz w:val="28"/>
        </w:rPr>
        <w:t xml:space="preserve">
      1. Қоса беріліп отырған Экономика секторларының және төлемдер белгілеу кодтарын қолдану </w:t>
      </w:r>
      <w:r>
        <w:rPr>
          <w:rFonts w:ascii="Times New Roman"/>
          <w:b w:val="false"/>
          <w:i w:val="false"/>
          <w:color w:val="000000"/>
          <w:sz w:val="28"/>
        </w:rPr>
        <w:t>қағидалары</w:t>
      </w:r>
      <w:r>
        <w:rPr>
          <w:rFonts w:ascii="Times New Roman"/>
          <w:b w:val="false"/>
          <w:i w:val="false"/>
          <w:color w:val="000000"/>
          <w:sz w:val="28"/>
        </w:rPr>
        <w:t xml:space="preserve"> (бұдан әрі – Қағидалар) бекітілсін.</w:t>
      </w:r>
    </w:p>
    <w:bookmarkEnd w:id="1"/>
    <w:bookmarkStart w:name="z16" w:id="2"/>
    <w:p>
      <w:pPr>
        <w:spacing w:after="0"/>
        <w:ind w:left="0"/>
        <w:jc w:val="both"/>
      </w:pPr>
      <w:r>
        <w:rPr>
          <w:rFonts w:ascii="Times New Roman"/>
          <w:b w:val="false"/>
          <w:i w:val="false"/>
          <w:color w:val="000000"/>
          <w:sz w:val="28"/>
        </w:rPr>
        <w:t xml:space="preserve">
      2. Осы қаулыға </w:t>
      </w:r>
      <w:r>
        <w:rPr>
          <w:rFonts w:ascii="Times New Roman"/>
          <w:b w:val="false"/>
          <w:i w:val="false"/>
          <w:color w:val="000000"/>
          <w:sz w:val="28"/>
        </w:rPr>
        <w:t>қосымшаға</w:t>
      </w:r>
      <w:r>
        <w:rPr>
          <w:rFonts w:ascii="Times New Roman"/>
          <w:b w:val="false"/>
          <w:i w:val="false"/>
          <w:color w:val="000000"/>
          <w:sz w:val="28"/>
        </w:rPr>
        <w:t xml:space="preserve"> сәйкес тізбе бойынша Қазақстан Республикасы Ұлттық Банкі Басқармасының кейбір қаулыларын, сондай-ақ Қазақстан Республикасы Ұлттық Банкі Басқармасының кейбір қаулыларының құрылымдық элементтерінің күші жойылды деп танылсын.</w:t>
      </w:r>
    </w:p>
    <w:bookmarkEnd w:id="2"/>
    <w:bookmarkStart w:name="z17" w:id="3"/>
    <w:p>
      <w:pPr>
        <w:spacing w:after="0"/>
        <w:ind w:left="0"/>
        <w:jc w:val="both"/>
      </w:pPr>
      <w:r>
        <w:rPr>
          <w:rFonts w:ascii="Times New Roman"/>
          <w:b w:val="false"/>
          <w:i w:val="false"/>
          <w:color w:val="000000"/>
          <w:sz w:val="28"/>
        </w:rPr>
        <w:t>
      3. Төлем жүйелері департаменті (Ашықбеков Е.Т.) Қазақстан Республикасының заңнамасында белгіленген тәртіппен:</w:t>
      </w:r>
    </w:p>
    <w:bookmarkEnd w:id="3"/>
    <w:bookmarkStart w:name="z18" w:id="4"/>
    <w:p>
      <w:pPr>
        <w:spacing w:after="0"/>
        <w:ind w:left="0"/>
        <w:jc w:val="both"/>
      </w:pPr>
      <w:r>
        <w:rPr>
          <w:rFonts w:ascii="Times New Roman"/>
          <w:b w:val="false"/>
          <w:i w:val="false"/>
          <w:color w:val="000000"/>
          <w:sz w:val="28"/>
        </w:rPr>
        <w:t>
      1) Заң департаментімен (Сәрсенова Н.В.) бірлесіп осы қаулыны Қазақстан Республикасының Әділет министрлігінде мемлекеттік тіркеуді;</w:t>
      </w:r>
    </w:p>
    <w:bookmarkEnd w:id="4"/>
    <w:bookmarkStart w:name="z19" w:id="5"/>
    <w:p>
      <w:pPr>
        <w:spacing w:after="0"/>
        <w:ind w:left="0"/>
        <w:jc w:val="both"/>
      </w:pPr>
      <w:r>
        <w:rPr>
          <w:rFonts w:ascii="Times New Roman"/>
          <w:b w:val="false"/>
          <w:i w:val="false"/>
          <w:color w:val="000000"/>
          <w:sz w:val="28"/>
        </w:rPr>
        <w:t>
      2) осы қаулыны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кәсіпорнына:</w:t>
      </w:r>
    </w:p>
    <w:bookmarkEnd w:id="5"/>
    <w:bookmarkStart w:name="z20" w:id="6"/>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тіркелгенінен кейін күнтізбелік он күн ішінде "Әділет" ақпараттық-құқықтық жүйесінде ресми жариялауға;</w:t>
      </w:r>
    </w:p>
    <w:bookmarkEnd w:id="6"/>
    <w:bookmarkStart w:name="z21" w:id="7"/>
    <w:p>
      <w:pPr>
        <w:spacing w:after="0"/>
        <w:ind w:left="0"/>
        <w:jc w:val="both"/>
      </w:pPr>
      <w:r>
        <w:rPr>
          <w:rFonts w:ascii="Times New Roman"/>
          <w:b w:val="false"/>
          <w:i w:val="false"/>
          <w:color w:val="000000"/>
          <w:sz w:val="28"/>
        </w:rPr>
        <w:t>
      Қазақстан Республикасының Әділет министрлігінде мемлекеттік тіркелген күннен бастап күнтізбелік он күн ішінде Қазақстан Республикасы нормативтік құқықтық актілерінің мемлекеттік тізіліміне, Қазақстан Республикасы нормативтік құқықтық актілерінің эталондық бақылау банкіне енгізуге жіберуді;</w:t>
      </w:r>
    </w:p>
    <w:bookmarkEnd w:id="7"/>
    <w:bookmarkStart w:name="z22" w:id="8"/>
    <w:p>
      <w:pPr>
        <w:spacing w:after="0"/>
        <w:ind w:left="0"/>
        <w:jc w:val="both"/>
      </w:pPr>
      <w:r>
        <w:rPr>
          <w:rFonts w:ascii="Times New Roman"/>
          <w:b w:val="false"/>
          <w:i w:val="false"/>
          <w:color w:val="000000"/>
          <w:sz w:val="28"/>
        </w:rPr>
        <w:t>
      3) осы қаулы ресми жарияланғаннан кейін оны Қазақстан Республикасы Ұлттық Банкінің ресми интернет-ресурсына орналастыруды қамтамасыз етсін.</w:t>
      </w:r>
    </w:p>
    <w:bookmarkEnd w:id="8"/>
    <w:bookmarkStart w:name="z23" w:id="9"/>
    <w:p>
      <w:pPr>
        <w:spacing w:after="0"/>
        <w:ind w:left="0"/>
        <w:jc w:val="both"/>
      </w:pPr>
      <w:r>
        <w:rPr>
          <w:rFonts w:ascii="Times New Roman"/>
          <w:b w:val="false"/>
          <w:i w:val="false"/>
          <w:color w:val="000000"/>
          <w:sz w:val="28"/>
        </w:rPr>
        <w:t xml:space="preserve">
      4. Қаржылық қызметтерді тұтынушылардың құқықтарын қорғау және сыртқы коммуникациялар басқармасы (Терентьев А.Л.) осы қаулыны Қазақстан Республикасының Әділет министрлігінде мемлекеттік тіркелгеннен кейін күнтізбелік он күн ішінде мерзімді баспасөз басылымдарында ресми жариялауға жіберуді қамтамасыз етсін. </w:t>
      </w:r>
    </w:p>
    <w:bookmarkEnd w:id="9"/>
    <w:bookmarkStart w:name="z24" w:id="10"/>
    <w:p>
      <w:pPr>
        <w:spacing w:after="0"/>
        <w:ind w:left="0"/>
        <w:jc w:val="both"/>
      </w:pPr>
      <w:r>
        <w:rPr>
          <w:rFonts w:ascii="Times New Roman"/>
          <w:b w:val="false"/>
          <w:i w:val="false"/>
          <w:color w:val="000000"/>
          <w:sz w:val="28"/>
        </w:rPr>
        <w:t>
      5. Осы қаулының орындалуын бақылау Қазақстан Республикасының Ұлттық Банкі Төрағасының орынбасары Ғ.О. Пірматовқа жүктелсін.</w:t>
      </w:r>
    </w:p>
    <w:bookmarkEnd w:id="10"/>
    <w:bookmarkStart w:name="z25" w:id="11"/>
    <w:p>
      <w:pPr>
        <w:spacing w:after="0"/>
        <w:ind w:left="0"/>
        <w:jc w:val="both"/>
      </w:pPr>
      <w:r>
        <w:rPr>
          <w:rFonts w:ascii="Times New Roman"/>
          <w:b w:val="false"/>
          <w:i w:val="false"/>
          <w:color w:val="000000"/>
          <w:sz w:val="28"/>
        </w:rPr>
        <w:t>
      6. Осы қаулы ресми жариялануға тиіс және 2017 жылғы 1 қаңтардан бастап қолданысқа енгізіледі.</w:t>
      </w:r>
    </w:p>
    <w:bookmarkEnd w:id="11"/>
    <w:bookmarkStart w:name="z26" w:id="12"/>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2-қосымша</w:t>
      </w:r>
      <w:r>
        <w:rPr>
          <w:rFonts w:ascii="Times New Roman"/>
          <w:b w:val="false"/>
          <w:i w:val="false"/>
          <w:color w:val="000000"/>
          <w:sz w:val="28"/>
        </w:rPr>
        <w:t xml:space="preserve"> болып табылатын Төлемдер белгілеу кодтары жан-жақты кестесінің төлемдер белгілеу кодтары 014, 031, 089, 090, 093, 098 және 099 операцияларының атаулары тоқтатыла тұрған кезеңде мынадай редакцияда қолданылатыны белгілене отырып, тиісті төлемдер белгілеу кодтары бар көрсетілген операциялар атауларының қолданылуы 2018 жылғы 1 қаңтарға дейін тоқтатыла тұрсын: </w:t>
      </w:r>
    </w:p>
    <w:bookmarkEnd w:id="12"/>
    <w:tbl>
      <w:tblPr>
        <w:tblW w:w="0" w:type="auto"/>
        <w:tblCellSpacing w:w="0" w:type="auto"/>
        <w:tblBorders>
          <w:top w:val="none"/>
          <w:left w:val="none"/>
          <w:bottom w:val="none"/>
          <w:right w:val="none"/>
          <w:insideH w:val="none"/>
          <w:insideV w:val="none"/>
        </w:tblBorders>
        <w:tblLayout w:type="fixed"/>
      </w:tblPr>
      <w:tblGrid>
        <w:gridCol w:w="6150"/>
        <w:gridCol w:w="6150"/>
      </w:tblGrid>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Республикалық бюджеттің қаражаты есебінен судьяның ай сайынғы табысы сомасынан "Бірыңғай жинақтаушы зейнетақы қоры" акционерлік қоғамына міндетті зейнетақы жарналарын уақтылы аудармағаны үшін өсімпұл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жаңылысып төлеген төлемдерін қайтаруы, оралмандарға біржолғы төлемдерді қайтару, банкроттық салдарынан таратылған және қызметкерлердің өмірі мен денсаулығына келтірген зиян үшін жауапты болып танылған заңды тұлғалардың бұрынғы қызметкерлеріне ай сайынғы төлемдерді қайтару</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Тұрғылықты жері белгісіз бұрынғы қызметкерлер бойынша міндетті зейнетақы жарналары </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ядролық сынақ полигонындағы ядролық сынақтар салдарынан зардап шеккен азаматтарға мемлекеттік біржолғы ақшалай өтемақы</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ядролық сынақ полигонындағы ядролық сынақтар салдарынан зардап шеккен азаматтарға мемлекеттік біржолғы ақшалай өтемақыны қайтару</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Тұрғылықты жері белгісіз бұрынғы қызметкерлер бойынша міндетті зейнетақы жарналарын уақтылы аудармағаны үшін өсімпұл</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төлемдер</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Оралмандарға біржолғы төлемдер</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Банкроттық салдарынан таратылған және қызметкерлердің өмірі мен денсаулығына келтірген зиян үшін жауапты болып танылған заңды тұлғалардың бұрынғы қызметкерлеріне ай сайынғы төлемдер</w:t>
            </w:r>
          </w:p>
        </w:tc>
      </w:tr>
      <w:tr>
        <w:trPr>
          <w:trHeight w:val="30" w:hRule="atLeast"/>
        </w:trPr>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6150" w:type="dxa"/>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бөлімде ескерілмеген өзге басқа да төлемдер (жәрдемақылар)".</w:t>
            </w:r>
          </w:p>
        </w:tc>
      </w:tr>
    </w:tbl>
    <w:bookmarkStart w:name="z2" w:id="13"/>
    <w:p>
      <w:pPr>
        <w:spacing w:after="0"/>
        <w:ind w:left="0"/>
        <w:jc w:val="both"/>
      </w:pPr>
      <w:r>
        <w:rPr>
          <w:rFonts w:ascii="Times New Roman"/>
          <w:b w:val="false"/>
          <w:i w:val="false"/>
          <w:color w:val="000000"/>
          <w:sz w:val="28"/>
        </w:rPr>
        <w:t xml:space="preserve">
      Қағидаларға </w:t>
      </w:r>
      <w:r>
        <w:rPr>
          <w:rFonts w:ascii="Times New Roman"/>
          <w:b w:val="false"/>
          <w:i w:val="false"/>
          <w:color w:val="000000"/>
          <w:sz w:val="28"/>
        </w:rPr>
        <w:t>2-қосымша</w:t>
      </w:r>
      <w:r>
        <w:rPr>
          <w:rFonts w:ascii="Times New Roman"/>
          <w:b w:val="false"/>
          <w:i w:val="false"/>
          <w:color w:val="000000"/>
          <w:sz w:val="28"/>
        </w:rPr>
        <w:t xml:space="preserve"> болып табылатын Төлемдер белгілеу кодтары жан-жақты кестесінің төлем белгілеу коды 021 операцияның атауы 2016 жылғы 11 сәуірден бастап туындаған қатынастарға қолданылатыны белгіленсін.</w:t>
      </w:r>
    </w:p>
    <w:bookmarkEnd w:id="13"/>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Ұлттық Банк</w:t>
            </w:r>
          </w:p>
          <w:p>
            <w:pPr>
              <w:spacing w:after="20"/>
              <w:ind w:left="20"/>
              <w:jc w:val="both"/>
            </w:pPr>
          </w:p>
          <w:p>
            <w:pPr>
              <w:spacing w:after="20"/>
              <w:ind w:left="20"/>
              <w:jc w:val="both"/>
            </w:pPr>
            <w:r>
              <w:rPr>
                <w:rFonts w:ascii="Times New Roman"/>
                <w:b w:val="false"/>
                <w:i/>
                <w:color w:val="000000"/>
                <w:sz w:val="20"/>
              </w:rPr>
              <w:t>Төрағасы</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Д. Ақышев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Республикасының   </w:t>
      </w:r>
    </w:p>
    <w:p>
      <w:pPr>
        <w:spacing w:after="0"/>
        <w:ind w:left="0"/>
        <w:jc w:val="both"/>
      </w:pPr>
      <w:r>
        <w:rPr>
          <w:rFonts w:ascii="Times New Roman"/>
          <w:b w:val="false"/>
          <w:i w:val="false"/>
          <w:color w:val="000000"/>
          <w:sz w:val="28"/>
        </w:rPr>
        <w:t xml:space="preserve">
      Ақпарат және коммуникация министрлігі   </w:t>
      </w:r>
    </w:p>
    <w:p>
      <w:pPr>
        <w:spacing w:after="0"/>
        <w:ind w:left="0"/>
        <w:jc w:val="both"/>
      </w:pPr>
      <w:r>
        <w:rPr>
          <w:rFonts w:ascii="Times New Roman"/>
          <w:b w:val="false"/>
          <w:i w:val="false"/>
          <w:color w:val="000000"/>
          <w:sz w:val="28"/>
        </w:rPr>
        <w:t xml:space="preserve">
      Министр _____________ Д. Абаев   </w:t>
      </w:r>
    </w:p>
    <w:p>
      <w:pPr>
        <w:spacing w:after="0"/>
        <w:ind w:left="0"/>
        <w:jc w:val="both"/>
      </w:pPr>
      <w:r>
        <w:rPr>
          <w:rFonts w:ascii="Times New Roman"/>
          <w:b w:val="false"/>
          <w:i w:val="false"/>
          <w:color w:val="000000"/>
          <w:sz w:val="28"/>
        </w:rPr>
        <w:t>
      2016 жылғы 15 қыркүйек</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Денсаулық сақтау және   </w:t>
      </w:r>
    </w:p>
    <w:p>
      <w:pPr>
        <w:spacing w:after="0"/>
        <w:ind w:left="0"/>
        <w:jc w:val="both"/>
      </w:pPr>
      <w:r>
        <w:rPr>
          <w:rFonts w:ascii="Times New Roman"/>
          <w:b w:val="false"/>
          <w:i w:val="false"/>
          <w:color w:val="000000"/>
          <w:sz w:val="28"/>
        </w:rPr>
        <w:t xml:space="preserve">
      әлеуметтік даму министрлігі   </w:t>
      </w:r>
    </w:p>
    <w:p>
      <w:pPr>
        <w:spacing w:after="0"/>
        <w:ind w:left="0"/>
        <w:jc w:val="both"/>
      </w:pPr>
      <w:r>
        <w:rPr>
          <w:rFonts w:ascii="Times New Roman"/>
          <w:b w:val="false"/>
          <w:i w:val="false"/>
          <w:color w:val="000000"/>
          <w:sz w:val="28"/>
        </w:rPr>
        <w:t xml:space="preserve">
      Министрдің м.а. _____________ Б. Нұрымбетов   </w:t>
      </w:r>
    </w:p>
    <w:p>
      <w:pPr>
        <w:spacing w:after="0"/>
        <w:ind w:left="0"/>
        <w:jc w:val="both"/>
      </w:pPr>
      <w:r>
        <w:rPr>
          <w:rFonts w:ascii="Times New Roman"/>
          <w:b w:val="false"/>
          <w:i w:val="false"/>
          <w:color w:val="000000"/>
          <w:sz w:val="28"/>
        </w:rPr>
        <w:t>
      2016 жылғы 26 қыркүйек</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Қаржы министрі   </w:t>
      </w:r>
    </w:p>
    <w:p>
      <w:pPr>
        <w:spacing w:after="0"/>
        <w:ind w:left="0"/>
        <w:jc w:val="both"/>
      </w:pPr>
      <w:r>
        <w:rPr>
          <w:rFonts w:ascii="Times New Roman"/>
          <w:b w:val="false"/>
          <w:i w:val="false"/>
          <w:color w:val="000000"/>
          <w:sz w:val="28"/>
        </w:rPr>
        <w:t xml:space="preserve">
      _________________ Б. Сұлтанов   </w:t>
      </w:r>
    </w:p>
    <w:p>
      <w:pPr>
        <w:spacing w:after="0"/>
        <w:ind w:left="0"/>
        <w:jc w:val="both"/>
      </w:pPr>
      <w:r>
        <w:rPr>
          <w:rFonts w:ascii="Times New Roman"/>
          <w:b w:val="false"/>
          <w:i w:val="false"/>
          <w:color w:val="000000"/>
          <w:sz w:val="28"/>
        </w:rPr>
        <w:t>
      2016 жылғы 19 қыркүйек</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203 қаулысымен бекітілген</w:t>
            </w:r>
          </w:p>
        </w:tc>
      </w:tr>
    </w:tbl>
    <w:bookmarkStart w:name="z4" w:id="14"/>
    <w:p>
      <w:pPr>
        <w:spacing w:after="0"/>
        <w:ind w:left="0"/>
        <w:jc w:val="left"/>
      </w:pPr>
      <w:r>
        <w:rPr>
          <w:rFonts w:ascii="Times New Roman"/>
          <w:b/>
          <w:i w:val="false"/>
          <w:color w:val="000000"/>
        </w:rPr>
        <w:t xml:space="preserve"> Экономика секторларының және төлемдер белгілеу кодтарын қолдану қағидалары</w:t>
      </w:r>
    </w:p>
    <w:bookmarkEnd w:id="14"/>
    <w:bookmarkStart w:name="z5" w:id="15"/>
    <w:p>
      <w:pPr>
        <w:spacing w:after="0"/>
        <w:ind w:left="0"/>
        <w:jc w:val="both"/>
      </w:pPr>
      <w:r>
        <w:rPr>
          <w:rFonts w:ascii="Times New Roman"/>
          <w:b w:val="false"/>
          <w:i w:val="false"/>
          <w:color w:val="000000"/>
          <w:sz w:val="28"/>
        </w:rPr>
        <w:t xml:space="preserve">
      1. Осы Экономика секторларының және төлемдер белгілеу кодтарын қолдану қағидалары (бұдан әрі – Қағидалар) "Қазақстан Республикасы Ұлттық Банкінің ережесін және құрылымын бекіту туралы" Қазақстан Республикасы Президентінің 2003 жылғы 31 желтоқсандағы № 1271 Жарлығымен бекітілген Қазақстан Республикасының Ұлттық Банкі туралы ереженің </w:t>
      </w:r>
      <w:r>
        <w:rPr>
          <w:rFonts w:ascii="Times New Roman"/>
          <w:b w:val="false"/>
          <w:i w:val="false"/>
          <w:color w:val="000000"/>
          <w:sz w:val="28"/>
        </w:rPr>
        <w:t>19-тармағының</w:t>
      </w:r>
      <w:r>
        <w:rPr>
          <w:rFonts w:ascii="Times New Roman"/>
          <w:b w:val="false"/>
          <w:i w:val="false"/>
          <w:color w:val="000000"/>
          <w:sz w:val="28"/>
        </w:rPr>
        <w:t xml:space="preserve"> екінші бөлігі екінші абзацының 30) тармақшасына сәйкес әзірленді және онда экономика секторларының және төлемдер белгілеу кодтарын қолдану тәртібі, сондай-ақ төлемдерді кодтау жүйесі айқындалады.</w:t>
      </w:r>
    </w:p>
    <w:bookmarkEnd w:id="15"/>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Ұлттық Банкі Басқармасының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қаулысымен.</w:t>
      </w:r>
      <w:r>
        <w:br/>
      </w:r>
      <w:r>
        <w:rPr>
          <w:rFonts w:ascii="Times New Roman"/>
          <w:b w:val="false"/>
          <w:i w:val="false"/>
          <w:color w:val="000000"/>
          <w:sz w:val="28"/>
        </w:rPr>
        <w:t>
</w:t>
      </w:r>
    </w:p>
    <w:bookmarkStart w:name="z27" w:id="16"/>
    <w:p>
      <w:pPr>
        <w:spacing w:after="0"/>
        <w:ind w:left="0"/>
        <w:jc w:val="both"/>
      </w:pPr>
      <w:r>
        <w:rPr>
          <w:rFonts w:ascii="Times New Roman"/>
          <w:b w:val="false"/>
          <w:i w:val="false"/>
          <w:color w:val="000000"/>
          <w:sz w:val="28"/>
        </w:rPr>
        <w:t>
      2. Қағидаларда Қазақстан Республикасының Цифрлық кодексінде, "Төлемдер және төлем жүйелері туралы" Қазақстан Республикасының Заңында көзделген ұғымдар, сондай-ақ мынадай ұғымдар пайдаланылады:</w:t>
      </w:r>
    </w:p>
    <w:bookmarkEnd w:id="16"/>
    <w:p>
      <w:pPr>
        <w:spacing w:after="0"/>
        <w:ind w:left="0"/>
        <w:jc w:val="both"/>
      </w:pPr>
      <w:r>
        <w:rPr>
          <w:rFonts w:ascii="Times New Roman"/>
          <w:b w:val="false"/>
          <w:i w:val="false"/>
          <w:color w:val="000000"/>
          <w:sz w:val="28"/>
        </w:rPr>
        <w:t>
      1) валюталар мен қорлар коды (бұдан әрі – валюта коды) – "Валюталар мен қорларды белгілеуге арналған кодтар" ҚР ҰС 07 ІSO 4217 Қазақстан Республикасының ұлттық сыныптауышына сәйкес белгіленген валюталар мен қорларды көрсетуге арналған үш мәнді алфавиттік код;</w:t>
      </w:r>
    </w:p>
    <w:p>
      <w:pPr>
        <w:spacing w:after="0"/>
        <w:ind w:left="0"/>
        <w:jc w:val="both"/>
      </w:pPr>
      <w:r>
        <w:rPr>
          <w:rFonts w:ascii="Times New Roman"/>
          <w:b w:val="false"/>
          <w:i w:val="false"/>
          <w:color w:val="000000"/>
          <w:sz w:val="28"/>
        </w:rPr>
        <w:t>
      2) төлем белгілеу коды – төлем белгілеудің үш мәнді цифрлық код белгісі.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Ұлттық Банкі Басқармасының 22.11.2021 </w:t>
      </w:r>
      <w:r>
        <w:rPr>
          <w:rFonts w:ascii="Times New Roman"/>
          <w:b w:val="false"/>
          <w:i w:val="false"/>
          <w:color w:val="000000"/>
          <w:sz w:val="28"/>
        </w:rPr>
        <w:t>№ 99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17.12.2025 </w:t>
      </w:r>
      <w:r>
        <w:rPr>
          <w:rFonts w:ascii="Times New Roman"/>
          <w:b w:val="false"/>
          <w:i w:val="false"/>
          <w:color w:val="ff0000"/>
          <w:sz w:val="28"/>
        </w:rPr>
        <w:t>№ 94</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0" w:id="17"/>
    <w:p>
      <w:pPr>
        <w:spacing w:after="0"/>
        <w:ind w:left="0"/>
        <w:jc w:val="both"/>
      </w:pPr>
      <w:r>
        <w:rPr>
          <w:rFonts w:ascii="Times New Roman"/>
          <w:b w:val="false"/>
          <w:i w:val="false"/>
          <w:color w:val="000000"/>
          <w:sz w:val="28"/>
        </w:rPr>
        <w:t>
      3. Экономика секторларының және төлемдер белгілеу кодтарын қолдану тәртібі төлем құжаттарында, қолма-қол ақшаны қабылдау және беруге арналған кассалық құжаттарда, электрондық терминал арқылы қолма-қол ақшаны енгізу арқылы банк шотын ашпай, төлемдерді және ақша аударымын жүзеге асырған кезде ақша жөнелтішуге берілетін чектерде, банкоматтар не өзге де электрондық терминалдар арқылы салық немесе бюджетке төленетін басқа міндетті төлемдерді жүргізген кезде төлем карточкаларын ұстаушыларға берілетін сауда чектерінде (бұдан әрі – төлем құжаттары) пайдаланылады.</w:t>
      </w:r>
    </w:p>
    <w:bookmarkEnd w:id="17"/>
    <w:bookmarkStart w:name="z31" w:id="18"/>
    <w:p>
      <w:pPr>
        <w:spacing w:after="0"/>
        <w:ind w:left="0"/>
        <w:jc w:val="both"/>
      </w:pPr>
      <w:r>
        <w:rPr>
          <w:rFonts w:ascii="Times New Roman"/>
          <w:b w:val="false"/>
          <w:i w:val="false"/>
          <w:color w:val="000000"/>
          <w:sz w:val="28"/>
        </w:rPr>
        <w:t>
      4. Қағидаларда белгіленген экономика секторларының және төлемдер белгілеу кодтарын қолдану тәртібі:</w:t>
      </w:r>
    </w:p>
    <w:bookmarkEnd w:id="18"/>
    <w:p>
      <w:pPr>
        <w:spacing w:after="0"/>
        <w:ind w:left="0"/>
        <w:jc w:val="both"/>
      </w:pPr>
      <w:r>
        <w:rPr>
          <w:rFonts w:ascii="Times New Roman"/>
          <w:b w:val="false"/>
          <w:i w:val="false"/>
          <w:color w:val="000000"/>
          <w:sz w:val="28"/>
        </w:rPr>
        <w:t>
      1) төлем құжаттарын қағаз тасымалдағышта ресімдеген кезде және төлемдерді және (немесе) ақша аударымдарын жүзеге асыру кезінде электрондық құжаттармен алмасу кезінде;</w:t>
      </w:r>
    </w:p>
    <w:p>
      <w:pPr>
        <w:spacing w:after="0"/>
        <w:ind w:left="0"/>
        <w:jc w:val="both"/>
      </w:pPr>
      <w:r>
        <w:rPr>
          <w:rFonts w:ascii="Times New Roman"/>
          <w:b w:val="false"/>
          <w:i w:val="false"/>
          <w:color w:val="000000"/>
          <w:sz w:val="28"/>
        </w:rPr>
        <w:t>
      2) Қазақстан Республикасының аумағында бастама жасалған, ел ішінде жүргізілетін, шет елге жөнелтілетін банк ішіндегі және банкаралық төлемдерді және (немесе) ақша аударымдарын жүзеге асырған кезде қолданылады.</w:t>
      </w:r>
    </w:p>
    <w:p>
      <w:pPr>
        <w:spacing w:after="0"/>
        <w:ind w:left="0"/>
        <w:jc w:val="both"/>
      </w:pPr>
      <w:r>
        <w:rPr>
          <w:rFonts w:ascii="Times New Roman"/>
          <w:b w:val="false"/>
          <w:i w:val="false"/>
          <w:color w:val="000000"/>
          <w:sz w:val="28"/>
        </w:rPr>
        <w:t>
      Шет елден және "Астана" халықаралық қаржы орталығына қатысушы банктен келіп түсетін төлем және (немесе) ақша аударымы бойынша төлем құжатында қойылған экономика секторлары мен төлемдер белгілеу кодтары болмаған кезде Қазақстан Республикасының резидент банкі, Қазақстан Республикасының бейрезидент банкінің филиалы банктің, Қазақстан Республикасының бейрезидент банкі филиалының цифрлық жүйелерінде төлем және (немесе) ақша аударымы бойынша алынған құжаттар негізінде экономика секторларының және төлемдер белгілеу кодтарын өздігінен қойып шығады.</w:t>
      </w:r>
    </w:p>
    <w:p>
      <w:pPr>
        <w:spacing w:after="0"/>
        <w:ind w:left="0"/>
        <w:jc w:val="both"/>
      </w:pPr>
      <w:r>
        <w:rPr>
          <w:rFonts w:ascii="Times New Roman"/>
          <w:b w:val="false"/>
          <w:i w:val="false"/>
          <w:color w:val="000000"/>
          <w:sz w:val="28"/>
        </w:rPr>
        <w:t>
      Жеке тұлғалар арасында лездік төлемдер жүйесі бойынша кіріс төлемі және (немесе) ақша аударымы бойынша бенефициардың банкі, Қазақстан Республикасының бейрезидент банкінің филиалы бенефициар бойынша мәліметтер негізінде бенефициардың экономика секторларының кодтарын қояды.</w:t>
      </w:r>
    </w:p>
    <w:p>
      <w:pPr>
        <w:spacing w:after="0"/>
        <w:ind w:left="0"/>
        <w:jc w:val="both"/>
      </w:pPr>
      <w:r>
        <w:rPr>
          <w:rFonts w:ascii="Times New Roman"/>
          <w:b w:val="false"/>
          <w:i w:val="false"/>
          <w:color w:val="000000"/>
          <w:sz w:val="28"/>
        </w:rPr>
        <w:t>
      Ақша жөнелтушінің банкі, Қазақстан Республикасының бейрезидент банкінің филиалы лездік төлемдер жүйесі арқылы жеке тұлғалар арасындағы төлемдер және (немесе) ақша аударымдары бойынша лездік төлемдер жүйесі үшін көзделген төлем белгілеу кодын қояды.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4-тармақ жаңа редакцияда – ҚР Ұлттық Банкі Басқармасының 27.08.2022 </w:t>
      </w:r>
      <w:r>
        <w:rPr>
          <w:rFonts w:ascii="Times New Roman"/>
          <w:b w:val="false"/>
          <w:i w:val="false"/>
          <w:color w:val="000000"/>
          <w:sz w:val="28"/>
        </w:rPr>
        <w:t>№ 74</w:t>
      </w:r>
      <w:r>
        <w:rPr>
          <w:rFonts w:ascii="Times New Roman"/>
          <w:b w:val="false"/>
          <w:i w:val="false"/>
          <w:color w:val="ff0000"/>
          <w:sz w:val="28"/>
        </w:rPr>
        <w:t xml:space="preserve"> (01.01.2023 бастап қолданысқа енгізіледі); өзгеріс енгізілді - ҚР Ұлттық Банкі Басқармасының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r>
        <w:br/>
      </w:r>
      <w:r>
        <w:rPr>
          <w:rFonts w:ascii="Times New Roman"/>
          <w:b w:val="false"/>
          <w:i w:val="false"/>
          <w:color w:val="000000"/>
          <w:sz w:val="28"/>
        </w:rPr>
        <w:t>
</w:t>
      </w:r>
    </w:p>
    <w:bookmarkStart w:name="z35" w:id="19"/>
    <w:p>
      <w:pPr>
        <w:spacing w:after="0"/>
        <w:ind w:left="0"/>
        <w:jc w:val="both"/>
      </w:pPr>
      <w:r>
        <w:rPr>
          <w:rFonts w:ascii="Times New Roman"/>
          <w:b w:val="false"/>
          <w:i w:val="false"/>
          <w:color w:val="000000"/>
          <w:sz w:val="28"/>
        </w:rPr>
        <w:t xml:space="preserve">
      5. Төлемдердің кодын қою жүйесі төлемдер және (немесе) ақша аударымдары ағынының айқындылығын және талдауын қамтамасыз ету үшін пайдаланылады. </w:t>
      </w:r>
    </w:p>
    <w:bookmarkEnd w:id="19"/>
    <w:bookmarkStart w:name="z36" w:id="20"/>
    <w:p>
      <w:pPr>
        <w:spacing w:after="0"/>
        <w:ind w:left="0"/>
        <w:jc w:val="both"/>
      </w:pPr>
      <w:r>
        <w:rPr>
          <w:rFonts w:ascii="Times New Roman"/>
          <w:b w:val="false"/>
          <w:i w:val="false"/>
          <w:color w:val="000000"/>
          <w:sz w:val="28"/>
        </w:rPr>
        <w:t>
      Төлемдердің кодын қою цифрлық және әріптік символдар арқылы жүзеге асырылады. Төлемдердің кодын қою жүйесі мынадай:</w:t>
      </w:r>
    </w:p>
    <w:bookmarkEnd w:id="20"/>
    <w:bookmarkStart w:name="z37" w:id="21"/>
    <w:p>
      <w:pPr>
        <w:spacing w:after="0"/>
        <w:ind w:left="0"/>
        <w:jc w:val="both"/>
      </w:pPr>
      <w:r>
        <w:rPr>
          <w:rFonts w:ascii="Times New Roman"/>
          <w:b w:val="false"/>
          <w:i w:val="false"/>
          <w:color w:val="000000"/>
          <w:sz w:val="28"/>
        </w:rPr>
        <w:t>
      І, II, III, IV, V, VI, VII, VIII, IX, Х, мұндағы:</w:t>
      </w:r>
    </w:p>
    <w:bookmarkEnd w:id="21"/>
    <w:bookmarkStart w:name="z38" w:id="22"/>
    <w:p>
      <w:pPr>
        <w:spacing w:after="0"/>
        <w:ind w:left="0"/>
        <w:jc w:val="both"/>
      </w:pPr>
      <w:r>
        <w:rPr>
          <w:rFonts w:ascii="Times New Roman"/>
          <w:b w:val="false"/>
          <w:i w:val="false"/>
          <w:color w:val="000000"/>
          <w:sz w:val="28"/>
        </w:rPr>
        <w:t>
      І – ақша жөнелтушінің резиденттік белгісі;</w:t>
      </w:r>
    </w:p>
    <w:bookmarkEnd w:id="22"/>
    <w:bookmarkStart w:name="z39" w:id="23"/>
    <w:p>
      <w:pPr>
        <w:spacing w:after="0"/>
        <w:ind w:left="0"/>
        <w:jc w:val="both"/>
      </w:pPr>
      <w:r>
        <w:rPr>
          <w:rFonts w:ascii="Times New Roman"/>
          <w:b w:val="false"/>
          <w:i w:val="false"/>
          <w:color w:val="000000"/>
          <w:sz w:val="28"/>
        </w:rPr>
        <w:t>
      II – ақша жөнелтушінің экономика секторы;</w:t>
      </w:r>
    </w:p>
    <w:bookmarkEnd w:id="23"/>
    <w:bookmarkStart w:name="z40" w:id="24"/>
    <w:p>
      <w:pPr>
        <w:spacing w:after="0"/>
        <w:ind w:left="0"/>
        <w:jc w:val="both"/>
      </w:pPr>
      <w:r>
        <w:rPr>
          <w:rFonts w:ascii="Times New Roman"/>
          <w:b w:val="false"/>
          <w:i w:val="false"/>
          <w:color w:val="000000"/>
          <w:sz w:val="28"/>
        </w:rPr>
        <w:t>
      III – бенефициардың резиденттік белгісі;</w:t>
      </w:r>
    </w:p>
    <w:bookmarkEnd w:id="24"/>
    <w:bookmarkStart w:name="z41" w:id="25"/>
    <w:p>
      <w:pPr>
        <w:spacing w:after="0"/>
        <w:ind w:left="0"/>
        <w:jc w:val="both"/>
      </w:pPr>
      <w:r>
        <w:rPr>
          <w:rFonts w:ascii="Times New Roman"/>
          <w:b w:val="false"/>
          <w:i w:val="false"/>
          <w:color w:val="000000"/>
          <w:sz w:val="28"/>
        </w:rPr>
        <w:t>
      IV – бенефициардың экономика секторы;</w:t>
      </w:r>
    </w:p>
    <w:bookmarkEnd w:id="25"/>
    <w:bookmarkStart w:name="z42" w:id="26"/>
    <w:p>
      <w:pPr>
        <w:spacing w:after="0"/>
        <w:ind w:left="0"/>
        <w:jc w:val="both"/>
      </w:pPr>
      <w:r>
        <w:rPr>
          <w:rFonts w:ascii="Times New Roman"/>
          <w:b w:val="false"/>
          <w:i w:val="false"/>
          <w:color w:val="000000"/>
          <w:sz w:val="28"/>
        </w:rPr>
        <w:t>
      V, VI, VII – валюта коды;</w:t>
      </w:r>
    </w:p>
    <w:bookmarkEnd w:id="26"/>
    <w:bookmarkStart w:name="z43" w:id="27"/>
    <w:p>
      <w:pPr>
        <w:spacing w:after="0"/>
        <w:ind w:left="0"/>
        <w:jc w:val="both"/>
      </w:pPr>
      <w:r>
        <w:rPr>
          <w:rFonts w:ascii="Times New Roman"/>
          <w:b w:val="false"/>
          <w:i w:val="false"/>
          <w:color w:val="000000"/>
          <w:sz w:val="28"/>
        </w:rPr>
        <w:t>
      VIII – операцияның түрі;</w:t>
      </w:r>
    </w:p>
    <w:bookmarkEnd w:id="27"/>
    <w:bookmarkStart w:name="z44" w:id="28"/>
    <w:p>
      <w:pPr>
        <w:spacing w:after="0"/>
        <w:ind w:left="0"/>
        <w:jc w:val="both"/>
      </w:pPr>
      <w:r>
        <w:rPr>
          <w:rFonts w:ascii="Times New Roman"/>
          <w:b w:val="false"/>
          <w:i w:val="false"/>
          <w:color w:val="000000"/>
          <w:sz w:val="28"/>
        </w:rPr>
        <w:t>
      IX – төлем сипаты;</w:t>
      </w:r>
    </w:p>
    <w:bookmarkEnd w:id="28"/>
    <w:bookmarkStart w:name="z45" w:id="29"/>
    <w:p>
      <w:pPr>
        <w:spacing w:after="0"/>
        <w:ind w:left="0"/>
        <w:jc w:val="both"/>
      </w:pPr>
      <w:r>
        <w:rPr>
          <w:rFonts w:ascii="Times New Roman"/>
          <w:b w:val="false"/>
          <w:i w:val="false"/>
          <w:color w:val="000000"/>
          <w:sz w:val="28"/>
        </w:rPr>
        <w:t>
      X – төлемді толық көрсету.</w:t>
      </w:r>
    </w:p>
    <w:bookmarkEnd w:id="29"/>
    <w:bookmarkStart w:name="z46" w:id="30"/>
    <w:p>
      <w:pPr>
        <w:spacing w:after="0"/>
        <w:ind w:left="0"/>
        <w:jc w:val="both"/>
      </w:pPr>
      <w:r>
        <w:rPr>
          <w:rFonts w:ascii="Times New Roman"/>
          <w:b w:val="false"/>
          <w:i w:val="false"/>
          <w:color w:val="000000"/>
          <w:sz w:val="28"/>
        </w:rPr>
        <w:t xml:space="preserve">
      I және II символдар арқылы ақша жөнелтушінің коды жасалады (АЖК). </w:t>
      </w:r>
    </w:p>
    <w:bookmarkEnd w:id="30"/>
    <w:bookmarkStart w:name="z47" w:id="31"/>
    <w:p>
      <w:pPr>
        <w:spacing w:after="0"/>
        <w:ind w:left="0"/>
        <w:jc w:val="both"/>
      </w:pPr>
      <w:r>
        <w:rPr>
          <w:rFonts w:ascii="Times New Roman"/>
          <w:b w:val="false"/>
          <w:i w:val="false"/>
          <w:color w:val="000000"/>
          <w:sz w:val="28"/>
        </w:rPr>
        <w:t xml:space="preserve">
      III және IV символдар арқылы бенефициардың коды жасалады (БеК). </w:t>
      </w:r>
    </w:p>
    <w:bookmarkEnd w:id="31"/>
    <w:bookmarkStart w:name="z48" w:id="32"/>
    <w:p>
      <w:pPr>
        <w:spacing w:after="0"/>
        <w:ind w:left="0"/>
        <w:jc w:val="both"/>
      </w:pPr>
      <w:r>
        <w:rPr>
          <w:rFonts w:ascii="Times New Roman"/>
          <w:b w:val="false"/>
          <w:i w:val="false"/>
          <w:color w:val="000000"/>
          <w:sz w:val="28"/>
        </w:rPr>
        <w:t xml:space="preserve">
      VIII, IX, Х символдар арқылы төлем белгілеу коды жасалады. </w:t>
      </w:r>
    </w:p>
    <w:bookmarkEnd w:id="32"/>
    <w:bookmarkStart w:name="z49" w:id="33"/>
    <w:p>
      <w:pPr>
        <w:spacing w:after="0"/>
        <w:ind w:left="0"/>
        <w:jc w:val="both"/>
      </w:pPr>
      <w:r>
        <w:rPr>
          <w:rFonts w:ascii="Times New Roman"/>
          <w:b w:val="false"/>
          <w:i w:val="false"/>
          <w:color w:val="000000"/>
          <w:sz w:val="28"/>
        </w:rPr>
        <w:t xml:space="preserve">
      6. Резиденттік белгісі "Валюталық реттеу және валюталық бақылау туралы" Қазақстан Республикасының </w:t>
      </w:r>
      <w:r>
        <w:rPr>
          <w:rFonts w:ascii="Times New Roman"/>
          <w:b w:val="false"/>
          <w:i w:val="false"/>
          <w:color w:val="000000"/>
          <w:sz w:val="28"/>
        </w:rPr>
        <w:t>Заңына</w:t>
      </w:r>
      <w:r>
        <w:rPr>
          <w:rFonts w:ascii="Times New Roman"/>
          <w:b w:val="false"/>
          <w:i w:val="false"/>
          <w:color w:val="000000"/>
          <w:sz w:val="28"/>
        </w:rPr>
        <w:t xml:space="preserve"> сәйкес анықталады және мынадай тәртіппен қойылады:</w:t>
      </w:r>
    </w:p>
    <w:bookmarkEnd w:id="33"/>
    <w:p>
      <w:pPr>
        <w:spacing w:after="0"/>
        <w:ind w:left="0"/>
        <w:jc w:val="both"/>
      </w:pPr>
      <w:r>
        <w:rPr>
          <w:rFonts w:ascii="Times New Roman"/>
          <w:b w:val="false"/>
          <w:i w:val="false"/>
          <w:color w:val="000000"/>
          <w:sz w:val="28"/>
        </w:rPr>
        <w:t>
      "1" - резидент;</w:t>
      </w:r>
    </w:p>
    <w:p>
      <w:pPr>
        <w:spacing w:after="0"/>
        <w:ind w:left="0"/>
        <w:jc w:val="both"/>
      </w:pPr>
      <w:r>
        <w:rPr>
          <w:rFonts w:ascii="Times New Roman"/>
          <w:b w:val="false"/>
          <w:i w:val="false"/>
          <w:color w:val="000000"/>
          <w:sz w:val="28"/>
        </w:rPr>
        <w:t>
      "2" - бейрезидент.</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6-тармаққа өзгеріс енгізілді – ҚР Ұлттық Банкі Басқармасының 27.08.2022 </w:t>
      </w:r>
      <w:r>
        <w:rPr>
          <w:rFonts w:ascii="Times New Roman"/>
          <w:b w:val="false"/>
          <w:i w:val="false"/>
          <w:color w:val="000000"/>
          <w:sz w:val="28"/>
        </w:rPr>
        <w:t>№ 74</w:t>
      </w:r>
      <w:r>
        <w:rPr>
          <w:rFonts w:ascii="Times New Roman"/>
          <w:b w:val="false"/>
          <w:i w:val="false"/>
          <w:color w:val="ff0000"/>
          <w:sz w:val="28"/>
        </w:rPr>
        <w:t xml:space="preserve"> (01.01.2023 бастап қолданысқа енгізіледі) қаулысымен.</w:t>
      </w:r>
      <w:r>
        <w:br/>
      </w:r>
      <w:r>
        <w:rPr>
          <w:rFonts w:ascii="Times New Roman"/>
          <w:b w:val="false"/>
          <w:i w:val="false"/>
          <w:color w:val="000000"/>
          <w:sz w:val="28"/>
        </w:rPr>
        <w:t>
</w:t>
      </w:r>
    </w:p>
    <w:bookmarkStart w:name="z52" w:id="34"/>
    <w:p>
      <w:pPr>
        <w:spacing w:after="0"/>
        <w:ind w:left="0"/>
        <w:jc w:val="both"/>
      </w:pPr>
      <w:r>
        <w:rPr>
          <w:rFonts w:ascii="Times New Roman"/>
          <w:b w:val="false"/>
          <w:i w:val="false"/>
          <w:color w:val="000000"/>
          <w:sz w:val="28"/>
        </w:rPr>
        <w:t xml:space="preserve">
      7. Экономика секторы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экономика секторларының кодтарына сәйкес көрсетіледі.</w:t>
      </w:r>
    </w:p>
    <w:bookmarkEnd w:id="34"/>
    <w:bookmarkStart w:name="z53" w:id="35"/>
    <w:p>
      <w:pPr>
        <w:spacing w:after="0"/>
        <w:ind w:left="0"/>
        <w:jc w:val="both"/>
      </w:pPr>
      <w:r>
        <w:rPr>
          <w:rFonts w:ascii="Times New Roman"/>
          <w:b w:val="false"/>
          <w:i w:val="false"/>
          <w:color w:val="000000"/>
          <w:sz w:val="28"/>
        </w:rPr>
        <w:t xml:space="preserve">
      8. Төлем белгілеу коды Қағидаларға </w:t>
      </w:r>
      <w:r>
        <w:rPr>
          <w:rFonts w:ascii="Times New Roman"/>
          <w:b w:val="false"/>
          <w:i w:val="false"/>
          <w:color w:val="000000"/>
          <w:sz w:val="28"/>
        </w:rPr>
        <w:t>2-қосымшаға</w:t>
      </w:r>
      <w:r>
        <w:rPr>
          <w:rFonts w:ascii="Times New Roman"/>
          <w:b w:val="false"/>
          <w:i w:val="false"/>
          <w:color w:val="000000"/>
          <w:sz w:val="28"/>
        </w:rPr>
        <w:t xml:space="preserve"> сәйкес Төлемдер белгілеу кодтарының жан-жақты кестесіне сәйкес көрсетіледі.</w:t>
      </w:r>
    </w:p>
    <w:bookmarkEnd w:id="35"/>
    <w:bookmarkStart w:name="z54" w:id="36"/>
    <w:p>
      <w:pPr>
        <w:spacing w:after="0"/>
        <w:ind w:left="0"/>
        <w:jc w:val="both"/>
      </w:pPr>
      <w:r>
        <w:rPr>
          <w:rFonts w:ascii="Times New Roman"/>
          <w:b w:val="false"/>
          <w:i w:val="false"/>
          <w:color w:val="000000"/>
          <w:sz w:val="28"/>
        </w:rPr>
        <w:t>
      9. Төлем құжаттарында ақша жөнелтушінің коды, бенефициардың коды, төлем белгілеу коды, валюта коды арнайы бөлінген жолдарда қойылады.</w:t>
      </w:r>
    </w:p>
    <w:bookmarkEnd w:id="36"/>
    <w:bookmarkStart w:name="z55" w:id="37"/>
    <w:p>
      <w:pPr>
        <w:spacing w:after="0"/>
        <w:ind w:left="0"/>
        <w:jc w:val="both"/>
      </w:pPr>
      <w:r>
        <w:rPr>
          <w:rFonts w:ascii="Times New Roman"/>
          <w:b w:val="false"/>
          <w:i w:val="false"/>
          <w:color w:val="000000"/>
          <w:sz w:val="28"/>
        </w:rPr>
        <w:t>
      10. Ақша жөнелтуші төлем құжатының "Төлемді тағайындау"/"Төлемнің атауы" бағандарында ол бойынша төлем және (немесе) ақша аударымы жүзеге асырылатын нақты операциясының мазмұнын көрсетеді, тиісті құжат негізінде төлем және (немесе) ақша аударымы жүзеге асырылған жағдайда оның деректемелері көрсетіледі.</w:t>
      </w:r>
    </w:p>
    <w:bookmarkEnd w:id="37"/>
    <w:bookmarkStart w:name="z56" w:id="38"/>
    <w:p>
      <w:pPr>
        <w:spacing w:after="0"/>
        <w:ind w:left="0"/>
        <w:jc w:val="both"/>
      </w:pPr>
      <w:r>
        <w:rPr>
          <w:rFonts w:ascii="Times New Roman"/>
          <w:b w:val="false"/>
          <w:i w:val="false"/>
          <w:color w:val="000000"/>
          <w:sz w:val="28"/>
        </w:rPr>
        <w:t>
      Бағалы қағаздармен операциялар жүргізу кезінде ақша жөнелтуші төлем құжатының "Төлемді тағайындау" бағанында егер оның төлем валютасынан айырмашылығы болса, бағалы қағаздар шығарылған валютаны да көрсетеді.</w:t>
      </w:r>
    </w:p>
    <w:bookmarkEnd w:id="38"/>
    <w:bookmarkStart w:name="z57" w:id="39"/>
    <w:p>
      <w:pPr>
        <w:spacing w:after="0"/>
        <w:ind w:left="0"/>
        <w:jc w:val="both"/>
      </w:pPr>
      <w:r>
        <w:rPr>
          <w:rFonts w:ascii="Times New Roman"/>
          <w:b w:val="false"/>
          <w:i w:val="false"/>
          <w:color w:val="000000"/>
          <w:sz w:val="28"/>
        </w:rPr>
        <w:t>
      11. Операция түрiнiң тақырыбы немесе төлем сипаты болып табылатын төлем белгілеу коды, егер оның одан әрі жан-жақты көрсетiлуі болса, онда қоюға жол берілмейді.</w:t>
      </w:r>
    </w:p>
    <w:bookmarkEnd w:id="39"/>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Экономика секторларының және</w:t>
            </w:r>
            <w:r>
              <w:br/>
            </w:r>
            <w:r>
              <w:rPr>
                <w:rFonts w:ascii="Times New Roman"/>
                <w:b w:val="false"/>
                <w:i w:val="false"/>
                <w:color w:val="000000"/>
                <w:sz w:val="20"/>
              </w:rPr>
              <w:t>төлемдер белгілеу кодтарын қолдану қағидаларына</w:t>
            </w:r>
            <w:r>
              <w:br/>
            </w:r>
            <w:r>
              <w:rPr>
                <w:rFonts w:ascii="Times New Roman"/>
                <w:b w:val="false"/>
                <w:i w:val="false"/>
                <w:color w:val="000000"/>
                <w:sz w:val="20"/>
              </w:rPr>
              <w:t>1-қосымша</w:t>
            </w:r>
          </w:p>
        </w:tc>
      </w:tr>
    </w:tbl>
    <w:bookmarkStart w:name="z7" w:id="40"/>
    <w:p>
      <w:pPr>
        <w:spacing w:after="0"/>
        <w:ind w:left="0"/>
        <w:jc w:val="left"/>
      </w:pPr>
      <w:r>
        <w:rPr>
          <w:rFonts w:ascii="Times New Roman"/>
          <w:b/>
          <w:i w:val="false"/>
          <w:color w:val="000000"/>
        </w:rPr>
        <w:t xml:space="preserve"> Экономика секторларының кодтары</w:t>
      </w:r>
    </w:p>
    <w:bookmarkEnd w:id="40"/>
    <w:p>
      <w:pPr>
        <w:spacing w:after="0"/>
        <w:ind w:left="0"/>
        <w:jc w:val="both"/>
      </w:pPr>
      <w:r>
        <w:rPr>
          <w:rFonts w:ascii="Times New Roman"/>
          <w:b w:val="false"/>
          <w:i w:val="false"/>
          <w:color w:val="ff0000"/>
          <w:sz w:val="28"/>
        </w:rPr>
        <w:t xml:space="preserve">
      Ескерту. 1-қосымшаға өзгеріс енгізілді – ҚР Ұлттық Банкі Басқармасының 22.12.2017 </w:t>
      </w:r>
      <w:r>
        <w:rPr>
          <w:rFonts w:ascii="Times New Roman"/>
          <w:b w:val="false"/>
          <w:i w:val="false"/>
          <w:color w:val="ff0000"/>
          <w:sz w:val="28"/>
        </w:rPr>
        <w:t>№ 248</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Ұлттық Банкі Басқармасының 27.08.2018 </w:t>
      </w:r>
      <w:r>
        <w:rPr>
          <w:rFonts w:ascii="Times New Roman"/>
          <w:b w:val="false"/>
          <w:i w:val="false"/>
          <w:color w:val="ff0000"/>
          <w:sz w:val="28"/>
        </w:rPr>
        <w:t>№ 182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19.04.2021 </w:t>
      </w:r>
      <w:r>
        <w:rPr>
          <w:rFonts w:ascii="Times New Roman"/>
          <w:b w:val="false"/>
          <w:i w:val="false"/>
          <w:color w:val="ff0000"/>
          <w:sz w:val="28"/>
        </w:rPr>
        <w:t>№ 37</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Экономика секторының коды</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Институционалдық бірліктің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басқару органдары секторы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Үкіметі немесе Шет мемлекеттің Үкіметі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Өңірлік және жергiлiктi басқару органдары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ұйымдары секторы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Орталық (ұлттық) банк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депозиттiк ұйымдар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қаржы ұйымдары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емес ұйымдар секторы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қаржылық емес ұйымдар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қаржылық емес ұйымдар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Yй шаруашылықтарына қызмет көрсететiн коммерциялық емес ұйымдар секторы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Yй шаруашылықтарына қызмет көрсететiн коммерциялық емес ұйымдар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Yй шаруашылықтары секторы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Yй шаруашылықтары</w:t>
            </w:r>
          </w:p>
        </w:tc>
      </w:tr>
    </w:tbl>
    <w:bookmarkStart w:name="z8" w:id="41"/>
    <w:p>
      <w:pPr>
        <w:spacing w:after="0"/>
        <w:ind w:left="0"/>
        <w:jc w:val="both"/>
      </w:pPr>
      <w:r>
        <w:rPr>
          <w:rFonts w:ascii="Times New Roman"/>
          <w:b w:val="false"/>
          <w:i w:val="false"/>
          <w:color w:val="000000"/>
          <w:sz w:val="28"/>
        </w:rPr>
        <w:t>
      Ескерту:</w:t>
      </w:r>
    </w:p>
    <w:bookmarkEnd w:id="41"/>
    <w:p>
      <w:pPr>
        <w:spacing w:after="0"/>
        <w:ind w:left="0"/>
        <w:jc w:val="both"/>
      </w:pPr>
      <w:r>
        <w:rPr>
          <w:rFonts w:ascii="Times New Roman"/>
          <w:b w:val="false"/>
          <w:i w:val="false"/>
          <w:color w:val="000000"/>
          <w:sz w:val="28"/>
        </w:rPr>
        <w:t xml:space="preserve">
      1. Төлем құжаттарында пайдалану үшін институционалдық бірліктерді экономика секторларының кодтары бойынша бөлу Нормативтік құқықтық актілерді мемлекеттік тіркеу тізілімінде № 17274 болып тіркелген Қазақстан Республикасы Ұлттық Банкі Басқармасының 2018 жылғы 29 маусымдағы № 139 </w:t>
      </w:r>
      <w:r>
        <w:rPr>
          <w:rFonts w:ascii="Times New Roman"/>
          <w:b w:val="false"/>
          <w:i w:val="false"/>
          <w:color w:val="000000"/>
          <w:sz w:val="28"/>
        </w:rPr>
        <w:t>қаулысымен</w:t>
      </w:r>
      <w:r>
        <w:rPr>
          <w:rFonts w:ascii="Times New Roman"/>
          <w:b w:val="false"/>
          <w:i w:val="false"/>
          <w:color w:val="000000"/>
          <w:sz w:val="28"/>
        </w:rPr>
        <w:t xml:space="preserve"> бекітілген Екінші деңгейдегі банктердің, Қазақстанның Даму Банкінің, Қазақстан Республикасы бейрезидент-банктері филиалдарының, Қазақстан Республикасы бейрезидент-сақтандыру (қайта сақтандыру) ұйымдары филиалдарының және ипотекалық ұйымдардың Қазақстан Республикасының Ұлттық Банкіне қаржы секторына шолуды қалыптастыруға арналған мәліметтерді ұсынуы жөніндегі нұсқаулыққа сәйкес жүзеге асырылады.</w:t>
      </w:r>
    </w:p>
    <w:p>
      <w:pPr>
        <w:spacing w:after="0"/>
        <w:ind w:left="0"/>
        <w:jc w:val="both"/>
      </w:pPr>
      <w:r>
        <w:rPr>
          <w:rFonts w:ascii="Times New Roman"/>
          <w:b w:val="false"/>
          <w:i w:val="false"/>
          <w:color w:val="000000"/>
          <w:sz w:val="28"/>
        </w:rPr>
        <w:t>
      2. Қаржылық қызметті жүргізетін халықаралық ұйымдар "Орталық (ұлттық) банк" экономика секторында ескеріледі, барлық өзге халықаралық ұйымдар "Қазақстан Республикасының Үкіметі немесе Шет мемлекеттің Үкіметі" экономика секторында есепке алынады.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Экономика секторларының</w:t>
            </w:r>
            <w:r>
              <w:br/>
            </w:r>
            <w:r>
              <w:rPr>
                <w:rFonts w:ascii="Times New Roman"/>
                <w:b w:val="false"/>
                <w:i w:val="false"/>
                <w:color w:val="000000"/>
                <w:sz w:val="20"/>
              </w:rPr>
              <w:t>және төлемдер белгілеу</w:t>
            </w:r>
            <w:r>
              <w:br/>
            </w:r>
            <w:r>
              <w:rPr>
                <w:rFonts w:ascii="Times New Roman"/>
                <w:b w:val="false"/>
                <w:i w:val="false"/>
                <w:color w:val="000000"/>
                <w:sz w:val="20"/>
              </w:rPr>
              <w:t>кодтарын қолдану қағидаларына</w:t>
            </w:r>
            <w:r>
              <w:br/>
            </w:r>
            <w:r>
              <w:rPr>
                <w:rFonts w:ascii="Times New Roman"/>
                <w:b w:val="false"/>
                <w:i w:val="false"/>
                <w:color w:val="000000"/>
                <w:sz w:val="20"/>
              </w:rPr>
              <w:t>2-қосымша</w:t>
            </w:r>
          </w:p>
        </w:tc>
      </w:tr>
    </w:tbl>
    <w:bookmarkStart w:name="z10" w:id="42"/>
    <w:p>
      <w:pPr>
        <w:spacing w:after="0"/>
        <w:ind w:left="0"/>
        <w:jc w:val="left"/>
      </w:pPr>
      <w:r>
        <w:rPr>
          <w:rFonts w:ascii="Times New Roman"/>
          <w:b/>
          <w:i w:val="false"/>
          <w:color w:val="000000"/>
        </w:rPr>
        <w:t xml:space="preserve"> Төлемдер белгілеу кодтарының жан-жақты кестесі</w:t>
      </w:r>
    </w:p>
    <w:bookmarkEnd w:id="42"/>
    <w:p>
      <w:pPr>
        <w:spacing w:after="0"/>
        <w:ind w:left="0"/>
        <w:jc w:val="both"/>
      </w:pPr>
      <w:r>
        <w:rPr>
          <w:rFonts w:ascii="Times New Roman"/>
          <w:b w:val="false"/>
          <w:i w:val="false"/>
          <w:color w:val="ff0000"/>
          <w:sz w:val="28"/>
        </w:rPr>
        <w:t xml:space="preserve">
      Ескерту. 2-қосымша жаңа редакцияда - ҚР Ұлттық Банкі Басқармасының 27.08.2022 </w:t>
      </w:r>
      <w:r>
        <w:rPr>
          <w:rFonts w:ascii="Times New Roman"/>
          <w:b w:val="false"/>
          <w:i w:val="false"/>
          <w:color w:val="ff0000"/>
          <w:sz w:val="28"/>
        </w:rPr>
        <w:t>№ 74</w:t>
      </w:r>
      <w:r>
        <w:rPr>
          <w:rFonts w:ascii="Times New Roman"/>
          <w:b w:val="false"/>
          <w:i w:val="false"/>
          <w:color w:val="ff0000"/>
          <w:sz w:val="28"/>
        </w:rPr>
        <w:t xml:space="preserve"> (01.01.2023 бастап қолданысқа енгізіледі); өзгеріс енгізілді - ҚР Ұлттық Банкі Басқармасының 27.03.2023 </w:t>
      </w:r>
      <w:r>
        <w:rPr>
          <w:rFonts w:ascii="Times New Roman"/>
          <w:b w:val="false"/>
          <w:i w:val="false"/>
          <w:color w:val="ff0000"/>
          <w:sz w:val="28"/>
        </w:rPr>
        <w:t>№ 16</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19.02.2024 </w:t>
      </w:r>
      <w:r>
        <w:rPr>
          <w:rFonts w:ascii="Times New Roman"/>
          <w:b w:val="false"/>
          <w:i w:val="false"/>
          <w:color w:val="ff0000"/>
          <w:sz w:val="28"/>
        </w:rPr>
        <w:t>№ 10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25.08.2025 </w:t>
      </w:r>
      <w:r>
        <w:rPr>
          <w:rFonts w:ascii="Times New Roman"/>
          <w:b w:val="false"/>
          <w:i w:val="false"/>
          <w:color w:val="ff0000"/>
          <w:sz w:val="28"/>
        </w:rPr>
        <w:t>№ 53</w:t>
      </w:r>
      <w:r>
        <w:rPr>
          <w:rFonts w:ascii="Times New Roman"/>
          <w:b w:val="false"/>
          <w:i w:val="false"/>
          <w:color w:val="ff0000"/>
          <w:sz w:val="28"/>
        </w:rPr>
        <w:t xml:space="preserve"> (02.01.2026 бастап </w:t>
      </w:r>
      <w:r>
        <w:rPr>
          <w:rFonts w:ascii="Times New Roman"/>
          <w:b w:val="false"/>
          <w:i w:val="false"/>
          <w:color w:val="ff0000"/>
          <w:sz w:val="28"/>
        </w:rPr>
        <w:t>қолданысқа</w:t>
      </w:r>
      <w:r>
        <w:rPr>
          <w:rFonts w:ascii="Times New Roman"/>
          <w:b w:val="false"/>
          <w:i w:val="false"/>
          <w:color w:val="ff0000"/>
          <w:sz w:val="28"/>
        </w:rPr>
        <w:t xml:space="preserve"> енгізіледі); 17.12.2025 </w:t>
      </w:r>
      <w:r>
        <w:rPr>
          <w:rFonts w:ascii="Times New Roman"/>
          <w:b w:val="false"/>
          <w:i w:val="false"/>
          <w:color w:val="ff0000"/>
          <w:sz w:val="28"/>
        </w:rPr>
        <w:t>№ 94</w:t>
      </w:r>
      <w:r>
        <w:rPr>
          <w:rFonts w:ascii="Times New Roman"/>
          <w:b w:val="false"/>
          <w:i w:val="false"/>
          <w:color w:val="ff0000"/>
          <w:sz w:val="28"/>
        </w:rPr>
        <w:t xml:space="preserve"> (қолданысқа енгізілу тәртібін </w:t>
      </w:r>
      <w:r>
        <w:rPr>
          <w:rFonts w:ascii="Times New Roman"/>
          <w:b w:val="false"/>
          <w:i w:val="false"/>
          <w:color w:val="ff0000"/>
          <w:sz w:val="28"/>
        </w:rPr>
        <w:t>4-т</w:t>
      </w:r>
      <w:r>
        <w:rPr>
          <w:rFonts w:ascii="Times New Roman"/>
          <w:b w:val="false"/>
          <w:i w:val="false"/>
          <w:color w:val="ff0000"/>
          <w:sz w:val="28"/>
        </w:rPr>
        <w:t xml:space="preserve">. қараңыз); 03.07.2026 </w:t>
      </w:r>
      <w:r>
        <w:rPr>
          <w:rFonts w:ascii="Times New Roman"/>
          <w:b w:val="false"/>
          <w:i w:val="false"/>
          <w:color w:val="ff0000"/>
          <w:sz w:val="28"/>
        </w:rPr>
        <w:t>№ 81</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қаулыларымен.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6150"/>
        <w:gridCol w:w="6150"/>
      </w:tblGrid>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97" w:id="43"/>
          <w:p>
            <w:pPr>
              <w:spacing w:after="20"/>
              <w:ind w:left="20"/>
              <w:jc w:val="both"/>
            </w:pPr>
            <w:r>
              <w:rPr>
                <w:rFonts w:ascii="Times New Roman"/>
                <w:b w:val="false"/>
                <w:i w:val="false"/>
                <w:color w:val="000000"/>
                <w:sz w:val="20"/>
              </w:rPr>
              <w:t>
Төлемдер белгілеу кодтары</w:t>
            </w:r>
          </w:p>
          <w:bookmarkEnd w:id="43"/>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Операциялардың атауы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0-бөлім "Зейнетақы төлемдері және жәрдемақылар"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ерікті жинақтаушы зейнетақы қорының зейнетақы активтерінің сомасынан, "Мемлекеттік әлеуметтік сақтандыру қоры" акционерлік қоғамының оның активтері сомасынан түскен комиссиялық сыйақысы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шотқа аударым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төлемдері шотына аударым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міндетті кәсіптік зейнетақы жарналары бойынша қате есепке алынған өсімпұл сомаларын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зейнетақы активтерін сенімгерлік басқарушының комиссиялық сыйақысы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ерікті жинақтаушы зейнетақы қорының инвестициялық кірістен түскен комиссиялық сыйақысы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міндетті кәсіптік зейнетақы жарналары бойынша қате есепке алынған сомаларды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009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жарналарының уақтылы аударылмағаны үшін өсімпұл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 төлем белгілеу коды бойынша зейнетақы төлемдерін қоспағанда, "Бірыңғай жинақтаушы зейнетақы қоры" акционерлік қоғамынан немесе ерікті жинақтаушы зейнетақы қорынан зейнетақы төлемдері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зейнетақы жарналары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қоғамынан жұмыс берушінің міндетті зейнетақы жарналары есебінен зейнетақы төлемдері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кәсіптік зейнетақы жарналары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қаржыландырылған зейнетақы қаражатын және базалық зейнетақы төлемдерін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Әлеуметтік аударымдарды уақтылы аудармағаны үшін өсімпұл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Инвестициялық кіріс,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қоғамының инвестициялық қызметінен алынған инвестициялық кіріс</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зейнетақы жарналарын уақтылы аудармағаны үшін өсімпұл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Зейнетақылардан және жәрдемақылардан сомаларды ұстау, зейнетақылардан және жәрдемақылардан ұстап қалу сомаларын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"Азаматтарға арналған үкімет" мемлекеттік корпорациясы" коммерциялық емес акционерлік қоғамының қате есептелген төлемдерді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тууына байланысты біржолғы мемлекеттік жәрдемақылар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тууына байланысты біржолғы мемлекеттік жәрдемақыларды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зейнетақы жарналары есебінен қалыптастырылған зейнетақы жинақтарын "Бірыңғай жинақтаушы зейнетақы қоры" акционерлік қоғамы және (немесе) ерікті жинақтаушы зейнетақы қорлары арасында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2016 жылғы 1 қаңтарға дейін әскери қызметшілердің (мерзімді қызметтегі әскери қызметшілерді қоспағанда), арнаулы мемлекеттік және құқық қорғау органдары, мемлекеттік фельдъегерлік қызмет қызметкерлерінің, сондай-ақ арнаулы атақтарға, сыныптық шендерге ие болу және нысанды киім киіп жүру құқықтары 2012 жылғы 1 қаңтардан бастап жойылған тұлғалардың пайдасына бюджет қаражат есебінен аударылған міндетті зейнетақы жарналары сомасынан елу пайызды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қоғамының артық (қате) төленген әлеуметтік аударымдарды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қабілетін жоғалтқан жағдайда "Мемлекеттік әлеуметтік сақтандыру қоры" акционерлік қоғамының қаражатынан төленетін әлеуметтік төлем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Еңбек қабілетін жоғалтқан жағдайда төленетін әлеуметтік төлемдер сомаларын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Жергілікті бюджеттерден трансферттер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Республикалық бюджеттен трансферттер,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төлемдерін алушыларға мемлекет кепілдіктерінің сомаларын міндетті зейнетақы жарналарының, міндетті кәсіптік зейнетақы жарналарының "Бірыңғай жинақтаушы зейнетақы қоры" акционерлік қоғамында нақты енгізілген міндетті зейнетақы жарналары, міндетті кәсіптік зейнетақы жарналары мөлшерінде сақталуы бойынша инфляция деңгейін ескере отырып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жасқа толғанға дейін бала күтіп-бағуға байланысты табысты жоғалтқан жағдайда міндетті зейнетақы жарналарын әлеуметтік төлемдерді алушыларға "Мемлекеттік әлеуметтік сақтандыру қоры" акционерлік қоғамынан субсидиялау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жасқа толғанға дейін бала күтіп-бағуға байланысты табысты жоғалтқан жағдайда жұмыс берушінің міндетті зейнетақы жарналарын әлеуметтік төлемдерді алушыларға "Мемлекеттік әлеуметтік сақтандыру қоры" акционерлік қоғамынан субсидиялау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қате төлемдерді, басқа да төлемдерді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төлемдерге мыналар жатады: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ядролық сынақ полигонындағы ядролық сынақтар салдарынан зардап шеккен азаматтарға мемлекеттік біржолғы ақшалай өтемақыны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қандастарға бір жолғы төлемдерді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банкроттық салдарынан таратылған және қызметкерлердің өмірі мен денсаулығына келтірген зиян үшін жауапты болып танылған заңды тұлғалардың бұрынғы қызметкерлеріне ай сайынғы төлемдерді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көмекті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көмегін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кезінен бірінші топтағы мүгедектің күтіміне байланысты тағайындалатын ай сайынғы мемлекеттік жәрдемақыны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ерікті жинақтаушы зейнетақы қорының міндетті зейнетақы жарналары, ерікті зейнетақы жарналары бойынша қате есепке алынған сомаларды, оның ішінде депозитор талап етпеген кепілдік берілген өтем сомалары бойынша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бойынша мемлекеттік базалық әлеуметтік жәрдемақылар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Мүгедектігі бойынша мемлекеттік базалық әлеуметтік жәрдемақыларды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айрылған жағдай бойынша мемлекеттік базалық әлеуметтік жәрдемақылар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айрылған жағдай бойынша мемлекеттік базалық әлеуметтік жәрдемақыларды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Зейнеткерлерді, Ұлы Отан соғысына қатысушыларды және мүгедектерді жерлеуге арналған жәрдемақылар, жасына байланысты зейнетақы төлемдері алушыларды, "Бірыңғай жинақтаушы зейнетақы қоры" акционерлік қоғамынан төлемдерді алушыларды, "Бірыңғай жинақтаушы зейнетақы қоры" акционерлік қоғамында зейнетақы жинақтары бар өзге тұлғаларды жерлеуге арналған біржолғы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Зейнеткерлерді, Ұлы Отан соғысына қатысушыларды және мүгедектерді жерлеуге арналған жәрдемақыларды, жасына байланысты зейнетақы төлемдері алушыларды, "Бірыңғай жинақтаушы зейнетақы қоры" акционерлік қоғамынан төлемдерді алушыларды, "Бірыңғай жинақтаушы зейнетақы қоры" акционерлік қоғамында зейнетақы жинақтары бар өзге тұлғаларды жерлеуге арналған біржолғы төлемдерді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 және ашық тау-кен жұмысында, аса зиянды жұмыста және өте ауыр жұмыс жағдайларында жұмыс істеген, мемлекеттік әлеуметтік жәрдемақылар мен мемлекеттік арнайы жәрдемақылар алушыларды жерлеуге арналған жәрдемақылар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асты және ашық тау-кен жұмысында, аса зиянды жұмыста және өте ауыр жұмыс жағдайларында жұмыс істеген, мемлекеттік әлеуметтік жәрдемақылар мен мемлекеттік арнайы жәрдемақылар алушыларды жерлеуге арналған жәрдемақыларды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арнайы жәрдемақылар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арнайы жәрдемақыларды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айрылған жағдайда "Мемлекеттік әлеуметтік сақтандыру қоры" акционерлік қоғамының қаражатынан төленетін әлеуметтік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Асыраушысынан айрылған жағдайға арналған әлеуметтік төлемдер сомаларын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 жоғалтқан жағдайда "Мемлекеттік әлеуметтік сақтандыру қоры" акционерлік қоғамының қаражатынан төленетін әлеуметтік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Жұмысын жоғалтқан жағдайға арналған әлеуметтік төлемдер сомаларын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050-топ "Арнайы мемлекеттік жәрдемақылар"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қатысушыларына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мүгедектеріне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қатысушыларына теңестірілген тұлғаларға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мүгедектеріне теңестірілген тұлғаларға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соғысында қайтыс болған әскерлердің жесірлеріне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әскери қызметшілер мен ішкі істер органдары қызметкерлерінің отбасыларына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соғыс мүгедектері мен соғысқа қатысушылардың әйелдеріне (ерлеріне)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 жылдарындағы тылдағы қайсар еңбегі мен мінсіз қызметі үшін ордендермен және медальдармен марапатталған тұлғаларға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Анасына немесе әкесіне, асырап алушыға, мүгедек баланы тәрбиелейтін қорғаншыға (қамқоршыға) жәрдемақылар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060-топ "Арнайы мемлекеттік жәрдемақыларды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қатысушылары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мүгедектері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қатысушыларына теңестірілген тұлғалар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соғысының мүгедектеріне теңестірілген тұлғалар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соғысында қайтыс болғандардың жесірлері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әскери қызметшілердің және ішкі істер органдары қызметкерлерінің отбасылары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Қайтыс болған соғыс мүгедектері мен соғысқа қатысушылардың әйелдері (ерлері)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Ұлы Отан соғысы жылдарындағы тылдағы қайсар еңбегі мен мінсіз қызметі үшін ордендермен және медальдармен марапатталған тұлғалар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Анасына немесе әкесіне, асырап алушыға, мүгедек баланы тәрбиелейтін қорғаншыға (қамқоршыға) жәрдемақыны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070-топ "Азаматтардың басқа санаттарына төленетін арнайы мемлекеттік жәрдемақылар"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2-топтағы мүгедектерге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3-топтағы мүгедектерге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жасқа дейінгі мүгедек балаларға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балалы аналарға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Ақталған азаматтарға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алдында ерекше еңбегі үшін зейнетақы тағайындалған тұлғаларға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078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ерікті жинақтаушы зейнетақы қорларының ерікті зейнетақы жарналары есебінен қалыптастырылған зейнетақы жинақтарының аударым сомаларын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080-топ "Азаматтардың басқа санаттарына арнайы мемлекеттік жәрдемақыларды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 және 2-топтағы мүгедектер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3-топтағы мүгедектер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 жасқа дейінгі мүгедек балалар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 балалы аналар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Ақталған азаматтар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алдында ерекше еңбегі үшін зейнетақы тағайындалған тұлғалар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Басқалар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зейнетақы жинақтары бойынша кредиторлық берешегін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089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берушінің міндетті зейнетақы жарналары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жұмыс берушінің міндетті зейнетақы жарналары бойынша қате есептелген сомаларын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бір жасқа дейінгі күтімі бойынша мемлекеттік жәрдемақылар, "Мемлекеттік әлеуметтік сақтандыру қоры" акционерлік қоғамының қаражатынан баланың бір жасқа толғанға дейінгі бала күтіміне байланысты табысынан айырылған жағдайда төленетін әлеуметтік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Баланың бір жасқа дейінгі күтімі бойынша мемлекеттік жәрдемақылары, "Мемлекеттік әлеуметтік сақтандыру қоры" акционерлік қоғамының қаражатынан баланың бір жасқа толғанға дейінгі бала күтіміне байланысты табысынан айырылған жағдайда төленетін әлеуметтік төлемдерді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жұмыс берушінің міндетті зейнетақы жарналарын уақтылы аудармағаны үшін өсімпұл сомасын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қоғамының әлеуметтік аударымдарды уақтылы аудармағаны үшін қате есептелген өсімпұл сомаларын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міндетті зейнетақы жарналарын уақтылы аудармағаны үшін қате есептелген өсімпұл сомаларын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қоғамының қаражатынан жүктілігі және босануына, жаңа туған нәрестені (балаларды) асырап алуына байланысты табысынан айырылған жағдайда төленетін әлеуметтік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әлеуметтік сақтандыру қоры" акционерлік қоғамының қаражатынан жүктілігі және босануына, жаңа туған нәрестені (балаларды) асырап алуына байланысты табысынан айырылған жағдайда төленетін әлеуметтік төлемдерді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қоғамына жұмыс берушінің міндетті зейнетақы жарналарын уақтылы аудармағаны үшін өсімпұл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0-бөлім бойынша басқа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Семей ядролық сынақ полигонындағы ядролық сынақтар салдарынан зардап шеккен азаматтарға мемлекеттік біржолғы ақшалай өтемақы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қандастарға төленетін бір жолғы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банкроттық салдарынан таратылған және қызметкерлердің өмірі мен денсаулығына келтірген зиян үшін жауапты болып танылған заңды тұлғалардың бұрынғы қызметкерлеріне ай сайынғы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атаулы әлеуметтік көмектің мақсаты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көмегінің мақсаты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бала кезінен бірінші топтағы мүгедектің күтіміне байланысты тағайындалатын ай сайынғы мемлекеттік жәрдемақыны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осы бөлімде ескерілмеген басқа да төлемдер (жәрдемақылар)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"Арнайы аударымдар"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110-топ "Өтеусіз аударымдар"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Зейнетақы жинақтарын инвестициялық портфельді басқарушының, Қазақстан Республикасы Ұлттық Банкінің сенімгерлік басқарушысына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Депозитор талап етпеген кепілдік берілген өтем сомасын "Бірыңғай жинақтаушы зейнетақы қоры" АҚ-ға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жағдайларын жақсарту және (немесе) емделуге ақы төлеу мақсатында "Бірыңғай жинақтаушы зейнетақы қоры" акционерлік қоғамынан төленетін біржолғы зейнетақы төлемдері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Тұрғын үй жағдайларын жақсарту және (немесе) емделуге ақы төлеу мақсатында бұрын төленген біржолғы зейнетақы төлемдерін "Бірыңғай жинақтаушы зейнетақы қоры" акционерлік қоғамына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қызметкерлерін зейнетақымен қамсыздандыру туралы келісім шеңберінде "Бірыңғай жинақтаушы зейнетақы қоры" акционерлік қоғамынан зейнетақы жинақтарын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Еуразиялық экономикалық одаққа мүше мемлекеттердің еңбекшілеріне (отбасы мүшелеріне) зейнетақы мен зейнетақы жинақтарын Қазақстан Республикасының аумағында жеткізу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Емделуге арналған ақша аударымдары,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емделуге ақы төлеу үшін қайтарымсыз қаржылық (материалдық, демеушілік) көмек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 медициналық қызметтерді жеткізуші болып табылмаған жағдайда, бенефициардың емдеуге ақы төлеуге арналған ақшаны одан әрі пайдалануы үшін жеке тұлғалардың ақша аударымдары (оның ішінде банк шотын ашпай)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беруге арналған ақша аударымдары,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оқытуға ақы төлеу үшін қайтарымсыз қаржылық (материалдық, демеушілік) көмек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 білім беру қызметтерін жеткізуші болып табылмаған жағдайда, бенефициардың оқытуға ақы төлеуге арналған ақшаны одан әрі пайдалануы үшін жеке тұлғалардың ақша аударымдары (оның ішінде банк шотын ашпай)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жинақтарды төлеу,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нысаналы жинақтарды төлеуі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уәкілетті оператордың қатысушы банкке және қатысушы банктер арасында нысаналы жинақ төлемдерін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Нысаналы жинақтардың бұрын төленген сомасын қайтару, оның ішінде: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нысаналы жинақтардың бұрын төленген сомасын "Бірыңғай жинақтаушы зейнетақы қоры" акционерлік қоғамына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қатысушы банктің нысаналы жинақ сомасын уәкілетті операторға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Ұлттық қорынан түсімдер сомасын "Бірыңғай жинақтаушы зейнетақы қоры" акционерлік қоғамына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Ерікті зейнетақы жарналарын есепке алу үшін нысаналы жинақтарды жеке зейнетақы шоттарына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нысаналы жинақтар сомасын Қазақстан Республикасының Ұлттық қорына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Алименттер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өтеусіз ақша аударымдары,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мақсаттар (емделу мен оқытудан басқа) үшін қайтарымсыз қаржылық (материалдық, демеушілік) көмек</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бенефициардың басқа да мақсаттар (емделу мен оқытудан басқа) үшін ақшаны одан әрі пайдалануы үшін жеке тұлғалардың ақша аударымдары (оның ішінде банк шотын ашпай)</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зиянды өтеу, оның ішінде сот шешімі бойынша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гранттар (оның ішінде тендер бойынша жеңіп алынғандар)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 кепілдік шарты, қарыз, басқа да шарт немесе келісімшарт бойынша (міндеттемелер бойынша бюджетке төленетін айыппұлдар мен өсімпұлдан басқа) міндеттемелерді орындамағаны үшін тұрақсыздық айыбы (айыппұл, өсімпұл)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әр түрлі сипаттағы өтеусіз ақша аударымдары: қайырымдылық, сыйға тарту, сатылған лотерея билеттері және олар бойынша ұтыстар, мұрагерлік тәртібімен өтетін ақша қаражаттарын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Мүшелік жарналар,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ұйымның капиталына қатысуды қамтамасыз етпейтін, бірақ ұйымның қандай да бір қызметті көрсетуін қамтамасыз ететін мүшелік жарна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"Қазақстанның депозиттерге кепілдік беру қоры" акционерлік қоғамына төленетін жарна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биржадағы шетел валюталары, бағалы қағаздар бойынша сауда-саттыққа қатысуға арналған жарна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жалақысынан ұсталған кәсіподақ жарналары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жарналар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аударымдарды уақтылы аудармағаны үшін өсімпұл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Міндетті әлеуметтік медициналық сақтандыруға жарналарды уақтылы аудармағаны үшін өсімпұл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сақтандыру қорының міндетті әлеуметтік медициналық сақтандыруға аударымдар бойынша қате есептелген сомаларды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сақтандыру қорының міндетті әлеуметтік медициналық сақтандыруға жарналар бойынша қате есептелген сомаларды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сақтандыру қорының міндетті әлеуметтік медициналық сақтандыруға аударымдар бойынша қате есептелген өсімпұл сомаларын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128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сақтандыру қорының міндетті әлеуметтік медициналық сақтандыруға жарналар бойынша қате есептелген өсімпұл сомаларын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130-топ "Филиалдар мен өкілдіктерді қаржыландыру және филиалдар мен өкілдіктердің қаражатты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ұйымның өзінің филиалдарын және өкілдіктерін, оның ішінде сатып алулардың барлық түрлері бойынша қаржыландыруы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ұйымның филиалдары мен өкілдіктерінің ақша аударымдары (ақша қайтаруы)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140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чектері бойынша операциялар,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банктің өз клиенттеріне банкке консигнация талаптарымен (клиенттің банкке консигнация талаптарымен келіп түскен жол чегін сатып алуы) келіп түскен жол чектерін сатуы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банктің жол чектерінің эмитентіне сатылған жол чектері бойынша ақша сомасын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банктің жол чектерінің эмитентіне банк кейіннен клиенттерге сату үшін сатып алған жол чектері сомасын төлеуі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банктің өз клиенттеріне банкке алдын ала төлеу талаптарымен (клиенттің банкке алдын ала төлеу талаптарымен келіп түскен жол чегін, сатып алуы) келіп түскен жол чектерін сатуы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банктің банк кассасында клиентке жол чегі бойынша ақша сомасын төлеуі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чектері эмитентінің резидент банкке сатылған жол чектері бойынша өтеу сомасын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агенттермен алдын ала шарт бойынша жол чектері бойынша операциялар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агенттермен консигнация шарты бойынша жол чектері бойынша операциялар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Банктердің, Қазақстан Республикасының бейрезидент-банктері филиалдарының корреспонденттік шоттары бойынша транзиттік аударымдар,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делдал банктің корреспонденттік шоттар бойынша бір банктен, Қазақстан Республикасының бейрезидент-банкінің филиалынан екінші банкке, Қазақстан Республикасының бейрезидент-банкінің филиалына ақша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160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Нетто-позициялар бойынша есеп айырысу,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карточкаларын пайдалана отырып жасалған, операцияларды есепке алу нәтижелері бойынша есеп айырысу ұйымына ақша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карточкаларын пайдалана отырып жасалған, операцияларды есепке алу нәтижелері бойынша банктер, Қазақстан Республикасының бейрезидент-банктері филиалдары арасында ақша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банктер, Қазақстан Республикасының бейрезидент-банктері филиалдары арасындағы қарсы төлемдер клирингінің нәтижелері бойынша таза позициялар сомасын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170-топ "Конференцияға, аукционға, тендерге қатысу"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жарнасы,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конференцияға, аукционға, тендерге қатысу үшін жарна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 ұйымдастырушыға конкурстық өтінімдерді және шарттың, оның ішінде мемлекеттік сатып алу туралы шарттың орындалуын қамтамасыз ету үшін конкурсқа қатысушы-әлеуетті жеткізушілердің ақша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жарнасын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конференцияға, аукционға, тендерге қатысу үшін жарнаны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конкурстық өтінімді қамтамасыз ету және шарттың, оның ішінде мемлекеттік сатып алу туралы шарттың орындалуын қамтамасыз ету сомаларын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180-топ "Құжаттандырылған операциялар"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Аккредитив бойынша операция,</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импортер-клиенттің шотынан аккредитив бойынша есеп айырысуларды жүзеге асыруға орнын жабу шотына ақша аудару (жабу сомасы)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банк шотынан (аккредитив бойынша ақы төлеуді өтеу) "Құжаттандырылған операциялар бойынша дебиторлар" шотын өтеуі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банктің экспортер-клиенттің шотына ақша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бойынша операциялар,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кепілгер банктің, Қазақстан Республикасының бейрезидент-банкі филиалының клиент алдындағы кепілдік міндеттемелерін орындауы кезінде кепілгер-банкке борышкер банкінің (борышкердің) ақша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кепілдік бойынша орнын жабу шотына борышкер клиенттің шотынан орнын жабу сомасын есептен шығару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банк шотынан (кепілдік бойынша ақы төлеуді өтеу) "Құжаттандырылған операциялар бойынша дебиторлар" шотын өтеуі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жиынтық төлемі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жиынтық төлемінің қате аударылған (есепке алынған) сомаларын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төлем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төлемнің қате аударылған (есептелген) сомасын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төлемді уақтылы аудармағаны үшін өсімпұл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188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төлемнің қате аударылған (есептелген) сомасының өсімпұлын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 бойынша басқа да аударымдар,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1-бөлімнің төлемдері бойынша Қазақстан Республикасы заңнамасының талаптарын бұза отырып ресімделген, төлем құжаттары бойынша ақша қайтаруды қоса алғанда, бұрын есепке алынбаған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1-бөлімнің төлемдері бойынша қате есептен шығарылған соманы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төлем мақсаты сәйкестендірілмеген жағдайда, анықтағанға дейін шоттан сомаларды кері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инкассалық өкімге қоса берілетін атқару құжатында төлем белгілеуін (мақсатын) анықтауға мүмкіндік беретін мәліметтер болмаған жағдайда инкассалық өкімнің негізінде берешекті өтеу бойынша аударымдар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 арасында мезеттік төлемдер және (немесе) ақша аударымдары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 шығару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Электрондық ақшаны өткізу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теңге шығару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теңгені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Клиенттен цифрлық теңгені сатып алу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цифрлық теңгені сатып алуы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"Шетел валютасымен және бағалы металдармен операциялар"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210-топ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алдын ала ақыны қоса алғанда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Биржада теңгеге шетел валютасын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биржада шетел валютасын сатып алу-сату жөніндегі мәмілелердің неттингі бойынша операциялар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Монетарлық алтынды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Биржадан тыс теңгеге шетел валютасын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емес шетел валютасына қолма-қол теңгені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қолма-қол емес шетел валютасымен ақы төлеу үшін клиенттің банк шотына теңгені есептеуі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биржадан тыс шетел валютасын сатып алу-сату жөніндегі мәмілелердің неттингі бойынша операциялар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бағалы металдарды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алтынды және басқа бағалы металдарды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металдардың неттингі бойынша операциялар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220-топ "Сату"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Биржада теңгеге шетел валютасын сату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Монетарлық алтынды сату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Биржадан тыс теңгеге шетел валютасын сату,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емес теңгеге қолма-қол шетел валютасын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өзінің банк шотынан теңгемен банкке, Қазақстан Республикасының бейрезидент-банкінің филиалына қолма-қол емес шетел валютасын сатуы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бағалы металдарды сату,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алтынды және басқа бағалы металдарды сату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Шетел валюталарын айырбастау,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шетел валютасына екінші шетел валютасын сатып алу (сату)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шетел валютасына бір шетел валютасын сатып алу-сату жөніндегі мәмілелердің неттингі бойынша операциялар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 бойынша басқа да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2-бөлімнің төлемдері бойынша Қазақстан Республикасы заңнамасының талаптарын бұза отырып ресімделген, төлем құжаттары бойынша ақша қайтаруды қоса алғанда, бұрын есепке алынбаған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2-бөлімнің төлемдері бойынша қате есептен шығарылған соманы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тазартылған бағалы металдардағы металл шоттар бойынша сыйақыны орналастыруға, өтеуге және есептеуге байланысты операциялар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"Салымдар (депозиттер)"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310-топ "Салымдарды (депозиттерді) орналастыру",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банкаралық депозиттер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 салу немесе клиент-салым иесінің өзге банк шоттарынан ақша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ету бойынша салымдарды (банктік салым шарты негізінде ашылған) орналастыру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салымдарды (бір жылдан аспайтын) орналастыру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салымдарды (бір жылдан асатын) орналастыру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талап ету бойынша салым бойынша есептелген сыйақыны клиенттің банк шотына есептеуі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қысқа мерзімді салым бойынша клиенттің банк шотына есептелген сыйақыны есептеуі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ұзақ мерзімді салым бойынша клиенттің банк шотына есептелген сыйақыны есептеуі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клиенттің шартты салым бойынша банк шотына есептелген сыйақыны есептеуі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Шартты салымдарды орналастыру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320-топ "Салымнан (депозиттен)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банкаралық депозиттерді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ақшаны алу немесе кейіннен клиент-салым иесінің өзге банк шотына ақша аудару жолымен негізгі соманы және есептелген сыйақыны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Талап еткенге дейінгі бойынша салымнан (банктік салым шарты негізінде ашылған)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салымнан (бір жылдан аспайтын)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соманы төлеу және ішінара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салым бойынша мерзімі өткен берешекті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салымнан (бір жылдан асатын)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толық соманы төлеу және ішінара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салым бойынша мерзімі өткен берешекті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Шарпы салымнан ақша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330-топ "Ағымдағы немесе корреспонденттік шотына ақша орналастыру"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немесе корреспонденттік шотқа қолма-қол ақша салу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тұлғаның/дара кәсіпкердің банкке, Қазақстан Республикасының бейрезидент-банкінің филиалына осы заңды тұлға/дара кәсіпкер қызметкерлерінің банк шоттарына кейіннен есепке жатқызу үшін жалақыны, еңбек демалысының ақысын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клиенттің банк шотына ағымдағы немесе корреспонденттік шот бойынша есептелген сыйақыны есептеуі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клиенттің банк шотына қолма-қол валютамен ақы төлеу үшін қолма-қол емес ақшаны есептеуі,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шетел валютасымен ақы төлеу үшін қолма-қол емес шетел валютасын (оның ішінде комиссиялық сыйақыны ескере отырып)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теңгемен ақы төлеу үшін қолма-қол емес теңгені (оның ішінде комиссиялық сыйақыны ескере отырып)</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340-топ "Ағымдағы немесе корреспонденттік шоттарынан ақша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Ағымдағы немесе корреспонденттік шоттардан қолма-қол ақша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 банкте ашылған ағымдағы немесе корреспонденттік шоттан Қазақстан Республикасының резидент банкінің филиалында, бейрезидент-банкінің филиалында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банкте, Қазақстан Республикасының бейрезидент-банкінің филиалында ашылған өзінің бір ағымдағы шотынан осы банкте, Қазақстан Республикасының бейрезидент-банкінің филиалында ашылған өзінің басқа ағымдағы шотына ақша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бір банктегі, Қазақстан Республикасының бейрезидент-банкінің филиалындағы өзінің ағымдағы шотынан басқа банктегі, Қазақстан Республикасының бейрезидент-банкінің филиалындағы өзінің ағымдағы шотына ақша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емес валютаға қолма-қол ақша беру (сату),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емес теңгеге қолма-қол теңгені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қолма-қол емес шетел валютасына қолма-қол шетел валютасын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берілген қарыз сомасын ағымдағы немесе корреспонденттік шоттан қолма-қол алуы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346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чек бойынша ақша төлеуі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350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бір банктегі, Қазақстан Республикасының бейрезидент-банкі филиалының өзінің корреспонденттік шотынан жеке қаражатын басқа банктегі, Қазақстан Республикасының бейрезидент-банкінің филиалындағы өзінің корреспонденттік шотына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360-топ "Сенімгерлік басқарудағы ақша"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Сенімгерлік басқаруға ақша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Сенімгерлік басқаруға берілген ақшаны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370-топ "Цифрлық активтермен байланысты операциялар"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активтерді сатып алу, оның ішінде цифрлық активтер қызметтері провайдерінің және цифрлық активтерге байланысты қызметті жүзеге асыратын Қазақстан Республикасы Ұлттық Банкінің ерекше реттеу режиміне қатысушының банктік шотына ақша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активтерді сату, оның ішінде клиенттің өзінің банктік шотына ақша аудару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 бойынша басқа да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3-бөлімнің төлемдері бойынша Қазақстан Республикасы заңнамасының талаптарын бұза отырып ресімделген, төлем құжаттары бойынша ақша қайтаруды қоса алғанда, бұрын есепке алынбаған салымдар (депозиттер) бойынша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3-бөлімнің төлемдері бойынша қате есептен шығарылған соманы қайтару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 "Қарыздар"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410-топ "Қарыздар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Банктің, Қазақстан Республикасының бейрезидент-банкі филиалының берілетін қарыз сомасын банк шотына есептеуі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қайтарымды қаржылық көмек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төлем құжатымен ресімделмеген жағдайда, қарыз бойынша ілеспе төлемдер, қызмет көрсетуші банкке, Қазақстан Республикасының бейрезидент-банкінің филиалына комиссиялық сыйақылар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қарыздар беру (бір жылдан аспайтын),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овердрафт, овернайт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қарыздар беру (бір жылдан астам)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мерзімге қайтарылатын қаржылай көмек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қарыздар беру (мерзімсіз қарыздар және басқа қарыздар),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мерзімсіз қарыздар, мерзімсіз қайтарылатын қаржылай көмек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420-топ "Қарыздарды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негізгі борышты және есептелген сыйақыны өтеу (оның ішінде, мерзімінен бұрын)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мерзімі өткен берешекті өтеу: негізгі борыш және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уақытша қаржылай көмекті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Қысқа мерзімді қарыздарды өтеу (бір жылдан аспайтын),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овердрафтты, овернайтты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Ұзақ мерзімді қарыздарды өтеу (бір жылдан астам)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лизингі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қарыздар,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мерзімсіз қарызды өтеу, уақытша мерзімсіз қаржылай көмекті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немесе жеке тұлғаларға бұрын төленген шығыстарды өтеу, оның дебиторлық берешегін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4-төлем бойынша басқа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4-бөлімнің төлемдері бойынша Қазақстан Республикасының заңнама талаптарын бұза отырып ресімделген төлем құжаттар бойынша қаражатты қайтаруды қоса алғанда, қарыздар бойынша бұрын есепке алынбаған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4-бөлімнің төлемдері бойынша қате есептен шығарылған соманы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қарызды өтеуге артық есептелген ақшаны қайтару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5-бөлім "Қазақстан Республикасының бейрезиденттері шығарған бағалы қағаздар, вексельдер және депозиттік сертификаттар және шетелдік капиталға инвестициялар"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қатысуды растайтын акцияларды және құжаттарды сатып алу, төлеп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капиталдың мөлшері азайған кезде бейрезиденттер шығарған акциялардың құнын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 шығарған акцияларды кері төлеп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бейрезидент-заңды тұлғаның жарғылық капиталына жарна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капиталдың мөлшері азайған кезде бейрезидент-заңды тұлғаның жарғылық капиталына жарнаны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бейрезидент-заңды тұлғаның жарғылық капиталындағы үлесті кері төлеп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520-топ "Мемлекеттік бағалы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мемлекеттік бағалы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мемлекеттік бағалы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мемлекеттік бағалы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530-топ "Мемлекеттік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мемлекеттік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мемлекеттік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мемлекеттік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540-топ "Мемлекеттік емес бағалы қағаздарды, вексельдерді және депозиттік сертификаттарды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вексельдерді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вексельдерді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депозиттік сертификаттарды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депозиттік сертификаттарды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басқа мемлекеттік емес бағалы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басқа мемлекеттік емес бағалы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550-топ "Мемлекеттік емес бағалы қағаздарды, вексельдерді және депозиттік сертификаттарды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вексельдерді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вексельдерді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депозиттік сертификаттады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депозиттік сертификаттарды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басқа мемлекеттік емес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басқа мемлекеттік емес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560-топ "Капиталға инвестициялар және бағалы қағаздар бойынша шығыстар"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таза кіріс және дивидендтер,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Бейрезиденттер шығарған акциялар бойынша дивидендтер төлеу, сондай-ақ акционерлік қоғам болып табылмайтын бейрезидент-заңды тұлғаның құрылтайшыларына пайданың бір бөлігін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бағалы қағаздар бойынша сыйақы (пайыздық)</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бағалы қағаздар, вексельдер және депозиттік сертификаттар бойынша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570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кері РЕПО операцияларын ашу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қағаздармен тікелей РЕПО операцияларын жабу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5-бөлім бойынша басқа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5-бөлімнің төлемдері. бойынша Қазақстан Республикасының заңнама талаптарын бұза отырып ресімделген төлем құжаттары бойынша қаражатты қайтаруды қоса алғанда, бағалы қағаздар бойынша бұрын есепке алынбаған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5-бөлімнің төлемдері бойынша қате есептен шығарылған соманы қайтару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6-бөлім "Қазақстан Республикасының резиденттері шығарған бағалы қағаздар мен вексельдер және Қазақстан Республикасы резиденттерінің жарғылық капиталына қатысу"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Жарғылық капиталға қатысуды растайтын акцияларды және құжаттарды сатып алу, төлеп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капиталдың мөлшері азайған кезде резиденттер шығарған акциялардың құнын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 шығарған акцияларды кері төлеп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заңды тұлғаның жарғылық капиталына жарна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капиталдың мөлшері азайған кезде акционерлік қоғам болып табылмайтын резидент заңды тұлғаның жарғылық капиталына жарнаны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 заңды тұлғаның жарғылық капиталындағы үлесті кері төлеп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620-топ "Мемлекеттік бағалы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мемлекеттік бағалы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бір жылдан аспайтын айналыс мерзімі бар қысқа мерзімді қазынашылық міндеттемелерін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қысқа мерзімді ноттарын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мемлекеттік бағалы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бір жылдан астам бес жылға дейін айналыс мерзімі бар ортамерзімді қазынашылық міндеттемелерді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бір жылдан астам бес жылға дейін айналыс мерзімі бар ортамерзімді индекстелген қазынашылық міндеттемелерді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жылдан астам айналыс мерзімі бар ұзақ мерзімді қазынашылық міндеттемелерді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жылдан астам айналыс мерзімі бар ұзақ мерзімді индекстелген қазынашылық міндеттемелерді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жылдан астам айналыс мерзімі бар ұзақ мерзімді жинақ қазынашылық міндеттемелерді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және үш жыл айналыс мерзімі бар арнайы ортамерзімді қазынашылық міндеттемелерді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еуроноттары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еуроноттары бойынша купон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629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мемлекеттік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630-топ "Мемлекеттік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мемлекеттік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бір жылдан аспайтын айналыс мерзімі бар қысқа мерзімді қазынашылық міндеттемелерін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Ұлттық Банкінің ұзақ мерзімді ноттарын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мемлекеттік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айналыс мерзімі бір жылдан астам бес жылға дейін ортамерзімді қазынашылық міндеттемелерін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 Қаржы министрлігінің бір жылдан астам бес жылға дейін айналыс мерзімі бар ортамерзімді индекстелген қазынашылық міндеттемелерін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жылдан астам айналыс мерзімі бар ұзақ мерзімді қазынашылық міндеттемелерді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жылдан астам айналыс мерзімі бар ұзақ мерзімді индекстелген қазынашылық міндеттемелерді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бес жылдан астам айналыс мерзімі бар ұзақ мерзімді жинақ қазынашылық міндеттемелерді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екі және үш жыл айналыс мерзімі бар арнайы ортамерзімді қазынашылық міндеттемелерді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мемлекеттік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640-топ "Мемлекеттік емес бағалы қағаздарды және вексельдерді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алу кеңселерінің индоссамент бойынша вексельдерді төлем мерзімі басталғанға дейін вексельді ұсынушыға вексель сомасын төлей отырып қабылдауы (вексельдерді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вексельдерді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вексельдерді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басқа да борыштық мемлекеттік емес бағалы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басқа борыштық мемлекеттік емес бағалы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649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мемлекеттік емес бағалы қағаздарды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650-топ "Мемлекеттік емес бағалы қағаздарды және вексельдерді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вексель бойынша ақы төлеу, оның ішінде инкассоға ұсынылған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клиенттің банк, Қазақстан Республикасының бейрезидент-банкінің филиалы есепке алған вексельдерді өтеуі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вексельдерді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вексельдерді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Облигацияларды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аспайтын өтеу мерзімі бар басқа да борыштық мемлекеттік емес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жылдан астам өтеу мерзімі бар басқа да борыштық мемлекеттік емес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мемлекеттік емес бағалы қағаздарды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660-топ "Капиталға инвестициялар және бағалы қағаздар бойынша шығыстар"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Бөлінген таза кіріс және дивидендтер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Резиденттер шығарған акциялар бойынша дивидендтер төлеу, сондай-ақ акционерлік қоғам болып табылмайтын резидент заңды тұлғаның құрылтайшыларына пайданың бір бөлігін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бағалы қағаздар бойынша (пайыздық) сыйақылар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бағалы қағаздар және вексельдер бойынша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670-топ "Бағалы қағаздармен кері РЕПО операциясын ашу"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бағалы қағаздармен кері РЕПО операциясын ашу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бағалы қағаздармен және вексельдермен кері РЕПО операциясын ашу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680-топ "Бағалы қағаздармен тікелей РЕПО операциясын жабу"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бағалы қағаздармен тікелей РЕПО операциясын жабу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682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емес бағалы қағаздармен және вексельдермен тікелей РЕПО операциясын жабу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6-бөлім бойынша басқа да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6-бөлімнің төлемдері бойынша Қазақстан Республикасының заңнама талаптарын бұза отырып ресімделген төлем құжаттары бойынша қаражатты қайтаруды қоса алғанда, бағалы қағаздар бойынша бұрын есепке алынбаған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6-бөлімнің төлемдері бойынша қате есептен шығарылған соманы қайтару</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7-бөлім "Тауарлар және материалдық емес активтер"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Жылжымайтын мүлікті және 711, 712 және 713 төлемдер белгілеу кодтары бар тауарларды қоспағанда, тауарлар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орман және балық шаруашылықтарының өнімі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өңдеу өнеркәсібінің өнімі үшін төлемдер (тамақ өнімдері, сусындар, темекі өнімдері, тоқыма, киім, тері және теріден жасалған бұйымдар, ағаш және ағаштан жасалған бұйымдар және тығындар, сабаннан және өру материалдарынан жасалған бұйымдар, қағаз және қағаз бұйымдары, химиялық заттар және химия өнімдері, фармацевттік өнімдер және фармацевттік негізгі дәрі-дәрмектер, резеңке және пластмасса бұйымдары, минералдық металл емес басқа да бұйымдар, негізгі металдар, дайын металл бұйымдар, компьютерлер, электрондық және оптикалық өнімдер, электр жабдығы, машиналар және жабдық, автомобильдер, тіркемелер және жартылай тіркемелер, басқа да көлік жабдығы, жиһаз, басқа да дайын өнімдер)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қызметкерлердің тауарлар сатып алуы үшін есебіне берілген соманы заңды тұлғаның өз шотынан корпоративтік төлем карточкаларын пайдалана отырып операциялары есепке алуға арналған банк шотына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 сатып алатын суық, ыстық су, электр энергиясы, жылыту (газбен, ыстық сумен)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 жеткізушіге тауар бойынша төлемді бөліп төлегені үшін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Қазақстан Республикасының аумағына әкелмей шетелден тауарлар сатып алу және сату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 бұрын әкелінген шетелдік тауарларды олардың бастапқы жай-күйін айтарлықтай өзгертпей шетелге сату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бұрын әкетілген отандық тауарларды олардың бастапқы жай-күйін айтарлықтай өзгертпей шетелден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720-топ "Жылжымайтын мүлік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аумағындағы жылжымайтын мүлік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аумағындағы үйлер мен ғимараттар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қызмет шарттары бойынша Қазақстан Республикасының аумағындағы жылжымайтын мүлікті пайдаланудан түскен пайданы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аумағындағы жылжымайтын мүлік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тысқары жердегі жылжымайтын мүлік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аумағынан тысқары жердегі үйлер мен ғимараттар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қызмет шарттары бойынша Қазақстан Республикасының аумағынан тысқары жердегі жылжымайтын мүлікке үлестік қатысуды қамтамасыз ететін ақша аударымдары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бірлескен қызмет шарттары бойынша Қазақстан Республикасының аумағынан тысқары жердегі жылжымайтын мүлікті пайдаланудан пайданы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723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xml:space="preserve">
Тұрғын үй құрылысына үлестік қатысу туралы шарттар бойынша салынып жатқан көппәтерлі тұрғын үйдегі немесе жеке тұрғын үй кешеніндегі үлесті сатып алу үшін төлемдер </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730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Өндірілмеген қаржылық емес активтерді сатып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 мынадай төлемдер үшін:</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жер және оның қойнауы, оның ішінде жерді тұрақты пайдалану құқығы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қамтамасыз 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Патенттер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Гудвилл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 маркалары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тауарлық белгілер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Ұсынылмаған тауарлар үшін қаражатты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ұсынылмаған тауарлар, материалдық емес активтер үшін қаражатты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7-бөлім бойынша басқа да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7-бөлімнің төлемдері бойынша Қазақстан Республикасының заңнама талаптарын бұза отырып ресімделген төлем құжаттары бойынша қаражатты қайтаруды қоса алғанда, бұрын есепке алынбаған тауарлар бойынша төлемдер</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8-бөлім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810-топ "Көлік, қойма шаруашылығының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 қызметі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экипажымен бірге әуе көлігін жалдау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көлігінің жолаушылар тасымалдау бойынша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әуе көлігінің жүк тасымалдау бойынша қызметі және ғарыштық көлік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 көлігі қызметі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экипажымен теңіз көлігін жалдау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жолаушылар көлігінің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теңіз жүк көлігінің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су көлігінің жолаушылар тасымалдау бойынша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ішкі су көлігінің жүк тасымалдау бойынша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көлігінің қызметі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экипажымен бірге теміржол көлігін жалдау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жолаушылардың қалааралық теміржол көлігінің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теміржол жүк көлігінің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Құрлықтағы өзге көлік қызметі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экипажымен бірге өзге құрлық көлігін жалдау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жолаушылардың басқа да құрлық көлігінің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жүк тасымалдаулары бойынша автомобиль көлігінің қызметтері және тасымалдаулар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 жолы арқылы тасымалдау қызметі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Сақтау және қоймаға алу қызметі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көлік қызметі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Почта және курьерлік қызмет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пошта қызметтері (пошта қызметтері, газеттер және басқа да мерзімді басылымдармен, хаттармен, посылкалар және бандерольдермен байланысты қызметтер, пошта бөлімшелерінің қызметтері, өзге де пошта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ұлттық пошта қызметтерін қоспағанда, курьерлік қызметтер (хатты, тамақты, басқа да тауарларды жеткізу бойынша курьерлік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819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Көлік қызметтері бойынша басқа да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қызметтері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тұрғызу бойынша жұмыстар, оның ішінде объектілер құрылысы кезінде сатып алынатын және пайдаланылатын тауарлардың құны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көпірлерді, жолдарды және теміржолдарды тұрғызу бойынша құрылыс жұмыстары, оның ішінде объектілерді тұрғызу кезінде сатып алынатын және пайдаланылатын тауарлардың құны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инженерлік құрылыстарды салу бойынша құрылыс жұмыстары, объектілерді тұрғызу кезінде сатып алынатын және пайдаланылатын тауарлардың құны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бөлшектеу және бұзу жөніндегі және құрылыс учаскесін дайындау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 мен құрылыстарды жөндеу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электрмонтаж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сумен жабдықтау, жылыту және ауаны баптау жүйелерін орнату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монтаждау (орнату) бойынша басқа да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 және аяқтау цикліндегі әрлеу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шатыр тіреуіш орнату бойынша жұмыстар (шатыр аражабыны)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топтамаларға енгізілмеген, өзге де мамандандырылған құрылыс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құбырларды, байланыс желілерін және электр тарату желілерін (күш кабельдерін) төсеу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станцияларын, тау-кен және өндеу өнеркәсібі үшін құрылыстарды салу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құрылыстық-монтаждау жұмыстары (оның ішінде дауалдар мен қоршауларды; терезе қақпағын және қалқандарды; жолдар, әуежай мен портар үшін жарық беру және сигнализация жүйелерін орнату бойынша жұмыстар)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құрылысты аяқтау бойынша жұмыстар (сылақ жұмыстары, ағаш орнату жұмыстары, едендерді жабу және қабырғаларды қаптау бойынша жұмыстар, сырлау және шыны жасау жұмыстары)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ғимаратты немесе құрылысты салу немесе бұзу үшін операторы бар жабдықты жалдау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822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Тауарларды жөндеу және техникалық қызмет көрсету бойынша қызметтер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үйлер мен ғимараттарды жөндеуді (құрылыс қызметтеріне қосылады), компьютерлерді жөндеуді (компьютер қызметтеріне қосылады) және мұнай мен газ ұңғымаларын (кәсіптік, ғылыми және техникалық қызметтерге кіреді) қоспағанда, кез келген тауарларды, оның ішінде су және әуе кемелерін және басқа көлік құралдарын жөндеу және оларға техникалық қызмет көрсету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830-топ "Сақтандыру қызметтері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бойынша сақтандыру сыйлықақысы (жарна),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"Бірыңғай жинақтаушы зейнетақы қоры" акционерлік қоғамының не ерікті жинақтаушы зейнетақы қорының зейнетақы аннуитеті шарты бойынша зейнетақы жинақтарын сақтандыру ұйымына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Өмірді сақтандыру бойынша сақтандыру өтемақысы,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ұйымының өмірді сақтандыру және аннуитеттік сақтандыру бойынша сақтандыру төлемдерін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ұйымының аннуитеттік сақтандыру бойынша мерзімдік (өмір бойы) сақтандыру төлемдері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сақтандыру сыйлықақылары,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сақтандырудың басқа түрлері бойынша (өмірді сақтандыруды қоспағанда) сақтандыру сыйлықақысы (жарна)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сақтандыру өтемақысы,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ұйымының басқа сақтандыру төлемдерін (өмірді сақтандыру жөніндегі төлемдерді қоспағанда) кейіннен жеке тұлғалардың шоттарына есеп алу үшін банкке, Қазақстан Республикасының бейрезидент-банкінің филиалына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төлемдеріне кепілдік беру қоры" акционерлік қоғамының кепілдік берілген сақтандыру төлемдерін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сақтандыруға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Қайта сақтандырушыға өтеу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және қайта сақтандыру бойынша комиссиялық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сақтандыру агенттеріне комиссиялық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Жинақтаушы сақтандыру шарты бойынша сатып алу сомасын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839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да сақтандыру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актуарлық қызметтер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қосалқы сақтандыру қызметтері (консультациялық қызметтер, сақтандыру және зейнетақымен қамсыздандыру саласындағы бағалау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 және 843 төлемдер белгілеу кодтары бар төлемдерді қоспағанда, қаржылық қызметтер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банкке, Қазақстан Республикасының бейрезидент-банкінің филиалына немесе банк операцияларының жекелеген түрлерін жүзеге асыратын ұйымға "Қазақстан Республикасындағы банктер және банк қызметі туралы" Қазақстан Республикасының Заңында көзделген банктік және өзге де операцияларды жүзеге асырғаны үшін комиссиялық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 ұйымдарының (сақтандыру ұйымдары және "Бірыңғай жинақтаушы зейнетақы қоры" акционерлік қоғамы көрсететін қызметтерді қоспағанда) делдалдық және қосалқы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бағалы қағаздар нарығының кәсіби қатысушыларына операцияларды жүзеге асырғаны үшін комиссиялық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ақшаны қолма-қол ақшаға айналдырғаны үшін комиссиялық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андеррайтинг шартына сәйкес сыйақы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бейрезидент-банкінде тозған валютаны айырбастағаны үшін комиссиялық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қарыздарды (қаржы лизингін қоса алғанда) беруге байланысты комиссиялық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қаржылық консультациялық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Интернет-банкингтің қызметі үшін комиссиялық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Ұялы банкинг қызметі үшін комиссиялық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844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Делдалдардың сауда мәмілелер бойынша қызметтері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сауда-делдал фирмаларға, брокерлерге, дилерлерге, сауда агенттеріне теңіз және әуе кемелеріндегі сауда мәмілелерін, аукциондық мәмілелерді қоса алғанда, тауарлармен және қызметтермен жасалған сауда мәмілелерінен комиссиялық сыйақы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агенттіктердің сыйақы үшін немесе шарт негізінде ұсынылатын жылжымайтын мүлікпен байланысты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850-топ "Басқа да іскерлік қызмет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қызметтер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бағдарламалау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бағдарламалық қамтылымды шығарғаны үшін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технологиялар саласындағы консультациялық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компьютерлік жабдықты басқару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компьютерлерді және перифериялық құрылғыларды жинақтау, орнату, оларға техникалық қызмет көрсету және жөндеу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цифрлық технологиялар және компьютерлік жүйелер саласындағы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деректерді, сайттарды өңдеу бойынша қызметтер және осыған ұқсас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процессингтік қызметтер (төлемдерді және төлем карточкаларын пайдаланумен басқа операцияларды жүзеге асыру кезінде қалыптастырылатын ақпаратты жинау, өңдеу және беру)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нақты уақыт режимінде деректер массивін құру, сақтау және олармен жұмыс істеу; деректерді табуляциялауды, компьютерлік уақытты ұжымдық пайдалану режимінде немесе сағат бойынша белгіленген кесте негізінде деректерді өңдеуді, тұрақты негізде сыртқы пайдаланушылардың есептеу кешендерін басқаруды қоса алғанда деректерді өңдеу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веб-порталдарға қызмет көрсету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Байланыс қызметі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сымды телекоммуникациялық (деректер мен хабарламаларды жіберу бойынша, тіркелген телефон, телекоммуникациялық сым желілерін ұсыну бойынша жеке желілер, телекоммуникациялық сым желілері бойынша деректерді жіберу бойынша, Интернеттің сым арқылы өткізілетін желіаралық байланыс, кабельдік инфрақұрылым бойынша бағдарламаларды тарату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сымсыз телекоммуникациялық (мобильдік байланыс және телекоммуникациялық сымсыз желілерді ұсыну бойынша жеке желілер, сымсыз телекоммуникацияларды ұсыну бойынша, телекоммуникациялық сымсыз желілер бойынша деректерді жіберу бойынша, Интернеттің сымсыз желіаралық байланыс қызметтері, сымсыз желілер бойынша бағдарламаларды тарату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спутник байланыс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өзге де телекоммуникациялық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Зияткерлік меншікті пайдаланғаны үшін төлем,</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 (патенттер, авторлық құқық, сауда маркалары, технологиялық процестер, дизайн сияқты) құқығын пайдаланғаны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тұпнұсқаларды және прототиптерді (кітаптар және қолжазбалар, компьютерлік бағдарламалық қамтамасыз ету, кинематография жұмыстары, дыбысжазбалары сияқты) қайта жасағаны және (немесе) жасалғандарды тартқаны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қызметтері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 кеңестері мен консультациялары; заң, сот және заңнамалық процестерде қызметтерді ұсыну; заң құжаттамасын дайындау; төрелік қызметтері; жеке сот орындаушылардың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Лизинг бойынша төлемдер (ағымдағы жалдау),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үй-жайлардың, уақытша сақтау қоймаларының, тұйық жерлердің операциялық лизингі (ағымдағы жалдау)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меншікті мүлікті жалға беру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 мен жабдықтарды операторсыз жалға беру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қолданатын заттар мен тұрмыстық тауарларды жалға алу және жалға беру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машиналарды, жабдықты және өзге де материалдық құралдарды жалға беру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жалға алушының жалдау шартына сәйкес жалға берілетін үй-жай бойынша жалға берушіге төлемі (оның ішінде коммуналдық шығыстарды, байланыс қызметтері үшін, ғимаратты күзеткені үшін шығыстарды және басқаларды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жеке тұлғаның пайдасына осы жеке тұлғаның жеке мүлігін жалға алғаны үшін төлемі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Коммуналдық қызметтер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тұлғалардың коммуналдық қызметтерді сатып алуы: суық, ыстық су, электр энергиясы, жылыту (газбен, ыстық сумен), кәріз, газ, лифт, үй-жайларды ұстау, қоқыс шығару, ұжымдық антенна, есептегіштерге техникалық қызмет көрсету, газ жүйесіне техникалық қызмет көрсету, радиохабар үшін ақы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Ақпараттық қызметтер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бұқаралық ақпарат құралдарын жаңалық мәліметтерімен, фотография материалдарымен және тақырыпты мақалалармен жабдықтауды қоса алғанда, ақпараттық агенттіктердің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дерекқорларды жасау, сақтау және тарату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мерзімді баспа басылымдарына поштамен және өзге де тәсілдер арқылы жеткізумен тікелей жеке жазылу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телефон анықтама орталықтарының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және нарық конъюнктурасын зерттеу саласындағы қызметтер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агенттіктері арқылы жарнаманы жобалау, жасау және маркетингі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жарнама уақытын сатып алуды және сатуды қоса алғанда, жарнаманы бұқаралық ақпарат құралдарында орналастыру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көрмелерді және сауда жәрмеңкелерін ұйымдастыру, тауарларды шетелде жарнамалау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маркетингтік зерттеулер, түрлі проблемалар бойынша қоғам пікіріне пікіртерім жүргізу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859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Кәсіптік, ғылыми және техникалық қызметтер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бухгалтерлік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 салу саласындағы кеңес беру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басқару мәселелері бойынша кеңес беру қызметтері, бас компаниялардың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сәулет, инженерлік ізденістер саласындағы және осы салаларда техникалық консультацияларды ұсыну бойынша қызметтер</w:t>
            </w:r>
          </w:p>
        </w:tc>
      </w:tr>
      <w:tr>
        <w:trPr>
          <w:trHeight w:val="30" w:hRule="atLeast"/>
        </w:trPr>
        <w:tc>
          <w:tcPr>
            <w:tcW w:w="6150" w:type="dxa"/>
            <w:vMerge w:val="restart"/>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сынақтар мен талдау бойынша қызметтер</w:t>
            </w:r>
          </w:p>
        </w:tc>
      </w:tr>
      <w:tr>
        <w:trPr>
          <w:trHeight w:val="30" w:hRule="atLeast"/>
        </w:trPr>
        <w:tc>
          <w:tcPr>
            <w:tcW w:w="0" w:type="auto"/>
            <w:vMerge/>
            <w:tcBorders>
              <w:top w:val="nil"/>
              <w:left w:val="single" w:color="cfcfcf" w:sz="5"/>
              <w:bottom w:val="single" w:color="cfcfcf" w:sz="5"/>
              <w:right w:val="single" w:color="cfcfcf" w:sz="5"/>
            </w:tcBorders>
          </w:tc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жаратылыстану және техникалық ғылымдар саласындағы зерттеулер мен эксперименттік әзірлемелер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қоғамдық және гуманитарлық ғылымдар саласындағы зерттеулер мен эксперименттік әзірлемелер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жобалау (дизайн)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суретке түсіру саласындағы қызмет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ауызша және жазбаша аударма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хатшы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ветеринарлық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кешенді кеңселік әкімшілік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фотокөшірме қызметтері, құжаттарды дайындау бойынша қызметтер және өзге де мамандандырылған кеңселік қосалқы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конференцияларды ұйымдастыру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орау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ауыл шаруашылығы саласындағы қызметтер (ветеринарлық қызметтерді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орман шаруашылығы саласындағы қызметтер (орманды баптау және ағаш дайындау)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тау-кен өнеркәсібі саласындағы қосалқы қызметтер (мұнай және табиғи газ ұңғымаларын бұрғылау бойынша қызметтер, бұрғылау мұнараларын орнату, жөндеу және бөлшектеу бойынша қызметтер және мұнай мен табиғи газ өндіру саласындағы өзге де қосалқы қызметтер, өңделетін алаңда жүзеге асырылатын тасымалдау үшін табиғи газды сұйылту және қайта газдандыру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басқа топтамаларға енгізілмеген, кәсіби, ғылыми және өзге де техникалық қызметтер, оның ішінде коммерциялық қосалқы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газеттерді басу бойынша қызметтер және басқа да баспа, баспаға және таралымға дайындау, түптеу, өндеу және онымен байланысты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кітаптарды, мерзімді және басқа басылымдарды басып шығару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визалық қолдауды ресімдеу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радиациялық зерттеу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делдалдар сауда мәмілелері және сақтандыру агенттері жылжымайтын мүлікпен операцияларға немесе сақтандыруға байланысты жүргізетін бағалауды қоспағанда, бағалау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тергеу жүргізу және қауіпсіздікті қамтамасыз ету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технологиялық процестерді және автоматтандырылған өндіріс құрылғыларын бақылау үшін жабдықты жобалау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 энергиясын өндіру және болу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суды бөлу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құбырлар бойынша газды отынды болу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тұлғаларға жуу және құрғақ тазалау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жабдықты жинау, орнату бойынша қызметтер (компьютерлік жабдықты, сондай-ақ жиналатын құрылғылардан объектілерді монтаждауды және тұрғызуды қоспағанда)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ғимараттарды тазалау бойынша қызметтер (дезинфекция, дератизация және дезинсекция, терезелерді жуу бойынша, дәстүрлі тазалау бойынша, арнайы тазалау бойынша, пештерді және мұржаларды тазалау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қалдықтарды жинау, өңдеу және жою, қайталама шикізатты алу, рекультивация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860-топ "Жеке тұлғаларға арналған қызметтер және мәдениет және демалыс саласындағы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Білім беру қызметтері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жеке тұлғаларға білім беру бойынша қызметтер үшін және заңды тұлғаларға олардың қызметкерлерін оқытқаны үшін төлемдер (мектеп жасына дейінгі тәрбие және оқыту, орта білім, жоғары білім, басқа білім, курстар, тренингтер, семинарлар, іс-тәжірибеден өту саласында)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Медициналық қызмет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емханалардың қызметтері, дәрігерлік және стоматология практикасы саласындағы, адам денсаулығын қорғау бойынша, ауыруға қарау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869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Мәдениет және демалу салаларындағы қызметтер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шығармашылық, өнер және ойын-сауық саласындағы қызметтер (әртіс-орындаушылардың, авторлардың, композиторлардың, мүсіншілердің, кескіндемешілердің, графикалық суретшілердің қызметтері, көріністік іс-шараларды өндіру және ұсыну саласындағы, театр жабдықтарын пайдалану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кітапханалардың, мұрағаттардың, мұражайлардың және басқа да мәдени мекемелердің қызметі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құмар ойындар және бәс тігуді ұйымдастыру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спорт қызметтері және демалысты ұйымдастыру бойынша қызметтер (спорт құрылыстарын пайдалану бойынша, спорт</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клубтарының, фитнес клубтарының, ойын-сауық парктарының және тақырыпты парктардың, демалыс парктарының және пляждардың, фейерверктерді және "жарық пен дыбыс" көрсетілімдерін көрсету бойынша қызметтер, ойын автоматтарының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шаштараздар мен сән салондарының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кино-, бейнефильмдерді және радио-, теледидар бағдарламаларын шығару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фонограммаларды және дыбысжазбаларын шығару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дыбыс- және бейнежазбаларды көшіру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радиохабар саласындағы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телебағдарламаларды жасау және тарату бойынша қызметтер, телехабарлар түпнұсқалары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Сапарлар,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жол жүру (билеттер) құнын қоспағанда, сатып алынған туристік жолдамалардың құны (билеттер үшін тікелей ақы төленген кезде көлік түріне қарай 811, 812, 813, 814 төлемдер белгілеу кодтары көрсетіледі)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билеттер құнын қоса есептегенде, туристік жолдамалардың құны (олардың ақысы бір төлем құжатымен төленген жағдайда)</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саяхат бюроларының және туристік агенттердің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өкілдік және іссапар шығыстары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өз қызметкерінің банк шотына не корпоративтік төлем карточкаларын пайдалана отырып операцияларды есепке алуға арналған банк шотына кейіннен аудару үшін өкілдік және іссапар шығыстарының сомасын банкке, Қазақстан Республикасының бейрезидент-банкінің филиалына аударуы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872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Тұру және тамақтану қызметтері үшін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қонақүйлердің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демалыс күндеріне және басқа да қысқа мерзімді түру кезеңдеріне үй-жайларды беру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жылжымалы саяжайлар мен тұрғын автотіркемелерге арналған кемпингтердің, тұрақтардың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мейрамханалар қызметі мен тамақ өнімдерін жеткізу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тапсырыс бойынша дайын тағамды жеткізу қызметтері және дайын тағамды жеткізу бойынша қызметтер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сусындармен қамтамасыз ету қызметтері</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заңды тұлғаның қонақүйде түру қызметтері үшін жеке тұлғаның пайдасына өтем жасауы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880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Көрсетілмеген қызметтер үшін қаражатты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резидент банктері филиалдарының және бейрезидент-банктері филиалдарының клиенттерден пайдаланылмаған жол чектерінің қалдықтарын сатып алуы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890</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8-бөлім бойынша басқа да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оның ішінде:</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8-бөлімнің төлемдері бойынша Қазақстан Республикасы заңнамасының талаптарын бұза отырып ресімделген төлем құжаттары бойынша қаражаттың қайтарылуын қоса алғанда, бұрын есепке алынбаған қызметтер бойынша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8-бөлімнің төлемдері бойынша қателесіп есептен шығарылған соманың қайтарылуы</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көрсетілген қызметтер үшін, сондай-ақ қызмет құны азайған жағдайда артық аударылған ақшаның қайтарылуы</w:t>
            </w:r>
          </w:p>
        </w:tc>
      </w:tr>
      <w:tr>
        <w:trPr>
          <w:trHeight w:val="30" w:hRule="atLeast"/>
        </w:trPr>
        <w:tc>
          <w:tcPr>
            <w:tcW w:w="0" w:type="auto"/>
            <w:gridSpan w:val="2"/>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9-бөлім "Бюджетке және бюджеттен төленетін төлемдер"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Есептелген (есепке жазылған) және бюджетке төленетін өзге міндеттемелер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Бюджетке төленетін міндеттемелер бойынша өсімпұл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Республикасының заңнамасын бұзғаны үшін айыппұлдар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төлемдер төлеу мерзімі өзгерген (ұзартылған) кезде бюджетке түсетін түсімдер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918</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Салықтар мен төлемдер төлеу мерзімі өзгерген (ұзартылған) кездегі өсімпұл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925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Кедендік әкелу баждарын төлеуді кейінге қалдыру немесе бөліп төлеу үшін пайыздар төлеу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960-топ "Бюджеттен қайтару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қаражаты есебінен сатып алынатын тауарлар (жұмыстар, қызметтер) бойынша төленген қосылған құн салығына салықты салық берешегін өтеу есебінен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962</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Грант қаражаты есебінен сатып алынатын тауарлар (жұмыстар, қызметтер) бойынша төленген қосылған құн салығын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Қазақстан Республикасында аккредиттелген дипломатиялық және оларға теңестірілген өкілдіктерге қосылған құн салығын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966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кірістер органының салықты, бюджетке төлемдерді қайтару мерзімін бұзғаны үшін салық төлеушінің пайдасына жасалатын өсімпұл</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p>
          <w:p>
            <w:pPr>
              <w:spacing w:after="20"/>
              <w:ind w:left="20"/>
              <w:jc w:val="both"/>
            </w:pP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970-топ "Бюджеттен артық қосылған құн салығын қайтару (есепке алу), төленген сомаларды өзге қайтарулар (есепке алулар)"</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971</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Бюджеттен артық (қателесіп) төленген сомаларды банк шотына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973</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алынған қосылған құн салығының есептелген салық сомасынан асқан сомасын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974</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Есепке алынған қосылған құн салығының есептелген салық сомасынан асқан сомасын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975</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бюджеттік сыныптау кодынан басқа бюджеттік сыныптау кодына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976</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Бір мемлекеттік кірістер органынан басқа мемлекеттік кірістер органына есепке алу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997</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Бейрезиденттен жұмыстарды, қызмет көрсетулерді сатып алу кезінде төленген қосылған құн салығын қайтару</w:t>
            </w:r>
          </w:p>
        </w:tc>
      </w:tr>
      <w:tr>
        <w:trPr>
          <w:trHeight w:val="30" w:hRule="atLeast"/>
        </w:trPr>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999</w:t>
            </w:r>
          </w:p>
        </w:tc>
        <w:tc>
          <w:tcPr>
            <w:tcW w:w="615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ff0000"/>
                <w:sz w:val="20"/>
              </w:rPr>
              <w:t xml:space="preserve">
Алып тасталды - ҚР Ұлттық Банкі Басқармасының 27.03.2023 </w:t>
            </w:r>
            <w:r>
              <w:rPr>
                <w:rFonts w:ascii="Times New Roman"/>
                <w:b w:val="false"/>
                <w:i w:val="false"/>
                <w:color w:val="ff0000"/>
                <w:sz w:val="20"/>
              </w:rPr>
              <w:t>№ 16</w:t>
            </w:r>
            <w:r>
              <w:rPr>
                <w:rFonts w:ascii="Times New Roman"/>
                <w:b w:val="false"/>
                <w:i w:val="false"/>
                <w:color w:val="ff0000"/>
                <w:sz w:val="20"/>
              </w:rPr>
              <w:t xml:space="preserve"> (алғашқы ресми жарияланған күнінен кейін күнтізбелік он күн өткен соң қолданысқа енгізіледі) қаулысымен.</w:t>
            </w:r>
          </w:p>
        </w:tc>
      </w:tr>
    </w:tbl>
    <w:p>
      <w:pPr>
        <w:spacing w:after="0"/>
        <w:ind w:left="0"/>
        <w:jc w:val="both"/>
      </w:pPr>
      <w:r>
        <w:rPr>
          <w:rFonts w:ascii="Times New Roman"/>
          <w:b w:val="false"/>
          <w:i w:val="false"/>
          <w:color w:val="000000"/>
          <w:sz w:val="28"/>
        </w:rPr>
        <w:t>
      Ескертпе:</w:t>
      </w:r>
    </w:p>
    <w:p>
      <w:pPr>
        <w:spacing w:after="0"/>
        <w:ind w:left="0"/>
        <w:jc w:val="both"/>
      </w:pPr>
      <w:r>
        <w:rPr>
          <w:rFonts w:ascii="Times New Roman"/>
          <w:b w:val="false"/>
          <w:i w:val="false"/>
          <w:color w:val="000000"/>
          <w:sz w:val="28"/>
        </w:rPr>
        <w:t>
      1. Туынды қаржы құралдарымен жасалатын операциялар қаржы мәмілесі жасалатын базалық активтің түріне қарай тиісті бөлімнің төлем белгілеу коды (бұдан әрі – код) көрсетіле отырып коды белгіленеді.</w:t>
      </w:r>
    </w:p>
    <w:p>
      <w:pPr>
        <w:spacing w:after="0"/>
        <w:ind w:left="0"/>
        <w:jc w:val="both"/>
      </w:pPr>
      <w:r>
        <w:rPr>
          <w:rFonts w:ascii="Times New Roman"/>
          <w:b w:val="false"/>
          <w:i w:val="false"/>
          <w:color w:val="000000"/>
          <w:sz w:val="28"/>
        </w:rPr>
        <w:t>
      2. 1-бөлім "Арнайы аударымдар" бойынша</w:t>
      </w:r>
    </w:p>
    <w:p>
      <w:pPr>
        <w:spacing w:after="0"/>
        <w:ind w:left="0"/>
        <w:jc w:val="both"/>
      </w:pPr>
      <w:r>
        <w:rPr>
          <w:rFonts w:ascii="Times New Roman"/>
          <w:b w:val="false"/>
          <w:i w:val="false"/>
          <w:color w:val="000000"/>
          <w:sz w:val="28"/>
        </w:rPr>
        <w:t>
      "Банктердің, Қазақстан Республикасының бейрезидент-банктері филиалдарының корреспонденттік шоттары бойынша транзиттік аударымдар" 150 кодын делдал банк көрсетеді. Транзиттік төлемді алған кезде бенефициар банкі цифрлық жүйеде мәмілелерге сәйкес келетін экономика секторларының және төлемдер белгілеу кодтарын көрсетеді. Бенефициар банкі осы төлемнің қажетті деректемелерін клиенттер арасындағы сатылған тауарлар немесе көрсетілген қызметтер үшін ақы төленетін шарт негізінде көрсетеді.</w:t>
      </w:r>
    </w:p>
    <w:p>
      <w:pPr>
        <w:spacing w:after="0"/>
        <w:ind w:left="0"/>
        <w:jc w:val="both"/>
      </w:pPr>
      <w:r>
        <w:rPr>
          <w:rFonts w:ascii="Times New Roman"/>
          <w:b w:val="false"/>
          <w:i w:val="false"/>
          <w:color w:val="000000"/>
          <w:sz w:val="28"/>
        </w:rPr>
        <w:t>
      "Аккредитив бойынша операция" 181 коды эмитент-банк аккредитив бойынша міндеттемелерді қамтамасыз етуге бұйрық беруші клиенттің шотынан аталған банктің, Қазақстан Республикасының бейрезидент-банкі филиалының шотына ақша сомасын (өтемін) аударған (аккредитивті орындаудың сыйақы сомасын аударуды қоспағанда) кезде, аккредитивті қайтарып алу кезінде ақшаны қайтарған кезде көрсетеді. Аккредитивтер бойынша операцияларды жүзеге асырған кезде эмитент-банктің бенефициардың шотына ақша аударуына төлем белгілеуге байланысты код қойылады, оның ішінде:</w:t>
      </w:r>
    </w:p>
    <w:p>
      <w:pPr>
        <w:spacing w:after="0"/>
        <w:ind w:left="0"/>
        <w:jc w:val="both"/>
      </w:pPr>
      <w:r>
        <w:rPr>
          <w:rFonts w:ascii="Times New Roman"/>
          <w:b w:val="false"/>
          <w:i w:val="false"/>
          <w:color w:val="000000"/>
          <w:sz w:val="28"/>
        </w:rPr>
        <w:t>
      1) эмитент-банктің аккредитивтің қолданылу мерзіміне оның басқаруына берілген аккредитивтің сомасына осы ақшаны аккредитив бойынша төлеу үшін пайдалану ықтималдығы шартымен аккредитив бойынша ақшамен ақы төлеуі (орны жабылған аккредитивтерде);</w:t>
      </w:r>
    </w:p>
    <w:p>
      <w:pPr>
        <w:spacing w:after="0"/>
        <w:ind w:left="0"/>
        <w:jc w:val="both"/>
      </w:pPr>
      <w:r>
        <w:rPr>
          <w:rFonts w:ascii="Times New Roman"/>
          <w:b w:val="false"/>
          <w:i w:val="false"/>
          <w:color w:val="000000"/>
          <w:sz w:val="28"/>
        </w:rPr>
        <w:t>
      2) клиенттің ағымдағы шотынан резиденттің немесе бейрезиденттің пайдасына аккредитив бойынша ақы төлеу (орны жабылмаған аккредитивтерде);</w:t>
      </w:r>
    </w:p>
    <w:p>
      <w:pPr>
        <w:spacing w:after="0"/>
        <w:ind w:left="0"/>
        <w:jc w:val="both"/>
      </w:pPr>
      <w:r>
        <w:rPr>
          <w:rFonts w:ascii="Times New Roman"/>
          <w:b w:val="false"/>
          <w:i w:val="false"/>
          <w:color w:val="000000"/>
          <w:sz w:val="28"/>
        </w:rPr>
        <w:t>
      3) банктің, Қазақстан Республикасының бейрезидент-банкі филиалының "Құжаттандырылған операциялар бойынша дебиторлар" шотынан меншікті қаражаты есебінен аккредитив бойынша ақы төлеу (орны жабылмаған аккредитивтерде ақы төлеу кезінде клиенттің шотында ақшасы болмаған жағдайда);</w:t>
      </w:r>
    </w:p>
    <w:p>
      <w:pPr>
        <w:spacing w:after="0"/>
        <w:ind w:left="0"/>
        <w:jc w:val="both"/>
      </w:pPr>
      <w:r>
        <w:rPr>
          <w:rFonts w:ascii="Times New Roman"/>
          <w:b w:val="false"/>
          <w:i w:val="false"/>
          <w:color w:val="000000"/>
          <w:sz w:val="28"/>
        </w:rPr>
        <w:t>
      4) резидент банктің корреспонденттік шотына бейрезидент-банктің ақша аударуы.</w:t>
      </w:r>
    </w:p>
    <w:p>
      <w:pPr>
        <w:spacing w:after="0"/>
        <w:ind w:left="0"/>
        <w:jc w:val="both"/>
      </w:pPr>
      <w:r>
        <w:rPr>
          <w:rFonts w:ascii="Times New Roman"/>
          <w:b w:val="false"/>
          <w:i w:val="false"/>
          <w:color w:val="000000"/>
          <w:sz w:val="28"/>
        </w:rPr>
        <w:t>
      "Кепілдік бойынша операциялар" 182 коды эмитент банк бұйрық беруші клиенттің шотынан осы банктің, Қазақстан Республикасының бейрезидент-банкі филиалының шотына кепілдік бойынша міндеттемелерді қамтамасыз етуге ақша сомасын (өтемін) аударған (кепілдік бойынша сыйақы сомасын аударуды қоспағанда), кепілдікті жою кезінде ақшаны қайтарған кезде көрсетеді. Кепілдік берілген жағдай басталған кезде кепілгер-банктің клиентке ақша аударуына белгілеуге байланысты код қойылады.</w:t>
      </w:r>
    </w:p>
    <w:p>
      <w:pPr>
        <w:spacing w:after="0"/>
        <w:ind w:left="0"/>
        <w:jc w:val="both"/>
      </w:pPr>
      <w:r>
        <w:rPr>
          <w:rFonts w:ascii="Times New Roman"/>
          <w:b w:val="false"/>
          <w:i w:val="false"/>
          <w:color w:val="000000"/>
          <w:sz w:val="28"/>
        </w:rPr>
        <w:t>
      "Электрондық ақшаны шығару" 192 коды электрондық ақша эмитентінің электрондық ақшаны жеке тұлғаға немесе агентке олардың номиналдық құнына тең ақша сомасына айырбастау арқылы беруі.</w:t>
      </w:r>
    </w:p>
    <w:p>
      <w:pPr>
        <w:spacing w:after="0"/>
        <w:ind w:left="0"/>
        <w:jc w:val="both"/>
      </w:pPr>
      <w:r>
        <w:rPr>
          <w:rFonts w:ascii="Times New Roman"/>
          <w:b w:val="false"/>
          <w:i w:val="false"/>
          <w:color w:val="000000"/>
          <w:sz w:val="28"/>
        </w:rPr>
        <w:t>
      "Электрондық ақшаны өтеу" 193 коды электрондық ақша эмитентінің өзі шығарған, электрондық ақшаның иесі ұсынған не иеленушісі оларды ұсынбастан ауыстыруға жататын электрондық ақшаны олардың номиналдық құнына тең ақша сомасына айырбастауды жүзеге асыруы.</w:t>
      </w:r>
    </w:p>
    <w:p>
      <w:pPr>
        <w:spacing w:after="0"/>
        <w:ind w:left="0"/>
        <w:jc w:val="both"/>
      </w:pPr>
      <w:r>
        <w:rPr>
          <w:rFonts w:ascii="Times New Roman"/>
          <w:b w:val="false"/>
          <w:i w:val="false"/>
          <w:color w:val="000000"/>
          <w:sz w:val="28"/>
        </w:rPr>
        <w:t>
      "Электрондық ақшаны сатып алу" 194 коды электрондық ақша жүйесінің агенті электрондық ақша эмитентінен немесе иесінен - жеке тұлғадан электрондық ақшаны ары қарай жеке тұлғаларға өткізу үшін сатып алуы.</w:t>
      </w:r>
    </w:p>
    <w:p>
      <w:pPr>
        <w:spacing w:after="0"/>
        <w:ind w:left="0"/>
        <w:jc w:val="both"/>
      </w:pPr>
      <w:r>
        <w:rPr>
          <w:rFonts w:ascii="Times New Roman"/>
          <w:b w:val="false"/>
          <w:i w:val="false"/>
          <w:color w:val="000000"/>
          <w:sz w:val="28"/>
        </w:rPr>
        <w:t>
      "Электрондық ақшаны өткізу" 195 коды агент тараптардың құқықтары мен міндеттері, электрондық ақшаны өткізу тәртібі мен талаптары айқындалатын, электрондық ақша эмитентімен немесе электрондық ақша жүйесінің операторымен жасалған шарттың негізінде жеке тұлғаларға электрондық ақшаны өткізу.</w:t>
      </w:r>
    </w:p>
    <w:p>
      <w:pPr>
        <w:spacing w:after="0"/>
        <w:ind w:left="0"/>
        <w:jc w:val="both"/>
      </w:pPr>
      <w:r>
        <w:rPr>
          <w:rFonts w:ascii="Times New Roman"/>
          <w:b w:val="false"/>
          <w:i w:val="false"/>
          <w:color w:val="000000"/>
          <w:sz w:val="28"/>
        </w:rPr>
        <w:t>
      3. 3-бөлім "Салымдар (депозиттер)" бойынша</w:t>
      </w:r>
    </w:p>
    <w:p>
      <w:pPr>
        <w:spacing w:after="0"/>
        <w:ind w:left="0"/>
        <w:jc w:val="both"/>
      </w:pPr>
      <w:r>
        <w:rPr>
          <w:rFonts w:ascii="Times New Roman"/>
          <w:b w:val="false"/>
          <w:i w:val="false"/>
          <w:color w:val="000000"/>
          <w:sz w:val="28"/>
        </w:rPr>
        <w:t>
      3-бөлімі "Салымдар (депозиттер)" Төлемдер белгілеу кодтары жан-жақты кестесінің басқа бөлімдеріне жатқызылған тауарлар, қызметтер, арнайы аударымдар, төлемдер және (немесе) ақша аударымдары үшін өзге тұлғаларға төлеген төлемдер кірмейді.</w:t>
      </w:r>
    </w:p>
    <w:p>
      <w:pPr>
        <w:spacing w:after="0"/>
        <w:ind w:left="0"/>
        <w:jc w:val="both"/>
      </w:pPr>
      <w:r>
        <w:rPr>
          <w:rFonts w:ascii="Times New Roman"/>
          <w:b w:val="false"/>
          <w:i w:val="false"/>
          <w:color w:val="000000"/>
          <w:sz w:val="28"/>
        </w:rPr>
        <w:t>
      Төлем бастамашысында қолма-қол ақшаны банк шотынан алу мақсаттары туралы ақпарат болған кезде төлем белгілеуге сәйкес келетін код көрсетіледі. Аталған ақпарат болмаған жағдайда 321 "Талап еткенге дейінгі салымнан (банктік салым шарты негізінде ашылған) алу", 341 "Ағымдағы немесе корреспонденттік шоттардан қолма-қол ақша алу", 346 "Банктің, Қазақстан Республикасының бейрезидент-банкі филиалының чек бойынша ақша төлеуі" кодтары көрсетіледі.</w:t>
      </w:r>
    </w:p>
    <w:p>
      <w:pPr>
        <w:spacing w:after="0"/>
        <w:ind w:left="0"/>
        <w:jc w:val="both"/>
      </w:pPr>
      <w:r>
        <w:rPr>
          <w:rFonts w:ascii="Times New Roman"/>
          <w:b w:val="false"/>
          <w:i w:val="false"/>
          <w:color w:val="000000"/>
          <w:sz w:val="28"/>
        </w:rPr>
        <w:t>
      4. 5 "Қазақстан Республикасының бейрезиденттері шығарған бағалы қағаздар, вексельдер және депозиттік сертификаттар және шетелдік капиталға инвестициялар" және 6 "Қазақстан Республикасының резиденттері шығарған бағалы қағаздар мен вексельдер және Қазақстан Республикасы резиденттерінің жарғылық капиталына қатысу" бөлімдері бойынша бейрезидентке бағалы қағаздарды сатуды мәмілеге қатысушы резидент осы бағалы қағаздарды бейрезиденттің сатып алуы ретінде код белгілейді.</w:t>
      </w:r>
    </w:p>
    <w:p>
      <w:pPr>
        <w:spacing w:after="0"/>
        <w:ind w:left="0"/>
        <w:jc w:val="both"/>
      </w:pPr>
      <w:r>
        <w:rPr>
          <w:rFonts w:ascii="Times New Roman"/>
          <w:b w:val="false"/>
          <w:i w:val="false"/>
          <w:color w:val="000000"/>
          <w:sz w:val="28"/>
        </w:rPr>
        <w:t>
      5. 7 "Тауарлар және материалдық емес активтер" және 8 "Қызметтер" бөлімдері бойынша 7 "Тауарлар және материалдық емес активтер" және 8 "Қызметтер" бөлімдерінде тауарлар мен қызметтердің түрлері "Экономикалық қызмет түрлері жөніндегі өнім сыныптаушысы" (ЭҚТӨС) ҚР МЖ 04 Қазақстан Республикасының мемлекеттік сыныптауышын және Халықаралық валюта қорының ТБН6 (Төлем балансы мен халықаралық инвестициялық позиция жөніндегі нұсқау, алтыншы басылым) халықаралық әдіснамасын ескере отырып жасалды.</w:t>
      </w:r>
    </w:p>
    <w:p>
      <w:pPr>
        <w:spacing w:after="0"/>
        <w:ind w:left="0"/>
        <w:jc w:val="both"/>
      </w:pPr>
      <w:r>
        <w:rPr>
          <w:rFonts w:ascii="Times New Roman"/>
          <w:b w:val="false"/>
          <w:i w:val="false"/>
          <w:color w:val="000000"/>
          <w:sz w:val="28"/>
        </w:rPr>
        <w:t>
      Тауарлар және материалдық емес активтер, қызметтер үшін төлемдерге алдын ала төлем (аванстық төлемдер) кіреді.</w:t>
      </w:r>
    </w:p>
    <w:p>
      <w:pPr>
        <w:spacing w:after="0"/>
        <w:ind w:left="0"/>
        <w:jc w:val="both"/>
      </w:pPr>
      <w:r>
        <w:rPr>
          <w:rFonts w:ascii="Times New Roman"/>
          <w:b w:val="false"/>
          <w:i w:val="false"/>
          <w:color w:val="000000"/>
          <w:sz w:val="28"/>
        </w:rPr>
        <w:t>
      7 "Тауарлар және материалдық емес активтер" бөліміне 2 "Шетел валютасымен және бағалы металдармен операциялар" бөліміне жатқызылған бағалы металдар кірмейді.</w:t>
      </w:r>
    </w:p>
    <w:p>
      <w:pPr>
        <w:spacing w:after="0"/>
        <w:ind w:left="0"/>
        <w:jc w:val="both"/>
      </w:pPr>
      <w:r>
        <w:rPr>
          <w:rFonts w:ascii="Times New Roman"/>
          <w:b w:val="false"/>
          <w:i w:val="false"/>
          <w:color w:val="000000"/>
          <w:sz w:val="28"/>
        </w:rPr>
        <w:t>
      "Өндірілмеген қаржылық емес активтерді сатып алу" 730 коды мына:</w:t>
      </w:r>
    </w:p>
    <w:p>
      <w:pPr>
        <w:spacing w:after="0"/>
        <w:ind w:left="0"/>
        <w:jc w:val="both"/>
      </w:pPr>
      <w:r>
        <w:rPr>
          <w:rFonts w:ascii="Times New Roman"/>
          <w:b w:val="false"/>
          <w:i w:val="false"/>
          <w:color w:val="000000"/>
          <w:sz w:val="28"/>
        </w:rPr>
        <w:t>
      1) жер және оның қойнауы, оның ішінде жер қойнауын тұрақты пайдалану құқығы үшін төлемдер;</w:t>
      </w:r>
    </w:p>
    <w:p>
      <w:pPr>
        <w:spacing w:after="0"/>
        <w:ind w:left="0"/>
        <w:jc w:val="both"/>
      </w:pPr>
      <w:r>
        <w:rPr>
          <w:rFonts w:ascii="Times New Roman"/>
          <w:b w:val="false"/>
          <w:i w:val="false"/>
          <w:color w:val="000000"/>
          <w:sz w:val="28"/>
        </w:rPr>
        <w:t>
      2) тауарлар өндіру және қызмет көрсету үшін пайдаланылатын материалдық активтер, алайда, олар өндіріс нәтижесі болып табылмайды;</w:t>
      </w:r>
    </w:p>
    <w:p>
      <w:pPr>
        <w:spacing w:after="0"/>
        <w:ind w:left="0"/>
        <w:jc w:val="both"/>
      </w:pPr>
      <w:r>
        <w:rPr>
          <w:rFonts w:ascii="Times New Roman"/>
          <w:b w:val="false"/>
          <w:i w:val="false"/>
          <w:color w:val="000000"/>
          <w:sz w:val="28"/>
        </w:rPr>
        <w:t>
      3) меншікке сатып алынған материалдық емес активтер (оның ішінде бағдарламалық қамтамасыз ету, патенттер, гудвилл, сауда маркалары, тауар белгілері) үшін төлемдер кезінде көрсетіледі. Материалдық емес активтерді пайдалану құқығын алу "Зияткерлік меншікті пайдаланғаны үшін төлем" 853 коды бойынша көрсетіледі.</w:t>
      </w:r>
    </w:p>
    <w:p>
      <w:pPr>
        <w:spacing w:after="0"/>
        <w:ind w:left="0"/>
        <w:jc w:val="both"/>
      </w:pPr>
      <w:r>
        <w:rPr>
          <w:rFonts w:ascii="Times New Roman"/>
          <w:b w:val="false"/>
          <w:i w:val="false"/>
          <w:color w:val="000000"/>
          <w:sz w:val="28"/>
        </w:rPr>
        <w:t>
      Заңды тұлғалар электр энергиясын, газды және суды (коммуналдық қызметтер) пайдаланғаны үшін ақы төлеген кезде "Жылжымайтын мүлікті және 711, 712 және 713 төлемдер белгілеу кодтары бар тауарларды қоспағанда, тауарлар үшін төлемдер" 710 коды қойылады.</w:t>
      </w:r>
    </w:p>
    <w:p>
      <w:pPr>
        <w:spacing w:after="0"/>
        <w:ind w:left="0"/>
        <w:jc w:val="both"/>
      </w:pPr>
      <w:r>
        <w:rPr>
          <w:rFonts w:ascii="Times New Roman"/>
          <w:b w:val="false"/>
          <w:i w:val="false"/>
          <w:color w:val="000000"/>
          <w:sz w:val="28"/>
        </w:rPr>
        <w:t>
      6. 9-бөлім "Бюджетке және бюджеттен төленетін төлемдер" бойынша</w:t>
      </w:r>
    </w:p>
    <w:p>
      <w:pPr>
        <w:spacing w:after="0"/>
        <w:ind w:left="0"/>
        <w:jc w:val="both"/>
      </w:pPr>
      <w:r>
        <w:rPr>
          <w:rFonts w:ascii="Times New Roman"/>
          <w:b w:val="false"/>
          <w:i w:val="false"/>
          <w:color w:val="000000"/>
          <w:sz w:val="28"/>
        </w:rPr>
        <w:t>
      Бұл бөлімге мемлекеттік бюджетке төлемдер және мемлекеттік бюджеттен төлемдерді қайтару (зейнетақылар мен жәрдемақыларды қоспағанда) бойынша кодтар кіреді.</w:t>
      </w:r>
    </w:p>
    <w:p>
      <w:pPr>
        <w:spacing w:after="0"/>
        <w:ind w:left="0"/>
        <w:jc w:val="both"/>
      </w:pPr>
      <w:r>
        <w:rPr>
          <w:rFonts w:ascii="Times New Roman"/>
          <w:b w:val="false"/>
          <w:i w:val="false"/>
          <w:color w:val="000000"/>
          <w:sz w:val="28"/>
        </w:rPr>
        <w:t xml:space="preserve">
      "Есептелген (есептеп шығарылған) және бюджетке төленетін өзге міндеттемелер" 911 коды Қазақстан Республикасының </w:t>
      </w:r>
      <w:r>
        <w:rPr>
          <w:rFonts w:ascii="Times New Roman"/>
          <w:b w:val="false"/>
          <w:i w:val="false"/>
          <w:color w:val="000000"/>
          <w:sz w:val="28"/>
        </w:rPr>
        <w:t>Бюджет кодексінде</w:t>
      </w:r>
      <w:r>
        <w:rPr>
          <w:rFonts w:ascii="Times New Roman"/>
          <w:b w:val="false"/>
          <w:i w:val="false"/>
          <w:color w:val="000000"/>
          <w:sz w:val="28"/>
        </w:rPr>
        <w:t xml:space="preserve"> және Қазақстан Республикасының </w:t>
      </w:r>
      <w:r>
        <w:rPr>
          <w:rFonts w:ascii="Times New Roman"/>
          <w:b w:val="false"/>
          <w:i w:val="false"/>
          <w:color w:val="000000"/>
          <w:sz w:val="28"/>
        </w:rPr>
        <w:t>Салық кодексінде</w:t>
      </w:r>
      <w:r>
        <w:rPr>
          <w:rFonts w:ascii="Times New Roman"/>
          <w:b w:val="false"/>
          <w:i w:val="false"/>
          <w:color w:val="000000"/>
          <w:sz w:val="28"/>
        </w:rPr>
        <w:t xml:space="preserve"> көзделген есепке жатқызылған (есептелген) және бюджетке төленетін өзге міндеттемелерді (өсімпұл мен айыппұлдарды қоспағанда) аудару кезінде көрсетіледі. Салықтар мен төлемдерді төлеу мерзімдері өзгерген (ұзартылған) кездегі төленетін сома бұған сәйкес келмейді.</w:t>
      </w:r>
    </w:p>
    <w:p>
      <w:pPr>
        <w:spacing w:after="0"/>
        <w:ind w:left="0"/>
        <w:jc w:val="both"/>
      </w:pPr>
      <w:r>
        <w:rPr>
          <w:rFonts w:ascii="Times New Roman"/>
          <w:b w:val="false"/>
          <w:i w:val="false"/>
          <w:color w:val="000000"/>
          <w:sz w:val="28"/>
        </w:rPr>
        <w:t>
      "Бюджетке төленетін міндеттемелер бойынша өсімпұл" 912 коды салықтарды, бюджетке төленетін міндетті және өзге де төлемдерді төлеу мерзімдерін бұзғаны үшін бюджетке міндеттемелер бойынша өсімпұлдың есептелген сомасын төлеген кезде көрсетіледі. Оған салықтар төлеу мерзімдері өзгерген (ұзартылған) кезде төленетін өсімпұл сомалары жатпайды.</w:t>
      </w:r>
    </w:p>
    <w:p>
      <w:pPr>
        <w:spacing w:after="0"/>
        <w:ind w:left="0"/>
        <w:jc w:val="both"/>
      </w:pPr>
      <w:r>
        <w:rPr>
          <w:rFonts w:ascii="Times New Roman"/>
          <w:b w:val="false"/>
          <w:i w:val="false"/>
          <w:color w:val="000000"/>
          <w:sz w:val="28"/>
        </w:rPr>
        <w:t xml:space="preserve">
      "Қазақстан Республикасының заңнамасын бұзғаны үшін айыппұлдар" 913 коды Қазақстан Республикасының Әкімшілік құқық бұзушылық туралы </w:t>
      </w:r>
      <w:r>
        <w:rPr>
          <w:rFonts w:ascii="Times New Roman"/>
          <w:b w:val="false"/>
          <w:i w:val="false"/>
          <w:color w:val="000000"/>
          <w:sz w:val="28"/>
        </w:rPr>
        <w:t>кодексіне</w:t>
      </w:r>
      <w:r>
        <w:rPr>
          <w:rFonts w:ascii="Times New Roman"/>
          <w:b w:val="false"/>
          <w:i w:val="false"/>
          <w:color w:val="000000"/>
          <w:sz w:val="28"/>
        </w:rPr>
        <w:t xml:space="preserve"> сәйкес есептелген әкімшілік құқық бұзушылықтар және Қазақстан Республикасының Қылмыстық </w:t>
      </w:r>
      <w:r>
        <w:rPr>
          <w:rFonts w:ascii="Times New Roman"/>
          <w:b w:val="false"/>
          <w:i w:val="false"/>
          <w:color w:val="000000"/>
          <w:sz w:val="28"/>
        </w:rPr>
        <w:t>кодексіне</w:t>
      </w:r>
      <w:r>
        <w:rPr>
          <w:rFonts w:ascii="Times New Roman"/>
          <w:b w:val="false"/>
          <w:i w:val="false"/>
          <w:color w:val="000000"/>
          <w:sz w:val="28"/>
        </w:rPr>
        <w:t xml:space="preserve"> сәйкес соттар салатын қылмыстық құқық бұзушылықтар үшін салынатын айыппұл сомаларын төлеген кезде көрсетіледі.</w:t>
      </w:r>
    </w:p>
    <w:p>
      <w:pPr>
        <w:spacing w:after="0"/>
        <w:ind w:left="0"/>
        <w:jc w:val="both"/>
      </w:pPr>
      <w:r>
        <w:rPr>
          <w:rFonts w:ascii="Times New Roman"/>
          <w:b w:val="false"/>
          <w:i w:val="false"/>
          <w:color w:val="000000"/>
          <w:sz w:val="28"/>
        </w:rPr>
        <w:t>
      "Салықтар мен төлемдер төлеу мерзімі өзгерген (ұзартылған) кезде бюджетке түсетін түсімдер" 917 коды төлеу мерзімі өзгертілген (ұзартылған) салықтар мен төлемдер сомасын бюджетке төлеген кезде көрсетіледі.</w:t>
      </w:r>
    </w:p>
    <w:p>
      <w:pPr>
        <w:spacing w:after="0"/>
        <w:ind w:left="0"/>
        <w:jc w:val="both"/>
      </w:pPr>
      <w:r>
        <w:rPr>
          <w:rFonts w:ascii="Times New Roman"/>
          <w:b w:val="false"/>
          <w:i w:val="false"/>
          <w:color w:val="000000"/>
          <w:sz w:val="28"/>
        </w:rPr>
        <w:t>
      "Салықтар мен төлемдер төлеу мерзімі өзгерген (ұзартылған) кездегі өсімпұл" 918 коды салықтар мен төлемдер төлеу мерзімдері өзгерген (ұзартылған) кезде есептелген өсімпұл сомаларын төлеген кезде көрсетіледі. Оған салықтар мен төлемдер төлеу мерзімдерін бұзғаны үшін бюджетке міндеттемелер бойынша есептелген өсімпұл сомалары жатпайды.</w:t>
      </w:r>
    </w:p>
    <w:p>
      <w:pPr>
        <w:spacing w:after="0"/>
        <w:ind w:left="0"/>
        <w:jc w:val="both"/>
      </w:pPr>
      <w:r>
        <w:rPr>
          <w:rFonts w:ascii="Times New Roman"/>
          <w:b w:val="false"/>
          <w:i w:val="false"/>
          <w:color w:val="000000"/>
          <w:sz w:val="28"/>
        </w:rPr>
        <w:t>
      "Кедендік әкелу баждарын төлеуді кейінге қалдыру немесе бөліп төлеу үшін пайыздар төлеу" 925 коды кедендік әкелу баждарын төлеуді кейінге қалдыру немесе бөліп төлеу үшін пайыздар төлеу кезінде көрсетіледі.</w:t>
      </w:r>
    </w:p>
    <w:p>
      <w:pPr>
        <w:spacing w:after="0"/>
        <w:ind w:left="0"/>
        <w:jc w:val="both"/>
      </w:pPr>
      <w:r>
        <w:rPr>
          <w:rFonts w:ascii="Times New Roman"/>
          <w:b w:val="false"/>
          <w:i w:val="false"/>
          <w:color w:val="000000"/>
          <w:sz w:val="28"/>
        </w:rPr>
        <w:t>
      "Бюджеттен артық (қателесіп) төленген сомаларды банк шотына қайтару" 971 коды бюджетке артық (қателесіп) төленген салық сомаларын, төлемдерді және өзге міндеттемелерді банк шотына қайтару кезінде көрсетіледі.</w:t>
      </w:r>
    </w:p>
    <w:p>
      <w:pPr>
        <w:spacing w:after="0"/>
        <w:ind w:left="0"/>
        <w:jc w:val="both"/>
      </w:pPr>
      <w:r>
        <w:rPr>
          <w:rFonts w:ascii="Times New Roman"/>
          <w:b w:val="false"/>
          <w:i w:val="false"/>
          <w:color w:val="000000"/>
          <w:sz w:val="28"/>
        </w:rPr>
        <w:t>
      "Есепке алынған қосылған құн салығының есептелген салық сомасынан асқан сомасын есепке алу" 973 коды есепке алынған қосылған құн салығының есептелген салық сомасынан асқан сомаларын аудару кезінде қойылады.</w:t>
      </w:r>
    </w:p>
    <w:p>
      <w:pPr>
        <w:spacing w:after="0"/>
        <w:ind w:left="0"/>
        <w:jc w:val="both"/>
      </w:pPr>
      <w:r>
        <w:rPr>
          <w:rFonts w:ascii="Times New Roman"/>
          <w:b w:val="false"/>
          <w:i w:val="false"/>
          <w:color w:val="000000"/>
          <w:sz w:val="28"/>
        </w:rPr>
        <w:t>
      "Есепке алынған қосылған құн салығының есептелген салық сомасынан асқан сомасын қайтару" 974 коды есепке алынған қосылған құн салығының есептелген салық сомасынан асқан сомасын қайтаруды аудару кезінде қойылады.</w:t>
      </w:r>
    </w:p>
    <w:p>
      <w:pPr>
        <w:spacing w:after="0"/>
        <w:ind w:left="0"/>
        <w:jc w:val="both"/>
      </w:pPr>
      <w:r>
        <w:rPr>
          <w:rFonts w:ascii="Times New Roman"/>
          <w:b w:val="false"/>
          <w:i w:val="false"/>
          <w:color w:val="000000"/>
          <w:sz w:val="28"/>
        </w:rPr>
        <w:t>
      "Бір бюджет сыныптамасының кодынан басқа бюджет сыныптамасының кодына есепке алу" 975 коды бюджетке төленетін соманы артық немесе қателесіп төлеген, салықтар мен төлемдер сомаларын және бюджетке өзге міндеттемелерді бюджет сыныптамасының бір кодынан бюджет сыныптамасының басқа кодына аударған кезде көрсетіледі.</w:t>
      </w:r>
    </w:p>
    <w:p>
      <w:pPr>
        <w:spacing w:after="0"/>
        <w:ind w:left="0"/>
        <w:jc w:val="both"/>
      </w:pPr>
      <w:r>
        <w:rPr>
          <w:rFonts w:ascii="Times New Roman"/>
          <w:b w:val="false"/>
          <w:i w:val="false"/>
          <w:color w:val="000000"/>
          <w:sz w:val="28"/>
        </w:rPr>
        <w:t>
      "Бір мемлекеттік кірістер органынан басқа мемлекеттік кірістер органына есепке алу" 976 коды салықтар, төлемдер және бюджетке басқа да міндеттемелерді басқа мемлекеттік кірістер органдарына қате есептеген кезде, артық немесе қате төленген салықтарды, төлемдерді және бюджетке басқа да міндеттемелерді басқа мемлекеттік кірістер органдарына аударған кезде көрсетіледі.</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Ұлттық Банкі Басқармасының</w:t>
            </w:r>
            <w:r>
              <w:br/>
            </w:r>
            <w:r>
              <w:rPr>
                <w:rFonts w:ascii="Times New Roman"/>
                <w:b w:val="false"/>
                <w:i w:val="false"/>
                <w:color w:val="000000"/>
                <w:sz w:val="20"/>
              </w:rPr>
              <w:t>2016 жылғы 31 тамыздағы</w:t>
            </w:r>
            <w:r>
              <w:br/>
            </w:r>
            <w:r>
              <w:rPr>
                <w:rFonts w:ascii="Times New Roman"/>
                <w:b w:val="false"/>
                <w:i w:val="false"/>
                <w:color w:val="000000"/>
                <w:sz w:val="20"/>
              </w:rPr>
              <w:t>№ 203 қаулысына қосымша</w:t>
            </w:r>
          </w:p>
        </w:tc>
      </w:tr>
    </w:tbl>
    <w:bookmarkStart w:name="z13" w:id="44"/>
    <w:p>
      <w:pPr>
        <w:spacing w:after="0"/>
        <w:ind w:left="0"/>
        <w:jc w:val="left"/>
      </w:pPr>
      <w:r>
        <w:rPr>
          <w:rFonts w:ascii="Times New Roman"/>
          <w:b/>
          <w:i w:val="false"/>
          <w:color w:val="000000"/>
        </w:rPr>
        <w:t xml:space="preserve"> Күші жойылды деп танылған Қазақстан Республикасы Ұлттық Банкі Басқармасының кейбір қаулыларының, сондай-ақ Қазақстан Республикасы Ұлттық Банкі Басқармасының кейбір қаулыларының құрылымдық элементтерінің тізбесі</w:t>
      </w:r>
    </w:p>
    <w:bookmarkEnd w:id="44"/>
    <w:bookmarkStart w:name="z14" w:id="45"/>
    <w:p>
      <w:pPr>
        <w:spacing w:after="0"/>
        <w:ind w:left="0"/>
        <w:jc w:val="both"/>
      </w:pPr>
      <w:r>
        <w:rPr>
          <w:rFonts w:ascii="Times New Roman"/>
          <w:b w:val="false"/>
          <w:i w:val="false"/>
          <w:color w:val="000000"/>
          <w:sz w:val="28"/>
        </w:rPr>
        <w:t xml:space="preserve">
      1. "Экономика секторларының кодтарын қолдану мен төлемдер тағайындау және соларға сәйкес төлемдер бойынша мәліметтер ұсыну қағидаларын бекіту туралы" Қазақстан Республикасы Ұлттық Банкі Басқармасының 1999 жылғы 15 қарашадағы № 388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1011 тіркелген).</w:t>
      </w:r>
    </w:p>
    <w:bookmarkEnd w:id="45"/>
    <w:bookmarkStart w:name="z83" w:id="46"/>
    <w:p>
      <w:pPr>
        <w:spacing w:after="0"/>
        <w:ind w:left="0"/>
        <w:jc w:val="both"/>
      </w:pPr>
      <w:r>
        <w:rPr>
          <w:rFonts w:ascii="Times New Roman"/>
          <w:b w:val="false"/>
          <w:i w:val="false"/>
          <w:color w:val="000000"/>
          <w:sz w:val="28"/>
        </w:rPr>
        <w:t xml:space="preserve">
      2. "Қазақстан Республикасы Ұлттық Банкі Басқармасының "Қазақстан Республикасының мемлекеттік жіктеушісін – төлем белгілеудің бірыңғай жіктеушісін қолдану ережесін бекіту туралы" 1999 жылғы 15 қарашадағы № 388 қаулысына өзгеріс енгізу туралы" Қазақстан Республикасы Ұлттық Банкі Басқармасының 2000 жылғы 16 мамырдағы № 195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1149 тіркелген).</w:t>
      </w:r>
    </w:p>
    <w:bookmarkEnd w:id="46"/>
    <w:bookmarkStart w:name="z84" w:id="47"/>
    <w:p>
      <w:pPr>
        <w:spacing w:after="0"/>
        <w:ind w:left="0"/>
        <w:jc w:val="both"/>
      </w:pPr>
      <w:r>
        <w:rPr>
          <w:rFonts w:ascii="Times New Roman"/>
          <w:b w:val="false"/>
          <w:i w:val="false"/>
          <w:color w:val="000000"/>
          <w:sz w:val="28"/>
        </w:rPr>
        <w:t xml:space="preserve">
      3. "Қазақстан Республикасы Ұлттық Банкі Басқармасының 1999 жылғы 15 қарашадағы № 388 қаулысымен бекітілген Қазақстан Республикасының мемлекеттік жіктеушісін – төлем белгілеудің бірыңғай жіктеушісін қолдану ережесіне өзгерістер мен толықтыруларды бекіту туралы" Қазақстан Республикасы Ұлттық Банкі Басқармасының 2000 жылғы 30 қазандағы № 405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1319 тіркелген).</w:t>
      </w:r>
    </w:p>
    <w:bookmarkEnd w:id="47"/>
    <w:bookmarkStart w:name="z85" w:id="48"/>
    <w:p>
      <w:pPr>
        <w:spacing w:after="0"/>
        <w:ind w:left="0"/>
        <w:jc w:val="both"/>
      </w:pPr>
      <w:r>
        <w:rPr>
          <w:rFonts w:ascii="Times New Roman"/>
          <w:b w:val="false"/>
          <w:i w:val="false"/>
          <w:color w:val="000000"/>
          <w:sz w:val="28"/>
        </w:rPr>
        <w:t xml:space="preserve">
      4. "Қазақстан Республикасының Ұлттық Банкі Басқармасының "Қазақстан Республикасының мемлекеттік жіктеушісін – төлем белгілеудің бірыңғай жіктеушісін қолдану ережесін бекіту туралы" 1999 жылғы 15 қарашадағы № 388 қаулысына өзгерістер мен толықтыруларды бекіту туралы" Қазақстан Республикасы Ұлттық Банкі Басқармасының 2002 жылғы 16 ақпандағы № 49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1809 тіркелген, 2002 жылы Қазақстан Республикасы орталық атқарушы және өзге де мемлекеттік органдарының нормативтік құқықтық актілер бюллетенінде № 19, 607-құжат жарияланған).</w:t>
      </w:r>
    </w:p>
    <w:bookmarkEnd w:id="48"/>
    <w:bookmarkStart w:name="z86" w:id="49"/>
    <w:p>
      <w:pPr>
        <w:spacing w:after="0"/>
        <w:ind w:left="0"/>
        <w:jc w:val="both"/>
      </w:pPr>
      <w:r>
        <w:rPr>
          <w:rFonts w:ascii="Times New Roman"/>
          <w:b w:val="false"/>
          <w:i w:val="false"/>
          <w:color w:val="000000"/>
          <w:sz w:val="28"/>
        </w:rPr>
        <w:t xml:space="preserve">
      5. "Қазақстан Республикасының Әділет министрлігінде № 1011 тіркелген, Қазақстан Республикасының Ұлттық Банкі Басқармасының "Қазақстан Республикасының мемлекеттік жіктеушісін – төлем белгілеудің бірыңғай жіктеушісін қолдану ережесін бекіту туралы" 1999 жылғы 15 қарашадағы № 388 қаулысына өзгерістер мен толықтырулар енгізу туралы" Қазақстан Республикасы Ұлттық Банкі Басқармасының 2003 жылғы 21 сәуірдегі № 125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2332 тіркелген).</w:t>
      </w:r>
    </w:p>
    <w:bookmarkEnd w:id="49"/>
    <w:bookmarkStart w:name="z87" w:id="50"/>
    <w:p>
      <w:pPr>
        <w:spacing w:after="0"/>
        <w:ind w:left="0"/>
        <w:jc w:val="both"/>
      </w:pPr>
      <w:r>
        <w:rPr>
          <w:rFonts w:ascii="Times New Roman"/>
          <w:b w:val="false"/>
          <w:i w:val="false"/>
          <w:color w:val="000000"/>
          <w:sz w:val="28"/>
        </w:rPr>
        <w:t xml:space="preserve">
      6. "Қазақстан Республикасының Әділет министрлігінде № 1011 тіркелген Қазақстан Республикасының Ұлттық Банкі Басқармасының "Қазақстан Республикасының мемлекеттік жіктеушісін – төлем белгілеудің бірыңғай жіктеушісін қолдану ережесін бекіту туралы" 1999 жылғы 15 қарашадағы № 388 қаулысына өзгерістер мен толықтырулар енгізу туралы" Қазақстан Республикасының Ұлттық Банкі Басқармасының 2004 жылғы 12 ақпандағы № 18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2757 тіркелген, 2004 жылғы 2 сәуірде "Егемен Қазақстан" газетінде № 77-78 (23716) жарияланған).</w:t>
      </w:r>
    </w:p>
    <w:bookmarkEnd w:id="50"/>
    <w:bookmarkStart w:name="z88" w:id="51"/>
    <w:p>
      <w:pPr>
        <w:spacing w:after="0"/>
        <w:ind w:left="0"/>
        <w:jc w:val="both"/>
      </w:pPr>
      <w:r>
        <w:rPr>
          <w:rFonts w:ascii="Times New Roman"/>
          <w:b w:val="false"/>
          <w:i w:val="false"/>
          <w:color w:val="000000"/>
          <w:sz w:val="28"/>
        </w:rPr>
        <w:t xml:space="preserve">
      7. "Қазақстан Республикасының Ұлттық Банкі Басқармасының "Қазақстан Республикасының мемлекеттік жіктеушісін – төлем белгілеудің бірыңғай жіктеушісін қолдану ережесін бекіту туралы" 1999 жылғы 15 қарашадағы № 388 қаулысына өзгерістер мен толықтыру енгізу туралы" Қазақстан Республикасы Ұлттық Банкі Басқармасының 2005 жылғы 13 мамырдағы № 58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3689 тіркелген, 2005 жылы Қазақстан Республикасы орталық атқарушы және өзге де мемлекеттік органдарының нормативтік құқықтық актілер бюллетенінде № 16, 121-құжат жарияланған).</w:t>
      </w:r>
    </w:p>
    <w:bookmarkEnd w:id="51"/>
    <w:bookmarkStart w:name="z89" w:id="52"/>
    <w:p>
      <w:pPr>
        <w:spacing w:after="0"/>
        <w:ind w:left="0"/>
        <w:jc w:val="both"/>
      </w:pPr>
      <w:r>
        <w:rPr>
          <w:rFonts w:ascii="Times New Roman"/>
          <w:b w:val="false"/>
          <w:i w:val="false"/>
          <w:color w:val="000000"/>
          <w:sz w:val="28"/>
        </w:rPr>
        <w:t xml:space="preserve">
      8. "Қазақстан Республикасының Ұлттық Банкі Басқармасының "Қазақстан Республикасының мемлекеттік жіктеушісін – төлем белгілеудің бірыңғай жіктеушісін қолдану ережесін бекіту туралы" 1999 жылғы 15 қарашадағы № 388 қаулысына толықтырулар мен өзгерістер енгізу туралы" Қазақстан Республикасының Ұлттық Банкі Басқармасының 2006 жылғы 12 тамыздағы № 81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4405 тіркелген, 2006 жылғы 18 қазанда "Заң газеті" газетінде № 184 (990) жарияланған).</w:t>
      </w:r>
    </w:p>
    <w:bookmarkEnd w:id="52"/>
    <w:bookmarkStart w:name="z90" w:id="53"/>
    <w:p>
      <w:pPr>
        <w:spacing w:after="0"/>
        <w:ind w:left="0"/>
        <w:jc w:val="both"/>
      </w:pPr>
      <w:r>
        <w:rPr>
          <w:rFonts w:ascii="Times New Roman"/>
          <w:b w:val="false"/>
          <w:i w:val="false"/>
          <w:color w:val="000000"/>
          <w:sz w:val="28"/>
        </w:rPr>
        <w:t xml:space="preserve">
      9. "Қазақстан Республикасының Ұлттық Банкі Басқармасының кейбір қаулыларына өзгерістер мен толықтырулар енгізу туралы" Қазақстан Республикасы Ұлттық Банкі Басқармасының 2009 жылғы 24 тамыздағы № 85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5806 тіркелген, 2009 жылғы 30 қазанда "Заң газеті" газетінде № 165 (1589) жарияланған) қосымша болып табылатын Қазақстан Республикасының Ұлттық Банкі Басқармасының өзгерістер мен толықтырулар енгізілетін қаулылары тізбесінің 2-тармағы.</w:t>
      </w:r>
    </w:p>
    <w:bookmarkEnd w:id="53"/>
    <w:bookmarkStart w:name="z91" w:id="54"/>
    <w:p>
      <w:pPr>
        <w:spacing w:after="0"/>
        <w:ind w:left="0"/>
        <w:jc w:val="both"/>
      </w:pPr>
      <w:r>
        <w:rPr>
          <w:rFonts w:ascii="Times New Roman"/>
          <w:b w:val="false"/>
          <w:i w:val="false"/>
          <w:color w:val="000000"/>
          <w:sz w:val="28"/>
        </w:rPr>
        <w:t xml:space="preserve">
      10. "Қазақстан Республикасының Ұлттық Банкі Басқармасының кейбір қаулыларына төлемдер жөнінде мәліметтер беру мәселелері бойынша толықтырулар мен өзгерістер енгізу және Қазақстан Республикасының Ұлттық Банкі Басқармасының қолма-қол жасалмайтын төлемдер мен ақша аударымдары тәсілдері бойынша төлем айналымын бөлу жөнінде есеп жасау және ұсыну мәселелері бойынша кейбір қаулыларының күші жойылды деп тану туралы" Қазақстан Республикасы Ұлттық Банкі Басқармасының 2010 жылғы 27 қыркүйектегі № 78 </w:t>
      </w:r>
      <w:r>
        <w:rPr>
          <w:rFonts w:ascii="Times New Roman"/>
          <w:b w:val="false"/>
          <w:i w:val="false"/>
          <w:color w:val="000000"/>
          <w:sz w:val="28"/>
        </w:rPr>
        <w:t>қаулысының</w:t>
      </w:r>
      <w:r>
        <w:rPr>
          <w:rFonts w:ascii="Times New Roman"/>
          <w:b w:val="false"/>
          <w:i w:val="false"/>
          <w:color w:val="000000"/>
          <w:sz w:val="28"/>
        </w:rPr>
        <w:t xml:space="preserve"> (Нормативтік құқықтық актілерді мемлекеттік тіркеу тізілімінде № 6607 тіркелген, 2010 жылғы 30 қарашада "Егемен Қазақстан" газетінде № 506-512 (26355) жарияланған) 1-тармағы.</w:t>
      </w:r>
    </w:p>
    <w:bookmarkEnd w:id="54"/>
    <w:bookmarkStart w:name="z92" w:id="55"/>
    <w:p>
      <w:pPr>
        <w:spacing w:after="0"/>
        <w:ind w:left="0"/>
        <w:jc w:val="both"/>
      </w:pPr>
      <w:r>
        <w:rPr>
          <w:rFonts w:ascii="Times New Roman"/>
          <w:b w:val="false"/>
          <w:i w:val="false"/>
          <w:color w:val="000000"/>
          <w:sz w:val="28"/>
        </w:rPr>
        <w:t xml:space="preserve">
      11. "Қазақстан Республикасының Ұлттық Банкі Басқармасының "Қазақстан Республикасының мемлекеттік жіктеушісін – төлем белгілеудің бірыңғай жіктеушісін қолдану және төлемдер бойынша төлем белгілеудің бірыңғай жіктеушісі бөлігінде мәліметтер беру ережесін бекіту туралы" 1999 жылғы 15 қарашадағы № 388 қаулысына өзгерістер мен толықтырулар енгізу туралы" Қазақстан Республикасы Ұлттық Банкі Басқармасының 2012 жылғы 24 тамыздағы № 267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7949 тіркелген, 2012 жылғы 6 желтоқсанда "Егемен Қазақстан" газетінде № 802-806 (27877) жарияланған). </w:t>
      </w:r>
    </w:p>
    <w:bookmarkEnd w:id="55"/>
    <w:bookmarkStart w:name="z93" w:id="56"/>
    <w:p>
      <w:pPr>
        <w:spacing w:after="0"/>
        <w:ind w:left="0"/>
        <w:jc w:val="both"/>
      </w:pPr>
      <w:r>
        <w:rPr>
          <w:rFonts w:ascii="Times New Roman"/>
          <w:b w:val="false"/>
          <w:i w:val="false"/>
          <w:color w:val="000000"/>
          <w:sz w:val="28"/>
        </w:rPr>
        <w:t xml:space="preserve">
      12. "Қазақстан Республикасының Ұлттық Банкі Басқармасының "Экономика секторларының және төлемдер белгілеу кодтарын қолдану және төлемдер бойынша оларға сәйкес мәліметтер ұсыну қағидаларын бекіту туралы" 1999 жылғы 15 қарашадағы № 388 қаулысына өзгерістер мен толықтырулар енгізу туралы" Қазақстан Республикасы Ұлттық Банкі Басқармасының 2013 жылғы 11 желтоқсандағы № 271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9095 тіркелген, 2014 жылғы 7 ақпанда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w:t>
      </w:r>
    </w:p>
    <w:bookmarkEnd w:id="56"/>
    <w:bookmarkStart w:name="z94" w:id="57"/>
    <w:p>
      <w:pPr>
        <w:spacing w:after="0"/>
        <w:ind w:left="0"/>
        <w:jc w:val="both"/>
      </w:pPr>
      <w:r>
        <w:rPr>
          <w:rFonts w:ascii="Times New Roman"/>
          <w:b w:val="false"/>
          <w:i w:val="false"/>
          <w:color w:val="000000"/>
          <w:sz w:val="28"/>
        </w:rPr>
        <w:t xml:space="preserve">
      13. "Қазақстан Республикасының кейбір нормативтік құқықтық актілеріне Қазақстан Республикасында кәсіпкерлік қызмет үшін жағдайды түбегейлі жақсарту мәселелері бойынша өзгерістер енгізу туралы" Қазақстан Республикасы Ұлттық Банкі Басқармасының 2015 жылғы 25 ақпандағы № 28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10715 тіркелген, 2015 жылғы 6 мамырда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 қосымша болып табылатын Қазақстан Республикасында кәсіпкерлік қызмет үшін жағдайды түбегейлі жақсарту мәселелері бойынша Қазақстан Республикасының өзгерістер енгізілетін нормативтік құқықтық актілері тізбесінің 1-тармағы.</w:t>
      </w:r>
    </w:p>
    <w:bookmarkEnd w:id="57"/>
    <w:bookmarkStart w:name="z95" w:id="58"/>
    <w:p>
      <w:pPr>
        <w:spacing w:after="0"/>
        <w:ind w:left="0"/>
        <w:jc w:val="both"/>
      </w:pPr>
      <w:r>
        <w:rPr>
          <w:rFonts w:ascii="Times New Roman"/>
          <w:b w:val="false"/>
          <w:i w:val="false"/>
          <w:color w:val="000000"/>
          <w:sz w:val="28"/>
        </w:rPr>
        <w:t xml:space="preserve">
      14. "Қазақстан Республикасы Ұлттық Банкінің кейбір нормативтік құқықтық актілеріне төлемдер мен ақша аударымдары және банк шоттарын жүргізу мәселелері бойынша өзгерістер енгізу туралы" Қазақстан Республикасы Ұлттық Банкі Басқармасының 2015 жылғы 8 мамырдағы № 72 </w:t>
      </w:r>
      <w:r>
        <w:rPr>
          <w:rFonts w:ascii="Times New Roman"/>
          <w:b w:val="false"/>
          <w:i w:val="false"/>
          <w:color w:val="000000"/>
          <w:sz w:val="28"/>
        </w:rPr>
        <w:t>қаулысына</w:t>
      </w:r>
      <w:r>
        <w:rPr>
          <w:rFonts w:ascii="Times New Roman"/>
          <w:b w:val="false"/>
          <w:i w:val="false"/>
          <w:color w:val="000000"/>
          <w:sz w:val="28"/>
        </w:rPr>
        <w:t xml:space="preserve"> (Нормативтік құқықтық актілерді мемлекеттік тіркеу тізілімінде № 11163 тіркелген, 2015 жылғы 2 маусымда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 Қазақстан Республикасы Ұлттық Банкінің төлемдер мен ақша аударымдары және банк шоттарын жүргізу мәселелері бойынша өзгерістер енгізілетін нормативтік құқықтық актілері тізбесінің 1-тармағы.</w:t>
      </w:r>
    </w:p>
    <w:bookmarkEnd w:id="58"/>
    <w:bookmarkStart w:name="z96" w:id="59"/>
    <w:p>
      <w:pPr>
        <w:spacing w:after="0"/>
        <w:ind w:left="0"/>
        <w:jc w:val="both"/>
      </w:pPr>
      <w:r>
        <w:rPr>
          <w:rFonts w:ascii="Times New Roman"/>
          <w:b w:val="false"/>
          <w:i w:val="false"/>
          <w:color w:val="000000"/>
          <w:sz w:val="28"/>
        </w:rPr>
        <w:t xml:space="preserve">
      15. "Экономика секторларының кодтарын қолдану мен төлемдер тағайындау және соларға сәйкес төлемдер бойынша мәліметтер ұсыну қағидаларын бекіту туралы" Қазақстан Республикасы Ұлттық Банкі Басқармасының 1999 жылғы 15 қарашадағы № 388 қаулысына өзгерістер мен толықтыру енгізу туралы" Қазақстан Республикасы Ұлттық Банкі Басқармасының 2015 жылғы 31 желтоқсандағы № 260 </w:t>
      </w:r>
      <w:r>
        <w:rPr>
          <w:rFonts w:ascii="Times New Roman"/>
          <w:b w:val="false"/>
          <w:i w:val="false"/>
          <w:color w:val="000000"/>
          <w:sz w:val="28"/>
        </w:rPr>
        <w:t>қаулысы</w:t>
      </w:r>
      <w:r>
        <w:rPr>
          <w:rFonts w:ascii="Times New Roman"/>
          <w:b w:val="false"/>
          <w:i w:val="false"/>
          <w:color w:val="000000"/>
          <w:sz w:val="28"/>
        </w:rPr>
        <w:t xml:space="preserve"> (Нормативтік құқықтық актілерді мемлекеттік тіркеу тізілімінде № 13175 тіркелген, 2016 жылғы 31 наурызда "Қазақстан Республикасы Әділет министрлігінің Республикалық құқықтық ақпарат орталығы" шаруашылық жүргізу құқығындағы республикалық мемлекеттік кәсіпорнының "Әділет" ақпараттық-құқықтық жүйесінде жарияланған).</w:t>
      </w:r>
    </w:p>
    <w:bookmarkEnd w:id="59"/>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ns17="urn:schemas-microsoft-com:office:excel" xmlns:o="urn:schemas-microsoft-com:office:office" xmlns:v="urn:schemas-microsoft-com:vm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propertie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terms="http://purl.org/dc/terms/" xmlns:dc="http://purl.org/dc/elements/1.1/"/>
</file>