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ebbcd" w14:textId="10ebb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атқарушысының 2016 жылғы 28 қаңтардағы № 107 бұйрығына өзгеріс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21 қыркүйектегі № 160 бұйрығы. Қазақстан Республикасының Әділет министрлігінде 2016 жылғы 21 қазанда № 14354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Күшін жою көзделген – ҚР Премьер-Министрінің орынбасары – Жасанды интеллект және цифрлық даму министрінің 17.03.2026 </w:t>
      </w:r>
      <w:r>
        <w:rPr>
          <w:rFonts w:ascii="Times New Roman"/>
          <w:b w:val="false"/>
          <w:i w:val="false"/>
          <w:color w:val="ff0000"/>
          <w:sz w:val="28"/>
        </w:rPr>
        <w:t>№ 149/НҚ</w:t>
      </w:r>
      <w:r>
        <w:rPr>
          <w:rFonts w:ascii="Times New Roman"/>
          <w:b w:val="false"/>
          <w:i w:val="false"/>
          <w:color w:val="ff0000"/>
          <w:sz w:val="28"/>
        </w:rPr>
        <w:t xml:space="preserve"> (12.07.2026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"Ақпараттандыру туралы" 2015 жылғы 24 қарашадағы Заңы </w:t>
      </w:r>
      <w:r>
        <w:rPr>
          <w:rFonts w:ascii="Times New Roman"/>
          <w:b w:val="false"/>
          <w:i w:val="false"/>
          <w:color w:val="000000"/>
          <w:sz w:val="28"/>
        </w:rPr>
        <w:t>7-бабының</w:t>
      </w:r>
      <w:r>
        <w:rPr>
          <w:rFonts w:ascii="Times New Roman"/>
          <w:b w:val="false"/>
          <w:i w:val="false"/>
          <w:color w:val="000000"/>
          <w:sz w:val="28"/>
        </w:rPr>
        <w:t xml:space="preserve"> 5)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"Электрондық үкiметтiң" ақпараттық-коммуникациялық инфрақұрылымының операторына бекітілген мемлекеттік органдардың интернет-ресурстарының және "электрондық үкiметтiң" ақпараттық-коммуникациялық инфрақұрылымы объектілерінің тізбесін бекіту туралы" Қазақстан Республикасы Инвестициялар және даму министрінің міндетін атқарушысының 2016 жылғы 28 қаңтардағы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13263 болып тіркелген, "Әділет" ақпараттық-құқықтық жүйесінде 2016 жылы 11 наурызда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"Электрондық үкiметтiң" ақпараттық-коммуникациялық инфрақұрылымының операторына бекітілетін мемлекеттік органдардың интернет-ресурстарының және "электрондық үкiметтiң" ақпараттық-коммуникациялық инфрақұрылымы объектілерінің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Ақпараттандыру департаменті (Ж.З. Жахметова):</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оның көшірмелерін күнтізбелік он күн ішінде мерзімді баспа басылымдарында және "Әділет" ақпараттық-құқықтық жүйесінде ресми жариялауға жіберуді;</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 күннен бастап оның көшірмелерін күнтізбелік он күн ішінде Қазақстан Республикасы нормативтік құқықтық актілерінің эталондық бақылау банкіне орналастыру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тіркелгеннен кейін он жұмыс күні ішінде осы тармақтың </w:t>
      </w:r>
    </w:p>
    <w:bookmarkEnd w:id="8"/>
    <w:p>
      <w:pPr>
        <w:spacing w:after="0"/>
        <w:ind w:left="0"/>
        <w:jc w:val="both"/>
      </w:pPr>
      <w:r>
        <w:rPr>
          <w:rFonts w:ascii="Times New Roman"/>
          <w:b w:val="false"/>
          <w:i w:val="false"/>
          <w:color w:val="000000"/>
          <w:sz w:val="28"/>
        </w:rPr>
        <w:t>
      1), 2) және 3) тармақшаларында көзделген іс-шаралардың орындалуы туралы мәліметтерді Қазақстан Республикасы Ақпарат және коммуникациялар министрлігінің Заң департаментіне ұсынуды қамтамасыз етсін.</w:t>
      </w:r>
    </w:p>
    <w:bookmarkStart w:name="z10" w:id="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9"/>
    <w:bookmarkStart w:name="z11"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 2016 жылғы</w:t>
            </w:r>
            <w:r>
              <w:br/>
            </w:r>
            <w:r>
              <w:rPr>
                <w:rFonts w:ascii="Times New Roman"/>
                <w:b w:val="false"/>
                <w:i w:val="false"/>
                <w:color w:val="000000"/>
                <w:sz w:val="20"/>
              </w:rPr>
              <w:t>21 қыркүйектегі № 160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w:t>
            </w:r>
            <w:r>
              <w:br/>
            </w:r>
            <w:r>
              <w:rPr>
                <w:rFonts w:ascii="Times New Roman"/>
                <w:b w:val="false"/>
                <w:i w:val="false"/>
                <w:color w:val="000000"/>
                <w:sz w:val="20"/>
              </w:rPr>
              <w:t>атқарушысының 2016 жылғы</w:t>
            </w:r>
            <w:r>
              <w:br/>
            </w:r>
            <w:r>
              <w:rPr>
                <w:rFonts w:ascii="Times New Roman"/>
                <w:b w:val="false"/>
                <w:i w:val="false"/>
                <w:color w:val="000000"/>
                <w:sz w:val="20"/>
              </w:rPr>
              <w:t>28 қаңтардағы № 107 бұйрығымен</w:t>
            </w:r>
            <w:r>
              <w:br/>
            </w:r>
            <w:r>
              <w:rPr>
                <w:rFonts w:ascii="Times New Roman"/>
                <w:b w:val="false"/>
                <w:i w:val="false"/>
                <w:color w:val="000000"/>
                <w:sz w:val="20"/>
              </w:rPr>
              <w:t>бекітілген</w:t>
            </w:r>
          </w:p>
        </w:tc>
      </w:tr>
    </w:tbl>
    <w:bookmarkStart w:name="z14" w:id="11"/>
    <w:p>
      <w:pPr>
        <w:spacing w:after="0"/>
        <w:ind w:left="0"/>
        <w:jc w:val="left"/>
      </w:pPr>
      <w:r>
        <w:rPr>
          <w:rFonts w:ascii="Times New Roman"/>
          <w:b/>
          <w:i w:val="false"/>
          <w:color w:val="000000"/>
        </w:rPr>
        <w:t xml:space="preserve"> "Электрондық үкiметтiң" ақпараттық-коммуникациялық инфрақұрылымының операторына бекітіп берілетін мемлекеттік органдардың интернет-ресурстарының және "электрондық үкiметтiң" ақпараттық-коммуникациялық инфрақұрылымы объектілерінің тізбесі</w:t>
      </w:r>
    </w:p>
    <w:bookmarkEnd w:id="11"/>
    <w:bookmarkStart w:name="z15" w:id="12"/>
    <w:p>
      <w:pPr>
        <w:spacing w:after="0"/>
        <w:ind w:left="0"/>
        <w:jc w:val="both"/>
      </w:pPr>
      <w:r>
        <w:rPr>
          <w:rFonts w:ascii="Times New Roman"/>
          <w:b w:val="false"/>
          <w:i w:val="false"/>
          <w:color w:val="000000"/>
          <w:sz w:val="28"/>
        </w:rPr>
        <w:t>
      1. "Электрондық үкiметтiң" ақпараттық-коммуникациялық инфрақұрылымының операторына бекітіп берілетін мемлекеттік органдардың интернет-ресурстары:</w:t>
      </w:r>
    </w:p>
    <w:bookmarkEnd w:id="12"/>
    <w:bookmarkStart w:name="z16" w:id="13"/>
    <w:p>
      <w:pPr>
        <w:spacing w:after="0"/>
        <w:ind w:left="0"/>
        <w:jc w:val="both"/>
      </w:pPr>
      <w:r>
        <w:rPr>
          <w:rFonts w:ascii="Times New Roman"/>
          <w:b w:val="false"/>
          <w:i w:val="false"/>
          <w:color w:val="000000"/>
          <w:sz w:val="28"/>
        </w:rPr>
        <w:t>
      1) Қазақстан Республикасы Инвестициялар және даму министрлігінің интернет-ресурсы;</w:t>
      </w:r>
    </w:p>
    <w:bookmarkEnd w:id="13"/>
    <w:bookmarkStart w:name="z17" w:id="14"/>
    <w:p>
      <w:pPr>
        <w:spacing w:after="0"/>
        <w:ind w:left="0"/>
        <w:jc w:val="both"/>
      </w:pPr>
      <w:r>
        <w:rPr>
          <w:rFonts w:ascii="Times New Roman"/>
          <w:b w:val="false"/>
          <w:i w:val="false"/>
          <w:color w:val="000000"/>
          <w:sz w:val="28"/>
        </w:rPr>
        <w:t>
      2) Оңтүстік Қазақстан облысы әкімдігінің интернет-ресурсы;</w:t>
      </w:r>
    </w:p>
    <w:bookmarkEnd w:id="14"/>
    <w:bookmarkStart w:name="z18" w:id="15"/>
    <w:p>
      <w:pPr>
        <w:spacing w:after="0"/>
        <w:ind w:left="0"/>
        <w:jc w:val="both"/>
      </w:pPr>
      <w:r>
        <w:rPr>
          <w:rFonts w:ascii="Times New Roman"/>
          <w:b w:val="false"/>
          <w:i w:val="false"/>
          <w:color w:val="000000"/>
          <w:sz w:val="28"/>
        </w:rPr>
        <w:t>
      3) Қазақстан Республикасы Ақпарат және коммуникациялар министрлігінің интернет-ресурсы;</w:t>
      </w:r>
    </w:p>
    <w:bookmarkEnd w:id="15"/>
    <w:bookmarkStart w:name="z19" w:id="16"/>
    <w:p>
      <w:pPr>
        <w:spacing w:after="0"/>
        <w:ind w:left="0"/>
        <w:jc w:val="both"/>
      </w:pPr>
      <w:r>
        <w:rPr>
          <w:rFonts w:ascii="Times New Roman"/>
          <w:b w:val="false"/>
          <w:i w:val="false"/>
          <w:color w:val="000000"/>
          <w:sz w:val="28"/>
        </w:rPr>
        <w:t xml:space="preserve">
      4) Қазақстан Республикасы Үкіметінің интернет-ресурсы; </w:t>
      </w:r>
    </w:p>
    <w:bookmarkEnd w:id="16"/>
    <w:bookmarkStart w:name="z20" w:id="17"/>
    <w:p>
      <w:pPr>
        <w:spacing w:after="0"/>
        <w:ind w:left="0"/>
        <w:jc w:val="both"/>
      </w:pPr>
      <w:r>
        <w:rPr>
          <w:rFonts w:ascii="Times New Roman"/>
          <w:b w:val="false"/>
          <w:i w:val="false"/>
          <w:color w:val="000000"/>
          <w:sz w:val="28"/>
        </w:rPr>
        <w:t>
      5) Қазақстан Республикасының Мемлекеттік қызмет істері және сыбайлас жемқорлыққа қарсы іс-қимыл агенттігінің интернет-ресурсы;</w:t>
      </w:r>
    </w:p>
    <w:bookmarkEnd w:id="17"/>
    <w:bookmarkStart w:name="z21" w:id="18"/>
    <w:p>
      <w:pPr>
        <w:spacing w:after="0"/>
        <w:ind w:left="0"/>
        <w:jc w:val="both"/>
      </w:pPr>
      <w:r>
        <w:rPr>
          <w:rFonts w:ascii="Times New Roman"/>
          <w:b w:val="false"/>
          <w:i w:val="false"/>
          <w:color w:val="000000"/>
          <w:sz w:val="28"/>
        </w:rPr>
        <w:t>
      6) Оңтүстік Қазақстан облыстық мәслихатының интернет-ресурсы;</w:t>
      </w:r>
    </w:p>
    <w:bookmarkEnd w:id="18"/>
    <w:bookmarkStart w:name="z22" w:id="19"/>
    <w:p>
      <w:pPr>
        <w:spacing w:after="0"/>
        <w:ind w:left="0"/>
        <w:jc w:val="both"/>
      </w:pPr>
      <w:r>
        <w:rPr>
          <w:rFonts w:ascii="Times New Roman"/>
          <w:b w:val="false"/>
          <w:i w:val="false"/>
          <w:color w:val="000000"/>
          <w:sz w:val="28"/>
        </w:rPr>
        <w:t>
      7) Қызылорда облысы әкімдігінің интернет-ресурсы.</w:t>
      </w:r>
    </w:p>
    <w:bookmarkEnd w:id="19"/>
    <w:bookmarkStart w:name="z23" w:id="20"/>
    <w:p>
      <w:pPr>
        <w:spacing w:after="0"/>
        <w:ind w:left="0"/>
        <w:jc w:val="both"/>
      </w:pPr>
      <w:r>
        <w:rPr>
          <w:rFonts w:ascii="Times New Roman"/>
          <w:b w:val="false"/>
          <w:i w:val="false"/>
          <w:color w:val="000000"/>
          <w:sz w:val="28"/>
        </w:rPr>
        <w:t>
      2. "Электрондық үкiметтiң" ақпараттық-коммуникациялық инфрақұрылымының операторына бекітіп берілетін "электрондық үкiметтiң" ақпараттық-коммуникациялық инфрақұрылымы объектілері:</w:t>
      </w:r>
    </w:p>
    <w:bookmarkEnd w:id="20"/>
    <w:bookmarkStart w:name="z24" w:id="21"/>
    <w:p>
      <w:pPr>
        <w:spacing w:after="0"/>
        <w:ind w:left="0"/>
        <w:jc w:val="both"/>
      </w:pPr>
      <w:r>
        <w:rPr>
          <w:rFonts w:ascii="Times New Roman"/>
          <w:b w:val="false"/>
          <w:i w:val="false"/>
          <w:color w:val="000000"/>
          <w:sz w:val="28"/>
        </w:rPr>
        <w:t>
      1) "электрондық үкіметтің" веб-порталы;</w:t>
      </w:r>
    </w:p>
    <w:bookmarkEnd w:id="21"/>
    <w:bookmarkStart w:name="z25" w:id="22"/>
    <w:p>
      <w:pPr>
        <w:spacing w:after="0"/>
        <w:ind w:left="0"/>
        <w:jc w:val="both"/>
      </w:pPr>
      <w:r>
        <w:rPr>
          <w:rFonts w:ascii="Times New Roman"/>
          <w:b w:val="false"/>
          <w:i w:val="false"/>
          <w:color w:val="000000"/>
          <w:sz w:val="28"/>
        </w:rPr>
        <w:t>
      2) "электрондық үкіметтің" шлюзі;</w:t>
      </w:r>
    </w:p>
    <w:bookmarkEnd w:id="22"/>
    <w:bookmarkStart w:name="z26" w:id="23"/>
    <w:p>
      <w:pPr>
        <w:spacing w:after="0"/>
        <w:ind w:left="0"/>
        <w:jc w:val="both"/>
      </w:pPr>
      <w:r>
        <w:rPr>
          <w:rFonts w:ascii="Times New Roman"/>
          <w:b w:val="false"/>
          <w:i w:val="false"/>
          <w:color w:val="000000"/>
          <w:sz w:val="28"/>
        </w:rPr>
        <w:t>
      3) "Жеке тұлғалар" мемлекеттік дерекқоры" ақпараттық жүйесі;</w:t>
      </w:r>
    </w:p>
    <w:bookmarkEnd w:id="23"/>
    <w:bookmarkStart w:name="z27" w:id="24"/>
    <w:p>
      <w:pPr>
        <w:spacing w:after="0"/>
        <w:ind w:left="0"/>
        <w:jc w:val="both"/>
      </w:pPr>
      <w:r>
        <w:rPr>
          <w:rFonts w:ascii="Times New Roman"/>
          <w:b w:val="false"/>
          <w:i w:val="false"/>
          <w:color w:val="000000"/>
          <w:sz w:val="28"/>
        </w:rPr>
        <w:t>
      4) "Заңды тұлғалар" мемлекеттік дерекқоры" ақпараттық жүйесі;</w:t>
      </w:r>
    </w:p>
    <w:bookmarkEnd w:id="24"/>
    <w:bookmarkStart w:name="z28" w:id="25"/>
    <w:p>
      <w:pPr>
        <w:spacing w:after="0"/>
        <w:ind w:left="0"/>
        <w:jc w:val="both"/>
      </w:pPr>
      <w:r>
        <w:rPr>
          <w:rFonts w:ascii="Times New Roman"/>
          <w:b w:val="false"/>
          <w:i w:val="false"/>
          <w:color w:val="000000"/>
          <w:sz w:val="28"/>
        </w:rPr>
        <w:t>
      5) "Е-лицензиялау" мемлекеттік дерекқоры" ақпараттық жүйесі;</w:t>
      </w:r>
    </w:p>
    <w:bookmarkEnd w:id="25"/>
    <w:bookmarkStart w:name="z29" w:id="26"/>
    <w:p>
      <w:pPr>
        <w:spacing w:after="0"/>
        <w:ind w:left="0"/>
        <w:jc w:val="both"/>
      </w:pPr>
      <w:r>
        <w:rPr>
          <w:rFonts w:ascii="Times New Roman"/>
          <w:b w:val="false"/>
          <w:i w:val="false"/>
          <w:color w:val="000000"/>
          <w:sz w:val="28"/>
        </w:rPr>
        <w:t>
      6) "Электрондық үкіметтің" төлем шлюзі" ақпараттық жүйесі;</w:t>
      </w:r>
    </w:p>
    <w:bookmarkEnd w:id="26"/>
    <w:bookmarkStart w:name="z30" w:id="27"/>
    <w:p>
      <w:pPr>
        <w:spacing w:after="0"/>
        <w:ind w:left="0"/>
        <w:jc w:val="both"/>
      </w:pPr>
      <w:r>
        <w:rPr>
          <w:rFonts w:ascii="Times New Roman"/>
          <w:b w:val="false"/>
          <w:i w:val="false"/>
          <w:color w:val="000000"/>
          <w:sz w:val="28"/>
        </w:rPr>
        <w:t>
      7) "Мекенжай тіркелімі" ақпараттық жүйесі;</w:t>
      </w:r>
    </w:p>
    <w:bookmarkEnd w:id="27"/>
    <w:bookmarkStart w:name="z31" w:id="28"/>
    <w:p>
      <w:pPr>
        <w:spacing w:after="0"/>
        <w:ind w:left="0"/>
        <w:jc w:val="both"/>
      </w:pPr>
      <w:r>
        <w:rPr>
          <w:rFonts w:ascii="Times New Roman"/>
          <w:b w:val="false"/>
          <w:i w:val="false"/>
          <w:color w:val="000000"/>
          <w:sz w:val="28"/>
        </w:rPr>
        <w:t>
      8) "Жылжымайтын мүлік тіркелімі" мемлекеттік дерекқоры" ақпараттық жүйесі;</w:t>
      </w:r>
    </w:p>
    <w:bookmarkEnd w:id="28"/>
    <w:bookmarkStart w:name="z32" w:id="29"/>
    <w:p>
      <w:pPr>
        <w:spacing w:after="0"/>
        <w:ind w:left="0"/>
        <w:jc w:val="both"/>
      </w:pPr>
      <w:r>
        <w:rPr>
          <w:rFonts w:ascii="Times New Roman"/>
          <w:b w:val="false"/>
          <w:i w:val="false"/>
          <w:color w:val="000000"/>
          <w:sz w:val="28"/>
        </w:rPr>
        <w:t>
      9) "Халыққа қызмет көрсету орталықтарының ықпалдастырылған ақпараттық жүйесі" ақпараттық жүйесі;</w:t>
      </w:r>
    </w:p>
    <w:bookmarkEnd w:id="29"/>
    <w:bookmarkStart w:name="z33" w:id="30"/>
    <w:p>
      <w:pPr>
        <w:spacing w:after="0"/>
        <w:ind w:left="0"/>
        <w:jc w:val="both"/>
      </w:pPr>
      <w:r>
        <w:rPr>
          <w:rFonts w:ascii="Times New Roman"/>
          <w:b w:val="false"/>
          <w:i w:val="false"/>
          <w:color w:val="000000"/>
          <w:sz w:val="28"/>
        </w:rPr>
        <w:t>
      10) "Қазақстан Республикасы мемлекеттік органдардың интранет-порталы" ақпараттық жүйесі;</w:t>
      </w:r>
    </w:p>
    <w:bookmarkEnd w:id="30"/>
    <w:bookmarkStart w:name="z34" w:id="31"/>
    <w:p>
      <w:pPr>
        <w:spacing w:after="0"/>
        <w:ind w:left="0"/>
        <w:jc w:val="both"/>
      </w:pPr>
      <w:r>
        <w:rPr>
          <w:rFonts w:ascii="Times New Roman"/>
          <w:b w:val="false"/>
          <w:i w:val="false"/>
          <w:color w:val="000000"/>
          <w:sz w:val="28"/>
        </w:rPr>
        <w:t>
      11) Қазақстан Республикасы мемлекеттік органдарының электрондық құжат айналымының бірыңғай жүйесі;</w:t>
      </w:r>
    </w:p>
    <w:bookmarkEnd w:id="31"/>
    <w:bookmarkStart w:name="z35" w:id="32"/>
    <w:p>
      <w:pPr>
        <w:spacing w:after="0"/>
        <w:ind w:left="0"/>
        <w:jc w:val="both"/>
      </w:pPr>
      <w:r>
        <w:rPr>
          <w:rFonts w:ascii="Times New Roman"/>
          <w:b w:val="false"/>
          <w:i w:val="false"/>
          <w:color w:val="000000"/>
          <w:sz w:val="28"/>
        </w:rPr>
        <w:t>
      12) кедендік автоматтандырылған ақпараттық жүйесі;</w:t>
      </w:r>
    </w:p>
    <w:bookmarkEnd w:id="32"/>
    <w:bookmarkStart w:name="z36" w:id="33"/>
    <w:p>
      <w:pPr>
        <w:spacing w:after="0"/>
        <w:ind w:left="0"/>
        <w:jc w:val="both"/>
      </w:pPr>
      <w:r>
        <w:rPr>
          <w:rFonts w:ascii="Times New Roman"/>
          <w:b w:val="false"/>
          <w:i w:val="false"/>
          <w:color w:val="000000"/>
          <w:sz w:val="28"/>
        </w:rPr>
        <w:t>
      13) тәуекелдерді селективті бақылау және басқару;</w:t>
      </w:r>
    </w:p>
    <w:bookmarkEnd w:id="33"/>
    <w:bookmarkStart w:name="z37" w:id="34"/>
    <w:p>
      <w:pPr>
        <w:spacing w:after="0"/>
        <w:ind w:left="0"/>
        <w:jc w:val="both"/>
      </w:pPr>
      <w:r>
        <w:rPr>
          <w:rFonts w:ascii="Times New Roman"/>
          <w:b w:val="false"/>
          <w:i w:val="false"/>
          <w:color w:val="000000"/>
          <w:sz w:val="28"/>
        </w:rPr>
        <w:t xml:space="preserve">
      14) сыртқы сауда кеден статистикасының деректеріне қолжетімділікті статистикалау, талдау және ұйымдастыру; </w:t>
      </w:r>
    </w:p>
    <w:bookmarkEnd w:id="34"/>
    <w:bookmarkStart w:name="z38" w:id="35"/>
    <w:p>
      <w:pPr>
        <w:spacing w:after="0"/>
        <w:ind w:left="0"/>
        <w:jc w:val="both"/>
      </w:pPr>
      <w:r>
        <w:rPr>
          <w:rFonts w:ascii="Times New Roman"/>
          <w:b w:val="false"/>
          <w:i w:val="false"/>
          <w:color w:val="000000"/>
          <w:sz w:val="28"/>
        </w:rPr>
        <w:t>
      15) голографиялық қорғау элементі бар есептік-бақылау маркасын пайдалана отырып, алкоголь өнімінің өндірілуін және айналымын бақылау;</w:t>
      </w:r>
    </w:p>
    <w:bookmarkEnd w:id="35"/>
    <w:bookmarkStart w:name="z39" w:id="36"/>
    <w:p>
      <w:pPr>
        <w:spacing w:after="0"/>
        <w:ind w:left="0"/>
        <w:jc w:val="both"/>
      </w:pPr>
      <w:r>
        <w:rPr>
          <w:rFonts w:ascii="Times New Roman"/>
          <w:b w:val="false"/>
          <w:i w:val="false"/>
          <w:color w:val="000000"/>
          <w:sz w:val="28"/>
        </w:rPr>
        <w:t>
      16) акциздік өнімдердің және мұнай өнімдері жеке түрлерінің өндірілуі мен айналымын бақылау (Акциз);</w:t>
      </w:r>
    </w:p>
    <w:bookmarkEnd w:id="36"/>
    <w:bookmarkStart w:name="z40" w:id="37"/>
    <w:p>
      <w:pPr>
        <w:spacing w:after="0"/>
        <w:ind w:left="0"/>
        <w:jc w:val="both"/>
      </w:pPr>
      <w:r>
        <w:rPr>
          <w:rFonts w:ascii="Times New Roman"/>
          <w:b w:val="false"/>
          <w:i w:val="false"/>
          <w:color w:val="000000"/>
          <w:sz w:val="28"/>
        </w:rPr>
        <w:t xml:space="preserve">
      17) интеграциялық деректер қоймасы; </w:t>
      </w:r>
    </w:p>
    <w:bookmarkEnd w:id="37"/>
    <w:bookmarkStart w:name="z41" w:id="38"/>
    <w:p>
      <w:pPr>
        <w:spacing w:after="0"/>
        <w:ind w:left="0"/>
        <w:jc w:val="both"/>
      </w:pPr>
      <w:r>
        <w:rPr>
          <w:rFonts w:ascii="Times New Roman"/>
          <w:b w:val="false"/>
          <w:i w:val="false"/>
          <w:color w:val="000000"/>
          <w:sz w:val="28"/>
        </w:rPr>
        <w:t xml:space="preserve">
      18) "Web-декларант" электрондық декларациялау кешені; </w:t>
      </w:r>
    </w:p>
    <w:bookmarkEnd w:id="38"/>
    <w:bookmarkStart w:name="z42" w:id="39"/>
    <w:p>
      <w:pPr>
        <w:spacing w:after="0"/>
        <w:ind w:left="0"/>
        <w:jc w:val="both"/>
      </w:pPr>
      <w:r>
        <w:rPr>
          <w:rFonts w:ascii="Times New Roman"/>
          <w:b w:val="false"/>
          <w:i w:val="false"/>
          <w:color w:val="000000"/>
          <w:sz w:val="28"/>
        </w:rPr>
        <w:t>
      19) қазынашылықтың интеграцияланған ақпараттық жүйесі;</w:t>
      </w:r>
    </w:p>
    <w:bookmarkEnd w:id="39"/>
    <w:bookmarkStart w:name="z43" w:id="40"/>
    <w:p>
      <w:pPr>
        <w:spacing w:after="0"/>
        <w:ind w:left="0"/>
        <w:jc w:val="both"/>
      </w:pPr>
      <w:r>
        <w:rPr>
          <w:rFonts w:ascii="Times New Roman"/>
          <w:b w:val="false"/>
          <w:i w:val="false"/>
          <w:color w:val="000000"/>
          <w:sz w:val="28"/>
        </w:rPr>
        <w:t>
      20) "АХАЖ" ақпараттық жүйесі;</w:t>
      </w:r>
    </w:p>
    <w:bookmarkEnd w:id="40"/>
    <w:bookmarkStart w:name="z44" w:id="41"/>
    <w:p>
      <w:pPr>
        <w:spacing w:after="0"/>
        <w:ind w:left="0"/>
        <w:jc w:val="both"/>
      </w:pPr>
      <w:r>
        <w:rPr>
          <w:rFonts w:ascii="Times New Roman"/>
          <w:b w:val="false"/>
          <w:i w:val="false"/>
          <w:color w:val="000000"/>
          <w:sz w:val="28"/>
        </w:rPr>
        <w:t>
      21) "Жылжитын мүлік тізілімі" ақпараттық жүйесі.</w:t>
      </w:r>
    </w:p>
    <w:bookmarkEnd w:id="41"/>
    <w:bookmarkStart w:name="z45" w:id="42"/>
    <w:p>
      <w:pPr>
        <w:spacing w:after="0"/>
        <w:ind w:left="0"/>
        <w:jc w:val="both"/>
      </w:pPr>
      <w:r>
        <w:rPr>
          <w:rFonts w:ascii="Times New Roman"/>
          <w:b w:val="false"/>
          <w:i w:val="false"/>
          <w:color w:val="000000"/>
          <w:sz w:val="28"/>
        </w:rPr>
        <w:t>
      22) "Ұлттық зияткерлік меншік институты" автоматтандырылған ақпараттық жүйесі;</w:t>
      </w:r>
    </w:p>
    <w:bookmarkEnd w:id="42"/>
    <w:bookmarkStart w:name="z46" w:id="43"/>
    <w:p>
      <w:pPr>
        <w:spacing w:after="0"/>
        <w:ind w:left="0"/>
        <w:jc w:val="both"/>
      </w:pPr>
      <w:r>
        <w:rPr>
          <w:rFonts w:ascii="Times New Roman"/>
          <w:b w:val="false"/>
          <w:i w:val="false"/>
          <w:color w:val="000000"/>
          <w:sz w:val="28"/>
        </w:rPr>
        <w:t>
      23) "e-learning" электрондық оқыту ақпараттық жүйесі;</w:t>
      </w:r>
    </w:p>
    <w:bookmarkEnd w:id="43"/>
    <w:bookmarkStart w:name="z47" w:id="44"/>
    <w:p>
      <w:pPr>
        <w:spacing w:after="0"/>
        <w:ind w:left="0"/>
        <w:jc w:val="both"/>
      </w:pPr>
      <w:r>
        <w:rPr>
          <w:rFonts w:ascii="Times New Roman"/>
          <w:b w:val="false"/>
          <w:i w:val="false"/>
          <w:color w:val="000000"/>
          <w:sz w:val="28"/>
        </w:rPr>
        <w:t>
      24) "Салық төлеуші кабинетінің Web-қосымшасы" ақпараттық жүйесі;</w:t>
      </w:r>
    </w:p>
    <w:bookmarkEnd w:id="44"/>
    <w:bookmarkStart w:name="z48" w:id="45"/>
    <w:p>
      <w:pPr>
        <w:spacing w:after="0"/>
        <w:ind w:left="0"/>
        <w:jc w:val="both"/>
      </w:pPr>
      <w:r>
        <w:rPr>
          <w:rFonts w:ascii="Times New Roman"/>
          <w:b w:val="false"/>
          <w:i w:val="false"/>
          <w:color w:val="000000"/>
          <w:sz w:val="28"/>
        </w:rPr>
        <w:t>
      25) "Салық есептілігін өңдеу жүйесі" ақпараттық жүйесі;</w:t>
      </w:r>
    </w:p>
    <w:bookmarkEnd w:id="45"/>
    <w:bookmarkStart w:name="z49" w:id="46"/>
    <w:p>
      <w:pPr>
        <w:spacing w:after="0"/>
        <w:ind w:left="0"/>
        <w:jc w:val="both"/>
      </w:pPr>
      <w:r>
        <w:rPr>
          <w:rFonts w:ascii="Times New Roman"/>
          <w:b w:val="false"/>
          <w:i w:val="false"/>
          <w:color w:val="000000"/>
          <w:sz w:val="28"/>
        </w:rPr>
        <w:t>
      26) "Салықтық әкімшілендірудің ақпараттық жүйелерін интеграциялаудың өнеркәсіптік платформасы" ақпараттық жүйесі;</w:t>
      </w:r>
    </w:p>
    <w:bookmarkEnd w:id="46"/>
    <w:bookmarkStart w:name="z50" w:id="47"/>
    <w:p>
      <w:pPr>
        <w:spacing w:after="0"/>
        <w:ind w:left="0"/>
        <w:jc w:val="both"/>
      </w:pPr>
      <w:r>
        <w:rPr>
          <w:rFonts w:ascii="Times New Roman"/>
          <w:b w:val="false"/>
          <w:i w:val="false"/>
          <w:color w:val="000000"/>
          <w:sz w:val="28"/>
        </w:rPr>
        <w:t>
      27) "Ықпалдастырылған салықтық ақпараттық жүйесі" ақпараттық жүйесі;</w:t>
      </w:r>
    </w:p>
    <w:bookmarkEnd w:id="47"/>
    <w:bookmarkStart w:name="z51" w:id="48"/>
    <w:p>
      <w:pPr>
        <w:spacing w:after="0"/>
        <w:ind w:left="0"/>
        <w:jc w:val="both"/>
      </w:pPr>
      <w:r>
        <w:rPr>
          <w:rFonts w:ascii="Times New Roman"/>
          <w:b w:val="false"/>
          <w:i w:val="false"/>
          <w:color w:val="000000"/>
          <w:sz w:val="28"/>
        </w:rPr>
        <w:t>
      28) "Деректерді бірыңғай сақтау орны" ақпараттық жүйесі;</w:t>
      </w:r>
    </w:p>
    <w:bookmarkEnd w:id="48"/>
    <w:bookmarkStart w:name="z52" w:id="49"/>
    <w:p>
      <w:pPr>
        <w:spacing w:after="0"/>
        <w:ind w:left="0"/>
        <w:jc w:val="both"/>
      </w:pPr>
      <w:r>
        <w:rPr>
          <w:rFonts w:ascii="Times New Roman"/>
          <w:b w:val="false"/>
          <w:i w:val="false"/>
          <w:color w:val="000000"/>
          <w:sz w:val="28"/>
        </w:rPr>
        <w:t>
      29) "Орталықтандырылған біріздендірілген дербес шот" ақпараттық жүйесі;</w:t>
      </w:r>
    </w:p>
    <w:bookmarkEnd w:id="49"/>
    <w:bookmarkStart w:name="z53" w:id="50"/>
    <w:p>
      <w:pPr>
        <w:spacing w:after="0"/>
        <w:ind w:left="0"/>
        <w:jc w:val="both"/>
      </w:pPr>
      <w:r>
        <w:rPr>
          <w:rFonts w:ascii="Times New Roman"/>
          <w:b w:val="false"/>
          <w:i w:val="false"/>
          <w:color w:val="000000"/>
          <w:sz w:val="28"/>
        </w:rPr>
        <w:t>
      30) "ҚР Қаржымині МКК Web-порталы" ақпараттық жүйесі;</w:t>
      </w:r>
    </w:p>
    <w:bookmarkEnd w:id="50"/>
    <w:bookmarkStart w:name="z54" w:id="51"/>
    <w:p>
      <w:pPr>
        <w:spacing w:after="0"/>
        <w:ind w:left="0"/>
        <w:jc w:val="both"/>
      </w:pPr>
      <w:r>
        <w:rPr>
          <w:rFonts w:ascii="Times New Roman"/>
          <w:b w:val="false"/>
          <w:i w:val="false"/>
          <w:color w:val="000000"/>
          <w:sz w:val="28"/>
        </w:rPr>
        <w:t>
      31) "Салық төлеушілерінің және салық салу объектілерінің мемлекеттік тізілімі" ақпараттық жүйесі;</w:t>
      </w:r>
    </w:p>
    <w:bookmarkEnd w:id="51"/>
    <w:bookmarkStart w:name="z55" w:id="52"/>
    <w:p>
      <w:pPr>
        <w:spacing w:after="0"/>
        <w:ind w:left="0"/>
        <w:jc w:val="both"/>
      </w:pPr>
      <w:r>
        <w:rPr>
          <w:rFonts w:ascii="Times New Roman"/>
          <w:b w:val="false"/>
          <w:i w:val="false"/>
          <w:color w:val="000000"/>
          <w:sz w:val="28"/>
        </w:rPr>
        <w:t>
      32) "Электрондық шот фактуралары" ақпараттық жүйесі;</w:t>
      </w:r>
    </w:p>
    <w:bookmarkEnd w:id="52"/>
    <w:bookmarkStart w:name="z56" w:id="53"/>
    <w:p>
      <w:pPr>
        <w:spacing w:after="0"/>
        <w:ind w:left="0"/>
        <w:jc w:val="both"/>
      </w:pPr>
      <w:r>
        <w:rPr>
          <w:rFonts w:ascii="Times New Roman"/>
          <w:b w:val="false"/>
          <w:i w:val="false"/>
          <w:color w:val="000000"/>
          <w:sz w:val="28"/>
        </w:rPr>
        <w:t>
      33) "Жедел басқару орталығы" ақпараттық жүйесі;</w:t>
      </w:r>
    </w:p>
    <w:bookmarkEnd w:id="53"/>
    <w:bookmarkStart w:name="z57" w:id="54"/>
    <w:p>
      <w:pPr>
        <w:spacing w:after="0"/>
        <w:ind w:left="0"/>
        <w:jc w:val="both"/>
      </w:pPr>
      <w:r>
        <w:rPr>
          <w:rFonts w:ascii="Times New Roman"/>
          <w:b w:val="false"/>
          <w:i w:val="false"/>
          <w:color w:val="000000"/>
          <w:sz w:val="28"/>
        </w:rPr>
        <w:t>
      34) "Интеграцияланған кедендік тариф" ақпараттық жүйесі.</w:t>
      </w:r>
    </w:p>
    <w:bookmarkEnd w:id="5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