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2633b" w14:textId="45263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Төлем ұйымдарының қызметін ұйымдастыру қағидаларын бекіту туралы</w:t>
      </w:r>
    </w:p>
    <w:p>
      <w:pPr>
        <w:spacing w:after="0"/>
        <w:ind w:left="0"/>
        <w:jc w:val="both"/>
      </w:pPr>
      <w:r>
        <w:rPr>
          <w:rFonts w:ascii="Times New Roman"/>
          <w:b w:val="false"/>
          <w:i w:val="false"/>
          <w:color w:val="000000"/>
          <w:sz w:val="28"/>
        </w:rPr>
        <w:t>Қазақстан Республикасы Ұлттық Банкі Басқармасының 2016 жылғы 31 тамыздағы № 215 қаулысы. Қазақстан Республикасының Әділет министрлігінде 2016 жылы 20 қазанда № 14347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Кіріспе жаңа редакцияда көзделген </w:t>
      </w:r>
    </w:p>
    <w:p>
      <w:pPr>
        <w:spacing w:after="0"/>
        <w:ind w:left="0"/>
        <w:jc w:val="both"/>
      </w:pPr>
      <w:r>
        <w:rPr>
          <w:rFonts w:ascii="Times New Roman"/>
          <w:b w:val="false"/>
          <w:i w:val="false"/>
          <w:color w:val="000000"/>
          <w:sz w:val="28"/>
        </w:rPr>
        <w:t xml:space="preserve">
      "Қазақстан Республикасы Ұлттық Банкiнiң ережесiн және құрылымын бекiту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19-тармағының екінші бөлігі екінші абзацының </w:t>
      </w:r>
      <w:r>
        <w:rPr>
          <w:rFonts w:ascii="Times New Roman"/>
          <w:b w:val="false"/>
          <w:i w:val="false"/>
          <w:color w:val="000000"/>
          <w:sz w:val="28"/>
        </w:rPr>
        <w:t>33) тармақшасына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Ұлттық Банкі Басқармасының 17.12.2025 </w:t>
      </w:r>
      <w:r>
        <w:rPr>
          <w:rFonts w:ascii="Times New Roman"/>
          <w:b w:val="false"/>
          <w:i w:val="false"/>
          <w:color w:val="000000"/>
          <w:sz w:val="28"/>
        </w:rPr>
        <w:t>№ 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xml:space="preserve">
      1. Қоса беріліп отырған Төлем ұйымдарының қызметін ұйымдастыру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0"/>
    <w:bookmarkStart w:name="z3" w:id="1"/>
    <w:p>
      <w:pPr>
        <w:spacing w:after="0"/>
        <w:ind w:left="0"/>
        <w:jc w:val="both"/>
      </w:pPr>
      <w:r>
        <w:rPr>
          <w:rFonts w:ascii="Times New Roman"/>
          <w:b w:val="false"/>
          <w:i w:val="false"/>
          <w:color w:val="000000"/>
          <w:sz w:val="28"/>
        </w:rPr>
        <w:t>
      2. Төлем жүйелері департаменті (Ашықбеков Е.Т.) Қазақстан Республикасының заңнамасында белгіленген тәртіппен:</w:t>
      </w:r>
    </w:p>
    <w:bookmarkEnd w:id="1"/>
    <w:p>
      <w:pPr>
        <w:spacing w:after="0"/>
        <w:ind w:left="0"/>
        <w:jc w:val="both"/>
      </w:pPr>
      <w:r>
        <w:rPr>
          <w:rFonts w:ascii="Times New Roman"/>
          <w:b w:val="false"/>
          <w:i w:val="false"/>
          <w:color w:val="000000"/>
          <w:sz w:val="28"/>
        </w:rPr>
        <w:t>
      1) Заң департаментімен (Сәрсенова Н.В.) бірлесіп осы қаулыны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қаулыны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w:t>
      </w:r>
    </w:p>
    <w:p>
      <w:pPr>
        <w:spacing w:after="0"/>
        <w:ind w:left="0"/>
        <w:jc w:val="both"/>
      </w:pPr>
      <w:r>
        <w:rPr>
          <w:rFonts w:ascii="Times New Roman"/>
          <w:b w:val="false"/>
          <w:i w:val="false"/>
          <w:color w:val="000000"/>
          <w:sz w:val="28"/>
        </w:rPr>
        <w:t>
      Қазақстан Республикасының Әділет министрлігінде мемлекеттік тіркелгенінен кейін күнтізбелік он күн ішінде "Әділет" ақпараттық-құқықтық жүйесінде ресми жариялауға;</w:t>
      </w:r>
    </w:p>
    <w:p>
      <w:pPr>
        <w:spacing w:after="0"/>
        <w:ind w:left="0"/>
        <w:jc w:val="both"/>
      </w:pPr>
      <w:r>
        <w:rPr>
          <w:rFonts w:ascii="Times New Roman"/>
          <w:b w:val="false"/>
          <w:i w:val="false"/>
          <w:color w:val="000000"/>
          <w:sz w:val="28"/>
        </w:rPr>
        <w:t>
      Қазақстан Республикасының Әділет министрлігінде мемлекеттік тіркелген күннен бастап күнтізбелік он күн ішінде Қазақстан Республикасы нормативтік құқықтық актілерінің мемлекеттік тізіліміне, Қазақстан Республикасы нормативтік құқықтық актілерінің эталондық бақылау банкіне енгізуге жіберуді;</w:t>
      </w:r>
    </w:p>
    <w:p>
      <w:pPr>
        <w:spacing w:after="0"/>
        <w:ind w:left="0"/>
        <w:jc w:val="both"/>
      </w:pPr>
      <w:r>
        <w:rPr>
          <w:rFonts w:ascii="Times New Roman"/>
          <w:b w:val="false"/>
          <w:i w:val="false"/>
          <w:color w:val="000000"/>
          <w:sz w:val="28"/>
        </w:rPr>
        <w:t>
      3) осы қаулы ресми жарияланғаннан кейін оны Қазақстан Республикасы Ұлттық Банкінің ресми интернет-ресурсына орналастыруды қамтамасыз етсін.</w:t>
      </w:r>
    </w:p>
    <w:bookmarkStart w:name="z4" w:id="2"/>
    <w:p>
      <w:pPr>
        <w:spacing w:after="0"/>
        <w:ind w:left="0"/>
        <w:jc w:val="both"/>
      </w:pPr>
      <w:r>
        <w:rPr>
          <w:rFonts w:ascii="Times New Roman"/>
          <w:b w:val="false"/>
          <w:i w:val="false"/>
          <w:color w:val="000000"/>
          <w:sz w:val="28"/>
        </w:rPr>
        <w:t>
      3. Қаржылық қызметтерді тұтынушылардың құқықтарын қорғау және сыртқы коммуникациялар басқармасы (Терентьев А.Л.) осы қаулыны Қазақстан Республикасының Әділет министрлігінде мемлекеттік тіркелгеннен кейін күнтізбелік он күн ішінде мерзімді баспасөз басылымдарында ресми жариялауға жіберуді қамтамасыз етсін.</w:t>
      </w:r>
    </w:p>
    <w:bookmarkEnd w:id="2"/>
    <w:bookmarkStart w:name="z5" w:id="3"/>
    <w:p>
      <w:pPr>
        <w:spacing w:after="0"/>
        <w:ind w:left="0"/>
        <w:jc w:val="both"/>
      </w:pP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Ғ.О. Пірматовқа жүктелсін.</w:t>
      </w:r>
    </w:p>
    <w:bookmarkEnd w:id="3"/>
    <w:bookmarkStart w:name="z6" w:id="4"/>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w:t>
            </w:r>
          </w:p>
          <w:p>
            <w:pPr>
              <w:spacing w:after="20"/>
              <w:ind w:left="20"/>
              <w:jc w:val="both"/>
            </w:pPr>
          </w:p>
          <w:p>
            <w:pPr>
              <w:spacing w:after="20"/>
              <w:ind w:left="20"/>
              <w:jc w:val="both"/>
            </w:pPr>
            <w:r>
              <w:rPr>
                <w:rFonts w:ascii="Times New Roman"/>
                <w:b w:val="false"/>
                <w:i/>
                <w:color w:val="000000"/>
                <w:sz w:val="20"/>
              </w:rPr>
              <w:t>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Ақышев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Ақпарат және коммуникация министрлігі   </w:t>
      </w:r>
    </w:p>
    <w:p>
      <w:pPr>
        <w:spacing w:after="0"/>
        <w:ind w:left="0"/>
        <w:jc w:val="both"/>
      </w:pPr>
      <w:r>
        <w:rPr>
          <w:rFonts w:ascii="Times New Roman"/>
          <w:b w:val="false"/>
          <w:i w:val="false"/>
          <w:color w:val="000000"/>
          <w:sz w:val="28"/>
        </w:rPr>
        <w:t xml:space="preserve">
      Министр __________________ Д. Абаев   </w:t>
      </w:r>
    </w:p>
    <w:p>
      <w:pPr>
        <w:spacing w:after="0"/>
        <w:ind w:left="0"/>
        <w:jc w:val="both"/>
      </w:pPr>
      <w:r>
        <w:rPr>
          <w:rFonts w:ascii="Times New Roman"/>
          <w:b w:val="false"/>
          <w:i w:val="false"/>
          <w:color w:val="000000"/>
          <w:sz w:val="28"/>
        </w:rPr>
        <w:t>
      2016 жылғы 14 қыркүйек</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__________________ Қ. Бишімбаев   </w:t>
      </w:r>
    </w:p>
    <w:p>
      <w:pPr>
        <w:spacing w:after="0"/>
        <w:ind w:left="0"/>
        <w:jc w:val="both"/>
      </w:pPr>
      <w:r>
        <w:rPr>
          <w:rFonts w:ascii="Times New Roman"/>
          <w:b w:val="false"/>
          <w:i w:val="false"/>
          <w:color w:val="000000"/>
          <w:sz w:val="28"/>
        </w:rPr>
        <w:t>
      2016 жылғы 23 қыркүйек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31 тамыздағы</w:t>
            </w:r>
            <w:r>
              <w:br/>
            </w:r>
            <w:r>
              <w:rPr>
                <w:rFonts w:ascii="Times New Roman"/>
                <w:b w:val="false"/>
                <w:i w:val="false"/>
                <w:color w:val="000000"/>
                <w:sz w:val="20"/>
              </w:rPr>
              <w:t>№ 215 қаулысымен</w:t>
            </w:r>
            <w:r>
              <w:br/>
            </w:r>
            <w:r>
              <w:rPr>
                <w:rFonts w:ascii="Times New Roman"/>
                <w:b w:val="false"/>
                <w:i w:val="false"/>
                <w:color w:val="000000"/>
                <w:sz w:val="20"/>
              </w:rPr>
              <w:t>бекітілген</w:t>
            </w:r>
          </w:p>
        </w:tc>
      </w:tr>
    </w:tbl>
    <w:bookmarkStart w:name="z8" w:id="5"/>
    <w:p>
      <w:pPr>
        <w:spacing w:after="0"/>
        <w:ind w:left="0"/>
        <w:jc w:val="left"/>
      </w:pPr>
      <w:r>
        <w:rPr>
          <w:rFonts w:ascii="Times New Roman"/>
          <w:b/>
          <w:i w:val="false"/>
          <w:color w:val="000000"/>
        </w:rPr>
        <w:t xml:space="preserve"> Төлем ұйымдарының қызметін ұйымдастыру қағидалары</w:t>
      </w:r>
    </w:p>
    <w:bookmarkEnd w:id="5"/>
    <w:bookmarkStart w:name="z9" w:id="6"/>
    <w:p>
      <w:pPr>
        <w:spacing w:after="0"/>
        <w:ind w:left="0"/>
        <w:jc w:val="left"/>
      </w:pPr>
      <w:r>
        <w:rPr>
          <w:rFonts w:ascii="Times New Roman"/>
          <w:b/>
          <w:i w:val="false"/>
          <w:color w:val="000000"/>
        </w:rPr>
        <w:t xml:space="preserve"> 1-тарау. Жалпы ережелер</w:t>
      </w:r>
    </w:p>
    <w:bookmarkEnd w:id="6"/>
    <w:bookmarkStart w:name="z10" w:id="7"/>
    <w:p>
      <w:pPr>
        <w:spacing w:after="0"/>
        <w:ind w:left="0"/>
        <w:jc w:val="both"/>
      </w:pPr>
      <w:r>
        <w:rPr>
          <w:rFonts w:ascii="Times New Roman"/>
          <w:b w:val="false"/>
          <w:i w:val="false"/>
          <w:color w:val="000000"/>
          <w:sz w:val="28"/>
        </w:rPr>
        <w:t xml:space="preserve">
      1. Осы Төлем ұйымдарының қызметін ұйымдастыру қағидалары (бұдан әрі – Қағидалар) "Қазақстан Республикасы Ұлттық Банкiнiң ережесiн және құрылымын бекiту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19-тармағының екінші бөлігі екінші абзацының </w:t>
      </w:r>
      <w:r>
        <w:rPr>
          <w:rFonts w:ascii="Times New Roman"/>
          <w:b w:val="false"/>
          <w:i w:val="false"/>
          <w:color w:val="000000"/>
          <w:sz w:val="28"/>
        </w:rPr>
        <w:t>33) тармақшасына</w:t>
      </w:r>
      <w:r>
        <w:rPr>
          <w:rFonts w:ascii="Times New Roman"/>
          <w:b w:val="false"/>
          <w:i w:val="false"/>
          <w:color w:val="000000"/>
          <w:sz w:val="28"/>
        </w:rPr>
        <w:t xml:space="preserve"> сәйкес әзірленді және онда төлем ұйымдарының қызметін ұйымдастыру тәртібі айқындалады.</w:t>
      </w:r>
    </w:p>
    <w:bookmarkEnd w:id="7"/>
    <w:p>
      <w:pPr>
        <w:spacing w:after="0"/>
        <w:ind w:left="0"/>
        <w:jc w:val="left"/>
      </w:pP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1</w:t>
      </w:r>
      <w:r>
        <w:rPr>
          <w:rFonts w:ascii="Times New Roman"/>
          <w:b/>
          <w:i w:val="false"/>
          <w:color w:val="ff0000"/>
          <w:sz w:val="28"/>
        </w:rPr>
        <w:t>-</w:t>
      </w:r>
      <w:r>
        <w:rPr>
          <w:rFonts w:ascii="Times New Roman"/>
          <w:b/>
          <w:i w:val="false"/>
          <w:color w:val="ff0000"/>
          <w:sz w:val="28"/>
        </w:rPr>
        <w:t>тармақ</w:t>
      </w:r>
      <w:r>
        <w:rPr>
          <w:rFonts w:ascii="Times New Roman"/>
          <w:b/>
          <w:i w:val="false"/>
          <w:color w:val="ff0000"/>
          <w:sz w:val="28"/>
        </w:rPr>
        <w:t>тың екінші бөлігі</w:t>
      </w:r>
      <w:r>
        <w:rPr>
          <w:rFonts w:ascii="Times New Roman"/>
          <w:b w:val="false"/>
          <w:i w:val="false"/>
          <w:color w:val="ff0000"/>
          <w:sz w:val="28"/>
        </w:rPr>
        <w:t xml:space="preserve"> </w:t>
      </w:r>
      <w:r>
        <w:rPr>
          <w:rFonts w:ascii="Times New Roman"/>
          <w:b/>
          <w:i w:val="false"/>
          <w:color w:val="ff0000"/>
          <w:sz w:val="28"/>
        </w:rPr>
        <w:t>жаңа</w:t>
      </w:r>
      <w:r>
        <w:rPr>
          <w:rFonts w:ascii="Times New Roman"/>
          <w:b w:val="false"/>
          <w:i w:val="false"/>
          <w:color w:val="ff0000"/>
          <w:sz w:val="28"/>
        </w:rPr>
        <w:t xml:space="preserve"> </w:t>
      </w:r>
      <w:r>
        <w:rPr>
          <w:rFonts w:ascii="Times New Roman"/>
          <w:b/>
          <w:i w:val="false"/>
          <w:color w:val="ff0000"/>
          <w:sz w:val="28"/>
        </w:rPr>
        <w:t>редакцияда</w:t>
      </w:r>
      <w:r>
        <w:rPr>
          <w:rFonts w:ascii="Times New Roman"/>
          <w:b w:val="false"/>
          <w:i w:val="false"/>
          <w:color w:val="ff0000"/>
          <w:sz w:val="28"/>
        </w:rPr>
        <w:t xml:space="preserve"> </w:t>
      </w:r>
      <w:r>
        <w:rPr>
          <w:rFonts w:ascii="Times New Roman"/>
          <w:b/>
          <w:i w:val="false"/>
          <w:color w:val="ff0000"/>
          <w:sz w:val="28"/>
        </w:rPr>
        <w:t>көзделген</w:t>
      </w:r>
      <w:r>
        <w:rPr>
          <w:rFonts w:ascii="Times New Roman"/>
          <w:b/>
          <w:i w:val="false"/>
          <w:color w:val="ff0000"/>
          <w:sz w:val="28"/>
        </w:rPr>
        <w:t xml:space="preserve"> - </w:t>
      </w:r>
      <w:r>
        <w:rPr>
          <w:rFonts w:ascii="Times New Roman"/>
          <w:b w:val="false"/>
          <w:i w:val="false"/>
          <w:color w:val="ff0000"/>
          <w:sz w:val="28"/>
        </w:rPr>
        <w:t xml:space="preserve">ҚР Ұлттық Банкі Басқармасының 29.04.2026 </w:t>
      </w:r>
      <w:r>
        <w:rPr>
          <w:rFonts w:ascii="Times New Roman"/>
          <w:b w:val="false"/>
          <w:i w:val="false"/>
          <w:color w:val="ff0000"/>
          <w:sz w:val="28"/>
        </w:rPr>
        <w:t>№ 44</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Төлем ұйымдарының қызметін ұйымдастыру тәртібінде Қазақстан Республикасының Ұлттық Банкінде (бұдан әрі – Ұлттық Банк) төлем ұйымдарының есептік тіркелуі, Ұлттық Банктің төлем ұйымдарының тізілімін (бұдан әрі – тізілім) жүргізуі, төлем ұйымдарының төлем қызметтерін көрсетуі, төлем ұйымдарының филиалдарды ашу туралы хабарлауы, төлем ұйымдарының бағдарламалық-техникалық құралдары мен ақпараттық қауіпсіздікті басқару жүйесіне қойылатын талаптар қамтылады.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Банкі Басқармасының 20.12.2021 </w:t>
      </w:r>
      <w:r>
        <w:rPr>
          <w:rFonts w:ascii="Times New Roman"/>
          <w:b w:val="false"/>
          <w:i w:val="false"/>
          <w:color w:val="000000"/>
          <w:sz w:val="28"/>
        </w:rPr>
        <w:t>№ 116</w:t>
      </w:r>
      <w:r>
        <w:rPr>
          <w:rFonts w:ascii="Times New Roman"/>
          <w:b w:val="false"/>
          <w:i w:val="false"/>
          <w:color w:val="ff0000"/>
          <w:sz w:val="28"/>
        </w:rPr>
        <w:t xml:space="preserve"> (01.04.2022 бастап қолданысқа енгізіледі); өзгеріс енгізілді - ҚР Ұлттық Банкі Басқармасының 17.12.2025 </w:t>
      </w:r>
      <w:r>
        <w:rPr>
          <w:rFonts w:ascii="Times New Roman"/>
          <w:b w:val="false"/>
          <w:i w:val="false"/>
          <w:color w:val="000000"/>
          <w:sz w:val="28"/>
        </w:rPr>
        <w:t>№ 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2-тармақ</w:t>
      </w:r>
      <w:r>
        <w:rPr>
          <w:rFonts w:ascii="Times New Roman"/>
          <w:b w:val="false"/>
          <w:i w:val="false"/>
          <w:color w:val="ff0000"/>
          <w:sz w:val="28"/>
        </w:rPr>
        <w:t xml:space="preserve"> </w:t>
      </w:r>
      <w:r>
        <w:rPr>
          <w:rFonts w:ascii="Times New Roman"/>
          <w:b/>
          <w:i w:val="false"/>
          <w:color w:val="ff0000"/>
          <w:sz w:val="28"/>
        </w:rPr>
        <w:t>жаңа</w:t>
      </w:r>
      <w:r>
        <w:rPr>
          <w:rFonts w:ascii="Times New Roman"/>
          <w:b w:val="false"/>
          <w:i w:val="false"/>
          <w:color w:val="ff0000"/>
          <w:sz w:val="28"/>
        </w:rPr>
        <w:t xml:space="preserve"> </w:t>
      </w:r>
      <w:r>
        <w:rPr>
          <w:rFonts w:ascii="Times New Roman"/>
          <w:b/>
          <w:i w:val="false"/>
          <w:color w:val="ff0000"/>
          <w:sz w:val="28"/>
        </w:rPr>
        <w:t>редакцияда</w:t>
      </w:r>
      <w:r>
        <w:rPr>
          <w:rFonts w:ascii="Times New Roman"/>
          <w:b w:val="false"/>
          <w:i w:val="false"/>
          <w:color w:val="ff0000"/>
          <w:sz w:val="28"/>
        </w:rPr>
        <w:t xml:space="preserve"> </w:t>
      </w:r>
      <w:r>
        <w:rPr>
          <w:rFonts w:ascii="Times New Roman"/>
          <w:b/>
          <w:i w:val="false"/>
          <w:color w:val="ff0000"/>
          <w:sz w:val="28"/>
        </w:rPr>
        <w:t>көзделген</w:t>
      </w:r>
      <w:r>
        <w:rPr>
          <w:rFonts w:ascii="Times New Roman"/>
          <w:b/>
          <w:i w:val="false"/>
          <w:color w:val="ff0000"/>
          <w:sz w:val="28"/>
        </w:rPr>
        <w:t xml:space="preserve"> - </w:t>
      </w:r>
      <w:r>
        <w:rPr>
          <w:rFonts w:ascii="Times New Roman"/>
          <w:b w:val="false"/>
          <w:i w:val="false"/>
          <w:color w:val="ff0000"/>
          <w:sz w:val="28"/>
        </w:rPr>
        <w:t xml:space="preserve">ҚР Ұлттық Банкі Басқармасының 29.04.2026 </w:t>
      </w:r>
      <w:r>
        <w:rPr>
          <w:rFonts w:ascii="Times New Roman"/>
          <w:b w:val="false"/>
          <w:i w:val="false"/>
          <w:color w:val="ff0000"/>
          <w:sz w:val="28"/>
        </w:rPr>
        <w:t>№ 44</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Қағидаларда "Төлемдер және төлем жүйелері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(бұдан әрі – Төлемдер және төлем жүйелері туралы заң) көзделген ұғымдар және мынадай ұғымдар пайдаланылады:</w:t>
      </w:r>
    </w:p>
    <w:p>
      <w:pPr>
        <w:spacing w:after="0"/>
        <w:ind w:left="0"/>
        <w:jc w:val="both"/>
      </w:pPr>
      <w:r>
        <w:rPr>
          <w:rFonts w:ascii="Times New Roman"/>
          <w:b w:val="false"/>
          <w:i w:val="false"/>
          <w:color w:val="000000"/>
          <w:sz w:val="28"/>
        </w:rPr>
        <w:t>
      1) ақпараттық жүйелердегі бұзушылықтарды, іркілістерді қоса алғанда, ақпараттық қауіпсіздіктің оқыс оқиғасы (бұдан әрі – ақпараттық қауіпсіздіктің оқыс оқиғасы) – ақпараттық-коммуникациялық инфрақұрылымның немесе оның жекелеген объектілерінің жұмысында олардың тиісінше жұмыс істеуіне қауіп төндіретін және (немесе) төлем ұйымының электрондық ақпараттық ресурстарын заңсыз алу, көшіріп алу, тарату, түрлендіру, жою немесе бұғаттау үшін жағдай жасайтын, жеке түрде немесе сериялы түрде туындайтын іркілістер;</w:t>
      </w:r>
    </w:p>
    <w:p>
      <w:pPr>
        <w:spacing w:after="0"/>
        <w:ind w:left="0"/>
        <w:jc w:val="both"/>
      </w:pPr>
      <w:r>
        <w:rPr>
          <w:rFonts w:ascii="Times New Roman"/>
          <w:b w:val="false"/>
          <w:i w:val="false"/>
          <w:color w:val="000000"/>
          <w:sz w:val="28"/>
        </w:rPr>
        <w:t>
      2) ақпараттық жүйелердегі бұзушылықтар, іркілістер туралы мәліметтерді қоса алғанда, ақпараттық қауіпсіздіктің оқыс оқиғалары туралы ақпарат – ақпараттық-коммуникациялық инфрақұрылымның немесе оның жекелеген объектілерінің жұмысында олардың тиісінше жұмыс істеуіне қауіп төндіретін және (немесе) төлем ұйымының электрондық ақпараттық ресурстарын заңсыз алу, көшіріп алу, тарату, түрлендіру, жою немесе бұғаттау үшін жағдай жасайтын, жеке түрде немесе сериялы түрде туындайтын іркілістер туралы ақпарат;</w:t>
      </w:r>
    </w:p>
    <w:p>
      <w:pPr>
        <w:spacing w:after="0"/>
        <w:ind w:left="0"/>
        <w:jc w:val="both"/>
      </w:pPr>
      <w:r>
        <w:rPr>
          <w:rFonts w:ascii="Times New Roman"/>
          <w:b w:val="false"/>
          <w:i w:val="false"/>
          <w:color w:val="000000"/>
          <w:sz w:val="28"/>
        </w:rPr>
        <w:t>
      3) ақпараттық қауіпсіздік – электрондық ақпараттық ресурстардың, ақпараттық жүйелердің және ақпараттық-коммуникациялық инфрақұрылымның сыртқы және ішкі қауіптерден қорғалу жай-күйі;</w:t>
      </w:r>
    </w:p>
    <w:p>
      <w:pPr>
        <w:spacing w:after="0"/>
        <w:ind w:left="0"/>
        <w:jc w:val="both"/>
      </w:pPr>
      <w:r>
        <w:rPr>
          <w:rFonts w:ascii="Times New Roman"/>
          <w:b w:val="false"/>
          <w:i w:val="false"/>
          <w:color w:val="000000"/>
          <w:sz w:val="28"/>
        </w:rPr>
        <w:t>
      4) ақпараттық қауіпсіздік қатері – ақпараттық қауіпсіздіктің оқыс оқиғаcының туындауына алғышарттар жасайтын жағдайлар мен факторлардың жиынтығы;</w:t>
      </w:r>
    </w:p>
    <w:p>
      <w:pPr>
        <w:spacing w:after="0"/>
        <w:ind w:left="0"/>
        <w:jc w:val="both"/>
      </w:pPr>
      <w:r>
        <w:rPr>
          <w:rFonts w:ascii="Times New Roman"/>
          <w:b w:val="false"/>
          <w:i w:val="false"/>
          <w:color w:val="000000"/>
          <w:sz w:val="28"/>
        </w:rPr>
        <w:t>
      5) ақпараттық қауіпсіздікті қамтамасыз ету – төлем ұйымының ақпараттық активтерінің конфиденциалдылық, тұтастық және қолжетімділік күйін ұстап тұруға бағытталған процесс;</w:t>
      </w:r>
    </w:p>
    <w:p>
      <w:pPr>
        <w:spacing w:after="0"/>
        <w:ind w:left="0"/>
        <w:jc w:val="both"/>
      </w:pPr>
      <w:r>
        <w:rPr>
          <w:rFonts w:ascii="Times New Roman"/>
          <w:b w:val="false"/>
          <w:i w:val="false"/>
          <w:color w:val="000000"/>
          <w:sz w:val="28"/>
        </w:rPr>
        <w:t>
      6) ақпараттық-коммуникациялық инфрақұрылымды қорғау аясы – төлем ұйымның ақпараттық-коммуникациялық инфрақұрылымын сыртқы ақпараттық желілерден оқшаулайтын және ақпараттық қауіпсіздік қатерлерінен қорғауды қамтамасыз ететін бағдарламалық-ақпараттық құралдардың жиынтығы;</w:t>
      </w:r>
    </w:p>
    <w:p>
      <w:pPr>
        <w:spacing w:after="0"/>
        <w:ind w:left="0"/>
        <w:jc w:val="both"/>
      </w:pPr>
      <w:r>
        <w:rPr>
          <w:rFonts w:ascii="Times New Roman"/>
          <w:b w:val="false"/>
          <w:i w:val="false"/>
          <w:color w:val="000000"/>
          <w:sz w:val="28"/>
        </w:rPr>
        <w:t>
      7) төлем ұйымының ақпараттық активі – ақпараттың және оны сақтау және (немесе) өңдеу үшін пайдаланылатын ақпараттық-коммуникациялық инфрақұрылым объектісінің жиынтығы;</w:t>
      </w:r>
    </w:p>
    <w:p>
      <w:pPr>
        <w:spacing w:after="0"/>
        <w:ind w:left="0"/>
        <w:jc w:val="both"/>
      </w:pPr>
      <w:r>
        <w:rPr>
          <w:rFonts w:ascii="Times New Roman"/>
          <w:b w:val="false"/>
          <w:i w:val="false"/>
          <w:color w:val="000000"/>
          <w:sz w:val="28"/>
        </w:rPr>
        <w:t>
      8) төлем ұйымының ақпараттық-коммуникациялық инфрақұрылымы (бұдан әрі – ақпараттық инфрақұрылым) – электрондық ақпараттық ресурстарды қалыптастыру және оларға қолжетімділікті ұсыну мақсатында технологиялық ортаның жұмыс істеуін қамтамасыз етуге арналған ақпараттық-коммуникациялық инфрақұрылым объектілерінің жиынтығы.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Ұлттық Банкі Басқармасының 20.12.2021 </w:t>
      </w:r>
      <w:r>
        <w:rPr>
          <w:rFonts w:ascii="Times New Roman"/>
          <w:b w:val="false"/>
          <w:i w:val="false"/>
          <w:color w:val="000000"/>
          <w:sz w:val="28"/>
        </w:rPr>
        <w:t>№ 116</w:t>
      </w:r>
      <w:r>
        <w:rPr>
          <w:rFonts w:ascii="Times New Roman"/>
          <w:b w:val="false"/>
          <w:i w:val="false"/>
          <w:color w:val="ff0000"/>
          <w:sz w:val="28"/>
        </w:rPr>
        <w:t xml:space="preserve"> (01.04.2022 бастап қолданысқа енгізіледі); өзгеріс енгізілді - ҚР Ұлттық Банкі Басқармасының 20.02.2025 </w:t>
      </w:r>
      <w:r>
        <w:rPr>
          <w:rFonts w:ascii="Times New Roman"/>
          <w:b w:val="false"/>
          <w:i w:val="false"/>
          <w:color w:val="000000"/>
          <w:sz w:val="28"/>
        </w:rPr>
        <w:t>№ 6</w:t>
      </w:r>
      <w:r>
        <w:rPr>
          <w:rFonts w:ascii="Times New Roman"/>
          <w:b w:val="false"/>
          <w:i w:val="false"/>
          <w:color w:val="ff0000"/>
          <w:sz w:val="28"/>
        </w:rPr>
        <w:t xml:space="preserve"> (01.06.2025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17.12.2025 </w:t>
      </w:r>
      <w:r>
        <w:rPr>
          <w:rFonts w:ascii="Times New Roman"/>
          <w:b w:val="false"/>
          <w:i w:val="false"/>
          <w:color w:val="000000"/>
          <w:sz w:val="28"/>
        </w:rPr>
        <w:t>№ 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12" w:id="8"/>
    <w:p>
      <w:pPr>
        <w:spacing w:after="0"/>
        <w:ind w:left="0"/>
        <w:jc w:val="both"/>
      </w:pPr>
      <w:r>
        <w:rPr>
          <w:rFonts w:ascii="Times New Roman"/>
          <w:b w:val="false"/>
          <w:i w:val="false"/>
          <w:color w:val="000000"/>
          <w:sz w:val="28"/>
        </w:rPr>
        <w:t>
      3. Төлем ұйымы төлем ұйымын есептік тіркеудің Ұлттық Банк берген тіркеу нөмірі (бұдан әрі – тіркеу нөмірі) болған кезде көрсетілетін төлем қызметтерінің мынадай түрлерін көрсетеді:</w:t>
      </w:r>
    </w:p>
    <w:bookmarkEnd w:id="8"/>
    <w:bookmarkStart w:name="z13" w:id="9"/>
    <w:p>
      <w:pPr>
        <w:spacing w:after="0"/>
        <w:ind w:left="0"/>
        <w:jc w:val="both"/>
      </w:pPr>
      <w:r>
        <w:rPr>
          <w:rFonts w:ascii="Times New Roman"/>
          <w:b w:val="false"/>
          <w:i w:val="false"/>
          <w:color w:val="000000"/>
          <w:sz w:val="28"/>
        </w:rPr>
        <w:t>
      1) ақша жөнелтушінің банктік шотын ашпай төлемдерді жүзеге асыру үшін қолма-қол ақша қабылдау бойынша көрсетілетін қызметтер;</w:t>
      </w:r>
    </w:p>
    <w:bookmarkEnd w:id="9"/>
    <w:bookmarkStart w:name="z14" w:id="10"/>
    <w:p>
      <w:pPr>
        <w:spacing w:after="0"/>
        <w:ind w:left="0"/>
        <w:jc w:val="both"/>
      </w:pPr>
      <w:r>
        <w:rPr>
          <w:rFonts w:ascii="Times New Roman"/>
          <w:b w:val="false"/>
          <w:i w:val="false"/>
          <w:color w:val="000000"/>
          <w:sz w:val="28"/>
        </w:rPr>
        <w:t>
      2) электрондық ақшаны және төлем карточкаларын өткізу (тарату) бойынша көрсетілетін қызметтер;</w:t>
      </w:r>
    </w:p>
    <w:bookmarkEnd w:id="10"/>
    <w:bookmarkStart w:name="z15" w:id="11"/>
    <w:p>
      <w:pPr>
        <w:spacing w:after="0"/>
        <w:ind w:left="0"/>
        <w:jc w:val="both"/>
      </w:pPr>
      <w:r>
        <w:rPr>
          <w:rFonts w:ascii="Times New Roman"/>
          <w:b w:val="false"/>
          <w:i w:val="false"/>
          <w:color w:val="000000"/>
          <w:sz w:val="28"/>
        </w:rPr>
        <w:t>
      3) электрондық ақшаны пайдалана отырып жасалатын төлемдерді қабылдау және өңдеу бойынша көрсетілетін қызметтер;</w:t>
      </w:r>
    </w:p>
    <w:bookmarkEnd w:id="11"/>
    <w:bookmarkStart w:name="z16" w:id="12"/>
    <w:p>
      <w:pPr>
        <w:spacing w:after="0"/>
        <w:ind w:left="0"/>
        <w:jc w:val="both"/>
      </w:pPr>
      <w:r>
        <w:rPr>
          <w:rFonts w:ascii="Times New Roman"/>
          <w:b w:val="false"/>
          <w:i w:val="false"/>
          <w:color w:val="000000"/>
          <w:sz w:val="28"/>
        </w:rPr>
        <w:t>
      4) клиент электрондық нысанда бастама жасаған төлемдерді өңдеу және төлемдерді және (немесе) ақша аударымын жүзеге асыру не осы төлемдер бойынша ақша қабылдау үшін банкке, Қазақстан Республикасы бейрезидент банкінің филиалына, банк операцияларының жекелеген түрлерін жүзеге асыратын ұйымға қажетті аппарат беру бойынша көрсетілетін қызметтер.</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Ұлттық Банкі Басқармасының 30.11.2020 </w:t>
      </w:r>
      <w:r>
        <w:rPr>
          <w:rFonts w:ascii="Times New Roman"/>
          <w:b w:val="false"/>
          <w:i w:val="false"/>
          <w:color w:val="000000"/>
          <w:sz w:val="28"/>
        </w:rPr>
        <w:t>№ 139</w:t>
      </w:r>
      <w:r>
        <w:rPr>
          <w:rFonts w:ascii="Times New Roman"/>
          <w:b w:val="false"/>
          <w:i w:val="false"/>
          <w:color w:val="ff0000"/>
          <w:sz w:val="28"/>
        </w:rPr>
        <w:t xml:space="preserve"> (16.12.2020 бастап қолданысқа енгізіледі) қаулысымен.</w:t>
      </w:r>
      <w:r>
        <w:br/>
      </w:r>
      <w:r>
        <w:rPr>
          <w:rFonts w:ascii="Times New Roman"/>
          <w:b w:val="false"/>
          <w:i w:val="false"/>
          <w:color w:val="000000"/>
          <w:sz w:val="28"/>
        </w:rPr>
        <w:t>
</w:t>
      </w:r>
    </w:p>
    <w:bookmarkStart w:name="z17" w:id="13"/>
    <w:p>
      <w:pPr>
        <w:spacing w:after="0"/>
        <w:ind w:left="0"/>
        <w:jc w:val="left"/>
      </w:pPr>
      <w:r>
        <w:rPr>
          <w:rFonts w:ascii="Times New Roman"/>
          <w:b/>
          <w:i w:val="false"/>
          <w:color w:val="000000"/>
        </w:rPr>
        <w:t xml:space="preserve"> 2-тарау. Төлем ұйымдарын Ұлттық Банкте есептік тіркеу</w:t>
      </w:r>
    </w:p>
    <w:bookmarkEnd w:id="13"/>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4-тармақтың қолданысы 12.07.2026 дейін тоқтатыла тұрады және тоқтатыла тұру кезеңінде осы редакциясында қолданыста болады - </w:t>
      </w:r>
      <w:r>
        <w:rPr>
          <w:rFonts w:ascii="Times New Roman"/>
          <w:b w:val="false"/>
          <w:i w:val="false"/>
          <w:color w:val="ff0000"/>
          <w:sz w:val="28"/>
        </w:rPr>
        <w:t xml:space="preserve">ҚР Ұлттық Банкі </w:t>
      </w:r>
      <w:r>
        <w:rPr>
          <w:rFonts w:ascii="Times New Roman"/>
          <w:b w:val="false"/>
          <w:i w:val="false"/>
          <w:color w:val="ff0000"/>
          <w:sz w:val="28"/>
        </w:rPr>
        <w:t>Басқармасының 29.04.2026</w:t>
      </w:r>
      <w:r>
        <w:rPr>
          <w:rFonts w:ascii="Times New Roman"/>
          <w:b w:val="false"/>
          <w:i w:val="false"/>
          <w:color w:val="ff0000"/>
          <w:sz w:val="28"/>
        </w:rPr>
        <w:t xml:space="preserve"> </w:t>
      </w:r>
      <w:r>
        <w:rPr>
          <w:rFonts w:ascii="Times New Roman"/>
          <w:b w:val="false"/>
          <w:i w:val="false"/>
          <w:color w:val="ff0000"/>
          <w:sz w:val="28"/>
        </w:rPr>
        <w:t>№ 44</w:t>
      </w:r>
      <w:r>
        <w:rPr>
          <w:rFonts w:ascii="Times New Roman"/>
          <w:b w:val="false"/>
          <w:i w:val="false"/>
          <w:color w:val="ff0000"/>
          <w:sz w:val="28"/>
        </w:rPr>
        <w:t xml:space="preserve"> (</w:t>
      </w:r>
      <w:r>
        <w:rPr>
          <w:rFonts w:ascii="Times New Roman"/>
          <w:b w:val="false"/>
          <w:i w:val="false"/>
          <w:color w:val="ff0000"/>
          <w:sz w:val="28"/>
        </w:rPr>
        <w:t>алғашқы ресми жарияланған күнінен кейін күнтізбелік он күн өткен соң қолданысқа енгізіледі</w:t>
      </w:r>
      <w:r>
        <w:rPr>
          <w:rFonts w:ascii="Times New Roman"/>
          <w:b w:val="false"/>
          <w:i w:val="false"/>
          <w:color w:val="ff0000"/>
          <w:sz w:val="28"/>
        </w:rPr>
        <w:t>) қаулысымен.</w:t>
      </w:r>
    </w:p>
    <w:p>
      <w:pPr>
        <w:spacing w:after="0"/>
        <w:ind w:left="0"/>
        <w:jc w:val="both"/>
      </w:pPr>
      <w:r>
        <w:rPr>
          <w:rFonts w:ascii="Times New Roman"/>
          <w:b w:val="false"/>
          <w:i w:val="false"/>
          <w:color w:val="000000"/>
          <w:sz w:val="28"/>
        </w:rPr>
        <w:t>
      4. Ұлттық Банкте есептік тіркеуден өту үшін төлем ұйымы Ұлттық Банкке Қағидаларға 1-қосымшаға сәйкес нысан бойынша төлем ұйымының атқарушы органының басшысы (мүшелері) туралы мәліметтер қамтылатын өтінішті (төлем ұйымының атқарушы органы басшысының (мүшесінің) дипломының (дипломдарының) және Қазақстан Республикасының Еңбек кодексіне сәйкес еңбек қызметін растайтын құжаттың көшірмелері қоса беріледі) "электрондық үкімет" веб-порталы арқылы ұсынады.</w:t>
      </w:r>
    </w:p>
    <w:p>
      <w:pPr>
        <w:spacing w:after="0"/>
        <w:ind w:left="0"/>
        <w:jc w:val="both"/>
      </w:pPr>
      <w:r>
        <w:rPr>
          <w:rFonts w:ascii="Times New Roman"/>
          <w:b w:val="false"/>
          <w:i w:val="false"/>
          <w:color w:val="000000"/>
          <w:sz w:val="28"/>
        </w:rPr>
        <w:t>
      Өтінішке Төлемдер және төлем жүйелері туралы заңның 16-бабы 2-тармағының 2), 3), 4), 5), 6) және 7) тармақшаларында көзделген құжаттар қоса беріледі.</w:t>
      </w:r>
    </w:p>
    <w:p>
      <w:pPr>
        <w:spacing w:after="0"/>
        <w:ind w:left="0"/>
        <w:jc w:val="both"/>
      </w:pPr>
      <w:r>
        <w:rPr>
          <w:rFonts w:ascii="Times New Roman"/>
          <w:b w:val="false"/>
          <w:i w:val="false"/>
          <w:color w:val="000000"/>
          <w:sz w:val="28"/>
        </w:rPr>
        <w:t>
      "Электрондық үкімет" веб-порталының көрсетілген мәліметтерді алу қамтамасыз етілетін тиісті мемлекеттік ақпараттық жүйелермен интеграциясы болған жағдайда, шетелдік жоғары және (немесе) жоғары оқу орнынан кейінгі білім беру ұйымдарының дипломдарын қоспағанда, дипломның (дипломдардың) көшірмесі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Ұлттық Банкі Басқармасының 29.04.2026 </w:t>
      </w:r>
      <w:r>
        <w:rPr>
          <w:rFonts w:ascii="Times New Roman"/>
          <w:b w:val="false"/>
          <w:i w:val="false"/>
          <w:color w:val="ff0000"/>
          <w:sz w:val="28"/>
        </w:rPr>
        <w:t>№ 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Ұлттық Банкі Басқармасының 19.03.2020 </w:t>
      </w:r>
      <w:r>
        <w:rPr>
          <w:rFonts w:ascii="Times New Roman"/>
          <w:b w:val="false"/>
          <w:i w:val="false"/>
          <w:color w:val="000000"/>
          <w:sz w:val="28"/>
        </w:rPr>
        <w:t>№ 35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Ұлттық Банкі Басқармасының 19.03.2020 </w:t>
      </w:r>
      <w:r>
        <w:rPr>
          <w:rFonts w:ascii="Times New Roman"/>
          <w:b w:val="false"/>
          <w:i w:val="false"/>
          <w:color w:val="000000"/>
          <w:sz w:val="28"/>
        </w:rPr>
        <w:t>№ 35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bookmarkStart w:name="z21" w:id="14"/>
    <w:p>
      <w:pPr>
        <w:spacing w:after="0"/>
        <w:ind w:left="0"/>
        <w:jc w:val="both"/>
      </w:pPr>
      <w:r>
        <w:rPr>
          <w:rFonts w:ascii="Times New Roman"/>
          <w:b w:val="false"/>
          <w:i w:val="false"/>
          <w:color w:val="000000"/>
          <w:sz w:val="28"/>
        </w:rPr>
        <w:t>
      7. Төлем ұйымының қызметін жүзеге асыру қағидаларында мынадай міндетті талаптар қамтылады:</w:t>
      </w:r>
    </w:p>
    <w:bookmarkEnd w:id="14"/>
    <w:p>
      <w:pPr>
        <w:spacing w:after="0"/>
        <w:ind w:left="0"/>
        <w:jc w:val="both"/>
      </w:pPr>
      <w:r>
        <w:rPr>
          <w:rFonts w:ascii="Times New Roman"/>
          <w:b w:val="false"/>
          <w:i w:val="false"/>
          <w:color w:val="000000"/>
          <w:sz w:val="28"/>
        </w:rPr>
        <w:t>
      1) төлем ұйымы көрсететін төлем қызметтерінің сипаттамасы;</w:t>
      </w:r>
    </w:p>
    <w:p>
      <w:pPr>
        <w:spacing w:after="0"/>
        <w:ind w:left="0"/>
        <w:jc w:val="both"/>
      </w:pPr>
      <w:r>
        <w:rPr>
          <w:rFonts w:ascii="Times New Roman"/>
          <w:b w:val="false"/>
          <w:i w:val="false"/>
          <w:color w:val="000000"/>
          <w:sz w:val="28"/>
        </w:rPr>
        <w:t>
      2) төлем ұйымының клиенттеріне төлем қызметтерін көрсету тәртібі мен мерзімдері;</w:t>
      </w:r>
    </w:p>
    <w:p>
      <w:pPr>
        <w:spacing w:after="0"/>
        <w:ind w:left="0"/>
        <w:jc w:val="both"/>
      </w:pPr>
      <w:r>
        <w:rPr>
          <w:rFonts w:ascii="Times New Roman"/>
          <w:b w:val="false"/>
          <w:i w:val="false"/>
          <w:color w:val="000000"/>
          <w:sz w:val="28"/>
        </w:rPr>
        <w:t>
      3) төлем ұйымы көрсететін төлем қызметтерінің құны (тарифтері);</w:t>
      </w:r>
    </w:p>
    <w:p>
      <w:pPr>
        <w:spacing w:after="0"/>
        <w:ind w:left="0"/>
        <w:jc w:val="both"/>
      </w:pPr>
      <w:r>
        <w:rPr>
          <w:rFonts w:ascii="Times New Roman"/>
          <w:b w:val="false"/>
          <w:i w:val="false"/>
          <w:color w:val="000000"/>
          <w:sz w:val="28"/>
        </w:rPr>
        <w:t>
      4) төлем ұйымы көрсететін төлем қызметтерін технологиялық қамтамасыз етуді қамтамасыз ететін үшінші тұлғалармен өзара іс-қимыл тәртібі;</w:t>
      </w:r>
    </w:p>
    <w:p>
      <w:pPr>
        <w:spacing w:after="0"/>
        <w:ind w:left="0"/>
        <w:jc w:val="both"/>
      </w:pPr>
      <w:r>
        <w:rPr>
          <w:rFonts w:ascii="Times New Roman"/>
          <w:b w:val="false"/>
          <w:i w:val="false"/>
          <w:color w:val="000000"/>
          <w:sz w:val="28"/>
        </w:rPr>
        <w:t>
      5) төлем ұйымы пайдаланатын тәуекелдерді басқару жүйесі туралы мәліметтер;</w:t>
      </w:r>
    </w:p>
    <w:p>
      <w:pPr>
        <w:spacing w:after="0"/>
        <w:ind w:left="0"/>
        <w:jc w:val="both"/>
      </w:pPr>
      <w:r>
        <w:rPr>
          <w:rFonts w:ascii="Times New Roman"/>
          <w:b w:val="false"/>
          <w:i w:val="false"/>
          <w:color w:val="000000"/>
          <w:sz w:val="28"/>
        </w:rPr>
        <w:t>
      6) клиенттермен даулы ахуалдарды реттеу және дауларды шешу тәртібі;</w:t>
      </w:r>
    </w:p>
    <w:p>
      <w:pPr>
        <w:spacing w:after="0"/>
        <w:ind w:left="0"/>
        <w:jc w:val="left"/>
      </w:pP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7) тармақша</w:t>
      </w:r>
      <w:r>
        <w:rPr>
          <w:rFonts w:ascii="Times New Roman"/>
          <w:b w:val="false"/>
          <w:i w:val="false"/>
          <w:color w:val="ff0000"/>
          <w:sz w:val="28"/>
        </w:rPr>
        <w:t xml:space="preserve"> </w:t>
      </w:r>
      <w:r>
        <w:rPr>
          <w:rFonts w:ascii="Times New Roman"/>
          <w:b/>
          <w:i w:val="false"/>
          <w:color w:val="ff0000"/>
          <w:sz w:val="28"/>
        </w:rPr>
        <w:t>жаңа</w:t>
      </w:r>
      <w:r>
        <w:rPr>
          <w:rFonts w:ascii="Times New Roman"/>
          <w:b w:val="false"/>
          <w:i w:val="false"/>
          <w:color w:val="ff0000"/>
          <w:sz w:val="28"/>
        </w:rPr>
        <w:t xml:space="preserve"> </w:t>
      </w:r>
      <w:r>
        <w:rPr>
          <w:rFonts w:ascii="Times New Roman"/>
          <w:b/>
          <w:i w:val="false"/>
          <w:color w:val="ff0000"/>
          <w:sz w:val="28"/>
        </w:rPr>
        <w:t>редакцияда</w:t>
      </w:r>
      <w:r>
        <w:rPr>
          <w:rFonts w:ascii="Times New Roman"/>
          <w:b w:val="false"/>
          <w:i w:val="false"/>
          <w:color w:val="ff0000"/>
          <w:sz w:val="28"/>
        </w:rPr>
        <w:t xml:space="preserve"> </w:t>
      </w:r>
      <w:r>
        <w:rPr>
          <w:rFonts w:ascii="Times New Roman"/>
          <w:b/>
          <w:i w:val="false"/>
          <w:color w:val="ff0000"/>
          <w:sz w:val="28"/>
        </w:rPr>
        <w:t>көзделген</w:t>
      </w:r>
      <w:r>
        <w:rPr>
          <w:rFonts w:ascii="Times New Roman"/>
          <w:b/>
          <w:i w:val="false"/>
          <w:color w:val="ff0000"/>
          <w:sz w:val="28"/>
        </w:rPr>
        <w:t xml:space="preserve"> - </w:t>
      </w:r>
      <w:r>
        <w:rPr>
          <w:rFonts w:ascii="Times New Roman"/>
          <w:b w:val="false"/>
          <w:i w:val="false"/>
          <w:color w:val="ff0000"/>
          <w:sz w:val="28"/>
        </w:rPr>
        <w:t xml:space="preserve">ҚР Ұлттық Банкі Басқармасының 29.04.2026 </w:t>
      </w:r>
      <w:r>
        <w:rPr>
          <w:rFonts w:ascii="Times New Roman"/>
          <w:b w:val="false"/>
          <w:i w:val="false"/>
          <w:color w:val="ff0000"/>
          <w:sz w:val="28"/>
        </w:rPr>
        <w:t>№ 44</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ақпараттық қауіпсіздік шараларын сақтау тәртібі;</w:t>
      </w:r>
    </w:p>
    <w:p>
      <w:pPr>
        <w:spacing w:after="0"/>
        <w:ind w:left="0"/>
        <w:jc w:val="both"/>
      </w:pPr>
      <w:r>
        <w:rPr>
          <w:rFonts w:ascii="Times New Roman"/>
          <w:b w:val="false"/>
          <w:i w:val="false"/>
          <w:color w:val="000000"/>
          <w:sz w:val="28"/>
        </w:rPr>
        <w:t>
      8) көрсетілетін төлем қызметтерін жүзеге асыру үшін қажетті бағдарламалық-техникалық құралдардың және жабдықтардың сипаттамасы.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Ұлттық Банкі Басқармасының 20.12.2021 </w:t>
      </w:r>
      <w:r>
        <w:rPr>
          <w:rFonts w:ascii="Times New Roman"/>
          <w:b w:val="false"/>
          <w:i w:val="false"/>
          <w:color w:val="000000"/>
          <w:sz w:val="28"/>
        </w:rPr>
        <w:t>№ 116</w:t>
      </w:r>
      <w:r>
        <w:rPr>
          <w:rFonts w:ascii="Times New Roman"/>
          <w:b w:val="false"/>
          <w:i w:val="false"/>
          <w:color w:val="ff0000"/>
          <w:sz w:val="28"/>
        </w:rPr>
        <w:t xml:space="preserve"> (01.04.2022 бастап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Ұлттық Банкі Басқармасының 19.03.2020 </w:t>
      </w:r>
      <w:r>
        <w:rPr>
          <w:rFonts w:ascii="Times New Roman"/>
          <w:b w:val="false"/>
          <w:i w:val="false"/>
          <w:color w:val="000000"/>
          <w:sz w:val="28"/>
        </w:rPr>
        <w:t>№ 35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Алып тасталды – ҚР Ұлттық Банкі Басқармасының 19.03.2020 </w:t>
      </w:r>
      <w:r>
        <w:rPr>
          <w:rFonts w:ascii="Times New Roman"/>
          <w:b w:val="false"/>
          <w:i w:val="false"/>
          <w:color w:val="000000"/>
          <w:sz w:val="28"/>
        </w:rPr>
        <w:t>№ 35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bookmarkStart w:name="z34" w:id="15"/>
    <w:p>
      <w:pPr>
        <w:spacing w:after="0"/>
        <w:ind w:left="0"/>
        <w:jc w:val="both"/>
      </w:pPr>
      <w:r>
        <w:rPr>
          <w:rFonts w:ascii="Times New Roman"/>
          <w:b w:val="false"/>
          <w:i w:val="false"/>
          <w:color w:val="000000"/>
          <w:sz w:val="28"/>
        </w:rPr>
        <w:t xml:space="preserve">
      10. Ұлттық Банк төлем ұйымының өтінішін қарайды және Төлемдер және төлем жүйелері туралы заңның 16-бабының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құжаттардың толық топтамасын ұсынған күннен бастап он бес жұмыс күні ішінде ол бойынша шешім қабылдайды.</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Ұлттық Банкі Басқармасының 17.12.2025 </w:t>
      </w:r>
      <w:r>
        <w:rPr>
          <w:rFonts w:ascii="Times New Roman"/>
          <w:b w:val="false"/>
          <w:i w:val="false"/>
          <w:color w:val="000000"/>
          <w:sz w:val="28"/>
        </w:rPr>
        <w:t>№ 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53" w:id="16"/>
    <w:p>
      <w:pPr>
        <w:spacing w:after="0"/>
        <w:ind w:left="0"/>
        <w:jc w:val="both"/>
      </w:pPr>
      <w:r>
        <w:rPr>
          <w:rFonts w:ascii="Times New Roman"/>
          <w:b w:val="false"/>
          <w:i w:val="false"/>
          <w:color w:val="000000"/>
          <w:sz w:val="28"/>
        </w:rPr>
        <w:t>
      10-1. Төлем ұйымының өтініші алғаш рет түскен кезде Ұлттық Банк төлем ұйымы басшыларының, құрылтайшылары мен бенефициарлық меншік иелерінің олардың әрекеттері қылмыстық жолмен алынған кірістерді заңдастыруға (жылыстатуға), терроризмді қаржыландыруға және жаппай қырып-жою қаруын таратуды қаржыландыруға ықпал еткен үшінші тұлғалармен қарым-қатынасының бар-жоғы (үшінші тұлғалардың бақылауы мен ықпалы) туралы сұратуды қаржылық мониторингті жүзеге асыратын уәкілетті органға жібереді.</w:t>
      </w:r>
    </w:p>
    <w:bookmarkEnd w:id="16"/>
    <w:p>
      <w:pPr>
        <w:spacing w:after="0"/>
        <w:ind w:left="0"/>
        <w:jc w:val="both"/>
      </w:pPr>
      <w:r>
        <w:rPr>
          <w:rFonts w:ascii="Times New Roman"/>
          <w:b w:val="false"/>
          <w:i w:val="false"/>
          <w:color w:val="000000"/>
          <w:sz w:val="28"/>
        </w:rPr>
        <w:t>
      Алынған ақпараттың нәтижесі бойынша Ұлттық Банк төлем ұйымын есептік тіркеуге қоюға арналған құжаттарды қарауды жалғастыру не төлем ұйымын есептік тіркеуден бас тарту туралы шешім қабылдайды.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10-1-тармақпен толықтырылды - ҚР Ұлттық Банкі Басқармасының 17.12.2025 </w:t>
      </w:r>
      <w:r>
        <w:rPr>
          <w:rFonts w:ascii="Times New Roman"/>
          <w:b w:val="false"/>
          <w:i w:val="false"/>
          <w:color w:val="000000"/>
          <w:sz w:val="28"/>
        </w:rPr>
        <w:t>№ 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5" w:id="17"/>
    <w:p>
      <w:pPr>
        <w:spacing w:after="0"/>
        <w:ind w:left="0"/>
        <w:jc w:val="both"/>
      </w:pPr>
      <w:r>
        <w:rPr>
          <w:rFonts w:ascii="Times New Roman"/>
          <w:b w:val="false"/>
          <w:i w:val="false"/>
          <w:color w:val="000000"/>
          <w:sz w:val="28"/>
        </w:rPr>
        <w:t>
      11. Ұлттық Банк өтінішті қараудың қорытындылары бойынша төлем ұйымын есептік тіркеу не төлем ұйымын есептік тіркеуден бас тарту жөнінде шешім қабылдайды.</w:t>
      </w:r>
    </w:p>
    <w:bookmarkEnd w:id="17"/>
    <w:bookmarkStart w:name="z36" w:id="18"/>
    <w:p>
      <w:pPr>
        <w:spacing w:after="0"/>
        <w:ind w:left="0"/>
        <w:jc w:val="both"/>
      </w:pPr>
      <w:r>
        <w:rPr>
          <w:rFonts w:ascii="Times New Roman"/>
          <w:b w:val="false"/>
          <w:i w:val="false"/>
          <w:color w:val="000000"/>
          <w:sz w:val="28"/>
        </w:rPr>
        <w:t xml:space="preserve">
      12. Төлемдер және төлем жүйелері туралы заңның 16-бабының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құжаттарға өзгерістер және (немесе) толықтырулар енгізген жағдайда, төлем ұйымы осындай өзгерістер және (немесе) толықтырулар енгізілген күннен бастап күнтізбелік он күн ішінде өзгертілген және (немесе) толықтырылған құжаттарды Ұлттық Банкке ұсынады.</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Ұлттық Банкі Басқармасының 21.09.2020 </w:t>
      </w:r>
      <w:r>
        <w:rPr>
          <w:rFonts w:ascii="Times New Roman"/>
          <w:b w:val="false"/>
          <w:i w:val="false"/>
          <w:color w:val="000000"/>
          <w:sz w:val="28"/>
        </w:rPr>
        <w:t>№ 119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bookmarkStart w:name="z90" w:id="19"/>
    <w:p>
      <w:pPr>
        <w:spacing w:after="0"/>
        <w:ind w:left="0"/>
        <w:jc w:val="both"/>
      </w:pPr>
      <w:r>
        <w:rPr>
          <w:rFonts w:ascii="Times New Roman"/>
          <w:b w:val="false"/>
          <w:i w:val="false"/>
          <w:color w:val="000000"/>
          <w:sz w:val="28"/>
        </w:rPr>
        <w:t>
      12-1. Ұлттық Банкте есептік тіркеуден өткен төлем ұйымы көрсетілетін төлем қызметтерінің тізбесіне қосымша төлем қызметтерін енгізу қажеттілігі туындаған жағдайда, осындай өзгерістер және (немесе) толықтырулар енгізілген күннен бастап күнтізбелік он күн ішінде жоспарланып отырған төлем қызметтерін көрсету ескеріле отырып, Төлемдер және төлем жүйелері туралы заңның 16-бабы 2-тармағының 2), 3), 4) және 7) тармақшаларында көзделген құжаттарды енгізілген өзгерістермен және (немесе) толықтырулармен бірге Ұлттық Банкке ұсынады.</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12-1-тармақпен толықтырылды – ҚР Ұлттық Банкі Басқармасының 28.11.2019 </w:t>
      </w:r>
      <w:r>
        <w:rPr>
          <w:rFonts w:ascii="Times New Roman"/>
          <w:b w:val="false"/>
          <w:i w:val="false"/>
          <w:color w:val="000000"/>
          <w:sz w:val="28"/>
        </w:rPr>
        <w:t>№ 221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Ұлттық Банкі Басқармасының 29.04.2026 </w:t>
      </w:r>
      <w:r>
        <w:rPr>
          <w:rFonts w:ascii="Times New Roman"/>
          <w:b w:val="false"/>
          <w:i w:val="false"/>
          <w:color w:val="ff0000"/>
          <w:sz w:val="28"/>
        </w:rPr>
        <w:t>№ 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Ұлттық Банкі Басқармасының 19.03.2020 </w:t>
      </w:r>
      <w:r>
        <w:rPr>
          <w:rFonts w:ascii="Times New Roman"/>
          <w:b w:val="false"/>
          <w:i w:val="false"/>
          <w:color w:val="000000"/>
          <w:sz w:val="28"/>
        </w:rPr>
        <w:t>№ 35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bookmarkStart w:name="z38" w:id="20"/>
    <w:p>
      <w:pPr>
        <w:spacing w:after="0"/>
        <w:ind w:left="0"/>
        <w:jc w:val="both"/>
      </w:pPr>
      <w:r>
        <w:rPr>
          <w:rFonts w:ascii="Times New Roman"/>
          <w:b w:val="false"/>
          <w:i w:val="false"/>
          <w:color w:val="000000"/>
          <w:sz w:val="28"/>
        </w:rPr>
        <w:t xml:space="preserve">
      14. Ұлттық Банк Төлемдер және төлем жүйелері туралы заңның </w:t>
      </w:r>
      <w:r>
        <w:rPr>
          <w:rFonts w:ascii="Times New Roman"/>
          <w:b w:val="false"/>
          <w:i w:val="false"/>
          <w:color w:val="000000"/>
          <w:sz w:val="28"/>
        </w:rPr>
        <w:t>20-бабына</w:t>
      </w:r>
      <w:r>
        <w:rPr>
          <w:rFonts w:ascii="Times New Roman"/>
          <w:b w:val="false"/>
          <w:i w:val="false"/>
          <w:color w:val="000000"/>
          <w:sz w:val="28"/>
        </w:rPr>
        <w:t xml:space="preserve"> сәйкес төлем ұйымын (төлем ұйымдарын) ерікті түрде қайта ұйымдастыру нәтижесінде құрылған төлем ұйымын есептік тіркеуді осы тарауда көзделген тәртіпте жүргізеді.</w:t>
      </w:r>
    </w:p>
    <w:bookmarkEnd w:id="20"/>
    <w:bookmarkStart w:name="z39" w:id="21"/>
    <w:p>
      <w:pPr>
        <w:spacing w:after="0"/>
        <w:ind w:left="0"/>
        <w:jc w:val="both"/>
      </w:pPr>
      <w:r>
        <w:rPr>
          <w:rFonts w:ascii="Times New Roman"/>
          <w:b w:val="false"/>
          <w:i w:val="false"/>
          <w:color w:val="000000"/>
          <w:sz w:val="28"/>
        </w:rPr>
        <w:t>
      15. Ұлттық Банк ерікті түрде қайта ұйымдастыру нәтижесінде құрылған төлем ұйымын (төлем ұйымдарын) тізілімге енгізу күні қайта ұйымдастырылған төлем ұйымын (төлем ұйымдарын) тізілімнен алып тастайды.</w:t>
      </w:r>
    </w:p>
    <w:bookmarkEnd w:id="21"/>
    <w:bookmarkStart w:name="z92" w:id="22"/>
    <w:p>
      <w:pPr>
        <w:spacing w:after="0"/>
        <w:ind w:left="0"/>
        <w:jc w:val="left"/>
      </w:pPr>
      <w:r>
        <w:rPr>
          <w:rFonts w:ascii="Times New Roman"/>
          <w:b/>
          <w:i w:val="false"/>
          <w:color w:val="000000"/>
        </w:rPr>
        <w:t xml:space="preserve"> 2-1-тарау. Қазақстан Республикасының Ұлттық Банкінде есептік тіркеуден өткен төлем ұйымдарының тізіліміне енгізу" мемлекеттік көрсетілетін қызметін (бұдан әрі - есептік тіркеу бойынша мемлекеттік көрсетілетін қызмет) көрсету тәртібі</w:t>
      </w:r>
    </w:p>
    <w:bookmarkEnd w:id="22"/>
    <w:p>
      <w:pPr>
        <w:spacing w:after="0"/>
        <w:ind w:left="0"/>
        <w:jc w:val="both"/>
      </w:pPr>
      <w:r>
        <w:rPr>
          <w:rFonts w:ascii="Times New Roman"/>
          <w:b w:val="false"/>
          <w:i w:val="false"/>
          <w:color w:val="ff0000"/>
          <w:sz w:val="28"/>
        </w:rPr>
        <w:t xml:space="preserve">
      Ескерту. 2-1-тараумен толықтырылды – ҚР Ұлттық Банкі Басқармасының 19.03.2020 </w:t>
      </w:r>
      <w:r>
        <w:rPr>
          <w:rFonts w:ascii="Times New Roman"/>
          <w:b w:val="false"/>
          <w:i w:val="false"/>
          <w:color w:val="ff0000"/>
          <w:sz w:val="28"/>
        </w:rPr>
        <w:t>№ 35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bookmarkStart w:name="z93" w:id="23"/>
    <w:p>
      <w:pPr>
        <w:spacing w:after="0"/>
        <w:ind w:left="0"/>
        <w:jc w:val="both"/>
      </w:pPr>
      <w:r>
        <w:rPr>
          <w:rFonts w:ascii="Times New Roman"/>
          <w:b w:val="false"/>
          <w:i w:val="false"/>
          <w:color w:val="000000"/>
          <w:sz w:val="28"/>
        </w:rPr>
        <w:t xml:space="preserve">
      15-1. Мемлекеттік қызмет көрсету процесінің сипаты, нысаны, мазмұны және нәтижелері қамтылған есептік тіркеу бойынша мемлекеттік қызмет көрсетуге қойылатын негізгі талаптар тізбесі, сондай-ақ есептік тіркеу бойынша мемлекеттік көрсетілетін қызмет ерекшеліктері есепке алынған өзге де мәліметтер Қағидаларға </w:t>
      </w:r>
      <w:r>
        <w:rPr>
          <w:rFonts w:ascii="Times New Roman"/>
          <w:b w:val="false"/>
          <w:i w:val="false"/>
          <w:color w:val="000000"/>
          <w:sz w:val="28"/>
        </w:rPr>
        <w:t>2-қосымшада</w:t>
      </w:r>
      <w:r>
        <w:rPr>
          <w:rFonts w:ascii="Times New Roman"/>
          <w:b w:val="false"/>
          <w:i w:val="false"/>
          <w:color w:val="000000"/>
          <w:sz w:val="28"/>
        </w:rPr>
        <w:t xml:space="preserve"> белгіленген.</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15-1-тармақ жаңа редакцияда – ҚР Ұлттық Банкі Басқармасының 21.09.2020 </w:t>
      </w:r>
      <w:r>
        <w:rPr>
          <w:rFonts w:ascii="Times New Roman"/>
          <w:b w:val="false"/>
          <w:i w:val="false"/>
          <w:color w:val="000000"/>
          <w:sz w:val="28"/>
        </w:rPr>
        <w:t>№ 119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15-2-тармақтың қолданысы 12.07.2026 дейін тоқтатыла тұрады және тоқтатыла тұру кезеңінде осы редакциясында қолданыста болады - </w:t>
      </w:r>
      <w:r>
        <w:rPr>
          <w:rFonts w:ascii="Times New Roman"/>
          <w:b w:val="false"/>
          <w:i w:val="false"/>
          <w:color w:val="ff0000"/>
          <w:sz w:val="28"/>
        </w:rPr>
        <w:t xml:space="preserve">ҚР Ұлттық Банкі </w:t>
      </w:r>
      <w:r>
        <w:rPr>
          <w:rFonts w:ascii="Times New Roman"/>
          <w:b w:val="false"/>
          <w:i w:val="false"/>
          <w:color w:val="ff0000"/>
          <w:sz w:val="28"/>
        </w:rPr>
        <w:t>Басқармасының 29.04.2026</w:t>
      </w:r>
      <w:r>
        <w:rPr>
          <w:rFonts w:ascii="Times New Roman"/>
          <w:b w:val="false"/>
          <w:i w:val="false"/>
          <w:color w:val="ff0000"/>
          <w:sz w:val="28"/>
        </w:rPr>
        <w:t xml:space="preserve"> </w:t>
      </w:r>
      <w:r>
        <w:rPr>
          <w:rFonts w:ascii="Times New Roman"/>
          <w:b w:val="false"/>
          <w:i w:val="false"/>
          <w:color w:val="ff0000"/>
          <w:sz w:val="28"/>
        </w:rPr>
        <w:t>№ 44</w:t>
      </w:r>
      <w:r>
        <w:rPr>
          <w:rFonts w:ascii="Times New Roman"/>
          <w:b w:val="false"/>
          <w:i w:val="false"/>
          <w:color w:val="ff0000"/>
          <w:sz w:val="28"/>
        </w:rPr>
        <w:t xml:space="preserve"> (</w:t>
      </w:r>
      <w:r>
        <w:rPr>
          <w:rFonts w:ascii="Times New Roman"/>
          <w:b w:val="false"/>
          <w:i w:val="false"/>
          <w:color w:val="ff0000"/>
          <w:sz w:val="28"/>
        </w:rPr>
        <w:t>алғашқы ресми жарияланған күнінен кейін күнтізбелік он күн өткен соң қолданысқа енгізіледі</w:t>
      </w:r>
      <w:r>
        <w:rPr>
          <w:rFonts w:ascii="Times New Roman"/>
          <w:b w:val="false"/>
          <w:i w:val="false"/>
          <w:color w:val="ff0000"/>
          <w:sz w:val="28"/>
        </w:rPr>
        <w:t>)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15-2. Ұлттық Банктің хат-хабарды қабылдауға және тіркеуге уәкілетті қызметкері өтініш түскен күні оны қабылдайды, тіркейді және есептік тіркеу бойынша мемлекеттік қызмет көрсетуге жауапты бөлімшеге (бұдан әрі – жауапты бөлімше) орындауға жібереді. Өтініш жұмыс уақыты аяқталғаннан кейін, демалыс және мереке күндері келіп түскен жағдайда, Қазақстан Республикасының еңбек заңнамасына сәйкес өтініштер келесі жұмыс күні қабылданады.</w:t>
      </w:r>
    </w:p>
    <w:p>
      <w:pPr>
        <w:spacing w:after="0"/>
        <w:ind w:left="0"/>
        <w:jc w:val="both"/>
      </w:pPr>
      <w:r>
        <w:rPr>
          <w:rFonts w:ascii="Times New Roman"/>
          <w:b w:val="false"/>
          <w:i w:val="false"/>
          <w:color w:val="000000"/>
          <w:sz w:val="28"/>
        </w:rPr>
        <w:t>
      Төлем ұйымы өтінішті "электрондық үкімет" веб-порталы арқылы жіберген кезде жеке кабинетте нәтижесін алған күні мен уақыты көрсетілген мемлекеттік қызметті көрсетуге сұратудың қабылданғаны туралы мәртебесі автоматты түрде көрсетіледі.</w:t>
      </w:r>
    </w:p>
    <w:p>
      <w:pPr>
        <w:spacing w:after="0"/>
        <w:ind w:left="0"/>
        <w:jc w:val="both"/>
      </w:pPr>
      <w:r>
        <w:rPr>
          <w:rFonts w:ascii="Times New Roman"/>
          <w:b w:val="false"/>
          <w:i w:val="false"/>
          <w:color w:val="000000"/>
          <w:sz w:val="28"/>
        </w:rPr>
        <w:t>
      Ұлттық Банк "электрондық үкімет" шлюзі арқылы тиісті мемлекеттік ақпараттық жүйелерден төлем ұйымы басшысының жеке басын куәландыратын құжаттар туралы және заңды тұлғаны мемлекеттік тіркеу (қайта тіркеу) туралы мәліметтерді, сондай-ақ Қағидалардың 4-тармағы үшінші бөлігінің ережесін ескере отырып, төлем ұйымы басшысының дипломының (дипломдарының) көшірмелерін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15-2-тармақ жаңа редакцияда - ҚР Ұлттық Банкі Басқармасының 29.04.2026 </w:t>
      </w:r>
      <w:r>
        <w:rPr>
          <w:rFonts w:ascii="Times New Roman"/>
          <w:b w:val="false"/>
          <w:i w:val="false"/>
          <w:color w:val="ff0000"/>
          <w:sz w:val="28"/>
        </w:rPr>
        <w:t>№ 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95" w:id="24"/>
    <w:p>
      <w:pPr>
        <w:spacing w:after="0"/>
        <w:ind w:left="0"/>
        <w:jc w:val="both"/>
      </w:pPr>
      <w:r>
        <w:rPr>
          <w:rFonts w:ascii="Times New Roman"/>
          <w:b w:val="false"/>
          <w:i w:val="false"/>
          <w:color w:val="000000"/>
          <w:sz w:val="28"/>
        </w:rPr>
        <w:t>
      15-3. Жауапты бөлімшенің қызметкері өтініш тіркелген күннен бастап бес жұмыс күні ішінде ұсынылған құжаттардың толықтығын тексереді.</w:t>
      </w:r>
    </w:p>
    <w:bookmarkEnd w:id="24"/>
    <w:p>
      <w:pPr>
        <w:spacing w:after="0"/>
        <w:ind w:left="0"/>
        <w:jc w:val="both"/>
      </w:pPr>
      <w:r>
        <w:rPr>
          <w:rFonts w:ascii="Times New Roman"/>
          <w:b w:val="false"/>
          <w:i w:val="false"/>
          <w:color w:val="000000"/>
          <w:sz w:val="28"/>
        </w:rPr>
        <w:t>
      Ұсынылған құжаттардың толық болмау фактісі белгіленген жағдайда, жауапты бөлімше өтініш тіркелген күннен бастап бес жұмыс күні ішінде өтінішті одан әрі қараудан жазбаша дәлелді бас тартуды дайындайды және жібереді.</w:t>
      </w:r>
    </w:p>
    <w:p>
      <w:pPr>
        <w:spacing w:after="0"/>
        <w:ind w:left="0"/>
        <w:jc w:val="left"/>
      </w:pP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15-4</w:t>
      </w:r>
      <w:r>
        <w:rPr>
          <w:rFonts w:ascii="Times New Roman"/>
          <w:b/>
          <w:i w:val="false"/>
          <w:color w:val="ff0000"/>
          <w:sz w:val="28"/>
        </w:rPr>
        <w:t>-</w:t>
      </w:r>
      <w:r>
        <w:rPr>
          <w:rFonts w:ascii="Times New Roman"/>
          <w:b/>
          <w:i w:val="false"/>
          <w:color w:val="ff0000"/>
          <w:sz w:val="28"/>
        </w:rPr>
        <w:t>тармақ</w:t>
      </w:r>
      <w:r>
        <w:rPr>
          <w:rFonts w:ascii="Times New Roman"/>
          <w:b w:val="false"/>
          <w:i w:val="false"/>
          <w:color w:val="ff0000"/>
          <w:sz w:val="28"/>
        </w:rPr>
        <w:t xml:space="preserve"> </w:t>
      </w:r>
      <w:r>
        <w:rPr>
          <w:rFonts w:ascii="Times New Roman"/>
          <w:b/>
          <w:i w:val="false"/>
          <w:color w:val="ff0000"/>
          <w:sz w:val="28"/>
        </w:rPr>
        <w:t>жаңа</w:t>
      </w:r>
      <w:r>
        <w:rPr>
          <w:rFonts w:ascii="Times New Roman"/>
          <w:b w:val="false"/>
          <w:i w:val="false"/>
          <w:color w:val="ff0000"/>
          <w:sz w:val="28"/>
        </w:rPr>
        <w:t xml:space="preserve"> </w:t>
      </w:r>
      <w:r>
        <w:rPr>
          <w:rFonts w:ascii="Times New Roman"/>
          <w:b/>
          <w:i w:val="false"/>
          <w:color w:val="ff0000"/>
          <w:sz w:val="28"/>
        </w:rPr>
        <w:t>редакцияда</w:t>
      </w:r>
      <w:r>
        <w:rPr>
          <w:rFonts w:ascii="Times New Roman"/>
          <w:b w:val="false"/>
          <w:i w:val="false"/>
          <w:color w:val="ff0000"/>
          <w:sz w:val="28"/>
        </w:rPr>
        <w:t xml:space="preserve"> </w:t>
      </w:r>
      <w:r>
        <w:rPr>
          <w:rFonts w:ascii="Times New Roman"/>
          <w:b/>
          <w:i w:val="false"/>
          <w:color w:val="ff0000"/>
          <w:sz w:val="28"/>
        </w:rPr>
        <w:t>көзделген</w:t>
      </w:r>
      <w:r>
        <w:rPr>
          <w:rFonts w:ascii="Times New Roman"/>
          <w:b/>
          <w:i w:val="false"/>
          <w:color w:val="ff0000"/>
          <w:sz w:val="28"/>
        </w:rPr>
        <w:t xml:space="preserve"> - </w:t>
      </w:r>
      <w:r>
        <w:rPr>
          <w:rFonts w:ascii="Times New Roman"/>
          <w:b w:val="false"/>
          <w:i w:val="false"/>
          <w:color w:val="ff0000"/>
          <w:sz w:val="28"/>
        </w:rPr>
        <w:t xml:space="preserve">ҚР Ұлттық Банкі Басқармасының 29.04.2026 </w:t>
      </w:r>
      <w:r>
        <w:rPr>
          <w:rFonts w:ascii="Times New Roman"/>
          <w:b w:val="false"/>
          <w:i w:val="false"/>
          <w:color w:val="ff0000"/>
          <w:sz w:val="28"/>
        </w:rPr>
        <w:t>№ 44</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15-4. Ұсынылған құжаттардың толық болу фактісі анықталған жағдайда, жауапты бөлімше өтініш тіркелген күннен бастап сегіз жұмыс күні ішінде құжаттарды Қазақстан Республикасы заңнамасының талаптарына сәйкестігі тұрғысынан қарайды,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төлем ұйымының төлем қызметтерін көрсетуге рұқсат (құқық) беру үшін есептік тіркеуден өтуі туралы хабарламаның (бұдан әрі – хабарлама) жобасын не дәлелді бас тартудың жобасын дайындайды.</w:t>
      </w:r>
    </w:p>
    <w:p>
      <w:pPr>
        <w:spacing w:after="0"/>
        <w:ind w:left="0"/>
        <w:jc w:val="both"/>
      </w:pPr>
      <w:r>
        <w:rPr>
          <w:rFonts w:ascii="Times New Roman"/>
          <w:b w:val="false"/>
          <w:i w:val="false"/>
          <w:color w:val="000000"/>
          <w:sz w:val="28"/>
        </w:rPr>
        <w:t>
      Ұлттық Банк жауапты бөлімшенің басшысы арқылы екі жұмыс күні ішінде хабарламаны не дәлелді бас тартуды келіседі және қол қояды.</w:t>
      </w:r>
    </w:p>
    <w:p>
      <w:pPr>
        <w:spacing w:after="0"/>
        <w:ind w:left="0"/>
        <w:jc w:val="both"/>
      </w:pPr>
      <w:r>
        <w:rPr>
          <w:rFonts w:ascii="Times New Roman"/>
          <w:b w:val="false"/>
          <w:i w:val="false"/>
          <w:color w:val="000000"/>
          <w:sz w:val="28"/>
        </w:rPr>
        <w:t>
      Жауапты бөлімшенің басшысы хабарламаны не дәлелді бас тартуды келіскеннен кейін және қол қойған соң жауапты бөлімшенің қызметкері шешім қабылданған күні төлем ұйымын төлем ұйымдарының тізіліміне енгізеді (хабарламаға қол қойылған кезде), төлем ұйымына есептік тіркеу бойынша көрсетілген мемлекеттік қызмет нәтижесін жібереді.</w:t>
      </w:r>
    </w:p>
    <w:p>
      <w:pPr>
        <w:spacing w:after="0"/>
        <w:ind w:left="0"/>
        <w:jc w:val="both"/>
      </w:pPr>
      <w:r>
        <w:rPr>
          <w:rFonts w:ascii="Times New Roman"/>
          <w:b w:val="false"/>
          <w:i w:val="false"/>
          <w:color w:val="000000"/>
          <w:sz w:val="28"/>
        </w:rPr>
        <w:t>
      "Электрондық үкімет" веб-порталында есептік тіркеу бойынша көрсетілген мемлекеттік қызмет нәтижесі уәкілетті тұлғаның электрондық цифрлық қолтаңбасымен (бұдан әрі – ЭЦҚ) куәландырылған электрондық құжат нысанында төлем ұйымының жеке кабинетіне жіберіледі.</w:t>
      </w:r>
    </w:p>
    <w:p>
      <w:pPr>
        <w:spacing w:after="0"/>
        <w:ind w:left="0"/>
        <w:jc w:val="both"/>
      </w:pPr>
      <w:r>
        <w:rPr>
          <w:rFonts w:ascii="Times New Roman"/>
          <w:b w:val="false"/>
          <w:i w:val="false"/>
          <w:color w:val="000000"/>
          <w:sz w:val="28"/>
        </w:rPr>
        <w:t>
      Төлем ұйымын есептік тіркеуден өткізуден және төлем ұйымдарының тізіліміне енгізуден бас тарту үшін негіздер анықталған кезде Ұлттық Банк жауапты бөлімшенің басшысы арқылы көрсетілетін қызметті алушыға алдын ала шешім бойынша ұстанымын білдіруге мүмкіндік беру үшін тыңдау өткізілетін уақыт пен орын туралы хабардар ете отырып, көрсетілетін қызметті алушыға төлем ұйымын есептік тіркеуден өткізуден және төлем ұйымдарының тізіліміне енгізуден бас тарту туралы алдын ала шешімді жібереді.</w:t>
      </w:r>
    </w:p>
    <w:p>
      <w:pPr>
        <w:spacing w:after="0"/>
        <w:ind w:left="0"/>
        <w:jc w:val="both"/>
      </w:pPr>
      <w:r>
        <w:rPr>
          <w:rFonts w:ascii="Times New Roman"/>
          <w:b w:val="false"/>
          <w:i w:val="false"/>
          <w:color w:val="000000"/>
          <w:sz w:val="28"/>
        </w:rPr>
        <w:t>
      Алдын ала шешім өтінішті қарау мерзімі аяқталғанға дейін кемінде 3 (үш) жұмыс күні бұрын жіберіледі.</w:t>
      </w:r>
    </w:p>
    <w:p>
      <w:pPr>
        <w:spacing w:after="0"/>
        <w:ind w:left="0"/>
        <w:jc w:val="both"/>
      </w:pPr>
      <w:r>
        <w:rPr>
          <w:rFonts w:ascii="Times New Roman"/>
          <w:b w:val="false"/>
          <w:i w:val="false"/>
          <w:color w:val="000000"/>
          <w:sz w:val="28"/>
        </w:rPr>
        <w:t>
      Әкімшілік рәсімге қатысушы әкімшілік іс бойынша алдын ала шешімді алған күннен бастап екі жұмыс күнінен кешіктірілмейтін мерзімде қарсылық ұсынуға немесе білдіруге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15-4-тармақ жаңа редакцияда – ҚР Ұлттық Банкі Басқармасының 20.02.2025 </w:t>
      </w:r>
      <w:r>
        <w:rPr>
          <w:rFonts w:ascii="Times New Roman"/>
          <w:b w:val="false"/>
          <w:i w:val="false"/>
          <w:color w:val="000000"/>
          <w:sz w:val="28"/>
        </w:rPr>
        <w:t>№ 6</w:t>
      </w:r>
      <w:r>
        <w:rPr>
          <w:rFonts w:ascii="Times New Roman"/>
          <w:b w:val="false"/>
          <w:i w:val="false"/>
          <w:color w:val="ff0000"/>
          <w:sz w:val="28"/>
        </w:rPr>
        <w:t xml:space="preserve"> (01.06.2025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15-</w:t>
      </w:r>
      <w:r>
        <w:rPr>
          <w:rFonts w:ascii="Times New Roman"/>
          <w:b/>
          <w:i w:val="false"/>
          <w:color w:val="ff0000"/>
          <w:sz w:val="28"/>
        </w:rPr>
        <w:t>5</w:t>
      </w:r>
      <w:r>
        <w:rPr>
          <w:rFonts w:ascii="Times New Roman"/>
          <w:b/>
          <w:i w:val="false"/>
          <w:color w:val="ff0000"/>
          <w:sz w:val="28"/>
        </w:rPr>
        <w:t>-</w:t>
      </w:r>
      <w:r>
        <w:rPr>
          <w:rFonts w:ascii="Times New Roman"/>
          <w:b/>
          <w:i w:val="false"/>
          <w:color w:val="ff0000"/>
          <w:sz w:val="28"/>
        </w:rPr>
        <w:t>тармақ</w:t>
      </w:r>
      <w:r>
        <w:rPr>
          <w:rFonts w:ascii="Times New Roman"/>
          <w:b w:val="false"/>
          <w:i w:val="false"/>
          <w:color w:val="ff0000"/>
          <w:sz w:val="28"/>
        </w:rPr>
        <w:t xml:space="preserve"> </w:t>
      </w:r>
      <w:r>
        <w:rPr>
          <w:rFonts w:ascii="Times New Roman"/>
          <w:b/>
          <w:i w:val="false"/>
          <w:color w:val="ff0000"/>
          <w:sz w:val="28"/>
        </w:rPr>
        <w:t>жаңа</w:t>
      </w:r>
      <w:r>
        <w:rPr>
          <w:rFonts w:ascii="Times New Roman"/>
          <w:b w:val="false"/>
          <w:i w:val="false"/>
          <w:color w:val="ff0000"/>
          <w:sz w:val="28"/>
        </w:rPr>
        <w:t xml:space="preserve"> </w:t>
      </w:r>
      <w:r>
        <w:rPr>
          <w:rFonts w:ascii="Times New Roman"/>
          <w:b/>
          <w:i w:val="false"/>
          <w:color w:val="ff0000"/>
          <w:sz w:val="28"/>
        </w:rPr>
        <w:t>редакцияда</w:t>
      </w:r>
      <w:r>
        <w:rPr>
          <w:rFonts w:ascii="Times New Roman"/>
          <w:b w:val="false"/>
          <w:i w:val="false"/>
          <w:color w:val="ff0000"/>
          <w:sz w:val="28"/>
        </w:rPr>
        <w:t xml:space="preserve"> </w:t>
      </w:r>
      <w:r>
        <w:rPr>
          <w:rFonts w:ascii="Times New Roman"/>
          <w:b/>
          <w:i w:val="false"/>
          <w:color w:val="ff0000"/>
          <w:sz w:val="28"/>
        </w:rPr>
        <w:t>көзделген</w:t>
      </w:r>
      <w:r>
        <w:rPr>
          <w:rFonts w:ascii="Times New Roman"/>
          <w:b/>
          <w:i w:val="false"/>
          <w:color w:val="ff0000"/>
          <w:sz w:val="28"/>
        </w:rPr>
        <w:t xml:space="preserve"> - </w:t>
      </w:r>
      <w:r>
        <w:rPr>
          <w:rFonts w:ascii="Times New Roman"/>
          <w:b w:val="false"/>
          <w:i w:val="false"/>
          <w:color w:val="ff0000"/>
          <w:sz w:val="28"/>
        </w:rPr>
        <w:t xml:space="preserve">ҚР Ұлттық Банкі Басқармасының 29.04.2026 </w:t>
      </w:r>
      <w:r>
        <w:rPr>
          <w:rFonts w:ascii="Times New Roman"/>
          <w:b w:val="false"/>
          <w:i w:val="false"/>
          <w:color w:val="ff0000"/>
          <w:sz w:val="28"/>
        </w:rPr>
        <w:t>№ 44</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15-5. Есептік тіркеу бойынша мемлекеттік қызмет көрсету кезеңі туралы ақпарат мемлекеттік қызмет көрсету мониторингінің ақпараттық жүйесінде автоматты түрде жаңартылады.</w:t>
      </w:r>
    </w:p>
    <w:bookmarkStart w:name="z40" w:id="25"/>
    <w:p>
      <w:pPr>
        <w:spacing w:after="0"/>
        <w:ind w:left="0"/>
        <w:jc w:val="left"/>
      </w:pPr>
      <w:r>
        <w:rPr>
          <w:rFonts w:ascii="Times New Roman"/>
          <w:b/>
          <w:i w:val="false"/>
          <w:color w:val="000000"/>
        </w:rPr>
        <w:t xml:space="preserve"> 3-тарау. Тізілімді жүргізу</w:t>
      </w:r>
    </w:p>
    <w:bookmarkEnd w:id="25"/>
    <w:bookmarkStart w:name="z41" w:id="26"/>
    <w:p>
      <w:pPr>
        <w:spacing w:after="0"/>
        <w:ind w:left="0"/>
        <w:jc w:val="both"/>
      </w:pPr>
      <w:r>
        <w:rPr>
          <w:rFonts w:ascii="Times New Roman"/>
          <w:b w:val="false"/>
          <w:i w:val="false"/>
          <w:color w:val="000000"/>
          <w:sz w:val="28"/>
        </w:rPr>
        <w:t>
      16. Тізілімде Ұлттық Банкте есептік тіркеуден өткен төлем ұйымдары туралы мәліметтер қамтылады.</w:t>
      </w:r>
    </w:p>
    <w:bookmarkEnd w:id="26"/>
    <w:p>
      <w:pPr>
        <w:spacing w:after="0"/>
        <w:ind w:left="0"/>
        <w:jc w:val="both"/>
      </w:pPr>
      <w:r>
        <w:rPr>
          <w:rFonts w:ascii="Times New Roman"/>
          <w:b w:val="false"/>
          <w:i w:val="false"/>
          <w:color w:val="000000"/>
          <w:sz w:val="28"/>
        </w:rPr>
        <w:t>
      Тізілімді Ұлттық Банк оны төлем қызметі нарығын бақылау мақсатында жүргізеді және Ұлттық Банктің ресми интернет-ресурсында жарияланады.</w:t>
      </w:r>
    </w:p>
    <w:bookmarkStart w:name="z42" w:id="27"/>
    <w:p>
      <w:pPr>
        <w:spacing w:after="0"/>
        <w:ind w:left="0"/>
        <w:jc w:val="both"/>
      </w:pPr>
      <w:r>
        <w:rPr>
          <w:rFonts w:ascii="Times New Roman"/>
          <w:b w:val="false"/>
          <w:i w:val="false"/>
          <w:color w:val="000000"/>
          <w:sz w:val="28"/>
        </w:rPr>
        <w:t xml:space="preserve">
      17. Ұлттық Банк төлем ұйымын есептік тіркеу туралы шешім қабылдаған кезде Төлемдер және төлем жүйелері туралы заңның 16-бабының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құжаттардың толық топтамасын ұсынған күннен бастап он бес жұмыс күні ішінде:</w:t>
      </w:r>
    </w:p>
    <w:bookmarkEnd w:id="27"/>
    <w:p>
      <w:pPr>
        <w:spacing w:after="0"/>
        <w:ind w:left="0"/>
        <w:jc w:val="both"/>
      </w:pPr>
      <w:r>
        <w:rPr>
          <w:rFonts w:ascii="Times New Roman"/>
          <w:b w:val="false"/>
          <w:i w:val="false"/>
          <w:color w:val="000000"/>
          <w:sz w:val="28"/>
        </w:rPr>
        <w:t xml:space="preserve">
      1) төлем ұйымына тіркеу нөмірін береді және тізілімде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жазба жасайды;</w:t>
      </w:r>
    </w:p>
    <w:p>
      <w:pPr>
        <w:spacing w:after="0"/>
        <w:ind w:left="0"/>
        <w:jc w:val="both"/>
      </w:pPr>
      <w:r>
        <w:rPr>
          <w:rFonts w:ascii="Times New Roman"/>
          <w:b w:val="false"/>
          <w:i w:val="false"/>
          <w:color w:val="000000"/>
          <w:sz w:val="28"/>
        </w:rPr>
        <w:t>
      2) төлем ұйымына тіркеу нөмірін көрсете отырып, төлем ұйымы есептік тіркеуден өткені туралы төлем ұйымына жазбаша нысанда хабарлама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Ұлттық Банкі Басқармасының 19.03.2020 </w:t>
      </w:r>
      <w:r>
        <w:rPr>
          <w:rFonts w:ascii="Times New Roman"/>
          <w:b w:val="false"/>
          <w:i w:val="false"/>
          <w:color w:val="000000"/>
          <w:sz w:val="28"/>
        </w:rPr>
        <w:t>№ 35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өзгеріс енгізілді - ҚР Ұлттық Банкі Басқармасының 21.09.2020 </w:t>
      </w:r>
      <w:r>
        <w:rPr>
          <w:rFonts w:ascii="Times New Roman"/>
          <w:b w:val="false"/>
          <w:i w:val="false"/>
          <w:color w:val="000000"/>
          <w:sz w:val="28"/>
        </w:rPr>
        <w:t>№ 119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17.12.2025 </w:t>
      </w:r>
      <w:r>
        <w:rPr>
          <w:rFonts w:ascii="Times New Roman"/>
          <w:b w:val="false"/>
          <w:i w:val="false"/>
          <w:color w:val="000000"/>
          <w:sz w:val="28"/>
        </w:rPr>
        <w:t>№ 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45" w:id="28"/>
    <w:p>
      <w:pPr>
        <w:spacing w:after="0"/>
        <w:ind w:left="0"/>
        <w:jc w:val="both"/>
      </w:pPr>
      <w:r>
        <w:rPr>
          <w:rFonts w:ascii="Times New Roman"/>
          <w:b w:val="false"/>
          <w:i w:val="false"/>
          <w:color w:val="000000"/>
          <w:sz w:val="28"/>
        </w:rPr>
        <w:t xml:space="preserve">
      18. Ұлттық Банк төлем ұйымын есептік тіркеуден бас тарту туралы шешім қабылдаған кезде Төлемдер және төлем жүйелері туралы заңның 16-бабының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құжаттардың толық топтамасын ұсынған күннен бастап он бес жұмыс күні ішінде бас тарту себептерін көрсете отырып, төлем ұйымына есептік тіркеуден дәлелді бас тартуды жібереді.</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Ұлттық Банкі Басқармасының 17.12.2025 </w:t>
      </w:r>
      <w:r>
        <w:rPr>
          <w:rFonts w:ascii="Times New Roman"/>
          <w:b w:val="false"/>
          <w:i w:val="false"/>
          <w:color w:val="000000"/>
          <w:sz w:val="28"/>
        </w:rPr>
        <w:t>№ 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6" w:id="29"/>
    <w:p>
      <w:pPr>
        <w:spacing w:after="0"/>
        <w:ind w:left="0"/>
        <w:jc w:val="both"/>
      </w:pPr>
      <w:r>
        <w:rPr>
          <w:rFonts w:ascii="Times New Roman"/>
          <w:b w:val="false"/>
          <w:i w:val="false"/>
          <w:color w:val="000000"/>
          <w:sz w:val="28"/>
        </w:rPr>
        <w:t>
      19. Ұлттық Банк Ұлттық Банкте есептік тіркеуден өткен әр төлем ұйымы бойынша қағаз тасымалдағышта немесе электрондық түрде досье жүргізеді.</w:t>
      </w:r>
    </w:p>
    <w:bookmarkEnd w:id="29"/>
    <w:bookmarkStart w:name="z47" w:id="30"/>
    <w:p>
      <w:pPr>
        <w:spacing w:after="0"/>
        <w:ind w:left="0"/>
        <w:jc w:val="both"/>
      </w:pPr>
      <w:r>
        <w:rPr>
          <w:rFonts w:ascii="Times New Roman"/>
          <w:b w:val="false"/>
          <w:i w:val="false"/>
          <w:color w:val="000000"/>
          <w:sz w:val="28"/>
        </w:rPr>
        <w:t xml:space="preserve">
      20. Ұлттық Банк Төлемдер және төлем жүйелері туралы заңның </w:t>
      </w:r>
    </w:p>
    <w:bookmarkEnd w:id="3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18-бабының</w:t>
      </w:r>
      <w:r>
        <w:rPr>
          <w:rFonts w:ascii="Times New Roman"/>
          <w:b w:val="false"/>
          <w:i w:val="false"/>
          <w:color w:val="000000"/>
          <w:sz w:val="28"/>
        </w:rPr>
        <w:t xml:space="preserve"> 1-тармағында көзделген негіздер бойынша төлем ұйымын тізілімнен алып тастайды.</w:t>
      </w:r>
    </w:p>
    <w:bookmarkStart w:name="z48" w:id="31"/>
    <w:p>
      <w:pPr>
        <w:spacing w:after="0"/>
        <w:ind w:left="0"/>
        <w:jc w:val="both"/>
      </w:pPr>
      <w:r>
        <w:rPr>
          <w:rFonts w:ascii="Times New Roman"/>
          <w:b w:val="false"/>
          <w:i w:val="false"/>
          <w:color w:val="000000"/>
          <w:sz w:val="28"/>
        </w:rPr>
        <w:t>
      21. Төлем ұйымы соттың төлем ұйымының қызметін тоқтату туралы шешімі заңды күшіне енген не төлем ұйымының қызметін қайта ұйымдастыру (қосу, біріктіру, бөлу, бөліп шығару, қайта құру) немесе тарату арқылы ерікті тоқтату туралы шешім қабылданған күннен бастап үш жұмыс күні ішінде Ұлттық Банкке растайтын құжаттарды қоса бере отырып, ерікті жазбаша нысанда хабарлама жібереді.</w:t>
      </w:r>
    </w:p>
    <w:bookmarkEnd w:id="31"/>
    <w:bookmarkStart w:name="z49" w:id="32"/>
    <w:p>
      <w:pPr>
        <w:spacing w:after="0"/>
        <w:ind w:left="0"/>
        <w:jc w:val="both"/>
      </w:pPr>
      <w:r>
        <w:rPr>
          <w:rFonts w:ascii="Times New Roman"/>
          <w:b w:val="false"/>
          <w:i w:val="false"/>
          <w:color w:val="000000"/>
          <w:sz w:val="28"/>
        </w:rPr>
        <w:t>
      22. Ұлттық Банк төлем ұйымын тізілімнен алып тастаған күннен бастап бес жұмыс күні ішінде Ұлттық Банк төлем ұйымын электрондық пошта мекенжайы бойынша электрондық нысанда жазбаша хабардар етеді және бұл туралы ақпаратты Ұлттық Банктің ресми интернет-ресурсында жариялайды.</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Ұлттық Банкі Басқармасының 17.12.2025 </w:t>
      </w:r>
      <w:r>
        <w:rPr>
          <w:rFonts w:ascii="Times New Roman"/>
          <w:b w:val="false"/>
          <w:i w:val="false"/>
          <w:color w:val="000000"/>
          <w:sz w:val="28"/>
        </w:rPr>
        <w:t>№ 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0" w:id="33"/>
    <w:p>
      <w:pPr>
        <w:spacing w:after="0"/>
        <w:ind w:left="0"/>
        <w:jc w:val="both"/>
      </w:pPr>
      <w:r>
        <w:rPr>
          <w:rFonts w:ascii="Times New Roman"/>
          <w:b w:val="false"/>
          <w:i w:val="false"/>
          <w:color w:val="000000"/>
          <w:sz w:val="28"/>
        </w:rPr>
        <w:t>
      23. Төлем ұйымы тізілімнен алып тасталған жағдайда, Ұлттық Банк тізілімнен алып тастау жөнінде хабарлаған күннен бастап күнтізбелік отыз күн ішінде атауында "төлем ұйымы" деген сөздер болған кезде атауын өзгерту не төлем ұйымын қайта ұйымдастыру не тарату жөнінде шешім қабылдайды.</w:t>
      </w:r>
    </w:p>
    <w:bookmarkEnd w:id="33"/>
    <w:bookmarkStart w:name="z98" w:id="34"/>
    <w:p>
      <w:pPr>
        <w:spacing w:after="0"/>
        <w:ind w:left="0"/>
        <w:jc w:val="left"/>
      </w:pPr>
      <w:r>
        <w:rPr>
          <w:rFonts w:ascii="Times New Roman"/>
          <w:b/>
          <w:i w:val="false"/>
          <w:color w:val="000000"/>
        </w:rPr>
        <w:t xml:space="preserve"> 3-1-тарау. "Төлем ұйымдарын ерікті түрде қайта ұйымдастыруды жүргізуге келісім беру" мемлекеттік қызмет көрсету (бұдан әрі - ерікті түрде қайта ұйымдастыру бойынша мемлекеттік қызмет) тәртібі</w:t>
      </w:r>
    </w:p>
    <w:bookmarkEnd w:id="34"/>
    <w:p>
      <w:pPr>
        <w:spacing w:after="0"/>
        <w:ind w:left="0"/>
        <w:jc w:val="both"/>
      </w:pPr>
      <w:bookmarkStart w:name="z99" w:id="35"/>
      <w:r>
        <w:rPr>
          <w:rFonts w:ascii="Times New Roman"/>
          <w:b w:val="false"/>
          <w:i w:val="false"/>
          <w:color w:val="000000"/>
          <w:sz w:val="28"/>
        </w:rPr>
        <w:t>
</w:t>
      </w:r>
      <w:r>
        <w:rPr>
          <w:rFonts w:ascii="Times New Roman"/>
          <w:b w:val="false"/>
          <w:i w:val="false"/>
          <w:color w:val="ff0000"/>
          <w:sz w:val="28"/>
        </w:rPr>
        <w:t xml:space="preserve">      Ескерту. 3-1-тараумен толықтырылды – ҚР Ұлттық Банкі Басқармасының 19.03.2020 </w:t>
      </w:r>
      <w:r>
        <w:rPr>
          <w:rFonts w:ascii="Times New Roman"/>
          <w:b w:val="false"/>
          <w:i w:val="false"/>
          <w:color w:val="000000"/>
          <w:sz w:val="28"/>
        </w:rPr>
        <w:t>№ 35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bookmarkEnd w:id="35"/>
    <w:p>
      <w:pPr>
        <w:spacing w:after="0"/>
        <w:ind w:left="0"/>
        <w:jc w:val="both"/>
      </w:pP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23-1</w:t>
      </w:r>
      <w:r>
        <w:rPr>
          <w:rFonts w:ascii="Times New Roman"/>
          <w:b/>
          <w:i w:val="false"/>
          <w:color w:val="ff0000"/>
          <w:sz w:val="28"/>
        </w:rPr>
        <w:t>-</w:t>
      </w:r>
      <w:r>
        <w:rPr>
          <w:rFonts w:ascii="Times New Roman"/>
          <w:b/>
          <w:i w:val="false"/>
          <w:color w:val="ff0000"/>
          <w:sz w:val="28"/>
        </w:rPr>
        <w:t>тармақ</w:t>
      </w:r>
      <w:r>
        <w:rPr>
          <w:rFonts w:ascii="Times New Roman"/>
          <w:b/>
          <w:i w:val="false"/>
          <w:color w:val="ff0000"/>
          <w:sz w:val="28"/>
        </w:rPr>
        <w:t>тың бірінші бөлігі</w:t>
      </w:r>
      <w:r>
        <w:rPr>
          <w:rFonts w:ascii="Times New Roman"/>
          <w:b w:val="false"/>
          <w:i w:val="false"/>
          <w:color w:val="ff0000"/>
          <w:sz w:val="28"/>
        </w:rPr>
        <w:t xml:space="preserve"> </w:t>
      </w:r>
      <w:r>
        <w:rPr>
          <w:rFonts w:ascii="Times New Roman"/>
          <w:b/>
          <w:i w:val="false"/>
          <w:color w:val="ff0000"/>
          <w:sz w:val="28"/>
        </w:rPr>
        <w:t>жаңа</w:t>
      </w:r>
      <w:r>
        <w:rPr>
          <w:rFonts w:ascii="Times New Roman"/>
          <w:b w:val="false"/>
          <w:i w:val="false"/>
          <w:color w:val="ff0000"/>
          <w:sz w:val="28"/>
        </w:rPr>
        <w:t xml:space="preserve"> </w:t>
      </w:r>
      <w:r>
        <w:rPr>
          <w:rFonts w:ascii="Times New Roman"/>
          <w:b/>
          <w:i w:val="false"/>
          <w:color w:val="ff0000"/>
          <w:sz w:val="28"/>
        </w:rPr>
        <w:t>редакцияда</w:t>
      </w:r>
      <w:r>
        <w:rPr>
          <w:rFonts w:ascii="Times New Roman"/>
          <w:b w:val="false"/>
          <w:i w:val="false"/>
          <w:color w:val="ff0000"/>
          <w:sz w:val="28"/>
        </w:rPr>
        <w:t xml:space="preserve"> </w:t>
      </w:r>
      <w:r>
        <w:rPr>
          <w:rFonts w:ascii="Times New Roman"/>
          <w:b/>
          <w:i w:val="false"/>
          <w:color w:val="ff0000"/>
          <w:sz w:val="28"/>
        </w:rPr>
        <w:t>көзделген</w:t>
      </w:r>
      <w:r>
        <w:rPr>
          <w:rFonts w:ascii="Times New Roman"/>
          <w:b/>
          <w:i w:val="false"/>
          <w:color w:val="ff0000"/>
          <w:sz w:val="28"/>
        </w:rPr>
        <w:t xml:space="preserve"> - </w:t>
      </w:r>
      <w:r>
        <w:rPr>
          <w:rFonts w:ascii="Times New Roman"/>
          <w:b w:val="false"/>
          <w:i w:val="false"/>
          <w:color w:val="ff0000"/>
          <w:sz w:val="28"/>
        </w:rPr>
        <w:t xml:space="preserve">ҚР Ұлттық Банкі Басқармасының 29.04.2026 </w:t>
      </w:r>
      <w:r>
        <w:rPr>
          <w:rFonts w:ascii="Times New Roman"/>
          <w:b w:val="false"/>
          <w:i w:val="false"/>
          <w:color w:val="ff0000"/>
          <w:sz w:val="28"/>
        </w:rPr>
        <w:t>№ 44</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қаулысымен.</w:t>
      </w:r>
    </w:p>
    <w:p>
      <w:pPr>
        <w:spacing w:after="0"/>
        <w:ind w:left="0"/>
        <w:jc w:val="both"/>
      </w:pPr>
      <w:r>
        <w:rPr>
          <w:rFonts w:ascii="Times New Roman"/>
          <w:b w:val="false"/>
          <w:i w:val="false"/>
          <w:color w:val="000000"/>
          <w:sz w:val="28"/>
        </w:rPr>
        <w:t>
      23-1. Төлем ұйымын ерікті түрде қайта ұйымдастыруды жүргізуге келісім беру төлем ұйымы Ұлттық Банкке "электрондық үкімет" веб-порталы арқылы ерікті түрде қайта ұйымдастыру туралы шешімді берген кезде жүзеге асырылады.</w:t>
      </w:r>
    </w:p>
    <w:p>
      <w:pPr>
        <w:spacing w:after="0"/>
        <w:ind w:left="0"/>
        <w:jc w:val="both"/>
      </w:pPr>
      <w:r>
        <w:rPr>
          <w:rFonts w:ascii="Times New Roman"/>
          <w:b w:val="false"/>
          <w:i w:val="false"/>
          <w:color w:val="000000"/>
          <w:sz w:val="28"/>
        </w:rPr>
        <w:t xml:space="preserve">
      Процестің сипаттамалары, қызмет көрсету нысаны, мазмұны мен нәтижесі қамтылатын ерікті түрде қайта ұйымдастыру бойынша мемлекеттік қызмет көрсетуге қойылатын негізгі талаптардың тізбесі, сондай-ақ ерікті түрде қайта ұйымдастыру бойынша мемлекеттік қызмет көрсету ерекшеліктері ескерілген өзге де мәліметтер Қағидаларға </w:t>
      </w:r>
      <w:r>
        <w:rPr>
          <w:rFonts w:ascii="Times New Roman"/>
          <w:b w:val="false"/>
          <w:i w:val="false"/>
          <w:color w:val="000000"/>
          <w:sz w:val="28"/>
        </w:rPr>
        <w:t>5-қосымшада</w:t>
      </w:r>
      <w:r>
        <w:rPr>
          <w:rFonts w:ascii="Times New Roman"/>
          <w:b w:val="false"/>
          <w:i w:val="false"/>
          <w:color w:val="000000"/>
          <w:sz w:val="28"/>
        </w:rPr>
        <w:t xml:space="preserve"> белгіленген.</w:t>
      </w:r>
    </w:p>
    <w:p>
      <w:pPr>
        <w:spacing w:after="0"/>
        <w:ind w:left="0"/>
        <w:jc w:val="both"/>
      </w:pPr>
      <w:r>
        <w:rPr>
          <w:rFonts w:ascii="Times New Roman"/>
          <w:b w:val="false"/>
          <w:i w:val="false"/>
          <w:color w:val="000000"/>
          <w:sz w:val="28"/>
        </w:rPr>
        <w:t xml:space="preserve">
      Шешімге Төлемдер және төлем жүйелері туралы заңның 20-бабы 2-тармағының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7) тармақшаларында</w:t>
      </w:r>
      <w:r>
        <w:rPr>
          <w:rFonts w:ascii="Times New Roman"/>
          <w:b w:val="false"/>
          <w:i w:val="false"/>
          <w:color w:val="000000"/>
          <w:sz w:val="28"/>
        </w:rPr>
        <w:t xml:space="preserve"> көзделген құжаттар қоса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23-1-тармақ жаңа редакцияда - ҚР Ұлттық Банкі Басқармасының 20.02.2025 </w:t>
      </w:r>
      <w:r>
        <w:rPr>
          <w:rFonts w:ascii="Times New Roman"/>
          <w:b w:val="false"/>
          <w:i w:val="false"/>
          <w:color w:val="000000"/>
          <w:sz w:val="28"/>
        </w:rPr>
        <w:t>№ 6</w:t>
      </w:r>
      <w:r>
        <w:rPr>
          <w:rFonts w:ascii="Times New Roman"/>
          <w:b w:val="false"/>
          <w:i w:val="false"/>
          <w:color w:val="ff0000"/>
          <w:sz w:val="28"/>
        </w:rPr>
        <w:t xml:space="preserve"> (01.06.2025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 </w:t>
      </w:r>
      <w:r>
        <w:br/>
      </w:r>
      <w:r>
        <w:rPr>
          <w:rFonts w:ascii="Times New Roman"/>
          <w:b w:val="false"/>
          <w:i w:val="false"/>
          <w:color w:val="000000"/>
          <w:sz w:val="28"/>
        </w:rPr>
        <w:t>
</w:t>
      </w:r>
    </w:p>
    <w:bookmarkStart w:name="z100" w:id="36"/>
    <w:p>
      <w:pPr>
        <w:spacing w:after="0"/>
        <w:ind w:left="0"/>
        <w:jc w:val="both"/>
      </w:pPr>
      <w:r>
        <w:rPr>
          <w:rFonts w:ascii="Times New Roman"/>
          <w:b w:val="false"/>
          <w:i w:val="false"/>
          <w:color w:val="000000"/>
          <w:sz w:val="28"/>
        </w:rPr>
        <w:t>
      23-2. Ұлттық Банктің хат-хабарды қабылдауға және тіркеуге уәкілетті қызметкері құжаттар келіп түскен күні оларды қабылдайды, тіркейді және ерікті түрде қайта ұйымдастыру бойынша мемлекеттік қызметтер көрсетуге жауапты бөлімшеге (бұдан әрі - жауапты бөлімше) орындауға жібереді. Құжаттар жұмыс уақыты аяқталғаннан кейін, демалыс және мереке күндері келіп түскен жағдайда, Қазақстан Республикасының еңбек заңнамасына сәйкес құжаттарды қабылдау келесі жұмыс күні жүзеге асырылады.</w:t>
      </w:r>
    </w:p>
    <w:bookmarkEnd w:id="36"/>
    <w:p>
      <w:pPr>
        <w:spacing w:after="0"/>
        <w:ind w:left="0"/>
        <w:jc w:val="both"/>
      </w:pPr>
      <w:r>
        <w:rPr>
          <w:rFonts w:ascii="Times New Roman"/>
          <w:b w:val="false"/>
          <w:i w:val="false"/>
          <w:color w:val="000000"/>
          <w:sz w:val="28"/>
        </w:rPr>
        <w:t>
      Төлем ұйымы өтінішті портал арқылы жіберген кезде жеке кабинетте нәтиже алған күні мен уақыты көрсетілген мемлекеттік қызметті көрсетуге сұрау қабылданғаны туралы мәртебесі автоматты түрде көрсетіледі.</w:t>
      </w:r>
    </w:p>
    <w:bookmarkStart w:name="z101" w:id="37"/>
    <w:p>
      <w:pPr>
        <w:spacing w:after="0"/>
        <w:ind w:left="0"/>
        <w:jc w:val="both"/>
      </w:pPr>
      <w:r>
        <w:rPr>
          <w:rFonts w:ascii="Times New Roman"/>
          <w:b w:val="false"/>
          <w:i w:val="false"/>
          <w:color w:val="000000"/>
          <w:sz w:val="28"/>
        </w:rPr>
        <w:t>
      23-3. Жауапты бөлімшенің қызметкері құжаттар тіркелген күннен бастап бес жұмыс күні ішінде олардың толықтығын тексереді.</w:t>
      </w:r>
    </w:p>
    <w:bookmarkEnd w:id="37"/>
    <w:p>
      <w:pPr>
        <w:spacing w:after="0"/>
        <w:ind w:left="0"/>
        <w:jc w:val="both"/>
      </w:pPr>
      <w:r>
        <w:rPr>
          <w:rFonts w:ascii="Times New Roman"/>
          <w:b w:val="false"/>
          <w:i w:val="false"/>
          <w:color w:val="000000"/>
          <w:sz w:val="28"/>
        </w:rPr>
        <w:t>
      Ұсынылған құжаттардың толық болмау фактісі белгіленген жағдайда, жауапты бөлімше өтініш тіркелген күннен бастап бес жұмыс күні ішінде өтінішті одан әрі қараудан жазбаша дәлелді бас тартуды дайындайды және жібереді.</w:t>
      </w:r>
    </w:p>
    <w:bookmarkStart w:name="z102" w:id="38"/>
    <w:p>
      <w:pPr>
        <w:spacing w:after="0"/>
        <w:ind w:left="0"/>
        <w:jc w:val="both"/>
      </w:pPr>
      <w:r>
        <w:rPr>
          <w:rFonts w:ascii="Times New Roman"/>
          <w:b w:val="false"/>
          <w:i w:val="false"/>
          <w:color w:val="000000"/>
          <w:sz w:val="28"/>
        </w:rPr>
        <w:t>
      23-4. Ұсынылған құжаттардың толық болу фактісі анықталған жағдайда, жауапты бөлімше құжаттар тіркелген күннен бастап сегіз жұмыс күні ішінде құжаттарды Қазақстан Республикасы заңнамасының талаптарына сәйкестігі тұрғысынан қарайды, ерікті түрде қайта ұйымдастыруды жүргізуге келісім беру туралы хабарламаның (бұдан әрі – хабарлама) не дәлелді бас тартудың жобасын дайындайды.</w:t>
      </w:r>
    </w:p>
    <w:bookmarkEnd w:id="38"/>
    <w:p>
      <w:pPr>
        <w:spacing w:after="0"/>
        <w:ind w:left="0"/>
        <w:jc w:val="both"/>
      </w:pPr>
      <w:r>
        <w:rPr>
          <w:rFonts w:ascii="Times New Roman"/>
          <w:b w:val="false"/>
          <w:i w:val="false"/>
          <w:color w:val="000000"/>
          <w:sz w:val="28"/>
        </w:rPr>
        <w:t>
      Ұлттық Банк жауапты бөлімшенің басшысы арқылы екі жұмыс күні ішінде хабарламаны не дәлелді бас тартуды келіседі және қол қояды.</w:t>
      </w:r>
    </w:p>
    <w:p>
      <w:pPr>
        <w:spacing w:after="0"/>
        <w:ind w:left="0"/>
        <w:jc w:val="both"/>
      </w:pPr>
      <w:r>
        <w:rPr>
          <w:rFonts w:ascii="Times New Roman"/>
          <w:b w:val="false"/>
          <w:i w:val="false"/>
          <w:color w:val="000000"/>
          <w:sz w:val="28"/>
        </w:rPr>
        <w:t>
      Жауапты бөлімшенің басшысы хабарламаны не дәлелді бас тартуды келіскеннен кейін және қол қойған соң жауапты бөлімшенің қызметкері шешім қабылданған күні төлем ұйымына ерікті түрде қайта ұйымдастыру бойынша көрсетілген мемлекеттік қызмет нәтижесін жібереді.</w:t>
      </w:r>
    </w:p>
    <w:p>
      <w:pPr>
        <w:spacing w:after="0"/>
        <w:ind w:left="0"/>
        <w:jc w:val="left"/>
      </w:pP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23</w:t>
      </w:r>
      <w:r>
        <w:rPr>
          <w:rFonts w:ascii="Times New Roman"/>
          <w:b/>
          <w:i w:val="false"/>
          <w:color w:val="ff0000"/>
          <w:sz w:val="28"/>
        </w:rPr>
        <w:t>-4</w:t>
      </w:r>
      <w:r>
        <w:rPr>
          <w:rFonts w:ascii="Times New Roman"/>
          <w:b/>
          <w:i w:val="false"/>
          <w:color w:val="ff0000"/>
          <w:sz w:val="28"/>
        </w:rPr>
        <w:t>-</w:t>
      </w:r>
      <w:r>
        <w:rPr>
          <w:rFonts w:ascii="Times New Roman"/>
          <w:b/>
          <w:i w:val="false"/>
          <w:color w:val="ff0000"/>
          <w:sz w:val="28"/>
        </w:rPr>
        <w:t>тармақ</w:t>
      </w:r>
      <w:r>
        <w:rPr>
          <w:rFonts w:ascii="Times New Roman"/>
          <w:b/>
          <w:i w:val="false"/>
          <w:color w:val="ff0000"/>
          <w:sz w:val="28"/>
        </w:rPr>
        <w:t>тың төртінші бөлігі</w:t>
      </w:r>
      <w:r>
        <w:rPr>
          <w:rFonts w:ascii="Times New Roman"/>
          <w:b w:val="false"/>
          <w:i w:val="false"/>
          <w:color w:val="ff0000"/>
          <w:sz w:val="28"/>
        </w:rPr>
        <w:t xml:space="preserve"> </w:t>
      </w:r>
      <w:r>
        <w:rPr>
          <w:rFonts w:ascii="Times New Roman"/>
          <w:b/>
          <w:i w:val="false"/>
          <w:color w:val="ff0000"/>
          <w:sz w:val="28"/>
        </w:rPr>
        <w:t>жаңа</w:t>
      </w:r>
      <w:r>
        <w:rPr>
          <w:rFonts w:ascii="Times New Roman"/>
          <w:b w:val="false"/>
          <w:i w:val="false"/>
          <w:color w:val="ff0000"/>
          <w:sz w:val="28"/>
        </w:rPr>
        <w:t xml:space="preserve"> </w:t>
      </w:r>
      <w:r>
        <w:rPr>
          <w:rFonts w:ascii="Times New Roman"/>
          <w:b/>
          <w:i w:val="false"/>
          <w:color w:val="ff0000"/>
          <w:sz w:val="28"/>
        </w:rPr>
        <w:t>редакцияда</w:t>
      </w:r>
      <w:r>
        <w:rPr>
          <w:rFonts w:ascii="Times New Roman"/>
          <w:b w:val="false"/>
          <w:i w:val="false"/>
          <w:color w:val="ff0000"/>
          <w:sz w:val="28"/>
        </w:rPr>
        <w:t xml:space="preserve"> </w:t>
      </w:r>
      <w:r>
        <w:rPr>
          <w:rFonts w:ascii="Times New Roman"/>
          <w:b/>
          <w:i w:val="false"/>
          <w:color w:val="ff0000"/>
          <w:sz w:val="28"/>
        </w:rPr>
        <w:t>көзделген</w:t>
      </w:r>
      <w:r>
        <w:rPr>
          <w:rFonts w:ascii="Times New Roman"/>
          <w:b/>
          <w:i w:val="false"/>
          <w:color w:val="ff0000"/>
          <w:sz w:val="28"/>
        </w:rPr>
        <w:t xml:space="preserve"> - </w:t>
      </w:r>
      <w:r>
        <w:rPr>
          <w:rFonts w:ascii="Times New Roman"/>
          <w:b w:val="false"/>
          <w:i w:val="false"/>
          <w:color w:val="ff0000"/>
          <w:sz w:val="28"/>
        </w:rPr>
        <w:t xml:space="preserve">ҚР Ұлттық Банкі Басқармасының 29.04.2026 </w:t>
      </w:r>
      <w:r>
        <w:rPr>
          <w:rFonts w:ascii="Times New Roman"/>
          <w:b w:val="false"/>
          <w:i w:val="false"/>
          <w:color w:val="ff0000"/>
          <w:sz w:val="28"/>
        </w:rPr>
        <w:t>№ 44</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"Электрондық үкімет" веб-порталында ерікті түрде қайта ұйымдастыру бойынша көрсетілген мемлекеттік қызмет нәтижесі уәкілетті тұлғаның ЭЦҚ-мен куәландырылған электрондық құжат нысанында төлем ұйымының жеке кабинетіне жіберіледі.</w:t>
      </w:r>
    </w:p>
    <w:p>
      <w:pPr>
        <w:spacing w:after="0"/>
        <w:ind w:left="0"/>
        <w:jc w:val="both"/>
      </w:pPr>
      <w:r>
        <w:rPr>
          <w:rFonts w:ascii="Times New Roman"/>
          <w:b w:val="false"/>
          <w:i w:val="false"/>
          <w:color w:val="000000"/>
          <w:sz w:val="28"/>
        </w:rPr>
        <w:t>
      Ерікті түрде қайта ұйымдастыруға келісім беруден бас тарту үшін негіздер анықталған кезде Ұлттық Банк жауапты бөлімшенің басшысы арқылы көрсетілетін қызметті алушыға алдын ала шешім бойынша ұстанымын білдіруге мүмкіндік беру үшін тыңдау өткізілетін уақыт пен орын туралы хабардар ете отырып, көрсетілетін қызметті алушыға ерікті түрде қайта ұйымдастыруға келісім беруден бас тарту туралы алдын ала шешімді жібереді.</w:t>
      </w:r>
    </w:p>
    <w:p>
      <w:pPr>
        <w:spacing w:after="0"/>
        <w:ind w:left="0"/>
        <w:jc w:val="both"/>
      </w:pPr>
      <w:r>
        <w:rPr>
          <w:rFonts w:ascii="Times New Roman"/>
          <w:b w:val="false"/>
          <w:i w:val="false"/>
          <w:color w:val="000000"/>
          <w:sz w:val="28"/>
        </w:rPr>
        <w:t>
      Алдын ала шешім өтінішті қарау мерзімі аяқталғанға дейін кемінде 3 (үш) жұмыс күні бұрын жіберіледі.</w:t>
      </w:r>
    </w:p>
    <w:p>
      <w:pPr>
        <w:spacing w:after="0"/>
        <w:ind w:left="0"/>
        <w:jc w:val="both"/>
      </w:pPr>
      <w:r>
        <w:rPr>
          <w:rFonts w:ascii="Times New Roman"/>
          <w:b w:val="false"/>
          <w:i w:val="false"/>
          <w:color w:val="000000"/>
          <w:sz w:val="28"/>
        </w:rPr>
        <w:t>
      Әкімшілік рәсімге қатысушы әкімшілік іс бойынша алдын ала шешімді алған күннен бастап екі жұмыс күнінен кешіктірілмейтін мерзімде қарсылық ұсынуға немесе білдіруге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23-4-тармақ жаңа редакцияда – ҚР Ұлттық Банкі Басқармасының 20.02.2025 </w:t>
      </w:r>
      <w:r>
        <w:rPr>
          <w:rFonts w:ascii="Times New Roman"/>
          <w:b w:val="false"/>
          <w:i w:val="false"/>
          <w:color w:val="000000"/>
          <w:sz w:val="28"/>
        </w:rPr>
        <w:t>№ 6</w:t>
      </w:r>
      <w:r>
        <w:rPr>
          <w:rFonts w:ascii="Times New Roman"/>
          <w:b w:val="false"/>
          <w:i w:val="false"/>
          <w:color w:val="ff0000"/>
          <w:sz w:val="28"/>
        </w:rPr>
        <w:t xml:space="preserve"> (01.06.2025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23</w:t>
      </w:r>
      <w:r>
        <w:rPr>
          <w:rFonts w:ascii="Times New Roman"/>
          <w:b/>
          <w:i w:val="false"/>
          <w:color w:val="ff0000"/>
          <w:sz w:val="28"/>
        </w:rPr>
        <w:t>-</w:t>
      </w:r>
      <w:r>
        <w:rPr>
          <w:rFonts w:ascii="Times New Roman"/>
          <w:b/>
          <w:i w:val="false"/>
          <w:color w:val="ff0000"/>
          <w:sz w:val="28"/>
        </w:rPr>
        <w:t>5</w:t>
      </w:r>
      <w:r>
        <w:rPr>
          <w:rFonts w:ascii="Times New Roman"/>
          <w:b/>
          <w:i w:val="false"/>
          <w:color w:val="ff0000"/>
          <w:sz w:val="28"/>
        </w:rPr>
        <w:t>-</w:t>
      </w:r>
      <w:r>
        <w:rPr>
          <w:rFonts w:ascii="Times New Roman"/>
          <w:b/>
          <w:i w:val="false"/>
          <w:color w:val="ff0000"/>
          <w:sz w:val="28"/>
        </w:rPr>
        <w:t>тармақ</w:t>
      </w:r>
      <w:r>
        <w:rPr>
          <w:rFonts w:ascii="Times New Roman"/>
          <w:b w:val="false"/>
          <w:i w:val="false"/>
          <w:color w:val="ff0000"/>
          <w:sz w:val="28"/>
        </w:rPr>
        <w:t xml:space="preserve"> </w:t>
      </w:r>
      <w:r>
        <w:rPr>
          <w:rFonts w:ascii="Times New Roman"/>
          <w:b/>
          <w:i w:val="false"/>
          <w:color w:val="ff0000"/>
          <w:sz w:val="28"/>
        </w:rPr>
        <w:t>жаңа</w:t>
      </w:r>
      <w:r>
        <w:rPr>
          <w:rFonts w:ascii="Times New Roman"/>
          <w:b w:val="false"/>
          <w:i w:val="false"/>
          <w:color w:val="ff0000"/>
          <w:sz w:val="28"/>
        </w:rPr>
        <w:t xml:space="preserve"> </w:t>
      </w:r>
      <w:r>
        <w:rPr>
          <w:rFonts w:ascii="Times New Roman"/>
          <w:b/>
          <w:i w:val="false"/>
          <w:color w:val="ff0000"/>
          <w:sz w:val="28"/>
        </w:rPr>
        <w:t>редакцияда</w:t>
      </w:r>
      <w:r>
        <w:rPr>
          <w:rFonts w:ascii="Times New Roman"/>
          <w:b w:val="false"/>
          <w:i w:val="false"/>
          <w:color w:val="ff0000"/>
          <w:sz w:val="28"/>
        </w:rPr>
        <w:t xml:space="preserve"> </w:t>
      </w:r>
      <w:r>
        <w:rPr>
          <w:rFonts w:ascii="Times New Roman"/>
          <w:b/>
          <w:i w:val="false"/>
          <w:color w:val="ff0000"/>
          <w:sz w:val="28"/>
        </w:rPr>
        <w:t>көзделген</w:t>
      </w:r>
      <w:r>
        <w:rPr>
          <w:rFonts w:ascii="Times New Roman"/>
          <w:b/>
          <w:i w:val="false"/>
          <w:color w:val="ff0000"/>
          <w:sz w:val="28"/>
        </w:rPr>
        <w:t xml:space="preserve"> - </w:t>
      </w:r>
      <w:r>
        <w:rPr>
          <w:rFonts w:ascii="Times New Roman"/>
          <w:b w:val="false"/>
          <w:i w:val="false"/>
          <w:color w:val="ff0000"/>
          <w:sz w:val="28"/>
        </w:rPr>
        <w:t xml:space="preserve">ҚР Ұлттық Банкі Басқармасының 29.04.2026 </w:t>
      </w:r>
      <w:r>
        <w:rPr>
          <w:rFonts w:ascii="Times New Roman"/>
          <w:b w:val="false"/>
          <w:i w:val="false"/>
          <w:color w:val="ff0000"/>
          <w:sz w:val="28"/>
        </w:rPr>
        <w:t>№ 44</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23-5. Ерікті түрде қайта ұйымдастыру бойынша мемлекеттік қызмет көрсету кезеңі туралы ақпарат мемлекеттік қызмет көрсету мониторингінің ақпараттық жүйесінде автоматты түрде жаңартылады.</w:t>
      </w:r>
    </w:p>
    <w:bookmarkStart w:name="z104" w:id="39"/>
    <w:p>
      <w:pPr>
        <w:spacing w:after="0"/>
        <w:ind w:left="0"/>
        <w:jc w:val="left"/>
      </w:pPr>
      <w:r>
        <w:rPr>
          <w:rFonts w:ascii="Times New Roman"/>
          <w:b/>
          <w:i w:val="false"/>
          <w:color w:val="000000"/>
        </w:rPr>
        <w:t xml:space="preserve"> 3-2-тарау. Ұлттық Банктің және (немесе) оның лауазымды тұлғаларының мемлекеттік қызметтер көрсету мәселелері бойынша шешімдеріне, әрекеттеріне (әрекетсіздігіне) шағымдану тәртібі</w:t>
      </w:r>
    </w:p>
    <w:bookmarkEnd w:id="39"/>
    <w:p>
      <w:pPr>
        <w:spacing w:after="0"/>
        <w:ind w:left="0"/>
        <w:jc w:val="both"/>
      </w:pPr>
      <w:r>
        <w:rPr>
          <w:rFonts w:ascii="Times New Roman"/>
          <w:b w:val="false"/>
          <w:i w:val="false"/>
          <w:color w:val="ff0000"/>
          <w:sz w:val="28"/>
        </w:rPr>
        <w:t xml:space="preserve">
      Ескерту. 3-2-тараумен толықтырылды – ҚР Ұлттық Банкі Басқармасының 19.03.2020 </w:t>
      </w:r>
      <w:r>
        <w:rPr>
          <w:rFonts w:ascii="Times New Roman"/>
          <w:b w:val="false"/>
          <w:i w:val="false"/>
          <w:color w:val="ff0000"/>
          <w:sz w:val="28"/>
        </w:rPr>
        <w:t>№ 35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bookmarkStart w:name="z105" w:id="40"/>
    <w:p>
      <w:pPr>
        <w:spacing w:after="0"/>
        <w:ind w:left="0"/>
        <w:jc w:val="both"/>
      </w:pPr>
      <w:r>
        <w:rPr>
          <w:rFonts w:ascii="Times New Roman"/>
          <w:b w:val="false"/>
          <w:i w:val="false"/>
          <w:color w:val="000000"/>
          <w:sz w:val="28"/>
        </w:rPr>
        <w:t xml:space="preserve">
      23-6. Ұлттық Банктің және (немесе) оның лауазымды тұлғаларының мемлекеттік қызмет көрсету мәселелері бойынша шешімдеріне, әрекеттеріне (әрекетсіздігіне) шағымдану Ұлттық Банк басшысының атына жазбаша түрде жүргізіледі. </w:t>
      </w:r>
    </w:p>
    <w:bookmarkEnd w:id="40"/>
    <w:p>
      <w:pPr>
        <w:spacing w:after="0"/>
        <w:ind w:left="0"/>
        <w:jc w:val="both"/>
      </w:pPr>
      <w:r>
        <w:rPr>
          <w:rFonts w:ascii="Times New Roman"/>
          <w:b w:val="false"/>
          <w:i w:val="false"/>
          <w:color w:val="000000"/>
          <w:sz w:val="28"/>
        </w:rPr>
        <w:t>
      Төлем ұйымының шағымында оның атауы, пошталық мекенжайы, шағымның шығыс нөмірі мен берілген күні көрсетіледі.</w:t>
      </w:r>
    </w:p>
    <w:p>
      <w:pPr>
        <w:spacing w:after="0"/>
        <w:ind w:left="0"/>
        <w:jc w:val="both"/>
      </w:pPr>
      <w:r>
        <w:rPr>
          <w:rFonts w:ascii="Times New Roman"/>
          <w:b w:val="false"/>
          <w:i w:val="false"/>
          <w:color w:val="000000"/>
          <w:sz w:val="28"/>
        </w:rPr>
        <w:t>
      Шағымға төлем ұйымы қол қояды.</w:t>
      </w:r>
    </w:p>
    <w:p>
      <w:pPr>
        <w:spacing w:after="0"/>
        <w:ind w:left="0"/>
        <w:jc w:val="both"/>
      </w:pPr>
      <w:r>
        <w:rPr>
          <w:rFonts w:ascii="Times New Roman"/>
          <w:b w:val="false"/>
          <w:i w:val="false"/>
          <w:color w:val="000000"/>
          <w:sz w:val="28"/>
        </w:rPr>
        <w:t>
      Ұлттық Банктің кеңсесінде шағымды қабылдаған адамның аты-жөні, берілген шағымға жауап алудың мерзімі мен орны көрсетіле отырып тіркеу (мөртабан, кіріс нөмірі және күні) шағымның қабылданғанын растау болып табылады.</w:t>
      </w:r>
    </w:p>
    <w:p>
      <w:pPr>
        <w:spacing w:after="0"/>
        <w:ind w:left="0"/>
        <w:jc w:val="both"/>
      </w:pPr>
      <w:r>
        <w:rPr>
          <w:rFonts w:ascii="Times New Roman"/>
          <w:b w:val="false"/>
          <w:i w:val="false"/>
          <w:color w:val="000000"/>
          <w:sz w:val="28"/>
        </w:rPr>
        <w:t xml:space="preserve">
      Төлем ұйымының мемлекеттік қызметтер көрсету мәселесі бойынша Ұлттық Банктің атына келіп түскен шағымы оны тіркеген күннен бастап бес жұмыс күні ішінде қаралады. </w:t>
      </w:r>
    </w:p>
    <w:p>
      <w:pPr>
        <w:spacing w:after="0"/>
        <w:ind w:left="0"/>
        <w:jc w:val="both"/>
      </w:pPr>
      <w:r>
        <w:rPr>
          <w:rFonts w:ascii="Times New Roman"/>
          <w:b w:val="false"/>
          <w:i w:val="false"/>
          <w:color w:val="000000"/>
          <w:sz w:val="28"/>
        </w:rPr>
        <w:t>
      Төлем ұйымы көрсетілген мемлекеттік қызметтің нәтижесімен келіспеген жағдайда, мемлекеттік қызметтер көрсету сапасын бағалау және бақылау жөніндегі уәкілетті органға шағымдана алады.</w:t>
      </w:r>
    </w:p>
    <w:p>
      <w:pPr>
        <w:spacing w:after="0"/>
        <w:ind w:left="0"/>
        <w:jc w:val="both"/>
      </w:pPr>
      <w:r>
        <w:rPr>
          <w:rFonts w:ascii="Times New Roman"/>
          <w:b w:val="false"/>
          <w:i w:val="false"/>
          <w:color w:val="000000"/>
          <w:sz w:val="28"/>
        </w:rPr>
        <w:t>
      Төлем ұйымының мемлекеттік қызметтер көрсету сапасын бағалау және бақылау жөніндегі уәкілетті органның атына келіп түскен шағымы оны тіркеген күннен бастап он бес жұмыс күні ішінде қаралады.</w:t>
      </w:r>
    </w:p>
    <w:bookmarkStart w:name="z106" w:id="41"/>
    <w:p>
      <w:pPr>
        <w:spacing w:after="0"/>
        <w:ind w:left="0"/>
        <w:jc w:val="both"/>
      </w:pPr>
      <w:r>
        <w:rPr>
          <w:rFonts w:ascii="Times New Roman"/>
          <w:b w:val="false"/>
          <w:i w:val="false"/>
          <w:color w:val="000000"/>
          <w:sz w:val="28"/>
        </w:rPr>
        <w:t>
      23-7. Төлем ұйымы көрсетілген мемлекеттік қызметтің нәтижесімен келіспеген жағдайда, Қазақстан Республикасының заңнамасында белгіленген тәртіппен сотқа жүгінеді.</w:t>
      </w:r>
    </w:p>
    <w:bookmarkEnd w:id="41"/>
    <w:bookmarkStart w:name="z51" w:id="42"/>
    <w:p>
      <w:pPr>
        <w:spacing w:after="0"/>
        <w:ind w:left="0"/>
        <w:jc w:val="left"/>
      </w:pPr>
      <w:r>
        <w:rPr>
          <w:rFonts w:ascii="Times New Roman"/>
          <w:b/>
          <w:i w:val="false"/>
          <w:color w:val="000000"/>
        </w:rPr>
        <w:t xml:space="preserve"> 4-тарау. Төлем ұйымдарының төлем қызметтерін көрсетуі</w:t>
      </w:r>
    </w:p>
    <w:bookmarkEnd w:id="42"/>
    <w:bookmarkStart w:name="z52" w:id="43"/>
    <w:p>
      <w:pPr>
        <w:spacing w:after="0"/>
        <w:ind w:left="0"/>
        <w:jc w:val="both"/>
      </w:pPr>
      <w:r>
        <w:rPr>
          <w:rFonts w:ascii="Times New Roman"/>
          <w:b w:val="false"/>
          <w:i w:val="false"/>
          <w:color w:val="000000"/>
          <w:sz w:val="28"/>
        </w:rPr>
        <w:t>
      24. Төлем ұйымы төлем қызметін көрсеткеннен кейін клиентке төлем қызметін көрсету фактісін растайтын құжатты қағаз тасымалдағышта не телекоммуникациялар желісі арқылы береді.</w:t>
      </w:r>
    </w:p>
    <w:bookmarkEnd w:id="43"/>
    <w:bookmarkStart w:name="z175" w:id="44"/>
    <w:p>
      <w:pPr>
        <w:spacing w:after="0"/>
        <w:ind w:left="0"/>
        <w:jc w:val="both"/>
      </w:pPr>
      <w:r>
        <w:rPr>
          <w:rFonts w:ascii="Times New Roman"/>
          <w:b w:val="false"/>
          <w:i w:val="false"/>
          <w:color w:val="000000"/>
          <w:sz w:val="28"/>
        </w:rPr>
        <w:t>
      24-1. Электрондық ақша жүйесінің операторлары болып табылатын төлем ұйымдары Төлемдер және төлем жүйелері туралы заңда көзделген жағдайларда электрондық ақша иелерінің биометриялық аутентификациясы Ұлттық Банктің сәйкестендіру деректерімен алмасу орталығы (бұдан әрі – СДАО) арқылы жүзеге асырылады, оның жұмыс істеуі Төлемдер және төлем жүйелері туралы заңда көзделген.</w:t>
      </w:r>
    </w:p>
    <w:bookmarkEnd w:id="44"/>
    <w:p>
      <w:pPr>
        <w:spacing w:after="0"/>
        <w:ind w:left="0"/>
        <w:jc w:val="both"/>
      </w:pPr>
      <w:r>
        <w:rPr>
          <w:rFonts w:ascii="Times New Roman"/>
          <w:b w:val="false"/>
          <w:i w:val="false"/>
          <w:color w:val="000000"/>
          <w:sz w:val="28"/>
        </w:rPr>
        <w:t>
      Электрондық ақша иелерін СДАО арқылы биометриялық аутентификациялау Қазақстан Республикасы Ұлттық Банкі Басқармасының 2016 жылғы 31 тамыздағы № 212 қаулысымен (Нормативтік құқықтық актілерді мемлекеттік тіркеу тізілімінде № 14337 болып тіркелген) бекітілген Банктердің, Қазақстан Республикасы бейрезидент банктері филиалдарының және банк операцияларының жекелеген түрлерін жүзеге асыратын ұйымдардың электрондық банктік қызметтерді көрсету қағидаларында көзделген тәртіппен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4-тарау 24-1-тармақпен толықтырылды - ҚР Ұлттық Банкі Басқармасының 29.04.2026 </w:t>
      </w:r>
      <w:r>
        <w:rPr>
          <w:rFonts w:ascii="Times New Roman"/>
          <w:b w:val="false"/>
          <w:i w:val="false"/>
          <w:color w:val="ff0000"/>
          <w:sz w:val="28"/>
        </w:rPr>
        <w:t>№ 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2</w:t>
      </w:r>
      <w:r>
        <w:rPr>
          <w:rFonts w:ascii="Times New Roman"/>
          <w:b/>
          <w:i w:val="false"/>
          <w:color w:val="ff0000"/>
          <w:sz w:val="28"/>
        </w:rPr>
        <w:t>5</w:t>
      </w:r>
      <w:r>
        <w:rPr>
          <w:rFonts w:ascii="Times New Roman"/>
          <w:b/>
          <w:i w:val="false"/>
          <w:color w:val="ff0000"/>
          <w:sz w:val="28"/>
        </w:rPr>
        <w:t>-</w:t>
      </w:r>
      <w:r>
        <w:rPr>
          <w:rFonts w:ascii="Times New Roman"/>
          <w:b/>
          <w:i w:val="false"/>
          <w:color w:val="ff0000"/>
          <w:sz w:val="28"/>
        </w:rPr>
        <w:t>тармақ</w:t>
      </w:r>
      <w:r>
        <w:rPr>
          <w:rFonts w:ascii="Times New Roman"/>
          <w:b w:val="false"/>
          <w:i w:val="false"/>
          <w:color w:val="ff0000"/>
          <w:sz w:val="28"/>
        </w:rPr>
        <w:t xml:space="preserve"> </w:t>
      </w:r>
      <w:r>
        <w:rPr>
          <w:rFonts w:ascii="Times New Roman"/>
          <w:b/>
          <w:i w:val="false"/>
          <w:color w:val="ff0000"/>
          <w:sz w:val="28"/>
        </w:rPr>
        <w:t>жаңа</w:t>
      </w:r>
      <w:r>
        <w:rPr>
          <w:rFonts w:ascii="Times New Roman"/>
          <w:b w:val="false"/>
          <w:i w:val="false"/>
          <w:color w:val="ff0000"/>
          <w:sz w:val="28"/>
        </w:rPr>
        <w:t xml:space="preserve"> </w:t>
      </w:r>
      <w:r>
        <w:rPr>
          <w:rFonts w:ascii="Times New Roman"/>
          <w:b/>
          <w:i w:val="false"/>
          <w:color w:val="ff0000"/>
          <w:sz w:val="28"/>
        </w:rPr>
        <w:t>редакцияда</w:t>
      </w:r>
      <w:r>
        <w:rPr>
          <w:rFonts w:ascii="Times New Roman"/>
          <w:b w:val="false"/>
          <w:i w:val="false"/>
          <w:color w:val="ff0000"/>
          <w:sz w:val="28"/>
        </w:rPr>
        <w:t xml:space="preserve"> </w:t>
      </w:r>
      <w:r>
        <w:rPr>
          <w:rFonts w:ascii="Times New Roman"/>
          <w:b/>
          <w:i w:val="false"/>
          <w:color w:val="ff0000"/>
          <w:sz w:val="28"/>
        </w:rPr>
        <w:t>көзделген</w:t>
      </w:r>
      <w:r>
        <w:rPr>
          <w:rFonts w:ascii="Times New Roman"/>
          <w:b/>
          <w:i w:val="false"/>
          <w:color w:val="ff0000"/>
          <w:sz w:val="28"/>
        </w:rPr>
        <w:t xml:space="preserve"> - </w:t>
      </w:r>
      <w:r>
        <w:rPr>
          <w:rFonts w:ascii="Times New Roman"/>
          <w:b w:val="false"/>
          <w:i w:val="false"/>
          <w:color w:val="ff0000"/>
          <w:sz w:val="28"/>
        </w:rPr>
        <w:t xml:space="preserve">ҚР Ұлттық Банкі Басқармасының 29.04.2026 </w:t>
      </w:r>
      <w:r>
        <w:rPr>
          <w:rFonts w:ascii="Times New Roman"/>
          <w:b w:val="false"/>
          <w:i w:val="false"/>
          <w:color w:val="ff0000"/>
          <w:sz w:val="28"/>
        </w:rPr>
        <w:t>№ 44</w:t>
      </w:r>
      <w:r>
        <w:rPr>
          <w:rFonts w:ascii="Times New Roman"/>
          <w:b w:val="false"/>
          <w:i w:val="false"/>
          <w:color w:val="ff0000"/>
          <w:sz w:val="28"/>
        </w:rPr>
        <w:t xml:space="preserve"> (</w:t>
      </w:r>
      <w:r>
        <w:rPr>
          <w:rFonts w:ascii="Times New Roman"/>
          <w:b w:val="false"/>
          <w:i w:val="false"/>
          <w:color w:val="ff0000"/>
          <w:sz w:val="28"/>
        </w:rPr>
        <w:t>алғашқы ресми жарияланған күнінен кейін алты ай өткен соң қолданысқа енгізіледі</w:t>
      </w:r>
      <w:r>
        <w:rPr>
          <w:rFonts w:ascii="Times New Roman"/>
          <w:b w:val="false"/>
          <w:i w:val="false"/>
          <w:color w:val="ff0000"/>
          <w:sz w:val="28"/>
        </w:rPr>
        <w:t>)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25. Төлем ұйымы Қағидалардың 3-тармағының 1) және 4) тармақшаларында көзделген төлем қызметін көрсеткен кезде төлем қызметін көрсету фактісін растайтын құжатта мынадай деректемелер қамтылады:</w:t>
      </w:r>
    </w:p>
    <w:bookmarkStart w:name="z155" w:id="45"/>
    <w:p>
      <w:pPr>
        <w:spacing w:after="0"/>
        <w:ind w:left="0"/>
        <w:jc w:val="both"/>
      </w:pPr>
      <w:r>
        <w:rPr>
          <w:rFonts w:ascii="Times New Roman"/>
          <w:b w:val="false"/>
          <w:i w:val="false"/>
          <w:color w:val="000000"/>
          <w:sz w:val="28"/>
        </w:rPr>
        <w:t>
      1) құжаттың нөмірі, оның жазылған күні, айы, жылы;</w:t>
      </w:r>
    </w:p>
    <w:bookmarkEnd w:id="45"/>
    <w:bookmarkStart w:name="z156" w:id="46"/>
    <w:p>
      <w:pPr>
        <w:spacing w:after="0"/>
        <w:ind w:left="0"/>
        <w:jc w:val="both"/>
      </w:pPr>
      <w:r>
        <w:rPr>
          <w:rFonts w:ascii="Times New Roman"/>
          <w:b w:val="false"/>
          <w:i w:val="false"/>
          <w:color w:val="000000"/>
          <w:sz w:val="28"/>
        </w:rPr>
        <w:t>
      2) төлем ұйымының атауы;</w:t>
      </w:r>
    </w:p>
    <w:bookmarkEnd w:id="46"/>
    <w:bookmarkStart w:name="z157" w:id="47"/>
    <w:p>
      <w:pPr>
        <w:spacing w:after="0"/>
        <w:ind w:left="0"/>
        <w:jc w:val="both"/>
      </w:pPr>
      <w:r>
        <w:rPr>
          <w:rFonts w:ascii="Times New Roman"/>
          <w:b w:val="false"/>
          <w:i w:val="false"/>
          <w:color w:val="000000"/>
          <w:sz w:val="28"/>
        </w:rPr>
        <w:t>
      3) операция сомасы;</w:t>
      </w:r>
    </w:p>
    <w:bookmarkEnd w:id="47"/>
    <w:bookmarkStart w:name="z158" w:id="48"/>
    <w:p>
      <w:pPr>
        <w:spacing w:after="0"/>
        <w:ind w:left="0"/>
        <w:jc w:val="both"/>
      </w:pPr>
      <w:r>
        <w:rPr>
          <w:rFonts w:ascii="Times New Roman"/>
          <w:b w:val="false"/>
          <w:i w:val="false"/>
          <w:color w:val="000000"/>
          <w:sz w:val="28"/>
        </w:rPr>
        <w:t>
      4) операция валютасы;</w:t>
      </w:r>
    </w:p>
    <w:bookmarkEnd w:id="48"/>
    <w:bookmarkStart w:name="z159" w:id="49"/>
    <w:p>
      <w:pPr>
        <w:spacing w:after="0"/>
        <w:ind w:left="0"/>
        <w:jc w:val="both"/>
      </w:pPr>
      <w:r>
        <w:rPr>
          <w:rFonts w:ascii="Times New Roman"/>
          <w:b w:val="false"/>
          <w:i w:val="false"/>
          <w:color w:val="000000"/>
          <w:sz w:val="28"/>
        </w:rPr>
        <w:t>
      5) комиссиялық сыйақы сомасы;</w:t>
      </w:r>
    </w:p>
    <w:bookmarkEnd w:id="49"/>
    <w:bookmarkStart w:name="z160" w:id="50"/>
    <w:p>
      <w:pPr>
        <w:spacing w:after="0"/>
        <w:ind w:left="0"/>
        <w:jc w:val="both"/>
      </w:pPr>
      <w:r>
        <w:rPr>
          <w:rFonts w:ascii="Times New Roman"/>
          <w:b w:val="false"/>
          <w:i w:val="false"/>
          <w:color w:val="000000"/>
          <w:sz w:val="28"/>
        </w:rPr>
        <w:t>
      6) төлемнің мақсаты;</w:t>
      </w:r>
    </w:p>
    <w:bookmarkEnd w:id="50"/>
    <w:bookmarkStart w:name="z161" w:id="51"/>
    <w:p>
      <w:pPr>
        <w:spacing w:after="0"/>
        <w:ind w:left="0"/>
        <w:jc w:val="both"/>
      </w:pPr>
      <w:r>
        <w:rPr>
          <w:rFonts w:ascii="Times New Roman"/>
          <w:b w:val="false"/>
          <w:i w:val="false"/>
          <w:color w:val="000000"/>
          <w:sz w:val="28"/>
        </w:rPr>
        <w:t>
      7) көрсетілетін қызметті жеткізушінің атауы;</w:t>
      </w:r>
    </w:p>
    <w:bookmarkEnd w:id="51"/>
    <w:bookmarkStart w:name="z162" w:id="52"/>
    <w:p>
      <w:pPr>
        <w:spacing w:after="0"/>
        <w:ind w:left="0"/>
        <w:jc w:val="both"/>
      </w:pPr>
      <w:r>
        <w:rPr>
          <w:rFonts w:ascii="Times New Roman"/>
          <w:b w:val="false"/>
          <w:i w:val="false"/>
          <w:color w:val="000000"/>
          <w:sz w:val="28"/>
        </w:rPr>
        <w:t xml:space="preserve">
      8) көрсетілетін төлем қызметін берушінің (төлем делдалы), оның ішінде операцияға қатысатын шетелдіктің атауы; </w:t>
      </w:r>
    </w:p>
    <w:bookmarkEnd w:id="52"/>
    <w:bookmarkStart w:name="z163" w:id="53"/>
    <w:p>
      <w:pPr>
        <w:spacing w:after="0"/>
        <w:ind w:left="0"/>
        <w:jc w:val="both"/>
      </w:pPr>
      <w:r>
        <w:rPr>
          <w:rFonts w:ascii="Times New Roman"/>
          <w:b w:val="false"/>
          <w:i w:val="false"/>
          <w:color w:val="000000"/>
          <w:sz w:val="28"/>
        </w:rPr>
        <w:t>
      9) сауда нүктесі санатының коды (Merchant Category Code) (Қағидалардың 3-тармағының 4) тармақшасында көзделген төлем қызметін көрсеткен жағдайда);</w:t>
      </w:r>
    </w:p>
    <w:bookmarkEnd w:id="53"/>
    <w:bookmarkStart w:name="z164" w:id="54"/>
    <w:p>
      <w:pPr>
        <w:spacing w:after="0"/>
        <w:ind w:left="0"/>
        <w:jc w:val="both"/>
      </w:pPr>
      <w:r>
        <w:rPr>
          <w:rFonts w:ascii="Times New Roman"/>
          <w:b w:val="false"/>
          <w:i w:val="false"/>
          <w:color w:val="000000"/>
          <w:sz w:val="28"/>
        </w:rPr>
        <w:t xml:space="preserve">
      10) Төлемдер және төлем жүйелері туралы заңның 12-бабы 1-тармағының </w:t>
      </w:r>
      <w:r>
        <w:rPr>
          <w:rFonts w:ascii="Times New Roman"/>
          <w:b w:val="false"/>
          <w:i w:val="false"/>
          <w:color w:val="000000"/>
          <w:sz w:val="28"/>
        </w:rPr>
        <w:t>9) тармақшасына</w:t>
      </w:r>
      <w:r>
        <w:rPr>
          <w:rFonts w:ascii="Times New Roman"/>
          <w:b w:val="false"/>
          <w:i w:val="false"/>
          <w:color w:val="000000"/>
          <w:sz w:val="28"/>
        </w:rPr>
        <w:t xml:space="preserve"> сәйкес (Қағидалардың 3-тармағының 4) тармақшасында көзделген төлем қызметі көрсетілген жағдайда) төлем ұйымы төлемді және (немесе) аударымды жүзеге асыру үшін не осы төлемдер бойынша ақша қабылдау үшін ақпарат ұсынатын банктің, Қазақстан Республикасының бейрезидент банкі филиалының немесе банк операцияларының жекелеген түрлерін жүзеге асыратын ұйымның атауы не банктік идентификациялау коды.</w:t>
      </w:r>
    </w:p>
    <w:bookmarkEnd w:id="54"/>
    <w:bookmarkStart w:name="z165" w:id="55"/>
    <w:p>
      <w:pPr>
        <w:spacing w:after="0"/>
        <w:ind w:left="0"/>
        <w:jc w:val="both"/>
      </w:pPr>
      <w:r>
        <w:rPr>
          <w:rFonts w:ascii="Times New Roman"/>
          <w:b w:val="false"/>
          <w:i w:val="false"/>
          <w:color w:val="000000"/>
          <w:sz w:val="28"/>
        </w:rPr>
        <w:t>
      Атауларды көрсету кезінде әртүрлі түсіндіруді тудыратын қысқартуларды, сауда белгілерін, аббревиатуралар мен кодтарды пайдалануға рұқсат етілмейді.</w:t>
      </w:r>
    </w:p>
    <w:bookmarkEnd w:id="55"/>
    <w:bookmarkStart w:name="z166" w:id="56"/>
    <w:p>
      <w:pPr>
        <w:spacing w:after="0"/>
        <w:ind w:left="0"/>
        <w:jc w:val="both"/>
      </w:pPr>
      <w:r>
        <w:rPr>
          <w:rFonts w:ascii="Times New Roman"/>
          <w:b w:val="false"/>
          <w:i w:val="false"/>
          <w:color w:val="000000"/>
          <w:sz w:val="28"/>
        </w:rPr>
        <w:t>
      Төлем ұйымына төлем қызметін көрсету фактісін растайтын құжатқа көрсетілген төлем қызметі бойынша қосымша деректемелерді қоюына рұқсат етіледі.</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Ұлттық Банкі Басқармасының 17.12.2025 </w:t>
      </w:r>
      <w:r>
        <w:rPr>
          <w:rFonts w:ascii="Times New Roman"/>
          <w:b w:val="false"/>
          <w:i w:val="false"/>
          <w:color w:val="000000"/>
          <w:sz w:val="28"/>
        </w:rPr>
        <w:t>№ 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2" w:id="57"/>
    <w:p>
      <w:pPr>
        <w:spacing w:after="0"/>
        <w:ind w:left="0"/>
        <w:jc w:val="both"/>
      </w:pPr>
      <w:r>
        <w:rPr>
          <w:rFonts w:ascii="Times New Roman"/>
          <w:b w:val="false"/>
          <w:i w:val="false"/>
          <w:color w:val="000000"/>
          <w:sz w:val="28"/>
        </w:rPr>
        <w:t xml:space="preserve">
      26. Төлем ұйымы Қағидалардың 3-тармағының 2) және 3) тармақшаларында көзделген төлем қызметін көрсеткен кезде, төлем қызметін көрсету фактісін растайтын құжатты Нормативтік құқықтық актілерді мемлекеттік тіркеу тізілімінде № 14298 тіркелген "Қазақстан Республикасының аумағында электрондық ақша шығару, пайдалану және өтеу қағидаларын, сондай-ақ электрондық ақша эмитенттеріне және электрондық ақша жүйелеріне қойылатын талаптарды бекіту туралы" Қазақстан Республикасы Ұлттық Банкі Басқармасының 2016 жылғы 31 тамыздағы № 202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Республикасының аумағында электрондық ақша шығару, пайдалану және өтеу қағидаларына, сондай-ақ электрондық ақша эмитенттеріне және электрондық ақша жүйелеріне қойылатын талаптарға, Нормативтік құқықтық актілерді мемлекеттік тіркеу тізілімінде № 14299 тіркелген "Төлем карточкаларын шығару қағидаларын, сондай-ақ Қазақстан Республикасының аумағында оларды пайдалана отырып жүргізілген операцияларға қызмет көрсету бойынша қызметке қойылатын талаптарды бекіту туралы" Қазақстан Республикасы Ұлттық Банкі Басқармасының 2016 жылғы 31 тамыздағы № 205 </w:t>
      </w:r>
      <w:r>
        <w:rPr>
          <w:rFonts w:ascii="Times New Roman"/>
          <w:b w:val="false"/>
          <w:i w:val="false"/>
          <w:color w:val="000000"/>
          <w:sz w:val="28"/>
        </w:rPr>
        <w:t>қаулысымен</w:t>
      </w:r>
      <w:r>
        <w:rPr>
          <w:rFonts w:ascii="Times New Roman"/>
          <w:b w:val="false"/>
          <w:i w:val="false"/>
          <w:color w:val="000000"/>
          <w:sz w:val="28"/>
        </w:rPr>
        <w:t xml:space="preserve"> бекітілген Төлем карточкаларын шығару қағидаларына, сондай-ақ Қазақстан Республикасының аумағында оларды пайдалана отырып жүргізілген операцияларға қызмет көрсету бойынша қызметке қойылатын талаптарға сәйкес төлем ұйымы береді.</w:t>
      </w:r>
    </w:p>
    <w:bookmarkEnd w:id="57"/>
    <w:bookmarkStart w:name="z63" w:id="58"/>
    <w:p>
      <w:pPr>
        <w:spacing w:after="0"/>
        <w:ind w:left="0"/>
        <w:jc w:val="both"/>
      </w:pPr>
      <w:r>
        <w:rPr>
          <w:rFonts w:ascii="Times New Roman"/>
          <w:b w:val="false"/>
          <w:i w:val="false"/>
          <w:color w:val="000000"/>
          <w:sz w:val="28"/>
        </w:rPr>
        <w:t>
      27. Төлем ұйымы Қағидалардың 3-тармағының 1) және 2) тармақшаларында көзделген төлем қызметтерін көрсету кезінде төлем агенті және (немесе) қосалқы төлем агенті арқылы:</w:t>
      </w:r>
    </w:p>
    <w:bookmarkEnd w:id="58"/>
    <w:bookmarkStart w:name="z64" w:id="59"/>
    <w:p>
      <w:pPr>
        <w:spacing w:after="0"/>
        <w:ind w:left="0"/>
        <w:jc w:val="both"/>
      </w:pPr>
      <w:r>
        <w:rPr>
          <w:rFonts w:ascii="Times New Roman"/>
          <w:b w:val="false"/>
          <w:i w:val="false"/>
          <w:color w:val="000000"/>
          <w:sz w:val="28"/>
        </w:rPr>
        <w:t>
      1) төлем агенттерінің және (немесе) қосалқы төлем агенттерінің тізілімін төлем ұйымының ішкі құжаттарына сәйкес жүргізуді;</w:t>
      </w:r>
    </w:p>
    <w:bookmarkEnd w:id="59"/>
    <w:bookmarkStart w:name="z65" w:id="60"/>
    <w:p>
      <w:pPr>
        <w:spacing w:after="0"/>
        <w:ind w:left="0"/>
        <w:jc w:val="both"/>
      </w:pPr>
      <w:r>
        <w:rPr>
          <w:rFonts w:ascii="Times New Roman"/>
          <w:b w:val="false"/>
          <w:i w:val="false"/>
          <w:color w:val="000000"/>
          <w:sz w:val="28"/>
        </w:rPr>
        <w:t>
      2) төлем агентінің Төлемдер және төлем жүйелері туралы заңның талаптарының, сондай-ақ төлем агенті мен төлем ұйымы арасындағы шартта көзделген төлем қызметтерін көрсету талаптарының сақталуын бақылауды қамтамасыз етеді.</w:t>
      </w:r>
    </w:p>
    <w:bookmarkEnd w:id="60"/>
    <w:p>
      <w:pPr>
        <w:spacing w:after="0"/>
        <w:ind w:left="0"/>
        <w:jc w:val="both"/>
      </w:pPr>
      <w:r>
        <w:rPr>
          <w:rFonts w:ascii="Times New Roman"/>
          <w:b w:val="false"/>
          <w:i w:val="false"/>
          <w:color w:val="000000"/>
          <w:sz w:val="28"/>
        </w:rPr>
        <w:t>
      Осы тармақтың бірінші бөлігінің 2) тармақшасында көзделген бақылау төлем ұйымы мен төлем агенті арасындағы шартқа және (немесе) төлем ұйымының ішкі құжаттарына сәйкес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27-тармаққа өзгеріс енгізілді – ҚР Ұлттық Банкі Басқармасының 28.11.2019 </w:t>
      </w:r>
      <w:r>
        <w:rPr>
          <w:rFonts w:ascii="Times New Roman"/>
          <w:b w:val="false"/>
          <w:i w:val="false"/>
          <w:color w:val="000000"/>
          <w:sz w:val="28"/>
        </w:rPr>
        <w:t>№ 221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6" w:id="61"/>
    <w:p>
      <w:pPr>
        <w:spacing w:after="0"/>
        <w:ind w:left="0"/>
        <w:jc w:val="both"/>
      </w:pPr>
      <w:r>
        <w:rPr>
          <w:rFonts w:ascii="Times New Roman"/>
          <w:b w:val="false"/>
          <w:i w:val="false"/>
          <w:color w:val="000000"/>
          <w:sz w:val="28"/>
        </w:rPr>
        <w:t>
      28. Төлем ұйымы Қағидалардың 3-тармағының 1) тармақшасында көзделген төлем қызметтерін төлем ұйымы мен төлем қызметін беруші арасындағы шартқа сәйкес көрсетеді.</w:t>
      </w:r>
    </w:p>
    <w:bookmarkEnd w:id="61"/>
    <w:p>
      <w:pPr>
        <w:spacing w:after="0"/>
        <w:ind w:left="0"/>
        <w:jc w:val="both"/>
      </w:pPr>
      <w:r>
        <w:rPr>
          <w:rFonts w:ascii="Times New Roman"/>
          <w:b w:val="false"/>
          <w:i w:val="false"/>
          <w:color w:val="000000"/>
          <w:sz w:val="28"/>
        </w:rPr>
        <w:t>
      Төлем ұйымы бюджетке төлемдерді қабылдау бойынша төлем қызметтерін клиенттің банктік шотын ашпай төлем ұйымы мен банк, Қазақстан Республикасы бейрезидент банкінің филиалы және (немесе) банк операцияларының жекелеген түрлерін жүзеге асыратын ұйымдар арасында төлем қызметін көрсету жөніндегі агенттік шартқа сәйкес көрсетеді.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28-тармаққа өзгеріс енгізілді – ҚР Ұлттық Банкі Басқармасының 27.08.2018 </w:t>
      </w:r>
      <w:r>
        <w:rPr>
          <w:rFonts w:ascii="Times New Roman"/>
          <w:b w:val="false"/>
          <w:i w:val="false"/>
          <w:color w:val="000000"/>
          <w:sz w:val="28"/>
        </w:rPr>
        <w:t>№ 182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30.11.2020 </w:t>
      </w:r>
      <w:r>
        <w:rPr>
          <w:rFonts w:ascii="Times New Roman"/>
          <w:b w:val="false"/>
          <w:i w:val="false"/>
          <w:color w:val="000000"/>
          <w:sz w:val="28"/>
        </w:rPr>
        <w:t>№ 139</w:t>
      </w:r>
      <w:r>
        <w:rPr>
          <w:rFonts w:ascii="Times New Roman"/>
          <w:b w:val="false"/>
          <w:i w:val="false"/>
          <w:color w:val="ff0000"/>
          <w:sz w:val="28"/>
        </w:rPr>
        <w:t xml:space="preserve"> (16.12.2020 бастап қолданысқа енгізіледі) қаулыларымен.</w:t>
      </w:r>
      <w:r>
        <w:br/>
      </w:r>
      <w:r>
        <w:rPr>
          <w:rFonts w:ascii="Times New Roman"/>
          <w:b w:val="false"/>
          <w:i w:val="false"/>
          <w:color w:val="000000"/>
          <w:sz w:val="28"/>
        </w:rPr>
        <w:t>
</w:t>
      </w:r>
    </w:p>
    <w:bookmarkStart w:name="z67" w:id="62"/>
    <w:p>
      <w:pPr>
        <w:spacing w:after="0"/>
        <w:ind w:left="0"/>
        <w:jc w:val="both"/>
      </w:pPr>
      <w:r>
        <w:rPr>
          <w:rFonts w:ascii="Times New Roman"/>
          <w:b w:val="false"/>
          <w:i w:val="false"/>
          <w:color w:val="000000"/>
          <w:sz w:val="28"/>
        </w:rPr>
        <w:t>
      29. Төлем ұйымы төлем қызметтерін банктің, Қазақстан Республикасының бейрезидент банкі филиалының және (немесе) банк операцияларының жекелеген түрлерін жүзеге асыратын ұйымның төлем агенті не қосалқы төлем агенті ретінде төлем ұйымы мен банк, Қазақстан Республикасының бейрезидент банкінің филиалы және (немесе) банк операцияларының жекелеген түрлерін жүзеге асыратын ұйым немесе төлем агенті арасында төлем қызметін көрсету бойынша агенттік шартқа сәйкес көрсетеді.</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 жаңа редакцияда – ҚР Ұлттық Банкі Басқармасының 30.11.2020 </w:t>
      </w:r>
      <w:r>
        <w:rPr>
          <w:rFonts w:ascii="Times New Roman"/>
          <w:b w:val="false"/>
          <w:i w:val="false"/>
          <w:color w:val="000000"/>
          <w:sz w:val="28"/>
        </w:rPr>
        <w:t>№ 139</w:t>
      </w:r>
      <w:r>
        <w:rPr>
          <w:rFonts w:ascii="Times New Roman"/>
          <w:b w:val="false"/>
          <w:i w:val="false"/>
          <w:color w:val="ff0000"/>
          <w:sz w:val="28"/>
        </w:rPr>
        <w:t xml:space="preserve"> (16.12.2020 бастап қолданысқа енгізіледі) қаулысымен.</w:t>
      </w:r>
      <w:r>
        <w:br/>
      </w:r>
      <w:r>
        <w:rPr>
          <w:rFonts w:ascii="Times New Roman"/>
          <w:b w:val="false"/>
          <w:i w:val="false"/>
          <w:color w:val="000000"/>
          <w:sz w:val="28"/>
        </w:rPr>
        <w:t>
</w:t>
      </w:r>
    </w:p>
    <w:bookmarkStart w:name="z68" w:id="63"/>
    <w:p>
      <w:pPr>
        <w:spacing w:after="0"/>
        <w:ind w:left="0"/>
        <w:jc w:val="both"/>
      </w:pPr>
      <w:r>
        <w:rPr>
          <w:rFonts w:ascii="Times New Roman"/>
          <w:b w:val="false"/>
          <w:i w:val="false"/>
          <w:color w:val="000000"/>
          <w:sz w:val="28"/>
        </w:rPr>
        <w:t xml:space="preserve">
      30. Қызметті жеткізушімен жасалған шартта және төлем қызметтерін көрсету бойынша агенттік шарта Төлемдер және төлем жүйелері туралы заңның </w:t>
      </w:r>
      <w:r>
        <w:rPr>
          <w:rFonts w:ascii="Times New Roman"/>
          <w:b w:val="false"/>
          <w:i w:val="false"/>
          <w:color w:val="000000"/>
          <w:sz w:val="28"/>
        </w:rPr>
        <w:t>13-бабының</w:t>
      </w:r>
      <w:r>
        <w:rPr>
          <w:rFonts w:ascii="Times New Roman"/>
          <w:b w:val="false"/>
          <w:i w:val="false"/>
          <w:color w:val="000000"/>
          <w:sz w:val="28"/>
        </w:rPr>
        <w:t xml:space="preserve"> 3-тармағының төртінші бөлігінде көзделген талап бар.</w:t>
      </w:r>
    </w:p>
    <w:bookmarkEnd w:id="63"/>
    <w:bookmarkStart w:name="z69" w:id="64"/>
    <w:p>
      <w:pPr>
        <w:spacing w:after="0"/>
        <w:ind w:left="0"/>
        <w:jc w:val="both"/>
      </w:pPr>
      <w:r>
        <w:rPr>
          <w:rFonts w:ascii="Times New Roman"/>
          <w:b w:val="false"/>
          <w:i w:val="false"/>
          <w:color w:val="000000"/>
          <w:sz w:val="28"/>
        </w:rPr>
        <w:t>
      31. Төлем ұйымы төлем агенті ретінде қызметін жүзеге асырған кезде төлем қызметтерін көрсету бойынша агенттік шарт жасалған банкке, Қазақстан Республикасы бейрезидент банкінің филиалына не банктік операциялардың жекелеген түрлерін жүзеге асыратын ұйымға тартылған қосалқы төлем агенттермен жасалған шартқа сәйкес олар туралы ақпарат береді.</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ҚР Ұлттық Банкі Басқармасының 30.11.2020 </w:t>
      </w:r>
      <w:r>
        <w:rPr>
          <w:rFonts w:ascii="Times New Roman"/>
          <w:b w:val="false"/>
          <w:i w:val="false"/>
          <w:color w:val="000000"/>
          <w:sz w:val="28"/>
        </w:rPr>
        <w:t>№ 139</w:t>
      </w:r>
      <w:r>
        <w:rPr>
          <w:rFonts w:ascii="Times New Roman"/>
          <w:b w:val="false"/>
          <w:i w:val="false"/>
          <w:color w:val="ff0000"/>
          <w:sz w:val="28"/>
        </w:rPr>
        <w:t xml:space="preserve"> (16.12.2020 бастап қолданысқа енгізіледі) қаулысымен.</w:t>
      </w:r>
      <w:r>
        <w:br/>
      </w:r>
      <w:r>
        <w:rPr>
          <w:rFonts w:ascii="Times New Roman"/>
          <w:b w:val="false"/>
          <w:i w:val="false"/>
          <w:color w:val="000000"/>
          <w:sz w:val="28"/>
        </w:rPr>
        <w:t>
</w:t>
      </w:r>
    </w:p>
    <w:bookmarkStart w:name="z70" w:id="65"/>
    <w:p>
      <w:pPr>
        <w:spacing w:after="0"/>
        <w:ind w:left="0"/>
        <w:jc w:val="left"/>
      </w:pPr>
      <w:r>
        <w:rPr>
          <w:rFonts w:ascii="Times New Roman"/>
          <w:b/>
          <w:i w:val="false"/>
          <w:color w:val="000000"/>
        </w:rPr>
        <w:t xml:space="preserve"> 5-тарау. Төлем ұйымдарының филиалдар ашу туралы хабарлауы</w:t>
      </w:r>
    </w:p>
    <w:bookmarkEnd w:id="65"/>
    <w:bookmarkStart w:name="z71" w:id="66"/>
    <w:p>
      <w:pPr>
        <w:spacing w:after="0"/>
        <w:ind w:left="0"/>
        <w:jc w:val="both"/>
      </w:pPr>
      <w:r>
        <w:rPr>
          <w:rFonts w:ascii="Times New Roman"/>
          <w:b w:val="false"/>
          <w:i w:val="false"/>
          <w:color w:val="000000"/>
          <w:sz w:val="28"/>
        </w:rPr>
        <w:t>
      32. Төлем ұйымы Қазақстан Республикасының аумағында және Қазақстан Республикасынан тыс жерде төлем ұйымының филиалы ашылған күннен бастап он жұмыс күні ішінде Ұлттық Банкке филиалдың ашылғаны туралы хабарламаны Қағидалардың 6-қосымшасына сәйкес нысан бойынша қағаз тасымалдағышта не қаржылық автоматтандырылған ақпарат тасымалдау жүйесі арқылы электрондық түрде хабарлайды.</w:t>
      </w:r>
    </w:p>
    <w:bookmarkEnd w:id="66"/>
    <w:p>
      <w:pPr>
        <w:spacing w:after="0"/>
        <w:ind w:left="0"/>
        <w:jc w:val="both"/>
      </w:pPr>
      <w:r>
        <w:rPr>
          <w:rFonts w:ascii="Times New Roman"/>
          <w:b w:val="false"/>
          <w:i w:val="false"/>
          <w:color w:val="000000"/>
          <w:sz w:val="28"/>
        </w:rPr>
        <w:t>
      Филиалдың ашылғаны туралы хабарламаға:</w:t>
      </w:r>
    </w:p>
    <w:bookmarkStart w:name="z72" w:id="67"/>
    <w:p>
      <w:pPr>
        <w:spacing w:after="0"/>
        <w:ind w:left="0"/>
        <w:jc w:val="both"/>
      </w:pPr>
      <w:r>
        <w:rPr>
          <w:rFonts w:ascii="Times New Roman"/>
          <w:b w:val="false"/>
          <w:i w:val="false"/>
          <w:color w:val="000000"/>
          <w:sz w:val="28"/>
        </w:rPr>
        <w:t>
      1) төлем ұйымының басқару органының төлем ұйымының филиалын ашу және оның бірінші басшысын сайлау (тағайындау) туралы шешімінің көшірмесі;</w:t>
      </w:r>
    </w:p>
    <w:bookmarkEnd w:id="67"/>
    <w:bookmarkStart w:name="z73" w:id="68"/>
    <w:p>
      <w:pPr>
        <w:spacing w:after="0"/>
        <w:ind w:left="0"/>
        <w:jc w:val="both"/>
      </w:pPr>
      <w:r>
        <w:rPr>
          <w:rFonts w:ascii="Times New Roman"/>
          <w:b w:val="false"/>
          <w:i w:val="false"/>
          <w:color w:val="000000"/>
          <w:sz w:val="28"/>
        </w:rPr>
        <w:t>
      2) филиал туралы ереженің нотариат куәландырған көшірмесі;</w:t>
      </w:r>
    </w:p>
    <w:bookmarkEnd w:id="68"/>
    <w:bookmarkStart w:name="z74" w:id="69"/>
    <w:p>
      <w:pPr>
        <w:spacing w:after="0"/>
        <w:ind w:left="0"/>
        <w:jc w:val="both"/>
      </w:pPr>
      <w:r>
        <w:rPr>
          <w:rFonts w:ascii="Times New Roman"/>
          <w:b w:val="false"/>
          <w:i w:val="false"/>
          <w:color w:val="000000"/>
          <w:sz w:val="28"/>
        </w:rPr>
        <w:t>
      3) филиалдың бизнес-жоспары;</w:t>
      </w:r>
    </w:p>
    <w:bookmarkEnd w:id="69"/>
    <w:bookmarkStart w:name="z75" w:id="70"/>
    <w:p>
      <w:pPr>
        <w:spacing w:after="0"/>
        <w:ind w:left="0"/>
        <w:jc w:val="both"/>
      </w:pPr>
      <w:r>
        <w:rPr>
          <w:rFonts w:ascii="Times New Roman"/>
          <w:b w:val="false"/>
          <w:i w:val="false"/>
          <w:color w:val="000000"/>
          <w:sz w:val="28"/>
        </w:rPr>
        <w:t>
      4) филиалдың бірінші басшысына берілген сенімхаттың көшірмесі.</w:t>
      </w:r>
    </w:p>
    <w:bookmarkEnd w:id="70"/>
    <w:bookmarkStart w:name="z76" w:id="71"/>
    <w:p>
      <w:pPr>
        <w:spacing w:after="0"/>
        <w:ind w:left="0"/>
        <w:jc w:val="both"/>
      </w:pPr>
      <w:r>
        <w:rPr>
          <w:rFonts w:ascii="Times New Roman"/>
          <w:b w:val="false"/>
          <w:i w:val="false"/>
          <w:color w:val="000000"/>
          <w:sz w:val="28"/>
        </w:rPr>
        <w:t>
      33. Қағидалардың 32-тармағында көзделген құжаттар төлем ұйымының досьесінде қағаз тасымалдағышта және электрондық түрде сақталады.</w:t>
      </w:r>
    </w:p>
    <w:bookmarkEnd w:id="71"/>
    <w:p>
      <w:pPr>
        <w:spacing w:after="0"/>
        <w:ind w:left="0"/>
        <w:jc w:val="left"/>
      </w:pP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6-тараудың тақырыбы</w:t>
      </w:r>
      <w:r>
        <w:rPr>
          <w:rFonts w:ascii="Times New Roman"/>
          <w:b w:val="false"/>
          <w:i w:val="false"/>
          <w:color w:val="ff0000"/>
          <w:sz w:val="28"/>
        </w:rPr>
        <w:t xml:space="preserve"> </w:t>
      </w:r>
      <w:r>
        <w:rPr>
          <w:rFonts w:ascii="Times New Roman"/>
          <w:b/>
          <w:i w:val="false"/>
          <w:color w:val="ff0000"/>
          <w:sz w:val="28"/>
        </w:rPr>
        <w:t>жаңа</w:t>
      </w:r>
      <w:r>
        <w:rPr>
          <w:rFonts w:ascii="Times New Roman"/>
          <w:b w:val="false"/>
          <w:i w:val="false"/>
          <w:color w:val="ff0000"/>
          <w:sz w:val="28"/>
        </w:rPr>
        <w:t xml:space="preserve"> </w:t>
      </w:r>
      <w:r>
        <w:rPr>
          <w:rFonts w:ascii="Times New Roman"/>
          <w:b/>
          <w:i w:val="false"/>
          <w:color w:val="ff0000"/>
          <w:sz w:val="28"/>
        </w:rPr>
        <w:t>редакцияда</w:t>
      </w:r>
      <w:r>
        <w:rPr>
          <w:rFonts w:ascii="Times New Roman"/>
          <w:b w:val="false"/>
          <w:i w:val="false"/>
          <w:color w:val="ff0000"/>
          <w:sz w:val="28"/>
        </w:rPr>
        <w:t xml:space="preserve"> </w:t>
      </w:r>
      <w:r>
        <w:rPr>
          <w:rFonts w:ascii="Times New Roman"/>
          <w:b/>
          <w:i w:val="false"/>
          <w:color w:val="ff0000"/>
          <w:sz w:val="28"/>
        </w:rPr>
        <w:t>көзделген</w:t>
      </w:r>
      <w:r>
        <w:rPr>
          <w:rFonts w:ascii="Times New Roman"/>
          <w:b/>
          <w:i w:val="false"/>
          <w:color w:val="ff0000"/>
          <w:sz w:val="28"/>
        </w:rPr>
        <w:t xml:space="preserve"> - </w:t>
      </w:r>
      <w:r>
        <w:rPr>
          <w:rFonts w:ascii="Times New Roman"/>
          <w:b w:val="false"/>
          <w:i w:val="false"/>
          <w:color w:val="ff0000"/>
          <w:sz w:val="28"/>
        </w:rPr>
        <w:t xml:space="preserve">ҚР Ұлттық Банкі Басқармасының 29.04.2026 </w:t>
      </w:r>
      <w:r>
        <w:rPr>
          <w:rFonts w:ascii="Times New Roman"/>
          <w:b w:val="false"/>
          <w:i w:val="false"/>
          <w:color w:val="ff0000"/>
          <w:sz w:val="28"/>
        </w:rPr>
        <w:t>№ 44</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қаулысымен.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6-тарау. Төлем ұйымдарының бағдарламалық-техникалық құралдарына және ақпараттық қауіпсіздікті басқару жүйесіне қойылатын талаптар</w:t>
      </w:r>
    </w:p>
    <w:p>
      <w:pPr>
        <w:spacing w:after="0"/>
        <w:ind w:left="0"/>
        <w:jc w:val="both"/>
      </w:pPr>
      <w:r>
        <w:rPr>
          <w:rFonts w:ascii="Times New Roman"/>
          <w:b w:val="false"/>
          <w:i w:val="false"/>
          <w:color w:val="ff0000"/>
          <w:sz w:val="28"/>
        </w:rPr>
        <w:t xml:space="preserve">
      Ескерту. Қағида 6-тараумен толықтырылды - ҚР Ұлттық Банкі Басқармасының 20.12.2021 </w:t>
      </w:r>
      <w:r>
        <w:rPr>
          <w:rFonts w:ascii="Times New Roman"/>
          <w:b w:val="false"/>
          <w:i w:val="false"/>
          <w:color w:val="ff0000"/>
          <w:sz w:val="28"/>
        </w:rPr>
        <w:t>№ 116</w:t>
      </w:r>
      <w:r>
        <w:rPr>
          <w:rFonts w:ascii="Times New Roman"/>
          <w:b w:val="false"/>
          <w:i w:val="false"/>
          <w:color w:val="ff0000"/>
          <w:sz w:val="28"/>
        </w:rPr>
        <w:t xml:space="preserve"> (01.04.2022 бастап қолданысқа енгізіледі) қаулысымен.</w:t>
      </w:r>
    </w:p>
    <w:bookmarkStart w:name="z109" w:id="72"/>
    <w:p>
      <w:pPr>
        <w:spacing w:after="0"/>
        <w:ind w:left="0"/>
        <w:jc w:val="both"/>
      </w:pPr>
      <w:r>
        <w:rPr>
          <w:rFonts w:ascii="Times New Roman"/>
          <w:b w:val="false"/>
          <w:i w:val="false"/>
          <w:color w:val="000000"/>
          <w:sz w:val="28"/>
        </w:rPr>
        <w:t>
      34. Бағдарламалық қамтылым мыналарды:</w:t>
      </w:r>
    </w:p>
    <w:bookmarkEnd w:id="72"/>
    <w:p>
      <w:pPr>
        <w:spacing w:after="0"/>
        <w:ind w:left="0"/>
        <w:jc w:val="both"/>
      </w:pPr>
      <w:r>
        <w:rPr>
          <w:rFonts w:ascii="Times New Roman"/>
          <w:b w:val="false"/>
          <w:i w:val="false"/>
          <w:color w:val="000000"/>
          <w:sz w:val="28"/>
        </w:rPr>
        <w:t>
      1) жабдықтың кез келген учаскесінде кез келген уақытта электр қуаты толығымен немесе ішінара ажыратылған кезде ақпаратты сенімді сақтауды, рұқсат етілмеген қолжеткізуден қорғауды, дерекқордың тұтастығын және электрондық архивтер мен дерекқорлардағы ақпараттың толық сақталуын;</w:t>
      </w:r>
    </w:p>
    <w:p>
      <w:pPr>
        <w:spacing w:after="0"/>
        <w:ind w:left="0"/>
        <w:jc w:val="both"/>
      </w:pPr>
      <w:r>
        <w:rPr>
          <w:rFonts w:ascii="Times New Roman"/>
          <w:b w:val="false"/>
          <w:i w:val="false"/>
          <w:color w:val="000000"/>
          <w:sz w:val="28"/>
        </w:rPr>
        <w:t>
      2) қолжеткізудің кемінде екі: басқарушы және пайдаланушы деңгейі көзделетін бағдарламалық қамтылымда іске асырылған кіріс деректеріне, функцияларға, операцияларға, есептерге көп деңгейлі қолжетімділікті;</w:t>
      </w:r>
    </w:p>
    <w:p>
      <w:pPr>
        <w:spacing w:after="0"/>
        <w:ind w:left="0"/>
        <w:jc w:val="both"/>
      </w:pPr>
      <w:r>
        <w:rPr>
          <w:rFonts w:ascii="Times New Roman"/>
          <w:b w:val="false"/>
          <w:i w:val="false"/>
          <w:color w:val="000000"/>
          <w:sz w:val="28"/>
        </w:rPr>
        <w:t>
      3) операцияларды жүргізу және тіркеу үшін қажетті, толтырылуы міндетті жолдардың енгізілетін деректерінің толықтығын бақылауды (функцияларды немесе операцияларды барлық жолдарды толық толтырмай орындаған кезде бағдарлама тиісті хабарлама беруді қамтамасыз етеді);</w:t>
      </w:r>
    </w:p>
    <w:p>
      <w:pPr>
        <w:spacing w:after="0"/>
        <w:ind w:left="0"/>
        <w:jc w:val="left"/>
      </w:pP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 xml:space="preserve">4) </w:t>
      </w:r>
      <w:r>
        <w:rPr>
          <w:rFonts w:ascii="Times New Roman"/>
          <w:b/>
          <w:i w:val="false"/>
          <w:color w:val="ff0000"/>
          <w:sz w:val="28"/>
        </w:rPr>
        <w:t>тармақ</w:t>
      </w:r>
      <w:r>
        <w:rPr>
          <w:rFonts w:ascii="Times New Roman"/>
          <w:b/>
          <w:i w:val="false"/>
          <w:color w:val="ff0000"/>
          <w:sz w:val="28"/>
        </w:rPr>
        <w:t>ша</w:t>
      </w:r>
      <w:r>
        <w:rPr>
          <w:rFonts w:ascii="Times New Roman"/>
          <w:b w:val="false"/>
          <w:i w:val="false"/>
          <w:color w:val="ff0000"/>
          <w:sz w:val="28"/>
        </w:rPr>
        <w:t xml:space="preserve"> </w:t>
      </w:r>
      <w:r>
        <w:rPr>
          <w:rFonts w:ascii="Times New Roman"/>
          <w:b/>
          <w:i w:val="false"/>
          <w:color w:val="ff0000"/>
          <w:sz w:val="28"/>
        </w:rPr>
        <w:t>жаңа</w:t>
      </w:r>
      <w:r>
        <w:rPr>
          <w:rFonts w:ascii="Times New Roman"/>
          <w:b w:val="false"/>
          <w:i w:val="false"/>
          <w:color w:val="ff0000"/>
          <w:sz w:val="28"/>
        </w:rPr>
        <w:t xml:space="preserve"> </w:t>
      </w:r>
      <w:r>
        <w:rPr>
          <w:rFonts w:ascii="Times New Roman"/>
          <w:b/>
          <w:i w:val="false"/>
          <w:color w:val="ff0000"/>
          <w:sz w:val="28"/>
        </w:rPr>
        <w:t>редакцияда</w:t>
      </w:r>
      <w:r>
        <w:rPr>
          <w:rFonts w:ascii="Times New Roman"/>
          <w:b w:val="false"/>
          <w:i w:val="false"/>
          <w:color w:val="ff0000"/>
          <w:sz w:val="28"/>
        </w:rPr>
        <w:t xml:space="preserve"> </w:t>
      </w:r>
      <w:r>
        <w:rPr>
          <w:rFonts w:ascii="Times New Roman"/>
          <w:b/>
          <w:i w:val="false"/>
          <w:color w:val="ff0000"/>
          <w:sz w:val="28"/>
        </w:rPr>
        <w:t>көзделген</w:t>
      </w:r>
      <w:r>
        <w:rPr>
          <w:rFonts w:ascii="Times New Roman"/>
          <w:b/>
          <w:i w:val="false"/>
          <w:color w:val="ff0000"/>
          <w:sz w:val="28"/>
        </w:rPr>
        <w:t xml:space="preserve"> - </w:t>
      </w:r>
      <w:r>
        <w:rPr>
          <w:rFonts w:ascii="Times New Roman"/>
          <w:b w:val="false"/>
          <w:i w:val="false"/>
          <w:color w:val="ff0000"/>
          <w:sz w:val="28"/>
        </w:rPr>
        <w:t xml:space="preserve">ҚР Ұлттық Банкі Басқармасының 29.04.2026 </w:t>
      </w:r>
      <w:r>
        <w:rPr>
          <w:rFonts w:ascii="Times New Roman"/>
          <w:b w:val="false"/>
          <w:i w:val="false"/>
          <w:color w:val="ff0000"/>
          <w:sz w:val="28"/>
        </w:rPr>
        <w:t>№ 44</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сұратуды сақтай отырып, осы ақпараттық жүйе үшін айқындалған өлшемшарттар мен параметрлер бойынша ақпаратты іздеуді, сондай-ақ ақпаратты кез келген параметр (осы ақпараттық жүйе үшін айқындалған) бойынша сұрыптауды және егер мұндай ақпарат ақпараттық жүйеде сақталуға тиіс болса, алдыңғы күндердегі ақпаратты қарап шығу мүмкіндігін;</w:t>
      </w:r>
    </w:p>
    <w:p>
      <w:pPr>
        <w:spacing w:after="0"/>
        <w:ind w:left="0"/>
        <w:jc w:val="both"/>
      </w:pPr>
      <w:r>
        <w:rPr>
          <w:rFonts w:ascii="Times New Roman"/>
          <w:b w:val="false"/>
          <w:i w:val="false"/>
          <w:color w:val="000000"/>
          <w:sz w:val="28"/>
        </w:rPr>
        <w:t>
      5) ақпаратты өңдеуді және оны күні мен уақыты бойынша сақтауды;</w:t>
      </w:r>
    </w:p>
    <w:p>
      <w:pPr>
        <w:spacing w:after="0"/>
        <w:ind w:left="0"/>
        <w:jc w:val="both"/>
      </w:pPr>
      <w:r>
        <w:rPr>
          <w:rFonts w:ascii="Times New Roman"/>
          <w:b w:val="false"/>
          <w:i w:val="false"/>
          <w:color w:val="000000"/>
          <w:sz w:val="28"/>
        </w:rPr>
        <w:t>
      6) төлем ұйымдары Ұлттық Банкке ұсынатын есептердің, сондай-ақ жүргізілген операциялар туралы есептердің нысандарын автоматты түрде қалыптастыруды;</w:t>
      </w:r>
    </w:p>
    <w:p>
      <w:pPr>
        <w:spacing w:after="0"/>
        <w:ind w:left="0"/>
        <w:jc w:val="both"/>
      </w:pPr>
      <w:r>
        <w:rPr>
          <w:rFonts w:ascii="Times New Roman"/>
          <w:b w:val="false"/>
          <w:i w:val="false"/>
          <w:color w:val="000000"/>
          <w:sz w:val="28"/>
        </w:rPr>
        <w:t>
      7) ішкі есепке алу жүйесінің журналдарын жүргізуді және автоматтандырылған қалыптастыруды қамтамасыз етеді. Бағдарламалық қамтылым журналды толығымен, сондай-ақ ішінара (көрсетілген күндер ауқымына, белгілі бір күнге) қалыптастырады;</w:t>
      </w:r>
    </w:p>
    <w:p>
      <w:pPr>
        <w:spacing w:after="0"/>
        <w:ind w:left="0"/>
        <w:jc w:val="both"/>
      </w:pPr>
      <w:r>
        <w:rPr>
          <w:rFonts w:ascii="Times New Roman"/>
          <w:b w:val="false"/>
          <w:i w:val="false"/>
          <w:color w:val="000000"/>
          <w:sz w:val="28"/>
        </w:rPr>
        <w:t>
      8) есепке алу жүйелерінде сақталатын деректерді резервтеу және қалпына келтіру мүмкіндігін;</w:t>
      </w:r>
    </w:p>
    <w:p>
      <w:pPr>
        <w:spacing w:after="0"/>
        <w:ind w:left="0"/>
        <w:jc w:val="both"/>
      </w:pPr>
      <w:r>
        <w:rPr>
          <w:rFonts w:ascii="Times New Roman"/>
          <w:b w:val="false"/>
          <w:i w:val="false"/>
          <w:color w:val="000000"/>
          <w:sz w:val="28"/>
        </w:rPr>
        <w:t>
      9) шығыс құжаттарды экранға, принтерге немесе файлға шығару мүмкіндігін;</w:t>
      </w:r>
    </w:p>
    <w:p>
      <w:pPr>
        <w:spacing w:after="0"/>
        <w:ind w:left="0"/>
        <w:jc w:val="both"/>
      </w:pPr>
      <w:r>
        <w:rPr>
          <w:rFonts w:ascii="Times New Roman"/>
          <w:b w:val="false"/>
          <w:i w:val="false"/>
          <w:color w:val="000000"/>
          <w:sz w:val="28"/>
        </w:rPr>
        <w:t>
      10) электрондық құжаттармен алмасу мүмкіндігін;</w:t>
      </w:r>
    </w:p>
    <w:p>
      <w:pPr>
        <w:spacing w:after="0"/>
        <w:ind w:left="0"/>
        <w:jc w:val="left"/>
      </w:pP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11</w:t>
      </w:r>
      <w:r>
        <w:rPr>
          <w:rFonts w:ascii="Times New Roman"/>
          <w:b/>
          <w:i w:val="false"/>
          <w:color w:val="ff0000"/>
          <w:sz w:val="28"/>
        </w:rPr>
        <w:t xml:space="preserve">) </w:t>
      </w:r>
      <w:r>
        <w:rPr>
          <w:rFonts w:ascii="Times New Roman"/>
          <w:b/>
          <w:i w:val="false"/>
          <w:color w:val="ff0000"/>
          <w:sz w:val="28"/>
        </w:rPr>
        <w:t>тармақ</w:t>
      </w:r>
      <w:r>
        <w:rPr>
          <w:rFonts w:ascii="Times New Roman"/>
          <w:b/>
          <w:i w:val="false"/>
          <w:color w:val="ff0000"/>
          <w:sz w:val="28"/>
        </w:rPr>
        <w:t>ша</w:t>
      </w:r>
      <w:r>
        <w:rPr>
          <w:rFonts w:ascii="Times New Roman"/>
          <w:b w:val="false"/>
          <w:i w:val="false"/>
          <w:color w:val="ff0000"/>
          <w:sz w:val="28"/>
        </w:rPr>
        <w:t xml:space="preserve"> </w:t>
      </w:r>
      <w:r>
        <w:rPr>
          <w:rFonts w:ascii="Times New Roman"/>
          <w:b/>
          <w:i w:val="false"/>
          <w:color w:val="ff0000"/>
          <w:sz w:val="28"/>
        </w:rPr>
        <w:t>жаңа</w:t>
      </w:r>
      <w:r>
        <w:rPr>
          <w:rFonts w:ascii="Times New Roman"/>
          <w:b w:val="false"/>
          <w:i w:val="false"/>
          <w:color w:val="ff0000"/>
          <w:sz w:val="28"/>
        </w:rPr>
        <w:t xml:space="preserve"> </w:t>
      </w:r>
      <w:r>
        <w:rPr>
          <w:rFonts w:ascii="Times New Roman"/>
          <w:b/>
          <w:i w:val="false"/>
          <w:color w:val="ff0000"/>
          <w:sz w:val="28"/>
        </w:rPr>
        <w:t>редакцияда</w:t>
      </w:r>
      <w:r>
        <w:rPr>
          <w:rFonts w:ascii="Times New Roman"/>
          <w:b w:val="false"/>
          <w:i w:val="false"/>
          <w:color w:val="ff0000"/>
          <w:sz w:val="28"/>
        </w:rPr>
        <w:t xml:space="preserve"> </w:t>
      </w:r>
      <w:r>
        <w:rPr>
          <w:rFonts w:ascii="Times New Roman"/>
          <w:b/>
          <w:i w:val="false"/>
          <w:color w:val="ff0000"/>
          <w:sz w:val="28"/>
        </w:rPr>
        <w:t>көзделген</w:t>
      </w:r>
      <w:r>
        <w:rPr>
          <w:rFonts w:ascii="Times New Roman"/>
          <w:b/>
          <w:i w:val="false"/>
          <w:color w:val="ff0000"/>
          <w:sz w:val="28"/>
        </w:rPr>
        <w:t xml:space="preserve"> - </w:t>
      </w:r>
      <w:r>
        <w:rPr>
          <w:rFonts w:ascii="Times New Roman"/>
          <w:b w:val="false"/>
          <w:i w:val="false"/>
          <w:color w:val="ff0000"/>
          <w:sz w:val="28"/>
        </w:rPr>
        <w:t xml:space="preserve">ҚР Ұлттық Банкі Басқармасының 29.04.2026 </w:t>
      </w:r>
      <w:r>
        <w:rPr>
          <w:rFonts w:ascii="Times New Roman"/>
          <w:b w:val="false"/>
          <w:i w:val="false"/>
          <w:color w:val="ff0000"/>
          <w:sz w:val="28"/>
        </w:rPr>
        <w:t>№ 44</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мынадай атрибуттарды: оқиғаның басталған күні мен уақытын, оқиғаның атауын, іс-әрекетті жүргізген пайдаланушыны, жазбаның сәйкестендіргішін, оқиғаның аяқталған күні мен уақытын, оқиғаның орындалу нәтижесін сақтай отырып, ақпараттық жүйеде болып жатқан оқиғаларды тіркеуді және сәйкестендіруді;</w:t>
      </w:r>
    </w:p>
    <w:p>
      <w:pPr>
        <w:spacing w:after="0"/>
        <w:ind w:left="0"/>
        <w:jc w:val="left"/>
      </w:pP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12</w:t>
      </w:r>
      <w:r>
        <w:rPr>
          <w:rFonts w:ascii="Times New Roman"/>
          <w:b/>
          <w:i w:val="false"/>
          <w:color w:val="ff0000"/>
          <w:sz w:val="28"/>
        </w:rPr>
        <w:t xml:space="preserve">) </w:t>
      </w:r>
      <w:r>
        <w:rPr>
          <w:rFonts w:ascii="Times New Roman"/>
          <w:b/>
          <w:i w:val="false"/>
          <w:color w:val="ff0000"/>
          <w:sz w:val="28"/>
        </w:rPr>
        <w:t>тармақ</w:t>
      </w:r>
      <w:r>
        <w:rPr>
          <w:rFonts w:ascii="Times New Roman"/>
          <w:b/>
          <w:i w:val="false"/>
          <w:color w:val="ff0000"/>
          <w:sz w:val="28"/>
        </w:rPr>
        <w:t>ша</w:t>
      </w:r>
      <w:r>
        <w:rPr>
          <w:rFonts w:ascii="Times New Roman"/>
          <w:b w:val="false"/>
          <w:i w:val="false"/>
          <w:color w:val="ff0000"/>
          <w:sz w:val="28"/>
        </w:rPr>
        <w:t xml:space="preserve"> </w:t>
      </w:r>
      <w:r>
        <w:rPr>
          <w:rFonts w:ascii="Times New Roman"/>
          <w:b/>
          <w:i w:val="false"/>
          <w:color w:val="ff0000"/>
          <w:sz w:val="28"/>
        </w:rPr>
        <w:t>жаңа</w:t>
      </w:r>
      <w:r>
        <w:rPr>
          <w:rFonts w:ascii="Times New Roman"/>
          <w:b w:val="false"/>
          <w:i w:val="false"/>
          <w:color w:val="ff0000"/>
          <w:sz w:val="28"/>
        </w:rPr>
        <w:t xml:space="preserve"> </w:t>
      </w:r>
      <w:r>
        <w:rPr>
          <w:rFonts w:ascii="Times New Roman"/>
          <w:b/>
          <w:i w:val="false"/>
          <w:color w:val="ff0000"/>
          <w:sz w:val="28"/>
        </w:rPr>
        <w:t>редакцияда</w:t>
      </w:r>
      <w:r>
        <w:rPr>
          <w:rFonts w:ascii="Times New Roman"/>
          <w:b w:val="false"/>
          <w:i w:val="false"/>
          <w:color w:val="ff0000"/>
          <w:sz w:val="28"/>
        </w:rPr>
        <w:t xml:space="preserve"> </w:t>
      </w:r>
      <w:r>
        <w:rPr>
          <w:rFonts w:ascii="Times New Roman"/>
          <w:b/>
          <w:i w:val="false"/>
          <w:color w:val="ff0000"/>
          <w:sz w:val="28"/>
        </w:rPr>
        <w:t>көзделген</w:t>
      </w:r>
      <w:r>
        <w:rPr>
          <w:rFonts w:ascii="Times New Roman"/>
          <w:b/>
          <w:i w:val="false"/>
          <w:color w:val="ff0000"/>
          <w:sz w:val="28"/>
        </w:rPr>
        <w:t xml:space="preserve"> - </w:t>
      </w:r>
      <w:r>
        <w:rPr>
          <w:rFonts w:ascii="Times New Roman"/>
          <w:b w:val="false"/>
          <w:i w:val="false"/>
          <w:color w:val="ff0000"/>
          <w:sz w:val="28"/>
        </w:rPr>
        <w:t xml:space="preserve">ҚР Ұлттық Банкі Басқармасының 29.04.2026 </w:t>
      </w:r>
      <w:r>
        <w:rPr>
          <w:rFonts w:ascii="Times New Roman"/>
          <w:b w:val="false"/>
          <w:i w:val="false"/>
          <w:color w:val="ff0000"/>
          <w:sz w:val="28"/>
        </w:rPr>
        <w:t>№ 44</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ақпараттық-коммуникациялық инфрақұрылымды қорғау периметрінің қауіпсіздігін қамтамасыз ету құралдарының алдын ала орнатылған есептік жазбаларының парольдерін өзгертуді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34-тармақ жаңа редакцияда - ҚР Ұлттық Банкі Басқармасының 19.02.2024 </w:t>
      </w:r>
      <w:r>
        <w:rPr>
          <w:rFonts w:ascii="Times New Roman"/>
          <w:b w:val="false"/>
          <w:i w:val="false"/>
          <w:color w:val="000000"/>
          <w:sz w:val="28"/>
        </w:rPr>
        <w:t>№ 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 xml:space="preserve">35-тармақ </w:t>
      </w:r>
      <w:r>
        <w:rPr>
          <w:rFonts w:ascii="Times New Roman"/>
          <w:b/>
          <w:i w:val="false"/>
          <w:color w:val="ff0000"/>
          <w:sz w:val="28"/>
        </w:rPr>
        <w:t>жаңа</w:t>
      </w:r>
      <w:r>
        <w:rPr>
          <w:rFonts w:ascii="Times New Roman"/>
          <w:b w:val="false"/>
          <w:i w:val="false"/>
          <w:color w:val="ff0000"/>
          <w:sz w:val="28"/>
        </w:rPr>
        <w:t xml:space="preserve"> </w:t>
      </w:r>
      <w:r>
        <w:rPr>
          <w:rFonts w:ascii="Times New Roman"/>
          <w:b/>
          <w:i w:val="false"/>
          <w:color w:val="ff0000"/>
          <w:sz w:val="28"/>
        </w:rPr>
        <w:t>редакцияда</w:t>
      </w:r>
      <w:r>
        <w:rPr>
          <w:rFonts w:ascii="Times New Roman"/>
          <w:b w:val="false"/>
          <w:i w:val="false"/>
          <w:color w:val="ff0000"/>
          <w:sz w:val="28"/>
        </w:rPr>
        <w:t xml:space="preserve"> </w:t>
      </w:r>
      <w:r>
        <w:rPr>
          <w:rFonts w:ascii="Times New Roman"/>
          <w:b/>
          <w:i w:val="false"/>
          <w:color w:val="ff0000"/>
          <w:sz w:val="28"/>
        </w:rPr>
        <w:t>көзделген</w:t>
      </w:r>
      <w:r>
        <w:rPr>
          <w:rFonts w:ascii="Times New Roman"/>
          <w:b/>
          <w:i w:val="false"/>
          <w:color w:val="ff0000"/>
          <w:sz w:val="28"/>
        </w:rPr>
        <w:t xml:space="preserve"> - </w:t>
      </w:r>
      <w:r>
        <w:rPr>
          <w:rFonts w:ascii="Times New Roman"/>
          <w:b w:val="false"/>
          <w:i w:val="false"/>
          <w:color w:val="ff0000"/>
          <w:sz w:val="28"/>
        </w:rPr>
        <w:t xml:space="preserve">ҚР Ұлттық Банкі Басқармасының 29.04.2026 </w:t>
      </w:r>
      <w:r>
        <w:rPr>
          <w:rFonts w:ascii="Times New Roman"/>
          <w:b w:val="false"/>
          <w:i w:val="false"/>
          <w:color w:val="ff0000"/>
          <w:sz w:val="28"/>
        </w:rPr>
        <w:t>№ 44</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35. Төлем ұйымдары ақпараттық қауіпсіздікті қамтамасыз ету процесін басқаруға арналған төлем ұйымының жалпы басқару жүйесінің бөлігі болып табылатын ақпараттық қауіпсіздікті басқару жүйесін құруды және оның жұмыс істеуін қамтамасыз етеді.</w:t>
      </w:r>
    </w:p>
    <w:p>
      <w:pPr>
        <w:spacing w:after="0"/>
        <w:ind w:left="0"/>
        <w:jc w:val="both"/>
      </w:pPr>
      <w:r>
        <w:rPr>
          <w:rFonts w:ascii="Times New Roman"/>
          <w:b w:val="false"/>
          <w:i w:val="false"/>
          <w:color w:val="000000"/>
          <w:sz w:val="28"/>
        </w:rPr>
        <w:t>
      Төлем ұйымы ақпараттық қауіпсіздікті басқару процесін, оның ішінде ақпараттық қауіпсіздік саясатын регламенттейтін ішкі құжаттарды бекітеді.</w:t>
      </w:r>
    </w:p>
    <w:p>
      <w:pPr>
        <w:spacing w:after="0"/>
        <w:ind w:left="0"/>
        <w:jc w:val="both"/>
      </w:pPr>
      <w:r>
        <w:rPr>
          <w:rFonts w:ascii="Times New Roman"/>
          <w:b w:val="false"/>
          <w:i w:val="false"/>
          <w:color w:val="000000"/>
          <w:sz w:val="28"/>
        </w:rPr>
        <w:t>
      Осы тармақтың екінші бөлігінде көрсетілген ішкі құжаттарды қайта қарау тәртібі мен кезеңділігі төлем ұйымының ішкі құжаттарында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 жаңа редакцияда – ҚР Ұлттық Банкі Басқармасының 20.02.2025 </w:t>
      </w:r>
      <w:r>
        <w:rPr>
          <w:rFonts w:ascii="Times New Roman"/>
          <w:b w:val="false"/>
          <w:i w:val="false"/>
          <w:color w:val="000000"/>
          <w:sz w:val="28"/>
        </w:rPr>
        <w:t>№ 6</w:t>
      </w:r>
      <w:r>
        <w:rPr>
          <w:rFonts w:ascii="Times New Roman"/>
          <w:b w:val="false"/>
          <w:i w:val="false"/>
          <w:color w:val="ff0000"/>
          <w:sz w:val="28"/>
        </w:rPr>
        <w:t xml:space="preserve"> (01.06.2025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3</w:t>
      </w:r>
      <w:r>
        <w:rPr>
          <w:rFonts w:ascii="Times New Roman"/>
          <w:b/>
          <w:i w:val="false"/>
          <w:color w:val="ff0000"/>
          <w:sz w:val="28"/>
        </w:rPr>
        <w:t>6</w:t>
      </w:r>
      <w:r>
        <w:rPr>
          <w:rFonts w:ascii="Times New Roman"/>
          <w:b/>
          <w:i w:val="false"/>
          <w:color w:val="ff0000"/>
          <w:sz w:val="28"/>
        </w:rPr>
        <w:t xml:space="preserve">-тармақ </w:t>
      </w:r>
      <w:r>
        <w:rPr>
          <w:rFonts w:ascii="Times New Roman"/>
          <w:b/>
          <w:i w:val="false"/>
          <w:color w:val="ff0000"/>
          <w:sz w:val="28"/>
        </w:rPr>
        <w:t>жаңа</w:t>
      </w:r>
      <w:r>
        <w:rPr>
          <w:rFonts w:ascii="Times New Roman"/>
          <w:b w:val="false"/>
          <w:i w:val="false"/>
          <w:color w:val="ff0000"/>
          <w:sz w:val="28"/>
        </w:rPr>
        <w:t xml:space="preserve"> </w:t>
      </w:r>
      <w:r>
        <w:rPr>
          <w:rFonts w:ascii="Times New Roman"/>
          <w:b/>
          <w:i w:val="false"/>
          <w:color w:val="ff0000"/>
          <w:sz w:val="28"/>
        </w:rPr>
        <w:t>редакцияда</w:t>
      </w:r>
      <w:r>
        <w:rPr>
          <w:rFonts w:ascii="Times New Roman"/>
          <w:b w:val="false"/>
          <w:i w:val="false"/>
          <w:color w:val="ff0000"/>
          <w:sz w:val="28"/>
        </w:rPr>
        <w:t xml:space="preserve"> </w:t>
      </w:r>
      <w:r>
        <w:rPr>
          <w:rFonts w:ascii="Times New Roman"/>
          <w:b/>
          <w:i w:val="false"/>
          <w:color w:val="ff0000"/>
          <w:sz w:val="28"/>
        </w:rPr>
        <w:t>көзделген</w:t>
      </w:r>
      <w:r>
        <w:rPr>
          <w:rFonts w:ascii="Times New Roman"/>
          <w:b/>
          <w:i w:val="false"/>
          <w:color w:val="ff0000"/>
          <w:sz w:val="28"/>
        </w:rPr>
        <w:t xml:space="preserve"> - </w:t>
      </w:r>
      <w:r>
        <w:rPr>
          <w:rFonts w:ascii="Times New Roman"/>
          <w:b w:val="false"/>
          <w:i w:val="false"/>
          <w:color w:val="ff0000"/>
          <w:sz w:val="28"/>
        </w:rPr>
        <w:t xml:space="preserve">ҚР Ұлттық Банкі Басқармасының 29.04.2026 </w:t>
      </w:r>
      <w:r>
        <w:rPr>
          <w:rFonts w:ascii="Times New Roman"/>
          <w:b w:val="false"/>
          <w:i w:val="false"/>
          <w:color w:val="ff0000"/>
          <w:sz w:val="28"/>
        </w:rPr>
        <w:t>№ 44</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36. Ақпараттық қауіпсіздікті басқару жүйесі төлем ұйымының бизнес-процестері үшін ықтимал залалдың ең төменгі деңгейіне жол беретін төлем ұйымының ақпараттық активтерін қорғауды қамтамасыз етеді.</w:t>
      </w:r>
    </w:p>
    <w:p>
      <w:pPr>
        <w:spacing w:after="0"/>
        <w:ind w:left="0"/>
        <w:jc w:val="left"/>
      </w:pP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3</w:t>
      </w:r>
      <w:r>
        <w:rPr>
          <w:rFonts w:ascii="Times New Roman"/>
          <w:b/>
          <w:i w:val="false"/>
          <w:color w:val="ff0000"/>
          <w:sz w:val="28"/>
        </w:rPr>
        <w:t>6</w:t>
      </w:r>
      <w:r>
        <w:rPr>
          <w:rFonts w:ascii="Times New Roman"/>
          <w:b/>
          <w:i w:val="false"/>
          <w:color w:val="ff0000"/>
          <w:sz w:val="28"/>
        </w:rPr>
        <w:t>-</w:t>
      </w:r>
      <w:r>
        <w:rPr>
          <w:rFonts w:ascii="Times New Roman"/>
          <w:b/>
          <w:i w:val="false"/>
          <w:color w:val="ff0000"/>
          <w:sz w:val="28"/>
        </w:rPr>
        <w:t>1-</w:t>
      </w:r>
      <w:r>
        <w:rPr>
          <w:rFonts w:ascii="Times New Roman"/>
          <w:b/>
          <w:i w:val="false"/>
          <w:color w:val="ff0000"/>
          <w:sz w:val="28"/>
        </w:rPr>
        <w:t xml:space="preserve">тармақ </w:t>
      </w:r>
      <w:r>
        <w:rPr>
          <w:rFonts w:ascii="Times New Roman"/>
          <w:b/>
          <w:i w:val="false"/>
          <w:color w:val="ff0000"/>
          <w:sz w:val="28"/>
        </w:rPr>
        <w:t>жаңа</w:t>
      </w:r>
      <w:r>
        <w:rPr>
          <w:rFonts w:ascii="Times New Roman"/>
          <w:b w:val="false"/>
          <w:i w:val="false"/>
          <w:color w:val="ff0000"/>
          <w:sz w:val="28"/>
        </w:rPr>
        <w:t xml:space="preserve"> </w:t>
      </w:r>
      <w:r>
        <w:rPr>
          <w:rFonts w:ascii="Times New Roman"/>
          <w:b/>
          <w:i w:val="false"/>
          <w:color w:val="ff0000"/>
          <w:sz w:val="28"/>
        </w:rPr>
        <w:t>редакцияда</w:t>
      </w:r>
      <w:r>
        <w:rPr>
          <w:rFonts w:ascii="Times New Roman"/>
          <w:b w:val="false"/>
          <w:i w:val="false"/>
          <w:color w:val="ff0000"/>
          <w:sz w:val="28"/>
        </w:rPr>
        <w:t xml:space="preserve"> </w:t>
      </w:r>
      <w:r>
        <w:rPr>
          <w:rFonts w:ascii="Times New Roman"/>
          <w:b/>
          <w:i w:val="false"/>
          <w:color w:val="ff0000"/>
          <w:sz w:val="28"/>
        </w:rPr>
        <w:t>көзделген</w:t>
      </w:r>
      <w:r>
        <w:rPr>
          <w:rFonts w:ascii="Times New Roman"/>
          <w:b/>
          <w:i w:val="false"/>
          <w:color w:val="ff0000"/>
          <w:sz w:val="28"/>
        </w:rPr>
        <w:t xml:space="preserve"> - </w:t>
      </w:r>
      <w:r>
        <w:rPr>
          <w:rFonts w:ascii="Times New Roman"/>
          <w:b w:val="false"/>
          <w:i w:val="false"/>
          <w:color w:val="ff0000"/>
          <w:sz w:val="28"/>
        </w:rPr>
        <w:t xml:space="preserve">ҚР Ұлттық Банкі Басқармасының 29.04.2026 </w:t>
      </w:r>
      <w:r>
        <w:rPr>
          <w:rFonts w:ascii="Times New Roman"/>
          <w:b w:val="false"/>
          <w:i w:val="false"/>
          <w:color w:val="ff0000"/>
          <w:sz w:val="28"/>
        </w:rPr>
        <w:t>№ 44</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36-1. Ақпараттық қауіпсіздік бөлімшесі немесе ақпараттық қауіпсіздікті қамтамасыз етуге жауапты адам ақпараттық қауіпсіздіктің жай-күйін жылына бір реттен сиретпей тексереді. Тексеру нәтижелері бойынша ақпараттық қауіпсіздік бөлімшесі немесе ақпараттық қауіпсіздікті қамтамасыз етуге жауапты адам тексеру материалдарын қоса бере отырып, есеп жасайды, ол төлем ұйымының басшысына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6-тарау 36-1-тармақпен толықтырылды – ҚР Ұлттық Банкі Басқармасының 20.02.2025 </w:t>
      </w:r>
      <w:r>
        <w:rPr>
          <w:rFonts w:ascii="Times New Roman"/>
          <w:b w:val="false"/>
          <w:i w:val="false"/>
          <w:color w:val="000000"/>
          <w:sz w:val="28"/>
        </w:rPr>
        <w:t>№ 6</w:t>
      </w:r>
      <w:r>
        <w:rPr>
          <w:rFonts w:ascii="Times New Roman"/>
          <w:b w:val="false"/>
          <w:i w:val="false"/>
          <w:color w:val="ff0000"/>
          <w:sz w:val="28"/>
        </w:rPr>
        <w:t xml:space="preserve"> (01.06.2025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3</w:t>
      </w:r>
      <w:r>
        <w:rPr>
          <w:rFonts w:ascii="Times New Roman"/>
          <w:b/>
          <w:i w:val="false"/>
          <w:color w:val="ff0000"/>
          <w:sz w:val="28"/>
        </w:rPr>
        <w:t>7</w:t>
      </w:r>
      <w:r>
        <w:rPr>
          <w:rFonts w:ascii="Times New Roman"/>
          <w:b/>
          <w:i w:val="false"/>
          <w:color w:val="ff0000"/>
          <w:sz w:val="28"/>
        </w:rPr>
        <w:t xml:space="preserve">-тармақ </w:t>
      </w:r>
      <w:r>
        <w:rPr>
          <w:rFonts w:ascii="Times New Roman"/>
          <w:b/>
          <w:i w:val="false"/>
          <w:color w:val="ff0000"/>
          <w:sz w:val="28"/>
        </w:rPr>
        <w:t>жаңа</w:t>
      </w:r>
      <w:r>
        <w:rPr>
          <w:rFonts w:ascii="Times New Roman"/>
          <w:b w:val="false"/>
          <w:i w:val="false"/>
          <w:color w:val="ff0000"/>
          <w:sz w:val="28"/>
        </w:rPr>
        <w:t xml:space="preserve"> </w:t>
      </w:r>
      <w:r>
        <w:rPr>
          <w:rFonts w:ascii="Times New Roman"/>
          <w:b/>
          <w:i w:val="false"/>
          <w:color w:val="ff0000"/>
          <w:sz w:val="28"/>
        </w:rPr>
        <w:t>редакцияда</w:t>
      </w:r>
      <w:r>
        <w:rPr>
          <w:rFonts w:ascii="Times New Roman"/>
          <w:b w:val="false"/>
          <w:i w:val="false"/>
          <w:color w:val="ff0000"/>
          <w:sz w:val="28"/>
        </w:rPr>
        <w:t xml:space="preserve"> </w:t>
      </w:r>
      <w:r>
        <w:rPr>
          <w:rFonts w:ascii="Times New Roman"/>
          <w:b/>
          <w:i w:val="false"/>
          <w:color w:val="ff0000"/>
          <w:sz w:val="28"/>
        </w:rPr>
        <w:t>көзделген</w:t>
      </w:r>
      <w:r>
        <w:rPr>
          <w:rFonts w:ascii="Times New Roman"/>
          <w:b/>
          <w:i w:val="false"/>
          <w:color w:val="ff0000"/>
          <w:sz w:val="28"/>
        </w:rPr>
        <w:t xml:space="preserve"> - </w:t>
      </w:r>
      <w:r>
        <w:rPr>
          <w:rFonts w:ascii="Times New Roman"/>
          <w:b w:val="false"/>
          <w:i w:val="false"/>
          <w:color w:val="ff0000"/>
          <w:sz w:val="28"/>
        </w:rPr>
        <w:t xml:space="preserve">ҚР Ұлттық Банкі Басқармасының 29.04.2026 </w:t>
      </w:r>
      <w:r>
        <w:rPr>
          <w:rFonts w:ascii="Times New Roman"/>
          <w:b w:val="false"/>
          <w:i w:val="false"/>
          <w:color w:val="ff0000"/>
          <w:sz w:val="28"/>
        </w:rPr>
        <w:t>№ 44</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37. Төлем ұйымы ақпараттық қауіпсіздікті басқару жүйесінің тиісті деңгейін, оның дамуы мен жақсаруын қамтамасыз етеді.</w:t>
      </w:r>
    </w:p>
    <w:p>
      <w:pPr>
        <w:spacing w:after="0"/>
        <w:ind w:left="0"/>
        <w:jc w:val="left"/>
      </w:pP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3</w:t>
      </w:r>
      <w:r>
        <w:rPr>
          <w:rFonts w:ascii="Times New Roman"/>
          <w:b/>
          <w:i w:val="false"/>
          <w:color w:val="ff0000"/>
          <w:sz w:val="28"/>
        </w:rPr>
        <w:t>7</w:t>
      </w:r>
      <w:r>
        <w:rPr>
          <w:rFonts w:ascii="Times New Roman"/>
          <w:b/>
          <w:i w:val="false"/>
          <w:color w:val="ff0000"/>
          <w:sz w:val="28"/>
        </w:rPr>
        <w:t>-</w:t>
      </w:r>
      <w:r>
        <w:rPr>
          <w:rFonts w:ascii="Times New Roman"/>
          <w:b/>
          <w:i w:val="false"/>
          <w:color w:val="ff0000"/>
          <w:sz w:val="28"/>
        </w:rPr>
        <w:t>1-</w:t>
      </w:r>
      <w:r>
        <w:rPr>
          <w:rFonts w:ascii="Times New Roman"/>
          <w:b/>
          <w:i w:val="false"/>
          <w:color w:val="ff0000"/>
          <w:sz w:val="28"/>
        </w:rPr>
        <w:t xml:space="preserve">тармақ </w:t>
      </w:r>
      <w:r>
        <w:rPr>
          <w:rFonts w:ascii="Times New Roman"/>
          <w:b/>
          <w:i w:val="false"/>
          <w:color w:val="ff0000"/>
          <w:sz w:val="28"/>
        </w:rPr>
        <w:t>жаңа</w:t>
      </w:r>
      <w:r>
        <w:rPr>
          <w:rFonts w:ascii="Times New Roman"/>
          <w:b w:val="false"/>
          <w:i w:val="false"/>
          <w:color w:val="ff0000"/>
          <w:sz w:val="28"/>
        </w:rPr>
        <w:t xml:space="preserve"> </w:t>
      </w:r>
      <w:r>
        <w:rPr>
          <w:rFonts w:ascii="Times New Roman"/>
          <w:b/>
          <w:i w:val="false"/>
          <w:color w:val="ff0000"/>
          <w:sz w:val="28"/>
        </w:rPr>
        <w:t>редакцияда</w:t>
      </w:r>
      <w:r>
        <w:rPr>
          <w:rFonts w:ascii="Times New Roman"/>
          <w:b w:val="false"/>
          <w:i w:val="false"/>
          <w:color w:val="ff0000"/>
          <w:sz w:val="28"/>
        </w:rPr>
        <w:t xml:space="preserve"> </w:t>
      </w:r>
      <w:r>
        <w:rPr>
          <w:rFonts w:ascii="Times New Roman"/>
          <w:b/>
          <w:i w:val="false"/>
          <w:color w:val="ff0000"/>
          <w:sz w:val="28"/>
        </w:rPr>
        <w:t>көзделген</w:t>
      </w:r>
      <w:r>
        <w:rPr>
          <w:rFonts w:ascii="Times New Roman"/>
          <w:b/>
          <w:i w:val="false"/>
          <w:color w:val="ff0000"/>
          <w:sz w:val="28"/>
        </w:rPr>
        <w:t xml:space="preserve"> - </w:t>
      </w:r>
      <w:r>
        <w:rPr>
          <w:rFonts w:ascii="Times New Roman"/>
          <w:b w:val="false"/>
          <w:i w:val="false"/>
          <w:color w:val="ff0000"/>
          <w:sz w:val="28"/>
        </w:rPr>
        <w:t xml:space="preserve">ҚР Ұлттық Банкі Басқармасының 29.04.2026 </w:t>
      </w:r>
      <w:r>
        <w:rPr>
          <w:rFonts w:ascii="Times New Roman"/>
          <w:b w:val="false"/>
          <w:i w:val="false"/>
          <w:color w:val="ff0000"/>
          <w:sz w:val="28"/>
        </w:rPr>
        <w:t>№ 44</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37-1. Төлем ұйымында ақпараттық қауіпсіздікті қамтамасыз ету саласындағы жауапкершілік пен функциялардың аражігін ажырату мақсатында ақпараттандыру объектілерін құру, қызмет көрсету және дамыту мәселелерімен айналысатын басқа құрылымдық бөлімшелерден оқшауланған құрылымдық бөлімше болып табылатын ақпараттық қауіпсіздік бөлімшесі құрылады немесе ақпараттандыру объектілерін құру, қызмет көрсету және дамыту мәселелерімен айналысатын құрылымдық бөлімшелер штатында тұрмайтын, ақпараттық қауіпсіздікті қамтамасыз етуге жауапты адам айқындалады.</w:t>
      </w:r>
    </w:p>
    <w:p>
      <w:pPr>
        <w:spacing w:after="0"/>
        <w:ind w:left="0"/>
        <w:jc w:val="both"/>
      </w:pPr>
      <w:r>
        <w:rPr>
          <w:rFonts w:ascii="Times New Roman"/>
          <w:b w:val="false"/>
          <w:i w:val="false"/>
          <w:color w:val="000000"/>
          <w:sz w:val="28"/>
        </w:rPr>
        <w:t>
      Ақпараттық қауіпсіздік бөлімшесі немесе ақпараттық қауіпсіздікті қамтамасыз етуге жауапты адам ақпараттық қауіпсіздікті қамтамасыз ету жұмыстарын үйлестіреді және төлем ұйымының ішкі құжаттарында айқындалған ақпараттық қауіпсіздік талаптарының орындалуын бақылайды.</w:t>
      </w:r>
    </w:p>
    <w:p>
      <w:pPr>
        <w:spacing w:after="0"/>
        <w:ind w:left="0"/>
        <w:jc w:val="both"/>
      </w:pPr>
      <w:r>
        <w:rPr>
          <w:rFonts w:ascii="Times New Roman"/>
          <w:b w:val="false"/>
          <w:i w:val="false"/>
          <w:color w:val="000000"/>
          <w:sz w:val="28"/>
        </w:rPr>
        <w:t>
      Төлем ұйымы мыналарды өткізу арқылы ақпараттық қауіпсіздік бөлімшесі қызметкерлерінің немесе ақпараттық қауіпсіздікті қамтамасыз етуге жауапты адамның біліктілігін арттыруды қамтамасыз етеді:</w:t>
      </w:r>
    </w:p>
    <w:p>
      <w:pPr>
        <w:spacing w:after="0"/>
        <w:ind w:left="0"/>
        <w:jc w:val="both"/>
      </w:pPr>
      <w:r>
        <w:rPr>
          <w:rFonts w:ascii="Times New Roman"/>
          <w:b w:val="false"/>
          <w:i w:val="false"/>
          <w:color w:val="000000"/>
          <w:sz w:val="28"/>
        </w:rPr>
        <w:t>
      1) ішкі іс-шаралар (лекциялар, семинарлар);</w:t>
      </w:r>
    </w:p>
    <w:p>
      <w:pPr>
        <w:spacing w:after="0"/>
        <w:ind w:left="0"/>
        <w:jc w:val="both"/>
      </w:pPr>
      <w:r>
        <w:rPr>
          <w:rFonts w:ascii="Times New Roman"/>
          <w:b w:val="false"/>
          <w:i w:val="false"/>
          <w:color w:val="000000"/>
          <w:sz w:val="28"/>
        </w:rPr>
        <w:t>
      2) сыртқы оқыту (курстарға, семинарларға қатысу – әрбір қызметкер үшін екі жылда бір реттен сиретпей).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6-тарау 37-1-тармақпен толықтырылды – ҚР Ұлттық Банкі Басқармасының 20.02.2025 </w:t>
      </w:r>
      <w:r>
        <w:rPr>
          <w:rFonts w:ascii="Times New Roman"/>
          <w:b w:val="false"/>
          <w:i w:val="false"/>
          <w:color w:val="000000"/>
          <w:sz w:val="28"/>
        </w:rPr>
        <w:t>№ 6</w:t>
      </w:r>
      <w:r>
        <w:rPr>
          <w:rFonts w:ascii="Times New Roman"/>
          <w:b w:val="false"/>
          <w:i w:val="false"/>
          <w:color w:val="ff0000"/>
          <w:sz w:val="28"/>
        </w:rPr>
        <w:t xml:space="preserve"> (01.06.2025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3</w:t>
      </w:r>
      <w:r>
        <w:rPr>
          <w:rFonts w:ascii="Times New Roman"/>
          <w:b/>
          <w:i w:val="false"/>
          <w:color w:val="ff0000"/>
          <w:sz w:val="28"/>
        </w:rPr>
        <w:t>7</w:t>
      </w:r>
      <w:r>
        <w:rPr>
          <w:rFonts w:ascii="Times New Roman"/>
          <w:b/>
          <w:i w:val="false"/>
          <w:color w:val="ff0000"/>
          <w:sz w:val="28"/>
        </w:rPr>
        <w:t>-</w:t>
      </w:r>
      <w:r>
        <w:rPr>
          <w:rFonts w:ascii="Times New Roman"/>
          <w:b/>
          <w:i w:val="false"/>
          <w:color w:val="ff0000"/>
          <w:sz w:val="28"/>
        </w:rPr>
        <w:t>2-</w:t>
      </w:r>
      <w:r>
        <w:rPr>
          <w:rFonts w:ascii="Times New Roman"/>
          <w:b/>
          <w:i w:val="false"/>
          <w:color w:val="ff0000"/>
          <w:sz w:val="28"/>
        </w:rPr>
        <w:t xml:space="preserve">тармақ </w:t>
      </w:r>
      <w:r>
        <w:rPr>
          <w:rFonts w:ascii="Times New Roman"/>
          <w:b/>
          <w:i w:val="false"/>
          <w:color w:val="ff0000"/>
          <w:sz w:val="28"/>
        </w:rPr>
        <w:t>жаңа</w:t>
      </w:r>
      <w:r>
        <w:rPr>
          <w:rFonts w:ascii="Times New Roman"/>
          <w:b w:val="false"/>
          <w:i w:val="false"/>
          <w:color w:val="ff0000"/>
          <w:sz w:val="28"/>
        </w:rPr>
        <w:t xml:space="preserve"> </w:t>
      </w:r>
      <w:r>
        <w:rPr>
          <w:rFonts w:ascii="Times New Roman"/>
          <w:b/>
          <w:i w:val="false"/>
          <w:color w:val="ff0000"/>
          <w:sz w:val="28"/>
        </w:rPr>
        <w:t>редакцияда</w:t>
      </w:r>
      <w:r>
        <w:rPr>
          <w:rFonts w:ascii="Times New Roman"/>
          <w:b w:val="false"/>
          <w:i w:val="false"/>
          <w:color w:val="ff0000"/>
          <w:sz w:val="28"/>
        </w:rPr>
        <w:t xml:space="preserve"> </w:t>
      </w:r>
      <w:r>
        <w:rPr>
          <w:rFonts w:ascii="Times New Roman"/>
          <w:b/>
          <w:i w:val="false"/>
          <w:color w:val="ff0000"/>
          <w:sz w:val="28"/>
        </w:rPr>
        <w:t>көзделген</w:t>
      </w:r>
      <w:r>
        <w:rPr>
          <w:rFonts w:ascii="Times New Roman"/>
          <w:b/>
          <w:i w:val="false"/>
          <w:color w:val="ff0000"/>
          <w:sz w:val="28"/>
        </w:rPr>
        <w:t xml:space="preserve"> - </w:t>
      </w:r>
      <w:r>
        <w:rPr>
          <w:rFonts w:ascii="Times New Roman"/>
          <w:b w:val="false"/>
          <w:i w:val="false"/>
          <w:color w:val="ff0000"/>
          <w:sz w:val="28"/>
        </w:rPr>
        <w:t xml:space="preserve">ҚР Ұлттық Банкі Басқармасының 29.04.2026 </w:t>
      </w:r>
      <w:r>
        <w:rPr>
          <w:rFonts w:ascii="Times New Roman"/>
          <w:b w:val="false"/>
          <w:i w:val="false"/>
          <w:color w:val="ff0000"/>
          <w:sz w:val="28"/>
        </w:rPr>
        <w:t>№ 44</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37-2. Жаңа қызметкерді жұмысқа қабылдау кезінде жұмысқа қабылданған сәттен бастап бес жұмыс күнінен кешіктірмей жаңа қызметкер ақпараттық қауіпсіздікті қамтамасыз ету жөніндегі негізгі талаптармен (кіріспе нұсқау алу) қол қойып танысады. Танысу нәтижесі тиісті нұсқау алу журналында немесе нұсқау алынғанын растайтын өзге де құжатта тіркеледі.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6-тарау 37-2-тармақпен толықтырылды – ҚР Ұлттық Банкі Басқармасының 20.02.2025 </w:t>
      </w:r>
      <w:r>
        <w:rPr>
          <w:rFonts w:ascii="Times New Roman"/>
          <w:b w:val="false"/>
          <w:i w:val="false"/>
          <w:color w:val="000000"/>
          <w:sz w:val="28"/>
        </w:rPr>
        <w:t>№ 6</w:t>
      </w:r>
      <w:r>
        <w:rPr>
          <w:rFonts w:ascii="Times New Roman"/>
          <w:b w:val="false"/>
          <w:i w:val="false"/>
          <w:color w:val="ff0000"/>
          <w:sz w:val="28"/>
        </w:rPr>
        <w:t xml:space="preserve"> (01.06.2025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3</w:t>
      </w:r>
      <w:r>
        <w:rPr>
          <w:rFonts w:ascii="Times New Roman"/>
          <w:b/>
          <w:i w:val="false"/>
          <w:color w:val="ff0000"/>
          <w:sz w:val="28"/>
        </w:rPr>
        <w:t>7</w:t>
      </w:r>
      <w:r>
        <w:rPr>
          <w:rFonts w:ascii="Times New Roman"/>
          <w:b/>
          <w:i w:val="false"/>
          <w:color w:val="ff0000"/>
          <w:sz w:val="28"/>
        </w:rPr>
        <w:t>-</w:t>
      </w:r>
      <w:r>
        <w:rPr>
          <w:rFonts w:ascii="Times New Roman"/>
          <w:b/>
          <w:i w:val="false"/>
          <w:color w:val="ff0000"/>
          <w:sz w:val="28"/>
        </w:rPr>
        <w:t>3-</w:t>
      </w:r>
      <w:r>
        <w:rPr>
          <w:rFonts w:ascii="Times New Roman"/>
          <w:b/>
          <w:i w:val="false"/>
          <w:color w:val="ff0000"/>
          <w:sz w:val="28"/>
        </w:rPr>
        <w:t xml:space="preserve">тармақ </w:t>
      </w:r>
      <w:r>
        <w:rPr>
          <w:rFonts w:ascii="Times New Roman"/>
          <w:b/>
          <w:i w:val="false"/>
          <w:color w:val="ff0000"/>
          <w:sz w:val="28"/>
        </w:rPr>
        <w:t>жаңа</w:t>
      </w:r>
      <w:r>
        <w:rPr>
          <w:rFonts w:ascii="Times New Roman"/>
          <w:b w:val="false"/>
          <w:i w:val="false"/>
          <w:color w:val="ff0000"/>
          <w:sz w:val="28"/>
        </w:rPr>
        <w:t xml:space="preserve"> </w:t>
      </w:r>
      <w:r>
        <w:rPr>
          <w:rFonts w:ascii="Times New Roman"/>
          <w:b/>
          <w:i w:val="false"/>
          <w:color w:val="ff0000"/>
          <w:sz w:val="28"/>
        </w:rPr>
        <w:t>редакцияда</w:t>
      </w:r>
      <w:r>
        <w:rPr>
          <w:rFonts w:ascii="Times New Roman"/>
          <w:b w:val="false"/>
          <w:i w:val="false"/>
          <w:color w:val="ff0000"/>
          <w:sz w:val="28"/>
        </w:rPr>
        <w:t xml:space="preserve"> </w:t>
      </w:r>
      <w:r>
        <w:rPr>
          <w:rFonts w:ascii="Times New Roman"/>
          <w:b/>
          <w:i w:val="false"/>
          <w:color w:val="ff0000"/>
          <w:sz w:val="28"/>
        </w:rPr>
        <w:t>көзделген</w:t>
      </w:r>
      <w:r>
        <w:rPr>
          <w:rFonts w:ascii="Times New Roman"/>
          <w:b/>
          <w:i w:val="false"/>
          <w:color w:val="ff0000"/>
          <w:sz w:val="28"/>
        </w:rPr>
        <w:t xml:space="preserve"> - </w:t>
      </w:r>
      <w:r>
        <w:rPr>
          <w:rFonts w:ascii="Times New Roman"/>
          <w:b w:val="false"/>
          <w:i w:val="false"/>
          <w:color w:val="ff0000"/>
          <w:sz w:val="28"/>
        </w:rPr>
        <w:t xml:space="preserve">ҚР Ұлттық Банкі Басқармасының 29.04.2026 </w:t>
      </w:r>
      <w:r>
        <w:rPr>
          <w:rFonts w:ascii="Times New Roman"/>
          <w:b w:val="false"/>
          <w:i w:val="false"/>
          <w:color w:val="ff0000"/>
          <w:sz w:val="28"/>
        </w:rPr>
        <w:t>№ 44</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37-3. Төлем ұйымының қызметкерімен жасалатын еңбек шартында қызметкердің ақпараттық қауіпсіздікті қамтамасыз ету және жасырын ақпаратты жария етпеу жөніндегі талаптарды сақтау міндеті қамтылады.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6-тарау 37-3-тармақпен толықтырылды – ҚР Ұлттық Банкі Басқармасының 20.02.2025 </w:t>
      </w:r>
      <w:r>
        <w:rPr>
          <w:rFonts w:ascii="Times New Roman"/>
          <w:b w:val="false"/>
          <w:i w:val="false"/>
          <w:color w:val="000000"/>
          <w:sz w:val="28"/>
        </w:rPr>
        <w:t>№ 6</w:t>
      </w:r>
      <w:r>
        <w:rPr>
          <w:rFonts w:ascii="Times New Roman"/>
          <w:b w:val="false"/>
          <w:i w:val="false"/>
          <w:color w:val="ff0000"/>
          <w:sz w:val="28"/>
        </w:rPr>
        <w:t xml:space="preserve"> (01.06.2025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3</w:t>
      </w:r>
      <w:r>
        <w:rPr>
          <w:rFonts w:ascii="Times New Roman"/>
          <w:b/>
          <w:i w:val="false"/>
          <w:color w:val="ff0000"/>
          <w:sz w:val="28"/>
        </w:rPr>
        <w:t>8</w:t>
      </w:r>
      <w:r>
        <w:rPr>
          <w:rFonts w:ascii="Times New Roman"/>
          <w:b/>
          <w:i w:val="false"/>
          <w:color w:val="ff0000"/>
          <w:sz w:val="28"/>
        </w:rPr>
        <w:t xml:space="preserve">-тармақ </w:t>
      </w:r>
      <w:r>
        <w:rPr>
          <w:rFonts w:ascii="Times New Roman"/>
          <w:b/>
          <w:i w:val="false"/>
          <w:color w:val="ff0000"/>
          <w:sz w:val="28"/>
        </w:rPr>
        <w:t>жаңа</w:t>
      </w:r>
      <w:r>
        <w:rPr>
          <w:rFonts w:ascii="Times New Roman"/>
          <w:b w:val="false"/>
          <w:i w:val="false"/>
          <w:color w:val="ff0000"/>
          <w:sz w:val="28"/>
        </w:rPr>
        <w:t xml:space="preserve"> </w:t>
      </w:r>
      <w:r>
        <w:rPr>
          <w:rFonts w:ascii="Times New Roman"/>
          <w:b/>
          <w:i w:val="false"/>
          <w:color w:val="ff0000"/>
          <w:sz w:val="28"/>
        </w:rPr>
        <w:t>редакцияда</w:t>
      </w:r>
      <w:r>
        <w:rPr>
          <w:rFonts w:ascii="Times New Roman"/>
          <w:b w:val="false"/>
          <w:i w:val="false"/>
          <w:color w:val="ff0000"/>
          <w:sz w:val="28"/>
        </w:rPr>
        <w:t xml:space="preserve"> </w:t>
      </w:r>
      <w:r>
        <w:rPr>
          <w:rFonts w:ascii="Times New Roman"/>
          <w:b/>
          <w:i w:val="false"/>
          <w:color w:val="ff0000"/>
          <w:sz w:val="28"/>
        </w:rPr>
        <w:t>көзделген</w:t>
      </w:r>
      <w:r>
        <w:rPr>
          <w:rFonts w:ascii="Times New Roman"/>
          <w:b/>
          <w:i w:val="false"/>
          <w:color w:val="ff0000"/>
          <w:sz w:val="28"/>
        </w:rPr>
        <w:t xml:space="preserve"> - </w:t>
      </w:r>
      <w:r>
        <w:rPr>
          <w:rFonts w:ascii="Times New Roman"/>
          <w:b w:val="false"/>
          <w:i w:val="false"/>
          <w:color w:val="ff0000"/>
          <w:sz w:val="28"/>
        </w:rPr>
        <w:t xml:space="preserve">ҚР Ұлттық Банкі Басқармасының 29.04.2026 </w:t>
      </w:r>
      <w:r>
        <w:rPr>
          <w:rFonts w:ascii="Times New Roman"/>
          <w:b w:val="false"/>
          <w:i w:val="false"/>
          <w:color w:val="ff0000"/>
          <w:sz w:val="28"/>
        </w:rPr>
        <w:t>№ 44</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38. Төлем ұйымы ақпаратының жасырындылығын, тұтастығын және қолжетімділігін қамтамасыз ету мақсатында төлем ұйымы мынадай функцияларды жүзеге асырады:</w:t>
      </w:r>
    </w:p>
    <w:p>
      <w:pPr>
        <w:spacing w:after="0"/>
        <w:ind w:left="0"/>
        <w:jc w:val="both"/>
      </w:pPr>
      <w:r>
        <w:rPr>
          <w:rFonts w:ascii="Times New Roman"/>
          <w:b w:val="false"/>
          <w:i w:val="false"/>
          <w:color w:val="000000"/>
          <w:sz w:val="28"/>
        </w:rPr>
        <w:t>
      1) ақпараттық қауіпсіздікті басқару жүйесін ұйымдастырады, ақпараттық қауіпсіздікті қамтамасыз ету жөніндегі қызметті және қатерлерді анықтау мен талдау, шабуылдарға қарсы іс-қимыл жасау және ақпараттық қауіпсіздіктің оқыс оқиғаларын тергеп-тексеру жөніндегі іс-шараларды үйлестіреді және бақылайды;</w:t>
      </w:r>
    </w:p>
    <w:p>
      <w:pPr>
        <w:spacing w:after="0"/>
        <w:ind w:left="0"/>
        <w:jc w:val="both"/>
      </w:pPr>
      <w:r>
        <w:rPr>
          <w:rFonts w:ascii="Times New Roman"/>
          <w:b w:val="false"/>
          <w:i w:val="false"/>
          <w:color w:val="000000"/>
          <w:sz w:val="28"/>
        </w:rPr>
        <w:t>
      2) ақпараттық қауіпсіздікті қамтамасыз ету процесін әдіснамалық қолдауды қамтамасыз етеді;</w:t>
      </w:r>
    </w:p>
    <w:p>
      <w:pPr>
        <w:spacing w:after="0"/>
        <w:ind w:left="0"/>
        <w:jc w:val="both"/>
      </w:pPr>
      <w:r>
        <w:rPr>
          <w:rFonts w:ascii="Times New Roman"/>
          <w:b w:val="false"/>
          <w:i w:val="false"/>
          <w:color w:val="000000"/>
          <w:sz w:val="28"/>
        </w:rPr>
        <w:t>
      3) өз өкілеттіктері шеңберінде ақпараттық қауіпсіздікті басқару, қамтамасыз ету және бақылау әдістерін, құралдары мен тетіктерін таңдайды, енгізеді және қолданады;</w:t>
      </w:r>
    </w:p>
    <w:p>
      <w:pPr>
        <w:spacing w:after="0"/>
        <w:ind w:left="0"/>
        <w:jc w:val="both"/>
      </w:pPr>
      <w:r>
        <w:rPr>
          <w:rFonts w:ascii="Times New Roman"/>
          <w:b w:val="false"/>
          <w:i w:val="false"/>
          <w:color w:val="000000"/>
          <w:sz w:val="28"/>
        </w:rPr>
        <w:t>
      4) ақпараттық қауіпсіздіктің оқыс оқиғалары туралы ақпаратты жинайды, шоғырландырады, сақтайды және өңдейді;</w:t>
      </w:r>
    </w:p>
    <w:p>
      <w:pPr>
        <w:spacing w:after="0"/>
        <w:ind w:left="0"/>
        <w:jc w:val="both"/>
      </w:pPr>
      <w:r>
        <w:rPr>
          <w:rFonts w:ascii="Times New Roman"/>
          <w:b w:val="false"/>
          <w:i w:val="false"/>
          <w:color w:val="000000"/>
          <w:sz w:val="28"/>
        </w:rPr>
        <w:t>
      5) ақпараттық қауіпсіздіктің оқыс оқиғалары туралы ақпаратты талдайды;</w:t>
      </w:r>
    </w:p>
    <w:p>
      <w:pPr>
        <w:spacing w:after="0"/>
        <w:ind w:left="0"/>
        <w:jc w:val="both"/>
      </w:pPr>
      <w:r>
        <w:rPr>
          <w:rFonts w:ascii="Times New Roman"/>
          <w:b w:val="false"/>
          <w:i w:val="false"/>
          <w:color w:val="000000"/>
          <w:sz w:val="28"/>
        </w:rPr>
        <w:t>
      6) ақпараттық қауіпсіздікті қамтамасыз ету процесін автоматтандыратын бағдарламалық-техникалық құралдарды ендіруді, тиісінше жұмыс істеуін, сондай-ақ оларға қолжеткізуді қамтамасыз етеді;</w:t>
      </w:r>
    </w:p>
    <w:p>
      <w:pPr>
        <w:spacing w:after="0"/>
        <w:ind w:left="0"/>
        <w:jc w:val="both"/>
      </w:pPr>
      <w:r>
        <w:rPr>
          <w:rFonts w:ascii="Times New Roman"/>
          <w:b w:val="false"/>
          <w:i w:val="false"/>
          <w:color w:val="000000"/>
          <w:sz w:val="28"/>
        </w:rPr>
        <w:t>
      7) артықшылықты есептік жазбаларды пайдалану бойынша шектеулерді айқындайды;</w:t>
      </w:r>
    </w:p>
    <w:p>
      <w:pPr>
        <w:spacing w:after="0"/>
        <w:ind w:left="0"/>
        <w:jc w:val="both"/>
      </w:pPr>
      <w:r>
        <w:rPr>
          <w:rFonts w:ascii="Times New Roman"/>
          <w:b w:val="false"/>
          <w:i w:val="false"/>
          <w:color w:val="000000"/>
          <w:sz w:val="28"/>
        </w:rPr>
        <w:t>
      8) төлем ұйымы қызметкерлерінің ақпараттық қауіпсіздік мәселелері бойынша хабардар болуын қамтамасыз ету жөніндегі іс-шараларды ұйымдастырады және өткізеді;</w:t>
      </w:r>
    </w:p>
    <w:p>
      <w:pPr>
        <w:spacing w:after="0"/>
        <w:ind w:left="0"/>
        <w:jc w:val="both"/>
      </w:pPr>
      <w:r>
        <w:rPr>
          <w:rFonts w:ascii="Times New Roman"/>
          <w:b w:val="false"/>
          <w:i w:val="false"/>
          <w:color w:val="000000"/>
          <w:sz w:val="28"/>
        </w:rPr>
        <w:t>
      9) төлем ұйымының ақпараттық қауіпсіздігін басқару жүйесінің жай-күйіне мониторингті жүзеге асырады;</w:t>
      </w:r>
    </w:p>
    <w:p>
      <w:pPr>
        <w:spacing w:after="0"/>
        <w:ind w:left="0"/>
        <w:jc w:val="both"/>
      </w:pPr>
      <w:r>
        <w:rPr>
          <w:rFonts w:ascii="Times New Roman"/>
          <w:b w:val="false"/>
          <w:i w:val="false"/>
          <w:color w:val="000000"/>
          <w:sz w:val="28"/>
        </w:rPr>
        <w:t>
      10) мерзімді түрде (бірақ жылына бір реттен сиретпей) төлем ұйымының басшылығына төлем ұйымының ақпараттық қауіпсіздігін басқару жүйесінің жай-күйі туралы хабарлайды;</w:t>
      </w:r>
    </w:p>
    <w:p>
      <w:pPr>
        <w:spacing w:after="0"/>
        <w:ind w:left="0"/>
        <w:jc w:val="both"/>
      </w:pPr>
      <w:r>
        <w:rPr>
          <w:rFonts w:ascii="Times New Roman"/>
          <w:b w:val="false"/>
          <w:i w:val="false"/>
          <w:color w:val="000000"/>
          <w:sz w:val="28"/>
        </w:rPr>
        <w:t>
      11) ақпараттық-коммуникациялық инфрақұрылымды қорғау периметрінің схемасын және оның қауіпсіздігін қамтамасыз ету құралдарын басқарушылар тізбесін жаңартылған күйде ұстайды;</w:t>
      </w:r>
    </w:p>
    <w:p>
      <w:pPr>
        <w:spacing w:after="0"/>
        <w:ind w:left="0"/>
        <w:jc w:val="both"/>
      </w:pPr>
      <w:r>
        <w:rPr>
          <w:rFonts w:ascii="Times New Roman"/>
          <w:b w:val="false"/>
          <w:i w:val="false"/>
          <w:color w:val="000000"/>
          <w:sz w:val="28"/>
        </w:rPr>
        <w:t>
      12) ақпараттық-коммуникациялық инфрақұрылымды қорғау периметріне желіаралық экрандарды орнатады;</w:t>
      </w:r>
    </w:p>
    <w:p>
      <w:pPr>
        <w:spacing w:after="0"/>
        <w:ind w:left="0"/>
        <w:jc w:val="both"/>
      </w:pPr>
      <w:r>
        <w:rPr>
          <w:rFonts w:ascii="Times New Roman"/>
          <w:b w:val="false"/>
          <w:i w:val="false"/>
          <w:color w:val="000000"/>
          <w:sz w:val="28"/>
        </w:rPr>
        <w:t>
      13) пайдаланушылардың ақпараттық-коммуникациялық инфрақұрылымды қорғау ауқымынан Интернет желісінің ресурстарына кіру қауіпсіздігін қамтамасыз етеді;</w:t>
      </w:r>
    </w:p>
    <w:p>
      <w:pPr>
        <w:spacing w:after="0"/>
        <w:ind w:left="0"/>
        <w:jc w:val="both"/>
      </w:pPr>
      <w:r>
        <w:rPr>
          <w:rFonts w:ascii="Times New Roman"/>
          <w:b w:val="false"/>
          <w:i w:val="false"/>
          <w:color w:val="000000"/>
          <w:sz w:val="28"/>
        </w:rPr>
        <w:t>
      14) ноутбуктер немесе өзге де құрылғылар төлем ұйымының ақпараттық активтеріне төлем ұйымының қорғау периметрінен тыс қосылған жағдайда осы құрылғыларда қорғалған қолжетімділікті ұйымдастыру үшін лицензиялық бағдарламалық қамтылым (байланыс арнасын шифрлау, екі факторлы аутентификацияны қамтамасыз ету) орнатылады.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38-тармақ жаңа редакцияда - ҚР Ұлттық Банкі Басқармасының 19.02.2024 </w:t>
      </w:r>
      <w:r>
        <w:rPr>
          <w:rFonts w:ascii="Times New Roman"/>
          <w:b w:val="false"/>
          <w:i w:val="false"/>
          <w:color w:val="000000"/>
          <w:sz w:val="28"/>
        </w:rPr>
        <w:t>№ 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Ұлттық Банкі Басқармасының 20.02.2025 </w:t>
      </w:r>
      <w:r>
        <w:rPr>
          <w:rFonts w:ascii="Times New Roman"/>
          <w:b w:val="false"/>
          <w:i w:val="false"/>
          <w:color w:val="000000"/>
          <w:sz w:val="28"/>
        </w:rPr>
        <w:t>№ 6</w:t>
      </w:r>
      <w:r>
        <w:rPr>
          <w:rFonts w:ascii="Times New Roman"/>
          <w:b w:val="false"/>
          <w:i w:val="false"/>
          <w:color w:val="ff0000"/>
          <w:sz w:val="28"/>
        </w:rPr>
        <w:t xml:space="preserve"> (01.06.2025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қаулыларымен.</w:t>
      </w:r>
      <w:r>
        <w:br/>
      </w: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3</w:t>
      </w:r>
      <w:r>
        <w:rPr>
          <w:rFonts w:ascii="Times New Roman"/>
          <w:b/>
          <w:i w:val="false"/>
          <w:color w:val="ff0000"/>
          <w:sz w:val="28"/>
        </w:rPr>
        <w:t>9</w:t>
      </w:r>
      <w:r>
        <w:rPr>
          <w:rFonts w:ascii="Times New Roman"/>
          <w:b/>
          <w:i w:val="false"/>
          <w:color w:val="ff0000"/>
          <w:sz w:val="28"/>
        </w:rPr>
        <w:t xml:space="preserve">-тармақ </w:t>
      </w:r>
      <w:r>
        <w:rPr>
          <w:rFonts w:ascii="Times New Roman"/>
          <w:b/>
          <w:i w:val="false"/>
          <w:color w:val="ff0000"/>
          <w:sz w:val="28"/>
        </w:rPr>
        <w:t>жаңа</w:t>
      </w:r>
      <w:r>
        <w:rPr>
          <w:rFonts w:ascii="Times New Roman"/>
          <w:b w:val="false"/>
          <w:i w:val="false"/>
          <w:color w:val="ff0000"/>
          <w:sz w:val="28"/>
        </w:rPr>
        <w:t xml:space="preserve"> </w:t>
      </w:r>
      <w:r>
        <w:rPr>
          <w:rFonts w:ascii="Times New Roman"/>
          <w:b/>
          <w:i w:val="false"/>
          <w:color w:val="ff0000"/>
          <w:sz w:val="28"/>
        </w:rPr>
        <w:t>редакцияда</w:t>
      </w:r>
      <w:r>
        <w:rPr>
          <w:rFonts w:ascii="Times New Roman"/>
          <w:b w:val="false"/>
          <w:i w:val="false"/>
          <w:color w:val="ff0000"/>
          <w:sz w:val="28"/>
        </w:rPr>
        <w:t xml:space="preserve"> </w:t>
      </w:r>
      <w:r>
        <w:rPr>
          <w:rFonts w:ascii="Times New Roman"/>
          <w:b/>
          <w:i w:val="false"/>
          <w:color w:val="ff0000"/>
          <w:sz w:val="28"/>
        </w:rPr>
        <w:t>көзделген</w:t>
      </w:r>
      <w:r>
        <w:rPr>
          <w:rFonts w:ascii="Times New Roman"/>
          <w:b/>
          <w:i w:val="false"/>
          <w:color w:val="ff0000"/>
          <w:sz w:val="28"/>
        </w:rPr>
        <w:t xml:space="preserve"> - </w:t>
      </w:r>
      <w:r>
        <w:rPr>
          <w:rFonts w:ascii="Times New Roman"/>
          <w:b w:val="false"/>
          <w:i w:val="false"/>
          <w:color w:val="ff0000"/>
          <w:sz w:val="28"/>
        </w:rPr>
        <w:t xml:space="preserve">ҚР Ұлттық Банкі Басқармасының 29.04.2026 </w:t>
      </w:r>
      <w:r>
        <w:rPr>
          <w:rFonts w:ascii="Times New Roman"/>
          <w:b w:val="false"/>
          <w:i w:val="false"/>
          <w:color w:val="ff0000"/>
          <w:sz w:val="28"/>
        </w:rPr>
        <w:t>№ 44</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39. Төлем ұйымы ақпараттық активтерге қатысты қолайлы деңгейдің өлшемшарттарын көрсете отырып, ақпараттық қауіпсіздік тәуекелдерін басқарады.</w:t>
      </w:r>
    </w:p>
    <w:p>
      <w:pPr>
        <w:spacing w:after="0"/>
        <w:ind w:left="0"/>
        <w:jc w:val="both"/>
      </w:pPr>
      <w:r>
        <w:rPr>
          <w:rFonts w:ascii="Times New Roman"/>
          <w:b w:val="false"/>
          <w:i w:val="false"/>
          <w:color w:val="000000"/>
          <w:sz w:val="28"/>
        </w:rPr>
        <w:t>
      Ақпараттық қауіпсіздік тәуекелдерін іске асыру кезінде осындай тәуекелдердің туындауын барынша азайтуға бағытталған іс-шаралар жоспары әзірленеді.</w:t>
      </w:r>
    </w:p>
    <w:p>
      <w:pPr>
        <w:spacing w:after="0"/>
        <w:ind w:left="0"/>
        <w:jc w:val="left"/>
      </w:pP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40</w:t>
      </w:r>
      <w:r>
        <w:rPr>
          <w:rFonts w:ascii="Times New Roman"/>
          <w:b/>
          <w:i w:val="false"/>
          <w:color w:val="ff0000"/>
          <w:sz w:val="28"/>
        </w:rPr>
        <w:t xml:space="preserve">-тармақ </w:t>
      </w:r>
      <w:r>
        <w:rPr>
          <w:rFonts w:ascii="Times New Roman"/>
          <w:b/>
          <w:i w:val="false"/>
          <w:color w:val="ff0000"/>
          <w:sz w:val="28"/>
        </w:rPr>
        <w:t>жаңа</w:t>
      </w:r>
      <w:r>
        <w:rPr>
          <w:rFonts w:ascii="Times New Roman"/>
          <w:b w:val="false"/>
          <w:i w:val="false"/>
          <w:color w:val="ff0000"/>
          <w:sz w:val="28"/>
        </w:rPr>
        <w:t xml:space="preserve"> </w:t>
      </w:r>
      <w:r>
        <w:rPr>
          <w:rFonts w:ascii="Times New Roman"/>
          <w:b/>
          <w:i w:val="false"/>
          <w:color w:val="ff0000"/>
          <w:sz w:val="28"/>
        </w:rPr>
        <w:t>редакцияда</w:t>
      </w:r>
      <w:r>
        <w:rPr>
          <w:rFonts w:ascii="Times New Roman"/>
          <w:b w:val="false"/>
          <w:i w:val="false"/>
          <w:color w:val="ff0000"/>
          <w:sz w:val="28"/>
        </w:rPr>
        <w:t xml:space="preserve"> </w:t>
      </w:r>
      <w:r>
        <w:rPr>
          <w:rFonts w:ascii="Times New Roman"/>
          <w:b/>
          <w:i w:val="false"/>
          <w:color w:val="ff0000"/>
          <w:sz w:val="28"/>
        </w:rPr>
        <w:t>көзделген</w:t>
      </w:r>
      <w:r>
        <w:rPr>
          <w:rFonts w:ascii="Times New Roman"/>
          <w:b/>
          <w:i w:val="false"/>
          <w:color w:val="ff0000"/>
          <w:sz w:val="28"/>
        </w:rPr>
        <w:t xml:space="preserve"> - </w:t>
      </w:r>
      <w:r>
        <w:rPr>
          <w:rFonts w:ascii="Times New Roman"/>
          <w:b w:val="false"/>
          <w:i w:val="false"/>
          <w:color w:val="ff0000"/>
          <w:sz w:val="28"/>
        </w:rPr>
        <w:t xml:space="preserve">ҚР Ұлттық Банкі Басқармасының 29.04.2026 </w:t>
      </w:r>
      <w:r>
        <w:rPr>
          <w:rFonts w:ascii="Times New Roman"/>
          <w:b w:val="false"/>
          <w:i w:val="false"/>
          <w:color w:val="ff0000"/>
          <w:sz w:val="28"/>
        </w:rPr>
        <w:t>№ 44</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40. Ақпараттық қауіпсіздікті қамтамасыз ету жөніндегі қызметке мониторинг жүргізу барысында алынған ақпараттық қауіпсіздіктің оқыс оқиғалары туралы ақпарат шоғырландырылуға, жүйелендірілуге және сақталуға тиіс.</w:t>
      </w:r>
    </w:p>
    <w:p>
      <w:pPr>
        <w:spacing w:after="0"/>
        <w:ind w:left="0"/>
        <w:jc w:val="left"/>
      </w:pP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41</w:t>
      </w:r>
      <w:r>
        <w:rPr>
          <w:rFonts w:ascii="Times New Roman"/>
          <w:b/>
          <w:i w:val="false"/>
          <w:color w:val="ff0000"/>
          <w:sz w:val="28"/>
        </w:rPr>
        <w:t xml:space="preserve">-тармақ </w:t>
      </w:r>
      <w:r>
        <w:rPr>
          <w:rFonts w:ascii="Times New Roman"/>
          <w:b/>
          <w:i w:val="false"/>
          <w:color w:val="ff0000"/>
          <w:sz w:val="28"/>
        </w:rPr>
        <w:t>жаңа</w:t>
      </w:r>
      <w:r>
        <w:rPr>
          <w:rFonts w:ascii="Times New Roman"/>
          <w:b w:val="false"/>
          <w:i w:val="false"/>
          <w:color w:val="ff0000"/>
          <w:sz w:val="28"/>
        </w:rPr>
        <w:t xml:space="preserve"> </w:t>
      </w:r>
      <w:r>
        <w:rPr>
          <w:rFonts w:ascii="Times New Roman"/>
          <w:b/>
          <w:i w:val="false"/>
          <w:color w:val="ff0000"/>
          <w:sz w:val="28"/>
        </w:rPr>
        <w:t>редакцияда</w:t>
      </w:r>
      <w:r>
        <w:rPr>
          <w:rFonts w:ascii="Times New Roman"/>
          <w:b w:val="false"/>
          <w:i w:val="false"/>
          <w:color w:val="ff0000"/>
          <w:sz w:val="28"/>
        </w:rPr>
        <w:t xml:space="preserve"> </w:t>
      </w:r>
      <w:r>
        <w:rPr>
          <w:rFonts w:ascii="Times New Roman"/>
          <w:b/>
          <w:i w:val="false"/>
          <w:color w:val="ff0000"/>
          <w:sz w:val="28"/>
        </w:rPr>
        <w:t>көзделген</w:t>
      </w:r>
      <w:r>
        <w:rPr>
          <w:rFonts w:ascii="Times New Roman"/>
          <w:b/>
          <w:i w:val="false"/>
          <w:color w:val="ff0000"/>
          <w:sz w:val="28"/>
        </w:rPr>
        <w:t xml:space="preserve"> - </w:t>
      </w:r>
      <w:r>
        <w:rPr>
          <w:rFonts w:ascii="Times New Roman"/>
          <w:b w:val="false"/>
          <w:i w:val="false"/>
          <w:color w:val="ff0000"/>
          <w:sz w:val="28"/>
        </w:rPr>
        <w:t xml:space="preserve">ҚР Ұлттық Банкі Басқармасының 29.04.2026 </w:t>
      </w:r>
      <w:r>
        <w:rPr>
          <w:rFonts w:ascii="Times New Roman"/>
          <w:b w:val="false"/>
          <w:i w:val="false"/>
          <w:color w:val="ff0000"/>
          <w:sz w:val="28"/>
        </w:rPr>
        <w:t>№ 44</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41. Ақпараттық қауіпсіздіктің оқыс оқиғалары туралы ақпаратты сақтау мерзімі кемінде 5 (бес) жылды құрайды.</w:t>
      </w:r>
    </w:p>
    <w:p>
      <w:pPr>
        <w:spacing w:after="0"/>
        <w:ind w:left="0"/>
        <w:jc w:val="left"/>
      </w:pP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4</w:t>
      </w:r>
      <w:r>
        <w:rPr>
          <w:rFonts w:ascii="Times New Roman"/>
          <w:b/>
          <w:i w:val="false"/>
          <w:color w:val="ff0000"/>
          <w:sz w:val="28"/>
        </w:rPr>
        <w:t>2</w:t>
      </w:r>
      <w:r>
        <w:rPr>
          <w:rFonts w:ascii="Times New Roman"/>
          <w:b/>
          <w:i w:val="false"/>
          <w:color w:val="ff0000"/>
          <w:sz w:val="28"/>
        </w:rPr>
        <w:t xml:space="preserve">-тармақ </w:t>
      </w:r>
      <w:r>
        <w:rPr>
          <w:rFonts w:ascii="Times New Roman"/>
          <w:b/>
          <w:i w:val="false"/>
          <w:color w:val="ff0000"/>
          <w:sz w:val="28"/>
        </w:rPr>
        <w:t>жаңа</w:t>
      </w:r>
      <w:r>
        <w:rPr>
          <w:rFonts w:ascii="Times New Roman"/>
          <w:b w:val="false"/>
          <w:i w:val="false"/>
          <w:color w:val="ff0000"/>
          <w:sz w:val="28"/>
        </w:rPr>
        <w:t xml:space="preserve"> </w:t>
      </w:r>
      <w:r>
        <w:rPr>
          <w:rFonts w:ascii="Times New Roman"/>
          <w:b/>
          <w:i w:val="false"/>
          <w:color w:val="ff0000"/>
          <w:sz w:val="28"/>
        </w:rPr>
        <w:t>редакцияда</w:t>
      </w:r>
      <w:r>
        <w:rPr>
          <w:rFonts w:ascii="Times New Roman"/>
          <w:b w:val="false"/>
          <w:i w:val="false"/>
          <w:color w:val="ff0000"/>
          <w:sz w:val="28"/>
        </w:rPr>
        <w:t xml:space="preserve"> </w:t>
      </w:r>
      <w:r>
        <w:rPr>
          <w:rFonts w:ascii="Times New Roman"/>
          <w:b/>
          <w:i w:val="false"/>
          <w:color w:val="ff0000"/>
          <w:sz w:val="28"/>
        </w:rPr>
        <w:t>көзделген</w:t>
      </w:r>
      <w:r>
        <w:rPr>
          <w:rFonts w:ascii="Times New Roman"/>
          <w:b/>
          <w:i w:val="false"/>
          <w:color w:val="ff0000"/>
          <w:sz w:val="28"/>
        </w:rPr>
        <w:t xml:space="preserve"> - </w:t>
      </w:r>
      <w:r>
        <w:rPr>
          <w:rFonts w:ascii="Times New Roman"/>
          <w:b w:val="false"/>
          <w:i w:val="false"/>
          <w:color w:val="ff0000"/>
          <w:sz w:val="28"/>
        </w:rPr>
        <w:t xml:space="preserve">ҚР Ұлттық Банкі Басқармасының 29.04.2026 </w:t>
      </w:r>
      <w:r>
        <w:rPr>
          <w:rFonts w:ascii="Times New Roman"/>
          <w:b w:val="false"/>
          <w:i w:val="false"/>
          <w:color w:val="ff0000"/>
          <w:sz w:val="28"/>
        </w:rPr>
        <w:t>№ 44</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42. Төлем ұйымы ақпараттық қауіпсіздіктің оқыс оқиғасын, оның себептері мен салдарын жоюға шұғыл шаралар қабылдау тәртібін айқындайды.</w:t>
      </w:r>
    </w:p>
    <w:p>
      <w:pPr>
        <w:spacing w:after="0"/>
        <w:ind w:left="0"/>
        <w:jc w:val="left"/>
      </w:pP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4</w:t>
      </w:r>
      <w:r>
        <w:rPr>
          <w:rFonts w:ascii="Times New Roman"/>
          <w:b/>
          <w:i w:val="false"/>
          <w:color w:val="ff0000"/>
          <w:sz w:val="28"/>
        </w:rPr>
        <w:t>3</w:t>
      </w:r>
      <w:r>
        <w:rPr>
          <w:rFonts w:ascii="Times New Roman"/>
          <w:b/>
          <w:i w:val="false"/>
          <w:color w:val="ff0000"/>
          <w:sz w:val="28"/>
        </w:rPr>
        <w:t xml:space="preserve">-тармақ </w:t>
      </w:r>
      <w:r>
        <w:rPr>
          <w:rFonts w:ascii="Times New Roman"/>
          <w:b/>
          <w:i w:val="false"/>
          <w:color w:val="ff0000"/>
          <w:sz w:val="28"/>
        </w:rPr>
        <w:t>жаңа</w:t>
      </w:r>
      <w:r>
        <w:rPr>
          <w:rFonts w:ascii="Times New Roman"/>
          <w:b w:val="false"/>
          <w:i w:val="false"/>
          <w:color w:val="ff0000"/>
          <w:sz w:val="28"/>
        </w:rPr>
        <w:t xml:space="preserve"> </w:t>
      </w:r>
      <w:r>
        <w:rPr>
          <w:rFonts w:ascii="Times New Roman"/>
          <w:b/>
          <w:i w:val="false"/>
          <w:color w:val="ff0000"/>
          <w:sz w:val="28"/>
        </w:rPr>
        <w:t>редакцияда</w:t>
      </w:r>
      <w:r>
        <w:rPr>
          <w:rFonts w:ascii="Times New Roman"/>
          <w:b w:val="false"/>
          <w:i w:val="false"/>
          <w:color w:val="ff0000"/>
          <w:sz w:val="28"/>
        </w:rPr>
        <w:t xml:space="preserve"> </w:t>
      </w:r>
      <w:r>
        <w:rPr>
          <w:rFonts w:ascii="Times New Roman"/>
          <w:b/>
          <w:i w:val="false"/>
          <w:color w:val="ff0000"/>
          <w:sz w:val="28"/>
        </w:rPr>
        <w:t>көзделген</w:t>
      </w:r>
      <w:r>
        <w:rPr>
          <w:rFonts w:ascii="Times New Roman"/>
          <w:b/>
          <w:i w:val="false"/>
          <w:color w:val="ff0000"/>
          <w:sz w:val="28"/>
        </w:rPr>
        <w:t xml:space="preserve"> - </w:t>
      </w:r>
      <w:r>
        <w:rPr>
          <w:rFonts w:ascii="Times New Roman"/>
          <w:b w:val="false"/>
          <w:i w:val="false"/>
          <w:color w:val="ff0000"/>
          <w:sz w:val="28"/>
        </w:rPr>
        <w:t xml:space="preserve">ҚР Ұлттық Банкі Басқармасының 29.04.2026 </w:t>
      </w:r>
      <w:r>
        <w:rPr>
          <w:rFonts w:ascii="Times New Roman"/>
          <w:b w:val="false"/>
          <w:i w:val="false"/>
          <w:color w:val="ff0000"/>
          <w:sz w:val="28"/>
        </w:rPr>
        <w:t>№ 44</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43. Төлем ұйымында ақпараттық қауіпсіздіктің оқыс оқиғасы, қабылданған шаралар және ұсынылатын түзету шаралары туралы барлық ақпаратты көрсете отырып, ақпараттық қауіпсіздіктің оқыс оқиғаларын есепке алу журналы жүргізіледі.</w:t>
      </w:r>
    </w:p>
    <w:p>
      <w:pPr>
        <w:spacing w:after="0"/>
        <w:ind w:left="0"/>
        <w:jc w:val="left"/>
      </w:pP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4</w:t>
      </w:r>
      <w:r>
        <w:rPr>
          <w:rFonts w:ascii="Times New Roman"/>
          <w:b/>
          <w:i w:val="false"/>
          <w:color w:val="ff0000"/>
          <w:sz w:val="28"/>
        </w:rPr>
        <w:t>4</w:t>
      </w:r>
      <w:r>
        <w:rPr>
          <w:rFonts w:ascii="Times New Roman"/>
          <w:b/>
          <w:i w:val="false"/>
          <w:color w:val="ff0000"/>
          <w:sz w:val="28"/>
        </w:rPr>
        <w:t xml:space="preserve">-тармақ </w:t>
      </w:r>
      <w:r>
        <w:rPr>
          <w:rFonts w:ascii="Times New Roman"/>
          <w:b/>
          <w:i w:val="false"/>
          <w:color w:val="ff0000"/>
          <w:sz w:val="28"/>
        </w:rPr>
        <w:t>жаңа</w:t>
      </w:r>
      <w:r>
        <w:rPr>
          <w:rFonts w:ascii="Times New Roman"/>
          <w:b w:val="false"/>
          <w:i w:val="false"/>
          <w:color w:val="ff0000"/>
          <w:sz w:val="28"/>
        </w:rPr>
        <w:t xml:space="preserve"> </w:t>
      </w:r>
      <w:r>
        <w:rPr>
          <w:rFonts w:ascii="Times New Roman"/>
          <w:b/>
          <w:i w:val="false"/>
          <w:color w:val="ff0000"/>
          <w:sz w:val="28"/>
        </w:rPr>
        <w:t>редакцияда</w:t>
      </w:r>
      <w:r>
        <w:rPr>
          <w:rFonts w:ascii="Times New Roman"/>
          <w:b w:val="false"/>
          <w:i w:val="false"/>
          <w:color w:val="ff0000"/>
          <w:sz w:val="28"/>
        </w:rPr>
        <w:t xml:space="preserve"> </w:t>
      </w:r>
      <w:r>
        <w:rPr>
          <w:rFonts w:ascii="Times New Roman"/>
          <w:b/>
          <w:i w:val="false"/>
          <w:color w:val="ff0000"/>
          <w:sz w:val="28"/>
        </w:rPr>
        <w:t>көзделген</w:t>
      </w:r>
      <w:r>
        <w:rPr>
          <w:rFonts w:ascii="Times New Roman"/>
          <w:b/>
          <w:i w:val="false"/>
          <w:color w:val="ff0000"/>
          <w:sz w:val="28"/>
        </w:rPr>
        <w:t xml:space="preserve"> - </w:t>
      </w:r>
      <w:r>
        <w:rPr>
          <w:rFonts w:ascii="Times New Roman"/>
          <w:b w:val="false"/>
          <w:i w:val="false"/>
          <w:color w:val="ff0000"/>
          <w:sz w:val="28"/>
        </w:rPr>
        <w:t xml:space="preserve">ҚР Ұлттық Банкі Басқармасының 29.04.2026 </w:t>
      </w:r>
      <w:r>
        <w:rPr>
          <w:rFonts w:ascii="Times New Roman"/>
          <w:b w:val="false"/>
          <w:i w:val="false"/>
          <w:color w:val="ff0000"/>
          <w:sz w:val="28"/>
        </w:rPr>
        <w:t>№ 44</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44. Төлем ұйымы Ұлттық Банкке ақпараттық қауіпсіздіктің мынадай анықталған оқыс оқиғалары:</w:t>
      </w:r>
    </w:p>
    <w:bookmarkStart w:name="z141" w:id="73"/>
    <w:p>
      <w:pPr>
        <w:spacing w:after="0"/>
        <w:ind w:left="0"/>
        <w:jc w:val="both"/>
      </w:pPr>
      <w:r>
        <w:rPr>
          <w:rFonts w:ascii="Times New Roman"/>
          <w:b w:val="false"/>
          <w:i w:val="false"/>
          <w:color w:val="000000"/>
          <w:sz w:val="28"/>
        </w:rPr>
        <w:t>
      1) қолданбалы және жүйелік бағдарламалық қамтамасыз етудегі осалдықтарды пайдалану;</w:t>
      </w:r>
    </w:p>
    <w:bookmarkEnd w:id="73"/>
    <w:bookmarkStart w:name="z142" w:id="74"/>
    <w:p>
      <w:pPr>
        <w:spacing w:after="0"/>
        <w:ind w:left="0"/>
        <w:jc w:val="both"/>
      </w:pPr>
      <w:r>
        <w:rPr>
          <w:rFonts w:ascii="Times New Roman"/>
          <w:b w:val="false"/>
          <w:i w:val="false"/>
          <w:color w:val="000000"/>
          <w:sz w:val="28"/>
        </w:rPr>
        <w:t>
      2) ақпараттық жүйеге рұқсатсыз кіру;</w:t>
      </w:r>
    </w:p>
    <w:bookmarkEnd w:id="74"/>
    <w:bookmarkStart w:name="z143" w:id="75"/>
    <w:p>
      <w:pPr>
        <w:spacing w:after="0"/>
        <w:ind w:left="0"/>
        <w:jc w:val="both"/>
      </w:pPr>
      <w:r>
        <w:rPr>
          <w:rFonts w:ascii="Times New Roman"/>
          <w:b w:val="false"/>
          <w:i w:val="false"/>
          <w:color w:val="000000"/>
          <w:sz w:val="28"/>
        </w:rPr>
        <w:t>
      3) ақпараттық жүйеге немесе деректерді беру желісіне "қызмет көрсетуден бас тарту" шабуылы;</w:t>
      </w:r>
    </w:p>
    <w:bookmarkEnd w:id="75"/>
    <w:bookmarkStart w:name="z144" w:id="76"/>
    <w:p>
      <w:pPr>
        <w:spacing w:after="0"/>
        <w:ind w:left="0"/>
        <w:jc w:val="both"/>
      </w:pPr>
      <w:r>
        <w:rPr>
          <w:rFonts w:ascii="Times New Roman"/>
          <w:b w:val="false"/>
          <w:i w:val="false"/>
          <w:color w:val="000000"/>
          <w:sz w:val="28"/>
        </w:rPr>
        <w:t>
      4) серверді зиянды бағдарламамен немесе кодпен зақымдау;</w:t>
      </w:r>
    </w:p>
    <w:bookmarkEnd w:id="76"/>
    <w:bookmarkStart w:name="z145" w:id="77"/>
    <w:p>
      <w:pPr>
        <w:spacing w:after="0"/>
        <w:ind w:left="0"/>
        <w:jc w:val="both"/>
      </w:pPr>
      <w:r>
        <w:rPr>
          <w:rFonts w:ascii="Times New Roman"/>
          <w:b w:val="false"/>
          <w:i w:val="false"/>
          <w:color w:val="000000"/>
          <w:sz w:val="28"/>
        </w:rPr>
        <w:t>
      5) ақпараттық қауіпсіздікті бақылауды бұзу салдарынан ақша қаражатын санкциясыз аудару;</w:t>
      </w:r>
    </w:p>
    <w:bookmarkEnd w:id="77"/>
    <w:bookmarkStart w:name="z146" w:id="78"/>
    <w:p>
      <w:pPr>
        <w:spacing w:after="0"/>
        <w:ind w:left="0"/>
        <w:jc w:val="both"/>
      </w:pPr>
      <w:r>
        <w:rPr>
          <w:rFonts w:ascii="Times New Roman"/>
          <w:b w:val="false"/>
          <w:i w:val="false"/>
          <w:color w:val="000000"/>
          <w:sz w:val="28"/>
        </w:rPr>
        <w:t>
      6) төлем ұйымы қызметінің тұрақтылығына қатер төндіретін ақпараттық қауіпсіздіктің оқыс оқиғалары туралы ақпарат ұсынады.</w:t>
      </w:r>
    </w:p>
    <w:bookmarkEnd w:id="78"/>
    <w:p>
      <w:pPr>
        <w:spacing w:after="0"/>
        <w:ind w:left="0"/>
        <w:jc w:val="both"/>
      </w:pPr>
      <w:r>
        <w:rPr>
          <w:rFonts w:ascii="Times New Roman"/>
          <w:b w:val="false"/>
          <w:i w:val="false"/>
          <w:color w:val="000000"/>
          <w:sz w:val="28"/>
        </w:rPr>
        <w:t>
      Осы тармақта көрсетілген ақпараттық қауіпсіздіктің оқыс оқиғалары туралы ақпаратты төлем ұйымы Қағидаларға 7-қосымшаға сәйкес нысан бойынша ақпараттық қауіпсіздіктің оқыс оқиғасы картасы түрінде мүмкіндігінше қысқа мерзімде, бірақ анықталған кезден бастап 48 сағаттан кешіктірмей ұсынады.</w:t>
      </w:r>
    </w:p>
    <w:p>
      <w:pPr>
        <w:spacing w:after="0"/>
        <w:ind w:left="0"/>
        <w:jc w:val="both"/>
      </w:pPr>
      <w:r>
        <w:rPr>
          <w:rFonts w:ascii="Times New Roman"/>
          <w:b w:val="false"/>
          <w:i w:val="false"/>
          <w:color w:val="000000"/>
          <w:sz w:val="28"/>
        </w:rPr>
        <w:t>
      Ақпараттық қауіпсіздіктің өңделген оқыс оқиғалары бойынша ақпарат ақпараттық қауіпсіздіктің оқиғалары мен оқыс оқиғаларын алмасу үшін Ұлттық Банктің платформасын пайдалана отырып, электрондық форматта ұсынылады.</w:t>
      </w:r>
    </w:p>
    <w:p>
      <w:pPr>
        <w:spacing w:after="0"/>
        <w:ind w:left="0"/>
        <w:jc w:val="both"/>
      </w:pPr>
      <w:r>
        <w:rPr>
          <w:rFonts w:ascii="Times New Roman"/>
          <w:b w:val="false"/>
          <w:i w:val="false"/>
          <w:color w:val="000000"/>
          <w:sz w:val="28"/>
        </w:rPr>
        <w:t>
      Ақпараттық қауіпсіздіктің әрбір оқыс оқиғасына ақпараттық қауіпсіздіктің оқыс оқиғасының жеке картасы толтырылады.</w:t>
      </w:r>
    </w:p>
    <w:p>
      <w:pPr>
        <w:spacing w:after="0"/>
        <w:ind w:left="0"/>
        <w:jc w:val="left"/>
      </w:pP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4</w:t>
      </w:r>
      <w:r>
        <w:rPr>
          <w:rFonts w:ascii="Times New Roman"/>
          <w:b/>
          <w:i w:val="false"/>
          <w:color w:val="ff0000"/>
          <w:sz w:val="28"/>
        </w:rPr>
        <w:t>5</w:t>
      </w:r>
      <w:r>
        <w:rPr>
          <w:rFonts w:ascii="Times New Roman"/>
          <w:b/>
          <w:i w:val="false"/>
          <w:color w:val="ff0000"/>
          <w:sz w:val="28"/>
        </w:rPr>
        <w:t>-тармақ</w:t>
      </w:r>
      <w:r>
        <w:rPr>
          <w:rFonts w:ascii="Times New Roman"/>
          <w:b/>
          <w:i w:val="false"/>
          <w:color w:val="ff0000"/>
          <w:sz w:val="28"/>
        </w:rPr>
        <w:t>тың бірінші бөлігі</w:t>
      </w:r>
      <w:r>
        <w:rPr>
          <w:rFonts w:ascii="Times New Roman"/>
          <w:b w:val="false"/>
          <w:i w:val="false"/>
          <w:color w:val="ff0000"/>
          <w:sz w:val="28"/>
        </w:rPr>
        <w:t xml:space="preserve"> </w:t>
      </w:r>
      <w:r>
        <w:rPr>
          <w:rFonts w:ascii="Times New Roman"/>
          <w:b/>
          <w:i w:val="false"/>
          <w:color w:val="ff0000"/>
          <w:sz w:val="28"/>
        </w:rPr>
        <w:t>жаңа</w:t>
      </w:r>
      <w:r>
        <w:rPr>
          <w:rFonts w:ascii="Times New Roman"/>
          <w:b w:val="false"/>
          <w:i w:val="false"/>
          <w:color w:val="ff0000"/>
          <w:sz w:val="28"/>
        </w:rPr>
        <w:t xml:space="preserve"> </w:t>
      </w:r>
      <w:r>
        <w:rPr>
          <w:rFonts w:ascii="Times New Roman"/>
          <w:b/>
          <w:i w:val="false"/>
          <w:color w:val="ff0000"/>
          <w:sz w:val="28"/>
        </w:rPr>
        <w:t>редакцияда</w:t>
      </w:r>
      <w:r>
        <w:rPr>
          <w:rFonts w:ascii="Times New Roman"/>
          <w:b w:val="false"/>
          <w:i w:val="false"/>
          <w:color w:val="ff0000"/>
          <w:sz w:val="28"/>
        </w:rPr>
        <w:t xml:space="preserve"> </w:t>
      </w:r>
      <w:r>
        <w:rPr>
          <w:rFonts w:ascii="Times New Roman"/>
          <w:b/>
          <w:i w:val="false"/>
          <w:color w:val="ff0000"/>
          <w:sz w:val="28"/>
        </w:rPr>
        <w:t>көзделген</w:t>
      </w:r>
      <w:r>
        <w:rPr>
          <w:rFonts w:ascii="Times New Roman"/>
          <w:b/>
          <w:i w:val="false"/>
          <w:color w:val="ff0000"/>
          <w:sz w:val="28"/>
        </w:rPr>
        <w:t xml:space="preserve"> - </w:t>
      </w:r>
      <w:r>
        <w:rPr>
          <w:rFonts w:ascii="Times New Roman"/>
          <w:b w:val="false"/>
          <w:i w:val="false"/>
          <w:color w:val="ff0000"/>
          <w:sz w:val="28"/>
        </w:rPr>
        <w:t xml:space="preserve">ҚР Ұлттық Банкі Басқармасының 29.04.2026 </w:t>
      </w:r>
      <w:r>
        <w:rPr>
          <w:rFonts w:ascii="Times New Roman"/>
          <w:b w:val="false"/>
          <w:i w:val="false"/>
          <w:color w:val="ff0000"/>
          <w:sz w:val="28"/>
        </w:rPr>
        <w:t>№ 44</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45. Төлем ұйымы ақпараттық қауіпсіздік оқиғаларымен және оқыс оқиғаларымен алмасу үшін Ұлттық Банктің платформасына қосылу үшін статикалық IP-мекенжайды пайдаланады және ол туралы ақпаратты Ұлттық Банкте есептік тіркеуден өткен күннен бастап он жұмыс күні ішінде ұсынады.</w:t>
      </w:r>
    </w:p>
    <w:p>
      <w:pPr>
        <w:spacing w:after="0"/>
        <w:ind w:left="0"/>
        <w:jc w:val="both"/>
      </w:pPr>
      <w:r>
        <w:rPr>
          <w:rFonts w:ascii="Times New Roman"/>
          <w:b w:val="false"/>
          <w:i w:val="false"/>
          <w:color w:val="000000"/>
          <w:sz w:val="28"/>
        </w:rPr>
        <w:t>
      Статикалық IP-мекенжай өзгерген жағдайда төлем ұйымы статикалық IP-мекенжай өзгерген күннен бастап бес жұмыс күні ішінде Ұлттық Банкті бұл туралы хабардар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6-тарау 45-тармақпен толықтырылды – ҚР Ұлттық Банкі Басқармасының 20.02.2025 </w:t>
      </w:r>
      <w:r>
        <w:rPr>
          <w:rFonts w:ascii="Times New Roman"/>
          <w:b w:val="false"/>
          <w:i w:val="false"/>
          <w:color w:val="000000"/>
          <w:sz w:val="28"/>
        </w:rPr>
        <w:t>№ 6</w:t>
      </w:r>
      <w:r>
        <w:rPr>
          <w:rFonts w:ascii="Times New Roman"/>
          <w:b w:val="false"/>
          <w:i w:val="false"/>
          <w:color w:val="ff0000"/>
          <w:sz w:val="28"/>
        </w:rPr>
        <w:t xml:space="preserve"> (01.06.2025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46. Төлем ұйымдары Қазақстан Республикасының аумағында орналастырылатын және пайдаланылатын бағдарламалық-техникалық құралдарды пайдалана отырып, төлем қызметтерін көрсетеді, сондай-ақ төлем қызметтерін көрсету кезінде жасалатын төлемдерді өңдеуді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6-тарау 46-тармақпен толықтырылды – ҚР Ұлттық Банкі Басқармасының 20.02.2025 </w:t>
      </w:r>
      <w:r>
        <w:rPr>
          <w:rFonts w:ascii="Times New Roman"/>
          <w:b w:val="false"/>
          <w:i w:val="false"/>
          <w:color w:val="000000"/>
          <w:sz w:val="28"/>
        </w:rPr>
        <w:t>№ 6</w:t>
      </w:r>
      <w:r>
        <w:rPr>
          <w:rFonts w:ascii="Times New Roman"/>
          <w:b w:val="false"/>
          <w:i w:val="false"/>
          <w:color w:val="ff0000"/>
          <w:sz w:val="28"/>
        </w:rPr>
        <w:t xml:space="preserve"> (01.06.2025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47. Төлем ұйымының меншікті немесе жалға алынған серверлік үй-жайы (деректерді өңдеу орталығы) мынадай жүйелермен жабдықталады:</w:t>
      </w:r>
    </w:p>
    <w:p>
      <w:pPr>
        <w:spacing w:after="0"/>
        <w:ind w:left="0"/>
        <w:jc w:val="both"/>
      </w:pPr>
      <w:r>
        <w:rPr>
          <w:rFonts w:ascii="Times New Roman"/>
          <w:b w:val="false"/>
          <w:i w:val="false"/>
          <w:color w:val="000000"/>
          <w:sz w:val="28"/>
        </w:rPr>
        <w:t>
      1) қолжетімділікті бақылау және басқару жүйесі;</w:t>
      </w:r>
    </w:p>
    <w:p>
      <w:pPr>
        <w:spacing w:after="0"/>
        <w:ind w:left="0"/>
        <w:jc w:val="both"/>
      </w:pPr>
      <w:r>
        <w:rPr>
          <w:rFonts w:ascii="Times New Roman"/>
          <w:b w:val="false"/>
          <w:i w:val="false"/>
          <w:color w:val="000000"/>
          <w:sz w:val="28"/>
        </w:rPr>
        <w:t>
      2) күзет сигнализациясы;</w:t>
      </w:r>
    </w:p>
    <w:p>
      <w:pPr>
        <w:spacing w:after="0"/>
        <w:ind w:left="0"/>
        <w:jc w:val="both"/>
      </w:pPr>
      <w:r>
        <w:rPr>
          <w:rFonts w:ascii="Times New Roman"/>
          <w:b w:val="false"/>
          <w:i w:val="false"/>
          <w:color w:val="000000"/>
          <w:sz w:val="28"/>
        </w:rPr>
        <w:t>
      3) өрт сигнализациясы;</w:t>
      </w:r>
    </w:p>
    <w:p>
      <w:pPr>
        <w:spacing w:after="0"/>
        <w:ind w:left="0"/>
        <w:jc w:val="both"/>
      </w:pPr>
      <w:r>
        <w:rPr>
          <w:rFonts w:ascii="Times New Roman"/>
          <w:b w:val="false"/>
          <w:i w:val="false"/>
          <w:color w:val="000000"/>
          <w:sz w:val="28"/>
        </w:rPr>
        <w:t>
      4) автоматты өрт сөндіру жүйесі;</w:t>
      </w:r>
    </w:p>
    <w:p>
      <w:pPr>
        <w:spacing w:after="0"/>
        <w:ind w:left="0"/>
        <w:jc w:val="both"/>
      </w:pPr>
      <w:r>
        <w:rPr>
          <w:rFonts w:ascii="Times New Roman"/>
          <w:b w:val="false"/>
          <w:i w:val="false"/>
          <w:color w:val="000000"/>
          <w:sz w:val="28"/>
        </w:rPr>
        <w:t>
      5) бейнебақылау жүйесі.</w:t>
      </w:r>
    </w:p>
    <w:p>
      <w:pPr>
        <w:spacing w:after="0"/>
        <w:ind w:left="0"/>
        <w:jc w:val="both"/>
      </w:pPr>
      <w:r>
        <w:rPr>
          <w:rFonts w:ascii="Times New Roman"/>
          <w:b w:val="false"/>
          <w:i w:val="false"/>
          <w:color w:val="000000"/>
          <w:sz w:val="28"/>
        </w:rPr>
        <w:t>
      Серверлік және коммуникациялық жабдық электр қуаты жүйесіне үздіксіз қуаттандыру көздері арқылы қосылады.</w:t>
      </w:r>
    </w:p>
    <w:p>
      <w:pPr>
        <w:spacing w:after="0"/>
        <w:ind w:left="0"/>
        <w:jc w:val="left"/>
      </w:pP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4</w:t>
      </w:r>
      <w:r>
        <w:rPr>
          <w:rFonts w:ascii="Times New Roman"/>
          <w:b/>
          <w:i w:val="false"/>
          <w:color w:val="ff0000"/>
          <w:sz w:val="28"/>
        </w:rPr>
        <w:t>7</w:t>
      </w:r>
      <w:r>
        <w:rPr>
          <w:rFonts w:ascii="Times New Roman"/>
          <w:b/>
          <w:i w:val="false"/>
          <w:color w:val="ff0000"/>
          <w:sz w:val="28"/>
        </w:rPr>
        <w:t>-тармақ</w:t>
      </w:r>
      <w:r>
        <w:rPr>
          <w:rFonts w:ascii="Times New Roman"/>
          <w:b/>
          <w:i w:val="false"/>
          <w:color w:val="ff0000"/>
          <w:sz w:val="28"/>
        </w:rPr>
        <w:t>тың үшінші бөлігі</w:t>
      </w:r>
      <w:r>
        <w:rPr>
          <w:rFonts w:ascii="Times New Roman"/>
          <w:b w:val="false"/>
          <w:i w:val="false"/>
          <w:color w:val="ff0000"/>
          <w:sz w:val="28"/>
        </w:rPr>
        <w:t xml:space="preserve"> </w:t>
      </w:r>
      <w:r>
        <w:rPr>
          <w:rFonts w:ascii="Times New Roman"/>
          <w:b/>
          <w:i w:val="false"/>
          <w:color w:val="ff0000"/>
          <w:sz w:val="28"/>
        </w:rPr>
        <w:t>жаңа</w:t>
      </w:r>
      <w:r>
        <w:rPr>
          <w:rFonts w:ascii="Times New Roman"/>
          <w:b w:val="false"/>
          <w:i w:val="false"/>
          <w:color w:val="ff0000"/>
          <w:sz w:val="28"/>
        </w:rPr>
        <w:t xml:space="preserve"> </w:t>
      </w:r>
      <w:r>
        <w:rPr>
          <w:rFonts w:ascii="Times New Roman"/>
          <w:b/>
          <w:i w:val="false"/>
          <w:color w:val="ff0000"/>
          <w:sz w:val="28"/>
        </w:rPr>
        <w:t>редакцияда</w:t>
      </w:r>
      <w:r>
        <w:rPr>
          <w:rFonts w:ascii="Times New Roman"/>
          <w:b w:val="false"/>
          <w:i w:val="false"/>
          <w:color w:val="ff0000"/>
          <w:sz w:val="28"/>
        </w:rPr>
        <w:t xml:space="preserve"> </w:t>
      </w:r>
      <w:r>
        <w:rPr>
          <w:rFonts w:ascii="Times New Roman"/>
          <w:b/>
          <w:i w:val="false"/>
          <w:color w:val="ff0000"/>
          <w:sz w:val="28"/>
        </w:rPr>
        <w:t>көзделген</w:t>
      </w:r>
      <w:r>
        <w:rPr>
          <w:rFonts w:ascii="Times New Roman"/>
          <w:b/>
          <w:i w:val="false"/>
          <w:color w:val="ff0000"/>
          <w:sz w:val="28"/>
        </w:rPr>
        <w:t xml:space="preserve"> - </w:t>
      </w:r>
      <w:r>
        <w:rPr>
          <w:rFonts w:ascii="Times New Roman"/>
          <w:b w:val="false"/>
          <w:i w:val="false"/>
          <w:color w:val="ff0000"/>
          <w:sz w:val="28"/>
        </w:rPr>
        <w:t xml:space="preserve">ҚР Ұлттық Банкі Басқармасының 29.04.2026 </w:t>
      </w:r>
      <w:r>
        <w:rPr>
          <w:rFonts w:ascii="Times New Roman"/>
          <w:b w:val="false"/>
          <w:i w:val="false"/>
          <w:color w:val="ff0000"/>
          <w:sz w:val="28"/>
        </w:rPr>
        <w:t>№ 44</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Төлем ұйымында серверлік үй-жай (деректерді өңдеу орталығы) болмаған жағдайда, осы тармақтың талаптары жалданатын үй-жайларға немесе төлем ұйымының ақпараттандыру объектілері орналасқан үй-жайларға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6-тарау 47-тармақпен толықтырылды – ҚР Ұлттық Банкі Басқармасының 20.02.2025 </w:t>
      </w:r>
      <w:r>
        <w:rPr>
          <w:rFonts w:ascii="Times New Roman"/>
          <w:b w:val="false"/>
          <w:i w:val="false"/>
          <w:color w:val="000000"/>
          <w:sz w:val="28"/>
        </w:rPr>
        <w:t>№ 6</w:t>
      </w:r>
      <w:r>
        <w:rPr>
          <w:rFonts w:ascii="Times New Roman"/>
          <w:b w:val="false"/>
          <w:i w:val="false"/>
          <w:color w:val="ff0000"/>
          <w:sz w:val="28"/>
        </w:rPr>
        <w:t xml:space="preserve"> (01.06.2025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48. Төлем ұйымының меншікті немесе жалға алынған серверлік үй-жайына (деректерді өңдеу орталығына) кіру рұқсаты тізбесін төлем ұйымының басшысы немесе оның орнындағы адам бекітетін адамдарға беріледі.</w:t>
      </w:r>
    </w:p>
    <w:p>
      <w:pPr>
        <w:spacing w:after="0"/>
        <w:ind w:left="0"/>
        <w:jc w:val="both"/>
      </w:pPr>
      <w:r>
        <w:rPr>
          <w:rFonts w:ascii="Times New Roman"/>
          <w:b w:val="false"/>
          <w:i w:val="false"/>
          <w:color w:val="000000"/>
          <w:sz w:val="28"/>
        </w:rPr>
        <w:t>
      Төлем ұйымы серверлік үй-жайға (деректерді өңдеу орталығына) кіруді бақылау мен басқару жүйесінің журналын кемінде бір жыл жүргізуді және сақтауды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6-тарау 48-тармақпен толықтырылды – ҚР Ұлттық Банкі Басқармасының 20.02.2025 </w:t>
      </w:r>
      <w:r>
        <w:rPr>
          <w:rFonts w:ascii="Times New Roman"/>
          <w:b w:val="false"/>
          <w:i w:val="false"/>
          <w:color w:val="000000"/>
          <w:sz w:val="28"/>
        </w:rPr>
        <w:t>№ 6</w:t>
      </w:r>
      <w:r>
        <w:rPr>
          <w:rFonts w:ascii="Times New Roman"/>
          <w:b w:val="false"/>
          <w:i w:val="false"/>
          <w:color w:val="ff0000"/>
          <w:sz w:val="28"/>
        </w:rPr>
        <w:t xml:space="preserve"> (01.06.2025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49. Төлем ұйымының меншікті немесе жалға алынған серверлік үй-жайының (деректерді өңдеу орталығының) бейнебақылау жүйесі серверлік үй-жайға (деректерді өңдеу орталығына) барлық өту жолдарын, кіреберістерді бақылауды қамтамасыз етеді. Серверлік үй-жайда (деректерді өңдеу орталығында) бейнекамераларды орналастырғанда серверлік үй-жайдың (деректерді өңдеу орталығының) ішінде және оған кіреберісте бейнебақылаумен қамтылмаған аймақтар болмайды.</w:t>
      </w:r>
    </w:p>
    <w:p>
      <w:pPr>
        <w:spacing w:after="0"/>
        <w:ind w:left="0"/>
        <w:jc w:val="both"/>
      </w:pPr>
      <w:r>
        <w:rPr>
          <w:rFonts w:ascii="Times New Roman"/>
          <w:b w:val="false"/>
          <w:i w:val="false"/>
          <w:color w:val="000000"/>
          <w:sz w:val="28"/>
        </w:rPr>
        <w:t>
      Серверлік үй-жайдың (деректерді өңдеу орталығының) бейнебақылау жүйесінде оқиғалар үздіксіз немесе қозғалыс детекторы пайдаланыла отырып жазылады.</w:t>
      </w:r>
    </w:p>
    <w:p>
      <w:pPr>
        <w:spacing w:after="0"/>
        <w:ind w:left="0"/>
        <w:jc w:val="both"/>
      </w:pPr>
      <w:r>
        <w:rPr>
          <w:rFonts w:ascii="Times New Roman"/>
          <w:b w:val="false"/>
          <w:i w:val="false"/>
          <w:color w:val="000000"/>
          <w:sz w:val="28"/>
        </w:rPr>
        <w:t>
      Серверлік үй-жайдың (деректерді өңдеу орталығының) бейнебақылау жүйесіндегі жазбалар архиві кемінде үш ай сақталады.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6-тарау 49-тармақпен толықтырылды – ҚР Ұлттық Банкі Басқармасының 20.02.2025 </w:t>
      </w:r>
      <w:r>
        <w:rPr>
          <w:rFonts w:ascii="Times New Roman"/>
          <w:b w:val="false"/>
          <w:i w:val="false"/>
          <w:color w:val="000000"/>
          <w:sz w:val="28"/>
        </w:rPr>
        <w:t>№ 6</w:t>
      </w:r>
      <w:r>
        <w:rPr>
          <w:rFonts w:ascii="Times New Roman"/>
          <w:b w:val="false"/>
          <w:i w:val="false"/>
          <w:color w:val="ff0000"/>
          <w:sz w:val="28"/>
        </w:rPr>
        <w:t xml:space="preserve"> (01.06.2025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 xml:space="preserve">7-тараудың тақырыбы </w:t>
      </w:r>
      <w:r>
        <w:rPr>
          <w:rFonts w:ascii="Times New Roman"/>
          <w:b/>
          <w:i w:val="false"/>
          <w:color w:val="ff0000"/>
          <w:sz w:val="28"/>
        </w:rPr>
        <w:t>жаңа</w:t>
      </w:r>
      <w:r>
        <w:rPr>
          <w:rFonts w:ascii="Times New Roman"/>
          <w:b w:val="false"/>
          <w:i w:val="false"/>
          <w:color w:val="ff0000"/>
          <w:sz w:val="28"/>
        </w:rPr>
        <w:t xml:space="preserve"> </w:t>
      </w:r>
      <w:r>
        <w:rPr>
          <w:rFonts w:ascii="Times New Roman"/>
          <w:b/>
          <w:i w:val="false"/>
          <w:color w:val="ff0000"/>
          <w:sz w:val="28"/>
        </w:rPr>
        <w:t>редакцияда</w:t>
      </w:r>
      <w:r>
        <w:rPr>
          <w:rFonts w:ascii="Times New Roman"/>
          <w:b w:val="false"/>
          <w:i w:val="false"/>
          <w:color w:val="ff0000"/>
          <w:sz w:val="28"/>
        </w:rPr>
        <w:t xml:space="preserve"> </w:t>
      </w:r>
      <w:r>
        <w:rPr>
          <w:rFonts w:ascii="Times New Roman"/>
          <w:b/>
          <w:i w:val="false"/>
          <w:color w:val="ff0000"/>
          <w:sz w:val="28"/>
        </w:rPr>
        <w:t>көзделген</w:t>
      </w:r>
      <w:r>
        <w:rPr>
          <w:rFonts w:ascii="Times New Roman"/>
          <w:b/>
          <w:i w:val="false"/>
          <w:color w:val="ff0000"/>
          <w:sz w:val="28"/>
        </w:rPr>
        <w:t xml:space="preserve"> - </w:t>
      </w:r>
      <w:r>
        <w:rPr>
          <w:rFonts w:ascii="Times New Roman"/>
          <w:b w:val="false"/>
          <w:i w:val="false"/>
          <w:color w:val="ff0000"/>
          <w:sz w:val="28"/>
        </w:rPr>
        <w:t xml:space="preserve">ҚР Ұлттық Банкі Басқармасының 29.04.2026 </w:t>
      </w:r>
      <w:r>
        <w:rPr>
          <w:rFonts w:ascii="Times New Roman"/>
          <w:b w:val="false"/>
          <w:i w:val="false"/>
          <w:color w:val="ff0000"/>
          <w:sz w:val="28"/>
        </w:rPr>
        <w:t>№ 44</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қаулысымен.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7-тарау. "E-лицензиялау" мемлекеттік деректер қоры" ақпараттық жүйесінде төлем ұйымын есептік тіркеу бойынша мәліметтерді жаңарту тәртібі</w:t>
      </w:r>
    </w:p>
    <w:p>
      <w:pPr>
        <w:spacing w:after="0"/>
        <w:ind w:left="0"/>
        <w:jc w:val="both"/>
      </w:pPr>
      <w:bookmarkStart w:name="z168" w:id="79"/>
      <w:r>
        <w:rPr>
          <w:rFonts w:ascii="Times New Roman"/>
          <w:b w:val="false"/>
          <w:i w:val="false"/>
          <w:color w:val="000000"/>
          <w:sz w:val="28"/>
        </w:rPr>
        <w:t>
</w:t>
      </w:r>
      <w:r>
        <w:rPr>
          <w:rFonts w:ascii="Times New Roman"/>
          <w:b w:val="false"/>
          <w:i w:val="false"/>
          <w:color w:val="ff0000"/>
          <w:sz w:val="28"/>
        </w:rPr>
        <w:t xml:space="preserve">      Ескерту. Қағидалар 7-тараумен толықтырылды - ҚР Ұлттық Банкі Басқармасының 17.12.2025 </w:t>
      </w:r>
      <w:r>
        <w:rPr>
          <w:rFonts w:ascii="Times New Roman"/>
          <w:b w:val="false"/>
          <w:i w:val="false"/>
          <w:color w:val="000000"/>
          <w:sz w:val="28"/>
        </w:rPr>
        <w:t>№ 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79"/>
    <w:p>
      <w:pPr>
        <w:spacing w:after="0"/>
        <w:ind w:left="0"/>
        <w:jc w:val="both"/>
      </w:pP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50</w:t>
      </w:r>
      <w:r>
        <w:rPr>
          <w:rFonts w:ascii="Times New Roman"/>
          <w:b/>
          <w:i w:val="false"/>
          <w:color w:val="ff0000"/>
          <w:sz w:val="28"/>
        </w:rPr>
        <w:t xml:space="preserve">-тармақ </w:t>
      </w:r>
      <w:r>
        <w:rPr>
          <w:rFonts w:ascii="Times New Roman"/>
          <w:b/>
          <w:i w:val="false"/>
          <w:color w:val="ff0000"/>
          <w:sz w:val="28"/>
        </w:rPr>
        <w:t>жаңа</w:t>
      </w:r>
      <w:r>
        <w:rPr>
          <w:rFonts w:ascii="Times New Roman"/>
          <w:b w:val="false"/>
          <w:i w:val="false"/>
          <w:color w:val="ff0000"/>
          <w:sz w:val="28"/>
        </w:rPr>
        <w:t xml:space="preserve"> </w:t>
      </w:r>
      <w:r>
        <w:rPr>
          <w:rFonts w:ascii="Times New Roman"/>
          <w:b/>
          <w:i w:val="false"/>
          <w:color w:val="ff0000"/>
          <w:sz w:val="28"/>
        </w:rPr>
        <w:t>редакцияда</w:t>
      </w:r>
      <w:r>
        <w:rPr>
          <w:rFonts w:ascii="Times New Roman"/>
          <w:b w:val="false"/>
          <w:i w:val="false"/>
          <w:color w:val="ff0000"/>
          <w:sz w:val="28"/>
        </w:rPr>
        <w:t xml:space="preserve"> </w:t>
      </w:r>
      <w:r>
        <w:rPr>
          <w:rFonts w:ascii="Times New Roman"/>
          <w:b/>
          <w:i w:val="false"/>
          <w:color w:val="ff0000"/>
          <w:sz w:val="28"/>
        </w:rPr>
        <w:t>көзделген</w:t>
      </w:r>
      <w:r>
        <w:rPr>
          <w:rFonts w:ascii="Times New Roman"/>
          <w:b/>
          <w:i w:val="false"/>
          <w:color w:val="ff0000"/>
          <w:sz w:val="28"/>
        </w:rPr>
        <w:t xml:space="preserve"> - </w:t>
      </w:r>
      <w:r>
        <w:rPr>
          <w:rFonts w:ascii="Times New Roman"/>
          <w:b w:val="false"/>
          <w:i w:val="false"/>
          <w:color w:val="ff0000"/>
          <w:sz w:val="28"/>
        </w:rPr>
        <w:t xml:space="preserve">ҚР Ұлттық Банкі Басқармасының 29.04.2026 </w:t>
      </w:r>
      <w:r>
        <w:rPr>
          <w:rFonts w:ascii="Times New Roman"/>
          <w:b w:val="false"/>
          <w:i w:val="false"/>
          <w:color w:val="ff0000"/>
          <w:sz w:val="28"/>
        </w:rPr>
        <w:t>№ 44</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қаулысымен.</w:t>
      </w:r>
    </w:p>
    <w:p>
      <w:pPr>
        <w:spacing w:after="0"/>
        <w:ind w:left="0"/>
        <w:jc w:val="both"/>
      </w:pPr>
      <w:r>
        <w:rPr>
          <w:rFonts w:ascii="Times New Roman"/>
          <w:b w:val="false"/>
          <w:i w:val="false"/>
          <w:color w:val="000000"/>
          <w:sz w:val="28"/>
        </w:rPr>
        <w:t xml:space="preserve">
      50. "E-лицензиялау" мемлекеттік деректер қоры" ақпараттық жүйесінде төлем ұйымын есептік тіркеу бойынша мәліметтерді жаңарту мынадай жағдайларда: </w:t>
      </w:r>
    </w:p>
    <w:bookmarkStart w:name="z169" w:id="80"/>
    <w:p>
      <w:pPr>
        <w:spacing w:after="0"/>
        <w:ind w:left="0"/>
        <w:jc w:val="both"/>
      </w:pPr>
      <w:r>
        <w:rPr>
          <w:rFonts w:ascii="Times New Roman"/>
          <w:b w:val="false"/>
          <w:i w:val="false"/>
          <w:color w:val="000000"/>
          <w:sz w:val="28"/>
        </w:rPr>
        <w:t>
      1) төлем ұйымының атауы өзгерген кезде;</w:t>
      </w:r>
    </w:p>
    <w:bookmarkEnd w:id="80"/>
    <w:bookmarkStart w:name="z170" w:id="81"/>
    <w:p>
      <w:pPr>
        <w:spacing w:after="0"/>
        <w:ind w:left="0"/>
        <w:jc w:val="both"/>
      </w:pPr>
      <w:r>
        <w:rPr>
          <w:rFonts w:ascii="Times New Roman"/>
          <w:b w:val="false"/>
          <w:i w:val="false"/>
          <w:color w:val="000000"/>
          <w:sz w:val="28"/>
        </w:rPr>
        <w:t>
      2) көрсетілетін төлем қызметтерінің тізбесіне қосымша төлем қызметі енгізілген кезде;</w:t>
      </w:r>
    </w:p>
    <w:bookmarkEnd w:id="81"/>
    <w:bookmarkStart w:name="z171" w:id="82"/>
    <w:p>
      <w:pPr>
        <w:spacing w:after="0"/>
        <w:ind w:left="0"/>
        <w:jc w:val="both"/>
      </w:pPr>
      <w:r>
        <w:rPr>
          <w:rFonts w:ascii="Times New Roman"/>
          <w:b w:val="false"/>
          <w:i w:val="false"/>
          <w:color w:val="000000"/>
          <w:sz w:val="28"/>
        </w:rPr>
        <w:t>
      3) көрсетілетін төлем қызметтерінің тізбесінен жекелеген төлем қызметі алып тасталған кезде жүзеге асырылады.</w:t>
      </w:r>
    </w:p>
    <w:bookmarkEnd w:id="82"/>
    <w:bookmarkStart w:name="z172" w:id="83"/>
    <w:p>
      <w:pPr>
        <w:spacing w:after="0"/>
        <w:ind w:left="0"/>
        <w:jc w:val="both"/>
      </w:pPr>
      <w:r>
        <w:rPr>
          <w:rFonts w:ascii="Times New Roman"/>
          <w:b w:val="false"/>
          <w:i w:val="false"/>
          <w:color w:val="000000"/>
          <w:sz w:val="28"/>
        </w:rPr>
        <w:t>
      51. Есептік тіркеу бойынша мәліметтерді жаңарту қажеттілігі туындаған кезде төлем ұйымы Ұлттық Банктің кеңсесі арқылы электрондық нысанда өтініш жасайды.</w:t>
      </w:r>
    </w:p>
    <w:bookmarkEnd w:id="83"/>
    <w:p>
      <w:pPr>
        <w:spacing w:after="0"/>
        <w:ind w:left="0"/>
        <w:jc w:val="left"/>
      </w:pP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52</w:t>
      </w:r>
      <w:r>
        <w:rPr>
          <w:rFonts w:ascii="Times New Roman"/>
          <w:b/>
          <w:i w:val="false"/>
          <w:color w:val="ff0000"/>
          <w:sz w:val="28"/>
        </w:rPr>
        <w:t xml:space="preserve">-тармақ </w:t>
      </w:r>
      <w:r>
        <w:rPr>
          <w:rFonts w:ascii="Times New Roman"/>
          <w:b/>
          <w:i w:val="false"/>
          <w:color w:val="ff0000"/>
          <w:sz w:val="28"/>
        </w:rPr>
        <w:t>жаңа</w:t>
      </w:r>
      <w:r>
        <w:rPr>
          <w:rFonts w:ascii="Times New Roman"/>
          <w:b w:val="false"/>
          <w:i w:val="false"/>
          <w:color w:val="ff0000"/>
          <w:sz w:val="28"/>
        </w:rPr>
        <w:t xml:space="preserve"> </w:t>
      </w:r>
      <w:r>
        <w:rPr>
          <w:rFonts w:ascii="Times New Roman"/>
          <w:b/>
          <w:i w:val="false"/>
          <w:color w:val="ff0000"/>
          <w:sz w:val="28"/>
        </w:rPr>
        <w:t>редакцияда</w:t>
      </w:r>
      <w:r>
        <w:rPr>
          <w:rFonts w:ascii="Times New Roman"/>
          <w:b w:val="false"/>
          <w:i w:val="false"/>
          <w:color w:val="ff0000"/>
          <w:sz w:val="28"/>
        </w:rPr>
        <w:t xml:space="preserve"> </w:t>
      </w:r>
      <w:r>
        <w:rPr>
          <w:rFonts w:ascii="Times New Roman"/>
          <w:b/>
          <w:i w:val="false"/>
          <w:color w:val="ff0000"/>
          <w:sz w:val="28"/>
        </w:rPr>
        <w:t>көзделген</w:t>
      </w:r>
      <w:r>
        <w:rPr>
          <w:rFonts w:ascii="Times New Roman"/>
          <w:b/>
          <w:i w:val="false"/>
          <w:color w:val="ff0000"/>
          <w:sz w:val="28"/>
        </w:rPr>
        <w:t xml:space="preserve"> - </w:t>
      </w:r>
      <w:r>
        <w:rPr>
          <w:rFonts w:ascii="Times New Roman"/>
          <w:b w:val="false"/>
          <w:i w:val="false"/>
          <w:color w:val="ff0000"/>
          <w:sz w:val="28"/>
        </w:rPr>
        <w:t xml:space="preserve">ҚР Ұлттық Банкі Басқармасының 29.04.2026 </w:t>
      </w:r>
      <w:r>
        <w:rPr>
          <w:rFonts w:ascii="Times New Roman"/>
          <w:b w:val="false"/>
          <w:i w:val="false"/>
          <w:color w:val="ff0000"/>
          <w:sz w:val="28"/>
        </w:rPr>
        <w:t>№ 44</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52. Ұлттық Банк "E-лицензиялау" мемлекеттік деректер қоры" ақпараттық жүйесінде төлем ұйымын есептік тіркеу бойынша мәліметтерге тиісті өзгерістер енгізеді.</w:t>
      </w:r>
    </w:p>
    <w:p>
      <w:pPr>
        <w:spacing w:after="0"/>
        <w:ind w:left="0"/>
        <w:jc w:val="left"/>
      </w:pP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53</w:t>
      </w:r>
      <w:r>
        <w:rPr>
          <w:rFonts w:ascii="Times New Roman"/>
          <w:b/>
          <w:i w:val="false"/>
          <w:color w:val="ff0000"/>
          <w:sz w:val="28"/>
        </w:rPr>
        <w:t xml:space="preserve">-тармақ </w:t>
      </w:r>
      <w:r>
        <w:rPr>
          <w:rFonts w:ascii="Times New Roman"/>
          <w:b/>
          <w:i w:val="false"/>
          <w:color w:val="ff0000"/>
          <w:sz w:val="28"/>
        </w:rPr>
        <w:t>жаңа</w:t>
      </w:r>
      <w:r>
        <w:rPr>
          <w:rFonts w:ascii="Times New Roman"/>
          <w:b w:val="false"/>
          <w:i w:val="false"/>
          <w:color w:val="ff0000"/>
          <w:sz w:val="28"/>
        </w:rPr>
        <w:t xml:space="preserve"> </w:t>
      </w:r>
      <w:r>
        <w:rPr>
          <w:rFonts w:ascii="Times New Roman"/>
          <w:b/>
          <w:i w:val="false"/>
          <w:color w:val="ff0000"/>
          <w:sz w:val="28"/>
        </w:rPr>
        <w:t>редакцияда</w:t>
      </w:r>
      <w:r>
        <w:rPr>
          <w:rFonts w:ascii="Times New Roman"/>
          <w:b w:val="false"/>
          <w:i w:val="false"/>
          <w:color w:val="ff0000"/>
          <w:sz w:val="28"/>
        </w:rPr>
        <w:t xml:space="preserve"> </w:t>
      </w:r>
      <w:r>
        <w:rPr>
          <w:rFonts w:ascii="Times New Roman"/>
          <w:b/>
          <w:i w:val="false"/>
          <w:color w:val="ff0000"/>
          <w:sz w:val="28"/>
        </w:rPr>
        <w:t>көзделген</w:t>
      </w:r>
      <w:r>
        <w:rPr>
          <w:rFonts w:ascii="Times New Roman"/>
          <w:b/>
          <w:i w:val="false"/>
          <w:color w:val="ff0000"/>
          <w:sz w:val="28"/>
        </w:rPr>
        <w:t xml:space="preserve"> - </w:t>
      </w:r>
      <w:r>
        <w:rPr>
          <w:rFonts w:ascii="Times New Roman"/>
          <w:b w:val="false"/>
          <w:i w:val="false"/>
          <w:color w:val="ff0000"/>
          <w:sz w:val="28"/>
        </w:rPr>
        <w:t xml:space="preserve">ҚР Ұлттық Банкі Басқармасының 29.04.2026 </w:t>
      </w:r>
      <w:r>
        <w:rPr>
          <w:rFonts w:ascii="Times New Roman"/>
          <w:b w:val="false"/>
          <w:i w:val="false"/>
          <w:color w:val="ff0000"/>
          <w:sz w:val="28"/>
        </w:rPr>
        <w:t>№ 44</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53. Төлем ұйымы төлем ұйымдарының тізілімінен алып тасталған жағдайда, Ұлттық Банк "E-лицензиялау" мемлекеттік деректер қоры" ақпараттық жүйесінде есептік тіркеудің қолданысын тоқтату туралы тиісті жазба енгізеді.</w:t>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1-қосымша</w:t>
      </w:r>
      <w:r>
        <w:rPr>
          <w:rFonts w:ascii="Times New Roman"/>
          <w:b w:val="false"/>
          <w:i w:val="false"/>
          <w:color w:val="ff0000"/>
          <w:sz w:val="28"/>
        </w:rPr>
        <w:t xml:space="preserve"> </w:t>
      </w:r>
      <w:r>
        <w:rPr>
          <w:rFonts w:ascii="Times New Roman"/>
          <w:b/>
          <w:i w:val="false"/>
          <w:color w:val="ff0000"/>
          <w:sz w:val="28"/>
        </w:rPr>
        <w:t>жаңа</w:t>
      </w:r>
      <w:r>
        <w:rPr>
          <w:rFonts w:ascii="Times New Roman"/>
          <w:b w:val="false"/>
          <w:i w:val="false"/>
          <w:color w:val="ff0000"/>
          <w:sz w:val="28"/>
        </w:rPr>
        <w:t xml:space="preserve"> </w:t>
      </w:r>
      <w:r>
        <w:rPr>
          <w:rFonts w:ascii="Times New Roman"/>
          <w:b/>
          <w:i w:val="false"/>
          <w:color w:val="ff0000"/>
          <w:sz w:val="28"/>
        </w:rPr>
        <w:t>редакцияда</w:t>
      </w:r>
      <w:r>
        <w:rPr>
          <w:rFonts w:ascii="Times New Roman"/>
          <w:b w:val="false"/>
          <w:i w:val="false"/>
          <w:color w:val="ff0000"/>
          <w:sz w:val="28"/>
        </w:rPr>
        <w:t xml:space="preserve"> </w:t>
      </w:r>
      <w:r>
        <w:rPr>
          <w:rFonts w:ascii="Times New Roman"/>
          <w:b/>
          <w:i w:val="false"/>
          <w:color w:val="ff0000"/>
          <w:sz w:val="28"/>
        </w:rPr>
        <w:t>көзделген</w:t>
      </w:r>
      <w:r>
        <w:rPr>
          <w:rFonts w:ascii="Times New Roman"/>
          <w:b/>
          <w:i w:val="false"/>
          <w:color w:val="ff0000"/>
          <w:sz w:val="28"/>
        </w:rPr>
        <w:t xml:space="preserve"> - </w:t>
      </w:r>
      <w:r>
        <w:rPr>
          <w:rFonts w:ascii="Times New Roman"/>
          <w:b w:val="false"/>
          <w:i w:val="false"/>
          <w:color w:val="ff0000"/>
          <w:sz w:val="28"/>
        </w:rPr>
        <w:t xml:space="preserve">ҚР Ұлттық Банкі Басқармасының 29.04.2026 </w:t>
      </w:r>
      <w:r>
        <w:rPr>
          <w:rFonts w:ascii="Times New Roman"/>
          <w:b w:val="false"/>
          <w:i w:val="false"/>
          <w:color w:val="ff0000"/>
          <w:sz w:val="28"/>
        </w:rPr>
        <w:t>№ 44</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Төлем ұйымдарының қызметін ұйымдастыру 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w:t>
            </w:r>
          </w:p>
        </w:tc>
      </w:tr>
    </w:tbl>
    <w:bookmarkStart w:name="z78" w:id="84"/>
    <w:p>
      <w:pPr>
        <w:spacing w:after="0"/>
        <w:ind w:left="0"/>
        <w:jc w:val="left"/>
      </w:pPr>
      <w:r>
        <w:rPr>
          <w:rFonts w:ascii="Times New Roman"/>
          <w:b/>
          <w:i w:val="false"/>
          <w:color w:val="000000"/>
        </w:rPr>
        <w:t xml:space="preserve"> Өтініш</w:t>
      </w:r>
    </w:p>
    <w:bookmarkEnd w:id="84"/>
    <w:p>
      <w:pPr>
        <w:spacing w:after="0"/>
        <w:ind w:left="0"/>
        <w:jc w:val="both"/>
      </w:pPr>
      <w:r>
        <w:rPr>
          <w:rFonts w:ascii="Times New Roman"/>
          <w:b w:val="false"/>
          <w:i w:val="false"/>
          <w:color w:val="ff0000"/>
          <w:sz w:val="28"/>
        </w:rPr>
        <w:t xml:space="preserve">
      Ескерту. 1-қосымша жаңа редакцияда – ҚР Ұлттық Банкі Басқармасының 19.03.2020 </w:t>
      </w:r>
      <w:r>
        <w:rPr>
          <w:rFonts w:ascii="Times New Roman"/>
          <w:b w:val="false"/>
          <w:i w:val="false"/>
          <w:color w:val="ff0000"/>
          <w:sz w:val="28"/>
        </w:rPr>
        <w:t>№ 35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өзгеріс енгізілді - ҚР Ұлттық Банкі Басқармасының 17.12.2025 </w:t>
      </w:r>
      <w:r>
        <w:rPr>
          <w:rFonts w:ascii="Times New Roman"/>
          <w:b w:val="false"/>
          <w:i w:val="false"/>
          <w:color w:val="ff0000"/>
          <w:sz w:val="28"/>
        </w:rPr>
        <w:t>№ 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(төлем ұйымының атауы және бизнес-сәйкестендіру нөмірі) </w:t>
      </w:r>
    </w:p>
    <w:p>
      <w:pPr>
        <w:spacing w:after="0"/>
        <w:ind w:left="0"/>
        <w:jc w:val="both"/>
      </w:pPr>
      <w:r>
        <w:rPr>
          <w:rFonts w:ascii="Times New Roman"/>
          <w:b w:val="false"/>
          <w:i w:val="false"/>
          <w:color w:val="000000"/>
          <w:sz w:val="28"/>
        </w:rPr>
        <w:t xml:space="preserve">
      төлем ұйымын есептік тіркеуден өткізуді және төлем ұйымын төлем ұйымдары тізіліміне қосуды сұрайды. </w:t>
      </w:r>
    </w:p>
    <w:p>
      <w:pPr>
        <w:spacing w:after="0"/>
        <w:ind w:left="0"/>
        <w:jc w:val="both"/>
      </w:pPr>
      <w:r>
        <w:rPr>
          <w:rFonts w:ascii="Times New Roman"/>
          <w:b w:val="false"/>
          <w:i w:val="false"/>
          <w:color w:val="000000"/>
          <w:sz w:val="28"/>
        </w:rPr>
        <w:t xml:space="preserve">
      1. Төлем ұйымының орналасқан жері: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(индексі, қаласы (облысы), ауданы, көшесі, үйдің (офистің) нөмірі)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(телефоны, факсі, электрондық поштасының мекенжайы, интернет-ресурсы (бар болса) </w:t>
      </w:r>
    </w:p>
    <w:p>
      <w:pPr>
        <w:spacing w:after="0"/>
        <w:ind w:left="0"/>
        <w:jc w:val="both"/>
      </w:pPr>
      <w:r>
        <w:rPr>
          <w:rFonts w:ascii="Times New Roman"/>
          <w:b w:val="false"/>
          <w:i w:val="false"/>
          <w:color w:val="000000"/>
          <w:sz w:val="28"/>
        </w:rPr>
        <w:t xml:space="preserve">
      2. Төлем ұйымын мемлекеттік тіркеу (қайта тіркеу) туралы мәліметтер: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(құжаттың атауы, нөмірі және берілген күні, кім берді) </w:t>
      </w:r>
    </w:p>
    <w:p>
      <w:pPr>
        <w:spacing w:after="0"/>
        <w:ind w:left="0"/>
        <w:jc w:val="both"/>
      </w:pPr>
      <w:r>
        <w:rPr>
          <w:rFonts w:ascii="Times New Roman"/>
          <w:b w:val="false"/>
          <w:i w:val="false"/>
          <w:color w:val="000000"/>
          <w:sz w:val="28"/>
        </w:rPr>
        <w:t xml:space="preserve">
      3.Төлем ұйымдарының қызметін ұйымдастыру қағидаларының 3-тармағына сәйкес көрсету жоспарланып отырған көрсетілетін төлем қызметтерінің тізбесі: </w:t>
      </w:r>
    </w:p>
    <w:p>
      <w:pPr>
        <w:spacing w:after="0"/>
        <w:ind w:left="0"/>
        <w:jc w:val="both"/>
      </w:pPr>
      <w:r>
        <w:rPr>
          <w:rFonts w:ascii="Times New Roman"/>
          <w:b w:val="false"/>
          <w:i w:val="false"/>
          <w:color w:val="000000"/>
          <w:sz w:val="28"/>
        </w:rPr>
        <w:t xml:space="preserve">
      1) _______________________________________________________________________; </w:t>
      </w:r>
    </w:p>
    <w:p>
      <w:pPr>
        <w:spacing w:after="0"/>
        <w:ind w:left="0"/>
        <w:jc w:val="both"/>
      </w:pPr>
      <w:r>
        <w:rPr>
          <w:rFonts w:ascii="Times New Roman"/>
          <w:b w:val="false"/>
          <w:i w:val="false"/>
          <w:color w:val="000000"/>
          <w:sz w:val="28"/>
        </w:rPr>
        <w:t xml:space="preserve">
      2) _______________________________________________________________________; </w:t>
      </w:r>
    </w:p>
    <w:p>
      <w:pPr>
        <w:spacing w:after="0"/>
        <w:ind w:left="0"/>
        <w:jc w:val="both"/>
      </w:pPr>
      <w:r>
        <w:rPr>
          <w:rFonts w:ascii="Times New Roman"/>
          <w:b w:val="false"/>
          <w:i w:val="false"/>
          <w:color w:val="000000"/>
          <w:sz w:val="28"/>
        </w:rPr>
        <w:t xml:space="preserve">
      3) _______________________________________________________________________ </w:t>
      </w:r>
    </w:p>
    <w:p>
      <w:pPr>
        <w:spacing w:after="0"/>
        <w:ind w:left="0"/>
        <w:jc w:val="both"/>
      </w:pPr>
      <w:r>
        <w:rPr>
          <w:rFonts w:ascii="Times New Roman"/>
          <w:b w:val="false"/>
          <w:i w:val="false"/>
          <w:color w:val="000000"/>
          <w:sz w:val="28"/>
        </w:rPr>
        <w:t xml:space="preserve">
      4. "Төлемдер және төлем жүйелері туралы" Қазақстан Республикасы Заңының 16-бабы </w:t>
      </w:r>
      <w:r>
        <w:rPr>
          <w:rFonts w:ascii="Times New Roman"/>
          <w:b w:val="false"/>
          <w:i w:val="false"/>
          <w:color w:val="000000"/>
          <w:sz w:val="28"/>
        </w:rPr>
        <w:t>2-тармағына</w:t>
      </w:r>
      <w:r>
        <w:rPr>
          <w:rFonts w:ascii="Times New Roman"/>
          <w:b w:val="false"/>
          <w:i w:val="false"/>
          <w:color w:val="000000"/>
          <w:sz w:val="28"/>
        </w:rPr>
        <w:t xml:space="preserve"> сәйкес ұсынылатын құжаттар тізбесі:</w:t>
      </w:r>
    </w:p>
    <w:p>
      <w:pPr>
        <w:spacing w:after="0"/>
        <w:ind w:left="0"/>
        <w:jc w:val="both"/>
      </w:pPr>
      <w:r>
        <w:rPr>
          <w:rFonts w:ascii="Times New Roman"/>
          <w:b w:val="false"/>
          <w:i w:val="false"/>
          <w:color w:val="000000"/>
          <w:sz w:val="28"/>
        </w:rPr>
        <w:t>
      1) ___________________________;</w:t>
      </w:r>
    </w:p>
    <w:p>
      <w:pPr>
        <w:spacing w:after="0"/>
        <w:ind w:left="0"/>
        <w:jc w:val="both"/>
      </w:pPr>
      <w:r>
        <w:rPr>
          <w:rFonts w:ascii="Times New Roman"/>
          <w:b w:val="false"/>
          <w:i w:val="false"/>
          <w:color w:val="000000"/>
          <w:sz w:val="28"/>
        </w:rPr>
        <w:t>
      2) ___________________________;</w:t>
      </w:r>
    </w:p>
    <w:p>
      <w:pPr>
        <w:spacing w:after="0"/>
        <w:ind w:left="0"/>
        <w:jc w:val="both"/>
      </w:pPr>
      <w:r>
        <w:rPr>
          <w:rFonts w:ascii="Times New Roman"/>
          <w:b w:val="false"/>
          <w:i w:val="false"/>
          <w:color w:val="000000"/>
          <w:sz w:val="28"/>
        </w:rPr>
        <w:t xml:space="preserve">
      3) ___________________________ </w:t>
      </w:r>
    </w:p>
    <w:p>
      <w:pPr>
        <w:spacing w:after="0"/>
        <w:ind w:left="0"/>
        <w:jc w:val="both"/>
      </w:pPr>
      <w:r>
        <w:rPr>
          <w:rFonts w:ascii="Times New Roman"/>
          <w:b w:val="false"/>
          <w:i w:val="false"/>
          <w:color w:val="000000"/>
          <w:sz w:val="28"/>
        </w:rPr>
        <w:t>
      5. Төлем ұйымының атқарушы органының басшысы (мүшелері) туралы мәліметтер:</w:t>
      </w:r>
    </w:p>
    <w:p>
      <w:pPr>
        <w:spacing w:after="0"/>
        <w:ind w:left="0"/>
        <w:jc w:val="both"/>
      </w:pPr>
      <w:r>
        <w:rPr>
          <w:rFonts w:ascii="Times New Roman"/>
          <w:b w:val="false"/>
          <w:i w:val="false"/>
          <w:color w:val="000000"/>
          <w:sz w:val="28"/>
        </w:rPr>
        <w:t>
      Жалпы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w:t>
            </w:r>
          </w:p>
          <w:p>
            <w:pPr>
              <w:spacing w:after="20"/>
              <w:ind w:left="20"/>
              <w:jc w:val="both"/>
            </w:pPr>
            <w:r>
              <w:rPr>
                <w:rFonts w:ascii="Times New Roman"/>
                <w:b w:val="false"/>
                <w:i w:val="false"/>
                <w:color w:val="000000"/>
                <w:sz w:val="20"/>
              </w:rPr>
              <w:t>
(жеке басын куәландыратын құжатқа сәйкес, тегін, атын, әкесінің атын өзгерткен жағдайда - олар қашан және қандай себеппен өзгертілгені көрсетілсін)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деректері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w:t>
            </w:r>
          </w:p>
          <w:p>
            <w:pPr>
              <w:spacing w:after="20"/>
              <w:ind w:left="20"/>
              <w:jc w:val="both"/>
            </w:pPr>
            <w:r>
              <w:rPr>
                <w:rFonts w:ascii="Times New Roman"/>
                <w:b w:val="false"/>
                <w:i w:val="false"/>
                <w:color w:val="000000"/>
                <w:sz w:val="20"/>
              </w:rPr>
              <w:t>
(құжаттың атауы, нөмірі, сериясы (бар болса) және берілген күні, кім берді)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____________________________________________________________________________________________________________________________________________________________________________________</w:t>
            </w:r>
          </w:p>
          <w:p>
            <w:pPr>
              <w:spacing w:after="20"/>
              <w:ind w:left="20"/>
              <w:jc w:val="both"/>
            </w:pPr>
            <w:r>
              <w:rPr>
                <w:rFonts w:ascii="Times New Roman"/>
                <w:b w:val="false"/>
                <w:i w:val="false"/>
                <w:color w:val="000000"/>
                <w:sz w:val="20"/>
              </w:rPr>
              <w:t>
(үй, қызметтік телефондарының нөмірлерін қоса алғанда, тұрғылықты жері, сондай-ақ электрондық поштасының мекенжайы)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Жұмыс орындары мен лауазымдарының толық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кезеңі (ай/жыл)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 атқаратын лауазымы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Лауазымдық міндеттері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Өзге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Алынбаған немесе жойылмаған соттылығының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Иә/жоқ</w:t>
            </w:r>
          </w:p>
          <w:p>
            <w:pPr>
              <w:spacing w:after="20"/>
              <w:ind w:left="20"/>
              <w:jc w:val="both"/>
            </w:pPr>
            <w:r>
              <w:rPr>
                <w:rFonts w:ascii="Times New Roman"/>
                <w:b w:val="false"/>
                <w:i w:val="false"/>
                <w:color w:val="000000"/>
                <w:sz w:val="20"/>
              </w:rPr>
              <w:t>
(егер иә болса, онда сот үкімінің деректемелері, Қазақстан Республикасы Қылмыстық кодексінің бабы көрсетілсін)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қаржы ұйымын таратуға және (немесе) қаржы нарығында қызметін жүзеге асыруды тоқтатуға алып келген, қаржы ұйымын консервациялау не оның акцияларын мәжбүрлеп сатып алу, қаржы ұйымын лицензиядан айыру туралы шешім қабылданғанға дейін не қаржы ұйымын мәжбүрлеп тарату немесе "Оңалту және банкроттық туралы" Қазақстан Республикасының </w:t>
            </w:r>
            <w:r>
              <w:rPr>
                <w:rFonts w:ascii="Times New Roman"/>
                <w:b w:val="false"/>
                <w:i w:val="false"/>
                <w:color w:val="000000"/>
                <w:sz w:val="20"/>
              </w:rPr>
              <w:t>Заңында</w:t>
            </w:r>
            <w:r>
              <w:rPr>
                <w:rFonts w:ascii="Times New Roman"/>
                <w:b w:val="false"/>
                <w:i w:val="false"/>
                <w:color w:val="000000"/>
                <w:sz w:val="20"/>
              </w:rPr>
              <w:t xml:space="preserve"> айқындалған тәртіппен оны банкрот деп тану туралы соттың шешімі заңды күшіне енгенге дейін бір жылдан аспайтын кезеңде қаржы ұйымының басқару органының басшысы, мүшесі, атқарушы органының басшысы, мүшесі, бас бухгалтері болып табылған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Иә/жоқ</w:t>
            </w:r>
          </w:p>
          <w:p>
            <w:pPr>
              <w:spacing w:after="20"/>
              <w:ind w:left="20"/>
              <w:jc w:val="both"/>
            </w:pPr>
            <w:r>
              <w:rPr>
                <w:rFonts w:ascii="Times New Roman"/>
                <w:b w:val="false"/>
                <w:i w:val="false"/>
                <w:color w:val="000000"/>
                <w:sz w:val="20"/>
              </w:rPr>
              <w:t xml:space="preserve">
(егер иә болса, онда ұйымның атауы, лауазымы, қаржы ұйымын таратуға және (немесе) қаржы нарығында қызметін жүзеге асыруды тоқтатуға алып келген қаржы ұйымын консервациялау не оның акцияларын мәжбүрлеп сатып алу, қаржы ұйымын лицензиядан айыру туралы шешімнің не қаржы ұйымын мәжбүрлеп тарату немесе "Оңалту және банкроттық туралы" Қазақстан Республикасының </w:t>
            </w:r>
            <w:r>
              <w:rPr>
                <w:rFonts w:ascii="Times New Roman"/>
                <w:b w:val="false"/>
                <w:i w:val="false"/>
                <w:color w:val="000000"/>
                <w:sz w:val="20"/>
              </w:rPr>
              <w:t>Заңында</w:t>
            </w:r>
            <w:r>
              <w:rPr>
                <w:rFonts w:ascii="Times New Roman"/>
                <w:b w:val="false"/>
                <w:i w:val="false"/>
                <w:color w:val="000000"/>
                <w:sz w:val="20"/>
              </w:rPr>
              <w:t xml:space="preserve"> айқындалған тәртіппен оны банкрот деп тану туралы заңды күшіне енген сот шешімінің деректемелері көрсетіледі)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ақпарат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Осы мәліметтерді тексергенімді және олардың дәйекті және толық болып табылатынын растаймын.</w:t>
      </w:r>
    </w:p>
    <w:p>
      <w:pPr>
        <w:spacing w:after="0"/>
        <w:ind w:left="0"/>
        <w:jc w:val="both"/>
      </w:pPr>
      <w:r>
        <w:rPr>
          <w:rFonts w:ascii="Times New Roman"/>
          <w:b w:val="false"/>
          <w:i w:val="false"/>
          <w:color w:val="000000"/>
          <w:sz w:val="28"/>
        </w:rPr>
        <w:t>
      Ақпараттық жүйелерде бар,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xml:space="preserve">
      Төлем ұйымының бірінші басшысы </w:t>
      </w:r>
    </w:p>
    <w:p>
      <w:pPr>
        <w:spacing w:after="0"/>
        <w:ind w:left="0"/>
        <w:jc w:val="both"/>
      </w:pPr>
      <w:r>
        <w:rPr>
          <w:rFonts w:ascii="Times New Roman"/>
          <w:b w:val="false"/>
          <w:i w:val="false"/>
          <w:color w:val="000000"/>
          <w:sz w:val="28"/>
        </w:rPr>
        <w:t xml:space="preserve">
      немесе қол қоюға өкілетті тұлға </w:t>
      </w:r>
    </w:p>
    <w:p>
      <w:pPr>
        <w:spacing w:after="0"/>
        <w:ind w:left="0"/>
        <w:jc w:val="both"/>
      </w:pPr>
      <w:r>
        <w:rPr>
          <w:rFonts w:ascii="Times New Roman"/>
          <w:b w:val="false"/>
          <w:i w:val="false"/>
          <w:color w:val="000000"/>
          <w:sz w:val="28"/>
        </w:rPr>
        <w:t xml:space="preserve">
      ______________________________________________ _________ </w:t>
      </w:r>
    </w:p>
    <w:p>
      <w:pPr>
        <w:spacing w:after="0"/>
        <w:ind w:left="0"/>
        <w:jc w:val="both"/>
      </w:pPr>
      <w:r>
        <w:rPr>
          <w:rFonts w:ascii="Times New Roman"/>
          <w:b w:val="false"/>
          <w:i w:val="false"/>
          <w:color w:val="000000"/>
          <w:sz w:val="28"/>
        </w:rPr>
        <w:t>
      тегі, аты, әкесінің аты (ол болса)                              қолы</w:t>
      </w:r>
    </w:p>
    <w:p>
      <w:pPr>
        <w:spacing w:after="0"/>
        <w:ind w:left="0"/>
        <w:jc w:val="left"/>
      </w:pP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2-қ</w:t>
      </w:r>
      <w:r>
        <w:rPr>
          <w:rFonts w:ascii="Times New Roman"/>
          <w:b/>
          <w:i w:val="false"/>
          <w:color w:val="ff0000"/>
          <w:sz w:val="28"/>
        </w:rPr>
        <w:t>осымша</w:t>
      </w:r>
      <w:r>
        <w:rPr>
          <w:rFonts w:ascii="Times New Roman"/>
          <w:b w:val="false"/>
          <w:i w:val="false"/>
          <w:color w:val="ff0000"/>
          <w:sz w:val="28"/>
        </w:rPr>
        <w:t xml:space="preserve"> </w:t>
      </w:r>
      <w:r>
        <w:rPr>
          <w:rFonts w:ascii="Times New Roman"/>
          <w:b/>
          <w:i w:val="false"/>
          <w:color w:val="ff0000"/>
          <w:sz w:val="28"/>
        </w:rPr>
        <w:t>жаңа</w:t>
      </w:r>
      <w:r>
        <w:rPr>
          <w:rFonts w:ascii="Times New Roman"/>
          <w:b w:val="false"/>
          <w:i w:val="false"/>
          <w:color w:val="ff0000"/>
          <w:sz w:val="28"/>
        </w:rPr>
        <w:t xml:space="preserve"> </w:t>
      </w:r>
      <w:r>
        <w:rPr>
          <w:rFonts w:ascii="Times New Roman"/>
          <w:b/>
          <w:i w:val="false"/>
          <w:color w:val="ff0000"/>
          <w:sz w:val="28"/>
        </w:rPr>
        <w:t>редакцияда</w:t>
      </w:r>
      <w:r>
        <w:rPr>
          <w:rFonts w:ascii="Times New Roman"/>
          <w:b w:val="false"/>
          <w:i w:val="false"/>
          <w:color w:val="ff0000"/>
          <w:sz w:val="28"/>
        </w:rPr>
        <w:t xml:space="preserve"> </w:t>
      </w:r>
      <w:r>
        <w:rPr>
          <w:rFonts w:ascii="Times New Roman"/>
          <w:b/>
          <w:i w:val="false"/>
          <w:color w:val="ff0000"/>
          <w:sz w:val="28"/>
        </w:rPr>
        <w:t>көзделген</w:t>
      </w:r>
      <w:r>
        <w:rPr>
          <w:rFonts w:ascii="Times New Roman"/>
          <w:b/>
          <w:i w:val="false"/>
          <w:color w:val="ff0000"/>
          <w:sz w:val="28"/>
        </w:rPr>
        <w:t xml:space="preserve"> - </w:t>
      </w:r>
      <w:r>
        <w:rPr>
          <w:rFonts w:ascii="Times New Roman"/>
          <w:b w:val="false"/>
          <w:i w:val="false"/>
          <w:color w:val="ff0000"/>
          <w:sz w:val="28"/>
        </w:rPr>
        <w:t xml:space="preserve">ҚР Ұлттық Банкі Басқармасының 29.04.2026 </w:t>
      </w:r>
      <w:r>
        <w:rPr>
          <w:rFonts w:ascii="Times New Roman"/>
          <w:b w:val="false"/>
          <w:i w:val="false"/>
          <w:color w:val="ff0000"/>
          <w:sz w:val="28"/>
        </w:rPr>
        <w:t>№ 44</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Төлем ұйымдарының қызметін</w:t>
            </w:r>
            <w:r>
              <w:br/>
            </w:r>
            <w:r>
              <w:rPr>
                <w:rFonts w:ascii="Times New Roman"/>
                <w:b w:val="false"/>
                <w:i w:val="false"/>
                <w:color w:val="000000"/>
                <w:sz w:val="20"/>
              </w:rPr>
              <w:t>ұйымдастыру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8" w:id="85"/>
    <w:p>
      <w:pPr>
        <w:spacing w:after="0"/>
        <w:ind w:left="0"/>
        <w:jc w:val="left"/>
      </w:pPr>
      <w:r>
        <w:rPr>
          <w:rFonts w:ascii="Times New Roman"/>
          <w:b/>
          <w:i w:val="false"/>
          <w:color w:val="000000"/>
        </w:rPr>
        <w:t xml:space="preserve"> "Қазақстан Республикасының Ұлттық Банкінде есептік тіркеуден өткен төлем ұйымдарының тізіліміне енгізу" мемлекеттік қызмет көрсетудің негізгі талаптарының тізбесі</w:t>
      </w:r>
    </w:p>
    <w:bookmarkEnd w:id="85"/>
    <w:p>
      <w:pPr>
        <w:spacing w:after="0"/>
        <w:ind w:left="0"/>
        <w:jc w:val="both"/>
      </w:pPr>
      <w:r>
        <w:rPr>
          <w:rFonts w:ascii="Times New Roman"/>
          <w:b w:val="false"/>
          <w:i w:val="false"/>
          <w:color w:val="ff0000"/>
          <w:sz w:val="28"/>
        </w:rPr>
        <w:t xml:space="preserve">
      Ескерту. 2-қосымша жаңа редакцияда – ҚР Ұлттық Банкі Басқармасының 19.02.2024 </w:t>
      </w:r>
      <w:r>
        <w:rPr>
          <w:rFonts w:ascii="Times New Roman"/>
          <w:b w:val="false"/>
          <w:i w:val="false"/>
          <w:color w:val="ff0000"/>
          <w:sz w:val="28"/>
        </w:rPr>
        <w:t>№ 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Ұлттық Банкі Басқармасының 17.12.2025 </w:t>
      </w:r>
      <w:r>
        <w:rPr>
          <w:rFonts w:ascii="Times New Roman"/>
          <w:b w:val="false"/>
          <w:i w:val="false"/>
          <w:color w:val="ff0000"/>
          <w:sz w:val="28"/>
        </w:rPr>
        <w:t>№ 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үкіметтің" </w:t>
            </w:r>
          </w:p>
          <w:p>
            <w:pPr>
              <w:spacing w:after="20"/>
              <w:ind w:left="20"/>
              <w:jc w:val="both"/>
            </w:pPr>
            <w:r>
              <w:rPr>
                <w:rFonts w:ascii="Times New Roman"/>
                <w:b w:val="false"/>
                <w:i w:val="false"/>
                <w:color w:val="000000"/>
                <w:sz w:val="20"/>
              </w:rPr>
              <w:t>
www.egov.kz, www.elicense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және құжаттардың толық тізбесі тіркелген күннен бастап он бес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ұйымының "Төлемдер және төлем жүйелері туралы" Қазақстан Республикасының </w:t>
            </w:r>
            <w:r>
              <w:rPr>
                <w:rFonts w:ascii="Times New Roman"/>
                <w:b w:val="false"/>
                <w:i w:val="false"/>
                <w:color w:val="000000"/>
                <w:sz w:val="20"/>
              </w:rPr>
              <w:t>Заңында</w:t>
            </w:r>
            <w:r>
              <w:rPr>
                <w:rFonts w:ascii="Times New Roman"/>
                <w:b w:val="false"/>
                <w:i w:val="false"/>
                <w:color w:val="000000"/>
                <w:sz w:val="20"/>
              </w:rPr>
              <w:t xml:space="preserve"> (бұдан әрі – Заң) белгіленген төлем қызметтерін ұсынуға рұқсат (құқық) беру үшін есептік тіркеуден өткені туралы хабарлама не дәлелді бас тарту.</w:t>
            </w:r>
          </w:p>
          <w:p>
            <w:pPr>
              <w:spacing w:after="20"/>
              <w:ind w:left="20"/>
              <w:jc w:val="both"/>
            </w:pPr>
            <w:r>
              <w:rPr>
                <w:rFonts w:ascii="Times New Roman"/>
                <w:b w:val="false"/>
                <w:i w:val="false"/>
                <w:color w:val="000000"/>
                <w:sz w:val="20"/>
              </w:rPr>
              <w:t>
Мемлекеттік қызметті көрсету нәтижесінің нысаны: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 және Қазақстан Республикасының заңнамасында көзделген жағдайларда оны өндіріп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 Қазақстан Республикасының еңбек заңнамасына сәйкес демалыс және мереке күндерін қоспағанда, дүйсенбіден жұмаға дейін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Құжаттарды қабылдау және мемлекеттік қызмет көрсету нәтижелерін беру кестесі – дүйсенбіден жұмаға дейін сағат 13.00-ден 14.30-ға дейінгі түскі үзіліспен сағат 9.00-ден 17.30-ға дейін;</w:t>
            </w:r>
          </w:p>
          <w:p>
            <w:pPr>
              <w:spacing w:after="20"/>
              <w:ind w:left="20"/>
              <w:jc w:val="both"/>
            </w:pPr>
            <w:r>
              <w:rPr>
                <w:rFonts w:ascii="Times New Roman"/>
                <w:b w:val="false"/>
                <w:i w:val="false"/>
                <w:color w:val="000000"/>
                <w:sz w:val="20"/>
              </w:rPr>
              <w:t>
2) портал – тәулік бойы, жөндеу жұмыстарын жүргізуге байланысты техникалық үзілістерді қоспағанда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Қазақстан Республикасының Ұлттық Банкі Басқармасының 2016 жылғы 31 тамыздағы № 215 </w:t>
            </w:r>
            <w:r>
              <w:rPr>
                <w:rFonts w:ascii="Times New Roman"/>
                <w:b w:val="false"/>
                <w:i w:val="false"/>
                <w:color w:val="000000"/>
                <w:sz w:val="20"/>
              </w:rPr>
              <w:t>қаулысымен</w:t>
            </w:r>
            <w:r>
              <w:rPr>
                <w:rFonts w:ascii="Times New Roman"/>
                <w:b w:val="false"/>
                <w:i w:val="false"/>
                <w:color w:val="000000"/>
                <w:sz w:val="20"/>
              </w:rPr>
              <w:t xml:space="preserve"> бекітілген Төлем ұйымдарының қызметін ұйымдастыру қағидаларына (бұдан әрі - Қағидалар) 1-қосымшаға сәйкес нысан бойынша өтініш.</w:t>
            </w:r>
          </w:p>
          <w:p>
            <w:pPr>
              <w:spacing w:after="20"/>
              <w:ind w:left="20"/>
              <w:jc w:val="both"/>
            </w:pPr>
            <w:r>
              <w:rPr>
                <w:rFonts w:ascii="Times New Roman"/>
                <w:b w:val="false"/>
                <w:i w:val="false"/>
                <w:color w:val="000000"/>
                <w:sz w:val="20"/>
              </w:rPr>
              <w:t>
2) төлем ұйымының атқарушы органы басшысының (мүшесінің) дипломының (дипломдарының) көшірмелері;</w:t>
            </w:r>
          </w:p>
          <w:p>
            <w:pPr>
              <w:spacing w:after="20"/>
              <w:ind w:left="20"/>
              <w:jc w:val="both"/>
            </w:pPr>
            <w:r>
              <w:rPr>
                <w:rFonts w:ascii="Times New Roman"/>
                <w:b w:val="false"/>
                <w:i w:val="false"/>
                <w:color w:val="000000"/>
                <w:sz w:val="20"/>
              </w:rPr>
              <w:t xml:space="preserve">
3)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төлем ұйымының атқарушы органы басшысының (мүшесінің) еңбек қызметін растайтын құжаттың көшірмесі;</w:t>
            </w:r>
          </w:p>
          <w:p>
            <w:pPr>
              <w:spacing w:after="20"/>
              <w:ind w:left="20"/>
              <w:jc w:val="both"/>
            </w:pPr>
            <w:r>
              <w:rPr>
                <w:rFonts w:ascii="Times New Roman"/>
                <w:b w:val="false"/>
                <w:i w:val="false"/>
                <w:color w:val="000000"/>
                <w:sz w:val="20"/>
              </w:rPr>
              <w:t>
4) жарғылық капиталды қалыптастыруды растайтын құжаттардың көшірмелері;</w:t>
            </w:r>
          </w:p>
          <w:p>
            <w:pPr>
              <w:spacing w:after="20"/>
              <w:ind w:left="20"/>
              <w:jc w:val="both"/>
            </w:pPr>
            <w:r>
              <w:rPr>
                <w:rFonts w:ascii="Times New Roman"/>
                <w:b w:val="false"/>
                <w:i w:val="false"/>
                <w:color w:val="000000"/>
                <w:sz w:val="20"/>
              </w:rPr>
              <w:t>
5) төлем ұйымы қызметті үлгі жарғы бойынша жүзеге асыратын жағдайларды қоспағанда, жарғы;</w:t>
            </w:r>
          </w:p>
          <w:p>
            <w:pPr>
              <w:spacing w:after="20"/>
              <w:ind w:left="20"/>
              <w:jc w:val="both"/>
            </w:pPr>
            <w:r>
              <w:rPr>
                <w:rFonts w:ascii="Times New Roman"/>
                <w:b w:val="false"/>
                <w:i w:val="false"/>
                <w:color w:val="000000"/>
                <w:sz w:val="20"/>
              </w:rPr>
              <w:t>
6) төлем ұйымының көрсетілген төлем қызметтері бойынша ақша аударымдарын жүзеге асыратын тиісті банкпен, Қазақстан Республикасының бейрезидент банкінің филиалымен немесе банк операцияларының жекелеген түрлерін жүзеге асыратын ұйыммен өзара іс-әрекет жасау тәртібін айқындайтын құжат;</w:t>
            </w:r>
          </w:p>
          <w:p>
            <w:pPr>
              <w:spacing w:after="20"/>
              <w:ind w:left="20"/>
              <w:jc w:val="both"/>
            </w:pPr>
            <w:r>
              <w:rPr>
                <w:rFonts w:ascii="Times New Roman"/>
                <w:b w:val="false"/>
                <w:i w:val="false"/>
                <w:color w:val="000000"/>
                <w:sz w:val="20"/>
              </w:rPr>
              <w:t>
7) төлем ұйымының басқару органы бекіткен төлем ұйымының қызметін жүзеге асыру қағидалары.</w:t>
            </w:r>
          </w:p>
          <w:p>
            <w:pPr>
              <w:spacing w:after="20"/>
              <w:ind w:left="20"/>
              <w:jc w:val="both"/>
            </w:pPr>
            <w:r>
              <w:rPr>
                <w:rFonts w:ascii="Times New Roman"/>
                <w:b w:val="false"/>
                <w:i w:val="false"/>
                <w:color w:val="000000"/>
                <w:sz w:val="20"/>
              </w:rPr>
              <w:t xml:space="preserve">
Төлем ұйымының қызметін жүзеге асыру қағидаларына қойылатын міндетті талаптардың тізбесі Қағидаларда белгіленеді.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Заңның 16-бабының 2-тармағында көрсетілген құжаттарда көрсетілуге тиіс толық емес және (немесе) анық емес мәліметтерді ұсыну;</w:t>
            </w:r>
          </w:p>
          <w:p>
            <w:pPr>
              <w:spacing w:after="20"/>
              <w:ind w:left="20"/>
              <w:jc w:val="both"/>
            </w:pPr>
            <w:r>
              <w:rPr>
                <w:rFonts w:ascii="Times New Roman"/>
                <w:b w:val="false"/>
                <w:i w:val="false"/>
                <w:color w:val="000000"/>
                <w:sz w:val="20"/>
              </w:rPr>
              <w:t>
2) құжаттардың толық емес тізбесін ұсыну немесе құжаттардың Заң және Қағидалар талаптарына сәйкес келмеуі;</w:t>
            </w:r>
          </w:p>
          <w:p>
            <w:pPr>
              <w:spacing w:after="20"/>
              <w:ind w:left="20"/>
              <w:jc w:val="both"/>
            </w:pPr>
            <w:r>
              <w:rPr>
                <w:rFonts w:ascii="Times New Roman"/>
                <w:b w:val="false"/>
                <w:i w:val="false"/>
                <w:color w:val="000000"/>
                <w:sz w:val="20"/>
              </w:rPr>
              <w:t>
3) егер төлем ұйымының атқарушы органының басшысы Заңның 19-бабында белгіленген талаптарға сәйкес келмесе;</w:t>
            </w:r>
          </w:p>
          <w:p>
            <w:pPr>
              <w:spacing w:after="20"/>
              <w:ind w:left="20"/>
              <w:jc w:val="both"/>
            </w:pPr>
            <w:r>
              <w:rPr>
                <w:rFonts w:ascii="Times New Roman"/>
                <w:b w:val="false"/>
                <w:i w:val="false"/>
                <w:color w:val="000000"/>
                <w:sz w:val="20"/>
              </w:rPr>
              <w:t>
4) егер төлем ұйымы "Азаматтарға арналған үкімет" мемлекеттік корпорациясында мемлекеттік тіркелген (қайта тіркелген) күннен бастап бір жыл ішінде есептік тіркеуден өту туралы өтінішпен жүгінбесе.</w:t>
            </w:r>
          </w:p>
          <w:p>
            <w:pPr>
              <w:spacing w:after="20"/>
              <w:ind w:left="20"/>
              <w:jc w:val="both"/>
            </w:pPr>
            <w:r>
              <w:rPr>
                <w:rFonts w:ascii="Times New Roman"/>
                <w:b w:val="false"/>
                <w:i w:val="false"/>
                <w:color w:val="000000"/>
                <w:sz w:val="20"/>
              </w:rPr>
              <w:t xml:space="preserve">
Есептік тіркеуден бас тартылған жағдайда заңды тұлға төлем ұйымын тіркеуден бас тартуға себеп болған себептерді жойған кезде тіркеуге өтінішті қайта береді немесе атауын өзгерту немесе қайта ұйымдастыру немесе тарату туралы шешім қабылдайды. </w:t>
            </w:r>
          </w:p>
          <w:p>
            <w:pPr>
              <w:spacing w:after="20"/>
              <w:ind w:left="20"/>
              <w:jc w:val="both"/>
            </w:pPr>
            <w:r>
              <w:rPr>
                <w:rFonts w:ascii="Times New Roman"/>
                <w:b w:val="false"/>
                <w:i w:val="false"/>
                <w:color w:val="000000"/>
                <w:sz w:val="20"/>
              </w:rPr>
              <w:t xml:space="preserve">
Төлем ұйымын есептік тіркеуден бас тартуға себеп болған себептердің жойылмауы қайта қарастырудан бас тартуға негіз болып табылады.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оның ішінде электрондық формада және Мемлекеттік корпорация арқылы көрсетілетін ерекшеліктерді ескере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орындарының мекенжайлары порталда және көрсетілетін қызметті берушінің ресми интернет-ресурсында орналастырылған: www.nationalbank.kz, "Мемлекеттік қызметтер" бөлімі.</w:t>
            </w:r>
          </w:p>
          <w:p>
            <w:pPr>
              <w:spacing w:after="20"/>
              <w:ind w:left="20"/>
              <w:jc w:val="both"/>
            </w:pPr>
            <w:r>
              <w:rPr>
                <w:rFonts w:ascii="Times New Roman"/>
                <w:b w:val="false"/>
                <w:i w:val="false"/>
                <w:color w:val="000000"/>
                <w:sz w:val="20"/>
              </w:rPr>
              <w:t>
Көрсетілетін қызметті алушыға Мемлекеттік қызметтерді көрсету мәселелері бойынша бірыңғай байланыс-орталығы арқылы қашықтан қол жеткізу режимінде мемлекеттік қызмет көрсету тәртібі мен мәртебесі туралы ақпарат алу үшін қолжетімділік ашылды.</w:t>
            </w:r>
          </w:p>
          <w:p>
            <w:pPr>
              <w:spacing w:after="20"/>
              <w:ind w:left="20"/>
              <w:jc w:val="both"/>
            </w:pPr>
            <w:r>
              <w:rPr>
                <w:rFonts w:ascii="Times New Roman"/>
                <w:b w:val="false"/>
                <w:i w:val="false"/>
                <w:color w:val="000000"/>
                <w:sz w:val="20"/>
              </w:rPr>
              <w:t>
Мемлекеттік қызмет көрсету мәселелері жөніндегі анықтамалық қызметтердің байланыс телефондары көрсетілетін қызметті берушінің ресми интернет-ресурсында орналастырылған:</w:t>
            </w:r>
          </w:p>
          <w:p>
            <w:pPr>
              <w:spacing w:after="20"/>
              <w:ind w:left="20"/>
              <w:jc w:val="both"/>
            </w:pPr>
            <w:r>
              <w:rPr>
                <w:rFonts w:ascii="Times New Roman"/>
                <w:b w:val="false"/>
                <w:i w:val="false"/>
                <w:color w:val="000000"/>
                <w:sz w:val="20"/>
              </w:rPr>
              <w:t>
www.nationalbank.kz, "Мемлекеттік қызметтер" бөлімі.</w:t>
            </w:r>
          </w:p>
          <w:p>
            <w:pPr>
              <w:spacing w:after="20"/>
              <w:ind w:left="20"/>
              <w:jc w:val="both"/>
            </w:pPr>
            <w:r>
              <w:rPr>
                <w:rFonts w:ascii="Times New Roman"/>
                <w:b w:val="false"/>
                <w:i w:val="false"/>
                <w:color w:val="000000"/>
                <w:sz w:val="20"/>
              </w:rPr>
              <w:t>
Мемлекеттік қызметтер көрсету мәселелері бойынша бірыңғай байланыс орталығы: 8-800-080-7777, 1414.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Төлем ұйымдарының қызметін</w:t>
            </w:r>
            <w:r>
              <w:br/>
            </w:r>
            <w:r>
              <w:rPr>
                <w:rFonts w:ascii="Times New Roman"/>
                <w:b w:val="false"/>
                <w:i w:val="false"/>
                <w:color w:val="000000"/>
                <w:sz w:val="20"/>
              </w:rPr>
              <w:t>ұйымдастыру қағидаларына</w:t>
            </w:r>
            <w:r>
              <w:br/>
            </w:r>
            <w:r>
              <w:rPr>
                <w:rFonts w:ascii="Times New Roman"/>
                <w:b w:val="false"/>
                <w:i w:val="false"/>
                <w:color w:val="000000"/>
                <w:sz w:val="20"/>
              </w:rPr>
              <w:t>3-қосымша</w:t>
            </w:r>
          </w:p>
        </w:tc>
      </w:tr>
    </w:tbl>
    <w:bookmarkStart w:name="z81" w:id="86"/>
    <w:p>
      <w:pPr>
        <w:spacing w:after="0"/>
        <w:ind w:left="0"/>
        <w:jc w:val="both"/>
      </w:pPr>
      <w:r>
        <w:rPr>
          <w:rFonts w:ascii="Times New Roman"/>
          <w:b w:val="false"/>
          <w:i w:val="false"/>
          <w:color w:val="ff0000"/>
          <w:sz w:val="28"/>
        </w:rPr>
        <w:t xml:space="preserve">
      Ескерту. 3-қосымша жаңа редакцияда – ҚР Ұлттық Банкі Басқармасының 17.12.2025 </w:t>
      </w:r>
      <w:r>
        <w:rPr>
          <w:rFonts w:ascii="Times New Roman"/>
          <w:b w:val="false"/>
          <w:i w:val="false"/>
          <w:color w:val="ff0000"/>
          <w:sz w:val="28"/>
        </w:rPr>
        <w:t>№ 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"ҚАЗАҚСТАНРЕСПУБЛИКАСЫНЫҢ</w:t>
            </w:r>
          </w:p>
          <w:p>
            <w:pPr>
              <w:spacing w:after="20"/>
              <w:ind w:left="20"/>
              <w:jc w:val="both"/>
            </w:pPr>
            <w:r>
              <w:rPr>
                <w:rFonts w:ascii="Times New Roman"/>
                <w:b w:val="false"/>
                <w:i w:val="false"/>
                <w:color w:val="000000"/>
                <w:sz w:val="20"/>
              </w:rPr>
              <w:t>
ҰЛТТЫҚ БАНКІ" РЕСПУБЛИКАЛЫҚ МЕМЛЕКЕТТІК МЕКЕМЕСІ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08300" cy="288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908300" cy="2882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РЕСПУБЛИКАНСКОЕ ГОСУДАРСТВЕННОЕ УЧРЕЖДЕНИЕ</w:t>
            </w:r>
          </w:p>
          <w:p>
            <w:pPr>
              <w:spacing w:after="20"/>
              <w:ind w:left="20"/>
              <w:jc w:val="both"/>
            </w:pPr>
            <w:r>
              <w:rPr>
                <w:rFonts w:ascii="Times New Roman"/>
                <w:b w:val="false"/>
                <w:i w:val="false"/>
                <w:color w:val="000000"/>
                <w:sz w:val="20"/>
              </w:rPr>
              <w:t>
"НАЦИОНАЛЬНЫЙ БАНКРЕСПУБЛИКИ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деректемелері мемлекеттік тілде]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деректемелері орыс тілінде]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нөмірі] [шешім шығару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атауы] [ Көрсетілетін қызметті алушының деректемелері]</w:t>
            </w:r>
          </w:p>
        </w:tc>
      </w:tr>
    </w:tbl>
    <w:p>
      <w:pPr>
        <w:spacing w:after="0"/>
        <w:ind w:left="0"/>
        <w:jc w:val="both"/>
      </w:pPr>
      <w:r>
        <w:rPr>
          <w:rFonts w:ascii="Times New Roman"/>
          <w:b w:val="false"/>
          <w:i w:val="false"/>
          <w:color w:val="000000"/>
          <w:sz w:val="28"/>
        </w:rPr>
        <w:t xml:space="preserve">
      Қазақстан Республикасының Ұлттық Банкі "Төлемдер және төлем жүйелері туралы" Қазақстан Республикасы Заңының 16-бабының </w:t>
      </w:r>
      <w:r>
        <w:rPr>
          <w:rFonts w:ascii="Times New Roman"/>
          <w:b w:val="false"/>
          <w:i w:val="false"/>
          <w:color w:val="000000"/>
          <w:sz w:val="28"/>
        </w:rPr>
        <w:t>4-тармағына</w:t>
      </w:r>
      <w:r>
        <w:rPr>
          <w:rFonts w:ascii="Times New Roman"/>
          <w:b w:val="false"/>
          <w:i w:val="false"/>
          <w:color w:val="000000"/>
          <w:sz w:val="28"/>
        </w:rPr>
        <w:t xml:space="preserve"> сәйкес өтінішті</w:t>
      </w:r>
    </w:p>
    <w:p>
      <w:pPr>
        <w:spacing w:after="0"/>
        <w:ind w:left="0"/>
        <w:jc w:val="both"/>
      </w:pPr>
      <w:r>
        <w:rPr>
          <w:rFonts w:ascii="Times New Roman"/>
          <w:b w:val="false"/>
          <w:i w:val="false"/>
          <w:color w:val="000000"/>
          <w:sz w:val="28"/>
        </w:rPr>
        <w:t xml:space="preserve">
       ______________________________________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көрсетілетін</w:t>
      </w:r>
      <w:r>
        <w:rPr>
          <w:rFonts w:ascii="Times New Roman"/>
          <w:b w:val="false"/>
          <w:i w:val="false"/>
          <w:color w:val="000000"/>
          <w:sz w:val="28"/>
        </w:rPr>
        <w:t xml:space="preserve"> </w:t>
      </w:r>
      <w:r>
        <w:rPr>
          <w:rFonts w:ascii="Times New Roman"/>
          <w:b w:val="false"/>
          <w:i/>
          <w:color w:val="000000"/>
          <w:sz w:val="28"/>
        </w:rPr>
        <w:t>қызметті</w:t>
      </w:r>
      <w:r>
        <w:rPr>
          <w:rFonts w:ascii="Times New Roman"/>
          <w:b w:val="false"/>
          <w:i w:val="false"/>
          <w:color w:val="000000"/>
          <w:sz w:val="28"/>
        </w:rPr>
        <w:t xml:space="preserve"> </w:t>
      </w:r>
      <w:r>
        <w:rPr>
          <w:rFonts w:ascii="Times New Roman"/>
          <w:b w:val="false"/>
          <w:i/>
          <w:color w:val="000000"/>
          <w:sz w:val="28"/>
        </w:rPr>
        <w:t>алушының</w:t>
      </w:r>
      <w:r>
        <w:rPr>
          <w:rFonts w:ascii="Times New Roman"/>
          <w:b w:val="false"/>
          <w:i w:val="false"/>
          <w:color w:val="000000"/>
          <w:sz w:val="28"/>
        </w:rPr>
        <w:t xml:space="preserve"> </w:t>
      </w:r>
      <w:r>
        <w:rPr>
          <w:rFonts w:ascii="Times New Roman"/>
          <w:b w:val="false"/>
          <w:i/>
          <w:color w:val="000000"/>
          <w:sz w:val="28"/>
        </w:rPr>
        <w:t>атауы</w:t>
      </w:r>
    </w:p>
    <w:p>
      <w:pPr>
        <w:spacing w:after="0"/>
        <w:ind w:left="0"/>
        <w:jc w:val="both"/>
      </w:pPr>
      <w:r>
        <w:rPr>
          <w:rFonts w:ascii="Times New Roman"/>
          <w:b w:val="false"/>
          <w:i w:val="false"/>
          <w:color w:val="000000"/>
          <w:sz w:val="28"/>
        </w:rPr>
        <w:t xml:space="preserve">
        және қоса берілген құжаттарды қарау қорытындысы бойынша төлем ұйымы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көрсетілетін</w:t>
      </w:r>
      <w:r>
        <w:rPr>
          <w:rFonts w:ascii="Times New Roman"/>
          <w:b w:val="false"/>
          <w:i w:val="false"/>
          <w:color w:val="000000"/>
          <w:sz w:val="28"/>
        </w:rPr>
        <w:t xml:space="preserve"> </w:t>
      </w:r>
      <w:r>
        <w:rPr>
          <w:rFonts w:ascii="Times New Roman"/>
          <w:b w:val="false"/>
          <w:i/>
          <w:color w:val="000000"/>
          <w:sz w:val="28"/>
        </w:rPr>
        <w:t>қызметті</w:t>
      </w:r>
      <w:r>
        <w:rPr>
          <w:rFonts w:ascii="Times New Roman"/>
          <w:b w:val="false"/>
          <w:i w:val="false"/>
          <w:color w:val="000000"/>
          <w:sz w:val="28"/>
        </w:rPr>
        <w:t xml:space="preserve"> </w:t>
      </w:r>
      <w:r>
        <w:rPr>
          <w:rFonts w:ascii="Times New Roman"/>
          <w:b w:val="false"/>
          <w:i/>
          <w:color w:val="000000"/>
          <w:sz w:val="28"/>
        </w:rPr>
        <w:t>алушының</w:t>
      </w:r>
      <w:r>
        <w:rPr>
          <w:rFonts w:ascii="Times New Roman"/>
          <w:b w:val="false"/>
          <w:i w:val="false"/>
          <w:color w:val="000000"/>
          <w:sz w:val="28"/>
        </w:rPr>
        <w:t xml:space="preserve"> </w:t>
      </w:r>
      <w:r>
        <w:rPr>
          <w:rFonts w:ascii="Times New Roman"/>
          <w:b w:val="false"/>
          <w:i/>
          <w:color w:val="000000"/>
          <w:sz w:val="28"/>
        </w:rPr>
        <w:t>атауы</w:t>
      </w:r>
    </w:p>
    <w:p>
      <w:pPr>
        <w:spacing w:after="0"/>
        <w:ind w:left="0"/>
        <w:jc w:val="both"/>
      </w:pPr>
      <w:r>
        <w:rPr>
          <w:rFonts w:ascii="Times New Roman"/>
          <w:b w:val="false"/>
          <w:i w:val="false"/>
          <w:color w:val="000000"/>
          <w:sz w:val="28"/>
        </w:rPr>
        <w:t>
       ретінде есептік тіркеуден өткені, № _____________ есептік нөмір және төлем ұйымдарының тізіліміне жазба берілгені туралы хабарлайды.</w:t>
      </w:r>
    </w:p>
    <w:p>
      <w:pPr>
        <w:spacing w:after="0"/>
        <w:ind w:left="0"/>
        <w:jc w:val="both"/>
      </w:pPr>
      <w:r>
        <w:rPr>
          <w:rFonts w:ascii="Times New Roman"/>
          <w:b w:val="false"/>
          <w:i w:val="false"/>
          <w:color w:val="000000"/>
          <w:sz w:val="28"/>
        </w:rPr>
        <w:t xml:space="preserve">
       "Төлемдер және төлем жүйелері туралы" Қазақстан Республикасы Заңының 16-бабының </w:t>
      </w:r>
      <w:r>
        <w:rPr>
          <w:rFonts w:ascii="Times New Roman"/>
          <w:b w:val="false"/>
          <w:i w:val="false"/>
          <w:color w:val="000000"/>
          <w:sz w:val="28"/>
        </w:rPr>
        <w:t>4-тармағына</w:t>
      </w:r>
      <w:r>
        <w:rPr>
          <w:rFonts w:ascii="Times New Roman"/>
          <w:b w:val="false"/>
          <w:i w:val="false"/>
          <w:color w:val="000000"/>
          <w:sz w:val="28"/>
        </w:rPr>
        <w:t xml:space="preserve"> сәйкес төлем ұйымы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көрсетілетін</w:t>
      </w:r>
      <w:r>
        <w:rPr>
          <w:rFonts w:ascii="Times New Roman"/>
          <w:b w:val="false"/>
          <w:i w:val="false"/>
          <w:color w:val="000000"/>
          <w:sz w:val="28"/>
        </w:rPr>
        <w:t xml:space="preserve"> </w:t>
      </w:r>
      <w:r>
        <w:rPr>
          <w:rFonts w:ascii="Times New Roman"/>
          <w:b w:val="false"/>
          <w:i/>
          <w:color w:val="000000"/>
          <w:sz w:val="28"/>
        </w:rPr>
        <w:t>қызметті</w:t>
      </w:r>
      <w:r>
        <w:rPr>
          <w:rFonts w:ascii="Times New Roman"/>
          <w:b w:val="false"/>
          <w:i w:val="false"/>
          <w:color w:val="000000"/>
          <w:sz w:val="28"/>
        </w:rPr>
        <w:t xml:space="preserve"> </w:t>
      </w:r>
      <w:r>
        <w:rPr>
          <w:rFonts w:ascii="Times New Roman"/>
          <w:b w:val="false"/>
          <w:i/>
          <w:color w:val="000000"/>
          <w:sz w:val="28"/>
        </w:rPr>
        <w:t>алушының</w:t>
      </w:r>
      <w:r>
        <w:rPr>
          <w:rFonts w:ascii="Times New Roman"/>
          <w:b w:val="false"/>
          <w:i w:val="false"/>
          <w:color w:val="000000"/>
          <w:sz w:val="28"/>
        </w:rPr>
        <w:t xml:space="preserve"> </w:t>
      </w:r>
      <w:r>
        <w:rPr>
          <w:rFonts w:ascii="Times New Roman"/>
          <w:b w:val="false"/>
          <w:i/>
          <w:color w:val="000000"/>
          <w:sz w:val="28"/>
        </w:rPr>
        <w:t>атауы</w:t>
      </w:r>
    </w:p>
    <w:p>
      <w:pPr>
        <w:spacing w:after="0"/>
        <w:ind w:left="0"/>
        <w:jc w:val="both"/>
      </w:pPr>
      <w:r>
        <w:rPr>
          <w:rFonts w:ascii="Times New Roman"/>
          <w:b w:val="false"/>
          <w:i w:val="false"/>
          <w:color w:val="000000"/>
          <w:sz w:val="28"/>
        </w:rPr>
        <w:t>
      мынадай төлем қызметтерін көрсетеді:</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[Қол қоюшының лауазымы]                         [Қол қоюшының аты-жөні]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Төлем ұйымдарының қызметін</w:t>
            </w:r>
            <w:r>
              <w:br/>
            </w:r>
            <w:r>
              <w:rPr>
                <w:rFonts w:ascii="Times New Roman"/>
                <w:b w:val="false"/>
                <w:i w:val="false"/>
                <w:color w:val="000000"/>
                <w:sz w:val="20"/>
              </w:rPr>
              <w:t>ұйымдастыру қағидаларына</w:t>
            </w:r>
            <w:r>
              <w:br/>
            </w:r>
            <w:r>
              <w:rPr>
                <w:rFonts w:ascii="Times New Roman"/>
                <w:b w:val="false"/>
                <w:i w:val="false"/>
                <w:color w:val="000000"/>
                <w:sz w:val="20"/>
              </w:rPr>
              <w:t>4-қосымша</w:t>
            </w:r>
            <w:r>
              <w:br/>
            </w:r>
            <w:r>
              <w:rPr>
                <w:rFonts w:ascii="Times New Roman"/>
                <w:b w:val="false"/>
                <w:i w:val="false"/>
                <w:color w:val="000000"/>
                <w:sz w:val="20"/>
              </w:rPr>
              <w:t>Нысан</w:t>
            </w:r>
          </w:p>
        </w:tc>
      </w:tr>
    </w:tbl>
    <w:bookmarkStart w:name="z83" w:id="87"/>
    <w:p>
      <w:pPr>
        <w:spacing w:after="0"/>
        <w:ind w:left="0"/>
        <w:jc w:val="left"/>
      </w:pPr>
      <w:r>
        <w:rPr>
          <w:rFonts w:ascii="Times New Roman"/>
          <w:b/>
          <w:i w:val="false"/>
          <w:color w:val="000000"/>
        </w:rPr>
        <w:t xml:space="preserve"> Төлем ұйымдарының тізілімі</w:t>
      </w:r>
    </w:p>
    <w:bookmarkEnd w:id="87"/>
    <w:p>
      <w:pPr>
        <w:spacing w:after="0"/>
        <w:ind w:left="0"/>
        <w:jc w:val="both"/>
      </w:pPr>
      <w:r>
        <w:rPr>
          <w:rFonts w:ascii="Times New Roman"/>
          <w:b w:val="false"/>
          <w:i w:val="false"/>
          <w:color w:val="ff0000"/>
          <w:sz w:val="28"/>
        </w:rPr>
        <w:t xml:space="preserve">
      Ескерту. 4-қосымша жаңа редакцияда – ҚР Ұлттық Банкі Басқармасының 19.03.2020 </w:t>
      </w:r>
      <w:r>
        <w:rPr>
          <w:rFonts w:ascii="Times New Roman"/>
          <w:b w:val="false"/>
          <w:i w:val="false"/>
          <w:color w:val="ff0000"/>
          <w:sz w:val="28"/>
        </w:rPr>
        <w:t>№ 35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p>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ұйымын тіркеген күн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ұйымының тіркеу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ұйымының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аты-жөні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ұйымының бизнес-сәйкестендіру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ұйымының орналасқан жері, телефоны, факсы, электрондық поштасының мекенжайы, интернет-ресурсы (бар болса)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төлем қызметтерінің тізбесі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Төлем ұйымдарының қызметін</w:t>
            </w:r>
            <w:r>
              <w:br/>
            </w:r>
            <w:r>
              <w:rPr>
                <w:rFonts w:ascii="Times New Roman"/>
                <w:b w:val="false"/>
                <w:i w:val="false"/>
                <w:color w:val="000000"/>
                <w:sz w:val="20"/>
              </w:rPr>
              <w:t>ұйымдастыру қағидаларына</w:t>
            </w:r>
            <w:r>
              <w:br/>
            </w:r>
            <w:r>
              <w:rPr>
                <w:rFonts w:ascii="Times New Roman"/>
                <w:b w:val="false"/>
                <w:i w:val="false"/>
                <w:color w:val="000000"/>
                <w:sz w:val="20"/>
              </w:rPr>
              <w:t>5-қосымша</w:t>
            </w:r>
          </w:p>
        </w:tc>
      </w:tr>
    </w:tbl>
    <w:bookmarkStart w:name="z85" w:id="88"/>
    <w:p>
      <w:pPr>
        <w:spacing w:after="0"/>
        <w:ind w:left="0"/>
        <w:jc w:val="left"/>
      </w:pPr>
      <w:r>
        <w:rPr>
          <w:rFonts w:ascii="Times New Roman"/>
          <w:b/>
          <w:i w:val="false"/>
          <w:color w:val="000000"/>
        </w:rPr>
        <w:t xml:space="preserve"> "Төлем ұйымдарын ерікті түрде қайта ұйымдастыруды (біріктіруді, қосуды, бөлуді, бөліп шығаруды, қайта құруды) жүргізуге келісім беру" мемлекеттік қызмет көрсетудің негізгі талаптарының тізбесі</w:t>
      </w:r>
    </w:p>
    <w:bookmarkEnd w:id="88"/>
    <w:p>
      <w:pPr>
        <w:spacing w:after="0"/>
        <w:ind w:left="0"/>
        <w:jc w:val="both"/>
      </w:pPr>
      <w:r>
        <w:rPr>
          <w:rFonts w:ascii="Times New Roman"/>
          <w:b w:val="false"/>
          <w:i w:val="false"/>
          <w:color w:val="ff0000"/>
          <w:sz w:val="28"/>
        </w:rPr>
        <w:t xml:space="preserve">
      Ескерту. 5-қосымша жаңа редакцияда – ҚР Ұлттық Банкі Басқармасының 19.02.2024 </w:t>
      </w:r>
      <w:r>
        <w:rPr>
          <w:rFonts w:ascii="Times New Roman"/>
          <w:b w:val="false"/>
          <w:i w:val="false"/>
          <w:color w:val="ff0000"/>
          <w:sz w:val="28"/>
        </w:rPr>
        <w:t>№ 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Ұлттық Банкі Басқармасының 17.12.2025 </w:t>
      </w:r>
      <w:r>
        <w:rPr>
          <w:rFonts w:ascii="Times New Roman"/>
          <w:b w:val="false"/>
          <w:i w:val="false"/>
          <w:color w:val="ff0000"/>
          <w:sz w:val="28"/>
        </w:rPr>
        <w:t>№ 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ЗҚАИ-</w:t>
            </w:r>
            <w:r>
              <w:rPr>
                <w:rFonts w:ascii="Times New Roman"/>
                <w:b/>
                <w:i w:val="false"/>
                <w:color w:val="000000"/>
                <w:sz w:val="20"/>
              </w:rPr>
              <w:t>ның</w:t>
            </w:r>
            <w:r>
              <w:rPr>
                <w:rFonts w:ascii="Times New Roman"/>
                <w:b w:val="false"/>
                <w:i w:val="false"/>
                <w:color w:val="000000"/>
                <w:sz w:val="20"/>
              </w:rPr>
              <w:t xml:space="preserve"> </w:t>
            </w:r>
            <w:r>
              <w:rPr>
                <w:rFonts w:ascii="Times New Roman"/>
                <w:b/>
                <w:i w:val="false"/>
                <w:color w:val="000000"/>
                <w:sz w:val="20"/>
              </w:rPr>
              <w:t>ескертпесі</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ff0000"/>
                <w:sz w:val="20"/>
              </w:rPr>
              <w:t>2-жол</w:t>
            </w:r>
            <w:r>
              <w:rPr>
                <w:rFonts w:ascii="Times New Roman"/>
                <w:b w:val="false"/>
                <w:i w:val="false"/>
                <w:color w:val="ff0000"/>
                <w:sz w:val="20"/>
              </w:rPr>
              <w:t xml:space="preserve"> </w:t>
            </w:r>
            <w:r>
              <w:rPr>
                <w:rFonts w:ascii="Times New Roman"/>
                <w:b/>
                <w:i w:val="false"/>
                <w:color w:val="ff0000"/>
                <w:sz w:val="20"/>
              </w:rPr>
              <w:t>жаңа</w:t>
            </w:r>
            <w:r>
              <w:rPr>
                <w:rFonts w:ascii="Times New Roman"/>
                <w:b w:val="false"/>
                <w:i w:val="false"/>
                <w:color w:val="ff0000"/>
                <w:sz w:val="20"/>
              </w:rPr>
              <w:t xml:space="preserve"> </w:t>
            </w:r>
            <w:r>
              <w:rPr>
                <w:rFonts w:ascii="Times New Roman"/>
                <w:b/>
                <w:i w:val="false"/>
                <w:color w:val="ff0000"/>
                <w:sz w:val="20"/>
              </w:rPr>
              <w:t>редакцияда</w:t>
            </w:r>
            <w:r>
              <w:rPr>
                <w:rFonts w:ascii="Times New Roman"/>
                <w:b w:val="false"/>
                <w:i w:val="false"/>
                <w:color w:val="ff0000"/>
                <w:sz w:val="20"/>
              </w:rPr>
              <w:t xml:space="preserve"> </w:t>
            </w:r>
            <w:r>
              <w:rPr>
                <w:rFonts w:ascii="Times New Roman"/>
                <w:b/>
                <w:i w:val="false"/>
                <w:color w:val="ff0000"/>
                <w:sz w:val="20"/>
              </w:rPr>
              <w:t>көзделген</w:t>
            </w:r>
            <w:r>
              <w:rPr>
                <w:rFonts w:ascii="Times New Roman"/>
                <w:b/>
                <w:i w:val="false"/>
                <w:color w:val="ff0000"/>
                <w:sz w:val="20"/>
              </w:rPr>
              <w:t xml:space="preserve"> - </w:t>
            </w:r>
            <w:r>
              <w:rPr>
                <w:rFonts w:ascii="Times New Roman"/>
                <w:b w:val="false"/>
                <w:i w:val="false"/>
                <w:color w:val="ff0000"/>
                <w:sz w:val="20"/>
              </w:rPr>
              <w:t xml:space="preserve">ҚР Ұлттық Банкі Басқармасының 29.04.2026 </w:t>
            </w:r>
            <w:r>
              <w:rPr>
                <w:rFonts w:ascii="Times New Roman"/>
                <w:b w:val="false"/>
                <w:i w:val="false"/>
                <w:color w:val="ff0000"/>
                <w:sz w:val="20"/>
              </w:rPr>
              <w:t>№ 44</w:t>
            </w:r>
            <w:r>
              <w:rPr>
                <w:rFonts w:ascii="Times New Roman"/>
                <w:b w:val="false"/>
                <w:i w:val="false"/>
                <w:color w:val="ff0000"/>
                <w:sz w:val="20"/>
              </w:rPr>
              <w:t xml:space="preserve"> (12.07.</w:t>
            </w:r>
            <w:r>
              <w:rPr>
                <w:rFonts w:ascii="Times New Roman"/>
                <w:b w:val="false"/>
                <w:i w:val="false"/>
                <w:color w:val="ff0000"/>
                <w:sz w:val="20"/>
              </w:rPr>
              <w:t>2026 бастап қолданысқа енгізіледі</w:t>
            </w:r>
            <w:r>
              <w:rPr>
                <w:rFonts w:ascii="Times New Roman"/>
                <w:b w:val="false"/>
                <w:i w:val="false"/>
                <w:color w:val="ff0000"/>
                <w:sz w:val="20"/>
              </w:rPr>
              <w:t>)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үкіметтің" www.egov.kz, www.elicense.kz веб-порталы (бұдан әрі - портал).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және құжаттардың толық тізбесі тіркелген күннен бастап он бес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нәтижесі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Келісу нәтижелері бойынша қабылданған шешім туралы хабарлама не мемлекеттік қызметті көрсетуден бас тарту туралы дәлелді жауап.</w:t>
            </w:r>
          </w:p>
          <w:p>
            <w:pPr>
              <w:spacing w:after="20"/>
              <w:ind w:left="20"/>
              <w:jc w:val="both"/>
            </w:pPr>
            <w:r>
              <w:rPr>
                <w:rFonts w:ascii="Times New Roman"/>
                <w:b w:val="false"/>
                <w:i w:val="false"/>
                <w:color w:val="000000"/>
                <w:sz w:val="20"/>
              </w:rPr>
              <w:t xml:space="preserve">
Мемлекеттік қызметті көрсету нәтижесінің нысаны: электрондық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алушыдан мемлекеттік қызметтер көрсету кезінде өндіріп алынатын төлем мөлшері және Қазақстан Республикасының заңнамасында көзделген жағдайларда оны өндіру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тегін көрсетіледі.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ЗҚАИ-</w:t>
            </w:r>
            <w:r>
              <w:rPr>
                <w:rFonts w:ascii="Times New Roman"/>
                <w:b/>
                <w:i w:val="false"/>
                <w:color w:val="000000"/>
                <w:sz w:val="20"/>
              </w:rPr>
              <w:t>ның</w:t>
            </w:r>
            <w:r>
              <w:rPr>
                <w:rFonts w:ascii="Times New Roman"/>
                <w:b w:val="false"/>
                <w:i w:val="false"/>
                <w:color w:val="000000"/>
                <w:sz w:val="20"/>
              </w:rPr>
              <w:t xml:space="preserve"> </w:t>
            </w:r>
            <w:r>
              <w:rPr>
                <w:rFonts w:ascii="Times New Roman"/>
                <w:b/>
                <w:i w:val="false"/>
                <w:color w:val="000000"/>
                <w:sz w:val="20"/>
              </w:rPr>
              <w:t>ескертпесі</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ff0000"/>
                <w:sz w:val="20"/>
              </w:rPr>
              <w:t>7-жол</w:t>
            </w:r>
            <w:r>
              <w:rPr>
                <w:rFonts w:ascii="Times New Roman"/>
                <w:b w:val="false"/>
                <w:i w:val="false"/>
                <w:color w:val="ff0000"/>
                <w:sz w:val="20"/>
              </w:rPr>
              <w:t xml:space="preserve"> </w:t>
            </w:r>
            <w:r>
              <w:rPr>
                <w:rFonts w:ascii="Times New Roman"/>
                <w:b/>
                <w:i w:val="false"/>
                <w:color w:val="ff0000"/>
                <w:sz w:val="20"/>
              </w:rPr>
              <w:t>жаңа</w:t>
            </w:r>
            <w:r>
              <w:rPr>
                <w:rFonts w:ascii="Times New Roman"/>
                <w:b w:val="false"/>
                <w:i w:val="false"/>
                <w:color w:val="ff0000"/>
                <w:sz w:val="20"/>
              </w:rPr>
              <w:t xml:space="preserve"> </w:t>
            </w:r>
            <w:r>
              <w:rPr>
                <w:rFonts w:ascii="Times New Roman"/>
                <w:b/>
                <w:i w:val="false"/>
                <w:color w:val="ff0000"/>
                <w:sz w:val="20"/>
              </w:rPr>
              <w:t>редакцияда</w:t>
            </w:r>
            <w:r>
              <w:rPr>
                <w:rFonts w:ascii="Times New Roman"/>
                <w:b w:val="false"/>
                <w:i w:val="false"/>
                <w:color w:val="ff0000"/>
                <w:sz w:val="20"/>
              </w:rPr>
              <w:t xml:space="preserve"> </w:t>
            </w:r>
            <w:r>
              <w:rPr>
                <w:rFonts w:ascii="Times New Roman"/>
                <w:b/>
                <w:i w:val="false"/>
                <w:color w:val="ff0000"/>
                <w:sz w:val="20"/>
              </w:rPr>
              <w:t>көзделген</w:t>
            </w:r>
            <w:r>
              <w:rPr>
                <w:rFonts w:ascii="Times New Roman"/>
                <w:b/>
                <w:i w:val="false"/>
                <w:color w:val="ff0000"/>
                <w:sz w:val="20"/>
              </w:rPr>
              <w:t xml:space="preserve"> - </w:t>
            </w:r>
            <w:r>
              <w:rPr>
                <w:rFonts w:ascii="Times New Roman"/>
                <w:b w:val="false"/>
                <w:i w:val="false"/>
                <w:color w:val="ff0000"/>
                <w:sz w:val="20"/>
              </w:rPr>
              <w:t xml:space="preserve">ҚР Ұлттық Банкі Басқармасының 29.04.2026 </w:t>
            </w:r>
            <w:r>
              <w:rPr>
                <w:rFonts w:ascii="Times New Roman"/>
                <w:b w:val="false"/>
                <w:i w:val="false"/>
                <w:color w:val="ff0000"/>
                <w:sz w:val="20"/>
              </w:rPr>
              <w:t>№ 44</w:t>
            </w:r>
            <w:r>
              <w:rPr>
                <w:rFonts w:ascii="Times New Roman"/>
                <w:b w:val="false"/>
                <w:i w:val="false"/>
                <w:color w:val="ff0000"/>
                <w:sz w:val="20"/>
              </w:rPr>
              <w:t xml:space="preserve"> (12.07.</w:t>
            </w:r>
            <w:r>
              <w:rPr>
                <w:rFonts w:ascii="Times New Roman"/>
                <w:b w:val="false"/>
                <w:i w:val="false"/>
                <w:color w:val="ff0000"/>
                <w:sz w:val="20"/>
              </w:rPr>
              <w:t>2026 бастап қолданысқа енгізіледі</w:t>
            </w:r>
            <w:r>
              <w:rPr>
                <w:rFonts w:ascii="Times New Roman"/>
                <w:b w:val="false"/>
                <w:i w:val="false"/>
                <w:color w:val="ff0000"/>
                <w:sz w:val="20"/>
              </w:rPr>
              <w:t>)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Мемлекеттік корпорацияның және ақпарат объектілерінің жұмыс кестесі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берушінің - Қазақстан Республикасының еңбек заңнамасына сәйкес демалыс және мереке күндерін қоспағанда, дүйсенбіден жұмаға дейін сағат 9.00-ден 18.30-ға дейін, түскі үзіліс 13.00-ден 14.30-ға дейін.</w:t>
            </w:r>
          </w:p>
          <w:p>
            <w:pPr>
              <w:spacing w:after="20"/>
              <w:ind w:left="20"/>
              <w:jc w:val="both"/>
            </w:pPr>
            <w:r>
              <w:rPr>
                <w:rFonts w:ascii="Times New Roman"/>
                <w:b w:val="false"/>
                <w:i w:val="false"/>
                <w:color w:val="000000"/>
                <w:sz w:val="20"/>
              </w:rPr>
              <w:t>
Құжаттарды қабылдау және мемлекеттік қызмет көрсету нәтижелерін беру кестесі дүйсенбі - жұма аралығында сағат 9.00-ден 17.30-ға дейін, түскі үзіліс 13.00-ден 14.30-ға дейін;</w:t>
            </w:r>
          </w:p>
          <w:p>
            <w:pPr>
              <w:spacing w:after="20"/>
              <w:ind w:left="20"/>
              <w:jc w:val="both"/>
            </w:pPr>
            <w:r>
              <w:rPr>
                <w:rFonts w:ascii="Times New Roman"/>
                <w:b w:val="false"/>
                <w:i w:val="false"/>
                <w:color w:val="000000"/>
                <w:sz w:val="20"/>
              </w:rPr>
              <w:t>
2) порталдың - жөндеу жұмыстарына байланысты техникалық үзілістерді қоспағанда, тәулік бойы (көрсетілетін қызметті алушы жұмыс уақыты аяқталғаннан кейін, демалыс және мереке күндері өтініш жасаған кезде, Қазақстан Республикасының еңбек заңнамасына сәйкес өтініштерді қабылдау және мемлекеттік қызметтер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көрсетуге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төлем ұйымын ерікті түрде қайта ұйымдастыру туралы шешім;</w:t>
            </w:r>
          </w:p>
          <w:p>
            <w:pPr>
              <w:spacing w:after="20"/>
              <w:ind w:left="20"/>
              <w:jc w:val="both"/>
            </w:pPr>
            <w:r>
              <w:rPr>
                <w:rFonts w:ascii="Times New Roman"/>
                <w:b w:val="false"/>
                <w:i w:val="false"/>
                <w:color w:val="000000"/>
                <w:sz w:val="20"/>
              </w:rPr>
              <w:t>
2) төлем ұйымын ерікті түрде қайта ұйымдастырудың болжанатын талаптарын, нысандарын, тәртібін және мерзімдерін сипаттайтын құжаттар;</w:t>
            </w:r>
          </w:p>
          <w:p>
            <w:pPr>
              <w:spacing w:after="20"/>
              <w:ind w:left="20"/>
              <w:jc w:val="both"/>
            </w:pPr>
            <w:r>
              <w:rPr>
                <w:rFonts w:ascii="Times New Roman"/>
                <w:b w:val="false"/>
                <w:i w:val="false"/>
                <w:color w:val="000000"/>
                <w:sz w:val="20"/>
              </w:rPr>
              <w:t>
3) қайта ұйымдастырылатын төлем ұйымдарының атқарушы органдарының басшылары қол қойған қосу (біріктіру) туралы шарт;</w:t>
            </w:r>
          </w:p>
          <w:p>
            <w:pPr>
              <w:spacing w:after="20"/>
              <w:ind w:left="20"/>
              <w:jc w:val="both"/>
            </w:pPr>
            <w:r>
              <w:rPr>
                <w:rFonts w:ascii="Times New Roman"/>
                <w:b w:val="false"/>
                <w:i w:val="false"/>
                <w:color w:val="000000"/>
                <w:sz w:val="20"/>
              </w:rPr>
              <w:t>
4) Қазақстан Республикасының аудиторлық қызмет туралы заңнамасына сәйкес аудиторлық есеп;</w:t>
            </w:r>
          </w:p>
          <w:p>
            <w:pPr>
              <w:spacing w:after="20"/>
              <w:ind w:left="20"/>
              <w:jc w:val="both"/>
            </w:pPr>
            <w:r>
              <w:rPr>
                <w:rFonts w:ascii="Times New Roman"/>
                <w:b w:val="false"/>
                <w:i w:val="false"/>
                <w:color w:val="000000"/>
                <w:sz w:val="20"/>
              </w:rPr>
              <w:t>
5) төлем ұйымын ерікті түрде қайта ұйымдастыру нәтижесінде құрылған қызметті жүзеге асыру қағидалары.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заңдарында белгіленген мемлекеттік қызмет көрсетуден бас тарту үшін негіздер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олардағы деректердің (мәліметтердің) дәйексіздігін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xml:space="preserve">
3) егер төлем ұйымын ерікті түрде қайта ұйымдастыру нәтижесінде құрылған атқарушы органының басшысы "Төлемдер және төлем жүйелері туралы" Қазақстан Республикасы Заңы </w:t>
            </w:r>
            <w:r>
              <w:rPr>
                <w:rFonts w:ascii="Times New Roman"/>
                <w:b w:val="false"/>
                <w:i w:val="false"/>
                <w:color w:val="000000"/>
                <w:sz w:val="20"/>
              </w:rPr>
              <w:t>19-тармағының</w:t>
            </w:r>
            <w:r>
              <w:rPr>
                <w:rFonts w:ascii="Times New Roman"/>
                <w:b w:val="false"/>
                <w:i w:val="false"/>
                <w:color w:val="000000"/>
                <w:sz w:val="20"/>
              </w:rPr>
              <w:t xml:space="preserve"> талаптарына сәйкес келмесе; </w:t>
            </w:r>
          </w:p>
          <w:p>
            <w:pPr>
              <w:spacing w:after="20"/>
              <w:ind w:left="20"/>
              <w:jc w:val="both"/>
            </w:pPr>
            <w:r>
              <w:rPr>
                <w:rFonts w:ascii="Times New Roman"/>
                <w:b w:val="false"/>
                <w:i w:val="false"/>
                <w:color w:val="000000"/>
                <w:sz w:val="20"/>
              </w:rPr>
              <w:t>
4) егер төлем ұйымдарын ерікті түрде қайта ұйымдастыру төлем қызметтері нарығын бақылауға кедергі келтіретін, сондай-ақ төлем қызметтерін алушылардың мүдделеріне зиян келтіретін болса.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оның ішінде электрондық формада және Мемлекеттік корпорация арқылы көрсетілетін ерекшеліктерді ескере отырып өзге де талаптар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орындарының мекенжайлары порталда және көрсетілетін қызметті берушінің www.nationalbank.kz ресми интернет-ресурсында "Мемлекеттік көрсетілетін қызметтер" бөлімінде орналастырылған.</w:t>
            </w:r>
          </w:p>
          <w:p>
            <w:pPr>
              <w:spacing w:after="20"/>
              <w:ind w:left="20"/>
              <w:jc w:val="both"/>
            </w:pPr>
            <w:r>
              <w:rPr>
                <w:rFonts w:ascii="Times New Roman"/>
                <w:b w:val="false"/>
                <w:i w:val="false"/>
                <w:color w:val="000000"/>
                <w:sz w:val="20"/>
              </w:rPr>
              <w:t>
Көрсетілетін қызметті алушыға Мемлекеттік көрсетілетін қызметтер мәселелері бойынша бірыңғай байланыс-орталығы арқылы қашықтан қол жеткізу режимінде Мемлекеттік қызмет көрсетудің тәртібі мен мәртебесі туралы ақпарат алу үшін қолжетімділік ашылды.</w:t>
            </w:r>
          </w:p>
          <w:p>
            <w:pPr>
              <w:spacing w:after="20"/>
              <w:ind w:left="20"/>
              <w:jc w:val="both"/>
            </w:pPr>
            <w:r>
              <w:rPr>
                <w:rFonts w:ascii="Times New Roman"/>
                <w:b w:val="false"/>
                <w:i w:val="false"/>
                <w:color w:val="000000"/>
                <w:sz w:val="20"/>
              </w:rPr>
              <w:t>
Мемлекеттік қызмет көрсету мәселелері бойынша анықтама қызметтерінің байланыс телефондары көрсетілетін қызметті берушінің www.nationalbank.kz ресми интернет-ресурсында "Мемлекеттік көрсетілетін қызметтер" бөлімінде орналастырылған. Мемлекеттік көрсетілетін қызметтер мәселелері бойынша бірыңғай байланыс-орталығы: 8-800-080-7777, 1414.</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6-қосымша</w:t>
      </w:r>
      <w:r>
        <w:rPr>
          <w:rFonts w:ascii="Times New Roman"/>
          <w:b w:val="false"/>
          <w:i w:val="false"/>
          <w:color w:val="ff0000"/>
          <w:sz w:val="28"/>
        </w:rPr>
        <w:t xml:space="preserve"> </w:t>
      </w:r>
      <w:r>
        <w:rPr>
          <w:rFonts w:ascii="Times New Roman"/>
          <w:b/>
          <w:i w:val="false"/>
          <w:color w:val="ff0000"/>
          <w:sz w:val="28"/>
        </w:rPr>
        <w:t>жаңа</w:t>
      </w:r>
      <w:r>
        <w:rPr>
          <w:rFonts w:ascii="Times New Roman"/>
          <w:b w:val="false"/>
          <w:i w:val="false"/>
          <w:color w:val="ff0000"/>
          <w:sz w:val="28"/>
        </w:rPr>
        <w:t xml:space="preserve"> </w:t>
      </w:r>
      <w:r>
        <w:rPr>
          <w:rFonts w:ascii="Times New Roman"/>
          <w:b/>
          <w:i w:val="false"/>
          <w:color w:val="ff0000"/>
          <w:sz w:val="28"/>
        </w:rPr>
        <w:t>редакцияда</w:t>
      </w:r>
      <w:r>
        <w:rPr>
          <w:rFonts w:ascii="Times New Roman"/>
          <w:b w:val="false"/>
          <w:i w:val="false"/>
          <w:color w:val="ff0000"/>
          <w:sz w:val="28"/>
        </w:rPr>
        <w:t xml:space="preserve"> </w:t>
      </w:r>
      <w:r>
        <w:rPr>
          <w:rFonts w:ascii="Times New Roman"/>
          <w:b/>
          <w:i w:val="false"/>
          <w:color w:val="ff0000"/>
          <w:sz w:val="28"/>
        </w:rPr>
        <w:t>көзделген</w:t>
      </w:r>
      <w:r>
        <w:rPr>
          <w:rFonts w:ascii="Times New Roman"/>
          <w:b/>
          <w:i w:val="false"/>
          <w:color w:val="ff0000"/>
          <w:sz w:val="28"/>
        </w:rPr>
        <w:t xml:space="preserve"> - </w:t>
      </w:r>
      <w:r>
        <w:rPr>
          <w:rFonts w:ascii="Times New Roman"/>
          <w:b w:val="false"/>
          <w:i w:val="false"/>
          <w:color w:val="ff0000"/>
          <w:sz w:val="28"/>
        </w:rPr>
        <w:t xml:space="preserve">ҚР Ұлттық Банкі Басқармасының 29.04.2026 </w:t>
      </w:r>
      <w:r>
        <w:rPr>
          <w:rFonts w:ascii="Times New Roman"/>
          <w:b w:val="false"/>
          <w:i w:val="false"/>
          <w:color w:val="ff0000"/>
          <w:sz w:val="28"/>
        </w:rPr>
        <w:t>№ 44</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Төлем ұйымдарының қызметін</w:t>
            </w:r>
            <w:r>
              <w:br/>
            </w:r>
            <w:r>
              <w:rPr>
                <w:rFonts w:ascii="Times New Roman"/>
                <w:b w:val="false"/>
                <w:i w:val="false"/>
                <w:color w:val="000000"/>
                <w:sz w:val="20"/>
              </w:rPr>
              <w:t>ұйымдастыру 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w:t>
            </w:r>
          </w:p>
        </w:tc>
      </w:tr>
    </w:tbl>
    <w:bookmarkStart w:name="z87" w:id="89"/>
    <w:p>
      <w:pPr>
        <w:spacing w:after="0"/>
        <w:ind w:left="0"/>
        <w:jc w:val="left"/>
      </w:pPr>
      <w:r>
        <w:rPr>
          <w:rFonts w:ascii="Times New Roman"/>
          <w:b/>
          <w:i w:val="false"/>
          <w:color w:val="000000"/>
        </w:rPr>
        <w:t xml:space="preserve"> Филиалдың ашылғаны туралы хабарлама</w:t>
      </w:r>
    </w:p>
    <w:bookmarkEnd w:id="89"/>
    <w:p>
      <w:pPr>
        <w:spacing w:after="0"/>
        <w:ind w:left="0"/>
        <w:jc w:val="both"/>
      </w:pPr>
      <w:r>
        <w:rPr>
          <w:rFonts w:ascii="Times New Roman"/>
          <w:b w:val="false"/>
          <w:i w:val="false"/>
          <w:color w:val="ff0000"/>
          <w:sz w:val="28"/>
        </w:rPr>
        <w:t xml:space="preserve">
      Ескерту. 6-қосымша жаңа редакцияда – ҚР Ұлттық Банкі Басқармасының 28.11.2019 </w:t>
      </w:r>
      <w:r>
        <w:rPr>
          <w:rFonts w:ascii="Times New Roman"/>
          <w:b w:val="false"/>
          <w:i w:val="false"/>
          <w:color w:val="ff0000"/>
          <w:sz w:val="28"/>
        </w:rPr>
        <w:t>№ 221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(төлем ұйымының атауы, орналасқан жері және бизнес- сәйкестендіру нөмірі)</w:t>
      </w:r>
    </w:p>
    <w:p>
      <w:pPr>
        <w:spacing w:after="0"/>
        <w:ind w:left="0"/>
        <w:jc w:val="both"/>
      </w:pPr>
      <w:r>
        <w:rPr>
          <w:rFonts w:ascii="Times New Roman"/>
          <w:b w:val="false"/>
          <w:i w:val="false"/>
          <w:color w:val="000000"/>
          <w:sz w:val="28"/>
        </w:rPr>
        <w:t>
      осы арқылы филиалының ашылғандығы туралы хабарлайды:</w:t>
      </w:r>
    </w:p>
    <w:p>
      <w:pPr>
        <w:spacing w:after="0"/>
        <w:ind w:left="0"/>
        <w:jc w:val="both"/>
      </w:pPr>
      <w:r>
        <w:rPr>
          <w:rFonts w:ascii="Times New Roman"/>
          <w:b w:val="false"/>
          <w:i w:val="false"/>
          <w:color w:val="000000"/>
          <w:sz w:val="28"/>
        </w:rPr>
        <w:t>
      □ Қазақстан Республикасының аумағында (ашылған жағдайда):</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(төлем ұйымы филиалының атауы, орналасқан жері және бизнес-сәйкестендіру нөмірі)</w:t>
      </w:r>
    </w:p>
    <w:p>
      <w:pPr>
        <w:spacing w:after="0"/>
        <w:ind w:left="0"/>
        <w:jc w:val="both"/>
      </w:pPr>
      <w:r>
        <w:rPr>
          <w:rFonts w:ascii="Times New Roman"/>
          <w:b w:val="false"/>
          <w:i w:val="false"/>
          <w:color w:val="000000"/>
          <w:sz w:val="28"/>
        </w:rPr>
        <w:t>
      Басшысы туралы деректер:</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(лауазымы, тегі, аты, әкесінің аты (ол болған кезде)</w:t>
      </w:r>
    </w:p>
    <w:p>
      <w:pPr>
        <w:spacing w:after="0"/>
        <w:ind w:left="0"/>
        <w:jc w:val="both"/>
      </w:pPr>
      <w:r>
        <w:rPr>
          <w:rFonts w:ascii="Times New Roman"/>
          <w:b w:val="false"/>
          <w:i w:val="false"/>
          <w:color w:val="000000"/>
          <w:sz w:val="28"/>
        </w:rPr>
        <w:t>
      Төлем ұйымдарының қызметін ұйымдастыру қағидаларының 3-тармағына сәйкес төлем ұйымының филиалы көрсететін төлем қызметтерінің тізбесі:</w:t>
      </w:r>
    </w:p>
    <w:p>
      <w:pPr>
        <w:spacing w:after="0"/>
        <w:ind w:left="0"/>
        <w:jc w:val="both"/>
      </w:pPr>
      <w:r>
        <w:rPr>
          <w:rFonts w:ascii="Times New Roman"/>
          <w:b w:val="false"/>
          <w:i w:val="false"/>
          <w:color w:val="000000"/>
          <w:sz w:val="28"/>
        </w:rPr>
        <w:t>
      1) 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w:t>
      </w:r>
    </w:p>
    <w:p>
      <w:pPr>
        <w:spacing w:after="0"/>
        <w:ind w:left="0"/>
        <w:jc w:val="both"/>
      </w:pPr>
      <w:r>
        <w:rPr>
          <w:rFonts w:ascii="Times New Roman"/>
          <w:b w:val="false"/>
          <w:i w:val="false"/>
          <w:color w:val="000000"/>
          <w:sz w:val="28"/>
        </w:rPr>
        <w:t>
      3)____________________________________________________________.</w:t>
      </w:r>
    </w:p>
    <w:p>
      <w:pPr>
        <w:spacing w:after="0"/>
        <w:ind w:left="0"/>
        <w:jc w:val="both"/>
      </w:pPr>
      <w:r>
        <w:rPr>
          <w:rFonts w:ascii="Times New Roman"/>
          <w:b w:val="false"/>
          <w:i w:val="false"/>
          <w:color w:val="000000"/>
          <w:sz w:val="28"/>
        </w:rPr>
        <w:t>
      Қазақстан Республикасынан тысқары (ашылған жағдайда):</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(төлем ұйымы филиалының атауы, орналасқан жері)</w:t>
      </w:r>
    </w:p>
    <w:p>
      <w:pPr>
        <w:spacing w:after="0"/>
        <w:ind w:left="0"/>
        <w:jc w:val="both"/>
      </w:pPr>
      <w:r>
        <w:rPr>
          <w:rFonts w:ascii="Times New Roman"/>
          <w:b w:val="false"/>
          <w:i w:val="false"/>
          <w:color w:val="000000"/>
          <w:sz w:val="28"/>
        </w:rPr>
        <w:t>
      Басшысы туралы деректер:</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(лауазымы, тегі, аты, әкесінің аты (ол болған кезде)</w:t>
      </w:r>
    </w:p>
    <w:p>
      <w:pPr>
        <w:spacing w:after="0"/>
        <w:ind w:left="0"/>
        <w:jc w:val="both"/>
      </w:pPr>
      <w:r>
        <w:rPr>
          <w:rFonts w:ascii="Times New Roman"/>
          <w:b w:val="false"/>
          <w:i w:val="false"/>
          <w:color w:val="000000"/>
          <w:sz w:val="28"/>
        </w:rPr>
        <w:t>
      Төлем ұйымдарының қызметін ұйымдастыру қағидаларының 3-тармағына сәйкес төлем ұйымының филиалы көрсететін төлем қызметтерінің тізбесі:</w:t>
      </w:r>
    </w:p>
    <w:p>
      <w:pPr>
        <w:spacing w:after="0"/>
        <w:ind w:left="0"/>
        <w:jc w:val="both"/>
      </w:pPr>
      <w:r>
        <w:rPr>
          <w:rFonts w:ascii="Times New Roman"/>
          <w:b w:val="false"/>
          <w:i w:val="false"/>
          <w:color w:val="000000"/>
          <w:sz w:val="28"/>
        </w:rPr>
        <w:t>
      1) _______________________________________________________________;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_______________________________________________________________.</w:t>
      </w:r>
    </w:p>
    <w:p>
      <w:pPr>
        <w:spacing w:after="0"/>
        <w:ind w:left="0"/>
        <w:jc w:val="both"/>
      </w:pPr>
      <w:r>
        <w:rPr>
          <w:rFonts w:ascii="Times New Roman"/>
          <w:b w:val="false"/>
          <w:i w:val="false"/>
          <w:color w:val="000000"/>
          <w:sz w:val="28"/>
        </w:rPr>
        <w:t>
      Осы мәліметтерді тексергенімді және олардың дәйекті және толық болып табылатынын растаймын.</w:t>
      </w:r>
    </w:p>
    <w:p>
      <w:pPr>
        <w:spacing w:after="0"/>
        <w:ind w:left="0"/>
        <w:jc w:val="both"/>
      </w:pPr>
      <w:r>
        <w:rPr>
          <w:rFonts w:ascii="Times New Roman"/>
          <w:b w:val="false"/>
          <w:i w:val="false"/>
          <w:color w:val="000000"/>
          <w:sz w:val="28"/>
        </w:rPr>
        <w:t>
      Ақпараттық жүйелерде бар,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xml:space="preserve">
      Төлем ұйымының бірінші басшысы немесе қол қоюға өкілетті тұлға </w:t>
      </w:r>
    </w:p>
    <w:p>
      <w:pPr>
        <w:spacing w:after="0"/>
        <w:ind w:left="0"/>
        <w:jc w:val="both"/>
      </w:pPr>
      <w:r>
        <w:rPr>
          <w:rFonts w:ascii="Times New Roman"/>
          <w:b w:val="false"/>
          <w:i w:val="false"/>
          <w:color w:val="000000"/>
          <w:sz w:val="28"/>
        </w:rPr>
        <w:t>
      _____________________________________ _________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left"/>
      </w:pP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7</w:t>
      </w:r>
      <w:r>
        <w:rPr>
          <w:rFonts w:ascii="Times New Roman"/>
          <w:b/>
          <w:i w:val="false"/>
          <w:color w:val="ff0000"/>
          <w:sz w:val="28"/>
        </w:rPr>
        <w:t xml:space="preserve">-қосымша </w:t>
      </w:r>
      <w:r>
        <w:rPr>
          <w:rFonts w:ascii="Times New Roman"/>
          <w:b/>
          <w:i w:val="false"/>
          <w:color w:val="ff0000"/>
          <w:sz w:val="28"/>
        </w:rPr>
        <w:t>жаңа</w:t>
      </w:r>
      <w:r>
        <w:rPr>
          <w:rFonts w:ascii="Times New Roman"/>
          <w:b w:val="false"/>
          <w:i w:val="false"/>
          <w:color w:val="ff0000"/>
          <w:sz w:val="28"/>
        </w:rPr>
        <w:t xml:space="preserve"> </w:t>
      </w:r>
      <w:r>
        <w:rPr>
          <w:rFonts w:ascii="Times New Roman"/>
          <w:b/>
          <w:i w:val="false"/>
          <w:color w:val="ff0000"/>
          <w:sz w:val="28"/>
        </w:rPr>
        <w:t>редакцияда</w:t>
      </w:r>
      <w:r>
        <w:rPr>
          <w:rFonts w:ascii="Times New Roman"/>
          <w:b w:val="false"/>
          <w:i w:val="false"/>
          <w:color w:val="ff0000"/>
          <w:sz w:val="28"/>
        </w:rPr>
        <w:t xml:space="preserve"> </w:t>
      </w:r>
      <w:r>
        <w:rPr>
          <w:rFonts w:ascii="Times New Roman"/>
          <w:b/>
          <w:i w:val="false"/>
          <w:color w:val="ff0000"/>
          <w:sz w:val="28"/>
        </w:rPr>
        <w:t>көзделген</w:t>
      </w:r>
      <w:r>
        <w:rPr>
          <w:rFonts w:ascii="Times New Roman"/>
          <w:b/>
          <w:i w:val="false"/>
          <w:color w:val="ff0000"/>
          <w:sz w:val="28"/>
        </w:rPr>
        <w:t xml:space="preserve"> - </w:t>
      </w:r>
      <w:r>
        <w:rPr>
          <w:rFonts w:ascii="Times New Roman"/>
          <w:b w:val="false"/>
          <w:i w:val="false"/>
          <w:color w:val="ff0000"/>
          <w:sz w:val="28"/>
        </w:rPr>
        <w:t xml:space="preserve">ҚР Ұлттық Банкі Басқармасының 29.04.2026 </w:t>
      </w:r>
      <w:r>
        <w:rPr>
          <w:rFonts w:ascii="Times New Roman"/>
          <w:b w:val="false"/>
          <w:i w:val="false"/>
          <w:color w:val="ff0000"/>
          <w:sz w:val="28"/>
        </w:rPr>
        <w:t>№ 44</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Төлем ұйымдарының қызметін</w:t>
            </w:r>
            <w:r>
              <w:br/>
            </w:r>
            <w:r>
              <w:rPr>
                <w:rFonts w:ascii="Times New Roman"/>
                <w:b w:val="false"/>
                <w:i w:val="false"/>
                <w:color w:val="000000"/>
                <w:sz w:val="20"/>
              </w:rPr>
              <w:t>ұйымдастыру қағидаларына</w:t>
            </w:r>
            <w:r>
              <w:br/>
            </w:r>
            <w:r>
              <w:rPr>
                <w:rFonts w:ascii="Times New Roman"/>
                <w:b w:val="false"/>
                <w:i w:val="false"/>
                <w:color w:val="000000"/>
                <w:sz w:val="20"/>
              </w:rPr>
              <w:t>7-қосымша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Ақпараттық қауіпсіздіктің оқыс оқиғасы картасы</w:t>
      </w:r>
    </w:p>
    <w:p>
      <w:pPr>
        <w:spacing w:after="0"/>
        <w:ind w:left="0"/>
        <w:jc w:val="both"/>
      </w:pPr>
      <w:r>
        <w:rPr>
          <w:rFonts w:ascii="Times New Roman"/>
          <w:b w:val="false"/>
          <w:i w:val="false"/>
          <w:color w:val="ff0000"/>
          <w:sz w:val="28"/>
        </w:rPr>
        <w:t xml:space="preserve">
      Ескерту. Қағида 7-қосымшамен толықтырылды - ҚР Ұлттық Банкі Басқармасының 20.12.2021 </w:t>
      </w:r>
      <w:r>
        <w:rPr>
          <w:rFonts w:ascii="Times New Roman"/>
          <w:b w:val="false"/>
          <w:i w:val="false"/>
          <w:color w:val="ff0000"/>
          <w:sz w:val="28"/>
        </w:rPr>
        <w:t>№ 116</w:t>
      </w:r>
      <w:r>
        <w:rPr>
          <w:rFonts w:ascii="Times New Roman"/>
          <w:b w:val="false"/>
          <w:i w:val="false"/>
          <w:color w:val="ff0000"/>
          <w:sz w:val="28"/>
        </w:rPr>
        <w:t xml:space="preserve"> (01.04.2022 бастап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қауіпсіздіктің оқыс оқиғасының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қауіпсіздіктің оқыс оқиғасы туралы ақпарат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қауіпсіздіктің оқыс оқиғасының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күні мен уақыты (кк.аа.жжжж және сс:мм сағат белдеуін көрсете отырып UTC+X)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орны (ұйым, филиал, ақпараттық инфрақұрылым сегменті)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қауіпсіздіктің оқыс оқиғасы туралы ақпараттың дереккөзі (пайдаланушы, әкімші, ақпараттық қауіпсіздік әкімшісі, ақпараттық қауіпсіздік бөлімшесінің қызметкері немесе техникалық құрал)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қауіпсіздіктің оқыс оқиғасы іске асырылған кезде қолданылған әдістер (әлеуметтік инженерия, зиянды кодты ендіру)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қауіпсіздіктің оқыс оқиғасының мазмұны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қауіпсіздіктің оқыс оқиғасының нышандары, белгілері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оқиғалар (қолданбалы және жүйелік бағдарламалық қамтамасыз етуде осалдылықтарды пайдалану; ақпараттық жүйеге рұқсатсыз кіру; ақпараттық жүйеге немесе деректерді беру желісіне "қызмет көрсетуден бас тартуға" шабуылы; сервердің зиянды бағдарламамен немесе кодпен зақымдануы; ақша қаражатын рұқсат етілмеген аудару; электрондық ақша жүйесі операторы қызметінің тұрақтылығына қауіп төндіретін ақпараттық қауіпсіздіктің оқыс оқиғалары)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Зақымданған активтер (электрондық ақша жүйесі операторының ақпараттық инфрақұрылымының нақты деңгейі, желілік жабдығының деңгейі, желілік қосымшалар мен сервистердің деңгейі, операциялық жүйе деңгейі, технологиялық процестер мен қосымшаларының деңгейі және бизнес-процестердің деңгейі)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қауіпсіздіктің оқыс оқиғасының мәртебесі (аяқталған ақпараттық қауіпсіздіктің оқыс оқиғасы, ақпараттық қауіпсіздіктің оқыс оқиғасын жүзеге асыру әрекеті, ақпараттық қауіпсіздіктің оқыс оқиғасына күмән)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 көздері (анықталған идентификаторлар)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Ниеттілік (қасақана, қате)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қауіпсіздіктің оқыс оқиғасы бойынша қабылданған шаралар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іс-әрекеттер (осалдылықты сәйкестендіру, оқшаулау, қалпына келтіру)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 тәуекелдерінің туындауын барынша азайтуға бағытталған жоспарланған іс-әрекеттер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Хабардар болған тұлғалар (лауазымды тұлғалардың (тегі, аты, әкесінің аты (ол бар болса), мемлекеттік органдардың, ұйымдардың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Тартылған мамандар (тегі, аты, әкесінің аты (ол бар болса), жұмыс орны, қызметі)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Ақпараттық қауіпсіздік бөлімшесінің жауапты қызметкері</w:t>
      </w:r>
    </w:p>
    <w:p>
      <w:pPr>
        <w:spacing w:after="0"/>
        <w:ind w:left="0"/>
        <w:jc w:val="both"/>
      </w:pPr>
      <w:r>
        <w:rPr>
          <w:rFonts w:ascii="Times New Roman"/>
          <w:b w:val="false"/>
          <w:i w:val="false"/>
          <w:color w:val="000000"/>
          <w:sz w:val="28"/>
        </w:rPr>
        <w:t>
      ____________________________________________ __________________</w:t>
      </w:r>
    </w:p>
    <w:p>
      <w:pPr>
        <w:spacing w:after="0"/>
        <w:ind w:left="0"/>
        <w:jc w:val="both"/>
      </w:pPr>
      <w:r>
        <w:rPr>
          <w:rFonts w:ascii="Times New Roman"/>
          <w:b w:val="false"/>
          <w:i w:val="false"/>
          <w:color w:val="000000"/>
          <w:sz w:val="28"/>
        </w:rPr>
        <w:t>
      (тегі, аты, әкесінің аты (ол бар болса) (қолы)</w:t>
      </w:r>
    </w:p>
    <w:p>
      <w:pPr>
        <w:spacing w:after="0"/>
        <w:ind w:left="0"/>
        <w:jc w:val="both"/>
      </w:pPr>
      <w:r>
        <w:rPr>
          <w:rFonts w:ascii="Times New Roman"/>
          <w:b w:val="false"/>
          <w:i w:val="false"/>
          <w:color w:val="000000"/>
          <w:sz w:val="28"/>
        </w:rPr>
        <w:t>
      Күні 20 ___ жылғы "____" ______</w:t>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