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ff2d8" w14:textId="35ff2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2016-2017 оқу жылына арналған жоғары оқу орнынан кейінгі білімі бар медициналық және фармацевтикалық мамандықтар бойынша кадрларды даярлауға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28 шілдедегі № 656 бұйрығы. Қазақстан Республикасының Әділет министрлігінде 2016 жылы 26 тамызда № 14165 болып тіркелді</w:t>
      </w:r>
    </w:p>
    <w:p>
      <w:pPr>
        <w:spacing w:after="0"/>
        <w:ind w:left="0"/>
        <w:jc w:val="both"/>
      </w:pPr>
      <w:r>
        <w:rPr>
          <w:rFonts w:ascii="Times New Roman"/>
          <w:b w:val="false"/>
          <w:i w:val="false"/>
          <w:color w:val="000000"/>
          <w:sz w:val="28"/>
        </w:rPr>
        <w:t>      "Халық денсаулығы және денсаулық сақтау жүйесі туралы" 2009 жылғы 18 қыркүйектегі Қазақстан Республикасы Кодексінің 7-бабының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2016 - 2017 оқу жылына арналған мемлекеттік білім беру тапсырысын бекіту туралы" Қазақстан Республикасы Үкіметінің 2016 жылғы 18 маусымдағы № </w:t>
      </w:r>
      <w:r>
        <w:rPr>
          <w:rFonts w:ascii="Times New Roman"/>
          <w:b w:val="false"/>
          <w:i w:val="false"/>
          <w:color w:val="000000"/>
          <w:sz w:val="28"/>
        </w:rPr>
        <w:t>354 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2016-2017 оқу жылына арналған жоғары оқу орнынан кейінгі білімі бар медициналық және фармацевтикалық мамандықтар бойынша кадрларды даярлауға арналған мемлекеттік білім беру тапсырысы орналастырылсын.</w:t>
      </w:r>
    </w:p>
    <w:bookmarkEnd w:id="0"/>
    <w:bookmarkStart w:name="z2" w:id="1"/>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Ғылым және адами ресурстар департаменті заңнамамен белгіленген тәртіпте:</w:t>
      </w:r>
    </w:p>
    <w:bookmarkEnd w:id="1"/>
    <w:bookmarkStart w:name="z3"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4" w:id="3"/>
    <w:p>
      <w:pPr>
        <w:spacing w:after="0"/>
        <w:ind w:left="0"/>
        <w:jc w:val="both"/>
      </w:pPr>
      <w:r>
        <w:rPr>
          <w:rFonts w:ascii="Times New Roman"/>
          <w:b w:val="false"/>
          <w:i w:val="false"/>
          <w:color w:val="000000"/>
          <w:sz w:val="28"/>
        </w:rPr>
        <w:t>
      2) осы бұйрықты тіркегеннен кейін бес жұмыс күні ішінде мемлекттік және орыс тілдеріндегі қағаз және электронды түрдегі көшірмесінің бір данасын Қазақстан Республикасының нормативтiк құқықтық актілерінің эталондық бақылау банкiне енгізу үшін "Республикалық құқықтық ақпараттық орталық" шаруашылық жүргізу құқығындағы республикалық мемлекеттік кәсіпорынға жіберуді;</w:t>
      </w:r>
    </w:p>
    <w:bookmarkEnd w:id="3"/>
    <w:bookmarkStart w:name="z5" w:id="4"/>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күннің ішінде мерзімдік баспасөз басылымдарында және Қазақстан Республикасы нормативтік-құқықтық актілерінің "Әділет" ақпараттық-құқықтық жүйесінде ресми жариялауды;</w:t>
      </w:r>
    </w:p>
    <w:bookmarkEnd w:id="4"/>
    <w:bookmarkStart w:name="z6" w:id="5"/>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5) осы бұйрықты осы бұйрыққа қосымшада көзделген денсаулық сақтау саласындағы ғылым және білім беру ұйымдарына мәлімет үшін жеткізуді және олармен 006 "Жоғары, жоғары оқу орнынан кейінгі білімі бар мамандарды даярлау және білім алушыларға әлеуметтік қолдау көрсету" бағдарламасы бойынша сатып алу шарттарын жасауды;</w:t>
      </w:r>
    </w:p>
    <w:bookmarkEnd w:id="6"/>
    <w:bookmarkStart w:name="z8" w:id="7"/>
    <w:p>
      <w:pPr>
        <w:spacing w:after="0"/>
        <w:ind w:left="0"/>
        <w:jc w:val="both"/>
      </w:pPr>
      <w:r>
        <w:rPr>
          <w:rFonts w:ascii="Times New Roman"/>
          <w:b w:val="false"/>
          <w:i w:val="false"/>
          <w:color w:val="000000"/>
          <w:sz w:val="28"/>
        </w:rPr>
        <w:t>
      6)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 Заң қызметі департаментіне осы тармақтың 1), 2), 3) және 4) тармақшаларында көзделген іс-шаралардың орындалуы туралы мәліметті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Е.А. Біртановқа жүктелсін.</w:t>
      </w:r>
    </w:p>
    <w:bookmarkEnd w:id="8"/>
    <w:bookmarkStart w:name="z10" w:id="9"/>
    <w:p>
      <w:pPr>
        <w:spacing w:after="0"/>
        <w:ind w:left="0"/>
        <w:jc w:val="both"/>
      </w:pPr>
      <w:r>
        <w:rPr>
          <w:rFonts w:ascii="Times New Roman"/>
          <w:b w:val="false"/>
          <w:i w:val="false"/>
          <w:color w:val="000000"/>
          <w:sz w:val="28"/>
        </w:rPr>
        <w:t xml:space="preserve">
      4. Осы бұйрық оны алғашқы ресми жарияланған күнінен кейін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Денсаулық сақтау және</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әлеуметтік даму министрі </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 Дүйсенова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 w:id="10"/>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Денсаулық сақтау және</w:t>
            </w:r>
            <w:r>
              <w:br/>
            </w:r>
            <w:r>
              <w:rPr>
                <w:rFonts w:ascii="Times New Roman"/>
                <w:b w:val="false"/>
                <w:i w:val="false"/>
                <w:color w:val="000000"/>
                <w:sz w:val="20"/>
              </w:rPr>
              <w:t>
әлеуметтік даму министрінің</w:t>
            </w:r>
            <w:r>
              <w:br/>
            </w:r>
            <w:r>
              <w:rPr>
                <w:rFonts w:ascii="Times New Roman"/>
                <w:b w:val="false"/>
                <w:i w:val="false"/>
                <w:color w:val="000000"/>
                <w:sz w:val="20"/>
              </w:rPr>
              <w:t>
2016 жылғы 28 шілдедегі</w:t>
            </w:r>
            <w:r>
              <w:br/>
            </w:r>
            <w:r>
              <w:rPr>
                <w:rFonts w:ascii="Times New Roman"/>
                <w:b w:val="false"/>
                <w:i w:val="false"/>
                <w:color w:val="000000"/>
                <w:sz w:val="20"/>
              </w:rPr>
              <w:t>
№ 656 бұйрығына қосымша</w:t>
            </w:r>
          </w:p>
          <w:bookmarkEnd w:id="10"/>
        </w:tc>
      </w:tr>
    </w:tbl>
    <w:bookmarkStart w:name="z12" w:id="11"/>
    <w:p>
      <w:pPr>
        <w:spacing w:after="0"/>
        <w:ind w:left="0"/>
        <w:jc w:val="left"/>
      </w:pPr>
      <w:r>
        <w:rPr>
          <w:rFonts w:ascii="Times New Roman"/>
          <w:b/>
          <w:i w:val="false"/>
          <w:color w:val="000000"/>
        </w:rPr>
        <w:t xml:space="preserve"> 
2016-2017 оқу жылына арналған жоғары оқу орнынан кейінгі білімі бар медициналық және фармацевтикалық мамандықтар бойынша кадрларды даярлауға арналған мемлекеттік білім беру тапсырысы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5713"/>
        <w:gridCol w:w="1107"/>
        <w:gridCol w:w="3611"/>
        <w:gridCol w:w="1108"/>
      </w:tblGrid>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ғылыми ұйымдар және білім беру ұйымдары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орындардың саны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Мамандықтың атауы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бойынша бөлінген орындардың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Резидентура</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АМУ</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6R110300 – Кардиология, оның ішінде балалар кардиологиясы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6R110400 – Ревматология, оның ішінде балалар ревматологиясы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6R110500 – Аллергология және иммунология, оның ішінде балалар аллергологиясы және иммунологиясы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6R110600 – Гастроэнтерология, оның ішінде балалар гастроэнтерологиясы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6R111000 – Нефрология, оның ішінде балалар нефрологиясы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6R111300 – Жұқпалы аурулар, оның ішінде балалардың жұқпалы аурулары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6R111500 – Невропатология, соның ішінде балалар неврологиясы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6R111900 – Сәулелік диагностика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6R112000 – Сәулелік терапия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6R112500 – Клиникалық фармакология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6R112600 – Анестезиология және реаниматология, оның ішінде балалар анестезиологиясы және реаниматологиясы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6R113300 – Балалар хирургиясы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6R113400 – Онкология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6R113500 – Травматология және ортопедия, оның ішінде балалар травматологиясы және ортопедиясы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6R113600 – Урология және андрология, оның ішінде балалар урологиясы және андрологиясы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6R113700 – Офтальмология, оның ішінде балалар офтальмологиясы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6R113800 – Оториноларингология, оның ішінде балалар оториноларингологиясы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6R114200 – Педиатрия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6R114400 – Акушерия және гинекология, оның ішінде балалар гинекологиясы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6R114700 – Сот-медициналық сараптама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ҚазҰМУ</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6R110300 – Кардиология, оның ішінде балалар кардиологиясы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6R110400 – Ревматология, оның ішінде балалар ревматологиясы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6R110500 – Аллергология және иммунология, оның ішінде балалар аллергологиясы және иммунологиясы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6R110900 – Эндокринология, оның ішінде балалар эндокринологиясы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6R111000 – Нефрология, оның ішінде балалар нефрологиясы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6R111300 – Жұқпалы аурулар, оның ішінде балалардың жұқпалы аурулары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6R111500 – Невропатология, соның ішінде балалар неврологиясы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6R111600 – Психиатрия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6R111900 – Сәулелік диагностика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6R112200 – Клиникалық зертханалық диагностика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6R112300 – Спорттық медицина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6R112800 – Кардиохирургия, оның ішінде балалар кардиохирургиясы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6R113400 – Онкология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6R113500 – Травматология және ортопедия, оның ішінде балалар травматологиясы және ортопедиясы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6R113700 – Офтальмология, оның ішінде балалар офтальмологиясы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6R113800 – Оториноларингология, оның ішінде балалар оториноларингологиясы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6R114200 – Педиатрия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6R114300 – Неонатология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6R114400 – Акушерия және гинекология, оның ішінде балалар гинекологиясы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БҚММУ</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6R110300 – Кардиология, оның ішінде балалар кардиологиясы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6R110600 – Гастроэнтерология, оның ішінде балалар гастроэнтерологиясы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6R110900 – Эндокринология, оның ішінде балалар эндокринологиясы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6R111500 – Невропатология, соның ішінде балалар неврологиясы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6R112600 – Анестезиология және реаниматология, оның ішінде балалар анестезиологиясы және реаниматологиясы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6R113400 – Онкология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6R113800 – Оториноларингология, оның ішінде балалар оториноларингологиясы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6R114200 – Педиатрия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6R114300 – Неонатология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6R114400 – Акушерия және гинекология, оның ішінде балалар гинекологиясы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ҚММУ</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6R111300 – Жұқпалы аурулар, оның ішінде балалардың жұқпалы аурулары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6R111500 – Невропатология, соның ішінде балалар неврологиясы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6R111800 – Медициналық реабилитология, соның ішінде балалар медициналық реабилитологиясы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6R111900 – Сәулелік диагностика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6R112500 – Клиникалық фармакология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6R113400 – Онкология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6R113500 – Травматология және ортопедия, оның ішінде балалар травматологиясы және ортопедиясы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6R113700 – Офтальмология, оның ішінде балалар офтальмологиясы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6R113800 – Оториноларингология, оның ішінде балалар оториноларингологиясы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6R114200 – Педиатрия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6R114300 – Неонатология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6R114400 – Акушерия және гинекология, оның ішінде балалар гинекологиясы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СММУ</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6R110300 – Кардиология, оның ішінде балалар кардиологиясы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6R110400 – Ревматология, оның ішінде балалар ревматологиясы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6R110900 – Эндокринология, оның ішінде балалар эндокринологиясы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6R111300 – Жұқпалы аурулар, оның ішінде балалардың жұқпалы аурулары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6R111500 – Невропатология, соның ішінде балалар неврологиясы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6R111600 – Психиатрия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6R111900 – Сәулелік диагностика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6R112600 – Анестезиология және реаниматология, оның ішінде балалар анестезиологиясы және реаниматологиясы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6R113400 – Онкология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6R113500 – Травматология және ортопедия, оның ішінде балалар травматологиясы және ортопедиясы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6R114200 – Педиатрия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6R114400 – Акушерия және гинекология, оның ішінде балалар гинекологиясы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6R114700 – Сот-медициналық сараптама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ҚМҮББУ</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6R110300 – Кардиология, оның ішінде балалар кардиологиясы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6R110500 – Аллергология және иммунология, оның ішінде балалар аллергологиясы және иммунологиясы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6R110600 – Гастроэнтерология, оның ішінде балалар гастроэнтерологиясы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6R110900 – Эндокринология, оның ішінде балалар эндокринологиясы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6R111300 – Жұқпалы аурулар, соның ішінде балалардың жұқпалы аурулары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6R111500 – Невропатология, соның ішінде балалар неврологиясы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6R111600 – Психиатрия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6R111800 – Медициналық реабилитология, соның ішінде балалар медициналық реабилитологиясы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6R111900 – Сәулелі диагностика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6R112100 – Функционалдық диагностика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6R112300 – Спорттық медицина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6R112600 – Анестезиология және реаниматология, соның ішінде балалар анестезиологиясы және реаниматологиясы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6R112800 – Кардиохирургия, соның ішінде балалар кардиохирургиясы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6R111000 – Нефрология, соның ішінде балалар нефрологиясы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6R113000 – Нейрохирургия, соның ішінде балалар нейрохирургиясы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6R113300 – Балалар хирургиясы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6R113400 – Онкология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6R113500 – Травматология-ортопедия, соның ішінде балалар травматология-ортопедиясы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6R113600 – Урология және андрология, соның ішінде балалар урологиясы және андрологиясы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6R113700 – Офтальмология, соның ішінде балалар офтальмологиясы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6R113800 – Оториноларингология, соның ішінде балалар оториноларингологиясы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6R114200 – Педиатрия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6R114300 – Неонатология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6R114400 – Акушерия және гинекология, оның ішінде балалар гинекологиясы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ОҚМФА</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6R111500 – Невропатология, соның ішінде балалар неврологиясы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6R114200 – Педиатрия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"Қазақстан-Ресей медицина университеті" мемлекеттік емес білім беру мекемесі</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6R110300 – Кардиология, соның ішінде балалар кардиологиясы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6R110800 – Пульмонология, соның ішінде балалар пульмонологиясы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6R111600 – Психиатрия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6R111900 – Сәулелі диагностика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6R112100 – Функционалдық диагностика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6R112500 – Клиникалық фармакология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6R112600 – Анестезиология және реаниматология, соның ішінде балалар анестезиологиясы және реаниматологиясы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6R113400 – Онкология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6R113600 – Урология және андрология, соның ішінде балалар урологиясы және андрологиясы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6R113700 – Офтальмология, соның ішінде балалар офтальмологиясы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6R113800 – Оториноларингология, соның ішінде балалар оториноларингологиясы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6R114200 – Педиатрия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6R114400 – Акушерия және гинекология, оның ішінде балалар гинекологиясы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6R114900 – Төтенше жағдайлар мен апаттар медицинасы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ХҚТУ</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6R111500 – Невропатология, соның ішінде балалар неврологиясы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6R114200 – Педиатрия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Medical Center" корпоративтік қоры</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6R115000 – Балалар онкологиясы және гематологиясы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6R111500 – Невропатология, соның ішінде балалар неврологиясы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6R111900 – Сәулелі диагностика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6R112600 – Анестезиология және реаниматология, соның ішінде балалар анестезиологиясы және реаниматологиясы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6R113300 – Балалар хирургиясы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6R113500 – Травматология-ортопедия, соның ішінде балалар травматология-ортопедиясы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6R114300 – Неонатология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6R114400 – Акушерия және гинекология, оның ішінде балалар гинекологиясы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онкология және трансплантология ғылыми орталығы" акционерлік қоғамы</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6R110300 – Кардиология, соның ішінде балалар кардиологиясы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6R110700 – Гематология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6R111000 – Нефрология, соның ішінде балалар нефрологиясы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6R112100 – Функционалдық диагностика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6R112600 – Анестезиология және реаниматология, соның ішінде балалар анестезиологиясы және реаниматологиясы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6R113600 – Урология және андрология, соның ішінде балалар урологиясы және андрологиясы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нейрохирургия орталығы" акционерлік қоғамы</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6R111500 – Невропатология, соның ішінде балалар неврологиясы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6R113000 – Нейрохирургия, соның ішінде балалар нейрохирургиясы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ғылыми </w:t>
            </w:r>
            <w:r>
              <w:br/>
            </w:r>
            <w:r>
              <w:rPr>
                <w:rFonts w:ascii="Times New Roman"/>
                <w:b w:val="false"/>
                <w:i w:val="false"/>
                <w:color w:val="000000"/>
                <w:sz w:val="20"/>
              </w:rPr>
              <w:t>
кардиохирургиялық орталық" акционерлік қоғамы</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6R110300 – Кардиология, соның ішінде балалар кардиологиясы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6R111900 – Сәулелі диагностика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министрлігінің "Кардиология және ішкі аурулар ғылыми-зерттеу институты" шаруашылық жүргізу құқығындағы республикалық мемлекеттік кәсіпорны</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6R110300 – Кардиология, соның ішінде балалар кардиологиясы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6R110500 – Аллергология және иммунология, соның ішінде балалар аллергологиясы және иммунологиясы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6R110600 – Гастроэнтерология, оның ішінде балалар гастроэнтерологиясы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6R110900 – Эндокринология, соның ішінде балалар эндокринологиясы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6R111000 – Нефрология, соның ішінде балалар нефрологиясы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министрлігінің шаруашылық жүргізу құқығындағы "Акушерлiк, гинекология және перинатология ғылыми орталығы" республикалық мемлекеттік кәсіпорны</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6R114400 – Акушерия және гинекология, оның ішінде балалар гинекологиясы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6R114500– Медициналық генетика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"Травматология және ортопедия ғылыми-зерттеу институты" шаруашылық жүргізу құқығындағы республикалық мемлекеттік кәсіпорны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6R113500 – Травматология-ортопедия, соның ішінде балалар травматология-ортопедиясы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ғылыми медициналық орталық" акционерлік қоғамы</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6R110300 – Кардиология, соның ішінде балалар кардиологиясы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6R112600 – Анестезиология және реаниматология, соның ішінде балалар анестезиологиясы және реаниматологиясы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6R112800 – Кардиохирургия, соның ішінде балалар кардиохирургиясы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"А.Н.Сызғанов атындағы Хирургия ұлттық ғылыми орталығы" акционерлік қоғамы</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6R111900 – Сәулелі диагностика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6R112600 – Анестезиология және реаниматология, соның ішінде балалар анестезиологиясы және реаниматологиясы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6R112800 – Кардиохирургия, соның ішінде балалар кардиохирургиясы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""Құрмет Белгісі" орденді Қазақ көз аурулары ғылыми-зерттеу институты" акционерлік қоғамы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6R113700 – Офтальмология, соның ішінде балалар офтальмологиясы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министрлігінің "Қазақ онкология және радиология ғылыми-зерттеу институты" шаруашылық жүргізу құқығындағы республикалық мемлекеттік кәсіпорны</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6R111900 – Сәулелі диагностика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6R112000 – Сәулелі терапия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6R113400 – Онкология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RichViewCheckpoint0" w:id="12"/>
          <w:p>
            <w:pPr>
              <w:spacing w:after="20"/>
              <w:ind w:left="20"/>
              <w:jc w:val="both"/>
            </w:pPr>
            <w:r>
              <w:rPr>
                <w:rFonts w:ascii="Times New Roman"/>
                <w:b w:val="false"/>
                <w:i w:val="false"/>
                <w:color w:val="000000"/>
                <w:sz w:val="20"/>
              </w:rPr>
              <w:t>
1500</w:t>
            </w:r>
          </w:p>
          <w:bookmarkEnd w:id="12"/>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RichViewCheckpoint0" w:id="13"/>
          <w:p>
            <w:pPr>
              <w:spacing w:after="20"/>
              <w:ind w:left="20"/>
              <w:jc w:val="both"/>
            </w:pPr>
            <w:r>
              <w:rPr>
                <w:rFonts w:ascii="Times New Roman"/>
                <w:b w:val="false"/>
                <w:i w:val="false"/>
                <w:color w:val="000000"/>
                <w:sz w:val="20"/>
              </w:rPr>
              <w:t>
1500</w:t>
            </w:r>
          </w:p>
          <w:bookmarkEnd w:id="13"/>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Магистратура</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АМУ</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6М110100 – Медицина (ғылыми-педагогикалық)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6М110200 – Қоғамдық денсаулық сақтау (ғылыми-педагогикалық)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6М110500 – Медициналық-профилактикалық іс (ғылыми-педагогикалық)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6М110300 – Мейіргер ісі (ғылыми-педагогикалық)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ҚМҮББУ</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6М110100 – Медицина (ғылыми-педагогикалық)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6М110100 – Медицина (бейіндік)</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6М110200 – Қоғамдық денсаулық сақтау (ғылыми-педагогикалық)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6М110200 – Қоғамдық денсаулық сақтау (бейіндік)</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6М110500 – Медициналық-профилактикалық іс (ғылыми-педагогикалық)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ҚазҰМУ</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6М110100 – Медицина (ғылыми-педагогикалық)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6М110100 – Медицина (бейіндік)</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6М110200 – Қоғамдық денсаулық сақтау (ғылыми-педагогикалық)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6М110500 – Медициналық-профилактикалық іс (ғылыми-педагогикалық)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6М110500 – Медициналық-профилактикалық іс (бейіндік)</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6М110400 – Фармация (ғылыми-педагогикалық)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6М110400 – Фармация (бейіндік)</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6М110300 – Мейіргер ісі (ғылыми-педагогикалық)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БҚММУ</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6М110100 – Медицина (ғылыми-педагогикалық)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6М110200 – Қоғамдық денсаулық сақтау (ғылыми-педагогикалық)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6М110500 – Медициналық-профилактикалық іс (ғылыми-педагогикалық)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ҚММУ</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6М110100 – Медицина (ғылыми-педагогикалық)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6М110100 – Медицина (бейіндік)</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6М110200 – Қоғамдық денсаулық сақтау (ғылыми-педагогикалық)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6М110200 – Қоғамдық денсаулық сақтау (бейіндік)</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6М110500 – Медициналық-профилактикалық іс (ғылыми-педагогикалық)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СММУ</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6М110100 – Медицина (ғылыми-педагогикалық)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6М110200 – Қоғамдық денсаулық сақтау (ғылыми-педагогикалық)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6М110500 – Медициналық-профилактикалық іс (ғылыми-педагогикалық)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6М110300 – Мейіргер ісі (ғылыми-педагогикалық)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ОҚМФА</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6М110100 – Медицина (ғылыми-педагогикалық)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6М110100 – Медицина (бейіндік)</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6М110200 – Қоғамдық денсаулық сақтау (ғылыми-педагогикалық)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6М110200 – Қоғамдық денсаулық сақтау (бейіндік)</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6М110400 – Фармация (ғылыми-педагогикалық)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6М110400 – Фармация (бейіндік)</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6М110300 – Мейіргер ісі (ғылыми-педагогикалық)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ҚДСЖМ</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6М110100 – Медицина (ғылыми-педагогикалық)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6М110100 – Медицина (бейіндік)</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6М110200 – Қоғамдық денсаулық сақтау (ғылыми-педагогикалық)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6М110200 – Қоғамдық денсаулық сақтау (бейіндік)</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ХҚТУ</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6М110100 – Медицина (ғылыми-педагогикалық)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RichViewCheckpoint0" w:id="14"/>
          <w:p>
            <w:pPr>
              <w:spacing w:after="20"/>
              <w:ind w:left="20"/>
              <w:jc w:val="both"/>
            </w:pPr>
            <w:r>
              <w:rPr>
                <w:rFonts w:ascii="Times New Roman"/>
                <w:b w:val="false"/>
                <w:i w:val="false"/>
                <w:color w:val="000000"/>
                <w:sz w:val="20"/>
              </w:rPr>
              <w:t>
300</w:t>
            </w:r>
          </w:p>
          <w:bookmarkEnd w:id="14"/>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RichViewCheckpoint0" w:id="15"/>
          <w:p>
            <w:pPr>
              <w:spacing w:after="20"/>
              <w:ind w:left="20"/>
              <w:jc w:val="both"/>
            </w:pPr>
            <w:r>
              <w:rPr>
                <w:rFonts w:ascii="Times New Roman"/>
                <w:b w:val="false"/>
                <w:i w:val="false"/>
                <w:color w:val="000000"/>
                <w:sz w:val="20"/>
              </w:rPr>
              <w:t>
300</w:t>
            </w:r>
          </w:p>
          <w:bookmarkEnd w:id="15"/>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Докторантура</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АМУ</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6D110100 – Медицина (ғылыми-педагогикалық)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6D110200 – Қоғамдық денсаулық сақтау (ғылыми-педагогикалық)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ҚазҰМУ</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6D110100 – Медицина (ғылыми-педагогикалық)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6D110200 – Қоғамдық денсаулық сақтау (ғылыми-педагогикалық)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6D110400 – Фармация (ғылыми-педагогикалық)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ҚММУ</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6D110100 – Медицина (ғылыми-педагогикалық)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6D110200 – Қоғамдық денсаулық сақтау (ғылыми-педагогикалық)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БҚММУ</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6D110100 – Медицина (ғылыми-педагогикалық)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6D110200 – Қоғамдық денсаулық сақтау (ғылыми-педагогикалық)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СММУ</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6D110100 – Медицина (ғылыми-педагогикалық)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6D110200 – Қоғамдық денсаулық сақтау (ғылыми-педагогикалық)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ҚДСЖМ</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6D110200 – Қоғамдық денсаулық сақтау (ғылыми-педагогикалық)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ХҚТУ</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6D110100 – Медицина (ғылыми-педагогикалық)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RichViewCheckpoint0" w:id="16"/>
          <w:p>
            <w:pPr>
              <w:spacing w:after="20"/>
              <w:ind w:left="20"/>
              <w:jc w:val="both"/>
            </w:pPr>
            <w:r>
              <w:rPr>
                <w:rFonts w:ascii="Times New Roman"/>
                <w:b w:val="false"/>
                <w:i w:val="false"/>
                <w:color w:val="000000"/>
                <w:sz w:val="20"/>
              </w:rPr>
              <w:t>
100</w:t>
            </w:r>
          </w:p>
          <w:bookmarkEnd w:id="16"/>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Аббревиатуралар:</w:t>
      </w:r>
    </w:p>
    <w:p>
      <w:pPr>
        <w:spacing w:after="0"/>
        <w:ind w:left="0"/>
        <w:jc w:val="both"/>
      </w:pPr>
      <w:r>
        <w:rPr>
          <w:rFonts w:ascii="Times New Roman"/>
          <w:b w:val="false"/>
          <w:i w:val="false"/>
          <w:color w:val="000000"/>
          <w:sz w:val="28"/>
        </w:rPr>
        <w:t xml:space="preserve">      АМУ - "Астана медицина университеті" акционерлік қоғамы; </w:t>
      </w:r>
    </w:p>
    <w:p>
      <w:pPr>
        <w:spacing w:after="0"/>
        <w:ind w:left="0"/>
        <w:jc w:val="both"/>
      </w:pPr>
      <w:r>
        <w:rPr>
          <w:rFonts w:ascii="Times New Roman"/>
          <w:b w:val="false"/>
          <w:i w:val="false"/>
          <w:color w:val="000000"/>
          <w:sz w:val="28"/>
        </w:rPr>
        <w:t xml:space="preserve">      ҚазҰМУ - Қазақстан Республикасы Денсаулық сақтау және әлеуметтік даму министрлігінің "С.Ж. Асфендияров атындағы Қазақ ұлттық медицина университеті" шаруашылық жүргізу құқығындағы республикалық мемлекеттік кәсіпорны; </w:t>
      </w:r>
    </w:p>
    <w:p>
      <w:pPr>
        <w:spacing w:after="0"/>
        <w:ind w:left="0"/>
        <w:jc w:val="both"/>
      </w:pPr>
      <w:r>
        <w:rPr>
          <w:rFonts w:ascii="Times New Roman"/>
          <w:b w:val="false"/>
          <w:i w:val="false"/>
          <w:color w:val="000000"/>
          <w:sz w:val="28"/>
        </w:rPr>
        <w:t xml:space="preserve">      БҚММУ - Қазақстан Республикасы Денсаулық сақтау және әлеуметтік даму министрлігінің байқау қеңесі бар "Марат Оспанов атындағы Батыс Қазақстан мемлекеттік медицина университеті" шаруашылық жүргізу құқығындағы республикалық мемлекеттік кәсіпорны; </w:t>
      </w:r>
    </w:p>
    <w:p>
      <w:pPr>
        <w:spacing w:after="0"/>
        <w:ind w:left="0"/>
        <w:jc w:val="both"/>
      </w:pPr>
      <w:r>
        <w:rPr>
          <w:rFonts w:ascii="Times New Roman"/>
          <w:b w:val="false"/>
          <w:i w:val="false"/>
          <w:color w:val="000000"/>
          <w:sz w:val="28"/>
        </w:rPr>
        <w:t xml:space="preserve">      ҚММУ - Қазақстан Республикасы Денсаулық сақтау және әлеуметтік даму министрлігінің "Қарағанды мемлекеттік медицина университеті" шаруашылық жүргізу құқығындағы республикалық мемлекеттік кәсіпорны; </w:t>
      </w:r>
    </w:p>
    <w:p>
      <w:pPr>
        <w:spacing w:after="0"/>
        <w:ind w:left="0"/>
        <w:jc w:val="both"/>
      </w:pPr>
      <w:r>
        <w:rPr>
          <w:rFonts w:ascii="Times New Roman"/>
          <w:b w:val="false"/>
          <w:i w:val="false"/>
          <w:color w:val="000000"/>
          <w:sz w:val="28"/>
        </w:rPr>
        <w:t>      СММУ - Қазақстан Республикасы Денсаулық сақтау және әлеуметтік даму министрлігінің "Семей қаласының мемлекеттік медицина университеті"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xml:space="preserve">      ҚМҮББУ - "Қазақ медициналық үздіксіз білім беру университеті" акционерлік қоғамы; </w:t>
      </w:r>
    </w:p>
    <w:p>
      <w:pPr>
        <w:spacing w:after="0"/>
        <w:ind w:left="0"/>
        <w:jc w:val="both"/>
      </w:pPr>
      <w:r>
        <w:rPr>
          <w:rFonts w:ascii="Times New Roman"/>
          <w:b w:val="false"/>
          <w:i w:val="false"/>
          <w:color w:val="000000"/>
          <w:sz w:val="28"/>
        </w:rPr>
        <w:t xml:space="preserve">      ОҚМФА - Қазақстан Республикасы Денсаулық сақтау және әлеуметтік даму министрлігінің "Оңтүстік Қазақстан мемлекеттік фармацевтика академиясы" шаруашылық жүргізу құқығындағы республикалық мемлекеттік кәсіпорны; ХҚТУ - "Қожа Ахмет Ясауи атындағы Қазақ–Түрік халықаралық университеті" мекемесі; </w:t>
      </w:r>
    </w:p>
    <w:p>
      <w:pPr>
        <w:spacing w:after="0"/>
        <w:ind w:left="0"/>
        <w:jc w:val="both"/>
      </w:pPr>
      <w:r>
        <w:rPr>
          <w:rFonts w:ascii="Times New Roman"/>
          <w:b w:val="false"/>
          <w:i w:val="false"/>
          <w:color w:val="000000"/>
          <w:sz w:val="28"/>
        </w:rPr>
        <w:t xml:space="preserve">      ҚДСЖМ - "Қазақ медициналық университеті "Қоғамдық денсаулық сақтау жоғары мектебі"" жауапкершілігі шектеулі серіктестігі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