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2f17" w14:textId="d852f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15 шілдедегі № 453 бұйрығы. Қазақстан Республикасының Әділет министрлігінде 2016 жылы 5 тамызда № 14076 болып тіркелді</w:t>
      </w:r>
    </w:p>
    <w:p>
      <w:pPr>
        <w:spacing w:after="0"/>
        <w:ind w:left="0"/>
        <w:jc w:val="both"/>
      </w:pPr>
      <w:r>
        <w:rPr>
          <w:rFonts w:ascii="Times New Roman"/>
          <w:b w:val="false"/>
          <w:i/>
          <w:color w:val="000000"/>
          <w:sz w:val="28"/>
        </w:rPr>
        <w:t>      РҚАО-ның ескертпесі!</w:t>
      </w:r>
      <w:r>
        <w:br/>
      </w:r>
      <w:r>
        <w:rPr>
          <w:rFonts w:ascii="Times New Roman"/>
          <w:b w:val="false"/>
          <w:i w:val="false"/>
          <w:color w:val="000000"/>
          <w:sz w:val="28"/>
        </w:rPr>
        <w:t>
</w:t>
      </w:r>
      <w:r>
        <w:rPr>
          <w:rFonts w:ascii="Times New Roman"/>
          <w:b w:val="false"/>
          <w:i/>
          <w:color w:val="000000"/>
          <w:sz w:val="28"/>
        </w:rPr>
        <w:t xml:space="preserve">      Бұйрықтың қолданысқа енгізілу тәртібін </w:t>
      </w:r>
      <w:r>
        <w:rPr>
          <w:rFonts w:ascii="Times New Roman"/>
          <w:b w:val="false"/>
          <w:i w:val="false"/>
          <w:color w:val="000000"/>
          <w:sz w:val="28"/>
        </w:rPr>
        <w:t>4-т.</w:t>
      </w:r>
      <w:r>
        <w:rPr>
          <w:rFonts w:ascii="Times New Roman"/>
          <w:b w:val="false"/>
          <w:i/>
          <w:color w:val="00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8170 болып тіркелген, «Егемен Қазақстан» газетінің 2013 жылғы 23 ақпандағы № 78 (28017)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w:t>
      </w:r>
      <w:r>
        <w:rPr>
          <w:rFonts w:ascii="Times New Roman"/>
          <w:b w:val="false"/>
          <w:i w:val="false"/>
          <w:color w:val="000000"/>
          <w:sz w:val="28"/>
        </w:rPr>
        <w:t>3-7)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(Ж.А. Жонтаева)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оның көшірмесін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r>
        <w:br/>
      </w:r>
      <w:r>
        <w:rPr>
          <w:rFonts w:ascii="Times New Roman"/>
          <w:b w:val="false"/>
          <w:i w:val="false"/>
          <w:color w:val="000000"/>
          <w:sz w:val="28"/>
        </w:rPr>
        <w:t>
</w:t>
      </w: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Білім және ғылым вице-министрі Э.А.Суханбердиеваға жүктелсін. </w:t>
      </w:r>
      <w:r>
        <w:br/>
      </w:r>
      <w:r>
        <w:rPr>
          <w:rFonts w:ascii="Times New Roman"/>
          <w:b w:val="false"/>
          <w:i w:val="false"/>
          <w:color w:val="000000"/>
          <w:sz w:val="28"/>
        </w:rPr>
        <w:t>
</w:t>
      </w:r>
      <w:r>
        <w:rPr>
          <w:rFonts w:ascii="Times New Roman"/>
          <w:b w:val="false"/>
          <w:i w:val="false"/>
          <w:color w:val="000000"/>
          <w:sz w:val="28"/>
        </w:rPr>
        <w:t>
      4. Осы бұйрық 2017 жылғы 1 қыркүйектен бастап 2-сыныптар үшін, 2018 жылғы 1 қыркүйектен бастап 3-сыныптар үшін, 2019 жылғы 1 қыркүйектен бастап 4-сыныптар үшін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Е. Сағадиев</w:t>
      </w:r>
    </w:p>
    <w:bookmarkStart w:name="z11"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2016 жылғы 15 шілдедегі</w:t>
      </w:r>
      <w:r>
        <w:br/>
      </w:r>
      <w:r>
        <w:rPr>
          <w:rFonts w:ascii="Times New Roman"/>
          <w:b w:val="false"/>
          <w:i w:val="false"/>
          <w:color w:val="000000"/>
          <w:sz w:val="28"/>
        </w:rPr>
        <w:t>
№ 453 бұйрығына 1-қосымша</w:t>
      </w:r>
    </w:p>
    <w:bookmarkEnd w:id="1"/>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2012 жылғы 8 қарашадағы</w:t>
      </w:r>
      <w:r>
        <w:br/>
      </w:r>
      <w:r>
        <w:rPr>
          <w:rFonts w:ascii="Times New Roman"/>
          <w:b w:val="false"/>
          <w:i w:val="false"/>
          <w:color w:val="000000"/>
          <w:sz w:val="28"/>
        </w:rPr>
        <w:t>
№ 500 бұйрығына 3-3)-қосымша</w:t>
      </w:r>
    </w:p>
    <w:p>
      <w:pPr>
        <w:spacing w:after="0"/>
        <w:ind w:left="0"/>
        <w:jc w:val="left"/>
      </w:pPr>
      <w:r>
        <w:rPr>
          <w:rFonts w:ascii="Times New Roman"/>
          <w:b/>
          <w:i w:val="false"/>
          <w:color w:val="000000"/>
        </w:rPr>
        <w:t xml:space="preserve"> Оқыту қазақ тілінде жүргізілетін бастауыш білім берудің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4715"/>
        <w:gridCol w:w="1179"/>
        <w:gridCol w:w="1179"/>
        <w:gridCol w:w="1179"/>
        <w:gridCol w:w="1179"/>
        <w:gridCol w:w="2063"/>
        <w:gridCol w:w="1622"/>
      </w:tblGrid>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p>
        </w:tc>
      </w:tr>
      <w:tr>
        <w:trPr>
          <w:trHeight w:val="27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42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оқу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(Я2)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21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78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Ақпараттық-коммуникациялық технологиялар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4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Дүниетану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және өнер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5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еңбек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6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w:t>
            </w:r>
          </w:p>
        </w:tc>
      </w:tr>
      <w:tr>
        <w:trPr>
          <w:trHeight w:val="3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Таңдауы бойынша сабақтар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Белсенді-қозғалмалы сипаттағы </w:t>
            </w:r>
          </w:p>
          <w:p>
            <w:pPr>
              <w:spacing w:after="20"/>
              <w:ind w:left="20"/>
              <w:jc w:val="both"/>
            </w:pPr>
            <w:r>
              <w:rPr>
                <w:rFonts w:ascii="Times New Roman"/>
                <w:b w:val="false"/>
                <w:i w:val="false"/>
                <w:color w:val="000000"/>
                <w:sz w:val="20"/>
              </w:rPr>
              <w:t>жеке және топтық сабақтар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оқу жүктемесі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жоғарғы шекті көлемі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bl>
    <w:bookmarkStart w:name="z12"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2016 жылғы 15 шілдедегі</w:t>
      </w:r>
      <w:r>
        <w:br/>
      </w:r>
      <w:r>
        <w:rPr>
          <w:rFonts w:ascii="Times New Roman"/>
          <w:b w:val="false"/>
          <w:i w:val="false"/>
          <w:color w:val="000000"/>
          <w:sz w:val="28"/>
        </w:rPr>
        <w:t>
№ 453 бұйрығына 2-қосымша</w:t>
      </w:r>
    </w:p>
    <w:bookmarkEnd w:id="2"/>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2012 жылғы 8 қарашадағы</w:t>
      </w:r>
      <w:r>
        <w:br/>
      </w:r>
      <w:r>
        <w:rPr>
          <w:rFonts w:ascii="Times New Roman"/>
          <w:b w:val="false"/>
          <w:i w:val="false"/>
          <w:color w:val="000000"/>
          <w:sz w:val="28"/>
        </w:rPr>
        <w:t>
№ 500 бұйрығына 3-4)-қосымша</w:t>
      </w:r>
    </w:p>
    <w:p>
      <w:pPr>
        <w:spacing w:after="0"/>
        <w:ind w:left="0"/>
        <w:jc w:val="left"/>
      </w:pPr>
      <w:r>
        <w:rPr>
          <w:rFonts w:ascii="Times New Roman"/>
          <w:b/>
          <w:i w:val="false"/>
          <w:color w:val="000000"/>
        </w:rPr>
        <w:t xml:space="preserve"> Оқыту орыс тілінде жүргізілетін бастауыш білім берудің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4863"/>
        <w:gridCol w:w="1179"/>
        <w:gridCol w:w="1179"/>
        <w:gridCol w:w="1179"/>
        <w:gridCol w:w="1179"/>
        <w:gridCol w:w="1916"/>
        <w:gridCol w:w="1769"/>
      </w:tblGrid>
      <w:tr>
        <w:trPr>
          <w:trHeight w:val="3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42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оқу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(Т2)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2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5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Ақпараттық-коммуникациялық технологиялар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6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Дүниетану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9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43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және өнер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еңбек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6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Таңдауы бойынша сабақтар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Белсенді-қозғалмалы сипаттағы жеке және топтық сабақтар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оқу жүктемесі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жоғарғы шекті көлемі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w:t>
            </w:r>
          </w:p>
        </w:tc>
      </w:tr>
    </w:tbl>
    <w:bookmarkStart w:name="z13"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2016 жылғы 15 шілдедегі</w:t>
      </w:r>
      <w:r>
        <w:br/>
      </w:r>
      <w:r>
        <w:rPr>
          <w:rFonts w:ascii="Times New Roman"/>
          <w:b w:val="false"/>
          <w:i w:val="false"/>
          <w:color w:val="000000"/>
          <w:sz w:val="28"/>
        </w:rPr>
        <w:t>
№ 453 бұйрығына 3-қосымша </w:t>
      </w:r>
    </w:p>
    <w:bookmarkEnd w:id="3"/>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2012 жылғы 8 қарашадағы</w:t>
      </w:r>
      <w:r>
        <w:br/>
      </w:r>
      <w:r>
        <w:rPr>
          <w:rFonts w:ascii="Times New Roman"/>
          <w:b w:val="false"/>
          <w:i w:val="false"/>
          <w:color w:val="000000"/>
          <w:sz w:val="28"/>
        </w:rPr>
        <w:t>
№ 500 бұйрығына 3-5)-қосымша </w:t>
      </w:r>
    </w:p>
    <w:p>
      <w:pPr>
        <w:spacing w:after="0"/>
        <w:ind w:left="0"/>
        <w:jc w:val="left"/>
      </w:pPr>
      <w:r>
        <w:rPr>
          <w:rFonts w:ascii="Times New Roman"/>
          <w:b/>
          <w:i w:val="false"/>
          <w:color w:val="000000"/>
        </w:rPr>
        <w:t xml:space="preserve"> Оқыту ұйғыр, өзбек, тәжік тілдерінде жүргізілетін бастауыш білім берудің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5010"/>
        <w:gridCol w:w="1031"/>
        <w:gridCol w:w="1031"/>
        <w:gridCol w:w="1179"/>
        <w:gridCol w:w="1179"/>
        <w:gridCol w:w="1917"/>
        <w:gridCol w:w="1917"/>
      </w:tblGrid>
      <w:tr>
        <w:trPr>
          <w:trHeight w:val="57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оқу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(Т2)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(Я2)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5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7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Ақпараттық-коммуникациялық технологиялар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7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45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Дүниетану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және өнер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0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еңбек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9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Таңдауы бойынша сабақтар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Белсенді-қозғалмалы сипаттағы жеке және топтық сабақтар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оқу жүктемесі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жоғарғы шекті көлемі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w:t>
            </w:r>
          </w:p>
        </w:tc>
      </w:tr>
    </w:tbl>
    <w:bookmarkStart w:name="z14"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2016 жылғы 15 шілдедегі</w:t>
      </w:r>
      <w:r>
        <w:br/>
      </w:r>
      <w:r>
        <w:rPr>
          <w:rFonts w:ascii="Times New Roman"/>
          <w:b w:val="false"/>
          <w:i w:val="false"/>
          <w:color w:val="000000"/>
          <w:sz w:val="28"/>
        </w:rPr>
        <w:t>
№ 453 бұйрығына 4-қосымша </w:t>
      </w:r>
    </w:p>
    <w:bookmarkEnd w:id="4"/>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2012 жылғы 8 қарашадағы</w:t>
      </w:r>
      <w:r>
        <w:br/>
      </w:r>
      <w:r>
        <w:rPr>
          <w:rFonts w:ascii="Times New Roman"/>
          <w:b w:val="false"/>
          <w:i w:val="false"/>
          <w:color w:val="000000"/>
          <w:sz w:val="28"/>
        </w:rPr>
        <w:t>
№ 500 бұйрығына 3-6)-қосымша </w:t>
      </w:r>
    </w:p>
    <w:p>
      <w:pPr>
        <w:spacing w:after="0"/>
        <w:ind w:left="0"/>
        <w:jc w:val="left"/>
      </w:pPr>
      <w:r>
        <w:rPr>
          <w:rFonts w:ascii="Times New Roman"/>
          <w:b/>
          <w:i w:val="false"/>
          <w:color w:val="000000"/>
        </w:rPr>
        <w:t xml:space="preserve"> Оқыту қазақ тілінде жүргізілетін мүмкіндігі шектеулі оқушыларға арналған бастауыш білім берудің үлгілік оқу жоспары Оқыту қазақ тілінде жүргізілетін естімейтін оқушыларға арналған бастауыш білім берудің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4229"/>
        <w:gridCol w:w="1020"/>
        <w:gridCol w:w="1020"/>
        <w:gridCol w:w="1021"/>
        <w:gridCol w:w="1167"/>
        <w:gridCol w:w="1167"/>
        <w:gridCol w:w="1896"/>
        <w:gridCol w:w="1605"/>
      </w:tblGrid>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Сауат ашу (дактильді сөйлеу тілі, ауызша сөйлеу тілі, жазу, оқу)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4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(Т2)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21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21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Ақпараттық-коммуникациялық технологиялар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Дүниетану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8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және өнер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28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Заттық-тәжірибелік оқыту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36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 оқу жүктемесі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Айналамен таныстыру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Дыбыстардың айтылуын қалыптастыру және есту қабілетін     дамыту (жеке сабақтар)*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Ауызекі және тұрмыстық сөйлеу тілі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Ым-ишараттық  сөйлеу  тілі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*Дыбыстардың айтылуын қалыптастыру және есту қабілетін  дамытуға арналған жеке сабақтарға бір оқушыға аптасына оқу уақытынан 2,25 сағат беріледі.</w:t>
            </w:r>
            <w:r>
              <w:br/>
            </w:r>
            <w:r>
              <w:rPr>
                <w:rFonts w:ascii="Times New Roman"/>
                <w:b w:val="false"/>
                <w:i w:val="false"/>
                <w:color w:val="000000"/>
                <w:sz w:val="20"/>
              </w:rPr>
              <w:t>
Дене шынықтыру сабақтарының сағаттық жүктемесін төмендету оқушылардың психофизикалық жағдайының ерекшелектері ескеріле отырып жүргізіледі. Екінші тілді оқытқанда оқушылардың сөйлеу тілінің даму деңгейі ескеріледі.</w:t>
            </w:r>
          </w:p>
        </w:tc>
      </w:tr>
    </w:tbl>
    <w:p>
      <w:pPr>
        <w:spacing w:after="0"/>
        <w:ind w:left="0"/>
        <w:jc w:val="left"/>
      </w:pPr>
      <w:r>
        <w:rPr>
          <w:rFonts w:ascii="Times New Roman"/>
          <w:b/>
          <w:i w:val="false"/>
          <w:color w:val="000000"/>
        </w:rPr>
        <w:t xml:space="preserve"> Оқыту қазақ тілінде жүргізілетін нашар еститін, кейіннен естімей қалған оқушыларға арналған  бастауыш білім берудің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4273"/>
        <w:gridCol w:w="1031"/>
        <w:gridCol w:w="1031"/>
        <w:gridCol w:w="1031"/>
        <w:gridCol w:w="1032"/>
        <w:gridCol w:w="1179"/>
        <w:gridCol w:w="1769"/>
        <w:gridCol w:w="1770"/>
      </w:tblGrid>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оқу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(Т2)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1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Дүниетану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және өнер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Көркем еңбек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6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Айналамен таныстыру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Дыбыстардың айтылуын қалыптастыру және есту қабілетін дамыту (жеке сабақ)*</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r>
              <w:rPr>
                <w:rFonts w:ascii="Times New Roman"/>
                <w:b w:val="false"/>
                <w:i/>
                <w:color w:val="000000"/>
                <w:sz w:val="20"/>
              </w:rPr>
              <w:t>*</w:t>
            </w:r>
            <w:r>
              <w:rPr>
                <w:rFonts w:ascii="Times New Roman"/>
                <w:b w:val="false"/>
                <w:i w:val="false"/>
                <w:color w:val="000000"/>
                <w:sz w:val="20"/>
              </w:rPr>
              <w:t xml:space="preserve"> Дыбыстардың айтылуын қалыптастыру және есту қабілетін дамытуға арналған жеке сабақтарға бір оқушыға аптасына оқу уақытынан 1,5 сағат беріледі.</w:t>
            </w:r>
            <w:r>
              <w:br/>
            </w:r>
            <w:r>
              <w:rPr>
                <w:rFonts w:ascii="Times New Roman"/>
                <w:b w:val="false"/>
                <w:i w:val="false"/>
                <w:color w:val="000000"/>
                <w:sz w:val="20"/>
              </w:rPr>
              <w:t>
Дене шынықтыру сабақтарының сағаттық жүктемесін төмендету оқушылардың психофизикалық жағдайының ерекшелектері ескеріле отырып жүргізіледі.</w:t>
            </w:r>
            <w:r>
              <w:br/>
            </w:r>
            <w:r>
              <w:rPr>
                <w:rFonts w:ascii="Times New Roman"/>
                <w:b w:val="false"/>
                <w:i w:val="false"/>
                <w:color w:val="000000"/>
                <w:sz w:val="20"/>
              </w:rPr>
              <w:t>
Екінші тілді оқытқанда оқушылардың сөйлеу тілінің даму деңгейі ескеріледі.</w:t>
            </w:r>
          </w:p>
        </w:tc>
      </w:tr>
    </w:tbl>
    <w:p>
      <w:pPr>
        <w:spacing w:after="0"/>
        <w:ind w:left="0"/>
        <w:jc w:val="left"/>
      </w:pPr>
      <w:r>
        <w:rPr>
          <w:rFonts w:ascii="Times New Roman"/>
          <w:b/>
          <w:i w:val="false"/>
          <w:color w:val="000000"/>
        </w:rPr>
        <w:t xml:space="preserve"> Оқыту қазақ тілінде жүргізілетін көрмейтін және нашар көретін оқушыларға арналған бастауыш білім берудің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4142"/>
        <w:gridCol w:w="1142"/>
        <w:gridCol w:w="857"/>
        <w:gridCol w:w="1143"/>
        <w:gridCol w:w="1143"/>
        <w:gridCol w:w="1143"/>
        <w:gridCol w:w="1857"/>
        <w:gridCol w:w="1716"/>
      </w:tblGrid>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оқу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(Т2)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2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7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Ақпараттық-коммуникациялық технологиялар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Дүниетану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және өнер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2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еңбек</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Айналамен таныстыру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көру қабілетін сақтандыру және  дамыту*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Кеңістікте бағдарлау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бағдарлау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тіліндегі     кемшіліктерді түзету (жеке сабақтар)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Мимика және пантомимиканы дамыту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қозғалуға бағытталған жеке және топтық сабақтар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 Қалдық көруін дамытуға, сөйлеу тіліндегі   кемшіліктерді   түзетуге арналған жеке сабақтарға бір оқушыға апталық оқу уақытының 0,2 сағаты беріледі. Кеңістіктік бағдар бойынша бір оқушыға аптасына 0,3 сағат беріліді.</w:t>
            </w:r>
            <w:r>
              <w:br/>
            </w:r>
            <w:r>
              <w:rPr>
                <w:rFonts w:ascii="Times New Roman"/>
                <w:b w:val="false"/>
                <w:i w:val="false"/>
                <w:color w:val="000000"/>
                <w:sz w:val="20"/>
              </w:rPr>
              <w:t>
Дене шынықтыру сабақтарының сағаттық жүктемесін төмендету оқушылардың психофизикалық жағдайының ерекшелектері ескеріле отырып жүргізіледі.</w:t>
            </w:r>
          </w:p>
        </w:tc>
      </w:tr>
    </w:tbl>
    <w:p>
      <w:pPr>
        <w:spacing w:after="0"/>
        <w:ind w:left="0"/>
        <w:jc w:val="left"/>
      </w:pPr>
      <w:r>
        <w:rPr>
          <w:rFonts w:ascii="Times New Roman"/>
          <w:b/>
          <w:i w:val="false"/>
          <w:color w:val="000000"/>
        </w:rPr>
        <w:t xml:space="preserve"> Оқыту қазақ тілінде жүргізілетін тірек-қозғалыс аппараты бұзылған оқушыларға арналған бастауыш білім берудің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4319"/>
        <w:gridCol w:w="1042"/>
        <w:gridCol w:w="1042"/>
        <w:gridCol w:w="1042"/>
        <w:gridCol w:w="1043"/>
        <w:gridCol w:w="1192"/>
        <w:gridCol w:w="1788"/>
        <w:gridCol w:w="1788"/>
      </w:tblGrid>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оқу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(Т2)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2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7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Ақпараттық-коммуникациялық технологиялар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Дүниетану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және өнер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Көркем еңбек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 оқу жүктемесі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Айналамен  таныстыру және тіл дамыту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дене шынықтыру (жеке сабақтар)*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дамуының кемістіктерін түзеу (жеке сабақтар)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Білімдерінде жетіспеушілігін жетілдіруге арналған жеке түзету сабақтары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*Емдік дене шынықтыру нұсқаушысымен бір оқушыға жеке және топтық түзету сабағына аптасына 0,25 оқу сағаты бөлінеді.</w:t>
            </w:r>
            <w:r>
              <w:br/>
            </w:r>
            <w:r>
              <w:rPr>
                <w:rFonts w:ascii="Times New Roman"/>
                <w:b w:val="false"/>
                <w:i w:val="false"/>
                <w:color w:val="000000"/>
                <w:sz w:val="20"/>
              </w:rPr>
              <w:t>
Жеке түзету сабағына бір оқушыға аптасына 0,08 сағат оқу сағаты бөлінеді.</w:t>
            </w:r>
            <w:r>
              <w:br/>
            </w:r>
            <w:r>
              <w:rPr>
                <w:rFonts w:ascii="Times New Roman"/>
                <w:b w:val="false"/>
                <w:i w:val="false"/>
                <w:color w:val="000000"/>
                <w:sz w:val="20"/>
              </w:rPr>
              <w:t>
Дене шынықтыру сабақтарының сағаттық жүктемесін төмендету оқушылардың психофизикалық жағдайының ерекшелектері ескеріле отырып жүргізіледі. Екінші және үшінші тілдерді оқытқанда оқушылардың сөйлеу тілінің даму деңгейі ескеріледі.</w:t>
            </w:r>
          </w:p>
        </w:tc>
      </w:tr>
    </w:tbl>
    <w:p>
      <w:pPr>
        <w:spacing w:after="0"/>
        <w:ind w:left="0"/>
        <w:jc w:val="left"/>
      </w:pPr>
      <w:r>
        <w:rPr>
          <w:rFonts w:ascii="Times New Roman"/>
          <w:b/>
          <w:i w:val="false"/>
          <w:color w:val="000000"/>
        </w:rPr>
        <w:t xml:space="preserve"> Оқыту қазақ тілінде жүргізілетін сөйлеу тілінің күрделі бұзылыстары бар оқушыларға арналған бастауыш білім берудің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4319"/>
        <w:gridCol w:w="1042"/>
        <w:gridCol w:w="1042"/>
        <w:gridCol w:w="1042"/>
        <w:gridCol w:w="1043"/>
        <w:gridCol w:w="1192"/>
        <w:gridCol w:w="1788"/>
        <w:gridCol w:w="1788"/>
      </w:tblGrid>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оқу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(Т2)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и информатика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2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технологиялар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45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Дүниетану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және өнер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Көркем еңбек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Айналамен таныстыру және тіл дамыту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дамуының кемістіктерін түзеу*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*Тіл дамуының кемшіліктерін түзеутуге бір оқушыға аптасына 1,5 оқу сағаты беріледі.</w:t>
            </w:r>
            <w:r>
              <w:br/>
            </w:r>
            <w:r>
              <w:rPr>
                <w:rFonts w:ascii="Times New Roman"/>
                <w:b w:val="false"/>
                <w:i w:val="false"/>
                <w:color w:val="000000"/>
                <w:sz w:val="20"/>
              </w:rPr>
              <w:t>
Дене шынықтыру сабақтарының сағаттық жүктемесін төмендету оқушылардың психофизикалық жағдайының ерекшелектері ескеріле отырып жүргізіледі. Екінші тілді оқытқанда оқушылардың сөйлеу тілінің даму деңгейі ескеріледі.</w:t>
            </w:r>
          </w:p>
        </w:tc>
      </w:tr>
    </w:tbl>
    <w:p>
      <w:pPr>
        <w:spacing w:after="0"/>
        <w:ind w:left="0"/>
        <w:jc w:val="left"/>
      </w:pPr>
      <w:r>
        <w:rPr>
          <w:rFonts w:ascii="Times New Roman"/>
          <w:b/>
          <w:i w:val="false"/>
          <w:color w:val="000000"/>
        </w:rPr>
        <w:t xml:space="preserve"> Оқыту қазақ тілінде жүргізілетін психикалық дамуы тежелген оқушыларға арналған бастауыш білім берудің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4142"/>
        <w:gridCol w:w="1142"/>
        <w:gridCol w:w="1143"/>
        <w:gridCol w:w="1143"/>
        <w:gridCol w:w="1143"/>
        <w:gridCol w:w="1143"/>
        <w:gridCol w:w="1857"/>
        <w:gridCol w:w="1430"/>
      </w:tblGrid>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оқу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(Т2)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2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7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Ақпараттық-коммуникациялық технологиялар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Дүниетану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және өнер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2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Көркем еңбек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Айналамен таныстыру және тіл дамыту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дамуының кемістіктерін түзеу (жеке сабақтар)*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Білімдерінде жетіспеушілігін жетілдіруге арналған  жеке түзету сабақтары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қозғалуға бағытталған жеке және топтық сабақтар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оқу жүктемесі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*Тіл дамуының кемшіліктерін түзетуге бір оқушыға аптасына оқу уақытының 0,25 сағаты беріледі.</w:t>
            </w:r>
            <w:r>
              <w:br/>
            </w:r>
            <w:r>
              <w:rPr>
                <w:rFonts w:ascii="Times New Roman"/>
                <w:b w:val="false"/>
                <w:i w:val="false"/>
                <w:color w:val="000000"/>
                <w:sz w:val="20"/>
              </w:rPr>
              <w:t>
Жеке түзеу сабақтарына бір оқушыға аптасына 0,3 сағат оқу уақыты беріледі.</w:t>
            </w:r>
            <w:r>
              <w:br/>
            </w:r>
            <w:r>
              <w:rPr>
                <w:rFonts w:ascii="Times New Roman"/>
                <w:b w:val="false"/>
                <w:i w:val="false"/>
                <w:color w:val="000000"/>
                <w:sz w:val="20"/>
              </w:rPr>
              <w:t>
Дене шынықтыру сабақтарының сағаттық жүктемесін төмендету оқушылардың психофизикалық жағдайының ерекшелектері ескеріле отырып жүргізіледі. Екінші және үшінші тілдерді оқытқанда оқушылардың сөйлеу тілінің даму деңгейі ескеріледі.</w:t>
            </w:r>
          </w:p>
        </w:tc>
      </w:tr>
    </w:tbl>
    <w:p>
      <w:pPr>
        <w:spacing w:after="0"/>
        <w:ind w:left="0"/>
        <w:jc w:val="left"/>
      </w:pPr>
      <w:r>
        <w:rPr>
          <w:rFonts w:ascii="Times New Roman"/>
          <w:b/>
          <w:i w:val="false"/>
          <w:color w:val="000000"/>
        </w:rPr>
        <w:t xml:space="preserve"> Оқыту қазақ тілінде жүргізілетін жеңіл ақыл-ой кемістігі бар оқушыларға арналған бастауыш білім берудің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170"/>
        <w:gridCol w:w="1042"/>
        <w:gridCol w:w="1042"/>
        <w:gridCol w:w="1042"/>
        <w:gridCol w:w="1043"/>
        <w:gridCol w:w="1192"/>
        <w:gridCol w:w="1788"/>
        <w:gridCol w:w="1788"/>
      </w:tblGrid>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және тіл дамыту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(Т2)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Айналадағы әлем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мәдениеті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және өнер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еңбегі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еңбекке дайындық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және ән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Танымдық әрекеттерін түзету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дамуының кемістіктерін түзеу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қозғалуға бағытталған жеке және топтық сабақтар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*Ақыл-ой кемістігі бар оқушылар Қазақстан республикасының Мемлекеттік жалпыға міндетті білім стандарты ( бұдан әрі - ҚР МЖБС) орындау талап етілмейді.</w:t>
            </w:r>
            <w:r>
              <w:br/>
            </w:r>
            <w:r>
              <w:rPr>
                <w:rFonts w:ascii="Times New Roman"/>
                <w:b w:val="false"/>
                <w:i w:val="false"/>
                <w:color w:val="000000"/>
                <w:sz w:val="20"/>
              </w:rPr>
              <w:t>
Тіл дамуының кемшіліктерін түзеуге бір оқушыға аптасына 0,3 оқу сағаты беріледі.</w:t>
            </w:r>
            <w:r>
              <w:br/>
            </w:r>
            <w:r>
              <w:rPr>
                <w:rFonts w:ascii="Times New Roman"/>
                <w:b w:val="false"/>
                <w:i w:val="false"/>
                <w:color w:val="000000"/>
                <w:sz w:val="20"/>
              </w:rPr>
              <w:t>
Дене шынықтыру сабақтарының сағаттық жүктемесін төмендету оқушылардың психофизикалық жағдайының ерекшелектері ескеріле отырып жүргізіледі.</w:t>
            </w:r>
          </w:p>
        </w:tc>
      </w:tr>
    </w:tbl>
    <w:p>
      <w:pPr>
        <w:spacing w:after="0"/>
        <w:ind w:left="0"/>
        <w:jc w:val="left"/>
      </w:pPr>
      <w:r>
        <w:rPr>
          <w:rFonts w:ascii="Times New Roman"/>
          <w:b/>
          <w:i w:val="false"/>
          <w:color w:val="000000"/>
        </w:rPr>
        <w:t xml:space="preserve"> Оқыту қазақ тілінде жүргізілетін орташа ақыл-ой кемістігі бар оқушыларға арналған бастауыш білім берудің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4715"/>
        <w:gridCol w:w="1179"/>
        <w:gridCol w:w="1179"/>
        <w:gridCol w:w="1179"/>
        <w:gridCol w:w="1179"/>
        <w:gridCol w:w="2063"/>
        <w:gridCol w:w="1622"/>
      </w:tblGrid>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 оқу және тіл дамыту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1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Айналадағы әлем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4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мәдениеті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4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Өзіне-өзі қызмет көрсету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және өнер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Заттық-тәжірибелік әрекет</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6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және ырғақ</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6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жоғарғы шекті көлемі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r>
      <w:tr>
        <w:trPr>
          <w:trHeight w:val="3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Психомоторикасы мен  сенсорлық үдерістерін дамыту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дамуының кемістіктерін тузеу*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қозғалуға бағытталған жеке және топтық сабақтар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Ақыл-ойы кемістігі бар оқушылар ҚР МЖБС талаптарынан мазмұны бойынша ерекшеленетін білім алады.</w:t>
            </w:r>
            <w:r>
              <w:br/>
            </w:r>
            <w:r>
              <w:rPr>
                <w:rFonts w:ascii="Times New Roman"/>
                <w:b w:val="false"/>
                <w:i w:val="false"/>
                <w:color w:val="000000"/>
                <w:sz w:val="20"/>
              </w:rPr>
              <w:t>
* Тіл дамуының кемшіліктерін тузеуге бір оқушыға аптасына 0, 5 оқу сағаты беріледі.</w:t>
            </w:r>
            <w:r>
              <w:br/>
            </w:r>
            <w:r>
              <w:rPr>
                <w:rFonts w:ascii="Times New Roman"/>
                <w:b w:val="false"/>
                <w:i w:val="false"/>
                <w:color w:val="000000"/>
                <w:sz w:val="20"/>
              </w:rPr>
              <w:t>
Дене шынықтыру сабақтарының сағаттық жүктемесін төмендету оқушылардың психофизикалық жағдайының ерекшелектері ескеріле отырып жүргізіледі.</w:t>
            </w:r>
            <w:r>
              <w:br/>
            </w:r>
            <w:r>
              <w:rPr>
                <w:rFonts w:ascii="Times New Roman"/>
                <w:b w:val="false"/>
                <w:i w:val="false"/>
                <w:color w:val="000000"/>
                <w:sz w:val="20"/>
              </w:rPr>
              <w:t>
Күрделі бұзылымдары бар (көру қабілетінің бұзылымдарымен ақыл-ой кемістігі, есту қабілетінің бұзылымдарымен ақыл-ой кемістігі, тірек-қозғалыс аппаратымен бұзылымдарымен ақыл-ой кемістігі) балаларды оқыту ақыл-ой кемістігі бар балаларға арналған типтік оқу жоспарлары негізінде, оқушылар дамуынын екінші бұзылым түріне сәйкес келетін түзету компоненті енгізіліп, жүзеге асырылады.</w:t>
            </w:r>
          </w:p>
        </w:tc>
      </w:tr>
    </w:tbl>
    <w:p>
      <w:pPr>
        <w:spacing w:after="0"/>
        <w:ind w:left="0"/>
        <w:jc w:val="left"/>
      </w:pPr>
      <w:r>
        <w:rPr>
          <w:rFonts w:ascii="Times New Roman"/>
          <w:b/>
          <w:i w:val="false"/>
          <w:color w:val="000000"/>
        </w:rPr>
        <w:t xml:space="preserve"> Оқыту қазақ тілінде жүргізілетін үйде жеке тегін оқытатын бастауыш білім берудің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4520"/>
        <w:gridCol w:w="1604"/>
        <w:gridCol w:w="1896"/>
        <w:gridCol w:w="2479"/>
        <w:gridCol w:w="2626"/>
      </w:tblGrid>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оқу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(Т2)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8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Ақпараттық-коммуникациялық технологиялар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сабақтары (қажет жағдайда)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Оқушының жеке мүмкіндіктері мен мұқтаждығына қарай сағаттардың орындарын ауыстыруға және дәрігердің келісуімен  мектепте өтетін кейбір сабақтарға қатысуға болады.</w:t>
            </w:r>
          </w:p>
        </w:tc>
      </w:tr>
    </w:tbl>
    <w:p>
      <w:pPr>
        <w:spacing w:after="0"/>
        <w:ind w:left="0"/>
        <w:jc w:val="left"/>
      </w:pPr>
      <w:r>
        <w:rPr>
          <w:rFonts w:ascii="Times New Roman"/>
          <w:b/>
          <w:i w:val="false"/>
          <w:color w:val="000000"/>
        </w:rPr>
        <w:t xml:space="preserve"> Оқыту қазақ тілінде жүргізілетін  үйде жеке тегін оқытатын жеңіл ақыл-ой кемістігі бар оқушыларға арналған бастауыш білім берудің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4474"/>
        <w:gridCol w:w="1154"/>
        <w:gridCol w:w="1154"/>
        <w:gridCol w:w="1155"/>
        <w:gridCol w:w="5198"/>
      </w:tblGrid>
      <w:tr>
        <w:trPr>
          <w:trHeight w:val="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Инвариантный компонент</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оқу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(Т2)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Айналадағы әлем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еңбегі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Танымдық әрекеттерін түзету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Оқушының жеке мүмкіндіктері мен мұқтаждығына қарай сағаттардың орындарын ауыстыруға және дәрігердің келісуімен  мектепте өтетін кейбір сабақтарға қатысуға болады</w:t>
            </w:r>
          </w:p>
        </w:tc>
      </w:tr>
    </w:tbl>
    <w:p>
      <w:pPr>
        <w:spacing w:after="0"/>
        <w:ind w:left="0"/>
        <w:jc w:val="left"/>
      </w:pPr>
      <w:r>
        <w:rPr>
          <w:rFonts w:ascii="Times New Roman"/>
          <w:b/>
          <w:i w:val="false"/>
          <w:color w:val="000000"/>
        </w:rPr>
        <w:t xml:space="preserve"> Оқыту қазақ тілінде жүргізілетін үйде жеке тегін оқытатын орташа ақыл-ой кемістігі бар оқушыларға арналған бастауыш білім берудің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4323"/>
        <w:gridCol w:w="2175"/>
        <w:gridCol w:w="3389"/>
        <w:gridCol w:w="2849"/>
        <w:gridCol w:w="441"/>
      </w:tblGrid>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Жазу, оқу және тіл дамыту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Аналадағы әлем</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және өнер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Заттық-практикалық әрекет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Психомоторикасы мен  сенсорлық үдерістерін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Оқушының жеке мүмкіндіктері мен мұқтаждығына қарай сағаттардың орындарын ауыстыруға және дәрігердің келісуімен  мектепте өтетін кейбір сабақтарға қатысуға болады.</w:t>
            </w:r>
          </w:p>
        </w:tc>
      </w:tr>
    </w:tbl>
    <w:bookmarkStart w:name="z1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2016 жылғы 15 шілдедегі   </w:t>
      </w:r>
      <w:r>
        <w:br/>
      </w:r>
      <w:r>
        <w:rPr>
          <w:rFonts w:ascii="Times New Roman"/>
          <w:b w:val="false"/>
          <w:i w:val="false"/>
          <w:color w:val="000000"/>
          <w:sz w:val="28"/>
        </w:rPr>
        <w:t xml:space="preserve">
№ 453 бұйрығына 5-қосымша   </w:t>
      </w:r>
    </w:p>
    <w:bookmarkEnd w:id="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2012 жылғы 8 қарашадағы    </w:t>
      </w:r>
      <w:r>
        <w:br/>
      </w:r>
      <w:r>
        <w:rPr>
          <w:rFonts w:ascii="Times New Roman"/>
          <w:b w:val="false"/>
          <w:i w:val="false"/>
          <w:color w:val="000000"/>
          <w:sz w:val="28"/>
        </w:rPr>
        <w:t>
№ 500 бұйрығына 3-7)- қосымша</w:t>
      </w:r>
    </w:p>
    <w:p>
      <w:pPr>
        <w:spacing w:after="0"/>
        <w:ind w:left="0"/>
        <w:jc w:val="left"/>
      </w:pPr>
      <w:r>
        <w:rPr>
          <w:rFonts w:ascii="Times New Roman"/>
          <w:b/>
          <w:i w:val="false"/>
          <w:color w:val="000000"/>
        </w:rPr>
        <w:t xml:space="preserve"> Оқыту орыс тілінде жүргізілетін мүмкіндігі шектеулі оқушыларға арналған бастауыш білім берудің үлгілік оқу жоспары Оқыту орыс тілінде жүргізілетін естімейтін оқушыларға арналған бастауыш білім берудің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4273"/>
        <w:gridCol w:w="1031"/>
        <w:gridCol w:w="1031"/>
        <w:gridCol w:w="1031"/>
        <w:gridCol w:w="1032"/>
        <w:gridCol w:w="1179"/>
        <w:gridCol w:w="1769"/>
        <w:gridCol w:w="1770"/>
      </w:tblGrid>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 (дактильді сөйлеу тілі, ауызша сөйлеу тілі, жазу, оқу)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42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(Т2)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21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21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Ақпараттық-коммуникациялық технологиялар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және қоғам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Дүниетану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және өнер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Заттық-тәжірибелік оқыту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6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 оқу жүктемесі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Айналамен таныстыру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Дыбыстардың айтылуын қалыптастыру және есту қабілетін дамыту (жеке сабақтар)*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Ауызекі және тұрмыстық сөйлеу тілі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Ым-ишараттық  сөйлеу  тілі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*Дыбыстардың айтылуын қалыптастыру және есту қабілетін  дамытуға арналған жеке сабақтарға бір оқушыға аптасына оқу уақытынан 2,25 сағат беріледі.</w:t>
            </w:r>
            <w:r>
              <w:br/>
            </w:r>
            <w:r>
              <w:rPr>
                <w:rFonts w:ascii="Times New Roman"/>
                <w:b w:val="false"/>
                <w:i w:val="false"/>
                <w:color w:val="000000"/>
                <w:sz w:val="20"/>
              </w:rPr>
              <w:t>
Дене шынықтыру сабақтарының сағаттық жүктемесін төмендету оқушылардың психофизикалық жағдайының ерекшелектері ескеріле отырып жүргізіледі. Екінші тілді оқытқанда оқушылардың сөйлеу тілінің даму деңгейі ескеріледі.</w:t>
            </w:r>
          </w:p>
        </w:tc>
      </w:tr>
    </w:tbl>
    <w:p>
      <w:pPr>
        <w:spacing w:after="0"/>
        <w:ind w:left="0"/>
        <w:jc w:val="left"/>
      </w:pPr>
      <w:r>
        <w:rPr>
          <w:rFonts w:ascii="Times New Roman"/>
          <w:b/>
          <w:i w:val="false"/>
          <w:color w:val="000000"/>
        </w:rPr>
        <w:t xml:space="preserve"> Оқыту орыс тілінде жүргізілетін нашар еститін, кейіннен естімей қалған оқушыларға арналған бастауыш білім берудің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446"/>
        <w:gridCol w:w="4170"/>
        <w:gridCol w:w="1042"/>
        <w:gridCol w:w="1042"/>
        <w:gridCol w:w="1043"/>
        <w:gridCol w:w="1043"/>
        <w:gridCol w:w="1043"/>
        <w:gridCol w:w="1788"/>
        <w:gridCol w:w="163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тілі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оқу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(Т2)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Дүниетану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және өнер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Көркем еңбек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3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Айналамен таныстыру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Дыбыстардың айтылуын қалыптастыру және есту қабілетін дамыту (жеке сабақтар)*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r>
      <w:tr>
        <w:trPr>
          <w:trHeight w:val="4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r>
              <w:rPr>
                <w:rFonts w:ascii="Times New Roman"/>
                <w:b w:val="false"/>
                <w:i/>
                <w:color w:val="000000"/>
                <w:sz w:val="20"/>
              </w:rPr>
              <w:t>*</w:t>
            </w:r>
            <w:r>
              <w:rPr>
                <w:rFonts w:ascii="Times New Roman"/>
                <w:b w:val="false"/>
                <w:i w:val="false"/>
                <w:color w:val="000000"/>
                <w:sz w:val="20"/>
              </w:rPr>
              <w:t xml:space="preserve"> Дыбыстардың айтылуын қалыптастыру және есту қабілетін дамытуға арналған жеке сабақтарға бір оқушыға аптасына оқу уақытынан 1,5 сағат беріледі.</w:t>
            </w:r>
            <w:r>
              <w:br/>
            </w:r>
            <w:r>
              <w:rPr>
                <w:rFonts w:ascii="Times New Roman"/>
                <w:b w:val="false"/>
                <w:i w:val="false"/>
                <w:color w:val="000000"/>
                <w:sz w:val="20"/>
              </w:rPr>
              <w:t>
Дене шынықтыру сабақтарының сағаттық жүктемесін төмендету оқушылардың психофизикалық жағдайының ерекшелектері ескеріле отырып жүргізіледі.</w:t>
            </w:r>
            <w:r>
              <w:br/>
            </w:r>
            <w:r>
              <w:rPr>
                <w:rFonts w:ascii="Times New Roman"/>
                <w:b w:val="false"/>
                <w:i w:val="false"/>
                <w:color w:val="000000"/>
                <w:sz w:val="20"/>
              </w:rPr>
              <w:t>
Екінші тілді оқытқанда оқушылардың сөйлеу тілінің даму деңгейі ескеріледі.</w:t>
            </w:r>
          </w:p>
        </w:tc>
      </w:tr>
    </w:tbl>
    <w:p>
      <w:pPr>
        <w:spacing w:after="0"/>
        <w:ind w:left="0"/>
        <w:jc w:val="left"/>
      </w:pPr>
      <w:r>
        <w:rPr>
          <w:rFonts w:ascii="Times New Roman"/>
          <w:b/>
          <w:i w:val="false"/>
          <w:color w:val="000000"/>
        </w:rPr>
        <w:t xml:space="preserve"> Оқыту орыс тілінде жүргізілетін көрмейтін және нашар көретін оқушыларға арналған бастауыш білім берудің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4319"/>
        <w:gridCol w:w="1042"/>
        <w:gridCol w:w="1042"/>
        <w:gridCol w:w="1042"/>
        <w:gridCol w:w="1043"/>
        <w:gridCol w:w="1192"/>
        <w:gridCol w:w="1788"/>
        <w:gridCol w:w="1788"/>
      </w:tblGrid>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тілі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оқу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(Т2)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2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7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Ақпараттық-коммуникациялық технологиялар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Дүниетану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және өнер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Көркем еңбек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Айналамен таныстыру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көру қабілетін сақтандыру және  дамыту (жеке сабақтар)*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Кеңістікте бағдарлау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бағдарлау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тіліндегі кемшіліктерді түзету (жеке сабақтар)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Мимика және пантомимиканы дамыту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Белсенді қозғалуға бағытталған жеке және топтық сабақтар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 Қалдық көруін дамытуға, сөйлеу тіліндегі кемшіліктерді  түзетуге арналған жеке сабақтарға бір оқушыға апталық оқу уақытының 0,2 сағаты беріледі. Кеңістіктік бағдар бойынша бір оқушыға аптасына 0,3 сағат беріліді.</w:t>
            </w:r>
            <w:r>
              <w:br/>
            </w:r>
            <w:r>
              <w:rPr>
                <w:rFonts w:ascii="Times New Roman"/>
                <w:b w:val="false"/>
                <w:i w:val="false"/>
                <w:color w:val="000000"/>
                <w:sz w:val="20"/>
              </w:rPr>
              <w:t>
Дене шынықтыру сабақтарының сағаттық жүктемесін төмендету оқушылардың психофизикалық жағдайының ерекшелектері ескеріле отырып жүргізіледі.</w:t>
            </w:r>
          </w:p>
        </w:tc>
      </w:tr>
    </w:tbl>
    <w:p>
      <w:pPr>
        <w:spacing w:after="0"/>
        <w:ind w:left="0"/>
        <w:jc w:val="left"/>
      </w:pPr>
      <w:r>
        <w:rPr>
          <w:rFonts w:ascii="Times New Roman"/>
          <w:b/>
          <w:i w:val="false"/>
          <w:color w:val="000000"/>
        </w:rPr>
        <w:t xml:space="preserve"> Оқыту орыс тілінде жүргізілетін тірек-қозғалыс аппараты бұзылған оқушыларға арналған бастауыш білім берудің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4520"/>
        <w:gridCol w:w="1020"/>
        <w:gridCol w:w="1021"/>
        <w:gridCol w:w="1021"/>
        <w:gridCol w:w="1166"/>
        <w:gridCol w:w="1313"/>
        <w:gridCol w:w="1605"/>
        <w:gridCol w:w="1605"/>
      </w:tblGrid>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Жалпты жүктеме, саға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тілі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оқу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(Т2)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7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Ақпараттық-коммуникациялық технологиялар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Дүниетану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және өнер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Көркем еңбек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 оқу жүктемесі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3"/>
        <w:gridCol w:w="1042"/>
        <w:gridCol w:w="1042"/>
        <w:gridCol w:w="1042"/>
        <w:gridCol w:w="1043"/>
        <w:gridCol w:w="1192"/>
        <w:gridCol w:w="1788"/>
        <w:gridCol w:w="1788"/>
      </w:tblGrid>
      <w:tr>
        <w:trPr>
          <w:trHeight w:val="3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Айналамен  таныстыру және тіл дамыту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дене шынықтыру (жеке сабақтар)*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дамуының кемістіктерін түзеу (жеке сабақтар)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Білімдерінде жетіспеушілігін жетілдіруге арналған  жеке түзету сабақтары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*Емдік дене шынықтыру нұсқаушысымен бір оқушыға жеке және топтық түзету сабағына аптасына 0,25 оқу сағаты бөлінеді.</w:t>
            </w:r>
            <w:r>
              <w:br/>
            </w:r>
            <w:r>
              <w:rPr>
                <w:rFonts w:ascii="Times New Roman"/>
                <w:b w:val="false"/>
                <w:i w:val="false"/>
                <w:color w:val="000000"/>
                <w:sz w:val="20"/>
              </w:rPr>
              <w:t>
Жеке түзету сабағына бір оқушыға аптасына 0,08 сағат оқу сағаты бөлінеді.</w:t>
            </w:r>
            <w:r>
              <w:br/>
            </w:r>
            <w:r>
              <w:rPr>
                <w:rFonts w:ascii="Times New Roman"/>
                <w:b w:val="false"/>
                <w:i w:val="false"/>
                <w:color w:val="000000"/>
                <w:sz w:val="20"/>
              </w:rPr>
              <w:t>
Дене шынықтыру сабақтарының сағаттық жүктемесін төмендету оқушылардың психофизикалық жағдайының ерекшелектері ескеріле отырып жүргізіледі. Екінші және үшінші тілдерді оқытқанда оқушылардың сөйлеу тілінің даму деңгейі ескеріледі.</w:t>
            </w:r>
          </w:p>
        </w:tc>
      </w:tr>
    </w:tbl>
    <w:p>
      <w:pPr>
        <w:spacing w:after="0"/>
        <w:ind w:left="0"/>
        <w:jc w:val="left"/>
      </w:pPr>
      <w:r>
        <w:rPr>
          <w:rFonts w:ascii="Times New Roman"/>
          <w:b/>
          <w:i w:val="false"/>
          <w:color w:val="000000"/>
        </w:rPr>
        <w:t xml:space="preserve"> Оқыту орыс тілінде жүргізілетін сөйлеу тілінің күрделі бұзылыстары бар оқушыларға арналған бастауыш білім берудің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4319"/>
        <w:gridCol w:w="1042"/>
        <w:gridCol w:w="1042"/>
        <w:gridCol w:w="1042"/>
        <w:gridCol w:w="1043"/>
        <w:gridCol w:w="1192"/>
        <w:gridCol w:w="1788"/>
        <w:gridCol w:w="1788"/>
      </w:tblGrid>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Жалпты жүктеме, саға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тілі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оқу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(Т2)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2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технологиялар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45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Дүниетану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және өнер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еңбек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Айналамен таныстыру және тіл дамыту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дамуының кемістіктерін түзеу*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*Тіл дамуының кемшіліктерін түзеутуге бір оқушыға аптасына 1,5 оқу сағаты беріледі. Дене шынықтыру сабақтарының сағаттық жүктемесін төмендету оқушылардың психофизикалық жағдайының ерекшелектері ескеріле отырып жүргізіледі. Екінші тілді оқытқанда оқушылардың сөйлеу тілінің даму деңгейі ескеріледі.</w:t>
            </w:r>
          </w:p>
        </w:tc>
      </w:tr>
    </w:tbl>
    <w:p>
      <w:pPr>
        <w:spacing w:after="0"/>
        <w:ind w:left="0"/>
        <w:jc w:val="left"/>
      </w:pPr>
      <w:r>
        <w:rPr>
          <w:rFonts w:ascii="Times New Roman"/>
          <w:b/>
          <w:i w:val="false"/>
          <w:color w:val="000000"/>
        </w:rPr>
        <w:t xml:space="preserve"> Оқыту орыс тілінде жүргізілетін психикалық дамуы тежелген оқушыларға арналған бастауыш білім берудің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4142"/>
        <w:gridCol w:w="1142"/>
        <w:gridCol w:w="1143"/>
        <w:gridCol w:w="1000"/>
        <w:gridCol w:w="1143"/>
        <w:gridCol w:w="1143"/>
        <w:gridCol w:w="1857"/>
        <w:gridCol w:w="1573"/>
      </w:tblGrid>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тілі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оқу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(Т2)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2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7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Ақпараттық-коммуникациялық технологиялар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Дүниетану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және өнер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2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еңбек</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Айналамен таныстыру және тіл дамыту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дамуының кемістіктерін түзеу* (жеке сабақ)</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Білімдерінде жетіспеушілігін жетілдіруге арналған  жеке түзету сабақтары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қозғалуға бағытталған жеке және топтық сабақтар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оқу жүктемесі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*Тіл дамуының кемшіліктерін түзетуге бір оқушыға аптасына оқу уақытының 0,25 сағаты беріледі.</w:t>
            </w:r>
            <w:r>
              <w:br/>
            </w:r>
            <w:r>
              <w:rPr>
                <w:rFonts w:ascii="Times New Roman"/>
                <w:b w:val="false"/>
                <w:i w:val="false"/>
                <w:color w:val="000000"/>
                <w:sz w:val="20"/>
              </w:rPr>
              <w:t>
Жеке түзеу сабақтарына бір оқушыға аптасына 0,3 сағат оқу уақыты беріледі.</w:t>
            </w:r>
            <w:r>
              <w:br/>
            </w:r>
            <w:r>
              <w:rPr>
                <w:rFonts w:ascii="Times New Roman"/>
                <w:b w:val="false"/>
                <w:i w:val="false"/>
                <w:color w:val="000000"/>
                <w:sz w:val="20"/>
              </w:rPr>
              <w:t>
Дене шынықтыру сабақтарының сағаттық жүктемесін төмендету оқушылардың психофизикалық жағдайының ерекшелектері ескеріле отырып жүргізіледі. Екінші және үшінші тілдерді оқытқанда оқушылардың сөйлеу тілінің даму деңгейі ескеріледі.</w:t>
            </w:r>
          </w:p>
        </w:tc>
      </w:tr>
    </w:tbl>
    <w:p>
      <w:pPr>
        <w:spacing w:after="0"/>
        <w:ind w:left="0"/>
        <w:jc w:val="left"/>
      </w:pPr>
      <w:r>
        <w:rPr>
          <w:rFonts w:ascii="Times New Roman"/>
          <w:b/>
          <w:i w:val="false"/>
          <w:color w:val="000000"/>
        </w:rPr>
        <w:t xml:space="preserve"> Оқыту орыс тілінде жүргізілетін жеңіл ақыл-ой кемістігі бар оқушыларға арналған бастауыш білім берудің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4041"/>
        <w:gridCol w:w="1154"/>
        <w:gridCol w:w="1154"/>
        <w:gridCol w:w="1010"/>
        <w:gridCol w:w="1155"/>
        <w:gridCol w:w="1155"/>
        <w:gridCol w:w="1732"/>
        <w:gridCol w:w="1589"/>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42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және тіл дамыту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(Т2)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21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Айналадағы әлем</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4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мәдениеті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8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және өнер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8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еңбегі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28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еңбекке дайындық</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6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6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және ән</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Танымдық әрекеттерін түзету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дамуының кемістіктерін түзеу*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қозғалуға бағытталған жеке және топтық сабақтар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Ақыл-ой кемістігі бар оқушылар ҚР МЖБС орындау талап етілмейді.</w:t>
            </w:r>
            <w:r>
              <w:br/>
            </w:r>
            <w:r>
              <w:rPr>
                <w:rFonts w:ascii="Times New Roman"/>
                <w:b w:val="false"/>
                <w:i w:val="false"/>
                <w:color w:val="000000"/>
                <w:sz w:val="20"/>
              </w:rPr>
              <w:t>
*Тіл дамуының кемшіліктерін түзеуге бір оқушыға аптасына 0,3 оқу сағаты беріледі.</w:t>
            </w:r>
            <w:r>
              <w:br/>
            </w:r>
            <w:r>
              <w:rPr>
                <w:rFonts w:ascii="Times New Roman"/>
                <w:b w:val="false"/>
                <w:i w:val="false"/>
                <w:color w:val="000000"/>
                <w:sz w:val="20"/>
              </w:rPr>
              <w:t>
Дене шынықтыру сабақтарының сағаттық жүктемесін төмендету оқушылардың психофизикалық жағдайының ерекшелектері ескеріле отырып жүргізіледі.</w:t>
            </w:r>
          </w:p>
        </w:tc>
      </w:tr>
    </w:tbl>
    <w:p>
      <w:pPr>
        <w:spacing w:after="0"/>
        <w:ind w:left="0"/>
        <w:jc w:val="left"/>
      </w:pPr>
      <w:r>
        <w:rPr>
          <w:rFonts w:ascii="Times New Roman"/>
          <w:b/>
          <w:i w:val="false"/>
          <w:color w:val="000000"/>
        </w:rPr>
        <w:t xml:space="preserve"> Оқыту орыс тілінде жүргізілетін орташа ақыл-ой кемістігі бар оқушыларға арналған бастауыш білім берудің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4715"/>
        <w:gridCol w:w="1179"/>
        <w:gridCol w:w="1179"/>
        <w:gridCol w:w="1179"/>
        <w:gridCol w:w="1179"/>
        <w:gridCol w:w="2063"/>
        <w:gridCol w:w="1622"/>
      </w:tblGrid>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 оқу және тіл дамыту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1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Айналадағы әлем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4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мәдениеті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4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Өзіне-өзі қызмет көрсету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және өнер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Заттық-тәжірибелік әрекет</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6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және ырғақ</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6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жоғарғы шекті көлемі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r>
      <w:tr>
        <w:trPr>
          <w:trHeight w:val="3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Психомоторикасы мен  сенсорлық үдерістерін дамыту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дамуының кемістіктерін түзеу*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қозғалуға бағытталған жеке және топтық сабақтар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Ақыл-ойы кемістігі бар оқушылар ҚР МЖБС талаптарынан мазмұны бойынша ерекшеленетін білім алады.</w:t>
            </w:r>
            <w:r>
              <w:br/>
            </w:r>
            <w:r>
              <w:rPr>
                <w:rFonts w:ascii="Times New Roman"/>
                <w:b w:val="false"/>
                <w:i w:val="false"/>
                <w:color w:val="000000"/>
                <w:sz w:val="20"/>
              </w:rPr>
              <w:t>
* Тіл дамуының кемшіліктерін тузеуге бір оқушыға аптасына 0, 5 оқу сағаты беріледі.</w:t>
            </w:r>
            <w:r>
              <w:br/>
            </w:r>
            <w:r>
              <w:rPr>
                <w:rFonts w:ascii="Times New Roman"/>
                <w:b w:val="false"/>
                <w:i w:val="false"/>
                <w:color w:val="000000"/>
                <w:sz w:val="20"/>
              </w:rPr>
              <w:t>
Дене шынықтыру сабақтарының сағаттық жүктемесін төмендету оқушылардың психофизикалық жағдайының ерекшелектері ескеріле отырып жүргізіледі.</w:t>
            </w:r>
            <w:r>
              <w:br/>
            </w:r>
            <w:r>
              <w:rPr>
                <w:rFonts w:ascii="Times New Roman"/>
                <w:b w:val="false"/>
                <w:i w:val="false"/>
                <w:color w:val="000000"/>
                <w:sz w:val="20"/>
              </w:rPr>
              <w:t>
Күрделі бұзылымдары бар (көру қабілетінің бұзылымдарымен ақыл-ой кемістігі, есту қабілетінің бұзылымдарымен ақыл-ой кемістігі, тірек-қозғалыс аппаратымен бұзылымдарымен ақыл-ой кемістігі) балаларды оқыту ақыл-ой кемістігі бар балаларға арналған типтік оқуөжоспарлары негізінде, оқушылар дамуынын екінші бұзылым түріне сәйкес келетін түзету компоненті енгізіліп, жүзеге асырылады.</w:t>
            </w:r>
          </w:p>
        </w:tc>
      </w:tr>
    </w:tbl>
    <w:p>
      <w:pPr>
        <w:spacing w:after="0"/>
        <w:ind w:left="0"/>
        <w:jc w:val="left"/>
      </w:pPr>
      <w:r>
        <w:rPr>
          <w:rFonts w:ascii="Times New Roman"/>
          <w:b/>
          <w:i w:val="false"/>
          <w:color w:val="000000"/>
        </w:rPr>
        <w:t xml:space="preserve"> Оқыту орыс тілінде жүргізілетін үйде жеке тегін оқытатын бастауыш білім берудің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4763"/>
        <w:gridCol w:w="1154"/>
        <w:gridCol w:w="2309"/>
        <w:gridCol w:w="2021"/>
        <w:gridCol w:w="3032"/>
      </w:tblGrid>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Инвариантный компонент</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оқу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(Т2)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Ақпараттық-коммуникациялық технологиялар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сабақтары (қажет жағдайда)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Оқушының жеке мүмкіндіктері мен мұқтаждығына қарай сағаттардың орындарын ауыстыруға және дәрігердің келісуімен  мектепте өтетін кейбір сабақтарға қатысуға болады.</w:t>
            </w:r>
          </w:p>
        </w:tc>
      </w:tr>
    </w:tbl>
    <w:p>
      <w:pPr>
        <w:spacing w:after="0"/>
        <w:ind w:left="0"/>
        <w:jc w:val="left"/>
      </w:pPr>
      <w:r>
        <w:rPr>
          <w:rFonts w:ascii="Times New Roman"/>
          <w:b/>
          <w:i w:val="false"/>
          <w:color w:val="000000"/>
        </w:rPr>
        <w:t xml:space="preserve"> Оқыту орыс тілінде жүргізілетін үйде жеке тегін оқытатын жеңіл ақыл-ой кемістігі бар оқушыларға арналған бастауыш білім берудің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4520"/>
        <w:gridCol w:w="1166"/>
        <w:gridCol w:w="1166"/>
        <w:gridCol w:w="1167"/>
        <w:gridCol w:w="5106"/>
      </w:tblGrid>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Инвариантный компонент</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оқу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(Т2)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Айналадағы әлем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еңбегі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Танымдық әрекеттерін түзету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Оқушының жеке мүмкіндіктері мен мұқтаждығына қарай сағаттардың орындарын ауыстыруға және дәрігердің келісуімен  мектепте өтетін кейбір сабақтарға қатысуға болады.</w:t>
            </w:r>
          </w:p>
        </w:tc>
      </w:tr>
    </w:tbl>
    <w:p>
      <w:pPr>
        <w:spacing w:after="0"/>
        <w:ind w:left="0"/>
        <w:jc w:val="left"/>
      </w:pPr>
      <w:r>
        <w:rPr>
          <w:rFonts w:ascii="Times New Roman"/>
          <w:b/>
          <w:i w:val="false"/>
          <w:color w:val="000000"/>
        </w:rPr>
        <w:t xml:space="preserve"> Оқыту орыс тілінде жүргізілетін үйде жеке тегін оқытатын орташа  ақыл-ой кемістігі бар оқушыларға арналған бастауыш білім берудің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4323"/>
        <w:gridCol w:w="2309"/>
        <w:gridCol w:w="2310"/>
        <w:gridCol w:w="3794"/>
        <w:gridCol w:w="441"/>
      </w:tblGrid>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Жазу, оқу және тіл дамыту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Аналадағы әлем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және өнер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Заттық-практикалық әрекет</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Психомоторикасы мен  сенсорлық үдерістерін дамыту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Оқушының жеке мүмкіндіктері мен мұқтаждығына қарай сағаттардың орындарын ауыстыруға және дәрігердің келісуімен  мектепте өтетін кейбір сабақтарға қатысуға болады.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