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7355" w14:textId="3e17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"Экономикалық шоғырлануға келісім беру туралы қолдаухаттарды қарау" мемлекеттік көрсетілетін қызмет стандартын бекіту туралы" 2015 жылғы 10 сәуірдегі № 321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30 маусымдағы № 295 бұйрығы. Қазақстан Республикасының Әділет министрлігінде 2016 жылы 30 шілдеде № 14054 болып тіркелді. Күші жойылды - Қазақстан Республикасы Ұлттық экономика министрінің 2018 жылғы 15 наурыздағы № 104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15.03.2018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Министрінің "Экономикалық шоғырлануға келісім беру туралы қолдаухаттарды қарау" мемлекеттік көрсетілетін қызмет стандартын бекіту туралы" 2015 жылғы 10 сәуірдегі № 321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10938 тіркелген, 2015 жылғы 15 тамызда "Әділет" ақпараттық-құқықтық жүйесінде жарияланған)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мәтіннің тақырыбына өзгеріс енгізілді, мемлекеттік тілдегі мәтін өзгермейді;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мәтіннің кіріспесіне өзгеріс енгізілді, мемлекеттік тілдегі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"Экономикалық шоғырлануға келісім беру туралы қолдаухаттарды қарау"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осы тармақта көзделген тізбеге сәйкес құжаттардың топтамасын толық ұсынбаған және (немесе) қолданылу мерзімі өтіп кеткен құжаттарды ұсынған жағдайларда, көрсетілетін қызметті беруші өтінішхатты қабылдаудан бас тартады.";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мерзімді баспасөз басылымдарына және "Әділет" ақпараттық-құқықтық жүйесіне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Бишімбаев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және коммуникациялар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"Экономикалық шоғырлануға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 өтінішхаттарды қарау"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 қосымша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басшысы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(көрсетілетін қызметті алушының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атауы және (немесе) ТАӘ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жағдайда),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және ЖСН (болған жағдайда)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шоғырлануға келісім беру туралы өтінішхат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Кәсіпкерлік кодексінің 200-бабының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(мәміленің, іс-әрекеттің мәні мен тараптары көрсетілген мәміленің,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іс-әрекеттің сипаттамасы)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қамтитын экономикалық шоғырлануға келісім беруді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экономикалық шоғырлануға келісім беру туралы өтінішхат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 Кәсіпкерлік кодексінің 201-бабы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тармақшасы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(көрсетілетін қызметті алушының атауы (ТАӘ)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204-бабының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Ұсынылып отырған құжаттар нөмірленген және тігілген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(электрондық жеткізгіш қоса беріледі).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Ұсынылып отырған құжаттар мен мәліметтердің толықтығы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дұрыстығын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 қамтылған заңмен қорғалатын құпияны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құрайтын мәліметтердің пайдаланылуына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тұлғаның қолы.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