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729b1" w14:textId="12729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саласындағы мемлекеттік көрсетілетін қызметтер стандарттарын бекіту туралы" Қазақстан Республикасы Ұлттық экономика министрінің 2015 жылғы 3 сәуірдегі № 307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28 маусымдағы № 291 бұйрығы. Қазақстан Республикасының Әділет министрлігінде 2016 жылы 29 шілдеде № 14046 болып тіркелді. Күші жойылды - Қазақстан Республикасы Денсаулық сақтау министрінің м.а. 2017 жылғы 28 сәуірдегі № 217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28.04.2017 </w:t>
      </w:r>
      <w:r>
        <w:rPr>
          <w:rFonts w:ascii="Times New Roman"/>
          <w:b w:val="false"/>
          <w:i w:val="false"/>
          <w:color w:val="ff0000"/>
          <w:sz w:val="28"/>
        </w:rPr>
        <w:t>№ 217</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саласындағы мемлекеттік көрсетілетін қызметтер стандарттарын бекіту туралы" Қазақстан Республикасы Ұлттық экономика министрінің 2015 жылғы 3 сәуірдегі № 307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11040 болып тіркелген, "Әділет" ақпараттық-құқықтық жүйесінде 2015 жылғы 10 маусымда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немесе қайта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"3. Мемлекеттік көрсетілетін қызметті Министрліктің Тұтынушылардың құқықтарын қорғау комитеті (бұдан әрі - көрсетілетін қызметті беруші) көрсетеді.</w:t>
      </w:r>
    </w:p>
    <w:bookmarkEnd w:id="3"/>
    <w:bookmarkStart w:name="z6" w:id="4"/>
    <w:p>
      <w:pPr>
        <w:spacing w:after="0"/>
        <w:ind w:left="0"/>
        <w:jc w:val="both"/>
      </w:pPr>
      <w:r>
        <w:rPr>
          <w:rFonts w:ascii="Times New Roman"/>
          <w:b w:val="false"/>
          <w:i w:val="false"/>
          <w:color w:val="000000"/>
          <w:sz w:val="28"/>
        </w:rPr>
        <w:t>
      Тіркеу үшін құжаттарды қабылдау көрсетілетін қызметті берушінің кеңсесі, www.egov.kz "электрондық үкімет" веб-порталы (бұдан әрі - портал) арқылы, қайта тіркеу үшін - көрсетілетін қызметті берушінің кеңсесі арқылы жүзеге асырылады.</w:t>
      </w:r>
    </w:p>
    <w:bookmarkEnd w:id="4"/>
    <w:bookmarkStart w:name="z7" w:id="5"/>
    <w:p>
      <w:pPr>
        <w:spacing w:after="0"/>
        <w:ind w:left="0"/>
        <w:jc w:val="both"/>
      </w:pPr>
      <w:r>
        <w:rPr>
          <w:rFonts w:ascii="Times New Roman"/>
          <w:b w:val="false"/>
          <w:i w:val="false"/>
          <w:color w:val="000000"/>
          <w:sz w:val="28"/>
        </w:rPr>
        <w:t>
      Мемлекеттік қызметті көрсету нәтижесін беру көрсетілетін қызметті берушінің кеңсесі арқылы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"4. Көрсетілетін қызметті берушінің мемлекеттік қызметті көрсету мерзімі:</w:t>
      </w:r>
    </w:p>
    <w:bookmarkEnd w:id="6"/>
    <w:bookmarkStart w:name="z10" w:id="7"/>
    <w:p>
      <w:pPr>
        <w:spacing w:after="0"/>
        <w:ind w:left="0"/>
        <w:jc w:val="both"/>
      </w:pPr>
      <w:r>
        <w:rPr>
          <w:rFonts w:ascii="Times New Roman"/>
          <w:b w:val="false"/>
          <w:i w:val="false"/>
          <w:color w:val="000000"/>
          <w:sz w:val="28"/>
        </w:rPr>
        <w:t xml:space="preserve">
      1) көрсетілетін қызметті алушы құжаттар топтамасын тапсырған, сондай-ақ порталға жүгінген сәттен бастап - күнтізбелік 30 (отыз) күн; </w:t>
      </w:r>
    </w:p>
    <w:bookmarkEnd w:id="7"/>
    <w:bookmarkStart w:name="z11" w:id="8"/>
    <w:p>
      <w:pPr>
        <w:spacing w:after="0"/>
        <w:ind w:left="0"/>
        <w:jc w:val="both"/>
      </w:pPr>
      <w:r>
        <w:rPr>
          <w:rFonts w:ascii="Times New Roman"/>
          <w:b w:val="false"/>
          <w:i w:val="false"/>
          <w:color w:val="000000"/>
          <w:sz w:val="28"/>
        </w:rPr>
        <w:t xml:space="preserve">
      2) құжаттар топтамасын тапсыру үшін күтуге берілген ең ұзақ уақыты - 30 (отыз) минут; </w:t>
      </w:r>
    </w:p>
    <w:bookmarkEnd w:id="8"/>
    <w:bookmarkStart w:name="z12" w:id="9"/>
    <w:p>
      <w:pPr>
        <w:spacing w:after="0"/>
        <w:ind w:left="0"/>
        <w:jc w:val="both"/>
      </w:pPr>
      <w:r>
        <w:rPr>
          <w:rFonts w:ascii="Times New Roman"/>
          <w:b w:val="false"/>
          <w:i w:val="false"/>
          <w:color w:val="000000"/>
          <w:sz w:val="28"/>
        </w:rPr>
        <w:t xml:space="preserve">
      3) көрсетілетін қызметті алушыға қызмет көрсетуге берілген ең ұзақ уақыты - 15 (он бес) минут.";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"9. Көрсетілетін қызметті алушы (не оның сенімхат бойынша өкілі) өтініш жасаған кезінде мемлекеттік қызметті көрсету үшін қажетті құжаттардың тізбесі:</w:t>
      </w:r>
    </w:p>
    <w:bookmarkEnd w:id="10"/>
    <w:bookmarkStart w:name="z15" w:id="11"/>
    <w:p>
      <w:pPr>
        <w:spacing w:after="0"/>
        <w:ind w:left="0"/>
        <w:jc w:val="both"/>
      </w:pPr>
      <w:r>
        <w:rPr>
          <w:rFonts w:ascii="Times New Roman"/>
          <w:b w:val="false"/>
          <w:i w:val="false"/>
          <w:color w:val="000000"/>
          <w:sz w:val="28"/>
        </w:rPr>
        <w:t>
      1) мемлекеттік тіркеу туралы куәлікті алу үшін:</w:t>
      </w:r>
    </w:p>
    <w:bookmarkEnd w:id="11"/>
    <w:p>
      <w:pPr>
        <w:spacing w:after="0"/>
        <w:ind w:left="0"/>
        <w:jc w:val="both"/>
      </w:pPr>
      <w:r>
        <w:rPr>
          <w:rFonts w:ascii="Times New Roman"/>
          <w:b w:val="false"/>
          <w:i w:val="false"/>
          <w:color w:val="000000"/>
          <w:sz w:val="28"/>
        </w:rPr>
        <w:t xml:space="preserve">
      көрсетілетін қызметті берушіге: </w:t>
      </w:r>
    </w:p>
    <w:bookmarkStart w:name="z16" w:id="12"/>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өтініш;</w:t>
      </w:r>
    </w:p>
    <w:bookmarkEnd w:id="12"/>
    <w:bookmarkStart w:name="z17" w:id="13"/>
    <w:p>
      <w:pPr>
        <w:spacing w:after="0"/>
        <w:ind w:left="0"/>
        <w:jc w:val="both"/>
      </w:pPr>
      <w:r>
        <w:rPr>
          <w:rFonts w:ascii="Times New Roman"/>
          <w:b w:val="false"/>
          <w:i w:val="false"/>
          <w:color w:val="000000"/>
          <w:sz w:val="28"/>
        </w:rPr>
        <w:t>
      Еуразиялық экономикалық одақтың кедендік аумағында дайындалатын өнім үшін:</w:t>
      </w:r>
    </w:p>
    <w:bookmarkEnd w:id="13"/>
    <w:bookmarkStart w:name="z18" w:id="14"/>
    <w:p>
      <w:pPr>
        <w:spacing w:after="0"/>
        <w:ind w:left="0"/>
        <w:jc w:val="both"/>
      </w:pPr>
      <w:r>
        <w:rPr>
          <w:rFonts w:ascii="Times New Roman"/>
          <w:b w:val="false"/>
          <w:i w:val="false"/>
          <w:color w:val="000000"/>
          <w:sz w:val="28"/>
        </w:rPr>
        <w:t>
      өнім дайындауға негіз болатын құжаттардың: дайындаушы (өндіруші) куәландырған стандарт, ұйымның стандарты, техникалық шарт (санамаланған құжаттардың бірі ұсынылады), технологиялық нұсқаулық, рецептура көшірмелері;</w:t>
      </w:r>
    </w:p>
    <w:bookmarkEnd w:id="14"/>
    <w:bookmarkStart w:name="z19" w:id="15"/>
    <w:p>
      <w:pPr>
        <w:spacing w:after="0"/>
        <w:ind w:left="0"/>
        <w:jc w:val="both"/>
      </w:pPr>
      <w:r>
        <w:rPr>
          <w:rFonts w:ascii="Times New Roman"/>
          <w:b w:val="false"/>
          <w:i w:val="false"/>
          <w:color w:val="000000"/>
          <w:sz w:val="28"/>
        </w:rPr>
        <w:t>
      дайындаушы (өндіруші) дайындаған өнімнің оларды дайындауға негіз болатын құжаттардың талаптарына жауап беретіндігі туралы жазбаша хабарламасы. Хабарлама ретінде: сапа сертификаты, қауіпсіздік (сапа) паспорты, дайындаушы (өндіруші) куәландырған сапа туралы куәліктің көшірмелері немесе дайындаушының хаты (санамаланған құжаттардың бірі ұсынылады) қабылданады;</w:t>
      </w:r>
    </w:p>
    <w:bookmarkEnd w:id="15"/>
    <w:bookmarkStart w:name="z20" w:id="16"/>
    <w:p>
      <w:pPr>
        <w:spacing w:after="0"/>
        <w:ind w:left="0"/>
        <w:jc w:val="both"/>
      </w:pPr>
      <w:r>
        <w:rPr>
          <w:rFonts w:ascii="Times New Roman"/>
          <w:b w:val="false"/>
          <w:i w:val="false"/>
          <w:color w:val="000000"/>
          <w:sz w:val="28"/>
        </w:rPr>
        <w:t>
      өнімді қолдану (пайдалану, тұтыну) бойынша дайындаушының (өндірушінің) құжаты (нұсқаулық, нұсқау, ұсынымдар) (санамаланған құжаттардың бірі) не өтініш беруші куәландырған оның көшірмесі;</w:t>
      </w:r>
    </w:p>
    <w:bookmarkEnd w:id="16"/>
    <w:bookmarkStart w:name="z21" w:id="17"/>
    <w:p>
      <w:pPr>
        <w:spacing w:after="0"/>
        <w:ind w:left="0"/>
        <w:jc w:val="both"/>
      </w:pPr>
      <w:r>
        <w:rPr>
          <w:rFonts w:ascii="Times New Roman"/>
          <w:b w:val="false"/>
          <w:i w:val="false"/>
          <w:color w:val="000000"/>
          <w:sz w:val="28"/>
        </w:rPr>
        <w:t>
      өтініш беруші куәландырған заттаңбалардың (қаптамалардың) көшірмелері және олардың макеттері;</w:t>
      </w:r>
    </w:p>
    <w:bookmarkEnd w:id="17"/>
    <w:bookmarkStart w:name="z22" w:id="18"/>
    <w:p>
      <w:pPr>
        <w:spacing w:after="0"/>
        <w:ind w:left="0"/>
        <w:jc w:val="both"/>
      </w:pPr>
      <w:r>
        <w:rPr>
          <w:rFonts w:ascii="Times New Roman"/>
          <w:b w:val="false"/>
          <w:i w:val="false"/>
          <w:color w:val="000000"/>
          <w:sz w:val="28"/>
        </w:rPr>
        <w:t>
      өтініш беруші куәландырған биологиялық белсенді қоспалардың ерекше белсенділігі туралы құжаттардың көшірмелері (белгісіз құрамдауыштары, ресми емес жазбалары бар препараттар үшін);</w:t>
      </w:r>
    </w:p>
    <w:bookmarkEnd w:id="18"/>
    <w:bookmarkStart w:name="z23" w:id="19"/>
    <w:p>
      <w:pPr>
        <w:spacing w:after="0"/>
        <w:ind w:left="0"/>
        <w:jc w:val="both"/>
      </w:pPr>
      <w:r>
        <w:rPr>
          <w:rFonts w:ascii="Times New Roman"/>
          <w:b w:val="false"/>
          <w:i w:val="false"/>
          <w:color w:val="000000"/>
          <w:sz w:val="28"/>
        </w:rPr>
        <w:t>
      ұлттық аккредиттеу (аттестаттау) жүйелерінде аккредиттелген (аттестатталған) және Кеден одағының Сертификаттау бойынша органдары мен сынақ зертханаларының (орталықтарының) бірыңғай тізіліміне енгізілген зертханалар (орталықтар) берген үлгілерді (сынамаларды) алу актісі;</w:t>
      </w:r>
    </w:p>
    <w:bookmarkEnd w:id="19"/>
    <w:bookmarkStart w:name="z24" w:id="20"/>
    <w:p>
      <w:pPr>
        <w:spacing w:after="0"/>
        <w:ind w:left="0"/>
        <w:jc w:val="both"/>
      </w:pPr>
      <w:r>
        <w:rPr>
          <w:rFonts w:ascii="Times New Roman"/>
          <w:b w:val="false"/>
          <w:i w:val="false"/>
          <w:color w:val="000000"/>
          <w:sz w:val="28"/>
        </w:rPr>
        <w:t>
      парфюмерлік-косметикалық өнімде техникалық регламентте регламенттелген наноматериалдардың болуы туралы дайындаушының (өндірушінің) декларациялары;</w:t>
      </w:r>
    </w:p>
    <w:bookmarkEnd w:id="20"/>
    <w:bookmarkStart w:name="z25" w:id="21"/>
    <w:p>
      <w:pPr>
        <w:spacing w:after="0"/>
        <w:ind w:left="0"/>
        <w:jc w:val="both"/>
      </w:pPr>
      <w:r>
        <w:rPr>
          <w:rFonts w:ascii="Times New Roman"/>
          <w:b w:val="false"/>
          <w:i w:val="false"/>
          <w:color w:val="000000"/>
          <w:sz w:val="28"/>
        </w:rPr>
        <w:t>
      өнімге ұлттық аккредиттеу (аттестаттау) жүйелерінде аккредиттелген (аттестатталған) және Кеден одағының Сертификаттау бойынша органдары мен сынақ зертханаларының (орталықтарының) бірыңғай тізіліміне енгізілген зертханалар (орталықтар) берген зерттеулер (сынақтар) хаттамасы, ғылыми есеп, сараптау қорытындысы;</w:t>
      </w:r>
    </w:p>
    <w:bookmarkEnd w:id="21"/>
    <w:bookmarkStart w:name="z26" w:id="22"/>
    <w:p>
      <w:pPr>
        <w:spacing w:after="0"/>
        <w:ind w:left="0"/>
        <w:jc w:val="both"/>
      </w:pPr>
      <w:r>
        <w:rPr>
          <w:rFonts w:ascii="Times New Roman"/>
          <w:b w:val="false"/>
          <w:i w:val="false"/>
          <w:color w:val="000000"/>
          <w:sz w:val="28"/>
        </w:rPr>
        <w:t>
      Еуразиялық экономикалық одақтың кедендік аумағынан тыс дайындалатын өнім (тауар) үшін:</w:t>
      </w:r>
    </w:p>
    <w:bookmarkEnd w:id="22"/>
    <w:bookmarkStart w:name="z27" w:id="23"/>
    <w:p>
      <w:pPr>
        <w:spacing w:after="0"/>
        <w:ind w:left="0"/>
        <w:jc w:val="both"/>
      </w:pPr>
      <w:r>
        <w:rPr>
          <w:rFonts w:ascii="Times New Roman"/>
          <w:b w:val="false"/>
          <w:i w:val="false"/>
          <w:color w:val="000000"/>
          <w:sz w:val="28"/>
        </w:rPr>
        <w:t>
      өнім дайындауға негіз болатын құжаттардың: дайындаушы (өндіруші) куәландырған (халықаралық стандарт немесе шет мемлекеттің стандарты, технологиялық нұсқаулық, рецептура) көшірмелері;</w:t>
      </w:r>
    </w:p>
    <w:bookmarkEnd w:id="23"/>
    <w:bookmarkStart w:name="z28" w:id="24"/>
    <w:p>
      <w:pPr>
        <w:spacing w:after="0"/>
        <w:ind w:left="0"/>
        <w:jc w:val="both"/>
      </w:pPr>
      <w:r>
        <w:rPr>
          <w:rFonts w:ascii="Times New Roman"/>
          <w:b w:val="false"/>
          <w:i w:val="false"/>
          <w:color w:val="000000"/>
          <w:sz w:val="28"/>
        </w:rPr>
        <w:t>
      парфюмерлік-косметикалық өнімде техникалық регламентте регламенттелген наноматериалдардың болуы туралы дайындаушының (өндірушінің) декларациялары;</w:t>
      </w:r>
    </w:p>
    <w:bookmarkEnd w:id="24"/>
    <w:bookmarkStart w:name="z29" w:id="25"/>
    <w:p>
      <w:pPr>
        <w:spacing w:after="0"/>
        <w:ind w:left="0"/>
        <w:jc w:val="both"/>
      </w:pPr>
      <w:r>
        <w:rPr>
          <w:rFonts w:ascii="Times New Roman"/>
          <w:b w:val="false"/>
          <w:i w:val="false"/>
          <w:color w:val="000000"/>
          <w:sz w:val="28"/>
        </w:rPr>
        <w:t>
      өнімді қолдану (пайдалану, тұтыну) бойынша дайындаушының (өндірушінің) құжаты (нұсқаулық, нұсқау, ұсынымдар) (санамаланған құжаттардың бірі ұсынылады) не өтініш беруші куәландырған оның көшірмесі;</w:t>
      </w:r>
    </w:p>
    <w:bookmarkEnd w:id="25"/>
    <w:bookmarkStart w:name="z30" w:id="26"/>
    <w:p>
      <w:pPr>
        <w:spacing w:after="0"/>
        <w:ind w:left="0"/>
        <w:jc w:val="both"/>
      </w:pPr>
      <w:r>
        <w:rPr>
          <w:rFonts w:ascii="Times New Roman"/>
          <w:b w:val="false"/>
          <w:i w:val="false"/>
          <w:color w:val="000000"/>
          <w:sz w:val="28"/>
        </w:rPr>
        <w:t>
      дайындаушы (өндіруші) дайындаған өнімнің оларды дайындауға негіз болатын құжаттардың талаптарына жауап беретіндігі туралы жазбаша хабарламасы. Хабарлама ретінде: сапа сертификаты, қауіпсіздік (сапа) паспорты, талдау сертификаты, сапа туралы куәлік, еркін сату сертификаты көшірмелері немесе өнім дайындаушысының хаты (санамаланған құжаттардың бірі ұсынылады) қабылданады;</w:t>
      </w:r>
    </w:p>
    <w:bookmarkEnd w:id="26"/>
    <w:bookmarkStart w:name="z31" w:id="27"/>
    <w:p>
      <w:pPr>
        <w:spacing w:after="0"/>
        <w:ind w:left="0"/>
        <w:jc w:val="both"/>
      </w:pPr>
      <w:r>
        <w:rPr>
          <w:rFonts w:ascii="Times New Roman"/>
          <w:b w:val="false"/>
          <w:i w:val="false"/>
          <w:color w:val="000000"/>
          <w:sz w:val="28"/>
        </w:rPr>
        <w:t>
      өтініш беруші куәландырған заттаңбалардың (қаптамалардың) көшірмелері және олардың макеттері;</w:t>
      </w:r>
    </w:p>
    <w:bookmarkEnd w:id="27"/>
    <w:bookmarkStart w:name="z32" w:id="28"/>
    <w:p>
      <w:pPr>
        <w:spacing w:after="0"/>
        <w:ind w:left="0"/>
        <w:jc w:val="both"/>
      </w:pPr>
      <w:r>
        <w:rPr>
          <w:rFonts w:ascii="Times New Roman"/>
          <w:b w:val="false"/>
          <w:i w:val="false"/>
          <w:color w:val="000000"/>
          <w:sz w:val="28"/>
        </w:rPr>
        <w:t>
      косметикалық өнім шығарылатын елдің құзыретті денсаулық сақтау органдарының (басқа да мемлекеттік уәкілетті органдардың) осы өнімнің қауіпсіздігін растайтын және дайындаушы (өндіруші) мемлекеттің аумағында оның еркін айналысына рұқсат ететін құжатының дайындаушы (өндіруші) куәландырған көшірмесі немесе осындай құжатты ресімдеу қажеттілігінің болмауы туралы дайындаушының (өндірушінің) мәліметтері;</w:t>
      </w:r>
    </w:p>
    <w:bookmarkEnd w:id="28"/>
    <w:bookmarkStart w:name="z33" w:id="29"/>
    <w:p>
      <w:pPr>
        <w:spacing w:after="0"/>
        <w:ind w:left="0"/>
        <w:jc w:val="both"/>
      </w:pPr>
      <w:r>
        <w:rPr>
          <w:rFonts w:ascii="Times New Roman"/>
          <w:b w:val="false"/>
          <w:i w:val="false"/>
          <w:color w:val="000000"/>
          <w:sz w:val="28"/>
        </w:rPr>
        <w:t>
      өнімге ұлттық аккредиттеу (аттестаттау) жүйелерінде аккредиттелген (аттестатталған) және Кеден одағының Сертификаттау бойынша органдары мен сынақ зертханаларының (орталықтарының) бірыңғай тізіліміне енгізілген зертханалар (орталықтар) берген зерттеулер (сынақтар) хаттамасы, ғылыми есеп, сараптау қорытындысы;</w:t>
      </w:r>
    </w:p>
    <w:bookmarkEnd w:id="29"/>
    <w:bookmarkStart w:name="z34" w:id="30"/>
    <w:p>
      <w:pPr>
        <w:spacing w:after="0"/>
        <w:ind w:left="0"/>
        <w:jc w:val="both"/>
      </w:pPr>
      <w:r>
        <w:rPr>
          <w:rFonts w:ascii="Times New Roman"/>
          <w:b w:val="false"/>
          <w:i w:val="false"/>
          <w:color w:val="000000"/>
          <w:sz w:val="28"/>
        </w:rPr>
        <w:t>
      бақылаудағы өнім (тауар) үлгілерінің әкелінуін растайтын құжаттың көшірмесі.</w:t>
      </w:r>
    </w:p>
    <w:bookmarkEnd w:id="30"/>
    <w:bookmarkStart w:name="z35" w:id="31"/>
    <w:p>
      <w:pPr>
        <w:spacing w:after="0"/>
        <w:ind w:left="0"/>
        <w:jc w:val="both"/>
      </w:pPr>
      <w:r>
        <w:rPr>
          <w:rFonts w:ascii="Times New Roman"/>
          <w:b w:val="false"/>
          <w:i w:val="false"/>
          <w:color w:val="000000"/>
          <w:sz w:val="28"/>
        </w:rPr>
        <w:t>
      порталға:</w:t>
      </w:r>
    </w:p>
    <w:bookmarkEnd w:id="31"/>
    <w:bookmarkStart w:name="z36" w:id="32"/>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bookmarkEnd w:id="32"/>
    <w:bookmarkStart w:name="z37" w:id="33"/>
    <w:p>
      <w:pPr>
        <w:spacing w:after="0"/>
        <w:ind w:left="0"/>
        <w:jc w:val="both"/>
      </w:pPr>
      <w:r>
        <w:rPr>
          <w:rFonts w:ascii="Times New Roman"/>
          <w:b w:val="false"/>
          <w:i w:val="false"/>
          <w:color w:val="000000"/>
          <w:sz w:val="28"/>
        </w:rPr>
        <w:t>
      Еуразиялық экономикалық одақтың кедендік аумағында дайындалатын өнім (тауар) үшін:</w:t>
      </w:r>
    </w:p>
    <w:bookmarkEnd w:id="33"/>
    <w:bookmarkStart w:name="z38" w:id="34"/>
    <w:p>
      <w:pPr>
        <w:spacing w:after="0"/>
        <w:ind w:left="0"/>
        <w:jc w:val="both"/>
      </w:pPr>
      <w:r>
        <w:rPr>
          <w:rFonts w:ascii="Times New Roman"/>
          <w:b w:val="false"/>
          <w:i w:val="false"/>
          <w:color w:val="000000"/>
          <w:sz w:val="28"/>
        </w:rPr>
        <w:t>
      өнім дайындауға негіз болатын құжаттардың: дайындаушы (өндіруші) куәландырған (стандарт, ұйымның стандарты, техникалық шарт), (санамаланған құжаттардың бірі ұсынылады), технологиялық нұсқаулық, рецептураның электрондық көшірмелері;</w:t>
      </w:r>
    </w:p>
    <w:bookmarkEnd w:id="34"/>
    <w:bookmarkStart w:name="z39" w:id="35"/>
    <w:p>
      <w:pPr>
        <w:spacing w:after="0"/>
        <w:ind w:left="0"/>
        <w:jc w:val="both"/>
      </w:pPr>
      <w:r>
        <w:rPr>
          <w:rFonts w:ascii="Times New Roman"/>
          <w:b w:val="false"/>
          <w:i w:val="false"/>
          <w:color w:val="000000"/>
          <w:sz w:val="28"/>
        </w:rPr>
        <w:t>
      дайындаушы (өндіруші) дайындаған өнімнің оларды дайындауға негіз болатын құжаттардың талаптарына жауап беретіндігі туралы жазбаша хабарламасының электрондық көшірмелері. Хабарлама ретінде: сапа сертификаты, қауіпсіздік (сапа) паспорты, дайындаушы (өндіруші) куәландырған сапа туралы куәліктің көшірмелері немесе дайындаушының хаты (санамаланған құжаттардың бірі ұсынылады) қабылданады;</w:t>
      </w:r>
    </w:p>
    <w:bookmarkEnd w:id="35"/>
    <w:bookmarkStart w:name="z40" w:id="36"/>
    <w:p>
      <w:pPr>
        <w:spacing w:after="0"/>
        <w:ind w:left="0"/>
        <w:jc w:val="both"/>
      </w:pPr>
      <w:r>
        <w:rPr>
          <w:rFonts w:ascii="Times New Roman"/>
          <w:b w:val="false"/>
          <w:i w:val="false"/>
          <w:color w:val="000000"/>
          <w:sz w:val="28"/>
        </w:rPr>
        <w:t>
      өнімді қолдану (пайдалану, тұтыну) бойынша дайындаушының (өндірушінің) құжатының (нұсқаулық, нұсқау, ұсынымдар) электрондық көшірмесі (санамаланған құжаттардың бірі) не өтініш беруші куәландырған оның көшірмесі;</w:t>
      </w:r>
    </w:p>
    <w:bookmarkEnd w:id="36"/>
    <w:bookmarkStart w:name="z41" w:id="37"/>
    <w:p>
      <w:pPr>
        <w:spacing w:after="0"/>
        <w:ind w:left="0"/>
        <w:jc w:val="both"/>
      </w:pPr>
      <w:r>
        <w:rPr>
          <w:rFonts w:ascii="Times New Roman"/>
          <w:b w:val="false"/>
          <w:i w:val="false"/>
          <w:color w:val="000000"/>
          <w:sz w:val="28"/>
        </w:rPr>
        <w:t>
      өтініш беруші куәландырған заттаңбалардың (қаптамалардың) электрондық көшірмелері және олардың макеттері;</w:t>
      </w:r>
    </w:p>
    <w:bookmarkEnd w:id="37"/>
    <w:bookmarkStart w:name="z42" w:id="38"/>
    <w:p>
      <w:pPr>
        <w:spacing w:after="0"/>
        <w:ind w:left="0"/>
        <w:jc w:val="both"/>
      </w:pPr>
      <w:r>
        <w:rPr>
          <w:rFonts w:ascii="Times New Roman"/>
          <w:b w:val="false"/>
          <w:i w:val="false"/>
          <w:color w:val="000000"/>
          <w:sz w:val="28"/>
        </w:rPr>
        <w:t>
      өтініш беруші куәландырған биологиялық белсенді қоспалардың ерекше белсенділігі туралы құжаттардың электрондық көшірмелері (белгісіз құрамдауыштары, ресми емес жазбалары бар препараттар үшін);</w:t>
      </w:r>
    </w:p>
    <w:bookmarkEnd w:id="38"/>
    <w:bookmarkStart w:name="z43" w:id="39"/>
    <w:p>
      <w:pPr>
        <w:spacing w:after="0"/>
        <w:ind w:left="0"/>
        <w:jc w:val="both"/>
      </w:pPr>
      <w:r>
        <w:rPr>
          <w:rFonts w:ascii="Times New Roman"/>
          <w:b w:val="false"/>
          <w:i w:val="false"/>
          <w:color w:val="000000"/>
          <w:sz w:val="28"/>
        </w:rPr>
        <w:t>
      ұлттық аккредиттеу (аттестаттау) жүйелерінде аккредиттелген (аттестатталған) және Кеден одағының Сертификаттау бойынша органдары мен сынақ зертханаларының (орталықтарының) бірыңғай тізіліміне енгізілген зертханалар (орталықтар) берген үлгілерді (сынамаларды) алу актісінің электрондық көшірмесі;</w:t>
      </w:r>
    </w:p>
    <w:bookmarkEnd w:id="39"/>
    <w:bookmarkStart w:name="z44" w:id="40"/>
    <w:p>
      <w:pPr>
        <w:spacing w:after="0"/>
        <w:ind w:left="0"/>
        <w:jc w:val="both"/>
      </w:pPr>
      <w:r>
        <w:rPr>
          <w:rFonts w:ascii="Times New Roman"/>
          <w:b w:val="false"/>
          <w:i w:val="false"/>
          <w:color w:val="000000"/>
          <w:sz w:val="28"/>
        </w:rPr>
        <w:t>
      парфюмерлік-косметикалық өнімде техникалық регламентте регламенттелген наноматериалдардың болуы туралы болуы туралы дайындаушының (өндірушінің) декларациясының электрондық көшірмесі;</w:t>
      </w:r>
    </w:p>
    <w:bookmarkEnd w:id="40"/>
    <w:bookmarkStart w:name="z45" w:id="41"/>
    <w:p>
      <w:pPr>
        <w:spacing w:after="0"/>
        <w:ind w:left="0"/>
        <w:jc w:val="both"/>
      </w:pPr>
      <w:r>
        <w:rPr>
          <w:rFonts w:ascii="Times New Roman"/>
          <w:b w:val="false"/>
          <w:i w:val="false"/>
          <w:color w:val="000000"/>
          <w:sz w:val="28"/>
        </w:rPr>
        <w:t>
      өнімге, ұлттық аккредиттеу (аттестаттау) жүйелерінде аккредиттелген (аттестатталған) және Кеден одағының Сертификаттау бойынша органдары мен сынақ зертханаларының (орталықтарының) бірыңғай тізіліміне енгізілген зертханалар (орталықтар) берген зерттеулер (сынақтар) хаттамасы, ғылыми есеп, сараптау қорытындысының электрондық көшірмесі.</w:t>
      </w:r>
    </w:p>
    <w:bookmarkEnd w:id="41"/>
    <w:bookmarkStart w:name="z46" w:id="42"/>
    <w:p>
      <w:pPr>
        <w:spacing w:after="0"/>
        <w:ind w:left="0"/>
        <w:jc w:val="both"/>
      </w:pPr>
      <w:r>
        <w:rPr>
          <w:rFonts w:ascii="Times New Roman"/>
          <w:b w:val="false"/>
          <w:i w:val="false"/>
          <w:color w:val="000000"/>
          <w:sz w:val="28"/>
        </w:rPr>
        <w:t>
      Еуразиялық экономикалық одақтың кедендік аумағынан тыс дайындалатын өнім (тауар) үшін:</w:t>
      </w:r>
    </w:p>
    <w:bookmarkEnd w:id="42"/>
    <w:bookmarkStart w:name="z47" w:id="43"/>
    <w:p>
      <w:pPr>
        <w:spacing w:after="0"/>
        <w:ind w:left="0"/>
        <w:jc w:val="both"/>
      </w:pPr>
      <w:r>
        <w:rPr>
          <w:rFonts w:ascii="Times New Roman"/>
          <w:b w:val="false"/>
          <w:i w:val="false"/>
          <w:color w:val="000000"/>
          <w:sz w:val="28"/>
        </w:rPr>
        <w:t>
      өнім дайындауға негіз болатын құжаттардың: дайындаушы (өндіруші) куәландырған (халықаралық стандарт немесе шет мемлекеттің стандарты, технологиялық нұсқаулық, рецептура) электрондық көшірмелері;</w:t>
      </w:r>
    </w:p>
    <w:bookmarkEnd w:id="43"/>
    <w:bookmarkStart w:name="z48" w:id="44"/>
    <w:p>
      <w:pPr>
        <w:spacing w:after="0"/>
        <w:ind w:left="0"/>
        <w:jc w:val="both"/>
      </w:pPr>
      <w:r>
        <w:rPr>
          <w:rFonts w:ascii="Times New Roman"/>
          <w:b w:val="false"/>
          <w:i w:val="false"/>
          <w:color w:val="000000"/>
          <w:sz w:val="28"/>
        </w:rPr>
        <w:t>
      парфюмерлік-косметикалық өнімде техникалық регламентте регламенттелген наноматериалдардың болуы туралы дайындаушының (өндірушінің) декларациясының электрондық көшірмесі;</w:t>
      </w:r>
    </w:p>
    <w:bookmarkEnd w:id="44"/>
    <w:bookmarkStart w:name="z49" w:id="45"/>
    <w:p>
      <w:pPr>
        <w:spacing w:after="0"/>
        <w:ind w:left="0"/>
        <w:jc w:val="both"/>
      </w:pPr>
      <w:r>
        <w:rPr>
          <w:rFonts w:ascii="Times New Roman"/>
          <w:b w:val="false"/>
          <w:i w:val="false"/>
          <w:color w:val="000000"/>
          <w:sz w:val="28"/>
        </w:rPr>
        <w:t>
      өнімді қолдану (пайдалану, тұтыну) бойынша дайындаушы (өндірушінің) құжатының (нұсқаулық, нұсқау, ұсынымдар) электрондық көшірмесі (санамаланған құжаттардың бірі ұсынылады) не өтініш беруші куәландырған оның көшірмесі;</w:t>
      </w:r>
    </w:p>
    <w:bookmarkEnd w:id="45"/>
    <w:bookmarkStart w:name="z50" w:id="46"/>
    <w:p>
      <w:pPr>
        <w:spacing w:after="0"/>
        <w:ind w:left="0"/>
        <w:jc w:val="both"/>
      </w:pPr>
      <w:r>
        <w:rPr>
          <w:rFonts w:ascii="Times New Roman"/>
          <w:b w:val="false"/>
          <w:i w:val="false"/>
          <w:color w:val="000000"/>
          <w:sz w:val="28"/>
        </w:rPr>
        <w:t>
      дайындаушы (өндіруші) дайындаған өнімнің оларды дайындауға негіз болатын құжаттардың талаптарына жауап беретіндігі туралы жазбаша хабарламасының электрондық көшірмесі. Хабарлама ретінде: сапа сертификаты, қауіпсіздік (сапа) паспорты, талдау сертификаты, сапа туралы куәлік, еркін сату сертификаты көшірмелері немесе өнім дайындаушысының хаты (санамаланған құжаттардың бірі ұсынылады) қабылданады;</w:t>
      </w:r>
    </w:p>
    <w:bookmarkEnd w:id="46"/>
    <w:bookmarkStart w:name="z51" w:id="47"/>
    <w:p>
      <w:pPr>
        <w:spacing w:after="0"/>
        <w:ind w:left="0"/>
        <w:jc w:val="both"/>
      </w:pPr>
      <w:r>
        <w:rPr>
          <w:rFonts w:ascii="Times New Roman"/>
          <w:b w:val="false"/>
          <w:i w:val="false"/>
          <w:color w:val="000000"/>
          <w:sz w:val="28"/>
        </w:rPr>
        <w:t>
      өтініш беруші куәландырған заттаңбалардың (қаптамалардың) электрондық көшірмелері және олардың макеттері;</w:t>
      </w:r>
    </w:p>
    <w:bookmarkEnd w:id="47"/>
    <w:bookmarkStart w:name="z52" w:id="48"/>
    <w:p>
      <w:pPr>
        <w:spacing w:after="0"/>
        <w:ind w:left="0"/>
        <w:jc w:val="both"/>
      </w:pPr>
      <w:r>
        <w:rPr>
          <w:rFonts w:ascii="Times New Roman"/>
          <w:b w:val="false"/>
          <w:i w:val="false"/>
          <w:color w:val="000000"/>
          <w:sz w:val="28"/>
        </w:rPr>
        <w:t>
      косметикалық өнім шығарылатын елдің құзыретті денсаулық сақтау органдарының (басқа да мемлекеттік уәкілетті органдардың) осы өнімнің қауіпсіздігін растайтын және дайындаушы (өндіруші) мемлекеттің аумағында оның еркін айналысына рұқсат ететін құжатының дайындаушы (өндіруші) куәландырған электрондық көшірмелері немесе осындай құжатты ресімдеу қажеттілігінің болмауы туралы дайындаушының (өндірушінің) мәліметтері;</w:t>
      </w:r>
    </w:p>
    <w:bookmarkEnd w:id="48"/>
    <w:bookmarkStart w:name="z53" w:id="49"/>
    <w:p>
      <w:pPr>
        <w:spacing w:after="0"/>
        <w:ind w:left="0"/>
        <w:jc w:val="both"/>
      </w:pPr>
      <w:r>
        <w:rPr>
          <w:rFonts w:ascii="Times New Roman"/>
          <w:b w:val="false"/>
          <w:i w:val="false"/>
          <w:color w:val="000000"/>
          <w:sz w:val="28"/>
        </w:rPr>
        <w:t>
      өнімге ұлттық аккредиттеу (аттестаттау) жүйелерінде аккредиттелген (аттестатталған) және Кеден одағының Сертификаттау бойынша органдары мен сынақ зертханаларының (орталықтарының) бірыңғай тізіліміне енгізілген зертханалар (орталықтар) берген зерттеулер (сынақтар) хаттамамаларының электрондық көшірмелері, ғылыми есеп, сараптау қорытындысы;</w:t>
      </w:r>
    </w:p>
    <w:bookmarkEnd w:id="49"/>
    <w:bookmarkStart w:name="z54" w:id="50"/>
    <w:p>
      <w:pPr>
        <w:spacing w:after="0"/>
        <w:ind w:left="0"/>
        <w:jc w:val="both"/>
      </w:pPr>
      <w:r>
        <w:rPr>
          <w:rFonts w:ascii="Times New Roman"/>
          <w:b w:val="false"/>
          <w:i w:val="false"/>
          <w:color w:val="000000"/>
          <w:sz w:val="28"/>
        </w:rPr>
        <w:t>
      бақылаудағы өнім үлгілерінің әкелінуін растайтын құжаттың электрондық көшірмесі.</w:t>
      </w:r>
    </w:p>
    <w:bookmarkEnd w:id="50"/>
    <w:bookmarkStart w:name="z55" w:id="51"/>
    <w:p>
      <w:pPr>
        <w:spacing w:after="0"/>
        <w:ind w:left="0"/>
        <w:jc w:val="both"/>
      </w:pPr>
      <w:r>
        <w:rPr>
          <w:rFonts w:ascii="Times New Roman"/>
          <w:b w:val="false"/>
          <w:i w:val="false"/>
          <w:color w:val="000000"/>
          <w:sz w:val="28"/>
        </w:rPr>
        <w:t xml:space="preserve">
      2) мемлекеттік тіркеу туралы куәлікті қайта тіркеу үшін көрсетілетін қызметті берушіге: </w:t>
      </w:r>
    </w:p>
    <w:bookmarkEnd w:id="51"/>
    <w:bookmarkStart w:name="z56" w:id="5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өтініш;</w:t>
      </w:r>
    </w:p>
    <w:bookmarkEnd w:id="52"/>
    <w:bookmarkStart w:name="z57" w:id="53"/>
    <w:p>
      <w:pPr>
        <w:spacing w:after="0"/>
        <w:ind w:left="0"/>
        <w:jc w:val="both"/>
      </w:pPr>
      <w:r>
        <w:rPr>
          <w:rFonts w:ascii="Times New Roman"/>
          <w:b w:val="false"/>
          <w:i w:val="false"/>
          <w:color w:val="000000"/>
          <w:sz w:val="28"/>
        </w:rPr>
        <w:t>
      мемлекеттік тіркеу туралы бұрын берілген куәлік (түпнұсқасы).</w:t>
      </w:r>
    </w:p>
    <w:bookmarkEnd w:id="53"/>
    <w:bookmarkStart w:name="z58" w:id="54"/>
    <w:p>
      <w:pPr>
        <w:spacing w:after="0"/>
        <w:ind w:left="0"/>
        <w:jc w:val="both"/>
      </w:pPr>
      <w:r>
        <w:rPr>
          <w:rFonts w:ascii="Times New Roman"/>
          <w:b w:val="false"/>
          <w:i w:val="false"/>
          <w:color w:val="000000"/>
          <w:sz w:val="28"/>
        </w:rPr>
        <w:t>
      Өнім дайындаушының немесе өтініш берушінің ұйымдық-құқықтық нысаны, заңды мекенжайы, атауы өзгерген кезде қосымша растаушы құжат ұсынылады.</w:t>
      </w:r>
    </w:p>
    <w:bookmarkEnd w:id="54"/>
    <w:bookmarkStart w:name="z59" w:id="55"/>
    <w:p>
      <w:pPr>
        <w:spacing w:after="0"/>
        <w:ind w:left="0"/>
        <w:jc w:val="both"/>
      </w:pPr>
      <w:r>
        <w:rPr>
          <w:rFonts w:ascii="Times New Roman"/>
          <w:b w:val="false"/>
          <w:i w:val="false"/>
          <w:color w:val="000000"/>
          <w:sz w:val="28"/>
        </w:rPr>
        <w:t>
      Дайындаушының (өндірушінің) шет тілдеріндегі құжаттарының аудармалары Қазақстан Республикасының заңнамасына сәйкес куәландырылған қазақ және орыс тілдеріне аудармамен ұсынылады.</w:t>
      </w:r>
    </w:p>
    <w:bookmarkEnd w:id="55"/>
    <w:bookmarkStart w:name="z60" w:id="56"/>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мәліметтерді көрсетілетін қызметті беруші "электрондық үкімет" шлюзі арқылы тиісті мемлекеттік ақпараттық жүйелерден алады.</w:t>
      </w:r>
    </w:p>
    <w:bookmarkEnd w:id="56"/>
    <w:bookmarkStart w:name="z61" w:id="57"/>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жазбаша келісімін алады.</w:t>
      </w:r>
    </w:p>
    <w:bookmarkEnd w:id="57"/>
    <w:bookmarkStart w:name="z62" w:id="58"/>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58"/>
    <w:bookmarkStart w:name="z63" w:id="59"/>
    <w:p>
      <w:pPr>
        <w:spacing w:after="0"/>
        <w:ind w:left="0"/>
        <w:jc w:val="both"/>
      </w:pPr>
      <w:r>
        <w:rPr>
          <w:rFonts w:ascii="Times New Roman"/>
          <w:b w:val="false"/>
          <w:i w:val="false"/>
          <w:color w:val="000000"/>
          <w:sz w:val="28"/>
        </w:rPr>
        <w:t>
      көрсетілетін қызметті берушінің кеңсесі арқылы - құжаттың көшірмесіне құжаттар топтамасының қабылданған күні, уақыты және қабылдаушының тегі, аты, әкесінің аты (болған жағдайда) көрсетілген белгі қағаз жеткізгіштегі өтініштің қабылданғанын растау болып табылады;</w:t>
      </w:r>
    </w:p>
    <w:bookmarkEnd w:id="59"/>
    <w:bookmarkStart w:name="z64" w:id="60"/>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нәтижесі алынатын күн көрсетілген мемлекеттік қызметті көрсету үшін сұрау салудың қабылданғаны туралы мәртебе көрсетіледі.</w:t>
      </w:r>
    </w:p>
    <w:bookmarkEnd w:id="60"/>
    <w:bookmarkStart w:name="z65" w:id="61"/>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61"/>
    <w:bookmarkStart w:name="z66" w:id="62"/>
    <w:p>
      <w:pPr>
        <w:spacing w:after="0"/>
        <w:ind w:left="0"/>
        <w:jc w:val="both"/>
      </w:pPr>
      <w:r>
        <w:rPr>
          <w:rFonts w:ascii="Times New Roman"/>
          <w:b w:val="false"/>
          <w:i w:val="false"/>
          <w:color w:val="000000"/>
          <w:sz w:val="28"/>
        </w:rPr>
        <w:t>
      10. Мемлекеттік көрсетілетін қызметті көрсетуден бас тарту үшін мыналар:</w:t>
      </w:r>
    </w:p>
    <w:bookmarkEnd w:id="62"/>
    <w:bookmarkStart w:name="z67" w:id="63"/>
    <w:p>
      <w:pPr>
        <w:spacing w:after="0"/>
        <w:ind w:left="0"/>
        <w:jc w:val="both"/>
      </w:pPr>
      <w:r>
        <w:rPr>
          <w:rFonts w:ascii="Times New Roman"/>
          <w:b w:val="false"/>
          <w:i w:val="false"/>
          <w:color w:val="000000"/>
          <w:sz w:val="28"/>
        </w:rPr>
        <w:t xml:space="preserve">
      1) бақылаудағы тауарлардың Бірыңғай санитариялық талаптарға және Кеден одағының және Еуразиялық экономикалық одақтың техникалық регламенттерінің талаптарына сәйкес келмеуі; </w:t>
      </w:r>
    </w:p>
    <w:bookmarkEnd w:id="63"/>
    <w:bookmarkStart w:name="z68" w:id="64"/>
    <w:p>
      <w:pPr>
        <w:spacing w:after="0"/>
        <w:ind w:left="0"/>
        <w:jc w:val="both"/>
      </w:pPr>
      <w:r>
        <w:rPr>
          <w:rFonts w:ascii="Times New Roman"/>
          <w:b w:val="false"/>
          <w:i w:val="false"/>
          <w:color w:val="000000"/>
          <w:sz w:val="28"/>
        </w:rPr>
        <w:t xml:space="preserve">
      2) егер осы бұйрықтың талаптарына сәйкес келмейтін құжаттар және (немесе) мәліметтер ұсынылған, құжаттар топтамасы толық көлемде ұсынылмаған және анықталмаған ақпаратты қамтитын болса; </w:t>
      </w:r>
    </w:p>
    <w:bookmarkEnd w:id="64"/>
    <w:bookmarkStart w:name="z69" w:id="65"/>
    <w:p>
      <w:pPr>
        <w:spacing w:after="0"/>
        <w:ind w:left="0"/>
        <w:jc w:val="both"/>
      </w:pPr>
      <w:r>
        <w:rPr>
          <w:rFonts w:ascii="Times New Roman"/>
          <w:b w:val="false"/>
          <w:i w:val="false"/>
          <w:color w:val="000000"/>
          <w:sz w:val="28"/>
        </w:rPr>
        <w:t xml:space="preserve">
      3) егер бақылаудағы тауарларға және оларды дайындау және олардың айналымы шарттарына қатысты ғылымның қазіргі заманғы дамуы деңгейінде қауіпсіздік талаптарын белгілеу мүмкін болмаса, сондай-ақ өнімде және адамның өмір сүру ортасында мұндай өнімнің қауіпті факторларын анықтау және өлшеу әдістемелері болмаса; </w:t>
      </w:r>
    </w:p>
    <w:bookmarkEnd w:id="65"/>
    <w:bookmarkStart w:name="z70" w:id="66"/>
    <w:p>
      <w:pPr>
        <w:spacing w:after="0"/>
        <w:ind w:left="0"/>
        <w:jc w:val="both"/>
      </w:pPr>
      <w:r>
        <w:rPr>
          <w:rFonts w:ascii="Times New Roman"/>
          <w:b w:val="false"/>
          <w:i w:val="false"/>
          <w:color w:val="000000"/>
          <w:sz w:val="28"/>
        </w:rPr>
        <w:t xml:space="preserve">
      4) өнімдерді дайындау, олардың айналымы және тұтыну (пайдалану) кезінде бақылаудағы тауарлардың адам денсаулығына және оның өмір сүру ортасына зиянды әсер ету жағдайлары туралы ақпараттың болуы негіз болып табылады. </w:t>
      </w:r>
    </w:p>
    <w:bookmarkEnd w:id="66"/>
    <w:bookmarkStart w:name="z71" w:id="67"/>
    <w:p>
      <w:pPr>
        <w:spacing w:after="0"/>
        <w:ind w:left="0"/>
        <w:jc w:val="both"/>
      </w:pPr>
      <w:r>
        <w:rPr>
          <w:rFonts w:ascii="Times New Roman"/>
          <w:b w:val="false"/>
          <w:i w:val="false"/>
          <w:color w:val="000000"/>
          <w:sz w:val="28"/>
        </w:rPr>
        <w:t>
      Бас тарту туралы шешім бас тарту себептері негізделе отырып, жазбаша нысанда немесе электрондық құжат нысанында осындай бас тарту туралы шешім қабылданғаннан кейін үш жұмыс күні ішінде өтініш берушіге жіберіледі.";</w:t>
      </w:r>
    </w:p>
    <w:bookmarkEnd w:id="67"/>
    <w:bookmarkStart w:name="z72" w:id="68"/>
    <w:p>
      <w:pPr>
        <w:spacing w:after="0"/>
        <w:ind w:left="0"/>
        <w:jc w:val="both"/>
      </w:pPr>
      <w:r>
        <w:rPr>
          <w:rFonts w:ascii="Times New Roman"/>
          <w:b w:val="false"/>
          <w:i w:val="false"/>
          <w:color w:val="000000"/>
          <w:sz w:val="28"/>
        </w:rPr>
        <w:t xml:space="preserve">
      көрсетілген бұйрықпен бекітілген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4" w:id="69"/>
    <w:p>
      <w:pPr>
        <w:spacing w:after="0"/>
        <w:ind w:left="0"/>
        <w:jc w:val="both"/>
      </w:pPr>
      <w:r>
        <w:rPr>
          <w:rFonts w:ascii="Times New Roman"/>
          <w:b w:val="false"/>
          <w:i w:val="false"/>
          <w:color w:val="000000"/>
          <w:sz w:val="28"/>
        </w:rPr>
        <w:t>
      "6. Мемлекеттік қызметті көрсету нәтижесі: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не осы мемлекеттік көрсетілетін қызмет стандартының 9-1-тармағында көзделген жағдайлар мен негіздер бойынша мемлекеттік қызметті көрсетуден бас тарту туралы уәжді жауап.</w:t>
      </w:r>
    </w:p>
    <w:bookmarkEnd w:id="69"/>
    <w:bookmarkStart w:name="z75" w:id="70"/>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70"/>
    <w:bookmarkStart w:name="z76" w:id="71"/>
    <w:p>
      <w:pPr>
        <w:spacing w:after="0"/>
        <w:ind w:left="0"/>
        <w:jc w:val="both"/>
      </w:pPr>
      <w:r>
        <w:rPr>
          <w:rFonts w:ascii="Times New Roman"/>
          <w:b w:val="false"/>
          <w:i w:val="false"/>
          <w:color w:val="000000"/>
          <w:sz w:val="28"/>
        </w:rPr>
        <w:t>
      Көрсетілетін қызметті алушы қағаз жеткізгіште мемлекеттік қызмет көрсету нәтижесіне жүгінген жағдайда мемлекеттік қызметті көрсету нәтижесі электрондық нысанда ресімделеді, басып шығарылады, мөрмен және көрсетілетін қызметті берушінің уәкілетті тұлғасының қолымен куәландырылады.</w:t>
      </w:r>
    </w:p>
    <w:bookmarkEnd w:id="71"/>
    <w:bookmarkStart w:name="z77" w:id="72"/>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9" w:id="73"/>
    <w:p>
      <w:pPr>
        <w:spacing w:after="0"/>
        <w:ind w:left="0"/>
        <w:jc w:val="both"/>
      </w:pPr>
      <w:r>
        <w:rPr>
          <w:rFonts w:ascii="Times New Roman"/>
          <w:b w:val="false"/>
          <w:i w:val="false"/>
          <w:color w:val="000000"/>
          <w:sz w:val="28"/>
        </w:rPr>
        <w:t>
      "9. Көрсетілетін қызметті алушы (не оның сенімхат бойынша өкілі) өтініш жасаған кезінде мемлекеттік қызметті көрсету үшін қажетті құжаттардың тізбесі:</w:t>
      </w:r>
    </w:p>
    <w:bookmarkEnd w:id="73"/>
    <w:bookmarkStart w:name="z80" w:id="74"/>
    <w:p>
      <w:pPr>
        <w:spacing w:after="0"/>
        <w:ind w:left="0"/>
        <w:jc w:val="both"/>
      </w:pPr>
      <w:r>
        <w:rPr>
          <w:rFonts w:ascii="Times New Roman"/>
          <w:b w:val="false"/>
          <w:i w:val="false"/>
          <w:color w:val="000000"/>
          <w:sz w:val="28"/>
        </w:rPr>
        <w:t xml:space="preserve">
      1) көрсетілетін қызметті берушіге: </w:t>
      </w:r>
    </w:p>
    <w:bookmarkEnd w:id="74"/>
    <w:bookmarkStart w:name="z81" w:id="7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w:t>
      </w:r>
    </w:p>
    <w:bookmarkEnd w:id="75"/>
    <w:bookmarkStart w:name="z82" w:id="76"/>
    <w:p>
      <w:pPr>
        <w:spacing w:after="0"/>
        <w:ind w:left="0"/>
        <w:jc w:val="both"/>
      </w:pPr>
      <w:r>
        <w:rPr>
          <w:rFonts w:ascii="Times New Roman"/>
          <w:b w:val="false"/>
          <w:i w:val="false"/>
          <w:color w:val="000000"/>
          <w:sz w:val="28"/>
        </w:rPr>
        <w:t>
      санитариялық-эпидемиологиялық қызметтің аккредиттелген зертханалары жүргізген сынақтар (зерттеулер) хаттамалары;</w:t>
      </w:r>
    </w:p>
    <w:bookmarkEnd w:id="76"/>
    <w:bookmarkStart w:name="z83" w:id="77"/>
    <w:p>
      <w:pPr>
        <w:spacing w:after="0"/>
        <w:ind w:left="0"/>
        <w:jc w:val="both"/>
      </w:pPr>
      <w:r>
        <w:rPr>
          <w:rFonts w:ascii="Times New Roman"/>
          <w:b w:val="false"/>
          <w:i w:val="false"/>
          <w:color w:val="000000"/>
          <w:sz w:val="28"/>
        </w:rPr>
        <w:t xml:space="preserve">
      2) порталға: </w:t>
      </w:r>
    </w:p>
    <w:bookmarkEnd w:id="77"/>
    <w:bookmarkStart w:name="z84" w:id="78"/>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(бұдан әрі - ЭЦҚ) куәландырылған электрондық құжат нысанындағы сұрау салу;</w:t>
      </w:r>
    </w:p>
    <w:bookmarkEnd w:id="78"/>
    <w:bookmarkStart w:name="z85" w:id="79"/>
    <w:p>
      <w:pPr>
        <w:spacing w:after="0"/>
        <w:ind w:left="0"/>
        <w:jc w:val="both"/>
      </w:pPr>
      <w:r>
        <w:rPr>
          <w:rFonts w:ascii="Times New Roman"/>
          <w:b w:val="false"/>
          <w:i w:val="false"/>
          <w:color w:val="000000"/>
          <w:sz w:val="28"/>
        </w:rPr>
        <w:t>
      санитариялық-эпидемиологиялық қызметтің аккредиттелген зертханалары жүргізген сынақтар (зерттеулер) хаттамаларының электрондық көшірмесі.</w:t>
      </w:r>
    </w:p>
    <w:bookmarkEnd w:id="79"/>
    <w:bookmarkStart w:name="z86" w:id="80"/>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мәліметтерін көрсетілетін қызметті беруші "электрондық үкімет" шлюзі арқылы тиісті мемлекеттік ақпараттық жүйелерден алады.</w:t>
      </w:r>
    </w:p>
    <w:bookmarkEnd w:id="80"/>
    <w:bookmarkStart w:name="z87" w:id="81"/>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көрсетілетін қызметті беруші ақпараттық жүйелердегі заңмен қорғалатын құпияны құрайтын мәліметтерді пайдалануға көрсетілетін қызметті алушының жазбаша келісімін алады.</w:t>
      </w:r>
    </w:p>
    <w:bookmarkEnd w:id="81"/>
    <w:bookmarkStart w:name="z88" w:id="82"/>
    <w:p>
      <w:pPr>
        <w:spacing w:after="0"/>
        <w:ind w:left="0"/>
        <w:jc w:val="both"/>
      </w:pPr>
      <w:r>
        <w:rPr>
          <w:rFonts w:ascii="Times New Roman"/>
          <w:b w:val="false"/>
          <w:i w:val="false"/>
          <w:color w:val="000000"/>
          <w:sz w:val="28"/>
        </w:rPr>
        <w:t xml:space="preserve">
      Құжаттарды көрсетілетін қызметті берушінің кеңсесі арқылы қабылдаған кезде көрсетілетін қызметті алушыға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талон беріледі.</w:t>
      </w:r>
    </w:p>
    <w:bookmarkEnd w:id="82"/>
    <w:bookmarkStart w:name="z89" w:id="83"/>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көрсетілетін қызмет нәтижесін алатын күні мен уақытын көрсете отырып, мемлекеттік қызметті көрсету үшін сұрау салудың қабылданғаны туралы мәртебе жіберіледі.</w:t>
      </w:r>
    </w:p>
    <w:bookmarkEnd w:id="83"/>
    <w:bookmarkStart w:name="z90" w:id="84"/>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84"/>
    <w:bookmarkStart w:name="z91" w:id="85"/>
    <w:p>
      <w:pPr>
        <w:spacing w:after="0"/>
        <w:ind w:left="0"/>
        <w:jc w:val="both"/>
      </w:pPr>
      <w:r>
        <w:rPr>
          <w:rFonts w:ascii="Times New Roman"/>
          <w:b w:val="false"/>
          <w:i w:val="false"/>
          <w:color w:val="000000"/>
          <w:sz w:val="28"/>
        </w:rPr>
        <w:t>
      мынадай мазмұндағы 9-1-тармақпен толықтырылсын:</w:t>
      </w:r>
    </w:p>
    <w:bookmarkEnd w:id="85"/>
    <w:bookmarkStart w:name="z92" w:id="86"/>
    <w:p>
      <w:pPr>
        <w:spacing w:after="0"/>
        <w:ind w:left="0"/>
        <w:jc w:val="both"/>
      </w:pPr>
      <w:r>
        <w:rPr>
          <w:rFonts w:ascii="Times New Roman"/>
          <w:b w:val="false"/>
          <w:i w:val="false"/>
          <w:color w:val="000000"/>
          <w:sz w:val="28"/>
        </w:rPr>
        <w:t>
      "9-1. Мемлекеттік қызметті көрсетуден бас тарту үшін мыналар:</w:t>
      </w:r>
    </w:p>
    <w:bookmarkEnd w:id="86"/>
    <w:bookmarkStart w:name="z93" w:id="87"/>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 </w:t>
      </w:r>
    </w:p>
    <w:bookmarkEnd w:id="87"/>
    <w:bookmarkStart w:name="z94" w:id="88"/>
    <w:p>
      <w:pPr>
        <w:spacing w:after="0"/>
        <w:ind w:left="0"/>
        <w:jc w:val="both"/>
      </w:pPr>
      <w:r>
        <w:rPr>
          <w:rFonts w:ascii="Times New Roman"/>
          <w:b w:val="false"/>
          <w:i w:val="false"/>
          <w:color w:val="000000"/>
          <w:sz w:val="28"/>
        </w:rPr>
        <w:t xml:space="preserve">
      2) мемлекеттік қызметті көрсету үшін қажетті ұсынылған материалдардың, деректердің және мәліметтердің Қазақстан Республикасының нормативтік құқықтық актілерінде белгіленген талаптарға сәйкес келмеуі негіз болып табылады."; </w:t>
      </w:r>
    </w:p>
    <w:bookmarkEnd w:id="88"/>
    <w:bookmarkStart w:name="z95" w:id="89"/>
    <w:p>
      <w:pPr>
        <w:spacing w:after="0"/>
        <w:ind w:left="0"/>
        <w:jc w:val="both"/>
      </w:pPr>
      <w:r>
        <w:rPr>
          <w:rFonts w:ascii="Times New Roman"/>
          <w:b w:val="false"/>
          <w:i w:val="false"/>
          <w:color w:val="000000"/>
          <w:sz w:val="28"/>
        </w:rPr>
        <w:t xml:space="preserve">
      көрсетілген бұйрықпен бекітілген "Тамақ өнімін өндіру (дайындау) объектісіне есептік нөмір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7" w:id="90"/>
    <w:p>
      <w:pPr>
        <w:spacing w:after="0"/>
        <w:ind w:left="0"/>
        <w:jc w:val="both"/>
      </w:pPr>
      <w:r>
        <w:rPr>
          <w:rFonts w:ascii="Times New Roman"/>
          <w:b w:val="false"/>
          <w:i w:val="false"/>
          <w:color w:val="000000"/>
          <w:sz w:val="28"/>
        </w:rPr>
        <w:t>
      "4. Мемлекеттік қызметті көрсету мерзімі:</w:t>
      </w:r>
    </w:p>
    <w:bookmarkEnd w:id="90"/>
    <w:bookmarkStart w:name="z98" w:id="91"/>
    <w:p>
      <w:pPr>
        <w:spacing w:after="0"/>
        <w:ind w:left="0"/>
        <w:jc w:val="both"/>
      </w:pPr>
      <w:r>
        <w:rPr>
          <w:rFonts w:ascii="Times New Roman"/>
          <w:b w:val="false"/>
          <w:i w:val="false"/>
          <w:color w:val="000000"/>
          <w:sz w:val="28"/>
        </w:rPr>
        <w:t xml:space="preserve">
      1) көрсетілетін қызмет алушы құжаттар топтамасын тапсырған, сондай-ақ порталға жүгінген сәттен бастап - 15 (он бес) жұмыс күні; </w:t>
      </w:r>
    </w:p>
    <w:bookmarkEnd w:id="91"/>
    <w:bookmarkStart w:name="z99" w:id="92"/>
    <w:p>
      <w:pPr>
        <w:spacing w:after="0"/>
        <w:ind w:left="0"/>
        <w:jc w:val="both"/>
      </w:pPr>
      <w:r>
        <w:rPr>
          <w:rFonts w:ascii="Times New Roman"/>
          <w:b w:val="false"/>
          <w:i w:val="false"/>
          <w:color w:val="000000"/>
          <w:sz w:val="28"/>
        </w:rPr>
        <w:t xml:space="preserve">
      2) құжаттар топтамасын тапсыру үшін күтудің рұқсат етілген ең ұзақ уақыты - 30 (отыз) минут; </w:t>
      </w:r>
    </w:p>
    <w:bookmarkEnd w:id="92"/>
    <w:bookmarkStart w:name="z100" w:id="93"/>
    <w:p>
      <w:pPr>
        <w:spacing w:after="0"/>
        <w:ind w:left="0"/>
        <w:jc w:val="both"/>
      </w:pPr>
      <w:r>
        <w:rPr>
          <w:rFonts w:ascii="Times New Roman"/>
          <w:b w:val="false"/>
          <w:i w:val="false"/>
          <w:color w:val="000000"/>
          <w:sz w:val="28"/>
        </w:rPr>
        <w:t xml:space="preserve">
      3) көрсетілетін қызметті алушыға қызмет көрсетудің рұқсат етілген ең ұзақ уақыты - 15 (он бес) минут."; </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02" w:id="94"/>
    <w:p>
      <w:pPr>
        <w:spacing w:after="0"/>
        <w:ind w:left="0"/>
        <w:jc w:val="both"/>
      </w:pPr>
      <w:r>
        <w:rPr>
          <w:rFonts w:ascii="Times New Roman"/>
          <w:b w:val="false"/>
          <w:i w:val="false"/>
          <w:color w:val="000000"/>
          <w:sz w:val="28"/>
        </w:rPr>
        <w:t>
      "6. Мемлекеттік қызметті көрсету нәтижесі - тамақ өнімін өндіру (дайындау) объектісінің есептік нөмір беру туралы растау не осы мемлекеттік көрсетілетін қызмет стандартының 9-1-тармағында көзделген жағдайлар мен негіздер бойынша мемлекеттік қызмет көрсетуден бас тарту туралы уәжді жауап.</w:t>
      </w:r>
    </w:p>
    <w:bookmarkEnd w:id="94"/>
    <w:bookmarkStart w:name="z103" w:id="95"/>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95"/>
    <w:bookmarkStart w:name="z104" w:id="96"/>
    <w:p>
      <w:pPr>
        <w:spacing w:after="0"/>
        <w:ind w:left="0"/>
        <w:jc w:val="both"/>
      </w:pPr>
      <w:r>
        <w:rPr>
          <w:rFonts w:ascii="Times New Roman"/>
          <w:b w:val="false"/>
          <w:i w:val="false"/>
          <w:color w:val="000000"/>
          <w:sz w:val="28"/>
        </w:rPr>
        <w:t>
      Көрсетілетін қызметті алушы қағаз жеткізгіште мемлекеттік қызмет көрсету нәтижесіне жүгінген жағдайда мемлекеттік қызметті көрсету нәтижесі электрондық нысанда ресімделеді, басып шығарылады, мөрмен және көрсетілетін қызметті берушінің уәкілетті тұлғасының қолымен куәландырылады.</w:t>
      </w:r>
    </w:p>
    <w:bookmarkEnd w:id="96"/>
    <w:bookmarkStart w:name="z105" w:id="97"/>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7" w:id="98"/>
    <w:p>
      <w:pPr>
        <w:spacing w:after="0"/>
        <w:ind w:left="0"/>
        <w:jc w:val="both"/>
      </w:pPr>
      <w:r>
        <w:rPr>
          <w:rFonts w:ascii="Times New Roman"/>
          <w:b w:val="false"/>
          <w:i w:val="false"/>
          <w:color w:val="000000"/>
          <w:sz w:val="28"/>
        </w:rPr>
        <w:t>
      "9. Көрсетілетін қызметті алушы (не оның сенімхат бойынша өкілі) өтініш жасаған кезінде мемлекеттік қызметті көрсету үшін қажетті құжаттардың тізбесі:</w:t>
      </w:r>
    </w:p>
    <w:bookmarkEnd w:id="98"/>
    <w:bookmarkStart w:name="z108" w:id="99"/>
    <w:p>
      <w:pPr>
        <w:spacing w:after="0"/>
        <w:ind w:left="0"/>
        <w:jc w:val="both"/>
      </w:pPr>
      <w:r>
        <w:rPr>
          <w:rFonts w:ascii="Times New Roman"/>
          <w:b w:val="false"/>
          <w:i w:val="false"/>
          <w:color w:val="000000"/>
          <w:sz w:val="28"/>
        </w:rPr>
        <w:t xml:space="preserve">
      1) көрсетілетін қызметті берушіге: </w:t>
      </w:r>
    </w:p>
    <w:bookmarkEnd w:id="99"/>
    <w:bookmarkStart w:name="z109" w:id="10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нысандағы өтініш;</w:t>
      </w:r>
    </w:p>
    <w:bookmarkEnd w:id="100"/>
    <w:bookmarkStart w:name="z110" w:id="101"/>
    <w:p>
      <w:pPr>
        <w:spacing w:after="0"/>
        <w:ind w:left="0"/>
        <w:jc w:val="both"/>
      </w:pPr>
      <w:r>
        <w:rPr>
          <w:rFonts w:ascii="Times New Roman"/>
          <w:b w:val="false"/>
          <w:i w:val="false"/>
          <w:color w:val="000000"/>
          <w:sz w:val="28"/>
        </w:rPr>
        <w:t>
      өндірілетін тамақ өнімдері тізбесінің көшірмесі;</w:t>
      </w:r>
    </w:p>
    <w:bookmarkEnd w:id="101"/>
    <w:bookmarkStart w:name="z111" w:id="102"/>
    <w:p>
      <w:pPr>
        <w:spacing w:after="0"/>
        <w:ind w:left="0"/>
        <w:jc w:val="both"/>
      </w:pPr>
      <w:r>
        <w:rPr>
          <w:rFonts w:ascii="Times New Roman"/>
          <w:b w:val="false"/>
          <w:i w:val="false"/>
          <w:color w:val="000000"/>
          <w:sz w:val="28"/>
        </w:rPr>
        <w:t xml:space="preserve">
      2) порталға: </w:t>
      </w:r>
    </w:p>
    <w:bookmarkEnd w:id="102"/>
    <w:bookmarkStart w:name="z112" w:id="103"/>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bookmarkEnd w:id="103"/>
    <w:bookmarkStart w:name="z113" w:id="104"/>
    <w:p>
      <w:pPr>
        <w:spacing w:after="0"/>
        <w:ind w:left="0"/>
        <w:jc w:val="both"/>
      </w:pPr>
      <w:r>
        <w:rPr>
          <w:rFonts w:ascii="Times New Roman"/>
          <w:b w:val="false"/>
          <w:i w:val="false"/>
          <w:color w:val="000000"/>
          <w:sz w:val="28"/>
        </w:rPr>
        <w:t>
      өндірілетін тамақ өнімдері тізбесінің электрондық көшірмесі.</w:t>
      </w:r>
    </w:p>
    <w:bookmarkEnd w:id="104"/>
    <w:bookmarkStart w:name="z114" w:id="105"/>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мәліметтерін көрсетілетін қызметті беруші "электрондық үкімет" шлюзі арқылы тиісті мемлекеттік ақпараттық жүйелерден алады.</w:t>
      </w:r>
    </w:p>
    <w:bookmarkEnd w:id="105"/>
    <w:bookmarkStart w:name="z115" w:id="106"/>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көрсетілетін қызметті беруші ақпараттық жүйелердегі заңмен қорғалатын құпияны құрайтын мәліметтерді пайдалануға көрсетілетін қызметті алушының жазбаша келісімін алады.</w:t>
      </w:r>
    </w:p>
    <w:bookmarkEnd w:id="106"/>
    <w:bookmarkStart w:name="z116" w:id="107"/>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107"/>
    <w:bookmarkStart w:name="z117" w:id="108"/>
    <w:p>
      <w:pPr>
        <w:spacing w:after="0"/>
        <w:ind w:left="0"/>
        <w:jc w:val="both"/>
      </w:pPr>
      <w:r>
        <w:rPr>
          <w:rFonts w:ascii="Times New Roman"/>
          <w:b w:val="false"/>
          <w:i w:val="false"/>
          <w:color w:val="000000"/>
          <w:sz w:val="28"/>
        </w:rPr>
        <w:t>
      көрсетілетін қызметті берушіге - өтініштің көшірмесіне құжаттар топтамасының қабылданған күні мен уақытын көрсете отырып, көрсетілетін қызметті берушінің кеңсесінде тіркелгені туралы белгі оның қабылданғанын растау болып табылады;</w:t>
      </w:r>
    </w:p>
    <w:bookmarkEnd w:id="108"/>
    <w:bookmarkStart w:name="z118" w:id="109"/>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нәтижесін алу күні көрсете отырып, мемлекеттік қызметті көрсету үшін сұрау салудың қабылданғаны туралы мәртебе көрсетіледі.</w:t>
      </w:r>
    </w:p>
    <w:bookmarkEnd w:id="109"/>
    <w:bookmarkStart w:name="z119" w:id="110"/>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10"/>
    <w:bookmarkStart w:name="z120" w:id="111"/>
    <w:p>
      <w:pPr>
        <w:spacing w:after="0"/>
        <w:ind w:left="0"/>
        <w:jc w:val="both"/>
      </w:pPr>
      <w:r>
        <w:rPr>
          <w:rFonts w:ascii="Times New Roman"/>
          <w:b w:val="false"/>
          <w:i w:val="false"/>
          <w:color w:val="000000"/>
          <w:sz w:val="28"/>
        </w:rPr>
        <w:t>
      мынадай мазмұндағы 9-1-тармақпен толықтырылсын:</w:t>
      </w:r>
    </w:p>
    <w:bookmarkEnd w:id="111"/>
    <w:bookmarkStart w:name="z121" w:id="112"/>
    <w:p>
      <w:pPr>
        <w:spacing w:after="0"/>
        <w:ind w:left="0"/>
        <w:jc w:val="both"/>
      </w:pPr>
      <w:r>
        <w:rPr>
          <w:rFonts w:ascii="Times New Roman"/>
          <w:b w:val="false"/>
          <w:i w:val="false"/>
          <w:color w:val="000000"/>
          <w:sz w:val="28"/>
        </w:rPr>
        <w:t>
      "9-1. Мемлекеттік қызметті көрсетуден бас тарту үшін мыналар:</w:t>
      </w:r>
    </w:p>
    <w:bookmarkEnd w:id="112"/>
    <w:bookmarkStart w:name="z122" w:id="113"/>
    <w:p>
      <w:pPr>
        <w:spacing w:after="0"/>
        <w:ind w:left="0"/>
        <w:jc w:val="both"/>
      </w:pPr>
      <w:r>
        <w:rPr>
          <w:rFonts w:ascii="Times New Roman"/>
          <w:b w:val="false"/>
          <w:i w:val="false"/>
          <w:color w:val="000000"/>
          <w:sz w:val="28"/>
        </w:rPr>
        <w:t xml:space="preserve">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w:t>
      </w:r>
    </w:p>
    <w:bookmarkEnd w:id="113"/>
    <w:bookmarkStart w:name="z123" w:id="114"/>
    <w:p>
      <w:pPr>
        <w:spacing w:after="0"/>
        <w:ind w:left="0"/>
        <w:jc w:val="both"/>
      </w:pPr>
      <w:r>
        <w:rPr>
          <w:rFonts w:ascii="Times New Roman"/>
          <w:b w:val="false"/>
          <w:i w:val="false"/>
          <w:color w:val="000000"/>
          <w:sz w:val="28"/>
        </w:rPr>
        <w:t xml:space="preserve">
      2) ұсынылған объектінің Қазақстан Республикасының нормативтік құқықтық актілерінде белгіленген талаптарға сәйкес келмеуі негіз болып табылады."; </w:t>
      </w:r>
    </w:p>
    <w:bookmarkEnd w:id="114"/>
    <w:bookmarkStart w:name="z124" w:id="115"/>
    <w:p>
      <w:pPr>
        <w:spacing w:after="0"/>
        <w:ind w:left="0"/>
        <w:jc w:val="both"/>
      </w:pPr>
      <w:r>
        <w:rPr>
          <w:rFonts w:ascii="Times New Roman"/>
          <w:b w:val="false"/>
          <w:i w:val="false"/>
          <w:color w:val="000000"/>
          <w:sz w:val="28"/>
        </w:rPr>
        <w:t xml:space="preserve">
      көрсетілген стандартқа қосымша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115"/>
    <w:bookmarkStart w:name="z125" w:id="116"/>
    <w:p>
      <w:pPr>
        <w:spacing w:after="0"/>
        <w:ind w:left="0"/>
        <w:jc w:val="both"/>
      </w:pPr>
      <w:r>
        <w:rPr>
          <w:rFonts w:ascii="Times New Roman"/>
          <w:b w:val="false"/>
          <w:i w:val="false"/>
          <w:color w:val="000000"/>
          <w:sz w:val="28"/>
        </w:rPr>
        <w:t xml:space="preserve">
      көрсетілген бұйрықпен бекітілген "Мемлекеттік санитариялық- эпидемиологиялық бақылауға және қадағалауға жататын, эпидемиялық маңыздылығы жоғары объектілерді салу, реконструкциялау және кеңейту жобаларына, қалалық және ауылдық елді мекендердің, курорттық аймақтардың құрылыс салу бас жоспарларының, жобаларына және егжей-тегжейлі жоспарлау жоспарларына санитариялық-эпидемиологиялық қорытынды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27" w:id="117"/>
    <w:p>
      <w:pPr>
        <w:spacing w:after="0"/>
        <w:ind w:left="0"/>
        <w:jc w:val="both"/>
      </w:pPr>
      <w:r>
        <w:rPr>
          <w:rFonts w:ascii="Times New Roman"/>
          <w:b w:val="false"/>
          <w:i w:val="false"/>
          <w:color w:val="000000"/>
          <w:sz w:val="28"/>
        </w:rPr>
        <w:t>
      "4. Мемлекеттік қызметті көрсету мерзімі:</w:t>
      </w:r>
    </w:p>
    <w:bookmarkEnd w:id="117"/>
    <w:bookmarkStart w:name="z128" w:id="118"/>
    <w:p>
      <w:pPr>
        <w:spacing w:after="0"/>
        <w:ind w:left="0"/>
        <w:jc w:val="both"/>
      </w:pPr>
      <w:r>
        <w:rPr>
          <w:rFonts w:ascii="Times New Roman"/>
          <w:b w:val="false"/>
          <w:i w:val="false"/>
          <w:color w:val="000000"/>
          <w:sz w:val="28"/>
        </w:rPr>
        <w:t xml:space="preserve">
      1) көрсетілетін қызметті берушіге Мемлекеттік корпорация арқылы құжаттар топтамасын тапсырған сәттен бастап, сондай-ақ порталға жүгінген кезде - 15 (он бес) жұмыс күні; </w:t>
      </w:r>
    </w:p>
    <w:bookmarkEnd w:id="118"/>
    <w:bookmarkStart w:name="z129" w:id="119"/>
    <w:p>
      <w:pPr>
        <w:spacing w:after="0"/>
        <w:ind w:left="0"/>
        <w:jc w:val="both"/>
      </w:pPr>
      <w:r>
        <w:rPr>
          <w:rFonts w:ascii="Times New Roman"/>
          <w:b w:val="false"/>
          <w:i w:val="false"/>
          <w:color w:val="000000"/>
          <w:sz w:val="28"/>
        </w:rPr>
        <w:t xml:space="preserve">
      2) құжаттар тапсыру үшін күтудің рұқсат етілген ең ұзақ уақыты көрсетілетін қызметті берушіге - 30 (отыз) минут, Мемлекеттік корпорацияға - 15 (он бес) минут; </w:t>
      </w:r>
    </w:p>
    <w:bookmarkEnd w:id="119"/>
    <w:bookmarkStart w:name="z130" w:id="120"/>
    <w:p>
      <w:pPr>
        <w:spacing w:after="0"/>
        <w:ind w:left="0"/>
        <w:jc w:val="both"/>
      </w:pPr>
      <w:r>
        <w:rPr>
          <w:rFonts w:ascii="Times New Roman"/>
          <w:b w:val="false"/>
          <w:i w:val="false"/>
          <w:color w:val="000000"/>
          <w:sz w:val="28"/>
        </w:rPr>
        <w:t xml:space="preserve">
      3) көрсетілетін қызметті алушыға қызмет көрсетудің рұқсат етілген ең ұзақ уақыты көрсетілетін қызметті берушіде - 30 (отыз) минут, Мемлекеттік корпорацияда - 20 (жиырма) минут. </w:t>
      </w:r>
    </w:p>
    <w:bookmarkEnd w:id="120"/>
    <w:bookmarkStart w:name="z131" w:id="121"/>
    <w:p>
      <w:pPr>
        <w:spacing w:after="0"/>
        <w:ind w:left="0"/>
        <w:jc w:val="both"/>
      </w:pPr>
      <w:r>
        <w:rPr>
          <w:rFonts w:ascii="Times New Roman"/>
          <w:b w:val="false"/>
          <w:i w:val="false"/>
          <w:color w:val="000000"/>
          <w:sz w:val="28"/>
        </w:rPr>
        <w:t>
      Өтініштер мен құжаттарды Мемлекеттік корпорацияға қабылдау күні мемлекеттік қызмет көрсету мерзіміне кірмейді.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береді.";</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33" w:id="122"/>
    <w:p>
      <w:pPr>
        <w:spacing w:after="0"/>
        <w:ind w:left="0"/>
        <w:jc w:val="both"/>
      </w:pPr>
      <w:r>
        <w:rPr>
          <w:rFonts w:ascii="Times New Roman"/>
          <w:b w:val="false"/>
          <w:i w:val="false"/>
          <w:color w:val="000000"/>
          <w:sz w:val="28"/>
        </w:rPr>
        <w:t>
      "6. Мемлекеттік қызметті көрсету нәтижесі - жобаның халықтың санитариялық-эпидемиологиялық саламаттылығы саласындағы нормативтік құқықтық актілерге, гигиеналық ноормативтерге сәйкестігі (сәйкес еместігі) туралы санитариялық-эпидемиологиялық қорытындыны беру не осы мемлекеттік көрсетілетін қызмет стандартының 9-1-тармағында көзделген жағдайлар мен негіздер бойынша мемлекеттік қызметті көрсетуден бас тарту туралы уәжді жауап.</w:t>
      </w:r>
    </w:p>
    <w:bookmarkEnd w:id="122"/>
    <w:bookmarkStart w:name="z134" w:id="123"/>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123"/>
    <w:bookmarkStart w:name="z135" w:id="124"/>
    <w:p>
      <w:pPr>
        <w:spacing w:after="0"/>
        <w:ind w:left="0"/>
        <w:jc w:val="both"/>
      </w:pPr>
      <w:r>
        <w:rPr>
          <w:rFonts w:ascii="Times New Roman"/>
          <w:b w:val="false"/>
          <w:i w:val="false"/>
          <w:color w:val="000000"/>
          <w:sz w:val="28"/>
        </w:rPr>
        <w:t>
      Көрсетілетін қызметті алушы қағаз жеткізгіште мемлекеттік қызмет көрсету нәтижесіне жүгінген жағдайда мемлекеттік қызметті көрсету нәтижесі электрондық түрде ресімделеді, басып шығарылады және мөрмен және көрсетілетін қызметті берушінің уәкілетті тұлғасының қолымен куәландырылады.</w:t>
      </w:r>
    </w:p>
    <w:bookmarkEnd w:id="124"/>
    <w:bookmarkStart w:name="z136" w:id="125"/>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38" w:id="126"/>
    <w:p>
      <w:pPr>
        <w:spacing w:after="0"/>
        <w:ind w:left="0"/>
        <w:jc w:val="both"/>
      </w:pPr>
      <w:r>
        <w:rPr>
          <w:rFonts w:ascii="Times New Roman"/>
          <w:b w:val="false"/>
          <w:i w:val="false"/>
          <w:color w:val="000000"/>
          <w:sz w:val="28"/>
        </w:rPr>
        <w:t>
      "9. Көрсетілетін қызметті алушы (не оның сенімхат бойынша өкілі) үшін жүгінген кезінде мемлекеттік қызметті көрсетуге қажетті құжаттар тізбесі:</w:t>
      </w:r>
    </w:p>
    <w:bookmarkEnd w:id="126"/>
    <w:bookmarkStart w:name="z139" w:id="127"/>
    <w:p>
      <w:pPr>
        <w:spacing w:after="0"/>
        <w:ind w:left="0"/>
        <w:jc w:val="both"/>
      </w:pPr>
      <w:r>
        <w:rPr>
          <w:rFonts w:ascii="Times New Roman"/>
          <w:b w:val="false"/>
          <w:i w:val="false"/>
          <w:color w:val="000000"/>
          <w:sz w:val="28"/>
        </w:rPr>
        <w:t xml:space="preserve">
      1) өнеркәсіптік және азаматтық мақсаттағы объектілерді орналастыру және салу жобаларына санитариялық-эпидемиологиялық қорытынды алу үшін: </w:t>
      </w:r>
    </w:p>
    <w:bookmarkEnd w:id="127"/>
    <w:bookmarkStart w:name="z140" w:id="128"/>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12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Start w:name="z141" w:id="129"/>
    <w:p>
      <w:pPr>
        <w:spacing w:after="0"/>
        <w:ind w:left="0"/>
        <w:jc w:val="both"/>
      </w:pPr>
      <w:r>
        <w:rPr>
          <w:rFonts w:ascii="Times New Roman"/>
          <w:b w:val="false"/>
          <w:i w:val="false"/>
          <w:color w:val="000000"/>
          <w:sz w:val="28"/>
        </w:rPr>
        <w:t>
      объектілерді орналастыруға және салуға арналған жобалау құжаттамасы;</w:t>
      </w:r>
    </w:p>
    <w:bookmarkEnd w:id="129"/>
    <w:p>
      <w:pPr>
        <w:spacing w:after="0"/>
        <w:ind w:left="0"/>
        <w:jc w:val="both"/>
      </w:pPr>
      <w:r>
        <w:rPr>
          <w:rFonts w:ascii="Times New Roman"/>
          <w:b w:val="false"/>
          <w:i w:val="false"/>
          <w:color w:val="000000"/>
          <w:sz w:val="28"/>
        </w:rPr>
        <w:t>
      порталға:</w:t>
      </w:r>
    </w:p>
    <w:bookmarkStart w:name="z142" w:id="130"/>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130"/>
    <w:bookmarkStart w:name="z143" w:id="131"/>
    <w:p>
      <w:pPr>
        <w:spacing w:after="0"/>
        <w:ind w:left="0"/>
        <w:jc w:val="both"/>
      </w:pPr>
      <w:r>
        <w:rPr>
          <w:rFonts w:ascii="Times New Roman"/>
          <w:b w:val="false"/>
          <w:i w:val="false"/>
          <w:color w:val="000000"/>
          <w:sz w:val="28"/>
        </w:rPr>
        <w:t>
      объектілерді орналастыруға және салуға арналған жобалау құжаттамасының электрондық көшірмесі;</w:t>
      </w:r>
    </w:p>
    <w:bookmarkEnd w:id="131"/>
    <w:bookmarkStart w:name="z144" w:id="132"/>
    <w:p>
      <w:pPr>
        <w:spacing w:after="0"/>
        <w:ind w:left="0"/>
        <w:jc w:val="both"/>
      </w:pPr>
      <w:r>
        <w:rPr>
          <w:rFonts w:ascii="Times New Roman"/>
          <w:b w:val="false"/>
          <w:i w:val="false"/>
          <w:color w:val="000000"/>
          <w:sz w:val="28"/>
        </w:rPr>
        <w:t xml:space="preserve">
      2) өнеркәсіптік және азаматтық мақсаттағы объектілерді реконструкциялау, күрделі жөндеу жобасына санитариялық-эпидемиологиялық қорытындыны алу үшін: </w:t>
      </w:r>
    </w:p>
    <w:bookmarkEnd w:id="132"/>
    <w:bookmarkStart w:name="z145" w:id="133"/>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133"/>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w:t>
      </w:r>
    </w:p>
    <w:bookmarkStart w:name="z146" w:id="134"/>
    <w:p>
      <w:pPr>
        <w:spacing w:after="0"/>
        <w:ind w:left="0"/>
        <w:jc w:val="both"/>
      </w:pPr>
      <w:r>
        <w:rPr>
          <w:rFonts w:ascii="Times New Roman"/>
          <w:b w:val="false"/>
          <w:i w:val="false"/>
          <w:color w:val="000000"/>
          <w:sz w:val="28"/>
        </w:rPr>
        <w:t>
      объектілерді реконструкциялауға немесе күрделі жөндеуге арналған жобалау құжаттамасы;</w:t>
      </w:r>
    </w:p>
    <w:bookmarkEnd w:id="134"/>
    <w:bookmarkStart w:name="z147" w:id="135"/>
    <w:p>
      <w:pPr>
        <w:spacing w:after="0"/>
        <w:ind w:left="0"/>
        <w:jc w:val="both"/>
      </w:pPr>
      <w:r>
        <w:rPr>
          <w:rFonts w:ascii="Times New Roman"/>
          <w:b w:val="false"/>
          <w:i w:val="false"/>
          <w:color w:val="000000"/>
          <w:sz w:val="28"/>
        </w:rPr>
        <w:t>
      порталға:</w:t>
      </w:r>
    </w:p>
    <w:bookmarkEnd w:id="135"/>
    <w:bookmarkStart w:name="z148" w:id="136"/>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136"/>
    <w:bookmarkStart w:name="z149" w:id="137"/>
    <w:p>
      <w:pPr>
        <w:spacing w:after="0"/>
        <w:ind w:left="0"/>
        <w:jc w:val="both"/>
      </w:pPr>
      <w:r>
        <w:rPr>
          <w:rFonts w:ascii="Times New Roman"/>
          <w:b w:val="false"/>
          <w:i w:val="false"/>
          <w:color w:val="000000"/>
          <w:sz w:val="28"/>
        </w:rPr>
        <w:t>
      объектілерді реконструкциялауға немесе күрделі жөндеуге арналған жобалау құжаттамасының электрондық көшірмесі;</w:t>
      </w:r>
    </w:p>
    <w:bookmarkEnd w:id="137"/>
    <w:bookmarkStart w:name="z150" w:id="138"/>
    <w:p>
      <w:pPr>
        <w:spacing w:after="0"/>
        <w:ind w:left="0"/>
        <w:jc w:val="both"/>
      </w:pPr>
      <w:r>
        <w:rPr>
          <w:rFonts w:ascii="Times New Roman"/>
          <w:b w:val="false"/>
          <w:i w:val="false"/>
          <w:color w:val="000000"/>
          <w:sz w:val="28"/>
        </w:rPr>
        <w:t xml:space="preserve">
      3) қоршаған ортаға зиянды заттардың және физикалық факторлардың рұқсат етілген шекті шығарындылары мен рұқсат етілген шекті төгінділері, қоршаған ортаға әсер етуді бағалау, қоршаған ортаға әсерді алдын ала бағалау, уытты, радиоактивті және басқа да зиянды заттарды кәдеге жарату және көму нормативтік құжаттамалары жобаларына санитариялық-эпидемиологиялық қорытындыны алу үшін: </w:t>
      </w:r>
    </w:p>
    <w:bookmarkEnd w:id="138"/>
    <w:bookmarkStart w:name="z151" w:id="139"/>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13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Start w:name="z152" w:id="140"/>
    <w:p>
      <w:pPr>
        <w:spacing w:after="0"/>
        <w:ind w:left="0"/>
        <w:jc w:val="both"/>
      </w:pPr>
      <w:r>
        <w:rPr>
          <w:rFonts w:ascii="Times New Roman"/>
          <w:b w:val="false"/>
          <w:i w:val="false"/>
          <w:color w:val="000000"/>
          <w:sz w:val="28"/>
        </w:rPr>
        <w:t>
      қоршаған ортаға зиянды заттардың және физикалық факторлардың рұқсат етілген шекті шығарындылары мен рұқсат етілген шекті төгінділері, қоршаған ортаға әсер етуді бағалау, қоршаған ортаға әсерді алдын ала бағалау, уытты, радиоактивті және басқа да зиянды заттарды кәдеге жарату және көму бойынша жобалар және нормативтік құжаттама;</w:t>
      </w:r>
    </w:p>
    <w:bookmarkEnd w:id="140"/>
    <w:bookmarkStart w:name="z153" w:id="141"/>
    <w:p>
      <w:pPr>
        <w:spacing w:after="0"/>
        <w:ind w:left="0"/>
        <w:jc w:val="both"/>
      </w:pPr>
      <w:r>
        <w:rPr>
          <w:rFonts w:ascii="Times New Roman"/>
          <w:b w:val="false"/>
          <w:i w:val="false"/>
          <w:color w:val="000000"/>
          <w:sz w:val="28"/>
        </w:rPr>
        <w:t>
      порталға:</w:t>
      </w:r>
    </w:p>
    <w:bookmarkEnd w:id="141"/>
    <w:bookmarkStart w:name="z154" w:id="142"/>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142"/>
    <w:bookmarkStart w:name="z155" w:id="143"/>
    <w:p>
      <w:pPr>
        <w:spacing w:after="0"/>
        <w:ind w:left="0"/>
        <w:jc w:val="both"/>
      </w:pPr>
      <w:r>
        <w:rPr>
          <w:rFonts w:ascii="Times New Roman"/>
          <w:b w:val="false"/>
          <w:i w:val="false"/>
          <w:color w:val="000000"/>
          <w:sz w:val="28"/>
        </w:rPr>
        <w:t>
      қоршаған ортаға зиянды заттардың және физикалық факторлардың рұқсат етілген шекті шығарындылары мен рұқсат етілген шекті төгінділері, қоршаған ортаға әсер етуді бағалау, қоршаған ортаға әсерді алдын ала бағалау, уытты, радиоактивті және басқа да зиянды заттарды кәдеге жарату және көму бойынша жобаның және нормативтік құжаттаманың электрондық көшірмесі;</w:t>
      </w:r>
    </w:p>
    <w:bookmarkEnd w:id="143"/>
    <w:bookmarkStart w:name="z156" w:id="144"/>
    <w:p>
      <w:pPr>
        <w:spacing w:after="0"/>
        <w:ind w:left="0"/>
        <w:jc w:val="both"/>
      </w:pPr>
      <w:r>
        <w:rPr>
          <w:rFonts w:ascii="Times New Roman"/>
          <w:b w:val="false"/>
          <w:i w:val="false"/>
          <w:color w:val="000000"/>
          <w:sz w:val="28"/>
        </w:rPr>
        <w:t xml:space="preserve">
      4) жерүсті және жерасты сумен жабдықтау көздерінің, су қоймаларының санитариялық қорғаныш аймағын белгілеу бойынша жобалау құжаттамасына санитариялық-эпидемиологиялық қорытындыны алу үшін: </w:t>
      </w:r>
    </w:p>
    <w:bookmarkEnd w:id="144"/>
    <w:bookmarkStart w:name="z157" w:id="145"/>
    <w:p>
      <w:pPr>
        <w:spacing w:after="0"/>
        <w:ind w:left="0"/>
        <w:jc w:val="both"/>
      </w:pPr>
      <w:r>
        <w:rPr>
          <w:rFonts w:ascii="Times New Roman"/>
          <w:b w:val="false"/>
          <w:i w:val="false"/>
          <w:color w:val="000000"/>
          <w:sz w:val="28"/>
        </w:rPr>
        <w:t>
      көрсетілетін қызметті берушіге немесе Мемлекеттік корпорацияға: осы мемлекеттік көрсетілетін қызмет стандартына 1-қосымшаға сәйкес нысан бойынша өтініш;</w:t>
      </w:r>
    </w:p>
    <w:bookmarkEnd w:id="145"/>
    <w:bookmarkStart w:name="z158" w:id="146"/>
    <w:p>
      <w:pPr>
        <w:spacing w:after="0"/>
        <w:ind w:left="0"/>
        <w:jc w:val="both"/>
      </w:pPr>
      <w:r>
        <w:rPr>
          <w:rFonts w:ascii="Times New Roman"/>
          <w:b w:val="false"/>
          <w:i w:val="false"/>
          <w:color w:val="000000"/>
          <w:sz w:val="28"/>
        </w:rPr>
        <w:t>
      жобалау құжаттамасы, оның ішінде гидрогеологиялық зерттеулер және су сапасының қорытындысы;</w:t>
      </w:r>
    </w:p>
    <w:bookmarkEnd w:id="146"/>
    <w:bookmarkStart w:name="z159" w:id="147"/>
    <w:p>
      <w:pPr>
        <w:spacing w:after="0"/>
        <w:ind w:left="0"/>
        <w:jc w:val="both"/>
      </w:pPr>
      <w:r>
        <w:rPr>
          <w:rFonts w:ascii="Times New Roman"/>
          <w:b w:val="false"/>
          <w:i w:val="false"/>
          <w:color w:val="000000"/>
          <w:sz w:val="28"/>
        </w:rPr>
        <w:t>
      порталға:</w:t>
      </w:r>
    </w:p>
    <w:bookmarkEnd w:id="147"/>
    <w:bookmarkStart w:name="z160" w:id="148"/>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148"/>
    <w:bookmarkStart w:name="z161" w:id="149"/>
    <w:p>
      <w:pPr>
        <w:spacing w:after="0"/>
        <w:ind w:left="0"/>
        <w:jc w:val="both"/>
      </w:pPr>
      <w:r>
        <w:rPr>
          <w:rFonts w:ascii="Times New Roman"/>
          <w:b w:val="false"/>
          <w:i w:val="false"/>
          <w:color w:val="000000"/>
          <w:sz w:val="28"/>
        </w:rPr>
        <w:t>
      жобалау құжаттамасының, оның ішінде гидрогеологиялық зерттеу және су сапасының қорытындысының электрондық көшірмесі;</w:t>
      </w:r>
    </w:p>
    <w:bookmarkEnd w:id="149"/>
    <w:bookmarkStart w:name="z162" w:id="150"/>
    <w:p>
      <w:pPr>
        <w:spacing w:after="0"/>
        <w:ind w:left="0"/>
        <w:jc w:val="both"/>
      </w:pPr>
      <w:r>
        <w:rPr>
          <w:rFonts w:ascii="Times New Roman"/>
          <w:b w:val="false"/>
          <w:i w:val="false"/>
          <w:color w:val="000000"/>
          <w:sz w:val="28"/>
        </w:rPr>
        <w:t>
      5) санитариялық қорғаныш аймақтарын белгілеу және түзету жөніндегі құжаттама жобаларына, пайдалы қазбаларды барлау, бағалау жұмыстары, өндіру жөніндегі құжаттама жобаларына санитариялық-эпидемиологиялық қорытындыны алу үшін:</w:t>
      </w:r>
    </w:p>
    <w:bookmarkEnd w:id="150"/>
    <w:bookmarkStart w:name="z163" w:id="151"/>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151"/>
    <w:bookmarkStart w:name="z164" w:id="152"/>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w:t>
      </w:r>
    </w:p>
    <w:bookmarkEnd w:id="152"/>
    <w:bookmarkStart w:name="z165" w:id="153"/>
    <w:p>
      <w:pPr>
        <w:spacing w:after="0"/>
        <w:ind w:left="0"/>
        <w:jc w:val="both"/>
      </w:pPr>
      <w:r>
        <w:rPr>
          <w:rFonts w:ascii="Times New Roman"/>
          <w:b w:val="false"/>
          <w:i w:val="false"/>
          <w:color w:val="000000"/>
          <w:sz w:val="28"/>
        </w:rPr>
        <w:t>
      санитариялық қорғаныш аймақтарын белгілеу және түзету жөніндегі жоба, пайдалы қазбаларды барлау, бағалау жұмыстары, өндіру жөніндегі құжаттама жобасы;</w:t>
      </w:r>
    </w:p>
    <w:bookmarkEnd w:id="153"/>
    <w:bookmarkStart w:name="z166" w:id="154"/>
    <w:p>
      <w:pPr>
        <w:spacing w:after="0"/>
        <w:ind w:left="0"/>
        <w:jc w:val="both"/>
      </w:pPr>
      <w:r>
        <w:rPr>
          <w:rFonts w:ascii="Times New Roman"/>
          <w:b w:val="false"/>
          <w:i w:val="false"/>
          <w:color w:val="000000"/>
          <w:sz w:val="28"/>
        </w:rPr>
        <w:t>
      порталға:</w:t>
      </w:r>
    </w:p>
    <w:bookmarkEnd w:id="154"/>
    <w:bookmarkStart w:name="z167" w:id="155"/>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155"/>
    <w:bookmarkStart w:name="z168" w:id="156"/>
    <w:p>
      <w:pPr>
        <w:spacing w:after="0"/>
        <w:ind w:left="0"/>
        <w:jc w:val="both"/>
      </w:pPr>
      <w:r>
        <w:rPr>
          <w:rFonts w:ascii="Times New Roman"/>
          <w:b w:val="false"/>
          <w:i w:val="false"/>
          <w:color w:val="000000"/>
          <w:sz w:val="28"/>
        </w:rPr>
        <w:t>
      санитариялық қорғаныш аймақтарын белгілеу және түзету жөніндегі жобаның, пайдалы қазбаларды барлау, бағалау жұмыстарының, өндіру жөніндегі құжаттама жобасының электрондық көшірмесі;</w:t>
      </w:r>
    </w:p>
    <w:bookmarkEnd w:id="156"/>
    <w:bookmarkStart w:name="z169" w:id="157"/>
    <w:p>
      <w:pPr>
        <w:spacing w:after="0"/>
        <w:ind w:left="0"/>
        <w:jc w:val="both"/>
      </w:pPr>
      <w:r>
        <w:rPr>
          <w:rFonts w:ascii="Times New Roman"/>
          <w:b w:val="false"/>
          <w:i w:val="false"/>
          <w:color w:val="000000"/>
          <w:sz w:val="28"/>
        </w:rPr>
        <w:t>
      6) қалалық және ауылдық елді мекендер, курорттық аймақтар құрылысын салудың бас жоспарлары, елді мекендер құрылысын салуды жоспарлау жобаларына санитариялық-эпидемиологиялық қорытындыны алу үшін:</w:t>
      </w:r>
    </w:p>
    <w:bookmarkEnd w:id="157"/>
    <w:bookmarkStart w:name="z170" w:id="158"/>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158"/>
    <w:bookmarkStart w:name="z171" w:id="15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w:t>
      </w:r>
    </w:p>
    <w:bookmarkEnd w:id="159"/>
    <w:bookmarkStart w:name="z172" w:id="160"/>
    <w:p>
      <w:pPr>
        <w:spacing w:after="0"/>
        <w:ind w:left="0"/>
        <w:jc w:val="both"/>
      </w:pPr>
      <w:r>
        <w:rPr>
          <w:rFonts w:ascii="Times New Roman"/>
          <w:b w:val="false"/>
          <w:i w:val="false"/>
          <w:color w:val="000000"/>
          <w:sz w:val="28"/>
        </w:rPr>
        <w:t>
      қалалық және ауылдық елді мекендер, курорттық аймақтар құрылысын салудың бас жоспарлары, елді мекендер құрылысын салуды жоспарлау жобалары;</w:t>
      </w:r>
    </w:p>
    <w:bookmarkEnd w:id="160"/>
    <w:bookmarkStart w:name="z173" w:id="161"/>
    <w:p>
      <w:pPr>
        <w:spacing w:after="0"/>
        <w:ind w:left="0"/>
        <w:jc w:val="both"/>
      </w:pPr>
      <w:r>
        <w:rPr>
          <w:rFonts w:ascii="Times New Roman"/>
          <w:b w:val="false"/>
          <w:i w:val="false"/>
          <w:color w:val="000000"/>
          <w:sz w:val="28"/>
        </w:rPr>
        <w:t>
      порталға:</w:t>
      </w:r>
    </w:p>
    <w:bookmarkEnd w:id="161"/>
    <w:bookmarkStart w:name="z174" w:id="162"/>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162"/>
    <w:bookmarkStart w:name="z175" w:id="163"/>
    <w:p>
      <w:pPr>
        <w:spacing w:after="0"/>
        <w:ind w:left="0"/>
        <w:jc w:val="both"/>
      </w:pPr>
      <w:r>
        <w:rPr>
          <w:rFonts w:ascii="Times New Roman"/>
          <w:b w:val="false"/>
          <w:i w:val="false"/>
          <w:color w:val="000000"/>
          <w:sz w:val="28"/>
        </w:rPr>
        <w:t>
      қалалық және ауылдық елді мекендер, курорттық аймақтар құрылысын салудың бас жоспарлары, елді мекендер құрылысын салуды жоспарлау жобаларының электрондық көшірмесі.</w:t>
      </w:r>
    </w:p>
    <w:bookmarkEnd w:id="163"/>
    <w:bookmarkStart w:name="z176" w:id="164"/>
    <w:p>
      <w:pPr>
        <w:spacing w:after="0"/>
        <w:ind w:left="0"/>
        <w:jc w:val="both"/>
      </w:pPr>
      <w:r>
        <w:rPr>
          <w:rFonts w:ascii="Times New Roman"/>
          <w:b w:val="false"/>
          <w:i w:val="false"/>
          <w:color w:val="000000"/>
          <w:sz w:val="28"/>
        </w:rPr>
        <w:t>
      Мемлекеттік корпорацияға жүгінген кезде:</w:t>
      </w:r>
    </w:p>
    <w:bookmarkEnd w:id="164"/>
    <w:bookmarkStart w:name="z177" w:id="165"/>
    <w:p>
      <w:pPr>
        <w:spacing w:after="0"/>
        <w:ind w:left="0"/>
        <w:jc w:val="both"/>
      </w:pPr>
      <w:r>
        <w:rPr>
          <w:rFonts w:ascii="Times New Roman"/>
          <w:b w:val="false"/>
          <w:i w:val="false"/>
          <w:color w:val="000000"/>
          <w:sz w:val="28"/>
        </w:rPr>
        <w:t>
      жеке басын куәландыратын құжат (жеке басын сәйкестендіру үшін);</w:t>
      </w:r>
    </w:p>
    <w:bookmarkEnd w:id="165"/>
    <w:bookmarkStart w:name="z178" w:id="166"/>
    <w:p>
      <w:pPr>
        <w:spacing w:after="0"/>
        <w:ind w:left="0"/>
        <w:jc w:val="both"/>
      </w:pPr>
      <w:r>
        <w:rPr>
          <w:rFonts w:ascii="Times New Roman"/>
          <w:b w:val="false"/>
          <w:i w:val="false"/>
          <w:color w:val="000000"/>
          <w:sz w:val="28"/>
        </w:rPr>
        <w:t>
      өкіл жүгінген кезде - көрсетілетін қызметті алушының жеке басын куәландыратын құжат мәліметтерін көрсете отырып, жеке тұлғалар үшін - сенімхаттың нотариалды расталған көшірмесі, заңды тұлғалар үшін - заңды тұлға сенімхатының көшірмесі ұсынылады (түпнұсқасы салыстыру үшін ұсынылады).</w:t>
      </w:r>
    </w:p>
    <w:bookmarkEnd w:id="166"/>
    <w:bookmarkStart w:name="z179" w:id="167"/>
    <w:p>
      <w:pPr>
        <w:spacing w:after="0"/>
        <w:ind w:left="0"/>
        <w:jc w:val="both"/>
      </w:pPr>
      <w:r>
        <w:rPr>
          <w:rFonts w:ascii="Times New Roman"/>
          <w:b w:val="false"/>
          <w:i w:val="false"/>
          <w:color w:val="000000"/>
          <w:sz w:val="28"/>
        </w:rPr>
        <w:t>
      Мемлекеттік корпорацияның қызметкері ұсынылған құжаттарды сканерлейді және оларды электрондық өтінішке қоса тіркейді, одан кейін құжаттардың түпнұсқаларын көрсетілетін қызметті алушыға қайтарып береді.</w:t>
      </w:r>
    </w:p>
    <w:bookmarkEnd w:id="167"/>
    <w:bookmarkStart w:name="z180" w:id="168"/>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беруді жеке басын куәландыратын құжат және (не сенімхат бойынша оның өкілі) сенімхатты көрсеткен кезде қолхат негізінде оның қызметкері жүзеге асырады.</w:t>
      </w:r>
    </w:p>
    <w:bookmarkEnd w:id="168"/>
    <w:bookmarkStart w:name="z181" w:id="169"/>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мәліметтерді көрсетілетін қызметті беруші мен Мемлекеттік корпорацияның қызметкері "электрондық үкімет" шлюзі арқылы тиісті мемлекеттік ақпараттық жүйелерден алады.</w:t>
      </w:r>
    </w:p>
    <w:bookmarkEnd w:id="169"/>
    <w:bookmarkStart w:name="z182" w:id="170"/>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көрсетілетін қызметті беруші немесе Мемлекеттік корпорацияның қызметкері ақпараттық жүйелердегі заңмен қорғалатын құпияны құрайтын мәліметтерді пайдалануға көрсетілетін қызметті алушының жазбаша келісімін алады.</w:t>
      </w:r>
    </w:p>
    <w:bookmarkEnd w:id="170"/>
    <w:bookmarkStart w:name="z183" w:id="171"/>
    <w:p>
      <w:pPr>
        <w:spacing w:after="0"/>
        <w:ind w:left="0"/>
        <w:jc w:val="both"/>
      </w:pPr>
      <w:r>
        <w:rPr>
          <w:rFonts w:ascii="Times New Roman"/>
          <w:b w:val="false"/>
          <w:i w:val="false"/>
          <w:color w:val="000000"/>
          <w:sz w:val="28"/>
        </w:rPr>
        <w:t>
      Құжаттарды көрсетілетін қызметті берушінің кеңсесі немесе Мемлекеттік корпорация арқылы қабылдаған кезде көрсетілетін қызметті алушыға:</w:t>
      </w:r>
    </w:p>
    <w:bookmarkEnd w:id="171"/>
    <w:p>
      <w:pPr>
        <w:spacing w:after="0"/>
        <w:ind w:left="0"/>
        <w:jc w:val="both"/>
      </w:pPr>
      <w:r>
        <w:rPr>
          <w:rFonts w:ascii="Times New Roman"/>
          <w:b w:val="false"/>
          <w:i w:val="false"/>
          <w:color w:val="000000"/>
          <w:sz w:val="28"/>
        </w:rPr>
        <w:t>
      сұрау салудың нөмірі мен қабылданған күні;</w:t>
      </w:r>
    </w:p>
    <w:p>
      <w:pPr>
        <w:spacing w:after="0"/>
        <w:ind w:left="0"/>
        <w:jc w:val="both"/>
      </w:pPr>
      <w:r>
        <w:rPr>
          <w:rFonts w:ascii="Times New Roman"/>
          <w:b w:val="false"/>
          <w:i w:val="false"/>
          <w:color w:val="000000"/>
          <w:sz w:val="28"/>
        </w:rPr>
        <w:t>
      сұрау салынып отырған мемлекеттік көрсетілетін қызметтің түрі;</w:t>
      </w:r>
    </w:p>
    <w:p>
      <w:pPr>
        <w:spacing w:after="0"/>
        <w:ind w:left="0"/>
        <w:jc w:val="both"/>
      </w:pPr>
      <w:r>
        <w:rPr>
          <w:rFonts w:ascii="Times New Roman"/>
          <w:b w:val="false"/>
          <w:i w:val="false"/>
          <w:color w:val="000000"/>
          <w:sz w:val="28"/>
        </w:rPr>
        <w:t>
      қоса берілген құжаттардың саны мен атауы;</w:t>
      </w:r>
    </w:p>
    <w:p>
      <w:pPr>
        <w:spacing w:after="0"/>
        <w:ind w:left="0"/>
        <w:jc w:val="both"/>
      </w:pPr>
      <w:r>
        <w:rPr>
          <w:rFonts w:ascii="Times New Roman"/>
          <w:b w:val="false"/>
          <w:i w:val="false"/>
          <w:color w:val="000000"/>
          <w:sz w:val="28"/>
        </w:rPr>
        <w:t>
      құжаттардың берілген күні;</w:t>
      </w:r>
    </w:p>
    <w:bookmarkStart w:name="z184" w:id="172"/>
    <w:p>
      <w:pPr>
        <w:spacing w:after="0"/>
        <w:ind w:left="0"/>
        <w:jc w:val="both"/>
      </w:pPr>
      <w:r>
        <w:rPr>
          <w:rFonts w:ascii="Times New Roman"/>
          <w:b w:val="false"/>
          <w:i w:val="false"/>
          <w:color w:val="000000"/>
          <w:sz w:val="28"/>
        </w:rPr>
        <w:t>
      құжаттарды ресімдеуге өтініш қабылдаған қызметкердің тегі, аты, әкесінің аты (бар болғанда);</w:t>
      </w:r>
    </w:p>
    <w:bookmarkEnd w:id="172"/>
    <w:bookmarkStart w:name="z185" w:id="173"/>
    <w:p>
      <w:pPr>
        <w:spacing w:after="0"/>
        <w:ind w:left="0"/>
        <w:jc w:val="both"/>
      </w:pPr>
      <w:r>
        <w:rPr>
          <w:rFonts w:ascii="Times New Roman"/>
          <w:b w:val="false"/>
          <w:i w:val="false"/>
          <w:color w:val="000000"/>
          <w:sz w:val="28"/>
        </w:rPr>
        <w:t>
      көрсетілетін қызметті алушының тегі, аты, әкесінің аты (бар болғанда), көрсетілетін қызметті алушы өкілінің тегі, аты, әкесінің аты (бар болғанда) және олардың байланыс телефондары көрсетілген тиісті құжаттардың қабылданғаны туралы қолхат беріледі.</w:t>
      </w:r>
    </w:p>
    <w:bookmarkEnd w:id="173"/>
    <w:bookmarkStart w:name="z186" w:id="174"/>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көрсетілетін қызметті берушіге одан әрі сақтауға береді. Көрсетілетін қызметті алушы бір ай өткен соң жүгінген жағдайда Мемлекеттік корпорацияның сұрау салуы бойынша көрсетілетін қызметті беруші бір жұмыс күні ішінде дайын құжаттарды көрсетілетін қызметті берушіге беру үшін Мемлекеттік корпорацияға жібереді.</w:t>
      </w:r>
    </w:p>
    <w:bookmarkEnd w:id="174"/>
    <w:bookmarkStart w:name="z187" w:id="175"/>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қызметті көрсетуге сұрау салудың қабылданғаны туралы мәртебе, сондай-ақ мемлекеттік көрсетілетін қызмет нәтижесін алған күні мен уақытын көрсете отырып хабарлама жіберіледі.</w:t>
      </w:r>
    </w:p>
    <w:bookmarkEnd w:id="175"/>
    <w:bookmarkStart w:name="z188" w:id="176"/>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76"/>
    <w:bookmarkStart w:name="z189" w:id="177"/>
    <w:p>
      <w:pPr>
        <w:spacing w:after="0"/>
        <w:ind w:left="0"/>
        <w:jc w:val="both"/>
      </w:pPr>
      <w:r>
        <w:rPr>
          <w:rFonts w:ascii="Times New Roman"/>
          <w:b w:val="false"/>
          <w:i w:val="false"/>
          <w:color w:val="000000"/>
          <w:sz w:val="28"/>
        </w:rPr>
        <w:t>
      мынадай мазмұндағы 9-1-тармақпен толықтырылсын:</w:t>
      </w:r>
    </w:p>
    <w:bookmarkEnd w:id="177"/>
    <w:bookmarkStart w:name="z190" w:id="178"/>
    <w:p>
      <w:pPr>
        <w:spacing w:after="0"/>
        <w:ind w:left="0"/>
        <w:jc w:val="both"/>
      </w:pPr>
      <w:r>
        <w:rPr>
          <w:rFonts w:ascii="Times New Roman"/>
          <w:b w:val="false"/>
          <w:i w:val="false"/>
          <w:color w:val="000000"/>
          <w:sz w:val="28"/>
        </w:rPr>
        <w:t>
      "9-1. Мемлекеттік қызметті көрсетуден бас тарту үшін мыналар:</w:t>
      </w:r>
    </w:p>
    <w:bookmarkEnd w:id="178"/>
    <w:bookmarkStart w:name="z191" w:id="179"/>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179"/>
    <w:bookmarkStart w:name="z192" w:id="180"/>
    <w:p>
      <w:pPr>
        <w:spacing w:after="0"/>
        <w:ind w:left="0"/>
        <w:jc w:val="both"/>
      </w:pPr>
      <w:r>
        <w:rPr>
          <w:rFonts w:ascii="Times New Roman"/>
          <w:b w:val="false"/>
          <w:i w:val="false"/>
          <w:color w:val="000000"/>
          <w:sz w:val="28"/>
        </w:rPr>
        <w:t xml:space="preserve">
      2) мемлекеттік қызметті көрсету үшін қажетті ұсынылған материалдардың, деректердің және мәліметтердің Қазақстан Республикасының нормативтік құқықтық актілерінде белгіленген талаптарға сәйкес келмеуі негіз болып табылады."; </w:t>
      </w:r>
    </w:p>
    <w:bookmarkEnd w:id="180"/>
    <w:bookmarkStart w:name="z193" w:id="181"/>
    <w:p>
      <w:pPr>
        <w:spacing w:after="0"/>
        <w:ind w:left="0"/>
        <w:jc w:val="both"/>
      </w:pPr>
      <w:r>
        <w:rPr>
          <w:rFonts w:ascii="Times New Roman"/>
          <w:b w:val="false"/>
          <w:i w:val="false"/>
          <w:color w:val="000000"/>
          <w:sz w:val="28"/>
        </w:rPr>
        <w:t xml:space="preserve">
      көрсетілген бұйрықпен бекітілген "І-ІV патогенді топтардың микрорганизмдерімен және гельминтермен жұмыс істеуге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95" w:id="182"/>
    <w:p>
      <w:pPr>
        <w:spacing w:after="0"/>
        <w:ind w:left="0"/>
        <w:jc w:val="both"/>
      </w:pPr>
      <w:r>
        <w:rPr>
          <w:rFonts w:ascii="Times New Roman"/>
          <w:b w:val="false"/>
          <w:i w:val="false"/>
          <w:color w:val="000000"/>
          <w:sz w:val="28"/>
        </w:rPr>
        <w:t>
      "4. Мемлекеттік қызметті көрсету мерзімі:</w:t>
      </w:r>
    </w:p>
    <w:bookmarkEnd w:id="182"/>
    <w:bookmarkStart w:name="z196" w:id="183"/>
    <w:p>
      <w:pPr>
        <w:spacing w:after="0"/>
        <w:ind w:left="0"/>
        <w:jc w:val="both"/>
      </w:pPr>
      <w:r>
        <w:rPr>
          <w:rFonts w:ascii="Times New Roman"/>
          <w:b w:val="false"/>
          <w:i w:val="false"/>
          <w:color w:val="000000"/>
          <w:sz w:val="28"/>
        </w:rPr>
        <w:t xml:space="preserve">
      1) көрсетілетін қызметті алушы құжаттарды тапсырған, сондай-ақ порталға жүгінген сәттен бастап - 15 (он бес) жұмыс күні; </w:t>
      </w:r>
    </w:p>
    <w:bookmarkEnd w:id="183"/>
    <w:bookmarkStart w:name="z197" w:id="184"/>
    <w:p>
      <w:pPr>
        <w:spacing w:after="0"/>
        <w:ind w:left="0"/>
        <w:jc w:val="both"/>
      </w:pPr>
      <w:r>
        <w:rPr>
          <w:rFonts w:ascii="Times New Roman"/>
          <w:b w:val="false"/>
          <w:i w:val="false"/>
          <w:color w:val="000000"/>
          <w:sz w:val="28"/>
        </w:rPr>
        <w:t xml:space="preserve">
      2) құжаттарды тапсыру үшін кезекте күтудің рұқсат етілген ең ұзақ уақыты - 30 (отыз) минут; </w:t>
      </w:r>
    </w:p>
    <w:bookmarkEnd w:id="184"/>
    <w:bookmarkStart w:name="z198" w:id="185"/>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- 15 (он бес) минут.";</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00" w:id="186"/>
    <w:p>
      <w:pPr>
        <w:spacing w:after="0"/>
        <w:ind w:left="0"/>
        <w:jc w:val="both"/>
      </w:pPr>
      <w:r>
        <w:rPr>
          <w:rFonts w:ascii="Times New Roman"/>
          <w:b w:val="false"/>
          <w:i w:val="false"/>
          <w:color w:val="000000"/>
          <w:sz w:val="28"/>
        </w:rPr>
        <w:t>
      "6. Мемлекеттік қызметті көрсету нәтижесі: I, II, III, IV (көрсету қажет) патогенді топтардың микрорганизмдерімен және гельминттермен жұмыс істеуге рұқсат беру не осы мемлекеттік көрсетілетін қызмет стандартының 9-1-тармағында көзделген жағдайлар мен негіздер бойынша мемлекеттік</w:t>
      </w:r>
    </w:p>
    <w:bookmarkEnd w:id="186"/>
    <w:bookmarkStart w:name="z201" w:id="187"/>
    <w:p>
      <w:pPr>
        <w:spacing w:after="0"/>
        <w:ind w:left="0"/>
        <w:jc w:val="both"/>
      </w:pPr>
      <w:r>
        <w:rPr>
          <w:rFonts w:ascii="Times New Roman"/>
          <w:b w:val="false"/>
          <w:i w:val="false"/>
          <w:color w:val="000000"/>
          <w:sz w:val="28"/>
        </w:rPr>
        <w:t>
      қызметті көрсетуден бас тарту туралы уәжді жауап.</w:t>
      </w:r>
    </w:p>
    <w:bookmarkEnd w:id="187"/>
    <w:bookmarkStart w:name="z202" w:id="188"/>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188"/>
    <w:bookmarkStart w:name="z203" w:id="189"/>
    <w:p>
      <w:pPr>
        <w:spacing w:after="0"/>
        <w:ind w:left="0"/>
        <w:jc w:val="both"/>
      </w:pPr>
      <w:r>
        <w:rPr>
          <w:rFonts w:ascii="Times New Roman"/>
          <w:b w:val="false"/>
          <w:i w:val="false"/>
          <w:color w:val="000000"/>
          <w:sz w:val="28"/>
        </w:rPr>
        <w:t>
      Көрсетілетін қызметті алушы қағаз жеткізгіште мемлекеттік қызмет көрсету нәтижесіне жүгінген жағдайда мемлекеттік қызметті көрсету нәтижесі электрондық нысанда ресімделеді, басып шығарылады, мөрмен және көрсетілетін қызметті берушінің уәкілетті тұлғасының қолымен куәландырылады.</w:t>
      </w:r>
    </w:p>
    <w:bookmarkEnd w:id="189"/>
    <w:bookmarkStart w:name="z204" w:id="190"/>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06" w:id="191"/>
    <w:p>
      <w:pPr>
        <w:spacing w:after="0"/>
        <w:ind w:left="0"/>
        <w:jc w:val="both"/>
      </w:pPr>
      <w:r>
        <w:rPr>
          <w:rFonts w:ascii="Times New Roman"/>
          <w:b w:val="false"/>
          <w:i w:val="false"/>
          <w:color w:val="000000"/>
          <w:sz w:val="28"/>
        </w:rPr>
        <w:t>
      "9. Көрсетілетін қызметті алушы (немесе оның сенімхат бойынша өкілі) өтініш жасаған кезінде мемлекеттік қызметті көрсету үшін қажетті құжаттардың тізбесі:</w:t>
      </w:r>
    </w:p>
    <w:bookmarkEnd w:id="191"/>
    <w:bookmarkStart w:name="z207" w:id="192"/>
    <w:p>
      <w:pPr>
        <w:spacing w:after="0"/>
        <w:ind w:left="0"/>
        <w:jc w:val="both"/>
      </w:pPr>
      <w:r>
        <w:rPr>
          <w:rFonts w:ascii="Times New Roman"/>
          <w:b w:val="false"/>
          <w:i w:val="false"/>
          <w:color w:val="000000"/>
          <w:sz w:val="28"/>
        </w:rPr>
        <w:t xml:space="preserve">
      1) көрсетілетін қызметті берушіге: </w:t>
      </w:r>
    </w:p>
    <w:bookmarkEnd w:id="192"/>
    <w:bookmarkStart w:name="z208" w:id="19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w:t>
      </w:r>
    </w:p>
    <w:bookmarkEnd w:id="193"/>
    <w:bookmarkStart w:name="z209" w:id="194"/>
    <w:p>
      <w:pPr>
        <w:spacing w:after="0"/>
        <w:ind w:left="0"/>
        <w:jc w:val="both"/>
      </w:pPr>
      <w:r>
        <w:rPr>
          <w:rFonts w:ascii="Times New Roman"/>
          <w:b w:val="false"/>
          <w:i w:val="false"/>
          <w:color w:val="000000"/>
          <w:sz w:val="28"/>
        </w:rPr>
        <w:t>
      үй-жайлардың мақсаты көрсетілген зертхананың схемаларын, зертхананың бейініне сәйкес режимдік комиссиялар мамандарының тексеру актілері;</w:t>
      </w:r>
    </w:p>
    <w:bookmarkEnd w:id="194"/>
    <w:bookmarkStart w:name="z210" w:id="195"/>
    <w:p>
      <w:pPr>
        <w:spacing w:after="0"/>
        <w:ind w:left="0"/>
        <w:jc w:val="both"/>
      </w:pPr>
      <w:r>
        <w:rPr>
          <w:rFonts w:ascii="Times New Roman"/>
          <w:b w:val="false"/>
          <w:i w:val="false"/>
          <w:color w:val="000000"/>
          <w:sz w:val="28"/>
        </w:rPr>
        <w:t>
      зерттеулердің орындалатын номенклатурасы, материалдық база, кадр құрамы және персоналдың кәсіптік даярлығы көрсетілген түсіндірме жазба;</w:t>
      </w:r>
    </w:p>
    <w:bookmarkEnd w:id="195"/>
    <w:bookmarkStart w:name="z211" w:id="196"/>
    <w:p>
      <w:pPr>
        <w:spacing w:after="0"/>
        <w:ind w:left="0"/>
        <w:jc w:val="both"/>
      </w:pPr>
      <w:r>
        <w:rPr>
          <w:rFonts w:ascii="Times New Roman"/>
          <w:b w:val="false"/>
          <w:i w:val="false"/>
          <w:color w:val="000000"/>
          <w:sz w:val="28"/>
        </w:rPr>
        <w:t>
      зертхананың бейініне сәйкес келетін режимдік комиссия сарапшыларының қорытындылары;</w:t>
      </w:r>
    </w:p>
    <w:bookmarkEnd w:id="196"/>
    <w:bookmarkStart w:name="z212" w:id="197"/>
    <w:p>
      <w:pPr>
        <w:spacing w:after="0"/>
        <w:ind w:left="0"/>
        <w:jc w:val="both"/>
      </w:pPr>
      <w:r>
        <w:rPr>
          <w:rFonts w:ascii="Times New Roman"/>
          <w:b w:val="false"/>
          <w:i w:val="false"/>
          <w:color w:val="000000"/>
          <w:sz w:val="28"/>
        </w:rPr>
        <w:t xml:space="preserve">
      2) порталға: </w:t>
      </w:r>
    </w:p>
    <w:bookmarkEnd w:id="197"/>
    <w:bookmarkStart w:name="z213" w:id="198"/>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bookmarkEnd w:id="198"/>
    <w:bookmarkStart w:name="z214" w:id="199"/>
    <w:p>
      <w:pPr>
        <w:spacing w:after="0"/>
        <w:ind w:left="0"/>
        <w:jc w:val="both"/>
      </w:pPr>
      <w:r>
        <w:rPr>
          <w:rFonts w:ascii="Times New Roman"/>
          <w:b w:val="false"/>
          <w:i w:val="false"/>
          <w:color w:val="000000"/>
          <w:sz w:val="28"/>
        </w:rPr>
        <w:t>
      үй-жайлардың мақсаты көрсетілген зертхананың схемаларын және таза, жұқпалы ағындар қозғалыстарының схемаларын қоса бере отырып, зертхананың бейініне сәйкес режимдік комиссиялар мамандарының тексеру актілерінің электрондық көшірмесі;</w:t>
      </w:r>
    </w:p>
    <w:bookmarkEnd w:id="199"/>
    <w:bookmarkStart w:name="z216" w:id="200"/>
    <w:p>
      <w:pPr>
        <w:spacing w:after="0"/>
        <w:ind w:left="0"/>
        <w:jc w:val="both"/>
      </w:pPr>
      <w:r>
        <w:rPr>
          <w:rFonts w:ascii="Times New Roman"/>
          <w:b w:val="false"/>
          <w:i w:val="false"/>
          <w:color w:val="000000"/>
          <w:sz w:val="28"/>
        </w:rPr>
        <w:t>
      зерттеулердің орындалатын номенклатурасы, материалдық база, кадр құрамы және персоналдың кәсіптік даярлығы көрсетілген түсіндірме жазба;</w:t>
      </w:r>
    </w:p>
    <w:bookmarkEnd w:id="200"/>
    <w:bookmarkStart w:name="z217" w:id="201"/>
    <w:p>
      <w:pPr>
        <w:spacing w:after="0"/>
        <w:ind w:left="0"/>
        <w:jc w:val="both"/>
      </w:pPr>
      <w:r>
        <w:rPr>
          <w:rFonts w:ascii="Times New Roman"/>
          <w:b w:val="false"/>
          <w:i w:val="false"/>
          <w:color w:val="000000"/>
          <w:sz w:val="28"/>
        </w:rPr>
        <w:t>
      зертхананың бейініне сәйкес келетін режимдік комиссия сарапшыларының қорытындыларының электрондық көшірмесі.</w:t>
      </w:r>
    </w:p>
    <w:bookmarkEnd w:id="201"/>
    <w:bookmarkStart w:name="z218" w:id="202"/>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мәліметтерін көрсетілетін қызметті беруші "электрондық үкімет" шлюзі арқылы тиісті мемлекеттік ақпараттық жүйелерден алады.</w:t>
      </w:r>
    </w:p>
    <w:bookmarkEnd w:id="202"/>
    <w:bookmarkStart w:name="z219" w:id="203"/>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көрсетілетін қызметті беруші ақпараттық жүйелердегі заңмен қорғалатын құпияны құрайтын мәліметтерді пайдалануға көрсетілетін қызметті алушының жазбаша келісімін алады.</w:t>
      </w:r>
    </w:p>
    <w:bookmarkEnd w:id="203"/>
    <w:bookmarkStart w:name="z220" w:id="204"/>
    <w:p>
      <w:pPr>
        <w:spacing w:after="0"/>
        <w:ind w:left="0"/>
        <w:jc w:val="both"/>
      </w:pPr>
      <w:r>
        <w:rPr>
          <w:rFonts w:ascii="Times New Roman"/>
          <w:b w:val="false"/>
          <w:i w:val="false"/>
          <w:color w:val="000000"/>
          <w:sz w:val="28"/>
        </w:rPr>
        <w:t xml:space="preserve">
      Құжаттарды көрсетілетін қызметті берушінің кеңсесі арқылы қабылдаған кезде көрсетілетін қызметті алушыға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тиісті құжаттардың қабылданғаны туралы талон беріледі.</w:t>
      </w:r>
    </w:p>
    <w:bookmarkEnd w:id="204"/>
    <w:bookmarkStart w:name="z221" w:id="205"/>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кабинетінде" мемлекеттік қызметті көрсету нәтижесін алу күнін көрсете отырып, мемлекеттік қызметті көрсету үшін сұрау салудың қабылданғаны туралы мәртебе көрсетіледі.</w:t>
      </w:r>
    </w:p>
    <w:bookmarkEnd w:id="205"/>
    <w:bookmarkStart w:name="z222" w:id="206"/>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206"/>
    <w:bookmarkStart w:name="z223" w:id="207"/>
    <w:p>
      <w:pPr>
        <w:spacing w:after="0"/>
        <w:ind w:left="0"/>
        <w:jc w:val="both"/>
      </w:pPr>
      <w:r>
        <w:rPr>
          <w:rFonts w:ascii="Times New Roman"/>
          <w:b w:val="false"/>
          <w:i w:val="false"/>
          <w:color w:val="000000"/>
          <w:sz w:val="28"/>
        </w:rPr>
        <w:t>
      мынадай мазмұндағы 9-1-тармақпен толықтырылсын:</w:t>
      </w:r>
    </w:p>
    <w:bookmarkEnd w:id="207"/>
    <w:bookmarkStart w:name="z224" w:id="208"/>
    <w:p>
      <w:pPr>
        <w:spacing w:after="0"/>
        <w:ind w:left="0"/>
        <w:jc w:val="both"/>
      </w:pPr>
      <w:r>
        <w:rPr>
          <w:rFonts w:ascii="Times New Roman"/>
          <w:b w:val="false"/>
          <w:i w:val="false"/>
          <w:color w:val="000000"/>
          <w:sz w:val="28"/>
        </w:rPr>
        <w:t>
      "9-1. Мемлекеттік қызметті көрсетуден бас тарту үшін мыналар:</w:t>
      </w:r>
    </w:p>
    <w:bookmarkEnd w:id="208"/>
    <w:bookmarkStart w:name="z225" w:id="209"/>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 </w:t>
      </w:r>
    </w:p>
    <w:bookmarkEnd w:id="209"/>
    <w:bookmarkStart w:name="z226" w:id="210"/>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негіз болып табылады."; </w:t>
      </w:r>
    </w:p>
    <w:bookmarkEnd w:id="210"/>
    <w:bookmarkStart w:name="z227" w:id="211"/>
    <w:p>
      <w:pPr>
        <w:spacing w:after="0"/>
        <w:ind w:left="0"/>
        <w:jc w:val="both"/>
      </w:pPr>
      <w:r>
        <w:rPr>
          <w:rFonts w:ascii="Times New Roman"/>
          <w:b w:val="false"/>
          <w:i w:val="false"/>
          <w:color w:val="000000"/>
          <w:sz w:val="28"/>
        </w:rPr>
        <w:t xml:space="preserve">
      көрсетілген бұйрықпен бекітілген "Тамақ өнімінің жарамдылық мерзімдерін және оны сақтау шарттарын келісу туралы санитариялық-эпидемиологиялық қорытынды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29" w:id="212"/>
    <w:p>
      <w:pPr>
        <w:spacing w:after="0"/>
        <w:ind w:left="0"/>
        <w:jc w:val="both"/>
      </w:pPr>
      <w:r>
        <w:rPr>
          <w:rFonts w:ascii="Times New Roman"/>
          <w:b w:val="false"/>
          <w:i w:val="false"/>
          <w:color w:val="000000"/>
          <w:sz w:val="28"/>
        </w:rPr>
        <w:t>
      "4. Мемлекеттік қызметті көрсету мерзімі:</w:t>
      </w:r>
    </w:p>
    <w:bookmarkEnd w:id="212"/>
    <w:bookmarkStart w:name="z230" w:id="213"/>
    <w:p>
      <w:pPr>
        <w:spacing w:after="0"/>
        <w:ind w:left="0"/>
        <w:jc w:val="both"/>
      </w:pPr>
      <w:r>
        <w:rPr>
          <w:rFonts w:ascii="Times New Roman"/>
          <w:b w:val="false"/>
          <w:i w:val="false"/>
          <w:color w:val="000000"/>
          <w:sz w:val="28"/>
        </w:rPr>
        <w:t xml:space="preserve">
      1) көрсетілетін қызметті берушіге құжаттар топтамасын тапсырған, сондай-ақ порталға жүгінген сәттен бастап - 15 (он бес) жұмыс күні; </w:t>
      </w:r>
    </w:p>
    <w:bookmarkEnd w:id="213"/>
    <w:bookmarkStart w:name="z231" w:id="214"/>
    <w:p>
      <w:pPr>
        <w:spacing w:after="0"/>
        <w:ind w:left="0"/>
        <w:jc w:val="both"/>
      </w:pPr>
      <w:r>
        <w:rPr>
          <w:rFonts w:ascii="Times New Roman"/>
          <w:b w:val="false"/>
          <w:i w:val="false"/>
          <w:color w:val="000000"/>
          <w:sz w:val="28"/>
        </w:rPr>
        <w:t xml:space="preserve">
      2) құжаттар топтамасын тапсыру үшін күтудің рұқсат етілген ең ұзақ уақыты - 30 (отыз) минут; </w:t>
      </w:r>
    </w:p>
    <w:bookmarkEnd w:id="214"/>
    <w:bookmarkStart w:name="z232" w:id="215"/>
    <w:p>
      <w:pPr>
        <w:spacing w:after="0"/>
        <w:ind w:left="0"/>
        <w:jc w:val="both"/>
      </w:pPr>
      <w:r>
        <w:rPr>
          <w:rFonts w:ascii="Times New Roman"/>
          <w:b w:val="false"/>
          <w:i w:val="false"/>
          <w:color w:val="000000"/>
          <w:sz w:val="28"/>
        </w:rPr>
        <w:t xml:space="preserve">
      3) көрсетілетін қызметті алушыға қызмет көрсетудің рұқсат етілген ең ұзақ уақыты - 15 (он бес) минут."; </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34" w:id="216"/>
    <w:p>
      <w:pPr>
        <w:spacing w:after="0"/>
        <w:ind w:left="0"/>
        <w:jc w:val="both"/>
      </w:pPr>
      <w:r>
        <w:rPr>
          <w:rFonts w:ascii="Times New Roman"/>
          <w:b w:val="false"/>
          <w:i w:val="false"/>
          <w:color w:val="000000"/>
          <w:sz w:val="28"/>
        </w:rPr>
        <w:t>
      "6. Мемлекеттік қызметті көрсету нәтижесі - тамақ өнімінің жарамдылық мерзімдерін және оны сақтау шарттарын келісу туралы санитариялық-эпидемиологиялық қорытынды не осы мемлекеттік көрсетілетін қызмет стандартының 9-1-тармағында көзделген жағдайлар мен негіздер бойынша мемлекеттік қызметті көрсетуден бас тарту туралы уәжді жауап.</w:t>
      </w:r>
    </w:p>
    <w:bookmarkEnd w:id="216"/>
    <w:bookmarkStart w:name="z235" w:id="217"/>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217"/>
    <w:bookmarkStart w:name="z236" w:id="218"/>
    <w:p>
      <w:pPr>
        <w:spacing w:after="0"/>
        <w:ind w:left="0"/>
        <w:jc w:val="both"/>
      </w:pPr>
      <w:r>
        <w:rPr>
          <w:rFonts w:ascii="Times New Roman"/>
          <w:b w:val="false"/>
          <w:i w:val="false"/>
          <w:color w:val="000000"/>
          <w:sz w:val="28"/>
        </w:rPr>
        <w:t>
      Көрсетілетін қызметті алушы қағаз жеткізгіште мемлекеттік қызмет көрсету нәтижесіне жүгінген жағдайда мемлекеттік қызметті көрсету нәтижесі электрондық нысанда ресімделеді, басып шығарылады және мөрмен және көрсетілетін қызметті берушінің уәкілетті тұлғасының қолымен куәландырылады.</w:t>
      </w:r>
    </w:p>
    <w:bookmarkEnd w:id="218"/>
    <w:bookmarkStart w:name="z237" w:id="219"/>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39" w:id="220"/>
    <w:p>
      <w:pPr>
        <w:spacing w:after="0"/>
        <w:ind w:left="0"/>
        <w:jc w:val="both"/>
      </w:pPr>
      <w:r>
        <w:rPr>
          <w:rFonts w:ascii="Times New Roman"/>
          <w:b w:val="false"/>
          <w:i w:val="false"/>
          <w:color w:val="000000"/>
          <w:sz w:val="28"/>
        </w:rPr>
        <w:t>
      "9. Көрсетілетін қызметті алушы (немесе оның сенімхат бойынша өкілі) өтініш жасаған кезінде мемлекеттік қызметті көрсету үшін қажетті құжаттардың тізбесі:</w:t>
      </w:r>
    </w:p>
    <w:bookmarkEnd w:id="220"/>
    <w:bookmarkStart w:name="z240" w:id="221"/>
    <w:p>
      <w:pPr>
        <w:spacing w:after="0"/>
        <w:ind w:left="0"/>
        <w:jc w:val="both"/>
      </w:pPr>
      <w:r>
        <w:rPr>
          <w:rFonts w:ascii="Times New Roman"/>
          <w:b w:val="false"/>
          <w:i w:val="false"/>
          <w:color w:val="000000"/>
          <w:sz w:val="28"/>
        </w:rPr>
        <w:t xml:space="preserve">
      1) көрсетілетін қызметті берушіге: </w:t>
      </w:r>
    </w:p>
    <w:bookmarkEnd w:id="221"/>
    <w:bookmarkStart w:name="z241" w:id="22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нысандағы өтініш;</w:t>
      </w:r>
    </w:p>
    <w:bookmarkEnd w:id="222"/>
    <w:bookmarkStart w:name="z242" w:id="223"/>
    <w:p>
      <w:pPr>
        <w:spacing w:after="0"/>
        <w:ind w:left="0"/>
        <w:jc w:val="both"/>
      </w:pPr>
      <w:r>
        <w:rPr>
          <w:rFonts w:ascii="Times New Roman"/>
          <w:b w:val="false"/>
          <w:i w:val="false"/>
          <w:color w:val="000000"/>
          <w:sz w:val="28"/>
        </w:rPr>
        <w:t>
      өнім негізге алынып дайындалатын, дайындаушы (өндіруші) куәландырған құжаттардың (стандарттар, техникалық шарттар, регламенттер, технологиялық нұсқаулықтар, ерекшеліктер) көшірмелері;</w:t>
      </w:r>
    </w:p>
    <w:bookmarkEnd w:id="223"/>
    <w:bookmarkStart w:name="z243" w:id="224"/>
    <w:p>
      <w:pPr>
        <w:spacing w:after="0"/>
        <w:ind w:left="0"/>
        <w:jc w:val="both"/>
      </w:pPr>
      <w:r>
        <w:rPr>
          <w:rFonts w:ascii="Times New Roman"/>
          <w:b w:val="false"/>
          <w:i w:val="false"/>
          <w:color w:val="000000"/>
          <w:sz w:val="28"/>
        </w:rPr>
        <w:t>
      санитариялық-эпидемиологиялық қызметтің аккредиттелген зертханалары берген тамақ өнімдері сынамаларының санитариялық-эпидемиологиялық және гигиеналық қауіпсіздік талаптарына сәйкестігіне зерттеу (сынақ) хаттамалары;</w:t>
      </w:r>
    </w:p>
    <w:bookmarkEnd w:id="224"/>
    <w:bookmarkStart w:name="z244" w:id="225"/>
    <w:p>
      <w:pPr>
        <w:spacing w:after="0"/>
        <w:ind w:left="0"/>
        <w:jc w:val="both"/>
      </w:pPr>
      <w:r>
        <w:rPr>
          <w:rFonts w:ascii="Times New Roman"/>
          <w:b w:val="false"/>
          <w:i w:val="false"/>
          <w:color w:val="000000"/>
          <w:sz w:val="28"/>
        </w:rPr>
        <w:t xml:space="preserve">
      2) порталға: </w:t>
      </w:r>
    </w:p>
    <w:bookmarkEnd w:id="225"/>
    <w:bookmarkStart w:name="z245" w:id="226"/>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bookmarkEnd w:id="226"/>
    <w:bookmarkStart w:name="z246" w:id="227"/>
    <w:p>
      <w:pPr>
        <w:spacing w:after="0"/>
        <w:ind w:left="0"/>
        <w:jc w:val="both"/>
      </w:pPr>
      <w:r>
        <w:rPr>
          <w:rFonts w:ascii="Times New Roman"/>
          <w:b w:val="false"/>
          <w:i w:val="false"/>
          <w:color w:val="000000"/>
          <w:sz w:val="28"/>
        </w:rPr>
        <w:t>
      сұрау салуға қоса тіркелетін өнім негізге алынып дайындалатын, дайындаушы (өндіруші) куәландырған құжаттардың (стандарттар, техникалық шарттар, регламенттер, технологиялық нұсқаулар, ерекшеліктер) электрондық көшірмелері;</w:t>
      </w:r>
    </w:p>
    <w:bookmarkEnd w:id="227"/>
    <w:bookmarkStart w:name="z247" w:id="228"/>
    <w:p>
      <w:pPr>
        <w:spacing w:after="0"/>
        <w:ind w:left="0"/>
        <w:jc w:val="both"/>
      </w:pPr>
      <w:r>
        <w:rPr>
          <w:rFonts w:ascii="Times New Roman"/>
          <w:b w:val="false"/>
          <w:i w:val="false"/>
          <w:color w:val="000000"/>
          <w:sz w:val="28"/>
        </w:rPr>
        <w:t>
      сұрау салуға қоса тіркелетін санитариялық-эпидемиологиялық қызметтің аккредиттелген зертханалары берген тамақ өнімдері сынамаларының санитариялық-эпидемиологиялық және гигиеналық қауіпсіздік талаптарына сәйкестігіне зерттеу (сынау) хаттамаларының электрондық көшірмелері.</w:t>
      </w:r>
    </w:p>
    <w:bookmarkEnd w:id="228"/>
    <w:bookmarkStart w:name="z248" w:id="229"/>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мәліметтерін көрсетілетін қызметті беруші "электрондық үкімет" шлюзі арқылы тиісті мемлекеттік ақпараттық жүйелерден алады.</w:t>
      </w:r>
    </w:p>
    <w:bookmarkEnd w:id="229"/>
    <w:bookmarkStart w:name="z249" w:id="230"/>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көрсетілетін қызметті беруші ақпараттық жүйелердегі заңмен қорғалатын құпияны құрайтын мәліметтерді пайдалануға көрсетілетін қызметті алушының жазбаша келісімін алады.</w:t>
      </w:r>
    </w:p>
    <w:bookmarkEnd w:id="230"/>
    <w:bookmarkStart w:name="z250" w:id="231"/>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231"/>
    <w:bookmarkStart w:name="z251" w:id="232"/>
    <w:p>
      <w:pPr>
        <w:spacing w:after="0"/>
        <w:ind w:left="0"/>
        <w:jc w:val="both"/>
      </w:pPr>
      <w:r>
        <w:rPr>
          <w:rFonts w:ascii="Times New Roman"/>
          <w:b w:val="false"/>
          <w:i w:val="false"/>
          <w:color w:val="000000"/>
          <w:sz w:val="28"/>
        </w:rPr>
        <w:t xml:space="preserve">
      1) көрсетілетін қызметті берушіге - құжаттар топтамасының қабылданған күні мен уақытын көрсете отырып, көрсетілетін қызметті берушінің кеңсесінде тіркелгені туралы оның көшірмесіндегі белгі қағаз жеткізгіштегі өтініштің қабылданғанын растау болып табылады; </w:t>
      </w:r>
    </w:p>
    <w:bookmarkEnd w:id="232"/>
    <w:bookmarkStart w:name="z252" w:id="233"/>
    <w:p>
      <w:pPr>
        <w:spacing w:after="0"/>
        <w:ind w:left="0"/>
        <w:jc w:val="both"/>
      </w:pPr>
      <w:r>
        <w:rPr>
          <w:rFonts w:ascii="Times New Roman"/>
          <w:b w:val="false"/>
          <w:i w:val="false"/>
          <w:color w:val="000000"/>
          <w:sz w:val="28"/>
        </w:rPr>
        <w:t xml:space="preserve">
      2) портал арқылы - көрсетілетін қызметті алушының "жеке кабинетінде" мемлекеттік қызметті көрсету нәтижесі алынатын күнін көрсетіп отырып, мемлекеттік қызметті көрсету үшін сұрау салудың қабылданғаны туралы мәртебе көрсетіледі. </w:t>
      </w:r>
    </w:p>
    <w:bookmarkEnd w:id="233"/>
    <w:bookmarkStart w:name="z253" w:id="234"/>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234"/>
    <w:bookmarkStart w:name="z254" w:id="235"/>
    <w:p>
      <w:pPr>
        <w:spacing w:after="0"/>
        <w:ind w:left="0"/>
        <w:jc w:val="both"/>
      </w:pPr>
      <w:r>
        <w:rPr>
          <w:rFonts w:ascii="Times New Roman"/>
          <w:b w:val="false"/>
          <w:i w:val="false"/>
          <w:color w:val="000000"/>
          <w:sz w:val="28"/>
        </w:rPr>
        <w:t>
      мынадай мазмұндағы 9-1-тармақпен толықтырылсын:</w:t>
      </w:r>
    </w:p>
    <w:bookmarkEnd w:id="235"/>
    <w:bookmarkStart w:name="z255" w:id="236"/>
    <w:p>
      <w:pPr>
        <w:spacing w:after="0"/>
        <w:ind w:left="0"/>
        <w:jc w:val="both"/>
      </w:pPr>
      <w:r>
        <w:rPr>
          <w:rFonts w:ascii="Times New Roman"/>
          <w:b w:val="false"/>
          <w:i w:val="false"/>
          <w:color w:val="000000"/>
          <w:sz w:val="28"/>
        </w:rPr>
        <w:t>
      "9-1. Мемлекеттік қызметті көрсетуден бас тарту үшін сараптаманың, зерттеудің теріс қорытындысы негіз болып табылады.";</w:t>
      </w:r>
    </w:p>
    <w:bookmarkEnd w:id="236"/>
    <w:bookmarkStart w:name="z256" w:id="237"/>
    <w:p>
      <w:pPr>
        <w:spacing w:after="0"/>
        <w:ind w:left="0"/>
        <w:jc w:val="both"/>
      </w:pPr>
      <w:r>
        <w:rPr>
          <w:rFonts w:ascii="Times New Roman"/>
          <w:b w:val="false"/>
          <w:i w:val="false"/>
          <w:color w:val="000000"/>
          <w:sz w:val="28"/>
        </w:rPr>
        <w:t xml:space="preserve">
      көрсетілген бұйрықпен бекітілген "Халықтың санитариялық-эпидемиологиялық саламаттылығы саласындағы мамандар үшін біліктілік санатын беру туралы куәлікті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258" w:id="238"/>
    <w:p>
      <w:pPr>
        <w:spacing w:after="0"/>
        <w:ind w:left="0"/>
        <w:jc w:val="both"/>
      </w:pPr>
      <w:r>
        <w:rPr>
          <w:rFonts w:ascii="Times New Roman"/>
          <w:b w:val="false"/>
          <w:i w:val="false"/>
          <w:color w:val="000000"/>
          <w:sz w:val="28"/>
        </w:rPr>
        <w:t>
      "4. Мемлекеттік қызмет көрсету мерзімі:</w:t>
      </w:r>
    </w:p>
    <w:bookmarkEnd w:id="238"/>
    <w:bookmarkStart w:name="z259" w:id="239"/>
    <w:p>
      <w:pPr>
        <w:spacing w:after="0"/>
        <w:ind w:left="0"/>
        <w:jc w:val="both"/>
      </w:pPr>
      <w:r>
        <w:rPr>
          <w:rFonts w:ascii="Times New Roman"/>
          <w:b w:val="false"/>
          <w:i w:val="false"/>
          <w:color w:val="000000"/>
          <w:sz w:val="28"/>
        </w:rPr>
        <w:t xml:space="preserve">
      1) көрсетілетін қызметті берушіге құжаттар топтамасын тапсырған сәттен бастап, сондай-ақ порталға жүгінген кезінде - 22 (жиырма екі) жұмыс күні; </w:t>
      </w:r>
    </w:p>
    <w:bookmarkEnd w:id="239"/>
    <w:bookmarkStart w:name="z260" w:id="240"/>
    <w:p>
      <w:pPr>
        <w:spacing w:after="0"/>
        <w:ind w:left="0"/>
        <w:jc w:val="both"/>
      </w:pPr>
      <w:r>
        <w:rPr>
          <w:rFonts w:ascii="Times New Roman"/>
          <w:b w:val="false"/>
          <w:i w:val="false"/>
          <w:color w:val="000000"/>
          <w:sz w:val="28"/>
        </w:rPr>
        <w:t xml:space="preserve">
      2) құжаттар топтамасын тапсыру үшін күтуге берілген ең ұзақ уақыт - 30 (отыз) минут; </w:t>
      </w:r>
    </w:p>
    <w:bookmarkEnd w:id="240"/>
    <w:bookmarkStart w:name="z261" w:id="241"/>
    <w:p>
      <w:pPr>
        <w:spacing w:after="0"/>
        <w:ind w:left="0"/>
        <w:jc w:val="both"/>
      </w:pPr>
      <w:r>
        <w:rPr>
          <w:rFonts w:ascii="Times New Roman"/>
          <w:b w:val="false"/>
          <w:i w:val="false"/>
          <w:color w:val="000000"/>
          <w:sz w:val="28"/>
        </w:rPr>
        <w:t xml:space="preserve">
      3) қызмет көрсетуге берілген ең ұзақ уақыт - 15 (он бес) минут. </w:t>
      </w:r>
    </w:p>
    <w:bookmarkEnd w:id="241"/>
    <w:bookmarkStart w:name="z262" w:id="242"/>
    <w:p>
      <w:pPr>
        <w:spacing w:after="0"/>
        <w:ind w:left="0"/>
        <w:jc w:val="both"/>
      </w:pPr>
      <w:r>
        <w:rPr>
          <w:rFonts w:ascii="Times New Roman"/>
          <w:b w:val="false"/>
          <w:i w:val="false"/>
          <w:color w:val="000000"/>
          <w:sz w:val="28"/>
        </w:rPr>
        <w:t>
      Мемлекеттік көрсетілетін қызмет көрсетілетін қызметті беруші бекітетін, көрсетілетін қызметті берушінің интернет-ресурсында орналастырылған әңгімелесуді өткізу кестесіне сәйкес алдын ала жазылусыз және жедел қызмет көрсетусіз көрсетіледі.";</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64" w:id="243"/>
    <w:p>
      <w:pPr>
        <w:spacing w:after="0"/>
        <w:ind w:left="0"/>
        <w:jc w:val="both"/>
      </w:pPr>
      <w:r>
        <w:rPr>
          <w:rFonts w:ascii="Times New Roman"/>
          <w:b w:val="false"/>
          <w:i w:val="false"/>
          <w:color w:val="000000"/>
          <w:sz w:val="28"/>
        </w:rPr>
        <w:t xml:space="preserve">
      "6. Мемлекеттік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біліктілік санатын беру туралы куәлік (бұдан әрі - куәлік) не осы мемлекеттік көрсетілетін қызмет стандартының 9-1-тармағында көзделген жағдайлар мен негіздер бойынша мемлекеттік қызметті көрсетуден бас тарту туралы уәжді жауап. Куәлік кәсіптік даярлықты бағалаудың және әңгімелесудің оң нәтижесі болғанда беріледі.</w:t>
      </w:r>
    </w:p>
    <w:bookmarkEnd w:id="243"/>
    <w:bookmarkStart w:name="z265" w:id="244"/>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244"/>
    <w:bookmarkStart w:name="z266" w:id="245"/>
    <w:p>
      <w:pPr>
        <w:spacing w:after="0"/>
        <w:ind w:left="0"/>
        <w:jc w:val="both"/>
      </w:pPr>
      <w:r>
        <w:rPr>
          <w:rFonts w:ascii="Times New Roman"/>
          <w:b w:val="false"/>
          <w:i w:val="false"/>
          <w:color w:val="000000"/>
          <w:sz w:val="28"/>
        </w:rPr>
        <w:t>
      Көрсетілетін қызметті алушы қағаз жеткізгіште мемлекеттік қызмет көрсету нәтижесіне жүгінген жағдайда мемлекеттік қызметті көрсету нәтижесі электрондық нысанда ресімделеді, басып шығарылады және мөрмен және көрсетілетін қызметті берушінің уәкілетті тұлғасының қолымен куәландырылады.</w:t>
      </w:r>
    </w:p>
    <w:bookmarkEnd w:id="245"/>
    <w:bookmarkStart w:name="z267" w:id="246"/>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69" w:id="247"/>
    <w:p>
      <w:pPr>
        <w:spacing w:after="0"/>
        <w:ind w:left="0"/>
        <w:jc w:val="both"/>
      </w:pPr>
      <w:r>
        <w:rPr>
          <w:rFonts w:ascii="Times New Roman"/>
          <w:b w:val="false"/>
          <w:i w:val="false"/>
          <w:color w:val="000000"/>
          <w:sz w:val="28"/>
        </w:rPr>
        <w:t>
      "9. Көрсетілетін қызметті алушы жүгінген кезінде мемлекеттік қызметті алу үшін қажетті құжаттардың тізбесі:</w:t>
      </w:r>
    </w:p>
    <w:bookmarkEnd w:id="247"/>
    <w:bookmarkStart w:name="z270" w:id="248"/>
    <w:p>
      <w:pPr>
        <w:spacing w:after="0"/>
        <w:ind w:left="0"/>
        <w:jc w:val="both"/>
      </w:pPr>
      <w:r>
        <w:rPr>
          <w:rFonts w:ascii="Times New Roman"/>
          <w:b w:val="false"/>
          <w:i w:val="false"/>
          <w:color w:val="000000"/>
          <w:sz w:val="28"/>
        </w:rPr>
        <w:t xml:space="preserve">
      1) көрсетілетін қызметті берушіге: </w:t>
      </w:r>
    </w:p>
    <w:bookmarkEnd w:id="248"/>
    <w:bookmarkStart w:name="z271" w:id="249"/>
    <w:p>
      <w:pPr>
        <w:spacing w:after="0"/>
        <w:ind w:left="0"/>
        <w:jc w:val="both"/>
      </w:pPr>
      <w:r>
        <w:rPr>
          <w:rFonts w:ascii="Times New Roman"/>
          <w:b w:val="false"/>
          <w:i w:val="false"/>
          <w:color w:val="000000"/>
          <w:sz w:val="28"/>
        </w:rPr>
        <w:t>
      тиісті біліктілік санатын бере отырып, 5 (бес) жыл мерзімі бар куәлікті алу үшін:</w:t>
      </w:r>
    </w:p>
    <w:bookmarkEnd w:id="249"/>
    <w:bookmarkStart w:name="z272" w:id="25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250"/>
    <w:bookmarkStart w:name="z273" w:id="25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мәліметтер;</w:t>
      </w:r>
    </w:p>
    <w:bookmarkEnd w:id="251"/>
    <w:bookmarkStart w:name="z274" w:id="252"/>
    <w:p>
      <w:pPr>
        <w:spacing w:after="0"/>
        <w:ind w:left="0"/>
        <w:jc w:val="both"/>
      </w:pPr>
      <w:r>
        <w:rPr>
          <w:rFonts w:ascii="Times New Roman"/>
          <w:b w:val="false"/>
          <w:i w:val="false"/>
          <w:color w:val="000000"/>
          <w:sz w:val="28"/>
        </w:rPr>
        <w:t>
      кәсіби даярлықты бағалаудың және растаудың оң нәтижесінің көшірмесі;</w:t>
      </w:r>
    </w:p>
    <w:bookmarkEnd w:id="252"/>
    <w:p>
      <w:pPr>
        <w:spacing w:after="0"/>
        <w:ind w:left="0"/>
        <w:jc w:val="both"/>
      </w:pPr>
      <w:r>
        <w:rPr>
          <w:rFonts w:ascii="Times New Roman"/>
          <w:b w:val="false"/>
          <w:i w:val="false"/>
          <w:color w:val="000000"/>
          <w:sz w:val="28"/>
        </w:rPr>
        <w:t>
      білімі туралы құжаттың көшірмесі;</w:t>
      </w:r>
    </w:p>
    <w:bookmarkStart w:name="z275" w:id="253"/>
    <w:p>
      <w:pPr>
        <w:spacing w:after="0"/>
        <w:ind w:left="0"/>
        <w:jc w:val="both"/>
      </w:pPr>
      <w:r>
        <w:rPr>
          <w:rFonts w:ascii="Times New Roman"/>
          <w:b w:val="false"/>
          <w:i w:val="false"/>
          <w:color w:val="000000"/>
          <w:sz w:val="28"/>
        </w:rPr>
        <w:t>
      соңғы 5 жыл ішінде үздіксіз кәсіби дамуға ықпал ететін іс-шараларға қатысуды растайтын құжаттардың көшірмесі;</w:t>
      </w:r>
    </w:p>
    <w:bookmarkEnd w:id="253"/>
    <w:bookmarkStart w:name="z276" w:id="254"/>
    <w:p>
      <w:pPr>
        <w:spacing w:after="0"/>
        <w:ind w:left="0"/>
        <w:jc w:val="both"/>
      </w:pPr>
      <w:r>
        <w:rPr>
          <w:rFonts w:ascii="Times New Roman"/>
          <w:b w:val="false"/>
          <w:i w:val="false"/>
          <w:color w:val="000000"/>
          <w:sz w:val="28"/>
        </w:rPr>
        <w:t>
      еңбек қызметін растайтын құжаттың көшірмесі;</w:t>
      </w:r>
    </w:p>
    <w:bookmarkEnd w:id="254"/>
    <w:p>
      <w:pPr>
        <w:spacing w:after="0"/>
        <w:ind w:left="0"/>
        <w:jc w:val="both"/>
      </w:pPr>
      <w:r>
        <w:rPr>
          <w:rFonts w:ascii="Times New Roman"/>
          <w:b w:val="false"/>
          <w:i w:val="false"/>
          <w:color w:val="000000"/>
          <w:sz w:val="28"/>
        </w:rPr>
        <w:t>
      соңғы 2 жыл ішіндегі үміткердің есебі;</w:t>
      </w:r>
    </w:p>
    <w:bookmarkStart w:name="z277" w:id="255"/>
    <w:p>
      <w:pPr>
        <w:spacing w:after="0"/>
        <w:ind w:left="0"/>
        <w:jc w:val="both"/>
      </w:pPr>
      <w:r>
        <w:rPr>
          <w:rFonts w:ascii="Times New Roman"/>
          <w:b w:val="false"/>
          <w:i w:val="false"/>
          <w:color w:val="000000"/>
          <w:sz w:val="28"/>
        </w:rPr>
        <w:t>
      бірінші немесе жоғары біліктілік санатын бере отырып, мерзімсіз сертификатты алу үшін:</w:t>
      </w:r>
    </w:p>
    <w:bookmarkEnd w:id="255"/>
    <w:bookmarkStart w:name="z278" w:id="25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p>
    <w:bookmarkEnd w:id="256"/>
    <w:bookmarkStart w:name="z279" w:id="25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мәліметтер;</w:t>
      </w:r>
    </w:p>
    <w:bookmarkEnd w:id="257"/>
    <w:bookmarkStart w:name="z280" w:id="258"/>
    <w:p>
      <w:pPr>
        <w:spacing w:after="0"/>
        <w:ind w:left="0"/>
        <w:jc w:val="both"/>
      </w:pPr>
      <w:r>
        <w:rPr>
          <w:rFonts w:ascii="Times New Roman"/>
          <w:b w:val="false"/>
          <w:i w:val="false"/>
          <w:color w:val="000000"/>
          <w:sz w:val="28"/>
        </w:rPr>
        <w:t>
      кәсіби даярлықты бағалаудың және растаудың оң нәтижесінің көшірмесі;</w:t>
      </w:r>
    </w:p>
    <w:bookmarkEnd w:id="258"/>
    <w:p>
      <w:pPr>
        <w:spacing w:after="0"/>
        <w:ind w:left="0"/>
        <w:jc w:val="both"/>
      </w:pPr>
      <w:r>
        <w:rPr>
          <w:rFonts w:ascii="Times New Roman"/>
          <w:b w:val="false"/>
          <w:i w:val="false"/>
          <w:color w:val="000000"/>
          <w:sz w:val="28"/>
        </w:rPr>
        <w:t>
      соңғы 5 жыл ішінде үздіксіз кәсіби дамуға ықпал ететін іс-шараларға қатысуды растайтын құжаттардың көшірмесі;</w:t>
      </w:r>
    </w:p>
    <w:bookmarkStart w:name="z281" w:id="259"/>
    <w:p>
      <w:pPr>
        <w:spacing w:after="0"/>
        <w:ind w:left="0"/>
        <w:jc w:val="both"/>
      </w:pPr>
      <w:r>
        <w:rPr>
          <w:rFonts w:ascii="Times New Roman"/>
          <w:b w:val="false"/>
          <w:i w:val="false"/>
          <w:color w:val="000000"/>
          <w:sz w:val="28"/>
        </w:rPr>
        <w:t>
      біліктілік санатын бере отырып бұрын алынған үш сертификаттың немесе куәліктің көшірмелері;</w:t>
      </w:r>
    </w:p>
    <w:bookmarkEnd w:id="259"/>
    <w:bookmarkStart w:name="z282" w:id="260"/>
    <w:p>
      <w:pPr>
        <w:spacing w:after="0"/>
        <w:ind w:left="0"/>
        <w:jc w:val="both"/>
      </w:pPr>
      <w:r>
        <w:rPr>
          <w:rFonts w:ascii="Times New Roman"/>
          <w:b w:val="false"/>
          <w:i w:val="false"/>
          <w:color w:val="000000"/>
          <w:sz w:val="28"/>
        </w:rPr>
        <w:t xml:space="preserve">
      2) порталға: </w:t>
      </w:r>
    </w:p>
    <w:bookmarkEnd w:id="260"/>
    <w:bookmarkStart w:name="z283" w:id="261"/>
    <w:p>
      <w:pPr>
        <w:spacing w:after="0"/>
        <w:ind w:left="0"/>
        <w:jc w:val="both"/>
      </w:pPr>
      <w:r>
        <w:rPr>
          <w:rFonts w:ascii="Times New Roman"/>
          <w:b w:val="false"/>
          <w:i w:val="false"/>
          <w:color w:val="000000"/>
          <w:sz w:val="28"/>
        </w:rPr>
        <w:t>
      тиісті біліктілік санатын бере отырып, 5 (бес) жыл мерзімі бар куәлікті алу үшін:</w:t>
      </w:r>
    </w:p>
    <w:bookmarkEnd w:id="261"/>
    <w:bookmarkStart w:name="z284" w:id="262"/>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262"/>
    <w:bookmarkStart w:name="z285" w:id="26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мәліметтер;</w:t>
      </w:r>
    </w:p>
    <w:bookmarkEnd w:id="263"/>
    <w:bookmarkStart w:name="z286" w:id="264"/>
    <w:p>
      <w:pPr>
        <w:spacing w:after="0"/>
        <w:ind w:left="0"/>
        <w:jc w:val="both"/>
      </w:pPr>
      <w:r>
        <w:rPr>
          <w:rFonts w:ascii="Times New Roman"/>
          <w:b w:val="false"/>
          <w:i w:val="false"/>
          <w:color w:val="000000"/>
          <w:sz w:val="28"/>
        </w:rPr>
        <w:t>
      кәсіби даярлықты бағалаудың және оны растаудың оң нәтижесінің электрондық көшірмесі;</w:t>
      </w:r>
    </w:p>
    <w:bookmarkEnd w:id="264"/>
    <w:bookmarkStart w:name="z287" w:id="265"/>
    <w:p>
      <w:pPr>
        <w:spacing w:after="0"/>
        <w:ind w:left="0"/>
        <w:jc w:val="both"/>
      </w:pPr>
      <w:r>
        <w:rPr>
          <w:rFonts w:ascii="Times New Roman"/>
          <w:b w:val="false"/>
          <w:i w:val="false"/>
          <w:color w:val="000000"/>
          <w:sz w:val="28"/>
        </w:rPr>
        <w:t>
      білімі туралы құжаттың электрондық көшірмесі;</w:t>
      </w:r>
    </w:p>
    <w:bookmarkEnd w:id="265"/>
    <w:bookmarkStart w:name="z288" w:id="266"/>
    <w:p>
      <w:pPr>
        <w:spacing w:after="0"/>
        <w:ind w:left="0"/>
        <w:jc w:val="both"/>
      </w:pPr>
      <w:r>
        <w:rPr>
          <w:rFonts w:ascii="Times New Roman"/>
          <w:b w:val="false"/>
          <w:i w:val="false"/>
          <w:color w:val="000000"/>
          <w:sz w:val="28"/>
        </w:rPr>
        <w:t>
      соңғы 5 жыл ішінде үздіксіз кәсіби дамуға ықпал ететін іс-шараларға қатысуды растайтын құжаттардың электрондық көшірмесі;</w:t>
      </w:r>
    </w:p>
    <w:bookmarkEnd w:id="266"/>
    <w:bookmarkStart w:name="z289" w:id="267"/>
    <w:p>
      <w:pPr>
        <w:spacing w:after="0"/>
        <w:ind w:left="0"/>
        <w:jc w:val="both"/>
      </w:pPr>
      <w:r>
        <w:rPr>
          <w:rFonts w:ascii="Times New Roman"/>
          <w:b w:val="false"/>
          <w:i w:val="false"/>
          <w:color w:val="000000"/>
          <w:sz w:val="28"/>
        </w:rPr>
        <w:t>
      еңбек қызметін растайтын құжаттың электрондық көшірмесі;</w:t>
      </w:r>
    </w:p>
    <w:bookmarkEnd w:id="267"/>
    <w:p>
      <w:pPr>
        <w:spacing w:after="0"/>
        <w:ind w:left="0"/>
        <w:jc w:val="both"/>
      </w:pPr>
      <w:r>
        <w:rPr>
          <w:rFonts w:ascii="Times New Roman"/>
          <w:b w:val="false"/>
          <w:i w:val="false"/>
          <w:color w:val="000000"/>
          <w:sz w:val="28"/>
        </w:rPr>
        <w:t>
      бірінші немесе жоғары біліктілік санатын бере отырып, мерзімсіз куәлікті алу үшін:</w:t>
      </w:r>
    </w:p>
    <w:bookmarkStart w:name="z290" w:id="268"/>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268"/>
    <w:bookmarkStart w:name="z291" w:id="26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мәліметтер;</w:t>
      </w:r>
    </w:p>
    <w:bookmarkEnd w:id="269"/>
    <w:bookmarkStart w:name="z292" w:id="270"/>
    <w:p>
      <w:pPr>
        <w:spacing w:after="0"/>
        <w:ind w:left="0"/>
        <w:jc w:val="both"/>
      </w:pPr>
      <w:r>
        <w:rPr>
          <w:rFonts w:ascii="Times New Roman"/>
          <w:b w:val="false"/>
          <w:i w:val="false"/>
          <w:color w:val="000000"/>
          <w:sz w:val="28"/>
        </w:rPr>
        <w:t>
      кәсіби даярлықты бағалаудың және растаудың оң нәтижесінің электрондық көшірмесі;</w:t>
      </w:r>
    </w:p>
    <w:bookmarkEnd w:id="270"/>
    <w:bookmarkStart w:name="z293" w:id="271"/>
    <w:p>
      <w:pPr>
        <w:spacing w:after="0"/>
        <w:ind w:left="0"/>
        <w:jc w:val="both"/>
      </w:pPr>
      <w:r>
        <w:rPr>
          <w:rFonts w:ascii="Times New Roman"/>
          <w:b w:val="false"/>
          <w:i w:val="false"/>
          <w:color w:val="000000"/>
          <w:sz w:val="28"/>
        </w:rPr>
        <w:t>
      соңғы 5 жыл ішінде үздіксіз кәсіби дамуға ықпал ететін іс-шараларға қатысуды растайтын құжаттардың электрондық көшірмесі;</w:t>
      </w:r>
    </w:p>
    <w:bookmarkEnd w:id="271"/>
    <w:bookmarkStart w:name="z294" w:id="272"/>
    <w:p>
      <w:pPr>
        <w:spacing w:after="0"/>
        <w:ind w:left="0"/>
        <w:jc w:val="both"/>
      </w:pPr>
      <w:r>
        <w:rPr>
          <w:rFonts w:ascii="Times New Roman"/>
          <w:b w:val="false"/>
          <w:i w:val="false"/>
          <w:color w:val="000000"/>
          <w:sz w:val="28"/>
        </w:rPr>
        <w:t>
      біліктілік санатын бере отырып, бұрын алынған үш сертификаттың немесе куәліктің электрондық көшірмелері.</w:t>
      </w:r>
    </w:p>
    <w:bookmarkEnd w:id="272"/>
    <w:bookmarkStart w:name="z295" w:id="273"/>
    <w:p>
      <w:pPr>
        <w:spacing w:after="0"/>
        <w:ind w:left="0"/>
        <w:jc w:val="both"/>
      </w:pPr>
      <w:r>
        <w:rPr>
          <w:rFonts w:ascii="Times New Roman"/>
          <w:b w:val="false"/>
          <w:i w:val="false"/>
          <w:color w:val="000000"/>
          <w:sz w:val="28"/>
        </w:rPr>
        <w:t>
      Құжаттар салыстыру үшін түпнұсқада ұсынылады, содан кейін құжаттардың түпнұсқасы көрсетілетін қызметті алушыға өтініш берген күні қайтарылады.</w:t>
      </w:r>
    </w:p>
    <w:bookmarkEnd w:id="273"/>
    <w:bookmarkStart w:name="z296" w:id="274"/>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мәліметтерін көрсетілетін қызметті беруші "электрондық үкімет" шлюзі арқылы тиісті мемлекеттік ақпараттық жүйелерден алады.</w:t>
      </w:r>
    </w:p>
    <w:bookmarkEnd w:id="274"/>
    <w:bookmarkStart w:name="z297" w:id="275"/>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көрсетілетін қызметті беруші ақпараттық жүйелердегі заңмен қорғалатын құпияны құрайтын мәліметтерді пайдалануға көрсетілетін қызметті алушының жазбаша келісімін алады.</w:t>
      </w:r>
    </w:p>
    <w:bookmarkEnd w:id="275"/>
    <w:bookmarkStart w:name="z298" w:id="276"/>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276"/>
    <w:bookmarkStart w:name="z299" w:id="277"/>
    <w:p>
      <w:pPr>
        <w:spacing w:after="0"/>
        <w:ind w:left="0"/>
        <w:jc w:val="both"/>
      </w:pPr>
      <w:r>
        <w:rPr>
          <w:rFonts w:ascii="Times New Roman"/>
          <w:b w:val="false"/>
          <w:i w:val="false"/>
          <w:color w:val="000000"/>
          <w:sz w:val="28"/>
        </w:rPr>
        <w:t>
      көрсетілетін қызметті берушінің кеңсесі арқылы:</w:t>
      </w:r>
    </w:p>
    <w:bookmarkEnd w:id="277"/>
    <w:p>
      <w:pPr>
        <w:spacing w:after="0"/>
        <w:ind w:left="0"/>
        <w:jc w:val="both"/>
      </w:pPr>
      <w:r>
        <w:rPr>
          <w:rFonts w:ascii="Times New Roman"/>
          <w:b w:val="false"/>
          <w:i w:val="false"/>
          <w:color w:val="000000"/>
          <w:sz w:val="28"/>
        </w:rPr>
        <w:t>
      өтініштің нөмірі мен қабылданған күні;</w:t>
      </w:r>
    </w:p>
    <w:p>
      <w:pPr>
        <w:spacing w:after="0"/>
        <w:ind w:left="0"/>
        <w:jc w:val="both"/>
      </w:pPr>
      <w:r>
        <w:rPr>
          <w:rFonts w:ascii="Times New Roman"/>
          <w:b w:val="false"/>
          <w:i w:val="false"/>
          <w:color w:val="000000"/>
          <w:sz w:val="28"/>
        </w:rPr>
        <w:t>
      сұрау салынған мемлекеттік көрсетілетін қызметтің түрі;</w:t>
      </w:r>
    </w:p>
    <w:p>
      <w:pPr>
        <w:spacing w:after="0"/>
        <w:ind w:left="0"/>
        <w:jc w:val="both"/>
      </w:pPr>
      <w:r>
        <w:rPr>
          <w:rFonts w:ascii="Times New Roman"/>
          <w:b w:val="false"/>
          <w:i w:val="false"/>
          <w:color w:val="000000"/>
          <w:sz w:val="28"/>
        </w:rPr>
        <w:t>
      өтінішке қоса берілген құжаттардың саны әңгімелесуді өткізу күні мен уақыты;</w:t>
      </w:r>
    </w:p>
    <w:bookmarkStart w:name="z300" w:id="278"/>
    <w:p>
      <w:pPr>
        <w:spacing w:after="0"/>
        <w:ind w:left="0"/>
        <w:jc w:val="both"/>
      </w:pPr>
      <w:r>
        <w:rPr>
          <w:rFonts w:ascii="Times New Roman"/>
          <w:b w:val="false"/>
          <w:i w:val="false"/>
          <w:color w:val="000000"/>
          <w:sz w:val="28"/>
        </w:rPr>
        <w:t>
      өтінішті қабылдаған кеңсе қызметкерінің тегі, аты, әкесінің аты (болған жағдайда) көрсетілген тиісті құжаттардың қабылданғаны туралы қолхат (хабарлама) беріледі;</w:t>
      </w:r>
    </w:p>
    <w:bookmarkEnd w:id="278"/>
    <w:bookmarkStart w:name="z301" w:id="279"/>
    <w:p>
      <w:pPr>
        <w:spacing w:after="0"/>
        <w:ind w:left="0"/>
        <w:jc w:val="both"/>
      </w:pPr>
      <w:r>
        <w:rPr>
          <w:rFonts w:ascii="Times New Roman"/>
          <w:b w:val="false"/>
          <w:i w:val="false"/>
          <w:color w:val="000000"/>
          <w:sz w:val="28"/>
        </w:rPr>
        <w:t>
      портал арқылы - көрсетілетін қызметті алушының "жеке кабинетінде" әңгімелесуді өткізу күні, уақыты мен орны көрсетіле отырып, мемлекеттік қызметті көрсету үшін сұрау салудың қабылданғаны туралы мәртебе көрсетіледі.</w:t>
      </w:r>
    </w:p>
    <w:bookmarkEnd w:id="279"/>
    <w:bookmarkStart w:name="z302" w:id="280"/>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280"/>
    <w:bookmarkStart w:name="z303" w:id="281"/>
    <w:p>
      <w:pPr>
        <w:spacing w:after="0"/>
        <w:ind w:left="0"/>
        <w:jc w:val="both"/>
      </w:pPr>
      <w:r>
        <w:rPr>
          <w:rFonts w:ascii="Times New Roman"/>
          <w:b w:val="false"/>
          <w:i w:val="false"/>
          <w:color w:val="000000"/>
          <w:sz w:val="28"/>
        </w:rPr>
        <w:t>
      мынадай мазмұндағы 9-1-тармақпен толықтырылсын:</w:t>
      </w:r>
    </w:p>
    <w:bookmarkEnd w:id="281"/>
    <w:bookmarkStart w:name="z304" w:id="282"/>
    <w:p>
      <w:pPr>
        <w:spacing w:after="0"/>
        <w:ind w:left="0"/>
        <w:jc w:val="both"/>
      </w:pPr>
      <w:r>
        <w:rPr>
          <w:rFonts w:ascii="Times New Roman"/>
          <w:b w:val="false"/>
          <w:i w:val="false"/>
          <w:color w:val="000000"/>
          <w:sz w:val="28"/>
        </w:rPr>
        <w:t>
      "9-1. Мемлекеттік қызметті көрсетуден бас тарту үшін мыналар:</w:t>
      </w:r>
    </w:p>
    <w:bookmarkEnd w:id="282"/>
    <w:bookmarkStart w:name="z305" w:id="283"/>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 </w:t>
      </w:r>
    </w:p>
    <w:bookmarkEnd w:id="283"/>
    <w:bookmarkStart w:name="z306" w:id="284"/>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деректердің және мәліметтердің Қазақстан Республикасының нормативтік құқықтық актілерінде белгіленген талаптарға сәйкес келмеуі негіз болып табылады.".</w:t>
      </w:r>
    </w:p>
    <w:bookmarkEnd w:id="284"/>
    <w:bookmarkStart w:name="z307" w:id="285"/>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Тұтынушылардың құқықтарын қорғау комитеті заңнамада белгіленген тәртіппен: </w:t>
      </w:r>
    </w:p>
    <w:bookmarkEnd w:id="285"/>
    <w:bookmarkStart w:name="z308" w:id="286"/>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286"/>
    <w:bookmarkStart w:name="z309" w:id="28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баспа және электрондық түрде ресми жариялауға мерзімді баспа басылымдарына және "Әділет" ақпараттық-құқықтық жүйесіне,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287"/>
    <w:bookmarkStart w:name="z310" w:id="288"/>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w:t>
      </w:r>
    </w:p>
    <w:bookmarkEnd w:id="288"/>
    <w:bookmarkStart w:name="z311" w:id="28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289"/>
    <w:bookmarkStart w:name="z312" w:id="290"/>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290"/>
    <w:bookmarkStart w:name="z313" w:id="29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9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Бишімбаев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______________________ Д. Абаев   </w:t>
      </w:r>
    </w:p>
    <w:p>
      <w:pPr>
        <w:spacing w:after="0"/>
        <w:ind w:left="0"/>
        <w:jc w:val="both"/>
      </w:pPr>
      <w:r>
        <w:rPr>
          <w:rFonts w:ascii="Times New Roman"/>
          <w:b w:val="false"/>
          <w:i w:val="false"/>
          <w:color w:val="000000"/>
          <w:sz w:val="28"/>
        </w:rPr>
        <w:t>
      2016 жылғы 30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28 маусымдағы</w:t>
            </w:r>
            <w:r>
              <w:br/>
            </w:r>
            <w:r>
              <w:rPr>
                <w:rFonts w:ascii="Times New Roman"/>
                <w:b w:val="false"/>
                <w:i w:val="false"/>
                <w:color w:val="000000"/>
                <w:sz w:val="20"/>
              </w:rPr>
              <w:t>№ 291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"Тамақ өнімін өндіру (дайындау) </w:t>
            </w:r>
            <w:r>
              <w:br/>
            </w:r>
            <w:r>
              <w:rPr>
                <w:rFonts w:ascii="Times New Roman"/>
                <w:b w:val="false"/>
                <w:i w:val="false"/>
                <w:color w:val="000000"/>
                <w:sz w:val="20"/>
              </w:rPr>
              <w:t>объектісіне есептік нөмір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өтініш берушінің тегі, аты,</w:t>
      </w:r>
    </w:p>
    <w:p>
      <w:pPr>
        <w:spacing w:after="0"/>
        <w:ind w:left="0"/>
        <w:jc w:val="both"/>
      </w:pPr>
      <w:r>
        <w:rPr>
          <w:rFonts w:ascii="Times New Roman"/>
          <w:b w:val="false"/>
          <w:i w:val="false"/>
          <w:color w:val="000000"/>
          <w:sz w:val="28"/>
        </w:rPr>
        <w:t>
      әкесінің аты (бар болған кезде)</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(ЖСН/БСН)</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жеке немесе заңды тұлғаның атауы,</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байланыс телефоны</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Сізден ______________________________________________ мекенжайы</w:t>
      </w:r>
    </w:p>
    <w:p>
      <w:pPr>
        <w:spacing w:after="0"/>
        <w:ind w:left="0"/>
        <w:jc w:val="both"/>
      </w:pPr>
      <w:r>
        <w:rPr>
          <w:rFonts w:ascii="Times New Roman"/>
          <w:b w:val="false"/>
          <w:i w:val="false"/>
          <w:color w:val="000000"/>
          <w:sz w:val="28"/>
        </w:rPr>
        <w:t>
      (аудан, көше, үй, пәтер) бойынша орналасқан</w:t>
      </w:r>
    </w:p>
    <w:p>
      <w:pPr>
        <w:spacing w:after="0"/>
        <w:ind w:left="0"/>
        <w:jc w:val="both"/>
      </w:pPr>
      <w:r>
        <w:rPr>
          <w:rFonts w:ascii="Times New Roman"/>
          <w:b w:val="false"/>
          <w:i w:val="false"/>
          <w:color w:val="000000"/>
          <w:sz w:val="28"/>
        </w:rPr>
        <w:t>
      санитариялық-эпидемиологиялық қадағалауға жататын тамақ өнімін</w:t>
      </w:r>
    </w:p>
    <w:p>
      <w:pPr>
        <w:spacing w:after="0"/>
        <w:ind w:left="0"/>
        <w:jc w:val="both"/>
      </w:pPr>
      <w:r>
        <w:rPr>
          <w:rFonts w:ascii="Times New Roman"/>
          <w:b w:val="false"/>
          <w:i w:val="false"/>
          <w:color w:val="000000"/>
          <w:sz w:val="28"/>
        </w:rPr>
        <w:t>
      өндіру (дайындау) объектісі ________________ есептік нөмір беруіңізді</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Қызмет түрі ___________________________________________________</w:t>
      </w:r>
    </w:p>
    <w:p>
      <w:pPr>
        <w:spacing w:after="0"/>
        <w:ind w:left="0"/>
        <w:jc w:val="both"/>
      </w:pPr>
      <w:r>
        <w:rPr>
          <w:rFonts w:ascii="Times New Roman"/>
          <w:b w:val="false"/>
          <w:i w:val="false"/>
          <w:color w:val="000000"/>
          <w:sz w:val="28"/>
        </w:rPr>
        <w:t>
      Санитариялық-эпидемиологиялық қорытындының нөмірі _____________</w:t>
      </w:r>
    </w:p>
    <w:p>
      <w:pPr>
        <w:spacing w:after="0"/>
        <w:ind w:left="0"/>
        <w:jc w:val="both"/>
      </w:pPr>
      <w:r>
        <w:rPr>
          <w:rFonts w:ascii="Times New Roman"/>
          <w:b w:val="false"/>
          <w:i w:val="false"/>
          <w:color w:val="000000"/>
          <w:sz w:val="28"/>
        </w:rPr>
        <w:t>
      Санитариялық-эпидемиологиялық қорытындының берілген күні ______</w:t>
      </w:r>
    </w:p>
    <w:p>
      <w:pPr>
        <w:spacing w:after="0"/>
        <w:ind w:left="0"/>
        <w:jc w:val="both"/>
      </w:pPr>
      <w:r>
        <w:rPr>
          <w:rFonts w:ascii="Times New Roman"/>
          <w:b w:val="false"/>
          <w:i w:val="false"/>
          <w:color w:val="000000"/>
          <w:sz w:val="28"/>
        </w:rPr>
        <w:t>
      Қосымша: ______________________________________________________</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мәліметтерді пайдалануға келісемін.</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жылы, күні, айы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