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46c06" w14:textId="7746c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министрінің кейбір бұйрықтарына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2016 жылғы 16 мамырдағы № 218 бұйрығы. Қазақстан Республикасының Әділет министрлігінде 2016 жылы 27 шілдеде № 13995 болып тіркелді. Күші жойылды - Қазақстан Республикасы Ауыл шаруашылығы министрінің 2020 жылғы 25 мамырдағы № 181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25.05.2020 </w:t>
      </w:r>
      <w:r>
        <w:rPr>
          <w:rFonts w:ascii="Times New Roman"/>
          <w:b w:val="false"/>
          <w:i w:val="false"/>
          <w:color w:val="ff0000"/>
          <w:sz w:val="28"/>
        </w:rPr>
        <w:t>№ 181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Қазақстан Республикасы Ауыл шаруашылығы министрлігiнiң кейбір бұйрықтарына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1) "Тұқым шаруашылығын дамытуды субсидиялау қағидаларын бекіту туралы" Қазақстан Республикасы Ауыл шаруашылығы министрінің </w:t>
      </w:r>
    </w:p>
    <w:bookmarkEnd w:id="2"/>
    <w:p>
      <w:pPr>
        <w:spacing w:after="0"/>
        <w:ind w:left="0"/>
        <w:jc w:val="both"/>
      </w:pPr>
      <w:r>
        <w:rPr>
          <w:rFonts w:ascii="Times New Roman"/>
          <w:b w:val="false"/>
          <w:i w:val="false"/>
          <w:color w:val="000000"/>
          <w:sz w:val="28"/>
        </w:rPr>
        <w:t xml:space="preserve">
      2014 жылғы 12 желтоқсандағы № 4-2/664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10190 болып тіркелген, 2015 жылғы 1 сәуірде "Әділет" ақпараттық-құқықтық жүйесінде жарияланған):</w:t>
      </w:r>
    </w:p>
    <w:bookmarkStart w:name="z4" w:id="3"/>
    <w:p>
      <w:pPr>
        <w:spacing w:after="0"/>
        <w:ind w:left="0"/>
        <w:jc w:val="both"/>
      </w:pPr>
      <w:r>
        <w:rPr>
          <w:rFonts w:ascii="Times New Roman"/>
          <w:b w:val="false"/>
          <w:i w:val="false"/>
          <w:color w:val="000000"/>
          <w:sz w:val="28"/>
        </w:rPr>
        <w:t xml:space="preserve">
      көрсетілген бұйрықпен бекітілген Тұқым шаруашылығын дамытуды субсидиялау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3"/>
    <w:bookmarkStart w:name="z5" w:id="4"/>
    <w:p>
      <w:pPr>
        <w:spacing w:after="0"/>
        <w:ind w:left="0"/>
        <w:jc w:val="both"/>
      </w:pPr>
      <w:r>
        <w:rPr>
          <w:rFonts w:ascii="Times New Roman"/>
          <w:b w:val="false"/>
          <w:i w:val="false"/>
          <w:color w:val="000000"/>
          <w:sz w:val="28"/>
        </w:rPr>
        <w:t xml:space="preserve">
      2) "Тұқым шаруашылығын дамытуды субсидиялау" мемлекеттік көрсетілетін қызмет стандартын бекіту туралы" Қазақстан Республикасы Ауыл шаруашылығы министрінің 2015 жылғы 6 мамырдағы № 4-2/419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11455 болып тіркелген, 2015 жылғы 23 шілдеде "Әділет" ақпараттық-құқықтық жүйесінде жарияланған):</w:t>
      </w:r>
    </w:p>
    <w:bookmarkEnd w:id="4"/>
    <w:bookmarkStart w:name="z6" w:id="5"/>
    <w:p>
      <w:pPr>
        <w:spacing w:after="0"/>
        <w:ind w:left="0"/>
        <w:jc w:val="both"/>
      </w:pPr>
      <w:r>
        <w:rPr>
          <w:rFonts w:ascii="Times New Roman"/>
          <w:b w:val="false"/>
          <w:i w:val="false"/>
          <w:color w:val="000000"/>
          <w:sz w:val="28"/>
        </w:rPr>
        <w:t xml:space="preserve">
      көрсетілген бұйрықпен бекітілген "Тұқым шаруашылығын дамытуды субсидиялау"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1) тармақшасы мынадай редакцияда жазылсын:</w:t>
      </w:r>
    </w:p>
    <w:bookmarkStart w:name="z8" w:id="6"/>
    <w:p>
      <w:pPr>
        <w:spacing w:after="0"/>
        <w:ind w:left="0"/>
        <w:jc w:val="both"/>
      </w:pPr>
      <w:r>
        <w:rPr>
          <w:rFonts w:ascii="Times New Roman"/>
          <w:b w:val="false"/>
          <w:i w:val="false"/>
          <w:color w:val="000000"/>
          <w:sz w:val="28"/>
        </w:rPr>
        <w:t>
      "1) көрсетілетін қызметті берушіге, Мемлекеттік корпорацияға құжаттарды тапсырған сәттен бастап – 6 (алты) жұмыс күні.</w:t>
      </w:r>
    </w:p>
    <w:bookmarkEnd w:id="6"/>
    <w:bookmarkStart w:name="z9" w:id="7"/>
    <w:p>
      <w:pPr>
        <w:spacing w:after="0"/>
        <w:ind w:left="0"/>
        <w:jc w:val="both"/>
      </w:pPr>
      <w:r>
        <w:rPr>
          <w:rFonts w:ascii="Times New Roman"/>
          <w:b w:val="false"/>
          <w:i w:val="false"/>
          <w:color w:val="000000"/>
          <w:sz w:val="28"/>
        </w:rPr>
        <w:t>
      Мемлекеттік корпорацияға жүгінген кезде қабылдау күні мемлекеттік қызметті көрсету мерзіміне кірмейді;";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 Көрсетілетін қызметті алушы (немесе сенімхат бойынша оның өкілі) көрсетілетін қызметті берушіге және Мемлекеттік корпорацияға мынадай құжаттарды ұсынады:</w:t>
      </w:r>
    </w:p>
    <w:bookmarkStart w:name="z11" w:id="8"/>
    <w:p>
      <w:pPr>
        <w:spacing w:after="0"/>
        <w:ind w:left="0"/>
        <w:jc w:val="both"/>
      </w:pPr>
      <w:r>
        <w:rPr>
          <w:rFonts w:ascii="Times New Roman"/>
          <w:b w:val="false"/>
          <w:i w:val="false"/>
          <w:color w:val="000000"/>
          <w:sz w:val="28"/>
        </w:rPr>
        <w:t>
      1) сатып алынған субсидияланатын тұқымдарға субсидиялар алу үшін жаздық дақылдар бойынша – тиісті жылғы 30 шілдеге дейінгі, көп жылдық шөптер бойынша – тиісті жылғы 1 қыркүйекке дейінгі, күздік дақылдар бойынша – тиісті жылғы 10 қарашаға дейінгі мерзімде:</w:t>
      </w:r>
    </w:p>
    <w:bookmarkEnd w:id="8"/>
    <w:bookmarkStart w:name="z12" w:id="9"/>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субсидияланатын тұқымдарды сатып алу жөніндегі шығындарды өтеуге субсидиялар алуға арналған өтінім.</w:t>
      </w:r>
    </w:p>
    <w:bookmarkEnd w:id="9"/>
    <w:bookmarkStart w:name="z13" w:id="10"/>
    <w:p>
      <w:pPr>
        <w:spacing w:after="0"/>
        <w:ind w:left="0"/>
        <w:jc w:val="both"/>
      </w:pPr>
      <w:r>
        <w:rPr>
          <w:rFonts w:ascii="Times New Roman"/>
          <w:b w:val="false"/>
          <w:i w:val="false"/>
          <w:color w:val="000000"/>
          <w:sz w:val="28"/>
        </w:rPr>
        <w:t>
      Химиялық әдіспен жалаңаштау жүргізілген субсидияланатын мақта тұқымын сатып алу кезінде субсидиялар алу үшін өтінімде қосымша химиялық әдіспен мақта тұқымын толықтырып әзірлеуге арналған шарттардан, сондай-ақ мақта тұқымын химиялық әдіспен жалаңаштау бойынша орындалған жұмыстар актілерінен алынған ақпарат көрсетіледі;</w:t>
      </w:r>
    </w:p>
    <w:bookmarkEnd w:id="10"/>
    <w:bookmarkStart w:name="z14" w:id="11"/>
    <w:p>
      <w:pPr>
        <w:spacing w:after="0"/>
        <w:ind w:left="0"/>
        <w:jc w:val="both"/>
      </w:pPr>
      <w:r>
        <w:rPr>
          <w:rFonts w:ascii="Times New Roman"/>
          <w:b w:val="false"/>
          <w:i w:val="false"/>
          <w:color w:val="000000"/>
          <w:sz w:val="28"/>
        </w:rPr>
        <w:t>
      2) сатып алынған субсидияланатын тұқымдарға тиесілі субсидияларды алу үшін (элиталық тұқым шаруашылығына немесе тұқым шаруашылығына субсидиялар алу құқығын берген жағдайда) жаздық дақылдар бойынша – тиісті жылғы 30 шілдеге дейінгі, көп жылдық шөптер бойынша – тиісті жылғы 1 қыркүйекке дейінгі, күздік дақылдар бойынша – тиісті жылғы 10 қарашаға дейінгі мерзімде:</w:t>
      </w:r>
    </w:p>
    <w:bookmarkEnd w:id="11"/>
    <w:bookmarkStart w:name="z15" w:id="12"/>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тиесілі субсидияларды төлеу туралы өтінім;</w:t>
      </w:r>
    </w:p>
    <w:bookmarkEnd w:id="12"/>
    <w:bookmarkStart w:name="z16" w:id="13"/>
    <w:p>
      <w:pPr>
        <w:spacing w:after="0"/>
        <w:ind w:left="0"/>
        <w:jc w:val="both"/>
      </w:pPr>
      <w:r>
        <w:rPr>
          <w:rFonts w:ascii="Times New Roman"/>
          <w:b w:val="false"/>
          <w:i w:val="false"/>
          <w:color w:val="000000"/>
          <w:sz w:val="28"/>
        </w:rPr>
        <w:t xml:space="preserve">
      осы мемлекеттік көрсетілген қызмет стандартына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элиталық тұқым өсіру шаруашылығы немесе тұқым өсіру шаруашылығы арқылы берілген ауыл шаруашылығы тауарын өндірушілердің өтінімдері негізінде қалыптастырылған жиынтық өтінім (бірнеше өтінімдер берген кезде);</w:t>
      </w:r>
    </w:p>
    <w:bookmarkEnd w:id="13"/>
    <w:bookmarkStart w:name="z17" w:id="14"/>
    <w:p>
      <w:pPr>
        <w:spacing w:after="0"/>
        <w:ind w:left="0"/>
        <w:jc w:val="both"/>
      </w:pPr>
      <w:r>
        <w:rPr>
          <w:rFonts w:ascii="Times New Roman"/>
          <w:b w:val="false"/>
          <w:i w:val="false"/>
          <w:color w:val="000000"/>
          <w:sz w:val="28"/>
        </w:rPr>
        <w:t>
      3) егіске пайдаланылған өзі өндірген тұқымдарға субсидиялар алу үшін – жаздық дақылдар бойынша тиісті жылғы 30 шілдеге дейінгі, көп жылдық шөптер бойынша – тиісті жылғы 1 қыркүйекке дейінгі, күздік дақылдар бойынша – тиісті жылғы 10 қарашаға дейінгі мерзімде:</w:t>
      </w:r>
    </w:p>
    <w:bookmarkEnd w:id="14"/>
    <w:bookmarkStart w:name="z18" w:id="15"/>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пайдаланылған субсидияланатын тұқымдар үшін субсидиялар алуға арналған өтінім; </w:t>
      </w:r>
    </w:p>
    <w:bookmarkEnd w:id="15"/>
    <w:bookmarkStart w:name="z19" w:id="16"/>
    <w:p>
      <w:pPr>
        <w:spacing w:after="0"/>
        <w:ind w:left="0"/>
        <w:jc w:val="both"/>
      </w:pPr>
      <w:r>
        <w:rPr>
          <w:rFonts w:ascii="Times New Roman"/>
          <w:b w:val="false"/>
          <w:i w:val="false"/>
          <w:color w:val="000000"/>
          <w:sz w:val="28"/>
        </w:rPr>
        <w:t>
      4) жеміс-жидек дақылдары мен жүзімнің элиталық көшеттерін өсіруге субсидиялар алу үшін – тиісті жылғы 30 шілдеге дейінгі мерзімде:</w:t>
      </w:r>
    </w:p>
    <w:bookmarkEnd w:id="16"/>
    <w:bookmarkStart w:name="z20" w:id="17"/>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жеміс-жидек дақылдары мен жүзімнің элиталық көшеттерін ішінара арзандату үшін субсидиялар алуға арналған өтінім, оған осы мемлекеттік көрсетілетін қызмет стандартына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жеміс-жидек дақылдары мен жүзімнің элиталық көшеттерінің нақты өткізілген көлемдері жөніндегі жиынтық тізілімнің көшірмесі қоса беріледі.</w:t>
      </w:r>
    </w:p>
    <w:bookmarkEnd w:id="17"/>
    <w:bookmarkStart w:name="z21" w:id="18"/>
    <w:p>
      <w:pPr>
        <w:spacing w:after="0"/>
        <w:ind w:left="0"/>
        <w:jc w:val="both"/>
      </w:pPr>
      <w:r>
        <w:rPr>
          <w:rFonts w:ascii="Times New Roman"/>
          <w:b w:val="false"/>
          <w:i w:val="false"/>
          <w:color w:val="000000"/>
          <w:sz w:val="28"/>
        </w:rPr>
        <w:t>
      Көрсетілетін қызметті алушының жеке басын куәландыратын құжат туралы, заңды тұлғаны тіркеу туралы мәліметтерді Мемлекеттік корпорацияның және көрсетілетін қызметті берушінің жұмыскері тиісті мемлекеттік ақпараттық жүйелерден "электрондық үкімет" шлюзы арқылы алады.</w:t>
      </w:r>
    </w:p>
    <w:bookmarkEnd w:id="18"/>
    <w:bookmarkStart w:name="z22" w:id="19"/>
    <w:p>
      <w:pPr>
        <w:spacing w:after="0"/>
        <w:ind w:left="0"/>
        <w:jc w:val="both"/>
      </w:pPr>
      <w:r>
        <w:rPr>
          <w:rFonts w:ascii="Times New Roman"/>
          <w:b w:val="false"/>
          <w:i w:val="false"/>
          <w:color w:val="000000"/>
          <w:sz w:val="28"/>
        </w:rPr>
        <w:t xml:space="preserve">
      Көрсетілетін қызметті алушылардан ақпараттық жүйелерден алынуы мүмкін құжаттарды талап етуге жол берілмейді. </w:t>
      </w:r>
    </w:p>
    <w:bookmarkEnd w:id="19"/>
    <w:bookmarkStart w:name="z23" w:id="20"/>
    <w:p>
      <w:pPr>
        <w:spacing w:after="0"/>
        <w:ind w:left="0"/>
        <w:jc w:val="both"/>
      </w:pPr>
      <w:r>
        <w:rPr>
          <w:rFonts w:ascii="Times New Roman"/>
          <w:b w:val="false"/>
          <w:i w:val="false"/>
          <w:color w:val="000000"/>
          <w:sz w:val="28"/>
        </w:rPr>
        <w:t>
      Көрсетілетін қызметті беруші мен Мемлекеттік корпорацияның жұмыскері, егер Қазақстан Республикасының заңнамасында өзгеше көзделмесе, мемлекеттік қызметті көрсету кезінде ақпараттық жүйелердегі заңмен қорғалатын құпияны құрайтын мәліметтерді пайдалануға көрсетілетін қызметті алушының келісімін алады.</w:t>
      </w:r>
    </w:p>
    <w:bookmarkEnd w:id="20"/>
    <w:bookmarkStart w:name="z24" w:id="21"/>
    <w:p>
      <w:pPr>
        <w:spacing w:after="0"/>
        <w:ind w:left="0"/>
        <w:jc w:val="both"/>
      </w:pPr>
      <w:r>
        <w:rPr>
          <w:rFonts w:ascii="Times New Roman"/>
          <w:b w:val="false"/>
          <w:i w:val="false"/>
          <w:color w:val="000000"/>
          <w:sz w:val="28"/>
        </w:rPr>
        <w:t>
      Көрсетілетін қызметті алушы барлық қажетті құжаттарды:</w:t>
      </w:r>
    </w:p>
    <w:bookmarkEnd w:id="21"/>
    <w:bookmarkStart w:name="z25" w:id="22"/>
    <w:p>
      <w:pPr>
        <w:spacing w:after="0"/>
        <w:ind w:left="0"/>
        <w:jc w:val="both"/>
      </w:pPr>
      <w:r>
        <w:rPr>
          <w:rFonts w:ascii="Times New Roman"/>
          <w:b w:val="false"/>
          <w:i w:val="false"/>
          <w:color w:val="000000"/>
          <w:sz w:val="28"/>
        </w:rPr>
        <w:t xml:space="preserve">
      1) көрсетілетін қызметті берушіге тапсырған кезде өтініштің көшірмесінде құжаттар топтамасын қабылдау күні мен уақыты, құжаттарды қабылдаған лауазымды адамның тегі, аты, әкесінің аты (бар болған жағдайда) көрсетіле отырып, көрсетілетін қызметті берушінің кеңсесінде тіркелгені туралы белгі қағаз жеткізгіштегі өтінімнің қабылданғанын растау болып табылады; </w:t>
      </w:r>
    </w:p>
    <w:bookmarkEnd w:id="22"/>
    <w:bookmarkStart w:name="z26" w:id="23"/>
    <w:p>
      <w:pPr>
        <w:spacing w:after="0"/>
        <w:ind w:left="0"/>
        <w:jc w:val="both"/>
      </w:pPr>
      <w:r>
        <w:rPr>
          <w:rFonts w:ascii="Times New Roman"/>
          <w:b w:val="false"/>
          <w:i w:val="false"/>
          <w:color w:val="000000"/>
          <w:sz w:val="28"/>
        </w:rPr>
        <w:t>
      2) Мемлекеттік корпорацияға тапсырған кезде көрсетілетін қызметті алушыға тиісті құжаттардың қабылданғаны туралы қолхат беріледі.</w:t>
      </w:r>
    </w:p>
    <w:bookmarkEnd w:id="23"/>
    <w:bookmarkStart w:name="z27" w:id="24"/>
    <w:p>
      <w:pPr>
        <w:spacing w:after="0"/>
        <w:ind w:left="0"/>
        <w:jc w:val="both"/>
      </w:pPr>
      <w:r>
        <w:rPr>
          <w:rFonts w:ascii="Times New Roman"/>
          <w:b w:val="false"/>
          <w:i w:val="false"/>
          <w:color w:val="000000"/>
          <w:sz w:val="28"/>
        </w:rPr>
        <w:t>
      Мемлекеттік корпорацияда көрсетілетін қызметті алушыға дайын құжаттарды беруді жеке басын куәландыратын құжатты көрсеткен кезде (не нотариалды расталған сенімхат бойынша оның өкіліне, өкілдігін растайтын құжат бойынша заңды тұлғаға) қолхат негізінде оның жұмыскері жүзеге асырады.</w:t>
      </w:r>
    </w:p>
    <w:bookmarkEnd w:id="24"/>
    <w:bookmarkStart w:name="z28" w:id="25"/>
    <w:p>
      <w:pPr>
        <w:spacing w:after="0"/>
        <w:ind w:left="0"/>
        <w:jc w:val="both"/>
      </w:pPr>
      <w:r>
        <w:rPr>
          <w:rFonts w:ascii="Times New Roman"/>
          <w:b w:val="false"/>
          <w:i w:val="false"/>
          <w:color w:val="000000"/>
          <w:sz w:val="28"/>
        </w:rPr>
        <w:t>
      Мемлекеттік корпорация нәтижесін бір ай бойы сақтауды қамтамасыз етеді, одан кейін оларды одан әрі сақтау үшін көрсетілетін қызметті берушіге береді. Көрсетілетін қызметті алушы бір ай өткеннен кейін жүгінсе, Мемлекеттік корпорацияның сұратуы бойынша көрсетілетін қызметті беруші бір жұмыс күні ішінде дайын құжатты көрсетілетін қызметті алушыға беру үшін Мемлекеттік корпорацияға жолдайды.";</w:t>
      </w:r>
    </w:p>
    <w:bookmarkEnd w:id="25"/>
    <w:bookmarkStart w:name="z29" w:id="26"/>
    <w:p>
      <w:pPr>
        <w:spacing w:after="0"/>
        <w:ind w:left="0"/>
        <w:jc w:val="both"/>
      </w:pPr>
      <w:r>
        <w:rPr>
          <w:rFonts w:ascii="Times New Roman"/>
          <w:b w:val="false"/>
          <w:i w:val="false"/>
          <w:color w:val="000000"/>
          <w:sz w:val="28"/>
        </w:rPr>
        <w:t>
      мынадай мазмұндағы 9-1-тармақпен толықтырылсын:</w:t>
      </w:r>
    </w:p>
    <w:bookmarkEnd w:id="26"/>
    <w:p>
      <w:pPr>
        <w:spacing w:after="0"/>
        <w:ind w:left="0"/>
        <w:jc w:val="both"/>
      </w:pPr>
      <w:r>
        <w:rPr>
          <w:rFonts w:ascii="Times New Roman"/>
          <w:b w:val="false"/>
          <w:i w:val="false"/>
          <w:color w:val="000000"/>
          <w:sz w:val="28"/>
        </w:rPr>
        <w:t>
      "Мемлекеттік қызметті көрсетуден бас тартуға арналған негіздер:</w:t>
      </w:r>
    </w:p>
    <w:bookmarkStart w:name="z30" w:id="27"/>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 анықтау;</w:t>
      </w:r>
    </w:p>
    <w:bookmarkEnd w:id="27"/>
    <w:bookmarkStart w:name="z31" w:id="28"/>
    <w:p>
      <w:pPr>
        <w:spacing w:after="0"/>
        <w:ind w:left="0"/>
        <w:jc w:val="both"/>
      </w:pPr>
      <w:r>
        <w:rPr>
          <w:rFonts w:ascii="Times New Roman"/>
          <w:b w:val="false"/>
          <w:i w:val="false"/>
          <w:color w:val="000000"/>
          <w:sz w:val="28"/>
        </w:rPr>
        <w:t>
      2) мемлекеттік қызмет көрсету үшін қажетті ұсынылған деректер мен мәліметтердің Қазақстан Республикасының нормативтік құқықтық актілерінде белгіленген талаптарға сәйкес келмеуі.";</w:t>
      </w:r>
    </w:p>
    <w:bookmarkEnd w:id="28"/>
    <w:bookmarkStart w:name="z32" w:id="29"/>
    <w:p>
      <w:pPr>
        <w:spacing w:after="0"/>
        <w:ind w:left="0"/>
        <w:jc w:val="both"/>
      </w:pPr>
      <w:r>
        <w:rPr>
          <w:rFonts w:ascii="Times New Roman"/>
          <w:b w:val="false"/>
          <w:i w:val="false"/>
          <w:color w:val="000000"/>
          <w:sz w:val="28"/>
        </w:rPr>
        <w:t>
      3) көрсетілетін қызметті алушыға қатысты оның қызметіне немесе белгілі бір мемлекеттік көрсетілетін қызметті алуды қажет ететін жекелеген қызмет түрлеріне тыйым салу туралы соттың заңды күшіне енген шешімінің (үкімінің) болуы;</w:t>
      </w:r>
    </w:p>
    <w:bookmarkEnd w:id="29"/>
    <w:bookmarkStart w:name="z33" w:id="30"/>
    <w:p>
      <w:pPr>
        <w:spacing w:after="0"/>
        <w:ind w:left="0"/>
        <w:jc w:val="both"/>
      </w:pPr>
      <w:r>
        <w:rPr>
          <w:rFonts w:ascii="Times New Roman"/>
          <w:b w:val="false"/>
          <w:i w:val="false"/>
          <w:color w:val="000000"/>
          <w:sz w:val="28"/>
        </w:rPr>
        <w:t>
      4)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болып табылады;</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"10. Көрсетілетін қызметті алушы осы мемлекеттік көрсетілетін қызмет стандартының 9-тармағында көзделген тізбеге сәйкес құжаттар топтамасын толық ұсынбаған жағдайда, Мемлекеттік корпорацияның жұмыскері өтінімді қабылдаудан бас тартады және осы мемлекеттік көрсетілетін қызмет стандартына 9-қосымшаға сәйкес нысан бойынша құжаттарды қабылдаудан бас тарту туралы қолхат береді.";</w:t>
      </w:r>
    </w:p>
    <w:bookmarkStart w:name="z35" w:id="31"/>
    <w:p>
      <w:pPr>
        <w:spacing w:after="0"/>
        <w:ind w:left="0"/>
        <w:jc w:val="both"/>
      </w:pPr>
      <w:r>
        <w:rPr>
          <w:rFonts w:ascii="Times New Roman"/>
          <w:b w:val="false"/>
          <w:i w:val="false"/>
          <w:color w:val="000000"/>
          <w:sz w:val="28"/>
        </w:rPr>
        <w:t xml:space="preserve">
      көрсетілген мемлекеттік көрсетілетін қызмет стандартында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13-қосымшалар</w:t>
      </w:r>
      <w:r>
        <w:rPr>
          <w:rFonts w:ascii="Times New Roman"/>
          <w:b w:val="false"/>
          <w:i w:val="false"/>
          <w:color w:val="000000"/>
          <w:sz w:val="28"/>
        </w:rPr>
        <w:t xml:space="preserve"> алып тасталсын;</w:t>
      </w:r>
    </w:p>
    <w:bookmarkEnd w:id="31"/>
    <w:bookmarkStart w:name="z36" w:id="32"/>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8-қосымшаларға</w:t>
      </w:r>
      <w:r>
        <w:rPr>
          <w:rFonts w:ascii="Times New Roman"/>
          <w:b w:val="false"/>
          <w:i w:val="false"/>
          <w:color w:val="000000"/>
          <w:sz w:val="28"/>
        </w:rPr>
        <w:t xml:space="preserve"> сәйкес 3, 4, 5, 6, 7, 8 және 9-қосымшалармен толықтырылсын.</w:t>
      </w:r>
    </w:p>
    <w:bookmarkEnd w:id="32"/>
    <w:bookmarkStart w:name="z37" w:id="33"/>
    <w:p>
      <w:pPr>
        <w:spacing w:after="0"/>
        <w:ind w:left="0"/>
        <w:jc w:val="both"/>
      </w:pPr>
      <w:r>
        <w:rPr>
          <w:rFonts w:ascii="Times New Roman"/>
          <w:b w:val="false"/>
          <w:i w:val="false"/>
          <w:color w:val="000000"/>
          <w:sz w:val="28"/>
        </w:rPr>
        <w:t>
      2. Қазақстан Республикасы Ауыл шаруашылығы министрлігінің Өсімдік шаруашылығы өнімдерін өндіру мен қайта өңдеу департаменті заңнамада белгіленген тәртіппен:</w:t>
      </w:r>
    </w:p>
    <w:bookmarkEnd w:id="33"/>
    <w:bookmarkStart w:name="z38" w:id="3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4"/>
    <w:bookmarkStart w:name="z39" w:id="35"/>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басылымдарына және "Әділет" ақпараттық-құқықтық жүйесіне ресми жариялауға, сондай-ақ бес жұмыс күн ішінде Қазақстан Республикасы нормативтік құқықтық актілерінің эталондық бақылау банкіне орналастыру үшін "Республикалық құқықтық ақпарат орталығы" республикалық мемлекеттік кәсіпорнына жіберілуін;</w:t>
      </w:r>
    </w:p>
    <w:bookmarkEnd w:id="35"/>
    <w:bookmarkStart w:name="z40" w:id="36"/>
    <w:p>
      <w:pPr>
        <w:spacing w:after="0"/>
        <w:ind w:left="0"/>
        <w:jc w:val="both"/>
      </w:pPr>
      <w:r>
        <w:rPr>
          <w:rFonts w:ascii="Times New Roman"/>
          <w:b w:val="false"/>
          <w:i w:val="false"/>
          <w:color w:val="000000"/>
          <w:sz w:val="28"/>
        </w:rPr>
        <w:t>
      3) осы бұйрықтың Қазақстан Республикасы Ауыл шаруашылығы министрлігінің интернет-ресурсында және мемлекеттік органдардың интранет-порталында орналастырылуын қамтамасыз етсін.</w:t>
      </w:r>
    </w:p>
    <w:bookmarkEnd w:id="36"/>
    <w:bookmarkStart w:name="z41" w:id="37"/>
    <w:p>
      <w:pPr>
        <w:spacing w:after="0"/>
        <w:ind w:left="0"/>
        <w:jc w:val="both"/>
      </w:pPr>
      <w:r>
        <w:rPr>
          <w:rFonts w:ascii="Times New Roman"/>
          <w:b w:val="false"/>
          <w:i w:val="false"/>
          <w:color w:val="000000"/>
          <w:sz w:val="28"/>
        </w:rPr>
        <w:t>
      3. Осы бұйрық алғашқы ресми жарияланған күнінен кейін қолданысқа енгізіледі.</w:t>
      </w:r>
    </w:p>
    <w:bookmarkEnd w:id="37"/>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Мырзахметов</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xml:space="preserve">
      _______________ Б. Сұлтанов   </w:t>
      </w:r>
    </w:p>
    <w:p>
      <w:pPr>
        <w:spacing w:after="0"/>
        <w:ind w:left="0"/>
        <w:jc w:val="both"/>
      </w:pPr>
      <w:r>
        <w:rPr>
          <w:rFonts w:ascii="Times New Roman"/>
          <w:b w:val="false"/>
          <w:i w:val="false"/>
          <w:color w:val="000000"/>
          <w:sz w:val="28"/>
        </w:rPr>
        <w:t>
      2016 жылғы 21 маусым</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 Қ. Бишімбаев   </w:t>
      </w:r>
    </w:p>
    <w:p>
      <w:pPr>
        <w:spacing w:after="0"/>
        <w:ind w:left="0"/>
        <w:jc w:val="both"/>
      </w:pPr>
      <w:r>
        <w:rPr>
          <w:rFonts w:ascii="Times New Roman"/>
          <w:b w:val="false"/>
          <w:i w:val="false"/>
          <w:color w:val="000000"/>
          <w:sz w:val="28"/>
        </w:rPr>
        <w:t>
      2016 жылғы 29 маусым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2016 жылғы 16 мамырдағы</w:t>
            </w:r>
            <w:r>
              <w:br/>
            </w:r>
            <w:r>
              <w:rPr>
                <w:rFonts w:ascii="Times New Roman"/>
                <w:b w:val="false"/>
                <w:i w:val="false"/>
                <w:color w:val="000000"/>
                <w:sz w:val="20"/>
              </w:rPr>
              <w:t>№ 218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2014 жылғы 12 желтоқсандағы</w:t>
            </w:r>
            <w:r>
              <w:br/>
            </w:r>
            <w:r>
              <w:rPr>
                <w:rFonts w:ascii="Times New Roman"/>
                <w:b w:val="false"/>
                <w:i w:val="false"/>
                <w:color w:val="000000"/>
                <w:sz w:val="20"/>
              </w:rPr>
              <w:t>№ 4-2/664 бұйрығымен бекітілген</w:t>
            </w:r>
          </w:p>
        </w:tc>
      </w:tr>
    </w:tbl>
    <w:bookmarkStart w:name="z43" w:id="38"/>
    <w:p>
      <w:pPr>
        <w:spacing w:after="0"/>
        <w:ind w:left="0"/>
        <w:jc w:val="left"/>
      </w:pPr>
      <w:r>
        <w:rPr>
          <w:rFonts w:ascii="Times New Roman"/>
          <w:b/>
          <w:i w:val="false"/>
          <w:color w:val="000000"/>
        </w:rPr>
        <w:t xml:space="preserve"> Тұқым шаруашылығын дамытуды субсидиялау қағидалары</w:t>
      </w:r>
      <w:r>
        <w:br/>
      </w:r>
      <w:r>
        <w:rPr>
          <w:rFonts w:ascii="Times New Roman"/>
          <w:b/>
          <w:i w:val="false"/>
          <w:color w:val="000000"/>
        </w:rPr>
        <w:t>1-тарау. Жалпы ережелер</w:t>
      </w:r>
    </w:p>
    <w:bookmarkEnd w:id="38"/>
    <w:bookmarkStart w:name="z45" w:id="39"/>
    <w:p>
      <w:pPr>
        <w:spacing w:after="0"/>
        <w:ind w:left="0"/>
        <w:jc w:val="both"/>
      </w:pPr>
      <w:r>
        <w:rPr>
          <w:rFonts w:ascii="Times New Roman"/>
          <w:b w:val="false"/>
          <w:i w:val="false"/>
          <w:color w:val="000000"/>
          <w:sz w:val="28"/>
        </w:rPr>
        <w:t>
      1. Осы Тұқым шаруашылығын дамытуды субсидиялау қағидалары (бұдан әрі – Қағидалар) тиісті қаржы жылына арналған жергілікті бюджетте көзделген қаражат есебінен және шегінде тұқым шаруашылығын дамытуды субсидиялау (бұдан әрі – субсидиялар) тәртібін айқындайды.</w:t>
      </w:r>
    </w:p>
    <w:bookmarkEnd w:id="39"/>
    <w:bookmarkStart w:name="z46" w:id="40"/>
    <w:p>
      <w:pPr>
        <w:spacing w:after="0"/>
        <w:ind w:left="0"/>
        <w:jc w:val="both"/>
      </w:pPr>
      <w:r>
        <w:rPr>
          <w:rFonts w:ascii="Times New Roman"/>
          <w:b w:val="false"/>
          <w:i w:val="false"/>
          <w:color w:val="000000"/>
          <w:sz w:val="28"/>
        </w:rPr>
        <w:t>
      2. Осы Қағидаларда мынадай ұғымдар пайдаланылады:</w:t>
      </w:r>
    </w:p>
    <w:bookmarkEnd w:id="40"/>
    <w:bookmarkStart w:name="z47" w:id="41"/>
    <w:p>
      <w:pPr>
        <w:spacing w:after="0"/>
        <w:ind w:left="0"/>
        <w:jc w:val="both"/>
      </w:pPr>
      <w:r>
        <w:rPr>
          <w:rFonts w:ascii="Times New Roman"/>
          <w:b w:val="false"/>
          <w:i w:val="false"/>
          <w:color w:val="000000"/>
          <w:sz w:val="28"/>
        </w:rPr>
        <w:t>
      1) субсидияланатын тұқымдар – тұқым өндіру үшін ауыл шаруашылығы тауарын өндірушілер сатып алған немесе элиталық тұқым өсіру және тұқым өсіру шаруашылықтары пайдаланған бірінші көбейтілгеннен төмен емес (мақта үшін – екінші көбейтілгеннен төмен емес) тұқымдар және бірінші ұрпақ будандарының тұқымдары;</w:t>
      </w:r>
    </w:p>
    <w:bookmarkEnd w:id="41"/>
    <w:bookmarkStart w:name="z48" w:id="42"/>
    <w:p>
      <w:pPr>
        <w:spacing w:after="0"/>
        <w:ind w:left="0"/>
        <w:jc w:val="both"/>
      </w:pPr>
      <w:r>
        <w:rPr>
          <w:rFonts w:ascii="Times New Roman"/>
          <w:b w:val="false"/>
          <w:i w:val="false"/>
          <w:color w:val="000000"/>
          <w:sz w:val="28"/>
        </w:rPr>
        <w:t>
      2) бірінші ұрпақ будандарының тұқымдары – генетикалық айырмашылығы бар ата-енелік нысандарды будандастырудан алынған және гетерозис нәтижесінде шығымдылығы немесе өзге де көрсеткіштері бойынша ең үздік ата-енелік нысаннан асып түсетін өсімдіктердің тұқымдары.</w:t>
      </w:r>
    </w:p>
    <w:bookmarkEnd w:id="42"/>
    <w:bookmarkStart w:name="z49" w:id="43"/>
    <w:p>
      <w:pPr>
        <w:spacing w:after="0"/>
        <w:ind w:left="0"/>
        <w:jc w:val="both"/>
      </w:pPr>
      <w:r>
        <w:rPr>
          <w:rFonts w:ascii="Times New Roman"/>
          <w:b w:val="false"/>
          <w:i w:val="false"/>
          <w:color w:val="000000"/>
          <w:sz w:val="28"/>
        </w:rPr>
        <w:t xml:space="preserve">
      3. Субсидияланатын тұқымдарды сатып алу (пайдалану) және жеміс-жидек дақылдары мен жүзімнің элиталық көшеттерін (бұдан әрі – элиталық көшеттер) өткізу нормалары мен шекті бағалары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әзірленеді және дақылдар бөлінісінде аудандар (облыстық маңызы бар қалалар) бойынша есептемелерді, тұқымдар мен элиталық көшеттердің тиісті түрлеріне қалыптасып отырған нарықтық бағаларды растайтын құжаттарды қоса бере отырып, екі данада облыс әкімінің, ол болмаған жағдайда оның міндетін атқарушы адамның қолы қойылған ілеспе хатпен Қазақстан Республикасы Ауыл шаруашылығы министрлігіне (бұдан әрі – Министрлік) қарауға беріледі.</w:t>
      </w:r>
    </w:p>
    <w:bookmarkEnd w:id="43"/>
    <w:bookmarkStart w:name="z50" w:id="44"/>
    <w:p>
      <w:pPr>
        <w:spacing w:after="0"/>
        <w:ind w:left="0"/>
        <w:jc w:val="both"/>
      </w:pPr>
      <w:r>
        <w:rPr>
          <w:rFonts w:ascii="Times New Roman"/>
          <w:b w:val="false"/>
          <w:i w:val="false"/>
          <w:color w:val="000000"/>
          <w:sz w:val="28"/>
        </w:rPr>
        <w:t xml:space="preserve">
      Бұл ретте, субсидияланатын тұқымдарды сатып алу (пайдалану) нормаларының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көрсетілген субсидияланатын тұқымдарды сатып алудың (пайдаланудың) ұсынылатын нормаларынан 2 еседен көп (көп немесе аз жағына) айырмашылығы болмауы керек.</w:t>
      </w:r>
    </w:p>
    <w:bookmarkEnd w:id="44"/>
    <w:bookmarkStart w:name="z51" w:id="45"/>
    <w:p>
      <w:pPr>
        <w:spacing w:after="0"/>
        <w:ind w:left="0"/>
        <w:jc w:val="both"/>
      </w:pPr>
      <w:r>
        <w:rPr>
          <w:rFonts w:ascii="Times New Roman"/>
          <w:b w:val="false"/>
          <w:i w:val="false"/>
          <w:color w:val="000000"/>
          <w:sz w:val="28"/>
        </w:rPr>
        <w:t>
      Оң нәтиже болған жағдайда, Министрлік субсидияланатын тұқымдарды сатып алу (пайдалану) және элиталық көшеттерді өткізу нормалары мен шекті бағаларының бір данасын тиісті ілеспе хатпен қайтарады.</w:t>
      </w:r>
    </w:p>
    <w:bookmarkEnd w:id="45"/>
    <w:bookmarkStart w:name="z52" w:id="46"/>
    <w:p>
      <w:pPr>
        <w:spacing w:after="0"/>
        <w:ind w:left="0"/>
        <w:jc w:val="both"/>
      </w:pPr>
      <w:r>
        <w:rPr>
          <w:rFonts w:ascii="Times New Roman"/>
          <w:b w:val="false"/>
          <w:i w:val="false"/>
          <w:color w:val="000000"/>
          <w:sz w:val="28"/>
        </w:rPr>
        <w:t>
      Теріс нәтиже болған жағдайда, Министрлік келісуден дәлелді бас тарта отырып, субсидияланатын тұқымдарды сатып алу (пайдалану) және элиталық көшеттерді өткізу нормалары мен шекті бағаларының екі данасын да қайтарады.</w:t>
      </w:r>
    </w:p>
    <w:bookmarkEnd w:id="46"/>
    <w:bookmarkStart w:name="z53" w:id="47"/>
    <w:p>
      <w:pPr>
        <w:spacing w:after="0"/>
        <w:ind w:left="0"/>
        <w:jc w:val="both"/>
      </w:pPr>
      <w:r>
        <w:rPr>
          <w:rFonts w:ascii="Times New Roman"/>
          <w:b w:val="false"/>
          <w:i w:val="false"/>
          <w:color w:val="000000"/>
          <w:sz w:val="28"/>
        </w:rPr>
        <w:t>
      Субсидияланатын тұқымдарды сатып алу (пайдалану) және элиталық көшеттерді өткізу нормалары мен шекті бағалары облыстың жергілікті атқарушы органының қаулысымен (бұдан әрі – қаулы) бекітіледі және мерзімсіз сипатқа ие.</w:t>
      </w:r>
    </w:p>
    <w:bookmarkEnd w:id="47"/>
    <w:bookmarkStart w:name="z54" w:id="48"/>
    <w:p>
      <w:pPr>
        <w:spacing w:after="0"/>
        <w:ind w:left="0"/>
        <w:jc w:val="both"/>
      </w:pPr>
      <w:r>
        <w:rPr>
          <w:rFonts w:ascii="Times New Roman"/>
          <w:b w:val="false"/>
          <w:i w:val="false"/>
          <w:color w:val="000000"/>
          <w:sz w:val="28"/>
        </w:rPr>
        <w:t>
      Субсидияланатын тұқымдарды сатып алу (пайдалану) және элиталық көшеттерді өткізу нормалары мен шекті бағаларына өзгерістер және (немесе) толықтырулар енгізу осы тармақтың бірінші-бесінші бөліктерінде көзделген тәртіппен жүзеге асырылады.</w:t>
      </w:r>
    </w:p>
    <w:bookmarkEnd w:id="48"/>
    <w:bookmarkStart w:name="z55" w:id="49"/>
    <w:p>
      <w:pPr>
        <w:spacing w:after="0"/>
        <w:ind w:left="0"/>
        <w:jc w:val="both"/>
      </w:pPr>
      <w:r>
        <w:rPr>
          <w:rFonts w:ascii="Times New Roman"/>
          <w:b w:val="false"/>
          <w:i w:val="false"/>
          <w:color w:val="000000"/>
          <w:sz w:val="28"/>
        </w:rPr>
        <w:t>
      4. Өтінім берілген субсидиялар көлемі тиісті бюджеттік бағдарлама бойынша жергілікті бюджетте көзделген сомалардан артық болған кезде Қазақстан Республикасының бюджеттік заңнамасында белгіленген тәртіппен тиісті жергілікті бюджетті бекіту туралы мәслихат шешіміне өзгерістер енгізу жолымен жергілікті бюджеттен қосымша қаражат бөлінеді.</w:t>
      </w:r>
    </w:p>
    <w:bookmarkEnd w:id="49"/>
    <w:bookmarkStart w:name="z56" w:id="50"/>
    <w:p>
      <w:pPr>
        <w:spacing w:after="0"/>
        <w:ind w:left="0"/>
        <w:jc w:val="left"/>
      </w:pPr>
      <w:r>
        <w:rPr>
          <w:rFonts w:ascii="Times New Roman"/>
          <w:b/>
          <w:i w:val="false"/>
          <w:color w:val="000000"/>
        </w:rPr>
        <w:t xml:space="preserve"> 2-тарау. Субсидия алушылар және субсидия алу талаптары</w:t>
      </w:r>
    </w:p>
    <w:bookmarkEnd w:id="50"/>
    <w:bookmarkStart w:name="z57" w:id="51"/>
    <w:p>
      <w:pPr>
        <w:spacing w:after="0"/>
        <w:ind w:left="0"/>
        <w:jc w:val="both"/>
      </w:pPr>
      <w:r>
        <w:rPr>
          <w:rFonts w:ascii="Times New Roman"/>
          <w:b w:val="false"/>
          <w:i w:val="false"/>
          <w:color w:val="000000"/>
          <w:sz w:val="28"/>
        </w:rPr>
        <w:t>
      5. Субсидиялар:</w:t>
      </w:r>
    </w:p>
    <w:bookmarkEnd w:id="51"/>
    <w:bookmarkStart w:name="z58" w:id="52"/>
    <w:p>
      <w:pPr>
        <w:spacing w:after="0"/>
        <w:ind w:left="0"/>
        <w:jc w:val="both"/>
      </w:pPr>
      <w:r>
        <w:rPr>
          <w:rFonts w:ascii="Times New Roman"/>
          <w:b w:val="false"/>
          <w:i w:val="false"/>
          <w:color w:val="000000"/>
          <w:sz w:val="28"/>
        </w:rPr>
        <w:t>
      1) элиталық тұқым өсіру немесе тұқым өсіру шаруашылықтары болып табылмайтын ауыл шаруашылығы тауарын өндірушілердің субсидияланатын тұқымдарды сатып алуы бойынша. Бұл ретте ауыл шаруашылығы тауарын өндірушілер элиталық тұқым өсіру немесе тұқым өсіру шаруашылықтарынан, тұқым өткізушілерден, шетелдік компаниялардан және олардың Қазақстан Республикасындағы ресми өкілдерінен субсидияланатын тұқымдарды сатып алады;</w:t>
      </w:r>
    </w:p>
    <w:bookmarkEnd w:id="52"/>
    <w:bookmarkStart w:name="z59" w:id="53"/>
    <w:p>
      <w:pPr>
        <w:spacing w:after="0"/>
        <w:ind w:left="0"/>
        <w:jc w:val="both"/>
      </w:pPr>
      <w:r>
        <w:rPr>
          <w:rFonts w:ascii="Times New Roman"/>
          <w:b w:val="false"/>
          <w:i w:val="false"/>
          <w:color w:val="000000"/>
          <w:sz w:val="28"/>
        </w:rPr>
        <w:t>
      2) элиталық тұқым өсіру және тұқым өсіру шаруашылықтарының өзі өндірген субсидияланатын тұқымдарды пайдалануы бойынша;</w:t>
      </w:r>
    </w:p>
    <w:bookmarkEnd w:id="53"/>
    <w:bookmarkStart w:name="z60" w:id="54"/>
    <w:p>
      <w:pPr>
        <w:spacing w:after="0"/>
        <w:ind w:left="0"/>
        <w:jc w:val="both"/>
      </w:pPr>
      <w:r>
        <w:rPr>
          <w:rFonts w:ascii="Times New Roman"/>
          <w:b w:val="false"/>
          <w:i w:val="false"/>
          <w:color w:val="000000"/>
          <w:sz w:val="28"/>
        </w:rPr>
        <w:t>
      3) элиталық тұқым өсіру шаруашылықтарының элиталық көшеттерді өндіруі бойынша шығындарды ішінара өтеуге арналады.</w:t>
      </w:r>
    </w:p>
    <w:bookmarkEnd w:id="54"/>
    <w:bookmarkStart w:name="z61" w:id="55"/>
    <w:p>
      <w:pPr>
        <w:spacing w:after="0"/>
        <w:ind w:left="0"/>
        <w:jc w:val="both"/>
      </w:pPr>
      <w:r>
        <w:rPr>
          <w:rFonts w:ascii="Times New Roman"/>
          <w:b w:val="false"/>
          <w:i w:val="false"/>
          <w:color w:val="000000"/>
          <w:sz w:val="28"/>
        </w:rPr>
        <w:t>
      6. Осы Қағидалардың 5-тармағы 1) тармақшасында көрсетілген субсидиялар мынадай талаптар сақталған жағдайда төленеді:</w:t>
      </w:r>
    </w:p>
    <w:bookmarkEnd w:id="55"/>
    <w:bookmarkStart w:name="z62" w:id="56"/>
    <w:p>
      <w:pPr>
        <w:spacing w:after="0"/>
        <w:ind w:left="0"/>
        <w:jc w:val="both"/>
      </w:pPr>
      <w:r>
        <w:rPr>
          <w:rFonts w:ascii="Times New Roman"/>
          <w:b w:val="false"/>
          <w:i w:val="false"/>
          <w:color w:val="000000"/>
          <w:sz w:val="28"/>
        </w:rPr>
        <w:t xml:space="preserve">
      1) ауыл шаруашылығы тауарын өндірушінің ауданның немесе облыстық маңызы бар қаланың ауыл шаруашылығы бөліміне (бұдан әрі – бөлім) немесе "Азаматтарға арналған үкімет" мемлекеттік корпорациясы" коммерциялық емес акционерлік қоғамына (бұдан әрі – Мемлекеттік корпорация) жаздық дақылдар бойынша тиісті жылдың 30 шілдесіне дейінгі, көпжылдық шөптер бойынша тиісті жылдың 1 қыркүйегіне дейінгі, күздік дақылдар бойынша тиісті жылдың 10 қарашасына дейінгі мерзімде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субсидияланатын тұқымдарды сатып алу жөніндегі шығындарды өтеуге субсидиялар алуға арналған өтінім беруі.</w:t>
      </w:r>
    </w:p>
    <w:bookmarkEnd w:id="56"/>
    <w:bookmarkStart w:name="z63" w:id="57"/>
    <w:p>
      <w:pPr>
        <w:spacing w:after="0"/>
        <w:ind w:left="0"/>
        <w:jc w:val="both"/>
      </w:pPr>
      <w:r>
        <w:rPr>
          <w:rFonts w:ascii="Times New Roman"/>
          <w:b w:val="false"/>
          <w:i w:val="false"/>
          <w:color w:val="000000"/>
          <w:sz w:val="28"/>
        </w:rPr>
        <w:t>
      Бұл ретте, химиялық әдіспен жалаңаштау жүргізілген субсидияланатын мақта тұқымын сатып алған ауыл шаруашылығы тауарын өндірушілер субсидия алу үшін өтінімде қосымша химиялық әдіспен мақта тұқымын өңдеуге арналған шарттардан, сондай-ақ мақта тұқымын химиялық әдіспен жалаңаштау бойынша орындалған жұмыстар актілерінен алынған ақпаратты көрсетеді;</w:t>
      </w:r>
    </w:p>
    <w:bookmarkEnd w:id="57"/>
    <w:bookmarkStart w:name="z64" w:id="58"/>
    <w:p>
      <w:pPr>
        <w:spacing w:after="0"/>
        <w:ind w:left="0"/>
        <w:jc w:val="both"/>
      </w:pPr>
      <w:r>
        <w:rPr>
          <w:rFonts w:ascii="Times New Roman"/>
          <w:b w:val="false"/>
          <w:i w:val="false"/>
          <w:color w:val="000000"/>
          <w:sz w:val="28"/>
        </w:rPr>
        <w:t>
      2) тиісті жылы субсидияланатын тұқымдарды сатып алу (пайдалану) нормаларына сәйкес келетін көлемдерде тұқым сатып алу.</w:t>
      </w:r>
    </w:p>
    <w:bookmarkEnd w:id="58"/>
    <w:bookmarkStart w:name="z65" w:id="59"/>
    <w:p>
      <w:pPr>
        <w:spacing w:after="0"/>
        <w:ind w:left="0"/>
        <w:jc w:val="both"/>
      </w:pPr>
      <w:r>
        <w:rPr>
          <w:rFonts w:ascii="Times New Roman"/>
          <w:b w:val="false"/>
          <w:i w:val="false"/>
          <w:color w:val="000000"/>
          <w:sz w:val="28"/>
        </w:rPr>
        <w:t xml:space="preserve">
      Ауыл шаруашылығы тауарын өндіруші өзіне тиесілі субсидияларды төлеу туралы өтінімді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арзандатылған құн бойынша тұқым сатып алынған элиталық тұқым өсіру немесе тұқым өсіру шаруашылығы арқылы бере алады. Бұл жағдайда, субсидиялар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ауыл шаруашылығы тауарын өндірушілердің элиталық тұқым өсіру және тұқым өсіру шаруашылығы арқылы берген өтінімдері негізінде қалыптастырылған жиынтық өтінімді бөлімге немесе Мемлекеттік корпорацияға ұсынатын элиталық тұқым өсіру немесе тұқым өсіру шаруашылықтарына төленеді;</w:t>
      </w:r>
    </w:p>
    <w:bookmarkEnd w:id="59"/>
    <w:bookmarkStart w:name="z66" w:id="60"/>
    <w:p>
      <w:pPr>
        <w:spacing w:after="0"/>
        <w:ind w:left="0"/>
        <w:jc w:val="both"/>
      </w:pPr>
      <w:r>
        <w:rPr>
          <w:rFonts w:ascii="Times New Roman"/>
          <w:b w:val="false"/>
          <w:i w:val="false"/>
          <w:color w:val="000000"/>
          <w:sz w:val="28"/>
        </w:rPr>
        <w:t>
      3) ауыл шаруашылығы тауарын өндірушіде тиісті алаңда* жер пайдалану құқығындағы және (немесе) жеке меншiктегі ауыл шаруашылығы мақсатындағы жер учаскілерінің бар болуы.</w:t>
      </w:r>
    </w:p>
    <w:bookmarkEnd w:id="60"/>
    <w:bookmarkStart w:name="z67" w:id="61"/>
    <w:p>
      <w:pPr>
        <w:spacing w:after="0"/>
        <w:ind w:left="0"/>
        <w:jc w:val="both"/>
      </w:pPr>
      <w:r>
        <w:rPr>
          <w:rFonts w:ascii="Times New Roman"/>
          <w:b w:val="false"/>
          <w:i w:val="false"/>
          <w:color w:val="000000"/>
          <w:sz w:val="28"/>
        </w:rPr>
        <w:t>
      Ескертпе: * субсидияналатын ауыл шаруашылығы дақылдары алаңы (жиынтықта).</w:t>
      </w:r>
    </w:p>
    <w:bookmarkEnd w:id="61"/>
    <w:bookmarkStart w:name="z68" w:id="62"/>
    <w:p>
      <w:pPr>
        <w:spacing w:after="0"/>
        <w:ind w:left="0"/>
        <w:jc w:val="both"/>
      </w:pPr>
      <w:r>
        <w:rPr>
          <w:rFonts w:ascii="Times New Roman"/>
          <w:b w:val="false"/>
          <w:i w:val="false"/>
          <w:color w:val="000000"/>
          <w:sz w:val="28"/>
        </w:rPr>
        <w:t>
      7. Осы Қағидалардың 5-тармағы 2) тармақшасында көрсетілген субсидиялар мынадай талаптар сақталған жағдайда төленеді:</w:t>
      </w:r>
    </w:p>
    <w:bookmarkEnd w:id="62"/>
    <w:bookmarkStart w:name="z69" w:id="63"/>
    <w:p>
      <w:pPr>
        <w:spacing w:after="0"/>
        <w:ind w:left="0"/>
        <w:jc w:val="both"/>
      </w:pPr>
      <w:r>
        <w:rPr>
          <w:rFonts w:ascii="Times New Roman"/>
          <w:b w:val="false"/>
          <w:i w:val="false"/>
          <w:color w:val="000000"/>
          <w:sz w:val="28"/>
        </w:rPr>
        <w:t xml:space="preserve">
      1) элиталық тұқым өсіру немесе тұқым өсіру шаруашылығының бөлімге немесе Мемлекеттік корпорацияға жаздық дақылдар бойынша тиісті жылдың 30 шілдесіне дейінгі, көпжылдық шөптер бойынша тиісті жылдың 1 қыркүйегіне дейінгі, күздік дақылдар бойынша тиісті жылдың 10 қарашасына дейінгі мерзімде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пайдаланылған субсидияланатын тұқымдар үшін субсидиялар алуға арналған өтінім беруі;</w:t>
      </w:r>
    </w:p>
    <w:bookmarkEnd w:id="63"/>
    <w:bookmarkStart w:name="z70" w:id="64"/>
    <w:p>
      <w:pPr>
        <w:spacing w:after="0"/>
        <w:ind w:left="0"/>
        <w:jc w:val="both"/>
      </w:pPr>
      <w:r>
        <w:rPr>
          <w:rFonts w:ascii="Times New Roman"/>
          <w:b w:val="false"/>
          <w:i w:val="false"/>
          <w:color w:val="000000"/>
          <w:sz w:val="28"/>
        </w:rPr>
        <w:t>
      2) тиісті жылы субсидияланатын тұқымдарды сатып алу (пайдалану) нормаларынан төмен емес көлемде пайдалану.</w:t>
      </w:r>
    </w:p>
    <w:bookmarkEnd w:id="64"/>
    <w:bookmarkStart w:name="z71" w:id="65"/>
    <w:p>
      <w:pPr>
        <w:spacing w:after="0"/>
        <w:ind w:left="0"/>
        <w:jc w:val="both"/>
      </w:pPr>
      <w:r>
        <w:rPr>
          <w:rFonts w:ascii="Times New Roman"/>
          <w:b w:val="false"/>
          <w:i w:val="false"/>
          <w:color w:val="000000"/>
          <w:sz w:val="28"/>
        </w:rPr>
        <w:t xml:space="preserve">
      8. Осы Қағидалардың 5-тармағы 3) тармақшасында көрсетілген субсидиялар элиталық тұқым өсіру шаруашылығы бөлімге немесе Мемлекеттік корпорацияға тиісті жылдың 30 шілдесіне дейінгі мерзімде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элиталық көшеттердің нақты өткізілген көлемдері жөніндегі жиынтық тізілімнің көшірмесін қоса бере отырып,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элиталық көшеттерді ішінара арзандату үшін субсидиялар алуға арналған өтінім берген жағдайда төленеді.</w:t>
      </w:r>
    </w:p>
    <w:bookmarkEnd w:id="65"/>
    <w:bookmarkStart w:name="z72" w:id="66"/>
    <w:p>
      <w:pPr>
        <w:spacing w:after="0"/>
        <w:ind w:left="0"/>
        <w:jc w:val="left"/>
      </w:pPr>
      <w:r>
        <w:rPr>
          <w:rFonts w:ascii="Times New Roman"/>
          <w:b/>
          <w:i w:val="false"/>
          <w:color w:val="000000"/>
        </w:rPr>
        <w:t xml:space="preserve"> 3-тарау. Субсидияларды есептеу тәртібі</w:t>
      </w:r>
    </w:p>
    <w:bookmarkEnd w:id="66"/>
    <w:bookmarkStart w:name="z73" w:id="67"/>
    <w:p>
      <w:pPr>
        <w:spacing w:after="0"/>
        <w:ind w:left="0"/>
        <w:jc w:val="both"/>
      </w:pPr>
      <w:r>
        <w:rPr>
          <w:rFonts w:ascii="Times New Roman"/>
          <w:b w:val="false"/>
          <w:i w:val="false"/>
          <w:color w:val="000000"/>
          <w:sz w:val="28"/>
        </w:rPr>
        <w:t>
      9. Осы Қағидалардың 5-тармағы 1) және 2) тармақшаларында көрсетілген субсидиялар осы Қағидалардың 3-тармағына сәйкес облыстың тиісті жергілікті атқарушы органының қаулысымен бекітілген субсидияланатын тұқымдарды сатып алу (пайдалану) нормалары шегінде есептеледі.</w:t>
      </w:r>
    </w:p>
    <w:bookmarkEnd w:id="67"/>
    <w:bookmarkStart w:name="z74" w:id="68"/>
    <w:p>
      <w:pPr>
        <w:spacing w:after="0"/>
        <w:ind w:left="0"/>
        <w:jc w:val="both"/>
      </w:pPr>
      <w:r>
        <w:rPr>
          <w:rFonts w:ascii="Times New Roman"/>
          <w:b w:val="false"/>
          <w:i w:val="false"/>
          <w:color w:val="000000"/>
          <w:sz w:val="28"/>
        </w:rPr>
        <w:t xml:space="preserve">
      10. Субсидиялар мәлімденген дақылдардарға сүйене отырып, мынадай формулалар бойынша есептеледі: </w:t>
      </w:r>
    </w:p>
    <w:bookmarkEnd w:id="68"/>
    <w:bookmarkStart w:name="z75" w:id="69"/>
    <w:p>
      <w:pPr>
        <w:spacing w:after="0"/>
        <w:ind w:left="0"/>
        <w:jc w:val="both"/>
      </w:pPr>
      <w:r>
        <w:rPr>
          <w:rFonts w:ascii="Times New Roman"/>
          <w:b w:val="false"/>
          <w:i w:val="false"/>
          <w:color w:val="000000"/>
          <w:sz w:val="28"/>
        </w:rPr>
        <w:t>
      1) осы Қағидалардың 5-тармағы 1) тармақшасында көрсетілгендер үшін С = Н1 х Пл х (Ц х К);</w:t>
      </w:r>
    </w:p>
    <w:bookmarkEnd w:id="69"/>
    <w:bookmarkStart w:name="z76" w:id="70"/>
    <w:p>
      <w:pPr>
        <w:spacing w:after="0"/>
        <w:ind w:left="0"/>
        <w:jc w:val="both"/>
      </w:pPr>
      <w:r>
        <w:rPr>
          <w:rFonts w:ascii="Times New Roman"/>
          <w:b w:val="false"/>
          <w:i w:val="false"/>
          <w:color w:val="000000"/>
          <w:sz w:val="28"/>
        </w:rPr>
        <w:t>
      2) осы Қағидалардың 5-тармағы 2) тармақшасында көрсетілгендер үшін С = Н1 х Пл х (Н2хК);</w:t>
      </w:r>
    </w:p>
    <w:bookmarkEnd w:id="70"/>
    <w:bookmarkStart w:name="z77" w:id="71"/>
    <w:p>
      <w:pPr>
        <w:spacing w:after="0"/>
        <w:ind w:left="0"/>
        <w:jc w:val="both"/>
      </w:pPr>
      <w:r>
        <w:rPr>
          <w:rFonts w:ascii="Times New Roman"/>
          <w:b w:val="false"/>
          <w:i w:val="false"/>
          <w:color w:val="000000"/>
          <w:sz w:val="28"/>
        </w:rPr>
        <w:t>
      мұнда:</w:t>
      </w:r>
    </w:p>
    <w:bookmarkEnd w:id="71"/>
    <w:bookmarkStart w:name="z78" w:id="72"/>
    <w:p>
      <w:pPr>
        <w:spacing w:after="0"/>
        <w:ind w:left="0"/>
        <w:jc w:val="both"/>
      </w:pPr>
      <w:r>
        <w:rPr>
          <w:rFonts w:ascii="Times New Roman"/>
          <w:b w:val="false"/>
          <w:i w:val="false"/>
          <w:color w:val="000000"/>
          <w:sz w:val="28"/>
        </w:rPr>
        <w:t>
      С – тиесілі субсидиялар сомасы, бір килограмм үшін теңге;</w:t>
      </w:r>
    </w:p>
    <w:bookmarkEnd w:id="72"/>
    <w:bookmarkStart w:name="z79" w:id="73"/>
    <w:p>
      <w:pPr>
        <w:spacing w:after="0"/>
        <w:ind w:left="0"/>
        <w:jc w:val="both"/>
      </w:pPr>
      <w:r>
        <w:rPr>
          <w:rFonts w:ascii="Times New Roman"/>
          <w:b w:val="false"/>
          <w:i w:val="false"/>
          <w:color w:val="000000"/>
          <w:sz w:val="28"/>
        </w:rPr>
        <w:t>
      Н1 – қаулымен бекітілген субсидияланатын тұқымдарды сатып алу (пайдалану) нормасы, бір гектарға килограмм;</w:t>
      </w:r>
    </w:p>
    <w:bookmarkEnd w:id="73"/>
    <w:bookmarkStart w:name="z80" w:id="74"/>
    <w:p>
      <w:pPr>
        <w:spacing w:after="0"/>
        <w:ind w:left="0"/>
        <w:jc w:val="both"/>
      </w:pPr>
      <w:r>
        <w:rPr>
          <w:rFonts w:ascii="Times New Roman"/>
          <w:b w:val="false"/>
          <w:i w:val="false"/>
          <w:color w:val="000000"/>
          <w:sz w:val="28"/>
        </w:rPr>
        <w:t>
      Пл – мәлімделген дақылға арналған алаң, гектар;</w:t>
      </w:r>
    </w:p>
    <w:bookmarkEnd w:id="74"/>
    <w:bookmarkStart w:name="z81" w:id="75"/>
    <w:p>
      <w:pPr>
        <w:spacing w:after="0"/>
        <w:ind w:left="0"/>
        <w:jc w:val="both"/>
      </w:pPr>
      <w:r>
        <w:rPr>
          <w:rFonts w:ascii="Times New Roman"/>
          <w:b w:val="false"/>
          <w:i w:val="false"/>
          <w:color w:val="000000"/>
          <w:sz w:val="28"/>
        </w:rPr>
        <w:t>
      Ц – субсидияланатын тұқымдарды сатып алудың нақты бағасы, бір килограмм үшін теңге;</w:t>
      </w:r>
    </w:p>
    <w:bookmarkEnd w:id="75"/>
    <w:bookmarkStart w:name="z82" w:id="76"/>
    <w:p>
      <w:pPr>
        <w:spacing w:after="0"/>
        <w:ind w:left="0"/>
        <w:jc w:val="both"/>
      </w:pPr>
      <w:r>
        <w:rPr>
          <w:rFonts w:ascii="Times New Roman"/>
          <w:b w:val="false"/>
          <w:i w:val="false"/>
          <w:color w:val="000000"/>
          <w:sz w:val="28"/>
        </w:rPr>
        <w:t>
      К – 0,7-ге (Қазақстан Республикасында пайдалануға ұсынылатын Селекциялық жетістіктердің мемлекеттік тізіліміне қосылған сорттардың тұқымдарын сатып алған (пайдаланған) ауыл шаруашылығы тауарын өндірушілердің өтінімдеріне қолданылады) немесе 0,3-ке (Қазақстан Республикасында пайдалануға ұсынылатын Селекциялық жетістіктердің мемлекеттік тізіліміне қосылмаған сорттардың тұқымдарын сатып алған (пайдаланған) ауыл шаруашылығы тауарын өндірушілердің өтінімдеріне қолданылады) тең коэффициент;</w:t>
      </w:r>
    </w:p>
    <w:bookmarkEnd w:id="76"/>
    <w:bookmarkStart w:name="z83" w:id="77"/>
    <w:p>
      <w:pPr>
        <w:spacing w:after="0"/>
        <w:ind w:left="0"/>
        <w:jc w:val="both"/>
      </w:pPr>
      <w:r>
        <w:rPr>
          <w:rFonts w:ascii="Times New Roman"/>
          <w:b w:val="false"/>
          <w:i w:val="false"/>
          <w:color w:val="000000"/>
          <w:sz w:val="28"/>
        </w:rPr>
        <w:t>
      Н2 – қаулымен бекітілген субсидияланатын тұқымдардың 1 килограмының шекті бағасы, бір килограмм үшін теңге;</w:t>
      </w:r>
    </w:p>
    <w:bookmarkEnd w:id="77"/>
    <w:bookmarkStart w:name="z84" w:id="78"/>
    <w:p>
      <w:pPr>
        <w:spacing w:after="0"/>
        <w:ind w:left="0"/>
        <w:jc w:val="both"/>
      </w:pPr>
      <w:r>
        <w:rPr>
          <w:rFonts w:ascii="Times New Roman"/>
          <w:b w:val="false"/>
          <w:i w:val="false"/>
          <w:color w:val="000000"/>
          <w:sz w:val="28"/>
        </w:rPr>
        <w:t>
      Егер Ц &gt; Н2 болса, онда Ц Н2-ге тең.</w:t>
      </w:r>
    </w:p>
    <w:bookmarkEnd w:id="78"/>
    <w:bookmarkStart w:name="z85" w:id="79"/>
    <w:p>
      <w:pPr>
        <w:spacing w:after="0"/>
        <w:ind w:left="0"/>
        <w:jc w:val="both"/>
      </w:pPr>
      <w:r>
        <w:rPr>
          <w:rFonts w:ascii="Times New Roman"/>
          <w:b w:val="false"/>
          <w:i w:val="false"/>
          <w:color w:val="000000"/>
          <w:sz w:val="28"/>
        </w:rPr>
        <w:t xml:space="preserve">
      11. Осы Қағидалардың 5-тармағы 3) тармақшасында көрсетілген субсидиялар элиталық тұқым өсіру шаруашылығы ауыл шаруашылығы тауарын өндірушілерге нақты өткізген, Қазақстан Республикасында пайдалануға ұсынылатын Селекциялық жетістіктердің мемлекеттік тізіліміне қосылған элиталық көшеттердің көлемі үшін қаулымен бекітілген элиталық көшеттерге арналған шекті бағадан аспауы тиіс өткізу бағасының 50 %-ына дейінгі мөлшерде және "Тұқым шаруашылығы туралы" 2003 жылғы 8 ақпандағы Қазақстан Республикасының Заңы </w:t>
      </w:r>
      <w:r>
        <w:rPr>
          <w:rFonts w:ascii="Times New Roman"/>
          <w:b w:val="false"/>
          <w:i w:val="false"/>
          <w:color w:val="000000"/>
          <w:sz w:val="28"/>
        </w:rPr>
        <w:t>6-1-бабының</w:t>
      </w:r>
      <w:r>
        <w:rPr>
          <w:rFonts w:ascii="Times New Roman"/>
          <w:b w:val="false"/>
          <w:i w:val="false"/>
          <w:color w:val="000000"/>
          <w:sz w:val="28"/>
        </w:rPr>
        <w:t xml:space="preserve"> 12) тармақшасына сәйкес элиталық көшеттердің әрбір түрі бойынша облыстың жергілікті атқарушы органымен белгілеген квоталар шегінде есептеледі.</w:t>
      </w:r>
    </w:p>
    <w:bookmarkEnd w:id="79"/>
    <w:bookmarkStart w:name="z86" w:id="80"/>
    <w:p>
      <w:pPr>
        <w:spacing w:after="0"/>
        <w:ind w:left="0"/>
        <w:jc w:val="left"/>
      </w:pPr>
      <w:r>
        <w:rPr>
          <w:rFonts w:ascii="Times New Roman"/>
          <w:b/>
          <w:i w:val="false"/>
          <w:color w:val="000000"/>
        </w:rPr>
        <w:t xml:space="preserve"> 4-тарау. Субсидияларды төлеу тәртібі және субсидиялау жөніндегі есептілік</w:t>
      </w:r>
    </w:p>
    <w:bookmarkEnd w:id="80"/>
    <w:bookmarkStart w:name="z87" w:id="81"/>
    <w:p>
      <w:pPr>
        <w:spacing w:after="0"/>
        <w:ind w:left="0"/>
        <w:jc w:val="both"/>
      </w:pPr>
      <w:r>
        <w:rPr>
          <w:rFonts w:ascii="Times New Roman"/>
          <w:b w:val="false"/>
          <w:i w:val="false"/>
          <w:color w:val="000000"/>
          <w:sz w:val="28"/>
        </w:rPr>
        <w:t>
      12. Бөлім тиісті жылдың 20 мамырына дейін аудан (облыстық маңызы бар қала) әкімдігінің интернет-ресурсында және жергілікті бұқаралық ақпарат құралдарында субсидиялар алуға арналған құжаттарды қабылдау мерзімін көрсете отырып, субсидиялау бағдарламасына қатысу үшін өтінім қабылдаудың басталғаны хабарландыру жариялауды қамтамасыз етеді.</w:t>
      </w:r>
    </w:p>
    <w:bookmarkEnd w:id="81"/>
    <w:bookmarkStart w:name="z88" w:id="82"/>
    <w:p>
      <w:pPr>
        <w:spacing w:after="0"/>
        <w:ind w:left="0"/>
        <w:jc w:val="both"/>
      </w:pPr>
      <w:r>
        <w:rPr>
          <w:rFonts w:ascii="Times New Roman"/>
          <w:b w:val="false"/>
          <w:i w:val="false"/>
          <w:color w:val="000000"/>
          <w:sz w:val="28"/>
        </w:rPr>
        <w:t>
      13. Субсидияланатын тұқымдарды сатып алған және пайдаланған кезде:</w:t>
      </w:r>
    </w:p>
    <w:bookmarkEnd w:id="82"/>
    <w:bookmarkStart w:name="z89" w:id="83"/>
    <w:p>
      <w:pPr>
        <w:spacing w:after="0"/>
        <w:ind w:left="0"/>
        <w:jc w:val="both"/>
      </w:pPr>
      <w:r>
        <w:rPr>
          <w:rFonts w:ascii="Times New Roman"/>
          <w:b w:val="false"/>
          <w:i w:val="false"/>
          <w:color w:val="000000"/>
          <w:sz w:val="28"/>
        </w:rPr>
        <w:t xml:space="preserve">
      1) бөлім ауыл шаруашылығы тауарын өндіруші, элиталық тұқым өсіру немесе тұқым өсіру шаруашылығы субсидия алуға өтінім ұсынған сәттен бастап үш жұмыс күні ішінде оларды осы Қағидалардың 6 және </w:t>
      </w:r>
    </w:p>
    <w:bookmarkEnd w:id="83"/>
    <w:bookmarkStart w:name="z90" w:id="84"/>
    <w:p>
      <w:pPr>
        <w:spacing w:after="0"/>
        <w:ind w:left="0"/>
        <w:jc w:val="both"/>
      </w:pPr>
      <w:r>
        <w:rPr>
          <w:rFonts w:ascii="Times New Roman"/>
          <w:b w:val="false"/>
          <w:i w:val="false"/>
          <w:color w:val="000000"/>
          <w:sz w:val="28"/>
        </w:rPr>
        <w:t>
      7-тармақтарында көрсетілген талаптарға сәйкестігі тұрғысынан тексереді.</w:t>
      </w:r>
    </w:p>
    <w:bookmarkEnd w:id="84"/>
    <w:bookmarkStart w:name="z91" w:id="85"/>
    <w:p>
      <w:pPr>
        <w:spacing w:after="0"/>
        <w:ind w:left="0"/>
        <w:jc w:val="both"/>
      </w:pPr>
      <w:r>
        <w:rPr>
          <w:rFonts w:ascii="Times New Roman"/>
          <w:b w:val="false"/>
          <w:i w:val="false"/>
          <w:color w:val="000000"/>
          <w:sz w:val="28"/>
        </w:rPr>
        <w:t xml:space="preserve">
      Элиталық тұқым өсіру немесе тұқым өсіру шаруашылығына субсидиялар алуға құқық берілген жағдайда, бөлім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тиесілі субсидияларды төлеу туралы өтінімдер берілген элиталық тұқым өсіру және тұқым өсіру шаруашылықтарының тізілімін жасайды;</w:t>
      </w:r>
    </w:p>
    <w:bookmarkEnd w:id="85"/>
    <w:bookmarkStart w:name="z92" w:id="86"/>
    <w:p>
      <w:pPr>
        <w:spacing w:after="0"/>
        <w:ind w:left="0"/>
        <w:jc w:val="both"/>
      </w:pPr>
      <w:r>
        <w:rPr>
          <w:rFonts w:ascii="Times New Roman"/>
          <w:b w:val="false"/>
          <w:i w:val="false"/>
          <w:color w:val="000000"/>
          <w:sz w:val="28"/>
        </w:rPr>
        <w:t>
      2) өтінімді тексеру аяқталғаннан кейін бір жұмыс күні ішінде:</w:t>
      </w:r>
    </w:p>
    <w:bookmarkEnd w:id="86"/>
    <w:bookmarkStart w:name="z93" w:id="87"/>
    <w:p>
      <w:pPr>
        <w:spacing w:after="0"/>
        <w:ind w:left="0"/>
        <w:jc w:val="both"/>
      </w:pPr>
      <w:r>
        <w:rPr>
          <w:rFonts w:ascii="Times New Roman"/>
          <w:b w:val="false"/>
          <w:i w:val="false"/>
          <w:color w:val="000000"/>
          <w:sz w:val="28"/>
        </w:rPr>
        <w:t xml:space="preserve">
      ауыл шаруашылығы тауарын өндірушіге, элиталық тұқым өсіру және тұқым өсіру шаруашылығына субсидиялар беруге оң шешім қабылданған жағдайда, бөлім облыс басқармасына өтінім жолдайды; </w:t>
      </w:r>
    </w:p>
    <w:bookmarkEnd w:id="87"/>
    <w:bookmarkStart w:name="z94" w:id="88"/>
    <w:p>
      <w:pPr>
        <w:spacing w:after="0"/>
        <w:ind w:left="0"/>
        <w:jc w:val="both"/>
      </w:pPr>
      <w:r>
        <w:rPr>
          <w:rFonts w:ascii="Times New Roman"/>
          <w:b w:val="false"/>
          <w:i w:val="false"/>
          <w:color w:val="000000"/>
          <w:sz w:val="28"/>
        </w:rPr>
        <w:t>
      теріс шешім қабылданған жағдайда, субсидиялар беруден бас тарту себептерін көрсете отырып, ауыл шаруашылығы тауарын өндірушіні, элиталық тұқым өсіру және тұқым өсіру шаруашылығын жазбаша хабардар етеді.</w:t>
      </w:r>
    </w:p>
    <w:bookmarkEnd w:id="88"/>
    <w:bookmarkStart w:name="z95" w:id="89"/>
    <w:p>
      <w:pPr>
        <w:spacing w:after="0"/>
        <w:ind w:left="0"/>
        <w:jc w:val="both"/>
      </w:pPr>
      <w:r>
        <w:rPr>
          <w:rFonts w:ascii="Times New Roman"/>
          <w:b w:val="false"/>
          <w:i w:val="false"/>
          <w:color w:val="000000"/>
          <w:sz w:val="28"/>
        </w:rPr>
        <w:t xml:space="preserve">
      Бұл ретте,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бөлім субсидиялар беруден бас тарту себептерін көрсете отырып, субсидиялар беруге теріс шешім қабылданған ауыл шаруашылығы тауарын өндірушілердің, элиталық тұқым өсіру және тұқым өсіру шаруашылықтарының тізбесін жасайды, оны облыс басқармасына ұсынады;</w:t>
      </w:r>
    </w:p>
    <w:bookmarkEnd w:id="89"/>
    <w:bookmarkStart w:name="z96" w:id="90"/>
    <w:p>
      <w:pPr>
        <w:spacing w:after="0"/>
        <w:ind w:left="0"/>
        <w:jc w:val="both"/>
      </w:pPr>
      <w:r>
        <w:rPr>
          <w:rFonts w:ascii="Times New Roman"/>
          <w:b w:val="false"/>
          <w:i w:val="false"/>
          <w:color w:val="000000"/>
          <w:sz w:val="28"/>
        </w:rPr>
        <w:t>
      3) облыс басқармасы ауыл шаруашылығы тауарын өндірушінің, элиталық тұқым өсіру және тұқым өсіру шаруашылығының өтінімі келіп түскеннен кейін екі жұмыс күні ішінде қазынашылықтың аумақтық бөлімшесіне ауыл шаруашылығы тауарын өндірушілердің, элиталық тұқым өсіру немесе тұқым өсіру шаруашылықтарының шоттарына тиесілі субсидияларды аудару үшін төлем шоттары тізілімін және (немесе) төлем шотын ұсынады.</w:t>
      </w:r>
    </w:p>
    <w:bookmarkEnd w:id="90"/>
    <w:bookmarkStart w:name="z97" w:id="91"/>
    <w:p>
      <w:pPr>
        <w:spacing w:after="0"/>
        <w:ind w:left="0"/>
        <w:jc w:val="both"/>
      </w:pPr>
      <w:r>
        <w:rPr>
          <w:rFonts w:ascii="Times New Roman"/>
          <w:b w:val="false"/>
          <w:i w:val="false"/>
          <w:color w:val="000000"/>
          <w:sz w:val="28"/>
        </w:rPr>
        <w:t>
      Бұл ретте, облыс басқармасы ауыл шаруашылығы тауарын өндірушінің тұқымды субсидиялауға арналған өтінімді өздігінен беруі және осы ауыл шаруашылығы тауарын өндірушінің өтінімді элиталық тұқым өсіру немесе тұқым өсіру шаруашылығы арқылы беруі фактілерін тексереді.</w:t>
      </w:r>
    </w:p>
    <w:bookmarkEnd w:id="91"/>
    <w:bookmarkStart w:name="z98" w:id="92"/>
    <w:p>
      <w:pPr>
        <w:spacing w:after="0"/>
        <w:ind w:left="0"/>
        <w:jc w:val="both"/>
      </w:pPr>
      <w:r>
        <w:rPr>
          <w:rFonts w:ascii="Times New Roman"/>
          <w:b w:val="false"/>
          <w:i w:val="false"/>
          <w:color w:val="000000"/>
          <w:sz w:val="28"/>
        </w:rPr>
        <w:t>
      Облыс басқармасы ауыл шаруашылығы тауарын өндірушілердің тиесілі субсидияларды төлеу туралы өтінімдер беруі фактілерін анықтаған жағдайда, облыс басқармасы элиталық тұқым өсіру және тұқым өсіру шаруашылығы арқылы берілген ауыл шаруашылығы тауарын өндірушінің өтінімін қабылдаудан бас тартады, бұл жағдайда, ауыл шаруашылығы тауарын өндіруші элиталық тұқым өсіру немесе тұқым өсіру шаруашығына тұқымдардың нарықтық құны мен оларға төленген сома арасындағы айырмашылықты қосымша төлейді.</w:t>
      </w:r>
    </w:p>
    <w:bookmarkEnd w:id="92"/>
    <w:bookmarkStart w:name="z99" w:id="93"/>
    <w:p>
      <w:pPr>
        <w:spacing w:after="0"/>
        <w:ind w:left="0"/>
        <w:jc w:val="both"/>
      </w:pPr>
      <w:r>
        <w:rPr>
          <w:rFonts w:ascii="Times New Roman"/>
          <w:b w:val="false"/>
          <w:i w:val="false"/>
          <w:color w:val="000000"/>
          <w:sz w:val="28"/>
        </w:rPr>
        <w:t xml:space="preserve">
      Элиталық тұқым өсіру немесе тұқым өсіру шаруашылықтарының көрсетілген элиталық тұқым өсіру және тұқым өсіру шаруашылықтарына тиесілі субсидияларды төлеу туралы өтінім ұсынған басқа облыстың ауыл шаруашылығы тауарын өндірушілеріне тұқым өткізуі фактілері болған жағдайда, аумағында элиталық тұқым өсіру және тұқым өсіру шаруашылығы орналасқан облыс басқармасы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субсидия төлеуге басқа облыстың ауыл шаруашылығы тауарын өндірушілеріне тұқым өткізген элиталық тұқым өсіру және тұқым өсіру шаруашылықтарының жиынтық тізілімін жасайды және аталған ауыл шаруашылығы тауарын өндірушілерге субсидия төлеуге жол бермеу мақсатында оны аумағында ауыл шаруашылығы тауарын өндірушілердің егіс алаңдары орналасқан облыс басқармасына жолдайды.</w:t>
      </w:r>
    </w:p>
    <w:bookmarkEnd w:id="93"/>
    <w:bookmarkStart w:name="z100" w:id="94"/>
    <w:p>
      <w:pPr>
        <w:spacing w:after="0"/>
        <w:ind w:left="0"/>
        <w:jc w:val="both"/>
      </w:pPr>
      <w:r>
        <w:rPr>
          <w:rFonts w:ascii="Times New Roman"/>
          <w:b w:val="false"/>
          <w:i w:val="false"/>
          <w:color w:val="000000"/>
          <w:sz w:val="28"/>
        </w:rPr>
        <w:t>
      14. Элиталық көшеттер өндіру кезінде:</w:t>
      </w:r>
    </w:p>
    <w:bookmarkEnd w:id="94"/>
    <w:bookmarkStart w:name="z101" w:id="95"/>
    <w:p>
      <w:pPr>
        <w:spacing w:after="0"/>
        <w:ind w:left="0"/>
        <w:jc w:val="both"/>
      </w:pPr>
      <w:r>
        <w:rPr>
          <w:rFonts w:ascii="Times New Roman"/>
          <w:b w:val="false"/>
          <w:i w:val="false"/>
          <w:color w:val="000000"/>
          <w:sz w:val="28"/>
        </w:rPr>
        <w:t>
      1) бөлім элиталық тұқым өсіру шаруашылығы элиталық көшеттерді ішінара арзандатқаны үшін субсидия алуға арналған өтінім ұсынған сәттен бастап үш жұмыс күні ішінде оларды осы Қағидалардың 8-тармағында көрсетілген талаптарға сәйкестігі тұрғысынан тексереді;</w:t>
      </w:r>
    </w:p>
    <w:bookmarkEnd w:id="95"/>
    <w:bookmarkStart w:name="z102" w:id="96"/>
    <w:p>
      <w:pPr>
        <w:spacing w:after="0"/>
        <w:ind w:left="0"/>
        <w:jc w:val="both"/>
      </w:pPr>
      <w:r>
        <w:rPr>
          <w:rFonts w:ascii="Times New Roman"/>
          <w:b w:val="false"/>
          <w:i w:val="false"/>
          <w:color w:val="000000"/>
          <w:sz w:val="28"/>
        </w:rPr>
        <w:t>
      2) өтінімді тексеру аяқталғаннан кейін бір жұмыс күні ішінде:</w:t>
      </w:r>
    </w:p>
    <w:bookmarkEnd w:id="96"/>
    <w:bookmarkStart w:name="z103" w:id="97"/>
    <w:p>
      <w:pPr>
        <w:spacing w:after="0"/>
        <w:ind w:left="0"/>
        <w:jc w:val="both"/>
      </w:pPr>
      <w:r>
        <w:rPr>
          <w:rFonts w:ascii="Times New Roman"/>
          <w:b w:val="false"/>
          <w:i w:val="false"/>
          <w:color w:val="000000"/>
          <w:sz w:val="28"/>
        </w:rPr>
        <w:t>
      элиталық тұқым өсіру шаруашылығына субсидиялар беруге оң шешім қабылданған жағдайда, бөлім облыс басқармасына өтінім жолдайды;</w:t>
      </w:r>
    </w:p>
    <w:bookmarkEnd w:id="97"/>
    <w:bookmarkStart w:name="z104" w:id="98"/>
    <w:p>
      <w:pPr>
        <w:spacing w:after="0"/>
        <w:ind w:left="0"/>
        <w:jc w:val="both"/>
      </w:pPr>
      <w:r>
        <w:rPr>
          <w:rFonts w:ascii="Times New Roman"/>
          <w:b w:val="false"/>
          <w:i w:val="false"/>
          <w:color w:val="000000"/>
          <w:sz w:val="28"/>
        </w:rPr>
        <w:t>
      теріс шешім қабылданған жағдайда, субсидия беруден бас тарту себептерін көрсете отырып, элиталық тұқым өсіру шаруашылығын жазбаша хабардар етеді.</w:t>
      </w:r>
    </w:p>
    <w:bookmarkEnd w:id="98"/>
    <w:bookmarkStart w:name="z105" w:id="99"/>
    <w:p>
      <w:pPr>
        <w:spacing w:after="0"/>
        <w:ind w:left="0"/>
        <w:jc w:val="both"/>
      </w:pPr>
      <w:r>
        <w:rPr>
          <w:rFonts w:ascii="Times New Roman"/>
          <w:b w:val="false"/>
          <w:i w:val="false"/>
          <w:color w:val="000000"/>
          <w:sz w:val="28"/>
        </w:rPr>
        <w:t xml:space="preserve">
      Бұл ретте, бөлім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субсидиялар беруден бас тарту себептерін көрсете отырып, субсидиялар беруде теріс шешім қабылданған элиталық тұқым өсіру шаруашылықтарының тізбесін жасайды, оны облыс басқармасына ұсынады;</w:t>
      </w:r>
    </w:p>
    <w:bookmarkEnd w:id="99"/>
    <w:bookmarkStart w:name="z106" w:id="100"/>
    <w:p>
      <w:pPr>
        <w:spacing w:after="0"/>
        <w:ind w:left="0"/>
        <w:jc w:val="both"/>
      </w:pPr>
      <w:r>
        <w:rPr>
          <w:rFonts w:ascii="Times New Roman"/>
          <w:b w:val="false"/>
          <w:i w:val="false"/>
          <w:color w:val="000000"/>
          <w:sz w:val="28"/>
        </w:rPr>
        <w:t>
      3) облыс басқармасы элиталық тұқым өсіру шаруашылығынан өтінім түскеннен кейін екі жұмыс күннің ішінде қазынашылықтың аумақтық бөлімшесіне элиталық тұқым өсіру шаруашылықтарының шоттарына тиесілі субсидияларды аудару үшін төлем шоттары тізілімін және (немесе) төлем шотын ұсынады.</w:t>
      </w:r>
    </w:p>
    <w:bookmarkEnd w:id="100"/>
    <w:bookmarkStart w:name="z107" w:id="101"/>
    <w:p>
      <w:pPr>
        <w:spacing w:after="0"/>
        <w:ind w:left="0"/>
        <w:jc w:val="both"/>
      </w:pPr>
      <w:r>
        <w:rPr>
          <w:rFonts w:ascii="Times New Roman"/>
          <w:b w:val="false"/>
          <w:i w:val="false"/>
          <w:color w:val="000000"/>
          <w:sz w:val="28"/>
        </w:rPr>
        <w:t>
      15. Субсидиялар беруден бас тартуға арналған негіздер:</w:t>
      </w:r>
    </w:p>
    <w:bookmarkEnd w:id="101"/>
    <w:bookmarkStart w:name="z108" w:id="102"/>
    <w:p>
      <w:pPr>
        <w:spacing w:after="0"/>
        <w:ind w:left="0"/>
        <w:jc w:val="both"/>
      </w:pPr>
      <w:r>
        <w:rPr>
          <w:rFonts w:ascii="Times New Roman"/>
          <w:b w:val="false"/>
          <w:i w:val="false"/>
          <w:color w:val="000000"/>
          <w:sz w:val="28"/>
        </w:rPr>
        <w:t>
      1) ауыл шаруашылығы тауарын өндіруші, элиталық тұқым өсіру және тұқым өсіру шаруашылығы мемлекеттік көрсетілетін қызметті алу үшін ұсынған құжаттардың және (немесе) олардағы деректердің (мәліметтердің) дұрыс еместігін анықтау;</w:t>
      </w:r>
    </w:p>
    <w:bookmarkEnd w:id="102"/>
    <w:bookmarkStart w:name="z109" w:id="103"/>
    <w:p>
      <w:pPr>
        <w:spacing w:after="0"/>
        <w:ind w:left="0"/>
        <w:jc w:val="both"/>
      </w:pPr>
      <w:r>
        <w:rPr>
          <w:rFonts w:ascii="Times New Roman"/>
          <w:b w:val="false"/>
          <w:i w:val="false"/>
          <w:color w:val="000000"/>
          <w:sz w:val="28"/>
        </w:rPr>
        <w:t>
      2) субсидиялар алу үшін қажетті ұсынылған деректер мен мәліметтердің Қазақстан Республикасының нормативтік құқықтық актілерінде белгіленген талаптарға сәйкес келмеуі.";</w:t>
      </w:r>
    </w:p>
    <w:bookmarkEnd w:id="103"/>
    <w:bookmarkStart w:name="z110" w:id="104"/>
    <w:p>
      <w:pPr>
        <w:spacing w:after="0"/>
        <w:ind w:left="0"/>
        <w:jc w:val="both"/>
      </w:pPr>
      <w:r>
        <w:rPr>
          <w:rFonts w:ascii="Times New Roman"/>
          <w:b w:val="false"/>
          <w:i w:val="false"/>
          <w:color w:val="000000"/>
          <w:sz w:val="28"/>
        </w:rPr>
        <w:t>
      3) ауыл шаруашылығы тауарын өндіруші, элиталық тұқым өсіру және тұқым өсіру шаруашылығына қатысты оның қызметіне немесе субсидиялар алуды ететін жекелеген қызмет түрлеріне тыйым салу туралы соттың заңды күшіне енген шешімінің (үкімінің) болуы;</w:t>
      </w:r>
    </w:p>
    <w:bookmarkEnd w:id="104"/>
    <w:bookmarkStart w:name="z111" w:id="105"/>
    <w:p>
      <w:pPr>
        <w:spacing w:after="0"/>
        <w:ind w:left="0"/>
        <w:jc w:val="both"/>
      </w:pPr>
      <w:r>
        <w:rPr>
          <w:rFonts w:ascii="Times New Roman"/>
          <w:b w:val="false"/>
          <w:i w:val="false"/>
          <w:color w:val="000000"/>
          <w:sz w:val="28"/>
        </w:rPr>
        <w:t>
      4) ауыл шаруашылығы тауарын өндіруші, элиталық тұқым өсіру және тұқым өсіру шаруашылығына қатысты соттың заңды күшіне енген үкімінің болуы, оның негізінде ауыл шаруашылығы тауарын өндіруші, элиталық тұқым өсіру және тұқым өсіру шаруашылығының субсидиялар алумен байланысты арнаулы құқығынан айырылуы болып табылады.</w:t>
      </w:r>
    </w:p>
    <w:bookmarkEnd w:id="105"/>
    <w:bookmarkStart w:name="z112" w:id="106"/>
    <w:p>
      <w:pPr>
        <w:spacing w:after="0"/>
        <w:ind w:left="0"/>
        <w:jc w:val="both"/>
      </w:pPr>
      <w:r>
        <w:rPr>
          <w:rFonts w:ascii="Times New Roman"/>
          <w:b w:val="false"/>
          <w:i w:val="false"/>
          <w:color w:val="000000"/>
          <w:sz w:val="28"/>
        </w:rPr>
        <w:t>
      16. Тиісті қаржы жылына арналған жергілікті бюджетте көзделген бюджет қаражаты толық игерілген және қосымша қаражат болмаған жағдайда, өтінімдерді қабылдау тоқтатылады.</w:t>
      </w:r>
    </w:p>
    <w:bookmarkEnd w:id="106"/>
    <w:bookmarkStart w:name="z113" w:id="107"/>
    <w:p>
      <w:pPr>
        <w:spacing w:after="0"/>
        <w:ind w:left="0"/>
        <w:jc w:val="both"/>
      </w:pPr>
      <w:r>
        <w:rPr>
          <w:rFonts w:ascii="Times New Roman"/>
          <w:b w:val="false"/>
          <w:i w:val="false"/>
          <w:color w:val="000000"/>
          <w:sz w:val="28"/>
        </w:rPr>
        <w:t>
      17. Облыс басқармасы Министрлікке бірінші жартыжылдықтың қорытындысы бойынша 15 шілдеден кешіктірмей, ал жылдың қорытындысы бойынша есепті жылдан кейінгі жылдың 30 қаңтарынан кешіктірмей, берілген субсидиялар туралы жиынтық ақпарат ұсынады.</w:t>
      </w:r>
    </w:p>
    <w:bookmarkEnd w:id="107"/>
    <w:bookmarkStart w:name="z114" w:id="108"/>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тұқым шаруашылығын дамытуға берілген субсидиялар туралы жиынтық ақпарат облыстың жергілікті атқарушы органдарының интернет-ресурстарында жылына бір рет, тиісті жылдың 31 желтоқсанынан кешіктірмей орналастырылады.</w:t>
      </w:r>
    </w:p>
    <w:bookmarkEnd w:id="1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 шаруашылығын дамытуды</w:t>
            </w:r>
            <w:r>
              <w:br/>
            </w:r>
            <w:r>
              <w:rPr>
                <w:rFonts w:ascii="Times New Roman"/>
                <w:b w:val="false"/>
                <w:i w:val="false"/>
                <w:color w:val="000000"/>
                <w:sz w:val="20"/>
              </w:rPr>
              <w:t>субсидиялау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Субсидияланатын тұқымдарды сатып алу (пайдалану) және</w:t>
      </w:r>
      <w:r>
        <w:br/>
      </w:r>
      <w:r>
        <w:rPr>
          <w:rFonts w:ascii="Times New Roman"/>
          <w:b/>
          <w:i w:val="false"/>
          <w:color w:val="000000"/>
        </w:rPr>
        <w:t>жеміс-жидек дақылдары мен жүзімнің элиталық көшеттерін</w:t>
      </w:r>
      <w:r>
        <w:br/>
      </w:r>
      <w:r>
        <w:rPr>
          <w:rFonts w:ascii="Times New Roman"/>
          <w:b/>
          <w:i w:val="false"/>
          <w:color w:val="000000"/>
        </w:rPr>
        <w:t>өткізу нормалары мен шекті бағалары*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840"/>
        <w:gridCol w:w="1660"/>
        <w:gridCol w:w="1074"/>
        <w:gridCol w:w="1660"/>
        <w:gridCol w:w="1075"/>
        <w:gridCol w:w="1660"/>
        <w:gridCol w:w="1075"/>
        <w:gridCol w:w="893"/>
        <w:gridCol w:w="894"/>
        <w:gridCol w:w="894"/>
      </w:tblGrid>
      <w:tr>
        <w:trPr>
          <w:trHeight w:val="30" w:hRule="atLeast"/>
        </w:trPr>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w:t>
            </w:r>
          </w:p>
          <w:p>
            <w:pPr>
              <w:spacing w:after="20"/>
              <w:ind w:left="20"/>
              <w:jc w:val="both"/>
            </w:pPr>
            <w:r>
              <w:rPr>
                <w:rFonts w:ascii="Times New Roman"/>
                <w:b w:val="false"/>
                <w:i w:val="false"/>
                <w:color w:val="000000"/>
                <w:sz w:val="20"/>
              </w:rPr>
              <w:t>
(қаланың)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Дақылдар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Элиталық көшеттердің шекті өткізу бағасы, дана/теңге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(пайдалану) нормасы, килограмм/гектар</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бағасы, теңге/ килограмм</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(пайдалану) нормасы, килограмм/гектар</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бағасы, теңге/ килограмм</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(пайдалану) нормасы, килограмм/гектар</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бағасы, теңге/ килограмм</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субсидияланатын тұқымдарды сатып алудың (пайдаланудың) және элиталық көшеттерді өткізудің шекті бағалары субсидияланатын тұқымдардың және элиталық көшеттердің тиісті түрлеріне қалыптасқан нарықтық бағалады растайтын құжаттарға сәйкес белгіленеді.</w:t>
      </w:r>
    </w:p>
    <w:p>
      <w:pPr>
        <w:spacing w:after="0"/>
        <w:ind w:left="0"/>
        <w:jc w:val="both"/>
      </w:pPr>
      <w:r>
        <w:rPr>
          <w:rFonts w:ascii="Times New Roman"/>
          <w:b w:val="false"/>
          <w:i w:val="false"/>
          <w:color w:val="000000"/>
          <w:sz w:val="28"/>
        </w:rPr>
        <w:t>
      Элиталық тұқымдарды сатып алу кезінде субсидиялар бірінші көбейтілген тұқымның шекті бағасы есепке алына отырып төленеді.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 шаруашылығын дамытуды</w:t>
            </w:r>
            <w:r>
              <w:br/>
            </w:r>
            <w:r>
              <w:rPr>
                <w:rFonts w:ascii="Times New Roman"/>
                <w:b w:val="false"/>
                <w:i w:val="false"/>
                <w:color w:val="000000"/>
                <w:sz w:val="20"/>
              </w:rPr>
              <w:t>субсидиялау қағидаларына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Субсидияланатын тұқымдарды сатып алудың (пайдаланудың)</w:t>
      </w:r>
      <w:r>
        <w:br/>
      </w:r>
      <w:r>
        <w:rPr>
          <w:rFonts w:ascii="Times New Roman"/>
          <w:b/>
          <w:i w:val="false"/>
          <w:color w:val="000000"/>
        </w:rPr>
        <w:t>ұсынылатын нормалары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4"/>
        <w:gridCol w:w="3618"/>
        <w:gridCol w:w="6528"/>
      </w:tblGrid>
      <w:tr>
        <w:trPr>
          <w:trHeight w:val="30" w:hRule="atLeast"/>
        </w:trPr>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Субсидияланатын тұқымдарды сатып алу (пайдалану) нормасы (бір гектарға килограмм)*</w:t>
            </w:r>
          </w:p>
        </w:tc>
      </w:tr>
      <w:tr>
        <w:trPr>
          <w:trHeight w:val="30" w:hRule="atLeast"/>
        </w:trPr>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Жаздық бидай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3,992</w:t>
            </w:r>
          </w:p>
        </w:tc>
      </w:tr>
      <w:tr>
        <w:trPr>
          <w:trHeight w:val="30" w:hRule="atLeast"/>
        </w:trPr>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 бидай</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8,777</w:t>
            </w:r>
          </w:p>
        </w:tc>
      </w:tr>
      <w:tr>
        <w:trPr>
          <w:trHeight w:val="30" w:hRule="atLeast"/>
        </w:trPr>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5,316</w:t>
            </w:r>
          </w:p>
        </w:tc>
      </w:tr>
      <w:tr>
        <w:trPr>
          <w:trHeight w:val="30" w:hRule="atLeast"/>
        </w:trPr>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Тары</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0,122</w:t>
            </w:r>
          </w:p>
        </w:tc>
      </w:tr>
      <w:tr>
        <w:trPr>
          <w:trHeight w:val="30" w:hRule="atLeast"/>
        </w:trPr>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2,622</w:t>
            </w:r>
          </w:p>
        </w:tc>
      </w:tr>
      <w:tr>
        <w:trPr>
          <w:trHeight w:val="30" w:hRule="atLeast"/>
        </w:trPr>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 қара бидай</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8,559</w:t>
            </w:r>
          </w:p>
        </w:tc>
      </w:tr>
      <w:tr>
        <w:trPr>
          <w:trHeight w:val="30" w:hRule="atLeast"/>
        </w:trPr>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Тритикале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3,774</w:t>
            </w:r>
          </w:p>
        </w:tc>
      </w:tr>
      <w:tr>
        <w:trPr>
          <w:trHeight w:val="30" w:hRule="atLeast"/>
        </w:trPr>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4,771</w:t>
            </w:r>
          </w:p>
        </w:tc>
      </w:tr>
      <w:tr>
        <w:trPr>
          <w:trHeight w:val="30" w:hRule="atLeast"/>
        </w:trPr>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Қарақұмық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0,823</w:t>
            </w:r>
          </w:p>
        </w:tc>
      </w:tr>
      <w:tr>
        <w:trPr>
          <w:trHeight w:val="30" w:hRule="atLeast"/>
        </w:trPr>
        <w:tc>
          <w:tcPr>
            <w:tcW w:w="2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 (сорт)</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19,500</w:t>
            </w:r>
          </w:p>
        </w:tc>
      </w:tr>
      <w:tr>
        <w:trPr>
          <w:trHeight w:val="30" w:hRule="atLeast"/>
        </w:trPr>
        <w:tc>
          <w:tcPr>
            <w:tcW w:w="0" w:type="auto"/>
            <w:vMerge/>
            <w:tcBorders>
              <w:top w:val="nil"/>
              <w:left w:val="single" w:color="cfcfcf" w:sz="5"/>
              <w:bottom w:val="single" w:color="cfcfcf" w:sz="5"/>
              <w:right w:val="single" w:color="cfcfcf" w:sz="5"/>
            </w:tcBorders>
          </w:tcP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Жүгері (будан)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Дәнді-бұршақтылар</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15,343</w:t>
            </w:r>
          </w:p>
        </w:tc>
      </w:tr>
      <w:tr>
        <w:trPr>
          <w:trHeight w:val="30" w:hRule="atLeast"/>
        </w:trPr>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бұршағы</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0,481</w:t>
            </w:r>
          </w:p>
        </w:tc>
      </w:tr>
      <w:tr>
        <w:trPr>
          <w:trHeight w:val="30" w:hRule="atLeast"/>
        </w:trPr>
        <w:tc>
          <w:tcPr>
            <w:tcW w:w="2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Рапс (сорт)</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w:t>
            </w:r>
          </w:p>
        </w:tc>
      </w:tr>
      <w:tr>
        <w:trPr>
          <w:trHeight w:val="30" w:hRule="atLeast"/>
        </w:trPr>
        <w:tc>
          <w:tcPr>
            <w:tcW w:w="0" w:type="auto"/>
            <w:vMerge/>
            <w:tcBorders>
              <w:top w:val="nil"/>
              <w:left w:val="single" w:color="cfcfcf" w:sz="5"/>
              <w:bottom w:val="single" w:color="cfcfcf" w:sz="5"/>
              <w:right w:val="single" w:color="cfcfcf" w:sz="5"/>
            </w:tcBorders>
          </w:tcP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Рапс (будан)</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Мақсары</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0,226</w:t>
            </w:r>
          </w:p>
        </w:tc>
      </w:tr>
      <w:tr>
        <w:trPr>
          <w:trHeight w:val="30" w:hRule="atLeast"/>
        </w:trPr>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0,823</w:t>
            </w:r>
          </w:p>
        </w:tc>
      </w:tr>
      <w:tr>
        <w:trPr>
          <w:trHeight w:val="30" w:hRule="atLeast"/>
        </w:trPr>
        <w:tc>
          <w:tcPr>
            <w:tcW w:w="2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(сорт)</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0,324</w:t>
            </w:r>
          </w:p>
        </w:tc>
      </w:tr>
      <w:tr>
        <w:trPr>
          <w:trHeight w:val="30" w:hRule="atLeast"/>
        </w:trPr>
        <w:tc>
          <w:tcPr>
            <w:tcW w:w="0" w:type="auto"/>
            <w:vMerge/>
            <w:tcBorders>
              <w:top w:val="nil"/>
              <w:left w:val="single" w:color="cfcfcf" w:sz="5"/>
              <w:bottom w:val="single" w:color="cfcfcf" w:sz="5"/>
              <w:right w:val="single" w:color="cfcfcf" w:sz="5"/>
            </w:tcBorders>
          </w:tcP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(будан)</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 басқа майлы дақылдар</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w:t>
            </w:r>
          </w:p>
        </w:tc>
      </w:tr>
      <w:tr>
        <w:trPr>
          <w:trHeight w:val="30" w:hRule="atLeast"/>
        </w:trPr>
        <w:tc>
          <w:tcPr>
            <w:tcW w:w="2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(1 көбейтілген):</w:t>
            </w:r>
          </w:p>
          <w:p>
            <w:pPr>
              <w:spacing w:after="20"/>
              <w:ind w:left="20"/>
              <w:jc w:val="both"/>
            </w:pPr>
            <w:r>
              <w:rPr>
                <w:rFonts w:ascii="Times New Roman"/>
                <w:b w:val="false"/>
                <w:i w:val="false"/>
                <w:color w:val="000000"/>
                <w:sz w:val="20"/>
              </w:rPr>
              <w:t>
жалаңашталған тұқым</w:t>
            </w:r>
          </w:p>
          <w:p>
            <w:pPr>
              <w:spacing w:after="20"/>
              <w:ind w:left="20"/>
              <w:jc w:val="both"/>
            </w:pPr>
            <w:r>
              <w:rPr>
                <w:rFonts w:ascii="Times New Roman"/>
                <w:b w:val="false"/>
                <w:i w:val="false"/>
                <w:color w:val="000000"/>
                <w:sz w:val="20"/>
              </w:rPr>
              <w:t>
мамықты тұқым</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p>
            <w:pPr>
              <w:spacing w:after="20"/>
              <w:ind w:left="20"/>
              <w:jc w:val="both"/>
            </w:pPr>
            <w:r>
              <w:rPr>
                <w:rFonts w:ascii="Times New Roman"/>
                <w:b w:val="false"/>
                <w:i w:val="false"/>
                <w:color w:val="000000"/>
                <w:sz w:val="20"/>
              </w:rPr>
              <w:t>
2,257</w:t>
            </w:r>
          </w:p>
        </w:tc>
      </w:tr>
      <w:tr>
        <w:trPr>
          <w:trHeight w:val="30" w:hRule="atLeast"/>
        </w:trPr>
        <w:tc>
          <w:tcPr>
            <w:tcW w:w="0" w:type="auto"/>
            <w:vMerge/>
            <w:tcBorders>
              <w:top w:val="nil"/>
              <w:left w:val="single" w:color="cfcfcf" w:sz="5"/>
              <w:bottom w:val="single" w:color="cfcfcf" w:sz="5"/>
              <w:right w:val="single" w:color="cfcfcf" w:sz="5"/>
            </w:tcBorders>
          </w:tcP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(2 көбейтілген):</w:t>
            </w:r>
          </w:p>
          <w:p>
            <w:pPr>
              <w:spacing w:after="20"/>
              <w:ind w:left="20"/>
              <w:jc w:val="both"/>
            </w:pPr>
            <w:r>
              <w:rPr>
                <w:rFonts w:ascii="Times New Roman"/>
                <w:b w:val="false"/>
                <w:i w:val="false"/>
                <w:color w:val="000000"/>
                <w:sz w:val="20"/>
              </w:rPr>
              <w:t>
жалаңашталған тұқым</w:t>
            </w:r>
          </w:p>
          <w:p>
            <w:pPr>
              <w:spacing w:after="20"/>
              <w:ind w:left="20"/>
              <w:jc w:val="both"/>
            </w:pPr>
            <w:r>
              <w:rPr>
                <w:rFonts w:ascii="Times New Roman"/>
                <w:b w:val="false"/>
                <w:i w:val="false"/>
                <w:color w:val="000000"/>
                <w:sz w:val="20"/>
              </w:rPr>
              <w:t>
мамықты тұқым</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p>
            <w:pPr>
              <w:spacing w:after="20"/>
              <w:ind w:left="20"/>
              <w:jc w:val="both"/>
            </w:pPr>
            <w:r>
              <w:rPr>
                <w:rFonts w:ascii="Times New Roman"/>
                <w:b w:val="false"/>
                <w:i w:val="false"/>
                <w:color w:val="000000"/>
                <w:sz w:val="20"/>
              </w:rPr>
              <w:t>
35,000</w:t>
            </w:r>
          </w:p>
        </w:tc>
      </w:tr>
      <w:tr>
        <w:trPr>
          <w:trHeight w:val="30" w:hRule="atLeast"/>
        </w:trPr>
        <w:tc>
          <w:tcPr>
            <w:tcW w:w="0" w:type="auto"/>
            <w:vMerge/>
            <w:tcBorders>
              <w:top w:val="nil"/>
              <w:left w:val="single" w:color="cfcfcf" w:sz="5"/>
              <w:bottom w:val="single" w:color="cfcfcf" w:sz="5"/>
              <w:right w:val="single" w:color="cfcfcf" w:sz="5"/>
            </w:tcBorders>
          </w:tcP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(будан)</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w:t>
            </w:r>
          </w:p>
          <w:p>
            <w:pPr>
              <w:spacing w:after="20"/>
              <w:ind w:left="20"/>
              <w:jc w:val="both"/>
            </w:pPr>
            <w:r>
              <w:rPr>
                <w:rFonts w:ascii="Times New Roman"/>
                <w:b w:val="false"/>
                <w:i w:val="false"/>
                <w:color w:val="000000"/>
                <w:sz w:val="20"/>
              </w:rPr>
              <w:t>
инкрустацияланған</w:t>
            </w:r>
          </w:p>
          <w:p>
            <w:pPr>
              <w:spacing w:after="20"/>
              <w:ind w:left="20"/>
              <w:jc w:val="both"/>
            </w:pPr>
            <w:r>
              <w:rPr>
                <w:rFonts w:ascii="Times New Roman"/>
                <w:b w:val="false"/>
                <w:i w:val="false"/>
                <w:color w:val="000000"/>
                <w:sz w:val="20"/>
              </w:rPr>
              <w:t>
қабықталған</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p>
            <w:pPr>
              <w:spacing w:after="20"/>
              <w:ind w:left="20"/>
              <w:jc w:val="both"/>
            </w:pPr>
            <w:r>
              <w:rPr>
                <w:rFonts w:ascii="Times New Roman"/>
                <w:b w:val="false"/>
                <w:i w:val="false"/>
                <w:color w:val="000000"/>
                <w:sz w:val="20"/>
              </w:rPr>
              <w:t>
3,000</w:t>
            </w:r>
          </w:p>
        </w:tc>
      </w:tr>
      <w:tr>
        <w:trPr>
          <w:trHeight w:val="30" w:hRule="atLeast"/>
        </w:trPr>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152,132</w:t>
            </w:r>
          </w:p>
        </w:tc>
      </w:tr>
      <w:tr>
        <w:trPr>
          <w:trHeight w:val="30" w:hRule="atLeast"/>
        </w:trPr>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Біржылдық шөптер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w:t>
            </w:r>
          </w:p>
        </w:tc>
      </w:tr>
      <w:tr>
        <w:trPr>
          <w:trHeight w:val="30" w:hRule="atLeast"/>
        </w:trPr>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көпжылдық шөптер</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Бұршақты көпжылдық шөптер</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bl>
    <w:p>
      <w:pPr>
        <w:spacing w:after="0"/>
        <w:ind w:left="0"/>
        <w:jc w:val="left"/>
      </w:pP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 есептеу кезінде бірінші көбейтілген тұқымды, екінші көбейтілген мақта тұқымын және бірінші ұрпақ будандарының тұқымдарын себу нормалары және сақтандыру қоры </w:t>
      </w:r>
    </w:p>
    <w:p>
      <w:pPr>
        <w:spacing w:after="0"/>
        <w:ind w:left="0"/>
        <w:jc w:val="both"/>
      </w:pPr>
      <w:r>
        <w:rPr>
          <w:rFonts w:ascii="Times New Roman"/>
          <w:b w:val="false"/>
          <w:i w:val="false"/>
          <w:color w:val="000000"/>
          <w:sz w:val="28"/>
        </w:rPr>
        <w:t>
      (30 %) ескерілді;</w:t>
      </w:r>
    </w:p>
    <w:p>
      <w:pPr>
        <w:spacing w:after="0"/>
        <w:ind w:left="0"/>
        <w:jc w:val="both"/>
      </w:pPr>
      <w:r>
        <w:rPr>
          <w:rFonts w:ascii="Times New Roman"/>
          <w:b w:val="false"/>
          <w:i w:val="false"/>
          <w:color w:val="000000"/>
          <w:sz w:val="28"/>
        </w:rPr>
        <w:t>
      ** дәнді көпжылдық шөптерді өсірудің ең төменгі кезеңі 10 жыл, бұршақты көпжылдық шөптерде 5 жыл екендігін ескере отырып, жыл сайын дәнді көпжылдық шөптер үшін 1/10 бөлік (10 %) және бұршақты көпжылдық шөптер үшін 1/5 бөлік (20 %) мөлшерінде сорт жаңарту талап 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 шаруашылығын дамытуды</w:t>
            </w:r>
            <w:r>
              <w:br/>
            </w:r>
            <w:r>
              <w:rPr>
                <w:rFonts w:ascii="Times New Roman"/>
                <w:b w:val="false"/>
                <w:i w:val="false"/>
                <w:color w:val="000000"/>
                <w:sz w:val="20"/>
              </w:rPr>
              <w:t>субсидиялау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__________________________ауданының</w:t>
      </w:r>
    </w:p>
    <w:p>
      <w:pPr>
        <w:spacing w:after="0"/>
        <w:ind w:left="0"/>
        <w:jc w:val="both"/>
      </w:pPr>
      <w:r>
        <w:rPr>
          <w:rFonts w:ascii="Times New Roman"/>
          <w:b w:val="false"/>
          <w:i w:val="false"/>
          <w:color w:val="000000"/>
          <w:sz w:val="28"/>
        </w:rPr>
        <w:t xml:space="preserve">
      (облыстық маңызы бар қаланың)            </w:t>
      </w:r>
    </w:p>
    <w:p>
      <w:pPr>
        <w:spacing w:after="0"/>
        <w:ind w:left="0"/>
        <w:jc w:val="both"/>
      </w:pPr>
      <w:r>
        <w:rPr>
          <w:rFonts w:ascii="Times New Roman"/>
          <w:b w:val="false"/>
          <w:i w:val="false"/>
          <w:color w:val="000000"/>
          <w:sz w:val="28"/>
        </w:rPr>
        <w:t xml:space="preserve">
      ауыл шаруашылығы бөліміне    </w:t>
      </w:r>
    </w:p>
    <w:p>
      <w:pPr>
        <w:spacing w:after="0"/>
        <w:ind w:left="0"/>
        <w:jc w:val="left"/>
      </w:pPr>
      <w:r>
        <w:rPr>
          <w:rFonts w:ascii="Times New Roman"/>
          <w:b/>
          <w:i w:val="false"/>
          <w:color w:val="000000"/>
        </w:rPr>
        <w:t xml:space="preserve"> Субсидияланатын тұқымдарды сатып алу жөніндегі</w:t>
      </w:r>
      <w:r>
        <w:br/>
      </w:r>
      <w:r>
        <w:rPr>
          <w:rFonts w:ascii="Times New Roman"/>
          <w:b/>
          <w:i w:val="false"/>
          <w:color w:val="000000"/>
        </w:rPr>
        <w:t>шығындарды өтеуге субсидиялар алуға арналған өтінім</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___________________________________________________________ </w:t>
      </w:r>
      <w:r>
        <w:rPr>
          <w:rFonts w:ascii="Times New Roman"/>
          <w:b w:val="false"/>
          <w:i w:val="false"/>
          <w:color w:val="000000"/>
          <w:sz w:val="28"/>
        </w:rPr>
        <w:t>атынан</w:t>
      </w:r>
    </w:p>
    <w:p>
      <w:pPr>
        <w:spacing w:after="0"/>
        <w:ind w:left="0"/>
        <w:jc w:val="both"/>
      </w:pPr>
      <w:r>
        <w:rPr>
          <w:rFonts w:ascii="Times New Roman"/>
          <w:b w:val="false"/>
          <w:i w:val="false"/>
          <w:color w:val="000000"/>
          <w:sz w:val="28"/>
        </w:rPr>
        <w:t>
      (ауыл шаруашылығы тауарын өндірушінің атауы)</w:t>
      </w:r>
    </w:p>
    <w:p>
      <w:pPr>
        <w:spacing w:after="0"/>
        <w:ind w:left="0"/>
        <w:jc w:val="both"/>
      </w:pPr>
      <w:r>
        <w:rPr>
          <w:rFonts w:ascii="Times New Roman"/>
          <w:b w:val="false"/>
          <w:i w:val="false"/>
          <w:color w:val="000000"/>
          <w:sz w:val="28"/>
        </w:rPr>
        <w:t>
      ____________________________________________________________негізінде</w:t>
      </w:r>
    </w:p>
    <w:p>
      <w:pPr>
        <w:spacing w:after="0"/>
        <w:ind w:left="0"/>
        <w:jc w:val="both"/>
      </w:pPr>
      <w:r>
        <w:rPr>
          <w:rFonts w:ascii="Times New Roman"/>
          <w:b w:val="false"/>
          <w:i w:val="false"/>
          <w:color w:val="000000"/>
          <w:sz w:val="28"/>
        </w:rPr>
        <w:t>
      (құрылтай құжаты)</w:t>
      </w:r>
    </w:p>
    <w:p>
      <w:pPr>
        <w:spacing w:after="0"/>
        <w:ind w:left="0"/>
        <w:jc w:val="both"/>
      </w:pPr>
      <w:r>
        <w:rPr>
          <w:rFonts w:ascii="Times New Roman"/>
          <w:b w:val="false"/>
          <w:i w:val="false"/>
          <w:color w:val="000000"/>
          <w:sz w:val="28"/>
        </w:rPr>
        <w:t>
      әрекет ететін</w:t>
      </w:r>
    </w:p>
    <w:p>
      <w:pPr>
        <w:spacing w:after="0"/>
        <w:ind w:left="0"/>
        <w:jc w:val="both"/>
      </w:pPr>
      <w:r>
        <w:rPr>
          <w:rFonts w:ascii="Times New Roman"/>
          <w:b w:val="false"/>
          <w:i w:val="false"/>
          <w:color w:val="000000"/>
          <w:sz w:val="28"/>
        </w:rPr>
        <w:t>
      басшысы (не сенімхат бойынша оның өкілі)_____________________________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(жеке басын куәландыратын құжатта бар</w:t>
      </w:r>
    </w:p>
    <w:p>
      <w:pPr>
        <w:spacing w:after="0"/>
        <w:ind w:left="0"/>
        <w:jc w:val="both"/>
      </w:pPr>
      <w:r>
        <w:rPr>
          <w:rFonts w:ascii="Times New Roman"/>
          <w:b w:val="false"/>
          <w:i w:val="false"/>
          <w:color w:val="000000"/>
          <w:sz w:val="28"/>
        </w:rPr>
        <w:t>
      болса), лауазымы)</w:t>
      </w:r>
    </w:p>
    <w:p>
      <w:pPr>
        <w:spacing w:after="0"/>
        <w:ind w:left="0"/>
        <w:jc w:val="both"/>
      </w:pPr>
      <w:r>
        <w:rPr>
          <w:rFonts w:ascii="Times New Roman"/>
          <w:b w:val="false"/>
          <w:i w:val="false"/>
          <w:color w:val="000000"/>
          <w:sz w:val="28"/>
        </w:rPr>
        <w:t>
      егіс жұмыстарын жүргізуге пайдаланылған ________ тонна мөлшеріндегі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(ауыл шаруашылығы дақылы, сорты (будан), репродукциясы)</w:t>
      </w:r>
    </w:p>
    <w:p>
      <w:pPr>
        <w:spacing w:after="0"/>
        <w:ind w:left="0"/>
        <w:jc w:val="both"/>
      </w:pPr>
      <w:r>
        <w:rPr>
          <w:rFonts w:ascii="Times New Roman"/>
          <w:b w:val="false"/>
          <w:i w:val="false"/>
          <w:color w:val="000000"/>
          <w:sz w:val="28"/>
        </w:rPr>
        <w:t>
      ____________________________________ субсидияланатын тұқымдарын сатып</w:t>
      </w:r>
    </w:p>
    <w:p>
      <w:pPr>
        <w:spacing w:after="0"/>
        <w:ind w:left="0"/>
        <w:jc w:val="both"/>
      </w:pPr>
      <w:r>
        <w:rPr>
          <w:rFonts w:ascii="Times New Roman"/>
          <w:b w:val="false"/>
          <w:i w:val="false"/>
          <w:color w:val="000000"/>
          <w:sz w:val="28"/>
        </w:rPr>
        <w:t xml:space="preserve">
      алу жөніндегі шығындарды өтеуге субсидиялар төлеуді сұрайды.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4"/>
        <w:gridCol w:w="5769"/>
        <w:gridCol w:w="4580"/>
        <w:gridCol w:w="857"/>
      </w:tblGrid>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үшін – мемлекеттік тіркеу (қайта тіркеу) туралы куәлік**немесе анықтама</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күні</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күні</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 үшін – жеке басын куәландыратын құжат</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нөмірі</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 үшін – дара кәсіпкерді мемлекеттік тіркеу туралы куәлік</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күні</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 үшін – мемлекеттік тіркеу (қайта тіркеу) туралы куәлік немесе анықтама***</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күні</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күні</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тиесілі ауыл шаруашылығы кооперативі мүшесінің атауы</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тиесілі ауыл шаруашылығы кооперативі мүшесінің БСН/ЖСН****</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учаскесіне сәйкестендіру және (немесе) құқық белгілеу құжаты</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нөмірі</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алаңы, гектар</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егістік</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сорттарға арналған алаң, гектар</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 сорт, репродукция</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будандарға арналған алаң, гектар</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 будан, репродукция</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құжатының нөмірі және берілген күні, кім берді</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меншік иесінің немесе жер пайдаланушының атауы</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шотының бар-жоғы туралы ақпарат</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Ұлттық почта операторының деректемелері:</w:t>
            </w:r>
          </w:p>
          <w:p>
            <w:pPr>
              <w:spacing w:after="20"/>
              <w:ind w:left="20"/>
              <w:jc w:val="both"/>
            </w:pPr>
            <w:r>
              <w:rPr>
                <w:rFonts w:ascii="Times New Roman"/>
                <w:b w:val="false"/>
                <w:i w:val="false"/>
                <w:color w:val="000000"/>
                <w:sz w:val="20"/>
              </w:rPr>
              <w:t>
банктің немесе Ұлттық почта операторының атауы</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алынған тұқымдарға бастапқы төлем құжаттары, тұқымдарды жөнелтуге жүк құжаттар </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(шот-фактура, кіріс және шығыс кассалық ордерлер және (немесе) төлем тапсырмалары)</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сатушының атауы</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сатушының орналасқан жерінің мекенжайы</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сатушының ЖСК****</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тауар-көлік жүкқұжатының нөмірі</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 сорт (будан), репродукция</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(көлемі)</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ҚҚС-пен**** бағасы (теңге)</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өткізу құны</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Тұқымдардың сорттық және себу сапасын растайтын құжаттар </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нөмірі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тұқымын химиялық әдіспен өңдеуге арналған шарт туралы ақпарат </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күн</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 химиялық әдіспен жалаңаштау жөніндегі көрсетілетін қызметтерді жеткізуші</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актіге сәйкес жұмыстардың орындалған күні</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өтінім берушіден көрсетілген құжаттардың түпнұсқаларын және көшірмелерін талап етуге жол берілмейді;</w:t>
      </w:r>
    </w:p>
    <w:p>
      <w:pPr>
        <w:spacing w:after="0"/>
        <w:ind w:left="0"/>
        <w:jc w:val="both"/>
      </w:pPr>
      <w:r>
        <w:rPr>
          <w:rFonts w:ascii="Times New Roman"/>
          <w:b w:val="false"/>
          <w:i w:val="false"/>
          <w:color w:val="000000"/>
          <w:sz w:val="28"/>
        </w:rPr>
        <w:t>
      **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Заңы қолданысқа енгізілгенге дейін берілген заңды тұлғаны (филиалды, өкілдікті) мемлекеттік (есептік) тіркеу (қайта тіркеу) туралы куәлік заңды тұлға қызметін тоқтатқанға дейін қолданыста болады.</w:t>
      </w:r>
    </w:p>
    <w:p>
      <w:pPr>
        <w:spacing w:after="0"/>
        <w:ind w:left="0"/>
        <w:jc w:val="both"/>
      </w:pPr>
      <w:r>
        <w:rPr>
          <w:rFonts w:ascii="Times New Roman"/>
          <w:b w:val="false"/>
          <w:i w:val="false"/>
          <w:color w:val="000000"/>
          <w:sz w:val="28"/>
        </w:rPr>
        <w:t>
      *** кестенің 3-жолында көрсетілген мәліметтер ауыл шаруашылығы кооперативінің субсидия тиесілі әрбір мүшесіне толтырылады.</w:t>
      </w:r>
    </w:p>
    <w:p>
      <w:pPr>
        <w:spacing w:after="0"/>
        <w:ind w:left="0"/>
        <w:jc w:val="both"/>
      </w:pPr>
      <w:r>
        <w:rPr>
          <w:rFonts w:ascii="Times New Roman"/>
          <w:b w:val="false"/>
          <w:i w:val="false"/>
          <w:color w:val="000000"/>
          <w:sz w:val="28"/>
        </w:rPr>
        <w:t>
      **** аббревиатуралардың толық жазылуы:</w:t>
      </w:r>
    </w:p>
    <w:p>
      <w:pPr>
        <w:spacing w:after="0"/>
        <w:ind w:left="0"/>
        <w:jc w:val="both"/>
      </w:pPr>
      <w:r>
        <w:rPr>
          <w:rFonts w:ascii="Times New Roman"/>
          <w:b w:val="false"/>
          <w:i w:val="false"/>
          <w:color w:val="000000"/>
          <w:sz w:val="28"/>
        </w:rPr>
        <w:t>
      ЖСН - жеке сәйкестендiру нөмiрі;</w:t>
      </w:r>
    </w:p>
    <w:p>
      <w:pPr>
        <w:spacing w:after="0"/>
        <w:ind w:left="0"/>
        <w:jc w:val="both"/>
      </w:pPr>
      <w:r>
        <w:rPr>
          <w:rFonts w:ascii="Times New Roman"/>
          <w:b w:val="false"/>
          <w:i w:val="false"/>
          <w:color w:val="000000"/>
          <w:sz w:val="28"/>
        </w:rPr>
        <w:t>
      ЖСК - жеке сәйкестендiру коды;</w:t>
      </w:r>
    </w:p>
    <w:p>
      <w:pPr>
        <w:spacing w:after="0"/>
        <w:ind w:left="0"/>
        <w:jc w:val="both"/>
      </w:pPr>
      <w:r>
        <w:rPr>
          <w:rFonts w:ascii="Times New Roman"/>
          <w:b w:val="false"/>
          <w:i w:val="false"/>
          <w:color w:val="000000"/>
          <w:sz w:val="28"/>
        </w:rPr>
        <w:t>
      БСК - банктік сәйкестендiру коды;</w:t>
      </w:r>
    </w:p>
    <w:p>
      <w:pPr>
        <w:spacing w:after="0"/>
        <w:ind w:left="0"/>
        <w:jc w:val="both"/>
      </w:pPr>
      <w:r>
        <w:rPr>
          <w:rFonts w:ascii="Times New Roman"/>
          <w:b w:val="false"/>
          <w:i w:val="false"/>
          <w:color w:val="000000"/>
          <w:sz w:val="28"/>
        </w:rPr>
        <w:t>
      БСН - бизнес-сәйкестендiру нөмiрі;</w:t>
      </w:r>
    </w:p>
    <w:p>
      <w:pPr>
        <w:spacing w:after="0"/>
        <w:ind w:left="0"/>
        <w:jc w:val="both"/>
      </w:pPr>
      <w:r>
        <w:rPr>
          <w:rFonts w:ascii="Times New Roman"/>
          <w:b w:val="false"/>
          <w:i w:val="false"/>
          <w:color w:val="000000"/>
          <w:sz w:val="28"/>
        </w:rPr>
        <w:t>
      ҚҚС - қосылған құн салығы;</w:t>
      </w:r>
    </w:p>
    <w:p>
      <w:pPr>
        <w:spacing w:after="0"/>
        <w:ind w:left="0"/>
        <w:jc w:val="both"/>
      </w:pPr>
      <w:r>
        <w:rPr>
          <w:rFonts w:ascii="Times New Roman"/>
          <w:b w:val="false"/>
          <w:i w:val="false"/>
          <w:color w:val="000000"/>
          <w:sz w:val="28"/>
        </w:rPr>
        <w:t>
      Кбе - бенефициар коды.</w:t>
      </w:r>
    </w:p>
    <w:p>
      <w:pPr>
        <w:spacing w:after="0"/>
        <w:ind w:left="0"/>
        <w:jc w:val="left"/>
      </w:pPr>
      <w:r>
        <w:rPr>
          <w:rFonts w:ascii="Times New Roman"/>
          <w:b/>
          <w:i w:val="false"/>
          <w:color w:val="000000"/>
        </w:rPr>
        <w:t xml:space="preserve"> Тиесілі субсидиялар есебі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733"/>
        <w:gridCol w:w="937"/>
        <w:gridCol w:w="733"/>
        <w:gridCol w:w="733"/>
        <w:gridCol w:w="2160"/>
        <w:gridCol w:w="1141"/>
        <w:gridCol w:w="1137"/>
        <w:gridCol w:w="3993"/>
      </w:tblGrid>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Дақылдың атауы</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Сорттың, буданның атауы</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Репродукция</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 гектар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Субсидияланатын тұқымдарды сатып алу нормасы, гектарға килограмм*</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 тұқымның</w:t>
            </w:r>
          </w:p>
          <w:p>
            <w:pPr>
              <w:spacing w:after="20"/>
              <w:ind w:left="20"/>
              <w:jc w:val="both"/>
            </w:pPr>
            <w:r>
              <w:rPr>
                <w:rFonts w:ascii="Times New Roman"/>
                <w:b w:val="false"/>
                <w:i w:val="false"/>
                <w:color w:val="000000"/>
                <w:sz w:val="20"/>
              </w:rPr>
              <w:t>
бағасы, теңге</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Тиесілі субсидиялардың сомасы, теңге (5-б. х 6-б. х </w:t>
            </w:r>
          </w:p>
          <w:p>
            <w:pPr>
              <w:spacing w:after="20"/>
              <w:ind w:left="20"/>
              <w:jc w:val="both"/>
            </w:pPr>
            <w:r>
              <w:rPr>
                <w:rFonts w:ascii="Times New Roman"/>
                <w:b w:val="false"/>
                <w:i w:val="false"/>
                <w:color w:val="000000"/>
                <w:sz w:val="20"/>
              </w:rPr>
              <w:t>
(7-б. х 8-б.))</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облыстың жергілікті атқарушы органының қаулысымен бекітілген субсидияланатын тұқымдарды сатып алу нормасы;</w:t>
      </w:r>
    </w:p>
    <w:p>
      <w:pPr>
        <w:spacing w:after="0"/>
        <w:ind w:left="0"/>
        <w:jc w:val="both"/>
      </w:pPr>
      <w:r>
        <w:rPr>
          <w:rFonts w:ascii="Times New Roman"/>
          <w:b w:val="false"/>
          <w:i w:val="false"/>
          <w:color w:val="000000"/>
          <w:sz w:val="28"/>
        </w:rPr>
        <w:t xml:space="preserve">
      ** 0,7 коэффициенті Қазақстан Республикасында пайдалануға ұсынылатын селекциялық жетiстiктердiң мемлекеттiк тiзiлiмiне енгізілген сорттардың субсидияланатын тұқымдарын сатып алған жағдайда қолданылады; </w:t>
      </w:r>
    </w:p>
    <w:p>
      <w:pPr>
        <w:spacing w:after="0"/>
        <w:ind w:left="0"/>
        <w:jc w:val="both"/>
      </w:pPr>
      <w:r>
        <w:rPr>
          <w:rFonts w:ascii="Times New Roman"/>
          <w:b w:val="false"/>
          <w:i w:val="false"/>
          <w:color w:val="000000"/>
          <w:sz w:val="28"/>
        </w:rPr>
        <w:t>
      0,3 коэффициенті Қазақстан Республикасында пайдалануға ұсынылатын селекциялық жетiстiктердiң мемлекеттiк тiзiлiмiне енгізілмеген сорттардың субсидияланатын тұқымдарын сатып алған жағдайда қолданылады.</w:t>
      </w:r>
    </w:p>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заңдарына сәйкес жауапкершілік туралы хабардармын.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Басшы (не сенімхат бойынша оның өкілі):</w:t>
      </w:r>
    </w:p>
    <w:p>
      <w:pPr>
        <w:spacing w:after="0"/>
        <w:ind w:left="0"/>
        <w:jc w:val="both"/>
      </w:pPr>
      <w:r>
        <w:rPr>
          <w:rFonts w:ascii="Times New Roman"/>
          <w:b w:val="false"/>
          <w:i w:val="false"/>
          <w:color w:val="000000"/>
          <w:sz w:val="28"/>
        </w:rPr>
        <w:t>
      ______________ ______________________________________________________</w:t>
      </w:r>
    </w:p>
    <w:p>
      <w:pPr>
        <w:spacing w:after="0"/>
        <w:ind w:left="0"/>
        <w:jc w:val="both"/>
      </w:pPr>
      <w:r>
        <w:rPr>
          <w:rFonts w:ascii="Times New Roman"/>
          <w:b w:val="false"/>
          <w:i w:val="false"/>
          <w:color w:val="000000"/>
          <w:sz w:val="28"/>
        </w:rPr>
        <w:t>
          (қолы)       (тегі, аты, әкесінің аты (жеке басын куәландыратын</w:t>
      </w:r>
    </w:p>
    <w:p>
      <w:pPr>
        <w:spacing w:after="0"/>
        <w:ind w:left="0"/>
        <w:jc w:val="both"/>
      </w:pPr>
      <w:r>
        <w:rPr>
          <w:rFonts w:ascii="Times New Roman"/>
          <w:b w:val="false"/>
          <w:i w:val="false"/>
          <w:color w:val="000000"/>
          <w:sz w:val="28"/>
        </w:rPr>
        <w:t>
                                    құжатта бар болса))</w:t>
      </w:r>
    </w:p>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20__жылғы "___" ____________</w:t>
      </w:r>
    </w:p>
    <w:p>
      <w:pPr>
        <w:spacing w:after="0"/>
        <w:ind w:left="0"/>
        <w:jc w:val="both"/>
      </w:pPr>
      <w:r>
        <w:rPr>
          <w:rFonts w:ascii="Times New Roman"/>
          <w:b w:val="false"/>
          <w:i w:val="false"/>
          <w:color w:val="000000"/>
          <w:sz w:val="28"/>
        </w:rPr>
        <w:t>
      Өтінім 20__жылғы "_"____ қарауға қабылданды және № __ болып тіркелді.</w:t>
      </w:r>
    </w:p>
    <w:p>
      <w:pPr>
        <w:spacing w:after="0"/>
        <w:ind w:left="0"/>
        <w:jc w:val="both"/>
      </w:pPr>
      <w:r>
        <w:rPr>
          <w:rFonts w:ascii="Times New Roman"/>
          <w:b w:val="false"/>
          <w:i w:val="false"/>
          <w:color w:val="000000"/>
          <w:sz w:val="28"/>
        </w:rPr>
        <w:t>
      ______________ ______________________________________________________</w:t>
      </w:r>
    </w:p>
    <w:p>
      <w:pPr>
        <w:spacing w:after="0"/>
        <w:ind w:left="0"/>
        <w:jc w:val="both"/>
      </w:pPr>
      <w:r>
        <w:rPr>
          <w:rFonts w:ascii="Times New Roman"/>
          <w:b w:val="false"/>
          <w:i w:val="false"/>
          <w:color w:val="000000"/>
          <w:sz w:val="28"/>
        </w:rPr>
        <w:t>
          (қолы)       (тегі, аты, әкесінің аты (жеке басын куәландыратын</w:t>
      </w:r>
    </w:p>
    <w:p>
      <w:pPr>
        <w:spacing w:after="0"/>
        <w:ind w:left="0"/>
        <w:jc w:val="both"/>
      </w:pPr>
      <w:r>
        <w:rPr>
          <w:rFonts w:ascii="Times New Roman"/>
          <w:b w:val="false"/>
          <w:i w:val="false"/>
          <w:color w:val="000000"/>
          <w:sz w:val="28"/>
        </w:rPr>
        <w:t>
                                    құжатта бар болса))</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(кесу сызығы)</w:t>
      </w:r>
    </w:p>
    <w:p>
      <w:pPr>
        <w:spacing w:after="0"/>
        <w:ind w:left="0"/>
        <w:jc w:val="left"/>
      </w:pPr>
      <w:r>
        <w:rPr>
          <w:rFonts w:ascii="Times New Roman"/>
          <w:b/>
          <w:i w:val="false"/>
          <w:color w:val="000000"/>
        </w:rPr>
        <w:t xml:space="preserve"> Талон</w:t>
      </w:r>
    </w:p>
    <w:p>
      <w:pPr>
        <w:spacing w:after="0"/>
        <w:ind w:left="0"/>
        <w:jc w:val="both"/>
      </w:pPr>
      <w:r>
        <w:rPr>
          <w:rFonts w:ascii="Times New Roman"/>
          <w:b w:val="false"/>
          <w:i w:val="false"/>
          <w:color w:val="000000"/>
          <w:sz w:val="28"/>
        </w:rPr>
        <w:t>
      Өтінім №____________</w:t>
      </w:r>
    </w:p>
    <w:p>
      <w:pPr>
        <w:spacing w:after="0"/>
        <w:ind w:left="0"/>
        <w:jc w:val="both"/>
      </w:pPr>
      <w:r>
        <w:rPr>
          <w:rFonts w:ascii="Times New Roman"/>
          <w:b w:val="false"/>
          <w:i w:val="false"/>
          <w:color w:val="000000"/>
          <w:sz w:val="28"/>
        </w:rPr>
        <w:t>
      20__ жылғы "___" ________ _____сағат_____минутта қарауға қабылданды.</w:t>
      </w:r>
    </w:p>
    <w:p>
      <w:pPr>
        <w:spacing w:after="0"/>
        <w:ind w:left="0"/>
        <w:jc w:val="both"/>
      </w:pPr>
      <w:r>
        <w:rPr>
          <w:rFonts w:ascii="Times New Roman"/>
          <w:b w:val="false"/>
          <w:i w:val="false"/>
          <w:color w:val="000000"/>
          <w:sz w:val="28"/>
        </w:rPr>
        <w:t>
      _________ ___________________________________________________________</w:t>
      </w:r>
    </w:p>
    <w:p>
      <w:pPr>
        <w:spacing w:after="0"/>
        <w:ind w:left="0"/>
        <w:jc w:val="both"/>
      </w:pPr>
      <w:r>
        <w:rPr>
          <w:rFonts w:ascii="Times New Roman"/>
          <w:b w:val="false"/>
          <w:i w:val="false"/>
          <w:color w:val="000000"/>
          <w:sz w:val="28"/>
        </w:rPr>
        <w:t>
      (қолы)   (өтінімді қабылдаған жауапты адамның тегі, аты, әкесінің</w:t>
      </w:r>
    </w:p>
    <w:p>
      <w:pPr>
        <w:spacing w:after="0"/>
        <w:ind w:left="0"/>
        <w:jc w:val="both"/>
      </w:pPr>
      <w:r>
        <w:rPr>
          <w:rFonts w:ascii="Times New Roman"/>
          <w:b w:val="false"/>
          <w:i w:val="false"/>
          <w:color w:val="000000"/>
          <w:sz w:val="28"/>
        </w:rPr>
        <w:t>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 шаруашылығын дамытуды</w:t>
            </w:r>
            <w:r>
              <w:br/>
            </w:r>
            <w:r>
              <w:rPr>
                <w:rFonts w:ascii="Times New Roman"/>
                <w:b w:val="false"/>
                <w:i w:val="false"/>
                <w:color w:val="000000"/>
                <w:sz w:val="20"/>
              </w:rPr>
              <w:t>субсидиялау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 ауданының</w:t>
      </w:r>
    </w:p>
    <w:p>
      <w:pPr>
        <w:spacing w:after="0"/>
        <w:ind w:left="0"/>
        <w:jc w:val="both"/>
      </w:pPr>
      <w:r>
        <w:rPr>
          <w:rFonts w:ascii="Times New Roman"/>
          <w:b w:val="false"/>
          <w:i w:val="false"/>
          <w:color w:val="000000"/>
          <w:sz w:val="28"/>
        </w:rPr>
        <w:t>
      (облыстық маңызы бар қаланың)</w:t>
      </w:r>
    </w:p>
    <w:p>
      <w:pPr>
        <w:spacing w:after="0"/>
        <w:ind w:left="0"/>
        <w:jc w:val="both"/>
      </w:pPr>
      <w:r>
        <w:rPr>
          <w:rFonts w:ascii="Times New Roman"/>
          <w:b w:val="false"/>
          <w:i w:val="false"/>
          <w:color w:val="000000"/>
          <w:sz w:val="28"/>
        </w:rPr>
        <w:t xml:space="preserve">
      ауыл шаруашылығы бөліміне   </w:t>
      </w:r>
    </w:p>
    <w:p>
      <w:pPr>
        <w:spacing w:after="0"/>
        <w:ind w:left="0"/>
        <w:jc w:val="both"/>
      </w:pPr>
      <w:r>
        <w:rPr>
          <w:rFonts w:ascii="Times New Roman"/>
          <w:b w:val="false"/>
          <w:i w:val="false"/>
          <w:color w:val="000000"/>
          <w:sz w:val="28"/>
        </w:rPr>
        <w:t>
      Көшірмесі: ____________________________</w:t>
      </w:r>
    </w:p>
    <w:p>
      <w:pPr>
        <w:spacing w:after="0"/>
        <w:ind w:left="0"/>
        <w:jc w:val="both"/>
      </w:pPr>
      <w:r>
        <w:rPr>
          <w:rFonts w:ascii="Times New Roman"/>
          <w:b w:val="false"/>
          <w:i w:val="false"/>
          <w:color w:val="000000"/>
          <w:sz w:val="28"/>
        </w:rPr>
        <w:t xml:space="preserve">
      (облыс, аудан, атауы)       </w:t>
      </w:r>
    </w:p>
    <w:p>
      <w:pPr>
        <w:spacing w:after="0"/>
        <w:ind w:left="0"/>
        <w:jc w:val="both"/>
      </w:pPr>
      <w:r>
        <w:rPr>
          <w:rFonts w:ascii="Times New Roman"/>
          <w:b w:val="false"/>
          <w:i w:val="false"/>
          <w:color w:val="000000"/>
          <w:sz w:val="28"/>
        </w:rPr>
        <w:t xml:space="preserve">
      элиталық тұқым өсіру немесе </w:t>
      </w:r>
    </w:p>
    <w:p>
      <w:pPr>
        <w:spacing w:after="0"/>
        <w:ind w:left="0"/>
        <w:jc w:val="both"/>
      </w:pPr>
      <w:r>
        <w:rPr>
          <w:rFonts w:ascii="Times New Roman"/>
          <w:b w:val="false"/>
          <w:i w:val="false"/>
          <w:color w:val="000000"/>
          <w:sz w:val="28"/>
        </w:rPr>
        <w:t xml:space="preserve">
      тұқым өсіру шаруашылығына  </w:t>
      </w:r>
    </w:p>
    <w:p>
      <w:pPr>
        <w:spacing w:after="0"/>
        <w:ind w:left="0"/>
        <w:jc w:val="left"/>
      </w:pPr>
      <w:r>
        <w:rPr>
          <w:rFonts w:ascii="Times New Roman"/>
          <w:b/>
          <w:i w:val="false"/>
          <w:color w:val="000000"/>
        </w:rPr>
        <w:t xml:space="preserve"> Тиесілі субсидияларды төлеу туралы өтінім</w:t>
      </w:r>
    </w:p>
    <w:p>
      <w:pPr>
        <w:spacing w:after="0"/>
        <w:ind w:left="0"/>
        <w:jc w:val="both"/>
      </w:pPr>
      <w:r>
        <w:rPr>
          <w:rFonts w:ascii="Times New Roman"/>
          <w:b w:val="false"/>
          <w:i w:val="false"/>
          <w:color w:val="000000"/>
          <w:sz w:val="28"/>
        </w:rPr>
        <w:t>
      Мен,__________________________________________________________,</w:t>
      </w:r>
    </w:p>
    <w:p>
      <w:pPr>
        <w:spacing w:after="0"/>
        <w:ind w:left="0"/>
        <w:jc w:val="both"/>
      </w:pPr>
      <w:r>
        <w:rPr>
          <w:rFonts w:ascii="Times New Roman"/>
          <w:b w:val="false"/>
          <w:i w:val="false"/>
          <w:color w:val="000000"/>
          <w:sz w:val="28"/>
        </w:rPr>
        <w:t>
      (облыстың, ауданның, ауыл шаруашылығы тауарын өндірушінің атауы)</w:t>
      </w:r>
    </w:p>
    <w:p>
      <w:pPr>
        <w:spacing w:after="0"/>
        <w:ind w:left="0"/>
        <w:jc w:val="both"/>
      </w:pPr>
      <w:r>
        <w:rPr>
          <w:rFonts w:ascii="Times New Roman"/>
          <w:b w:val="false"/>
          <w:i w:val="false"/>
          <w:color w:val="000000"/>
          <w:sz w:val="28"/>
        </w:rPr>
        <w:t>
      осымен субсидияланатын тұқым сатып алуға субсидияларды өзімнің</w:t>
      </w:r>
    </w:p>
    <w:p>
      <w:pPr>
        <w:spacing w:after="0"/>
        <w:ind w:left="0"/>
        <w:jc w:val="both"/>
      </w:pPr>
      <w:r>
        <w:rPr>
          <w:rFonts w:ascii="Times New Roman"/>
          <w:b w:val="false"/>
          <w:i w:val="false"/>
          <w:color w:val="000000"/>
          <w:sz w:val="28"/>
        </w:rPr>
        <w:t>
      банктік шотыма (немесе Ұлттық почта операторына) алудан бас</w:t>
      </w:r>
    </w:p>
    <w:p>
      <w:pPr>
        <w:spacing w:after="0"/>
        <w:ind w:left="0"/>
        <w:jc w:val="both"/>
      </w:pPr>
      <w:r>
        <w:rPr>
          <w:rFonts w:ascii="Times New Roman"/>
          <w:b w:val="false"/>
          <w:i w:val="false"/>
          <w:color w:val="000000"/>
          <w:sz w:val="28"/>
        </w:rPr>
        <w:t>
      тартатынымды мәлімдеймін және маған тиесілі субсидияларды____________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(облыстың, ауданның элиталық тұқым өсіру немесе тұқым өсіру</w:t>
      </w:r>
    </w:p>
    <w:p>
      <w:pPr>
        <w:spacing w:after="0"/>
        <w:ind w:left="0"/>
        <w:jc w:val="both"/>
      </w:pPr>
      <w:r>
        <w:rPr>
          <w:rFonts w:ascii="Times New Roman"/>
          <w:b w:val="false"/>
          <w:i w:val="false"/>
          <w:color w:val="000000"/>
          <w:sz w:val="28"/>
        </w:rPr>
        <w:t>
      шаруашылығының атауы)</w:t>
      </w:r>
    </w:p>
    <w:p>
      <w:pPr>
        <w:spacing w:after="0"/>
        <w:ind w:left="0"/>
        <w:jc w:val="both"/>
      </w:pPr>
      <w:r>
        <w:rPr>
          <w:rFonts w:ascii="Times New Roman"/>
          <w:b w:val="false"/>
          <w:i w:val="false"/>
          <w:color w:val="000000"/>
          <w:sz w:val="28"/>
        </w:rPr>
        <w:t>
      элиталық тұқым өсіру немесе тұқым өсіру шаруашылығына төлеуді сұраймын.</w:t>
      </w:r>
    </w:p>
    <w:p>
      <w:pPr>
        <w:spacing w:after="0"/>
        <w:ind w:left="0"/>
        <w:jc w:val="left"/>
      </w:pPr>
      <w:r>
        <w:rPr>
          <w:rFonts w:ascii="Times New Roman"/>
          <w:b/>
          <w:i w:val="false"/>
          <w:color w:val="000000"/>
        </w:rPr>
        <w:t xml:space="preserve"> Сатып алынған тұқымдар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1"/>
        <w:gridCol w:w="1171"/>
        <w:gridCol w:w="1496"/>
        <w:gridCol w:w="1171"/>
        <w:gridCol w:w="2799"/>
        <w:gridCol w:w="1171"/>
        <w:gridCol w:w="2149"/>
        <w:gridCol w:w="1172"/>
      </w:tblGrid>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Дақылдың атауы</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Сорттың, буданның атауы</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Репродукция</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тоннасына нарықтық баға, теңге</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тонна</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Нарықтық бағасы бойынша сомасы, теңге</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Төленді, теңге</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Мен ағымдағы жылы субсидияланатын тұқымдарды сатып алуға субсидияларды тек бір рет алуға құқығым бар екенінен хабардармын, керісінше жағдайда маған төленген субсидиялар кері қайтарылуға тиіс.</w:t>
      </w:r>
    </w:p>
    <w:p>
      <w:pPr>
        <w:spacing w:after="0"/>
        <w:ind w:left="0"/>
        <w:jc w:val="both"/>
      </w:pPr>
      <w:r>
        <w:rPr>
          <w:rFonts w:ascii="Times New Roman"/>
          <w:b w:val="false"/>
          <w:i w:val="false"/>
          <w:color w:val="000000"/>
          <w:sz w:val="28"/>
        </w:rPr>
        <w:t>
      _________ __________________________________________________________    (қолы)       (тегі, аты, әкесінің аты (жеке басын куәландыратын</w:t>
      </w:r>
    </w:p>
    <w:p>
      <w:pPr>
        <w:spacing w:after="0"/>
        <w:ind w:left="0"/>
        <w:jc w:val="both"/>
      </w:pPr>
      <w:r>
        <w:rPr>
          <w:rFonts w:ascii="Times New Roman"/>
          <w:b w:val="false"/>
          <w:i w:val="false"/>
          <w:color w:val="000000"/>
          <w:sz w:val="28"/>
        </w:rPr>
        <w:t>
      құжатта бар болса))</w:t>
      </w:r>
    </w:p>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20__жылғы "___" ____________</w:t>
      </w:r>
    </w:p>
    <w:p>
      <w:pPr>
        <w:spacing w:after="0"/>
        <w:ind w:left="0"/>
        <w:jc w:val="both"/>
      </w:pPr>
      <w:r>
        <w:rPr>
          <w:rFonts w:ascii="Times New Roman"/>
          <w:b w:val="false"/>
          <w:i w:val="false"/>
          <w:color w:val="000000"/>
          <w:sz w:val="28"/>
        </w:rPr>
        <w:t>
      Өтінім 20__жылғы "_"____ қарауға қабылданды және № __ болып тіркелді.</w:t>
      </w:r>
    </w:p>
    <w:p>
      <w:pPr>
        <w:spacing w:after="0"/>
        <w:ind w:left="0"/>
        <w:jc w:val="both"/>
      </w:pPr>
      <w:r>
        <w:rPr>
          <w:rFonts w:ascii="Times New Roman"/>
          <w:b w:val="false"/>
          <w:i w:val="false"/>
          <w:color w:val="000000"/>
          <w:sz w:val="28"/>
        </w:rPr>
        <w:t>
      ______________ ______________________________________________________</w:t>
      </w:r>
    </w:p>
    <w:p>
      <w:pPr>
        <w:spacing w:after="0"/>
        <w:ind w:left="0"/>
        <w:jc w:val="both"/>
      </w:pPr>
      <w:r>
        <w:rPr>
          <w:rFonts w:ascii="Times New Roman"/>
          <w:b w:val="false"/>
          <w:i w:val="false"/>
          <w:color w:val="000000"/>
          <w:sz w:val="28"/>
        </w:rPr>
        <w:t>
          (қолы)       (тегі, аты, әкесінің аты (жеке басын куәландыратын</w:t>
      </w:r>
    </w:p>
    <w:p>
      <w:pPr>
        <w:spacing w:after="0"/>
        <w:ind w:left="0"/>
        <w:jc w:val="both"/>
      </w:pPr>
      <w:r>
        <w:rPr>
          <w:rFonts w:ascii="Times New Roman"/>
          <w:b w:val="false"/>
          <w:i w:val="false"/>
          <w:color w:val="000000"/>
          <w:sz w:val="28"/>
        </w:rPr>
        <w:t>
                                    құжатта бар болса))</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(кесу сызығы)</w:t>
      </w:r>
    </w:p>
    <w:p>
      <w:pPr>
        <w:spacing w:after="0"/>
        <w:ind w:left="0"/>
        <w:jc w:val="both"/>
      </w:pPr>
      <w:r>
        <w:rPr>
          <w:rFonts w:ascii="Times New Roman"/>
          <w:b w:val="false"/>
          <w:i w:val="false"/>
          <w:color w:val="000000"/>
          <w:sz w:val="28"/>
        </w:rPr>
        <w:t>
      Талон</w:t>
      </w:r>
    </w:p>
    <w:p>
      <w:pPr>
        <w:spacing w:after="0"/>
        <w:ind w:left="0"/>
        <w:jc w:val="both"/>
      </w:pPr>
      <w:r>
        <w:rPr>
          <w:rFonts w:ascii="Times New Roman"/>
          <w:b w:val="false"/>
          <w:i w:val="false"/>
          <w:color w:val="000000"/>
          <w:sz w:val="28"/>
        </w:rPr>
        <w:t>
      Өтінім №____________</w:t>
      </w:r>
    </w:p>
    <w:p>
      <w:pPr>
        <w:spacing w:after="0"/>
        <w:ind w:left="0"/>
        <w:jc w:val="both"/>
      </w:pPr>
      <w:r>
        <w:rPr>
          <w:rFonts w:ascii="Times New Roman"/>
          <w:b w:val="false"/>
          <w:i w:val="false"/>
          <w:color w:val="000000"/>
          <w:sz w:val="28"/>
        </w:rPr>
        <w:t>
      20__ жылғы "___" ________ _____сағат_____минутта қарауға қабылданды.</w:t>
      </w:r>
    </w:p>
    <w:p>
      <w:pPr>
        <w:spacing w:after="0"/>
        <w:ind w:left="0"/>
        <w:jc w:val="both"/>
      </w:pPr>
      <w:r>
        <w:rPr>
          <w:rFonts w:ascii="Times New Roman"/>
          <w:b w:val="false"/>
          <w:i w:val="false"/>
          <w:color w:val="000000"/>
          <w:sz w:val="28"/>
        </w:rPr>
        <w:t>
      _________ ___________________________________________________________</w:t>
      </w:r>
    </w:p>
    <w:p>
      <w:pPr>
        <w:spacing w:after="0"/>
        <w:ind w:left="0"/>
        <w:jc w:val="both"/>
      </w:pPr>
      <w:r>
        <w:rPr>
          <w:rFonts w:ascii="Times New Roman"/>
          <w:b w:val="false"/>
          <w:i w:val="false"/>
          <w:color w:val="000000"/>
          <w:sz w:val="28"/>
        </w:rPr>
        <w:t>
      (қолы)   (өтінімді қабылдаған жауапты адамның тегі, аты, әкесінің</w:t>
      </w:r>
    </w:p>
    <w:p>
      <w:pPr>
        <w:spacing w:after="0"/>
        <w:ind w:left="0"/>
        <w:jc w:val="both"/>
      </w:pPr>
      <w:r>
        <w:rPr>
          <w:rFonts w:ascii="Times New Roman"/>
          <w:b w:val="false"/>
          <w:i w:val="false"/>
          <w:color w:val="000000"/>
          <w:sz w:val="28"/>
        </w:rPr>
        <w:t>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 шаруашылығын дамытуды</w:t>
            </w:r>
            <w:r>
              <w:br/>
            </w:r>
            <w:r>
              <w:rPr>
                <w:rFonts w:ascii="Times New Roman"/>
                <w:b w:val="false"/>
                <w:i w:val="false"/>
                <w:color w:val="000000"/>
                <w:sz w:val="20"/>
              </w:rPr>
              <w:t>субсидиялау 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___________________ ауданының</w:t>
      </w:r>
    </w:p>
    <w:p>
      <w:pPr>
        <w:spacing w:after="0"/>
        <w:ind w:left="0"/>
        <w:jc w:val="both"/>
      </w:pPr>
      <w:r>
        <w:rPr>
          <w:rFonts w:ascii="Times New Roman"/>
          <w:b w:val="false"/>
          <w:i w:val="false"/>
          <w:color w:val="000000"/>
          <w:sz w:val="28"/>
        </w:rPr>
        <w:t xml:space="preserve">
      (облыстық маңызы бар қаланың)     </w:t>
      </w:r>
    </w:p>
    <w:p>
      <w:pPr>
        <w:spacing w:after="0"/>
        <w:ind w:left="0"/>
        <w:jc w:val="both"/>
      </w:pPr>
      <w:r>
        <w:rPr>
          <w:rFonts w:ascii="Times New Roman"/>
          <w:b w:val="false"/>
          <w:i w:val="false"/>
          <w:color w:val="000000"/>
          <w:sz w:val="28"/>
        </w:rPr>
        <w:t xml:space="preserve">
      ауыл шаруашылығы бөліміне   </w:t>
      </w:r>
    </w:p>
    <w:p>
      <w:pPr>
        <w:spacing w:after="0"/>
        <w:ind w:left="0"/>
        <w:jc w:val="left"/>
      </w:pPr>
      <w:r>
        <w:rPr>
          <w:rFonts w:ascii="Times New Roman"/>
          <w:b/>
          <w:i w:val="false"/>
          <w:color w:val="000000"/>
        </w:rPr>
        <w:t xml:space="preserve"> Элиталық тұқым өсіру немесе тұқым өсіру шаруашылығы арқылы</w:t>
      </w:r>
      <w:r>
        <w:br/>
      </w:r>
      <w:r>
        <w:rPr>
          <w:rFonts w:ascii="Times New Roman"/>
          <w:b/>
          <w:i w:val="false"/>
          <w:color w:val="000000"/>
        </w:rPr>
        <w:t>берілген ауыл шаруашылығы тауарын өндірушілердің өтінімдері</w:t>
      </w:r>
      <w:r>
        <w:br/>
      </w:r>
      <w:r>
        <w:rPr>
          <w:rFonts w:ascii="Times New Roman"/>
          <w:b/>
          <w:i w:val="false"/>
          <w:color w:val="000000"/>
        </w:rPr>
        <w:t>негізінде қалыптастырылған жиынтық өтінім</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(тұқым өсіру шаруашылығының атауы және заңды мекенжайы)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4"/>
        <w:gridCol w:w="2939"/>
        <w:gridCol w:w="946"/>
        <w:gridCol w:w="724"/>
        <w:gridCol w:w="724"/>
        <w:gridCol w:w="724"/>
        <w:gridCol w:w="1530"/>
        <w:gridCol w:w="1732"/>
        <w:gridCol w:w="725"/>
        <w:gridCol w:w="1532"/>
      </w:tblGrid>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субсидияларды төлеу туралы өтінім берген ауыл шаруашылығы тауарын өндірушінің атауы, заңды мекенжайы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ЖСН/БСН*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 будан</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Репродукция</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субсидияланатын тұқымдардың мөлшері, тонна</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тоннасының нарықтық бағасы, теңге</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құжаттары бойынша төлем сомасы, теңге</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аббревиатуралардың толық жазылуы:</w:t>
      </w:r>
    </w:p>
    <w:p>
      <w:pPr>
        <w:spacing w:after="0"/>
        <w:ind w:left="0"/>
        <w:jc w:val="both"/>
      </w:pPr>
      <w:r>
        <w:rPr>
          <w:rFonts w:ascii="Times New Roman"/>
          <w:b w:val="false"/>
          <w:i w:val="false"/>
          <w:color w:val="000000"/>
          <w:sz w:val="28"/>
        </w:rPr>
        <w:t>
      ЖСН - жеке сәйкестендiру нөмiрі;</w:t>
      </w:r>
    </w:p>
    <w:p>
      <w:pPr>
        <w:spacing w:after="0"/>
        <w:ind w:left="0"/>
        <w:jc w:val="both"/>
      </w:pPr>
      <w:r>
        <w:rPr>
          <w:rFonts w:ascii="Times New Roman"/>
          <w:b w:val="false"/>
          <w:i w:val="false"/>
          <w:color w:val="000000"/>
          <w:sz w:val="28"/>
        </w:rPr>
        <w:t>
      БСН - бизнес-сәйкестендiру нөмiрі.</w:t>
      </w:r>
    </w:p>
    <w:p>
      <w:pPr>
        <w:spacing w:after="0"/>
        <w:ind w:left="0"/>
        <w:jc w:val="both"/>
      </w:pPr>
      <w:r>
        <w:rPr>
          <w:rFonts w:ascii="Times New Roman"/>
          <w:b w:val="false"/>
          <w:i w:val="false"/>
          <w:color w:val="000000"/>
          <w:sz w:val="28"/>
        </w:rPr>
        <w:t>
      Басшы_________ ______________________________________________________</w:t>
      </w:r>
    </w:p>
    <w:p>
      <w:pPr>
        <w:spacing w:after="0"/>
        <w:ind w:left="0"/>
        <w:jc w:val="both"/>
      </w:pPr>
      <w:r>
        <w:rPr>
          <w:rFonts w:ascii="Times New Roman"/>
          <w:b w:val="false"/>
          <w:i w:val="false"/>
          <w:color w:val="000000"/>
          <w:sz w:val="28"/>
        </w:rPr>
        <w:t>
            (қолы)    (тегі, аты, әкесінің аты (жеке басын куәландыратын</w:t>
      </w:r>
    </w:p>
    <w:p>
      <w:pPr>
        <w:spacing w:after="0"/>
        <w:ind w:left="0"/>
        <w:jc w:val="both"/>
      </w:pPr>
      <w:r>
        <w:rPr>
          <w:rFonts w:ascii="Times New Roman"/>
          <w:b w:val="false"/>
          <w:i w:val="false"/>
          <w:color w:val="000000"/>
          <w:sz w:val="28"/>
        </w:rPr>
        <w:t>
                                    құжатта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 шаруашылығын дамытуды</w:t>
            </w:r>
            <w:r>
              <w:br/>
            </w:r>
            <w:r>
              <w:rPr>
                <w:rFonts w:ascii="Times New Roman"/>
                <w:b w:val="false"/>
                <w:i w:val="false"/>
                <w:color w:val="000000"/>
                <w:sz w:val="20"/>
              </w:rPr>
              <w:t>субсидиялау 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 ауданының</w:t>
      </w:r>
    </w:p>
    <w:p>
      <w:pPr>
        <w:spacing w:after="0"/>
        <w:ind w:left="0"/>
        <w:jc w:val="both"/>
      </w:pPr>
      <w:r>
        <w:rPr>
          <w:rFonts w:ascii="Times New Roman"/>
          <w:b w:val="false"/>
          <w:i w:val="false"/>
          <w:color w:val="000000"/>
          <w:sz w:val="28"/>
        </w:rPr>
        <w:t xml:space="preserve">
      (облыстық маңызы бар қаланың)    </w:t>
      </w:r>
    </w:p>
    <w:p>
      <w:pPr>
        <w:spacing w:after="0"/>
        <w:ind w:left="0"/>
        <w:jc w:val="both"/>
      </w:pPr>
      <w:r>
        <w:rPr>
          <w:rFonts w:ascii="Times New Roman"/>
          <w:b w:val="false"/>
          <w:i w:val="false"/>
          <w:color w:val="000000"/>
          <w:sz w:val="28"/>
        </w:rPr>
        <w:t>
      ауыл шаруашылығы бөліміне</w:t>
      </w:r>
    </w:p>
    <w:p>
      <w:pPr>
        <w:spacing w:after="0"/>
        <w:ind w:left="0"/>
        <w:jc w:val="left"/>
      </w:pPr>
      <w:r>
        <w:rPr>
          <w:rFonts w:ascii="Times New Roman"/>
          <w:b/>
          <w:i w:val="false"/>
          <w:color w:val="000000"/>
        </w:rPr>
        <w:t xml:space="preserve"> Пайдаланылған субсидияланатын тұқымдар үшін</w:t>
      </w:r>
      <w:r>
        <w:br/>
      </w:r>
      <w:r>
        <w:rPr>
          <w:rFonts w:ascii="Times New Roman"/>
          <w:b/>
          <w:i w:val="false"/>
          <w:color w:val="000000"/>
        </w:rPr>
        <w:t>субсидиялар алуға арналған өтінім</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_____________________________________________________________ </w:t>
      </w:r>
      <w:r>
        <w:rPr>
          <w:rFonts w:ascii="Times New Roman"/>
          <w:b w:val="false"/>
          <w:i w:val="false"/>
          <w:color w:val="000000"/>
          <w:sz w:val="28"/>
        </w:rPr>
        <w:t>атынан</w:t>
      </w:r>
    </w:p>
    <w:p>
      <w:pPr>
        <w:spacing w:after="0"/>
        <w:ind w:left="0"/>
        <w:jc w:val="both"/>
      </w:pPr>
      <w:r>
        <w:rPr>
          <w:rFonts w:ascii="Times New Roman"/>
          <w:b w:val="false"/>
          <w:i w:val="false"/>
          <w:color w:val="000000"/>
          <w:sz w:val="28"/>
        </w:rPr>
        <w:t>
      (элиталық тұқым өсіру немесе тұқым өсіру шаруашылығының атауы)</w:t>
      </w:r>
    </w:p>
    <w:p>
      <w:pPr>
        <w:spacing w:after="0"/>
        <w:ind w:left="0"/>
        <w:jc w:val="both"/>
      </w:pPr>
      <w:r>
        <w:rPr>
          <w:rFonts w:ascii="Times New Roman"/>
          <w:b w:val="false"/>
          <w:i w:val="false"/>
          <w:color w:val="000000"/>
          <w:sz w:val="28"/>
        </w:rPr>
        <w:t>
      ____________________________________________________________негізінде</w:t>
      </w:r>
    </w:p>
    <w:p>
      <w:pPr>
        <w:spacing w:after="0"/>
        <w:ind w:left="0"/>
        <w:jc w:val="both"/>
      </w:pPr>
      <w:r>
        <w:rPr>
          <w:rFonts w:ascii="Times New Roman"/>
          <w:b w:val="false"/>
          <w:i w:val="false"/>
          <w:color w:val="000000"/>
          <w:sz w:val="28"/>
        </w:rPr>
        <w:t>
      (құрылтай құжаты)</w:t>
      </w:r>
    </w:p>
    <w:p>
      <w:pPr>
        <w:spacing w:after="0"/>
        <w:ind w:left="0"/>
        <w:jc w:val="both"/>
      </w:pPr>
      <w:r>
        <w:rPr>
          <w:rFonts w:ascii="Times New Roman"/>
          <w:b w:val="false"/>
          <w:i w:val="false"/>
          <w:color w:val="000000"/>
          <w:sz w:val="28"/>
        </w:rPr>
        <w:t>
      әрекет ететін</w:t>
      </w:r>
    </w:p>
    <w:p>
      <w:pPr>
        <w:spacing w:after="0"/>
        <w:ind w:left="0"/>
        <w:jc w:val="both"/>
      </w:pPr>
      <w:r>
        <w:rPr>
          <w:rFonts w:ascii="Times New Roman"/>
          <w:b w:val="false"/>
          <w:i w:val="false"/>
          <w:color w:val="000000"/>
          <w:sz w:val="28"/>
        </w:rPr>
        <w:t>
      басшысы (не сенімхат бойынша оның өкілі)_____________________________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(жеке басын куәландыратын құжатта бар</w:t>
      </w:r>
    </w:p>
    <w:p>
      <w:pPr>
        <w:spacing w:after="0"/>
        <w:ind w:left="0"/>
        <w:jc w:val="both"/>
      </w:pPr>
      <w:r>
        <w:rPr>
          <w:rFonts w:ascii="Times New Roman"/>
          <w:b w:val="false"/>
          <w:i w:val="false"/>
          <w:color w:val="000000"/>
          <w:sz w:val="28"/>
        </w:rPr>
        <w:t>
      болса), лауазымы)</w:t>
      </w:r>
    </w:p>
    <w:p>
      <w:pPr>
        <w:spacing w:after="0"/>
        <w:ind w:left="0"/>
        <w:jc w:val="both"/>
      </w:pPr>
      <w:r>
        <w:rPr>
          <w:rFonts w:ascii="Times New Roman"/>
          <w:b w:val="false"/>
          <w:i w:val="false"/>
          <w:color w:val="000000"/>
          <w:sz w:val="28"/>
        </w:rPr>
        <w:t>
      егіс жұмыстарын жүргізуге пайдаланылған _________ тонна мөлшеріндегі</w:t>
      </w:r>
    </w:p>
    <w:p>
      <w:pPr>
        <w:spacing w:after="0"/>
        <w:ind w:left="0"/>
        <w:jc w:val="both"/>
      </w:pPr>
      <w:r>
        <w:rPr>
          <w:rFonts w:ascii="Times New Roman"/>
          <w:b w:val="false"/>
          <w:i w:val="false"/>
          <w:color w:val="000000"/>
          <w:sz w:val="28"/>
        </w:rPr>
        <w:t>
      өзі өндірген_________________________________________________________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(ауыл шаруашылығы дақылы, сорты (будан), репродукциясы)</w:t>
      </w:r>
    </w:p>
    <w:p>
      <w:pPr>
        <w:spacing w:after="0"/>
        <w:ind w:left="0"/>
        <w:jc w:val="both"/>
      </w:pPr>
      <w:r>
        <w:rPr>
          <w:rFonts w:ascii="Times New Roman"/>
          <w:b w:val="false"/>
          <w:i w:val="false"/>
          <w:color w:val="000000"/>
          <w:sz w:val="28"/>
        </w:rPr>
        <w:t>
      ____________________________________ субсидияланатын тұқымдары үшін</w:t>
      </w:r>
    </w:p>
    <w:p>
      <w:pPr>
        <w:spacing w:after="0"/>
        <w:ind w:left="0"/>
        <w:jc w:val="both"/>
      </w:pPr>
      <w:r>
        <w:rPr>
          <w:rFonts w:ascii="Times New Roman"/>
          <w:b w:val="false"/>
          <w:i w:val="false"/>
          <w:color w:val="000000"/>
          <w:sz w:val="28"/>
        </w:rPr>
        <w:t>
      субсидиялар төлеуді сұрайды.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6"/>
        <w:gridCol w:w="6393"/>
        <w:gridCol w:w="3186"/>
        <w:gridCol w:w="1195"/>
      </w:tblGrid>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үшін – мемлекеттік тіркеу (қайта тіркеу) туралы куәлік* немесе анықтама</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күні</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күні</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 үшін – жеке басын куәландыратын құжат</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нөмірі</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 үшін – дара кәсіпкерді мемлекеттік тіркеу туралы куәлік</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күні</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учаскесіне сәйкестендіру және (немесе) құқық белгілеу құжаты</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нөмірі</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алаңы, гектар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егістік</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сорттарға арналған алаң, гектар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 сорт, репродукция</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будандарға арналған алаң, гектар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 будан, репродукция</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құжатының нөмірі және берілген күні, кім берді</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меншік иесінің немесе жер пайдаланушының атауы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шотының бар-жоғы туралы ақпарат</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 Ұлттық почта операторының деректемелері:</w:t>
            </w:r>
          </w:p>
          <w:p>
            <w:pPr>
              <w:spacing w:after="20"/>
              <w:ind w:left="20"/>
              <w:jc w:val="both"/>
            </w:pPr>
            <w:r>
              <w:rPr>
                <w:rFonts w:ascii="Times New Roman"/>
                <w:b w:val="false"/>
                <w:i w:val="false"/>
                <w:color w:val="000000"/>
                <w:sz w:val="20"/>
              </w:rPr>
              <w:t>
банктің не Ұлттық почта операторының атауы: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Егістерді байқаудан өткізу актілері</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 сорт (будан), репродукция</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 кіріске алу туралы ақпарат</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 егу туралы ақпарат</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 нөмірі</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 гектар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 сорт</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өтінім берушіден көрсетілген құжаттардың түпнұсқаларын және көшірмелерін талап етуге жол берілмейді;</w:t>
      </w:r>
    </w:p>
    <w:p>
      <w:pPr>
        <w:spacing w:after="0"/>
        <w:ind w:left="0"/>
        <w:jc w:val="both"/>
      </w:pPr>
      <w:r>
        <w:rPr>
          <w:rFonts w:ascii="Times New Roman"/>
          <w:b w:val="false"/>
          <w:i w:val="false"/>
          <w:color w:val="000000"/>
          <w:sz w:val="28"/>
        </w:rPr>
        <w:t>
      **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Заңы қолданысқа енгізілгенге дейін берілген заңды тұлғаны (филиалды, өкілдікті) мемлекеттік (есептік) тіркеу (қайта тіркеу) туралы куәлік заңды тұлға қызметін тоқтатқанға дейін қолданыста болады;</w:t>
      </w:r>
    </w:p>
    <w:p>
      <w:pPr>
        <w:spacing w:after="0"/>
        <w:ind w:left="0"/>
        <w:jc w:val="both"/>
      </w:pPr>
      <w:r>
        <w:rPr>
          <w:rFonts w:ascii="Times New Roman"/>
          <w:b w:val="false"/>
          <w:i w:val="false"/>
          <w:color w:val="000000"/>
          <w:sz w:val="28"/>
        </w:rPr>
        <w:t>
      *** аббревиатуралардың толық жазылуы:</w:t>
      </w:r>
    </w:p>
    <w:p>
      <w:pPr>
        <w:spacing w:after="0"/>
        <w:ind w:left="0"/>
        <w:jc w:val="both"/>
      </w:pPr>
      <w:r>
        <w:rPr>
          <w:rFonts w:ascii="Times New Roman"/>
          <w:b w:val="false"/>
          <w:i w:val="false"/>
          <w:color w:val="000000"/>
          <w:sz w:val="28"/>
        </w:rPr>
        <w:t>
      ЖСН - жеке сәйкестендiру нөмiрі;</w:t>
      </w:r>
    </w:p>
    <w:p>
      <w:pPr>
        <w:spacing w:after="0"/>
        <w:ind w:left="0"/>
        <w:jc w:val="both"/>
      </w:pPr>
      <w:r>
        <w:rPr>
          <w:rFonts w:ascii="Times New Roman"/>
          <w:b w:val="false"/>
          <w:i w:val="false"/>
          <w:color w:val="000000"/>
          <w:sz w:val="28"/>
        </w:rPr>
        <w:t>
      ЖСК - жеке сәйкестендiру коды;</w:t>
      </w:r>
    </w:p>
    <w:p>
      <w:pPr>
        <w:spacing w:after="0"/>
        <w:ind w:left="0"/>
        <w:jc w:val="both"/>
      </w:pPr>
      <w:r>
        <w:rPr>
          <w:rFonts w:ascii="Times New Roman"/>
          <w:b w:val="false"/>
          <w:i w:val="false"/>
          <w:color w:val="000000"/>
          <w:sz w:val="28"/>
        </w:rPr>
        <w:t>
      БСК - банктік сәйкестендiру коды;</w:t>
      </w:r>
    </w:p>
    <w:p>
      <w:pPr>
        <w:spacing w:after="0"/>
        <w:ind w:left="0"/>
        <w:jc w:val="both"/>
      </w:pPr>
      <w:r>
        <w:rPr>
          <w:rFonts w:ascii="Times New Roman"/>
          <w:b w:val="false"/>
          <w:i w:val="false"/>
          <w:color w:val="000000"/>
          <w:sz w:val="28"/>
        </w:rPr>
        <w:t>
      БСН - бизнес-сәйкестендiру нөмiрі;</w:t>
      </w:r>
    </w:p>
    <w:p>
      <w:pPr>
        <w:spacing w:after="0"/>
        <w:ind w:left="0"/>
        <w:jc w:val="both"/>
      </w:pPr>
      <w:r>
        <w:rPr>
          <w:rFonts w:ascii="Times New Roman"/>
          <w:b w:val="false"/>
          <w:i w:val="false"/>
          <w:color w:val="000000"/>
          <w:sz w:val="28"/>
        </w:rPr>
        <w:t>
      ҚҚС - қосылған құн салығы;</w:t>
      </w:r>
    </w:p>
    <w:p>
      <w:pPr>
        <w:spacing w:after="0"/>
        <w:ind w:left="0"/>
        <w:jc w:val="both"/>
      </w:pPr>
      <w:r>
        <w:rPr>
          <w:rFonts w:ascii="Times New Roman"/>
          <w:b w:val="false"/>
          <w:i w:val="false"/>
          <w:color w:val="000000"/>
          <w:sz w:val="28"/>
        </w:rPr>
        <w:t>
      Кбе - бенефициар коды.</w:t>
      </w:r>
    </w:p>
    <w:p>
      <w:pPr>
        <w:spacing w:after="0"/>
        <w:ind w:left="0"/>
        <w:jc w:val="left"/>
      </w:pPr>
      <w:r>
        <w:rPr>
          <w:rFonts w:ascii="Times New Roman"/>
          <w:b/>
          <w:i w:val="false"/>
          <w:color w:val="000000"/>
        </w:rPr>
        <w:t xml:space="preserve"> Тиесілі субсидиялар есебі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
        <w:gridCol w:w="590"/>
        <w:gridCol w:w="754"/>
        <w:gridCol w:w="590"/>
        <w:gridCol w:w="590"/>
        <w:gridCol w:w="1574"/>
        <w:gridCol w:w="918"/>
        <w:gridCol w:w="916"/>
        <w:gridCol w:w="5778"/>
      </w:tblGrid>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Дақылдың атауы</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Сорттың, буданның атауы</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Репродукция</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 гектар</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Субсидияланатын тұқымдарды пайдалану нормасы, гектарға килограмм*</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 тұқымның</w:t>
            </w:r>
          </w:p>
          <w:p>
            <w:pPr>
              <w:spacing w:after="20"/>
              <w:ind w:left="20"/>
              <w:jc w:val="both"/>
            </w:pPr>
            <w:r>
              <w:rPr>
                <w:rFonts w:ascii="Times New Roman"/>
                <w:b w:val="false"/>
                <w:i w:val="false"/>
                <w:color w:val="000000"/>
                <w:sz w:val="20"/>
              </w:rPr>
              <w:t>
бағасы, теңге</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субсидиялардың сомасы, теңге (5-б. х 6-б. х (7-б. х 8-б.))</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облыстың жергілікті атқарушы органының қаулысымен бекітілген субсидияланатын тұқымдарды пайдалану нормасы;</w:t>
      </w:r>
    </w:p>
    <w:p>
      <w:pPr>
        <w:spacing w:after="0"/>
        <w:ind w:left="0"/>
        <w:jc w:val="both"/>
      </w:pPr>
      <w:r>
        <w:rPr>
          <w:rFonts w:ascii="Times New Roman"/>
          <w:b w:val="false"/>
          <w:i w:val="false"/>
          <w:color w:val="000000"/>
          <w:sz w:val="28"/>
        </w:rPr>
        <w:t>
      ** 0,7 коэффициенті Қазақстан Республикасында пайдалануға ұсынылатын селекциялық жетiстiктердiң мемлекеттiк тiзiлiмiне енгізілген сорттардың субсидияланатын тұқымдарын пайдаланған жағдайда қолданылады;</w:t>
      </w:r>
    </w:p>
    <w:p>
      <w:pPr>
        <w:spacing w:after="0"/>
        <w:ind w:left="0"/>
        <w:jc w:val="both"/>
      </w:pPr>
      <w:r>
        <w:rPr>
          <w:rFonts w:ascii="Times New Roman"/>
          <w:b w:val="false"/>
          <w:i w:val="false"/>
          <w:color w:val="000000"/>
          <w:sz w:val="28"/>
        </w:rPr>
        <w:t>
      0,3 коэффициенті Қазақстан Республикасында пайдалануға ұсынылатын селекциялық жетiстiктердiң мемлекеттiк тiзiлiмiне енгізілмеген сорттардың субсидияланатын тұқымдарын пайдаланған жағдайда қолданылады.</w:t>
      </w:r>
    </w:p>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заңдарына сәйкес жауапкершілік туралы хабардармын.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Басшы (не сенімхат бойынша оның өкілі):</w:t>
      </w:r>
    </w:p>
    <w:p>
      <w:pPr>
        <w:spacing w:after="0"/>
        <w:ind w:left="0"/>
        <w:jc w:val="both"/>
      </w:pPr>
      <w:r>
        <w:rPr>
          <w:rFonts w:ascii="Times New Roman"/>
          <w:b w:val="false"/>
          <w:i w:val="false"/>
          <w:color w:val="000000"/>
          <w:sz w:val="28"/>
        </w:rPr>
        <w:t>
      ______________ ______________________________________________________</w:t>
      </w:r>
    </w:p>
    <w:p>
      <w:pPr>
        <w:spacing w:after="0"/>
        <w:ind w:left="0"/>
        <w:jc w:val="both"/>
      </w:pPr>
      <w:r>
        <w:rPr>
          <w:rFonts w:ascii="Times New Roman"/>
          <w:b w:val="false"/>
          <w:i w:val="false"/>
          <w:color w:val="000000"/>
          <w:sz w:val="28"/>
        </w:rPr>
        <w:t>
          (қолы)       (тегі, аты, әкесінің аты (жеке басын куәландыратын</w:t>
      </w:r>
    </w:p>
    <w:p>
      <w:pPr>
        <w:spacing w:after="0"/>
        <w:ind w:left="0"/>
        <w:jc w:val="both"/>
      </w:pPr>
      <w:r>
        <w:rPr>
          <w:rFonts w:ascii="Times New Roman"/>
          <w:b w:val="false"/>
          <w:i w:val="false"/>
          <w:color w:val="000000"/>
          <w:sz w:val="28"/>
        </w:rPr>
        <w:t>
                                    құжатта бар болса))</w:t>
      </w:r>
    </w:p>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20__жылғы "___" ____________</w:t>
      </w:r>
    </w:p>
    <w:p>
      <w:pPr>
        <w:spacing w:after="0"/>
        <w:ind w:left="0"/>
        <w:jc w:val="both"/>
      </w:pPr>
      <w:r>
        <w:rPr>
          <w:rFonts w:ascii="Times New Roman"/>
          <w:b w:val="false"/>
          <w:i w:val="false"/>
          <w:color w:val="000000"/>
          <w:sz w:val="28"/>
        </w:rPr>
        <w:t>
      Өтінім 20__жылғы "_"____ қарауға қабылданды және № __ болып тіркелді.</w:t>
      </w:r>
    </w:p>
    <w:p>
      <w:pPr>
        <w:spacing w:after="0"/>
        <w:ind w:left="0"/>
        <w:jc w:val="both"/>
      </w:pPr>
      <w:r>
        <w:rPr>
          <w:rFonts w:ascii="Times New Roman"/>
          <w:b w:val="false"/>
          <w:i w:val="false"/>
          <w:color w:val="000000"/>
          <w:sz w:val="28"/>
        </w:rPr>
        <w:t>
      ______________ ______________________________________________________</w:t>
      </w:r>
    </w:p>
    <w:p>
      <w:pPr>
        <w:spacing w:after="0"/>
        <w:ind w:left="0"/>
        <w:jc w:val="both"/>
      </w:pPr>
      <w:r>
        <w:rPr>
          <w:rFonts w:ascii="Times New Roman"/>
          <w:b w:val="false"/>
          <w:i w:val="false"/>
          <w:color w:val="000000"/>
          <w:sz w:val="28"/>
        </w:rPr>
        <w:t>
          (қолы)       (тегі, аты, әкесінің аты (жеке басын куәландыратын</w:t>
      </w:r>
    </w:p>
    <w:p>
      <w:pPr>
        <w:spacing w:after="0"/>
        <w:ind w:left="0"/>
        <w:jc w:val="both"/>
      </w:pPr>
      <w:r>
        <w:rPr>
          <w:rFonts w:ascii="Times New Roman"/>
          <w:b w:val="false"/>
          <w:i w:val="false"/>
          <w:color w:val="000000"/>
          <w:sz w:val="28"/>
        </w:rPr>
        <w:t>
                                    құжатта бар болса))</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(кесу сызығы)</w:t>
      </w:r>
    </w:p>
    <w:p>
      <w:pPr>
        <w:spacing w:after="0"/>
        <w:ind w:left="0"/>
        <w:jc w:val="both"/>
      </w:pPr>
      <w:r>
        <w:rPr>
          <w:rFonts w:ascii="Times New Roman"/>
          <w:b w:val="false"/>
          <w:i w:val="false"/>
          <w:color w:val="000000"/>
          <w:sz w:val="28"/>
        </w:rPr>
        <w:t>
      Талон</w:t>
      </w:r>
    </w:p>
    <w:p>
      <w:pPr>
        <w:spacing w:after="0"/>
        <w:ind w:left="0"/>
        <w:jc w:val="both"/>
      </w:pPr>
      <w:r>
        <w:rPr>
          <w:rFonts w:ascii="Times New Roman"/>
          <w:b w:val="false"/>
          <w:i w:val="false"/>
          <w:color w:val="000000"/>
          <w:sz w:val="28"/>
        </w:rPr>
        <w:t>
      Өтінім №____________</w:t>
      </w:r>
    </w:p>
    <w:p>
      <w:pPr>
        <w:spacing w:after="0"/>
        <w:ind w:left="0"/>
        <w:jc w:val="both"/>
      </w:pPr>
      <w:r>
        <w:rPr>
          <w:rFonts w:ascii="Times New Roman"/>
          <w:b w:val="false"/>
          <w:i w:val="false"/>
          <w:color w:val="000000"/>
          <w:sz w:val="28"/>
        </w:rPr>
        <w:t>
      20__ жылғы "___" ________ _____сағат_____минутта қарауға қабылданды.</w:t>
      </w:r>
    </w:p>
    <w:p>
      <w:pPr>
        <w:spacing w:after="0"/>
        <w:ind w:left="0"/>
        <w:jc w:val="both"/>
      </w:pPr>
      <w:r>
        <w:rPr>
          <w:rFonts w:ascii="Times New Roman"/>
          <w:b w:val="false"/>
          <w:i w:val="false"/>
          <w:color w:val="000000"/>
          <w:sz w:val="28"/>
        </w:rPr>
        <w:t>
      _________ ___________________________________________________________</w:t>
      </w:r>
    </w:p>
    <w:p>
      <w:pPr>
        <w:spacing w:after="0"/>
        <w:ind w:left="0"/>
        <w:jc w:val="both"/>
      </w:pPr>
      <w:r>
        <w:rPr>
          <w:rFonts w:ascii="Times New Roman"/>
          <w:b w:val="false"/>
          <w:i w:val="false"/>
          <w:color w:val="000000"/>
          <w:sz w:val="28"/>
        </w:rPr>
        <w:t>
      (қолы)   (өтінімді қабылдаған жауапты адамның тегі, аты, әкесінің</w:t>
      </w:r>
    </w:p>
    <w:p>
      <w:pPr>
        <w:spacing w:after="0"/>
        <w:ind w:left="0"/>
        <w:jc w:val="both"/>
      </w:pPr>
      <w:r>
        <w:rPr>
          <w:rFonts w:ascii="Times New Roman"/>
          <w:b w:val="false"/>
          <w:i w:val="false"/>
          <w:color w:val="000000"/>
          <w:sz w:val="28"/>
        </w:rPr>
        <w:t>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 шаруашылығын дамытуды</w:t>
            </w:r>
            <w:r>
              <w:br/>
            </w:r>
            <w:r>
              <w:rPr>
                <w:rFonts w:ascii="Times New Roman"/>
                <w:b w:val="false"/>
                <w:i w:val="false"/>
                <w:color w:val="000000"/>
                <w:sz w:val="20"/>
              </w:rPr>
              <w:t>субсидиялау қағидаларына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 ауданының</w:t>
      </w:r>
    </w:p>
    <w:p>
      <w:pPr>
        <w:spacing w:after="0"/>
        <w:ind w:left="0"/>
        <w:jc w:val="both"/>
      </w:pPr>
      <w:r>
        <w:rPr>
          <w:rFonts w:ascii="Times New Roman"/>
          <w:b w:val="false"/>
          <w:i w:val="false"/>
          <w:color w:val="000000"/>
          <w:sz w:val="28"/>
        </w:rPr>
        <w:t>
      (облыстық маңызы бар қаланың)</w:t>
      </w:r>
    </w:p>
    <w:p>
      <w:pPr>
        <w:spacing w:after="0"/>
        <w:ind w:left="0"/>
        <w:jc w:val="both"/>
      </w:pPr>
      <w:r>
        <w:rPr>
          <w:rFonts w:ascii="Times New Roman"/>
          <w:b w:val="false"/>
          <w:i w:val="false"/>
          <w:color w:val="000000"/>
          <w:sz w:val="28"/>
        </w:rPr>
        <w:t>
      ауыл шаруашылығы бөліміне</w:t>
      </w:r>
    </w:p>
    <w:p>
      <w:pPr>
        <w:spacing w:after="0"/>
        <w:ind w:left="0"/>
        <w:jc w:val="left"/>
      </w:pPr>
      <w:r>
        <w:rPr>
          <w:rFonts w:ascii="Times New Roman"/>
          <w:b/>
          <w:i w:val="false"/>
          <w:color w:val="000000"/>
        </w:rPr>
        <w:t xml:space="preserve"> Жеміс-жидек дақылдары мен жүзімнің элиталық көшеттерін</w:t>
      </w:r>
      <w:r>
        <w:br/>
      </w:r>
      <w:r>
        <w:rPr>
          <w:rFonts w:ascii="Times New Roman"/>
          <w:b/>
          <w:i w:val="false"/>
          <w:color w:val="000000"/>
        </w:rPr>
        <w:t>ішінара арзандату үшін субсидиялар алуға арналған өтінім</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_____________________________________________________________ </w:t>
      </w:r>
      <w:r>
        <w:rPr>
          <w:rFonts w:ascii="Times New Roman"/>
          <w:b w:val="false"/>
          <w:i w:val="false"/>
          <w:color w:val="000000"/>
          <w:sz w:val="28"/>
        </w:rPr>
        <w:t>атынан</w:t>
      </w:r>
    </w:p>
    <w:p>
      <w:pPr>
        <w:spacing w:after="0"/>
        <w:ind w:left="0"/>
        <w:jc w:val="both"/>
      </w:pPr>
      <w:r>
        <w:rPr>
          <w:rFonts w:ascii="Times New Roman"/>
          <w:b w:val="false"/>
          <w:i w:val="false"/>
          <w:color w:val="000000"/>
          <w:sz w:val="28"/>
        </w:rPr>
        <w:t>
      (элиталық тұқым өсіру шаруашылығының атауы)</w:t>
      </w:r>
    </w:p>
    <w:p>
      <w:pPr>
        <w:spacing w:after="0"/>
        <w:ind w:left="0"/>
        <w:jc w:val="both"/>
      </w:pPr>
      <w:r>
        <w:rPr>
          <w:rFonts w:ascii="Times New Roman"/>
          <w:b w:val="false"/>
          <w:i w:val="false"/>
          <w:color w:val="000000"/>
          <w:sz w:val="28"/>
        </w:rPr>
        <w:t>
      ____________________________________________________________негізінде</w:t>
      </w:r>
    </w:p>
    <w:p>
      <w:pPr>
        <w:spacing w:after="0"/>
        <w:ind w:left="0"/>
        <w:jc w:val="both"/>
      </w:pPr>
      <w:r>
        <w:rPr>
          <w:rFonts w:ascii="Times New Roman"/>
          <w:b w:val="false"/>
          <w:i w:val="false"/>
          <w:color w:val="000000"/>
          <w:sz w:val="28"/>
        </w:rPr>
        <w:t>
      (құрылтай құжаты)</w:t>
      </w:r>
    </w:p>
    <w:p>
      <w:pPr>
        <w:spacing w:after="0"/>
        <w:ind w:left="0"/>
        <w:jc w:val="both"/>
      </w:pPr>
      <w:r>
        <w:rPr>
          <w:rFonts w:ascii="Times New Roman"/>
          <w:b w:val="false"/>
          <w:i w:val="false"/>
          <w:color w:val="000000"/>
          <w:sz w:val="28"/>
        </w:rPr>
        <w:t>
      әрекет ететін</w:t>
      </w:r>
    </w:p>
    <w:p>
      <w:pPr>
        <w:spacing w:after="0"/>
        <w:ind w:left="0"/>
        <w:jc w:val="both"/>
      </w:pPr>
      <w:r>
        <w:rPr>
          <w:rFonts w:ascii="Times New Roman"/>
          <w:b w:val="false"/>
          <w:i w:val="false"/>
          <w:color w:val="000000"/>
          <w:sz w:val="28"/>
        </w:rPr>
        <w:t>
      басшысы (не сенімхат бойынша оның өкілі)_____________________________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(жеке басын куәландыратын құжатта бар</w:t>
      </w:r>
    </w:p>
    <w:p>
      <w:pPr>
        <w:spacing w:after="0"/>
        <w:ind w:left="0"/>
        <w:jc w:val="both"/>
      </w:pPr>
      <w:r>
        <w:rPr>
          <w:rFonts w:ascii="Times New Roman"/>
          <w:b w:val="false"/>
          <w:i w:val="false"/>
          <w:color w:val="000000"/>
          <w:sz w:val="28"/>
        </w:rPr>
        <w:t>
      болса), лауазымы)</w:t>
      </w:r>
    </w:p>
    <w:p>
      <w:pPr>
        <w:spacing w:after="0"/>
        <w:ind w:left="0"/>
        <w:jc w:val="both"/>
      </w:pPr>
      <w:r>
        <w:rPr>
          <w:rFonts w:ascii="Times New Roman"/>
          <w:b w:val="false"/>
          <w:i w:val="false"/>
          <w:color w:val="000000"/>
          <w:sz w:val="28"/>
        </w:rPr>
        <w:t>
      _______ дана мөлшерінде 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(ауыл шаруашылығы дақылы, сорты)</w:t>
      </w:r>
    </w:p>
    <w:p>
      <w:pPr>
        <w:spacing w:after="0"/>
        <w:ind w:left="0"/>
        <w:jc w:val="both"/>
      </w:pPr>
      <w:r>
        <w:rPr>
          <w:rFonts w:ascii="Times New Roman"/>
          <w:b w:val="false"/>
          <w:i w:val="false"/>
          <w:color w:val="000000"/>
          <w:sz w:val="28"/>
        </w:rPr>
        <w:t>
            жеміс-жидек дақылдары мен жүзімнің элиталық көшеттерін өндіруге</w:t>
      </w:r>
    </w:p>
    <w:p>
      <w:pPr>
        <w:spacing w:after="0"/>
        <w:ind w:left="0"/>
        <w:jc w:val="both"/>
      </w:pPr>
      <w:r>
        <w:rPr>
          <w:rFonts w:ascii="Times New Roman"/>
          <w:b w:val="false"/>
          <w:i w:val="false"/>
          <w:color w:val="000000"/>
          <w:sz w:val="28"/>
        </w:rPr>
        <w:t>
      субсидиялар төлеуді сұрайды.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9"/>
        <w:gridCol w:w="7527"/>
        <w:gridCol w:w="3348"/>
        <w:gridCol w:w="626"/>
      </w:tblGrid>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үшін – мемлекеттік тіркеу (қайта тіркеу) туралы куәлік** немесе анықтама</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күні</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күні</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 үшін – жеке басын куәландыратын құжат</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нөмірі</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 үшін – дара кәсіпкерді мемлекеттік тіркеу туралы куәлік</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күні</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учаскесіне сәйкестендіру және (немесе) құқық белгілеу құжаты</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нөмірі</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алаң, гектар</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егістік</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құжатының нөмірі және берілген күні, кім берді</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меншік иесінің немесе жер пайдаланушының атауы</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шотының бар-жоғы туралы ақпарат</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 Ұлттық почта операторының деректемелері:</w:t>
            </w:r>
          </w:p>
          <w:p>
            <w:pPr>
              <w:spacing w:after="20"/>
              <w:ind w:left="20"/>
              <w:jc w:val="both"/>
            </w:pPr>
            <w:r>
              <w:rPr>
                <w:rFonts w:ascii="Times New Roman"/>
                <w:b w:val="false"/>
                <w:i w:val="false"/>
                <w:color w:val="000000"/>
                <w:sz w:val="20"/>
              </w:rPr>
              <w:t>
банктің не Ұлттық почта операторының атауы:</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элиталық көшеттердің бастапқы төлем құжаттары, көшеттерді тиеп жөнелту жүкқұжаттары</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(шот-фактуралар, кіріс және шығыс кассалық ордерлер және (немесе) төлем тапсырмалары)</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көшеттерді сатып алушының атауы</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көшеттерді сатып алушының орналасқан мекенжайы</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көшеттерді сатып алушының ЖСК</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тауар-көлік жүкқұжатының нөмірі</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 сорт</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(көлемі)</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ҚҚС-пен*** бағасы (теңге)</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құны, барлығы</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Элиталық көшеттерді өсіру үшін бастапқы материалдың шығу тегін растайтын құжаттар (көшеттерді меншікті шаруашылықта өсірген жағдайда – байқаудан өткізу актілері және байқаудан өткізу туралы есеп, көбейту және суперэлита питомниктерінің көшеттерін сатып алған жағдайда – тұқым аттестаты)</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өтінім берушіден көрсетілген құжаттардың түпнұсқаларын және көшірмелерін талап етуге жол берілмейді;</w:t>
      </w:r>
    </w:p>
    <w:p>
      <w:pPr>
        <w:spacing w:after="0"/>
        <w:ind w:left="0"/>
        <w:jc w:val="both"/>
      </w:pPr>
      <w:r>
        <w:rPr>
          <w:rFonts w:ascii="Times New Roman"/>
          <w:b w:val="false"/>
          <w:i w:val="false"/>
          <w:color w:val="000000"/>
          <w:sz w:val="28"/>
        </w:rPr>
        <w:t>
      **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Заңы қолданысқа енгізілгенге дейін берілген заңды тұлғаны (филиалды, өкілдікті) мемлекеттік (есептік) тіркеу (қайта тіркеу) туралы куәлік заңды тұлға қызметін тоқтатқанға дейін қолданыста болады;</w:t>
      </w:r>
    </w:p>
    <w:p>
      <w:pPr>
        <w:spacing w:after="0"/>
        <w:ind w:left="0"/>
        <w:jc w:val="both"/>
      </w:pPr>
      <w:r>
        <w:rPr>
          <w:rFonts w:ascii="Times New Roman"/>
          <w:b w:val="false"/>
          <w:i w:val="false"/>
          <w:color w:val="000000"/>
          <w:sz w:val="28"/>
        </w:rPr>
        <w:t>
      *** аббревиатуралардың толық жазылуы:</w:t>
      </w:r>
    </w:p>
    <w:p>
      <w:pPr>
        <w:spacing w:after="0"/>
        <w:ind w:left="0"/>
        <w:jc w:val="both"/>
      </w:pPr>
      <w:r>
        <w:rPr>
          <w:rFonts w:ascii="Times New Roman"/>
          <w:b w:val="false"/>
          <w:i w:val="false"/>
          <w:color w:val="000000"/>
          <w:sz w:val="28"/>
        </w:rPr>
        <w:t>
      ЖСН - жеке сәйкестендiру нөмiрі;</w:t>
      </w:r>
    </w:p>
    <w:p>
      <w:pPr>
        <w:spacing w:after="0"/>
        <w:ind w:left="0"/>
        <w:jc w:val="both"/>
      </w:pPr>
      <w:r>
        <w:rPr>
          <w:rFonts w:ascii="Times New Roman"/>
          <w:b w:val="false"/>
          <w:i w:val="false"/>
          <w:color w:val="000000"/>
          <w:sz w:val="28"/>
        </w:rPr>
        <w:t>
      ЖСК - жеке сәйкестендiру коды;</w:t>
      </w:r>
    </w:p>
    <w:p>
      <w:pPr>
        <w:spacing w:after="0"/>
        <w:ind w:left="0"/>
        <w:jc w:val="both"/>
      </w:pPr>
      <w:r>
        <w:rPr>
          <w:rFonts w:ascii="Times New Roman"/>
          <w:b w:val="false"/>
          <w:i w:val="false"/>
          <w:color w:val="000000"/>
          <w:sz w:val="28"/>
        </w:rPr>
        <w:t>
      БСК - банктік сәйкестендiру коды;</w:t>
      </w:r>
    </w:p>
    <w:p>
      <w:pPr>
        <w:spacing w:after="0"/>
        <w:ind w:left="0"/>
        <w:jc w:val="both"/>
      </w:pPr>
      <w:r>
        <w:rPr>
          <w:rFonts w:ascii="Times New Roman"/>
          <w:b w:val="false"/>
          <w:i w:val="false"/>
          <w:color w:val="000000"/>
          <w:sz w:val="28"/>
        </w:rPr>
        <w:t>
      БСН - бизнес-сәйкестендiру нөмiрі;</w:t>
      </w:r>
    </w:p>
    <w:p>
      <w:pPr>
        <w:spacing w:after="0"/>
        <w:ind w:left="0"/>
        <w:jc w:val="both"/>
      </w:pPr>
      <w:r>
        <w:rPr>
          <w:rFonts w:ascii="Times New Roman"/>
          <w:b w:val="false"/>
          <w:i w:val="false"/>
          <w:color w:val="000000"/>
          <w:sz w:val="28"/>
        </w:rPr>
        <w:t>
      ҚҚС - қосылған құн салығы;</w:t>
      </w:r>
    </w:p>
    <w:p>
      <w:pPr>
        <w:spacing w:after="0"/>
        <w:ind w:left="0"/>
        <w:jc w:val="both"/>
      </w:pPr>
      <w:r>
        <w:rPr>
          <w:rFonts w:ascii="Times New Roman"/>
          <w:b w:val="false"/>
          <w:i w:val="false"/>
          <w:color w:val="000000"/>
          <w:sz w:val="28"/>
        </w:rPr>
        <w:t>
      Кбе - бенефициар коды.</w:t>
      </w:r>
    </w:p>
    <w:p>
      <w:pPr>
        <w:spacing w:after="0"/>
        <w:ind w:left="0"/>
        <w:jc w:val="left"/>
      </w:pPr>
      <w:r>
        <w:rPr>
          <w:rFonts w:ascii="Times New Roman"/>
          <w:b/>
          <w:i w:val="false"/>
          <w:color w:val="000000"/>
        </w:rPr>
        <w:t xml:space="preserve"> Тиесілі субсидиялар есебі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9"/>
        <w:gridCol w:w="1887"/>
        <w:gridCol w:w="789"/>
        <w:gridCol w:w="789"/>
        <w:gridCol w:w="1448"/>
        <w:gridCol w:w="2032"/>
        <w:gridCol w:w="2107"/>
        <w:gridCol w:w="1009"/>
        <w:gridCol w:w="1450"/>
      </w:tblGrid>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Элиталық көшеттер өткізілген ауыл шаруашылығы тауарын өндірушінің атауы</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элиталық көшеттердің көлемі, дана</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сомасы (нарықтық бағасы), теңге</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Элиталық көшеттердің 1 данасының бағасы, теңге</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Арзандатылған құны, теңге</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Бүкіл көлемге тиесілі сома, теңге</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заңдарына сәйкес жауапкершілік туралы хабардармын.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Басшы (не сенімхат бойынша оның өкілі):</w:t>
      </w:r>
    </w:p>
    <w:p>
      <w:pPr>
        <w:spacing w:after="0"/>
        <w:ind w:left="0"/>
        <w:jc w:val="both"/>
      </w:pPr>
      <w:r>
        <w:rPr>
          <w:rFonts w:ascii="Times New Roman"/>
          <w:b w:val="false"/>
          <w:i w:val="false"/>
          <w:color w:val="000000"/>
          <w:sz w:val="28"/>
        </w:rPr>
        <w:t>
      ______________ ______________________________________________________</w:t>
      </w:r>
    </w:p>
    <w:p>
      <w:pPr>
        <w:spacing w:after="0"/>
        <w:ind w:left="0"/>
        <w:jc w:val="both"/>
      </w:pPr>
      <w:r>
        <w:rPr>
          <w:rFonts w:ascii="Times New Roman"/>
          <w:b w:val="false"/>
          <w:i w:val="false"/>
          <w:color w:val="000000"/>
          <w:sz w:val="28"/>
        </w:rPr>
        <w:t>
          (қолы)       (тегі, аты, әкесінің аты (жеке басын куәландыратын</w:t>
      </w:r>
    </w:p>
    <w:p>
      <w:pPr>
        <w:spacing w:after="0"/>
        <w:ind w:left="0"/>
        <w:jc w:val="both"/>
      </w:pPr>
      <w:r>
        <w:rPr>
          <w:rFonts w:ascii="Times New Roman"/>
          <w:b w:val="false"/>
          <w:i w:val="false"/>
          <w:color w:val="000000"/>
          <w:sz w:val="28"/>
        </w:rPr>
        <w:t>
                                    құжатта бар болса))</w:t>
      </w:r>
    </w:p>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20__жылғы "___" ____________</w:t>
      </w:r>
    </w:p>
    <w:p>
      <w:pPr>
        <w:spacing w:after="0"/>
        <w:ind w:left="0"/>
        <w:jc w:val="both"/>
      </w:pPr>
      <w:r>
        <w:rPr>
          <w:rFonts w:ascii="Times New Roman"/>
          <w:b w:val="false"/>
          <w:i w:val="false"/>
          <w:color w:val="000000"/>
          <w:sz w:val="28"/>
        </w:rPr>
        <w:t>
      Өтінім 20__жылғы "_"____ қарауға қабылданды және № __ болып тіркелді.</w:t>
      </w:r>
    </w:p>
    <w:p>
      <w:pPr>
        <w:spacing w:after="0"/>
        <w:ind w:left="0"/>
        <w:jc w:val="both"/>
      </w:pPr>
      <w:r>
        <w:rPr>
          <w:rFonts w:ascii="Times New Roman"/>
          <w:b w:val="false"/>
          <w:i w:val="false"/>
          <w:color w:val="000000"/>
          <w:sz w:val="28"/>
        </w:rPr>
        <w:t>
      ______________ ______________________________________________________</w:t>
      </w:r>
    </w:p>
    <w:p>
      <w:pPr>
        <w:spacing w:after="0"/>
        <w:ind w:left="0"/>
        <w:jc w:val="both"/>
      </w:pPr>
      <w:r>
        <w:rPr>
          <w:rFonts w:ascii="Times New Roman"/>
          <w:b w:val="false"/>
          <w:i w:val="false"/>
          <w:color w:val="000000"/>
          <w:sz w:val="28"/>
        </w:rPr>
        <w:t>
          (қолы)       (тегі, аты, әкесінің аты (жеке басын куәландыратын</w:t>
      </w:r>
    </w:p>
    <w:p>
      <w:pPr>
        <w:spacing w:after="0"/>
        <w:ind w:left="0"/>
        <w:jc w:val="both"/>
      </w:pPr>
      <w:r>
        <w:rPr>
          <w:rFonts w:ascii="Times New Roman"/>
          <w:b w:val="false"/>
          <w:i w:val="false"/>
          <w:color w:val="000000"/>
          <w:sz w:val="28"/>
        </w:rPr>
        <w:t>
                                    құжатта бар болса))</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(кесу сызығы)</w:t>
      </w:r>
    </w:p>
    <w:p>
      <w:pPr>
        <w:spacing w:after="0"/>
        <w:ind w:left="0"/>
        <w:jc w:val="both"/>
      </w:pPr>
      <w:r>
        <w:rPr>
          <w:rFonts w:ascii="Times New Roman"/>
          <w:b w:val="false"/>
          <w:i w:val="false"/>
          <w:color w:val="000000"/>
          <w:sz w:val="28"/>
        </w:rPr>
        <w:t>
      Талон</w:t>
      </w:r>
    </w:p>
    <w:p>
      <w:pPr>
        <w:spacing w:after="0"/>
        <w:ind w:left="0"/>
        <w:jc w:val="both"/>
      </w:pPr>
      <w:r>
        <w:rPr>
          <w:rFonts w:ascii="Times New Roman"/>
          <w:b w:val="false"/>
          <w:i w:val="false"/>
          <w:color w:val="000000"/>
          <w:sz w:val="28"/>
        </w:rPr>
        <w:t>
      Өтінім №____________</w:t>
      </w:r>
    </w:p>
    <w:p>
      <w:pPr>
        <w:spacing w:after="0"/>
        <w:ind w:left="0"/>
        <w:jc w:val="both"/>
      </w:pPr>
      <w:r>
        <w:rPr>
          <w:rFonts w:ascii="Times New Roman"/>
          <w:b w:val="false"/>
          <w:i w:val="false"/>
          <w:color w:val="000000"/>
          <w:sz w:val="28"/>
        </w:rPr>
        <w:t>
      20__ жылғы "___" ________ _____сағат_____минутта қарауға қабылданды.</w:t>
      </w:r>
    </w:p>
    <w:p>
      <w:pPr>
        <w:spacing w:after="0"/>
        <w:ind w:left="0"/>
        <w:jc w:val="both"/>
      </w:pPr>
      <w:r>
        <w:rPr>
          <w:rFonts w:ascii="Times New Roman"/>
          <w:b w:val="false"/>
          <w:i w:val="false"/>
          <w:color w:val="000000"/>
          <w:sz w:val="28"/>
        </w:rPr>
        <w:t>
      _________ ___________________________________________________________</w:t>
      </w:r>
    </w:p>
    <w:p>
      <w:pPr>
        <w:spacing w:after="0"/>
        <w:ind w:left="0"/>
        <w:jc w:val="both"/>
      </w:pPr>
      <w:r>
        <w:rPr>
          <w:rFonts w:ascii="Times New Roman"/>
          <w:b w:val="false"/>
          <w:i w:val="false"/>
          <w:color w:val="000000"/>
          <w:sz w:val="28"/>
        </w:rPr>
        <w:t>
      (қолы)   (өтінімді қабылдаған жауапты адамның тегі, аты, әкесінің</w:t>
      </w:r>
    </w:p>
    <w:p>
      <w:pPr>
        <w:spacing w:after="0"/>
        <w:ind w:left="0"/>
        <w:jc w:val="both"/>
      </w:pPr>
      <w:r>
        <w:rPr>
          <w:rFonts w:ascii="Times New Roman"/>
          <w:b w:val="false"/>
          <w:i w:val="false"/>
          <w:color w:val="000000"/>
          <w:sz w:val="28"/>
        </w:rPr>
        <w:t>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 шаруашылығын дамытуды</w:t>
            </w:r>
            <w:r>
              <w:br/>
            </w:r>
            <w:r>
              <w:rPr>
                <w:rFonts w:ascii="Times New Roman"/>
                <w:b w:val="false"/>
                <w:i w:val="false"/>
                <w:color w:val="000000"/>
                <w:sz w:val="20"/>
              </w:rPr>
              <w:t>субсидиялау қағидаларына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(облыстың, ауданның элиталық тұқым өсіру шаруашылығының атауы)</w:t>
      </w:r>
    </w:p>
    <w:p>
      <w:pPr>
        <w:spacing w:after="0"/>
        <w:ind w:left="0"/>
        <w:jc w:val="left"/>
      </w:pPr>
      <w:r>
        <w:rPr>
          <w:rFonts w:ascii="Times New Roman"/>
          <w:b/>
          <w:i w:val="false"/>
          <w:color w:val="000000"/>
        </w:rPr>
        <w:t xml:space="preserve"> жеміс-жидек дақылдары мен жүзімнің элиталық көшеттерінің</w:t>
      </w:r>
      <w:r>
        <w:br/>
      </w:r>
      <w:r>
        <w:rPr>
          <w:rFonts w:ascii="Times New Roman"/>
          <w:b/>
          <w:i w:val="false"/>
          <w:color w:val="000000"/>
        </w:rPr>
        <w:t>нақты өткізілген көлемдері жөніндегі жиынтық тізілім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8"/>
        <w:gridCol w:w="972"/>
        <w:gridCol w:w="1500"/>
        <w:gridCol w:w="744"/>
        <w:gridCol w:w="744"/>
        <w:gridCol w:w="1639"/>
        <w:gridCol w:w="1365"/>
        <w:gridCol w:w="1572"/>
        <w:gridCol w:w="1986"/>
      </w:tblGrid>
      <w:tr>
        <w:trPr>
          <w:trHeight w:val="30" w:hRule="atLeast"/>
        </w:trPr>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Элиталық көшеттер өткізілген ауыл шаруашылығы тауарын өндірушінің атауы</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 (заңды мекенжайы)</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алу-сату шартының күні,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элиталық көшеттер саны, дана</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құжаттары бойынша төлем сомасы, теңге</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Элиталық көшеттің 1 данасының бағасы, теңге</w:t>
            </w:r>
          </w:p>
        </w:tc>
      </w:tr>
      <w:tr>
        <w:trPr>
          <w:trHeight w:val="30" w:hRule="atLeast"/>
        </w:trPr>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аббревиатуралардың толық жазылуы:</w:t>
      </w:r>
    </w:p>
    <w:p>
      <w:pPr>
        <w:spacing w:after="0"/>
        <w:ind w:left="0"/>
        <w:jc w:val="both"/>
      </w:pPr>
      <w:r>
        <w:rPr>
          <w:rFonts w:ascii="Times New Roman"/>
          <w:b w:val="false"/>
          <w:i w:val="false"/>
          <w:color w:val="000000"/>
          <w:sz w:val="28"/>
        </w:rPr>
        <w:t>
      ЖСН- жеке сәйкестендiру нөмiрі;</w:t>
      </w:r>
    </w:p>
    <w:p>
      <w:pPr>
        <w:spacing w:after="0"/>
        <w:ind w:left="0"/>
        <w:jc w:val="both"/>
      </w:pPr>
      <w:r>
        <w:rPr>
          <w:rFonts w:ascii="Times New Roman"/>
          <w:b w:val="false"/>
          <w:i w:val="false"/>
          <w:color w:val="000000"/>
          <w:sz w:val="28"/>
        </w:rPr>
        <w:t>
      БСН- бизнес-сәйкестендiру нөмiрі.</w:t>
      </w:r>
    </w:p>
    <w:p>
      <w:pPr>
        <w:spacing w:after="0"/>
        <w:ind w:left="0"/>
        <w:jc w:val="both"/>
      </w:pPr>
      <w:r>
        <w:rPr>
          <w:rFonts w:ascii="Times New Roman"/>
          <w:b w:val="false"/>
          <w:i w:val="false"/>
          <w:color w:val="000000"/>
          <w:sz w:val="28"/>
        </w:rPr>
        <w:t>
      Басшы _________ _____________________________________________________</w:t>
      </w:r>
    </w:p>
    <w:p>
      <w:pPr>
        <w:spacing w:after="0"/>
        <w:ind w:left="0"/>
        <w:jc w:val="both"/>
      </w:pPr>
      <w:r>
        <w:rPr>
          <w:rFonts w:ascii="Times New Roman"/>
          <w:b w:val="false"/>
          <w:i w:val="false"/>
          <w:color w:val="000000"/>
          <w:sz w:val="28"/>
        </w:rPr>
        <w:t>
              (қолы)   (тегі, аты, әкесінің аты (жеке басын куәландыратын</w:t>
      </w:r>
    </w:p>
    <w:p>
      <w:pPr>
        <w:spacing w:after="0"/>
        <w:ind w:left="0"/>
        <w:jc w:val="both"/>
      </w:pPr>
      <w:r>
        <w:rPr>
          <w:rFonts w:ascii="Times New Roman"/>
          <w:b w:val="false"/>
          <w:i w:val="false"/>
          <w:color w:val="000000"/>
          <w:sz w:val="28"/>
        </w:rPr>
        <w:t>
                                    құжатта бар болса))</w:t>
      </w:r>
    </w:p>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20__жылғы "___"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 шаруашылығын дамытуды</w:t>
            </w:r>
            <w:r>
              <w:br/>
            </w:r>
            <w:r>
              <w:rPr>
                <w:rFonts w:ascii="Times New Roman"/>
                <w:b w:val="false"/>
                <w:i w:val="false"/>
                <w:color w:val="000000"/>
                <w:sz w:val="20"/>
              </w:rPr>
              <w:t>субсидиялау қағидаларына</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"Бекітемін                "</w:t>
      </w:r>
    </w:p>
    <w:p>
      <w:pPr>
        <w:spacing w:after="0"/>
        <w:ind w:left="0"/>
        <w:jc w:val="both"/>
      </w:pPr>
      <w:r>
        <w:rPr>
          <w:rFonts w:ascii="Times New Roman"/>
          <w:b w:val="false"/>
          <w:i w:val="false"/>
          <w:color w:val="000000"/>
          <w:sz w:val="28"/>
        </w:rPr>
        <w:t>
      ________________________________ облысы</w:t>
      </w:r>
    </w:p>
    <w:p>
      <w:pPr>
        <w:spacing w:after="0"/>
        <w:ind w:left="0"/>
        <w:jc w:val="both"/>
      </w:pPr>
      <w:r>
        <w:rPr>
          <w:rFonts w:ascii="Times New Roman"/>
          <w:b w:val="false"/>
          <w:i w:val="false"/>
          <w:color w:val="000000"/>
          <w:sz w:val="28"/>
        </w:rPr>
        <w:t>
      _______________________ ауданының әкімі _______________________________________</w:t>
      </w:r>
    </w:p>
    <w:p>
      <w:pPr>
        <w:spacing w:after="0"/>
        <w:ind w:left="0"/>
        <w:jc w:val="both"/>
      </w:pPr>
      <w:r>
        <w:rPr>
          <w:rFonts w:ascii="Times New Roman"/>
          <w:b w:val="false"/>
          <w:i w:val="false"/>
          <w:color w:val="000000"/>
          <w:sz w:val="28"/>
        </w:rPr>
        <w:t>
      (тегі, аты, әкесінің аты (жеке басын</w:t>
      </w:r>
    </w:p>
    <w:p>
      <w:pPr>
        <w:spacing w:after="0"/>
        <w:ind w:left="0"/>
        <w:jc w:val="both"/>
      </w:pPr>
      <w:r>
        <w:rPr>
          <w:rFonts w:ascii="Times New Roman"/>
          <w:b w:val="false"/>
          <w:i w:val="false"/>
          <w:color w:val="000000"/>
          <w:sz w:val="28"/>
        </w:rPr>
        <w:t>
      куәландыратын құжатта бар болса, қолы, мөр))</w:t>
      </w:r>
    </w:p>
    <w:p>
      <w:pPr>
        <w:spacing w:after="0"/>
        <w:ind w:left="0"/>
        <w:jc w:val="both"/>
      </w:pPr>
      <w:r>
        <w:rPr>
          <w:rFonts w:ascii="Times New Roman"/>
          <w:b w:val="false"/>
          <w:i w:val="false"/>
          <w:color w:val="000000"/>
          <w:sz w:val="28"/>
        </w:rPr>
        <w:t>
      20__жылғы "___" ___________</w:t>
      </w:r>
    </w:p>
    <w:p>
      <w:pPr>
        <w:spacing w:after="0"/>
        <w:ind w:left="0"/>
        <w:jc w:val="left"/>
      </w:pPr>
      <w:r>
        <w:rPr>
          <w:rFonts w:ascii="Times New Roman"/>
          <w:b/>
          <w:i w:val="false"/>
          <w:color w:val="000000"/>
        </w:rPr>
        <w:t xml:space="preserve"> Тиесілі субсидияларды төлеу туралы өтінімдер берілген</w:t>
      </w:r>
      <w:r>
        <w:br/>
      </w:r>
      <w:r>
        <w:rPr>
          <w:rFonts w:ascii="Times New Roman"/>
          <w:b/>
          <w:i w:val="false"/>
          <w:color w:val="000000"/>
        </w:rPr>
        <w:t>элиталық тұқым өсіру және тұқым өсіру шаруашылықтарының</w:t>
      </w:r>
      <w:r>
        <w:br/>
      </w:r>
      <w:r>
        <w:rPr>
          <w:rFonts w:ascii="Times New Roman"/>
          <w:b/>
          <w:i w:val="false"/>
          <w:color w:val="000000"/>
        </w:rPr>
        <w:t>тізілімі*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
        <w:gridCol w:w="2643"/>
        <w:gridCol w:w="860"/>
        <w:gridCol w:w="1873"/>
        <w:gridCol w:w="461"/>
        <w:gridCol w:w="461"/>
        <w:gridCol w:w="461"/>
        <w:gridCol w:w="461"/>
        <w:gridCol w:w="975"/>
        <w:gridCol w:w="1233"/>
        <w:gridCol w:w="717"/>
        <w:gridCol w:w="717"/>
        <w:gridCol w:w="977"/>
      </w:tblGrid>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 арқылы ауыл шаруашылығы тауарын өндірушінің өтінімі берілген элиталық тұқым өсіру шаруашылығының немесе тұқым өсіру шаруашылығының атауы, заңды мекенжайы</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субсидияларды төлеу туралы өтінім берген ауыл шаруашылығы тауарын өндірушінің атауы, заңды мекенжайы</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w:t>
            </w:r>
          </w:p>
          <w:p>
            <w:pPr>
              <w:spacing w:after="20"/>
              <w:ind w:left="20"/>
              <w:jc w:val="both"/>
            </w:pPr>
            <w:r>
              <w:rPr>
                <w:rFonts w:ascii="Times New Roman"/>
                <w:b w:val="false"/>
                <w:i w:val="false"/>
                <w:color w:val="000000"/>
                <w:sz w:val="20"/>
              </w:rPr>
              <w:t>
будан</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Репродукция</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сатып алынған тұқымдардың көлемі, тонна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Нормаларға сәйкес сатып алынған субсидияланатын тұқымдардың көлемі, тонна</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тоннаның </w:t>
            </w:r>
          </w:p>
          <w:p>
            <w:pPr>
              <w:spacing w:after="20"/>
              <w:ind w:left="20"/>
              <w:jc w:val="both"/>
            </w:pPr>
            <w:r>
              <w:rPr>
                <w:rFonts w:ascii="Times New Roman"/>
                <w:b w:val="false"/>
                <w:i w:val="false"/>
                <w:color w:val="000000"/>
                <w:sz w:val="20"/>
              </w:rPr>
              <w:t>
нарықтық бағасы, теңге</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құжаттары бойынша төлем сомасы, теңге</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сатып алынған субсидияланатын тұқымдардың көлемі Қазақстан</w:t>
      </w:r>
    </w:p>
    <w:p>
      <w:pPr>
        <w:spacing w:after="0"/>
        <w:ind w:left="0"/>
        <w:jc w:val="both"/>
      </w:pPr>
      <w:r>
        <w:rPr>
          <w:rFonts w:ascii="Times New Roman"/>
          <w:b w:val="false"/>
          <w:i w:val="false"/>
          <w:color w:val="000000"/>
          <w:sz w:val="28"/>
        </w:rPr>
        <w:t>
      Республикасы Ауыл шаруашылығы министрінің 2014 жылғы 12 желтоқсандағы</w:t>
      </w:r>
    </w:p>
    <w:p>
      <w:pPr>
        <w:spacing w:after="0"/>
        <w:ind w:left="0"/>
        <w:jc w:val="both"/>
      </w:pPr>
      <w:r>
        <w:rPr>
          <w:rFonts w:ascii="Times New Roman"/>
          <w:b w:val="false"/>
          <w:i w:val="false"/>
          <w:color w:val="000000"/>
          <w:sz w:val="28"/>
        </w:rPr>
        <w:t>
      № 4-2/664 бұйрығымен бекітілген Тұқым шаруашылығын дамытуды</w:t>
      </w:r>
    </w:p>
    <w:p>
      <w:pPr>
        <w:spacing w:after="0"/>
        <w:ind w:left="0"/>
        <w:jc w:val="both"/>
      </w:pPr>
      <w:r>
        <w:rPr>
          <w:rFonts w:ascii="Times New Roman"/>
          <w:b w:val="false"/>
          <w:i w:val="false"/>
          <w:color w:val="000000"/>
          <w:sz w:val="28"/>
        </w:rPr>
        <w:t>
      субсидиялау қағидаларының 10-тармағына сәйкес есептеледі.</w:t>
      </w:r>
    </w:p>
    <w:p>
      <w:pPr>
        <w:spacing w:after="0"/>
        <w:ind w:left="0"/>
        <w:jc w:val="both"/>
      </w:pPr>
      <w:r>
        <w:rPr>
          <w:rFonts w:ascii="Times New Roman"/>
          <w:b w:val="false"/>
          <w:i w:val="false"/>
          <w:color w:val="000000"/>
          <w:sz w:val="28"/>
        </w:rPr>
        <w:t>
      ** аббревиатуралардың толық жазылуы:</w:t>
      </w:r>
    </w:p>
    <w:p>
      <w:pPr>
        <w:spacing w:after="0"/>
        <w:ind w:left="0"/>
        <w:jc w:val="both"/>
      </w:pPr>
      <w:r>
        <w:rPr>
          <w:rFonts w:ascii="Times New Roman"/>
          <w:b w:val="false"/>
          <w:i w:val="false"/>
          <w:color w:val="000000"/>
          <w:sz w:val="28"/>
        </w:rPr>
        <w:t>
      ЖСН - жеке сәйкестендiру нөмiрі;</w:t>
      </w:r>
    </w:p>
    <w:p>
      <w:pPr>
        <w:spacing w:after="0"/>
        <w:ind w:left="0"/>
        <w:jc w:val="both"/>
      </w:pPr>
      <w:r>
        <w:rPr>
          <w:rFonts w:ascii="Times New Roman"/>
          <w:b w:val="false"/>
          <w:i w:val="false"/>
          <w:color w:val="000000"/>
          <w:sz w:val="28"/>
        </w:rPr>
        <w:t>
      БСН - бизнес-сәйкестендiру нөмiрі.</w:t>
      </w:r>
    </w:p>
    <w:p>
      <w:pPr>
        <w:spacing w:after="0"/>
        <w:ind w:left="0"/>
        <w:jc w:val="both"/>
      </w:pPr>
      <w:r>
        <w:rPr>
          <w:rFonts w:ascii="Times New Roman"/>
          <w:b w:val="false"/>
          <w:i w:val="false"/>
          <w:color w:val="000000"/>
          <w:sz w:val="28"/>
        </w:rPr>
        <w:t>
      ______________ ауданының ауыл</w:t>
      </w:r>
    </w:p>
    <w:p>
      <w:pPr>
        <w:spacing w:after="0"/>
        <w:ind w:left="0"/>
        <w:jc w:val="both"/>
      </w:pPr>
      <w:r>
        <w:rPr>
          <w:rFonts w:ascii="Times New Roman"/>
          <w:b w:val="false"/>
          <w:i w:val="false"/>
          <w:color w:val="000000"/>
          <w:sz w:val="28"/>
        </w:rPr>
        <w:t>
      шаруашылығы бөлімінің басшысы ______________________________________</w:t>
      </w:r>
    </w:p>
    <w:bookmarkStart w:name="z124" w:id="109"/>
    <w:p>
      <w:pPr>
        <w:spacing w:after="0"/>
        <w:ind w:left="0"/>
        <w:jc w:val="both"/>
      </w:pPr>
      <w:r>
        <w:rPr>
          <w:rFonts w:ascii="Times New Roman"/>
          <w:b w:val="false"/>
          <w:i w:val="false"/>
          <w:color w:val="000000"/>
          <w:sz w:val="28"/>
        </w:rPr>
        <w:t>
      (қолы, тегі, аты, әкесінің аты (жеке</w:t>
      </w:r>
      <w:r>
        <w:br/>
      </w:r>
      <w:r>
        <w:rPr>
          <w:rFonts w:ascii="Times New Roman"/>
          <w:b w:val="false"/>
          <w:i w:val="false"/>
          <w:color w:val="000000"/>
          <w:sz w:val="28"/>
        </w:rPr>
        <w:t>басын куәландыратын құжатта бар болса))</w:t>
      </w:r>
      <w:r>
        <w:br/>
      </w:r>
      <w:r>
        <w:rPr>
          <w:rFonts w:ascii="Times New Roman"/>
          <w:b w:val="false"/>
          <w:i w:val="false"/>
          <w:color w:val="000000"/>
          <w:sz w:val="28"/>
        </w:rPr>
        <w:t>Тұқым шаруашылығын дамытуды</w:t>
      </w:r>
      <w:r>
        <w:br/>
      </w:r>
      <w:r>
        <w:rPr>
          <w:rFonts w:ascii="Times New Roman"/>
          <w:b w:val="false"/>
          <w:i w:val="false"/>
          <w:color w:val="000000"/>
          <w:sz w:val="28"/>
        </w:rPr>
        <w:t>субсидиялау қағидаларына</w:t>
      </w:r>
      <w:r>
        <w:br/>
      </w:r>
      <w:r>
        <w:rPr>
          <w:rFonts w:ascii="Times New Roman"/>
          <w:b w:val="false"/>
          <w:i w:val="false"/>
          <w:color w:val="000000"/>
          <w:sz w:val="28"/>
        </w:rPr>
        <w:t>10-қосымша53 ысан</w:t>
      </w:r>
    </w:p>
    <w:bookmarkEnd w:id="109"/>
    <w:p>
      <w:pPr>
        <w:spacing w:after="0"/>
        <w:ind w:left="0"/>
        <w:jc w:val="left"/>
      </w:pPr>
      <w:r>
        <w:rPr>
          <w:rFonts w:ascii="Times New Roman"/>
          <w:b/>
          <w:i w:val="false"/>
          <w:color w:val="000000"/>
        </w:rPr>
        <w:t xml:space="preserve"> Субсидия беруде теріс шешім қабылданған ауыл шаруашылығы</w:t>
      </w:r>
      <w:r>
        <w:br/>
      </w:r>
      <w:r>
        <w:rPr>
          <w:rFonts w:ascii="Times New Roman"/>
          <w:b/>
          <w:i w:val="false"/>
          <w:color w:val="000000"/>
        </w:rPr>
        <w:t>тауарын өндірушілердің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1"/>
        <w:gridCol w:w="911"/>
        <w:gridCol w:w="1418"/>
        <w:gridCol w:w="1191"/>
        <w:gridCol w:w="911"/>
        <w:gridCol w:w="911"/>
        <w:gridCol w:w="1926"/>
        <w:gridCol w:w="4121"/>
      </w:tblGrid>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атауы</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өндірушінің атауы</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қабылданған күн</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Субсидияларды бермеу себептері</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Субсидияларды бермеу туралы хабарламаның нөмірі мен күні</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ауыл щаруашылығы бөлімі маманының Т.А.Ә (бар болған жағдайда) және лауазымы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Субсидия беруде теріс шешім қабылданған элиталық тұқым</w:t>
      </w:r>
      <w:r>
        <w:br/>
      </w:r>
      <w:r>
        <w:rPr>
          <w:rFonts w:ascii="Times New Roman"/>
          <w:b/>
          <w:i w:val="false"/>
          <w:color w:val="000000"/>
        </w:rPr>
        <w:t>өсіру және тұқым өсіру шаруашылықтарының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8"/>
        <w:gridCol w:w="858"/>
        <w:gridCol w:w="2051"/>
        <w:gridCol w:w="1122"/>
        <w:gridCol w:w="858"/>
        <w:gridCol w:w="858"/>
        <w:gridCol w:w="1813"/>
        <w:gridCol w:w="3882"/>
      </w:tblGrid>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атауы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Элиталық тұқым өсіру және тұқым өсіру шаруашылығының атауы</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қабылданған күн</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Субсидияларды бермеу себептері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Субсидияларды бермеу туралы хабарламаның нөмірі мен күні</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ауыл щаруашылығы бөлімі маманының Т.А.Ә (бар болған жағдайда) және лауазымы</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аббревиатуралардың толық жазылуы:</w:t>
      </w:r>
    </w:p>
    <w:p>
      <w:pPr>
        <w:spacing w:after="0"/>
        <w:ind w:left="0"/>
        <w:jc w:val="both"/>
      </w:pPr>
      <w:r>
        <w:rPr>
          <w:rFonts w:ascii="Times New Roman"/>
          <w:b w:val="false"/>
          <w:i w:val="false"/>
          <w:color w:val="000000"/>
          <w:sz w:val="28"/>
        </w:rPr>
        <w:t>
      ЖСН- жеке сәйкестендiру нөмiрі;</w:t>
      </w:r>
    </w:p>
    <w:p>
      <w:pPr>
        <w:spacing w:after="0"/>
        <w:ind w:left="0"/>
        <w:jc w:val="both"/>
      </w:pPr>
      <w:r>
        <w:rPr>
          <w:rFonts w:ascii="Times New Roman"/>
          <w:b w:val="false"/>
          <w:i w:val="false"/>
          <w:color w:val="000000"/>
          <w:sz w:val="28"/>
        </w:rPr>
        <w:t>
      БСН- бизнес-сәйкестендiру нөмiрі.</w:t>
      </w:r>
    </w:p>
    <w:p>
      <w:pPr>
        <w:spacing w:after="0"/>
        <w:ind w:left="0"/>
        <w:jc w:val="both"/>
      </w:pPr>
      <w:r>
        <w:rPr>
          <w:rFonts w:ascii="Times New Roman"/>
          <w:b w:val="false"/>
          <w:i w:val="false"/>
          <w:color w:val="000000"/>
          <w:sz w:val="28"/>
        </w:rPr>
        <w:t>
      _____________ауданының ауыл</w:t>
      </w:r>
    </w:p>
    <w:p>
      <w:pPr>
        <w:spacing w:after="0"/>
        <w:ind w:left="0"/>
        <w:jc w:val="both"/>
      </w:pPr>
      <w:r>
        <w:rPr>
          <w:rFonts w:ascii="Times New Roman"/>
          <w:b w:val="false"/>
          <w:i w:val="false"/>
          <w:color w:val="000000"/>
          <w:sz w:val="28"/>
        </w:rPr>
        <w:t>
      шаруашылығы бөлімінің басшысы________________________________________</w:t>
      </w:r>
    </w:p>
    <w:p>
      <w:pPr>
        <w:spacing w:after="0"/>
        <w:ind w:left="0"/>
        <w:jc w:val="both"/>
      </w:pPr>
      <w:r>
        <w:rPr>
          <w:rFonts w:ascii="Times New Roman"/>
          <w:b w:val="false"/>
          <w:i w:val="false"/>
          <w:color w:val="000000"/>
          <w:sz w:val="28"/>
        </w:rPr>
        <w:t>
                                      (қолы, тегі, аты, әкесінің аты (жеке</w:t>
      </w:r>
    </w:p>
    <w:p>
      <w:pPr>
        <w:spacing w:after="0"/>
        <w:ind w:left="0"/>
        <w:jc w:val="both"/>
      </w:pPr>
      <w:r>
        <w:rPr>
          <w:rFonts w:ascii="Times New Roman"/>
          <w:b w:val="false"/>
          <w:i w:val="false"/>
          <w:color w:val="000000"/>
          <w:sz w:val="28"/>
        </w:rPr>
        <w:t>
                                   басын куәландыратын құжатта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 шаруашылығын дамытуды</w:t>
            </w:r>
            <w:r>
              <w:br/>
            </w:r>
            <w:r>
              <w:rPr>
                <w:rFonts w:ascii="Times New Roman"/>
                <w:b w:val="false"/>
                <w:i w:val="false"/>
                <w:color w:val="000000"/>
                <w:sz w:val="20"/>
              </w:rPr>
              <w:t>субсидиялау қағидаларына</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"Бекітемін"               </w:t>
      </w:r>
    </w:p>
    <w:p>
      <w:pPr>
        <w:spacing w:after="0"/>
        <w:ind w:left="0"/>
        <w:jc w:val="both"/>
      </w:pPr>
      <w:r>
        <w:rPr>
          <w:rFonts w:ascii="Times New Roman"/>
          <w:b w:val="false"/>
          <w:i w:val="false"/>
          <w:color w:val="000000"/>
          <w:sz w:val="28"/>
        </w:rPr>
        <w:t>
      __________________________ облысының</w:t>
      </w:r>
    </w:p>
    <w:p>
      <w:pPr>
        <w:spacing w:after="0"/>
        <w:ind w:left="0"/>
        <w:jc w:val="both"/>
      </w:pPr>
      <w:r>
        <w:rPr>
          <w:rFonts w:ascii="Times New Roman"/>
          <w:b w:val="false"/>
          <w:i w:val="false"/>
          <w:color w:val="000000"/>
          <w:sz w:val="28"/>
        </w:rPr>
        <w:t>
      ауыл шаруашылығы басқармасының басшысы</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(тегі, аты, әкесінің аты (жеке басын</w:t>
      </w:r>
    </w:p>
    <w:p>
      <w:pPr>
        <w:spacing w:after="0"/>
        <w:ind w:left="0"/>
        <w:jc w:val="both"/>
      </w:pPr>
      <w:r>
        <w:rPr>
          <w:rFonts w:ascii="Times New Roman"/>
          <w:b w:val="false"/>
          <w:i w:val="false"/>
          <w:color w:val="000000"/>
          <w:sz w:val="28"/>
        </w:rPr>
        <w:t>
      куәландыратын құжатта бар болса, қолы, мөр))</w:t>
      </w:r>
    </w:p>
    <w:p>
      <w:pPr>
        <w:spacing w:after="0"/>
        <w:ind w:left="0"/>
        <w:jc w:val="both"/>
      </w:pPr>
      <w:r>
        <w:rPr>
          <w:rFonts w:ascii="Times New Roman"/>
          <w:b w:val="false"/>
          <w:i w:val="false"/>
          <w:color w:val="000000"/>
          <w:sz w:val="28"/>
        </w:rPr>
        <w:t>
      20__жылғы "___" ___________</w:t>
      </w:r>
    </w:p>
    <w:p>
      <w:pPr>
        <w:spacing w:after="0"/>
        <w:ind w:left="0"/>
        <w:jc w:val="left"/>
      </w:pPr>
      <w:r>
        <w:rPr>
          <w:rFonts w:ascii="Times New Roman"/>
          <w:b/>
          <w:i w:val="false"/>
          <w:color w:val="000000"/>
        </w:rPr>
        <w:t xml:space="preserve"> Субсидиялар төлеуге басқа облыстың ауыл шаруашылығы</w:t>
      </w:r>
      <w:r>
        <w:br/>
      </w:r>
      <w:r>
        <w:rPr>
          <w:rFonts w:ascii="Times New Roman"/>
          <w:b/>
          <w:i w:val="false"/>
          <w:color w:val="000000"/>
        </w:rPr>
        <w:t>тауарын өндірушілеріне тұқым өткізген элиталық тұқым өсіру</w:t>
      </w:r>
      <w:r>
        <w:br/>
      </w:r>
      <w:r>
        <w:rPr>
          <w:rFonts w:ascii="Times New Roman"/>
          <w:b/>
          <w:i w:val="false"/>
          <w:color w:val="000000"/>
        </w:rPr>
        <w:t>және тұқым өсіру шаруашылықтарының жиынтық тізілімі*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3"/>
        <w:gridCol w:w="970"/>
        <w:gridCol w:w="1484"/>
        <w:gridCol w:w="520"/>
        <w:gridCol w:w="520"/>
        <w:gridCol w:w="520"/>
        <w:gridCol w:w="1147"/>
        <w:gridCol w:w="1919"/>
        <w:gridCol w:w="1340"/>
        <w:gridCol w:w="1390"/>
        <w:gridCol w:w="957"/>
      </w:tblGrid>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Тұқымдарды өткізген элиталық тұқым өсіру немесе тұқым өсіру шаруашылығының атауы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өндірушінің орналасқан жері (мекенжайы)</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 будан</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Репродукция</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алу-сату шартының күні,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Нормаларға сәйкес сатып алынған (пайдаланылған) субсидияланатын тұқымдардың көлемі, тонна</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сомасы (нарықтық құны), теңге</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тұқымның 1 тоннасының бағасы, теңге</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көлемге тиесілі сома, теңге</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сатып алынған субсидияланатын тұқымдардың көлемі Қазақстан Республикасы Ауыл шаруашылығы министрінің 2014 жылғы 12 желтоқсандағы № 4-2/664 бұйрығымен бекітілген Тұқым шаруашылығын дамытуды субсидиялау қағидаларының 10-тармағына сәйкес есептеледі.</w:t>
      </w:r>
    </w:p>
    <w:p>
      <w:pPr>
        <w:spacing w:after="0"/>
        <w:ind w:left="0"/>
        <w:jc w:val="both"/>
      </w:pPr>
      <w:r>
        <w:rPr>
          <w:rFonts w:ascii="Times New Roman"/>
          <w:b w:val="false"/>
          <w:i w:val="false"/>
          <w:color w:val="000000"/>
          <w:sz w:val="28"/>
        </w:rPr>
        <w:t>
      ** аббревиатуралардың толық жазылуы:</w:t>
      </w:r>
    </w:p>
    <w:p>
      <w:pPr>
        <w:spacing w:after="0"/>
        <w:ind w:left="0"/>
        <w:jc w:val="both"/>
      </w:pPr>
      <w:r>
        <w:rPr>
          <w:rFonts w:ascii="Times New Roman"/>
          <w:b w:val="false"/>
          <w:i w:val="false"/>
          <w:color w:val="000000"/>
          <w:sz w:val="28"/>
        </w:rPr>
        <w:t>
      ЖСН - жеке сәйкестендiру нөмiрі;</w:t>
      </w:r>
    </w:p>
    <w:p>
      <w:pPr>
        <w:spacing w:after="0"/>
        <w:ind w:left="0"/>
        <w:jc w:val="both"/>
      </w:pPr>
      <w:r>
        <w:rPr>
          <w:rFonts w:ascii="Times New Roman"/>
          <w:b w:val="false"/>
          <w:i w:val="false"/>
          <w:color w:val="000000"/>
          <w:sz w:val="28"/>
        </w:rPr>
        <w:t>
      БСН - бизнес-сәйкестендiру нөмiрі.</w:t>
      </w:r>
    </w:p>
    <w:p>
      <w:pPr>
        <w:spacing w:after="0"/>
        <w:ind w:left="0"/>
        <w:jc w:val="both"/>
      </w:pPr>
      <w:r>
        <w:rPr>
          <w:rFonts w:ascii="Times New Roman"/>
          <w:b w:val="false"/>
          <w:i w:val="false"/>
          <w:color w:val="000000"/>
          <w:sz w:val="28"/>
        </w:rPr>
        <w:t>
      _______________ облысының ауыл</w:t>
      </w:r>
    </w:p>
    <w:p>
      <w:pPr>
        <w:spacing w:after="0"/>
        <w:ind w:left="0"/>
        <w:jc w:val="both"/>
      </w:pPr>
      <w:r>
        <w:rPr>
          <w:rFonts w:ascii="Times New Roman"/>
          <w:b w:val="false"/>
          <w:i w:val="false"/>
          <w:color w:val="000000"/>
          <w:sz w:val="28"/>
        </w:rPr>
        <w:t>
      шаруашылығы басқармасының</w:t>
      </w:r>
    </w:p>
    <w:p>
      <w:pPr>
        <w:spacing w:after="0"/>
        <w:ind w:left="0"/>
        <w:jc w:val="both"/>
      </w:pPr>
      <w:r>
        <w:rPr>
          <w:rFonts w:ascii="Times New Roman"/>
          <w:b w:val="false"/>
          <w:i w:val="false"/>
          <w:color w:val="000000"/>
          <w:sz w:val="28"/>
        </w:rPr>
        <w:t>
      құрылымдық бөлімшесінің басшысы______________________________________</w:t>
      </w:r>
    </w:p>
    <w:p>
      <w:pPr>
        <w:spacing w:after="0"/>
        <w:ind w:left="0"/>
        <w:jc w:val="both"/>
      </w:pPr>
      <w:r>
        <w:rPr>
          <w:rFonts w:ascii="Times New Roman"/>
          <w:b w:val="false"/>
          <w:i w:val="false"/>
          <w:color w:val="000000"/>
          <w:sz w:val="28"/>
        </w:rPr>
        <w:t>
                   (қолы, тегі, аты, әкесінің аты (жеке басын куәландыратын</w:t>
      </w:r>
    </w:p>
    <w:p>
      <w:pPr>
        <w:spacing w:after="0"/>
        <w:ind w:left="0"/>
        <w:jc w:val="both"/>
      </w:pPr>
      <w:r>
        <w:rPr>
          <w:rFonts w:ascii="Times New Roman"/>
          <w:b w:val="false"/>
          <w:i w:val="false"/>
          <w:color w:val="000000"/>
          <w:sz w:val="28"/>
        </w:rPr>
        <w:t>
      құжатта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 шаруашылығын дамытуды</w:t>
            </w:r>
            <w:r>
              <w:br/>
            </w:r>
            <w:r>
              <w:rPr>
                <w:rFonts w:ascii="Times New Roman"/>
                <w:b w:val="false"/>
                <w:i w:val="false"/>
                <w:color w:val="000000"/>
                <w:sz w:val="20"/>
              </w:rPr>
              <w:t>субсидиялау қағидаларына</w:t>
            </w:r>
            <w:r>
              <w:br/>
            </w:r>
            <w:r>
              <w:rPr>
                <w:rFonts w:ascii="Times New Roman"/>
                <w:b w:val="false"/>
                <w:i w:val="false"/>
                <w:color w:val="000000"/>
                <w:sz w:val="20"/>
              </w:rPr>
              <w:t>12-қосымша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Субсидия беруде теріс шешім қабылданған элиталық тұқым</w:t>
      </w:r>
      <w:r>
        <w:br/>
      </w:r>
      <w:r>
        <w:rPr>
          <w:rFonts w:ascii="Times New Roman"/>
          <w:b/>
          <w:i w:val="false"/>
          <w:color w:val="000000"/>
        </w:rPr>
        <w:t>өсіру шаруашылықтарының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1"/>
        <w:gridCol w:w="1031"/>
        <w:gridCol w:w="1605"/>
        <w:gridCol w:w="1348"/>
        <w:gridCol w:w="1032"/>
        <w:gridCol w:w="1032"/>
        <w:gridCol w:w="2180"/>
        <w:gridCol w:w="3041"/>
      </w:tblGrid>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атауы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Элиталық тұқым өсіру шаруашылығының атауы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Өтінім қабылданған күн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Субсидияларды бермеу себептері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Субсидияларды бермеу туралы хабарламаның нөмірі мен күні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ауыл щаруашылығы бөлімі маманының Т.А.Ә және лауазымы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аббревиатуралардың толық жазылуы:</w:t>
      </w:r>
    </w:p>
    <w:p>
      <w:pPr>
        <w:spacing w:after="0"/>
        <w:ind w:left="0"/>
        <w:jc w:val="both"/>
      </w:pPr>
      <w:r>
        <w:rPr>
          <w:rFonts w:ascii="Times New Roman"/>
          <w:b w:val="false"/>
          <w:i w:val="false"/>
          <w:color w:val="000000"/>
          <w:sz w:val="28"/>
        </w:rPr>
        <w:t>
      ЖСН - жеке сәйкестендiру нөмiрі;</w:t>
      </w:r>
    </w:p>
    <w:p>
      <w:pPr>
        <w:spacing w:after="0"/>
        <w:ind w:left="0"/>
        <w:jc w:val="both"/>
      </w:pPr>
      <w:r>
        <w:rPr>
          <w:rFonts w:ascii="Times New Roman"/>
          <w:b w:val="false"/>
          <w:i w:val="false"/>
          <w:color w:val="000000"/>
          <w:sz w:val="28"/>
        </w:rPr>
        <w:t>
      БСН - бизнес-сәйкестендiру нөмiрі.</w:t>
      </w:r>
    </w:p>
    <w:p>
      <w:pPr>
        <w:spacing w:after="0"/>
        <w:ind w:left="0"/>
        <w:jc w:val="both"/>
      </w:pPr>
      <w:r>
        <w:rPr>
          <w:rFonts w:ascii="Times New Roman"/>
          <w:b w:val="false"/>
          <w:i w:val="false"/>
          <w:color w:val="000000"/>
          <w:sz w:val="28"/>
        </w:rPr>
        <w:t>
      ______________ ауданының ауыл</w:t>
      </w:r>
    </w:p>
    <w:p>
      <w:pPr>
        <w:spacing w:after="0"/>
        <w:ind w:left="0"/>
        <w:jc w:val="both"/>
      </w:pPr>
      <w:r>
        <w:rPr>
          <w:rFonts w:ascii="Times New Roman"/>
          <w:b w:val="false"/>
          <w:i w:val="false"/>
          <w:color w:val="000000"/>
          <w:sz w:val="28"/>
        </w:rPr>
        <w:t>
      шаруашылығы бөлімінің басшысы______________________________________________________________</w:t>
      </w:r>
    </w:p>
    <w:p>
      <w:pPr>
        <w:spacing w:after="0"/>
        <w:ind w:left="0"/>
        <w:jc w:val="both"/>
      </w:pPr>
      <w:r>
        <w:rPr>
          <w:rFonts w:ascii="Times New Roman"/>
          <w:b w:val="false"/>
          <w:i w:val="false"/>
          <w:color w:val="000000"/>
          <w:sz w:val="28"/>
        </w:rPr>
        <w:t>
                 (қолы, тегі, аты, әкесінің аты (жеке басын куәландыратын</w:t>
      </w:r>
    </w:p>
    <w:p>
      <w:pPr>
        <w:spacing w:after="0"/>
        <w:ind w:left="0"/>
        <w:jc w:val="both"/>
      </w:pPr>
      <w:r>
        <w:rPr>
          <w:rFonts w:ascii="Times New Roman"/>
          <w:b w:val="false"/>
          <w:i w:val="false"/>
          <w:color w:val="000000"/>
          <w:sz w:val="28"/>
        </w:rPr>
        <w:t>
      құжатта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 шаруашылығын дамытуды</w:t>
            </w:r>
            <w:r>
              <w:br/>
            </w:r>
            <w:r>
              <w:rPr>
                <w:rFonts w:ascii="Times New Roman"/>
                <w:b w:val="false"/>
                <w:i w:val="false"/>
                <w:color w:val="000000"/>
                <w:sz w:val="20"/>
              </w:rPr>
              <w:t>субсидиялау қағидаларына</w:t>
            </w:r>
            <w:r>
              <w:br/>
            </w:r>
            <w:r>
              <w:rPr>
                <w:rFonts w:ascii="Times New Roman"/>
                <w:b w:val="false"/>
                <w:i w:val="false"/>
                <w:color w:val="000000"/>
                <w:sz w:val="20"/>
              </w:rPr>
              <w:t>13-қосымша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"Бекітемін"                  </w:t>
      </w:r>
    </w:p>
    <w:p>
      <w:pPr>
        <w:spacing w:after="0"/>
        <w:ind w:left="0"/>
        <w:jc w:val="both"/>
      </w:pPr>
      <w:r>
        <w:rPr>
          <w:rFonts w:ascii="Times New Roman"/>
          <w:b w:val="false"/>
          <w:i w:val="false"/>
          <w:color w:val="000000"/>
          <w:sz w:val="28"/>
        </w:rPr>
        <w:t>
      _____________________________облысының</w:t>
      </w:r>
    </w:p>
    <w:p>
      <w:pPr>
        <w:spacing w:after="0"/>
        <w:ind w:left="0"/>
        <w:jc w:val="both"/>
      </w:pPr>
      <w:r>
        <w:rPr>
          <w:rFonts w:ascii="Times New Roman"/>
          <w:b w:val="false"/>
          <w:i w:val="false"/>
          <w:color w:val="000000"/>
          <w:sz w:val="28"/>
        </w:rPr>
        <w:t>
      ауыл шаруашылығы басқармасының басшысы</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xml:space="preserve">
      (тегі, аты, әкесінің аты (жеке басын    </w:t>
      </w:r>
    </w:p>
    <w:p>
      <w:pPr>
        <w:spacing w:after="0"/>
        <w:ind w:left="0"/>
        <w:jc w:val="both"/>
      </w:pPr>
      <w:r>
        <w:rPr>
          <w:rFonts w:ascii="Times New Roman"/>
          <w:b w:val="false"/>
          <w:i w:val="false"/>
          <w:color w:val="000000"/>
          <w:sz w:val="28"/>
        </w:rPr>
        <w:t>
      куәландыратын құжатта бар болса, қолы, мөр))</w:t>
      </w:r>
    </w:p>
    <w:p>
      <w:pPr>
        <w:spacing w:after="0"/>
        <w:ind w:left="0"/>
        <w:jc w:val="both"/>
      </w:pPr>
      <w:r>
        <w:rPr>
          <w:rFonts w:ascii="Times New Roman"/>
          <w:b w:val="false"/>
          <w:i w:val="false"/>
          <w:color w:val="000000"/>
          <w:sz w:val="28"/>
        </w:rPr>
        <w:t xml:space="preserve">
      20__жылғы "___" ___________      </w:t>
      </w:r>
    </w:p>
    <w:p>
      <w:pPr>
        <w:spacing w:after="0"/>
        <w:ind w:left="0"/>
        <w:jc w:val="left"/>
      </w:pPr>
      <w:r>
        <w:rPr>
          <w:rFonts w:ascii="Times New Roman"/>
          <w:b/>
          <w:i w:val="false"/>
          <w:color w:val="000000"/>
        </w:rPr>
        <w:t xml:space="preserve"> __________________облысы бойынша тұқым шаруашылығын</w:t>
      </w:r>
      <w:r>
        <w:br/>
      </w:r>
      <w:r>
        <w:rPr>
          <w:rFonts w:ascii="Times New Roman"/>
          <w:b/>
          <w:i w:val="false"/>
          <w:color w:val="000000"/>
        </w:rPr>
        <w:t>дамытуға берілген субсидиялар туралы жиынтық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1"/>
        <w:gridCol w:w="5901"/>
        <w:gridCol w:w="2302"/>
        <w:gridCol w:w="1496"/>
        <w:gridCol w:w="1460"/>
      </w:tblGrid>
      <w:tr>
        <w:trPr>
          <w:trHeight w:val="30" w:hRule="atLeast"/>
        </w:trPr>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атауы</w:t>
            </w:r>
          </w:p>
        </w:tc>
        <w:tc>
          <w:tcPr>
            <w:tcW w:w="5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 арқылы ауыл шаруашылығы тауарын өндіруші өтінім берген элиталық тұқым өсіру немесе тұқым өсіру шаруашылығының атауы*</w:t>
            </w:r>
          </w:p>
        </w:tc>
        <w:tc>
          <w:tcPr>
            <w:tcW w:w="2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 сорт (будан)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төленді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көлемге, тонна/дана</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сомасы, теңге</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Субсидияны тікелей алған ауыл шаруашылығы тауарын өндірушілер</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5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Субсидияны элиталық тұқым өсіру шаруашылығы арқылы алған ауыл шаруашылығы тауарын өндірушілері</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5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Субсидияны тұқым өсіру шаруашылығы арқылы алған ауыл шаруашылығы тауарын өндірушілері </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5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өндірісінің тұқымын пайдаланған элиталық тұқым өсіру шаруашылықтары</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5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өндірісінің тұқымын пайдаланған тұқым өсіру шаруашылықтары</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5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Көшеттерді өткізген элиталық тұқым өсіру шаруашылықтары </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5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 баған тек элиталық тұқым өсіру немесе тұқым өсіру шаруашылықтары арқылы субсидия алған ауыл шаруашылығы тауарын өндірушілер үшін толтырылады </w:t>
      </w:r>
    </w:p>
    <w:p>
      <w:pPr>
        <w:spacing w:after="0"/>
        <w:ind w:left="0"/>
        <w:jc w:val="both"/>
      </w:pPr>
      <w:r>
        <w:rPr>
          <w:rFonts w:ascii="Times New Roman"/>
          <w:b w:val="false"/>
          <w:i w:val="false"/>
          <w:color w:val="000000"/>
          <w:sz w:val="28"/>
        </w:rPr>
        <w:t>
      _______________ облысының ауыл</w:t>
      </w:r>
    </w:p>
    <w:p>
      <w:pPr>
        <w:spacing w:after="0"/>
        <w:ind w:left="0"/>
        <w:jc w:val="both"/>
      </w:pPr>
      <w:r>
        <w:rPr>
          <w:rFonts w:ascii="Times New Roman"/>
          <w:b w:val="false"/>
          <w:i w:val="false"/>
          <w:color w:val="000000"/>
          <w:sz w:val="28"/>
        </w:rPr>
        <w:t>
      шаруашылығы басқармасының</w:t>
      </w:r>
    </w:p>
    <w:p>
      <w:pPr>
        <w:spacing w:after="0"/>
        <w:ind w:left="0"/>
        <w:jc w:val="both"/>
      </w:pPr>
      <w:r>
        <w:rPr>
          <w:rFonts w:ascii="Times New Roman"/>
          <w:b w:val="false"/>
          <w:i w:val="false"/>
          <w:color w:val="000000"/>
          <w:sz w:val="28"/>
        </w:rPr>
        <w:t>
      құрылымдық бөлімшесінің</w:t>
      </w:r>
    </w:p>
    <w:p>
      <w:pPr>
        <w:spacing w:after="0"/>
        <w:ind w:left="0"/>
        <w:jc w:val="both"/>
      </w:pPr>
      <w:r>
        <w:rPr>
          <w:rFonts w:ascii="Times New Roman"/>
          <w:b w:val="false"/>
          <w:i w:val="false"/>
          <w:color w:val="000000"/>
          <w:sz w:val="28"/>
        </w:rPr>
        <w:t>
      басшысы______________________________________________________________</w:t>
      </w:r>
    </w:p>
    <w:p>
      <w:pPr>
        <w:spacing w:after="0"/>
        <w:ind w:left="0"/>
        <w:jc w:val="both"/>
      </w:pPr>
      <w:r>
        <w:rPr>
          <w:rFonts w:ascii="Times New Roman"/>
          <w:b w:val="false"/>
          <w:i w:val="false"/>
          <w:color w:val="000000"/>
          <w:sz w:val="28"/>
        </w:rPr>
        <w:t>
                   (қолы, тегі, аты, әкесінің аты (жеке басын куәландыратын</w:t>
      </w:r>
    </w:p>
    <w:p>
      <w:pPr>
        <w:spacing w:after="0"/>
        <w:ind w:left="0"/>
        <w:jc w:val="both"/>
      </w:pPr>
      <w:r>
        <w:rPr>
          <w:rFonts w:ascii="Times New Roman"/>
          <w:b w:val="false"/>
          <w:i w:val="false"/>
          <w:color w:val="000000"/>
          <w:sz w:val="28"/>
        </w:rPr>
        <w:t>
      құжатта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2016 жылғы 16 мамырдағы</w:t>
            </w:r>
            <w:r>
              <w:br/>
            </w:r>
            <w:r>
              <w:rPr>
                <w:rFonts w:ascii="Times New Roman"/>
                <w:b w:val="false"/>
                <w:i w:val="false"/>
                <w:color w:val="000000"/>
                <w:sz w:val="20"/>
              </w:rPr>
              <w:t>№ 218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 шаруашылығын дамытуды</w:t>
            </w:r>
            <w:r>
              <w:br/>
            </w:r>
            <w:r>
              <w:rPr>
                <w:rFonts w:ascii="Times New Roman"/>
                <w:b w:val="false"/>
                <w:i w:val="false"/>
                <w:color w:val="000000"/>
                <w:sz w:val="20"/>
              </w:rPr>
              <w:t>субсидиялау"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 ауданының</w:t>
      </w:r>
    </w:p>
    <w:p>
      <w:pPr>
        <w:spacing w:after="0"/>
        <w:ind w:left="0"/>
        <w:jc w:val="both"/>
      </w:pPr>
      <w:r>
        <w:rPr>
          <w:rFonts w:ascii="Times New Roman"/>
          <w:b w:val="false"/>
          <w:i w:val="false"/>
          <w:color w:val="000000"/>
          <w:sz w:val="28"/>
        </w:rPr>
        <w:t xml:space="preserve">
      (облыстық маңызы бар қаланың)           </w:t>
      </w:r>
    </w:p>
    <w:p>
      <w:pPr>
        <w:spacing w:after="0"/>
        <w:ind w:left="0"/>
        <w:jc w:val="both"/>
      </w:pPr>
      <w:r>
        <w:rPr>
          <w:rFonts w:ascii="Times New Roman"/>
          <w:b w:val="false"/>
          <w:i w:val="false"/>
          <w:color w:val="000000"/>
          <w:sz w:val="28"/>
        </w:rPr>
        <w:t xml:space="preserve">
      ауыл шаруашылығы бөліміне         </w:t>
      </w:r>
    </w:p>
    <w:p>
      <w:pPr>
        <w:spacing w:after="0"/>
        <w:ind w:left="0"/>
        <w:jc w:val="left"/>
      </w:pPr>
      <w:r>
        <w:rPr>
          <w:rFonts w:ascii="Times New Roman"/>
          <w:b/>
          <w:i w:val="false"/>
          <w:color w:val="000000"/>
        </w:rPr>
        <w:t xml:space="preserve"> Субсидияланатын тұқымдарды сатып алу жөніндегі</w:t>
      </w:r>
      <w:r>
        <w:br/>
      </w:r>
      <w:r>
        <w:rPr>
          <w:rFonts w:ascii="Times New Roman"/>
          <w:b/>
          <w:i w:val="false"/>
          <w:color w:val="000000"/>
        </w:rPr>
        <w:t>шығындарды өтеуге субсидиялар алуға арналған өтінім</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_____________________________________________________________ </w:t>
      </w:r>
      <w:r>
        <w:rPr>
          <w:rFonts w:ascii="Times New Roman"/>
          <w:b w:val="false"/>
          <w:i w:val="false"/>
          <w:color w:val="000000"/>
          <w:sz w:val="28"/>
        </w:rPr>
        <w:t>атынан</w:t>
      </w:r>
    </w:p>
    <w:p>
      <w:pPr>
        <w:spacing w:after="0"/>
        <w:ind w:left="0"/>
        <w:jc w:val="both"/>
      </w:pPr>
      <w:r>
        <w:rPr>
          <w:rFonts w:ascii="Times New Roman"/>
          <w:b w:val="false"/>
          <w:i w:val="false"/>
          <w:color w:val="000000"/>
          <w:sz w:val="28"/>
        </w:rPr>
        <w:t>
      (ауыл шаруашылығы тауарын өндірушінің атауы)</w:t>
      </w:r>
    </w:p>
    <w:p>
      <w:pPr>
        <w:spacing w:after="0"/>
        <w:ind w:left="0"/>
        <w:jc w:val="both"/>
      </w:pPr>
      <w:r>
        <w:rPr>
          <w:rFonts w:ascii="Times New Roman"/>
          <w:b w:val="false"/>
          <w:i w:val="false"/>
          <w:color w:val="000000"/>
          <w:sz w:val="28"/>
        </w:rPr>
        <w:t>
      ___________________________________________________________негізінде</w:t>
      </w:r>
    </w:p>
    <w:p>
      <w:pPr>
        <w:spacing w:after="0"/>
        <w:ind w:left="0"/>
        <w:jc w:val="both"/>
      </w:pPr>
      <w:r>
        <w:rPr>
          <w:rFonts w:ascii="Times New Roman"/>
          <w:b w:val="false"/>
          <w:i w:val="false"/>
          <w:color w:val="000000"/>
          <w:sz w:val="28"/>
        </w:rPr>
        <w:t>
      (құрылтай құжаты)</w:t>
      </w:r>
    </w:p>
    <w:p>
      <w:pPr>
        <w:spacing w:after="0"/>
        <w:ind w:left="0"/>
        <w:jc w:val="both"/>
      </w:pPr>
      <w:r>
        <w:rPr>
          <w:rFonts w:ascii="Times New Roman"/>
          <w:b w:val="false"/>
          <w:i w:val="false"/>
          <w:color w:val="000000"/>
          <w:sz w:val="28"/>
        </w:rPr>
        <w:t>
      әрекет ететін</w:t>
      </w:r>
    </w:p>
    <w:p>
      <w:pPr>
        <w:spacing w:after="0"/>
        <w:ind w:left="0"/>
        <w:jc w:val="both"/>
      </w:pPr>
      <w:r>
        <w:rPr>
          <w:rFonts w:ascii="Times New Roman"/>
          <w:b w:val="false"/>
          <w:i w:val="false"/>
          <w:color w:val="000000"/>
          <w:sz w:val="28"/>
        </w:rPr>
        <w:t>
      басшысы (не сенімхат бойынша оның өкілі)_____________________________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(жеке басын куәландыратын құжатта бар</w:t>
      </w:r>
    </w:p>
    <w:p>
      <w:pPr>
        <w:spacing w:after="0"/>
        <w:ind w:left="0"/>
        <w:jc w:val="both"/>
      </w:pPr>
      <w:r>
        <w:rPr>
          <w:rFonts w:ascii="Times New Roman"/>
          <w:b w:val="false"/>
          <w:i w:val="false"/>
          <w:color w:val="000000"/>
          <w:sz w:val="28"/>
        </w:rPr>
        <w:t>
      болса), лауазымы)</w:t>
      </w:r>
    </w:p>
    <w:p>
      <w:pPr>
        <w:spacing w:after="0"/>
        <w:ind w:left="0"/>
        <w:jc w:val="both"/>
      </w:pPr>
      <w:r>
        <w:rPr>
          <w:rFonts w:ascii="Times New Roman"/>
          <w:b w:val="false"/>
          <w:i w:val="false"/>
          <w:color w:val="000000"/>
          <w:sz w:val="28"/>
        </w:rPr>
        <w:t>
      егіс жұмыстарын жүргізуге пайдаланылған _________ тонна мөлшеріндегі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(ауыл шаруашылығы дақылы, сорты (будан), репродукциясы)</w:t>
      </w:r>
    </w:p>
    <w:p>
      <w:pPr>
        <w:spacing w:after="0"/>
        <w:ind w:left="0"/>
        <w:jc w:val="both"/>
      </w:pPr>
      <w:r>
        <w:rPr>
          <w:rFonts w:ascii="Times New Roman"/>
          <w:b w:val="false"/>
          <w:i w:val="false"/>
          <w:color w:val="000000"/>
          <w:sz w:val="28"/>
        </w:rPr>
        <w:t>
      ____________________________________ субсидияланатын тұқымдарын сатып</w:t>
      </w:r>
    </w:p>
    <w:p>
      <w:pPr>
        <w:spacing w:after="0"/>
        <w:ind w:left="0"/>
        <w:jc w:val="both"/>
      </w:pPr>
      <w:r>
        <w:rPr>
          <w:rFonts w:ascii="Times New Roman"/>
          <w:b w:val="false"/>
          <w:i w:val="false"/>
          <w:color w:val="000000"/>
          <w:sz w:val="28"/>
        </w:rPr>
        <w:t>
      алу жөніндегі шығындарды өтеуге субсидиялар төлеуді сұрайды.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
        <w:gridCol w:w="5894"/>
        <w:gridCol w:w="4492"/>
        <w:gridCol w:w="841"/>
      </w:tblGrid>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үшін – мемлекеттік тіркеу (қайта тіркеу) туралы куәлік**немесе анықтама</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күні</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күні</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 үшін – жеке басын куәландыратын құжат</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нөмірі</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 үшін – дара кәсіпкерді мемлекеттік тіркеу туралы куәлік</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күні</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 үшін – мемлекеттік тіркеу (қайта тіркеу) туралы куәлік немесе анықтама ***</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күні</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күні</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тиесілі ауыл шаруашылығы кооперативі мүшесінің атауы</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тиесілі ауыл шаруашылығы кооперативі мүшесінің БСН/ЖСН****</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учаскесіне сәйкестендіру және (немесе) құқық белгілеу құжаты</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нөмірі</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алаңы, гектар</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егістік</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сорттарға арналған алаң, гектар</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 сорт, репродукция</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будандарға арналған алаң, гектар</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 будан, репродукция</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құжатының нөмірі және берілген күні, кім берді</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меншік иесінің немесе жер пайдаланушының атауы</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шотының бар-жоғы туралы ақпарат</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Ұлттық почта операторының деректемелері:</w:t>
            </w:r>
          </w:p>
          <w:p>
            <w:pPr>
              <w:spacing w:after="20"/>
              <w:ind w:left="20"/>
              <w:jc w:val="both"/>
            </w:pPr>
            <w:r>
              <w:rPr>
                <w:rFonts w:ascii="Times New Roman"/>
                <w:b w:val="false"/>
                <w:i w:val="false"/>
                <w:color w:val="000000"/>
                <w:sz w:val="20"/>
              </w:rPr>
              <w:t>
банктің немесе Ұлттық почта операторының атауы</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алынған тұқымдарға бастапқы төлем құжаттары, тұқымдарды жөнелтуге жүк құжаттар </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(шот-фактура, кіріс және шығыс кассалық ордерлер және (немесе) төлем тапсырмалары)</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сатушының атауы</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сатушының орналасқан жерінің мекенжайы</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сатушының ЖСК****</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тауар-көлік жүкқұжатының нөмірі</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 сорт (будан), репродукция</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(көлемі)</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ҚҚС-пен**** бағасы (теңге)</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өткізу құны</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Тұқымдардың сорттық және себу сапасын растайтын құжаттар </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тұқымын химиялық әдіспен өңдеуге арналған шарт туралы ақпарат </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күн</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 химиялық әдіспен жалаңаштау жөніндегі көрсетілетінқызметтерді жеткізуші</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актіге сәйкес жұмыстардың орындалған күні</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өтінім берушіден көрсетілген құжаттардың түпнұсқаларын және көшірмелерін талап етуге жол берілмейді;</w:t>
      </w:r>
    </w:p>
    <w:p>
      <w:pPr>
        <w:spacing w:after="0"/>
        <w:ind w:left="0"/>
        <w:jc w:val="both"/>
      </w:pPr>
      <w:r>
        <w:rPr>
          <w:rFonts w:ascii="Times New Roman"/>
          <w:b w:val="false"/>
          <w:i w:val="false"/>
          <w:color w:val="000000"/>
          <w:sz w:val="28"/>
        </w:rPr>
        <w:t>
      **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Заңы қолданысқа енгізілгенге дейін берілген заңды тұлғаны (филиалды, өкілдікті) мемлекеттік (есептік) тіркеу (қайта тіркеу) туралы куәлік заңды тұлға қызметін тоқтатқанға дейін қолданыста болады.</w:t>
      </w:r>
    </w:p>
    <w:p>
      <w:pPr>
        <w:spacing w:after="0"/>
        <w:ind w:left="0"/>
        <w:jc w:val="both"/>
      </w:pPr>
      <w:r>
        <w:rPr>
          <w:rFonts w:ascii="Times New Roman"/>
          <w:b w:val="false"/>
          <w:i w:val="false"/>
          <w:color w:val="000000"/>
          <w:sz w:val="28"/>
        </w:rPr>
        <w:t>
      *** кестенің 3-жолында көрсетілген мәліметтер ауыл шаруашылығы кооперативінің субсидия тиесілі әрбір мүшесіне толтырылады.</w:t>
      </w:r>
    </w:p>
    <w:p>
      <w:pPr>
        <w:spacing w:after="0"/>
        <w:ind w:left="0"/>
        <w:jc w:val="both"/>
      </w:pPr>
      <w:r>
        <w:rPr>
          <w:rFonts w:ascii="Times New Roman"/>
          <w:b w:val="false"/>
          <w:i w:val="false"/>
          <w:color w:val="000000"/>
          <w:sz w:val="28"/>
        </w:rPr>
        <w:t>
      **** аббревиатуралардың толық жазылуы:</w:t>
      </w:r>
    </w:p>
    <w:p>
      <w:pPr>
        <w:spacing w:after="0"/>
        <w:ind w:left="0"/>
        <w:jc w:val="both"/>
      </w:pPr>
      <w:r>
        <w:rPr>
          <w:rFonts w:ascii="Times New Roman"/>
          <w:b w:val="false"/>
          <w:i w:val="false"/>
          <w:color w:val="000000"/>
          <w:sz w:val="28"/>
        </w:rPr>
        <w:t>
      ЖСН - жеке сәйкестендiру нөмiрі;</w:t>
      </w:r>
    </w:p>
    <w:p>
      <w:pPr>
        <w:spacing w:after="0"/>
        <w:ind w:left="0"/>
        <w:jc w:val="both"/>
      </w:pPr>
      <w:r>
        <w:rPr>
          <w:rFonts w:ascii="Times New Roman"/>
          <w:b w:val="false"/>
          <w:i w:val="false"/>
          <w:color w:val="000000"/>
          <w:sz w:val="28"/>
        </w:rPr>
        <w:t>
      ЖСК - жеке сәйкестендiру коды;</w:t>
      </w:r>
    </w:p>
    <w:p>
      <w:pPr>
        <w:spacing w:after="0"/>
        <w:ind w:left="0"/>
        <w:jc w:val="both"/>
      </w:pPr>
      <w:r>
        <w:rPr>
          <w:rFonts w:ascii="Times New Roman"/>
          <w:b w:val="false"/>
          <w:i w:val="false"/>
          <w:color w:val="000000"/>
          <w:sz w:val="28"/>
        </w:rPr>
        <w:t>
      БСК - банктік сәйкестендiру коды;</w:t>
      </w:r>
    </w:p>
    <w:p>
      <w:pPr>
        <w:spacing w:after="0"/>
        <w:ind w:left="0"/>
        <w:jc w:val="both"/>
      </w:pPr>
      <w:r>
        <w:rPr>
          <w:rFonts w:ascii="Times New Roman"/>
          <w:b w:val="false"/>
          <w:i w:val="false"/>
          <w:color w:val="000000"/>
          <w:sz w:val="28"/>
        </w:rPr>
        <w:t>
      БСН - бизнес-сәйкестендiру нөмiрі;</w:t>
      </w:r>
    </w:p>
    <w:p>
      <w:pPr>
        <w:spacing w:after="0"/>
        <w:ind w:left="0"/>
        <w:jc w:val="both"/>
      </w:pPr>
      <w:r>
        <w:rPr>
          <w:rFonts w:ascii="Times New Roman"/>
          <w:b w:val="false"/>
          <w:i w:val="false"/>
          <w:color w:val="000000"/>
          <w:sz w:val="28"/>
        </w:rPr>
        <w:t>
      ҚҚС - қосылған құн салығы;</w:t>
      </w:r>
    </w:p>
    <w:p>
      <w:pPr>
        <w:spacing w:after="0"/>
        <w:ind w:left="0"/>
        <w:jc w:val="both"/>
      </w:pPr>
      <w:r>
        <w:rPr>
          <w:rFonts w:ascii="Times New Roman"/>
          <w:b w:val="false"/>
          <w:i w:val="false"/>
          <w:color w:val="000000"/>
          <w:sz w:val="28"/>
        </w:rPr>
        <w:t>
      Кбе - бенефициар коды.</w:t>
      </w:r>
    </w:p>
    <w:p>
      <w:pPr>
        <w:spacing w:after="0"/>
        <w:ind w:left="0"/>
        <w:jc w:val="left"/>
      </w:pPr>
      <w:r>
        <w:rPr>
          <w:rFonts w:ascii="Times New Roman"/>
          <w:b/>
          <w:i w:val="false"/>
          <w:color w:val="000000"/>
        </w:rPr>
        <w:t xml:space="preserve"> Тиесілі субсидиялар есебі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8"/>
        <w:gridCol w:w="698"/>
        <w:gridCol w:w="892"/>
        <w:gridCol w:w="698"/>
        <w:gridCol w:w="698"/>
        <w:gridCol w:w="2058"/>
        <w:gridCol w:w="1669"/>
        <w:gridCol w:w="1084"/>
        <w:gridCol w:w="3805"/>
      </w:tblGrid>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Дақылдың атауы</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Сорттың, буданның атауы</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Репродукция</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 гектар</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 сатып алу нормасы, гектарға килограмм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 тұқымның бағасы, теңге</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Тиесілі субсидиялардың сомасы, теңге (5-б. х 6-б. х </w:t>
            </w:r>
          </w:p>
          <w:p>
            <w:pPr>
              <w:spacing w:after="20"/>
              <w:ind w:left="20"/>
              <w:jc w:val="both"/>
            </w:pPr>
            <w:r>
              <w:rPr>
                <w:rFonts w:ascii="Times New Roman"/>
                <w:b w:val="false"/>
                <w:i w:val="false"/>
                <w:color w:val="000000"/>
                <w:sz w:val="20"/>
              </w:rPr>
              <w:t>
(7-б. х 8-б.))</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облыстың жергілікті атқарушы органының қаулысымен бекітілген субсидияланатын тұқымдарды сатып алу нормасы;</w:t>
      </w:r>
    </w:p>
    <w:p>
      <w:pPr>
        <w:spacing w:after="0"/>
        <w:ind w:left="0"/>
        <w:jc w:val="both"/>
      </w:pPr>
      <w:r>
        <w:rPr>
          <w:rFonts w:ascii="Times New Roman"/>
          <w:b w:val="false"/>
          <w:i w:val="false"/>
          <w:color w:val="000000"/>
          <w:sz w:val="28"/>
        </w:rPr>
        <w:t>
      ** 0,7 коэффициенті Қазақстан Республикасында пайдалануға ұсынылатын селекциялық жетiстiктердiң мемлекеттiк тiзiлiмiне енгізілген сорттардың субсидияланатын тұқымдарын сатып алған жағдайда қолданылады;</w:t>
      </w:r>
    </w:p>
    <w:p>
      <w:pPr>
        <w:spacing w:after="0"/>
        <w:ind w:left="0"/>
        <w:jc w:val="both"/>
      </w:pPr>
      <w:r>
        <w:rPr>
          <w:rFonts w:ascii="Times New Roman"/>
          <w:b w:val="false"/>
          <w:i w:val="false"/>
          <w:color w:val="000000"/>
          <w:sz w:val="28"/>
        </w:rPr>
        <w:t xml:space="preserve">
      0,3 коэффициенті Қазақстан Республикасында пайдалануға ұсынылатын селекциялық жетiстiктердiң мемлекеттiк тiзiлiмiне енгізілмеген сорттардың субсидияланатын тұқымдарын сатып алған жағдайда қолданылады; </w:t>
      </w:r>
    </w:p>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заңдарына сәйкес жауапкершілік туралы хабардармын.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Басшы (не сенімхат бойынша оның өкілі):</w:t>
      </w:r>
    </w:p>
    <w:p>
      <w:pPr>
        <w:spacing w:after="0"/>
        <w:ind w:left="0"/>
        <w:jc w:val="both"/>
      </w:pPr>
      <w:r>
        <w:rPr>
          <w:rFonts w:ascii="Times New Roman"/>
          <w:b w:val="false"/>
          <w:i w:val="false"/>
          <w:color w:val="000000"/>
          <w:sz w:val="28"/>
        </w:rPr>
        <w:t>
      __________ __________________________________________________________</w:t>
      </w:r>
    </w:p>
    <w:p>
      <w:pPr>
        <w:spacing w:after="0"/>
        <w:ind w:left="0"/>
        <w:jc w:val="both"/>
      </w:pPr>
      <w:r>
        <w:rPr>
          <w:rFonts w:ascii="Times New Roman"/>
          <w:b w:val="false"/>
          <w:i w:val="false"/>
          <w:color w:val="000000"/>
          <w:sz w:val="28"/>
        </w:rPr>
        <w:t>
        (қолы)       (тегі, аты, әкесінің аты (жеке басын куәландыратын</w:t>
      </w:r>
    </w:p>
    <w:p>
      <w:pPr>
        <w:spacing w:after="0"/>
        <w:ind w:left="0"/>
        <w:jc w:val="both"/>
      </w:pPr>
      <w:r>
        <w:rPr>
          <w:rFonts w:ascii="Times New Roman"/>
          <w:b w:val="false"/>
          <w:i w:val="false"/>
          <w:color w:val="000000"/>
          <w:sz w:val="28"/>
        </w:rPr>
        <w:t>
                                   құжатта бар болса))</w:t>
      </w:r>
    </w:p>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xml:space="preserve">
      20__жылғы "___" ________ </w:t>
      </w:r>
    </w:p>
    <w:p>
      <w:pPr>
        <w:spacing w:after="0"/>
        <w:ind w:left="0"/>
        <w:jc w:val="both"/>
      </w:pPr>
      <w:r>
        <w:rPr>
          <w:rFonts w:ascii="Times New Roman"/>
          <w:b w:val="false"/>
          <w:i w:val="false"/>
          <w:color w:val="000000"/>
          <w:sz w:val="28"/>
        </w:rPr>
        <w:t>
      Өтінім 20_ жылғы "__"___ қарауға қабылданды және № __ болып тіркелді.</w:t>
      </w:r>
    </w:p>
    <w:p>
      <w:pPr>
        <w:spacing w:after="0"/>
        <w:ind w:left="0"/>
        <w:jc w:val="both"/>
      </w:pPr>
      <w:r>
        <w:rPr>
          <w:rFonts w:ascii="Times New Roman"/>
          <w:b w:val="false"/>
          <w:i w:val="false"/>
          <w:color w:val="000000"/>
          <w:sz w:val="28"/>
        </w:rPr>
        <w:t>
      __________ __________________________________________________________</w:t>
      </w:r>
    </w:p>
    <w:p>
      <w:pPr>
        <w:spacing w:after="0"/>
        <w:ind w:left="0"/>
        <w:jc w:val="both"/>
      </w:pPr>
      <w:r>
        <w:rPr>
          <w:rFonts w:ascii="Times New Roman"/>
          <w:b w:val="false"/>
          <w:i w:val="false"/>
          <w:color w:val="000000"/>
          <w:sz w:val="28"/>
        </w:rPr>
        <w:t>
        (қолы)       (тегі, аты, әкесінің аты (жеке басын куәландыратын</w:t>
      </w:r>
    </w:p>
    <w:p>
      <w:pPr>
        <w:spacing w:after="0"/>
        <w:ind w:left="0"/>
        <w:jc w:val="both"/>
      </w:pPr>
      <w:r>
        <w:rPr>
          <w:rFonts w:ascii="Times New Roman"/>
          <w:b w:val="false"/>
          <w:i w:val="false"/>
          <w:color w:val="000000"/>
          <w:sz w:val="28"/>
        </w:rPr>
        <w:t>
                                   құжатта бар болса))</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(кесу сызығы)</w:t>
      </w:r>
    </w:p>
    <w:p>
      <w:pPr>
        <w:spacing w:after="0"/>
        <w:ind w:left="0"/>
        <w:jc w:val="left"/>
      </w:pPr>
      <w:r>
        <w:rPr>
          <w:rFonts w:ascii="Times New Roman"/>
          <w:b/>
          <w:i w:val="false"/>
          <w:color w:val="000000"/>
        </w:rPr>
        <w:t xml:space="preserve"> Талон</w:t>
      </w:r>
    </w:p>
    <w:p>
      <w:pPr>
        <w:spacing w:after="0"/>
        <w:ind w:left="0"/>
        <w:jc w:val="both"/>
      </w:pPr>
      <w:r>
        <w:rPr>
          <w:rFonts w:ascii="Times New Roman"/>
          <w:b w:val="false"/>
          <w:i w:val="false"/>
          <w:color w:val="000000"/>
          <w:sz w:val="28"/>
        </w:rPr>
        <w:t>
      Құжаттар 20_ жылғы "__" _______ толық көлемде қарауға қабылданды</w:t>
      </w:r>
    </w:p>
    <w:p>
      <w:pPr>
        <w:spacing w:after="0"/>
        <w:ind w:left="0"/>
        <w:jc w:val="both"/>
      </w:pPr>
      <w:r>
        <w:rPr>
          <w:rFonts w:ascii="Times New Roman"/>
          <w:b w:val="false"/>
          <w:i w:val="false"/>
          <w:color w:val="000000"/>
          <w:sz w:val="28"/>
        </w:rPr>
        <w:t>
      _______________________________________________________________ _____</w:t>
      </w:r>
    </w:p>
    <w:p>
      <w:pPr>
        <w:spacing w:after="0"/>
        <w:ind w:left="0"/>
        <w:jc w:val="both"/>
      </w:pPr>
      <w:r>
        <w:rPr>
          <w:rFonts w:ascii="Times New Roman"/>
          <w:b w:val="false"/>
          <w:i w:val="false"/>
          <w:color w:val="000000"/>
          <w:sz w:val="28"/>
        </w:rPr>
        <w:t>
      (құжаттарды қабылдаған жауапты адамның тегі, аты, әкесінің аты (қолы)</w:t>
      </w:r>
    </w:p>
    <w:p>
      <w:pPr>
        <w:spacing w:after="0"/>
        <w:ind w:left="0"/>
        <w:jc w:val="both"/>
      </w:pPr>
      <w:r>
        <w:rPr>
          <w:rFonts w:ascii="Times New Roman"/>
          <w:b w:val="false"/>
          <w:i w:val="false"/>
          <w:color w:val="000000"/>
          <w:sz w:val="28"/>
        </w:rPr>
        <w:t>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2016 жылғы 16 мамырдағы</w:t>
            </w:r>
            <w:r>
              <w:br/>
            </w:r>
            <w:r>
              <w:rPr>
                <w:rFonts w:ascii="Times New Roman"/>
                <w:b w:val="false"/>
                <w:i w:val="false"/>
                <w:color w:val="000000"/>
                <w:sz w:val="20"/>
              </w:rPr>
              <w:t>№ 218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 шаруашылығын дамытуды</w:t>
            </w:r>
            <w:r>
              <w:br/>
            </w:r>
            <w:r>
              <w:rPr>
                <w:rFonts w:ascii="Times New Roman"/>
                <w:b w:val="false"/>
                <w:i w:val="false"/>
                <w:color w:val="000000"/>
                <w:sz w:val="20"/>
              </w:rPr>
              <w:t>субсидиялау"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 ауданының</w:t>
      </w:r>
    </w:p>
    <w:p>
      <w:pPr>
        <w:spacing w:after="0"/>
        <w:ind w:left="0"/>
        <w:jc w:val="both"/>
      </w:pPr>
      <w:r>
        <w:rPr>
          <w:rFonts w:ascii="Times New Roman"/>
          <w:b w:val="false"/>
          <w:i w:val="false"/>
          <w:color w:val="000000"/>
          <w:sz w:val="28"/>
        </w:rPr>
        <w:t>
      (облыстық маңызы бар қаланың)</w:t>
      </w:r>
    </w:p>
    <w:p>
      <w:pPr>
        <w:spacing w:after="0"/>
        <w:ind w:left="0"/>
        <w:jc w:val="both"/>
      </w:pPr>
      <w:r>
        <w:rPr>
          <w:rFonts w:ascii="Times New Roman"/>
          <w:b w:val="false"/>
          <w:i w:val="false"/>
          <w:color w:val="000000"/>
          <w:sz w:val="28"/>
        </w:rPr>
        <w:t xml:space="preserve">
      ауыл шаруашылығы бөліміне </w:t>
      </w:r>
    </w:p>
    <w:p>
      <w:pPr>
        <w:spacing w:after="0"/>
        <w:ind w:left="0"/>
        <w:jc w:val="both"/>
      </w:pPr>
      <w:r>
        <w:rPr>
          <w:rFonts w:ascii="Times New Roman"/>
          <w:b w:val="false"/>
          <w:i w:val="false"/>
          <w:color w:val="000000"/>
          <w:sz w:val="28"/>
        </w:rPr>
        <w:t>
      Көшірмесі: ____________________________</w:t>
      </w:r>
    </w:p>
    <w:p>
      <w:pPr>
        <w:spacing w:after="0"/>
        <w:ind w:left="0"/>
        <w:jc w:val="both"/>
      </w:pPr>
      <w:r>
        <w:rPr>
          <w:rFonts w:ascii="Times New Roman"/>
          <w:b w:val="false"/>
          <w:i w:val="false"/>
          <w:color w:val="000000"/>
          <w:sz w:val="28"/>
        </w:rPr>
        <w:t>
                   (облыс, аудан, атауы,)</w:t>
      </w:r>
    </w:p>
    <w:p>
      <w:pPr>
        <w:spacing w:after="0"/>
        <w:ind w:left="0"/>
        <w:jc w:val="both"/>
      </w:pPr>
      <w:r>
        <w:rPr>
          <w:rFonts w:ascii="Times New Roman"/>
          <w:b w:val="false"/>
          <w:i w:val="false"/>
          <w:color w:val="000000"/>
          <w:sz w:val="28"/>
        </w:rPr>
        <w:t xml:space="preserve">
                  тұқым өсіру шаруашылығына </w:t>
      </w:r>
    </w:p>
    <w:p>
      <w:pPr>
        <w:spacing w:after="0"/>
        <w:ind w:left="0"/>
        <w:jc w:val="left"/>
      </w:pPr>
      <w:r>
        <w:rPr>
          <w:rFonts w:ascii="Times New Roman"/>
          <w:b/>
          <w:i w:val="false"/>
          <w:color w:val="000000"/>
        </w:rPr>
        <w:t xml:space="preserve"> Тиесілі субсидияларды төлеу туралы өтінім</w:t>
      </w:r>
    </w:p>
    <w:p>
      <w:pPr>
        <w:spacing w:after="0"/>
        <w:ind w:left="0"/>
        <w:jc w:val="both"/>
      </w:pPr>
      <w:r>
        <w:rPr>
          <w:rFonts w:ascii="Times New Roman"/>
          <w:b w:val="false"/>
          <w:i w:val="false"/>
          <w:color w:val="000000"/>
          <w:sz w:val="28"/>
        </w:rPr>
        <w:t>
      Мен,__________________________________________________________,</w:t>
      </w:r>
    </w:p>
    <w:p>
      <w:pPr>
        <w:spacing w:after="0"/>
        <w:ind w:left="0"/>
        <w:jc w:val="both"/>
      </w:pPr>
      <w:r>
        <w:rPr>
          <w:rFonts w:ascii="Times New Roman"/>
          <w:b w:val="false"/>
          <w:i w:val="false"/>
          <w:color w:val="000000"/>
          <w:sz w:val="28"/>
        </w:rPr>
        <w:t>
      (облыстың, ауданның, ауыл шаруашылығы тауарын өндірушінің атауы)</w:t>
      </w:r>
    </w:p>
    <w:p>
      <w:pPr>
        <w:spacing w:after="0"/>
        <w:ind w:left="0"/>
        <w:jc w:val="both"/>
      </w:pPr>
      <w:r>
        <w:rPr>
          <w:rFonts w:ascii="Times New Roman"/>
          <w:b w:val="false"/>
          <w:i w:val="false"/>
          <w:color w:val="000000"/>
          <w:sz w:val="28"/>
        </w:rPr>
        <w:t>
      осымен субсидияланатын тұқым сатып алуға субсидияларды өзімнің</w:t>
      </w:r>
    </w:p>
    <w:p>
      <w:pPr>
        <w:spacing w:after="0"/>
        <w:ind w:left="0"/>
        <w:jc w:val="both"/>
      </w:pPr>
      <w:r>
        <w:rPr>
          <w:rFonts w:ascii="Times New Roman"/>
          <w:b w:val="false"/>
          <w:i w:val="false"/>
          <w:color w:val="000000"/>
          <w:sz w:val="28"/>
        </w:rPr>
        <w:t>
      банктік шотыма (немесе Ұлттық почта операторына) алудан бас</w:t>
      </w:r>
    </w:p>
    <w:p>
      <w:pPr>
        <w:spacing w:after="0"/>
        <w:ind w:left="0"/>
        <w:jc w:val="both"/>
      </w:pPr>
      <w:r>
        <w:rPr>
          <w:rFonts w:ascii="Times New Roman"/>
          <w:b w:val="false"/>
          <w:i w:val="false"/>
          <w:color w:val="000000"/>
          <w:sz w:val="28"/>
        </w:rPr>
        <w:t>
      тартатынымды мәлімдеймін және маған тиесілі субсидияларды________________________________________________________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(облыстың, ауданның, элиталық тұқым өсіру немесе тұқым өсіру</w:t>
      </w:r>
    </w:p>
    <w:p>
      <w:pPr>
        <w:spacing w:after="0"/>
        <w:ind w:left="0"/>
        <w:jc w:val="both"/>
      </w:pPr>
      <w:r>
        <w:rPr>
          <w:rFonts w:ascii="Times New Roman"/>
          <w:b w:val="false"/>
          <w:i w:val="false"/>
          <w:color w:val="000000"/>
          <w:sz w:val="28"/>
        </w:rPr>
        <w:t>
      шаруашылығының атауы)</w:t>
      </w:r>
    </w:p>
    <w:p>
      <w:pPr>
        <w:spacing w:after="0"/>
        <w:ind w:left="0"/>
        <w:jc w:val="both"/>
      </w:pPr>
      <w:r>
        <w:rPr>
          <w:rFonts w:ascii="Times New Roman"/>
          <w:b w:val="false"/>
          <w:i w:val="false"/>
          <w:color w:val="000000"/>
          <w:sz w:val="28"/>
        </w:rPr>
        <w:t>
      элиталық тұқым өсіру немесе тұқым өсіру шаруашылығына төлеуді</w:t>
      </w:r>
    </w:p>
    <w:p>
      <w:pPr>
        <w:spacing w:after="0"/>
        <w:ind w:left="0"/>
        <w:jc w:val="both"/>
      </w:pPr>
      <w:r>
        <w:rPr>
          <w:rFonts w:ascii="Times New Roman"/>
          <w:b w:val="false"/>
          <w:i w:val="false"/>
          <w:color w:val="000000"/>
          <w:sz w:val="28"/>
        </w:rPr>
        <w:t>
      сұраймын.</w:t>
      </w:r>
    </w:p>
    <w:p>
      <w:pPr>
        <w:spacing w:after="0"/>
        <w:ind w:left="0"/>
        <w:jc w:val="left"/>
      </w:pPr>
      <w:r>
        <w:rPr>
          <w:rFonts w:ascii="Times New Roman"/>
          <w:b/>
          <w:i w:val="false"/>
          <w:color w:val="000000"/>
        </w:rPr>
        <w:t xml:space="preserve"> Сатып алынған тұқымдар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6"/>
        <w:gridCol w:w="1236"/>
        <w:gridCol w:w="1580"/>
        <w:gridCol w:w="1236"/>
        <w:gridCol w:w="2612"/>
        <w:gridCol w:w="1237"/>
        <w:gridCol w:w="1925"/>
        <w:gridCol w:w="1238"/>
      </w:tblGrid>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Дақылдың атауы</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Сорттың, буданның атауы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Репродукция</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тоннасына нарықтық баға,</w:t>
            </w:r>
          </w:p>
          <w:p>
            <w:pPr>
              <w:spacing w:after="20"/>
              <w:ind w:left="20"/>
              <w:jc w:val="both"/>
            </w:pPr>
            <w:r>
              <w:rPr>
                <w:rFonts w:ascii="Times New Roman"/>
                <w:b w:val="false"/>
                <w:i w:val="false"/>
                <w:color w:val="000000"/>
                <w:sz w:val="20"/>
              </w:rPr>
              <w:t>
теңге</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тонна</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Нарықтық бағасы бойынша сомасы,</w:t>
            </w:r>
          </w:p>
          <w:p>
            <w:pPr>
              <w:spacing w:after="20"/>
              <w:ind w:left="20"/>
              <w:jc w:val="both"/>
            </w:pPr>
            <w:r>
              <w:rPr>
                <w:rFonts w:ascii="Times New Roman"/>
                <w:b w:val="false"/>
                <w:i w:val="false"/>
                <w:color w:val="000000"/>
                <w:sz w:val="20"/>
              </w:rPr>
              <w:t>
теңге</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Төленді, теңге</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Мен ағымдағы жылы субсидияланатын тұқымдарды сатып алуға</w:t>
      </w:r>
    </w:p>
    <w:p>
      <w:pPr>
        <w:spacing w:after="0"/>
        <w:ind w:left="0"/>
        <w:jc w:val="both"/>
      </w:pPr>
      <w:r>
        <w:rPr>
          <w:rFonts w:ascii="Times New Roman"/>
          <w:b w:val="false"/>
          <w:i w:val="false"/>
          <w:color w:val="000000"/>
          <w:sz w:val="28"/>
        </w:rPr>
        <w:t>
      субсидияларды тек бір рет алуға құқығым бар екенінен хабардармын,</w:t>
      </w:r>
    </w:p>
    <w:p>
      <w:pPr>
        <w:spacing w:after="0"/>
        <w:ind w:left="0"/>
        <w:jc w:val="both"/>
      </w:pPr>
      <w:r>
        <w:rPr>
          <w:rFonts w:ascii="Times New Roman"/>
          <w:b w:val="false"/>
          <w:i w:val="false"/>
          <w:color w:val="000000"/>
          <w:sz w:val="28"/>
        </w:rPr>
        <w:t>
      керісінше жағдайда маған төленген субсидиялар кері қайтарылуға тиіс.</w:t>
      </w:r>
    </w:p>
    <w:p>
      <w:pPr>
        <w:spacing w:after="0"/>
        <w:ind w:left="0"/>
        <w:jc w:val="both"/>
      </w:pPr>
      <w:r>
        <w:rPr>
          <w:rFonts w:ascii="Times New Roman"/>
          <w:b w:val="false"/>
          <w:i w:val="false"/>
          <w:color w:val="000000"/>
          <w:sz w:val="28"/>
        </w:rPr>
        <w:t>
      _________ ___________________________________________________________</w:t>
      </w:r>
    </w:p>
    <w:p>
      <w:pPr>
        <w:spacing w:after="0"/>
        <w:ind w:left="0"/>
        <w:jc w:val="both"/>
      </w:pPr>
      <w:r>
        <w:rPr>
          <w:rFonts w:ascii="Times New Roman"/>
          <w:b w:val="false"/>
          <w:i w:val="false"/>
          <w:color w:val="000000"/>
          <w:sz w:val="28"/>
        </w:rPr>
        <w:t>
        (қолы)       (тегі, аты, әкесінің аты (жеке басын куәландыратын</w:t>
      </w:r>
    </w:p>
    <w:p>
      <w:pPr>
        <w:spacing w:after="0"/>
        <w:ind w:left="0"/>
        <w:jc w:val="both"/>
      </w:pPr>
      <w:r>
        <w:rPr>
          <w:rFonts w:ascii="Times New Roman"/>
          <w:b w:val="false"/>
          <w:i w:val="false"/>
          <w:color w:val="000000"/>
          <w:sz w:val="28"/>
        </w:rPr>
        <w:t>
                                   құжатта бар болса))</w:t>
      </w:r>
    </w:p>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20__жылғы "___" ____________</w:t>
      </w:r>
    </w:p>
    <w:p>
      <w:pPr>
        <w:spacing w:after="0"/>
        <w:ind w:left="0"/>
        <w:jc w:val="both"/>
      </w:pPr>
      <w:r>
        <w:rPr>
          <w:rFonts w:ascii="Times New Roman"/>
          <w:b w:val="false"/>
          <w:i w:val="false"/>
          <w:color w:val="000000"/>
          <w:sz w:val="28"/>
        </w:rPr>
        <w:t>
      Өтінім 20__ жылғы "__" ___ қарауға қабылданды және №__болып тіркелді.</w:t>
      </w:r>
    </w:p>
    <w:p>
      <w:pPr>
        <w:spacing w:after="0"/>
        <w:ind w:left="0"/>
        <w:jc w:val="both"/>
      </w:pPr>
      <w:r>
        <w:rPr>
          <w:rFonts w:ascii="Times New Roman"/>
          <w:b w:val="false"/>
          <w:i w:val="false"/>
          <w:color w:val="000000"/>
          <w:sz w:val="28"/>
        </w:rPr>
        <w:t>
      _________ ___________________________________________________________</w:t>
      </w:r>
    </w:p>
    <w:p>
      <w:pPr>
        <w:spacing w:after="0"/>
        <w:ind w:left="0"/>
        <w:jc w:val="both"/>
      </w:pPr>
      <w:r>
        <w:rPr>
          <w:rFonts w:ascii="Times New Roman"/>
          <w:b w:val="false"/>
          <w:i w:val="false"/>
          <w:color w:val="000000"/>
          <w:sz w:val="28"/>
        </w:rPr>
        <w:t>
        (қолы)       (тегі, аты, әкесінің аты (жеке басын куәландыратын</w:t>
      </w:r>
    </w:p>
    <w:p>
      <w:pPr>
        <w:spacing w:after="0"/>
        <w:ind w:left="0"/>
        <w:jc w:val="both"/>
      </w:pPr>
      <w:r>
        <w:rPr>
          <w:rFonts w:ascii="Times New Roman"/>
          <w:b w:val="false"/>
          <w:i w:val="false"/>
          <w:color w:val="000000"/>
          <w:sz w:val="28"/>
        </w:rPr>
        <w:t>
                                   құжатта бар болса))</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(кесу сызығы) </w:t>
      </w:r>
    </w:p>
    <w:p>
      <w:pPr>
        <w:spacing w:after="0"/>
        <w:ind w:left="0"/>
        <w:jc w:val="left"/>
      </w:pPr>
      <w:r>
        <w:rPr>
          <w:rFonts w:ascii="Times New Roman"/>
          <w:b/>
          <w:i w:val="false"/>
          <w:color w:val="000000"/>
        </w:rPr>
        <w:t xml:space="preserve"> Талон</w:t>
      </w:r>
    </w:p>
    <w:p>
      <w:pPr>
        <w:spacing w:after="0"/>
        <w:ind w:left="0"/>
        <w:jc w:val="both"/>
      </w:pPr>
      <w:r>
        <w:rPr>
          <w:rFonts w:ascii="Times New Roman"/>
          <w:b w:val="false"/>
          <w:i w:val="false"/>
          <w:color w:val="000000"/>
          <w:sz w:val="28"/>
        </w:rPr>
        <w:t>
      Құжаттар 20_ жылғы "__" _______ толық көлемде қарауға қабылданды</w:t>
      </w:r>
    </w:p>
    <w:p>
      <w:pPr>
        <w:spacing w:after="0"/>
        <w:ind w:left="0"/>
        <w:jc w:val="both"/>
      </w:pPr>
      <w:r>
        <w:rPr>
          <w:rFonts w:ascii="Times New Roman"/>
          <w:b w:val="false"/>
          <w:i w:val="false"/>
          <w:color w:val="000000"/>
          <w:sz w:val="28"/>
        </w:rPr>
        <w:t>
      _______________________________________________________________ _____</w:t>
      </w:r>
    </w:p>
    <w:p>
      <w:pPr>
        <w:spacing w:after="0"/>
        <w:ind w:left="0"/>
        <w:jc w:val="both"/>
      </w:pPr>
      <w:r>
        <w:rPr>
          <w:rFonts w:ascii="Times New Roman"/>
          <w:b w:val="false"/>
          <w:i w:val="false"/>
          <w:color w:val="000000"/>
          <w:sz w:val="28"/>
        </w:rPr>
        <w:t>
      (құжаттарды қабылдаған жауапты адамның тегі, аты, әкесінің аты (қолы)</w:t>
      </w:r>
    </w:p>
    <w:p>
      <w:pPr>
        <w:spacing w:after="0"/>
        <w:ind w:left="0"/>
        <w:jc w:val="both"/>
      </w:pPr>
      <w:r>
        <w:rPr>
          <w:rFonts w:ascii="Times New Roman"/>
          <w:b w:val="false"/>
          <w:i w:val="false"/>
          <w:color w:val="000000"/>
          <w:sz w:val="28"/>
        </w:rPr>
        <w:t>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2016 жылғы 16 мамырдағы</w:t>
            </w:r>
            <w:r>
              <w:br/>
            </w:r>
            <w:r>
              <w:rPr>
                <w:rFonts w:ascii="Times New Roman"/>
                <w:b w:val="false"/>
                <w:i w:val="false"/>
                <w:color w:val="000000"/>
                <w:sz w:val="20"/>
              </w:rPr>
              <w:t>№ 218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 шаруашылығын дамытуды</w:t>
            </w:r>
            <w:r>
              <w:br/>
            </w:r>
            <w:r>
              <w:rPr>
                <w:rFonts w:ascii="Times New Roman"/>
                <w:b w:val="false"/>
                <w:i w:val="false"/>
                <w:color w:val="000000"/>
                <w:sz w:val="20"/>
              </w:rPr>
              <w:t>субсидиялау"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 ауданының</w:t>
      </w:r>
    </w:p>
    <w:p>
      <w:pPr>
        <w:spacing w:after="0"/>
        <w:ind w:left="0"/>
        <w:jc w:val="both"/>
      </w:pPr>
      <w:r>
        <w:rPr>
          <w:rFonts w:ascii="Times New Roman"/>
          <w:b w:val="false"/>
          <w:i w:val="false"/>
          <w:color w:val="000000"/>
          <w:sz w:val="28"/>
        </w:rPr>
        <w:t>
      (облыстық маңызы бар қаланың)</w:t>
      </w:r>
    </w:p>
    <w:p>
      <w:pPr>
        <w:spacing w:after="0"/>
        <w:ind w:left="0"/>
        <w:jc w:val="both"/>
      </w:pPr>
      <w:r>
        <w:rPr>
          <w:rFonts w:ascii="Times New Roman"/>
          <w:b w:val="false"/>
          <w:i w:val="false"/>
          <w:color w:val="000000"/>
          <w:sz w:val="28"/>
        </w:rPr>
        <w:t xml:space="preserve">
      ауыл шаруашылығы бөліміне </w:t>
      </w:r>
    </w:p>
    <w:p>
      <w:pPr>
        <w:spacing w:after="0"/>
        <w:ind w:left="0"/>
        <w:jc w:val="left"/>
      </w:pPr>
      <w:r>
        <w:rPr>
          <w:rFonts w:ascii="Times New Roman"/>
          <w:b/>
          <w:i w:val="false"/>
          <w:color w:val="000000"/>
        </w:rPr>
        <w:t xml:space="preserve"> Ауыл шаруашылығы тауарын өндірушілердің элиталық тұқым</w:t>
      </w:r>
      <w:r>
        <w:br/>
      </w:r>
      <w:r>
        <w:rPr>
          <w:rFonts w:ascii="Times New Roman"/>
          <w:b/>
          <w:i w:val="false"/>
          <w:color w:val="000000"/>
        </w:rPr>
        <w:t>өсіру немесе тұқым өсіру шаруашылығы арқылы берген</w:t>
      </w:r>
      <w:r>
        <w:br/>
      </w:r>
      <w:r>
        <w:rPr>
          <w:rFonts w:ascii="Times New Roman"/>
          <w:b/>
          <w:i w:val="false"/>
          <w:color w:val="000000"/>
        </w:rPr>
        <w:t>өтінімдері негізінде қалыптастырылған жиынтық өтінім</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(тұқым өсіру шаруашылығының атауы және заңды мекенжайы)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9"/>
        <w:gridCol w:w="2763"/>
        <w:gridCol w:w="1031"/>
        <w:gridCol w:w="789"/>
        <w:gridCol w:w="789"/>
        <w:gridCol w:w="789"/>
        <w:gridCol w:w="1447"/>
        <w:gridCol w:w="1666"/>
        <w:gridCol w:w="789"/>
        <w:gridCol w:w="1448"/>
      </w:tblGrid>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субсидияларды төлеу туралы өтінім берген ауыл шаруашылығы тауарын өндірушінің атауы,</w:t>
            </w:r>
          </w:p>
          <w:p>
            <w:pPr>
              <w:spacing w:after="20"/>
              <w:ind w:left="20"/>
              <w:jc w:val="both"/>
            </w:pPr>
            <w:r>
              <w:rPr>
                <w:rFonts w:ascii="Times New Roman"/>
                <w:b w:val="false"/>
                <w:i w:val="false"/>
                <w:color w:val="000000"/>
                <w:sz w:val="20"/>
              </w:rPr>
              <w:t>
заңды мекенжайы</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 будан</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Репродукция</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субсидияланатын тұқымдардың мөлшері,</w:t>
            </w:r>
          </w:p>
          <w:p>
            <w:pPr>
              <w:spacing w:after="20"/>
              <w:ind w:left="20"/>
              <w:jc w:val="both"/>
            </w:pPr>
            <w:r>
              <w:rPr>
                <w:rFonts w:ascii="Times New Roman"/>
                <w:b w:val="false"/>
                <w:i w:val="false"/>
                <w:color w:val="000000"/>
                <w:sz w:val="20"/>
              </w:rPr>
              <w:t>
тонна</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тоннасының нарықтық бағасы,</w:t>
            </w:r>
          </w:p>
          <w:p>
            <w:pPr>
              <w:spacing w:after="20"/>
              <w:ind w:left="20"/>
              <w:jc w:val="both"/>
            </w:pPr>
            <w:r>
              <w:rPr>
                <w:rFonts w:ascii="Times New Roman"/>
                <w:b w:val="false"/>
                <w:i w:val="false"/>
                <w:color w:val="000000"/>
                <w:sz w:val="20"/>
              </w:rPr>
              <w:t>
теңге</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құжаттары бойынша төлем сомасы,</w:t>
            </w:r>
          </w:p>
          <w:p>
            <w:pPr>
              <w:spacing w:after="20"/>
              <w:ind w:left="20"/>
              <w:jc w:val="both"/>
            </w:pPr>
            <w:r>
              <w:rPr>
                <w:rFonts w:ascii="Times New Roman"/>
                <w:b w:val="false"/>
                <w:i w:val="false"/>
                <w:color w:val="000000"/>
                <w:sz w:val="20"/>
              </w:rPr>
              <w:t>
теңге</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аббревиатуралардың толық жазылуы:</w:t>
      </w:r>
    </w:p>
    <w:p>
      <w:pPr>
        <w:spacing w:after="0"/>
        <w:ind w:left="0"/>
        <w:jc w:val="both"/>
      </w:pPr>
      <w:r>
        <w:rPr>
          <w:rFonts w:ascii="Times New Roman"/>
          <w:b w:val="false"/>
          <w:i w:val="false"/>
          <w:color w:val="000000"/>
          <w:sz w:val="28"/>
        </w:rPr>
        <w:t>
      ЖСН - жеке сәйкестендiру нөмiрі;</w:t>
      </w:r>
    </w:p>
    <w:p>
      <w:pPr>
        <w:spacing w:after="0"/>
        <w:ind w:left="0"/>
        <w:jc w:val="both"/>
      </w:pPr>
      <w:r>
        <w:rPr>
          <w:rFonts w:ascii="Times New Roman"/>
          <w:b w:val="false"/>
          <w:i w:val="false"/>
          <w:color w:val="000000"/>
          <w:sz w:val="28"/>
        </w:rPr>
        <w:t>
      БСН - бизнес-сәйкестендiру нөмiрі.</w:t>
      </w:r>
    </w:p>
    <w:p>
      <w:pPr>
        <w:spacing w:after="0"/>
        <w:ind w:left="0"/>
        <w:jc w:val="both"/>
      </w:pPr>
      <w:r>
        <w:rPr>
          <w:rFonts w:ascii="Times New Roman"/>
          <w:b w:val="false"/>
          <w:i w:val="false"/>
          <w:color w:val="000000"/>
          <w:sz w:val="28"/>
        </w:rPr>
        <w:t>
      Басшы ______ ________________________________________________________</w:t>
      </w:r>
    </w:p>
    <w:p>
      <w:pPr>
        <w:spacing w:after="0"/>
        <w:ind w:left="0"/>
        <w:jc w:val="both"/>
      </w:pPr>
      <w:r>
        <w:rPr>
          <w:rFonts w:ascii="Times New Roman"/>
          <w:b w:val="false"/>
          <w:i w:val="false"/>
          <w:color w:val="000000"/>
          <w:sz w:val="28"/>
        </w:rPr>
        <w:t>
      (қолы) (тегі, аты, әкесінің аты (жеке басын куәландыратын</w:t>
      </w:r>
    </w:p>
    <w:p>
      <w:pPr>
        <w:spacing w:after="0"/>
        <w:ind w:left="0"/>
        <w:jc w:val="both"/>
      </w:pPr>
      <w:r>
        <w:rPr>
          <w:rFonts w:ascii="Times New Roman"/>
          <w:b w:val="false"/>
          <w:i w:val="false"/>
          <w:color w:val="000000"/>
          <w:sz w:val="28"/>
        </w:rPr>
        <w:t>
      құжатта бар болса))</w:t>
      </w:r>
    </w:p>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20__жылғы "___" ____________</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(кесу сызығы)</w:t>
      </w:r>
    </w:p>
    <w:p>
      <w:pPr>
        <w:spacing w:after="0"/>
        <w:ind w:left="0"/>
        <w:jc w:val="left"/>
      </w:pPr>
      <w:r>
        <w:rPr>
          <w:rFonts w:ascii="Times New Roman"/>
          <w:b/>
          <w:i w:val="false"/>
          <w:color w:val="000000"/>
        </w:rPr>
        <w:t xml:space="preserve"> Талон</w:t>
      </w:r>
    </w:p>
    <w:p>
      <w:pPr>
        <w:spacing w:after="0"/>
        <w:ind w:left="0"/>
        <w:jc w:val="both"/>
      </w:pPr>
      <w:r>
        <w:rPr>
          <w:rFonts w:ascii="Times New Roman"/>
          <w:b w:val="false"/>
          <w:i w:val="false"/>
          <w:color w:val="000000"/>
          <w:sz w:val="28"/>
        </w:rPr>
        <w:t>
      Құжаттар 20_ жылғы "__" _______ толық көлемде қарауға қабылданды</w:t>
      </w:r>
    </w:p>
    <w:p>
      <w:pPr>
        <w:spacing w:after="0"/>
        <w:ind w:left="0"/>
        <w:jc w:val="both"/>
      </w:pPr>
      <w:r>
        <w:rPr>
          <w:rFonts w:ascii="Times New Roman"/>
          <w:b w:val="false"/>
          <w:i w:val="false"/>
          <w:color w:val="000000"/>
          <w:sz w:val="28"/>
        </w:rPr>
        <w:t>
      ______________________________________________________________ _____</w:t>
      </w:r>
    </w:p>
    <w:p>
      <w:pPr>
        <w:spacing w:after="0"/>
        <w:ind w:left="0"/>
        <w:jc w:val="both"/>
      </w:pPr>
      <w:r>
        <w:rPr>
          <w:rFonts w:ascii="Times New Roman"/>
          <w:b w:val="false"/>
          <w:i w:val="false"/>
          <w:color w:val="000000"/>
          <w:sz w:val="28"/>
        </w:rPr>
        <w:t>
      (құжаттарды қабылдаған жауапты адамның тегі, аты, әкесінің аты (қолы)</w:t>
      </w:r>
    </w:p>
    <w:p>
      <w:pPr>
        <w:spacing w:after="0"/>
        <w:ind w:left="0"/>
        <w:jc w:val="both"/>
      </w:pPr>
      <w:r>
        <w:rPr>
          <w:rFonts w:ascii="Times New Roman"/>
          <w:b w:val="false"/>
          <w:i w:val="false"/>
          <w:color w:val="000000"/>
          <w:sz w:val="28"/>
        </w:rPr>
        <w:t>
      (жеке басын куәландыратын құжатта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2016 жылғы 16 мамырдағы</w:t>
            </w:r>
            <w:r>
              <w:br/>
            </w:r>
            <w:r>
              <w:rPr>
                <w:rFonts w:ascii="Times New Roman"/>
                <w:b w:val="false"/>
                <w:i w:val="false"/>
                <w:color w:val="000000"/>
                <w:sz w:val="20"/>
              </w:rPr>
              <w:t>№ 218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 шаруашылығын дамытуды</w:t>
            </w:r>
            <w:r>
              <w:br/>
            </w:r>
            <w:r>
              <w:rPr>
                <w:rFonts w:ascii="Times New Roman"/>
                <w:b w:val="false"/>
                <w:i w:val="false"/>
                <w:color w:val="000000"/>
                <w:sz w:val="20"/>
              </w:rPr>
              <w:t>субсидиялау"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 ауданының</w:t>
      </w:r>
    </w:p>
    <w:p>
      <w:pPr>
        <w:spacing w:after="0"/>
        <w:ind w:left="0"/>
        <w:jc w:val="both"/>
      </w:pPr>
      <w:r>
        <w:rPr>
          <w:rFonts w:ascii="Times New Roman"/>
          <w:b w:val="false"/>
          <w:i w:val="false"/>
          <w:color w:val="000000"/>
          <w:sz w:val="28"/>
        </w:rPr>
        <w:t>
      (облыстық маңызы бар қаланың)</w:t>
      </w:r>
    </w:p>
    <w:p>
      <w:pPr>
        <w:spacing w:after="0"/>
        <w:ind w:left="0"/>
        <w:jc w:val="both"/>
      </w:pPr>
      <w:r>
        <w:rPr>
          <w:rFonts w:ascii="Times New Roman"/>
          <w:b w:val="false"/>
          <w:i w:val="false"/>
          <w:color w:val="000000"/>
          <w:sz w:val="28"/>
        </w:rPr>
        <w:t>
      ауыл шаруашылығы бөліміне</w:t>
      </w:r>
    </w:p>
    <w:p>
      <w:pPr>
        <w:spacing w:after="0"/>
        <w:ind w:left="0"/>
        <w:jc w:val="left"/>
      </w:pPr>
      <w:r>
        <w:rPr>
          <w:rFonts w:ascii="Times New Roman"/>
          <w:b/>
          <w:i w:val="false"/>
          <w:color w:val="000000"/>
        </w:rPr>
        <w:t xml:space="preserve"> Пайдаланылған субсидияланатын тұқымдар үшін</w:t>
      </w:r>
      <w:r>
        <w:br/>
      </w:r>
      <w:r>
        <w:rPr>
          <w:rFonts w:ascii="Times New Roman"/>
          <w:b/>
          <w:i w:val="false"/>
          <w:color w:val="000000"/>
        </w:rPr>
        <w:t>субсидиялар алуға арналған өтінім</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_____________________________________________________________ </w:t>
      </w:r>
      <w:r>
        <w:rPr>
          <w:rFonts w:ascii="Times New Roman"/>
          <w:b w:val="false"/>
          <w:i w:val="false"/>
          <w:color w:val="000000"/>
          <w:sz w:val="28"/>
        </w:rPr>
        <w:t>атынан</w:t>
      </w:r>
    </w:p>
    <w:p>
      <w:pPr>
        <w:spacing w:after="0"/>
        <w:ind w:left="0"/>
        <w:jc w:val="both"/>
      </w:pPr>
      <w:r>
        <w:rPr>
          <w:rFonts w:ascii="Times New Roman"/>
          <w:b w:val="false"/>
          <w:i w:val="false"/>
          <w:color w:val="000000"/>
          <w:sz w:val="28"/>
        </w:rPr>
        <w:t>
      (элиталық тұқым өсіру немесе тұқым өсіру шаруашылығының атауы)</w:t>
      </w:r>
    </w:p>
    <w:p>
      <w:pPr>
        <w:spacing w:after="0"/>
        <w:ind w:left="0"/>
        <w:jc w:val="both"/>
      </w:pPr>
      <w:r>
        <w:rPr>
          <w:rFonts w:ascii="Times New Roman"/>
          <w:b w:val="false"/>
          <w:i w:val="false"/>
          <w:color w:val="000000"/>
          <w:sz w:val="28"/>
        </w:rPr>
        <w:t>
      ____________________________________________________________негізінде</w:t>
      </w:r>
    </w:p>
    <w:p>
      <w:pPr>
        <w:spacing w:after="0"/>
        <w:ind w:left="0"/>
        <w:jc w:val="both"/>
      </w:pPr>
      <w:r>
        <w:rPr>
          <w:rFonts w:ascii="Times New Roman"/>
          <w:b w:val="false"/>
          <w:i w:val="false"/>
          <w:color w:val="000000"/>
          <w:sz w:val="28"/>
        </w:rPr>
        <w:t>
      (құрылтай құжаты)</w:t>
      </w:r>
    </w:p>
    <w:p>
      <w:pPr>
        <w:spacing w:after="0"/>
        <w:ind w:left="0"/>
        <w:jc w:val="both"/>
      </w:pPr>
      <w:r>
        <w:rPr>
          <w:rFonts w:ascii="Times New Roman"/>
          <w:b w:val="false"/>
          <w:i w:val="false"/>
          <w:color w:val="000000"/>
          <w:sz w:val="28"/>
        </w:rPr>
        <w:t>
      әрекет ететін</w:t>
      </w:r>
    </w:p>
    <w:p>
      <w:pPr>
        <w:spacing w:after="0"/>
        <w:ind w:left="0"/>
        <w:jc w:val="both"/>
      </w:pPr>
      <w:r>
        <w:rPr>
          <w:rFonts w:ascii="Times New Roman"/>
          <w:b w:val="false"/>
          <w:i w:val="false"/>
          <w:color w:val="000000"/>
          <w:sz w:val="28"/>
        </w:rPr>
        <w:t>
      басшысы (не сенімхат бойынша оның өкілі)_____________________________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(жеке басын куәландыратын құжатта бар</w:t>
      </w:r>
    </w:p>
    <w:p>
      <w:pPr>
        <w:spacing w:after="0"/>
        <w:ind w:left="0"/>
        <w:jc w:val="both"/>
      </w:pPr>
      <w:r>
        <w:rPr>
          <w:rFonts w:ascii="Times New Roman"/>
          <w:b w:val="false"/>
          <w:i w:val="false"/>
          <w:color w:val="000000"/>
          <w:sz w:val="28"/>
        </w:rPr>
        <w:t>
      болса), лауазымы)</w:t>
      </w:r>
    </w:p>
    <w:p>
      <w:pPr>
        <w:spacing w:after="0"/>
        <w:ind w:left="0"/>
        <w:jc w:val="both"/>
      </w:pPr>
      <w:r>
        <w:rPr>
          <w:rFonts w:ascii="Times New Roman"/>
          <w:b w:val="false"/>
          <w:i w:val="false"/>
          <w:color w:val="000000"/>
          <w:sz w:val="28"/>
        </w:rPr>
        <w:t>
      егіс жұмыстарын жүргізуге пайдаланылған _________ тонна мөлшерінде</w:t>
      </w:r>
    </w:p>
    <w:p>
      <w:pPr>
        <w:spacing w:after="0"/>
        <w:ind w:left="0"/>
        <w:jc w:val="both"/>
      </w:pPr>
      <w:r>
        <w:rPr>
          <w:rFonts w:ascii="Times New Roman"/>
          <w:b w:val="false"/>
          <w:i w:val="false"/>
          <w:color w:val="000000"/>
          <w:sz w:val="28"/>
        </w:rPr>
        <w:t>
      өзі өндірген 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(ауыл шаруашылығы дақылы, сорты (будан), репродукциясы)</w:t>
      </w:r>
    </w:p>
    <w:p>
      <w:pPr>
        <w:spacing w:after="0"/>
        <w:ind w:left="0"/>
        <w:jc w:val="both"/>
      </w:pPr>
      <w:r>
        <w:rPr>
          <w:rFonts w:ascii="Times New Roman"/>
          <w:b w:val="false"/>
          <w:i w:val="false"/>
          <w:color w:val="000000"/>
          <w:sz w:val="28"/>
        </w:rPr>
        <w:t>
      ____________________________ субсидияланатын тұқымдары үшін</w:t>
      </w:r>
    </w:p>
    <w:p>
      <w:pPr>
        <w:spacing w:after="0"/>
        <w:ind w:left="0"/>
        <w:jc w:val="both"/>
      </w:pPr>
      <w:r>
        <w:rPr>
          <w:rFonts w:ascii="Times New Roman"/>
          <w:b w:val="false"/>
          <w:i w:val="false"/>
          <w:color w:val="000000"/>
          <w:sz w:val="28"/>
        </w:rPr>
        <w:t>
      субсидиялар төлеуді сұрайды.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6"/>
        <w:gridCol w:w="6393"/>
        <w:gridCol w:w="3186"/>
        <w:gridCol w:w="1195"/>
      </w:tblGrid>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үшін – мемлекеттік тіркеу (қайта тіркеу) туралы куәлік* немесе анықтама</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күні</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күні</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 үшін – жеке басын куәландыратын құжат</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нөмірі</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 үшін – дара кәсіпкерді мемлекеттік тіркеу туралы куәлік</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күні</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учаскесіне сәйкестендіру және (немесе) құқық белгілеу құжаты</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нөмірі</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алаңы, гектар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егістік</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сорттарға арналған алаң, гектар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 сорт, репродукция</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будандарға арналған алаң, гектар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 будан, репродукция</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құжатының нөмірі және берілген күні, кім берді</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меншік иесінің немесе жер пайдаланушының атауы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шотының бар-жоғы туралы ақпарат</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 Ұлттық почта операторының деректемелері:</w:t>
            </w:r>
          </w:p>
          <w:p>
            <w:pPr>
              <w:spacing w:after="20"/>
              <w:ind w:left="20"/>
              <w:jc w:val="both"/>
            </w:pPr>
            <w:r>
              <w:rPr>
                <w:rFonts w:ascii="Times New Roman"/>
                <w:b w:val="false"/>
                <w:i w:val="false"/>
                <w:color w:val="000000"/>
                <w:sz w:val="20"/>
              </w:rPr>
              <w:t>
банктің не Ұлттық почта операторының атауы: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Егістерді байқаудан өткізу актілері</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 сорт (будан), репродукция</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 кіріске алу туралы ақпарат</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 егу туралы ақпарат</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 нөмірі</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 гектар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 сорт</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өтінім берушіден көрсетілген құжаттардың түпнұсқаларын және көшірмелерін талап етуге жол берілмейді;</w:t>
      </w:r>
    </w:p>
    <w:p>
      <w:pPr>
        <w:spacing w:after="0"/>
        <w:ind w:left="0"/>
        <w:jc w:val="both"/>
      </w:pPr>
      <w:r>
        <w:rPr>
          <w:rFonts w:ascii="Times New Roman"/>
          <w:b w:val="false"/>
          <w:i w:val="false"/>
          <w:color w:val="000000"/>
          <w:sz w:val="28"/>
        </w:rPr>
        <w:t>
      **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Заңы қолданысқа енгізілгенге дейін берілген заңды тұлғаны (филиалды, өкілдікті) мемлекеттік (есептік) тіркеу (қайта тіркеу) туралы куәлік заңды тұлға қызметін тоқтатқанға дейін қолданыста болады;</w:t>
      </w:r>
    </w:p>
    <w:p>
      <w:pPr>
        <w:spacing w:after="0"/>
        <w:ind w:left="0"/>
        <w:jc w:val="both"/>
      </w:pPr>
      <w:r>
        <w:rPr>
          <w:rFonts w:ascii="Times New Roman"/>
          <w:b w:val="false"/>
          <w:i w:val="false"/>
          <w:color w:val="000000"/>
          <w:sz w:val="28"/>
        </w:rPr>
        <w:t>
      *** аббревиатуралардың толық жазылуы:</w:t>
      </w:r>
    </w:p>
    <w:p>
      <w:pPr>
        <w:spacing w:after="0"/>
        <w:ind w:left="0"/>
        <w:jc w:val="both"/>
      </w:pPr>
      <w:r>
        <w:rPr>
          <w:rFonts w:ascii="Times New Roman"/>
          <w:b w:val="false"/>
          <w:i w:val="false"/>
          <w:color w:val="000000"/>
          <w:sz w:val="28"/>
        </w:rPr>
        <w:t>
      ЖСН - жеке сәйкестендiру нөмiрі;</w:t>
      </w:r>
    </w:p>
    <w:p>
      <w:pPr>
        <w:spacing w:after="0"/>
        <w:ind w:left="0"/>
        <w:jc w:val="both"/>
      </w:pPr>
      <w:r>
        <w:rPr>
          <w:rFonts w:ascii="Times New Roman"/>
          <w:b w:val="false"/>
          <w:i w:val="false"/>
          <w:color w:val="000000"/>
          <w:sz w:val="28"/>
        </w:rPr>
        <w:t>
      ЖСК - жеке сәйкестендiру коды;</w:t>
      </w:r>
    </w:p>
    <w:p>
      <w:pPr>
        <w:spacing w:after="0"/>
        <w:ind w:left="0"/>
        <w:jc w:val="both"/>
      </w:pPr>
      <w:r>
        <w:rPr>
          <w:rFonts w:ascii="Times New Roman"/>
          <w:b w:val="false"/>
          <w:i w:val="false"/>
          <w:color w:val="000000"/>
          <w:sz w:val="28"/>
        </w:rPr>
        <w:t>
      БСК - банктік сәйкестендiру коды;</w:t>
      </w:r>
    </w:p>
    <w:p>
      <w:pPr>
        <w:spacing w:after="0"/>
        <w:ind w:left="0"/>
        <w:jc w:val="both"/>
      </w:pPr>
      <w:r>
        <w:rPr>
          <w:rFonts w:ascii="Times New Roman"/>
          <w:b w:val="false"/>
          <w:i w:val="false"/>
          <w:color w:val="000000"/>
          <w:sz w:val="28"/>
        </w:rPr>
        <w:t>
      БСН - бизнес-сәйкестендiру нөмiрі;</w:t>
      </w:r>
    </w:p>
    <w:p>
      <w:pPr>
        <w:spacing w:after="0"/>
        <w:ind w:left="0"/>
        <w:jc w:val="both"/>
      </w:pPr>
      <w:r>
        <w:rPr>
          <w:rFonts w:ascii="Times New Roman"/>
          <w:b w:val="false"/>
          <w:i w:val="false"/>
          <w:color w:val="000000"/>
          <w:sz w:val="28"/>
        </w:rPr>
        <w:t>
      ҚҚС - қосылған құн салығы;</w:t>
      </w:r>
    </w:p>
    <w:p>
      <w:pPr>
        <w:spacing w:after="0"/>
        <w:ind w:left="0"/>
        <w:jc w:val="both"/>
      </w:pPr>
      <w:r>
        <w:rPr>
          <w:rFonts w:ascii="Times New Roman"/>
          <w:b w:val="false"/>
          <w:i w:val="false"/>
          <w:color w:val="000000"/>
          <w:sz w:val="28"/>
        </w:rPr>
        <w:t>
      Кбе - бенефициар коды.</w:t>
      </w:r>
    </w:p>
    <w:p>
      <w:pPr>
        <w:spacing w:after="0"/>
        <w:ind w:left="0"/>
        <w:jc w:val="left"/>
      </w:pPr>
      <w:r>
        <w:rPr>
          <w:rFonts w:ascii="Times New Roman"/>
          <w:b/>
          <w:i w:val="false"/>
          <w:color w:val="000000"/>
        </w:rPr>
        <w:t xml:space="preserve"> Тиесілі субсидиялар есебі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0"/>
        <w:gridCol w:w="600"/>
        <w:gridCol w:w="767"/>
        <w:gridCol w:w="600"/>
        <w:gridCol w:w="600"/>
        <w:gridCol w:w="1602"/>
        <w:gridCol w:w="934"/>
        <w:gridCol w:w="932"/>
        <w:gridCol w:w="5665"/>
      </w:tblGrid>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Дақылдың атауы</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Сорттың, буданның атауы</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Репродукция</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 гектар</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Субсидияланатын тұқымдарды пайдалану нормасы, гектарға килограмм*</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 тұқымның</w:t>
            </w:r>
          </w:p>
          <w:p>
            <w:pPr>
              <w:spacing w:after="20"/>
              <w:ind w:left="20"/>
              <w:jc w:val="both"/>
            </w:pPr>
            <w:r>
              <w:rPr>
                <w:rFonts w:ascii="Times New Roman"/>
                <w:b w:val="false"/>
                <w:i w:val="false"/>
                <w:color w:val="000000"/>
                <w:sz w:val="20"/>
              </w:rPr>
              <w:t>
бағасы, теңге</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субсидиялардың сомасы, теңге (5 б. х 6 б. х (7 б. х 8 б.))</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облыстың жергілікті атқарушы органының қаулысымен бекітілген субсидияланатын тұқымдарды пайдалану нормасы;</w:t>
      </w:r>
    </w:p>
    <w:p>
      <w:pPr>
        <w:spacing w:after="0"/>
        <w:ind w:left="0"/>
        <w:jc w:val="both"/>
      </w:pPr>
      <w:r>
        <w:rPr>
          <w:rFonts w:ascii="Times New Roman"/>
          <w:b w:val="false"/>
          <w:i w:val="false"/>
          <w:color w:val="000000"/>
          <w:sz w:val="28"/>
        </w:rPr>
        <w:t>
      ** 0,7 коэффициенті Қазақстан Республикасында пайдалануға ұсынылатын селекциялық жетiстiктердiң мемлекеттiк тiзiлiмiне енгізілген сорттардың субсидияланатын тұқымдарын пайдаланған жағдайда қолданылады;</w:t>
      </w:r>
    </w:p>
    <w:p>
      <w:pPr>
        <w:spacing w:after="0"/>
        <w:ind w:left="0"/>
        <w:jc w:val="both"/>
      </w:pPr>
      <w:r>
        <w:rPr>
          <w:rFonts w:ascii="Times New Roman"/>
          <w:b w:val="false"/>
          <w:i w:val="false"/>
          <w:color w:val="000000"/>
          <w:sz w:val="28"/>
        </w:rPr>
        <w:t>
      0,3 коэффициенті Қазақстан Республикасында пайдалануға ұсынылатын селекциялық жетiстiктердiң мемлекеттiк тiзiлiмiне енгізілмеген сорттардың субсидияланатын тұқымдарын пайдаланған жағдайда қолданылады.</w:t>
      </w:r>
    </w:p>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заңдарына сәйкес жауапкершілік туралы хабардармын.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Басшы (не сенімхат бойынша оның өкілі):</w:t>
      </w:r>
    </w:p>
    <w:p>
      <w:pPr>
        <w:spacing w:after="0"/>
        <w:ind w:left="0"/>
        <w:jc w:val="both"/>
      </w:pPr>
      <w:r>
        <w:rPr>
          <w:rFonts w:ascii="Times New Roman"/>
          <w:b w:val="false"/>
          <w:i w:val="false"/>
          <w:color w:val="000000"/>
          <w:sz w:val="28"/>
        </w:rPr>
        <w:t>
      ________ ____________________________________________________________</w:t>
      </w:r>
    </w:p>
    <w:p>
      <w:pPr>
        <w:spacing w:after="0"/>
        <w:ind w:left="0"/>
        <w:jc w:val="both"/>
      </w:pPr>
      <w:r>
        <w:rPr>
          <w:rFonts w:ascii="Times New Roman"/>
          <w:b w:val="false"/>
          <w:i w:val="false"/>
          <w:color w:val="000000"/>
          <w:sz w:val="28"/>
        </w:rPr>
        <w:t>
      (қолы)     (тегі, аты, әкесінің аты (жеке басын куәландыратын</w:t>
      </w:r>
    </w:p>
    <w:p>
      <w:pPr>
        <w:spacing w:after="0"/>
        <w:ind w:left="0"/>
        <w:jc w:val="both"/>
      </w:pPr>
      <w:r>
        <w:rPr>
          <w:rFonts w:ascii="Times New Roman"/>
          <w:b w:val="false"/>
          <w:i w:val="false"/>
          <w:color w:val="000000"/>
          <w:sz w:val="28"/>
        </w:rPr>
        <w:t>
                                 құжатта бар болса))</w:t>
      </w:r>
    </w:p>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20__жылғы "___" ____________</w:t>
      </w:r>
    </w:p>
    <w:p>
      <w:pPr>
        <w:spacing w:after="0"/>
        <w:ind w:left="0"/>
        <w:jc w:val="both"/>
      </w:pPr>
      <w:r>
        <w:rPr>
          <w:rFonts w:ascii="Times New Roman"/>
          <w:b w:val="false"/>
          <w:i w:val="false"/>
          <w:color w:val="000000"/>
          <w:sz w:val="28"/>
        </w:rPr>
        <w:t>
      Өтінім 20__жылғы "__"____қарауға қабылданды және № __ болып тіркелді.</w:t>
      </w:r>
    </w:p>
    <w:p>
      <w:pPr>
        <w:spacing w:after="0"/>
        <w:ind w:left="0"/>
        <w:jc w:val="both"/>
      </w:pPr>
      <w:r>
        <w:rPr>
          <w:rFonts w:ascii="Times New Roman"/>
          <w:b w:val="false"/>
          <w:i w:val="false"/>
          <w:color w:val="000000"/>
          <w:sz w:val="28"/>
        </w:rPr>
        <w:t>
      ________ ____________________________________________________________</w:t>
      </w:r>
    </w:p>
    <w:p>
      <w:pPr>
        <w:spacing w:after="0"/>
        <w:ind w:left="0"/>
        <w:jc w:val="both"/>
      </w:pPr>
      <w:r>
        <w:rPr>
          <w:rFonts w:ascii="Times New Roman"/>
          <w:b w:val="false"/>
          <w:i w:val="false"/>
          <w:color w:val="000000"/>
          <w:sz w:val="28"/>
        </w:rPr>
        <w:t>
      (қолы)  (өтінімді қабылдаған жауапты адамның тегі, аты, әкесінің аты</w:t>
      </w:r>
    </w:p>
    <w:p>
      <w:pPr>
        <w:spacing w:after="0"/>
        <w:ind w:left="0"/>
        <w:jc w:val="both"/>
      </w:pPr>
      <w:r>
        <w:rPr>
          <w:rFonts w:ascii="Times New Roman"/>
          <w:b w:val="false"/>
          <w:i w:val="false"/>
          <w:color w:val="000000"/>
          <w:sz w:val="28"/>
        </w:rPr>
        <w:t>
      (жеке басын куәландыратын құжатта бар болса))</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(кесу сызығы)</w:t>
      </w:r>
    </w:p>
    <w:p>
      <w:pPr>
        <w:spacing w:after="0"/>
        <w:ind w:left="0"/>
        <w:jc w:val="left"/>
      </w:pPr>
      <w:r>
        <w:rPr>
          <w:rFonts w:ascii="Times New Roman"/>
          <w:b/>
          <w:i w:val="false"/>
          <w:color w:val="000000"/>
        </w:rPr>
        <w:t xml:space="preserve"> Талон</w:t>
      </w:r>
    </w:p>
    <w:p>
      <w:pPr>
        <w:spacing w:after="0"/>
        <w:ind w:left="0"/>
        <w:jc w:val="both"/>
      </w:pPr>
      <w:r>
        <w:rPr>
          <w:rFonts w:ascii="Times New Roman"/>
          <w:b w:val="false"/>
          <w:i w:val="false"/>
          <w:color w:val="000000"/>
          <w:sz w:val="28"/>
        </w:rPr>
        <w:t>
      Құжаттар 20_ жылғы "__" _______ толық көлемде қарауға қабылданды</w:t>
      </w:r>
    </w:p>
    <w:p>
      <w:pPr>
        <w:spacing w:after="0"/>
        <w:ind w:left="0"/>
        <w:jc w:val="both"/>
      </w:pPr>
      <w:r>
        <w:rPr>
          <w:rFonts w:ascii="Times New Roman"/>
          <w:b w:val="false"/>
          <w:i w:val="false"/>
          <w:color w:val="000000"/>
          <w:sz w:val="28"/>
        </w:rPr>
        <w:t>
      ______________________________________________________________ _____</w:t>
      </w:r>
    </w:p>
    <w:p>
      <w:pPr>
        <w:spacing w:after="0"/>
        <w:ind w:left="0"/>
        <w:jc w:val="both"/>
      </w:pPr>
      <w:r>
        <w:rPr>
          <w:rFonts w:ascii="Times New Roman"/>
          <w:b w:val="false"/>
          <w:i w:val="false"/>
          <w:color w:val="000000"/>
          <w:sz w:val="28"/>
        </w:rPr>
        <w:t>
      (құжаттарды қабылдаған жауапты адамның тегі, аты, әкесінің аты (қолы)</w:t>
      </w:r>
    </w:p>
    <w:p>
      <w:pPr>
        <w:spacing w:after="0"/>
        <w:ind w:left="0"/>
        <w:jc w:val="both"/>
      </w:pPr>
      <w:r>
        <w:rPr>
          <w:rFonts w:ascii="Times New Roman"/>
          <w:b w:val="false"/>
          <w:i w:val="false"/>
          <w:color w:val="000000"/>
          <w:sz w:val="28"/>
        </w:rPr>
        <w:t>
      (жеке басын куәландыратын құжатта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2016 жылғы 16 мамырдағы</w:t>
            </w:r>
            <w:r>
              <w:br/>
            </w:r>
            <w:r>
              <w:rPr>
                <w:rFonts w:ascii="Times New Roman"/>
                <w:b w:val="false"/>
                <w:i w:val="false"/>
                <w:color w:val="000000"/>
                <w:sz w:val="20"/>
              </w:rPr>
              <w:t>№ 218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 шаруашылығын дамытуды</w:t>
            </w:r>
            <w:r>
              <w:br/>
            </w:r>
            <w:r>
              <w:rPr>
                <w:rFonts w:ascii="Times New Roman"/>
                <w:b w:val="false"/>
                <w:i w:val="false"/>
                <w:color w:val="000000"/>
                <w:sz w:val="20"/>
              </w:rPr>
              <w:t>субсидиялау"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____________________ауданының</w:t>
      </w:r>
    </w:p>
    <w:p>
      <w:pPr>
        <w:spacing w:after="0"/>
        <w:ind w:left="0"/>
        <w:jc w:val="both"/>
      </w:pPr>
      <w:r>
        <w:rPr>
          <w:rFonts w:ascii="Times New Roman"/>
          <w:b w:val="false"/>
          <w:i w:val="false"/>
          <w:color w:val="000000"/>
          <w:sz w:val="28"/>
        </w:rPr>
        <w:t>
      (облыстық маңызы бар қаланың)</w:t>
      </w:r>
    </w:p>
    <w:p>
      <w:pPr>
        <w:spacing w:after="0"/>
        <w:ind w:left="0"/>
        <w:jc w:val="both"/>
      </w:pPr>
      <w:r>
        <w:rPr>
          <w:rFonts w:ascii="Times New Roman"/>
          <w:b w:val="false"/>
          <w:i w:val="false"/>
          <w:color w:val="000000"/>
          <w:sz w:val="28"/>
        </w:rPr>
        <w:t>
      ауыл шаруашылығы бөліміне</w:t>
      </w:r>
    </w:p>
    <w:p>
      <w:pPr>
        <w:spacing w:after="0"/>
        <w:ind w:left="0"/>
        <w:jc w:val="left"/>
      </w:pPr>
      <w:r>
        <w:rPr>
          <w:rFonts w:ascii="Times New Roman"/>
          <w:b/>
          <w:i w:val="false"/>
          <w:color w:val="000000"/>
        </w:rPr>
        <w:t xml:space="preserve"> Жеміс-жидек дақылдары мен жүзімнің элиталық көшеттерін</w:t>
      </w:r>
      <w:r>
        <w:br/>
      </w:r>
      <w:r>
        <w:rPr>
          <w:rFonts w:ascii="Times New Roman"/>
          <w:b/>
          <w:i w:val="false"/>
          <w:color w:val="000000"/>
        </w:rPr>
        <w:t>ішінара арзандату үшін субсидиялар алуға арналған өтінім</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_____________________________________________________________ </w:t>
      </w:r>
      <w:r>
        <w:rPr>
          <w:rFonts w:ascii="Times New Roman"/>
          <w:b w:val="false"/>
          <w:i w:val="false"/>
          <w:color w:val="000000"/>
          <w:sz w:val="28"/>
        </w:rPr>
        <w:t>атынан</w:t>
      </w:r>
    </w:p>
    <w:p>
      <w:pPr>
        <w:spacing w:after="0"/>
        <w:ind w:left="0"/>
        <w:jc w:val="both"/>
      </w:pPr>
      <w:r>
        <w:rPr>
          <w:rFonts w:ascii="Times New Roman"/>
          <w:b w:val="false"/>
          <w:i w:val="false"/>
          <w:color w:val="000000"/>
          <w:sz w:val="28"/>
        </w:rPr>
        <w:t>
      (элиталық тұқым шаруашылығының атауы)</w:t>
      </w:r>
    </w:p>
    <w:p>
      <w:pPr>
        <w:spacing w:after="0"/>
        <w:ind w:left="0"/>
        <w:jc w:val="both"/>
      </w:pPr>
      <w:r>
        <w:rPr>
          <w:rFonts w:ascii="Times New Roman"/>
          <w:b w:val="false"/>
          <w:i w:val="false"/>
          <w:color w:val="000000"/>
          <w:sz w:val="28"/>
        </w:rPr>
        <w:t>
      ____________________________________________________________негізінде</w:t>
      </w:r>
    </w:p>
    <w:p>
      <w:pPr>
        <w:spacing w:after="0"/>
        <w:ind w:left="0"/>
        <w:jc w:val="both"/>
      </w:pPr>
      <w:r>
        <w:rPr>
          <w:rFonts w:ascii="Times New Roman"/>
          <w:b w:val="false"/>
          <w:i w:val="false"/>
          <w:color w:val="000000"/>
          <w:sz w:val="28"/>
        </w:rPr>
        <w:t>
      (құрылтай құжаты)</w:t>
      </w:r>
    </w:p>
    <w:p>
      <w:pPr>
        <w:spacing w:after="0"/>
        <w:ind w:left="0"/>
        <w:jc w:val="both"/>
      </w:pPr>
      <w:r>
        <w:rPr>
          <w:rFonts w:ascii="Times New Roman"/>
          <w:b w:val="false"/>
          <w:i w:val="false"/>
          <w:color w:val="000000"/>
          <w:sz w:val="28"/>
        </w:rPr>
        <w:t>
      әрекет ететін</w:t>
      </w:r>
    </w:p>
    <w:p>
      <w:pPr>
        <w:spacing w:after="0"/>
        <w:ind w:left="0"/>
        <w:jc w:val="both"/>
      </w:pPr>
      <w:r>
        <w:rPr>
          <w:rFonts w:ascii="Times New Roman"/>
          <w:b w:val="false"/>
          <w:i w:val="false"/>
          <w:color w:val="000000"/>
          <w:sz w:val="28"/>
        </w:rPr>
        <w:t>
      басшысы (не сенімхат бойынша оның өкілі)_____________________________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(жеке басын куәландыратын құжатта бар</w:t>
      </w:r>
    </w:p>
    <w:p>
      <w:pPr>
        <w:spacing w:after="0"/>
        <w:ind w:left="0"/>
        <w:jc w:val="both"/>
      </w:pPr>
      <w:r>
        <w:rPr>
          <w:rFonts w:ascii="Times New Roman"/>
          <w:b w:val="false"/>
          <w:i w:val="false"/>
          <w:color w:val="000000"/>
          <w:sz w:val="28"/>
        </w:rPr>
        <w:t>
      болса), лауазымы)</w:t>
      </w:r>
    </w:p>
    <w:p>
      <w:pPr>
        <w:spacing w:after="0"/>
        <w:ind w:left="0"/>
        <w:jc w:val="both"/>
      </w:pPr>
      <w:r>
        <w:rPr>
          <w:rFonts w:ascii="Times New Roman"/>
          <w:b w:val="false"/>
          <w:i w:val="false"/>
          <w:color w:val="000000"/>
          <w:sz w:val="28"/>
        </w:rPr>
        <w:t>
      _______ дана мөлшерінде______________________________________________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(ауыл шаруашылығы дақылы, сорты)</w:t>
      </w:r>
    </w:p>
    <w:p>
      <w:pPr>
        <w:spacing w:after="0"/>
        <w:ind w:left="0"/>
        <w:jc w:val="both"/>
      </w:pPr>
      <w:r>
        <w:rPr>
          <w:rFonts w:ascii="Times New Roman"/>
          <w:b w:val="false"/>
          <w:i w:val="false"/>
          <w:color w:val="000000"/>
          <w:sz w:val="28"/>
        </w:rPr>
        <w:t>
      жеміс-жидек дақылдары мен жүзімнің элиталық көшеттерін өндіруге</w:t>
      </w:r>
    </w:p>
    <w:p>
      <w:pPr>
        <w:spacing w:after="0"/>
        <w:ind w:left="0"/>
        <w:jc w:val="both"/>
      </w:pPr>
      <w:r>
        <w:rPr>
          <w:rFonts w:ascii="Times New Roman"/>
          <w:b w:val="false"/>
          <w:i w:val="false"/>
          <w:color w:val="000000"/>
          <w:sz w:val="28"/>
        </w:rPr>
        <w:t>
      субсидиялар төлеуді сұрайды.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9"/>
        <w:gridCol w:w="7527"/>
        <w:gridCol w:w="3348"/>
        <w:gridCol w:w="626"/>
      </w:tblGrid>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үшін – мемлекеттік тіркеу (қайта тіркеу) туралы куәлік** немесе анықтама</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күні</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күні</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 үшін – жеке басын куәландыратын құжат</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нөмірі</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 үшін – дара кәсіпкерді мемлекеттік тіркеу туралы куәлік</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күні</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учаскесіне сәйкестендіру және (немесе) құқық белгілеу құжаты</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нөмірі</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алаң, гектар</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егістік</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құжатының нөмірі және берілген күні, кім берді</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меншік иесінің немесе жер пайдаланушының атауы</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шотының бар-жоғы туралы ақпарат</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 Ұлттық почта операторының деректемелері:</w:t>
            </w:r>
          </w:p>
          <w:p>
            <w:pPr>
              <w:spacing w:after="20"/>
              <w:ind w:left="20"/>
              <w:jc w:val="both"/>
            </w:pPr>
            <w:r>
              <w:rPr>
                <w:rFonts w:ascii="Times New Roman"/>
                <w:b w:val="false"/>
                <w:i w:val="false"/>
                <w:color w:val="000000"/>
                <w:sz w:val="20"/>
              </w:rPr>
              <w:t>
банктің не Ұлттық почта операторының атауы:</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элиталық көшеттердің бастапқы төлем құжаттары, көшеттерді тиеп жөнелту жүкқұжаттары</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(шот-фактуралар, кіріс және шығыс кассалық ордерлер және (немесе) төлем тапсырмалары)</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көшеттерді сатып алушының атауы</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көшеттерді сатып алушының орналасқан мекенжайы</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көшеттерді сатып алушының ЖСК</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тауар-көлік жүкқұжатының нөмірі</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 сорт</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(көлемі)</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ҚҚС-пен*** бағасы (теңге)</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құны, барлығы</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Элиталық көшеттерді өсіру үшін бастапқы материалдың шығу тегін растайтын құжаттар (көшеттерді меншікті шаруашылықта өсірген жағдайда – байқаудан өткізу актілері және байқаудан өткізу туралы есеп, көбейту және суперэлита питомниктерінің көшеттерін сатып алған жағдайда – тұқым аттестаты)</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өтінім берушіден көрсетілген құжаттардың түпнұсқаларын және көшірмелерін талап етуге жол берілмейді;</w:t>
      </w:r>
    </w:p>
    <w:p>
      <w:pPr>
        <w:spacing w:after="0"/>
        <w:ind w:left="0"/>
        <w:jc w:val="both"/>
      </w:pPr>
      <w:r>
        <w:rPr>
          <w:rFonts w:ascii="Times New Roman"/>
          <w:b w:val="false"/>
          <w:i w:val="false"/>
          <w:color w:val="000000"/>
          <w:sz w:val="28"/>
        </w:rPr>
        <w:t>
      **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Заңы қолданысқа енгізілгенге дейін берілген заңды тұлғаны (филиалды, өкілдікті) мемлекеттік (есептік) тіркеу (қайта тіркеу) туралы куәлік заңды тұлға қызметін тоқтатқанға дейін қолданыста болады;</w:t>
      </w:r>
    </w:p>
    <w:p>
      <w:pPr>
        <w:spacing w:after="0"/>
        <w:ind w:left="0"/>
        <w:jc w:val="both"/>
      </w:pPr>
      <w:r>
        <w:rPr>
          <w:rFonts w:ascii="Times New Roman"/>
          <w:b w:val="false"/>
          <w:i w:val="false"/>
          <w:color w:val="000000"/>
          <w:sz w:val="28"/>
        </w:rPr>
        <w:t>
      *** аббревиатуралардың толық жазылуы:</w:t>
      </w:r>
    </w:p>
    <w:p>
      <w:pPr>
        <w:spacing w:after="0"/>
        <w:ind w:left="0"/>
        <w:jc w:val="both"/>
      </w:pPr>
      <w:r>
        <w:rPr>
          <w:rFonts w:ascii="Times New Roman"/>
          <w:b w:val="false"/>
          <w:i w:val="false"/>
          <w:color w:val="000000"/>
          <w:sz w:val="28"/>
        </w:rPr>
        <w:t>
      ЖСН - жеке сәйкестендiру нөмiрі;</w:t>
      </w:r>
    </w:p>
    <w:p>
      <w:pPr>
        <w:spacing w:after="0"/>
        <w:ind w:left="0"/>
        <w:jc w:val="both"/>
      </w:pPr>
      <w:r>
        <w:rPr>
          <w:rFonts w:ascii="Times New Roman"/>
          <w:b w:val="false"/>
          <w:i w:val="false"/>
          <w:color w:val="000000"/>
          <w:sz w:val="28"/>
        </w:rPr>
        <w:t>
      ЖСК - жеке сәйкестендiру коды;</w:t>
      </w:r>
    </w:p>
    <w:p>
      <w:pPr>
        <w:spacing w:after="0"/>
        <w:ind w:left="0"/>
        <w:jc w:val="both"/>
      </w:pPr>
      <w:r>
        <w:rPr>
          <w:rFonts w:ascii="Times New Roman"/>
          <w:b w:val="false"/>
          <w:i w:val="false"/>
          <w:color w:val="000000"/>
          <w:sz w:val="28"/>
        </w:rPr>
        <w:t>
      БСК - банктік сәйкестендiру коды;</w:t>
      </w:r>
    </w:p>
    <w:p>
      <w:pPr>
        <w:spacing w:after="0"/>
        <w:ind w:left="0"/>
        <w:jc w:val="both"/>
      </w:pPr>
      <w:r>
        <w:rPr>
          <w:rFonts w:ascii="Times New Roman"/>
          <w:b w:val="false"/>
          <w:i w:val="false"/>
          <w:color w:val="000000"/>
          <w:sz w:val="28"/>
        </w:rPr>
        <w:t>
      БСН - бизнес-сәйкестендiру нөмiрі;</w:t>
      </w:r>
    </w:p>
    <w:p>
      <w:pPr>
        <w:spacing w:after="0"/>
        <w:ind w:left="0"/>
        <w:jc w:val="both"/>
      </w:pPr>
      <w:r>
        <w:rPr>
          <w:rFonts w:ascii="Times New Roman"/>
          <w:b w:val="false"/>
          <w:i w:val="false"/>
          <w:color w:val="000000"/>
          <w:sz w:val="28"/>
        </w:rPr>
        <w:t>
      ҚҚС - қосылған құн салығы;</w:t>
      </w:r>
    </w:p>
    <w:p>
      <w:pPr>
        <w:spacing w:after="0"/>
        <w:ind w:left="0"/>
        <w:jc w:val="both"/>
      </w:pPr>
      <w:r>
        <w:rPr>
          <w:rFonts w:ascii="Times New Roman"/>
          <w:b w:val="false"/>
          <w:i w:val="false"/>
          <w:color w:val="000000"/>
          <w:sz w:val="28"/>
        </w:rPr>
        <w:t>
      Кбе - бенефициар коды.</w:t>
      </w:r>
    </w:p>
    <w:p>
      <w:pPr>
        <w:spacing w:after="0"/>
        <w:ind w:left="0"/>
        <w:jc w:val="left"/>
      </w:pPr>
      <w:r>
        <w:rPr>
          <w:rFonts w:ascii="Times New Roman"/>
          <w:b/>
          <w:i w:val="false"/>
          <w:color w:val="000000"/>
        </w:rPr>
        <w:t xml:space="preserve"> Тиесілі субсидиялар есебі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1"/>
        <w:gridCol w:w="1843"/>
        <w:gridCol w:w="771"/>
        <w:gridCol w:w="771"/>
        <w:gridCol w:w="1414"/>
        <w:gridCol w:w="1985"/>
        <w:gridCol w:w="2058"/>
        <w:gridCol w:w="1271"/>
        <w:gridCol w:w="1416"/>
      </w:tblGrid>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Элиталық көшеттер өткізілген ауыл шаруашылығы тауарын өндірушінің атауы</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элиталық көшеттердің көлемі, дана</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сомасы (нарықтық бағасы), теңге</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Элиталық көшеттердің 1 данасының бағасы, теңге</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Арзанда-тылған құны, теңге</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Бүкіл көлемге тиесілі сома, теңге</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заңдарына сәйкес жауапкершілік туралы хабардармын.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Басшы (не сенімхат бойынша оның өкілі):</w:t>
      </w:r>
    </w:p>
    <w:p>
      <w:pPr>
        <w:spacing w:after="0"/>
        <w:ind w:left="0"/>
        <w:jc w:val="both"/>
      </w:pPr>
      <w:r>
        <w:rPr>
          <w:rFonts w:ascii="Times New Roman"/>
          <w:b w:val="false"/>
          <w:i w:val="false"/>
          <w:color w:val="000000"/>
          <w:sz w:val="28"/>
        </w:rPr>
        <w:t>
      _______ _____________________________________________________________</w:t>
      </w:r>
    </w:p>
    <w:p>
      <w:pPr>
        <w:spacing w:after="0"/>
        <w:ind w:left="0"/>
        <w:jc w:val="both"/>
      </w:pPr>
      <w:r>
        <w:rPr>
          <w:rFonts w:ascii="Times New Roman"/>
          <w:b w:val="false"/>
          <w:i w:val="false"/>
          <w:color w:val="000000"/>
          <w:sz w:val="28"/>
        </w:rPr>
        <w:t>
      (қолы) (тегі, аты, әкесінің аты (жеке басын куәландыратын құжатта бар</w:t>
      </w:r>
    </w:p>
    <w:p>
      <w:pPr>
        <w:spacing w:after="0"/>
        <w:ind w:left="0"/>
        <w:jc w:val="both"/>
      </w:pPr>
      <w:r>
        <w:rPr>
          <w:rFonts w:ascii="Times New Roman"/>
          <w:b w:val="false"/>
          <w:i w:val="false"/>
          <w:color w:val="000000"/>
          <w:sz w:val="28"/>
        </w:rPr>
        <w:t>
      болса))</w:t>
      </w:r>
    </w:p>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20__жылғы "___" ____________</w:t>
      </w:r>
    </w:p>
    <w:p>
      <w:pPr>
        <w:spacing w:after="0"/>
        <w:ind w:left="0"/>
        <w:jc w:val="both"/>
      </w:pPr>
      <w:r>
        <w:rPr>
          <w:rFonts w:ascii="Times New Roman"/>
          <w:b w:val="false"/>
          <w:i w:val="false"/>
          <w:color w:val="000000"/>
          <w:sz w:val="28"/>
        </w:rPr>
        <w:t>
      Өтінім 20__ жылғы "__"_____қарауға қабылданды және №__болып тіркелді.</w:t>
      </w:r>
    </w:p>
    <w:p>
      <w:pPr>
        <w:spacing w:after="0"/>
        <w:ind w:left="0"/>
        <w:jc w:val="both"/>
      </w:pPr>
      <w:r>
        <w:rPr>
          <w:rFonts w:ascii="Times New Roman"/>
          <w:b w:val="false"/>
          <w:i w:val="false"/>
          <w:color w:val="000000"/>
          <w:sz w:val="28"/>
        </w:rPr>
        <w:t>
      _______ _____________________________________________________________</w:t>
      </w:r>
    </w:p>
    <w:p>
      <w:pPr>
        <w:spacing w:after="0"/>
        <w:ind w:left="0"/>
        <w:jc w:val="both"/>
      </w:pPr>
      <w:r>
        <w:rPr>
          <w:rFonts w:ascii="Times New Roman"/>
          <w:b w:val="false"/>
          <w:i w:val="false"/>
          <w:color w:val="000000"/>
          <w:sz w:val="28"/>
        </w:rPr>
        <w:t>
      (қолы) (өтінімді қабылдаған жауапты адамның тегі, аты, әкесінің аты</w:t>
      </w:r>
    </w:p>
    <w:p>
      <w:pPr>
        <w:spacing w:after="0"/>
        <w:ind w:left="0"/>
        <w:jc w:val="both"/>
      </w:pPr>
      <w:r>
        <w:rPr>
          <w:rFonts w:ascii="Times New Roman"/>
          <w:b w:val="false"/>
          <w:i w:val="false"/>
          <w:color w:val="000000"/>
          <w:sz w:val="28"/>
        </w:rPr>
        <w:t>
      (жеке басын куәландыратын құжатта бар болса))</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(кесу сызығы)</w:t>
      </w:r>
    </w:p>
    <w:p>
      <w:pPr>
        <w:spacing w:after="0"/>
        <w:ind w:left="0"/>
        <w:jc w:val="left"/>
      </w:pPr>
      <w:r>
        <w:rPr>
          <w:rFonts w:ascii="Times New Roman"/>
          <w:b/>
          <w:i w:val="false"/>
          <w:color w:val="000000"/>
        </w:rPr>
        <w:t xml:space="preserve"> Талон</w:t>
      </w:r>
    </w:p>
    <w:p>
      <w:pPr>
        <w:spacing w:after="0"/>
        <w:ind w:left="0"/>
        <w:jc w:val="both"/>
      </w:pPr>
      <w:r>
        <w:rPr>
          <w:rFonts w:ascii="Times New Roman"/>
          <w:b w:val="false"/>
          <w:i w:val="false"/>
          <w:color w:val="000000"/>
          <w:sz w:val="28"/>
        </w:rPr>
        <w:t>
      Құжаттар 20_ жылғы "__" _______ толық көлемде қарауға</w:t>
      </w:r>
    </w:p>
    <w:p>
      <w:pPr>
        <w:spacing w:after="0"/>
        <w:ind w:left="0"/>
        <w:jc w:val="both"/>
      </w:pPr>
      <w:r>
        <w:rPr>
          <w:rFonts w:ascii="Times New Roman"/>
          <w:b w:val="false"/>
          <w:i w:val="false"/>
          <w:color w:val="000000"/>
          <w:sz w:val="28"/>
        </w:rPr>
        <w:t>
      қабылданды_______________________________________________ __________</w:t>
      </w:r>
    </w:p>
    <w:p>
      <w:pPr>
        <w:spacing w:after="0"/>
        <w:ind w:left="0"/>
        <w:jc w:val="both"/>
      </w:pPr>
      <w:r>
        <w:rPr>
          <w:rFonts w:ascii="Times New Roman"/>
          <w:b w:val="false"/>
          <w:i w:val="false"/>
          <w:color w:val="000000"/>
          <w:sz w:val="28"/>
        </w:rPr>
        <w:t>
      (құжаттарды қабылдаған жауапты адамның тегі, аты, әкесінің аты</w:t>
      </w:r>
    </w:p>
    <w:p>
      <w:pPr>
        <w:spacing w:after="0"/>
        <w:ind w:left="0"/>
        <w:jc w:val="both"/>
      </w:pPr>
      <w:r>
        <w:rPr>
          <w:rFonts w:ascii="Times New Roman"/>
          <w:b w:val="false"/>
          <w:i w:val="false"/>
          <w:color w:val="000000"/>
          <w:sz w:val="28"/>
        </w:rPr>
        <w:t>
      (қолы)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2016 жылғы 16 мамырдағы</w:t>
            </w:r>
            <w:r>
              <w:br/>
            </w:r>
            <w:r>
              <w:rPr>
                <w:rFonts w:ascii="Times New Roman"/>
                <w:b w:val="false"/>
                <w:i w:val="false"/>
                <w:color w:val="000000"/>
                <w:sz w:val="20"/>
              </w:rPr>
              <w:t>№ 218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 шаруашылығын дамытуды</w:t>
            </w:r>
            <w:r>
              <w:br/>
            </w:r>
            <w:r>
              <w:rPr>
                <w:rFonts w:ascii="Times New Roman"/>
                <w:b w:val="false"/>
                <w:i w:val="false"/>
                <w:color w:val="000000"/>
                <w:sz w:val="20"/>
              </w:rPr>
              <w:t>субсидиялау"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(облыстың, ауданның, элиталық тұқым өсіру шаруашылығының атауы)</w:t>
      </w:r>
    </w:p>
    <w:p>
      <w:pPr>
        <w:spacing w:after="0"/>
        <w:ind w:left="0"/>
        <w:jc w:val="left"/>
      </w:pPr>
      <w:r>
        <w:rPr>
          <w:rFonts w:ascii="Times New Roman"/>
          <w:b/>
          <w:i w:val="false"/>
          <w:color w:val="000000"/>
        </w:rPr>
        <w:t xml:space="preserve"> жеміс-жидек дақылдары мен жүзімнің элиталық көшеттерінің</w:t>
      </w:r>
      <w:r>
        <w:br/>
      </w:r>
      <w:r>
        <w:rPr>
          <w:rFonts w:ascii="Times New Roman"/>
          <w:b/>
          <w:i w:val="false"/>
          <w:color w:val="000000"/>
        </w:rPr>
        <w:t>нақты өткізілген көлемдері бойынша жиынтық тізілім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8"/>
        <w:gridCol w:w="972"/>
        <w:gridCol w:w="1500"/>
        <w:gridCol w:w="744"/>
        <w:gridCol w:w="744"/>
        <w:gridCol w:w="1639"/>
        <w:gridCol w:w="1365"/>
        <w:gridCol w:w="1572"/>
        <w:gridCol w:w="1986"/>
      </w:tblGrid>
      <w:tr>
        <w:trPr>
          <w:trHeight w:val="30" w:hRule="atLeast"/>
        </w:trPr>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Элиталық көшеттер өткізілген ауыл шаруашылығы тауарын өндірушінің атауы</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 (заңды мекенжайы)</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алу-сату шартының күні,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элиталық көшеттер саны, дана</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құжаттары бойынша төлем сомасы, теңге</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Элиталық көшеттің 1 данасының бағасы, теңге</w:t>
            </w:r>
          </w:p>
        </w:tc>
      </w:tr>
      <w:tr>
        <w:trPr>
          <w:trHeight w:val="30" w:hRule="atLeast"/>
        </w:trPr>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аббревиатуралардың толық жазылуы:</w:t>
      </w:r>
    </w:p>
    <w:p>
      <w:pPr>
        <w:spacing w:after="0"/>
        <w:ind w:left="0"/>
        <w:jc w:val="both"/>
      </w:pPr>
      <w:r>
        <w:rPr>
          <w:rFonts w:ascii="Times New Roman"/>
          <w:b w:val="false"/>
          <w:i w:val="false"/>
          <w:color w:val="000000"/>
          <w:sz w:val="28"/>
        </w:rPr>
        <w:t>
      ЖСН- жеке сәйкестендiру нөмiрі;</w:t>
      </w:r>
    </w:p>
    <w:p>
      <w:pPr>
        <w:spacing w:after="0"/>
        <w:ind w:left="0"/>
        <w:jc w:val="both"/>
      </w:pPr>
      <w:r>
        <w:rPr>
          <w:rFonts w:ascii="Times New Roman"/>
          <w:b w:val="false"/>
          <w:i w:val="false"/>
          <w:color w:val="000000"/>
          <w:sz w:val="28"/>
        </w:rPr>
        <w:t>
      БСН- бизнес-сәйкестендiру нөмiрі.</w:t>
      </w:r>
    </w:p>
    <w:p>
      <w:pPr>
        <w:spacing w:after="0"/>
        <w:ind w:left="0"/>
        <w:jc w:val="both"/>
      </w:pPr>
      <w:r>
        <w:rPr>
          <w:rFonts w:ascii="Times New Roman"/>
          <w:b w:val="false"/>
          <w:i w:val="false"/>
          <w:color w:val="000000"/>
          <w:sz w:val="28"/>
        </w:rPr>
        <w:t>
      Басшы ________ _____________________________________________________</w:t>
      </w:r>
    </w:p>
    <w:p>
      <w:pPr>
        <w:spacing w:after="0"/>
        <w:ind w:left="0"/>
        <w:jc w:val="both"/>
      </w:pPr>
      <w:r>
        <w:rPr>
          <w:rFonts w:ascii="Times New Roman"/>
          <w:b w:val="false"/>
          <w:i w:val="false"/>
          <w:color w:val="000000"/>
          <w:sz w:val="28"/>
        </w:rPr>
        <w:t>
             (қолы)   (тегі, аты, әкесінің аты (жеке басын куәландыратын</w:t>
      </w:r>
    </w:p>
    <w:p>
      <w:pPr>
        <w:spacing w:after="0"/>
        <w:ind w:left="0"/>
        <w:jc w:val="both"/>
      </w:pPr>
      <w:r>
        <w:rPr>
          <w:rFonts w:ascii="Times New Roman"/>
          <w:b w:val="false"/>
          <w:i w:val="false"/>
          <w:color w:val="000000"/>
          <w:sz w:val="28"/>
        </w:rPr>
        <w:t>
                                  құжатта бар болса))</w:t>
      </w:r>
    </w:p>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20__жылғы "___"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2016 жылғы 16 мамырдағы</w:t>
            </w:r>
            <w:r>
              <w:br/>
            </w:r>
            <w:r>
              <w:rPr>
                <w:rFonts w:ascii="Times New Roman"/>
                <w:b w:val="false"/>
                <w:i w:val="false"/>
                <w:color w:val="000000"/>
                <w:sz w:val="20"/>
              </w:rPr>
              <w:t>№ 218 бұйрығына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 шаруашылығын дамытуды</w:t>
            </w:r>
            <w:r>
              <w:br/>
            </w:r>
            <w:r>
              <w:rPr>
                <w:rFonts w:ascii="Times New Roman"/>
                <w:b w:val="false"/>
                <w:i w:val="false"/>
                <w:color w:val="000000"/>
                <w:sz w:val="20"/>
              </w:rPr>
              <w:t>субсидиялау"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000000"/>
          <w:sz w:val="28"/>
        </w:rPr>
        <w:t>
      "Мемлекеттік көрсетілетін қызметтер туралы" 2013 жылғы 15</w:t>
      </w:r>
    </w:p>
    <w:p>
      <w:pPr>
        <w:spacing w:after="0"/>
        <w:ind w:left="0"/>
        <w:jc w:val="both"/>
      </w:pPr>
      <w:r>
        <w:rPr>
          <w:rFonts w:ascii="Times New Roman"/>
          <w:b w:val="false"/>
          <w:i w:val="false"/>
          <w:color w:val="000000"/>
          <w:sz w:val="28"/>
        </w:rPr>
        <w:t>
      сәуірдегі Қазақстан Республикасының Заңы 20-бабының 2-тармағын</w:t>
      </w:r>
    </w:p>
    <w:p>
      <w:pPr>
        <w:spacing w:after="0"/>
        <w:ind w:left="0"/>
        <w:jc w:val="both"/>
      </w:pPr>
      <w:r>
        <w:rPr>
          <w:rFonts w:ascii="Times New Roman"/>
          <w:b w:val="false"/>
          <w:i w:val="false"/>
          <w:color w:val="000000"/>
          <w:sz w:val="28"/>
        </w:rPr>
        <w:t>
      басшылыққа ала отырып, "Азаматтарға арналған үкімет" мемлекеттік</w:t>
      </w:r>
    </w:p>
    <w:p>
      <w:pPr>
        <w:spacing w:after="0"/>
        <w:ind w:left="0"/>
        <w:jc w:val="both"/>
      </w:pPr>
      <w:r>
        <w:rPr>
          <w:rFonts w:ascii="Times New Roman"/>
          <w:b w:val="false"/>
          <w:i w:val="false"/>
          <w:color w:val="000000"/>
          <w:sz w:val="28"/>
        </w:rPr>
        <w:t>
      корпорациясы" коммерциялық емес акционерлік қоғамының (бұдан әрі –</w:t>
      </w:r>
    </w:p>
    <w:p>
      <w:pPr>
        <w:spacing w:after="0"/>
        <w:ind w:left="0"/>
        <w:jc w:val="both"/>
      </w:pPr>
      <w:r>
        <w:rPr>
          <w:rFonts w:ascii="Times New Roman"/>
          <w:b w:val="false"/>
          <w:i w:val="false"/>
          <w:color w:val="000000"/>
          <w:sz w:val="28"/>
        </w:rPr>
        <w:t>
      Мемлекеттік корпорация) №____бөлімі (мекенжайы көрсетілсін) Сіздің</w:t>
      </w:r>
    </w:p>
    <w:p>
      <w:pPr>
        <w:spacing w:after="0"/>
        <w:ind w:left="0"/>
        <w:jc w:val="both"/>
      </w:pPr>
      <w:r>
        <w:rPr>
          <w:rFonts w:ascii="Times New Roman"/>
          <w:b w:val="false"/>
          <w:i w:val="false"/>
          <w:color w:val="000000"/>
          <w:sz w:val="28"/>
        </w:rPr>
        <w:t>
      мемлекеттік көрсетілетін қызмет стандартында көзделген тізбеге сәйкес</w:t>
      </w:r>
    </w:p>
    <w:p>
      <w:pPr>
        <w:spacing w:after="0"/>
        <w:ind w:left="0"/>
        <w:jc w:val="both"/>
      </w:pPr>
      <w:r>
        <w:rPr>
          <w:rFonts w:ascii="Times New Roman"/>
          <w:b w:val="false"/>
          <w:i w:val="false"/>
          <w:color w:val="000000"/>
          <w:sz w:val="28"/>
        </w:rPr>
        <w:t>
      құжаттар топтамасын толық ұсынбауыңызға,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1)________________________________________;</w:t>
      </w:r>
    </w:p>
    <w:p>
      <w:pPr>
        <w:spacing w:after="0"/>
        <w:ind w:left="0"/>
        <w:jc w:val="both"/>
      </w:pPr>
      <w:r>
        <w:rPr>
          <w:rFonts w:ascii="Times New Roman"/>
          <w:b w:val="false"/>
          <w:i w:val="false"/>
          <w:color w:val="000000"/>
          <w:sz w:val="28"/>
        </w:rPr>
        <w:t>
      2)________________________________________;</w:t>
      </w:r>
    </w:p>
    <w:p>
      <w:pPr>
        <w:spacing w:after="0"/>
        <w:ind w:left="0"/>
        <w:jc w:val="both"/>
      </w:pPr>
      <w:r>
        <w:rPr>
          <w:rFonts w:ascii="Times New Roman"/>
          <w:b w:val="false"/>
          <w:i w:val="false"/>
          <w:color w:val="000000"/>
          <w:sz w:val="28"/>
        </w:rPr>
        <w:t>
      3)________________________________________;</w:t>
      </w:r>
    </w:p>
    <w:p>
      <w:pPr>
        <w:spacing w:after="0"/>
        <w:ind w:left="0"/>
        <w:jc w:val="both"/>
      </w:pPr>
      <w:r>
        <w:rPr>
          <w:rFonts w:ascii="Times New Roman"/>
          <w:b w:val="false"/>
          <w:i w:val="false"/>
          <w:color w:val="000000"/>
          <w:sz w:val="28"/>
        </w:rPr>
        <w:t>
      ұсынылмауына байланысты "Тұқым шаруашылығын дамытуды субсидиялау"</w:t>
      </w:r>
    </w:p>
    <w:p>
      <w:pPr>
        <w:spacing w:after="0"/>
        <w:ind w:left="0"/>
        <w:jc w:val="both"/>
      </w:pPr>
      <w:r>
        <w:rPr>
          <w:rFonts w:ascii="Times New Roman"/>
          <w:b w:val="false"/>
          <w:i w:val="false"/>
          <w:color w:val="000000"/>
          <w:sz w:val="28"/>
        </w:rPr>
        <w:t>
      мемлекеттік қызметін көрсетуге құжаттар қабылдаудан бас тартады.</w:t>
      </w:r>
    </w:p>
    <w:p>
      <w:pPr>
        <w:spacing w:after="0"/>
        <w:ind w:left="0"/>
        <w:jc w:val="both"/>
      </w:pPr>
      <w:r>
        <w:rPr>
          <w:rFonts w:ascii="Times New Roman"/>
          <w:b w:val="false"/>
          <w:i w:val="false"/>
          <w:color w:val="000000"/>
          <w:sz w:val="28"/>
        </w:rPr>
        <w:t>
      Осы қолхат 2 данада, әр тарап үшін бір-бір данадан жасалды.</w:t>
      </w:r>
    </w:p>
    <w:p>
      <w:pPr>
        <w:spacing w:after="0"/>
        <w:ind w:left="0"/>
        <w:jc w:val="both"/>
      </w:pPr>
      <w:r>
        <w:rPr>
          <w:rFonts w:ascii="Times New Roman"/>
          <w:b w:val="false"/>
          <w:i w:val="false"/>
          <w:color w:val="000000"/>
          <w:sz w:val="28"/>
        </w:rPr>
        <w:t>
      Мемлекеттік корпорацияның</w:t>
      </w:r>
    </w:p>
    <w:p>
      <w:pPr>
        <w:spacing w:after="0"/>
        <w:ind w:left="0"/>
        <w:jc w:val="both"/>
      </w:pPr>
      <w:r>
        <w:rPr>
          <w:rFonts w:ascii="Times New Roman"/>
          <w:b w:val="false"/>
          <w:i w:val="false"/>
          <w:color w:val="000000"/>
          <w:sz w:val="28"/>
        </w:rPr>
        <w:t>
      жұмыскері</w:t>
      </w:r>
    </w:p>
    <w:p>
      <w:pPr>
        <w:spacing w:after="0"/>
        <w:ind w:left="0"/>
        <w:jc w:val="both"/>
      </w:pPr>
      <w:r>
        <w:rPr>
          <w:rFonts w:ascii="Times New Roman"/>
          <w:b w:val="false"/>
          <w:i w:val="false"/>
          <w:color w:val="000000"/>
          <w:sz w:val="28"/>
        </w:rPr>
        <w:t>
      ______ ______________________________________________________________</w:t>
      </w:r>
    </w:p>
    <w:p>
      <w:pPr>
        <w:spacing w:after="0"/>
        <w:ind w:left="0"/>
        <w:jc w:val="both"/>
      </w:pPr>
      <w:r>
        <w:rPr>
          <w:rFonts w:ascii="Times New Roman"/>
          <w:b w:val="false"/>
          <w:i w:val="false"/>
          <w:color w:val="000000"/>
          <w:sz w:val="28"/>
        </w:rPr>
        <w:t>
      (қолы) (тегі, аты, әкесінің аты (жеке басын куәландыратын құжатта бар</w:t>
      </w:r>
    </w:p>
    <w:p>
      <w:pPr>
        <w:spacing w:after="0"/>
        <w:ind w:left="0"/>
        <w:jc w:val="both"/>
      </w:pPr>
      <w:r>
        <w:rPr>
          <w:rFonts w:ascii="Times New Roman"/>
          <w:b w:val="false"/>
          <w:i w:val="false"/>
          <w:color w:val="000000"/>
          <w:sz w:val="28"/>
        </w:rPr>
        <w:t>
      болса))</w:t>
      </w:r>
    </w:p>
    <w:p>
      <w:pPr>
        <w:spacing w:after="0"/>
        <w:ind w:left="0"/>
        <w:jc w:val="both"/>
      </w:pPr>
      <w:r>
        <w:rPr>
          <w:rFonts w:ascii="Times New Roman"/>
          <w:b w:val="false"/>
          <w:i w:val="false"/>
          <w:color w:val="000000"/>
          <w:sz w:val="28"/>
        </w:rPr>
        <w:t>
      Орындаушы____ _______________________________________________________</w:t>
      </w:r>
    </w:p>
    <w:p>
      <w:pPr>
        <w:spacing w:after="0"/>
        <w:ind w:left="0"/>
        <w:jc w:val="both"/>
      </w:pPr>
      <w:r>
        <w:rPr>
          <w:rFonts w:ascii="Times New Roman"/>
          <w:b w:val="false"/>
          <w:i w:val="false"/>
          <w:color w:val="000000"/>
          <w:sz w:val="28"/>
        </w:rPr>
        <w:t>
               қолы    (тегі, аты, әкесінің аты (жеке басын куәландыратын</w:t>
      </w:r>
    </w:p>
    <w:p>
      <w:pPr>
        <w:spacing w:after="0"/>
        <w:ind w:left="0"/>
        <w:jc w:val="both"/>
      </w:pPr>
      <w:r>
        <w:rPr>
          <w:rFonts w:ascii="Times New Roman"/>
          <w:b w:val="false"/>
          <w:i w:val="false"/>
          <w:color w:val="000000"/>
          <w:sz w:val="28"/>
        </w:rPr>
        <w:t xml:space="preserve">
                                    құжатта бар болса)) </w:t>
      </w:r>
    </w:p>
    <w:p>
      <w:pPr>
        <w:spacing w:after="0"/>
        <w:ind w:left="0"/>
        <w:jc w:val="both"/>
      </w:pPr>
      <w:r>
        <w:rPr>
          <w:rFonts w:ascii="Times New Roman"/>
          <w:b w:val="false"/>
          <w:i w:val="false"/>
          <w:color w:val="000000"/>
          <w:sz w:val="28"/>
        </w:rPr>
        <w:t>
      Телефоны __________</w:t>
      </w:r>
    </w:p>
    <w:p>
      <w:pPr>
        <w:spacing w:after="0"/>
        <w:ind w:left="0"/>
        <w:jc w:val="both"/>
      </w:pPr>
      <w:r>
        <w:rPr>
          <w:rFonts w:ascii="Times New Roman"/>
          <w:b w:val="false"/>
          <w:i w:val="false"/>
          <w:color w:val="000000"/>
          <w:sz w:val="28"/>
        </w:rPr>
        <w:t>
      Алдым ________ ______________________________________________________</w:t>
      </w:r>
    </w:p>
    <w:p>
      <w:pPr>
        <w:spacing w:after="0"/>
        <w:ind w:left="0"/>
        <w:jc w:val="both"/>
      </w:pPr>
      <w:r>
        <w:rPr>
          <w:rFonts w:ascii="Times New Roman"/>
          <w:b w:val="false"/>
          <w:i w:val="false"/>
          <w:color w:val="000000"/>
          <w:sz w:val="28"/>
        </w:rPr>
        <w:t>
               қолы   (көрсетілетін қызметті алушының тегі, аты, әкесінің</w:t>
      </w:r>
    </w:p>
    <w:p>
      <w:pPr>
        <w:spacing w:after="0"/>
        <w:ind w:left="0"/>
        <w:jc w:val="both"/>
      </w:pPr>
      <w:r>
        <w:rPr>
          <w:rFonts w:ascii="Times New Roman"/>
          <w:b w:val="false"/>
          <w:i w:val="false"/>
          <w:color w:val="000000"/>
          <w:sz w:val="28"/>
        </w:rPr>
        <w:t>
                       аты (жеке басын куәландыратын құжатта бар болса))</w:t>
      </w:r>
    </w:p>
    <w:p>
      <w:pPr>
        <w:spacing w:after="0"/>
        <w:ind w:left="0"/>
        <w:jc w:val="both"/>
      </w:pPr>
      <w:r>
        <w:rPr>
          <w:rFonts w:ascii="Times New Roman"/>
          <w:b w:val="false"/>
          <w:i w:val="false"/>
          <w:color w:val="000000"/>
          <w:sz w:val="28"/>
        </w:rPr>
        <w:t>
      20__ жылғы "___" 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