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cdcc" w14:textId="9afc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143 қаулысы. Қазақстан Республикасының Әділет министрлігінде 2016 жылы 19 шілдеде № 13947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Бұйрық 30.08.2016 ж. бастап қолданысқа енгізіледі</w:t>
      </w:r>
    </w:p>
    <w:bookmarkStart w:name="z1" w:id="0"/>
    <w:p>
      <w:pPr>
        <w:spacing w:after="0"/>
        <w:ind w:left="0"/>
        <w:jc w:val="both"/>
      </w:pPr>
      <w:r>
        <w:rPr>
          <w:rFonts w:ascii="Times New Roman"/>
          <w:b w:val="false"/>
          <w:i w:val="false"/>
          <w:color w:val="000000"/>
          <w:sz w:val="28"/>
        </w:rPr>
        <w:t xml:space="preserve">
       Екiншi деңгейдегi банктердің қызметін реттейтін Қазақстан Республикасының нормативтік құқықтық актілерін жетілдіру мақсатында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тіркелген, 2016 жылғы 29 сәуірде Қазақстан Республикасы нормативтік құқықтық актілерінің "Әділет" ақпараттық-құқықтық жүйесінде жарияланған)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1) осы қаулыға 1-қосымшаға сәйкес екiншi деңгейдегi банктердің пруденциялық нормативтердің орындалуы туралы есептілігінің тізбесі;</w:t>
      </w:r>
    </w:p>
    <w:bookmarkEnd w:id="3"/>
    <w:bookmarkStart w:name="z6" w:id="4"/>
    <w:p>
      <w:pPr>
        <w:spacing w:after="0"/>
        <w:ind w:left="0"/>
        <w:jc w:val="both"/>
      </w:pPr>
      <w:r>
        <w:rPr>
          <w:rFonts w:ascii="Times New Roman"/>
          <w:b w:val="false"/>
          <w:i w:val="false"/>
          <w:color w:val="000000"/>
          <w:sz w:val="28"/>
        </w:rPr>
        <w:t>
      2) осы қаулыға 2-қосымшаға сәйкес пруденциялық нормативтердің орындалуы туралы есептің нысаны;</w:t>
      </w:r>
    </w:p>
    <w:bookmarkEnd w:id="4"/>
    <w:bookmarkStart w:name="z7" w:id="5"/>
    <w:p>
      <w:pPr>
        <w:spacing w:after="0"/>
        <w:ind w:left="0"/>
        <w:jc w:val="both"/>
      </w:pPr>
      <w:r>
        <w:rPr>
          <w:rFonts w:ascii="Times New Roman"/>
          <w:b w:val="false"/>
          <w:i w:val="false"/>
          <w:color w:val="000000"/>
          <w:sz w:val="28"/>
        </w:rPr>
        <w:t>
      3) осы қаулыға 3-қосымшаға сәйкес кредиттік тәуекел ескеріле отырып мөлшерленген активтердің талдамасы туралы есептің нысаны;</w:t>
      </w:r>
    </w:p>
    <w:bookmarkEnd w:id="5"/>
    <w:bookmarkStart w:name="z8" w:id="6"/>
    <w:p>
      <w:pPr>
        <w:spacing w:after="0"/>
        <w:ind w:left="0"/>
        <w:jc w:val="both"/>
      </w:pPr>
      <w:r>
        <w:rPr>
          <w:rFonts w:ascii="Times New Roman"/>
          <w:b w:val="false"/>
          <w:i w:val="false"/>
          <w:color w:val="000000"/>
          <w:sz w:val="28"/>
        </w:rPr>
        <w:t>
      4) осы қаулыға 4-қосымшаға сәйкес кредиттік тәуекел ескеріле отырып мөлшерленген шартты және ықтимал міндеттемелердің талдамасы туралы есептің нысаны;</w:t>
      </w:r>
    </w:p>
    <w:bookmarkEnd w:id="6"/>
    <w:bookmarkStart w:name="z9" w:id="7"/>
    <w:p>
      <w:pPr>
        <w:spacing w:after="0"/>
        <w:ind w:left="0"/>
        <w:jc w:val="both"/>
      </w:pPr>
      <w:r>
        <w:rPr>
          <w:rFonts w:ascii="Times New Roman"/>
          <w:b w:val="false"/>
          <w:i w:val="false"/>
          <w:color w:val="000000"/>
          <w:sz w:val="28"/>
        </w:rPr>
        <w:t>
      5) осы қаулыға 5-қосымшаға сәйкес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нысаны;</w:t>
      </w:r>
    </w:p>
    <w:bookmarkEnd w:id="7"/>
    <w:bookmarkStart w:name="z10" w:id="8"/>
    <w:p>
      <w:pPr>
        <w:spacing w:after="0"/>
        <w:ind w:left="0"/>
        <w:jc w:val="both"/>
      </w:pPr>
      <w:r>
        <w:rPr>
          <w:rFonts w:ascii="Times New Roman"/>
          <w:b w:val="false"/>
          <w:i w:val="false"/>
          <w:color w:val="000000"/>
          <w:sz w:val="28"/>
        </w:rPr>
        <w:t>
      6) осы қаулыға 6-қосымшаға сәйкес айрықша пайыздық тәуекелді есептеудің (валюталар бөлігінде) талдамасы туралы есептің нысаны;</w:t>
      </w:r>
    </w:p>
    <w:bookmarkEnd w:id="8"/>
    <w:bookmarkStart w:name="z11" w:id="9"/>
    <w:p>
      <w:pPr>
        <w:spacing w:after="0"/>
        <w:ind w:left="0"/>
        <w:jc w:val="both"/>
      </w:pPr>
      <w:r>
        <w:rPr>
          <w:rFonts w:ascii="Times New Roman"/>
          <w:b w:val="false"/>
          <w:i w:val="false"/>
          <w:color w:val="000000"/>
          <w:sz w:val="28"/>
        </w:rPr>
        <w:t>
      7) осы қаулыға 7-қосымшаға сәйкес уақыт аралықтары бойынша ашық позицияларды бөлу (валюталар бөлігінде) туралы есептің нысаны;</w:t>
      </w:r>
    </w:p>
    <w:bookmarkEnd w:id="9"/>
    <w:bookmarkStart w:name="z12" w:id="10"/>
    <w:p>
      <w:pPr>
        <w:spacing w:after="0"/>
        <w:ind w:left="0"/>
        <w:jc w:val="both"/>
      </w:pPr>
      <w:r>
        <w:rPr>
          <w:rFonts w:ascii="Times New Roman"/>
          <w:b w:val="false"/>
          <w:i w:val="false"/>
          <w:color w:val="000000"/>
          <w:sz w:val="28"/>
        </w:rPr>
        <w:t>
      8) осы қаулыға 8-қосымшаға сәйкес жалпы пайыздық тәуекелді есептеудің (валюталар бөлігінде) талдамасы туралы есептің нысаны;</w:t>
      </w:r>
    </w:p>
    <w:bookmarkEnd w:id="10"/>
    <w:bookmarkStart w:name="z13" w:id="11"/>
    <w:p>
      <w:pPr>
        <w:spacing w:after="0"/>
        <w:ind w:left="0"/>
        <w:jc w:val="both"/>
      </w:pPr>
      <w:r>
        <w:rPr>
          <w:rFonts w:ascii="Times New Roman"/>
          <w:b w:val="false"/>
          <w:i w:val="false"/>
          <w:color w:val="000000"/>
          <w:sz w:val="28"/>
        </w:rPr>
        <w:t>
      9) осы қаулыға 9-қосымшаға сәйкес бір қарыз алушыға келетін тәуекелдің ең жоғары мөлшерінің талдамасы туралы есептің нысаны;</w:t>
      </w:r>
    </w:p>
    <w:bookmarkEnd w:id="11"/>
    <w:bookmarkStart w:name="z14" w:id="12"/>
    <w:p>
      <w:pPr>
        <w:spacing w:after="0"/>
        <w:ind w:left="0"/>
        <w:jc w:val="both"/>
      </w:pPr>
      <w:r>
        <w:rPr>
          <w:rFonts w:ascii="Times New Roman"/>
          <w:b w:val="false"/>
          <w:i w:val="false"/>
          <w:color w:val="000000"/>
          <w:sz w:val="28"/>
        </w:rPr>
        <w:t>
      10) осы қаулыға 10-қосымшаға сәйкес бір қарыз алушыға келетін тәуекелдің (қарыз алушылар бөлігінде) ең жоғары мөлшерінің талдамасы туралы есептің нысаны;</w:t>
      </w:r>
    </w:p>
    <w:bookmarkEnd w:id="12"/>
    <w:bookmarkStart w:name="z15" w:id="13"/>
    <w:p>
      <w:pPr>
        <w:spacing w:after="0"/>
        <w:ind w:left="0"/>
        <w:jc w:val="both"/>
      </w:pPr>
      <w:r>
        <w:rPr>
          <w:rFonts w:ascii="Times New Roman"/>
          <w:b w:val="false"/>
          <w:i w:val="false"/>
          <w:color w:val="000000"/>
          <w:sz w:val="28"/>
        </w:rPr>
        <w:t>
      11) осы қаулыға 11-қосымшаға сәйкес k4 ағымдағы өтімділік коэффициентінің талдамасы туралы есептің нысаны;</w:t>
      </w:r>
    </w:p>
    <w:bookmarkEnd w:id="13"/>
    <w:bookmarkStart w:name="z16" w:id="14"/>
    <w:p>
      <w:pPr>
        <w:spacing w:after="0"/>
        <w:ind w:left="0"/>
        <w:jc w:val="both"/>
      </w:pPr>
      <w:r>
        <w:rPr>
          <w:rFonts w:ascii="Times New Roman"/>
          <w:b w:val="false"/>
          <w:i w:val="false"/>
          <w:color w:val="000000"/>
          <w:sz w:val="28"/>
        </w:rPr>
        <w:t>
      12) осы қаулыға 12-қосымшаға сәйкес k4-1, k4-2, k4-3 мерзімді өтімділік коэффициенттерінің талдамасы туралы есептің нысаны;</w:t>
      </w:r>
    </w:p>
    <w:bookmarkEnd w:id="14"/>
    <w:bookmarkStart w:name="z17" w:id="15"/>
    <w:p>
      <w:pPr>
        <w:spacing w:after="0"/>
        <w:ind w:left="0"/>
        <w:jc w:val="both"/>
      </w:pPr>
      <w:r>
        <w:rPr>
          <w:rFonts w:ascii="Times New Roman"/>
          <w:b w:val="false"/>
          <w:i w:val="false"/>
          <w:color w:val="000000"/>
          <w:sz w:val="28"/>
        </w:rPr>
        <w:t>
      13) осы қаулыға 13-қосымшаға сәйкес k4-4, k4-5, k4-6 мерзімді валюталық өтімділік коэффициенттерінің талдамасы туралы есептің нысаны;</w:t>
      </w:r>
    </w:p>
    <w:bookmarkEnd w:id="15"/>
    <w:bookmarkStart w:name="z18" w:id="16"/>
    <w:p>
      <w:pPr>
        <w:spacing w:after="0"/>
        <w:ind w:left="0"/>
        <w:jc w:val="both"/>
      </w:pPr>
      <w:r>
        <w:rPr>
          <w:rFonts w:ascii="Times New Roman"/>
          <w:b w:val="false"/>
          <w:i w:val="false"/>
          <w:color w:val="000000"/>
          <w:sz w:val="28"/>
        </w:rPr>
        <w:t>
      14) осы қаулыға 14-қосымшаға сәйкес аптаның (айдың) әрбір жұмыс күні үшін әрбір шетел валютасы бойынша валюталық позициялар және валюталық нетто-позиция туралы есептің нысаны;</w:t>
      </w:r>
    </w:p>
    <w:bookmarkEnd w:id="16"/>
    <w:bookmarkStart w:name="z19" w:id="17"/>
    <w:p>
      <w:pPr>
        <w:spacing w:after="0"/>
        <w:ind w:left="0"/>
        <w:jc w:val="both"/>
      </w:pPr>
      <w:r>
        <w:rPr>
          <w:rFonts w:ascii="Times New Roman"/>
          <w:b w:val="false"/>
          <w:i w:val="false"/>
          <w:color w:val="000000"/>
          <w:sz w:val="28"/>
        </w:rPr>
        <w:t>
      15) осы қаулыға 15-қосымшаға сәйкес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нысаны;</w:t>
      </w:r>
    </w:p>
    <w:bookmarkEnd w:id="17"/>
    <w:bookmarkStart w:name="z20" w:id="18"/>
    <w:p>
      <w:pPr>
        <w:spacing w:after="0"/>
        <w:ind w:left="0"/>
        <w:jc w:val="both"/>
      </w:pPr>
      <w:r>
        <w:rPr>
          <w:rFonts w:ascii="Times New Roman"/>
          <w:b w:val="false"/>
          <w:i w:val="false"/>
          <w:color w:val="000000"/>
          <w:sz w:val="28"/>
        </w:rPr>
        <w:t>
      16) осы қаулыға 16-қосымшаға сәйкес банктерді Қазақстан Республикасының бейрезиденттері алдындағы міндеттемелерге капиталдандыру коэффициенттерінің талдамасы туралы есептің нысаны;</w:t>
      </w:r>
    </w:p>
    <w:bookmarkEnd w:id="18"/>
    <w:bookmarkStart w:name="z21" w:id="19"/>
    <w:p>
      <w:pPr>
        <w:spacing w:after="0"/>
        <w:ind w:left="0"/>
        <w:jc w:val="both"/>
      </w:pPr>
      <w:r>
        <w:rPr>
          <w:rFonts w:ascii="Times New Roman"/>
          <w:b w:val="false"/>
          <w:i w:val="false"/>
          <w:color w:val="000000"/>
          <w:sz w:val="28"/>
        </w:rPr>
        <w:t>
      17) осы қаулыға 17-қосымшаға сәйкес секьюритилендіру кезінде меншікті капиталдың жеткіліктілігі коэффициенттерін есептеу туралы есептің нысаны;</w:t>
      </w:r>
    </w:p>
    <w:bookmarkEnd w:id="19"/>
    <w:bookmarkStart w:name="z22" w:id="20"/>
    <w:p>
      <w:pPr>
        <w:spacing w:after="0"/>
        <w:ind w:left="0"/>
        <w:jc w:val="both"/>
      </w:pPr>
      <w:r>
        <w:rPr>
          <w:rFonts w:ascii="Times New Roman"/>
          <w:b w:val="false"/>
          <w:i w:val="false"/>
          <w:color w:val="000000"/>
          <w:sz w:val="28"/>
        </w:rPr>
        <w:t>
      18) осы қаулыға 18-қосымшаға сәйкес исламдық банктер ұсынатын кредиттік тәуекел ескеріле отырып мөлшерленген активтердің талдамасы туралы есептің нысаны;</w:t>
      </w:r>
    </w:p>
    <w:bookmarkEnd w:id="20"/>
    <w:bookmarkStart w:name="z23" w:id="21"/>
    <w:p>
      <w:pPr>
        <w:spacing w:after="0"/>
        <w:ind w:left="0"/>
        <w:jc w:val="both"/>
      </w:pPr>
      <w:r>
        <w:rPr>
          <w:rFonts w:ascii="Times New Roman"/>
          <w:b w:val="false"/>
          <w:i w:val="false"/>
          <w:color w:val="000000"/>
          <w:sz w:val="28"/>
        </w:rPr>
        <w:t>
      19) осы қаулыға 19-қосымшаға сәйкес исламдық банктер ұсынатын кредиттік тәуекел ескеріле отырып мөлшерленген шартты және ықтимал міндеттемелердің талдамасы туралы есептің нысаны;</w:t>
      </w:r>
    </w:p>
    <w:bookmarkEnd w:id="21"/>
    <w:bookmarkStart w:name="z24" w:id="22"/>
    <w:p>
      <w:pPr>
        <w:spacing w:after="0"/>
        <w:ind w:left="0"/>
        <w:jc w:val="both"/>
      </w:pPr>
      <w:r>
        <w:rPr>
          <w:rFonts w:ascii="Times New Roman"/>
          <w:b w:val="false"/>
          <w:i w:val="false"/>
          <w:color w:val="000000"/>
          <w:sz w:val="28"/>
        </w:rPr>
        <w:t>
      20) осы қаулыға 20-қосымшаға сәйкес исламдық банктер ұсынатын тауар-материалдық қорлардың нарықтық құнының өзгеруіне байланысты нарықтық тәуекелдің талдамасы туралы есептің нысаны;</w:t>
      </w:r>
    </w:p>
    <w:bookmarkEnd w:id="22"/>
    <w:bookmarkStart w:name="z25" w:id="23"/>
    <w:p>
      <w:pPr>
        <w:spacing w:after="0"/>
        <w:ind w:left="0"/>
        <w:jc w:val="both"/>
      </w:pPr>
      <w:r>
        <w:rPr>
          <w:rFonts w:ascii="Times New Roman"/>
          <w:b w:val="false"/>
          <w:i w:val="false"/>
          <w:color w:val="000000"/>
          <w:sz w:val="28"/>
        </w:rPr>
        <w:t>
      20-1) осы қаулыға 20-1-қосымшаға сәйкес өтімділікті өтеу коэффициентінің талдамасы туралы есептің нысаны;</w:t>
      </w:r>
    </w:p>
    <w:bookmarkEnd w:id="23"/>
    <w:bookmarkStart w:name="z26" w:id="24"/>
    <w:p>
      <w:pPr>
        <w:spacing w:after="0"/>
        <w:ind w:left="0"/>
        <w:jc w:val="both"/>
      </w:pPr>
      <w:r>
        <w:rPr>
          <w:rFonts w:ascii="Times New Roman"/>
          <w:b w:val="false"/>
          <w:i w:val="false"/>
          <w:color w:val="000000"/>
          <w:sz w:val="28"/>
        </w:rPr>
        <w:t>
      21) осы қаулыға 21-қосымшаға сәйкес Екiншi деңгейдегi банктердің пруденциялық нормативтердің орындалуы туралы есептілікті ұсыну қағидалары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xml:space="preserve">
      "2. Екiншi деңгейдегi банктер осы қаулының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Қазақстан Республикасының Ұлттық Банкіне электрондық форматта:</w:t>
      </w:r>
    </w:p>
    <w:bookmarkEnd w:id="25"/>
    <w:bookmarkStart w:name="z33" w:id="26"/>
    <w:p>
      <w:pPr>
        <w:spacing w:after="0"/>
        <w:ind w:left="0"/>
        <w:jc w:val="both"/>
      </w:pPr>
      <w:r>
        <w:rPr>
          <w:rFonts w:ascii="Times New Roman"/>
          <w:b w:val="false"/>
          <w:i w:val="false"/>
          <w:color w:val="000000"/>
          <w:sz w:val="28"/>
        </w:rPr>
        <w:t>
      1) ай сайын осы қаулының 1-тармағының 2), 3), 4), 5), 6), 7), 8), 9), 10), 11), 12), 13), 14), 15), 16), 17), 18), 19) және 20) тармақшаларында көзделген есептілікті – есепті айдан кейінгі айдың жетінші жұмыс күнінен кешіктірмей;</w:t>
      </w:r>
    </w:p>
    <w:bookmarkEnd w:id="26"/>
    <w:bookmarkStart w:name="z34" w:id="27"/>
    <w:p>
      <w:pPr>
        <w:spacing w:after="0"/>
        <w:ind w:left="0"/>
        <w:jc w:val="both"/>
      </w:pPr>
      <w:r>
        <w:rPr>
          <w:rFonts w:ascii="Times New Roman"/>
          <w:b w:val="false"/>
          <w:i w:val="false"/>
          <w:color w:val="000000"/>
          <w:sz w:val="28"/>
        </w:rPr>
        <w:t>
      2) ай сайын осы қаулының 1-тармағының 20-1) тармақшасында көзделген есептілікті – есепті айдан кейінгі айдың жиырмасынан кешіктірмей;</w:t>
      </w:r>
    </w:p>
    <w:bookmarkEnd w:id="27"/>
    <w:bookmarkStart w:name="z35" w:id="28"/>
    <w:p>
      <w:pPr>
        <w:spacing w:after="0"/>
        <w:ind w:left="0"/>
        <w:jc w:val="both"/>
      </w:pPr>
      <w:r>
        <w:rPr>
          <w:rFonts w:ascii="Times New Roman"/>
          <w:b w:val="false"/>
          <w:i w:val="false"/>
          <w:color w:val="000000"/>
          <w:sz w:val="28"/>
        </w:rPr>
        <w:t xml:space="preserve">
      3) апта сайын осы қаулының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көзделген есептілікті – есепті аптадан кейінгі аптаның бесінші жұмыс күнінен кешіктірмей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39" w:id="2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20-1-қосымшамен толықтырылсын.</w:t>
      </w:r>
    </w:p>
    <w:bookmarkEnd w:id="29"/>
    <w:bookmarkStart w:name="z40" w:id="30"/>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30"/>
    <w:bookmarkStart w:name="z41" w:id="3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1"/>
    <w:bookmarkStart w:name="z42" w:id="32"/>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32"/>
    <w:bookmarkStart w:name="z43" w:id="33"/>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33"/>
    <w:bookmarkStart w:name="z44" w:id="34"/>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End w:id="34"/>
    <w:bookmarkStart w:name="z45" w:id="3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5"/>
    <w:bookmarkStart w:name="z46" w:id="3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36"/>
    <w:bookmarkStart w:name="z47" w:id="3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37"/>
    <w:bookmarkStart w:name="z48" w:id="38"/>
    <w:p>
      <w:pPr>
        <w:spacing w:after="0"/>
        <w:ind w:left="0"/>
        <w:jc w:val="both"/>
      </w:pPr>
      <w:r>
        <w:rPr>
          <w:rFonts w:ascii="Times New Roman"/>
          <w:b w:val="false"/>
          <w:i w:val="false"/>
          <w:color w:val="000000"/>
          <w:sz w:val="28"/>
        </w:rPr>
        <w:t>
      5. Осы қаулы 2016 жылғы 30 тамыздан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Н.Айдапкелов _____________   </w:t>
      </w:r>
    </w:p>
    <w:p>
      <w:pPr>
        <w:spacing w:after="0"/>
        <w:ind w:left="0"/>
        <w:jc w:val="both"/>
      </w:pPr>
      <w:r>
        <w:rPr>
          <w:rFonts w:ascii="Times New Roman"/>
          <w:b w:val="false"/>
          <w:i w:val="false"/>
          <w:color w:val="000000"/>
          <w:sz w:val="28"/>
        </w:rPr>
        <w:t>
      2016 жылғы 13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1-қосымша</w:t>
            </w:r>
          </w:p>
        </w:tc>
      </w:tr>
    </w:tbl>
    <w:bookmarkStart w:name="z50" w:id="39"/>
    <w:p>
      <w:pPr>
        <w:spacing w:after="0"/>
        <w:ind w:left="0"/>
        <w:jc w:val="left"/>
      </w:pPr>
      <w:r>
        <w:rPr>
          <w:rFonts w:ascii="Times New Roman"/>
          <w:b/>
          <w:i w:val="false"/>
          <w:color w:val="000000"/>
        </w:rPr>
        <w:t xml:space="preserve"> Екiншi деңгейдегі банктердің пруденциялық нормативтердің</w:t>
      </w:r>
      <w:r>
        <w:br/>
      </w:r>
      <w:r>
        <w:rPr>
          <w:rFonts w:ascii="Times New Roman"/>
          <w:b/>
          <w:i w:val="false"/>
          <w:color w:val="000000"/>
        </w:rPr>
        <w:t>орындалуы туралы есептілігінің тізбесі</w:t>
      </w:r>
    </w:p>
    <w:bookmarkEnd w:id="39"/>
    <w:bookmarkStart w:name="z51" w:id="40"/>
    <w:p>
      <w:pPr>
        <w:spacing w:after="0"/>
        <w:ind w:left="0"/>
        <w:jc w:val="both"/>
      </w:pPr>
      <w:r>
        <w:rPr>
          <w:rFonts w:ascii="Times New Roman"/>
          <w:b w:val="false"/>
          <w:i w:val="false"/>
          <w:color w:val="000000"/>
          <w:sz w:val="28"/>
        </w:rPr>
        <w:t>
      Екiншi деңгейдегі банктердің пруденциялық нормативтердің орындалуы туралы есептілігіне мыналар кіреді:</w:t>
      </w:r>
    </w:p>
    <w:bookmarkEnd w:id="40"/>
    <w:bookmarkStart w:name="z52" w:id="41"/>
    <w:p>
      <w:pPr>
        <w:spacing w:after="0"/>
        <w:ind w:left="0"/>
        <w:jc w:val="both"/>
      </w:pPr>
      <w:r>
        <w:rPr>
          <w:rFonts w:ascii="Times New Roman"/>
          <w:b w:val="false"/>
          <w:i w:val="false"/>
          <w:color w:val="000000"/>
          <w:sz w:val="28"/>
        </w:rPr>
        <w:t>
      1) пруденциялық нормативтердің орындалуы туралы есеп;</w:t>
      </w:r>
    </w:p>
    <w:bookmarkEnd w:id="41"/>
    <w:bookmarkStart w:name="z53" w:id="42"/>
    <w:p>
      <w:pPr>
        <w:spacing w:after="0"/>
        <w:ind w:left="0"/>
        <w:jc w:val="both"/>
      </w:pPr>
      <w:r>
        <w:rPr>
          <w:rFonts w:ascii="Times New Roman"/>
          <w:b w:val="false"/>
          <w:i w:val="false"/>
          <w:color w:val="000000"/>
          <w:sz w:val="28"/>
        </w:rPr>
        <w:t>
      2) кредиттік тәуекел ескеріле отырып мөлшерленген активтердің талдамасы туралы есеп;</w:t>
      </w:r>
    </w:p>
    <w:bookmarkEnd w:id="42"/>
    <w:bookmarkStart w:name="z54" w:id="43"/>
    <w:p>
      <w:pPr>
        <w:spacing w:after="0"/>
        <w:ind w:left="0"/>
        <w:jc w:val="both"/>
      </w:pPr>
      <w:r>
        <w:rPr>
          <w:rFonts w:ascii="Times New Roman"/>
          <w:b w:val="false"/>
          <w:i w:val="false"/>
          <w:color w:val="000000"/>
          <w:sz w:val="28"/>
        </w:rPr>
        <w:t>
      3) кредиттік тәуекел ескеріле отырып мөлшерленген шартты және ықтимал міндеттемелердің талдамасы туралы есеп;</w:t>
      </w:r>
    </w:p>
    <w:bookmarkEnd w:id="43"/>
    <w:bookmarkStart w:name="z55" w:id="44"/>
    <w:p>
      <w:pPr>
        <w:spacing w:after="0"/>
        <w:ind w:left="0"/>
        <w:jc w:val="both"/>
      </w:pPr>
      <w:r>
        <w:rPr>
          <w:rFonts w:ascii="Times New Roman"/>
          <w:b w:val="false"/>
          <w:i w:val="false"/>
          <w:color w:val="000000"/>
          <w:sz w:val="28"/>
        </w:rPr>
        <w:t>
      4)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44"/>
    <w:bookmarkStart w:name="z56" w:id="45"/>
    <w:p>
      <w:pPr>
        <w:spacing w:after="0"/>
        <w:ind w:left="0"/>
        <w:jc w:val="both"/>
      </w:pPr>
      <w:r>
        <w:rPr>
          <w:rFonts w:ascii="Times New Roman"/>
          <w:b w:val="false"/>
          <w:i w:val="false"/>
          <w:color w:val="000000"/>
          <w:sz w:val="28"/>
        </w:rPr>
        <w:t>
      5) айрықша пайыздық тәуекелді есептеудің (валюталар бөлігінде) талдамасы туралы есеп;</w:t>
      </w:r>
    </w:p>
    <w:bookmarkEnd w:id="45"/>
    <w:bookmarkStart w:name="z57" w:id="46"/>
    <w:p>
      <w:pPr>
        <w:spacing w:after="0"/>
        <w:ind w:left="0"/>
        <w:jc w:val="both"/>
      </w:pPr>
      <w:r>
        <w:rPr>
          <w:rFonts w:ascii="Times New Roman"/>
          <w:b w:val="false"/>
          <w:i w:val="false"/>
          <w:color w:val="000000"/>
          <w:sz w:val="28"/>
        </w:rPr>
        <w:t>
      6) уақыт аралықтары бойынша ашық позицияларды бөлу (валюталар бөлігінде) туралы есеп;</w:t>
      </w:r>
    </w:p>
    <w:bookmarkEnd w:id="46"/>
    <w:bookmarkStart w:name="z58" w:id="47"/>
    <w:p>
      <w:pPr>
        <w:spacing w:after="0"/>
        <w:ind w:left="0"/>
        <w:jc w:val="both"/>
      </w:pPr>
      <w:r>
        <w:rPr>
          <w:rFonts w:ascii="Times New Roman"/>
          <w:b w:val="false"/>
          <w:i w:val="false"/>
          <w:color w:val="000000"/>
          <w:sz w:val="28"/>
        </w:rPr>
        <w:t>
      7) жалпы пайыздық тәуекелді есептеудің (валюталар бөлігінде) талдамасы туралы есеп;</w:t>
      </w:r>
    </w:p>
    <w:bookmarkEnd w:id="47"/>
    <w:bookmarkStart w:name="z59" w:id="48"/>
    <w:p>
      <w:pPr>
        <w:spacing w:after="0"/>
        <w:ind w:left="0"/>
        <w:jc w:val="both"/>
      </w:pPr>
      <w:r>
        <w:rPr>
          <w:rFonts w:ascii="Times New Roman"/>
          <w:b w:val="false"/>
          <w:i w:val="false"/>
          <w:color w:val="000000"/>
          <w:sz w:val="28"/>
        </w:rPr>
        <w:t>
      8) бір қарыз алушыға келетін тәуекелдің ең жоғары мөлшерінің талдамасы туралы есеп;</w:t>
      </w:r>
    </w:p>
    <w:bookmarkEnd w:id="48"/>
    <w:bookmarkStart w:name="z60" w:id="49"/>
    <w:p>
      <w:pPr>
        <w:spacing w:after="0"/>
        <w:ind w:left="0"/>
        <w:jc w:val="both"/>
      </w:pPr>
      <w:r>
        <w:rPr>
          <w:rFonts w:ascii="Times New Roman"/>
          <w:b w:val="false"/>
          <w:i w:val="false"/>
          <w:color w:val="000000"/>
          <w:sz w:val="28"/>
        </w:rPr>
        <w:t>
      9) бір қарыз алушыға келетін тәуекелдің (қарыз алушылар бөлігінде) ең жоғары мөлшерінің талдамасы туралы есеп;</w:t>
      </w:r>
    </w:p>
    <w:bookmarkEnd w:id="49"/>
    <w:bookmarkStart w:name="z61" w:id="50"/>
    <w:p>
      <w:pPr>
        <w:spacing w:after="0"/>
        <w:ind w:left="0"/>
        <w:jc w:val="both"/>
      </w:pPr>
      <w:r>
        <w:rPr>
          <w:rFonts w:ascii="Times New Roman"/>
          <w:b w:val="false"/>
          <w:i w:val="false"/>
          <w:color w:val="000000"/>
          <w:sz w:val="28"/>
        </w:rPr>
        <w:t>
      10) k4 ағымдағы өтімділік коэффициентінің талдамасы туралы есеп;</w:t>
      </w:r>
    </w:p>
    <w:bookmarkEnd w:id="50"/>
    <w:bookmarkStart w:name="z62" w:id="51"/>
    <w:p>
      <w:pPr>
        <w:spacing w:after="0"/>
        <w:ind w:left="0"/>
        <w:jc w:val="both"/>
      </w:pPr>
      <w:r>
        <w:rPr>
          <w:rFonts w:ascii="Times New Roman"/>
          <w:b w:val="false"/>
          <w:i w:val="false"/>
          <w:color w:val="000000"/>
          <w:sz w:val="28"/>
        </w:rPr>
        <w:t>
      11) k4-1, k4-2, k4-3 мерзімді өтімділік коэффициенттерінің талдамасы туралы есеп;</w:t>
      </w:r>
    </w:p>
    <w:bookmarkEnd w:id="51"/>
    <w:bookmarkStart w:name="z63" w:id="52"/>
    <w:p>
      <w:pPr>
        <w:spacing w:after="0"/>
        <w:ind w:left="0"/>
        <w:jc w:val="both"/>
      </w:pPr>
      <w:r>
        <w:rPr>
          <w:rFonts w:ascii="Times New Roman"/>
          <w:b w:val="false"/>
          <w:i w:val="false"/>
          <w:color w:val="000000"/>
          <w:sz w:val="28"/>
        </w:rPr>
        <w:t>
      12) k4-4, k4-5, k4-6 мерзімді валюталық өтімділік коэффициенттерінің талдамасы туралы есеп;</w:t>
      </w:r>
    </w:p>
    <w:bookmarkEnd w:id="52"/>
    <w:bookmarkStart w:name="z64" w:id="53"/>
    <w:p>
      <w:pPr>
        <w:spacing w:after="0"/>
        <w:ind w:left="0"/>
        <w:jc w:val="both"/>
      </w:pPr>
      <w:r>
        <w:rPr>
          <w:rFonts w:ascii="Times New Roman"/>
          <w:b w:val="false"/>
          <w:i w:val="false"/>
          <w:color w:val="000000"/>
          <w:sz w:val="28"/>
        </w:rPr>
        <w:t>
      13) аптаның (айдың) әрбір жұмыс күні үшін әрбір шетел валютасы бойынша валюталық позициялар және валюталық нетто-позиция туралы есеп;</w:t>
      </w:r>
    </w:p>
    <w:bookmarkEnd w:id="53"/>
    <w:bookmarkStart w:name="z65" w:id="54"/>
    <w:p>
      <w:pPr>
        <w:spacing w:after="0"/>
        <w:ind w:left="0"/>
        <w:jc w:val="both"/>
      </w:pPr>
      <w:r>
        <w:rPr>
          <w:rFonts w:ascii="Times New Roman"/>
          <w:b w:val="false"/>
          <w:i w:val="false"/>
          <w:color w:val="000000"/>
          <w:sz w:val="28"/>
        </w:rPr>
        <w:t>
      14)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54"/>
    <w:bookmarkStart w:name="z66" w:id="55"/>
    <w:p>
      <w:pPr>
        <w:spacing w:after="0"/>
        <w:ind w:left="0"/>
        <w:jc w:val="both"/>
      </w:pPr>
      <w:r>
        <w:rPr>
          <w:rFonts w:ascii="Times New Roman"/>
          <w:b w:val="false"/>
          <w:i w:val="false"/>
          <w:color w:val="000000"/>
          <w:sz w:val="28"/>
        </w:rPr>
        <w:t>
      15) банктерді Қазақстан Республикасының бейрезиденттері алдындағы міндеттемелерге капиталдандыру коэффициенттерінің талдамасы туралы есеп;</w:t>
      </w:r>
    </w:p>
    <w:bookmarkEnd w:id="55"/>
    <w:bookmarkStart w:name="z67" w:id="56"/>
    <w:p>
      <w:pPr>
        <w:spacing w:after="0"/>
        <w:ind w:left="0"/>
        <w:jc w:val="both"/>
      </w:pPr>
      <w:r>
        <w:rPr>
          <w:rFonts w:ascii="Times New Roman"/>
          <w:b w:val="false"/>
          <w:i w:val="false"/>
          <w:color w:val="000000"/>
          <w:sz w:val="28"/>
        </w:rPr>
        <w:t>
      16) секьюритилендіру кезінде меншікті капиталдың жеткіліктілігі коэффициенттерін есептеу туралы есеп;</w:t>
      </w:r>
    </w:p>
    <w:bookmarkEnd w:id="56"/>
    <w:bookmarkStart w:name="z68" w:id="57"/>
    <w:p>
      <w:pPr>
        <w:spacing w:after="0"/>
        <w:ind w:left="0"/>
        <w:jc w:val="both"/>
      </w:pPr>
      <w:r>
        <w:rPr>
          <w:rFonts w:ascii="Times New Roman"/>
          <w:b w:val="false"/>
          <w:i w:val="false"/>
          <w:color w:val="000000"/>
          <w:sz w:val="28"/>
        </w:rPr>
        <w:t>
      17) исламдық банктер ұсынатын кредиттік тәуекел ескеріле отырып мөлшерленген активтердің талдамасы туралы есеп;</w:t>
      </w:r>
    </w:p>
    <w:bookmarkEnd w:id="57"/>
    <w:bookmarkStart w:name="z69" w:id="58"/>
    <w:p>
      <w:pPr>
        <w:spacing w:after="0"/>
        <w:ind w:left="0"/>
        <w:jc w:val="both"/>
      </w:pPr>
      <w:r>
        <w:rPr>
          <w:rFonts w:ascii="Times New Roman"/>
          <w:b w:val="false"/>
          <w:i w:val="false"/>
          <w:color w:val="000000"/>
          <w:sz w:val="28"/>
        </w:rPr>
        <w:t>
      18) исламдық банктер ұсынатын кредиттік тәуекел ескеріле отырып мөлшерленген шартты және ықтимал міндеттемелердің талдамасы туралы есеп;</w:t>
      </w:r>
    </w:p>
    <w:bookmarkEnd w:id="58"/>
    <w:bookmarkStart w:name="z70" w:id="59"/>
    <w:p>
      <w:pPr>
        <w:spacing w:after="0"/>
        <w:ind w:left="0"/>
        <w:jc w:val="both"/>
      </w:pPr>
      <w:r>
        <w:rPr>
          <w:rFonts w:ascii="Times New Roman"/>
          <w:b w:val="false"/>
          <w:i w:val="false"/>
          <w:color w:val="000000"/>
          <w:sz w:val="28"/>
        </w:rPr>
        <w:t>
      19) исламдық банктер ұсынатын тауар-материалдық қорлардың нарықтық құнының өзгеруіне байланысты нарықтық тәуекелдің талдамасы туралы есеп;</w:t>
      </w:r>
    </w:p>
    <w:bookmarkEnd w:id="59"/>
    <w:bookmarkStart w:name="z71" w:id="60"/>
    <w:p>
      <w:pPr>
        <w:spacing w:after="0"/>
        <w:ind w:left="0"/>
        <w:jc w:val="both"/>
      </w:pPr>
      <w:r>
        <w:rPr>
          <w:rFonts w:ascii="Times New Roman"/>
          <w:b w:val="false"/>
          <w:i w:val="false"/>
          <w:color w:val="000000"/>
          <w:sz w:val="28"/>
        </w:rPr>
        <w:t>
      20) өтімділікті өтеу коэффициентінің талдамасы туралы есеп.</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20-1-қосымша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Өтімділікті өтеу коэффициентінің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1-BVU_LCR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жиырмасынан кеш емес.</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Пайызбен есепке алу коэффициенті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ақша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депозиттер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Қазақстан Республикасының Ұлттық Банкіне,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мөлшерленетін талаптар,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Қазақстан Республикасының Ұлттық Банкі кепілдік берген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 кепілдік берген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үкiметтерiне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банктеріне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ұйымдарына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банктеріндегі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ұйымдарындағы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 шығарған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(нөл) пайыздан жоғары кредиттік тәуекел дәрежесі бойынша мөлшерленген жағдайда, шет мемлекеттердің орталық үкiметтерiнің және шет мемлекеттердің орталық банктерінің тиісті елдердің валютасында номинирленген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бағалы қағаздар,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үкiметтерiне, шет мемлекеттердің орталық банктеріне, шет мемлекеттердің жергілікті билік органдарына 20 (жиырма) пайыз кредиттік тәуекел дәрежесі бойынша мөлшерленетін талаптар,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 кепілдік берген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үкіметтеріне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банктеріне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ұйымдарына берiлген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тәуелсіз рейтингі немесе басқа рейтингілік агенттiктердiң бiрiнiң осыған ұқсас деңгейдегі рейтингі бар елдердің жергiлiктi билік органдарына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банктеріндегі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ұйымдарындағы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 шығарған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жергiлiктi билік органдары шығарған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ұзақмерзімді рейтингі немесе басқа рейтингілік агенттiктердiң бiрiнiң осыған ұқсас деңгейдегі рейтингі бар қаржылық емес ұйымдар шығарған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міндеттемесі болып табылмайтын, Standard &amp; Poor's агенттiгiнiң "AA-" төмен емес ұзақмерзімді рейтингі немесе басқа рейтингілік агенттiктердiң бiрiнiң осыған ұқсас деңгейдегі рейтингі бар ипотекалық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тұрақсыз депозиттер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қызметімен байланысты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Қазақстан Республикасының Ұлттық Банкінің,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алдындағы міндеттемелер, оның ішінде шығарылған бағалы қағаздар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алдындағы банктің активтерімен қамтамасыз етілген міндеттемелер бойынша ақшаның әкетілуі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алдындағы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пайыздан жоғары кредиттік тәуекел дәрежесі бойынша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w:t>
            </w:r>
          </w:p>
          <w:p>
            <w:pPr>
              <w:spacing w:after="20"/>
              <w:ind w:left="20"/>
              <w:jc w:val="both"/>
            </w:pPr>
            <w:r>
              <w:rPr>
                <w:rFonts w:ascii="Times New Roman"/>
                <w:b w:val="false"/>
                <w:i w:val="false"/>
                <w:color w:val="000000"/>
                <w:sz w:val="20"/>
              </w:rPr>
              <w:t>
бойынша қосымша ақшаның әкетілуі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 3 (үш) сатыға дейін қоса алғанда төмендеген кезде туынды қаржы құралдары мен өзге шарттар бойынша өтімділіктегі қосымша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 нарықтық бағалаудың өзгеру кезінде өтімділіктегі қосымша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24 (жиырма төрт) айдағы ең көп отыз күндік ақшаның нетто әкетілуі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оның ішінде банк шығарған және күнтізбелік 30 (отыз) күннен аз өтеу мерзімі бар ипотекалық бағалы қағаздар бойынша ақшаның келіп түсуімен қамтамасыз етілген бағалы қағаздар бойынша ақшаның әкетілуі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ақшаның келіп түсуімен қамтамасыз етілген және банктің еншілес арнайы ұйымдары шығарған, күнтізбелік 30 (отыз) күннен аз өтеу мерзімі бар бағалы қағаздар бойынша ақшаның әкетілуі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кредиттік желілердің пайдаланылмаған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өтімділік желілерінің пайдаланылмаған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кредиттік желілер мен өтімділік желілерінің пайдаланылмаған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қаржы ұйымдарына берілген кредиттік желілердің пайдаланылмаған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өзге қаржы ұйымдарына берілген өтімділік желілерінің пайдаланылмаған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қайтарып алынатын кредиттік желілер мен өтімділік желілері бойынша өтімділіктегі қосымша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өзге де ақшаның әкетілуі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келуі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қарыз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қарыз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активтермен қамтамасыз етілген қарыз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клирингтік, кастодиандық қызметпен, клиенттің өтімділігін басқару қызметімен байланысты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және шағын кәсіпкерлік субъектілеріне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нетто ақшаның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күнтізбелік 30 (отыз) күнде ақшаның келуі күтілетін шарттар бойынша операциялардан түсетін өзге де ақшаның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күнтізбелік 30 (отыз) күн ішінде банктің операциялары бойынша ақша қаражатының нетто әкетілуі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тұлға)</w:t>
      </w:r>
    </w:p>
    <w:p>
      <w:pPr>
        <w:spacing w:after="0"/>
        <w:ind w:left="0"/>
        <w:jc w:val="both"/>
      </w:pPr>
      <w:r>
        <w:rPr>
          <w:rFonts w:ascii="Times New Roman"/>
          <w:b w:val="false"/>
          <w:i w:val="false"/>
          <w:color w:val="000000"/>
          <w:sz w:val="28"/>
        </w:rPr>
        <w:t>
      ________________________________________________________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______________________________________________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  ________________________ ______  ___________</w:t>
      </w:r>
    </w:p>
    <w:p>
      <w:pPr>
        <w:spacing w:after="0"/>
        <w:ind w:left="0"/>
        <w:jc w:val="both"/>
      </w:pPr>
      <w:r>
        <w:rPr>
          <w:rFonts w:ascii="Times New Roman"/>
          <w:b w:val="false"/>
          <w:i w:val="false"/>
          <w:color w:val="000000"/>
          <w:sz w:val="28"/>
        </w:rPr>
        <w:t>
                      лауазымы тегі, аты, әкесінің аты   қолы     телефон</w:t>
      </w:r>
    </w:p>
    <w:p>
      <w:pPr>
        <w:spacing w:after="0"/>
        <w:ind w:left="0"/>
        <w:jc w:val="both"/>
      </w:pPr>
      <w:r>
        <w:rPr>
          <w:rFonts w:ascii="Times New Roman"/>
          <w:b w:val="false"/>
          <w:i w:val="false"/>
          <w:color w:val="000000"/>
          <w:sz w:val="28"/>
        </w:rPr>
        <w:t>
                                    (бар болса)                   нөмірі</w:t>
      </w:r>
    </w:p>
    <w:p>
      <w:pPr>
        <w:spacing w:after="0"/>
        <w:ind w:left="0"/>
        <w:jc w:val="both"/>
      </w:pPr>
      <w:r>
        <w:rPr>
          <w:rFonts w:ascii="Times New Roman"/>
          <w:b w:val="false"/>
          <w:i w:val="false"/>
          <w:color w:val="000000"/>
          <w:sz w:val="28"/>
        </w:rPr>
        <w:t>
      Есепке қол қойылған күні 20___жылғы "_____"_____________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Өтімділікті өтеу коэффициентінің талдамасы</w:t>
            </w:r>
            <w:r>
              <w:br/>
            </w:r>
            <w:r>
              <w:rPr>
                <w:rFonts w:ascii="Times New Roman"/>
                <w:b w:val="false"/>
                <w:i w:val="false"/>
                <w:color w:val="000000"/>
                <w:sz w:val="20"/>
              </w:rPr>
              <w:t>туралы есептің нысанына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Өтімділікті өтеу коэффициентінің талдамасы туралы есеп</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Осы түсіндірме (бұдан әрі – Түсіндірме) "Өтімділікті өтеу коэффициентінің талдамасы туралы есеп" әкімшілік деректер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p>
      <w:pPr>
        <w:spacing w:after="0"/>
        <w:ind w:left="0"/>
        <w:jc w:val="both"/>
      </w:pPr>
      <w:r>
        <w:rPr>
          <w:rFonts w:ascii="Times New Roman"/>
          <w:b w:val="false"/>
          <w:i w:val="false"/>
          <w:color w:val="000000"/>
          <w:sz w:val="28"/>
        </w:rPr>
        <w:t>
      3. Нысанды екiншi деңгейдегі банктер ай сайын жасайды және есепті кезеңнің әрбір күнтізбелік күніне толтырады. Нысандағы деректер мың теңгемен толтырылады.</w:t>
      </w:r>
    </w:p>
    <w:p>
      <w:pPr>
        <w:spacing w:after="0"/>
        <w:ind w:left="0"/>
        <w:jc w:val="both"/>
      </w:pPr>
      <w:r>
        <w:rPr>
          <w:rFonts w:ascii="Times New Roman"/>
          <w:b w:val="false"/>
          <w:i w:val="false"/>
          <w:color w:val="000000"/>
          <w:sz w:val="28"/>
        </w:rPr>
        <w:t>
      4. Нысанға бірінші басшы (ол болмаған кезеңде – оның орнындағы тұлға), бас бухгалтер және орындаушы қол қояды.</w:t>
      </w:r>
    </w:p>
    <w:p>
      <w:pPr>
        <w:spacing w:after="0"/>
        <w:ind w:left="0"/>
        <w:jc w:val="both"/>
      </w:pPr>
      <w:r>
        <w:rPr>
          <w:rFonts w:ascii="Times New Roman"/>
          <w:b w:val="false"/>
          <w:i w:val="false"/>
          <w:color w:val="000000"/>
          <w:sz w:val="28"/>
        </w:rPr>
        <w:t>
      5. 2016 жылғы 1 шілде – 2017 жылғы 30 маусым аралығындағы кезең ішінде Қазақстан Республикасының Ұлттық Банкіне ұсынылғаннан кейін Нысаннан толық емес және (немесе) дәйексіз ақпарат анықталған жағдайда, екiншi деңгейдегi банк есептіліктегі қателер туралы ақпаратты қоса бере отырып, уәкілетті органды бұл туралы жазбаша хабардар етеді, бұл ретте пысықталған есептілікті ұсыну талап етілмейді.</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6. Нысан Нормативтік құқықтық актілерді мемлекеттік тіркеу тізілімінде №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қаулысына (бұдан әрі – Нормативтік мәндер) сәйкес толтырылады.</w:t>
      </w:r>
    </w:p>
    <w:p>
      <w:pPr>
        <w:spacing w:after="0"/>
        <w:ind w:left="0"/>
        <w:jc w:val="both"/>
      </w:pPr>
      <w:r>
        <w:rPr>
          <w:rFonts w:ascii="Times New Roman"/>
          <w:b w:val="false"/>
          <w:i w:val="false"/>
          <w:color w:val="000000"/>
          <w:sz w:val="28"/>
        </w:rPr>
        <w:t xml:space="preserve">
      7. Банктің сапасы жоғары өтімді активтері Нормативтік мәндердің 71-тармағында белгіленген операциялық талаптар ескеріле отырып және Нормативтік мәндердің </w:t>
      </w:r>
      <w:r>
        <w:rPr>
          <w:rFonts w:ascii="Times New Roman"/>
          <w:b w:val="false"/>
          <w:i w:val="false"/>
          <w:color w:val="000000"/>
          <w:sz w:val="28"/>
        </w:rPr>
        <w:t>12-қосымшасында</w:t>
      </w:r>
      <w:r>
        <w:rPr>
          <w:rFonts w:ascii="Times New Roman"/>
          <w:b w:val="false"/>
          <w:i w:val="false"/>
          <w:color w:val="000000"/>
          <w:sz w:val="28"/>
        </w:rPr>
        <w:t xml:space="preserve"> белгіленген есепке алу коэффициенттері қолданыла отырып есептеледі. </w:t>
      </w:r>
    </w:p>
    <w:p>
      <w:pPr>
        <w:spacing w:after="0"/>
        <w:ind w:left="0"/>
        <w:jc w:val="both"/>
      </w:pPr>
      <w:r>
        <w:rPr>
          <w:rFonts w:ascii="Times New Roman"/>
          <w:b w:val="false"/>
          <w:i w:val="false"/>
          <w:color w:val="000000"/>
          <w:sz w:val="28"/>
        </w:rPr>
        <w:t xml:space="preserve">
      8. Ақшаның әкетілуі (келуі) Нормативтік мәндердің </w:t>
      </w:r>
      <w:r>
        <w:rPr>
          <w:rFonts w:ascii="Times New Roman"/>
          <w:b w:val="false"/>
          <w:i w:val="false"/>
          <w:color w:val="000000"/>
          <w:sz w:val="28"/>
        </w:rPr>
        <w:t>13-қосымшасында</w:t>
      </w:r>
      <w:r>
        <w:rPr>
          <w:rFonts w:ascii="Times New Roman"/>
          <w:b w:val="false"/>
          <w:i w:val="false"/>
          <w:color w:val="000000"/>
          <w:sz w:val="28"/>
        </w:rPr>
        <w:t xml:space="preserve"> белгіленген әкетілу (келу) коэффициенттері қолданыла отырып кейінгі күнтізбелік 30 (отыз) күн ішіндегі ақшаның әкетілу (келу) сомасы ретінде есептеледі.</w:t>
      </w:r>
    </w:p>
    <w:p>
      <w:pPr>
        <w:spacing w:after="0"/>
        <w:ind w:left="0"/>
        <w:jc w:val="both"/>
      </w:pPr>
      <w:r>
        <w:rPr>
          <w:rFonts w:ascii="Times New Roman"/>
          <w:b w:val="false"/>
          <w:i w:val="false"/>
          <w:color w:val="000000"/>
          <w:sz w:val="28"/>
        </w:rPr>
        <w:t>
      9. Нысанды толтыру кезінде 48-жолда бірінші және екінші деңгейлердегі сапасы жоғары өтімді активтер бойынша деректер жинақталады.</w:t>
      </w:r>
    </w:p>
    <w:p>
      <w:pPr>
        <w:spacing w:after="0"/>
        <w:ind w:left="0"/>
        <w:jc w:val="both"/>
      </w:pPr>
      <w:r>
        <w:rPr>
          <w:rFonts w:ascii="Times New Roman"/>
          <w:b w:val="false"/>
          <w:i w:val="false"/>
          <w:color w:val="000000"/>
          <w:sz w:val="28"/>
        </w:rPr>
        <w:t xml:space="preserve">
      10. Нысанды толтыру кезінде 49-жолда есептеу Нормативтік мәндердің 75-тармағына сәйкес жүргізіледі. </w:t>
      </w:r>
    </w:p>
    <w:p>
      <w:pPr>
        <w:spacing w:after="0"/>
        <w:ind w:left="0"/>
        <w:jc w:val="both"/>
      </w:pPr>
      <w:r>
        <w:rPr>
          <w:rFonts w:ascii="Times New Roman"/>
          <w:b w:val="false"/>
          <w:i w:val="false"/>
          <w:color w:val="000000"/>
          <w:sz w:val="28"/>
        </w:rPr>
        <w:t>
      11. Нысанды толтыру кезінде 50-жолда сапасы жоғары өтімді активтердің кейінгі күнтізбелік 30 (отыз) күн ішіндегі банктің операциялары бойынша ақша қаражатының нетто әкетілуіне пайыздық көрінісіндегі қатынасы көрсетіледі.</w:t>
      </w:r>
    </w:p>
    <w:p>
      <w:pPr>
        <w:spacing w:after="0"/>
        <w:ind w:left="0"/>
        <w:jc w:val="both"/>
      </w:pPr>
      <w:r>
        <w:rPr>
          <w:rFonts w:ascii="Times New Roman"/>
          <w:b w:val="false"/>
          <w:i w:val="false"/>
          <w:color w:val="000000"/>
          <w:sz w:val="28"/>
        </w:rPr>
        <w:t>
      12. Нысанды толтыру кезінде 4-бағанда 2-бағандағы баптардың атаулары бойынша сомалар 3-бағанда белгіленген есепке алу коэффициенттері қолданыла отырып есепті айдың әрбір күні үшін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