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3b8af2" w14:textId="13b8a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Астық қолхаттарын ұстаушылардың мемлекеттік цифрлық тізіліміне деректерді берудің нысандарын, көлемін және мерзімділігін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2016 жылғы 30 маусымдағы № 288 бұйрығы. Қазақстан Республикасының Әділет министрлігінде 2016 жылы 15 шілдеде № 13931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тақырыбы жаңа редакцияда - ҚР Ауыл шаруашылығы министрінің 24.06.2026 </w:t>
      </w:r>
      <w:r>
        <w:rPr>
          <w:rFonts w:ascii="Times New Roman"/>
          <w:b w:val="false"/>
          <w:i w:val="false"/>
          <w:color w:val="ff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"Астық туралы" 2001 жылғы 19 қаңтардағы Қазақстан Республикасы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12-2)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жер кадастрының автоматтандырылған цифрлық жүйесінен астық қабылдау кәсіпорындарына ресімделген жер учаскелері бойынша деректерді астық қолхаттарын ұстаушылардың мемлекеттік цифрлық тізіліміне беру нысаны мен көлемі;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жер кадастрының автоматтандырылған цифрлық жүйесінен астық қабылдау кәсіпорындарына ресімделген жер учаскелері бойынша деректерді астық қолхаттарын ұстаушылардың мемлекеттік цифрлық тізіліміне беру мерзімділігі бекітілсін.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Ауыл шаруашылығы министрінің 24.06.2026 </w:t>
      </w:r>
      <w:r>
        <w:rPr>
          <w:rFonts w:ascii="Times New Roman"/>
          <w:b w:val="false"/>
          <w:i w:val="false"/>
          <w:color w:val="000000"/>
          <w:sz w:val="28"/>
        </w:rPr>
        <w:t>№ 256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Өсімдік шаруашылығы өнімдерін өндіру мен қайта өңдеу департаменті заңнамада белгіленген тәртіппен: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басылымдарына және "Әділет" ақпараттық-құқықтық жүйесіне ресми жариялауға, сондай-ақ Қазақстан Республикасы нормативтік құқықтық актілерінің эталондық бақылау банкіне енгізу үшін бес жұмыс күні ішінде Республикалық құқықтық ақпарат орталығына жіберілуін;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Қазақстан Республикасы Ауыл шаруашылығы министрлігінің интернет-ресурсында және мемлекеттік органдардың интранет-порталында орналастырылуын қамтамасыз етсін.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Ауыл шаруашылығы вице-министріне жүктелсін.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бірлескен бұйрық алғашқы ресми жарияланған күнінен кейін күнтізбелік он күн өткен соң қолданысқа енгізіледі, бірақ 2016 жылғы 23 шілдеден бұрын қолданысқа енгізілмейді.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Премьер-Министрінің орынбасары -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Мырзахметов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"КЕЛІСІЛГЕН"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Ақпарат және коммуникациялар министрі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 Д. Абаев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2016 жылғы 30 маусым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 орынбасары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30 маусымдағы № 288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жер кадастрының автоматтандырылған ақпараттық</w:t>
      </w:r>
      <w:r>
        <w:br/>
      </w:r>
      <w:r>
        <w:rPr>
          <w:rFonts w:ascii="Times New Roman"/>
          <w:b/>
          <w:i w:val="false"/>
          <w:color w:val="000000"/>
        </w:rPr>
        <w:t>жүйесінен астық қабылдау кәсіпорындарына ресімделген жер</w:t>
      </w:r>
      <w:r>
        <w:br/>
      </w:r>
      <w:r>
        <w:rPr>
          <w:rFonts w:ascii="Times New Roman"/>
          <w:b/>
          <w:i w:val="false"/>
          <w:color w:val="000000"/>
        </w:rPr>
        <w:t>учаскелері бойынша деректерді астық қолхаттарын ұстаушылардың</w:t>
      </w:r>
      <w:r>
        <w:br/>
      </w:r>
      <w:r>
        <w:rPr>
          <w:rFonts w:ascii="Times New Roman"/>
          <w:b/>
          <w:i w:val="false"/>
          <w:color w:val="000000"/>
        </w:rPr>
        <w:t>мемлекеттік электрондық тізіліміне беру нысаны мен көлемі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жүйеде тіркелетін іс-қимыл (жер учаскесіне құқықтың туындауы/тоқтатылуы және басқалар), оны жүргізу күні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Астық қолхаттарын ұстаушылардың мемлекеттік электрондық тізілімінде тіркелетін іс-қимыл (есепке алу объектісін енгізу, өзекті ету, алып тастау)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 бойынша операция жүргізу күн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иесінің БСН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иесінің толық атауы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түрі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Жерлердің санаты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нысаналы мақсаты (орыс тілінде)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кадастрлық нөмірі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бұдан алдыңғы кадастрлық нөмірі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орналасқан жері/мекен жайы (облыс, аудан, көше, үй нөмірі)/мекен жайдың тіркеулік коды (МТК)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алаңы (шаршы метр немесе гектар)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бағалық құны (мың теңге)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Шектеулердің (тыйым салу және басқалар) бар-жоғы туралы мәліметтер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Бонитет балы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Бонитирлеу күні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учаскесінің бөлінетіндігі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Иесіз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Алып қою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Кондоминиум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Объектінің нысаналы мақсаты (мемлекеттік тілде)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Құқықтық қатынастар мерзімі (мемлекеттік тілде)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Құқықтық қатынастар мерзімі (орыс тілде)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иесінің (компанияның) мекенжайы (мемлекеттік тілде)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иесінің (компанияның) мекенжайы (орыс тілде)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Экономикалық сипаттамасы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учаскесі шекарасының координат жүйесіндегі бұрылыс нүктелерінің координаттары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аббревиатураның толық жазылуы: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БСН – Бизнес-сәйкестендіру нөмірі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 орынбасары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"30" маусымдағы № 288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жер кадастрының автоматтандырылған ақпараттық</w:t>
      </w:r>
      <w:r>
        <w:br/>
      </w:r>
      <w:r>
        <w:rPr>
          <w:rFonts w:ascii="Times New Roman"/>
          <w:b/>
          <w:i w:val="false"/>
          <w:color w:val="000000"/>
        </w:rPr>
        <w:t>жүйесінен астық қабылдау кәсіпорындарына ресімделген жер</w:t>
      </w:r>
      <w:r>
        <w:br/>
      </w:r>
      <w:r>
        <w:rPr>
          <w:rFonts w:ascii="Times New Roman"/>
          <w:b/>
          <w:i w:val="false"/>
          <w:color w:val="000000"/>
        </w:rPr>
        <w:t>учаскелері бойынша деректерді астық қолхаттарын ұстаушылардың</w:t>
      </w:r>
      <w:r>
        <w:br/>
      </w:r>
      <w:r>
        <w:rPr>
          <w:rFonts w:ascii="Times New Roman"/>
          <w:b/>
          <w:i w:val="false"/>
          <w:color w:val="000000"/>
        </w:rPr>
        <w:t>мемлекеттік электрондық тізіліміне беру мерзімділігі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Астық қолхаттарын ұстаушылардың мемлекеттік электрондық тізіліміне берілетін деректердің атауы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Деректерді беруді және/немесе оларға қолжетімділікті қамтамасыз ететін орган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Беру нысаны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Беру мерзімі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 бойынша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"Азаматтарға арналған үкімет" мемлекеттік корпорациясы" коммерциялық емес акционерлік қоғамы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Электрондық нысанда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Сұраным бойынша ведомстволық ақпараттық жүйеде есепке алу объектісімен іс-қимыл жүргізілген күннен бастап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