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4816" w14:textId="61e48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корпусының мемлекеттік әкімшілік лауазымына орналасудың кейбір мәселелері туралы" Қазақстан Республикасы Мемлекеттік қызмет істері министрінің 2015 жылғы 29 желтоқсандағы № 12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2016 жылғы 19 мамырдағы № 104 бұйрығы. Қазақстан Республикасының Әділет министрлігінде 2016 жылы 23 маусымда № 13817 болып тіркелді. Күші жойылды - Қазақстан Республикасы Мемлекеттік қызмет істері және сыбайлас жемқорлыққа қарсы іс-қимыл агенттігі Төрағасының 2017 жылғы 21 ақпандағы № 40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21.02.2017 </w:t>
      </w:r>
      <w:r>
        <w:rPr>
          <w:rFonts w:ascii="Times New Roman"/>
          <w:b w:val="false"/>
          <w:i w:val="false"/>
          <w:color w:val="ff0000"/>
          <w:sz w:val="28"/>
        </w:rPr>
        <w:t>№ 40</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 корпусының мемлекеттік әкімшілік лауазымына орналасудың кейбір мәселелері туралы" Қазақстан Республикасының Мемлекеттік қызмет істері министрінің 2015 жылғы 29 желтоқсандағы № 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12639 болып тіркелген, 2016 жылғы 22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 корпусының әкімшілік мемлекеттік лауазымына орналасуға конкурс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"19. Конкурстық комиссия кемінде бес мүшеден, соның ішінде төрағадан тұрады. Бұл ретте орталық мемлекеттік органның ішінде құрылатын конкурстық комиссияның құрамына конкурстық комиссияның үштен бірінен кем емес мөлшерінде түрлі құрылымдық бөлімшелердің өкілдері қосылады.";</w:t>
      </w:r>
    </w:p>
    <w:bookmarkEnd w:id="3"/>
    <w:bookmarkStart w:name="z6" w:id="4"/>
    <w:p>
      <w:pPr>
        <w:spacing w:after="0"/>
        <w:ind w:left="0"/>
        <w:jc w:val="both"/>
      </w:pPr>
      <w:r>
        <w:rPr>
          <w:rFonts w:ascii="Times New Roman"/>
          <w:b w:val="false"/>
          <w:i w:val="false"/>
          <w:color w:val="000000"/>
          <w:sz w:val="28"/>
        </w:rPr>
        <w:t xml:space="preserve">
      43-тармақтың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"4) құжаттарды қабылдау мерзімі (ішкі конкурс өткізу туралы хабарландыру соңғы жарияланған күнінен бастап 3 жұмыс күні);";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"47. Құжаттар электронды түрде электрондық почта не "Е-gov" электронды Үкімет порталы арқылы берілген жағдайда олардың түпнұсқасы әңгімелесу басталғанға дейін бір жұмыс күнінен кешіктірілмей беріледі.</w:t>
      </w:r>
    </w:p>
    <w:bookmarkEnd w:id="6"/>
    <w:p>
      <w:pPr>
        <w:spacing w:after="0"/>
        <w:ind w:left="0"/>
        <w:jc w:val="both"/>
      </w:pPr>
      <w:r>
        <w:rPr>
          <w:rFonts w:ascii="Times New Roman"/>
          <w:b w:val="false"/>
          <w:i w:val="false"/>
          <w:color w:val="000000"/>
          <w:sz w:val="28"/>
        </w:rPr>
        <w:t>
      Оларды бермеген жағдайда тұлға конкурс комиссиясымен әңгімелесуден өтуге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"58. Ішкі конкурсқа қатысатын және әңгімелесуге жіберілген кандидаттар оны әңгімелесуге кандидаттарды жіберу туралы оларды хабардар еткен күннен бастап үш жұмыс күн ішінде конкурс жариялаған мемлекеттік органдарда өтеді.";</w:t>
      </w:r>
    </w:p>
    <w:bookmarkEnd w:id="7"/>
    <w:bookmarkStart w:name="z12" w:id="8"/>
    <w:p>
      <w:pPr>
        <w:spacing w:after="0"/>
        <w:ind w:left="0"/>
        <w:jc w:val="both"/>
      </w:pPr>
      <w:r>
        <w:rPr>
          <w:rFonts w:ascii="Times New Roman"/>
          <w:b w:val="false"/>
          <w:i w:val="false"/>
          <w:color w:val="000000"/>
          <w:sz w:val="28"/>
        </w:rPr>
        <w:t xml:space="preserve">
      80-тармақтың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"4) құжаттарды қабылдау мерзімі (жалпы конкурс үшін - жалпы конкурс туралы хабарландыру соңғы жарияланған күнінен бастап 7 жұмыс күні);";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"84. Құжаттар электронды түрде электрондық почта не "Е-gov" электронды Үкімет порталы арқылы берілген жағдайда құжаттардың түпнұсқасы әңгімелесу басталғанға дейін бір жұмыс күнінен кешіктірілмей беріледі.</w:t>
      </w:r>
    </w:p>
    <w:bookmarkEnd w:id="10"/>
    <w:p>
      <w:pPr>
        <w:spacing w:after="0"/>
        <w:ind w:left="0"/>
        <w:jc w:val="both"/>
      </w:pPr>
      <w:r>
        <w:rPr>
          <w:rFonts w:ascii="Times New Roman"/>
          <w:b w:val="false"/>
          <w:i w:val="false"/>
          <w:color w:val="000000"/>
          <w:sz w:val="28"/>
        </w:rPr>
        <w:t>
      Оларды бермеген жағдайда тұлға конкурс комиссиясымен әңгімелесуден өтуге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"99. Жалпы конкурсқа қатысатын және әңгімелесуге жіберілген кандидаттар оны әңгімелесуге кандидаттарды жіберу туралы оларды хабардар еткен күнннен бастап үш жұмыс күні ішінде конкурс жариялаған мемлекеттік органдарда өтеді.";</w:t>
      </w:r>
    </w:p>
    <w:bookmarkEnd w:id="11"/>
    <w:bookmarkStart w:name="z18" w:id="12"/>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2. Қазақстан Республикасының Мемлекеттік қызмет істері министрлігінің Заң департаменті (Алмабаев Н.С.) заңнамамен белгіленген тәртіпте:</w:t>
      </w:r>
    </w:p>
    <w:bookmarkEnd w:id="13"/>
    <w:bookmarkStart w:name="z20" w:id="1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4"/>
    <w:bookmarkStart w:name="z21" w:id="15"/>
    <w:p>
      <w:pPr>
        <w:spacing w:after="0"/>
        <w:ind w:left="0"/>
        <w:jc w:val="both"/>
      </w:pPr>
      <w:r>
        <w:rPr>
          <w:rFonts w:ascii="Times New Roman"/>
          <w:b w:val="false"/>
          <w:i w:val="false"/>
          <w:color w:val="000000"/>
          <w:sz w:val="28"/>
        </w:rPr>
        <w:t>
      2) осы бұйрық мемлекеттік тіркелгеннен кейін он күнтізбелік күн ішінде оның мерзімді баспа басылымдарына және "Әділет" ақпараттық-құқықтық жүйесіне ресми жариялауға жіберуді;</w:t>
      </w:r>
    </w:p>
    <w:bookmarkEnd w:id="15"/>
    <w:bookmarkStart w:name="z22" w:id="16"/>
    <w:p>
      <w:pPr>
        <w:spacing w:after="0"/>
        <w:ind w:left="0"/>
        <w:jc w:val="both"/>
      </w:pPr>
      <w:r>
        <w:rPr>
          <w:rFonts w:ascii="Times New Roman"/>
          <w:b w:val="false"/>
          <w:i w:val="false"/>
          <w:color w:val="000000"/>
          <w:sz w:val="28"/>
        </w:rPr>
        <w:t>
      3) осы бұйрық мемлекеттік тіркелгеннен кейін бес жұмыс күн ішінде оның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6"/>
    <w:bookmarkStart w:name="z23" w:id="17"/>
    <w:p>
      <w:pPr>
        <w:spacing w:after="0"/>
        <w:ind w:left="0"/>
        <w:jc w:val="both"/>
      </w:pPr>
      <w:r>
        <w:rPr>
          <w:rFonts w:ascii="Times New Roman"/>
          <w:b w:val="false"/>
          <w:i w:val="false"/>
          <w:color w:val="000000"/>
          <w:sz w:val="28"/>
        </w:rPr>
        <w:t>
      4) осы бұйрықты Қазақстан Республикасы Мемлекеттік қызмет істері министрлігінің интернет-ресурсында орналастыруды қамтамасыз етсін.</w:t>
      </w:r>
    </w:p>
    <w:bookmarkEnd w:id="17"/>
    <w:bookmarkStart w:name="z24" w:id="18"/>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вице-министрі Н.М. Ыбырайымға жүктелсін.</w:t>
      </w:r>
    </w:p>
    <w:bookmarkEnd w:id="18"/>
    <w:bookmarkStart w:name="z25" w:id="19"/>
    <w:p>
      <w:pPr>
        <w:spacing w:after="0"/>
        <w:ind w:left="0"/>
        <w:jc w:val="both"/>
      </w:pPr>
      <w:r>
        <w:rPr>
          <w:rFonts w:ascii="Times New Roman"/>
          <w:b w:val="false"/>
          <w:i w:val="false"/>
          <w:color w:val="000000"/>
          <w:sz w:val="28"/>
        </w:rPr>
        <w:t>
      4. Осы бұйрық алғашқы ресми жарияланған күнінен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істері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Донақов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Мемлекеттік қызмет істері</w:t>
            </w:r>
            <w:r>
              <w:br/>
            </w:r>
            <w:r>
              <w:rPr>
                <w:rFonts w:ascii="Times New Roman"/>
                <w:b w:val="false"/>
                <w:i w:val="false"/>
                <w:color w:val="000000"/>
                <w:sz w:val="20"/>
              </w:rPr>
              <w:t>министрінің</w:t>
            </w:r>
            <w:r>
              <w:br/>
            </w:r>
            <w:r>
              <w:rPr>
                <w:rFonts w:ascii="Times New Roman"/>
                <w:b w:val="false"/>
                <w:i w:val="false"/>
                <w:color w:val="000000"/>
                <w:sz w:val="20"/>
              </w:rPr>
              <w:t>2016 жылғы 19 мамырдағы</w:t>
            </w:r>
            <w:r>
              <w:br/>
            </w:r>
            <w:r>
              <w:rPr>
                <w:rFonts w:ascii="Times New Roman"/>
                <w:b w:val="false"/>
                <w:i w:val="false"/>
                <w:color w:val="000000"/>
                <w:sz w:val="20"/>
              </w:rPr>
              <w:t>№ 104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корпусының мемлекеттік</w:t>
            </w:r>
            <w:r>
              <w:br/>
            </w:r>
            <w:r>
              <w:rPr>
                <w:rFonts w:ascii="Times New Roman"/>
                <w:b w:val="false"/>
                <w:i w:val="false"/>
                <w:color w:val="000000"/>
                <w:sz w:val="20"/>
              </w:rPr>
              <w:t>әкімшілік лауазымына</w:t>
            </w:r>
            <w:r>
              <w:br/>
            </w:r>
            <w:r>
              <w:rPr>
                <w:rFonts w:ascii="Times New Roman"/>
                <w:b w:val="false"/>
                <w:i w:val="false"/>
                <w:color w:val="000000"/>
                <w:sz w:val="20"/>
              </w:rPr>
              <w:t>орналасуға конкурс өткізу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(мемлекеттік орган)    </w:t>
      </w:r>
    </w:p>
    <w:bookmarkStart w:name="z28" w:id="20"/>
    <w:p>
      <w:pPr>
        <w:spacing w:after="0"/>
        <w:ind w:left="0"/>
        <w:jc w:val="left"/>
      </w:pPr>
      <w:r>
        <w:rPr>
          <w:rFonts w:ascii="Times New Roman"/>
          <w:b/>
          <w:i w:val="false"/>
          <w:color w:val="000000"/>
        </w:rPr>
        <w:t xml:space="preserve"> Өтініш</w:t>
      </w:r>
    </w:p>
    <w:bookmarkEnd w:id="20"/>
    <w:p>
      <w:pPr>
        <w:spacing w:after="0"/>
        <w:ind w:left="0"/>
        <w:jc w:val="both"/>
      </w:pPr>
      <w:r>
        <w:rPr>
          <w:rFonts w:ascii="Times New Roman"/>
          <w:b w:val="false"/>
          <w:i w:val="false"/>
          <w:color w:val="000000"/>
          <w:sz w:val="28"/>
        </w:rPr>
        <w:t>
      Мені___________________________________________________________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 бос мемлекеттік әкімшілік лауазымына орналасу</w:t>
      </w:r>
    </w:p>
    <w:p>
      <w:pPr>
        <w:spacing w:after="0"/>
        <w:ind w:left="0"/>
        <w:jc w:val="both"/>
      </w:pPr>
      <w:r>
        <w:rPr>
          <w:rFonts w:ascii="Times New Roman"/>
          <w:b w:val="false"/>
          <w:i w:val="false"/>
          <w:color w:val="000000"/>
          <w:sz w:val="28"/>
        </w:rPr>
        <w:t>
      конкурсына қатысуға жіберуіңізді сұраймын. Мемлекеттік әкімшілік</w:t>
      </w:r>
    </w:p>
    <w:p>
      <w:pPr>
        <w:spacing w:after="0"/>
        <w:ind w:left="0"/>
        <w:jc w:val="both"/>
      </w:pPr>
      <w:r>
        <w:rPr>
          <w:rFonts w:ascii="Times New Roman"/>
          <w:b w:val="false"/>
          <w:i w:val="false"/>
          <w:color w:val="000000"/>
          <w:sz w:val="28"/>
        </w:rPr>
        <w:t>
      лауазымдарға орналасуға конкурс өткізу және конкурс комиссиясын</w:t>
      </w:r>
    </w:p>
    <w:p>
      <w:pPr>
        <w:spacing w:after="0"/>
        <w:ind w:left="0"/>
        <w:jc w:val="both"/>
      </w:pPr>
      <w:r>
        <w:rPr>
          <w:rFonts w:ascii="Times New Roman"/>
          <w:b w:val="false"/>
          <w:i w:val="false"/>
          <w:color w:val="000000"/>
          <w:sz w:val="28"/>
        </w:rPr>
        <w:t>
      қалыптастыру қағидаларының негізгі талаптарымен таныстым, олармен</w:t>
      </w:r>
    </w:p>
    <w:p>
      <w:pPr>
        <w:spacing w:after="0"/>
        <w:ind w:left="0"/>
        <w:jc w:val="both"/>
      </w:pPr>
      <w:r>
        <w:rPr>
          <w:rFonts w:ascii="Times New Roman"/>
          <w:b w:val="false"/>
          <w:i w:val="false"/>
          <w:color w:val="000000"/>
          <w:sz w:val="28"/>
        </w:rPr>
        <w:t>
      келісемін және орындауға міндеттеме аламын.</w:t>
      </w:r>
    </w:p>
    <w:p>
      <w:pPr>
        <w:spacing w:after="0"/>
        <w:ind w:left="0"/>
        <w:jc w:val="both"/>
      </w:pPr>
      <w:r>
        <w:rPr>
          <w:rFonts w:ascii="Times New Roman"/>
          <w:b w:val="false"/>
          <w:i w:val="false"/>
          <w:color w:val="000000"/>
          <w:sz w:val="28"/>
        </w:rPr>
        <w:t>
      Ұсынылып отырған құжаттарымның дәйектілігіне жауап беремін.</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 жайы және байланыс телефоны______________________________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                               ______________________________</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"___"_______________ 20 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