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cc9ce" w14:textId="b5cc9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"Өрлеу" жобасына қатысуға арналған құжаттар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17 мамырдағы № 385 бұйрығы. Қазақстан Республикасының Әділет министрлігінде 2016 жылы 6 маусымда № 13773 болып тіркелді. Күші жойылды - Қазақстан Республикасы Еңбек және халықты әлеуметтік қорғау министрінің м.а. 2017 жылғы 17 наурыздағы № 37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Еңбек және халықты әлеуметтік қорғау министрінің м.а. 17.03.2017 </w:t>
      </w:r>
      <w:r>
        <w:rPr>
          <w:rFonts w:ascii="Times New Roman"/>
          <w:b w:val="false"/>
          <w:i w:val="false"/>
          <w:color w:val="ff0000"/>
          <w:sz w:val="28"/>
        </w:rPr>
        <w:t>№ 37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 Үкіметінің 2016 жылғы 4 наурыздағы № 133 </w:t>
      </w:r>
      <w:r>
        <w:rPr>
          <w:rFonts w:ascii="Times New Roman"/>
          <w:b w:val="false"/>
          <w:i w:val="false"/>
          <w:color w:val="000000"/>
          <w:sz w:val="28"/>
        </w:rPr>
        <w:t>қаулысымен</w:t>
      </w:r>
      <w:r>
        <w:rPr>
          <w:rFonts w:ascii="Times New Roman"/>
          <w:b w:val="false"/>
          <w:i w:val="false"/>
          <w:color w:val="000000"/>
          <w:sz w:val="28"/>
        </w:rPr>
        <w:t xml:space="preserve"> бекітілген 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енгізуге берілетін ағымдағы нысаналы трансферттерді пайдалану қағидаларының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"Өрлеу" жобасына қатысуға әңгімелесу парағының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"Өрлеу" жобасына қатысуға өтініштің нысаны;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"Өрлеу" жобасына қатысуға өтініш берушінің отбасылық және материалдық жағдайы туралы сауалнаманың нысаны;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өтініш берушінің Отбасы құрамы туралы мәліметтердің нысаны;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өтініш берушінің жеке қосалқы шаруашылығының бар-жоғы туралы мәліметтердің нысаны;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үміткердің және отбасы мүшелерінің жеке сәйкестендіру нөмірі бойынша мемлекеттік ақпараттық жүйелерге сұрау салудың нысаны;</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өтініштерді тіркеу журналының нысаны;</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"Өрлеу" жобасына қатысуға өтініш берушінің материалдық жағдайын учаскелік комиссияның тексеру актісінің нысаны;</w:t>
      </w:r>
    </w:p>
    <w:bookmarkEnd w:id="9"/>
    <w:bookmarkStart w:name="z11" w:id="10"/>
    <w:p>
      <w:pPr>
        <w:spacing w:after="0"/>
        <w:ind w:left="0"/>
        <w:jc w:val="both"/>
      </w:pPr>
      <w:r>
        <w:rPr>
          <w:rFonts w:ascii="Times New Roman"/>
          <w:b w:val="false"/>
          <w:i w:val="false"/>
          <w:color w:val="000000"/>
          <w:sz w:val="28"/>
        </w:rPr>
        <w:t xml:space="preserve">
      9) осы бұйрықтың </w:t>
      </w:r>
      <w:r>
        <w:rPr>
          <w:rFonts w:ascii="Times New Roman"/>
          <w:b w:val="false"/>
          <w:i w:val="false"/>
          <w:color w:val="000000"/>
          <w:sz w:val="28"/>
        </w:rPr>
        <w:t>9-қосымшаға</w:t>
      </w:r>
      <w:r>
        <w:rPr>
          <w:rFonts w:ascii="Times New Roman"/>
          <w:b w:val="false"/>
          <w:i w:val="false"/>
          <w:color w:val="000000"/>
          <w:sz w:val="28"/>
        </w:rPr>
        <w:t xml:space="preserve"> сәйкес өтініш берушінің "Өрлеу" жобасына қатысуына учаскелік комиссияның қорытындысының нысаны;</w:t>
      </w:r>
    </w:p>
    <w:bookmarkEnd w:id="10"/>
    <w:bookmarkStart w:name="z12"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отбасының белсенділігін арттырудың әлеуметтік келісімшартының нысаны;</w:t>
      </w:r>
    </w:p>
    <w:bookmarkEnd w:id="11"/>
    <w:bookmarkStart w:name="z13"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отбасыға көмектің жеке жоспарының нысаны;</w:t>
      </w:r>
    </w:p>
    <w:bookmarkEnd w:id="12"/>
    <w:bookmarkStart w:name="z14"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"Өрлеу" жобасы бойынша iартты ақшалай көмекті тағайындау (тағайындаудан бас тарту) туралы шешімнің нысаны;</w:t>
      </w:r>
    </w:p>
    <w:bookmarkEnd w:id="13"/>
    <w:bookmarkStart w:name="z15"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"Өрлеу" жобасы бойынша шартты ақшалай көмек тағайындаудан бас тарту туралы хабарламаның нысаны;</w:t>
      </w:r>
    </w:p>
    <w:bookmarkEnd w:id="14"/>
    <w:bookmarkStart w:name="z16"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"Өрлеу" жобасы бойынша отбасының белсенділігін арттырудың әлеуметтік келісімшартын тіркеу журналының нысаны;</w:t>
      </w:r>
    </w:p>
    <w:bookmarkEnd w:id="15"/>
    <w:bookmarkStart w:name="z17"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шартты ақшалай көмек төлеуді тоқтата тұру туралы шешімнің нысаны;</w:t>
      </w:r>
    </w:p>
    <w:bookmarkEnd w:id="16"/>
    <w:bookmarkStart w:name="z18"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Отбасының белсенділігін арттыру бойынша жасалған әлеуметтік келісімшарттар мен әлеуметтік келісімшарттар туралы есептің нысаны;</w:t>
      </w:r>
    </w:p>
    <w:bookmarkEnd w:id="17"/>
    <w:bookmarkStart w:name="z19"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шартты ақшалай көмек тағайындау және төлеу туралы есептің нысаны;</w:t>
      </w:r>
    </w:p>
    <w:bookmarkEnd w:id="18"/>
    <w:bookmarkStart w:name="z20" w:id="19"/>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шартты ақшалай көмекті алушылар туралы мәліметтердің нысаны;</w:t>
      </w:r>
    </w:p>
    <w:bookmarkEnd w:id="19"/>
    <w:bookmarkStart w:name="z21" w:id="20"/>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ассистенттің отбасының белсенділігін арттырудың әлеуметтік келісімшартын сүйемелдеу туралы ай сайынғы есебінің нысаны бекітілсін.</w:t>
      </w:r>
    </w:p>
    <w:bookmarkEnd w:id="20"/>
    <w:bookmarkStart w:name="z22" w:id="21"/>
    <w:p>
      <w:pPr>
        <w:spacing w:after="0"/>
        <w:ind w:left="0"/>
        <w:jc w:val="both"/>
      </w:pPr>
      <w:r>
        <w:rPr>
          <w:rFonts w:ascii="Times New Roman"/>
          <w:b w:val="false"/>
          <w:i w:val="false"/>
          <w:color w:val="000000"/>
          <w:sz w:val="28"/>
        </w:rPr>
        <w:t xml:space="preserve">
      2. "Отбасының белсенділігін арттырудың әлеуметтік келісімшартының нысанын бекіту туралы" Еңбек және халықты әлеуметтік қорғау министрінің 2015 жылғы 23 ақпандағы № 88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10474 болып тіркелген және 2015 жылғы 12 қарашадағы № 217 (28093) "Казахстанская правда" газетінде, 2012 жылғы 12 қарашадағы № 217 (28695) "Егемен Қазақстан" газетінде жарияланған) күші жойылды деп танылсын.</w:t>
      </w:r>
    </w:p>
    <w:bookmarkEnd w:id="21"/>
    <w:bookmarkStart w:name="z23" w:id="22"/>
    <w:p>
      <w:pPr>
        <w:spacing w:after="0"/>
        <w:ind w:left="0"/>
        <w:jc w:val="both"/>
      </w:pPr>
      <w:r>
        <w:rPr>
          <w:rFonts w:ascii="Times New Roman"/>
          <w:b w:val="false"/>
          <w:i w:val="false"/>
          <w:color w:val="000000"/>
          <w:sz w:val="28"/>
        </w:rPr>
        <w:t>
      3. Әлеуметтік көмек департаменті заңнамада белгіленген тәртіппен:</w:t>
      </w:r>
    </w:p>
    <w:bookmarkEnd w:id="22"/>
    <w:bookmarkStart w:name="z24" w:id="2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23"/>
    <w:bookmarkStart w:name="z25" w:id="24"/>
    <w:p>
      <w:pPr>
        <w:spacing w:after="0"/>
        <w:ind w:left="0"/>
        <w:jc w:val="both"/>
      </w:pPr>
      <w:r>
        <w:rPr>
          <w:rFonts w:ascii="Times New Roman"/>
          <w:b w:val="false"/>
          <w:i w:val="false"/>
          <w:color w:val="000000"/>
          <w:sz w:val="28"/>
        </w:rPr>
        <w:t>
      2) тіркелген осы бұйрықты алған күннен бастап бес жұмыс күні ішінде оның көшірмесінің мемлекеттік және орыс тілдеріндегі бір данасын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24"/>
    <w:bookmarkStart w:name="z26" w:id="2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25"/>
    <w:bookmarkStart w:name="z27" w:id="26"/>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p>
    <w:bookmarkEnd w:id="26"/>
    <w:bookmarkStart w:name="z28" w:id="27"/>
    <w:p>
      <w:pPr>
        <w:spacing w:after="0"/>
        <w:ind w:left="0"/>
        <w:jc w:val="both"/>
      </w:pPr>
      <w:r>
        <w:rPr>
          <w:rFonts w:ascii="Times New Roman"/>
          <w:b w:val="false"/>
          <w:i w:val="false"/>
          <w:color w:val="000000"/>
          <w:sz w:val="28"/>
        </w:rPr>
        <w:t>
      5) осы бұйрықты облыстардың, Астана және Алматы қалаларының жұмыспен қамтуды үйлестіру және әлеуметтік бағдарламалар басқармаларының назарына жеткізуді;</w:t>
      </w:r>
    </w:p>
    <w:bookmarkEnd w:id="27"/>
    <w:bookmarkStart w:name="z29" w:id="28"/>
    <w:p>
      <w:pPr>
        <w:spacing w:after="0"/>
        <w:ind w:left="0"/>
        <w:jc w:val="both"/>
      </w:pPr>
      <w:r>
        <w:rPr>
          <w:rFonts w:ascii="Times New Roman"/>
          <w:b w:val="false"/>
          <w:i w:val="false"/>
          <w:color w:val="000000"/>
          <w:sz w:val="28"/>
        </w:rPr>
        <w:t xml:space="preserve">
      6)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және әлеуметтік даму министрлігінің Заң қызметі департаментіне ұсынуды қамтамасыз етсін.</w:t>
      </w:r>
    </w:p>
    <w:bookmarkEnd w:id="28"/>
    <w:bookmarkStart w:name="z30" w:id="29"/>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және әлеуметтік даму вице-министрі С.Қ. Жақыповаға жүктелсін.</w:t>
      </w:r>
    </w:p>
    <w:bookmarkEnd w:id="29"/>
    <w:bookmarkStart w:name="z31" w:id="30"/>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 және 2016 жылғы 1 қаңтардан бастап туындаған қатынастарға қолданылады.</w:t>
      </w:r>
    </w:p>
    <w:bookmarkEnd w:id="3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17 мамырдағы</w:t>
            </w:r>
            <w:r>
              <w:br/>
            </w:r>
            <w:r>
              <w:rPr>
                <w:rFonts w:ascii="Times New Roman"/>
                <w:b w:val="false"/>
                <w:i w:val="false"/>
                <w:color w:val="000000"/>
                <w:sz w:val="20"/>
              </w:rPr>
              <w:t>№ 385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33" w:id="31"/>
    <w:p>
      <w:pPr>
        <w:spacing w:after="0"/>
        <w:ind w:left="0"/>
        <w:jc w:val="left"/>
      </w:pPr>
      <w:r>
        <w:rPr>
          <w:rFonts w:ascii="Times New Roman"/>
          <w:b/>
          <w:i w:val="false"/>
          <w:color w:val="000000"/>
        </w:rPr>
        <w:t xml:space="preserve"> "Өрлеу" жобасына қатысу үшін әңгімелесу парағы</w:t>
      </w:r>
    </w:p>
    <w:bookmarkEnd w:id="31"/>
    <w:p>
      <w:pPr>
        <w:spacing w:after="0"/>
        <w:ind w:left="0"/>
        <w:jc w:val="both"/>
      </w:pPr>
      <w:r>
        <w:rPr>
          <w:rFonts w:ascii="Times New Roman"/>
          <w:b w:val="false"/>
          <w:i w:val="false"/>
          <w:color w:val="000000"/>
          <w:sz w:val="28"/>
        </w:rPr>
        <w:t>
      Үміткердің тегі, аты, әкесінің аты (бар болса) ______________________</w:t>
      </w:r>
    </w:p>
    <w:p>
      <w:pPr>
        <w:spacing w:after="0"/>
        <w:ind w:left="0"/>
        <w:jc w:val="both"/>
      </w:pPr>
      <w:r>
        <w:rPr>
          <w:rFonts w:ascii="Times New Roman"/>
          <w:b w:val="false"/>
          <w:i w:val="false"/>
          <w:color w:val="000000"/>
          <w:sz w:val="28"/>
        </w:rPr>
        <w:t>
      Жұмыспен қамту және әлеуметтік бағдарламалар бөлімі маманының тегі,</w:t>
      </w:r>
    </w:p>
    <w:p>
      <w:pPr>
        <w:spacing w:after="0"/>
        <w:ind w:left="0"/>
        <w:jc w:val="both"/>
      </w:pPr>
      <w:r>
        <w:rPr>
          <w:rFonts w:ascii="Times New Roman"/>
          <w:b w:val="false"/>
          <w:i w:val="false"/>
          <w:color w:val="000000"/>
          <w:sz w:val="28"/>
        </w:rPr>
        <w:t>
      аты, әкесінің аты (бар болса) _______________________________________</w:t>
      </w:r>
    </w:p>
    <w:p>
      <w:pPr>
        <w:spacing w:after="0"/>
        <w:ind w:left="0"/>
        <w:jc w:val="both"/>
      </w:pPr>
      <w:r>
        <w:rPr>
          <w:rFonts w:ascii="Times New Roman"/>
          <w:b w:val="false"/>
          <w:i w:val="false"/>
          <w:color w:val="000000"/>
          <w:sz w:val="28"/>
        </w:rPr>
        <w:t>
      Отбасының белсенділігін арттырудың әлеуметтік келісімшарты негізінде</w:t>
      </w:r>
    </w:p>
    <w:p>
      <w:pPr>
        <w:spacing w:after="0"/>
        <w:ind w:left="0"/>
        <w:jc w:val="both"/>
      </w:pPr>
      <w:r>
        <w:rPr>
          <w:rFonts w:ascii="Times New Roman"/>
          <w:b w:val="false"/>
          <w:i w:val="false"/>
          <w:color w:val="000000"/>
          <w:sz w:val="28"/>
        </w:rPr>
        <w:t>
      шартты ақшалай көмек алуға жүгінген күн _____________________________</w:t>
      </w:r>
    </w:p>
    <w:p>
      <w:pPr>
        <w:spacing w:after="0"/>
        <w:ind w:left="0"/>
        <w:jc w:val="both"/>
      </w:pPr>
      <w:r>
        <w:rPr>
          <w:rFonts w:ascii="Times New Roman"/>
          <w:b w:val="false"/>
          <w:i w:val="false"/>
          <w:color w:val="000000"/>
          <w:sz w:val="28"/>
        </w:rPr>
        <w:t>
      Отбасының (жалғыз тұратын азаматтың (азаматшаның) сипаттамасы: 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Отбасының жұмыс істемейтін ересек мүшелерінің еңбек қызметі (жұмыс</w:t>
      </w:r>
    </w:p>
    <w:p>
      <w:pPr>
        <w:spacing w:after="0"/>
        <w:ind w:left="0"/>
        <w:jc w:val="both"/>
      </w:pPr>
      <w:r>
        <w:rPr>
          <w:rFonts w:ascii="Times New Roman"/>
          <w:b w:val="false"/>
          <w:i w:val="false"/>
          <w:color w:val="000000"/>
          <w:sz w:val="28"/>
        </w:rPr>
        <w:t>
      орны, лауазымы, жұмыстан шығу себептері):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935"/>
        <w:gridCol w:w="1389"/>
        <w:gridCol w:w="2163"/>
        <w:gridCol w:w="1776"/>
        <w:gridCol w:w="1391"/>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жұмыстан шығу себептері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орнындағы жұмыс өтілі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Зайыбы (жұбайы)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мүшелеріндегі басқа ересектер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қызметінің мүмкіндіктері (пікір):</w:t>
      </w:r>
    </w:p>
    <w:p>
      <w:pPr>
        <w:spacing w:after="0"/>
        <w:ind w:left="0"/>
        <w:jc w:val="both"/>
      </w:pPr>
      <w:r>
        <w:rPr>
          <w:rFonts w:ascii="Times New Roman"/>
          <w:b w:val="false"/>
          <w:i w:val="false"/>
          <w:color w:val="000000"/>
          <w:sz w:val="28"/>
        </w:rPr>
        <w:t>
      Үміткер: ____________________________________________________________</w:t>
      </w:r>
    </w:p>
    <w:p>
      <w:pPr>
        <w:spacing w:after="0"/>
        <w:ind w:left="0"/>
        <w:jc w:val="both"/>
      </w:pPr>
      <w:r>
        <w:rPr>
          <w:rFonts w:ascii="Times New Roman"/>
          <w:b w:val="false"/>
          <w:i w:val="false"/>
          <w:color w:val="000000"/>
          <w:sz w:val="28"/>
        </w:rPr>
        <w:t>
      Зайыбы</w:t>
      </w:r>
    </w:p>
    <w:p>
      <w:pPr>
        <w:spacing w:after="0"/>
        <w:ind w:left="0"/>
        <w:jc w:val="both"/>
      </w:pPr>
      <w:r>
        <w:rPr>
          <w:rFonts w:ascii="Times New Roman"/>
          <w:b w:val="false"/>
          <w:i w:val="false"/>
          <w:color w:val="000000"/>
          <w:sz w:val="28"/>
        </w:rPr>
        <w:t>
      (жұбайы): ___________________________________________________________</w:t>
      </w:r>
    </w:p>
    <w:p>
      <w:pPr>
        <w:spacing w:after="0"/>
        <w:ind w:left="0"/>
        <w:jc w:val="both"/>
      </w:pPr>
      <w:r>
        <w:rPr>
          <w:rFonts w:ascii="Times New Roman"/>
          <w:b w:val="false"/>
          <w:i w:val="false"/>
          <w:color w:val="000000"/>
          <w:sz w:val="28"/>
        </w:rPr>
        <w:t>
      Отбасының басқа да ересек мүшелері: _________________________________</w:t>
      </w:r>
    </w:p>
    <w:p>
      <w:pPr>
        <w:spacing w:after="0"/>
        <w:ind w:left="0"/>
        <w:jc w:val="both"/>
      </w:pPr>
      <w:r>
        <w:rPr>
          <w:rFonts w:ascii="Times New Roman"/>
          <w:b w:val="false"/>
          <w:i w:val="false"/>
          <w:color w:val="000000"/>
          <w:sz w:val="28"/>
        </w:rPr>
        <w:t>
      Отбасы мүшелері арасындағы қарым-қатынас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Отбасындағы қиындықтар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Отбасының мүмкіндіктері (әлеуеті) – жұмыспен қамту және әлеуметтік</w:t>
      </w:r>
    </w:p>
    <w:p>
      <w:pPr>
        <w:spacing w:after="0"/>
        <w:ind w:left="0"/>
        <w:jc w:val="both"/>
      </w:pPr>
      <w:r>
        <w:rPr>
          <w:rFonts w:ascii="Times New Roman"/>
          <w:b w:val="false"/>
          <w:i w:val="false"/>
          <w:color w:val="000000"/>
          <w:sz w:val="28"/>
        </w:rPr>
        <w:t>
      бағдарламалар бөлімі маманының бағасы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Проблемалар (бүгінгі күнгі қиындықтар)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Отбасының (жалғыз тұратын азаматтың (азаматшаның) қалауы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Басқа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Тараптардың қолы:</w:t>
      </w:r>
    </w:p>
    <w:p>
      <w:pPr>
        <w:spacing w:after="0"/>
        <w:ind w:left="0"/>
        <w:jc w:val="both"/>
      </w:pPr>
      <w:r>
        <w:rPr>
          <w:rFonts w:ascii="Times New Roman"/>
          <w:b w:val="false"/>
          <w:i w:val="false"/>
          <w:color w:val="000000"/>
          <w:sz w:val="28"/>
        </w:rPr>
        <w:t>
      жұмыспен қамту және әлеуметтік             Үміткер</w:t>
      </w:r>
    </w:p>
    <w:p>
      <w:pPr>
        <w:spacing w:after="0"/>
        <w:ind w:left="0"/>
        <w:jc w:val="both"/>
      </w:pPr>
      <w:r>
        <w:rPr>
          <w:rFonts w:ascii="Times New Roman"/>
          <w:b w:val="false"/>
          <w:i w:val="false"/>
          <w:color w:val="000000"/>
          <w:sz w:val="28"/>
        </w:rPr>
        <w:t>
      бағдарламалар бөлімінің басшысы</w:t>
      </w:r>
    </w:p>
    <w:p>
      <w:pPr>
        <w:spacing w:after="0"/>
        <w:ind w:left="0"/>
        <w:jc w:val="both"/>
      </w:pPr>
      <w:r>
        <w:rPr>
          <w:rFonts w:ascii="Times New Roman"/>
          <w:b w:val="false"/>
          <w:i w:val="false"/>
          <w:color w:val="000000"/>
          <w:sz w:val="28"/>
        </w:rPr>
        <w:t>
      ___________________ (қолы)                 _________________ (қолы)</w:t>
      </w:r>
    </w:p>
    <w:p>
      <w:pPr>
        <w:spacing w:after="0"/>
        <w:ind w:left="0"/>
        <w:jc w:val="both"/>
      </w:pPr>
      <w:r>
        <w:rPr>
          <w:rFonts w:ascii="Times New Roman"/>
          <w:b w:val="false"/>
          <w:i w:val="false"/>
          <w:color w:val="000000"/>
          <w:sz w:val="28"/>
        </w:rPr>
        <w:t>
      ___________________ (күні)                 _________________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17 мамырдағы</w:t>
            </w:r>
            <w:r>
              <w:br/>
            </w:r>
            <w:r>
              <w:rPr>
                <w:rFonts w:ascii="Times New Roman"/>
                <w:b w:val="false"/>
                <w:i w:val="false"/>
                <w:color w:val="000000"/>
                <w:sz w:val="20"/>
              </w:rPr>
              <w:t>№ 385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35" w:id="32"/>
    <w:p>
      <w:pPr>
        <w:spacing w:after="0"/>
        <w:ind w:left="0"/>
        <w:jc w:val="left"/>
      </w:pPr>
      <w:r>
        <w:rPr>
          <w:rFonts w:ascii="Times New Roman"/>
          <w:b/>
          <w:i w:val="false"/>
          <w:color w:val="000000"/>
        </w:rPr>
        <w:t xml:space="preserve"> "Өрлеу" жобасына қатысуға</w:t>
      </w:r>
      <w:r>
        <w:br/>
      </w:r>
      <w:r>
        <w:rPr>
          <w:rFonts w:ascii="Times New Roman"/>
          <w:b/>
          <w:i w:val="false"/>
          <w:color w:val="000000"/>
        </w:rPr>
        <w:t>өтініш</w:t>
      </w:r>
    </w:p>
    <w:bookmarkEnd w:id="32"/>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(облыс, аудан, елді мекен)    </w:t>
      </w:r>
    </w:p>
    <w:p>
      <w:pPr>
        <w:spacing w:after="0"/>
        <w:ind w:left="0"/>
        <w:jc w:val="both"/>
      </w:pPr>
      <w:r>
        <w:rPr>
          <w:rFonts w:ascii="Times New Roman"/>
          <w:b w:val="false"/>
          <w:i w:val="false"/>
          <w:color w:val="000000"/>
          <w:sz w:val="28"/>
        </w:rPr>
        <w:t xml:space="preserve">
      жұмыспен қамту және әлеуметтік    </w:t>
      </w:r>
    </w:p>
    <w:p>
      <w:pPr>
        <w:spacing w:after="0"/>
        <w:ind w:left="0"/>
        <w:jc w:val="both"/>
      </w:pPr>
      <w:r>
        <w:rPr>
          <w:rFonts w:ascii="Times New Roman"/>
          <w:b w:val="false"/>
          <w:i w:val="false"/>
          <w:color w:val="000000"/>
          <w:sz w:val="28"/>
        </w:rPr>
        <w:t xml:space="preserve">
      бағдарламалар бөліміне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(елді мекен, аудан)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(көше, үй және пәтер №, телефон)  </w:t>
      </w:r>
    </w:p>
    <w:p>
      <w:pPr>
        <w:spacing w:after="0"/>
        <w:ind w:left="0"/>
        <w:jc w:val="both"/>
      </w:pPr>
      <w:r>
        <w:rPr>
          <w:rFonts w:ascii="Times New Roman"/>
          <w:b w:val="false"/>
          <w:i w:val="false"/>
          <w:color w:val="000000"/>
          <w:sz w:val="28"/>
        </w:rPr>
        <w:t xml:space="preserve">
      мекенжайы бойынша тұратын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(өтініш берушінің тегі, аты, әкесінің</w:t>
      </w:r>
    </w:p>
    <w:p>
      <w:pPr>
        <w:spacing w:after="0"/>
        <w:ind w:left="0"/>
        <w:jc w:val="both"/>
      </w:pPr>
      <w:r>
        <w:rPr>
          <w:rFonts w:ascii="Times New Roman"/>
          <w:b w:val="false"/>
          <w:i w:val="false"/>
          <w:color w:val="000000"/>
          <w:sz w:val="28"/>
        </w:rPr>
        <w:t xml:space="preserve">
      аты (бар болса)           </w:t>
      </w:r>
    </w:p>
    <w:p>
      <w:pPr>
        <w:spacing w:after="0"/>
        <w:ind w:left="0"/>
        <w:jc w:val="both"/>
      </w:pPr>
      <w:r>
        <w:rPr>
          <w:rFonts w:ascii="Times New Roman"/>
          <w:b w:val="false"/>
          <w:i w:val="false"/>
          <w:color w:val="000000"/>
          <w:sz w:val="28"/>
        </w:rPr>
        <w:t xml:space="preserve">
      жеке куәлік және (немесе) паспорт №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берілген күні _____________________________</w:t>
      </w:r>
    </w:p>
    <w:p>
      <w:pPr>
        <w:spacing w:after="0"/>
        <w:ind w:left="0"/>
        <w:jc w:val="both"/>
      </w:pPr>
      <w:r>
        <w:rPr>
          <w:rFonts w:ascii="Times New Roman"/>
          <w:b w:val="false"/>
          <w:i w:val="false"/>
          <w:color w:val="000000"/>
          <w:sz w:val="28"/>
        </w:rPr>
        <w:t>
      жеке сәйкестендіру нөмірі ____________________</w:t>
      </w:r>
    </w:p>
    <w:p>
      <w:pPr>
        <w:spacing w:after="0"/>
        <w:ind w:left="0"/>
        <w:jc w:val="both"/>
      </w:pPr>
      <w:r>
        <w:rPr>
          <w:rFonts w:ascii="Times New Roman"/>
          <w:b w:val="false"/>
          <w:i w:val="false"/>
          <w:color w:val="000000"/>
          <w:sz w:val="28"/>
        </w:rPr>
        <w:t xml:space="preserve">
      Банк деректемелері:                           </w:t>
      </w:r>
    </w:p>
    <w:p>
      <w:pPr>
        <w:spacing w:after="0"/>
        <w:ind w:left="0"/>
        <w:jc w:val="both"/>
      </w:pPr>
      <w:r>
        <w:rPr>
          <w:rFonts w:ascii="Times New Roman"/>
          <w:b w:val="false"/>
          <w:i w:val="false"/>
          <w:color w:val="000000"/>
          <w:sz w:val="28"/>
        </w:rPr>
        <w:t>
      банктің атауы ________________________________</w:t>
      </w:r>
    </w:p>
    <w:p>
      <w:pPr>
        <w:spacing w:after="0"/>
        <w:ind w:left="0"/>
        <w:jc w:val="both"/>
      </w:pPr>
      <w:r>
        <w:rPr>
          <w:rFonts w:ascii="Times New Roman"/>
          <w:b w:val="false"/>
          <w:i w:val="false"/>
          <w:color w:val="000000"/>
          <w:sz w:val="28"/>
        </w:rPr>
        <w:t>
      банк шотының № _______________________________</w:t>
      </w:r>
    </w:p>
    <w:p>
      <w:pPr>
        <w:spacing w:after="0"/>
        <w:ind w:left="0"/>
        <w:jc w:val="both"/>
      </w:pPr>
      <w:r>
        <w:rPr>
          <w:rFonts w:ascii="Times New Roman"/>
          <w:b w:val="false"/>
          <w:i w:val="false"/>
          <w:color w:val="000000"/>
          <w:sz w:val="28"/>
        </w:rPr>
        <w:t>
      жеке шотының №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w:t>
            </w:r>
          </w:p>
          <w:p>
            <w:pPr>
              <w:spacing w:after="20"/>
              <w:ind w:left="20"/>
              <w:jc w:val="both"/>
            </w:pPr>
            <w:r>
              <w:rPr>
                <w:rFonts w:ascii="Times New Roman"/>
                <w:b w:val="false"/>
                <w:i w:val="false"/>
                <w:color w:val="000000"/>
                <w:sz w:val="20"/>
              </w:rPr>
              <w:t>
      Мені (менің отбасымды) "Өрлеу" жобасына қабылдауды және отбасының белсенділігін арттырудың әлеуметтік келісімшарты негізінде шартты ақшалай көмек ұсынуды сұраймын.</w:t>
            </w:r>
          </w:p>
          <w:p>
            <w:pPr>
              <w:spacing w:after="20"/>
              <w:ind w:left="20"/>
              <w:jc w:val="both"/>
            </w:pPr>
            <w:r>
              <w:rPr>
                <w:rFonts w:ascii="Times New Roman"/>
                <w:b w:val="false"/>
                <w:i w:val="false"/>
                <w:color w:val="000000"/>
                <w:sz w:val="20"/>
              </w:rPr>
              <w:t>
      Осы арқылы жобаға қатысу заңдылығын бағалау үшін менің отбасымның мүшелері (мені қоса алғанда) туралы ақпаратты (табыс, білім, тұрғылықты жері, отбасылық жағдайы) пайдалануға, сондай-ақ тиісті ақпаратты мемлекеттік органдарда тексеруге, сәйкестікке келтіруге және жаңартуға келісім беремін.</w:t>
            </w:r>
          </w:p>
          <w:p>
            <w:pPr>
              <w:spacing w:after="20"/>
              <w:ind w:left="20"/>
              <w:jc w:val="both"/>
            </w:pPr>
            <w:r>
              <w:rPr>
                <w:rFonts w:ascii="Times New Roman"/>
                <w:b w:val="false"/>
                <w:i w:val="false"/>
                <w:color w:val="000000"/>
                <w:sz w:val="20"/>
              </w:rPr>
              <w:t>
      Мен берген ақпараттың құпия екендігі және ол әлеуметтік бағдарламаларды іске асыру үшін ғана пайдаланылатыны туралы маған хабарланды.</w:t>
            </w:r>
          </w:p>
          <w:p>
            <w:pPr>
              <w:spacing w:after="20"/>
              <w:ind w:left="20"/>
              <w:jc w:val="both"/>
            </w:pPr>
            <w:r>
              <w:rPr>
                <w:rFonts w:ascii="Times New Roman"/>
                <w:b w:val="false"/>
                <w:i w:val="false"/>
                <w:color w:val="000000"/>
                <w:sz w:val="20"/>
              </w:rPr>
              <w:t>
      Менің отбасым (мені қоса алғанда) _____ адамнан тұрады.</w:t>
            </w:r>
          </w:p>
          <w:p>
            <w:pPr>
              <w:spacing w:after="20"/>
              <w:ind w:left="20"/>
              <w:jc w:val="both"/>
            </w:pPr>
            <w:r>
              <w:rPr>
                <w:rFonts w:ascii="Times New Roman"/>
                <w:b w:val="false"/>
                <w:i w:val="false"/>
                <w:color w:val="000000"/>
                <w:sz w:val="20"/>
              </w:rPr>
              <w:t>
      Мен берген деректерде өзгерістер пайда болған жағдайда олар туралы он бес жұмыс күні ішінде хабарлауға міндеттенемін.</w:t>
            </w:r>
          </w:p>
          <w:p>
            <w:pPr>
              <w:spacing w:after="20"/>
              <w:ind w:left="20"/>
              <w:jc w:val="both"/>
            </w:pPr>
            <w:r>
              <w:rPr>
                <w:rFonts w:ascii="Times New Roman"/>
                <w:b w:val="false"/>
                <w:i w:val="false"/>
                <w:color w:val="000000"/>
                <w:sz w:val="20"/>
              </w:rPr>
              <w:t>
     Жалған ақпарат пен дәйексіз (жасанды) құжаттар бергенім үшін жауапқа тартылатыным туралы ескертілді.</w:t>
            </w:r>
          </w:p>
          <w:p>
            <w:pPr>
              <w:spacing w:after="20"/>
              <w:ind w:left="20"/>
              <w:jc w:val="both"/>
            </w:pPr>
            <w:r>
              <w:rPr>
                <w:rFonts w:ascii="Times New Roman"/>
                <w:b w:val="false"/>
                <w:i w:val="false"/>
                <w:color w:val="000000"/>
                <w:sz w:val="20"/>
              </w:rPr>
              <w:t>
      Қазақстан Республикасы заңнамасына сәйкес маған және менің  отбасымның мүшелеріне бір мезгілде:</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арнайы әлеуметтік қызметтерді;</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мүгедектерді оңалту шараларын; (сурдотехникалық, тифлотехникалық, протездік-ортопедиялық құралдармен, арнаулы жүріп-тұру құралдарымен қамтамасыз ету, ымдау тілі маманының, жеке көмекшінің әлеуметтік қызметтерін көрсету)</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жергілікті өкілді органдардың шешімі бойынша әлеуметтік көмек ұсыну мүмкіндігін қарастыруды сұраймын.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20___ жылғы "____"_____________________________</w:t>
            </w:r>
          </w:p>
          <w:p>
            <w:pPr>
              <w:spacing w:after="20"/>
              <w:ind w:left="20"/>
              <w:jc w:val="both"/>
            </w:pPr>
            <w:r>
              <w:rPr>
                <w:rFonts w:ascii="Times New Roman"/>
                <w:b w:val="false"/>
                <w:i w:val="false"/>
                <w:color w:val="000000"/>
                <w:sz w:val="20"/>
              </w:rPr>
              <w:t>
                  (күні)  (өтініш берушінің қолы)</w:t>
            </w:r>
          </w:p>
          <w:p>
            <w:pPr>
              <w:spacing w:after="20"/>
              <w:ind w:left="20"/>
              <w:jc w:val="both"/>
            </w:pPr>
            <w:r>
              <w:rPr>
                <w:rFonts w:ascii="Times New Roman"/>
                <w:b w:val="false"/>
                <w:i w:val="false"/>
                <w:color w:val="000000"/>
                <w:sz w:val="20"/>
              </w:rPr>
              <w:t>
Жұмыспен қамту және әлеуметтік бағдарламалар бөлімінің қызметтік белгілері үшін</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Құжаттар қабылданды</w:t>
            </w:r>
          </w:p>
          <w:p>
            <w:pPr>
              <w:spacing w:after="20"/>
              <w:ind w:left="20"/>
              <w:jc w:val="both"/>
            </w:pPr>
            <w:r>
              <w:rPr>
                <w:rFonts w:ascii="Times New Roman"/>
                <w:b w:val="false"/>
                <w:i w:val="false"/>
                <w:color w:val="000000"/>
                <w:sz w:val="20"/>
              </w:rPr>
              <w:t>
20___ жылғы "____"_____________________________________________</w:t>
            </w:r>
          </w:p>
          <w:p>
            <w:pPr>
              <w:spacing w:after="20"/>
              <w:ind w:left="20"/>
              <w:jc w:val="both"/>
            </w:pPr>
            <w:r>
              <w:rPr>
                <w:rFonts w:ascii="Times New Roman"/>
                <w:b w:val="false"/>
                <w:i w:val="false"/>
                <w:color w:val="000000"/>
                <w:sz w:val="20"/>
              </w:rPr>
              <w:t>
            (күні)  (құжаттарды қабылдаған адамның тегі, аты,</w:t>
            </w:r>
          </w:p>
          <w:p>
            <w:pPr>
              <w:spacing w:after="20"/>
              <w:ind w:left="20"/>
              <w:jc w:val="both"/>
            </w:pPr>
            <w:r>
              <w:rPr>
                <w:rFonts w:ascii="Times New Roman"/>
                <w:b w:val="false"/>
                <w:i w:val="false"/>
                <w:color w:val="000000"/>
                <w:sz w:val="20"/>
              </w:rPr>
              <w:t>
                      әкесінің аты (бар болса) және қолы)</w:t>
            </w:r>
          </w:p>
          <w:p>
            <w:pPr>
              <w:spacing w:after="20"/>
              <w:ind w:left="20"/>
              <w:jc w:val="both"/>
            </w:pPr>
            <w:r>
              <w:rPr>
                <w:rFonts w:ascii="Times New Roman"/>
                <w:b w:val="false"/>
                <w:i w:val="false"/>
                <w:color w:val="000000"/>
                <w:sz w:val="20"/>
              </w:rPr>
              <w:t>
Өтініш берушінің (отбасының) тіркеу нөмірі ___________</w:t>
            </w:r>
          </w:p>
          <w:p>
            <w:pPr>
              <w:spacing w:after="20"/>
              <w:ind w:left="20"/>
              <w:jc w:val="both"/>
            </w:pPr>
            <w:r>
              <w:rPr>
                <w:rFonts w:ascii="Times New Roman"/>
                <w:b w:val="false"/>
                <w:i w:val="false"/>
                <w:color w:val="000000"/>
                <w:sz w:val="20"/>
              </w:rPr>
              <w:t>
      Өтініш қоса берілген құжаттармен</w:t>
            </w:r>
          </w:p>
          <w:p>
            <w:pPr>
              <w:spacing w:after="20"/>
              <w:ind w:left="20"/>
              <w:jc w:val="both"/>
            </w:pPr>
            <w:r>
              <w:rPr>
                <w:rFonts w:ascii="Times New Roman"/>
                <w:b w:val="false"/>
                <w:i w:val="false"/>
                <w:color w:val="000000"/>
                <w:sz w:val="20"/>
              </w:rPr>
              <w:t>
      20___ жылғы "____"__________учаскелік комиссияға берілді.</w:t>
            </w:r>
          </w:p>
          <w:p>
            <w:pPr>
              <w:spacing w:after="20"/>
              <w:ind w:left="20"/>
              <w:jc w:val="both"/>
            </w:pPr>
            <w:r>
              <w:rPr>
                <w:rFonts w:ascii="Times New Roman"/>
                <w:b w:val="false"/>
                <w:i w:val="false"/>
                <w:color w:val="000000"/>
                <w:sz w:val="20"/>
              </w:rPr>
              <w:t>
      20___ жылғы "____"__________қабылданды.</w:t>
            </w:r>
          </w:p>
          <w:p>
            <w:pPr>
              <w:spacing w:after="20"/>
              <w:ind w:left="20"/>
              <w:jc w:val="both"/>
            </w:pPr>
            <w:r>
              <w:rPr>
                <w:rFonts w:ascii="Times New Roman"/>
                <w:b w:val="false"/>
                <w:i w:val="false"/>
                <w:color w:val="000000"/>
                <w:sz w:val="20"/>
              </w:rPr>
              <w:t>
      Құжаттарды қабылдаған учаскелік комиссия мүшесінің тегі, аты, әкесінің аты (бар болса) және қолы ______________________;</w:t>
            </w:r>
          </w:p>
          <w:p>
            <w:pPr>
              <w:spacing w:after="20"/>
              <w:ind w:left="20"/>
              <w:jc w:val="both"/>
            </w:pPr>
            <w:r>
              <w:rPr>
                <w:rFonts w:ascii="Times New Roman"/>
                <w:b w:val="false"/>
                <w:i w:val="false"/>
                <w:color w:val="000000"/>
                <w:sz w:val="20"/>
              </w:rPr>
              <w:t>
      Өтініш берушінің қолы ___________________</w:t>
            </w:r>
          </w:p>
          <w:p>
            <w:pPr>
              <w:spacing w:after="20"/>
              <w:ind w:left="20"/>
              <w:jc w:val="both"/>
            </w:pPr>
            <w:r>
              <w:rPr>
                <w:rFonts w:ascii="Times New Roman"/>
                <w:b w:val="false"/>
                <w:i w:val="false"/>
                <w:color w:val="000000"/>
                <w:sz w:val="20"/>
              </w:rPr>
              <w:t>
      Кент, ауыл, ауылдық округ әкімінен құжаттардың қабылданған күні туралы уәкілетті органның белгісі 20___ жылғы "____"__________.</w:t>
            </w:r>
          </w:p>
          <w:p>
            <w:pPr>
              <w:spacing w:after="20"/>
              <w:ind w:left="20"/>
              <w:jc w:val="both"/>
            </w:pPr>
            <w:r>
              <w:rPr>
                <w:rFonts w:ascii="Times New Roman"/>
                <w:b w:val="false"/>
                <w:i w:val="false"/>
                <w:color w:val="000000"/>
                <w:sz w:val="20"/>
              </w:rPr>
              <w:t>
      Құжаттарды қабылдаған адамның тегі, аты, әкесінің аты (бар болса), лауазымы, қолы</w:t>
            </w:r>
          </w:p>
          <w:p>
            <w:pPr>
              <w:spacing w:after="20"/>
              <w:ind w:left="20"/>
              <w:jc w:val="both"/>
            </w:pP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 xml:space="preserve">
_ _ _ _ _ _ _  _ _ _ _ _ _ _ _ _ _ _ _ _ _ _ _ _ _ _ _ _ _ _ _ </w:t>
            </w:r>
          </w:p>
          <w:p>
            <w:pPr>
              <w:spacing w:after="20"/>
              <w:ind w:left="20"/>
              <w:jc w:val="both"/>
            </w:pPr>
            <w:r>
              <w:rPr>
                <w:rFonts w:ascii="Times New Roman"/>
                <w:b w:val="false"/>
                <w:i w:val="false"/>
                <w:color w:val="000000"/>
                <w:sz w:val="20"/>
              </w:rPr>
              <w:t>
                      (қию сызығы)</w:t>
            </w:r>
          </w:p>
          <w:p>
            <w:pPr>
              <w:spacing w:after="20"/>
              <w:ind w:left="20"/>
              <w:jc w:val="both"/>
            </w:pPr>
            <w:r>
              <w:rPr>
                <w:rFonts w:ascii="Times New Roman"/>
                <w:b w:val="false"/>
                <w:i w:val="false"/>
                <w:color w:val="000000"/>
                <w:sz w:val="20"/>
              </w:rPr>
              <w:t>
      Жалған ақпарат пен дәйексіз (жасанды) құжаттар бергенім үшін жауаптылық туралы ескертілді.</w:t>
            </w:r>
          </w:p>
          <w:p>
            <w:pPr>
              <w:spacing w:after="20"/>
              <w:ind w:left="20"/>
              <w:jc w:val="both"/>
            </w:pPr>
            <w:r>
              <w:rPr>
                <w:rFonts w:ascii="Times New Roman"/>
                <w:b w:val="false"/>
                <w:i w:val="false"/>
                <w:color w:val="000000"/>
                <w:sz w:val="20"/>
              </w:rPr>
              <w:t>
      Азамат _____________________________ өтініші қоса берілген ______ данадағы құжаттармен, отбасының ______ тіркеу нөмірімен 20___ жылғы "___"_______ қабылданды.</w:t>
            </w:r>
          </w:p>
          <w:p>
            <w:pPr>
              <w:spacing w:after="20"/>
              <w:ind w:left="20"/>
              <w:jc w:val="both"/>
            </w:pPr>
            <w:r>
              <w:rPr>
                <w:rFonts w:ascii="Times New Roman"/>
                <w:b w:val="false"/>
                <w:i w:val="false"/>
                <w:color w:val="000000"/>
                <w:sz w:val="20"/>
              </w:rPr>
              <w:t>
      Құжаттарды қабылдаған адамның тегі, аты, әкесінің аты (бар болса), лауазымы, қолы 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17 мамырдағы</w:t>
            </w:r>
            <w:r>
              <w:br/>
            </w:r>
            <w:r>
              <w:rPr>
                <w:rFonts w:ascii="Times New Roman"/>
                <w:b w:val="false"/>
                <w:i w:val="false"/>
                <w:color w:val="000000"/>
                <w:sz w:val="20"/>
              </w:rPr>
              <w:t>№ 385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37" w:id="33"/>
    <w:p>
      <w:pPr>
        <w:spacing w:after="0"/>
        <w:ind w:left="0"/>
        <w:jc w:val="left"/>
      </w:pPr>
      <w:r>
        <w:rPr>
          <w:rFonts w:ascii="Times New Roman"/>
          <w:b/>
          <w:i w:val="false"/>
          <w:color w:val="000000"/>
        </w:rPr>
        <w:t xml:space="preserve"> "Өрлеу" жобасына қатысуға өтініш берушінің отбасылық және</w:t>
      </w:r>
      <w:r>
        <w:br/>
      </w:r>
      <w:r>
        <w:rPr>
          <w:rFonts w:ascii="Times New Roman"/>
          <w:b/>
          <w:i w:val="false"/>
          <w:color w:val="000000"/>
        </w:rPr>
        <w:t>материалдық жағдайы туралы сауалнама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6"/>
        <w:gridCol w:w="354"/>
        <w:gridCol w:w="8"/>
        <w:gridCol w:w="369"/>
        <w:gridCol w:w="5196"/>
        <w:gridCol w:w="99"/>
        <w:gridCol w:w="2217"/>
        <w:gridCol w:w="2452"/>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мекенжай бойынша тіркелген өтініш беруші мен отбасы мүшелері туралы мәліметтер:</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адамдар үшін жұмыс орны және лауазымы, оқушылар үшін қазіргі уақыттағы оқу орны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 үшін білімі (растайтын құжаты бар білімі)</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мекенжай бойынша тіркелген отбасы мүшелері туралы мәліметтер (зайыбы/жұбайы, кәмелеттік жасқа толмаған балалары)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Мектепке жасына дейінгі балалар мектепке дейінгі ұйымға бара ма 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3458"/>
        <w:gridCol w:w="4097"/>
        <w:gridCol w:w="978"/>
        <w:gridCol w:w="765"/>
        <w:gridCol w:w="978"/>
        <w:gridCol w:w="340"/>
        <w:gridCol w:w="340"/>
        <w:gridCol w:w="76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шартты ақшалай көмек алуға өтініш берген айдың алдындағы 3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p>
        </w:tc>
      </w:tr>
      <w:tr>
        <w:trPr>
          <w:trHeight w:val="30" w:hRule="atLeast"/>
        </w:trPr>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тегі, аты, әкесінің аты (бар болса)</w:t>
            </w:r>
          </w:p>
        </w:tc>
        <w:tc>
          <w:tcPr>
            <w:tcW w:w="4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(жұмыссыз адам жұмыспен қамту мәселелері жөніндегі уәкілетті органдарда тіркелген анықтама негізінде растайды)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расталған табыс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табыс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қызметінен түскен табыстар</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жәрдемақылар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түскен табыстар</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табыстар</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Отбасының тұрғын үй-тұрмыстық жағдайы:</w:t>
      </w:r>
    </w:p>
    <w:p>
      <w:pPr>
        <w:spacing w:after="0"/>
        <w:ind w:left="0"/>
        <w:jc w:val="both"/>
      </w:pPr>
      <w:r>
        <w:rPr>
          <w:rFonts w:ascii="Times New Roman"/>
          <w:b w:val="false"/>
          <w:i w:val="false"/>
          <w:color w:val="000000"/>
          <w:sz w:val="28"/>
        </w:rPr>
        <w:t>
      тұрғын алаңы: __________ шаршы метр; меншік нысаны: ________________;</w:t>
      </w:r>
    </w:p>
    <w:p>
      <w:pPr>
        <w:spacing w:after="0"/>
        <w:ind w:left="0"/>
        <w:jc w:val="both"/>
      </w:pPr>
      <w:r>
        <w:rPr>
          <w:rFonts w:ascii="Times New Roman"/>
          <w:b w:val="false"/>
          <w:i w:val="false"/>
          <w:color w:val="000000"/>
          <w:sz w:val="28"/>
        </w:rPr>
        <w:t>
      ас үй, қойма және дәлізді есептемегенде бөлмелер саны _______;</w:t>
      </w:r>
    </w:p>
    <w:p>
      <w:pPr>
        <w:spacing w:after="0"/>
        <w:ind w:left="0"/>
        <w:jc w:val="both"/>
      </w:pPr>
      <w:r>
        <w:rPr>
          <w:rFonts w:ascii="Times New Roman"/>
          <w:b w:val="false"/>
          <w:i w:val="false"/>
          <w:color w:val="000000"/>
          <w:sz w:val="28"/>
        </w:rPr>
        <w:t>
      тұрғын үйдің сапасы (қалыпты жағдайда, ескі, авариялық жағдайда,</w:t>
      </w:r>
    </w:p>
    <w:p>
      <w:pPr>
        <w:spacing w:after="0"/>
        <w:ind w:left="0"/>
        <w:jc w:val="both"/>
      </w:pPr>
      <w:r>
        <w:rPr>
          <w:rFonts w:ascii="Times New Roman"/>
          <w:b w:val="false"/>
          <w:i w:val="false"/>
          <w:color w:val="000000"/>
          <w:sz w:val="28"/>
        </w:rPr>
        <w:t>
      жөнделмеген);</w:t>
      </w:r>
    </w:p>
    <w:p>
      <w:pPr>
        <w:spacing w:after="0"/>
        <w:ind w:left="0"/>
        <w:jc w:val="both"/>
      </w:pP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үйдің материалы (кірпіш, ағаш, қаңқа-қамыстан жасалған, сабан,</w:t>
      </w:r>
    </w:p>
    <w:p>
      <w:pPr>
        <w:spacing w:after="0"/>
        <w:ind w:left="0"/>
        <w:jc w:val="both"/>
      </w:pPr>
      <w:r>
        <w:rPr>
          <w:rFonts w:ascii="Times New Roman"/>
          <w:b w:val="false"/>
          <w:i w:val="false"/>
          <w:color w:val="000000"/>
          <w:sz w:val="28"/>
        </w:rPr>
        <w:t>
      іргетасы жоқ сабан, қолдағы материалдардан салынған, уақытша баспана,</w:t>
      </w:r>
    </w:p>
    <w:p>
      <w:pPr>
        <w:spacing w:after="0"/>
        <w:ind w:left="0"/>
        <w:jc w:val="both"/>
      </w:pPr>
      <w:r>
        <w:rPr>
          <w:rFonts w:ascii="Times New Roman"/>
          <w:b w:val="false"/>
          <w:i w:val="false"/>
          <w:color w:val="000000"/>
          <w:sz w:val="28"/>
        </w:rPr>
        <w:t>
      киіз үй);</w:t>
      </w:r>
    </w:p>
    <w:p>
      <w:pPr>
        <w:spacing w:after="0"/>
        <w:ind w:left="0"/>
        <w:jc w:val="both"/>
      </w:pP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тұрғын үйдің жабдықталуы (су құбыры, дәретхана, кәріз, жылу, газ,</w:t>
      </w:r>
    </w:p>
    <w:p>
      <w:pPr>
        <w:spacing w:after="0"/>
        <w:ind w:left="0"/>
        <w:jc w:val="both"/>
      </w:pPr>
      <w:r>
        <w:rPr>
          <w:rFonts w:ascii="Times New Roman"/>
          <w:b w:val="false"/>
          <w:i w:val="false"/>
          <w:color w:val="000000"/>
          <w:sz w:val="28"/>
        </w:rPr>
        <w:t>
      жуынатын бөлме, лифт, телефон және т.б.)</w:t>
      </w:r>
    </w:p>
    <w:p>
      <w:pPr>
        <w:spacing w:after="0"/>
        <w:ind w:left="0"/>
        <w:jc w:val="both"/>
      </w:pP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Менің отбасымның мүшелеріне тиесілі меншік құқығындағы</w:t>
      </w:r>
    </w:p>
    <w:p>
      <w:pPr>
        <w:spacing w:after="0"/>
        <w:ind w:left="0"/>
        <w:jc w:val="both"/>
      </w:pPr>
      <w:r>
        <w:rPr>
          <w:rFonts w:ascii="Times New Roman"/>
          <w:b w:val="false"/>
          <w:i w:val="false"/>
          <w:color w:val="000000"/>
          <w:sz w:val="28"/>
        </w:rPr>
        <w:t>
      жылжымайтын мүлік пен мүлік, жер учаскесін, шаруа қожалығын, жеке</w:t>
      </w:r>
    </w:p>
    <w:p>
      <w:pPr>
        <w:spacing w:after="0"/>
        <w:ind w:left="0"/>
        <w:jc w:val="both"/>
      </w:pPr>
      <w:r>
        <w:rPr>
          <w:rFonts w:ascii="Times New Roman"/>
          <w:b w:val="false"/>
          <w:i w:val="false"/>
          <w:color w:val="000000"/>
          <w:sz w:val="28"/>
        </w:rPr>
        <w:t>
      қосалқы шаруашылықты иелену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8730"/>
        <w:gridCol w:w="1360"/>
      </w:tblGrid>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түрі</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сипаттамасы (саны, көлемі, маркасы)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Отбасы мүшелерінің денсаулық жағдайы, мүгедектіктің, сырқаттардың</w:t>
      </w:r>
    </w:p>
    <w:p>
      <w:pPr>
        <w:spacing w:after="0"/>
        <w:ind w:left="0"/>
        <w:jc w:val="both"/>
      </w:pPr>
      <w:r>
        <w:rPr>
          <w:rFonts w:ascii="Times New Roman"/>
          <w:b w:val="false"/>
          <w:i w:val="false"/>
          <w:color w:val="000000"/>
          <w:sz w:val="28"/>
        </w:rPr>
        <w:t>
      болуы (тексеруден қашан және қайдан өтті, қандай ем қабылдайды,</w:t>
      </w:r>
    </w:p>
    <w:p>
      <w:pPr>
        <w:spacing w:after="0"/>
        <w:ind w:left="0"/>
        <w:jc w:val="both"/>
      </w:pPr>
      <w:r>
        <w:rPr>
          <w:rFonts w:ascii="Times New Roman"/>
          <w:b w:val="false"/>
          <w:i w:val="false"/>
          <w:color w:val="000000"/>
          <w:sz w:val="28"/>
        </w:rPr>
        <w:t>
      диспансерлік есепте тұра ма), соңғы жылы болған операциялар немесе</w:t>
      </w:r>
    </w:p>
    <w:p>
      <w:pPr>
        <w:spacing w:after="0"/>
        <w:ind w:left="0"/>
        <w:jc w:val="both"/>
      </w:pPr>
      <w:r>
        <w:rPr>
          <w:rFonts w:ascii="Times New Roman"/>
          <w:b w:val="false"/>
          <w:i w:val="false"/>
          <w:color w:val="000000"/>
          <w:sz w:val="28"/>
        </w:rPr>
        <w:t>
      жарақаттар: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беруші______________________________________________</w:t>
      </w:r>
    </w:p>
    <w:p>
      <w:pPr>
        <w:spacing w:after="0"/>
        <w:ind w:left="0"/>
        <w:jc w:val="both"/>
      </w:pPr>
      <w:r>
        <w:rPr>
          <w:rFonts w:ascii="Times New Roman"/>
          <w:b w:val="false"/>
          <w:i w:val="false"/>
          <w:color w:val="000000"/>
          <w:sz w:val="28"/>
        </w:rPr>
        <w:t>
      зайыбы (жұбайы)____________________________________________</w:t>
      </w:r>
    </w:p>
    <w:p>
      <w:pPr>
        <w:spacing w:after="0"/>
        <w:ind w:left="0"/>
        <w:jc w:val="both"/>
      </w:pPr>
      <w:r>
        <w:rPr>
          <w:rFonts w:ascii="Times New Roman"/>
          <w:b w:val="false"/>
          <w:i w:val="false"/>
          <w:color w:val="000000"/>
          <w:sz w:val="28"/>
        </w:rPr>
        <w:t>
      балалар____________________________________________________</w:t>
      </w:r>
    </w:p>
    <w:p>
      <w:pPr>
        <w:spacing w:after="0"/>
        <w:ind w:left="0"/>
        <w:jc w:val="both"/>
      </w:pPr>
      <w:r>
        <w:rPr>
          <w:rFonts w:ascii="Times New Roman"/>
          <w:b w:val="false"/>
          <w:i w:val="false"/>
          <w:color w:val="000000"/>
          <w:sz w:val="28"/>
        </w:rPr>
        <w:t>
      басқа да туысқандар________________________________________</w:t>
      </w:r>
    </w:p>
    <w:p>
      <w:pPr>
        <w:spacing w:after="0"/>
        <w:ind w:left="0"/>
        <w:jc w:val="both"/>
      </w:pPr>
      <w:r>
        <w:rPr>
          <w:rFonts w:ascii="Times New Roman"/>
          <w:b w:val="false"/>
          <w:i w:val="false"/>
          <w:color w:val="000000"/>
          <w:sz w:val="28"/>
        </w:rPr>
        <w:t>
      16 жасқа дейінгі мүгедек бала алатын арнаулы әлеуметтік қызметтер: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Отбасының материалдық жағдайына Сіздің беретін бағаңыз: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да жетпейді;</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ғана жетеді;</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және басты қажеттілік заттарына ғана жетеді; </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балаларды киіммен, аяқкиіммен және мектеп керек-жарақтарымен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қамтамасыз етуге мүмкіндік жоқ.</w:t>
      </w:r>
    </w:p>
    <w:p>
      <w:pPr>
        <w:spacing w:after="0"/>
        <w:ind w:left="0"/>
        <w:jc w:val="both"/>
      </w:pPr>
      <w:r>
        <w:rPr>
          <w:rFonts w:ascii="Times New Roman"/>
          <w:b w:val="false"/>
          <w:i w:val="false"/>
          <w:color w:val="000000"/>
          <w:sz w:val="28"/>
        </w:rPr>
        <w:t>
      Өмірдегі қиын жағдайдан шығуды көздейтін қызметтің бағыттары</w:t>
      </w:r>
    </w:p>
    <w:p>
      <w:pPr>
        <w:spacing w:after="0"/>
        <w:ind w:left="0"/>
        <w:jc w:val="both"/>
      </w:pPr>
      <w:r>
        <w:rPr>
          <w:rFonts w:ascii="Times New Roman"/>
          <w:b w:val="false"/>
          <w:i w:val="false"/>
          <w:color w:val="000000"/>
          <w:sz w:val="28"/>
        </w:rPr>
        <w:t>
      (өтініш берушінің пікірі)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Сіз жұмыспен қамтуға жәрдемдесудің қандай белсенді шараларына қатыса</w:t>
      </w:r>
    </w:p>
    <w:p>
      <w:pPr>
        <w:spacing w:after="0"/>
        <w:ind w:left="0"/>
        <w:jc w:val="both"/>
      </w:pPr>
      <w:r>
        <w:rPr>
          <w:rFonts w:ascii="Times New Roman"/>
          <w:b w:val="false"/>
          <w:i w:val="false"/>
          <w:color w:val="000000"/>
          <w:sz w:val="28"/>
        </w:rPr>
        <w:t>
      аласыз: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бар бос жұмыс орындарына жұмысқа орналастыру; </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іске асырылатын инфрақұрылымдық жобалардың шеңберінде жұмыс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орындарына орналастыру;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микрокредит беру;</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кәсіптік оқыту (даярлау, қайта даярлау, біліктілікті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арттыру);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әлеуметтік жұмыс орнына жұмысқа орналастыру;</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"Жастар практикасына" қатысу;</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әлеуметтік-экономикалық әлеуеті төмен елді мекендерден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әлеуметтік-экономикалық әлеуеті жоғары елді мекендерге және</w:t>
      </w:r>
    </w:p>
    <w:p>
      <w:pPr>
        <w:spacing w:after="0"/>
        <w:ind w:left="0"/>
        <w:jc w:val="both"/>
      </w:pPr>
      <w:r>
        <w:rPr>
          <w:rFonts w:ascii="Times New Roman"/>
          <w:b w:val="false"/>
          <w:i w:val="false"/>
          <w:color w:val="000000"/>
          <w:sz w:val="28"/>
        </w:rPr>
        <w:t>
      экономикалық даму орталықтарына қоныс аударуға қатысу.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 _____________________________________ _______________</w:t>
      </w:r>
    </w:p>
    <w:p>
      <w:pPr>
        <w:spacing w:after="0"/>
        <w:ind w:left="0"/>
        <w:jc w:val="both"/>
      </w:pPr>
      <w:r>
        <w:rPr>
          <w:rFonts w:ascii="Times New Roman"/>
          <w:b w:val="false"/>
          <w:i w:val="false"/>
          <w:color w:val="000000"/>
          <w:sz w:val="28"/>
        </w:rPr>
        <w:t>
             (күні)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17 мамырдағы</w:t>
            </w:r>
            <w:r>
              <w:br/>
            </w:r>
            <w:r>
              <w:rPr>
                <w:rFonts w:ascii="Times New Roman"/>
                <w:b w:val="false"/>
                <w:i w:val="false"/>
                <w:color w:val="000000"/>
                <w:sz w:val="20"/>
              </w:rPr>
              <w:t>№ 385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Отбасының тіркеу нөмірі __________</w:t>
      </w:r>
    </w:p>
    <w:bookmarkStart w:name="z39" w:id="34"/>
    <w:p>
      <w:pPr>
        <w:spacing w:after="0"/>
        <w:ind w:left="0"/>
        <w:jc w:val="left"/>
      </w:pPr>
      <w:r>
        <w:rPr>
          <w:rFonts w:ascii="Times New Roman"/>
          <w:b/>
          <w:i w:val="false"/>
          <w:color w:val="000000"/>
        </w:rPr>
        <w:t xml:space="preserve"> Өтініш берушінің отбасы құрамы туралы мәліметтер</w:t>
      </w:r>
    </w:p>
    <w:bookmarkEnd w:id="34"/>
    <w:p>
      <w:pPr>
        <w:spacing w:after="0"/>
        <w:ind w:left="0"/>
        <w:jc w:val="both"/>
      </w:pPr>
      <w:r>
        <w:rPr>
          <w:rFonts w:ascii="Times New Roman"/>
          <w:b w:val="false"/>
          <w:i w:val="false"/>
          <w:color w:val="000000"/>
          <w:sz w:val="28"/>
        </w:rPr>
        <w:t>
      ____________________________ 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(үйінің</w:t>
      </w:r>
    </w:p>
    <w:p>
      <w:pPr>
        <w:spacing w:after="0"/>
        <w:ind w:left="0"/>
        <w:jc w:val="both"/>
      </w:pPr>
      <w:r>
        <w:rPr>
          <w:rFonts w:ascii="Times New Roman"/>
          <w:b w:val="false"/>
          <w:i w:val="false"/>
          <w:color w:val="000000"/>
          <w:sz w:val="28"/>
        </w:rPr>
        <w:t>
      мекенжайы,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1653"/>
        <w:gridCol w:w="6092"/>
        <w:gridCol w:w="2113"/>
        <w:gridCol w:w="1194"/>
      </w:tblGrid>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қолы ____________________ Күні ______________</w:t>
      </w:r>
    </w:p>
    <w:p>
      <w:pPr>
        <w:spacing w:after="0"/>
        <w:ind w:left="0"/>
        <w:jc w:val="both"/>
      </w:pPr>
      <w:r>
        <w:rPr>
          <w:rFonts w:ascii="Times New Roman"/>
          <w:b w:val="false"/>
          <w:i w:val="false"/>
          <w:color w:val="000000"/>
          <w:sz w:val="28"/>
        </w:rPr>
        <w:t>
      Отбасы құрамы туралы мәліметтерді растауға</w:t>
      </w:r>
    </w:p>
    <w:p>
      <w:pPr>
        <w:spacing w:after="0"/>
        <w:ind w:left="0"/>
        <w:jc w:val="both"/>
      </w:pPr>
      <w:r>
        <w:rPr>
          <w:rFonts w:ascii="Times New Roman"/>
          <w:b w:val="false"/>
          <w:i w:val="false"/>
          <w:color w:val="000000"/>
          <w:sz w:val="28"/>
        </w:rPr>
        <w:t>
      уәкілетті органның лауазымды адамының тегі, аты, әкесінің аты (бар болса) 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17 мамырдағы</w:t>
            </w:r>
            <w:r>
              <w:br/>
            </w:r>
            <w:r>
              <w:rPr>
                <w:rFonts w:ascii="Times New Roman"/>
                <w:b w:val="false"/>
                <w:i w:val="false"/>
                <w:color w:val="000000"/>
                <w:sz w:val="20"/>
              </w:rPr>
              <w:t>№ 385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Отбасының тіркеу нөмірі __________</w:t>
      </w:r>
    </w:p>
    <w:bookmarkStart w:name="z41" w:id="35"/>
    <w:p>
      <w:pPr>
        <w:spacing w:after="0"/>
        <w:ind w:left="0"/>
        <w:jc w:val="left"/>
      </w:pPr>
      <w:r>
        <w:rPr>
          <w:rFonts w:ascii="Times New Roman"/>
          <w:b/>
          <w:i w:val="false"/>
          <w:color w:val="000000"/>
        </w:rPr>
        <w:t xml:space="preserve"> Жеке қосалқы шаруашылығының бар-жоғы туралы мәліметтер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2"/>
        <w:gridCol w:w="1386"/>
        <w:gridCol w:w="852"/>
        <w:gridCol w:w="4940"/>
      </w:tblGrid>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объектісі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(үй малы, құс үшін)</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оның ішінде үй іргесіндегі жер учаскесі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жер үлесі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пай (берілген жылы)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малы, құс:</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сиыр, бұқа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бие, айғыр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інген</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үйрек, қаз</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қолы ___________________________</w:t>
      </w:r>
    </w:p>
    <w:p>
      <w:pPr>
        <w:spacing w:after="0"/>
        <w:ind w:left="0"/>
        <w:jc w:val="both"/>
      </w:pPr>
      <w:r>
        <w:rPr>
          <w:rFonts w:ascii="Times New Roman"/>
          <w:b w:val="false"/>
          <w:i w:val="false"/>
          <w:color w:val="000000"/>
          <w:sz w:val="28"/>
        </w:rPr>
        <w:t>
      Күні ________________________________</w:t>
      </w:r>
    </w:p>
    <w:p>
      <w:pPr>
        <w:spacing w:after="0"/>
        <w:ind w:left="0"/>
        <w:jc w:val="both"/>
      </w:pPr>
      <w:r>
        <w:rPr>
          <w:rFonts w:ascii="Times New Roman"/>
          <w:b w:val="false"/>
          <w:i w:val="false"/>
          <w:color w:val="000000"/>
          <w:sz w:val="28"/>
        </w:rPr>
        <w:t>
      Кент, ауыл, ауылдық округ немесе</w:t>
      </w:r>
    </w:p>
    <w:p>
      <w:pPr>
        <w:spacing w:after="0"/>
        <w:ind w:left="0"/>
        <w:jc w:val="both"/>
      </w:pPr>
      <w:r>
        <w:rPr>
          <w:rFonts w:ascii="Times New Roman"/>
          <w:b w:val="false"/>
          <w:i w:val="false"/>
          <w:color w:val="000000"/>
          <w:sz w:val="28"/>
        </w:rPr>
        <w:t>
      жеке қосалқы шаруашылықтың көлемі</w:t>
      </w:r>
    </w:p>
    <w:p>
      <w:pPr>
        <w:spacing w:after="0"/>
        <w:ind w:left="0"/>
        <w:jc w:val="both"/>
      </w:pPr>
      <w:r>
        <w:rPr>
          <w:rFonts w:ascii="Times New Roman"/>
          <w:b w:val="false"/>
          <w:i w:val="false"/>
          <w:color w:val="000000"/>
          <w:sz w:val="28"/>
        </w:rPr>
        <w:t>
      туралы мәліметтерді растауға уәкілетті органның</w:t>
      </w:r>
    </w:p>
    <w:p>
      <w:pPr>
        <w:spacing w:after="0"/>
        <w:ind w:left="0"/>
        <w:jc w:val="both"/>
      </w:pPr>
      <w:r>
        <w:rPr>
          <w:rFonts w:ascii="Times New Roman"/>
          <w:b w:val="false"/>
          <w:i w:val="false"/>
          <w:color w:val="000000"/>
          <w:sz w:val="28"/>
        </w:rPr>
        <w:t>
      өзге де лауазымды адамының тегі, аты, әкесінің аты (бар болса)_______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17 мамырдағы</w:t>
            </w:r>
            <w:r>
              <w:br/>
            </w:r>
            <w:r>
              <w:rPr>
                <w:rFonts w:ascii="Times New Roman"/>
                <w:b w:val="false"/>
                <w:i w:val="false"/>
                <w:color w:val="000000"/>
                <w:sz w:val="20"/>
              </w:rPr>
              <w:t>№ 385 бұйрығына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43" w:id="36"/>
    <w:p>
      <w:pPr>
        <w:spacing w:after="0"/>
        <w:ind w:left="0"/>
        <w:jc w:val="left"/>
      </w:pPr>
      <w:r>
        <w:rPr>
          <w:rFonts w:ascii="Times New Roman"/>
          <w:b/>
          <w:i w:val="false"/>
          <w:color w:val="000000"/>
        </w:rPr>
        <w:t xml:space="preserve"> Үміткердің және отбасы мүшелерінің жеке сәйкестендіру нөмірі</w:t>
      </w:r>
      <w:r>
        <w:br/>
      </w:r>
      <w:r>
        <w:rPr>
          <w:rFonts w:ascii="Times New Roman"/>
          <w:b/>
          <w:i w:val="false"/>
          <w:color w:val="000000"/>
        </w:rPr>
        <w:t>бойынша мемлекеттік ақпараттық жүйелерге сұрау салу</w:t>
      </w:r>
    </w:p>
    <w:bookmarkEnd w:id="36"/>
    <w:bookmarkStart w:name="z44" w:id="37"/>
    <w:p>
      <w:pPr>
        <w:spacing w:after="0"/>
        <w:ind w:left="0"/>
        <w:jc w:val="both"/>
      </w:pPr>
      <w:r>
        <w:rPr>
          <w:rFonts w:ascii="Times New Roman"/>
          <w:b w:val="false"/>
          <w:i w:val="false"/>
          <w:color w:val="000000"/>
          <w:sz w:val="28"/>
        </w:rPr>
        <w:t>
      Аудандық/қалалық жұмыспен қамту және әлеуметтік бағдарламалар бөлімі өтініш берушіден шартты ақшалай көмек тағайындауға құжаттарды қабылдаған кезде өтініш берушінің және отбасы мүшелерінің ЖСН бойынша "электрондық үкімет" шлюзі арқылы мемлекеттік органдардың және (немесе) ұйымдардың ақпараттық жүйелеріне (бұдан әрі - АЖ) мынадай:</w:t>
      </w:r>
    </w:p>
    <w:bookmarkEnd w:id="37"/>
    <w:bookmarkStart w:name="z45" w:id="38"/>
    <w:p>
      <w:pPr>
        <w:spacing w:after="0"/>
        <w:ind w:left="0"/>
        <w:jc w:val="both"/>
      </w:pPr>
      <w:r>
        <w:rPr>
          <w:rFonts w:ascii="Times New Roman"/>
          <w:b w:val="false"/>
          <w:i w:val="false"/>
          <w:color w:val="000000"/>
          <w:sz w:val="28"/>
        </w:rPr>
        <w:t>
      1) жеке басты куәландыратын;</w:t>
      </w:r>
    </w:p>
    <w:bookmarkEnd w:id="38"/>
    <w:bookmarkStart w:name="z46" w:id="39"/>
    <w:p>
      <w:pPr>
        <w:spacing w:after="0"/>
        <w:ind w:left="0"/>
        <w:jc w:val="both"/>
      </w:pPr>
      <w:r>
        <w:rPr>
          <w:rFonts w:ascii="Times New Roman"/>
          <w:b w:val="false"/>
          <w:i w:val="false"/>
          <w:color w:val="000000"/>
          <w:sz w:val="28"/>
        </w:rPr>
        <w:t>
      2) өтініш берушінің және асырап алған балаларды, өгей және қамқоршылыққа алынған балаларды қоса алғанда, отбасы мүшелерінің тұрақты және бірге тұратын жері бойынша тіркелгені туралы;</w:t>
      </w:r>
    </w:p>
    <w:bookmarkEnd w:id="39"/>
    <w:bookmarkStart w:name="z47" w:id="40"/>
    <w:p>
      <w:pPr>
        <w:spacing w:after="0"/>
        <w:ind w:left="0"/>
        <w:jc w:val="both"/>
      </w:pPr>
      <w:r>
        <w:rPr>
          <w:rFonts w:ascii="Times New Roman"/>
          <w:b w:val="false"/>
          <w:i w:val="false"/>
          <w:color w:val="000000"/>
          <w:sz w:val="28"/>
        </w:rPr>
        <w:t>
      3) барлық балалары Қазақстан Республикасында туған жағдайда (2007 жылғы 13 тамыздан кейін туған балалары бойынша) өтініш беруші балаларының ЖСН бойынша тууын (қайтыс болуын) тіркеу туралы;</w:t>
      </w:r>
    </w:p>
    <w:bookmarkEnd w:id="40"/>
    <w:bookmarkStart w:name="z48" w:id="41"/>
    <w:p>
      <w:pPr>
        <w:spacing w:after="0"/>
        <w:ind w:left="0"/>
        <w:jc w:val="both"/>
      </w:pPr>
      <w:r>
        <w:rPr>
          <w:rFonts w:ascii="Times New Roman"/>
          <w:b w:val="false"/>
          <w:i w:val="false"/>
          <w:color w:val="000000"/>
          <w:sz w:val="28"/>
        </w:rPr>
        <w:t>
      4) өтініш берушінің (Қазақстан Республикасының аумағында 2008 жылғы 1 маусымнан кейін тіркелгендер) неке қиюын (некені бұзуын) тіркеу туралы;</w:t>
      </w:r>
    </w:p>
    <w:bookmarkEnd w:id="41"/>
    <w:bookmarkStart w:name="z49" w:id="42"/>
    <w:p>
      <w:pPr>
        <w:spacing w:after="0"/>
        <w:ind w:left="0"/>
        <w:jc w:val="both"/>
      </w:pPr>
      <w:r>
        <w:rPr>
          <w:rFonts w:ascii="Times New Roman"/>
          <w:b w:val="false"/>
          <w:i w:val="false"/>
          <w:color w:val="000000"/>
          <w:sz w:val="28"/>
        </w:rPr>
        <w:t>
      5) балаға қамқоршылық (қорғаншылық) белгілеу туралы;</w:t>
      </w:r>
    </w:p>
    <w:bookmarkEnd w:id="42"/>
    <w:bookmarkStart w:name="z50" w:id="43"/>
    <w:p>
      <w:pPr>
        <w:spacing w:after="0"/>
        <w:ind w:left="0"/>
        <w:jc w:val="both"/>
      </w:pPr>
      <w:r>
        <w:rPr>
          <w:rFonts w:ascii="Times New Roman"/>
          <w:b w:val="false"/>
          <w:i w:val="false"/>
          <w:color w:val="000000"/>
          <w:sz w:val="28"/>
        </w:rPr>
        <w:t>
      6) мүгедектікті растау туралы;</w:t>
      </w:r>
    </w:p>
    <w:bookmarkEnd w:id="43"/>
    <w:bookmarkStart w:name="z51" w:id="44"/>
    <w:p>
      <w:pPr>
        <w:spacing w:after="0"/>
        <w:ind w:left="0"/>
        <w:jc w:val="both"/>
      </w:pPr>
      <w:r>
        <w:rPr>
          <w:rFonts w:ascii="Times New Roman"/>
          <w:b w:val="false"/>
          <w:i w:val="false"/>
          <w:color w:val="000000"/>
          <w:sz w:val="28"/>
        </w:rPr>
        <w:t>
      7) табыстары туралы (жалақы, әлеуметтік төлемдер, кәсіпкерлік қызметтен түскен табыстар);</w:t>
      </w:r>
    </w:p>
    <w:bookmarkEnd w:id="44"/>
    <w:bookmarkStart w:name="z52" w:id="45"/>
    <w:p>
      <w:pPr>
        <w:spacing w:after="0"/>
        <w:ind w:left="0"/>
        <w:jc w:val="both"/>
      </w:pPr>
      <w:r>
        <w:rPr>
          <w:rFonts w:ascii="Times New Roman"/>
          <w:b w:val="false"/>
          <w:i w:val="false"/>
          <w:color w:val="000000"/>
          <w:sz w:val="28"/>
        </w:rPr>
        <w:t>
      8) стипендияның бар-жоғы туралы;</w:t>
      </w:r>
    </w:p>
    <w:bookmarkEnd w:id="45"/>
    <w:bookmarkStart w:name="z53" w:id="46"/>
    <w:p>
      <w:pPr>
        <w:spacing w:after="0"/>
        <w:ind w:left="0"/>
        <w:jc w:val="both"/>
      </w:pPr>
      <w:r>
        <w:rPr>
          <w:rFonts w:ascii="Times New Roman"/>
          <w:b w:val="false"/>
          <w:i w:val="false"/>
          <w:color w:val="000000"/>
          <w:sz w:val="28"/>
        </w:rPr>
        <w:t>
      9) жеке қосалқы шаруашылықтың бар-жоғы және саны туралы;</w:t>
      </w:r>
    </w:p>
    <w:bookmarkEnd w:id="46"/>
    <w:bookmarkStart w:name="z54" w:id="47"/>
    <w:p>
      <w:pPr>
        <w:spacing w:after="0"/>
        <w:ind w:left="0"/>
        <w:jc w:val="both"/>
      </w:pPr>
      <w:r>
        <w:rPr>
          <w:rFonts w:ascii="Times New Roman"/>
          <w:b w:val="false"/>
          <w:i w:val="false"/>
          <w:color w:val="000000"/>
          <w:sz w:val="28"/>
        </w:rPr>
        <w:t>
      10) дара кәсіпкердің мәртебесі туралы мәліметтерді алу үшін сұрау салуды қалыптастырады.</w:t>
      </w:r>
    </w:p>
    <w:bookmarkEnd w:id="47"/>
    <w:bookmarkStart w:name="z55" w:id="48"/>
    <w:p>
      <w:pPr>
        <w:spacing w:after="0"/>
        <w:ind w:left="0"/>
        <w:jc w:val="both"/>
      </w:pPr>
      <w:r>
        <w:rPr>
          <w:rFonts w:ascii="Times New Roman"/>
          <w:b w:val="false"/>
          <w:i w:val="false"/>
          <w:color w:val="000000"/>
          <w:sz w:val="28"/>
        </w:rPr>
        <w:t>
      АЖ-дан сұрау салынған мәліметтерді растайтын электрондық құжаттар "электрондық үкімет" шлюзі арқылы тиісті мемлекеттік органдардың және (немесе) ұйымдардың электрондық-цифрлық қолтаңбасымен, сондай-ақ шартты ақшалай көмек тағайындауға сұрау салуды жүзеге асырған жұмыспен қамту және әлеуметтік бағдарламалар бөлімі маманының электрондық-цифрлық қолтаңбасымен куәландырылады.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17 мамырдағы</w:t>
            </w:r>
            <w:r>
              <w:br/>
            </w:r>
            <w:r>
              <w:rPr>
                <w:rFonts w:ascii="Times New Roman"/>
                <w:b w:val="false"/>
                <w:i w:val="false"/>
                <w:color w:val="000000"/>
                <w:sz w:val="20"/>
              </w:rPr>
              <w:t>№ 385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57" w:id="49"/>
    <w:p>
      <w:pPr>
        <w:spacing w:after="0"/>
        <w:ind w:left="0"/>
        <w:jc w:val="left"/>
      </w:pPr>
      <w:r>
        <w:rPr>
          <w:rFonts w:ascii="Times New Roman"/>
          <w:b/>
          <w:i w:val="false"/>
          <w:color w:val="000000"/>
        </w:rPr>
        <w:t xml:space="preserve"> Өтініштерді тіркеу журналы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517"/>
        <w:gridCol w:w="716"/>
        <w:gridCol w:w="2242"/>
        <w:gridCol w:w="318"/>
        <w:gridCol w:w="517"/>
        <w:gridCol w:w="517"/>
        <w:gridCol w:w="916"/>
        <w:gridCol w:w="1115"/>
        <w:gridCol w:w="1714"/>
        <w:gridCol w:w="916"/>
        <w:gridCol w:w="518"/>
        <w:gridCol w:w="318"/>
        <w:gridCol w:w="917"/>
        <w:gridCol w:w="319"/>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қабылданған күн</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(бар болса)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комиссияға берілген күн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 қорытындысының қабылданған күні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немесе бас тарту туралы ЖҚӘББ шешімінің күні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жиынтық табыс</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кезеңі</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 және күні</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17 мамырдағы</w:t>
            </w:r>
            <w:r>
              <w:br/>
            </w:r>
            <w:r>
              <w:rPr>
                <w:rFonts w:ascii="Times New Roman"/>
                <w:b w:val="false"/>
                <w:i w:val="false"/>
                <w:color w:val="000000"/>
                <w:sz w:val="20"/>
              </w:rPr>
              <w:t>№ 385 бұйрығына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59" w:id="50"/>
    <w:p>
      <w:pPr>
        <w:spacing w:after="0"/>
        <w:ind w:left="0"/>
        <w:jc w:val="left"/>
      </w:pPr>
      <w:r>
        <w:rPr>
          <w:rFonts w:ascii="Times New Roman"/>
          <w:b/>
          <w:i w:val="false"/>
          <w:color w:val="000000"/>
        </w:rPr>
        <w:t xml:space="preserve"> "Өрлеу" жобасына қатысуға өтініш берушінің материалдық</w:t>
      </w:r>
      <w:r>
        <w:br/>
      </w:r>
      <w:r>
        <w:rPr>
          <w:rFonts w:ascii="Times New Roman"/>
          <w:b/>
          <w:i w:val="false"/>
          <w:color w:val="000000"/>
        </w:rPr>
        <w:t>жағдайын учаскелік комиссияның тексеру актісі</w:t>
      </w:r>
    </w:p>
    <w:bookmarkEnd w:id="50"/>
    <w:p>
      <w:pPr>
        <w:spacing w:after="0"/>
        <w:ind w:left="0"/>
        <w:jc w:val="both"/>
      </w:pPr>
      <w:r>
        <w:rPr>
          <w:rFonts w:ascii="Times New Roman"/>
          <w:b w:val="false"/>
          <w:i w:val="false"/>
          <w:color w:val="000000"/>
          <w:sz w:val="28"/>
        </w:rPr>
        <w:t>
      20 ___ жылғы "____" ________________ ________________________________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1.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2. Тұрғылықты жерінің мекенжайы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3. Туған күні және жері</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4. Жұмыс орны, лауазымы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5. Азаматтың орташа айлық табысы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6. Отбасының жан басына шаққандағы орташа табысы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7. Отбасы құрамы (отбасында нақты тұратындар есепке алынады)</w:t>
      </w:r>
    </w:p>
    <w:p>
      <w:pPr>
        <w:spacing w:after="0"/>
        <w:ind w:left="0"/>
        <w:jc w:val="both"/>
      </w:pPr>
      <w:r>
        <w:rPr>
          <w:rFonts w:ascii="Times New Roman"/>
          <w:b w:val="false"/>
          <w:i w:val="false"/>
          <w:color w:val="000000"/>
          <w:sz w:val="28"/>
        </w:rPr>
        <w:t>
      ______________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1912"/>
        <w:gridCol w:w="441"/>
        <w:gridCol w:w="781"/>
        <w:gridCol w:w="271"/>
        <w:gridCol w:w="1572"/>
        <w:gridCol w:w="837"/>
        <w:gridCol w:w="611"/>
        <w:gridCol w:w="1461"/>
        <w:gridCol w:w="3783"/>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қатысы</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қамту</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сыздық себебі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жұмыспен қамту органдарында тіркелгені туралы деректер</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кәсіптік даярлауға (қайта даярлау, біліктілікті арттыру) немесе жұмыспен қамтуға жәрдемдесудің белсенді шараларына қатысқандығы туралы мәліметтер</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Еңбекке қабілетті барлығы ___________ адам.</w:t>
      </w:r>
    </w:p>
    <w:p>
      <w:pPr>
        <w:spacing w:after="0"/>
        <w:ind w:left="0"/>
        <w:jc w:val="both"/>
      </w:pPr>
      <w:r>
        <w:rPr>
          <w:rFonts w:ascii="Times New Roman"/>
          <w:b w:val="false"/>
          <w:i w:val="false"/>
          <w:color w:val="000000"/>
          <w:sz w:val="28"/>
        </w:rPr>
        <w:t>
      Жұмыссыз ретінде тіркелгені __________ адам.</w:t>
      </w:r>
    </w:p>
    <w:p>
      <w:pPr>
        <w:spacing w:after="0"/>
        <w:ind w:left="0"/>
        <w:jc w:val="both"/>
      </w:pPr>
      <w:r>
        <w:rPr>
          <w:rFonts w:ascii="Times New Roman"/>
          <w:b w:val="false"/>
          <w:i w:val="false"/>
          <w:color w:val="000000"/>
          <w:sz w:val="28"/>
        </w:rPr>
        <w:t>
      "Мемлекеттік атаулы әлеуметтік көмек туралы" Қазақстан</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2-бабы</w:t>
      </w:r>
      <w:r>
        <w:rPr>
          <w:rFonts w:ascii="Times New Roman"/>
          <w:b w:val="false"/>
          <w:i w:val="false"/>
          <w:color w:val="000000"/>
          <w:sz w:val="28"/>
        </w:rPr>
        <w:t xml:space="preserve"> 2-тармағының 2) тармақшасында көзделген</w:t>
      </w:r>
    </w:p>
    <w:p>
      <w:pPr>
        <w:spacing w:after="0"/>
        <w:ind w:left="0"/>
        <w:jc w:val="both"/>
      </w:pPr>
      <w:r>
        <w:rPr>
          <w:rFonts w:ascii="Times New Roman"/>
          <w:b w:val="false"/>
          <w:i w:val="false"/>
          <w:color w:val="000000"/>
          <w:sz w:val="28"/>
        </w:rPr>
        <w:t>
      себептер бойынша жұмыспен қамтылмағандар _________ адам.</w:t>
      </w:r>
    </w:p>
    <w:p>
      <w:pPr>
        <w:spacing w:after="0"/>
        <w:ind w:left="0"/>
        <w:jc w:val="both"/>
      </w:pPr>
      <w:r>
        <w:rPr>
          <w:rFonts w:ascii="Times New Roman"/>
          <w:b w:val="false"/>
          <w:i w:val="false"/>
          <w:color w:val="000000"/>
          <w:sz w:val="28"/>
        </w:rPr>
        <w:t>
      Жұмыспен қамтылмаудың басқа да себептері (іздеуде, бас</w:t>
      </w:r>
    </w:p>
    <w:p>
      <w:pPr>
        <w:spacing w:after="0"/>
        <w:ind w:left="0"/>
        <w:jc w:val="both"/>
      </w:pPr>
      <w:r>
        <w:rPr>
          <w:rFonts w:ascii="Times New Roman"/>
          <w:b w:val="false"/>
          <w:i w:val="false"/>
          <w:color w:val="000000"/>
          <w:sz w:val="28"/>
        </w:rPr>
        <w:t>
      бостандығынан айыру орындарында) __________ адам.</w:t>
      </w:r>
    </w:p>
    <w:p>
      <w:pPr>
        <w:spacing w:after="0"/>
        <w:ind w:left="0"/>
        <w:jc w:val="both"/>
      </w:pPr>
      <w:r>
        <w:rPr>
          <w:rFonts w:ascii="Times New Roman"/>
          <w:b w:val="false"/>
          <w:i w:val="false"/>
          <w:color w:val="000000"/>
          <w:sz w:val="28"/>
        </w:rPr>
        <w:t>
      Кәмелетке толмаған балалардың саны _________ адам, оның ішінде:</w:t>
      </w:r>
    </w:p>
    <w:p>
      <w:pPr>
        <w:spacing w:after="0"/>
        <w:ind w:left="0"/>
        <w:jc w:val="both"/>
      </w:pPr>
      <w:r>
        <w:rPr>
          <w:rFonts w:ascii="Times New Roman"/>
          <w:b w:val="false"/>
          <w:i w:val="false"/>
          <w:color w:val="000000"/>
          <w:sz w:val="28"/>
        </w:rPr>
        <w:t>
      мемлекеттің толық қамтамасыз етуінде оқитындар _________ адам;</w:t>
      </w:r>
    </w:p>
    <w:p>
      <w:pPr>
        <w:spacing w:after="0"/>
        <w:ind w:left="0"/>
        <w:jc w:val="both"/>
      </w:pPr>
      <w:r>
        <w:rPr>
          <w:rFonts w:ascii="Times New Roman"/>
          <w:b w:val="false"/>
          <w:i w:val="false"/>
          <w:color w:val="000000"/>
          <w:sz w:val="28"/>
        </w:rPr>
        <w:t>
      ақылы негізде жоғары және орта арнаулы білім беру орындарында</w:t>
      </w:r>
    </w:p>
    <w:p>
      <w:pPr>
        <w:spacing w:after="0"/>
        <w:ind w:left="0"/>
        <w:jc w:val="both"/>
      </w:pPr>
      <w:r>
        <w:rPr>
          <w:rFonts w:ascii="Times New Roman"/>
          <w:b w:val="false"/>
          <w:i w:val="false"/>
          <w:color w:val="000000"/>
          <w:sz w:val="28"/>
        </w:rPr>
        <w:t>
      оқитындар __________ адам, оқудың бір жылдық құны ____________ теңге.</w:t>
      </w:r>
    </w:p>
    <w:bookmarkStart w:name="z66" w:id="51"/>
    <w:p>
      <w:pPr>
        <w:spacing w:after="0"/>
        <w:ind w:left="0"/>
        <w:jc w:val="both"/>
      </w:pPr>
      <w:r>
        <w:rPr>
          <w:rFonts w:ascii="Times New Roman"/>
          <w:b w:val="false"/>
          <w:i w:val="false"/>
          <w:color w:val="000000"/>
          <w:sz w:val="28"/>
        </w:rPr>
        <w:t>
      8. Жұмыспен қамту 2020 жол картасы шеңберінде әлеуметтік</w:t>
      </w:r>
    </w:p>
    <w:bookmarkEnd w:id="51"/>
    <w:p>
      <w:pPr>
        <w:spacing w:after="0"/>
        <w:ind w:left="0"/>
        <w:jc w:val="both"/>
      </w:pPr>
      <w:r>
        <w:rPr>
          <w:rFonts w:ascii="Times New Roman"/>
          <w:b w:val="false"/>
          <w:i w:val="false"/>
          <w:color w:val="000000"/>
          <w:sz w:val="28"/>
        </w:rPr>
        <w:t>
      келісімшарттың болуы: ___________ адам:</w:t>
      </w:r>
    </w:p>
    <w:p>
      <w:pPr>
        <w:spacing w:after="0"/>
        <w:ind w:left="0"/>
        <w:jc w:val="both"/>
      </w:pPr>
      <w:r>
        <w:rPr>
          <w:rFonts w:ascii="Times New Roman"/>
          <w:b w:val="false"/>
          <w:i w:val="false"/>
          <w:color w:val="000000"/>
          <w:sz w:val="28"/>
        </w:rPr>
        <w:t>
      1. (Тегі, аты, әкесінің аты (бар болса) _____________________________</w:t>
      </w:r>
    </w:p>
    <w:p>
      <w:pPr>
        <w:spacing w:after="0"/>
        <w:ind w:left="0"/>
        <w:jc w:val="both"/>
      </w:pPr>
      <w:r>
        <w:rPr>
          <w:rFonts w:ascii="Times New Roman"/>
          <w:b w:val="false"/>
          <w:i w:val="false"/>
          <w:color w:val="000000"/>
          <w:sz w:val="28"/>
        </w:rPr>
        <w:t>
      2. (Тегі, аты, әкесінің аты (бар болса) _____________________________</w:t>
      </w:r>
    </w:p>
    <w:bookmarkStart w:name="z67" w:id="52"/>
    <w:p>
      <w:pPr>
        <w:spacing w:after="0"/>
        <w:ind w:left="0"/>
        <w:jc w:val="both"/>
      </w:pPr>
      <w:r>
        <w:rPr>
          <w:rFonts w:ascii="Times New Roman"/>
          <w:b w:val="false"/>
          <w:i w:val="false"/>
          <w:color w:val="000000"/>
          <w:sz w:val="28"/>
        </w:rPr>
        <w:t>
      9. "Бота" қоғамдық қорынан берілетін шартты ақшалай жәрдемақыны</w:t>
      </w:r>
    </w:p>
    <w:bookmarkEnd w:id="52"/>
    <w:p>
      <w:pPr>
        <w:spacing w:after="0"/>
        <w:ind w:left="0"/>
        <w:jc w:val="both"/>
      </w:pPr>
      <w:r>
        <w:rPr>
          <w:rFonts w:ascii="Times New Roman"/>
          <w:b w:val="false"/>
          <w:i w:val="false"/>
          <w:color w:val="000000"/>
          <w:sz w:val="28"/>
        </w:rPr>
        <w:t>
      алу: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жүкті және бала емізетін әйелдер _________ адам;</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4-тен 6 жасқа дейінгі балалар __________ адам;</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мүмкіндіктері шектеулі балалар ________ адам;</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16-дан 19 жасқа дейінгі жастар ________ адам.</w:t>
      </w:r>
      <w:r>
        <w:br/>
      </w:r>
      <w:r>
        <w:rPr>
          <w:rFonts w:ascii="Times New Roman"/>
          <w:b w:val="false"/>
          <w:i w:val="false"/>
          <w:color w:val="000000"/>
          <w:sz w:val="28"/>
        </w:rPr>
        <w:t>
</w:t>
      </w:r>
    </w:p>
    <w:bookmarkStart w:name="z68" w:id="53"/>
    <w:p>
      <w:pPr>
        <w:spacing w:after="0"/>
        <w:ind w:left="0"/>
        <w:jc w:val="both"/>
      </w:pPr>
      <w:r>
        <w:rPr>
          <w:rFonts w:ascii="Times New Roman"/>
          <w:b w:val="false"/>
          <w:i w:val="false"/>
          <w:color w:val="000000"/>
          <w:sz w:val="28"/>
        </w:rPr>
        <w:t xml:space="preserve">
      10. Баспана жағдайы </w:t>
      </w:r>
      <w:r>
        <w:rPr>
          <w:rFonts w:ascii="Times New Roman"/>
          <w:b w:val="false"/>
          <w:i w:val="false"/>
          <w:color w:val="000000"/>
          <w:sz w:val="28"/>
          <w:u w:val="single"/>
        </w:rPr>
        <w:t xml:space="preserve"> </w:t>
      </w:r>
      <w:r>
        <w:rPr>
          <w:rFonts w:ascii="Times New Roman"/>
          <w:b w:val="false"/>
          <w:i w:val="false"/>
          <w:color w:val="000000"/>
          <w:sz w:val="28"/>
        </w:rPr>
        <w:t>(жатақхана, жалдамалы, жекешелендірілген</w:t>
      </w:r>
    </w:p>
    <w:bookmarkEnd w:id="53"/>
    <w:p>
      <w:pPr>
        <w:spacing w:after="0"/>
        <w:ind w:left="0"/>
        <w:jc w:val="both"/>
      </w:pPr>
      <w:r>
        <w:rPr>
          <w:rFonts w:ascii="Times New Roman"/>
          <w:b w:val="false"/>
          <w:i w:val="false"/>
          <w:color w:val="000000"/>
          <w:sz w:val="28"/>
        </w:rPr>
        <w:t>
      тұрғын үй, қызметтік тұрғын үй, тұрғын үй кооперативі, жеке тұрғын үй</w:t>
      </w:r>
    </w:p>
    <w:p>
      <w:pPr>
        <w:spacing w:after="0"/>
        <w:ind w:left="0"/>
        <w:jc w:val="both"/>
      </w:pPr>
      <w:r>
        <w:rPr>
          <w:rFonts w:ascii="Times New Roman"/>
          <w:b w:val="false"/>
          <w:i w:val="false"/>
          <w:color w:val="000000"/>
          <w:sz w:val="28"/>
        </w:rPr>
        <w:t>
      немесе өзгелер)</w:t>
      </w:r>
    </w:p>
    <w:p>
      <w:pPr>
        <w:spacing w:after="0"/>
        <w:ind w:left="0"/>
        <w:jc w:val="both"/>
      </w:pPr>
      <w:r>
        <w:rPr>
          <w:rFonts w:ascii="Times New Roman"/>
          <w:b w:val="false"/>
          <w:i w:val="false"/>
          <w:color w:val="000000"/>
          <w:sz w:val="28"/>
        </w:rPr>
        <w:t>
      (қажеттісін көрсету)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Ас үй, қойма және дәлізді есептемегенде бөлмелер саны _______________</w:t>
      </w:r>
    </w:p>
    <w:p>
      <w:pPr>
        <w:spacing w:after="0"/>
        <w:ind w:left="0"/>
        <w:jc w:val="both"/>
      </w:pPr>
      <w:r>
        <w:rPr>
          <w:rFonts w:ascii="Times New Roman"/>
          <w:b w:val="false"/>
          <w:i w:val="false"/>
          <w:color w:val="000000"/>
          <w:sz w:val="28"/>
        </w:rPr>
        <w:t>
      Тұрғын үйді ұстауға жұмсалатын шығыстар айына 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69" w:id="54"/>
    <w:p>
      <w:pPr>
        <w:spacing w:after="0"/>
        <w:ind w:left="0"/>
        <w:jc w:val="both"/>
      </w:pPr>
      <w:r>
        <w:rPr>
          <w:rFonts w:ascii="Times New Roman"/>
          <w:b w:val="false"/>
          <w:i w:val="false"/>
          <w:color w:val="000000"/>
          <w:sz w:val="28"/>
        </w:rPr>
        <w:t>
      11. Отбасының табыстары: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4296"/>
        <w:gridCol w:w="509"/>
        <w:gridCol w:w="2078"/>
        <w:gridCol w:w="4689"/>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Табысы бар отбасы мүшелерінің (оның ішінде өтініш берушінің) тегі, аты, әкесінің аты (бар болса)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білдірген айдың алдындағы 3 айдағы табыс сомасы</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 шаруашылығы, мал және құс), саяжай және жер учаскесі (жер үлесі) туралы мәліметтер</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Мыналардың:</w:t>
      </w:r>
    </w:p>
    <w:p>
      <w:pPr>
        <w:spacing w:after="0"/>
        <w:ind w:left="0"/>
        <w:jc w:val="both"/>
      </w:pPr>
      <w:r>
        <w:rPr>
          <w:rFonts w:ascii="Times New Roman"/>
          <w:b w:val="false"/>
          <w:i w:val="false"/>
          <w:color w:val="000000"/>
          <w:sz w:val="28"/>
        </w:rPr>
        <w:t>
      автокөліктің (маркасы, шығарылған жылы, құқық белгілейтін құжат, оны</w:t>
      </w:r>
    </w:p>
    <w:p>
      <w:pPr>
        <w:spacing w:after="0"/>
        <w:ind w:left="0"/>
        <w:jc w:val="both"/>
      </w:pPr>
      <w:r>
        <w:rPr>
          <w:rFonts w:ascii="Times New Roman"/>
          <w:b w:val="false"/>
          <w:i w:val="false"/>
          <w:color w:val="000000"/>
          <w:sz w:val="28"/>
        </w:rPr>
        <w:t>
      пайдаланудан түскен табыс) __________________________________________</w:t>
      </w:r>
    </w:p>
    <w:p>
      <w:pPr>
        <w:spacing w:after="0"/>
        <w:ind w:left="0"/>
        <w:jc w:val="both"/>
      </w:pPr>
      <w:r>
        <w:rPr>
          <w:rFonts w:ascii="Times New Roman"/>
          <w:b w:val="false"/>
          <w:i w:val="false"/>
          <w:color w:val="000000"/>
          <w:sz w:val="28"/>
        </w:rPr>
        <w:t>
      қазіргі уақытта тұратын баспанадан басқа, өзге тұрғын үйдің (оны</w:t>
      </w:r>
    </w:p>
    <w:p>
      <w:pPr>
        <w:spacing w:after="0"/>
        <w:ind w:left="0"/>
        <w:jc w:val="both"/>
      </w:pPr>
      <w:r>
        <w:rPr>
          <w:rFonts w:ascii="Times New Roman"/>
          <w:b w:val="false"/>
          <w:i w:val="false"/>
          <w:color w:val="000000"/>
          <w:sz w:val="28"/>
        </w:rPr>
        <w:t>
      пайдаланудан түскенғтабыс)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 бар-жоғы.</w:t>
      </w:r>
    </w:p>
    <w:p>
      <w:pPr>
        <w:spacing w:after="0"/>
        <w:ind w:left="0"/>
        <w:jc w:val="both"/>
      </w:pPr>
      <w:r>
        <w:rPr>
          <w:rFonts w:ascii="Times New Roman"/>
          <w:b w:val="false"/>
          <w:i w:val="false"/>
          <w:color w:val="000000"/>
          <w:sz w:val="28"/>
        </w:rPr>
        <w:t>
      13. Отбасының өзге де табыстары (түрі, сомасы, көзі):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Көзге көрінетін мұқтаждық белгілері (жиһаздың, тұрғын</w:t>
      </w:r>
    </w:p>
    <w:p>
      <w:pPr>
        <w:spacing w:after="0"/>
        <w:ind w:left="0"/>
        <w:jc w:val="both"/>
      </w:pPr>
      <w:r>
        <w:rPr>
          <w:rFonts w:ascii="Times New Roman"/>
          <w:b w:val="false"/>
          <w:i w:val="false"/>
          <w:color w:val="000000"/>
          <w:sz w:val="28"/>
        </w:rPr>
        <w:t>
      үйдің, электр желілерінің жағдайы)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15. Көзге көрінетін әл-ауқат белгілері (спутникті антенна</w:t>
      </w:r>
    </w:p>
    <w:p>
      <w:pPr>
        <w:spacing w:after="0"/>
        <w:ind w:left="0"/>
        <w:jc w:val="both"/>
      </w:pPr>
      <w:r>
        <w:rPr>
          <w:rFonts w:ascii="Times New Roman"/>
          <w:b w:val="false"/>
          <w:i w:val="false"/>
          <w:color w:val="000000"/>
          <w:sz w:val="28"/>
        </w:rPr>
        <w:t>
      тәрелкесі, кондиционер, қымбат жаңа жөндеу)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16. Санитариялық-эпидемиологиялық тұру жағдайлары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17. Учаскелік комиссияның басқа да байқағандары: 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18. Комиссия төрағасы:</w:t>
      </w:r>
    </w:p>
    <w:p>
      <w:pPr>
        <w:spacing w:after="0"/>
        <w:ind w:left="0"/>
        <w:jc w:val="both"/>
      </w:pPr>
      <w:r>
        <w:rPr>
          <w:rFonts w:ascii="Times New Roman"/>
          <w:b w:val="false"/>
          <w:i w:val="false"/>
          <w:color w:val="000000"/>
          <w:sz w:val="28"/>
        </w:rPr>
        <w:t>
      ____________________________ 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 ___________________________</w:t>
      </w:r>
    </w:p>
    <w:p>
      <w:pPr>
        <w:spacing w:after="0"/>
        <w:ind w:left="0"/>
        <w:jc w:val="both"/>
      </w:pPr>
      <w:r>
        <w:rPr>
          <w:rFonts w:ascii="Times New Roman"/>
          <w:b w:val="false"/>
          <w:i w:val="false"/>
          <w:color w:val="000000"/>
          <w:sz w:val="28"/>
        </w:rPr>
        <w:t>
      ____________________________ ___________________________</w:t>
      </w:r>
    </w:p>
    <w:p>
      <w:pPr>
        <w:spacing w:after="0"/>
        <w:ind w:left="0"/>
        <w:jc w:val="both"/>
      </w:pPr>
      <w:r>
        <w:rPr>
          <w:rFonts w:ascii="Times New Roman"/>
          <w:b w:val="false"/>
          <w:i w:val="false"/>
          <w:color w:val="000000"/>
          <w:sz w:val="28"/>
        </w:rPr>
        <w:t>
      ____________________________ ___________________________</w:t>
      </w:r>
    </w:p>
    <w:p>
      <w:pPr>
        <w:spacing w:after="0"/>
        <w:ind w:left="0"/>
        <w:jc w:val="both"/>
      </w:pPr>
      <w:r>
        <w:rPr>
          <w:rFonts w:ascii="Times New Roman"/>
          <w:b w:val="false"/>
          <w:i w:val="false"/>
          <w:color w:val="000000"/>
          <w:sz w:val="28"/>
        </w:rPr>
        <w:t>
      ____________________________ 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Жасалған актімен таныстым:</w:t>
      </w:r>
    </w:p>
    <w:p>
      <w:pPr>
        <w:spacing w:after="0"/>
        <w:ind w:left="0"/>
        <w:jc w:val="both"/>
      </w:pPr>
      <w:r>
        <w:rPr>
          <w:rFonts w:ascii="Times New Roman"/>
          <w:b w:val="false"/>
          <w:i w:val="false"/>
          <w:color w:val="000000"/>
          <w:sz w:val="28"/>
        </w:rPr>
        <w:t>
      Өтініш берушінің тегі, аты, әкесінің аты (бар болса) және қолы ______</w:t>
      </w:r>
    </w:p>
    <w:p>
      <w:pPr>
        <w:spacing w:after="0"/>
        <w:ind w:left="0"/>
        <w:jc w:val="both"/>
      </w:pPr>
      <w:r>
        <w:rPr>
          <w:rFonts w:ascii="Times New Roman"/>
          <w:b w:val="false"/>
          <w:i w:val="false"/>
          <w:color w:val="000000"/>
          <w:sz w:val="28"/>
        </w:rPr>
        <w:t>
      Тексеру жүргізуден бас тартамын _____________________________________</w:t>
      </w:r>
    </w:p>
    <w:p>
      <w:pPr>
        <w:spacing w:after="0"/>
        <w:ind w:left="0"/>
        <w:jc w:val="both"/>
      </w:pPr>
      <w:r>
        <w:rPr>
          <w:rFonts w:ascii="Times New Roman"/>
          <w:b w:val="false"/>
          <w:i w:val="false"/>
          <w:color w:val="000000"/>
          <w:sz w:val="28"/>
        </w:rPr>
        <w:t>
      өтініш берушінің (немесе отбасы мүшелерінің бірінің) тегі, аты,</w:t>
      </w:r>
    </w:p>
    <w:p>
      <w:pPr>
        <w:spacing w:after="0"/>
        <w:ind w:left="0"/>
        <w:jc w:val="both"/>
      </w:pPr>
      <w:r>
        <w:rPr>
          <w:rFonts w:ascii="Times New Roman"/>
          <w:b w:val="false"/>
          <w:i w:val="false"/>
          <w:color w:val="000000"/>
          <w:sz w:val="28"/>
        </w:rPr>
        <w:t>
      әкесінің аты (бар болса) және қолы, күні (өтініш беруші тексеру</w:t>
      </w:r>
    </w:p>
    <w:p>
      <w:pPr>
        <w:spacing w:after="0"/>
        <w:ind w:left="0"/>
        <w:jc w:val="both"/>
      </w:pPr>
      <w:r>
        <w:rPr>
          <w:rFonts w:ascii="Times New Roman"/>
          <w:b w:val="false"/>
          <w:i w:val="false"/>
          <w:color w:val="000000"/>
          <w:sz w:val="28"/>
        </w:rPr>
        <w:t>
      жүргізуден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17 мамырдағы</w:t>
            </w:r>
            <w:r>
              <w:br/>
            </w:r>
            <w:r>
              <w:rPr>
                <w:rFonts w:ascii="Times New Roman"/>
                <w:b w:val="false"/>
                <w:i w:val="false"/>
                <w:color w:val="000000"/>
                <w:sz w:val="20"/>
              </w:rPr>
              <w:t>№ 385 бұйрығына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78" w:id="55"/>
    <w:p>
      <w:pPr>
        <w:spacing w:after="0"/>
        <w:ind w:left="0"/>
        <w:jc w:val="left"/>
      </w:pPr>
      <w:r>
        <w:rPr>
          <w:rFonts w:ascii="Times New Roman"/>
          <w:b/>
          <w:i w:val="false"/>
          <w:color w:val="000000"/>
        </w:rPr>
        <w:t xml:space="preserve"> Өтініш берушінің "Өрлеу" жобасына қатысуына учаскелік</w:t>
      </w:r>
      <w:r>
        <w:br/>
      </w:r>
      <w:r>
        <w:rPr>
          <w:rFonts w:ascii="Times New Roman"/>
          <w:b/>
          <w:i w:val="false"/>
          <w:color w:val="000000"/>
        </w:rPr>
        <w:t>комиссияның № ____ қорытындысы</w:t>
      </w:r>
    </w:p>
    <w:bookmarkEnd w:id="55"/>
    <w:p>
      <w:pPr>
        <w:spacing w:after="0"/>
        <w:ind w:left="0"/>
        <w:jc w:val="both"/>
      </w:pPr>
      <w:r>
        <w:rPr>
          <w:rFonts w:ascii="Times New Roman"/>
          <w:b w:val="false"/>
          <w:i w:val="false"/>
          <w:color w:val="000000"/>
          <w:sz w:val="28"/>
        </w:rPr>
        <w:t>
      20_</w:t>
      </w:r>
      <w:r>
        <w:rPr>
          <w:rFonts w:ascii="Times New Roman"/>
          <w:b/>
          <w:i w:val="false"/>
          <w:color w:val="000000"/>
          <w:sz w:val="28"/>
        </w:rPr>
        <w:t>__</w:t>
      </w:r>
      <w:r>
        <w:rPr>
          <w:rFonts w:ascii="Times New Roman"/>
          <w:b w:val="false"/>
          <w:i w:val="false"/>
          <w:color w:val="000000"/>
          <w:sz w:val="28"/>
        </w:rPr>
        <w:t xml:space="preserve"> жылғы "____" ____________</w:t>
      </w:r>
    </w:p>
    <w:p>
      <w:pPr>
        <w:spacing w:after="0"/>
        <w:ind w:left="0"/>
        <w:jc w:val="both"/>
      </w:pPr>
      <w:r>
        <w:rPr>
          <w:rFonts w:ascii="Times New Roman"/>
          <w:b w:val="false"/>
          <w:i w:val="false"/>
          <w:color w:val="000000"/>
          <w:sz w:val="28"/>
        </w:rPr>
        <w:t>
      Учаскелік комиссия Қағидаларға сәйкес отбасының (өтініш</w:t>
      </w:r>
    </w:p>
    <w:p>
      <w:pPr>
        <w:spacing w:after="0"/>
        <w:ind w:left="0"/>
        <w:jc w:val="both"/>
      </w:pPr>
      <w:r>
        <w:rPr>
          <w:rFonts w:ascii="Times New Roman"/>
          <w:b w:val="false"/>
          <w:i w:val="false"/>
          <w:color w:val="000000"/>
          <w:sz w:val="28"/>
        </w:rPr>
        <w:t>
      берушінің)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өтінішін және оған қоса берілген құжаттарды қарап, ұсынылған</w:t>
      </w:r>
    </w:p>
    <w:p>
      <w:pPr>
        <w:spacing w:after="0"/>
        <w:ind w:left="0"/>
        <w:jc w:val="both"/>
      </w:pPr>
      <w:r>
        <w:rPr>
          <w:rFonts w:ascii="Times New Roman"/>
          <w:b w:val="false"/>
          <w:i w:val="false"/>
          <w:color w:val="000000"/>
          <w:sz w:val="28"/>
        </w:rPr>
        <w:t>
      құжаттардың және өтініш берушінің (отбасының) материалдық жағдайын</w:t>
      </w:r>
    </w:p>
    <w:p>
      <w:pPr>
        <w:spacing w:after="0"/>
        <w:ind w:left="0"/>
        <w:jc w:val="both"/>
      </w:pPr>
      <w:r>
        <w:rPr>
          <w:rFonts w:ascii="Times New Roman"/>
          <w:b w:val="false"/>
          <w:i w:val="false"/>
          <w:color w:val="000000"/>
          <w:sz w:val="28"/>
        </w:rPr>
        <w:t>
      тексеру нәтижелерінің негізінде отбасын жобаға қосу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 туралы</w:t>
      </w:r>
    </w:p>
    <w:p>
      <w:pPr>
        <w:spacing w:after="0"/>
        <w:ind w:left="0"/>
        <w:jc w:val="both"/>
      </w:pPr>
      <w:r>
        <w:rPr>
          <w:rFonts w:ascii="Times New Roman"/>
          <w:b w:val="false"/>
          <w:i w:val="false"/>
          <w:color w:val="000000"/>
          <w:sz w:val="28"/>
        </w:rPr>
        <w:t>
      (қажеттілігі, қажет еместігі)</w:t>
      </w:r>
    </w:p>
    <w:p>
      <w:pPr>
        <w:spacing w:after="0"/>
        <w:ind w:left="0"/>
        <w:jc w:val="both"/>
      </w:pPr>
      <w:r>
        <w:rPr>
          <w:rFonts w:ascii="Times New Roman"/>
          <w:b w:val="false"/>
          <w:i w:val="false"/>
          <w:color w:val="000000"/>
          <w:sz w:val="28"/>
        </w:rPr>
        <w:t>
            қорытынды шығарды.</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(қолдары)      (Тегі, аты, әкесінің аты (бар болса)</w:t>
      </w:r>
    </w:p>
    <w:p>
      <w:pPr>
        <w:spacing w:after="0"/>
        <w:ind w:left="0"/>
        <w:jc w:val="both"/>
      </w:pPr>
      <w:r>
        <w:rPr>
          <w:rFonts w:ascii="Times New Roman"/>
          <w:b w:val="false"/>
          <w:i w:val="false"/>
          <w:color w:val="000000"/>
          <w:sz w:val="28"/>
        </w:rPr>
        <w:t>
      ____ данада қоса берілген құжаттармен қорытынды 20__ жылғы "__"</w:t>
      </w:r>
    </w:p>
    <w:p>
      <w:pPr>
        <w:spacing w:after="0"/>
        <w:ind w:left="0"/>
        <w:jc w:val="both"/>
      </w:pPr>
      <w:r>
        <w:rPr>
          <w:rFonts w:ascii="Times New Roman"/>
          <w:b w:val="false"/>
          <w:i w:val="false"/>
          <w:color w:val="000000"/>
          <w:sz w:val="28"/>
        </w:rPr>
        <w:t>
      ________ қабылданды.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құжаттарды қабылдаған кент, ауыл, ауылдық округ әкімінің немесе</w:t>
      </w:r>
    </w:p>
    <w:p>
      <w:pPr>
        <w:spacing w:after="0"/>
        <w:ind w:left="0"/>
        <w:jc w:val="both"/>
      </w:pPr>
      <w:r>
        <w:rPr>
          <w:rFonts w:ascii="Times New Roman"/>
          <w:b w:val="false"/>
          <w:i w:val="false"/>
          <w:color w:val="000000"/>
          <w:sz w:val="28"/>
        </w:rPr>
        <w:t>
      жұмыспен қамту және әлеуметтік бағдарламалар бөлімі қызметкерінің</w:t>
      </w:r>
    </w:p>
    <w:p>
      <w:pPr>
        <w:spacing w:after="0"/>
        <w:ind w:left="0"/>
        <w:jc w:val="both"/>
      </w:pPr>
      <w:r>
        <w:rPr>
          <w:rFonts w:ascii="Times New Roman"/>
          <w:b w:val="false"/>
          <w:i w:val="false"/>
          <w:color w:val="000000"/>
          <w:sz w:val="28"/>
        </w:rPr>
        <w:t>
      тегі, аты, әкесінің аты (бар болса),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17 мамырдағы</w:t>
            </w:r>
            <w:r>
              <w:br/>
            </w:r>
            <w:r>
              <w:rPr>
                <w:rFonts w:ascii="Times New Roman"/>
                <w:b w:val="false"/>
                <w:i w:val="false"/>
                <w:color w:val="000000"/>
                <w:sz w:val="20"/>
              </w:rPr>
              <w:t>№ 385 бұйрығына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80" w:id="56"/>
    <w:p>
      <w:pPr>
        <w:spacing w:after="0"/>
        <w:ind w:left="0"/>
        <w:jc w:val="left"/>
      </w:pPr>
      <w:r>
        <w:rPr>
          <w:rFonts w:ascii="Times New Roman"/>
          <w:b/>
          <w:i w:val="false"/>
          <w:color w:val="000000"/>
        </w:rPr>
        <w:t xml:space="preserve"> Отбасының белсенділігін арттырудың</w:t>
      </w:r>
      <w:r>
        <w:br/>
      </w:r>
      <w:r>
        <w:rPr>
          <w:rFonts w:ascii="Times New Roman"/>
          <w:b/>
          <w:i w:val="false"/>
          <w:color w:val="000000"/>
        </w:rPr>
        <w:t>әлеуметтік келісімшарты</w:t>
      </w:r>
    </w:p>
    <w:bookmarkEnd w:id="56"/>
    <w:p>
      <w:pPr>
        <w:spacing w:after="0"/>
        <w:ind w:left="0"/>
        <w:jc w:val="both"/>
      </w:pPr>
      <w:r>
        <w:rPr>
          <w:rFonts w:ascii="Times New Roman"/>
          <w:b w:val="false"/>
          <w:i w:val="false"/>
          <w:color w:val="000000"/>
          <w:sz w:val="28"/>
        </w:rPr>
        <w:t>
      _______________ № ______ 20 ___ жылғы "_____" ___________</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Бұдан әрі "жұмыспен қамту және әлеуметтік бағдарламалар бөлімі" деп аталатын</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уәкілетті өкілдің</w:t>
      </w:r>
    </w:p>
    <w:p>
      <w:pPr>
        <w:spacing w:after="0"/>
        <w:ind w:left="0"/>
        <w:jc w:val="both"/>
      </w:pPr>
      <w:r>
        <w:rPr>
          <w:rFonts w:ascii="Times New Roman"/>
          <w:b w:val="false"/>
          <w:i w:val="false"/>
          <w:color w:val="000000"/>
          <w:sz w:val="28"/>
        </w:rPr>
        <w:t>
      атқаратын лауазымы)</w:t>
      </w:r>
    </w:p>
    <w:p>
      <w:pPr>
        <w:spacing w:after="0"/>
        <w:ind w:left="0"/>
        <w:jc w:val="both"/>
      </w:pPr>
      <w:r>
        <w:rPr>
          <w:rFonts w:ascii="Times New Roman"/>
          <w:b w:val="false"/>
          <w:i w:val="false"/>
          <w:color w:val="000000"/>
          <w:sz w:val="28"/>
        </w:rPr>
        <w:t>
      бір тараптан және бұдан әрі "қатысушы" деп аталатын "Өрлеу" жобасына</w:t>
      </w:r>
    </w:p>
    <w:p>
      <w:pPr>
        <w:spacing w:after="0"/>
        <w:ind w:left="0"/>
        <w:jc w:val="both"/>
      </w:pPr>
      <w:r>
        <w:rPr>
          <w:rFonts w:ascii="Times New Roman"/>
          <w:b w:val="false"/>
          <w:i w:val="false"/>
          <w:color w:val="000000"/>
          <w:sz w:val="28"/>
        </w:rPr>
        <w:t>
      қатысушы отбасы атынан _____________________ мекенжай бойынша тұратын</w:t>
      </w:r>
    </w:p>
    <w:p>
      <w:pPr>
        <w:spacing w:after="0"/>
        <w:ind w:left="0"/>
        <w:jc w:val="both"/>
      </w:pPr>
      <w:r>
        <w:rPr>
          <w:rFonts w:ascii="Times New Roman"/>
          <w:b w:val="false"/>
          <w:i w:val="false"/>
          <w:color w:val="000000"/>
          <w:sz w:val="28"/>
        </w:rPr>
        <w:t>
      азамат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жеке басын куәландыратын</w:t>
      </w:r>
    </w:p>
    <w:p>
      <w:pPr>
        <w:spacing w:after="0"/>
        <w:ind w:left="0"/>
        <w:jc w:val="both"/>
      </w:pPr>
      <w:r>
        <w:rPr>
          <w:rFonts w:ascii="Times New Roman"/>
          <w:b w:val="false"/>
          <w:i w:val="false"/>
          <w:color w:val="000000"/>
          <w:sz w:val="28"/>
        </w:rPr>
        <w:t>
      құжаттың атауы, жеке сәйкестендіру нөмірі, құжаттың сериясы, нөмірі,</w:t>
      </w:r>
    </w:p>
    <w:p>
      <w:pPr>
        <w:spacing w:after="0"/>
        <w:ind w:left="0"/>
        <w:jc w:val="both"/>
      </w:pPr>
      <w:r>
        <w:rPr>
          <w:rFonts w:ascii="Times New Roman"/>
          <w:b w:val="false"/>
          <w:i w:val="false"/>
          <w:color w:val="000000"/>
          <w:sz w:val="28"/>
        </w:rPr>
        <w:t>
      кім және қашан берді)</w:t>
      </w:r>
    </w:p>
    <w:p>
      <w:pPr>
        <w:spacing w:after="0"/>
        <w:ind w:left="0"/>
        <w:jc w:val="both"/>
      </w:pPr>
      <w:r>
        <w:rPr>
          <w:rFonts w:ascii="Times New Roman"/>
          <w:b w:val="false"/>
          <w:i w:val="false"/>
          <w:color w:val="000000"/>
          <w:sz w:val="28"/>
        </w:rPr>
        <w:t>
      екінші тараптан "Өрлеу" жобасына қатысуға отбасының белсенділігін</w:t>
      </w:r>
    </w:p>
    <w:p>
      <w:pPr>
        <w:spacing w:after="0"/>
        <w:ind w:left="0"/>
        <w:jc w:val="both"/>
      </w:pPr>
      <w:r>
        <w:rPr>
          <w:rFonts w:ascii="Times New Roman"/>
          <w:b w:val="false"/>
          <w:i w:val="false"/>
          <w:color w:val="000000"/>
          <w:sz w:val="28"/>
        </w:rPr>
        <w:t>
      арттырудың осы әлеуметтік келісімшартын (бұдан әрі – келісімшарт)</w:t>
      </w:r>
    </w:p>
    <w:p>
      <w:pPr>
        <w:spacing w:after="0"/>
        <w:ind w:left="0"/>
        <w:jc w:val="both"/>
      </w:pPr>
      <w:r>
        <w:rPr>
          <w:rFonts w:ascii="Times New Roman"/>
          <w:b w:val="false"/>
          <w:i w:val="false"/>
          <w:color w:val="000000"/>
          <w:sz w:val="28"/>
        </w:rPr>
        <w:t>
      жасасты:</w:t>
      </w:r>
    </w:p>
    <w:bookmarkStart w:name="z81" w:id="57"/>
    <w:p>
      <w:pPr>
        <w:spacing w:after="0"/>
        <w:ind w:left="0"/>
        <w:jc w:val="left"/>
      </w:pPr>
      <w:r>
        <w:rPr>
          <w:rFonts w:ascii="Times New Roman"/>
          <w:b/>
          <w:i w:val="false"/>
          <w:color w:val="000000"/>
        </w:rPr>
        <w:t xml:space="preserve"> 1. Келісімшарт мәні</w:t>
      </w:r>
    </w:p>
    <w:bookmarkEnd w:id="57"/>
    <w:bookmarkStart w:name="z82" w:id="58"/>
    <w:p>
      <w:pPr>
        <w:spacing w:after="0"/>
        <w:ind w:left="0"/>
        <w:jc w:val="both"/>
      </w:pPr>
      <w:r>
        <w:rPr>
          <w:rFonts w:ascii="Times New Roman"/>
          <w:b w:val="false"/>
          <w:i w:val="false"/>
          <w:color w:val="000000"/>
          <w:sz w:val="28"/>
        </w:rPr>
        <w:t>
      1. Келісімшарт мәні жұмыспен қамту және әлеуметтік</w:t>
      </w:r>
    </w:p>
    <w:bookmarkEnd w:id="58"/>
    <w:p>
      <w:pPr>
        <w:spacing w:after="0"/>
        <w:ind w:left="0"/>
        <w:jc w:val="both"/>
      </w:pPr>
      <w:r>
        <w:rPr>
          <w:rFonts w:ascii="Times New Roman"/>
          <w:b w:val="false"/>
          <w:i w:val="false"/>
          <w:color w:val="000000"/>
          <w:sz w:val="28"/>
        </w:rPr>
        <w:t>
      бағдарламалар бөлімі мен отбасы (адам) жүзеге асыратын қатысушыны</w:t>
      </w:r>
    </w:p>
    <w:p>
      <w:pPr>
        <w:spacing w:after="0"/>
        <w:ind w:left="0"/>
        <w:jc w:val="both"/>
      </w:pPr>
      <w:r>
        <w:rPr>
          <w:rFonts w:ascii="Times New Roman"/>
          <w:b w:val="false"/>
          <w:i w:val="false"/>
          <w:color w:val="000000"/>
          <w:sz w:val="28"/>
        </w:rPr>
        <w:t>
      өмірлік қиын жағдайдан шығаруға бағытталған іс-шаралар кешені болып</w:t>
      </w:r>
    </w:p>
    <w:p>
      <w:pPr>
        <w:spacing w:after="0"/>
        <w:ind w:left="0"/>
        <w:jc w:val="both"/>
      </w:pPr>
      <w:r>
        <w:rPr>
          <w:rFonts w:ascii="Times New Roman"/>
          <w:b w:val="false"/>
          <w:i w:val="false"/>
          <w:color w:val="000000"/>
          <w:sz w:val="28"/>
        </w:rPr>
        <w:t>
      табылады.</w:t>
      </w:r>
    </w:p>
    <w:bookmarkStart w:name="z83" w:id="59"/>
    <w:p>
      <w:pPr>
        <w:spacing w:after="0"/>
        <w:ind w:left="0"/>
        <w:jc w:val="left"/>
      </w:pPr>
      <w:r>
        <w:rPr>
          <w:rFonts w:ascii="Times New Roman"/>
          <w:b/>
          <w:i w:val="false"/>
          <w:color w:val="000000"/>
        </w:rPr>
        <w:t xml:space="preserve"> 2. Келісімшарт тараптарының міндеттері</w:t>
      </w:r>
    </w:p>
    <w:bookmarkEnd w:id="59"/>
    <w:bookmarkStart w:name="z84" w:id="60"/>
    <w:p>
      <w:pPr>
        <w:spacing w:after="0"/>
        <w:ind w:left="0"/>
        <w:jc w:val="both"/>
      </w:pPr>
      <w:r>
        <w:rPr>
          <w:rFonts w:ascii="Times New Roman"/>
          <w:b w:val="false"/>
          <w:i w:val="false"/>
          <w:color w:val="000000"/>
          <w:sz w:val="28"/>
        </w:rPr>
        <w:t>
      2. Аудандық/қалалық жұмыспен қамту және әлеуметтік</w:t>
      </w:r>
    </w:p>
    <w:bookmarkEnd w:id="60"/>
    <w:p>
      <w:pPr>
        <w:spacing w:after="0"/>
        <w:ind w:left="0"/>
        <w:jc w:val="both"/>
      </w:pPr>
      <w:r>
        <w:rPr>
          <w:rFonts w:ascii="Times New Roman"/>
          <w:b w:val="false"/>
          <w:i w:val="false"/>
          <w:color w:val="000000"/>
          <w:sz w:val="28"/>
        </w:rPr>
        <w:t>
      бағдарламалар бөлімі:</w:t>
      </w:r>
    </w:p>
    <w:bookmarkStart w:name="z85" w:id="61"/>
    <w:p>
      <w:pPr>
        <w:spacing w:after="0"/>
        <w:ind w:left="0"/>
        <w:jc w:val="both"/>
      </w:pPr>
      <w:r>
        <w:rPr>
          <w:rFonts w:ascii="Times New Roman"/>
          <w:b w:val="false"/>
          <w:i w:val="false"/>
          <w:color w:val="000000"/>
          <w:sz w:val="28"/>
        </w:rPr>
        <w:t>
      1) қатысушыға және (немесе) оның отбасы мүшелеріне, отбасының</w:t>
      </w:r>
    </w:p>
    <w:bookmarkEnd w:id="61"/>
    <w:p>
      <w:pPr>
        <w:spacing w:after="0"/>
        <w:ind w:left="0"/>
        <w:jc w:val="both"/>
      </w:pPr>
      <w:r>
        <w:rPr>
          <w:rFonts w:ascii="Times New Roman"/>
          <w:b w:val="false"/>
          <w:i w:val="false"/>
          <w:color w:val="000000"/>
          <w:sz w:val="28"/>
        </w:rPr>
        <w:t>
      еңбекке қабілетті мүшелері жұмыспен қамтуға жәрдемдесудің белсенді</w:t>
      </w:r>
    </w:p>
    <w:p>
      <w:pPr>
        <w:spacing w:after="0"/>
        <w:ind w:left="0"/>
        <w:jc w:val="both"/>
      </w:pPr>
      <w:r>
        <w:rPr>
          <w:rFonts w:ascii="Times New Roman"/>
          <w:b w:val="false"/>
          <w:i w:val="false"/>
          <w:color w:val="000000"/>
          <w:sz w:val="28"/>
        </w:rPr>
        <w:t>
      шараларына қатысқан жағдайда отбасының _____ мүшесіне: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(отбасы мүшелерінің тегі, аты, әкесінің аты (бар болса)</w:t>
      </w:r>
    </w:p>
    <w:p>
      <w:pPr>
        <w:spacing w:after="0"/>
        <w:ind w:left="0"/>
        <w:jc w:val="both"/>
      </w:pPr>
      <w:r>
        <w:rPr>
          <w:rFonts w:ascii="Times New Roman"/>
          <w:b w:val="false"/>
          <w:i w:val="false"/>
          <w:color w:val="000000"/>
          <w:sz w:val="28"/>
        </w:rPr>
        <w:t>
      ______________________ бастап _____________________ дейінгі кезеңге</w:t>
      </w:r>
    </w:p>
    <w:p>
      <w:pPr>
        <w:spacing w:after="0"/>
        <w:ind w:left="0"/>
        <w:jc w:val="both"/>
      </w:pPr>
      <w:r>
        <w:rPr>
          <w:rFonts w:ascii="Times New Roman"/>
          <w:b w:val="false"/>
          <w:i w:val="false"/>
          <w:color w:val="000000"/>
          <w:sz w:val="28"/>
        </w:rPr>
        <w:t>
      ай сайын _____________ (___________________________) теңге мөлшерінде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және (немесе) бір жолғы _________ (___________________________)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мөлшерінде __________________________________________________________</w:t>
      </w:r>
    </w:p>
    <w:p>
      <w:pPr>
        <w:spacing w:after="0"/>
        <w:ind w:left="0"/>
        <w:jc w:val="both"/>
      </w:pPr>
      <w:r>
        <w:rPr>
          <w:rFonts w:ascii="Times New Roman"/>
          <w:b w:val="false"/>
          <w:i w:val="false"/>
          <w:color w:val="000000"/>
          <w:sz w:val="28"/>
        </w:rPr>
        <w:t>
      (жеке қосалқы шаруашылықты дамыту (үй малын, құсын сатып алу және</w:t>
      </w:r>
    </w:p>
    <w:p>
      <w:pPr>
        <w:spacing w:after="0"/>
        <w:ind w:left="0"/>
        <w:jc w:val="both"/>
      </w:pPr>
      <w:r>
        <w:rPr>
          <w:rFonts w:ascii="Times New Roman"/>
          <w:b w:val="false"/>
          <w:i w:val="false"/>
          <w:color w:val="000000"/>
          <w:sz w:val="28"/>
        </w:rPr>
        <w:t>
      жеке кәсіпкерлік қызметті ұйымдастыру)</w:t>
      </w:r>
    </w:p>
    <w:p>
      <w:pPr>
        <w:spacing w:after="0"/>
        <w:ind w:left="0"/>
        <w:jc w:val="both"/>
      </w:pPr>
      <w:r>
        <w:rPr>
          <w:rFonts w:ascii="Times New Roman"/>
          <w:b w:val="false"/>
          <w:i w:val="false"/>
          <w:color w:val="000000"/>
          <w:sz w:val="28"/>
        </w:rPr>
        <w:t>
      шартты ақшалай көмекті төлейді;</w:t>
      </w:r>
    </w:p>
    <w:bookmarkStart w:name="z86" w:id="62"/>
    <w:p>
      <w:pPr>
        <w:spacing w:after="0"/>
        <w:ind w:left="0"/>
        <w:jc w:val="both"/>
      </w:pPr>
      <w:r>
        <w:rPr>
          <w:rFonts w:ascii="Times New Roman"/>
          <w:b w:val="false"/>
          <w:i w:val="false"/>
          <w:color w:val="000000"/>
          <w:sz w:val="28"/>
        </w:rPr>
        <w:t>
           2) келісімшарттың ажырамас қосымшасы болып табылатын Отбасыға</w:t>
      </w:r>
    </w:p>
    <w:bookmarkEnd w:id="62"/>
    <w:p>
      <w:pPr>
        <w:spacing w:after="0"/>
        <w:ind w:left="0"/>
        <w:jc w:val="both"/>
      </w:pPr>
      <w:r>
        <w:rPr>
          <w:rFonts w:ascii="Times New Roman"/>
          <w:b w:val="false"/>
          <w:i w:val="false"/>
          <w:color w:val="000000"/>
          <w:sz w:val="28"/>
        </w:rPr>
        <w:t>
      көмектің жеке жоспарына (бұдан әрі – Жеке жоспар) сәйкес жұмыспен</w:t>
      </w:r>
    </w:p>
    <w:p>
      <w:pPr>
        <w:spacing w:after="0"/>
        <w:ind w:left="0"/>
        <w:jc w:val="both"/>
      </w:pPr>
      <w:r>
        <w:rPr>
          <w:rFonts w:ascii="Times New Roman"/>
          <w:b w:val="false"/>
          <w:i w:val="false"/>
          <w:color w:val="000000"/>
          <w:sz w:val="28"/>
        </w:rPr>
        <w:t>
      қамтуға жәрдемдесу және (немесе) әлеуметтік бейімдеу (қажет болған</w:t>
      </w:r>
    </w:p>
    <w:p>
      <w:pPr>
        <w:spacing w:after="0"/>
        <w:ind w:left="0"/>
        <w:jc w:val="both"/>
      </w:pPr>
      <w:r>
        <w:rPr>
          <w:rFonts w:ascii="Times New Roman"/>
          <w:b w:val="false"/>
          <w:i w:val="false"/>
          <w:color w:val="000000"/>
          <w:sz w:val="28"/>
        </w:rPr>
        <w:t>
      жағдайда) бойынша іс-шаралар ұсынуды ұйымдастырады;</w:t>
      </w:r>
    </w:p>
    <w:bookmarkStart w:name="z87" w:id="63"/>
    <w:p>
      <w:pPr>
        <w:spacing w:after="0"/>
        <w:ind w:left="0"/>
        <w:jc w:val="both"/>
      </w:pPr>
      <w:r>
        <w:rPr>
          <w:rFonts w:ascii="Times New Roman"/>
          <w:b w:val="false"/>
          <w:i w:val="false"/>
          <w:color w:val="000000"/>
          <w:sz w:val="28"/>
        </w:rPr>
        <w:t>
           3) отбасының (адамның) өзін-өзі қамтамасыз етуге өтуіне ықпал</w:t>
      </w:r>
    </w:p>
    <w:bookmarkEnd w:id="63"/>
    <w:p>
      <w:pPr>
        <w:spacing w:after="0"/>
        <w:ind w:left="0"/>
        <w:jc w:val="both"/>
      </w:pPr>
      <w:r>
        <w:rPr>
          <w:rFonts w:ascii="Times New Roman"/>
          <w:b w:val="false"/>
          <w:i w:val="false"/>
          <w:color w:val="000000"/>
          <w:sz w:val="28"/>
        </w:rPr>
        <w:t>
      және келісімшартты іске асыру мерзімі ішінде сүйемелдеуді қамтамасыз</w:t>
      </w:r>
    </w:p>
    <w:p>
      <w:pPr>
        <w:spacing w:after="0"/>
        <w:ind w:left="0"/>
        <w:jc w:val="both"/>
      </w:pPr>
      <w:r>
        <w:rPr>
          <w:rFonts w:ascii="Times New Roman"/>
          <w:b w:val="false"/>
          <w:i w:val="false"/>
          <w:color w:val="000000"/>
          <w:sz w:val="28"/>
        </w:rPr>
        <w:t xml:space="preserve">
      етеді; </w:t>
      </w:r>
    </w:p>
    <w:bookmarkStart w:name="z88" w:id="64"/>
    <w:p>
      <w:pPr>
        <w:spacing w:after="0"/>
        <w:ind w:left="0"/>
        <w:jc w:val="both"/>
      </w:pPr>
      <w:r>
        <w:rPr>
          <w:rFonts w:ascii="Times New Roman"/>
          <w:b w:val="false"/>
          <w:i w:val="false"/>
          <w:color w:val="000000"/>
          <w:sz w:val="28"/>
        </w:rPr>
        <w:t>
      4) Жеке жоспарда көзделген іс-шараларды іске асыруға</w:t>
      </w:r>
    </w:p>
    <w:bookmarkEnd w:id="64"/>
    <w:p>
      <w:pPr>
        <w:spacing w:after="0"/>
        <w:ind w:left="0"/>
        <w:jc w:val="both"/>
      </w:pPr>
      <w:r>
        <w:rPr>
          <w:rFonts w:ascii="Times New Roman"/>
          <w:b w:val="false"/>
          <w:i w:val="false"/>
          <w:color w:val="000000"/>
          <w:sz w:val="28"/>
        </w:rPr>
        <w:t>
      жұмылдырылған басқа да ұйымдармен өзара іс-әрекетті жүзеге асырады;</w:t>
      </w:r>
    </w:p>
    <w:bookmarkStart w:name="z89" w:id="65"/>
    <w:p>
      <w:pPr>
        <w:spacing w:after="0"/>
        <w:ind w:left="0"/>
        <w:jc w:val="both"/>
      </w:pPr>
      <w:r>
        <w:rPr>
          <w:rFonts w:ascii="Times New Roman"/>
          <w:b w:val="false"/>
          <w:i w:val="false"/>
          <w:color w:val="000000"/>
          <w:sz w:val="28"/>
        </w:rPr>
        <w:t>
      5) қатысушының және (немесе) оның отбасы мүшелерінің Жеке</w:t>
      </w:r>
    </w:p>
    <w:bookmarkEnd w:id="65"/>
    <w:p>
      <w:pPr>
        <w:spacing w:after="0"/>
        <w:ind w:left="0"/>
        <w:jc w:val="both"/>
      </w:pPr>
      <w:r>
        <w:rPr>
          <w:rFonts w:ascii="Times New Roman"/>
          <w:b w:val="false"/>
          <w:i w:val="false"/>
          <w:color w:val="000000"/>
          <w:sz w:val="28"/>
        </w:rPr>
        <w:t>
      жоспарды орындау бойынша (өзі немесе ассистенттерді тарта отырып)</w:t>
      </w:r>
    </w:p>
    <w:p>
      <w:pPr>
        <w:spacing w:after="0"/>
        <w:ind w:left="0"/>
        <w:jc w:val="both"/>
      </w:pPr>
      <w:r>
        <w:rPr>
          <w:rFonts w:ascii="Times New Roman"/>
          <w:b w:val="false"/>
          <w:i w:val="false"/>
          <w:color w:val="000000"/>
          <w:sz w:val="28"/>
        </w:rPr>
        <w:t>
      келісімшарттың міндеттемелерін орындауына тоқсан сайын мониторинг</w:t>
      </w:r>
    </w:p>
    <w:p>
      <w:pPr>
        <w:spacing w:after="0"/>
        <w:ind w:left="0"/>
        <w:jc w:val="both"/>
      </w:pPr>
      <w:r>
        <w:rPr>
          <w:rFonts w:ascii="Times New Roman"/>
          <w:b w:val="false"/>
          <w:i w:val="false"/>
          <w:color w:val="000000"/>
          <w:sz w:val="28"/>
        </w:rPr>
        <w:t>
      жүргізеді.</w:t>
      </w:r>
    </w:p>
    <w:bookmarkStart w:name="z90" w:id="66"/>
    <w:p>
      <w:pPr>
        <w:spacing w:after="0"/>
        <w:ind w:left="0"/>
        <w:jc w:val="both"/>
      </w:pPr>
      <w:r>
        <w:rPr>
          <w:rFonts w:ascii="Times New Roman"/>
          <w:b w:val="false"/>
          <w:i w:val="false"/>
          <w:color w:val="000000"/>
          <w:sz w:val="28"/>
        </w:rPr>
        <w:t>
      3. Қатысушы және (немесе) оның отбасы мүшелері:</w:t>
      </w:r>
    </w:p>
    <w:bookmarkEnd w:id="66"/>
    <w:bookmarkStart w:name="z91" w:id="67"/>
    <w:p>
      <w:pPr>
        <w:spacing w:after="0"/>
        <w:ind w:left="0"/>
        <w:jc w:val="both"/>
      </w:pPr>
      <w:r>
        <w:rPr>
          <w:rFonts w:ascii="Times New Roman"/>
          <w:b w:val="false"/>
          <w:i w:val="false"/>
          <w:color w:val="000000"/>
          <w:sz w:val="28"/>
        </w:rPr>
        <w:t>
      1) келісімшарт талаптарын және Жеке жоспар бойынша іс-шараларды</w:t>
      </w:r>
    </w:p>
    <w:bookmarkEnd w:id="67"/>
    <w:p>
      <w:pPr>
        <w:spacing w:after="0"/>
        <w:ind w:left="0"/>
        <w:jc w:val="both"/>
      </w:pPr>
      <w:r>
        <w:rPr>
          <w:rFonts w:ascii="Times New Roman"/>
          <w:b w:val="false"/>
          <w:i w:val="false"/>
          <w:color w:val="000000"/>
          <w:sz w:val="28"/>
        </w:rPr>
        <w:t>
      толық көлемде орындайды және өмірлік қиын жағдайдан шығу жөнінде</w:t>
      </w:r>
    </w:p>
    <w:p>
      <w:pPr>
        <w:spacing w:after="0"/>
        <w:ind w:left="0"/>
        <w:jc w:val="both"/>
      </w:pPr>
      <w:r>
        <w:rPr>
          <w:rFonts w:ascii="Times New Roman"/>
          <w:b w:val="false"/>
          <w:i w:val="false"/>
          <w:color w:val="000000"/>
          <w:sz w:val="28"/>
        </w:rPr>
        <w:t>
      белсенді іс-әрекеттер қабылдайды;</w:t>
      </w:r>
    </w:p>
    <w:bookmarkStart w:name="z92" w:id="68"/>
    <w:p>
      <w:pPr>
        <w:spacing w:after="0"/>
        <w:ind w:left="0"/>
        <w:jc w:val="both"/>
      </w:pPr>
      <w:r>
        <w:rPr>
          <w:rFonts w:ascii="Times New Roman"/>
          <w:b w:val="false"/>
          <w:i w:val="false"/>
          <w:color w:val="000000"/>
          <w:sz w:val="28"/>
        </w:rPr>
        <w:t>
      2) жұмыспен қамту орталығымен жасалған әлеуметтік келісімшарт</w:t>
      </w:r>
    </w:p>
    <w:bookmarkEnd w:id="68"/>
    <w:p>
      <w:pPr>
        <w:spacing w:after="0"/>
        <w:ind w:left="0"/>
        <w:jc w:val="both"/>
      </w:pPr>
      <w:r>
        <w:rPr>
          <w:rFonts w:ascii="Times New Roman"/>
          <w:b w:val="false"/>
          <w:i w:val="false"/>
          <w:color w:val="000000"/>
          <w:sz w:val="28"/>
        </w:rPr>
        <w:t>
      (келісімшарттар) талаптарын орындайды;</w:t>
      </w:r>
    </w:p>
    <w:bookmarkStart w:name="z93" w:id="69"/>
    <w:p>
      <w:pPr>
        <w:spacing w:after="0"/>
        <w:ind w:left="0"/>
        <w:jc w:val="both"/>
      </w:pPr>
      <w:r>
        <w:rPr>
          <w:rFonts w:ascii="Times New Roman"/>
          <w:b w:val="false"/>
          <w:i w:val="false"/>
          <w:color w:val="000000"/>
          <w:sz w:val="28"/>
        </w:rPr>
        <w:t>
      3) жұмыспен қамтуға жәрдемдесудің мемлекеттік шараларына қатысу</w:t>
      </w:r>
    </w:p>
    <w:bookmarkEnd w:id="69"/>
    <w:p>
      <w:pPr>
        <w:spacing w:after="0"/>
        <w:ind w:left="0"/>
        <w:jc w:val="both"/>
      </w:pPr>
      <w:r>
        <w:rPr>
          <w:rFonts w:ascii="Times New Roman"/>
          <w:b w:val="false"/>
          <w:i w:val="false"/>
          <w:color w:val="000000"/>
          <w:sz w:val="28"/>
        </w:rPr>
        <w:t>
      нәтижесінде жұмыспен қамту орталығы және (немесе) жұмыспен қамту және</w:t>
      </w:r>
    </w:p>
    <w:p>
      <w:pPr>
        <w:spacing w:after="0"/>
        <w:ind w:left="0"/>
        <w:jc w:val="both"/>
      </w:pPr>
      <w:r>
        <w:rPr>
          <w:rFonts w:ascii="Times New Roman"/>
          <w:b w:val="false"/>
          <w:i w:val="false"/>
          <w:color w:val="000000"/>
          <w:sz w:val="28"/>
        </w:rPr>
        <w:t>
      әлеуметтік бағдарламалар бөлімі ұсынған жұмыс орнына жұмысқа</w:t>
      </w:r>
    </w:p>
    <w:p>
      <w:pPr>
        <w:spacing w:after="0"/>
        <w:ind w:left="0"/>
        <w:jc w:val="both"/>
      </w:pPr>
      <w:r>
        <w:rPr>
          <w:rFonts w:ascii="Times New Roman"/>
          <w:b w:val="false"/>
          <w:i w:val="false"/>
          <w:color w:val="000000"/>
          <w:sz w:val="28"/>
        </w:rPr>
        <w:t>
      орналасады;</w:t>
      </w:r>
    </w:p>
    <w:bookmarkStart w:name="z94" w:id="70"/>
    <w:p>
      <w:pPr>
        <w:spacing w:after="0"/>
        <w:ind w:left="0"/>
        <w:jc w:val="both"/>
      </w:pPr>
      <w:r>
        <w:rPr>
          <w:rFonts w:ascii="Times New Roman"/>
          <w:b w:val="false"/>
          <w:i w:val="false"/>
          <w:color w:val="000000"/>
          <w:sz w:val="28"/>
        </w:rPr>
        <w:t>
      4) скринингтік тексеруден өтуі, әлеуметтік мәні бар аурулары</w:t>
      </w:r>
    </w:p>
    <w:bookmarkEnd w:id="70"/>
    <w:p>
      <w:pPr>
        <w:spacing w:after="0"/>
        <w:ind w:left="0"/>
        <w:jc w:val="both"/>
      </w:pPr>
      <w:r>
        <w:rPr>
          <w:rFonts w:ascii="Times New Roman"/>
          <w:b w:val="false"/>
          <w:i w:val="false"/>
          <w:color w:val="000000"/>
          <w:sz w:val="28"/>
        </w:rPr>
        <w:t>
      (маскүнемдік, нашақорлық, туберкулез) болған жағдайда емделуі тиіс,</w:t>
      </w:r>
    </w:p>
    <w:p>
      <w:pPr>
        <w:spacing w:after="0"/>
        <w:ind w:left="0"/>
        <w:jc w:val="both"/>
      </w:pPr>
      <w:r>
        <w:rPr>
          <w:rFonts w:ascii="Times New Roman"/>
          <w:b w:val="false"/>
          <w:i w:val="false"/>
          <w:color w:val="000000"/>
          <w:sz w:val="28"/>
        </w:rPr>
        <w:t>
      сондай-ақ жүктілігі кезінде уақытында жүктіліктің 12 аптасына дейін</w:t>
      </w:r>
    </w:p>
    <w:p>
      <w:pPr>
        <w:spacing w:after="0"/>
        <w:ind w:left="0"/>
        <w:jc w:val="both"/>
      </w:pPr>
      <w:r>
        <w:rPr>
          <w:rFonts w:ascii="Times New Roman"/>
          <w:b w:val="false"/>
          <w:i w:val="false"/>
          <w:color w:val="000000"/>
          <w:sz w:val="28"/>
        </w:rPr>
        <w:t>
      әйелдер консультациясында тіркеуге тұрып және жүктіліктің бүкіл</w:t>
      </w:r>
    </w:p>
    <w:p>
      <w:pPr>
        <w:spacing w:after="0"/>
        <w:ind w:left="0"/>
        <w:jc w:val="both"/>
      </w:pPr>
      <w:r>
        <w:rPr>
          <w:rFonts w:ascii="Times New Roman"/>
          <w:b w:val="false"/>
          <w:i w:val="false"/>
          <w:color w:val="000000"/>
          <w:sz w:val="28"/>
        </w:rPr>
        <w:t>
      кезеңі ішінде бақылауда болады;</w:t>
      </w:r>
    </w:p>
    <w:bookmarkStart w:name="z95" w:id="71"/>
    <w:p>
      <w:pPr>
        <w:spacing w:after="0"/>
        <w:ind w:left="0"/>
        <w:jc w:val="both"/>
      </w:pPr>
      <w:r>
        <w:rPr>
          <w:rFonts w:ascii="Times New Roman"/>
          <w:b w:val="false"/>
          <w:i w:val="false"/>
          <w:color w:val="000000"/>
          <w:sz w:val="28"/>
        </w:rPr>
        <w:t>
      5) жұмыспен қамту және әлеуметтік бағдарламалар бөліміне шартты</w:t>
      </w:r>
    </w:p>
    <w:bookmarkEnd w:id="71"/>
    <w:p>
      <w:pPr>
        <w:spacing w:after="0"/>
        <w:ind w:left="0"/>
        <w:jc w:val="both"/>
      </w:pPr>
      <w:r>
        <w:rPr>
          <w:rFonts w:ascii="Times New Roman"/>
          <w:b w:val="false"/>
          <w:i w:val="false"/>
          <w:color w:val="000000"/>
          <w:sz w:val="28"/>
        </w:rPr>
        <w:t>
      ақшалай көмек тағайындауға және оның мөлшеріне әсер ететін жағдайлар</w:t>
      </w:r>
    </w:p>
    <w:p>
      <w:pPr>
        <w:spacing w:after="0"/>
        <w:ind w:left="0"/>
        <w:jc w:val="both"/>
      </w:pPr>
      <w:r>
        <w:rPr>
          <w:rFonts w:ascii="Times New Roman"/>
          <w:b w:val="false"/>
          <w:i w:val="false"/>
          <w:color w:val="000000"/>
          <w:sz w:val="28"/>
        </w:rPr>
        <w:t>
      туындауы туралы ақпаратты көрсетілген жағдайлар туындаған күнінен</w:t>
      </w:r>
    </w:p>
    <w:p>
      <w:pPr>
        <w:spacing w:after="0"/>
        <w:ind w:left="0"/>
        <w:jc w:val="both"/>
      </w:pPr>
      <w:r>
        <w:rPr>
          <w:rFonts w:ascii="Times New Roman"/>
          <w:b w:val="false"/>
          <w:i w:val="false"/>
          <w:color w:val="000000"/>
          <w:sz w:val="28"/>
        </w:rPr>
        <w:t>
      бастап 15 (он бес) жұмыс күні ішінде ұсынады;</w:t>
      </w:r>
    </w:p>
    <w:bookmarkStart w:name="z96" w:id="72"/>
    <w:p>
      <w:pPr>
        <w:spacing w:after="0"/>
        <w:ind w:left="0"/>
        <w:jc w:val="both"/>
      </w:pPr>
      <w:r>
        <w:rPr>
          <w:rFonts w:ascii="Times New Roman"/>
          <w:b w:val="false"/>
          <w:i w:val="false"/>
          <w:color w:val="000000"/>
          <w:sz w:val="28"/>
        </w:rPr>
        <w:t>
      6) банк шотының нөмірі, тұрғылықты жері өзгерген жағдайда</w:t>
      </w:r>
    </w:p>
    <w:bookmarkEnd w:id="72"/>
    <w:p>
      <w:pPr>
        <w:spacing w:after="0"/>
        <w:ind w:left="0"/>
        <w:jc w:val="both"/>
      </w:pPr>
      <w:r>
        <w:rPr>
          <w:rFonts w:ascii="Times New Roman"/>
          <w:b w:val="false"/>
          <w:i w:val="false"/>
          <w:color w:val="000000"/>
          <w:sz w:val="28"/>
        </w:rPr>
        <w:t>
      жұмыспен қамту және әлеуметтік бағдарламалар бөліміне тиісті</w:t>
      </w:r>
    </w:p>
    <w:p>
      <w:pPr>
        <w:spacing w:after="0"/>
        <w:ind w:left="0"/>
        <w:jc w:val="both"/>
      </w:pPr>
      <w:r>
        <w:rPr>
          <w:rFonts w:ascii="Times New Roman"/>
          <w:b w:val="false"/>
          <w:i w:val="false"/>
          <w:color w:val="000000"/>
          <w:sz w:val="28"/>
        </w:rPr>
        <w:t>
      өзгерістерді растайтын құжаттармен осы өзгерістер туралы өтініш беру</w:t>
      </w:r>
    </w:p>
    <w:p>
      <w:pPr>
        <w:spacing w:after="0"/>
        <w:ind w:left="0"/>
        <w:jc w:val="both"/>
      </w:pPr>
      <w:r>
        <w:rPr>
          <w:rFonts w:ascii="Times New Roman"/>
          <w:b w:val="false"/>
          <w:i w:val="false"/>
          <w:color w:val="000000"/>
          <w:sz w:val="28"/>
        </w:rPr>
        <w:t>
      жолымен хабарлайды;</w:t>
      </w:r>
    </w:p>
    <w:bookmarkStart w:name="z97" w:id="73"/>
    <w:p>
      <w:pPr>
        <w:spacing w:after="0"/>
        <w:ind w:left="0"/>
        <w:jc w:val="both"/>
      </w:pPr>
      <w:r>
        <w:rPr>
          <w:rFonts w:ascii="Times New Roman"/>
          <w:b w:val="false"/>
          <w:i w:val="false"/>
          <w:color w:val="000000"/>
          <w:sz w:val="28"/>
        </w:rPr>
        <w:t>
      7) қолданылмаған немесе мақсатсыз қолданылған ақшалай</w:t>
      </w:r>
    </w:p>
    <w:bookmarkEnd w:id="73"/>
    <w:p>
      <w:pPr>
        <w:spacing w:after="0"/>
        <w:ind w:left="0"/>
        <w:jc w:val="both"/>
      </w:pPr>
      <w:r>
        <w:rPr>
          <w:rFonts w:ascii="Times New Roman"/>
          <w:b w:val="false"/>
          <w:i w:val="false"/>
          <w:color w:val="000000"/>
          <w:sz w:val="28"/>
        </w:rPr>
        <w:t>
      қаражатты, сондай-ақ ШАК-ты заңсыз тағайындауға әкеп соқтырған жалған</w:t>
      </w:r>
    </w:p>
    <w:p>
      <w:pPr>
        <w:spacing w:after="0"/>
        <w:ind w:left="0"/>
        <w:jc w:val="both"/>
      </w:pPr>
      <w:r>
        <w:rPr>
          <w:rFonts w:ascii="Times New Roman"/>
          <w:b w:val="false"/>
          <w:i w:val="false"/>
          <w:color w:val="000000"/>
          <w:sz w:val="28"/>
        </w:rPr>
        <w:t>
      мәліметтер ұсынғаны анықталған жағдайда, заңсыз алынған ақшалай</w:t>
      </w:r>
    </w:p>
    <w:p>
      <w:pPr>
        <w:spacing w:after="0"/>
        <w:ind w:left="0"/>
        <w:jc w:val="both"/>
      </w:pPr>
      <w:r>
        <w:rPr>
          <w:rFonts w:ascii="Times New Roman"/>
          <w:b w:val="false"/>
          <w:i w:val="false"/>
          <w:color w:val="000000"/>
          <w:sz w:val="28"/>
        </w:rPr>
        <w:t>
      қаражатты ерікті түрде қайтарады;</w:t>
      </w:r>
    </w:p>
    <w:bookmarkStart w:name="z98" w:id="74"/>
    <w:p>
      <w:pPr>
        <w:spacing w:after="0"/>
        <w:ind w:left="0"/>
        <w:jc w:val="both"/>
      </w:pPr>
      <w:r>
        <w:rPr>
          <w:rFonts w:ascii="Times New Roman"/>
          <w:b w:val="false"/>
          <w:i w:val="false"/>
          <w:color w:val="000000"/>
          <w:sz w:val="28"/>
        </w:rPr>
        <w:t>
      8) жұмыспен қамту және әлеуметтік бағдарламалар бөлімімен,</w:t>
      </w:r>
    </w:p>
    <w:bookmarkEnd w:id="74"/>
    <w:p>
      <w:pPr>
        <w:spacing w:after="0"/>
        <w:ind w:left="0"/>
        <w:jc w:val="both"/>
      </w:pPr>
      <w:r>
        <w:rPr>
          <w:rFonts w:ascii="Times New Roman"/>
          <w:b w:val="false"/>
          <w:i w:val="false"/>
          <w:color w:val="000000"/>
          <w:sz w:val="28"/>
        </w:rPr>
        <w:t>
      кент, ауыл, ауылдық округ әкімімен, әлеуметтік жұмыс жөніндегі</w:t>
      </w:r>
    </w:p>
    <w:p>
      <w:pPr>
        <w:spacing w:after="0"/>
        <w:ind w:left="0"/>
        <w:jc w:val="both"/>
      </w:pPr>
      <w:r>
        <w:rPr>
          <w:rFonts w:ascii="Times New Roman"/>
          <w:b w:val="false"/>
          <w:i w:val="false"/>
          <w:color w:val="000000"/>
          <w:sz w:val="28"/>
        </w:rPr>
        <w:t>
      консультантпен және келісімшартты сүйемелдеуді жүзеге асыратын</w:t>
      </w:r>
    </w:p>
    <w:p>
      <w:pPr>
        <w:spacing w:after="0"/>
        <w:ind w:left="0"/>
        <w:jc w:val="both"/>
      </w:pPr>
      <w:r>
        <w:rPr>
          <w:rFonts w:ascii="Times New Roman"/>
          <w:b w:val="false"/>
          <w:i w:val="false"/>
          <w:color w:val="000000"/>
          <w:sz w:val="28"/>
        </w:rPr>
        <w:t>
      ассистентпен (жұмыспен қамту және әлеуметтік бағдарламалар бөлімімен,</w:t>
      </w:r>
    </w:p>
    <w:p>
      <w:pPr>
        <w:spacing w:after="0"/>
        <w:ind w:left="0"/>
        <w:jc w:val="both"/>
      </w:pPr>
      <w:r>
        <w:rPr>
          <w:rFonts w:ascii="Times New Roman"/>
          <w:b w:val="false"/>
          <w:i w:val="false"/>
          <w:color w:val="000000"/>
          <w:sz w:val="28"/>
        </w:rPr>
        <w:t>
      кент, ауыл, ауылдық округ әкімімен келісім бойынша) өзара іс-қимыл</w:t>
      </w:r>
    </w:p>
    <w:p>
      <w:pPr>
        <w:spacing w:after="0"/>
        <w:ind w:left="0"/>
        <w:jc w:val="both"/>
      </w:pPr>
      <w:r>
        <w:rPr>
          <w:rFonts w:ascii="Times New Roman"/>
          <w:b w:val="false"/>
          <w:i w:val="false"/>
          <w:color w:val="000000"/>
          <w:sz w:val="28"/>
        </w:rPr>
        <w:t>
      жасайды, келісімшарттың орындалу барысы туралы барлық мәліметтерді</w:t>
      </w:r>
    </w:p>
    <w:p>
      <w:pPr>
        <w:spacing w:after="0"/>
        <w:ind w:left="0"/>
        <w:jc w:val="both"/>
      </w:pPr>
      <w:r>
        <w:rPr>
          <w:rFonts w:ascii="Times New Roman"/>
          <w:b w:val="false"/>
          <w:i w:val="false"/>
          <w:color w:val="000000"/>
          <w:sz w:val="28"/>
        </w:rPr>
        <w:t>
      ұдайы ұсынады.</w:t>
      </w:r>
    </w:p>
    <w:bookmarkStart w:name="z99" w:id="75"/>
    <w:p>
      <w:pPr>
        <w:spacing w:after="0"/>
        <w:ind w:left="0"/>
        <w:jc w:val="left"/>
      </w:pPr>
      <w:r>
        <w:rPr>
          <w:rFonts w:ascii="Times New Roman"/>
          <w:b/>
          <w:i w:val="false"/>
          <w:color w:val="000000"/>
        </w:rPr>
        <w:t xml:space="preserve"> 3. Тараптардың құқықтары</w:t>
      </w:r>
    </w:p>
    <w:bookmarkEnd w:id="75"/>
    <w:bookmarkStart w:name="z100" w:id="76"/>
    <w:p>
      <w:pPr>
        <w:spacing w:after="0"/>
        <w:ind w:left="0"/>
        <w:jc w:val="both"/>
      </w:pPr>
      <w:r>
        <w:rPr>
          <w:rFonts w:ascii="Times New Roman"/>
          <w:b w:val="false"/>
          <w:i w:val="false"/>
          <w:color w:val="000000"/>
          <w:sz w:val="28"/>
        </w:rPr>
        <w:t>
      4. Аудандық/қақалық жұмыспен қамту және әлеуметтік</w:t>
      </w:r>
    </w:p>
    <w:bookmarkEnd w:id="76"/>
    <w:p>
      <w:pPr>
        <w:spacing w:after="0"/>
        <w:ind w:left="0"/>
        <w:jc w:val="both"/>
      </w:pPr>
      <w:r>
        <w:rPr>
          <w:rFonts w:ascii="Times New Roman"/>
          <w:b w:val="false"/>
          <w:i w:val="false"/>
          <w:color w:val="000000"/>
          <w:sz w:val="28"/>
        </w:rPr>
        <w:t>
      бағдарламалар бөлімі:</w:t>
      </w:r>
    </w:p>
    <w:bookmarkStart w:name="z101" w:id="77"/>
    <w:p>
      <w:pPr>
        <w:spacing w:after="0"/>
        <w:ind w:left="0"/>
        <w:jc w:val="both"/>
      </w:pPr>
      <w:r>
        <w:rPr>
          <w:rFonts w:ascii="Times New Roman"/>
          <w:b w:val="false"/>
          <w:i w:val="false"/>
          <w:color w:val="000000"/>
          <w:sz w:val="28"/>
        </w:rPr>
        <w:t>
      1) отбасының (адамның) және оның отбасы мүшелерінің мұқтаждығын</w:t>
      </w:r>
    </w:p>
    <w:bookmarkEnd w:id="77"/>
    <w:p>
      <w:pPr>
        <w:spacing w:after="0"/>
        <w:ind w:left="0"/>
        <w:jc w:val="both"/>
      </w:pPr>
      <w:r>
        <w:rPr>
          <w:rFonts w:ascii="Times New Roman"/>
          <w:b w:val="false"/>
          <w:i w:val="false"/>
          <w:color w:val="000000"/>
          <w:sz w:val="28"/>
        </w:rPr>
        <w:t>
      тексеру және айқындау үшін үшінші адамдардан (кәсіпорындардан, салық</w:t>
      </w:r>
    </w:p>
    <w:p>
      <w:pPr>
        <w:spacing w:after="0"/>
        <w:ind w:left="0"/>
        <w:jc w:val="both"/>
      </w:pPr>
      <w:r>
        <w:rPr>
          <w:rFonts w:ascii="Times New Roman"/>
          <w:b w:val="false"/>
          <w:i w:val="false"/>
          <w:color w:val="000000"/>
          <w:sz w:val="28"/>
        </w:rPr>
        <w:t>
      органдарынан және басқа да ұйымдардан және мекемелерден) олардың</w:t>
      </w:r>
    </w:p>
    <w:p>
      <w:pPr>
        <w:spacing w:after="0"/>
        <w:ind w:left="0"/>
        <w:jc w:val="both"/>
      </w:pPr>
      <w:r>
        <w:rPr>
          <w:rFonts w:ascii="Times New Roman"/>
          <w:b w:val="false"/>
          <w:i w:val="false"/>
          <w:color w:val="000000"/>
          <w:sz w:val="28"/>
        </w:rPr>
        <w:t>
      табыстары мен мүлкі туралы қосымша мәліметтер, соның ішінде отбасының</w:t>
      </w:r>
    </w:p>
    <w:p>
      <w:pPr>
        <w:spacing w:after="0"/>
        <w:ind w:left="0"/>
        <w:jc w:val="both"/>
      </w:pPr>
      <w:r>
        <w:rPr>
          <w:rFonts w:ascii="Times New Roman"/>
          <w:b w:val="false"/>
          <w:i w:val="false"/>
          <w:color w:val="000000"/>
          <w:sz w:val="28"/>
        </w:rPr>
        <w:t>
      және оның отбасы мүшелерінің банк шоттарындағы ақша қозғалысы туралы,</w:t>
      </w:r>
    </w:p>
    <w:p>
      <w:pPr>
        <w:spacing w:after="0"/>
        <w:ind w:left="0"/>
        <w:jc w:val="both"/>
      </w:pPr>
      <w:r>
        <w:rPr>
          <w:rFonts w:ascii="Times New Roman"/>
          <w:b w:val="false"/>
          <w:i w:val="false"/>
          <w:color w:val="000000"/>
          <w:sz w:val="28"/>
        </w:rPr>
        <w:t>
      сондай-ақ осы отбасының белсенділігін арттырудың әлеуметтік</w:t>
      </w:r>
    </w:p>
    <w:p>
      <w:pPr>
        <w:spacing w:after="0"/>
        <w:ind w:left="0"/>
        <w:jc w:val="both"/>
      </w:pPr>
      <w:r>
        <w:rPr>
          <w:rFonts w:ascii="Times New Roman"/>
          <w:b w:val="false"/>
          <w:i w:val="false"/>
          <w:color w:val="000000"/>
          <w:sz w:val="28"/>
        </w:rPr>
        <w:t>
      келісімшарты бойынша қатысушыны оны міндеттерді орындау мәнін тексеру</w:t>
      </w:r>
    </w:p>
    <w:p>
      <w:pPr>
        <w:spacing w:after="0"/>
        <w:ind w:left="0"/>
        <w:jc w:val="both"/>
      </w:pPr>
      <w:r>
        <w:rPr>
          <w:rFonts w:ascii="Times New Roman"/>
          <w:b w:val="false"/>
          <w:i w:val="false"/>
          <w:color w:val="000000"/>
          <w:sz w:val="28"/>
        </w:rPr>
        <w:t>
      үшін әлеуметтік бейімделу шараларын алу туралы мәліметтерді сұратады;</w:t>
      </w:r>
    </w:p>
    <w:bookmarkStart w:name="z102" w:id="78"/>
    <w:p>
      <w:pPr>
        <w:spacing w:after="0"/>
        <w:ind w:left="0"/>
        <w:jc w:val="both"/>
      </w:pPr>
      <w:r>
        <w:rPr>
          <w:rFonts w:ascii="Times New Roman"/>
          <w:b w:val="false"/>
          <w:i w:val="false"/>
          <w:color w:val="000000"/>
          <w:sz w:val="28"/>
        </w:rPr>
        <w:t xml:space="preserve">
      2) отбасының (адамның) материалдық жағдайын тексереді; </w:t>
      </w:r>
    </w:p>
    <w:bookmarkEnd w:id="78"/>
    <w:bookmarkStart w:name="z103" w:id="79"/>
    <w:p>
      <w:pPr>
        <w:spacing w:after="0"/>
        <w:ind w:left="0"/>
        <w:jc w:val="both"/>
      </w:pPr>
      <w:r>
        <w:rPr>
          <w:rFonts w:ascii="Times New Roman"/>
          <w:b w:val="false"/>
          <w:i w:val="false"/>
          <w:color w:val="000000"/>
          <w:sz w:val="28"/>
        </w:rPr>
        <w:t>
      3) алынған ақпаратты шартты ақшалай көмек тағайындау</w:t>
      </w:r>
    </w:p>
    <w:bookmarkEnd w:id="79"/>
    <w:p>
      <w:pPr>
        <w:spacing w:after="0"/>
        <w:ind w:left="0"/>
        <w:jc w:val="both"/>
      </w:pPr>
      <w:r>
        <w:rPr>
          <w:rFonts w:ascii="Times New Roman"/>
          <w:b w:val="false"/>
          <w:i w:val="false"/>
          <w:color w:val="000000"/>
          <w:sz w:val="28"/>
        </w:rPr>
        <w:t>
      (тағайындаудан бас тарту) туралы мәселені шешу кезінде пайдаланады;</w:t>
      </w:r>
    </w:p>
    <w:bookmarkStart w:name="z104" w:id="80"/>
    <w:p>
      <w:pPr>
        <w:spacing w:after="0"/>
        <w:ind w:left="0"/>
        <w:jc w:val="both"/>
      </w:pPr>
      <w:r>
        <w:rPr>
          <w:rFonts w:ascii="Times New Roman"/>
          <w:b w:val="false"/>
          <w:i w:val="false"/>
          <w:color w:val="000000"/>
          <w:sz w:val="28"/>
        </w:rPr>
        <w:t>
      4) егер отбасы (адам) жұмыспен қамту орталығымен жасалған</w:t>
      </w:r>
    </w:p>
    <w:bookmarkEnd w:id="80"/>
    <w:p>
      <w:pPr>
        <w:spacing w:after="0"/>
        <w:ind w:left="0"/>
        <w:jc w:val="both"/>
      </w:pPr>
      <w:r>
        <w:rPr>
          <w:rFonts w:ascii="Times New Roman"/>
          <w:b w:val="false"/>
          <w:i w:val="false"/>
          <w:color w:val="000000"/>
          <w:sz w:val="28"/>
        </w:rPr>
        <w:t>
      келісімшарттың және әлеуметтік келісімшарттың міндеттемелерін</w:t>
      </w:r>
    </w:p>
    <w:p>
      <w:pPr>
        <w:spacing w:after="0"/>
        <w:ind w:left="0"/>
        <w:jc w:val="both"/>
      </w:pPr>
      <w:r>
        <w:rPr>
          <w:rFonts w:ascii="Times New Roman"/>
          <w:b w:val="false"/>
          <w:i w:val="false"/>
          <w:color w:val="000000"/>
          <w:sz w:val="28"/>
        </w:rPr>
        <w:t>
      орындамаса, шартты ақшалай көмек төлеуді тоқтатады;</w:t>
      </w:r>
    </w:p>
    <w:bookmarkStart w:name="z105" w:id="81"/>
    <w:p>
      <w:pPr>
        <w:spacing w:after="0"/>
        <w:ind w:left="0"/>
        <w:jc w:val="both"/>
      </w:pPr>
      <w:r>
        <w:rPr>
          <w:rFonts w:ascii="Times New Roman"/>
          <w:b w:val="false"/>
          <w:i w:val="false"/>
          <w:color w:val="000000"/>
          <w:sz w:val="28"/>
        </w:rPr>
        <w:t>
      5) келісімшарттың уақтылы және тиісінше орындалуын талап етеді;</w:t>
      </w:r>
    </w:p>
    <w:bookmarkEnd w:id="81"/>
    <w:bookmarkStart w:name="z106" w:id="82"/>
    <w:p>
      <w:pPr>
        <w:spacing w:after="0"/>
        <w:ind w:left="0"/>
        <w:jc w:val="both"/>
      </w:pPr>
      <w:r>
        <w:rPr>
          <w:rFonts w:ascii="Times New Roman"/>
          <w:b w:val="false"/>
          <w:i w:val="false"/>
          <w:color w:val="000000"/>
          <w:sz w:val="28"/>
        </w:rPr>
        <w:t>
      6) келісімшарт шеңберінде өзге де мәселелерді шешеді.</w:t>
      </w:r>
    </w:p>
    <w:bookmarkEnd w:id="82"/>
    <w:bookmarkStart w:name="z107" w:id="83"/>
    <w:p>
      <w:pPr>
        <w:spacing w:after="0"/>
        <w:ind w:left="0"/>
        <w:jc w:val="both"/>
      </w:pPr>
      <w:r>
        <w:rPr>
          <w:rFonts w:ascii="Times New Roman"/>
          <w:b w:val="false"/>
          <w:i w:val="false"/>
          <w:color w:val="000000"/>
          <w:sz w:val="28"/>
        </w:rPr>
        <w:t>
      5. Қатысушы:</w:t>
      </w:r>
    </w:p>
    <w:bookmarkEnd w:id="83"/>
    <w:bookmarkStart w:name="z108" w:id="84"/>
    <w:p>
      <w:pPr>
        <w:spacing w:after="0"/>
        <w:ind w:left="0"/>
        <w:jc w:val="both"/>
      </w:pPr>
      <w:r>
        <w:rPr>
          <w:rFonts w:ascii="Times New Roman"/>
          <w:b w:val="false"/>
          <w:i w:val="false"/>
          <w:color w:val="000000"/>
          <w:sz w:val="28"/>
        </w:rPr>
        <w:t>
      1) келісімшартта және Жеке жоспарда көзделген әлеуметтік қолдау</w:t>
      </w:r>
    </w:p>
    <w:bookmarkEnd w:id="84"/>
    <w:p>
      <w:pPr>
        <w:spacing w:after="0"/>
        <w:ind w:left="0"/>
        <w:jc w:val="both"/>
      </w:pPr>
      <w:r>
        <w:rPr>
          <w:rFonts w:ascii="Times New Roman"/>
          <w:b w:val="false"/>
          <w:i w:val="false"/>
          <w:color w:val="000000"/>
          <w:sz w:val="28"/>
        </w:rPr>
        <w:t>
      шараларын алады;</w:t>
      </w:r>
    </w:p>
    <w:bookmarkStart w:name="z109" w:id="85"/>
    <w:p>
      <w:pPr>
        <w:spacing w:after="0"/>
        <w:ind w:left="0"/>
        <w:jc w:val="both"/>
      </w:pPr>
      <w:r>
        <w:rPr>
          <w:rFonts w:ascii="Times New Roman"/>
          <w:b w:val="false"/>
          <w:i w:val="false"/>
          <w:color w:val="000000"/>
          <w:sz w:val="28"/>
        </w:rPr>
        <w:t>
      2) келісімшарттың уақтылы және тиісінше орындалуын талап етеді;</w:t>
      </w:r>
    </w:p>
    <w:bookmarkEnd w:id="85"/>
    <w:bookmarkStart w:name="z110" w:id="86"/>
    <w:p>
      <w:pPr>
        <w:spacing w:after="0"/>
        <w:ind w:left="0"/>
        <w:jc w:val="both"/>
      </w:pPr>
      <w:r>
        <w:rPr>
          <w:rFonts w:ascii="Times New Roman"/>
          <w:b w:val="false"/>
          <w:i w:val="false"/>
          <w:color w:val="000000"/>
          <w:sz w:val="28"/>
        </w:rPr>
        <w:t>
      3) отбасы құрамының өзгеруіне байланысты шартты ақшалай көмекті</w:t>
      </w:r>
    </w:p>
    <w:bookmarkEnd w:id="86"/>
    <w:p>
      <w:pPr>
        <w:spacing w:after="0"/>
        <w:ind w:left="0"/>
        <w:jc w:val="both"/>
      </w:pPr>
      <w:r>
        <w:rPr>
          <w:rFonts w:ascii="Times New Roman"/>
          <w:b w:val="false"/>
          <w:i w:val="false"/>
          <w:color w:val="000000"/>
          <w:sz w:val="28"/>
        </w:rPr>
        <w:t>
      қайта есептеуді талап етеді;</w:t>
      </w:r>
    </w:p>
    <w:bookmarkStart w:name="z111" w:id="87"/>
    <w:p>
      <w:pPr>
        <w:spacing w:after="0"/>
        <w:ind w:left="0"/>
        <w:jc w:val="both"/>
      </w:pPr>
      <w:r>
        <w:rPr>
          <w:rFonts w:ascii="Times New Roman"/>
          <w:b w:val="false"/>
          <w:i w:val="false"/>
          <w:color w:val="000000"/>
          <w:sz w:val="28"/>
        </w:rPr>
        <w:t>
      4) Жеке жоспар іс-шараларының орындалуымен байланысты</w:t>
      </w:r>
    </w:p>
    <w:bookmarkEnd w:id="87"/>
    <w:p>
      <w:pPr>
        <w:spacing w:after="0"/>
        <w:ind w:left="0"/>
        <w:jc w:val="both"/>
      </w:pPr>
      <w:r>
        <w:rPr>
          <w:rFonts w:ascii="Times New Roman"/>
          <w:b w:val="false"/>
          <w:i w:val="false"/>
          <w:color w:val="000000"/>
          <w:sz w:val="28"/>
        </w:rPr>
        <w:t>
      консультация мен ақпарат алады.</w:t>
      </w:r>
    </w:p>
    <w:bookmarkStart w:name="z112" w:id="88"/>
    <w:p>
      <w:pPr>
        <w:spacing w:after="0"/>
        <w:ind w:left="0"/>
        <w:jc w:val="left"/>
      </w:pPr>
      <w:r>
        <w:rPr>
          <w:rFonts w:ascii="Times New Roman"/>
          <w:b/>
          <w:i w:val="false"/>
          <w:color w:val="000000"/>
        </w:rPr>
        <w:t xml:space="preserve"> 4. Келісімшарттың талаптарын орындамағаны үшін тараптардың</w:t>
      </w:r>
      <w:r>
        <w:br/>
      </w:r>
      <w:r>
        <w:rPr>
          <w:rFonts w:ascii="Times New Roman"/>
          <w:b/>
          <w:i w:val="false"/>
          <w:color w:val="000000"/>
        </w:rPr>
        <w:t>жауапкершілігі</w:t>
      </w:r>
    </w:p>
    <w:bookmarkEnd w:id="88"/>
    <w:bookmarkStart w:name="z113" w:id="89"/>
    <w:p>
      <w:pPr>
        <w:spacing w:after="0"/>
        <w:ind w:left="0"/>
        <w:jc w:val="both"/>
      </w:pPr>
      <w:r>
        <w:rPr>
          <w:rFonts w:ascii="Times New Roman"/>
          <w:b w:val="false"/>
          <w:i w:val="false"/>
          <w:color w:val="000000"/>
          <w:sz w:val="28"/>
        </w:rPr>
        <w:t>
      6. Қатысушы және (немесе) оның отбасы мүшелері шартты ақшалай</w:t>
      </w:r>
    </w:p>
    <w:bookmarkEnd w:id="89"/>
    <w:p>
      <w:pPr>
        <w:spacing w:after="0"/>
        <w:ind w:left="0"/>
        <w:jc w:val="both"/>
      </w:pPr>
      <w:r>
        <w:rPr>
          <w:rFonts w:ascii="Times New Roman"/>
          <w:b w:val="false"/>
          <w:i w:val="false"/>
          <w:color w:val="000000"/>
          <w:sz w:val="28"/>
        </w:rPr>
        <w:t>
      көмек тағайындауға берілген өтініште жалған немесе толық емес</w:t>
      </w:r>
    </w:p>
    <w:p>
      <w:pPr>
        <w:spacing w:after="0"/>
        <w:ind w:left="0"/>
        <w:jc w:val="both"/>
      </w:pPr>
      <w:r>
        <w:rPr>
          <w:rFonts w:ascii="Times New Roman"/>
          <w:b w:val="false"/>
          <w:i w:val="false"/>
          <w:color w:val="000000"/>
          <w:sz w:val="28"/>
        </w:rPr>
        <w:t>
      мәліметтер көрсеткені үшін қолданыстағы заңнамаға сәйкес жауапты</w:t>
      </w:r>
    </w:p>
    <w:p>
      <w:pPr>
        <w:spacing w:after="0"/>
        <w:ind w:left="0"/>
        <w:jc w:val="both"/>
      </w:pPr>
      <w:r>
        <w:rPr>
          <w:rFonts w:ascii="Times New Roman"/>
          <w:b w:val="false"/>
          <w:i w:val="false"/>
          <w:color w:val="000000"/>
          <w:sz w:val="28"/>
        </w:rPr>
        <w:t>
      болады.</w:t>
      </w:r>
    </w:p>
    <w:bookmarkStart w:name="z114" w:id="90"/>
    <w:p>
      <w:pPr>
        <w:spacing w:after="0"/>
        <w:ind w:left="0"/>
        <w:jc w:val="both"/>
      </w:pPr>
      <w:r>
        <w:rPr>
          <w:rFonts w:ascii="Times New Roman"/>
          <w:b w:val="false"/>
          <w:i w:val="false"/>
          <w:color w:val="000000"/>
          <w:sz w:val="28"/>
        </w:rPr>
        <w:t>
      7. Жұмыспен қамту және әлеуметтік бағдарламалар бөлімі мен</w:t>
      </w:r>
    </w:p>
    <w:bookmarkEnd w:id="90"/>
    <w:p>
      <w:pPr>
        <w:spacing w:after="0"/>
        <w:ind w:left="0"/>
        <w:jc w:val="both"/>
      </w:pPr>
      <w:r>
        <w:rPr>
          <w:rFonts w:ascii="Times New Roman"/>
          <w:b w:val="false"/>
          <w:i w:val="false"/>
          <w:color w:val="000000"/>
          <w:sz w:val="28"/>
        </w:rPr>
        <w:t>
      жұмыспен қамту орталығы отбасына (адамға) келісімшартта және</w:t>
      </w:r>
    </w:p>
    <w:p>
      <w:pPr>
        <w:spacing w:after="0"/>
        <w:ind w:left="0"/>
        <w:jc w:val="both"/>
      </w:pPr>
      <w:r>
        <w:rPr>
          <w:rFonts w:ascii="Times New Roman"/>
          <w:b w:val="false"/>
          <w:i w:val="false"/>
          <w:color w:val="000000"/>
          <w:sz w:val="28"/>
        </w:rPr>
        <w:t>
      әлеуметтік келісімшартта, сондай-ақ Жеке жоспарда көзделген көлемде</w:t>
      </w:r>
    </w:p>
    <w:p>
      <w:pPr>
        <w:spacing w:after="0"/>
        <w:ind w:left="0"/>
        <w:jc w:val="both"/>
      </w:pPr>
      <w:r>
        <w:rPr>
          <w:rFonts w:ascii="Times New Roman"/>
          <w:b w:val="false"/>
          <w:i w:val="false"/>
          <w:color w:val="000000"/>
          <w:sz w:val="28"/>
        </w:rPr>
        <w:t>
      әлеуметтік қолдау көрсетуге жауапты болады.</w:t>
      </w:r>
    </w:p>
    <w:bookmarkStart w:name="z115" w:id="91"/>
    <w:p>
      <w:pPr>
        <w:spacing w:after="0"/>
        <w:ind w:left="0"/>
        <w:jc w:val="both"/>
      </w:pPr>
      <w:r>
        <w:rPr>
          <w:rFonts w:ascii="Times New Roman"/>
          <w:b w:val="false"/>
          <w:i w:val="false"/>
          <w:color w:val="000000"/>
          <w:sz w:val="28"/>
        </w:rPr>
        <w:t>
      8. Осы келісімшартты және әлеуметтік келісімшартты сүйемелдеуді</w:t>
      </w:r>
    </w:p>
    <w:bookmarkEnd w:id="91"/>
    <w:p>
      <w:pPr>
        <w:spacing w:after="0"/>
        <w:ind w:left="0"/>
        <w:jc w:val="both"/>
      </w:pPr>
      <w:r>
        <w:rPr>
          <w:rFonts w:ascii="Times New Roman"/>
          <w:b w:val="false"/>
          <w:i w:val="false"/>
          <w:color w:val="000000"/>
          <w:sz w:val="28"/>
        </w:rPr>
        <w:t>
      және оның мониторингін жұмыспен қамту және әлеуметтік бағдарламалар</w:t>
      </w:r>
    </w:p>
    <w:p>
      <w:pPr>
        <w:spacing w:after="0"/>
        <w:ind w:left="0"/>
        <w:jc w:val="both"/>
      </w:pPr>
      <w:r>
        <w:rPr>
          <w:rFonts w:ascii="Times New Roman"/>
          <w:b w:val="false"/>
          <w:i w:val="false"/>
          <w:color w:val="000000"/>
          <w:sz w:val="28"/>
        </w:rPr>
        <w:t>
      бөлімі мен жұмыспен қамту орталығы жүргізеді.</w:t>
      </w:r>
    </w:p>
    <w:bookmarkStart w:name="z116" w:id="92"/>
    <w:p>
      <w:pPr>
        <w:spacing w:after="0"/>
        <w:ind w:left="0"/>
        <w:jc w:val="both"/>
      </w:pPr>
      <w:r>
        <w:rPr>
          <w:rFonts w:ascii="Times New Roman"/>
          <w:b w:val="false"/>
          <w:i w:val="false"/>
          <w:color w:val="000000"/>
          <w:sz w:val="28"/>
        </w:rPr>
        <w:t>
      9. Келісімшарт талаптарын орындамағаны және (немесе) тиісінше</w:t>
      </w:r>
    </w:p>
    <w:bookmarkEnd w:id="92"/>
    <w:p>
      <w:pPr>
        <w:spacing w:after="0"/>
        <w:ind w:left="0"/>
        <w:jc w:val="both"/>
      </w:pPr>
      <w:r>
        <w:rPr>
          <w:rFonts w:ascii="Times New Roman"/>
          <w:b w:val="false"/>
          <w:i w:val="false"/>
          <w:color w:val="000000"/>
          <w:sz w:val="28"/>
        </w:rPr>
        <w:t>
      орындамағаны үшін тараптар Қазақстан Республикасының қолданыстағы</w:t>
      </w:r>
    </w:p>
    <w:p>
      <w:pPr>
        <w:spacing w:after="0"/>
        <w:ind w:left="0"/>
        <w:jc w:val="both"/>
      </w:pPr>
      <w:r>
        <w:rPr>
          <w:rFonts w:ascii="Times New Roman"/>
          <w:b w:val="false"/>
          <w:i w:val="false"/>
          <w:color w:val="000000"/>
          <w:sz w:val="28"/>
        </w:rPr>
        <w:t>
      заңнамасына сәйкес жауапты болады.</w:t>
      </w:r>
    </w:p>
    <w:bookmarkStart w:name="z117" w:id="93"/>
    <w:p>
      <w:pPr>
        <w:spacing w:after="0"/>
        <w:ind w:left="0"/>
        <w:jc w:val="left"/>
      </w:pPr>
      <w:r>
        <w:rPr>
          <w:rFonts w:ascii="Times New Roman"/>
          <w:b/>
          <w:i w:val="false"/>
          <w:color w:val="000000"/>
        </w:rPr>
        <w:t xml:space="preserve"> 5. Күтпеген жағдайлар</w:t>
      </w:r>
    </w:p>
    <w:bookmarkEnd w:id="93"/>
    <w:bookmarkStart w:name="z118" w:id="94"/>
    <w:p>
      <w:pPr>
        <w:spacing w:after="0"/>
        <w:ind w:left="0"/>
        <w:jc w:val="both"/>
      </w:pPr>
      <w:r>
        <w:rPr>
          <w:rFonts w:ascii="Times New Roman"/>
          <w:b w:val="false"/>
          <w:i w:val="false"/>
          <w:color w:val="000000"/>
          <w:sz w:val="28"/>
        </w:rPr>
        <w:t>
      10. Тараптар азаматтық заңнамада көзделген күтпеген жағдайлар</w:t>
      </w:r>
    </w:p>
    <w:bookmarkEnd w:id="94"/>
    <w:p>
      <w:pPr>
        <w:spacing w:after="0"/>
        <w:ind w:left="0"/>
        <w:jc w:val="both"/>
      </w:pPr>
      <w:r>
        <w:rPr>
          <w:rFonts w:ascii="Times New Roman"/>
          <w:b w:val="false"/>
          <w:i w:val="false"/>
          <w:color w:val="000000"/>
          <w:sz w:val="28"/>
        </w:rPr>
        <w:t>
      туындаған кезде міндеттерін толық немесе ішінара орындамағаны үшін</w:t>
      </w:r>
    </w:p>
    <w:p>
      <w:pPr>
        <w:spacing w:after="0"/>
        <w:ind w:left="0"/>
        <w:jc w:val="both"/>
      </w:pPr>
      <w:r>
        <w:rPr>
          <w:rFonts w:ascii="Times New Roman"/>
          <w:b w:val="false"/>
          <w:i w:val="false"/>
          <w:color w:val="000000"/>
          <w:sz w:val="28"/>
        </w:rPr>
        <w:t>
      жауапкершіліктен босатылады.</w:t>
      </w:r>
    </w:p>
    <w:bookmarkStart w:name="z119" w:id="95"/>
    <w:p>
      <w:pPr>
        <w:spacing w:after="0"/>
        <w:ind w:left="0"/>
        <w:jc w:val="both"/>
      </w:pPr>
      <w:r>
        <w:rPr>
          <w:rFonts w:ascii="Times New Roman"/>
          <w:b w:val="false"/>
          <w:i w:val="false"/>
          <w:color w:val="000000"/>
          <w:sz w:val="28"/>
        </w:rPr>
        <w:t>
      11. Күтпеген жағдайлар туындаған кезде осы келісімшартқа сәйкес</w:t>
      </w:r>
    </w:p>
    <w:bookmarkEnd w:id="95"/>
    <w:p>
      <w:pPr>
        <w:spacing w:after="0"/>
        <w:ind w:left="0"/>
        <w:jc w:val="both"/>
      </w:pPr>
      <w:r>
        <w:rPr>
          <w:rFonts w:ascii="Times New Roman"/>
          <w:b w:val="false"/>
          <w:i w:val="false"/>
          <w:color w:val="000000"/>
          <w:sz w:val="28"/>
        </w:rPr>
        <w:t>
      қандай да болсын міндеттемелердің орындалуы осындай жағдайлардың</w:t>
      </w:r>
    </w:p>
    <w:p>
      <w:pPr>
        <w:spacing w:after="0"/>
        <w:ind w:left="0"/>
        <w:jc w:val="both"/>
      </w:pPr>
      <w:r>
        <w:rPr>
          <w:rFonts w:ascii="Times New Roman"/>
          <w:b w:val="false"/>
          <w:i w:val="false"/>
          <w:color w:val="000000"/>
          <w:sz w:val="28"/>
        </w:rPr>
        <w:t>
      туындауына байланысты мүмкін болмаған тарап күтпеген жағдайлар</w:t>
      </w:r>
    </w:p>
    <w:p>
      <w:pPr>
        <w:spacing w:after="0"/>
        <w:ind w:left="0"/>
        <w:jc w:val="both"/>
      </w:pPr>
      <w:r>
        <w:rPr>
          <w:rFonts w:ascii="Times New Roman"/>
          <w:b w:val="false"/>
          <w:i w:val="false"/>
          <w:color w:val="000000"/>
          <w:sz w:val="28"/>
        </w:rPr>
        <w:t>
      басталған немесе аяқталған сәттен бастап 3 (үш) жұмыс күні ішінде</w:t>
      </w:r>
    </w:p>
    <w:p>
      <w:pPr>
        <w:spacing w:after="0"/>
        <w:ind w:left="0"/>
        <w:jc w:val="both"/>
      </w:pPr>
      <w:r>
        <w:rPr>
          <w:rFonts w:ascii="Times New Roman"/>
          <w:b w:val="false"/>
          <w:i w:val="false"/>
          <w:color w:val="000000"/>
          <w:sz w:val="28"/>
        </w:rPr>
        <w:t>
      хабардар етуге міндетті.</w:t>
      </w:r>
    </w:p>
    <w:bookmarkStart w:name="z120" w:id="96"/>
    <w:p>
      <w:pPr>
        <w:spacing w:after="0"/>
        <w:ind w:left="0"/>
        <w:jc w:val="both"/>
      </w:pPr>
      <w:r>
        <w:rPr>
          <w:rFonts w:ascii="Times New Roman"/>
          <w:b w:val="false"/>
          <w:i w:val="false"/>
          <w:color w:val="000000"/>
          <w:sz w:val="28"/>
        </w:rPr>
        <w:t>
      12. Осы келісімшарт бойынша міндеттемелерді орындау мерзімі</w:t>
      </w:r>
    </w:p>
    <w:bookmarkEnd w:id="96"/>
    <w:p>
      <w:pPr>
        <w:spacing w:after="0"/>
        <w:ind w:left="0"/>
        <w:jc w:val="both"/>
      </w:pPr>
      <w:r>
        <w:rPr>
          <w:rFonts w:ascii="Times New Roman"/>
          <w:b w:val="false"/>
          <w:i w:val="false"/>
          <w:color w:val="000000"/>
          <w:sz w:val="28"/>
        </w:rPr>
        <w:t>
      күтпеген жағдайлар орын алған, сондай-ақ осы жағдайлардан туындаған</w:t>
      </w:r>
    </w:p>
    <w:p>
      <w:pPr>
        <w:spacing w:after="0"/>
        <w:ind w:left="0"/>
        <w:jc w:val="both"/>
      </w:pPr>
      <w:r>
        <w:rPr>
          <w:rFonts w:ascii="Times New Roman"/>
          <w:b w:val="false"/>
          <w:i w:val="false"/>
          <w:color w:val="000000"/>
          <w:sz w:val="28"/>
        </w:rPr>
        <w:t>
      салдардың әрекеті барысына шамалас уақытқа кейінге шегеріледі.</w:t>
      </w:r>
    </w:p>
    <w:bookmarkStart w:name="z121" w:id="97"/>
    <w:p>
      <w:pPr>
        <w:spacing w:after="0"/>
        <w:ind w:left="0"/>
        <w:jc w:val="both"/>
      </w:pPr>
      <w:r>
        <w:rPr>
          <w:rFonts w:ascii="Times New Roman"/>
          <w:b w:val="false"/>
          <w:i w:val="false"/>
          <w:color w:val="000000"/>
          <w:sz w:val="28"/>
        </w:rPr>
        <w:t>
      13. Егер күтпеген жағдайлардың туындауына байланысты</w:t>
      </w:r>
    </w:p>
    <w:bookmarkEnd w:id="97"/>
    <w:p>
      <w:pPr>
        <w:spacing w:after="0"/>
        <w:ind w:left="0"/>
        <w:jc w:val="both"/>
      </w:pPr>
      <w:r>
        <w:rPr>
          <w:rFonts w:ascii="Times New Roman"/>
          <w:b w:val="false"/>
          <w:i w:val="false"/>
          <w:color w:val="000000"/>
          <w:sz w:val="28"/>
        </w:rPr>
        <w:t>
      тараптардың осы келісімшарт бойынша міндеттемелерді толық немесе</w:t>
      </w:r>
    </w:p>
    <w:p>
      <w:pPr>
        <w:spacing w:after="0"/>
        <w:ind w:left="0"/>
        <w:jc w:val="both"/>
      </w:pPr>
      <w:r>
        <w:rPr>
          <w:rFonts w:ascii="Times New Roman"/>
          <w:b w:val="false"/>
          <w:i w:val="false"/>
          <w:color w:val="000000"/>
          <w:sz w:val="28"/>
        </w:rPr>
        <w:t>
      ішінара орындай алмауы _______ (кезеңді көрсету) асатын болса,</w:t>
      </w:r>
    </w:p>
    <w:p>
      <w:pPr>
        <w:spacing w:after="0"/>
        <w:ind w:left="0"/>
        <w:jc w:val="both"/>
      </w:pPr>
      <w:r>
        <w:rPr>
          <w:rFonts w:ascii="Times New Roman"/>
          <w:b w:val="false"/>
          <w:i w:val="false"/>
          <w:color w:val="000000"/>
          <w:sz w:val="28"/>
        </w:rPr>
        <w:t>
      тараптар осы келісімшартты бұзуға құқылы.</w:t>
      </w:r>
    </w:p>
    <w:bookmarkStart w:name="z122" w:id="98"/>
    <w:p>
      <w:pPr>
        <w:spacing w:after="0"/>
        <w:ind w:left="0"/>
        <w:jc w:val="left"/>
      </w:pPr>
      <w:r>
        <w:rPr>
          <w:rFonts w:ascii="Times New Roman"/>
          <w:b/>
          <w:i w:val="false"/>
          <w:color w:val="000000"/>
        </w:rPr>
        <w:t xml:space="preserve"> 6. Өзге де талаптар</w:t>
      </w:r>
    </w:p>
    <w:bookmarkEnd w:id="98"/>
    <w:bookmarkStart w:name="z123" w:id="99"/>
    <w:p>
      <w:pPr>
        <w:spacing w:after="0"/>
        <w:ind w:left="0"/>
        <w:jc w:val="both"/>
      </w:pPr>
      <w:r>
        <w:rPr>
          <w:rFonts w:ascii="Times New Roman"/>
          <w:b w:val="false"/>
          <w:i w:val="false"/>
          <w:color w:val="000000"/>
          <w:sz w:val="28"/>
        </w:rPr>
        <w:t>
      14. Келісімшартқа тараптардың келісімі бойынша қосымша</w:t>
      </w:r>
    </w:p>
    <w:bookmarkEnd w:id="99"/>
    <w:p>
      <w:pPr>
        <w:spacing w:after="0"/>
        <w:ind w:left="0"/>
        <w:jc w:val="both"/>
      </w:pPr>
      <w:r>
        <w:rPr>
          <w:rFonts w:ascii="Times New Roman"/>
          <w:b w:val="false"/>
          <w:i w:val="false"/>
          <w:color w:val="000000"/>
          <w:sz w:val="28"/>
        </w:rPr>
        <w:t>
      келісімге қол қою арқылы өзгерістер және (немесе) толықтырулар</w:t>
      </w:r>
    </w:p>
    <w:p>
      <w:pPr>
        <w:spacing w:after="0"/>
        <w:ind w:left="0"/>
        <w:jc w:val="both"/>
      </w:pPr>
      <w:r>
        <w:rPr>
          <w:rFonts w:ascii="Times New Roman"/>
          <w:b w:val="false"/>
          <w:i w:val="false"/>
          <w:color w:val="000000"/>
          <w:sz w:val="28"/>
        </w:rPr>
        <w:t>
      енгізіледі.</w:t>
      </w:r>
    </w:p>
    <w:p>
      <w:pPr>
        <w:spacing w:after="0"/>
        <w:ind w:left="0"/>
        <w:jc w:val="both"/>
      </w:pPr>
      <w:r>
        <w:rPr>
          <w:rFonts w:ascii="Times New Roman"/>
          <w:b w:val="false"/>
          <w:i w:val="false"/>
          <w:color w:val="000000"/>
          <w:sz w:val="28"/>
        </w:rPr>
        <w:t>
      15. Келісімшарт қол қойылған күнінен бастап күшіне енеді және</w:t>
      </w:r>
    </w:p>
    <w:p>
      <w:pPr>
        <w:spacing w:after="0"/>
        <w:ind w:left="0"/>
        <w:jc w:val="both"/>
      </w:pPr>
      <w:r>
        <w:rPr>
          <w:rFonts w:ascii="Times New Roman"/>
          <w:b w:val="false"/>
          <w:i w:val="false"/>
          <w:color w:val="000000"/>
          <w:sz w:val="28"/>
        </w:rPr>
        <w:t>
      20 ____ жыл қоса қолданылады.</w:t>
      </w:r>
    </w:p>
    <w:bookmarkStart w:name="z124" w:id="100"/>
    <w:p>
      <w:pPr>
        <w:spacing w:after="0"/>
        <w:ind w:left="0"/>
        <w:jc w:val="both"/>
      </w:pPr>
      <w:r>
        <w:rPr>
          <w:rFonts w:ascii="Times New Roman"/>
          <w:b w:val="false"/>
          <w:i w:val="false"/>
          <w:color w:val="000000"/>
          <w:sz w:val="28"/>
        </w:rPr>
        <w:t>
      16. Келісімшартты жұмыспен қамту және әлеуметтік бағдарламалар</w:t>
      </w:r>
    </w:p>
    <w:bookmarkEnd w:id="100"/>
    <w:p>
      <w:pPr>
        <w:spacing w:after="0"/>
        <w:ind w:left="0"/>
        <w:jc w:val="both"/>
      </w:pPr>
      <w:r>
        <w:rPr>
          <w:rFonts w:ascii="Times New Roman"/>
          <w:b w:val="false"/>
          <w:i w:val="false"/>
          <w:color w:val="000000"/>
          <w:sz w:val="28"/>
        </w:rPr>
        <w:t>
      бөлімі отбасы (адам) осы келісімшарттың және жұмыспен қамту орталығы</w:t>
      </w:r>
    </w:p>
    <w:p>
      <w:pPr>
        <w:spacing w:after="0"/>
        <w:ind w:left="0"/>
        <w:jc w:val="both"/>
      </w:pPr>
      <w:r>
        <w:rPr>
          <w:rFonts w:ascii="Times New Roman"/>
          <w:b w:val="false"/>
          <w:i w:val="false"/>
          <w:color w:val="000000"/>
          <w:sz w:val="28"/>
        </w:rPr>
        <w:t>
      мен отбасының еңбекке қабілетті мүшелері арасында жасалған әлеуметтік</w:t>
      </w:r>
    </w:p>
    <w:p>
      <w:pPr>
        <w:spacing w:after="0"/>
        <w:ind w:left="0"/>
        <w:jc w:val="both"/>
      </w:pPr>
      <w:r>
        <w:rPr>
          <w:rFonts w:ascii="Times New Roman"/>
          <w:b w:val="false"/>
          <w:i w:val="false"/>
          <w:color w:val="000000"/>
          <w:sz w:val="28"/>
        </w:rPr>
        <w:t>
      келісімшарттың талаптарын орындамаған кезде бір жақты тәртіппен</w:t>
      </w:r>
    </w:p>
    <w:p>
      <w:pPr>
        <w:spacing w:after="0"/>
        <w:ind w:left="0"/>
        <w:jc w:val="both"/>
      </w:pPr>
      <w:r>
        <w:rPr>
          <w:rFonts w:ascii="Times New Roman"/>
          <w:b w:val="false"/>
          <w:i w:val="false"/>
          <w:color w:val="000000"/>
          <w:sz w:val="28"/>
        </w:rPr>
        <w:t>
      бұзылады.</w:t>
      </w:r>
    </w:p>
    <w:bookmarkStart w:name="z125" w:id="101"/>
    <w:p>
      <w:pPr>
        <w:spacing w:after="0"/>
        <w:ind w:left="0"/>
        <w:jc w:val="both"/>
      </w:pPr>
      <w:r>
        <w:rPr>
          <w:rFonts w:ascii="Times New Roman"/>
          <w:b w:val="false"/>
          <w:i w:val="false"/>
          <w:color w:val="000000"/>
          <w:sz w:val="28"/>
        </w:rPr>
        <w:t>
      17. Осы келісімшарт бірдей заңды күші бар екі данада жасалған.</w:t>
      </w:r>
    </w:p>
    <w:bookmarkEnd w:id="101"/>
    <w:bookmarkStart w:name="z126" w:id="102"/>
    <w:p>
      <w:pPr>
        <w:spacing w:after="0"/>
        <w:ind w:left="0"/>
        <w:jc w:val="left"/>
      </w:pPr>
      <w:r>
        <w:rPr>
          <w:rFonts w:ascii="Times New Roman"/>
          <w:b/>
          <w:i w:val="false"/>
          <w:color w:val="000000"/>
        </w:rPr>
        <w:t xml:space="preserve"> 7. Тараптардың мекенжайлары мен деректемелері</w:t>
      </w:r>
    </w:p>
    <w:bookmarkEnd w:id="102"/>
    <w:tbl>
      <w:tblPr>
        <w:tblW w:w="0" w:type="auto"/>
        <w:tblCellSpacing w:w="0" w:type="auto"/>
        <w:tblBorders>
          <w:top w:val="none"/>
          <w:left w:val="none"/>
          <w:bottom w:val="none"/>
          <w:right w:val="none"/>
          <w:insideH w:val="none"/>
          <w:insideV w:val="none"/>
        </w:tblBorders>
      </w:tblPr>
      <w:tblGrid>
        <w:gridCol w:w="6714"/>
        <w:gridCol w:w="5586"/>
      </w:tblGrid>
      <w:tr>
        <w:trPr>
          <w:trHeight w:val="30" w:hRule="atLeast"/>
        </w:trPr>
        <w:tc>
          <w:tcPr>
            <w:tcW w:w="6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Аудандық/қалалық жұмыспен қамту және</w:t>
            </w:r>
          </w:p>
          <w:p>
            <w:pPr>
              <w:spacing w:after="20"/>
              <w:ind w:left="20"/>
              <w:jc w:val="both"/>
            </w:pPr>
            <w:r>
              <w:rPr>
                <w:rFonts w:ascii="Times New Roman"/>
                <w:b w:val="false"/>
                <w:i w:val="false"/>
                <w:color w:val="000000"/>
                <w:sz w:val="20"/>
              </w:rPr>
              <w:t>
әлеуметтік бағдарламалар бөлімі</w:t>
            </w:r>
          </w:p>
        </w:tc>
        <w:tc>
          <w:tcPr>
            <w:tcW w:w="5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w:t>
            </w:r>
          </w:p>
        </w:tc>
      </w:tr>
      <w:tr>
        <w:trPr>
          <w:trHeight w:val="30" w:hRule="atLeast"/>
        </w:trPr>
        <w:tc>
          <w:tcPr>
            <w:tcW w:w="6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(уәкілетті органның толық атауы)</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(уәкілетті өкілдің тегі, аты, әкесінің аты (бар болса)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Мөрдің орны</w:t>
            </w:r>
          </w:p>
        </w:tc>
        <w:tc>
          <w:tcPr>
            <w:tcW w:w="5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(Тегі, аты, әкесінің аты (бар</w:t>
            </w:r>
          </w:p>
          <w:p>
            <w:pPr>
              <w:spacing w:after="20"/>
              <w:ind w:left="20"/>
              <w:jc w:val="both"/>
            </w:pPr>
            <w:r>
              <w:rPr>
                <w:rFonts w:ascii="Times New Roman"/>
                <w:b w:val="false"/>
                <w:i w:val="false"/>
                <w:color w:val="000000"/>
                <w:sz w:val="20"/>
              </w:rPr>
              <w:t>
болса)</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17 мамырдағы</w:t>
            </w:r>
            <w:r>
              <w:br/>
            </w:r>
            <w:r>
              <w:rPr>
                <w:rFonts w:ascii="Times New Roman"/>
                <w:b w:val="false"/>
                <w:i w:val="false"/>
                <w:color w:val="000000"/>
                <w:sz w:val="20"/>
              </w:rPr>
              <w:t>№ 385 бұйрығына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128" w:id="103"/>
    <w:p>
      <w:pPr>
        <w:spacing w:after="0"/>
        <w:ind w:left="0"/>
        <w:jc w:val="left"/>
      </w:pPr>
      <w:r>
        <w:rPr>
          <w:rFonts w:ascii="Times New Roman"/>
          <w:b/>
          <w:i w:val="false"/>
          <w:color w:val="000000"/>
        </w:rPr>
        <w:t xml:space="preserve"> Отбасыға көмектің жеке жоспары</w:t>
      </w:r>
    </w:p>
    <w:bookmarkEnd w:id="103"/>
    <w:p>
      <w:pPr>
        <w:spacing w:after="0"/>
        <w:ind w:left="0"/>
        <w:jc w:val="both"/>
      </w:pPr>
      <w:r>
        <w:rPr>
          <w:rFonts w:ascii="Times New Roman"/>
          <w:b w:val="false"/>
          <w:i w:val="false"/>
          <w:color w:val="000000"/>
          <w:sz w:val="28"/>
        </w:rPr>
        <w:t>
      Уәкілетті орган _______________________________________________</w:t>
      </w:r>
    </w:p>
    <w:p>
      <w:pPr>
        <w:spacing w:after="0"/>
        <w:ind w:left="0"/>
        <w:jc w:val="both"/>
      </w:pPr>
      <w:r>
        <w:rPr>
          <w:rFonts w:ascii="Times New Roman"/>
          <w:b w:val="false"/>
          <w:i w:val="false"/>
          <w:color w:val="000000"/>
          <w:sz w:val="28"/>
        </w:rPr>
        <w:t>
      Көмекті алушы: ________________________________________________</w:t>
      </w:r>
    </w:p>
    <w:p>
      <w:pPr>
        <w:spacing w:after="0"/>
        <w:ind w:left="0"/>
        <w:jc w:val="both"/>
      </w:pPr>
      <w:r>
        <w:rPr>
          <w:rFonts w:ascii="Times New Roman"/>
          <w:b w:val="false"/>
          <w:i w:val="false"/>
          <w:color w:val="000000"/>
          <w:sz w:val="28"/>
        </w:rPr>
        <w:t>
                    (Тегі, аты, әкесінің аты (бар болса), тұратын мекенжайы)</w:t>
      </w:r>
    </w:p>
    <w:p>
      <w:pPr>
        <w:spacing w:after="0"/>
        <w:ind w:left="0"/>
        <w:jc w:val="both"/>
      </w:pPr>
      <w:r>
        <w:rPr>
          <w:rFonts w:ascii="Times New Roman"/>
          <w:b w:val="false"/>
          <w:i w:val="false"/>
          <w:color w:val="000000"/>
          <w:sz w:val="28"/>
        </w:rPr>
        <w:t>
      Келісімшарттың қолданылуы басталған күн: ______________________</w:t>
      </w:r>
    </w:p>
    <w:p>
      <w:pPr>
        <w:spacing w:after="0"/>
        <w:ind w:left="0"/>
        <w:jc w:val="both"/>
      </w:pPr>
      <w:r>
        <w:rPr>
          <w:rFonts w:ascii="Times New Roman"/>
          <w:b w:val="false"/>
          <w:i w:val="false"/>
          <w:color w:val="000000"/>
          <w:sz w:val="28"/>
        </w:rPr>
        <w:t>
      Келісімшарттың қолданылуы тоқтатылған күн:_____________________</w:t>
      </w:r>
    </w:p>
    <w:p>
      <w:pPr>
        <w:spacing w:after="0"/>
        <w:ind w:left="0"/>
        <w:jc w:val="both"/>
      </w:pPr>
      <w:r>
        <w:rPr>
          <w:rFonts w:ascii="Times New Roman"/>
          <w:b w:val="false"/>
          <w:i w:val="false"/>
          <w:color w:val="000000"/>
          <w:sz w:val="28"/>
        </w:rPr>
        <w:t>
      Қажетті іс-әрекеттер: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Отбасын өмірлік қиын жағдайдан шығаруға арналған көмектің 20</w:t>
      </w:r>
    </w:p>
    <w:p>
      <w:pPr>
        <w:spacing w:after="0"/>
        <w:ind w:left="0"/>
        <w:jc w:val="both"/>
      </w:pPr>
      <w:r>
        <w:rPr>
          <w:rFonts w:ascii="Times New Roman"/>
          <w:b w:val="false"/>
          <w:i w:val="false"/>
          <w:color w:val="000000"/>
          <w:sz w:val="28"/>
        </w:rPr>
        <w:t>
      жыл _________________ (айын көрсету) іс-шаралар жоспары және сол</w:t>
      </w:r>
    </w:p>
    <w:p>
      <w:pPr>
        <w:spacing w:after="0"/>
        <w:ind w:left="0"/>
        <w:jc w:val="both"/>
      </w:pPr>
      <w:r>
        <w:rPr>
          <w:rFonts w:ascii="Times New Roman"/>
          <w:b w:val="false"/>
          <w:i w:val="false"/>
          <w:color w:val="000000"/>
          <w:sz w:val="28"/>
        </w:rPr>
        <w:t>
      бойынша 20 жыл__________ (айын көрсету) есептілікті ұсыну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3071"/>
        <w:gridCol w:w="798"/>
        <w:gridCol w:w="708"/>
        <w:gridCol w:w="708"/>
        <w:gridCol w:w="2526"/>
        <w:gridCol w:w="2073"/>
        <w:gridCol w:w="1435"/>
      </w:tblGrid>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Көмекті, қызметті ұсынатын орган (мекеме)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 көрсете отырып, орындалуы туралы белгі</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(бағалау)</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Жүргізілген іс-шаралар бойынша келісімшартты сүйемелдеуді</w:t>
      </w:r>
    </w:p>
    <w:p>
      <w:pPr>
        <w:spacing w:after="0"/>
        <w:ind w:left="0"/>
        <w:jc w:val="both"/>
      </w:pPr>
      <w:r>
        <w:rPr>
          <w:rFonts w:ascii="Times New Roman"/>
          <w:b w:val="false"/>
          <w:i w:val="false"/>
          <w:color w:val="000000"/>
          <w:sz w:val="28"/>
        </w:rPr>
        <w:t>
      жүзеге асыратын әлеуметтік жұмыс жөніндегі консультанттың түпкілікті</w:t>
      </w:r>
    </w:p>
    <w:p>
      <w:pPr>
        <w:spacing w:after="0"/>
        <w:ind w:left="0"/>
        <w:jc w:val="both"/>
      </w:pPr>
      <w:r>
        <w:rPr>
          <w:rFonts w:ascii="Times New Roman"/>
          <w:b w:val="false"/>
          <w:i w:val="false"/>
          <w:color w:val="000000"/>
          <w:sz w:val="28"/>
        </w:rPr>
        <w:t>
      қорытындысы: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Қажетті өзара іс-әрекеттер:</w:t>
      </w:r>
    </w:p>
    <w:p>
      <w:pPr>
        <w:spacing w:after="0"/>
        <w:ind w:left="0"/>
        <w:jc w:val="both"/>
      </w:pPr>
      <w:r>
        <w:rPr>
          <w:rFonts w:ascii="Times New Roman"/>
          <w:b w:val="false"/>
          <w:i w:val="false"/>
          <w:color w:val="000000"/>
          <w:sz w:val="28"/>
        </w:rPr>
        <w:t>
      - жұмыспен қамту органымен ____________________________________</w:t>
      </w:r>
    </w:p>
    <w:p>
      <w:pPr>
        <w:spacing w:after="0"/>
        <w:ind w:left="0"/>
        <w:jc w:val="both"/>
      </w:pPr>
      <w:r>
        <w:rPr>
          <w:rFonts w:ascii="Times New Roman"/>
          <w:b w:val="false"/>
          <w:i w:val="false"/>
          <w:color w:val="000000"/>
          <w:sz w:val="28"/>
        </w:rPr>
        <w:t>
      - денсаулық сақтау органымен __________________________________</w:t>
      </w:r>
    </w:p>
    <w:p>
      <w:pPr>
        <w:spacing w:after="0"/>
        <w:ind w:left="0"/>
        <w:jc w:val="both"/>
      </w:pPr>
      <w:r>
        <w:rPr>
          <w:rFonts w:ascii="Times New Roman"/>
          <w:b w:val="false"/>
          <w:i w:val="false"/>
          <w:color w:val="000000"/>
          <w:sz w:val="28"/>
        </w:rPr>
        <w:t>
      - басқа да байланыстар ________________________________________</w:t>
      </w:r>
    </w:p>
    <w:p>
      <w:pPr>
        <w:spacing w:after="0"/>
        <w:ind w:left="0"/>
        <w:jc w:val="both"/>
      </w:pPr>
      <w:r>
        <w:rPr>
          <w:rFonts w:ascii="Times New Roman"/>
          <w:b w:val="false"/>
          <w:i w:val="false"/>
          <w:color w:val="000000"/>
          <w:sz w:val="28"/>
        </w:rPr>
        <w:t>
      Әлеуметтік жұмыс жөніндегі</w:t>
      </w:r>
    </w:p>
    <w:p>
      <w:pPr>
        <w:spacing w:after="0"/>
        <w:ind w:left="0"/>
        <w:jc w:val="both"/>
      </w:pPr>
      <w:r>
        <w:rPr>
          <w:rFonts w:ascii="Times New Roman"/>
          <w:b w:val="false"/>
          <w:i w:val="false"/>
          <w:color w:val="000000"/>
          <w:sz w:val="28"/>
        </w:rPr>
        <w:t>
      консультанттың қолы:_______________        Күні:_______________</w:t>
      </w:r>
    </w:p>
    <w:p>
      <w:pPr>
        <w:spacing w:after="0"/>
        <w:ind w:left="0"/>
        <w:jc w:val="both"/>
      </w:pPr>
      <w:r>
        <w:rPr>
          <w:rFonts w:ascii="Times New Roman"/>
          <w:b w:val="false"/>
          <w:i w:val="false"/>
          <w:color w:val="000000"/>
          <w:sz w:val="28"/>
        </w:rPr>
        <w:t>
      (Кезеңдер саны отбасындағы нақты жағдайлар мен бейімдеу</w:t>
      </w:r>
    </w:p>
    <w:p>
      <w:pPr>
        <w:spacing w:after="0"/>
        <w:ind w:left="0"/>
        <w:jc w:val="both"/>
      </w:pPr>
      <w:r>
        <w:rPr>
          <w:rFonts w:ascii="Times New Roman"/>
          <w:b w:val="false"/>
          <w:i w:val="false"/>
          <w:color w:val="000000"/>
          <w:sz w:val="28"/>
        </w:rPr>
        <w:t>
      бағдарламасына байланысты)</w:t>
      </w:r>
    </w:p>
    <w:p>
      <w:pPr>
        <w:spacing w:after="0"/>
        <w:ind w:left="0"/>
        <w:jc w:val="both"/>
      </w:pPr>
      <w:r>
        <w:rPr>
          <w:rFonts w:ascii="Times New Roman"/>
          <w:b w:val="false"/>
          <w:i w:val="false"/>
          <w:color w:val="000000"/>
          <w:sz w:val="28"/>
        </w:rPr>
        <w:t>
      Берілетін көмектің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2023"/>
        <w:gridCol w:w="7476"/>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сайынғы жәрдемақы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Біржолғы төлем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бюджеттің есебінен іске асырылатын өзге де көмек түрлері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Біржолғы төлем кезінде:</w:t>
      </w:r>
    </w:p>
    <w:p>
      <w:pPr>
        <w:spacing w:after="0"/>
        <w:ind w:left="0"/>
        <w:jc w:val="both"/>
      </w:pPr>
      <w:r>
        <w:rPr>
          <w:rFonts w:ascii="Times New Roman"/>
          <w:b w:val="false"/>
          <w:i w:val="false"/>
          <w:color w:val="000000"/>
          <w:sz w:val="28"/>
        </w:rPr>
        <w:t>
      Шығын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6"/>
        <w:gridCol w:w="3984"/>
      </w:tblGrid>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техниканың, жабдықтардың және басқа да атаулары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Отбасының (адамның) жан басына шаққандағы табысы,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5138"/>
        <w:gridCol w:w="4361"/>
      </w:tblGrid>
      <w:tr>
        <w:trPr>
          <w:trHeight w:val="30" w:hRule="atLeast"/>
        </w:trPr>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жасалғанға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Келісімшарттың қолданылу мерзімінің аяқталуы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ақшалай көмек мөлшерін қоса есептегенде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ақшалай көмек мөлшерін есептемегенде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Жүргізілген іс-шаралардың тиімділігі туралы қорытынды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Аудандық/қалалық жұмыспен қамту және әлеуметтік бағдарламалар</w:t>
      </w:r>
    </w:p>
    <w:p>
      <w:pPr>
        <w:spacing w:after="0"/>
        <w:ind w:left="0"/>
        <w:jc w:val="both"/>
      </w:pPr>
      <w:r>
        <w:rPr>
          <w:rFonts w:ascii="Times New Roman"/>
          <w:b w:val="false"/>
          <w:i w:val="false"/>
          <w:color w:val="000000"/>
          <w:sz w:val="28"/>
        </w:rPr>
        <w:t>
      бөлімі:</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Уәкілетті өкілдің (тегі, аты, әкесінің аты (бар болса)</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17 мамырдағы</w:t>
            </w:r>
            <w:r>
              <w:br/>
            </w:r>
            <w:r>
              <w:rPr>
                <w:rFonts w:ascii="Times New Roman"/>
                <w:b w:val="false"/>
                <w:i w:val="false"/>
                <w:color w:val="000000"/>
                <w:sz w:val="20"/>
              </w:rPr>
              <w:t>№ 385 бұйрығына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Коды ___________       </w:t>
      </w:r>
    </w:p>
    <w:p>
      <w:pPr>
        <w:spacing w:after="0"/>
        <w:ind w:left="0"/>
        <w:jc w:val="both"/>
      </w:pPr>
      <w:r>
        <w:rPr>
          <w:rFonts w:ascii="Times New Roman"/>
          <w:b w:val="false"/>
          <w:i w:val="false"/>
          <w:color w:val="000000"/>
          <w:sz w:val="28"/>
        </w:rPr>
        <w:t>
      ______________ облысы (қаласы)</w:t>
      </w:r>
    </w:p>
    <w:p>
      <w:pPr>
        <w:spacing w:after="0"/>
        <w:ind w:left="0"/>
        <w:jc w:val="both"/>
      </w:pPr>
      <w:r>
        <w:rPr>
          <w:rFonts w:ascii="Times New Roman"/>
          <w:b w:val="false"/>
          <w:i w:val="false"/>
          <w:color w:val="000000"/>
          <w:sz w:val="28"/>
        </w:rPr>
        <w:t>
      20__ жылғы "___" ______________</w:t>
      </w:r>
    </w:p>
    <w:p>
      <w:pPr>
        <w:spacing w:after="0"/>
        <w:ind w:left="0"/>
        <w:jc w:val="both"/>
      </w:pPr>
      <w:r>
        <w:rPr>
          <w:rFonts w:ascii="Times New Roman"/>
          <w:b w:val="false"/>
          <w:i w:val="false"/>
          <w:color w:val="000000"/>
          <w:sz w:val="28"/>
        </w:rPr>
        <w:t>
      № __________</w:t>
      </w:r>
    </w:p>
    <w:bookmarkStart w:name="z130" w:id="104"/>
    <w:p>
      <w:pPr>
        <w:spacing w:after="0"/>
        <w:ind w:left="0"/>
        <w:jc w:val="left"/>
      </w:pPr>
      <w:r>
        <w:rPr>
          <w:rFonts w:ascii="Times New Roman"/>
          <w:b/>
          <w:i w:val="false"/>
          <w:color w:val="000000"/>
        </w:rPr>
        <w:t xml:space="preserve"> "Өрлеу" жобасы бойынша шартты ақшалай көмекті</w:t>
      </w:r>
      <w:r>
        <w:br/>
      </w:r>
      <w:r>
        <w:rPr>
          <w:rFonts w:ascii="Times New Roman"/>
          <w:b/>
          <w:i w:val="false"/>
          <w:color w:val="000000"/>
        </w:rPr>
        <w:t>тағайындау (тағайындаудан бас тарту) туралы шешім</w:t>
      </w:r>
    </w:p>
    <w:bookmarkEnd w:id="104"/>
    <w:p>
      <w:pPr>
        <w:spacing w:after="0"/>
        <w:ind w:left="0"/>
        <w:jc w:val="both"/>
      </w:pPr>
      <w:r>
        <w:rPr>
          <w:rFonts w:ascii="Times New Roman"/>
          <w:b w:val="false"/>
          <w:i w:val="false"/>
          <w:color w:val="000000"/>
          <w:sz w:val="28"/>
        </w:rPr>
        <w:t>
      _____________________ (ауданы) бойынша жұмыспен қамту және әлеуметтік</w:t>
      </w:r>
    </w:p>
    <w:p>
      <w:pPr>
        <w:spacing w:after="0"/>
        <w:ind w:left="0"/>
        <w:jc w:val="both"/>
      </w:pPr>
      <w:r>
        <w:rPr>
          <w:rFonts w:ascii="Times New Roman"/>
          <w:b w:val="false"/>
          <w:i w:val="false"/>
          <w:color w:val="000000"/>
          <w:sz w:val="28"/>
        </w:rPr>
        <w:t>
      бағдарламалар бөлімінің</w:t>
      </w:r>
    </w:p>
    <w:p>
      <w:pPr>
        <w:spacing w:after="0"/>
        <w:ind w:left="0"/>
        <w:jc w:val="both"/>
      </w:pPr>
      <w:r>
        <w:rPr>
          <w:rFonts w:ascii="Times New Roman"/>
          <w:b w:val="false"/>
          <w:i w:val="false"/>
          <w:color w:val="000000"/>
          <w:sz w:val="28"/>
        </w:rPr>
        <w:t>
      Іс № ___________</w:t>
      </w:r>
    </w:p>
    <w:p>
      <w:pPr>
        <w:spacing w:after="0"/>
        <w:ind w:left="0"/>
        <w:jc w:val="both"/>
      </w:pPr>
      <w:r>
        <w:rPr>
          <w:rFonts w:ascii="Times New Roman"/>
          <w:b w:val="false"/>
          <w:i w:val="false"/>
          <w:color w:val="000000"/>
          <w:sz w:val="28"/>
        </w:rPr>
        <w:t>
      Отбасының белсенділігін арттырудың әлеуметтік келісімшартының</w:t>
      </w:r>
    </w:p>
    <w:p>
      <w:pPr>
        <w:spacing w:after="0"/>
        <w:ind w:left="0"/>
        <w:jc w:val="both"/>
      </w:pPr>
      <w:r>
        <w:rPr>
          <w:rFonts w:ascii="Times New Roman"/>
          <w:b w:val="false"/>
          <w:i w:val="false"/>
          <w:color w:val="000000"/>
          <w:sz w:val="28"/>
        </w:rPr>
        <w:t>
      негізінде шартты ақшалай көмек тағайындау (мөлшерінің өзгеруі,</w:t>
      </w:r>
    </w:p>
    <w:p>
      <w:pPr>
        <w:spacing w:after="0"/>
        <w:ind w:left="0"/>
        <w:jc w:val="both"/>
      </w:pPr>
      <w:r>
        <w:rPr>
          <w:rFonts w:ascii="Times New Roman"/>
          <w:b w:val="false"/>
          <w:i w:val="false"/>
          <w:color w:val="000000"/>
          <w:sz w:val="28"/>
        </w:rPr>
        <w:t>
      тағайындаудан бас тарту) туралы</w:t>
      </w:r>
    </w:p>
    <w:p>
      <w:pPr>
        <w:spacing w:after="0"/>
        <w:ind w:left="0"/>
        <w:jc w:val="both"/>
      </w:pPr>
      <w:r>
        <w:rPr>
          <w:rFonts w:ascii="Times New Roman"/>
          <w:b w:val="false"/>
          <w:i w:val="false"/>
          <w:color w:val="000000"/>
          <w:sz w:val="28"/>
        </w:rPr>
        <w:t>
      Өтініш беруші 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Жүгінген күні 20___ жылғы "___" ___________</w:t>
      </w:r>
    </w:p>
    <w:p>
      <w:pPr>
        <w:spacing w:after="0"/>
        <w:ind w:left="0"/>
        <w:jc w:val="both"/>
      </w:pPr>
      <w:r>
        <w:rPr>
          <w:rFonts w:ascii="Times New Roman"/>
          <w:b w:val="false"/>
          <w:i w:val="false"/>
          <w:color w:val="000000"/>
          <w:sz w:val="28"/>
        </w:rPr>
        <w:t>
      1. Отбасының белсенділігін арттырудың әлеуметтік келісімшартының</w:t>
      </w:r>
    </w:p>
    <w:p>
      <w:pPr>
        <w:spacing w:after="0"/>
        <w:ind w:left="0"/>
        <w:jc w:val="both"/>
      </w:pPr>
      <w:r>
        <w:rPr>
          <w:rFonts w:ascii="Times New Roman"/>
          <w:b w:val="false"/>
          <w:i w:val="false"/>
          <w:color w:val="000000"/>
          <w:sz w:val="28"/>
        </w:rPr>
        <w:t>
      негізінде отбасына 20__ жылғы _________ бастап 20__ жылғы ____ қоса</w:t>
      </w:r>
    </w:p>
    <w:p>
      <w:pPr>
        <w:spacing w:after="0"/>
        <w:ind w:left="0"/>
        <w:jc w:val="both"/>
      </w:pPr>
      <w:r>
        <w:rPr>
          <w:rFonts w:ascii="Times New Roman"/>
          <w:b w:val="false"/>
          <w:i w:val="false"/>
          <w:color w:val="000000"/>
          <w:sz w:val="28"/>
        </w:rPr>
        <w:t>
      алғанда _________ теңге сомасында шартты ақшалай көмек тағайындалсын.</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 Отбасының белсенділігін арттырудың әлеуметтік келісімшартының</w:t>
      </w:r>
    </w:p>
    <w:p>
      <w:pPr>
        <w:spacing w:after="0"/>
        <w:ind w:left="0"/>
        <w:jc w:val="both"/>
      </w:pPr>
      <w:r>
        <w:rPr>
          <w:rFonts w:ascii="Times New Roman"/>
          <w:b w:val="false"/>
          <w:i w:val="false"/>
          <w:color w:val="000000"/>
          <w:sz w:val="28"/>
        </w:rPr>
        <w:t>
      негізінде 20__ жылғы ________ бастап 20__ жылғы ________ қоса алғанда</w:t>
      </w:r>
    </w:p>
    <w:p>
      <w:pPr>
        <w:spacing w:after="0"/>
        <w:ind w:left="0"/>
        <w:jc w:val="both"/>
      </w:pPr>
      <w:r>
        <w:rPr>
          <w:rFonts w:ascii="Times New Roman"/>
          <w:b w:val="false"/>
          <w:i w:val="false"/>
          <w:color w:val="000000"/>
          <w:sz w:val="28"/>
        </w:rPr>
        <w:t>
      шартты ақшалай көмек мөлшері өзгертілсін және</w:t>
      </w:r>
    </w:p>
    <w:p>
      <w:pPr>
        <w:spacing w:after="0"/>
        <w:ind w:left="0"/>
        <w:jc w:val="both"/>
      </w:pPr>
      <w:r>
        <w:rPr>
          <w:rFonts w:ascii="Times New Roman"/>
          <w:b w:val="false"/>
          <w:i w:val="false"/>
          <w:color w:val="000000"/>
          <w:sz w:val="28"/>
        </w:rPr>
        <w:t>
      ___________________________ теңге мөлшерінде белгіленсін.</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Негіздеме: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отбасының белсенділігін арттырудың әлеуметтік келісімшартының</w:t>
      </w:r>
    </w:p>
    <w:p>
      <w:pPr>
        <w:spacing w:after="0"/>
        <w:ind w:left="0"/>
        <w:jc w:val="both"/>
      </w:pPr>
      <w:r>
        <w:rPr>
          <w:rFonts w:ascii="Times New Roman"/>
          <w:b w:val="false"/>
          <w:i w:val="false"/>
          <w:color w:val="000000"/>
          <w:sz w:val="28"/>
        </w:rPr>
        <w:t>
      негізінде шартты ақшалай көмек тағайындаудан бас тартылсын.</w:t>
      </w:r>
    </w:p>
    <w:p>
      <w:pPr>
        <w:spacing w:after="0"/>
        <w:ind w:left="0"/>
        <w:jc w:val="both"/>
      </w:pPr>
      <w:r>
        <w:rPr>
          <w:rFonts w:ascii="Times New Roman"/>
          <w:b w:val="false"/>
          <w:i w:val="false"/>
          <w:color w:val="000000"/>
          <w:sz w:val="28"/>
        </w:rPr>
        <w:t>
      Аудандық (қалалық) жұмыспен қамту және әлеуметтік бағдарламалар</w:t>
      </w:r>
    </w:p>
    <w:p>
      <w:pPr>
        <w:spacing w:after="0"/>
        <w:ind w:left="0"/>
        <w:jc w:val="both"/>
      </w:pPr>
      <w:r>
        <w:rPr>
          <w:rFonts w:ascii="Times New Roman"/>
          <w:b w:val="false"/>
          <w:i w:val="false"/>
          <w:color w:val="000000"/>
          <w:sz w:val="28"/>
        </w:rPr>
        <w:t>
      бөлімінің басшысы</w:t>
      </w:r>
    </w:p>
    <w:p>
      <w:pPr>
        <w:spacing w:after="0"/>
        <w:ind w:left="0"/>
        <w:jc w:val="both"/>
      </w:pPr>
      <w:r>
        <w:rPr>
          <w:rFonts w:ascii="Times New Roman"/>
          <w:b w:val="false"/>
          <w:i w:val="false"/>
          <w:color w:val="000000"/>
          <w:sz w:val="28"/>
        </w:rPr>
        <w:t>
      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Шартты ақшалай көмек тағайындау жөніндегі маман</w:t>
      </w:r>
    </w:p>
    <w:p>
      <w:pPr>
        <w:spacing w:after="0"/>
        <w:ind w:left="0"/>
        <w:jc w:val="both"/>
      </w:pPr>
      <w:r>
        <w:rPr>
          <w:rFonts w:ascii="Times New Roman"/>
          <w:b w:val="false"/>
          <w:i w:val="false"/>
          <w:color w:val="000000"/>
          <w:sz w:val="28"/>
        </w:rPr>
        <w:t>
      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17 мамырдағы</w:t>
            </w:r>
            <w:r>
              <w:br/>
            </w:r>
            <w:r>
              <w:rPr>
                <w:rFonts w:ascii="Times New Roman"/>
                <w:b w:val="false"/>
                <w:i w:val="false"/>
                <w:color w:val="000000"/>
                <w:sz w:val="20"/>
              </w:rPr>
              <w:t>№ 385 бұйрығына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132" w:id="105"/>
    <w:p>
      <w:pPr>
        <w:spacing w:after="0"/>
        <w:ind w:left="0"/>
        <w:jc w:val="left"/>
      </w:pPr>
      <w:r>
        <w:rPr>
          <w:rFonts w:ascii="Times New Roman"/>
          <w:b/>
          <w:i w:val="false"/>
          <w:color w:val="000000"/>
        </w:rPr>
        <w:t xml:space="preserve"> "Өрлеу" жобасы бойынша шартты ақшалай көмекті тағайындаудан</w:t>
      </w:r>
      <w:r>
        <w:br/>
      </w:r>
      <w:r>
        <w:rPr>
          <w:rFonts w:ascii="Times New Roman"/>
          <w:b/>
          <w:i w:val="false"/>
          <w:color w:val="000000"/>
        </w:rPr>
        <w:t>бас тарту туралы</w:t>
      </w:r>
      <w:r>
        <w:br/>
      </w:r>
      <w:r>
        <w:rPr>
          <w:rFonts w:ascii="Times New Roman"/>
          <w:b/>
          <w:i w:val="false"/>
          <w:color w:val="000000"/>
        </w:rPr>
        <w:t>№ _____ хабарлама</w:t>
      </w:r>
    </w:p>
    <w:bookmarkEnd w:id="105"/>
    <w:p>
      <w:pPr>
        <w:spacing w:after="0"/>
        <w:ind w:left="0"/>
        <w:jc w:val="both"/>
      </w:pPr>
      <w:r>
        <w:rPr>
          <w:rFonts w:ascii="Times New Roman"/>
          <w:b w:val="false"/>
          <w:i w:val="false"/>
          <w:color w:val="000000"/>
          <w:sz w:val="28"/>
        </w:rPr>
        <w:t>
      20__ жылғы "_____" __________________</w:t>
      </w:r>
    </w:p>
    <w:p>
      <w:pPr>
        <w:spacing w:after="0"/>
        <w:ind w:left="0"/>
        <w:jc w:val="both"/>
      </w:pPr>
      <w:r>
        <w:rPr>
          <w:rFonts w:ascii="Times New Roman"/>
          <w:b w:val="false"/>
          <w:i w:val="false"/>
          <w:color w:val="000000"/>
          <w:sz w:val="28"/>
        </w:rPr>
        <w:t>
      Өтініш берушінің тегі, аты, әкесінің аты (бар болса) __________</w:t>
      </w:r>
    </w:p>
    <w:p>
      <w:pPr>
        <w:spacing w:after="0"/>
        <w:ind w:left="0"/>
        <w:jc w:val="both"/>
      </w:pPr>
      <w:r>
        <w:rPr>
          <w:rFonts w:ascii="Times New Roman"/>
          <w:b w:val="false"/>
          <w:i w:val="false"/>
          <w:color w:val="000000"/>
          <w:sz w:val="28"/>
        </w:rPr>
        <w:t>
      Өтініш берушінің туған күні ___________________________________</w:t>
      </w:r>
    </w:p>
    <w:p>
      <w:pPr>
        <w:spacing w:after="0"/>
        <w:ind w:left="0"/>
        <w:jc w:val="both"/>
      </w:pPr>
      <w:r>
        <w:rPr>
          <w:rFonts w:ascii="Times New Roman"/>
          <w:b w:val="false"/>
          <w:i w:val="false"/>
          <w:color w:val="000000"/>
          <w:sz w:val="28"/>
        </w:rPr>
        <w:t>
      Жұмыспен қамту және әлеуметтік бағдарламалар бөлімі</w:t>
      </w:r>
    </w:p>
    <w:p>
      <w:pPr>
        <w:spacing w:after="0"/>
        <w:ind w:left="0"/>
        <w:jc w:val="both"/>
      </w:pPr>
      <w:r>
        <w:rPr>
          <w:rFonts w:ascii="Times New Roman"/>
          <w:b w:val="false"/>
          <w:i w:val="false"/>
          <w:color w:val="000000"/>
          <w:sz w:val="28"/>
        </w:rPr>
        <w:t>
      жан басына шаққандағы табысы ең төмен күнкөріс деңгейінен 60 %</w:t>
      </w:r>
    </w:p>
    <w:p>
      <w:pPr>
        <w:spacing w:after="0"/>
        <w:ind w:left="0"/>
        <w:jc w:val="both"/>
      </w:pPr>
      <w:r>
        <w:rPr>
          <w:rFonts w:ascii="Times New Roman"/>
          <w:b w:val="false"/>
          <w:i w:val="false"/>
          <w:color w:val="000000"/>
          <w:sz w:val="28"/>
        </w:rPr>
        <w:t>
      асып түсуі;</w:t>
      </w:r>
    </w:p>
    <w:p>
      <w:pPr>
        <w:spacing w:after="0"/>
        <w:ind w:left="0"/>
        <w:jc w:val="both"/>
      </w:pPr>
      <w:r>
        <w:rPr>
          <w:rFonts w:ascii="Times New Roman"/>
          <w:b w:val="false"/>
          <w:i w:val="false"/>
          <w:color w:val="000000"/>
          <w:sz w:val="28"/>
        </w:rPr>
        <w:t>
      өтініш беруші, отбасы мүшесі (мүшелері) отбасының белсенділігін</w:t>
      </w:r>
    </w:p>
    <w:p>
      <w:pPr>
        <w:spacing w:after="0"/>
        <w:ind w:left="0"/>
        <w:jc w:val="both"/>
      </w:pPr>
      <w:r>
        <w:rPr>
          <w:rFonts w:ascii="Times New Roman"/>
          <w:b w:val="false"/>
          <w:i w:val="false"/>
          <w:color w:val="000000"/>
          <w:sz w:val="28"/>
        </w:rPr>
        <w:t>
      арттырудың әлеуметтік келісімшартын жасаудан бас тартуы;</w:t>
      </w:r>
    </w:p>
    <w:p>
      <w:pPr>
        <w:spacing w:after="0"/>
        <w:ind w:left="0"/>
        <w:jc w:val="both"/>
      </w:pPr>
      <w:r>
        <w:rPr>
          <w:rFonts w:ascii="Times New Roman"/>
          <w:b w:val="false"/>
          <w:i w:val="false"/>
          <w:color w:val="000000"/>
          <w:sz w:val="28"/>
        </w:rPr>
        <w:t>
      өтініш беруші толық емес құжаттар пакетін ұсынуы;</w:t>
      </w:r>
    </w:p>
    <w:p>
      <w:pPr>
        <w:spacing w:after="0"/>
        <w:ind w:left="0"/>
        <w:jc w:val="both"/>
      </w:pPr>
      <w:r>
        <w:rPr>
          <w:rFonts w:ascii="Times New Roman"/>
          <w:b w:val="false"/>
          <w:i w:val="false"/>
          <w:color w:val="000000"/>
          <w:sz w:val="28"/>
        </w:rPr>
        <w:t>
      өтініш беруші, отбасы мүшесі (мүшелері) учаскелік комиссияның</w:t>
      </w:r>
    </w:p>
    <w:p>
      <w:pPr>
        <w:spacing w:after="0"/>
        <w:ind w:left="0"/>
        <w:jc w:val="both"/>
      </w:pPr>
      <w:r>
        <w:rPr>
          <w:rFonts w:ascii="Times New Roman"/>
          <w:b w:val="false"/>
          <w:i w:val="false"/>
          <w:color w:val="000000"/>
          <w:sz w:val="28"/>
        </w:rPr>
        <w:t>
      отбасына және материалдық жағдайына зерттеу жүргізуден бас тартуы;</w:t>
      </w:r>
    </w:p>
    <w:p>
      <w:pPr>
        <w:spacing w:after="0"/>
        <w:ind w:left="0"/>
        <w:jc w:val="both"/>
      </w:pPr>
      <w:r>
        <w:rPr>
          <w:rFonts w:ascii="Times New Roman"/>
          <w:b w:val="false"/>
          <w:i w:val="false"/>
          <w:color w:val="000000"/>
          <w:sz w:val="28"/>
        </w:rPr>
        <w:t>
      күмәнді (жалған) құжаттар және жалған ақпараттар фактілері</w:t>
      </w:r>
    </w:p>
    <w:p>
      <w:pPr>
        <w:spacing w:after="0"/>
        <w:ind w:left="0"/>
        <w:jc w:val="both"/>
      </w:pPr>
      <w:r>
        <w:rPr>
          <w:rFonts w:ascii="Times New Roman"/>
          <w:b w:val="false"/>
          <w:i w:val="false"/>
          <w:color w:val="000000"/>
          <w:sz w:val="28"/>
        </w:rPr>
        <w:t>
      анықталған жағдайда;</w:t>
      </w:r>
    </w:p>
    <w:p>
      <w:pPr>
        <w:spacing w:after="0"/>
        <w:ind w:left="0"/>
        <w:jc w:val="both"/>
      </w:pPr>
      <w:r>
        <w:rPr>
          <w:rFonts w:ascii="Times New Roman"/>
          <w:b w:val="false"/>
          <w:i w:val="false"/>
          <w:color w:val="000000"/>
          <w:sz w:val="28"/>
        </w:rPr>
        <w:t>
      шартты ақшалай көмекті тағайындау немесе тағайындауға өтініш</w:t>
      </w:r>
    </w:p>
    <w:p>
      <w:pPr>
        <w:spacing w:after="0"/>
        <w:ind w:left="0"/>
        <w:jc w:val="both"/>
      </w:pPr>
      <w:r>
        <w:rPr>
          <w:rFonts w:ascii="Times New Roman"/>
          <w:b w:val="false"/>
          <w:i w:val="false"/>
          <w:color w:val="000000"/>
          <w:sz w:val="28"/>
        </w:rPr>
        <w:t>
      беру фактісінің болуы;</w:t>
      </w:r>
    </w:p>
    <w:p>
      <w:pPr>
        <w:spacing w:after="0"/>
        <w:ind w:left="0"/>
        <w:jc w:val="both"/>
      </w:pPr>
      <w:r>
        <w:rPr>
          <w:rFonts w:ascii="Times New Roman"/>
          <w:b w:val="false"/>
          <w:i w:val="false"/>
          <w:color w:val="000000"/>
          <w:sz w:val="28"/>
        </w:rPr>
        <w:t>
      өтініш беруші, отбасы мүшесі (мүшелері) атаулы әлеуметтік көмек</w:t>
      </w:r>
    </w:p>
    <w:p>
      <w:pPr>
        <w:spacing w:after="0"/>
        <w:ind w:left="0"/>
        <w:jc w:val="both"/>
      </w:pPr>
      <w:r>
        <w:rPr>
          <w:rFonts w:ascii="Times New Roman"/>
          <w:b w:val="false"/>
          <w:i w:val="false"/>
          <w:color w:val="000000"/>
          <w:sz w:val="28"/>
        </w:rPr>
        <w:t>
      төлемін тоқтатудан бас тарту себептері (қажеттісінің астын сызу)</w:t>
      </w:r>
    </w:p>
    <w:p>
      <w:pPr>
        <w:spacing w:after="0"/>
        <w:ind w:left="0"/>
        <w:jc w:val="both"/>
      </w:pPr>
      <w:r>
        <w:rPr>
          <w:rFonts w:ascii="Times New Roman"/>
          <w:b w:val="false"/>
          <w:i w:val="false"/>
          <w:color w:val="000000"/>
          <w:sz w:val="28"/>
        </w:rPr>
        <w:t>
      бойынша "Өрлеу" жобасы шеңберінде Сізге шартты ақшалай көмек</w:t>
      </w:r>
    </w:p>
    <w:p>
      <w:pPr>
        <w:spacing w:after="0"/>
        <w:ind w:left="0"/>
        <w:jc w:val="both"/>
      </w:pPr>
      <w:r>
        <w:rPr>
          <w:rFonts w:ascii="Times New Roman"/>
          <w:b w:val="false"/>
          <w:i w:val="false"/>
          <w:color w:val="000000"/>
          <w:sz w:val="28"/>
        </w:rPr>
        <w:t>
      тағайындаудан бас тартылғанын назарыңызға жеткізеді.</w:t>
      </w:r>
    </w:p>
    <w:p>
      <w:pPr>
        <w:spacing w:after="0"/>
        <w:ind w:left="0"/>
        <w:jc w:val="both"/>
      </w:pPr>
      <w:r>
        <w:rPr>
          <w:rFonts w:ascii="Times New Roman"/>
          <w:b w:val="false"/>
          <w:i w:val="false"/>
          <w:color w:val="000000"/>
          <w:sz w:val="28"/>
        </w:rPr>
        <w:t>
      Құжаттарды қайтару күні 20__ жылғы "____" _______________.</w:t>
      </w:r>
    </w:p>
    <w:p>
      <w:pPr>
        <w:spacing w:after="0"/>
        <w:ind w:left="0"/>
        <w:jc w:val="both"/>
      </w:pPr>
      <w:r>
        <w:rPr>
          <w:rFonts w:ascii="Times New Roman"/>
          <w:b w:val="false"/>
          <w:i w:val="false"/>
          <w:color w:val="000000"/>
          <w:sz w:val="28"/>
        </w:rPr>
        <w:t>
      Хабарлама жоба жөніндегі жұмыспен қамту және әлеуметтік</w:t>
      </w:r>
    </w:p>
    <w:p>
      <w:pPr>
        <w:spacing w:after="0"/>
        <w:ind w:left="0"/>
        <w:jc w:val="both"/>
      </w:pPr>
      <w:r>
        <w:rPr>
          <w:rFonts w:ascii="Times New Roman"/>
          <w:b w:val="false"/>
          <w:i w:val="false"/>
          <w:color w:val="000000"/>
          <w:sz w:val="28"/>
        </w:rPr>
        <w:t>
      бағдарламалар бөлімінің жауапты адамының Электронды сандық</w:t>
      </w:r>
    </w:p>
    <w:p>
      <w:pPr>
        <w:spacing w:after="0"/>
        <w:ind w:left="0"/>
        <w:jc w:val="both"/>
      </w:pPr>
      <w:r>
        <w:rPr>
          <w:rFonts w:ascii="Times New Roman"/>
          <w:b w:val="false"/>
          <w:i w:val="false"/>
          <w:color w:val="000000"/>
          <w:sz w:val="28"/>
        </w:rPr>
        <w:t>
      қолтаңбасымен куәландырылды.</w:t>
      </w:r>
    </w:p>
    <w:p>
      <w:pPr>
        <w:spacing w:after="0"/>
        <w:ind w:left="0"/>
        <w:jc w:val="both"/>
      </w:pPr>
      <w:r>
        <w:rPr>
          <w:rFonts w:ascii="Times New Roman"/>
          <w:b w:val="false"/>
          <w:i w:val="false"/>
          <w:color w:val="000000"/>
          <w:sz w:val="28"/>
        </w:rPr>
        <w:t>
      Аудандық (қалалық) жұмыспен қамту және әлеуметтік бағдарламалар</w:t>
      </w:r>
    </w:p>
    <w:p>
      <w:pPr>
        <w:spacing w:after="0"/>
        <w:ind w:left="0"/>
        <w:jc w:val="both"/>
      </w:pPr>
      <w:r>
        <w:rPr>
          <w:rFonts w:ascii="Times New Roman"/>
          <w:b w:val="false"/>
          <w:i w:val="false"/>
          <w:color w:val="000000"/>
          <w:sz w:val="28"/>
        </w:rPr>
        <w:t>
      бөлімінің басшысы</w:t>
      </w:r>
    </w:p>
    <w:p>
      <w:pPr>
        <w:spacing w:after="0"/>
        <w:ind w:left="0"/>
        <w:jc w:val="both"/>
      </w:pPr>
      <w:r>
        <w:rPr>
          <w:rFonts w:ascii="Times New Roman"/>
          <w:b w:val="false"/>
          <w:i w:val="false"/>
          <w:color w:val="000000"/>
          <w:sz w:val="28"/>
        </w:rPr>
        <w:t>
      _____________________________________ 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Шартты ақшалай көмек тағайындау жөніндегі маман</w:t>
      </w:r>
    </w:p>
    <w:p>
      <w:pPr>
        <w:spacing w:after="0"/>
        <w:ind w:left="0"/>
        <w:jc w:val="both"/>
      </w:pPr>
      <w:r>
        <w:rPr>
          <w:rFonts w:ascii="Times New Roman"/>
          <w:b w:val="false"/>
          <w:i w:val="false"/>
          <w:color w:val="000000"/>
          <w:sz w:val="28"/>
        </w:rPr>
        <w:t>
      _____________________________________ 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17 мамырдағы</w:t>
            </w:r>
            <w:r>
              <w:br/>
            </w:r>
            <w:r>
              <w:rPr>
                <w:rFonts w:ascii="Times New Roman"/>
                <w:b w:val="false"/>
                <w:i w:val="false"/>
                <w:color w:val="000000"/>
                <w:sz w:val="20"/>
              </w:rPr>
              <w:t>№ 385 бұйрығына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"Өрлеу" жобасы бойынша отбасының белсенділігін арттырудың</w:t>
      </w:r>
      <w:r>
        <w:br/>
      </w:r>
      <w:r>
        <w:rPr>
          <w:rFonts w:ascii="Times New Roman"/>
          <w:b/>
          <w:i w:val="false"/>
          <w:color w:val="000000"/>
        </w:rPr>
        <w:t>әлеуметтік келісімшартын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1090"/>
        <w:gridCol w:w="6125"/>
        <w:gridCol w:w="670"/>
        <w:gridCol w:w="671"/>
        <w:gridCol w:w="1511"/>
        <w:gridCol w:w="672"/>
      </w:tblGrid>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қолы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17 мамырдағы</w:t>
            </w:r>
            <w:r>
              <w:br/>
            </w:r>
            <w:r>
              <w:rPr>
                <w:rFonts w:ascii="Times New Roman"/>
                <w:b w:val="false"/>
                <w:i w:val="false"/>
                <w:color w:val="000000"/>
                <w:sz w:val="20"/>
              </w:rPr>
              <w:t>№ 385 бұйрығына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 (ауданы) бойынша</w:t>
      </w:r>
      <w:r>
        <w:br/>
      </w:r>
      <w:r>
        <w:rPr>
          <w:rFonts w:ascii="Times New Roman"/>
          <w:b/>
          <w:i w:val="false"/>
          <w:color w:val="000000"/>
        </w:rPr>
        <w:t>жұмыспен қамту және әлеуметтік бағдарламалар бөлімінің шартты</w:t>
      </w:r>
      <w:r>
        <w:br/>
      </w:r>
      <w:r>
        <w:rPr>
          <w:rFonts w:ascii="Times New Roman"/>
          <w:b/>
          <w:i w:val="false"/>
          <w:color w:val="000000"/>
        </w:rPr>
        <w:t>ақшалай көмек төлеуді тоқтата тұру туралы</w:t>
      </w:r>
      <w:r>
        <w:br/>
      </w:r>
      <w:r>
        <w:rPr>
          <w:rFonts w:ascii="Times New Roman"/>
          <w:b/>
          <w:i w:val="false"/>
          <w:color w:val="000000"/>
        </w:rPr>
        <w:t>20__ жылғы "___" ___________</w:t>
      </w:r>
      <w:r>
        <w:br/>
      </w:r>
      <w:r>
        <w:rPr>
          <w:rFonts w:ascii="Times New Roman"/>
          <w:b/>
          <w:i w:val="false"/>
          <w:color w:val="000000"/>
        </w:rPr>
        <w:t>№ __________ шешімі</w:t>
      </w:r>
    </w:p>
    <w:p>
      <w:pPr>
        <w:spacing w:after="0"/>
        <w:ind w:left="0"/>
        <w:jc w:val="both"/>
      </w:pPr>
      <w:r>
        <w:rPr>
          <w:rFonts w:ascii="Times New Roman"/>
          <w:b w:val="false"/>
          <w:i w:val="false"/>
          <w:color w:val="000000"/>
          <w:sz w:val="28"/>
        </w:rPr>
        <w:t>
      Iс № __________</w:t>
      </w:r>
    </w:p>
    <w:p>
      <w:pPr>
        <w:spacing w:after="0"/>
        <w:ind w:left="0"/>
        <w:jc w:val="both"/>
      </w:pPr>
      <w:r>
        <w:rPr>
          <w:rFonts w:ascii="Times New Roman"/>
          <w:b w:val="false"/>
          <w:i w:val="false"/>
          <w:color w:val="000000"/>
          <w:sz w:val="28"/>
        </w:rPr>
        <w:t>
      Өтініш берушінің тегі, аты, әкесінің аты (бар болса) ________________</w:t>
      </w:r>
    </w:p>
    <w:p>
      <w:pPr>
        <w:spacing w:after="0"/>
        <w:ind w:left="0"/>
        <w:jc w:val="both"/>
      </w:pPr>
      <w:r>
        <w:rPr>
          <w:rFonts w:ascii="Times New Roman"/>
          <w:b w:val="false"/>
          <w:i w:val="false"/>
          <w:color w:val="000000"/>
          <w:sz w:val="28"/>
        </w:rPr>
        <w:t>
      Туған күнi 19__ жылғы "___" __________________</w:t>
      </w:r>
    </w:p>
    <w:p>
      <w:pPr>
        <w:spacing w:after="0"/>
        <w:ind w:left="0"/>
        <w:jc w:val="both"/>
      </w:pPr>
      <w:r>
        <w:rPr>
          <w:rFonts w:ascii="Times New Roman"/>
          <w:b w:val="false"/>
          <w:i w:val="false"/>
          <w:color w:val="000000"/>
          <w:sz w:val="28"/>
        </w:rPr>
        <w:t>
      Төлем 20__ жылғы "___" ____________ бастап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(себебiн көрсету)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себебi бойынша тоқтатыла тұрсын.</w:t>
      </w:r>
    </w:p>
    <w:p>
      <w:pPr>
        <w:spacing w:after="0"/>
        <w:ind w:left="0"/>
        <w:jc w:val="both"/>
      </w:pPr>
      <w:r>
        <w:rPr>
          <w:rFonts w:ascii="Times New Roman"/>
          <w:b w:val="false"/>
          <w:i w:val="false"/>
          <w:color w:val="000000"/>
          <w:sz w:val="28"/>
        </w:rPr>
        <w:t>
      Негiздеме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Аудандық (қалалық) жұмыспен қамту және</w:t>
      </w:r>
    </w:p>
    <w:p>
      <w:pPr>
        <w:spacing w:after="0"/>
        <w:ind w:left="0"/>
        <w:jc w:val="both"/>
      </w:pPr>
      <w:r>
        <w:rPr>
          <w:rFonts w:ascii="Times New Roman"/>
          <w:b w:val="false"/>
          <w:i w:val="false"/>
          <w:color w:val="000000"/>
          <w:sz w:val="28"/>
        </w:rPr>
        <w:t>
      әлеуметтік бағдарламалар бөлімінің басшысы</w:t>
      </w:r>
    </w:p>
    <w:p>
      <w:pPr>
        <w:spacing w:after="0"/>
        <w:ind w:left="0"/>
        <w:jc w:val="both"/>
      </w:pPr>
      <w:r>
        <w:rPr>
          <w:rFonts w:ascii="Times New Roman"/>
          <w:b w:val="false"/>
          <w:i w:val="false"/>
          <w:color w:val="000000"/>
          <w:sz w:val="28"/>
        </w:rPr>
        <w:t>
      ________________________________________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Шартты ақшалай көмек тағайындау</w:t>
      </w:r>
    </w:p>
    <w:p>
      <w:pPr>
        <w:spacing w:after="0"/>
        <w:ind w:left="0"/>
        <w:jc w:val="both"/>
      </w:pPr>
      <w:r>
        <w:rPr>
          <w:rFonts w:ascii="Times New Roman"/>
          <w:b w:val="false"/>
          <w:i w:val="false"/>
          <w:color w:val="000000"/>
          <w:sz w:val="28"/>
        </w:rPr>
        <w:t>
      жөніндегі маман</w:t>
      </w:r>
    </w:p>
    <w:p>
      <w:pPr>
        <w:spacing w:after="0"/>
        <w:ind w:left="0"/>
        <w:jc w:val="both"/>
      </w:pPr>
      <w:r>
        <w:rPr>
          <w:rFonts w:ascii="Times New Roman"/>
          <w:b w:val="false"/>
          <w:i w:val="false"/>
          <w:color w:val="000000"/>
          <w:sz w:val="28"/>
        </w:rPr>
        <w:t>
      ________________________________________ 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17 мамырдағы</w:t>
            </w:r>
            <w:r>
              <w:br/>
            </w:r>
            <w:r>
              <w:rPr>
                <w:rFonts w:ascii="Times New Roman"/>
                <w:b w:val="false"/>
                <w:i w:val="false"/>
                <w:color w:val="000000"/>
                <w:sz w:val="20"/>
              </w:rPr>
              <w:t>№ 385 бұйрығына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20 __ жылға отбасының белсенділігін арттыру бойынша жасалған</w:t>
      </w:r>
      <w:r>
        <w:br/>
      </w:r>
      <w:r>
        <w:rPr>
          <w:rFonts w:ascii="Times New Roman"/>
          <w:b/>
          <w:i w:val="false"/>
          <w:color w:val="000000"/>
        </w:rPr>
        <w:t>әлеуметтік келісімшарттары мен әлеуметтік келісімшарттар туралы</w:t>
      </w:r>
      <w:r>
        <w:br/>
      </w:r>
      <w:r>
        <w:rPr>
          <w:rFonts w:ascii="Times New Roman"/>
          <w:b/>
          <w:i w:val="false"/>
          <w:color w:val="000000"/>
        </w:rPr>
        <w:t>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
        <w:gridCol w:w="374"/>
        <w:gridCol w:w="374"/>
        <w:gridCol w:w="582"/>
        <w:gridCol w:w="582"/>
        <w:gridCol w:w="583"/>
        <w:gridCol w:w="1312"/>
        <w:gridCol w:w="1208"/>
        <w:gridCol w:w="583"/>
        <w:gridCol w:w="583"/>
        <w:gridCol w:w="583"/>
        <w:gridCol w:w="2352"/>
        <w:gridCol w:w="583"/>
        <w:gridCol w:w="583"/>
        <w:gridCol w:w="583"/>
        <w:gridCol w:w="583"/>
        <w:gridCol w:w="582"/>
      </w:tblGrid>
      <w:tr>
        <w:trPr>
          <w:trHeight w:val="30" w:hRule="atLeast"/>
        </w:trPr>
        <w:tc>
          <w:tcPr>
            <w:tcW w:w="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Өңірлердің атауы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ШАК алуға жүгінген барлық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отбасына жасалған отбасының белсенділі гін арттыру әлеуметтік келісімшарттарының саны, дана</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белсен ділігін арттыру келісімшарты мен қамтылған адамдардың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Өрлеу жобасы бойынша Жұмыспен қамту орталығымен әлеуметтік келісімшарт жасағандардың саны, адам </w:t>
            </w:r>
            <w:r>
              <w:rPr>
                <w:rFonts w:ascii="Times New Roman"/>
                <w:b w:val="false"/>
                <w:i/>
                <w:color w:val="000000"/>
                <w:sz w:val="20"/>
              </w:rPr>
              <w:t>(8-ші бағаннан)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талаптарын орындамауға байланысты бұзылған келісімшарттар саны, дана/адам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 адам</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жүгінгендер, адам</w:t>
            </w:r>
          </w:p>
        </w:tc>
        <w:tc>
          <w:tcPr>
            <w:tcW w:w="0" w:type="auto"/>
            <w:vMerge/>
            <w:tcBorders>
              <w:top w:val="nil"/>
              <w:left w:val="single" w:color="cfcfcf" w:sz="5"/>
              <w:bottom w:val="single" w:color="cfcfcf" w:sz="5"/>
              <w:right w:val="single" w:color="cfcfcf" w:sz="5"/>
            </w:tcBorders>
          </w:tcP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жүгінгендер, адам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Отбасысаны</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тар саны, дана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егер отбасы атаулы әлеуметтік көмек (бұдан әрі - АӘК) және</w:t>
      </w:r>
    </w:p>
    <w:p>
      <w:pPr>
        <w:spacing w:after="0"/>
        <w:ind w:left="0"/>
        <w:jc w:val="both"/>
      </w:pPr>
      <w:r>
        <w:rPr>
          <w:rFonts w:ascii="Times New Roman"/>
          <w:b w:val="false"/>
          <w:i w:val="false"/>
          <w:color w:val="000000"/>
          <w:sz w:val="28"/>
        </w:rPr>
        <w:t>
      18 жасқа дейінгі балаларға мемлекеттік жәрдемақы (бұдан әрі - МБЖ)</w:t>
      </w:r>
    </w:p>
    <w:p>
      <w:pPr>
        <w:spacing w:after="0"/>
        <w:ind w:left="0"/>
        <w:jc w:val="both"/>
      </w:pPr>
      <w:r>
        <w:rPr>
          <w:rFonts w:ascii="Times New Roman"/>
          <w:b w:val="false"/>
          <w:i w:val="false"/>
          <w:color w:val="000000"/>
          <w:sz w:val="28"/>
        </w:rPr>
        <w:t>
      алушы болса, онда тек отбасы мүшелері АӘК-де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17 мамырдағы</w:t>
            </w:r>
            <w:r>
              <w:br/>
            </w:r>
            <w:r>
              <w:rPr>
                <w:rFonts w:ascii="Times New Roman"/>
                <w:b w:val="false"/>
                <w:i w:val="false"/>
                <w:color w:val="000000"/>
                <w:sz w:val="20"/>
              </w:rPr>
              <w:t>№ 385 бұйрығына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20___ жылғы шартты ақшалай көмекті тағайындау және төлеу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855"/>
        <w:gridCol w:w="855"/>
        <w:gridCol w:w="855"/>
        <w:gridCol w:w="855"/>
        <w:gridCol w:w="855"/>
        <w:gridCol w:w="855"/>
        <w:gridCol w:w="855"/>
        <w:gridCol w:w="856"/>
        <w:gridCol w:w="856"/>
        <w:gridCol w:w="1328"/>
        <w:gridCol w:w="1329"/>
        <w:gridCol w:w="1329"/>
      </w:tblGrid>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17 мамырдағы</w:t>
            </w:r>
            <w:r>
              <w:br/>
            </w:r>
            <w:r>
              <w:rPr>
                <w:rFonts w:ascii="Times New Roman"/>
                <w:b w:val="false"/>
                <w:i w:val="false"/>
                <w:color w:val="000000"/>
                <w:sz w:val="20"/>
              </w:rPr>
              <w:t>№ 385 бұйрығына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Шартты ақшалай көмекті алушылар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594"/>
        <w:gridCol w:w="594"/>
        <w:gridCol w:w="759"/>
        <w:gridCol w:w="1418"/>
        <w:gridCol w:w="594"/>
        <w:gridCol w:w="594"/>
        <w:gridCol w:w="759"/>
        <w:gridCol w:w="3789"/>
        <w:gridCol w:w="922"/>
        <w:gridCol w:w="923"/>
        <w:gridCol w:w="1091"/>
      </w:tblGrid>
      <w:tr>
        <w:trPr>
          <w:trHeight w:val="30" w:hRule="atLeast"/>
        </w:trPr>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аудан/облыс</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отбасылардың саны</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толмаған балалар</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 оқитындар</w:t>
            </w:r>
          </w:p>
        </w:tc>
        <w:tc>
          <w:tcPr>
            <w:tcW w:w="3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дейінгі баланың, мүгедек-баланың,1 және 2 топтағы мүгедектің, қарт адамның күтімімен айналысатын адамдар</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10-кестеден,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сәтте жұмысы барлар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 өз бетінше жұмыс істейтіндер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1052"/>
        <w:gridCol w:w="890"/>
        <w:gridCol w:w="890"/>
        <w:gridCol w:w="890"/>
        <w:gridCol w:w="893"/>
        <w:gridCol w:w="890"/>
        <w:gridCol w:w="1584"/>
        <w:gridCol w:w="891"/>
        <w:gridCol w:w="891"/>
        <w:gridCol w:w="89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бағдарлау шаралары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бейімдеу шаралары</w:t>
            </w:r>
          </w:p>
        </w:tc>
      </w:tr>
      <w:tr>
        <w:trPr>
          <w:trHeight w:val="3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кестеден, оның ішінде жұмыспен қамтуға жәрдемдесу шараларына тартылғандар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4-кестеден, әлеуметтік бейімдеу шаралары көрсетілгендер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 арқылы ЖЖК қатысушылары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және әлеуметтік бағдарламалар бөлімі арқылы </w:t>
            </w:r>
          </w:p>
        </w:tc>
        <w:tc>
          <w:tcPr>
            <w:tcW w:w="0" w:type="auto"/>
            <w:vMerge/>
            <w:tcBorders>
              <w:top w:val="nil"/>
              <w:left w:val="single" w:color="cfcfcf" w:sz="5"/>
              <w:bottom w:val="single" w:color="cfcfcf" w:sz="5"/>
              <w:right w:val="single" w:color="cfcfcf" w:sz="5"/>
            </w:tcBorders>
          </w:tcP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шаралары</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жәрдем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орналастырылғандар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жұмыстар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 орны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даярлау, біліктілікті арттыру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17 мамырдағы</w:t>
            </w:r>
            <w:r>
              <w:br/>
            </w:r>
            <w:r>
              <w:rPr>
                <w:rFonts w:ascii="Times New Roman"/>
                <w:b w:val="false"/>
                <w:i w:val="false"/>
                <w:color w:val="000000"/>
                <w:sz w:val="20"/>
              </w:rPr>
              <w:t>№ 385 бұйрығына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Ассистенттің отбасының белсенділігін арттырудың әлеуметтік</w:t>
      </w:r>
      <w:r>
        <w:br/>
      </w:r>
      <w:r>
        <w:rPr>
          <w:rFonts w:ascii="Times New Roman"/>
          <w:b/>
          <w:i w:val="false"/>
          <w:color w:val="000000"/>
        </w:rPr>
        <w:t>келісімшартын сүйемелдеу туралы</w:t>
      </w:r>
      <w:r>
        <w:br/>
      </w:r>
      <w:r>
        <w:rPr>
          <w:rFonts w:ascii="Times New Roman"/>
          <w:b/>
          <w:i w:val="false"/>
          <w:color w:val="000000"/>
        </w:rPr>
        <w:t>ай сайынғы есебі</w:t>
      </w:r>
    </w:p>
    <w:p>
      <w:pPr>
        <w:spacing w:after="0"/>
        <w:ind w:left="0"/>
        <w:jc w:val="both"/>
      </w:pPr>
      <w:r>
        <w:rPr>
          <w:rFonts w:ascii="Times New Roman"/>
          <w:b w:val="false"/>
          <w:i w:val="false"/>
          <w:color w:val="000000"/>
          <w:sz w:val="28"/>
        </w:rPr>
        <w:t>
      </w:t>
      </w:r>
      <w:r>
        <w:rPr>
          <w:rFonts w:ascii="Times New Roman"/>
          <w:b/>
          <w:i w:val="false"/>
          <w:color w:val="000000"/>
          <w:sz w:val="28"/>
        </w:rPr>
        <w:t>______________________</w:t>
      </w:r>
      <w:r>
        <w:rPr>
          <w:rFonts w:ascii="Times New Roman"/>
          <w:b w:val="false"/>
          <w:i w:val="false"/>
          <w:color w:val="000000"/>
          <w:sz w:val="28"/>
        </w:rPr>
        <w:t xml:space="preserve">             </w:t>
      </w:r>
      <w:r>
        <w:rPr>
          <w:rFonts w:ascii="Times New Roman"/>
          <w:b/>
          <w:i w:val="false"/>
          <w:color w:val="000000"/>
          <w:sz w:val="28"/>
        </w:rPr>
        <w:t>______________________</w:t>
      </w:r>
    </w:p>
    <w:p>
      <w:pPr>
        <w:spacing w:after="0"/>
        <w:ind w:left="0"/>
        <w:jc w:val="both"/>
      </w:pPr>
      <w:r>
        <w:rPr>
          <w:rFonts w:ascii="Times New Roman"/>
          <w:b w:val="false"/>
          <w:i w:val="false"/>
          <w:color w:val="000000"/>
          <w:sz w:val="28"/>
        </w:rPr>
        <w:t>
          есеп қай ай үшін                   есепті дайындау күні</w:t>
      </w:r>
    </w:p>
    <w:p>
      <w:pPr>
        <w:spacing w:after="0"/>
        <w:ind w:left="0"/>
        <w:jc w:val="both"/>
      </w:pPr>
      <w:r>
        <w:rPr>
          <w:rFonts w:ascii="Times New Roman"/>
          <w:b w:val="false"/>
          <w:i w:val="false"/>
          <w:color w:val="000000"/>
          <w:sz w:val="28"/>
        </w:rPr>
        <w:t>
      Жүргізілген әңгімелер: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2"/>
        <w:gridCol w:w="438"/>
        <w:gridCol w:w="987"/>
        <w:gridCol w:w="1262"/>
        <w:gridCol w:w="713"/>
        <w:gridCol w:w="987"/>
        <w:gridCol w:w="873"/>
        <w:gridCol w:w="877"/>
        <w:gridCol w:w="1537"/>
        <w:gridCol w:w="714"/>
      </w:tblGrid>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отағасының тегі, аты, әкесінің аты (бар болса)</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саны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адамдардың саны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 жүргізілген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беруге дайын 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беруден бас тарту себептері</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қолы</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Жүргізілген мониторинг: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6"/>
        <w:gridCol w:w="2945"/>
        <w:gridCol w:w="4133"/>
        <w:gridCol w:w="3206"/>
      </w:tblGrid>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(адам)</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орындалуы (иә/жоқ)</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 орындау/орындамау бойынша ескертпелер</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түсініктемелер (егер бар болса)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Есепті дайындаған адамның тегі, аты, әкесінің аты (бар болса) және</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