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ed65" w14:textId="40ee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органдардың 2016-2018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 лимиттерін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2016 жылғы 30 сәуірдегі № 193 бұйрығы. Қазақстан Республикасының Әділет министрлігінде 2016 жылы 3 маусымда № 13766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 164-бабының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жергілікті атқарушы органдардың 2016-2018 жылдарға арналған мемлекеттік-жекешелік әріптестік жобалары бойынша мемлекеттік міндеттемелерінің, оның ішінде мемлекеттік концессиялық міндеттемелерінің </w:t>
      </w:r>
      <w:r>
        <w:rPr>
          <w:rFonts w:ascii="Times New Roman"/>
          <w:b w:val="false"/>
          <w:i w:val="false"/>
          <w:color w:val="000000"/>
          <w:sz w:val="28"/>
        </w:rPr>
        <w:t>лимиттерi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Қазақстан Республикасы Ұлттық экономика министрлігінің Бюджеттік инвестициялар және мемлекеттік–жекешелік әріптестікті дамыту департаменті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мерзімді баспасөз басылымдарында және «Әділет» ақпараттық-құқықтық жүйесінде ресми жариялауға, сондай-ақ тіркелген бұйрықты алған күннен бастап бес жұмыс күні ішінде Қазақстан Республикасының нормативтiк құқықтық актiлерiнiң эталондық бақылау банкiне енгізу үшін Республикалық құқықтық ақпарат орталығына оның көшірмелерінің баспа және электрондық түрде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бұйрықтың Қазақстан Республикасы Ұлттық экономика министрлігінің интернет-ресурсында және мемлекеттік органдардың интранет-порталында орналастырылуын;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осы бұйрық Қазақстан Республикасы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1), 2) және 3) тармақшаларында көзделген іс-шаралардың орындалуы туралы мәліметтердің ұсынылуын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Ұлттық экономика бірінші вице-министріне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Ұлттық экономика министрі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«КЕЛІСІЛГЕН»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 Б. Сұлтанов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30 сәуір 2016 жыл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Ұлттық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30 сәуірдегі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193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органдардың 2016-2018 жылдарға арналған</w:t>
      </w:r>
      <w:r>
        <w:br/>
      </w:r>
      <w:r>
        <w:rPr>
          <w:rFonts w:ascii="Times New Roman"/>
          <w:b/>
          <w:i w:val="false"/>
          <w:color w:val="000000"/>
        </w:rPr>
        <w:t>
мемлекеттік-жекешелік әріптестік жобалары бойынша мемлекеттік</w:t>
      </w:r>
      <w:r>
        <w:br/>
      </w:r>
      <w:r>
        <w:rPr>
          <w:rFonts w:ascii="Times New Roman"/>
          <w:b/>
          <w:i w:val="false"/>
          <w:color w:val="000000"/>
        </w:rPr>
        <w:t>
міндеттемелерінің, оның ішінде мемлекеттік концессиялық</w:t>
      </w:r>
      <w:r>
        <w:br/>
      </w:r>
      <w:r>
        <w:rPr>
          <w:rFonts w:ascii="Times New Roman"/>
          <w:b/>
          <w:i w:val="false"/>
          <w:color w:val="000000"/>
        </w:rPr>
        <w:t>
міндеттемелерінің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1895"/>
        <w:gridCol w:w="1980"/>
        <w:gridCol w:w="1739"/>
        <w:gridCol w:w="1920"/>
        <w:gridCol w:w="1890"/>
        <w:gridCol w:w="1966"/>
        <w:gridCol w:w="1875"/>
      </w:tblGrid>
      <w:tr>
        <w:trPr>
          <w:trHeight w:val="465" w:hRule="atLeast"/>
        </w:trPr>
        <w:tc>
          <w:tcPr>
            <w:tcW w:w="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мемлекеттік-жекешелік әріптестік жобалары бойынша мемлекеттік міндеттемелерінің, оның ішінде мемлекеттік концессиялық міндеттемелерінің лимиті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ЖАО МЖӘ ММ лимиті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лимиті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11 623 990,8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11 122 334,9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11 623 990,8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11 122 334,9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11 623 990,8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11 122 334,9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21 113 643,6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28 788 371,6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32 005 998,8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19 560 318,6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8 966 253,0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9 618 840,2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31 503 813,0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Қызылорда облысы 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8 855 026,8</w:t>
            </w:r>
          </w:p>
        </w:tc>
      </w:tr>
      <w:tr>
        <w:trPr>
          <w:trHeight w:val="315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12 668 206,0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12 383 406,0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12 668 206,0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12 383 406,0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12 668 206,0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12 383 406,0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23 201 098,6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18 349 765,2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6 409 692,4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4 701 551,7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6 409 692,4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4 701 551,7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6 409 692,4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4 701 551,7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19 928 985,4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65 956 827,2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35 038 369,0</w:t>
            </w:r>
          </w:p>
        </w:tc>
      </w:tr>
      <w:tr>
        <w:trPr>
          <w:trHeight w:val="3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353 589 200,2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351 094 603,6</w:t>
            </w:r>
          </w:p>
        </w:tc>
        <w:tc>
          <w:tcPr>
            <w:tcW w:w="1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353 589 200,2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351 094 603,6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353 589 200,2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351 094 603,6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Ескертпе: аббервиатуралардың толық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ЖАО – жергілікті атқарушы органдар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МЖӘ ММ – мемлекеттік-жекешелік әріптестік жобалары бойынша мемлекеттік міндеттемелер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