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53871" w14:textId="67538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тастарға, бағалы металдар мен асыл тастардан жасалған зергерлік және басқа да бұйымдарға сараптама жүргізу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28 сәуірдегі № 401 бұйрығы. Қазақстан Республикасының Әділет министрлігінде 2016 жылы 1 маусымда № 13760 болып тіркелді.</w:t>
      </w:r>
    </w:p>
    <w:p>
      <w:pPr>
        <w:spacing w:after="0"/>
        <w:ind w:left="0"/>
        <w:jc w:val="both"/>
      </w:pPr>
      <w:bookmarkStart w:name="z1" w:id="0"/>
      <w:r>
        <w:rPr>
          <w:rFonts w:ascii="Times New Roman"/>
          <w:b w:val="false"/>
          <w:i w:val="false"/>
          <w:color w:val="000000"/>
          <w:sz w:val="28"/>
        </w:rPr>
        <w:t xml:space="preserve">
      "Бағалы металдар мен асыл тастар туралы" 2016 жылғы 14 қаңтардағы Қазақстан Республикасы Заңы </w:t>
      </w:r>
      <w:r>
        <w:rPr>
          <w:rFonts w:ascii="Times New Roman"/>
          <w:b w:val="false"/>
          <w:i w:val="false"/>
          <w:color w:val="000000"/>
          <w:sz w:val="28"/>
        </w:rPr>
        <w:t>4-бабының</w:t>
      </w:r>
      <w:r>
        <w:rPr>
          <w:rFonts w:ascii="Times New Roman"/>
          <w:b w:val="false"/>
          <w:i w:val="false"/>
          <w:color w:val="000000"/>
          <w:sz w:val="28"/>
        </w:rPr>
        <w:t xml:space="preserve"> 5)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Асыл тастарға, бағалы металдар мен асыл тастардан жасалған зергерлік және басқа да бұйымдарға сараптама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 Техникалық реттеу және метрология комитеті (Б.Б. Қанешев):</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осы бұйрықтың көшірмесін баспа және электрондық түрде мерзімді баспа басылымдарында және "Әділет" ақпараттық-құқықтық жүйесінде ресми жариялауға, сондай-ақ тіркелген бұйрықты алған күннен бес жұмыс күн ішінде Қазақстан Республикасының нормативтік құқықтық актілерін эталондық бақылау банкіне кіргізу үшін Республикалық құқықтық ақпарат орталығына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интернет-ресурсына және мемлекеттік органдардың интранет-порталына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2016 жылғы 17 шілдеден бастап қолданысқа енгізілетін, Қағидаларының 3-тармағы 3) тармақшасын қоспағанда, алғашқы ресми жарияланған күннен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 Е. Досаев   </w:t>
      </w:r>
    </w:p>
    <w:p>
      <w:pPr>
        <w:spacing w:after="0"/>
        <w:ind w:left="0"/>
        <w:jc w:val="both"/>
      </w:pPr>
      <w:r>
        <w:rPr>
          <w:rFonts w:ascii="Times New Roman"/>
          <w:b w:val="false"/>
          <w:i w:val="false"/>
          <w:color w:val="000000"/>
          <w:sz w:val="28"/>
        </w:rPr>
        <w:t>
      2016 жылғы "__" 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2016 жылғы 28 сәуірдегі</w:t>
            </w:r>
            <w:r>
              <w:br/>
            </w:r>
            <w:r>
              <w:rPr>
                <w:rFonts w:ascii="Times New Roman"/>
                <w:b w:val="false"/>
                <w:i w:val="false"/>
                <w:color w:val="000000"/>
                <w:sz w:val="20"/>
              </w:rPr>
              <w:t>№ 401</w:t>
            </w:r>
            <w:r>
              <w:br/>
            </w:r>
            <w:r>
              <w:rPr>
                <w:rFonts w:ascii="Times New Roman"/>
                <w:b w:val="false"/>
                <w:i w:val="false"/>
                <w:color w:val="000000"/>
                <w:sz w:val="20"/>
              </w:rPr>
              <w:t>бұйрығымен бекітілген</w:t>
            </w:r>
          </w:p>
        </w:tc>
      </w:tr>
    </w:tbl>
    <w:bookmarkStart w:name="z11" w:id="9"/>
    <w:p>
      <w:pPr>
        <w:spacing w:after="0"/>
        <w:ind w:left="0"/>
        <w:jc w:val="left"/>
      </w:pPr>
      <w:r>
        <w:rPr>
          <w:rFonts w:ascii="Times New Roman"/>
          <w:b/>
          <w:i w:val="false"/>
          <w:color w:val="000000"/>
        </w:rPr>
        <w:t xml:space="preserve"> Асыл тастарға, бағалы металдар мен асыл тастардан жасалған зергерлік және басқа да бұйымдарға сараптама жүргізу қағидалар</w:t>
      </w:r>
      <w:r>
        <w:br/>
      </w:r>
      <w:r>
        <w:rPr>
          <w:rFonts w:ascii="Times New Roman"/>
          <w:b/>
          <w:i w:val="false"/>
          <w:color w:val="000000"/>
        </w:rPr>
        <w:t>1. Жалпы ережелер</w:t>
      </w:r>
    </w:p>
    <w:bookmarkEnd w:id="9"/>
    <w:bookmarkStart w:name="z13" w:id="10"/>
    <w:p>
      <w:pPr>
        <w:spacing w:after="0"/>
        <w:ind w:left="0"/>
        <w:jc w:val="both"/>
      </w:pPr>
      <w:r>
        <w:rPr>
          <w:rFonts w:ascii="Times New Roman"/>
          <w:b w:val="false"/>
          <w:i w:val="false"/>
          <w:color w:val="000000"/>
          <w:sz w:val="28"/>
        </w:rPr>
        <w:t xml:space="preserve">
      1. Осы Асыл тастарға, бағалы металдар мен асыл тастардан жасалған зергерлік және басқа да бұйымдарға сараптама жүргізу қағидалар (бұдан әрі - Қағидалар) Еуразиялық экономикалық комиссия алқасының "Бейтарифтік реттеу шаралары туралы" 2015 жылғы 21 сәуірдегі № 30 шешімімен бекітілген (бұдан әрі - Алқа шешіміне ережелер) асыл тастарды, бағалы металдары бар бағалы металдарды және шикізат тауарларын Еуразиялық экономикалық одақтың кедендік аумағына әкелу және Еуразиялық экономикалық одақтың кедендік аумағынан әкету туралы ережеге және "Бағалы металдар мен асыл тастар туралы" 2016 жылғы 14 қаңтардағы Қазақстан Республикасы Заңы </w:t>
      </w:r>
      <w:r>
        <w:rPr>
          <w:rFonts w:ascii="Times New Roman"/>
          <w:b w:val="false"/>
          <w:i w:val="false"/>
          <w:color w:val="000000"/>
          <w:sz w:val="28"/>
        </w:rPr>
        <w:t>4-бабының</w:t>
      </w:r>
      <w:r>
        <w:rPr>
          <w:rFonts w:ascii="Times New Roman"/>
          <w:b w:val="false"/>
          <w:i w:val="false"/>
          <w:color w:val="000000"/>
          <w:sz w:val="28"/>
        </w:rPr>
        <w:t xml:space="preserve"> 5) тармақшасына сәйкес әзірленді және асыл тастарға, бағалы металдар мен асыл тастардан жасалған зергерлік және басқа да бұйымдарға сараптама жүргізу тәртібін анықтайды.</w:t>
      </w:r>
    </w:p>
    <w:bookmarkEnd w:id="10"/>
    <w:bookmarkStart w:name="z14" w:id="11"/>
    <w:p>
      <w:pPr>
        <w:spacing w:after="0"/>
        <w:ind w:left="0"/>
        <w:jc w:val="both"/>
      </w:pPr>
      <w:r>
        <w:rPr>
          <w:rFonts w:ascii="Times New Roman"/>
          <w:b w:val="false"/>
          <w:i w:val="false"/>
          <w:color w:val="000000"/>
          <w:sz w:val="28"/>
        </w:rPr>
        <w:t>
      2. Қағидаларда мынадай негізгі ұғымдар пайдаланылады:</w:t>
      </w:r>
    </w:p>
    <w:bookmarkEnd w:id="11"/>
    <w:p>
      <w:pPr>
        <w:spacing w:after="0"/>
        <w:ind w:left="0"/>
        <w:jc w:val="both"/>
      </w:pPr>
      <w:r>
        <w:rPr>
          <w:rFonts w:ascii="Times New Roman"/>
          <w:b w:val="false"/>
          <w:i w:val="false"/>
          <w:color w:val="000000"/>
          <w:sz w:val="28"/>
        </w:rPr>
        <w:t>
      1) асыл тастар - табиғи алмастар, зубәржаттар, лағылдар, жақұттар және александриттер, сондай-ақ шикі (табиғи) және өңделген түрдегі табиғи інжу. Асыл тастарға бірегей кәріптас түзілімдері теңестіріледі;</w:t>
      </w:r>
    </w:p>
    <w:p>
      <w:pPr>
        <w:spacing w:after="0"/>
        <w:ind w:left="0"/>
        <w:jc w:val="both"/>
      </w:pPr>
      <w:r>
        <w:rPr>
          <w:rFonts w:ascii="Times New Roman"/>
          <w:b w:val="false"/>
          <w:i w:val="false"/>
          <w:color w:val="000000"/>
          <w:sz w:val="28"/>
        </w:rPr>
        <w:t>
      2) асыл тастардың, бағалы металдар мен асыл тастардан жасалған зергерлік және басқа да бұйымдардың сараптамасы (бұдан әрі - сараптама) - асыл тастарды сәйкестендіруді және бағалы металдар мен асыл тастардан жасалған зергерлік және басқа да бұйымдардағы бағалы металдарды сынамалауды, сынамалау таңбалары бедерлерінің төлнұсқалығын тексеруді қамтитын, уәкілетті ұйымдар жүзеге асыратын сынақтарды ұйымдастыру және жүргізу;</w:t>
      </w:r>
    </w:p>
    <w:p>
      <w:pPr>
        <w:spacing w:after="0"/>
        <w:ind w:left="0"/>
        <w:jc w:val="both"/>
      </w:pPr>
      <w:r>
        <w:rPr>
          <w:rFonts w:ascii="Times New Roman"/>
          <w:b w:val="false"/>
          <w:i w:val="false"/>
          <w:color w:val="000000"/>
          <w:sz w:val="28"/>
        </w:rPr>
        <w:t>
      3) асыл тастарды сәйкестендіру - асыл тастардың сыныптамалық және құндық сипаттамаларының нормативтік-техникалық құжаттаманың талаптарына сәйкестігін белгілеу;</w:t>
      </w:r>
    </w:p>
    <w:p>
      <w:pPr>
        <w:spacing w:after="0"/>
        <w:ind w:left="0"/>
        <w:jc w:val="both"/>
      </w:pPr>
      <w:r>
        <w:rPr>
          <w:rFonts w:ascii="Times New Roman"/>
          <w:b w:val="false"/>
          <w:i w:val="false"/>
          <w:color w:val="000000"/>
          <w:sz w:val="28"/>
        </w:rPr>
        <w:t>
      4) бағалы металдар - кез келген күйдегі және түрдегі алтын, күміс, платина және платина тобындағы металдар (палладий, иридий, родий, рутений және осмий);</w:t>
      </w:r>
    </w:p>
    <w:p>
      <w:pPr>
        <w:spacing w:after="0"/>
        <w:ind w:left="0"/>
        <w:jc w:val="both"/>
      </w:pPr>
      <w:r>
        <w:rPr>
          <w:rFonts w:ascii="Times New Roman"/>
          <w:b w:val="false"/>
          <w:i w:val="false"/>
          <w:color w:val="000000"/>
          <w:sz w:val="28"/>
        </w:rPr>
        <w:t>
      5) бағалы металдар мен асыл тастардан жасалған зергерлік және басқа да бұйымдар (бұдан әрі - зергерлік және басқа да бұйымдар) - бағалы металдардан жасалған монеталарды қоспағанда, асыл тастардан және табиғи немесе жасанды жолмен алынған басқа да материалдардан жасалған көздері бар не онсыз, әртүрлі көркемдік өңдеу түрлерін пайдалана отырып, асыл тастардан, бағалы металдардан және олардың қорытпаларынан жасалған, әртүрлі әшекейлер, тұрмыстық кәдеге жарататын заттар ретінде және (немесе) діни әрі декоративтік мақсаттарда қолданылатын бұйымдар;</w:t>
      </w:r>
    </w:p>
    <w:p>
      <w:pPr>
        <w:spacing w:after="0"/>
        <w:ind w:left="0"/>
        <w:jc w:val="both"/>
      </w:pPr>
      <w:r>
        <w:rPr>
          <w:rFonts w:ascii="Times New Roman"/>
          <w:b w:val="false"/>
          <w:i w:val="false"/>
          <w:color w:val="000000"/>
          <w:sz w:val="28"/>
        </w:rPr>
        <w:t>
      6) өтініш беруші — асыл тастарға, бағалы металдар мен асыл тастардан жасалған зергерлік және басқа да бұйымдарға сараптама жүргізуге өтініммен жүгінген жеке немесе заңды тұлғалар;</w:t>
      </w:r>
    </w:p>
    <w:p>
      <w:pPr>
        <w:spacing w:after="0"/>
        <w:ind w:left="0"/>
        <w:jc w:val="both"/>
      </w:pPr>
      <w:r>
        <w:rPr>
          <w:rFonts w:ascii="Times New Roman"/>
          <w:b w:val="false"/>
          <w:i w:val="false"/>
          <w:color w:val="000000"/>
          <w:sz w:val="28"/>
        </w:rPr>
        <w:t>
      6-1) өтінім - техникалық реттеудің ақпараттық жүйесі арқылы қалыптастырылатын, берілетін және электрондық цифрлық қолтаңбамен қол қойылатын электрондық құжат;</w:t>
      </w:r>
    </w:p>
    <w:p>
      <w:pPr>
        <w:spacing w:after="0"/>
        <w:ind w:left="0"/>
        <w:jc w:val="both"/>
      </w:pPr>
      <w:r>
        <w:rPr>
          <w:rFonts w:ascii="Times New Roman"/>
          <w:b w:val="false"/>
          <w:i w:val="false"/>
          <w:color w:val="000000"/>
          <w:sz w:val="28"/>
        </w:rPr>
        <w:t>
      7) сынама — бағалы металл қорытпасының мың массалық бөлігіндегі таза бағалы металдың массалық бөліктерінің саны;</w:t>
      </w:r>
    </w:p>
    <w:p>
      <w:pPr>
        <w:spacing w:after="0"/>
        <w:ind w:left="0"/>
        <w:jc w:val="both"/>
      </w:pPr>
      <w:r>
        <w:rPr>
          <w:rFonts w:ascii="Times New Roman"/>
          <w:b w:val="false"/>
          <w:i w:val="false"/>
          <w:color w:val="000000"/>
          <w:sz w:val="28"/>
        </w:rPr>
        <w:t>
      8) сынамалау - бағалы металдардың, зергерлік және басқа да бұйымдардың сынамасын белгіленген әдістермен айқындау немесе растау;</w:t>
      </w:r>
    </w:p>
    <w:p>
      <w:pPr>
        <w:spacing w:after="0"/>
        <w:ind w:left="0"/>
        <w:jc w:val="both"/>
      </w:pPr>
      <w:r>
        <w:rPr>
          <w:rFonts w:ascii="Times New Roman"/>
          <w:b w:val="false"/>
          <w:i w:val="false"/>
          <w:color w:val="000000"/>
          <w:sz w:val="28"/>
        </w:rPr>
        <w:t>
      9) сынамалық таңба - зергерлік және басқа да бұйымдарға салынатын, осындай бұйымдардағы бағалы металл сынамасын куәландыратын белгіленген үлгідегі белгі;</w:t>
      </w:r>
    </w:p>
    <w:p>
      <w:pPr>
        <w:spacing w:after="0"/>
        <w:ind w:left="0"/>
        <w:jc w:val="both"/>
      </w:pPr>
      <w:r>
        <w:rPr>
          <w:rFonts w:ascii="Times New Roman"/>
          <w:b w:val="false"/>
          <w:i w:val="false"/>
          <w:color w:val="000000"/>
          <w:sz w:val="28"/>
        </w:rPr>
        <w:t>
      10) талдау — бұйым дайындалған метал мен оның қорытпасының химиялық құрамын, оның ішінде осы бұйымның бұзылуын қарастыратын әдістерді қолдану жолымен айқындау;</w:t>
      </w:r>
    </w:p>
    <w:p>
      <w:pPr>
        <w:spacing w:after="0"/>
        <w:ind w:left="0"/>
        <w:jc w:val="both"/>
      </w:pPr>
      <w:r>
        <w:rPr>
          <w:rFonts w:ascii="Times New Roman"/>
          <w:b w:val="false"/>
          <w:i w:val="false"/>
          <w:color w:val="000000"/>
          <w:sz w:val="28"/>
        </w:rPr>
        <w:t>
      11) таңбалау - зергерлік және басқа да бұйымдарға сынамалық таңба бедерін салу;</w:t>
      </w:r>
    </w:p>
    <w:p>
      <w:pPr>
        <w:spacing w:after="0"/>
        <w:ind w:left="0"/>
        <w:jc w:val="both"/>
      </w:pPr>
      <w:r>
        <w:rPr>
          <w:rFonts w:ascii="Times New Roman"/>
          <w:b w:val="false"/>
          <w:i w:val="false"/>
          <w:color w:val="000000"/>
          <w:sz w:val="28"/>
        </w:rPr>
        <w:t>
      12) уәкілетті орган - бағалы металдарды өндіруді және бағалы металдар мен асыл тастардың, құрамында бағалы металдар бар шикізат тауарларының, зергерлік және басқа да бұйымдардың айналымын реттеу саласындағы басшылықты, сондай-ақ Қазақстан Республикасының заннамасында көзделген шектерде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13) уәкілетті ұйым — Қазақстан Республикасының сәйкестікті бағалау саласындағы аккредиттеу туралы заңнамасына сәйкес сараптама жүргізуге аккредиттелген заңды тұлға.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23.06.2021 </w:t>
      </w:r>
      <w:r>
        <w:rPr>
          <w:rFonts w:ascii="Times New Roman"/>
          <w:b w:val="false"/>
          <w:i w:val="false"/>
          <w:color w:val="000000"/>
          <w:sz w:val="28"/>
        </w:rPr>
        <w:t>№ 324</w:t>
      </w:r>
      <w:r>
        <w:rPr>
          <w:rFonts w:ascii="Times New Roman"/>
          <w:b w:val="false"/>
          <w:i w:val="false"/>
          <w:color w:val="ff0000"/>
          <w:sz w:val="28"/>
        </w:rPr>
        <w:t xml:space="preserve"> (01.07.2021 бастап қолданысқа енгізіледі) бұйрығымен.</w:t>
      </w:r>
      <w:r>
        <w:br/>
      </w:r>
      <w:r>
        <w:rPr>
          <w:rFonts w:ascii="Times New Roman"/>
          <w:b w:val="false"/>
          <w:i w:val="false"/>
          <w:color w:val="000000"/>
          <w:sz w:val="28"/>
        </w:rPr>
        <w:t>
</w:t>
      </w:r>
    </w:p>
    <w:bookmarkStart w:name="z28" w:id="12"/>
    <w:p>
      <w:pPr>
        <w:spacing w:after="0"/>
        <w:ind w:left="0"/>
        <w:jc w:val="left"/>
      </w:pPr>
      <w:r>
        <w:rPr>
          <w:rFonts w:ascii="Times New Roman"/>
          <w:b/>
          <w:i w:val="false"/>
          <w:color w:val="000000"/>
        </w:rPr>
        <w:t xml:space="preserve"> 2. Асыл тастарға, бағалы металдар мен асыл тастардан жасалған зергерлік және басқа да бұйымдарға сараптама жүргізу тәртібі</w:t>
      </w:r>
    </w:p>
    <w:bookmarkEnd w:id="12"/>
    <w:bookmarkStart w:name="z29" w:id="13"/>
    <w:p>
      <w:pPr>
        <w:spacing w:after="0"/>
        <w:ind w:left="0"/>
        <w:jc w:val="both"/>
      </w:pPr>
      <w:r>
        <w:rPr>
          <w:rFonts w:ascii="Times New Roman"/>
          <w:b w:val="false"/>
          <w:i w:val="false"/>
          <w:color w:val="000000"/>
          <w:sz w:val="28"/>
        </w:rPr>
        <w:t>
      3. Өтініш берушілер уәкілетті ұйымға сараптаманы ерікті түрде жүргізу үшін техникалық реттеудің ақпараттық жүйесі арқылы жүгінеді.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Индустрия және инфрақұрылымдық даму министрінің 23.06.2021 </w:t>
      </w:r>
      <w:r>
        <w:rPr>
          <w:rFonts w:ascii="Times New Roman"/>
          <w:b w:val="false"/>
          <w:i w:val="false"/>
          <w:color w:val="000000"/>
          <w:sz w:val="28"/>
        </w:rPr>
        <w:t>№ 324</w:t>
      </w:r>
      <w:r>
        <w:rPr>
          <w:rFonts w:ascii="Times New Roman"/>
          <w:b w:val="false"/>
          <w:i w:val="false"/>
          <w:color w:val="ff0000"/>
          <w:sz w:val="28"/>
        </w:rPr>
        <w:t xml:space="preserve"> (01.07.2021 бастап қолданысқа енгізіледі) бұйрығымен.</w:t>
      </w:r>
      <w:r>
        <w:br/>
      </w:r>
      <w:r>
        <w:rPr>
          <w:rFonts w:ascii="Times New Roman"/>
          <w:b w:val="false"/>
          <w:i w:val="false"/>
          <w:color w:val="000000"/>
          <w:sz w:val="28"/>
        </w:rPr>
        <w:t>
</w:t>
      </w:r>
    </w:p>
    <w:bookmarkStart w:name="z33" w:id="14"/>
    <w:p>
      <w:pPr>
        <w:spacing w:after="0"/>
        <w:ind w:left="0"/>
        <w:jc w:val="both"/>
      </w:pPr>
      <w:r>
        <w:rPr>
          <w:rFonts w:ascii="Times New Roman"/>
          <w:b w:val="false"/>
          <w:i w:val="false"/>
          <w:color w:val="000000"/>
          <w:sz w:val="28"/>
        </w:rPr>
        <w:t>
      4. Қазақстан Республикасының аумағында дайындалған, атаулы таңба бедерінсіз зергерлік және басқа да бұйымдар сараптама жүргізуге қабылдауға жатпайды.</w:t>
      </w:r>
    </w:p>
    <w:bookmarkEnd w:id="14"/>
    <w:bookmarkStart w:name="z34" w:id="15"/>
    <w:p>
      <w:pPr>
        <w:spacing w:after="0"/>
        <w:ind w:left="0"/>
        <w:jc w:val="both"/>
      </w:pPr>
      <w:r>
        <w:rPr>
          <w:rFonts w:ascii="Times New Roman"/>
          <w:b w:val="false"/>
          <w:i w:val="false"/>
          <w:color w:val="000000"/>
          <w:sz w:val="28"/>
        </w:rPr>
        <w:t xml:space="preserve">
      5. Сараптама жүргізу үшін өтінім беруші уәкілетті ұйымға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өтінім береді.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Индустрия және инфрақұрылымдық даму министрінің 23.06.2021 </w:t>
      </w:r>
      <w:r>
        <w:rPr>
          <w:rFonts w:ascii="Times New Roman"/>
          <w:b w:val="false"/>
          <w:i w:val="false"/>
          <w:color w:val="000000"/>
          <w:sz w:val="28"/>
        </w:rPr>
        <w:t>№ 324</w:t>
      </w:r>
      <w:r>
        <w:rPr>
          <w:rFonts w:ascii="Times New Roman"/>
          <w:b w:val="false"/>
          <w:i w:val="false"/>
          <w:color w:val="ff0000"/>
          <w:sz w:val="28"/>
        </w:rPr>
        <w:t xml:space="preserve"> (01.07.2021 бастап қолданысқа енгізіледі) бұйрығымен.</w:t>
      </w:r>
      <w:r>
        <w:br/>
      </w:r>
      <w:r>
        <w:rPr>
          <w:rFonts w:ascii="Times New Roman"/>
          <w:b w:val="false"/>
          <w:i w:val="false"/>
          <w:color w:val="000000"/>
          <w:sz w:val="28"/>
        </w:rPr>
        <w:t>
</w:t>
      </w:r>
    </w:p>
    <w:bookmarkStart w:name="z35" w:id="16"/>
    <w:p>
      <w:pPr>
        <w:spacing w:after="0"/>
        <w:ind w:left="0"/>
        <w:jc w:val="both"/>
      </w:pPr>
      <w:r>
        <w:rPr>
          <w:rFonts w:ascii="Times New Roman"/>
          <w:b w:val="false"/>
          <w:i w:val="false"/>
          <w:color w:val="000000"/>
          <w:sz w:val="28"/>
        </w:rPr>
        <w:t>
      6. Өтінімде асыл тастар, зергерлік және басқа да бұйымдарда бар барлық ақаулар, олар жоқ болған жағдайда, тастардың түрін көрсетпей, жоқ тастардың (көздердің) саны көрсетіледі.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Индустрия және инфрақұрылымдық даму министрінің 23.06.2021 </w:t>
      </w:r>
      <w:r>
        <w:rPr>
          <w:rFonts w:ascii="Times New Roman"/>
          <w:b w:val="false"/>
          <w:i w:val="false"/>
          <w:color w:val="000000"/>
          <w:sz w:val="28"/>
        </w:rPr>
        <w:t>№ 324</w:t>
      </w:r>
      <w:r>
        <w:rPr>
          <w:rFonts w:ascii="Times New Roman"/>
          <w:b w:val="false"/>
          <w:i w:val="false"/>
          <w:color w:val="ff0000"/>
          <w:sz w:val="28"/>
        </w:rPr>
        <w:t xml:space="preserve"> (01.07.2021 бастап қолданысқа енгізіледі) бұйрығымен.</w:t>
      </w:r>
      <w:r>
        <w:br/>
      </w:r>
      <w:r>
        <w:rPr>
          <w:rFonts w:ascii="Times New Roman"/>
          <w:b w:val="false"/>
          <w:i w:val="false"/>
          <w:color w:val="000000"/>
          <w:sz w:val="28"/>
        </w:rPr>
        <w:t>
</w:t>
      </w:r>
    </w:p>
    <w:bookmarkStart w:name="z36" w:id="17"/>
    <w:p>
      <w:pPr>
        <w:spacing w:after="0"/>
        <w:ind w:left="0"/>
        <w:jc w:val="both"/>
      </w:pPr>
      <w:r>
        <w:rPr>
          <w:rFonts w:ascii="Times New Roman"/>
          <w:b w:val="false"/>
          <w:i w:val="false"/>
          <w:color w:val="000000"/>
          <w:sz w:val="28"/>
        </w:rPr>
        <w:t>
      7. Сараптама жүргізу үшін асыл тастарды, зергерлік және басқа да бұйымдарды қабылдау уәкілетті ұйымның үйжайында өтініш беру қатысуымен жүзеге асырылады.</w:t>
      </w:r>
    </w:p>
    <w:bookmarkEnd w:id="17"/>
    <w:bookmarkStart w:name="z37" w:id="18"/>
    <w:p>
      <w:pPr>
        <w:spacing w:after="0"/>
        <w:ind w:left="0"/>
        <w:jc w:val="both"/>
      </w:pPr>
      <w:r>
        <w:rPr>
          <w:rFonts w:ascii="Times New Roman"/>
          <w:b w:val="false"/>
          <w:i w:val="false"/>
          <w:color w:val="000000"/>
          <w:sz w:val="28"/>
        </w:rPr>
        <w:t>
      8. Асыл тастарды, зергерлік және басқа да бұйымдарды қабылдау және беру кезінде өлшеудің қажетті дәлдігін қамтамасыз ететін және өлшем бірлігін қамтамасыз етудің мемлекеттік жүйесінің тізіліміне енгізілген сертификатталған таразыларда жүргізіледі:</w:t>
      </w:r>
    </w:p>
    <w:bookmarkEnd w:id="18"/>
    <w:p>
      <w:pPr>
        <w:spacing w:after="0"/>
        <w:ind w:left="0"/>
        <w:jc w:val="both"/>
      </w:pPr>
      <w:r>
        <w:rPr>
          <w:rFonts w:ascii="Times New Roman"/>
          <w:b w:val="false"/>
          <w:i w:val="false"/>
          <w:color w:val="000000"/>
          <w:sz w:val="28"/>
        </w:rPr>
        <w:t>
      1) алтын, платина және платиналық топтағы металдар бұйымдары үшін - 0,01 граммға дейін, күміс - 0,1 граммға дейін;</w:t>
      </w:r>
    </w:p>
    <w:p>
      <w:pPr>
        <w:spacing w:after="0"/>
        <w:ind w:left="0"/>
        <w:jc w:val="both"/>
      </w:pPr>
      <w:r>
        <w:rPr>
          <w:rFonts w:ascii="Times New Roman"/>
          <w:b w:val="false"/>
          <w:i w:val="false"/>
          <w:color w:val="000000"/>
          <w:sz w:val="28"/>
        </w:rPr>
        <w:t>
      2) асыл тастар 0,01 каратқа дейінгі нақты өлшенеді.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Индустрия және инфрақұрылымдық даму министрінің 23.06.2021 </w:t>
      </w:r>
      <w:r>
        <w:rPr>
          <w:rFonts w:ascii="Times New Roman"/>
          <w:b w:val="false"/>
          <w:i w:val="false"/>
          <w:color w:val="000000"/>
          <w:sz w:val="28"/>
        </w:rPr>
        <w:t>№ 324</w:t>
      </w:r>
      <w:r>
        <w:rPr>
          <w:rFonts w:ascii="Times New Roman"/>
          <w:b w:val="false"/>
          <w:i w:val="false"/>
          <w:color w:val="ff0000"/>
          <w:sz w:val="28"/>
        </w:rPr>
        <w:t xml:space="preserve"> (01.07.2021 бастап қолданысқа енгізіледі) бұйрығымен.</w:t>
      </w:r>
      <w:r>
        <w:br/>
      </w:r>
      <w:r>
        <w:rPr>
          <w:rFonts w:ascii="Times New Roman"/>
          <w:b w:val="false"/>
          <w:i w:val="false"/>
          <w:color w:val="000000"/>
          <w:sz w:val="28"/>
        </w:rPr>
        <w:t>
</w:t>
      </w:r>
    </w:p>
    <w:bookmarkStart w:name="z40" w:id="19"/>
    <w:p>
      <w:pPr>
        <w:spacing w:after="0"/>
        <w:ind w:left="0"/>
        <w:jc w:val="both"/>
      </w:pPr>
      <w:r>
        <w:rPr>
          <w:rFonts w:ascii="Times New Roman"/>
          <w:b w:val="false"/>
          <w:i w:val="false"/>
          <w:color w:val="000000"/>
          <w:sz w:val="28"/>
        </w:rPr>
        <w:t>
      9. Сараптаманы уәкілетті ұйымның құрамында кемінде үш жұмыскерін тұратын комиссия жүргізеді. Комиссияны уәкілетті орган құрады.</w:t>
      </w:r>
    </w:p>
    <w:bookmarkEnd w:id="19"/>
    <w:bookmarkStart w:name="z41" w:id="20"/>
    <w:p>
      <w:pPr>
        <w:spacing w:after="0"/>
        <w:ind w:left="0"/>
        <w:jc w:val="both"/>
      </w:pPr>
      <w:r>
        <w:rPr>
          <w:rFonts w:ascii="Times New Roman"/>
          <w:b w:val="false"/>
          <w:i w:val="false"/>
          <w:color w:val="000000"/>
          <w:sz w:val="28"/>
        </w:rPr>
        <w:t>
      10. Сараптама мынадай жолмен жүзеге асырылады:</w:t>
      </w:r>
    </w:p>
    <w:bookmarkEnd w:id="20"/>
    <w:p>
      <w:pPr>
        <w:spacing w:after="0"/>
        <w:ind w:left="0"/>
        <w:jc w:val="both"/>
      </w:pPr>
      <w:r>
        <w:rPr>
          <w:rFonts w:ascii="Times New Roman"/>
          <w:b w:val="false"/>
          <w:i w:val="false"/>
          <w:color w:val="000000"/>
          <w:sz w:val="28"/>
        </w:rPr>
        <w:t>
      1) Асыл тастарға, бағалы металдар мен асыл тастардан жасалған зергерлік және басқа да бұйымдар партиясының ілеспе құжаттарда, оның ішінде нормативтік техникалық және (немесе) техникалық құжаттамада көрсетілген деректерге сәйкестігін салыстыру жолымен көзбен шолып қарап-тексеру;</w:t>
      </w:r>
    </w:p>
    <w:p>
      <w:pPr>
        <w:spacing w:after="0"/>
        <w:ind w:left="0"/>
        <w:jc w:val="both"/>
      </w:pPr>
      <w:r>
        <w:rPr>
          <w:rFonts w:ascii="Times New Roman"/>
          <w:b w:val="false"/>
          <w:i w:val="false"/>
          <w:color w:val="000000"/>
          <w:sz w:val="28"/>
        </w:rPr>
        <w:t>
      2) өлшеу;</w:t>
      </w:r>
    </w:p>
    <w:p>
      <w:pPr>
        <w:spacing w:after="0"/>
        <w:ind w:left="0"/>
        <w:jc w:val="both"/>
      </w:pPr>
      <w:r>
        <w:rPr>
          <w:rFonts w:ascii="Times New Roman"/>
          <w:b w:val="false"/>
          <w:i w:val="false"/>
          <w:color w:val="000000"/>
          <w:sz w:val="28"/>
        </w:rPr>
        <w:t>
      3) асыл тастарды сәйкестендіру;</w:t>
      </w:r>
    </w:p>
    <w:p>
      <w:pPr>
        <w:spacing w:after="0"/>
        <w:ind w:left="0"/>
        <w:jc w:val="both"/>
      </w:pPr>
      <w:r>
        <w:rPr>
          <w:rFonts w:ascii="Times New Roman"/>
          <w:b w:val="false"/>
          <w:i w:val="false"/>
          <w:color w:val="000000"/>
          <w:sz w:val="28"/>
        </w:rPr>
        <w:t>
      4) зергерлік және басқа да бұйымдарды сынамалық таста сынама инелерді және химиялық реактивтерді қолдана отырып сынамалау;</w:t>
      </w:r>
    </w:p>
    <w:p>
      <w:pPr>
        <w:spacing w:after="0"/>
        <w:ind w:left="0"/>
        <w:jc w:val="both"/>
      </w:pPr>
      <w:r>
        <w:rPr>
          <w:rFonts w:ascii="Times New Roman"/>
          <w:b w:val="false"/>
          <w:i w:val="false"/>
          <w:color w:val="000000"/>
          <w:sz w:val="28"/>
        </w:rPr>
        <w:t>
      5) қорытпаның рентгенофлуоресценттік (бақылау чекпен купелирендіру, потенциометриялық, химиялық) әдіспен химиялық құрамын анықтау.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Индустрия және инфрақұрылымдық даму министрінің 23.06.2021 </w:t>
      </w:r>
      <w:r>
        <w:rPr>
          <w:rFonts w:ascii="Times New Roman"/>
          <w:b w:val="false"/>
          <w:i w:val="false"/>
          <w:color w:val="000000"/>
          <w:sz w:val="28"/>
        </w:rPr>
        <w:t>№ 324</w:t>
      </w:r>
      <w:r>
        <w:rPr>
          <w:rFonts w:ascii="Times New Roman"/>
          <w:b w:val="false"/>
          <w:i w:val="false"/>
          <w:color w:val="ff0000"/>
          <w:sz w:val="28"/>
        </w:rPr>
        <w:t xml:space="preserve"> (01.07.2021 бастап қолданысқа енгізіледі) бұйрығымен.</w:t>
      </w:r>
      <w:r>
        <w:br/>
      </w:r>
      <w:r>
        <w:rPr>
          <w:rFonts w:ascii="Times New Roman"/>
          <w:b w:val="false"/>
          <w:i w:val="false"/>
          <w:color w:val="000000"/>
          <w:sz w:val="28"/>
        </w:rPr>
        <w:t>
</w:t>
      </w:r>
    </w:p>
    <w:bookmarkStart w:name="z47" w:id="21"/>
    <w:p>
      <w:pPr>
        <w:spacing w:after="0"/>
        <w:ind w:left="0"/>
        <w:jc w:val="both"/>
      </w:pPr>
      <w:r>
        <w:rPr>
          <w:rFonts w:ascii="Times New Roman"/>
          <w:b w:val="false"/>
          <w:i w:val="false"/>
          <w:color w:val="000000"/>
          <w:sz w:val="28"/>
        </w:rPr>
        <w:t>
      11. Зергерлік және басқа да бұйымдарда бедердің сынама таңбасына ұқсастығын және белдісіне сәйкестігін белгілеу мақсатында сынама таңбаларының белгілерін тексеру сынама таңбаларының ерекше элементтерін салыстыру, оптикалық аспаптарды пайдалана отырып фотосуреттегі бедер бейнесін қарау жолымен жүргізіледі.</w:t>
      </w:r>
    </w:p>
    <w:bookmarkEnd w:id="21"/>
    <w:bookmarkStart w:name="z48" w:id="22"/>
    <w:p>
      <w:pPr>
        <w:spacing w:after="0"/>
        <w:ind w:left="0"/>
        <w:jc w:val="both"/>
      </w:pPr>
      <w:r>
        <w:rPr>
          <w:rFonts w:ascii="Times New Roman"/>
          <w:b w:val="false"/>
          <w:i w:val="false"/>
          <w:color w:val="000000"/>
          <w:sz w:val="28"/>
        </w:rPr>
        <w:t>
      12. Атаулы таңбаның тиістілігін және бұйымның өндірілу жылын анықтау мақсатында зергерлік және басқа да бұйымдардағы атаулы таңба белгілеріне тексеру бұйымдардағы атаулы таңбалардың белгілерін қарау және олардың атаулы таңба белгілерімен және/немесе бейнелерімен салыстыру жолымен жүргізіледі.</w:t>
      </w:r>
    </w:p>
    <w:bookmarkEnd w:id="22"/>
    <w:bookmarkStart w:name="z49" w:id="23"/>
    <w:p>
      <w:pPr>
        <w:spacing w:after="0"/>
        <w:ind w:left="0"/>
        <w:jc w:val="both"/>
      </w:pPr>
      <w:r>
        <w:rPr>
          <w:rFonts w:ascii="Times New Roman"/>
          <w:b w:val="false"/>
          <w:i w:val="false"/>
          <w:color w:val="000000"/>
          <w:sz w:val="28"/>
        </w:rPr>
        <w:t>
      13. Таңбалауға жататын бағалы металдардан жасалған бұйымдар үшін бейнеленген сынамалардың мынадай ең кіші мәндері белгіленеді:</w:t>
      </w:r>
    </w:p>
    <w:bookmarkEnd w:id="23"/>
    <w:p>
      <w:pPr>
        <w:spacing w:after="0"/>
        <w:ind w:left="0"/>
        <w:jc w:val="both"/>
      </w:pPr>
      <w:r>
        <w:rPr>
          <w:rFonts w:ascii="Times New Roman"/>
          <w:b w:val="false"/>
          <w:i w:val="false"/>
          <w:color w:val="000000"/>
          <w:sz w:val="28"/>
        </w:rPr>
        <w:t>
      платина қорытпалары үшін - 850;</w:t>
      </w:r>
    </w:p>
    <w:p>
      <w:pPr>
        <w:spacing w:after="0"/>
        <w:ind w:left="0"/>
        <w:jc w:val="both"/>
      </w:pPr>
      <w:r>
        <w:rPr>
          <w:rFonts w:ascii="Times New Roman"/>
          <w:b w:val="false"/>
          <w:i w:val="false"/>
          <w:color w:val="000000"/>
          <w:sz w:val="28"/>
        </w:rPr>
        <w:t>
      алтын қорытпалары үшін - 375;</w:t>
      </w:r>
    </w:p>
    <w:p>
      <w:pPr>
        <w:spacing w:after="0"/>
        <w:ind w:left="0"/>
        <w:jc w:val="both"/>
      </w:pPr>
      <w:r>
        <w:rPr>
          <w:rFonts w:ascii="Times New Roman"/>
          <w:b w:val="false"/>
          <w:i w:val="false"/>
          <w:color w:val="000000"/>
          <w:sz w:val="28"/>
        </w:rPr>
        <w:t>
      палладий қорытпалары үшін - 500;</w:t>
      </w:r>
    </w:p>
    <w:p>
      <w:pPr>
        <w:spacing w:after="0"/>
        <w:ind w:left="0"/>
        <w:jc w:val="both"/>
      </w:pPr>
      <w:r>
        <w:rPr>
          <w:rFonts w:ascii="Times New Roman"/>
          <w:b w:val="false"/>
          <w:i w:val="false"/>
          <w:color w:val="000000"/>
          <w:sz w:val="28"/>
        </w:rPr>
        <w:t>
      күміс қорытпалары үшін - 750.</w:t>
      </w:r>
    </w:p>
    <w:bookmarkStart w:name="z50" w:id="24"/>
    <w:p>
      <w:pPr>
        <w:spacing w:after="0"/>
        <w:ind w:left="0"/>
        <w:jc w:val="both"/>
      </w:pPr>
      <w:r>
        <w:rPr>
          <w:rFonts w:ascii="Times New Roman"/>
          <w:b w:val="false"/>
          <w:i w:val="false"/>
          <w:color w:val="000000"/>
          <w:sz w:val="28"/>
        </w:rPr>
        <w:t>
      14. Бағалы емес металдардан ажырайтын және (немесе) бөлінетін бөліктері бағалы металдар немесе бағалы емесе металдардан тұратын бөліктері бағалы металдардың үйлесімдігін білдіретін зергерлік және басқа да бұйымдар таңбалауға жатады.</w:t>
      </w:r>
    </w:p>
    <w:bookmarkEnd w:id="24"/>
    <w:bookmarkStart w:name="z51" w:id="25"/>
    <w:p>
      <w:pPr>
        <w:spacing w:after="0"/>
        <w:ind w:left="0"/>
        <w:jc w:val="both"/>
      </w:pPr>
      <w:r>
        <w:rPr>
          <w:rFonts w:ascii="Times New Roman"/>
          <w:b w:val="false"/>
          <w:i w:val="false"/>
          <w:color w:val="000000"/>
          <w:sz w:val="28"/>
        </w:rPr>
        <w:t>
      15. Жұп бұйымдар және (немесе) екі бірдей бөліктерден тұратын бұйымдар (сырғалар, ілмектер, темекі сауыттар) тиісті металдың немесе сынаманың негізгі таңбасымен екі бөлігінде де таңбаланады.</w:t>
      </w:r>
    </w:p>
    <w:bookmarkEnd w:id="25"/>
    <w:bookmarkStart w:name="z52" w:id="26"/>
    <w:p>
      <w:pPr>
        <w:spacing w:after="0"/>
        <w:ind w:left="0"/>
        <w:jc w:val="both"/>
      </w:pPr>
      <w:r>
        <w:rPr>
          <w:rFonts w:ascii="Times New Roman"/>
          <w:b w:val="false"/>
          <w:i w:val="false"/>
          <w:color w:val="000000"/>
          <w:sz w:val="28"/>
        </w:rPr>
        <w:t>
      16. Бұйымның екінші кезекті немесе қосымша бөліктері, егер олар ажырайтын және оңай бөлінетін, бұйымның негізгі бөлігіне дәнекерленбеген болса, тиісті сынаманың қосымша таңбасымен таңбаланады. Дәнекерленген және бөлінбейтін екінші кезекті және бір қорытпаны қосымша белшектері бар бұйымдар біртұтас бұйым ретінде қарастырылады және бұйымның негізгі бөлігіне ғана тиісті металдың және сынаманың негізгі таңбасымен таңбаланады.</w:t>
      </w:r>
    </w:p>
    <w:bookmarkEnd w:id="26"/>
    <w:bookmarkStart w:name="z53" w:id="27"/>
    <w:p>
      <w:pPr>
        <w:spacing w:after="0"/>
        <w:ind w:left="0"/>
        <w:jc w:val="both"/>
      </w:pPr>
      <w:r>
        <w:rPr>
          <w:rFonts w:ascii="Times New Roman"/>
          <w:b w:val="false"/>
          <w:i w:val="false"/>
          <w:color w:val="000000"/>
          <w:sz w:val="28"/>
        </w:rPr>
        <w:t>
      17. Бір бағалы металл бөлігінен тұратын, бірақ сынамасы әртүрлі бұйымдар негізгі бөлікке тиісті металдың және сынаманың негізгі таңбасымен, ал екінші кезекті және қосымша бөліктерге — тиісті металдың және сынаманың таңбасымен таңбаланады.</w:t>
      </w:r>
    </w:p>
    <w:bookmarkEnd w:id="27"/>
    <w:bookmarkStart w:name="z54" w:id="28"/>
    <w:p>
      <w:pPr>
        <w:spacing w:after="0"/>
        <w:ind w:left="0"/>
        <w:jc w:val="both"/>
      </w:pPr>
      <w:r>
        <w:rPr>
          <w:rFonts w:ascii="Times New Roman"/>
          <w:b w:val="false"/>
          <w:i w:val="false"/>
          <w:color w:val="000000"/>
          <w:sz w:val="28"/>
        </w:rPr>
        <w:t>
      18. Жеке бөліктері әртүрлі бағалы металдардан жасалған бұйымдар, негізгі бөлігіне тиісті металдың және сынаманың негізгі таңбасымен, екінші кезекті және қосымша бөліктеріне - тиісті металл және сынаманың таңбасымен таңбаланады.</w:t>
      </w:r>
    </w:p>
    <w:bookmarkEnd w:id="28"/>
    <w:bookmarkStart w:name="z55" w:id="29"/>
    <w:p>
      <w:pPr>
        <w:spacing w:after="0"/>
        <w:ind w:left="0"/>
        <w:jc w:val="both"/>
      </w:pPr>
      <w:r>
        <w:rPr>
          <w:rFonts w:ascii="Times New Roman"/>
          <w:b w:val="false"/>
          <w:i w:val="false"/>
          <w:color w:val="000000"/>
          <w:sz w:val="28"/>
        </w:rPr>
        <w:t xml:space="preserve">
      19. Екінші кезекті және қосымша бөліктерге қосымша таңбаны салу мүмкіндігі болмаған кезде осы Қағидалардың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көрсетілген жағдайларда, бұл таңба бұйымның негізгі бөлігіне негізгі таңбаның жанына қойылады.</w:t>
      </w:r>
    </w:p>
    <w:bookmarkEnd w:id="29"/>
    <w:bookmarkStart w:name="z56" w:id="30"/>
    <w:p>
      <w:pPr>
        <w:spacing w:after="0"/>
        <w:ind w:left="0"/>
        <w:jc w:val="both"/>
      </w:pPr>
      <w:r>
        <w:rPr>
          <w:rFonts w:ascii="Times New Roman"/>
          <w:b w:val="false"/>
          <w:i w:val="false"/>
          <w:color w:val="000000"/>
          <w:sz w:val="28"/>
        </w:rPr>
        <w:t>
      20. Таңбалауға ұсынылған бұйымдар және олардың жеке бөліктері мәлімделген сынамаға сәйкес келмеген жағдайларда, олар иесінің келісімімен жақын төменгі белгіленген сынама таңбасымен таңбаланады. Келісім болмаған кезде — бұйымдар иесіне таңбаланбаған түрде беріледі.</w:t>
      </w:r>
    </w:p>
    <w:bookmarkEnd w:id="30"/>
    <w:bookmarkStart w:name="z57" w:id="31"/>
    <w:p>
      <w:pPr>
        <w:spacing w:after="0"/>
        <w:ind w:left="0"/>
        <w:jc w:val="both"/>
      </w:pPr>
      <w:r>
        <w:rPr>
          <w:rFonts w:ascii="Times New Roman"/>
          <w:b w:val="false"/>
          <w:i w:val="false"/>
          <w:color w:val="000000"/>
          <w:sz w:val="28"/>
        </w:rPr>
        <w:t xml:space="preserve">
      21.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зергерлік және басқа да бұйымдар аккредиттеу аттестациясын алу кезінде берілетін уәкілетті ұйымдардың кодтары бар "Барыс басының" нышанын, "КZ" Қазақстанның халықаралық аббревиатурасын бейнелеу отырып, Қазақстан Республикасының бірегей сынама таңбасымен таңбаланады, олардың бедерлері уәкілетті органдарға беріледі.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Индустрия және инфрақұрылымдық даму министрінің 23.06.2021 </w:t>
      </w:r>
      <w:r>
        <w:rPr>
          <w:rFonts w:ascii="Times New Roman"/>
          <w:b w:val="false"/>
          <w:i w:val="false"/>
          <w:color w:val="000000"/>
          <w:sz w:val="28"/>
        </w:rPr>
        <w:t>№ 324</w:t>
      </w:r>
      <w:r>
        <w:rPr>
          <w:rFonts w:ascii="Times New Roman"/>
          <w:b w:val="false"/>
          <w:i w:val="false"/>
          <w:color w:val="ff0000"/>
          <w:sz w:val="28"/>
        </w:rPr>
        <w:t xml:space="preserve"> (01.07.2021 бастап қолданысқа енгізіледі) бұйрығымен.</w:t>
      </w:r>
      <w:r>
        <w:br/>
      </w:r>
      <w:r>
        <w:rPr>
          <w:rFonts w:ascii="Times New Roman"/>
          <w:b w:val="false"/>
          <w:i w:val="false"/>
          <w:color w:val="000000"/>
          <w:sz w:val="28"/>
        </w:rPr>
        <w:t>
</w:t>
      </w:r>
    </w:p>
    <w:bookmarkStart w:name="z58" w:id="32"/>
    <w:p>
      <w:pPr>
        <w:spacing w:after="0"/>
        <w:ind w:left="0"/>
        <w:jc w:val="both"/>
      </w:pPr>
      <w:r>
        <w:rPr>
          <w:rFonts w:ascii="Times New Roman"/>
          <w:b w:val="false"/>
          <w:i w:val="false"/>
          <w:color w:val="000000"/>
          <w:sz w:val="28"/>
        </w:rPr>
        <w:t>
      22. Таңбалау әдісін таңдауды уәкілетті ұйым жүзеге асырады және ол ұсынылған бұйымдардың тізбесіне байланысты болады.</w:t>
      </w:r>
    </w:p>
    <w:bookmarkEnd w:id="32"/>
    <w:bookmarkStart w:name="z59" w:id="33"/>
    <w:p>
      <w:pPr>
        <w:spacing w:after="0"/>
        <w:ind w:left="0"/>
        <w:jc w:val="both"/>
      </w:pPr>
      <w:r>
        <w:rPr>
          <w:rFonts w:ascii="Times New Roman"/>
          <w:b w:val="false"/>
          <w:i w:val="false"/>
          <w:color w:val="000000"/>
          <w:sz w:val="28"/>
        </w:rPr>
        <w:t>
      23. Бағалы емес металдардан жасалған бөліктерде "металл" немесе ұқсас ("мет", "нерж", "stееl", "мельх") белгілері немесе механикалық соғып шығарылған немесе ойып жасалған металдың арнайы белгілері қойылады.</w:t>
      </w:r>
    </w:p>
    <w:bookmarkEnd w:id="33"/>
    <w:bookmarkStart w:name="z60" w:id="34"/>
    <w:p>
      <w:pPr>
        <w:spacing w:after="0"/>
        <w:ind w:left="0"/>
        <w:jc w:val="both"/>
      </w:pPr>
      <w:r>
        <w:rPr>
          <w:rFonts w:ascii="Times New Roman"/>
          <w:b w:val="false"/>
          <w:i w:val="false"/>
          <w:color w:val="000000"/>
          <w:sz w:val="28"/>
        </w:rPr>
        <w:t>
      24. Асыл тастардың, зергерлік және басқа да бұйымдардың сараптамасы бұйымның тұтастығын бұзбайтын және олардың бүлінуіне жол бермейін әдістермен жүргізіледі.</w:t>
      </w:r>
    </w:p>
    <w:bookmarkEnd w:id="34"/>
    <w:bookmarkStart w:name="z61" w:id="35"/>
    <w:p>
      <w:pPr>
        <w:spacing w:after="0"/>
        <w:ind w:left="0"/>
        <w:jc w:val="both"/>
      </w:pPr>
      <w:r>
        <w:rPr>
          <w:rFonts w:ascii="Times New Roman"/>
          <w:b w:val="false"/>
          <w:i w:val="false"/>
          <w:color w:val="000000"/>
          <w:sz w:val="28"/>
        </w:rPr>
        <w:t>
      25. Зергерлік және басқа да бұйымдардың тұтастығын бұзбай сараптама жүргізу мүмкін болмаған жағдайда қорытпа талдауын жүргізуге техникалық реттеудің ақпараттық жүйесінде бұйымды сараптамаға ұсынған адамның келісімін алу кажет.</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Индустрия және инфрақұрылымдық даму министрінің 23.06.2021 </w:t>
      </w:r>
      <w:r>
        <w:rPr>
          <w:rFonts w:ascii="Times New Roman"/>
          <w:b w:val="false"/>
          <w:i w:val="false"/>
          <w:color w:val="000000"/>
          <w:sz w:val="28"/>
        </w:rPr>
        <w:t>№ 324</w:t>
      </w:r>
      <w:r>
        <w:rPr>
          <w:rFonts w:ascii="Times New Roman"/>
          <w:b w:val="false"/>
          <w:i w:val="false"/>
          <w:color w:val="ff0000"/>
          <w:sz w:val="28"/>
        </w:rPr>
        <w:t xml:space="preserve"> (01.07.2021 бастап қолданысқа енгізіледі) бұйрығымен.</w:t>
      </w:r>
      <w:r>
        <w:br/>
      </w:r>
      <w:r>
        <w:rPr>
          <w:rFonts w:ascii="Times New Roman"/>
          <w:b w:val="false"/>
          <w:i w:val="false"/>
          <w:color w:val="000000"/>
          <w:sz w:val="28"/>
        </w:rPr>
        <w:t>
</w:t>
      </w:r>
    </w:p>
    <w:bookmarkStart w:name="z62" w:id="36"/>
    <w:p>
      <w:pPr>
        <w:spacing w:after="0"/>
        <w:ind w:left="0"/>
        <w:jc w:val="both"/>
      </w:pPr>
      <w:r>
        <w:rPr>
          <w:rFonts w:ascii="Times New Roman"/>
          <w:b w:val="false"/>
          <w:i w:val="false"/>
          <w:color w:val="000000"/>
          <w:sz w:val="28"/>
        </w:rPr>
        <w:t xml:space="preserve">
      26. Сараптама қорытындысы бойынша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техникалық реттеудің ақпараттық жүйесінде электрондық цифрлық қолтаңбамен қойылған нысан бойынша сараптама қорытындысы қалыптасады.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Индустрия және инфрақұрылымдық даму министрінің 23.06.2021 </w:t>
      </w:r>
      <w:r>
        <w:rPr>
          <w:rFonts w:ascii="Times New Roman"/>
          <w:b w:val="false"/>
          <w:i w:val="false"/>
          <w:color w:val="000000"/>
          <w:sz w:val="28"/>
        </w:rPr>
        <w:t>№ 324</w:t>
      </w:r>
      <w:r>
        <w:rPr>
          <w:rFonts w:ascii="Times New Roman"/>
          <w:b w:val="false"/>
          <w:i w:val="false"/>
          <w:color w:val="ff0000"/>
          <w:sz w:val="28"/>
        </w:rPr>
        <w:t xml:space="preserve"> (01.07.2021 бастап қолданысқа енгізіледі) бұйрығымен.</w:t>
      </w:r>
      <w:r>
        <w:br/>
      </w:r>
      <w:r>
        <w:rPr>
          <w:rFonts w:ascii="Times New Roman"/>
          <w:b w:val="false"/>
          <w:i w:val="false"/>
          <w:color w:val="000000"/>
          <w:sz w:val="28"/>
        </w:rPr>
        <w:t>
</w:t>
      </w:r>
    </w:p>
    <w:bookmarkStart w:name="z63" w:id="37"/>
    <w:p>
      <w:pPr>
        <w:spacing w:after="0"/>
        <w:ind w:left="0"/>
        <w:jc w:val="both"/>
      </w:pPr>
      <w:r>
        <w:rPr>
          <w:rFonts w:ascii="Times New Roman"/>
          <w:b w:val="false"/>
          <w:i w:val="false"/>
          <w:color w:val="000000"/>
          <w:sz w:val="28"/>
        </w:rPr>
        <w:t>
      27. Сараптама бес жұмыс күні ішінде жүргізіледі.</w:t>
      </w:r>
    </w:p>
    <w:bookmarkEnd w:id="37"/>
    <w:bookmarkStart w:name="z64" w:id="38"/>
    <w:p>
      <w:pPr>
        <w:spacing w:after="0"/>
        <w:ind w:left="0"/>
        <w:jc w:val="both"/>
      </w:pPr>
      <w:r>
        <w:rPr>
          <w:rFonts w:ascii="Times New Roman"/>
          <w:b w:val="false"/>
          <w:i w:val="false"/>
          <w:color w:val="000000"/>
          <w:sz w:val="28"/>
        </w:rPr>
        <w:t xml:space="preserve">
      28. Сараптамалық қорытындыға "Техникалық реттеу туралы" Қазақстан Республикасы Заңының 7-бабы </w:t>
      </w:r>
      <w:r>
        <w:rPr>
          <w:rFonts w:ascii="Times New Roman"/>
          <w:b w:val="false"/>
          <w:i w:val="false"/>
          <w:color w:val="000000"/>
          <w:sz w:val="28"/>
        </w:rPr>
        <w:t>11) тармақшасы</w:t>
      </w:r>
      <w:r>
        <w:rPr>
          <w:rFonts w:ascii="Times New Roman"/>
          <w:b w:val="false"/>
          <w:i w:val="false"/>
          <w:color w:val="000000"/>
          <w:sz w:val="28"/>
        </w:rPr>
        <w:t xml:space="preserve"> бойынша бекітілетін Техникалық реттеу тізілімін қалыптастыру, жүргізу және сүйемелдеу қағидаларына сәйкес бірегей сәйкестендіру нөмірі беріледі.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Индустрия және инфрақұрылымдық даму министрінің 23.06.2021 </w:t>
      </w:r>
      <w:r>
        <w:rPr>
          <w:rFonts w:ascii="Times New Roman"/>
          <w:b w:val="false"/>
          <w:i w:val="false"/>
          <w:color w:val="000000"/>
          <w:sz w:val="28"/>
        </w:rPr>
        <w:t>№ 324</w:t>
      </w:r>
      <w:r>
        <w:rPr>
          <w:rFonts w:ascii="Times New Roman"/>
          <w:b w:val="false"/>
          <w:i w:val="false"/>
          <w:color w:val="ff0000"/>
          <w:sz w:val="28"/>
        </w:rPr>
        <w:t xml:space="preserve"> (01.07.2021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Асыл тастарға, бағалы металдар </w:t>
            </w:r>
            <w:r>
              <w:br/>
            </w:r>
            <w:r>
              <w:rPr>
                <w:rFonts w:ascii="Times New Roman"/>
                <w:b w:val="false"/>
                <w:i w:val="false"/>
                <w:color w:val="000000"/>
                <w:sz w:val="20"/>
              </w:rPr>
              <w:t xml:space="preserve">мен асыл тастардан жасалған </w:t>
            </w:r>
            <w:r>
              <w:br/>
            </w:r>
            <w:r>
              <w:rPr>
                <w:rFonts w:ascii="Times New Roman"/>
                <w:b w:val="false"/>
                <w:i w:val="false"/>
                <w:color w:val="000000"/>
                <w:sz w:val="20"/>
              </w:rPr>
              <w:t xml:space="preserve">зергерлік және басқа да </w:t>
            </w:r>
            <w:r>
              <w:br/>
            </w:r>
            <w:r>
              <w:rPr>
                <w:rFonts w:ascii="Times New Roman"/>
                <w:b w:val="false"/>
                <w:i w:val="false"/>
                <w:color w:val="000000"/>
                <w:sz w:val="20"/>
              </w:rPr>
              <w:t>бұйымдарға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Өтінім</w:t>
      </w:r>
    </w:p>
    <w:p>
      <w:pPr>
        <w:spacing w:after="0"/>
        <w:ind w:left="0"/>
        <w:jc w:val="both"/>
      </w:pPr>
      <w:r>
        <w:rPr>
          <w:rFonts w:ascii="Times New Roman"/>
          <w:b w:val="false"/>
          <w:i w:val="false"/>
          <w:color w:val="ff0000"/>
          <w:sz w:val="28"/>
        </w:rPr>
        <w:t xml:space="preserve">
      Ескерту. 1-қосымша жаңа редакцияда - ҚР Индустрия және инфрақұрылымдық даму министрінің 23.06.2021 </w:t>
      </w:r>
      <w:r>
        <w:rPr>
          <w:rFonts w:ascii="Times New Roman"/>
          <w:b w:val="false"/>
          <w:i w:val="false"/>
          <w:color w:val="ff0000"/>
          <w:sz w:val="28"/>
        </w:rPr>
        <w:t>№ 324</w:t>
      </w:r>
      <w:r>
        <w:rPr>
          <w:rFonts w:ascii="Times New Roman"/>
          <w:b w:val="false"/>
          <w:i w:val="false"/>
          <w:color w:val="ff0000"/>
          <w:sz w:val="28"/>
        </w:rPr>
        <w:t xml:space="preserve"> (01.07.2021 бастап қолданысқа енгізіледі) бұйрығымен.</w:t>
      </w:r>
    </w:p>
    <w:p>
      <w:pPr>
        <w:spacing w:after="0"/>
        <w:ind w:left="0"/>
        <w:jc w:val="both"/>
      </w:pPr>
      <w:r>
        <w:rPr>
          <w:rFonts w:ascii="Times New Roman"/>
          <w:b w:val="false"/>
          <w:i w:val="false"/>
          <w:color w:val="000000"/>
          <w:sz w:val="28"/>
        </w:rPr>
        <w:t>
      Асыл тастарға, бағалы металдар мен асыл тастардан жасалған зергерлік және басқа да бұйымдарға сараптама жүргізуді сұраймын.</w:t>
      </w:r>
    </w:p>
    <w:p>
      <w:pPr>
        <w:spacing w:after="0"/>
        <w:ind w:left="0"/>
        <w:jc w:val="both"/>
      </w:pPr>
      <w:r>
        <w:rPr>
          <w:rFonts w:ascii="Times New Roman"/>
          <w:b w:val="false"/>
          <w:i w:val="false"/>
          <w:color w:val="000000"/>
          <w:sz w:val="28"/>
        </w:rPr>
        <w:t>
      Сәйкестікке ____________________________________________________</w:t>
      </w:r>
    </w:p>
    <w:p>
      <w:pPr>
        <w:spacing w:after="0"/>
        <w:ind w:left="0"/>
        <w:jc w:val="both"/>
      </w:pPr>
      <w:r>
        <w:rPr>
          <w:rFonts w:ascii="Times New Roman"/>
          <w:b w:val="false"/>
          <w:i w:val="false"/>
          <w:color w:val="000000"/>
          <w:sz w:val="28"/>
        </w:rPr>
        <w:t>
      Өтініш берушінің заңды мәртебесі: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БСН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Толық</w:t>
            </w:r>
          </w:p>
          <w:p>
            <w:pPr>
              <w:spacing w:after="20"/>
              <w:ind w:left="20"/>
              <w:jc w:val="both"/>
            </w:pPr>
          </w:p>
          <w:p>
            <w:pPr>
              <w:spacing w:after="20"/>
              <w:ind w:left="20"/>
              <w:jc w:val="both"/>
            </w:pPr>
            <w:r>
              <w:rPr>
                <w:rFonts w:ascii="Times New Roman"/>
                <w:b/>
                <w:i w:val="false"/>
                <w:color w:val="000000"/>
                <w:sz w:val="20"/>
              </w:rPr>
              <w:t>
атауы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Мекенжайы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 айырысу шоты (IBAN)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Банктік сәйкестендіру коды (БСК)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Телефон нөмірі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Веб-сайт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Электрондық пошта мекенжайы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Басшы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ЖСН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Әкесінің аты</w:t>
            </w:r>
          </w:p>
          <w:p>
            <w:pPr>
              <w:spacing w:after="20"/>
              <w:ind w:left="20"/>
              <w:jc w:val="both"/>
            </w:pPr>
          </w:p>
          <w:p>
            <w:pPr>
              <w:spacing w:after="20"/>
              <w:ind w:left="20"/>
              <w:jc w:val="both"/>
            </w:pPr>
            <w:r>
              <w:rPr>
                <w:rFonts w:ascii="Times New Roman"/>
                <w:b/>
                <w:i w:val="false"/>
                <w:color w:val="000000"/>
                <w:sz w:val="20"/>
              </w:rPr>
              <w:t>
(бар болса)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Лауазымы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Ұялы телефон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Электрондық пошта мекенжайы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Бағалы металдар мен асыл тастардан жасалған зергерлік және басқа да бұйымдар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Зергерлік және басқа да бұйымдардың атауы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w:t>
            </w:r>
          </w:p>
          <w:p>
            <w:pPr>
              <w:spacing w:after="20"/>
              <w:ind w:left="20"/>
              <w:jc w:val="both"/>
            </w:pPr>
          </w:p>
          <w:p>
            <w:pPr>
              <w:spacing w:after="20"/>
              <w:ind w:left="20"/>
              <w:jc w:val="both"/>
            </w:pPr>
            <w:r>
              <w:rPr>
                <w:rFonts w:ascii="Times New Roman"/>
                <w:b/>
                <w:i w:val="false"/>
                <w:color w:val="000000"/>
                <w:sz w:val="20"/>
              </w:rPr>
              <w:t>
дана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Салмағы, грамм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Бағалы металл сынамасы (немесе болжамды сынама)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Қойындылардағы асыл тастардың саны</w:t>
            </w:r>
          </w:p>
          <w:p>
            <w:pPr>
              <w:spacing w:after="20"/>
              <w:ind w:left="20"/>
              <w:jc w:val="both"/>
            </w:pPr>
          </w:p>
          <w:p>
            <w:pPr>
              <w:spacing w:after="20"/>
              <w:ind w:left="20"/>
              <w:jc w:val="both"/>
            </w:pPr>
            <w:r>
              <w:rPr>
                <w:rFonts w:ascii="Times New Roman"/>
                <w:b/>
                <w:i w:val="false"/>
                <w:color w:val="000000"/>
                <w:sz w:val="20"/>
              </w:rPr>
              <w:t>
(болған жағдайда)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Тауардың шығарылған жері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Кимберлий процесінің сертификаттау схемасын ескере отырып, асыл тастар мен өңделмеген табиғи алмастар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Асыл тастардың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дана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Салмағы, карат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Тастардың қасиеттері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Ескерту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Өтініш берушінің ЭЦҚ - дан алынған деректер: _______</w:t>
      </w:r>
    </w:p>
    <w:p>
      <w:pPr>
        <w:spacing w:after="0"/>
        <w:ind w:left="0"/>
        <w:jc w:val="both"/>
      </w:pPr>
      <w:r>
        <w:rPr>
          <w:rFonts w:ascii="Times New Roman"/>
          <w:b w:val="false"/>
          <w:i w:val="false"/>
          <w:color w:val="000000"/>
          <w:sz w:val="28"/>
        </w:rPr>
        <w:t>
      Өтініш берушінің ЭЦҚ-мен қол қойылған күні мен уақыты:___________.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тастарға, бағалы металдар</w:t>
            </w:r>
            <w:r>
              <w:br/>
            </w:r>
            <w:r>
              <w:rPr>
                <w:rFonts w:ascii="Times New Roman"/>
                <w:b w:val="false"/>
                <w:i w:val="false"/>
                <w:color w:val="000000"/>
                <w:sz w:val="20"/>
              </w:rPr>
              <w:t>мен асыл тастардан жасалған</w:t>
            </w:r>
            <w:r>
              <w:br/>
            </w:r>
            <w:r>
              <w:rPr>
                <w:rFonts w:ascii="Times New Roman"/>
                <w:b w:val="false"/>
                <w:i w:val="false"/>
                <w:color w:val="000000"/>
                <w:sz w:val="20"/>
              </w:rPr>
              <w:t>зергерлік және басқа да</w:t>
            </w:r>
            <w:r>
              <w:br/>
            </w:r>
            <w:r>
              <w:rPr>
                <w:rFonts w:ascii="Times New Roman"/>
                <w:b w:val="false"/>
                <w:i w:val="false"/>
                <w:color w:val="000000"/>
                <w:sz w:val="20"/>
              </w:rPr>
              <w:t>бұйымдарға сараптама жүргізу</w:t>
            </w:r>
            <w:r>
              <w:br/>
            </w:r>
            <w:r>
              <w:rPr>
                <w:rFonts w:ascii="Times New Roman"/>
                <w:b w:val="false"/>
                <w:i w:val="false"/>
                <w:color w:val="000000"/>
                <w:sz w:val="20"/>
              </w:rPr>
              <w:t>қағидаларына 2-қосымша</w:t>
            </w:r>
          </w:p>
        </w:tc>
      </w:tr>
    </w:tbl>
    <w:p>
      <w:pPr>
        <w:spacing w:after="0"/>
        <w:ind w:left="0"/>
        <w:jc w:val="both"/>
      </w:pPr>
      <w:r>
        <w:rPr>
          <w:rFonts w:ascii="Times New Roman"/>
          <w:b w:val="false"/>
          <w:i w:val="false"/>
          <w:color w:val="000000"/>
          <w:sz w:val="28"/>
        </w:rPr>
        <w:t>
      Нысан</w:t>
      </w:r>
    </w:p>
    <w:bookmarkStart w:name="z67" w:id="39"/>
    <w:p>
      <w:pPr>
        <w:spacing w:after="0"/>
        <w:ind w:left="0"/>
        <w:jc w:val="left"/>
      </w:pPr>
      <w:r>
        <w:rPr>
          <w:rFonts w:ascii="Times New Roman"/>
          <w:b/>
          <w:i w:val="false"/>
          <w:color w:val="000000"/>
        </w:rPr>
        <w:t xml:space="preserve"> Уәкілетті ұйымдардың кодтар бар "Барыс басының" нысанын, "KZ" Қазақстанның халықаралық аббревиатурасын бейнелеумен Қазақстан Республикасының бірегей сынама таңбасы</w:t>
      </w:r>
    </w:p>
    <w:bookmarkEnd w:id="39"/>
    <w:p>
      <w:pPr>
        <w:spacing w:after="0"/>
        <w:ind w:left="0"/>
        <w:jc w:val="left"/>
      </w:pPr>
      <w:r>
        <w:br/>
      </w:r>
    </w:p>
    <w:p>
      <w:pPr>
        <w:spacing w:after="0"/>
        <w:ind w:left="0"/>
        <w:jc w:val="both"/>
      </w:pPr>
      <w:r>
        <w:drawing>
          <wp:inline distT="0" distB="0" distL="0" distR="0">
            <wp:extent cx="63881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3881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Асыл тастарға, бағалы металдар </w:t>
            </w:r>
            <w:r>
              <w:br/>
            </w:r>
            <w:r>
              <w:rPr>
                <w:rFonts w:ascii="Times New Roman"/>
                <w:b w:val="false"/>
                <w:i w:val="false"/>
                <w:color w:val="000000"/>
                <w:sz w:val="20"/>
              </w:rPr>
              <w:t xml:space="preserve">мен асыл тастардан жасалған </w:t>
            </w:r>
            <w:r>
              <w:br/>
            </w:r>
            <w:r>
              <w:rPr>
                <w:rFonts w:ascii="Times New Roman"/>
                <w:b w:val="false"/>
                <w:i w:val="false"/>
                <w:color w:val="000000"/>
                <w:sz w:val="20"/>
              </w:rPr>
              <w:t xml:space="preserve">зергерлік және басқа да </w:t>
            </w:r>
            <w:r>
              <w:br/>
            </w:r>
            <w:r>
              <w:rPr>
                <w:rFonts w:ascii="Times New Roman"/>
                <w:b w:val="false"/>
                <w:i w:val="false"/>
                <w:color w:val="000000"/>
                <w:sz w:val="20"/>
              </w:rPr>
              <w:t>бұйымдарға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(уәкілетті ұйымның атауы)</w:t>
      </w:r>
    </w:p>
    <w:p>
      <w:pPr>
        <w:spacing w:after="0"/>
        <w:ind w:left="0"/>
        <w:jc w:val="left"/>
      </w:pPr>
      <w:r>
        <w:rPr>
          <w:rFonts w:ascii="Times New Roman"/>
          <w:b/>
          <w:i w:val="false"/>
          <w:color w:val="000000"/>
        </w:rPr>
        <w:t xml:space="preserve"> САРАПТАМАЛЫҚ ҚОРЫТЫНДЫ</w:t>
      </w:r>
    </w:p>
    <w:p>
      <w:pPr>
        <w:spacing w:after="0"/>
        <w:ind w:left="0"/>
        <w:jc w:val="both"/>
      </w:pPr>
      <w:r>
        <w:rPr>
          <w:rFonts w:ascii="Times New Roman"/>
          <w:b w:val="false"/>
          <w:i w:val="false"/>
          <w:color w:val="ff0000"/>
          <w:sz w:val="28"/>
        </w:rPr>
        <w:t xml:space="preserve">
      Ескерту. 3-қосымша жаңа редакцияда - ҚР Индустрия және инфрақұрылымдық даму министрінің 23.06.2021 </w:t>
      </w:r>
      <w:r>
        <w:rPr>
          <w:rFonts w:ascii="Times New Roman"/>
          <w:b w:val="false"/>
          <w:i w:val="false"/>
          <w:color w:val="ff0000"/>
          <w:sz w:val="28"/>
        </w:rPr>
        <w:t>№ 324</w:t>
      </w:r>
      <w:r>
        <w:rPr>
          <w:rFonts w:ascii="Times New Roman"/>
          <w:b w:val="false"/>
          <w:i w:val="false"/>
          <w:color w:val="ff0000"/>
          <w:sz w:val="28"/>
        </w:rPr>
        <w:t xml:space="preserve"> (01.07.2021 бастап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20__ жыл "___" ________ бастап</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(Бірегей сәйкестендіру нөмірінің QR-коды)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(бірегей сәйкестендіру нөмірі)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ӨТІНІШ БЕРУШІ</w:t>
      </w:r>
    </w:p>
    <w:p>
      <w:pPr>
        <w:spacing w:after="0"/>
        <w:ind w:left="0"/>
        <w:jc w:val="both"/>
      </w:pPr>
      <w:r>
        <w:rPr>
          <w:rFonts w:ascii="Times New Roman"/>
          <w:b w:val="false"/>
          <w:i w:val="false"/>
          <w:color w:val="000000"/>
          <w:sz w:val="28"/>
        </w:rPr>
        <w:t>
      (БСН / ЖСН, ұйымның атауы/Тегі, Аты, Әкесінің аты (бар болса) және мекенжайы)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ДАЙЫНДАУШЫ</w:t>
      </w:r>
    </w:p>
    <w:p>
      <w:pPr>
        <w:spacing w:after="0"/>
        <w:ind w:left="0"/>
        <w:jc w:val="both"/>
      </w:pPr>
      <w:r>
        <w:rPr>
          <w:rFonts w:ascii="Times New Roman"/>
          <w:b w:val="false"/>
          <w:i w:val="false"/>
          <w:color w:val="000000"/>
          <w:sz w:val="28"/>
        </w:rPr>
        <w:t>
      (елі, БСН, ұйымның атауы және мекенжайы)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ИНВОЙС</w:t>
      </w:r>
    </w:p>
    <w:p>
      <w:pPr>
        <w:spacing w:after="0"/>
        <w:ind w:left="0"/>
        <w:jc w:val="both"/>
      </w:pPr>
      <w:r>
        <w:rPr>
          <w:rFonts w:ascii="Times New Roman"/>
          <w:b w:val="false"/>
          <w:i w:val="false"/>
          <w:color w:val="000000"/>
          <w:sz w:val="28"/>
        </w:rPr>
        <w:t>
      (берілген инвойс)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БҰЙЫМ</w:t>
      </w:r>
    </w:p>
    <w:p>
      <w:pPr>
        <w:spacing w:after="0"/>
        <w:ind w:left="0"/>
        <w:jc w:val="both"/>
      </w:pPr>
      <w:r>
        <w:rPr>
          <w:rFonts w:ascii="Times New Roman"/>
          <w:b w:val="false"/>
          <w:i w:val="false"/>
          <w:color w:val="000000"/>
          <w:sz w:val="28"/>
        </w:rPr>
        <w:t>
      (бұйым саны, мәлімделген сынама)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ӨТІНІМ </w:t>
      </w:r>
    </w:p>
    <w:p>
      <w:pPr>
        <w:spacing w:after="0"/>
        <w:ind w:left="0"/>
        <w:jc w:val="both"/>
      </w:pPr>
      <w:r>
        <w:rPr>
          <w:rFonts w:ascii="Times New Roman"/>
          <w:b w:val="false"/>
          <w:i w:val="false"/>
          <w:color w:val="000000"/>
          <w:sz w:val="28"/>
        </w:rPr>
        <w:t>
      (өтінім нөмірі мен күні)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САРАПТАУ КОМИССИЯСЫ</w:t>
      </w:r>
    </w:p>
    <w:p>
      <w:pPr>
        <w:spacing w:after="0"/>
        <w:ind w:left="0"/>
        <w:jc w:val="both"/>
      </w:pPr>
      <w:r>
        <w:rPr>
          <w:rFonts w:ascii="Times New Roman"/>
          <w:b w:val="false"/>
          <w:i w:val="false"/>
          <w:color w:val="000000"/>
          <w:sz w:val="28"/>
        </w:rPr>
        <w:t>
      (БСН және уәкілетті ұйымның атауы, ЖСН және Комиссия мүшелерінің тегі, аты, әкесінің аты (бар болса)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САРАПТАМА ЖҮРГІЗДІ</w:t>
      </w:r>
    </w:p>
    <w:p>
      <w:pPr>
        <w:spacing w:after="0"/>
        <w:ind w:left="0"/>
        <w:jc w:val="both"/>
      </w:pPr>
      <w:r>
        <w:rPr>
          <w:rFonts w:ascii="Times New Roman"/>
          <w:b w:val="false"/>
          <w:i w:val="false"/>
          <w:color w:val="000000"/>
          <w:sz w:val="28"/>
        </w:rPr>
        <w:t>
      (бұйымдардың саны және атауы)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САРАПТАМА ЖҮРГІЗІЛГЕН ҚҰЖАТТАРҒА СӘЙКЕС</w:t>
      </w:r>
    </w:p>
    <w:p>
      <w:pPr>
        <w:spacing w:after="0"/>
        <w:ind w:left="0"/>
        <w:jc w:val="both"/>
      </w:pPr>
      <w:r>
        <w:rPr>
          <w:rFonts w:ascii="Times New Roman"/>
          <w:b w:val="false"/>
          <w:i w:val="false"/>
          <w:color w:val="000000"/>
          <w:sz w:val="28"/>
        </w:rPr>
        <w:t>
      (нормативтік құжаттардың атауы)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САРАПТАМА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Зергерлік және басқа да бұйымдардың атауы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дана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Салмағы, грамм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Бағалы металдың (қорытпаның) атауы кірістіру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Сынамасының сәйкестігі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Салыным(саны, карат, тастың атауы)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Атаулы таңба (сипаттамасы, тиесілігі)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Тауардың шығуы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Ескерту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Асыл тастардың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дана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Салмағы, карат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Асыл тастың қасиеттері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Ескерту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САРАПТАМА (ӘДІСПЕН) ЖҮРГІЗІЛДІ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(әдістің атауы)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Комиссия мүшелерінің ЭЦҚ деректері: 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Комиссия мүшелерінің ЭЦҚ-ға қол қою күні мен уақыты:__________.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Осы құжат "Электрондық құжат және электрондық цифрлық қолтаңба туралы"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ҚРЗ 7-бабының 1-тармағына сәйкес қағаз жеткізгіштегі құжатпен бірдей. </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Құжат техникалық реттеудің ақпараттық жүйесімен қалыптастырылды.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