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0abdb" w14:textId="690ab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Бағалы металдарды өндіру субъектілерінің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2016 жылғы 30 наурыздағы № 303 бұйрығы. Қазақстан Республикасының Әділет министрлігінде 2016 жылы 27 сәуірде № 13635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"Бағалы металдар мен асыл тастар туралы" 2016 жылғы 14 қаңтардағы Қазақстан Республикасының Заңы 8-бабының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Бағалы металдарды өндіру субъектілерінің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Индустриялық даму және өнеркәсіптік қауіпсіздік комитеті (А.Қ. Ержанов):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басылымдарына және "Әділет" ақпараттық-құқықтық жүйесінде ресми жариялауға, сондай-ақ тіркелген бұйрықты алған күннен бастап бес жұмыс күні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Инвестициялар және даму министрлігінің интернет-ресурсында және мемлекеттік органдардың интранет-порталында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күні ішінде осы бұйрықтың 2-тармағының 1), 2) және 3) тармақшаларында көзделген іс-шаралардың орындалуы туралы мәліметтерді Қазақстан Республикасы Инвестициялар және даму министрлігінің Заң департаментіне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Инвестициялар және даму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Исекешев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303 бұйрығымен бекітілген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Бағалы металдарды өндіру субъектілерінің тізбесі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Тізбеге өзгеріс енгізілді – ҚР Индустрия және инфрақұрылымдық даму министрінің 14.08.2019 </w:t>
      </w:r>
      <w:r>
        <w:rPr>
          <w:rFonts w:ascii="Times New Roman"/>
          <w:b w:val="false"/>
          <w:i w:val="false"/>
          <w:color w:val="ff0000"/>
          <w:sz w:val="28"/>
        </w:rPr>
        <w:t>№ 640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жиырма бір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2445"/>
        <w:gridCol w:w="1709"/>
        <w:gridCol w:w="1261"/>
        <w:gridCol w:w="1507"/>
        <w:gridCol w:w="3600"/>
        <w:gridCol w:w="518"/>
        <w:gridCol w:w="1019"/>
      </w:tblGrid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Бағалы металдарды өндіру субъектілерінің атауы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орны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телефоны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поштасы, факс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операциялардың түрлері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бағалы металдары бар шикізат тауарларының түрлері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"Казцинк" жауапкершілігі шектеулі серіктестігі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970140000211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Республикасы, Шығыс Қазақстан облысы, Өскемен қаласы, Промышленная көшесі, 1 үй.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(7232) 291001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kazzinc@kazzinc.com, 8 (7232) 291355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өңдеу (байыту, алу); аффинаждау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өңделмеген бағалы металдар (оның ішінде, құйма түріндегі Доре қорытпасы, катодты металдар), мырыш шөгінділері;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 бұйымдардың сынықтары;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бағалы металдардың кендері мен концентраттары;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бағалы металдар бар түсті металдардың кендері, концентраттары және күлі, түсті металдар өндірісінің жартылай өнімдері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"Kazakhmys Smelting (Қазақмыс Смэлтинг)" жауапкершілігі шектеулі серіктестігі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110440001807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Республикасы, Карағанды облысы, Балқаш қаласы, Ленин көшесі,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үй.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(71036) 62255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Dinara.Bo@kazakhmys.kz 8 (71036)  63478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өңдеу (байыту, алу);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аффинаждау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өңделмеген бағалы металдар (оның ішінде, құйма түріндегі Доре қорытпасы, катодты металдар), мырыш шөгінділері;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 бұйымдардың сынықтары;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бағалы металдардың кендері мен концентраттары;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бағалы металдар бар түсті металдардың кендері, концентраттары және күлі, түсті металдар өндірісінің жартылай өнімдері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"Тау-Кен Алтын" жауапкершілігі шектеулі серіктестігі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091240012920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Республикасы, Нұр-Сұлтан қаласы, Алматы ауданы, А194 көшесі, 1-үй.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(7172) 30 94 24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info@taukenaltyn.kz 8 (7172) 30 94 24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аффинаждау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өңделмеген бағалы металдар (оның ішінде, құйма түріндегі Доре қорытпасы, катодты металдар), мырыш шөгінділері;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 бұйымдардың сынықтары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