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89bc5" w14:textId="6189b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 мемлекеттік қызметті көрсету регламенттерін бекіту туралы" Қазақстан Республикасы Денсаулық сақтау және әлеуметтік даму Министрінің 2015 жылғы 28 мамырдағы № 407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және әлеуметтік даму министрінің 2016 жылғы 26 ақпандағы № 152 бұйрығы. Қазақстан Республикасының Әділет министрлігінде 2016 жылы 30 наурызда № 13555 болып тіркелді. Күші жойылды - Қазақстан Республикасы Еңбек және халықты әлеуметтік қорғау министрінің 2021 жылғы 25 наурыздағы № 84 бұйрығымен</w:t>
      </w:r>
    </w:p>
    <w:p>
      <w:pPr>
        <w:spacing w:after="0"/>
        <w:ind w:left="0"/>
        <w:jc w:val="both"/>
      </w:pPr>
      <w:r>
        <w:rPr>
          <w:rFonts w:ascii="Times New Roman"/>
          <w:b w:val="false"/>
          <w:i w:val="false"/>
          <w:color w:val="ff0000"/>
          <w:sz w:val="28"/>
        </w:rPr>
        <w:t xml:space="preserve">
      Ескерту. Күші жойылды - ҚР Еңбек және халықты әлеуметтік қорғау министрінің 25.03.2021 </w:t>
      </w:r>
      <w:r>
        <w:rPr>
          <w:rFonts w:ascii="Times New Roman"/>
          <w:b w:val="false"/>
          <w:i w:val="false"/>
          <w:color w:val="ff0000"/>
          <w:sz w:val="28"/>
        </w:rPr>
        <w:t>№ 84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p>
    <w:bookmarkEnd w:id="0"/>
    <w:bookmarkStart w:name="z13" w:id="1"/>
    <w:p>
      <w:pPr>
        <w:spacing w:after="0"/>
        <w:ind w:left="0"/>
        <w:jc w:val="both"/>
      </w:pPr>
      <w:r>
        <w:rPr>
          <w:rFonts w:ascii="Times New Roman"/>
          <w:b w:val="false"/>
          <w:i w:val="false"/>
          <w:color w:val="000000"/>
          <w:sz w:val="28"/>
        </w:rPr>
        <w:t xml:space="preserve">
      1. "Халықты әлеуметтік қорғау саласында мемлекеттік қызметті көрсету регламенттерін бекіту туралы" Қазақстан Республикасы Денсаулық сақтау және әлеуметтік даму Министрінің 2015 жылғы 28 мамырдағы № 407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11503 болып тіркелген, "Әділет" ақпараттық-құқықтық жүйесінде 2015 жылғы 10 шілдеде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5" w:id="2"/>
    <w:p>
      <w:pPr>
        <w:spacing w:after="0"/>
        <w:ind w:left="0"/>
        <w:jc w:val="both"/>
      </w:pPr>
      <w:r>
        <w:rPr>
          <w:rFonts w:ascii="Times New Roman"/>
          <w:b w:val="false"/>
          <w:i w:val="false"/>
          <w:color w:val="000000"/>
          <w:sz w:val="28"/>
        </w:rPr>
        <w:t xml:space="preserve">
      "1. Мыналар: </w:t>
      </w:r>
    </w:p>
    <w:bookmarkEnd w:id="2"/>
    <w:bookmarkStart w:name="z16" w:id="3"/>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"Жасына байланысты зейнетақы төлемдерін тағайындау" мемлекеттік қызметті көрсету регламенті;</w:t>
      </w:r>
    </w:p>
    <w:bookmarkEnd w:id="3"/>
    <w:bookmarkStart w:name="z17" w:id="4"/>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базалық зейнетақы төлемдерін тағайындау" мемлекеттік қызметті көрсету регламенті;</w:t>
      </w:r>
    </w:p>
    <w:bookmarkEnd w:id="4"/>
    <w:bookmarkStart w:name="z18" w:id="5"/>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"Мүгедектігі бойынша, асыраушысынан айырылу жағдайы бойынша және жасына байланысты мемлекеттік әлеуметтік жәрдемақылар тағайындау" мемлекеттік қызметті көрсету регламенті;</w:t>
      </w:r>
    </w:p>
    <w:bookmarkEnd w:id="5"/>
    <w:bookmarkStart w:name="z19" w:id="6"/>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арнайы жәрдемақылар тағайындау" мемлекеттік қызметті көрсету регламенті;</w:t>
      </w:r>
    </w:p>
    <w:bookmarkEnd w:id="6"/>
    <w:bookmarkStart w:name="z20" w:id="7"/>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қызметті көрсету регламенті; </w:t>
      </w:r>
    </w:p>
    <w:bookmarkEnd w:id="7"/>
    <w:bookmarkStart w:name="z21" w:id="8"/>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 туғанда берілетін және бала күтімі бойынша жәрдемақыларды тағайындау" мемлекеттік қызметті көрсету регламенті;</w:t>
      </w:r>
    </w:p>
    <w:bookmarkEnd w:id="8"/>
    <w:bookmarkStart w:name="z22" w:id="9"/>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"Арнаулы мемлекеттік жәрдемақы тағайындау" мемлекеттік қызметті көрсету регламенті;</w:t>
      </w:r>
    </w:p>
    <w:bookmarkEnd w:id="9"/>
    <w:bookmarkStart w:name="z23" w:id="10"/>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"Бірыңғай жинақтаушы зейнетақы қоры салымшысы қаражатының түсуі және қозғалысы туралы ақпарат беру" мемлекеттік қызметті көрсету регламенті;</w:t>
      </w:r>
    </w:p>
    <w:bookmarkEnd w:id="10"/>
    <w:bookmarkStart w:name="z24" w:id="11"/>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регламенті;</w:t>
      </w:r>
    </w:p>
    <w:bookmarkEnd w:id="11"/>
    <w:bookmarkStart w:name="z25" w:id="12"/>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"Мүгедек баланы тәрбиелеп отырған анаға немесе әкеге, бала асырап алушыға, қорғаншыға (қамқоршыға) жәрдемақы тағайындау" мемлекеттік қызметті көрсету регламенті;</w:t>
      </w:r>
    </w:p>
    <w:bookmarkEnd w:id="12"/>
    <w:bookmarkStart w:name="z26" w:id="13"/>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"Жерлеуге арналған біржолғы төлем тағайындау" мемлекеттік қызметті көрсету регламенті;</w:t>
      </w:r>
    </w:p>
    <w:bookmarkEnd w:id="13"/>
    <w:bookmarkStart w:name="z27" w:id="14"/>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қызметті көрсету регламенті бекітілсін."; </w:t>
      </w:r>
    </w:p>
    <w:bookmarkEnd w:id="14"/>
    <w:bookmarkStart w:name="z28" w:id="15"/>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11-қосымшаларға</w:t>
      </w:r>
      <w:r>
        <w:rPr>
          <w:rFonts w:ascii="Times New Roman"/>
          <w:b w:val="false"/>
          <w:i w:val="false"/>
          <w:color w:val="000000"/>
          <w:sz w:val="28"/>
        </w:rPr>
        <w:t xml:space="preserve"> сәйкес жаңа редакцияда жазылсын.</w:t>
      </w:r>
    </w:p>
    <w:bookmarkEnd w:id="15"/>
    <w:bookmarkStart w:name="z29" w:id="16"/>
    <w:p>
      <w:pPr>
        <w:spacing w:after="0"/>
        <w:ind w:left="0"/>
        <w:jc w:val="both"/>
      </w:pPr>
      <w:r>
        <w:rPr>
          <w:rFonts w:ascii="Times New Roman"/>
          <w:b w:val="false"/>
          <w:i w:val="false"/>
          <w:color w:val="000000"/>
          <w:sz w:val="28"/>
        </w:rPr>
        <w:t>
      2. Қазақстан Республикасы Денсаулық сақтау және әлеуметтік даму министрлігінің Стратегиялық даму департаменті заңнамада белгіленген тәртіппен:</w:t>
      </w:r>
    </w:p>
    <w:bookmarkEnd w:id="16"/>
    <w:bookmarkStart w:name="z30" w:id="17"/>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7"/>
    <w:bookmarkStart w:name="z31" w:id="18"/>
    <w:p>
      <w:pPr>
        <w:spacing w:after="0"/>
        <w:ind w:left="0"/>
        <w:jc w:val="both"/>
      </w:pPr>
      <w:r>
        <w:rPr>
          <w:rFonts w:ascii="Times New Roman"/>
          <w:b w:val="false"/>
          <w:i w:val="false"/>
          <w:color w:val="000000"/>
          <w:sz w:val="28"/>
        </w:rPr>
        <w:t xml:space="preserve">
      2) осы бұйрықты мемлекеттік тіркегеннен кейін күнтізбелік он күн ішінде мерзімді баспа басылымдарында және "Әділет" ақпараттық-құқықтық жүйесінде жариялау үшін жіберуді; </w:t>
      </w:r>
    </w:p>
    <w:bookmarkEnd w:id="18"/>
    <w:bookmarkStart w:name="z32" w:id="19"/>
    <w:p>
      <w:pPr>
        <w:spacing w:after="0"/>
        <w:ind w:left="0"/>
        <w:jc w:val="both"/>
      </w:pPr>
      <w:r>
        <w:rPr>
          <w:rFonts w:ascii="Times New Roman"/>
          <w:b w:val="false"/>
          <w:i w:val="false"/>
          <w:color w:val="000000"/>
          <w:sz w:val="28"/>
        </w:rPr>
        <w:t>
      3) осы бұйрықты тіркелуден алған күннен бастап бес жұмыс күні ішінде оның көшірмесін бір данада баспа және электрондық түрде мемлекеттік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қосу үшін жіберуді;</w:t>
      </w:r>
    </w:p>
    <w:bookmarkEnd w:id="19"/>
    <w:bookmarkStart w:name="z33" w:id="20"/>
    <w:p>
      <w:pPr>
        <w:spacing w:after="0"/>
        <w:ind w:left="0"/>
        <w:jc w:val="both"/>
      </w:pPr>
      <w:r>
        <w:rPr>
          <w:rFonts w:ascii="Times New Roman"/>
          <w:b w:val="false"/>
          <w:i w:val="false"/>
          <w:color w:val="000000"/>
          <w:sz w:val="28"/>
        </w:rPr>
        <w:t>
      4) осы бұйрықты Қазақстан Республикасы Денсаулық сақтау және әлеуметтік даму министрлігінің интернет-ресурсында орналастыруды;</w:t>
      </w:r>
    </w:p>
    <w:bookmarkEnd w:id="20"/>
    <w:bookmarkStart w:name="z34" w:id="21"/>
    <w:p>
      <w:pPr>
        <w:spacing w:after="0"/>
        <w:ind w:left="0"/>
        <w:jc w:val="both"/>
      </w:pPr>
      <w:r>
        <w:rPr>
          <w:rFonts w:ascii="Times New Roman"/>
          <w:b w:val="false"/>
          <w:i w:val="false"/>
          <w:color w:val="000000"/>
          <w:sz w:val="28"/>
        </w:rPr>
        <w:t>
      5) осы бұйрықты Қазақстан Республикасы Әділет министрлігінде мемлекеттік тіркегеннен кейін он жұмыс күні ішінде осы тармақтың 1), 2), 3) және 4) тармақшаларында көзделген іс-шаралардың орындалуы туралы мәліметтерді Қазақстан Республикасы Денсаулық сақтау және әлеуметтік даму министрлігінің Заң қызметі департаментіне ұсынуды қамтамасыз етсін.</w:t>
      </w:r>
    </w:p>
    <w:bookmarkEnd w:id="21"/>
    <w:bookmarkStart w:name="z35" w:id="22"/>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 Денсаулық сақтау және әлеуметтік даму министрлігінің жауапты хатшысы А.Д. Құрманғалиеваға жүктелсін. </w:t>
      </w:r>
    </w:p>
    <w:bookmarkEnd w:id="22"/>
    <w:bookmarkStart w:name="z36" w:id="23"/>
    <w:p>
      <w:pPr>
        <w:spacing w:after="0"/>
        <w:ind w:left="0"/>
        <w:jc w:val="both"/>
      </w:pPr>
      <w:r>
        <w:rPr>
          <w:rFonts w:ascii="Times New Roman"/>
          <w:b w:val="false"/>
          <w:i w:val="false"/>
          <w:color w:val="000000"/>
          <w:sz w:val="28"/>
        </w:rPr>
        <w:t xml:space="preserve">
      4. Осы бұйрық оны алғаш ресми жариялағаннан кейін күнтізбелік он күн өткен соң қолданысқа енгiзiледi. </w:t>
      </w:r>
    </w:p>
    <w:bookmarkEnd w:id="23"/>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даму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Дүйсенова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1-қосымша</w:t>
            </w:r>
          </w:p>
        </w:tc>
      </w:tr>
    </w:tbl>
    <w:p>
      <w:pPr>
        <w:spacing w:after="0"/>
        <w:ind w:left="0"/>
        <w:jc w:val="left"/>
      </w:pPr>
      <w:r>
        <w:rPr>
          <w:rFonts w:ascii="Times New Roman"/>
          <w:b/>
          <w:i w:val="false"/>
          <w:color w:val="000000"/>
        </w:rPr>
        <w:t xml:space="preserve"> "Жасына байланысты зейнетақы төлемдерін тағайындау"</w:t>
      </w:r>
      <w:r>
        <w:br/>
      </w:r>
      <w:r>
        <w:rPr>
          <w:rFonts w:ascii="Times New Roman"/>
          <w:b/>
          <w:i w:val="false"/>
          <w:color w:val="000000"/>
        </w:rPr>
        <w:t>мемлекеттік қызметті көрсету регламенті</w:t>
      </w:r>
      <w:r>
        <w:br/>
      </w:r>
      <w:r>
        <w:rPr>
          <w:rFonts w:ascii="Times New Roman"/>
          <w:b/>
          <w:i w:val="false"/>
          <w:color w:val="000000"/>
        </w:rPr>
        <w:t>1. Жалпы ережелер</w:t>
      </w:r>
    </w:p>
    <w:bookmarkStart w:name="z37" w:id="24"/>
    <w:p>
      <w:pPr>
        <w:spacing w:after="0"/>
        <w:ind w:left="0"/>
        <w:jc w:val="both"/>
      </w:pPr>
      <w:r>
        <w:rPr>
          <w:rFonts w:ascii="Times New Roman"/>
          <w:b w:val="false"/>
          <w:i w:val="false"/>
          <w:color w:val="000000"/>
          <w:sz w:val="28"/>
        </w:rPr>
        <w:t xml:space="preserve">
      1. "Жасына байланысты зейнетақы төлемдерін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"Жасына байланысты зейнетақы төлемдерін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жасына байланысты зейнетақы төлемдерін (бұдан әрі – зейнетақы төлемдері) тағайындау рәсімін айқындайды.</w:t>
      </w:r>
    </w:p>
    <w:bookmarkEnd w:id="24"/>
    <w:bookmarkStart w:name="z38" w:id="25"/>
    <w:p>
      <w:pPr>
        <w:spacing w:after="0"/>
        <w:ind w:left="0"/>
        <w:jc w:val="both"/>
      </w:pP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p>
    <w:bookmarkEnd w:id="25"/>
    <w:bookmarkStart w:name="z39" w:id="2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6"/>
    <w:bookmarkStart w:name="z40" w:id="27"/>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27"/>
    <w:bookmarkStart w:name="z41" w:id="28"/>
    <w:p>
      <w:pPr>
        <w:spacing w:after="0"/>
        <w:ind w:left="0"/>
        <w:jc w:val="both"/>
      </w:pPr>
      <w:r>
        <w:rPr>
          <w:rFonts w:ascii="Times New Roman"/>
          <w:b w:val="false"/>
          <w:i w:val="false"/>
          <w:color w:val="000000"/>
          <w:sz w:val="28"/>
        </w:rPr>
        <w:t>
      зейнетақы төлемдерін тағайындау (тағайындаудан бас тарту) туралы ақпарат алу кезінде www.egov.kz "электрондық үкімет" веб-порталы (бұдан әрі – портал) арқылы жүзеге асырылады.</w:t>
      </w:r>
    </w:p>
    <w:bookmarkEnd w:id="28"/>
    <w:bookmarkStart w:name="z42" w:id="29"/>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29"/>
    <w:bookmarkStart w:name="z43" w:id="30"/>
    <w:p>
      <w:pPr>
        <w:spacing w:after="0"/>
        <w:ind w:left="0"/>
        <w:jc w:val="both"/>
      </w:pPr>
      <w:r>
        <w:rPr>
          <w:rFonts w:ascii="Times New Roman"/>
          <w:b w:val="false"/>
          <w:i w:val="false"/>
          <w:color w:val="000000"/>
          <w:sz w:val="28"/>
        </w:rPr>
        <w:t xml:space="preserve">
      4. Мемлекеттік қызметті көрсету нәтижесі: </w:t>
      </w:r>
    </w:p>
    <w:bookmarkEnd w:id="30"/>
    <w:bookmarkStart w:name="z44" w:id="31"/>
    <w:p>
      <w:pPr>
        <w:spacing w:after="0"/>
        <w:ind w:left="0"/>
        <w:jc w:val="both"/>
      </w:pPr>
      <w:r>
        <w:rPr>
          <w:rFonts w:ascii="Times New Roman"/>
          <w:b w:val="false"/>
          <w:i w:val="false"/>
          <w:color w:val="000000"/>
          <w:sz w:val="28"/>
        </w:rPr>
        <w:t>
      Мемлекеттік корпорацияда – зейнетақы төлемдерін тағайындау (тағайындаудан бас тарту) туралы хабарлама;</w:t>
      </w:r>
    </w:p>
    <w:bookmarkEnd w:id="31"/>
    <w:bookmarkStart w:name="z45" w:id="32"/>
    <w:p>
      <w:pPr>
        <w:spacing w:after="0"/>
        <w:ind w:left="0"/>
        <w:jc w:val="both"/>
      </w:pPr>
      <w:r>
        <w:rPr>
          <w:rFonts w:ascii="Times New Roman"/>
          <w:b w:val="false"/>
          <w:i w:val="false"/>
          <w:color w:val="000000"/>
          <w:sz w:val="28"/>
        </w:rPr>
        <w:t>
      порталда – көрсетілетін қызметті берушінің электрондық цифрлық қолтаңбасымен (бұдан әрі – ЭЦҚ) куәландырылған электрондық құжат нысанындағы тағайындау (тағайындаудан бас тарту) туралы ақпарат.</w:t>
      </w:r>
    </w:p>
    <w:bookmarkEnd w:id="32"/>
    <w:bookmarkStart w:name="z46" w:id="33"/>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3"/>
    <w:bookmarkStart w:name="z47" w:id="3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тәртібінің сипаттамасы</w:t>
      </w:r>
    </w:p>
    <w:bookmarkEnd w:id="34"/>
    <w:bookmarkStart w:name="z48" w:id="3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35"/>
    <w:bookmarkStart w:name="z49" w:id="36"/>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36"/>
    <w:bookmarkStart w:name="z50" w:id="37"/>
    <w:p>
      <w:pPr>
        <w:spacing w:after="0"/>
        <w:ind w:left="0"/>
        <w:jc w:val="both"/>
      </w:pPr>
      <w:r>
        <w:rPr>
          <w:rFonts w:ascii="Times New Roman"/>
          <w:b w:val="false"/>
          <w:i w:val="false"/>
          <w:color w:val="000000"/>
          <w:sz w:val="28"/>
        </w:rPr>
        <w:t>
      1) зейнетақы төлемдерін тағайындау жөніндегі функцияны жүзеге асыратын көрсетілетін қызметті беруші бөлімінің (басқармасының) маманы екі жұмыс күні ішінде:</w:t>
      </w:r>
    </w:p>
    <w:bookmarkEnd w:id="37"/>
    <w:bookmarkStart w:name="z51" w:id="38"/>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38"/>
    <w:bookmarkStart w:name="z52" w:id="39"/>
    <w:p>
      <w:pPr>
        <w:spacing w:after="0"/>
        <w:ind w:left="0"/>
        <w:jc w:val="both"/>
      </w:pPr>
      <w:r>
        <w:rPr>
          <w:rFonts w:ascii="Times New Roman"/>
          <w:b w:val="false"/>
          <w:i w:val="false"/>
          <w:color w:val="000000"/>
          <w:sz w:val="28"/>
        </w:rPr>
        <w:t xml:space="preserve">
      зейнетақы төлемдерін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копорация бөлімшесіне қайтарады. </w:t>
      </w:r>
    </w:p>
    <w:bookmarkEnd w:id="39"/>
    <w:bookmarkStart w:name="z53" w:id="40"/>
    <w:p>
      <w:pPr>
        <w:spacing w:after="0"/>
        <w:ind w:left="0"/>
        <w:jc w:val="both"/>
      </w:pPr>
      <w:r>
        <w:rPr>
          <w:rFonts w:ascii="Times New Roman"/>
          <w:b w:val="false"/>
          <w:i w:val="false"/>
          <w:color w:val="000000"/>
          <w:sz w:val="28"/>
        </w:rPr>
        <w:t xml:space="preserve">
      Егер талап етілетін құжаттар отыз жұмыс күні ішінде ұсынылмаса, көрсетілетін қызметті беруші қолдағы бар құжаттар бойынша жәрдемақы тағайындау (тағайындаудан бас тарту) туралы электрондық шешім шығарады; </w:t>
      </w:r>
    </w:p>
    <w:bookmarkEnd w:id="40"/>
    <w:bookmarkStart w:name="z54" w:id="41"/>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41"/>
    <w:bookmarkStart w:name="z55" w:id="42"/>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зейнетақы төлемдерін тағайындау туралы электрондық шешім жобасын ЭЦҚ арқылы куәландырады, тағайындау үшін негіздемелер болмаған кезде зейнетақы төлемдерін тағайындаудан бас тарту туралы электрондық шешім жобасын бас тарту себебін көрсете отырып, ЭЦҚ арқылы куәландырады; </w:t>
      </w:r>
    </w:p>
    <w:bookmarkEnd w:id="42"/>
    <w:bookmarkStart w:name="z56" w:id="43"/>
    <w:p>
      <w:pPr>
        <w:spacing w:after="0"/>
        <w:ind w:left="0"/>
        <w:jc w:val="both"/>
      </w:pPr>
      <w:r>
        <w:rPr>
          <w:rFonts w:ascii="Times New Roman"/>
          <w:b w:val="false"/>
          <w:i w:val="false"/>
          <w:color w:val="000000"/>
          <w:sz w:val="28"/>
        </w:rPr>
        <w:t xml:space="preserve">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 </w:t>
      </w:r>
    </w:p>
    <w:bookmarkEnd w:id="43"/>
    <w:bookmarkStart w:name="z57" w:id="44"/>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зейнетақы төлемдерін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44"/>
    <w:bookmarkStart w:name="z58" w:id="45"/>
    <w:p>
      <w:pPr>
        <w:spacing w:after="0"/>
        <w:ind w:left="0"/>
        <w:jc w:val="both"/>
      </w:pPr>
      <w:r>
        <w:rPr>
          <w:rFonts w:ascii="Times New Roman"/>
          <w:b w:val="false"/>
          <w:i w:val="false"/>
          <w:color w:val="000000"/>
          <w:sz w:val="28"/>
        </w:rPr>
        <w:t>
      2) зейнетақы төлемдерін тағайындау жөніндегі функцияны жүзеге асыратын көрсетілетін қызметті беруші бөлімінің (басқармасының) басшысы екі жұмыс күні ішінде:</w:t>
      </w:r>
    </w:p>
    <w:bookmarkEnd w:id="45"/>
    <w:bookmarkStart w:name="z59" w:id="46"/>
    <w:p>
      <w:pPr>
        <w:spacing w:after="0"/>
        <w:ind w:left="0"/>
        <w:jc w:val="both"/>
      </w:pPr>
      <w:r>
        <w:rPr>
          <w:rFonts w:ascii="Times New Roman"/>
          <w:b w:val="false"/>
          <w:i w:val="false"/>
          <w:color w:val="000000"/>
          <w:sz w:val="28"/>
        </w:rPr>
        <w:t xml:space="preserve">
      келіп түскен электрондық шешім жобасымен электрондық іс макетін қарайды (есептеудің дұрыстығын, сканерленген құжаттардың сапасын тексереді); </w:t>
      </w:r>
    </w:p>
    <w:bookmarkEnd w:id="46"/>
    <w:bookmarkStart w:name="z60" w:id="47"/>
    <w:p>
      <w:pPr>
        <w:spacing w:after="0"/>
        <w:ind w:left="0"/>
        <w:jc w:val="both"/>
      </w:pPr>
      <w:r>
        <w:rPr>
          <w:rFonts w:ascii="Times New Roman"/>
          <w:b w:val="false"/>
          <w:i w:val="false"/>
          <w:color w:val="000000"/>
          <w:sz w:val="28"/>
        </w:rPr>
        <w:t>
      зейнетақы төлемдерін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копорация бөлімшесіне қайтарады;</w:t>
      </w:r>
    </w:p>
    <w:bookmarkEnd w:id="47"/>
    <w:bookmarkStart w:name="z61" w:id="48"/>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48"/>
    <w:bookmarkStart w:name="z62" w:id="49"/>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зейнетақы төлемдерін тағайындау туралы электрондық шешім жобасын ЭЦҚ арқылы куәландырады, тағайындау үшін негіздемелер болмаған кезде зейнетақы төлемдерін тағайындаудан бас тарту туралы электрондық шешім жобасын бас тарту себебін көрсете отырып, ЭЦҚ арқылы куәландырады; </w:t>
      </w:r>
    </w:p>
    <w:bookmarkEnd w:id="49"/>
    <w:bookmarkStart w:name="z63" w:id="50"/>
    <w:p>
      <w:pPr>
        <w:spacing w:after="0"/>
        <w:ind w:left="0"/>
        <w:jc w:val="both"/>
      </w:pPr>
      <w:r>
        <w:rPr>
          <w:rFonts w:ascii="Times New Roman"/>
          <w:b w:val="false"/>
          <w:i w:val="false"/>
          <w:color w:val="000000"/>
          <w:sz w:val="28"/>
        </w:rPr>
        <w:t xml:space="preserve">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 </w:t>
      </w:r>
    </w:p>
    <w:bookmarkEnd w:id="50"/>
    <w:bookmarkStart w:name="z64" w:id="51"/>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зейнетақы төлемдерін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51"/>
    <w:bookmarkStart w:name="z65" w:id="52"/>
    <w:p>
      <w:pPr>
        <w:spacing w:after="0"/>
        <w:ind w:left="0"/>
        <w:jc w:val="both"/>
      </w:pPr>
      <w:r>
        <w:rPr>
          <w:rFonts w:ascii="Times New Roman"/>
          <w:b w:val="false"/>
          <w:i w:val="false"/>
          <w:color w:val="000000"/>
          <w:sz w:val="28"/>
        </w:rPr>
        <w:t>
      3) зейнетақы төлемдерін тағайындау жөніндегі функцияны жүзеге асыратын көрсетілетін қызметті берушінің басшысы бір жұмыс күні ішінде:</w:t>
      </w:r>
    </w:p>
    <w:bookmarkEnd w:id="52"/>
    <w:bookmarkStart w:name="z66" w:id="53"/>
    <w:p>
      <w:pPr>
        <w:spacing w:after="0"/>
        <w:ind w:left="0"/>
        <w:jc w:val="both"/>
      </w:pPr>
      <w:r>
        <w:rPr>
          <w:rFonts w:ascii="Times New Roman"/>
          <w:b w:val="false"/>
          <w:i w:val="false"/>
          <w:color w:val="000000"/>
          <w:sz w:val="28"/>
        </w:rPr>
        <w:t xml:space="preserve">
      келіп түскен электрондық шешім жобасымен электрондық іс макетін қарайды (есептеудің дұрыстығын, сканерленген құжаттардың сапасын тексереді); </w:t>
      </w:r>
    </w:p>
    <w:bookmarkEnd w:id="53"/>
    <w:bookmarkStart w:name="z67" w:id="54"/>
    <w:p>
      <w:pPr>
        <w:spacing w:after="0"/>
        <w:ind w:left="0"/>
        <w:jc w:val="both"/>
      </w:pPr>
      <w:r>
        <w:rPr>
          <w:rFonts w:ascii="Times New Roman"/>
          <w:b w:val="false"/>
          <w:i w:val="false"/>
          <w:color w:val="000000"/>
          <w:sz w:val="28"/>
        </w:rPr>
        <w:t>
      зейнетақы төлемдерін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копорация бөлімшесіне қайтарады;</w:t>
      </w:r>
    </w:p>
    <w:bookmarkEnd w:id="54"/>
    <w:bookmarkStart w:name="z68" w:id="55"/>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55"/>
    <w:bookmarkStart w:name="z69" w:id="56"/>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зейнетақы төлемдерін тағайындау туралы шешім қабылдайды және ЭЦҚ арқылы куәландырады, тағайындау үшін негіздемелер болмаған кезде зейнетақы төлемдерін тағайындаудан бас тарту туралы электрондық шешім жобасын бас тарту себебін көрсете отырып, ЭЦҚ арқылы куәландырады; </w:t>
      </w:r>
    </w:p>
    <w:bookmarkEnd w:id="56"/>
    <w:bookmarkStart w:name="z70" w:id="57"/>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57"/>
    <w:bookmarkStart w:name="z71" w:id="58"/>
    <w:p>
      <w:pPr>
        <w:spacing w:after="0"/>
        <w:ind w:left="0"/>
        <w:jc w:val="both"/>
      </w:pPr>
      <w:r>
        <w:rPr>
          <w:rFonts w:ascii="Times New Roman"/>
          <w:b w:val="false"/>
          <w:i w:val="false"/>
          <w:color w:val="000000"/>
          <w:sz w:val="28"/>
        </w:rPr>
        <w:t>
      ЭЦҚ-мен куәландырған кезде зейнетақы төлемдерін тағайындау (тағайындаудан бас тарту) туралы хабарлама Мемлекеттік корпорация бөлімшесіне автоматты түрде жіберіледі.</w:t>
      </w:r>
    </w:p>
    <w:bookmarkEnd w:id="58"/>
    <w:bookmarkStart w:name="z72" w:id="59"/>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bookmarkEnd w:id="59"/>
    <w:bookmarkStart w:name="z73" w:id="60"/>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60"/>
    <w:bookmarkStart w:name="z74" w:id="6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61"/>
    <w:bookmarkStart w:name="z75" w:id="6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62"/>
    <w:bookmarkStart w:name="z76" w:id="63"/>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63"/>
    <w:bookmarkStart w:name="z77" w:id="64"/>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64"/>
    <w:bookmarkStart w:name="z78" w:id="65"/>
    <w:p>
      <w:pPr>
        <w:spacing w:after="0"/>
        <w:ind w:left="0"/>
        <w:jc w:val="both"/>
      </w:pPr>
      <w:r>
        <w:rPr>
          <w:rFonts w:ascii="Times New Roman"/>
          <w:b w:val="false"/>
          <w:i w:val="false"/>
          <w:color w:val="000000"/>
          <w:sz w:val="28"/>
        </w:rPr>
        <w:t>
      көрсетілетін қызметті берушінің басшысы қатысады.</w:t>
      </w:r>
    </w:p>
    <w:bookmarkEnd w:id="65"/>
    <w:bookmarkStart w:name="z79" w:id="66"/>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66"/>
    <w:bookmarkStart w:name="z80" w:id="67"/>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67"/>
    <w:bookmarkStart w:name="z81" w:id="68"/>
    <w:p>
      <w:pPr>
        <w:spacing w:after="0"/>
        <w:ind w:left="0"/>
        <w:jc w:val="both"/>
      </w:pPr>
      <w:r>
        <w:rPr>
          <w:rFonts w:ascii="Times New Roman"/>
          <w:b w:val="false"/>
          <w:i w:val="false"/>
          <w:color w:val="000000"/>
          <w:sz w:val="28"/>
        </w:rPr>
        <w:t>
      көрсетілетін қызметті беруші бөлімінің (басқармасының) басшысы екі жұмыс күні ішінде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68"/>
    <w:bookmarkStart w:name="z82" w:id="69"/>
    <w:p>
      <w:pPr>
        <w:spacing w:after="0"/>
        <w:ind w:left="0"/>
        <w:jc w:val="both"/>
      </w:pPr>
      <w:r>
        <w:rPr>
          <w:rFonts w:ascii="Times New Roman"/>
          <w:b w:val="false"/>
          <w:i w:val="false"/>
          <w:color w:val="000000"/>
          <w:sz w:val="28"/>
        </w:rPr>
        <w:t xml:space="preserve">
      көрсетілетін қызметті берушінің басшысы бір жұмыс күні ішінде зейнетақы төлемдерін тағайындау (тағайындаудан бас тарту) туралы шешім қабылдайды. </w:t>
      </w:r>
    </w:p>
    <w:bookmarkEnd w:id="69"/>
    <w:bookmarkStart w:name="z83" w:id="70"/>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1-қосымшада ұсынылған.</w:t>
      </w:r>
    </w:p>
    <w:bookmarkEnd w:id="70"/>
    <w:bookmarkStart w:name="z84" w:id="71"/>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71"/>
    <w:bookmarkStart w:name="z85" w:id="72"/>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72"/>
    <w:bookmarkStart w:name="z86" w:id="73"/>
    <w:p>
      <w:pPr>
        <w:spacing w:after="0"/>
        <w:ind w:left="0"/>
        <w:jc w:val="both"/>
      </w:pPr>
      <w:r>
        <w:rPr>
          <w:rFonts w:ascii="Times New Roman"/>
          <w:b w:val="false"/>
          <w:i w:val="false"/>
          <w:color w:val="000000"/>
          <w:sz w:val="28"/>
        </w:rPr>
        <w:t xml:space="preserve">
      11. Мемлекеттік корпорация бөлімшесі үш жұмыс күні ішінде көрсетілетін қызметті алушының электрондық (қағаз түріндегі) іс макетін қалыптастырады. </w:t>
      </w:r>
    </w:p>
    <w:bookmarkEnd w:id="73"/>
    <w:bookmarkStart w:name="z87" w:id="74"/>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74"/>
    <w:bookmarkStart w:name="z88" w:id="75"/>
    <w:p>
      <w:pPr>
        <w:spacing w:after="0"/>
        <w:ind w:left="0"/>
        <w:jc w:val="both"/>
      </w:pPr>
      <w:r>
        <w:rPr>
          <w:rFonts w:ascii="Times New Roman"/>
          <w:b w:val="false"/>
          <w:i w:val="false"/>
          <w:color w:val="000000"/>
          <w:sz w:val="28"/>
        </w:rPr>
        <w:t xml:space="preserve">
      1) тағайындау немесе төлеу фактісінің болуына мемлекеттік органның автоматтандырылған АЖ-ға сұрау салуды қалыптастырады. Тағайындау немесе төлеу фактісі болған кезде өтінішті қабылдаудан бас тарту туралы қолхат береді; </w:t>
      </w:r>
    </w:p>
    <w:bookmarkEnd w:id="75"/>
    <w:bookmarkStart w:name="z89" w:id="76"/>
    <w:p>
      <w:pPr>
        <w:spacing w:after="0"/>
        <w:ind w:left="0"/>
        <w:jc w:val="both"/>
      </w:pPr>
      <w:r>
        <w:rPr>
          <w:rFonts w:ascii="Times New Roman"/>
          <w:b w:val="false"/>
          <w:i w:val="false"/>
          <w:color w:val="000000"/>
          <w:sz w:val="28"/>
        </w:rPr>
        <w:t xml:space="preserve">
      2) "электрондық үкімет" шлюзі арқылы тиісті АЖ-ға: </w:t>
      </w:r>
    </w:p>
    <w:bookmarkEnd w:id="76"/>
    <w:bookmarkStart w:name="z90" w:id="77"/>
    <w:p>
      <w:pPr>
        <w:spacing w:after="0"/>
        <w:ind w:left="0"/>
        <w:jc w:val="both"/>
      </w:pPr>
      <w:r>
        <w:rPr>
          <w:rFonts w:ascii="Times New Roman"/>
          <w:b w:val="false"/>
          <w:i w:val="false"/>
          <w:color w:val="000000"/>
          <w:sz w:val="28"/>
        </w:rPr>
        <w:t xml:space="preserve">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 </w:t>
      </w:r>
    </w:p>
    <w:bookmarkEnd w:id="77"/>
    <w:bookmarkStart w:name="z91" w:id="78"/>
    <w:p>
      <w:pPr>
        <w:spacing w:after="0"/>
        <w:ind w:left="0"/>
        <w:jc w:val="both"/>
      </w:pPr>
      <w:r>
        <w:rPr>
          <w:rFonts w:ascii="Times New Roman"/>
          <w:b w:val="false"/>
          <w:i w:val="false"/>
          <w:color w:val="000000"/>
          <w:sz w:val="28"/>
        </w:rPr>
        <w:t>
      "АХАЖ" АЖ-ға – баланың (балалардың) туу туралы куәлігі немесе туу туралы актілік жазбадан үзінді көшірме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w:t>
      </w:r>
    </w:p>
    <w:bookmarkEnd w:id="78"/>
    <w:bookmarkStart w:name="z92" w:id="79"/>
    <w:p>
      <w:pPr>
        <w:spacing w:after="0"/>
        <w:ind w:left="0"/>
        <w:jc w:val="both"/>
      </w:pPr>
      <w:r>
        <w:rPr>
          <w:rFonts w:ascii="Times New Roman"/>
          <w:b w:val="false"/>
          <w:i w:val="false"/>
          <w:color w:val="000000"/>
          <w:sz w:val="28"/>
        </w:rPr>
        <w:t>
      "Е Қорғаншылық" АЖ-ға қамқоршылық (қорғаншылық) белгілеу туралы құжаттар бойынша сұрау салуды қалыптастырады;</w:t>
      </w:r>
    </w:p>
    <w:bookmarkEnd w:id="79"/>
    <w:bookmarkStart w:name="z93" w:id="80"/>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bookmarkEnd w:id="80"/>
    <w:bookmarkStart w:name="z94" w:id="81"/>
    <w:p>
      <w:pPr>
        <w:spacing w:after="0"/>
        <w:ind w:left="0"/>
        <w:jc w:val="both"/>
      </w:pPr>
      <w:r>
        <w:rPr>
          <w:rFonts w:ascii="Times New Roman"/>
          <w:b w:val="false"/>
          <w:i w:val="false"/>
          <w:color w:val="000000"/>
          <w:sz w:val="28"/>
        </w:rPr>
        <w:t xml:space="preserve">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 </w:t>
      </w:r>
    </w:p>
    <w:bookmarkEnd w:id="81"/>
    <w:bookmarkStart w:name="z95" w:id="82"/>
    <w:p>
      <w:pPr>
        <w:spacing w:after="0"/>
        <w:ind w:left="0"/>
        <w:jc w:val="both"/>
      </w:pPr>
      <w:r>
        <w:rPr>
          <w:rFonts w:ascii="Times New Roman"/>
          <w:b w:val="false"/>
          <w:i w:val="false"/>
          <w:color w:val="000000"/>
          <w:sz w:val="28"/>
        </w:rPr>
        <w:t xml:space="preserve">
      5) сканерлеу сапасын және құжаттардың электрондық көшірмелерінің көрсетілетін қызметті алушы ұсынған түпнұсқаларға сәйкес келуін қамтамасыз етеді; </w:t>
      </w:r>
    </w:p>
    <w:bookmarkEnd w:id="82"/>
    <w:bookmarkStart w:name="z96" w:id="83"/>
    <w:p>
      <w:pPr>
        <w:spacing w:after="0"/>
        <w:ind w:left="0"/>
        <w:jc w:val="both"/>
      </w:pPr>
      <w:r>
        <w:rPr>
          <w:rFonts w:ascii="Times New Roman"/>
          <w:b w:val="false"/>
          <w:i w:val="false"/>
          <w:color w:val="000000"/>
          <w:sz w:val="28"/>
        </w:rPr>
        <w:t>
      6) өтінішті тіркейді және құжаттардың қабылданғаны туралы қолхат береді.</w:t>
      </w:r>
    </w:p>
    <w:bookmarkEnd w:id="83"/>
    <w:bookmarkStart w:name="z97" w:id="8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зейнетақы төлемдерін тағайындауға құқығы болмаған жағдайда өтінішті қабылдаудан бас тарту туралы қолхат береді.</w:t>
      </w:r>
    </w:p>
    <w:bookmarkEnd w:id="84"/>
    <w:bookmarkStart w:name="z98" w:id="85"/>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85"/>
    <w:bookmarkStart w:name="z99" w:id="86"/>
    <w:p>
      <w:pPr>
        <w:spacing w:after="0"/>
        <w:ind w:left="0"/>
        <w:jc w:val="both"/>
      </w:pPr>
      <w:r>
        <w:rPr>
          <w:rFonts w:ascii="Times New Roman"/>
          <w:b w:val="false"/>
          <w:i w:val="false"/>
          <w:color w:val="000000"/>
          <w:sz w:val="28"/>
        </w:rPr>
        <w:t>
      1) табысы туралы анықтамада, салымшының транзиттік шоты айналымының электрондық үзінді көшірмесінде көрсетілген сомаға сәйкес келуіне тексеруді жүзеге асырады.</w:t>
      </w:r>
    </w:p>
    <w:bookmarkEnd w:id="86"/>
    <w:bookmarkStart w:name="z100" w:id="87"/>
    <w:p>
      <w:pPr>
        <w:spacing w:after="0"/>
        <w:ind w:left="0"/>
        <w:jc w:val="both"/>
      </w:pPr>
      <w:r>
        <w:rPr>
          <w:rFonts w:ascii="Times New Roman"/>
          <w:b w:val="false"/>
          <w:i w:val="false"/>
          <w:color w:val="000000"/>
          <w:sz w:val="28"/>
        </w:rPr>
        <w:t>
      Көрсетілген сомалар сәйкес келмеген жағдайда көрсетілетін қызметті алушының жұмыс орнынан міндетті зейнетақы жарналарын аудару туралы растау-анықтама сұратады;</w:t>
      </w:r>
    </w:p>
    <w:bookmarkEnd w:id="87"/>
    <w:bookmarkStart w:name="z101" w:id="88"/>
    <w:p>
      <w:pPr>
        <w:spacing w:after="0"/>
        <w:ind w:left="0"/>
        <w:jc w:val="both"/>
      </w:pPr>
      <w:r>
        <w:rPr>
          <w:rFonts w:ascii="Times New Roman"/>
          <w:b w:val="false"/>
          <w:i w:val="false"/>
          <w:color w:val="000000"/>
          <w:sz w:val="28"/>
        </w:rPr>
        <w:t>
      2) көрсетілетін қызметті алушының электрондық шешім жобасымен электрондық іс макетін қалыптастырады;</w:t>
      </w:r>
    </w:p>
    <w:bookmarkEnd w:id="88"/>
    <w:bookmarkStart w:name="z102" w:id="89"/>
    <w:p>
      <w:pPr>
        <w:spacing w:after="0"/>
        <w:ind w:left="0"/>
        <w:jc w:val="both"/>
      </w:pPr>
      <w:r>
        <w:rPr>
          <w:rFonts w:ascii="Times New Roman"/>
          <w:b w:val="false"/>
          <w:i w:val="false"/>
          <w:color w:val="000000"/>
          <w:sz w:val="28"/>
        </w:rPr>
        <w:t>
      3) жасына байланысты зейнетақы төлемдерінің мөлшерін есептеуді жүргізеді, электрондық шешім жобасын рәсімдейді, электрондық шешім жобасын ЭЦҚ-мен куәландырады және Мемлекеттік корпорация филиалына жібереді.</w:t>
      </w:r>
    </w:p>
    <w:bookmarkEnd w:id="89"/>
    <w:bookmarkStart w:name="z103" w:id="90"/>
    <w:p>
      <w:pPr>
        <w:spacing w:after="0"/>
        <w:ind w:left="0"/>
        <w:jc w:val="both"/>
      </w:pPr>
      <w:r>
        <w:rPr>
          <w:rFonts w:ascii="Times New Roman"/>
          <w:b w:val="false"/>
          <w:i w:val="false"/>
          <w:color w:val="000000"/>
          <w:sz w:val="28"/>
        </w:rPr>
        <w:t>
      12.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90"/>
    <w:bookmarkStart w:name="z104" w:id="91"/>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 және қарайды;</w:t>
      </w:r>
    </w:p>
    <w:bookmarkEnd w:id="91"/>
    <w:bookmarkStart w:name="z105" w:id="92"/>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92"/>
    <w:bookmarkStart w:name="z106" w:id="93"/>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93"/>
    <w:bookmarkStart w:name="z107" w:id="94"/>
    <w:p>
      <w:pPr>
        <w:spacing w:after="0"/>
        <w:ind w:left="0"/>
        <w:jc w:val="both"/>
      </w:pPr>
      <w:r>
        <w:rPr>
          <w:rFonts w:ascii="Times New Roman"/>
          <w:b w:val="false"/>
          <w:i w:val="false"/>
          <w:color w:val="000000"/>
          <w:sz w:val="28"/>
        </w:rPr>
        <w:t>
      электрондық іс макетін қалыптастыратын маман:</w:t>
      </w:r>
    </w:p>
    <w:bookmarkEnd w:id="94"/>
    <w:bookmarkStart w:name="z108" w:id="95"/>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95"/>
    <w:bookmarkStart w:name="z109" w:id="96"/>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bookmarkEnd w:id="96"/>
    <w:bookmarkStart w:name="z110" w:id="97"/>
    <w:p>
      <w:pPr>
        <w:spacing w:after="0"/>
        <w:ind w:left="0"/>
        <w:jc w:val="both"/>
      </w:pPr>
      <w:r>
        <w:rPr>
          <w:rFonts w:ascii="Times New Roman"/>
          <w:b w:val="false"/>
          <w:i w:val="false"/>
          <w:color w:val="000000"/>
          <w:sz w:val="28"/>
        </w:rPr>
        <w:t>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bookmarkEnd w:id="97"/>
    <w:bookmarkStart w:name="z111" w:id="98"/>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98"/>
    <w:bookmarkStart w:name="z112" w:id="99"/>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bookmarkEnd w:id="99"/>
    <w:bookmarkStart w:name="z113" w:id="100"/>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100"/>
    <w:bookmarkStart w:name="z114" w:id="101"/>
    <w:p>
      <w:pPr>
        <w:spacing w:after="0"/>
        <w:ind w:left="0"/>
        <w:jc w:val="both"/>
      </w:pPr>
      <w:r>
        <w:rPr>
          <w:rFonts w:ascii="Times New Roman"/>
          <w:b w:val="false"/>
          <w:i w:val="false"/>
          <w:color w:val="000000"/>
          <w:sz w:val="28"/>
        </w:rPr>
        <w:t xml:space="preserve">
      14. Мемлекеттік корпорация бөлімшесі көрсетілетін қызметті берушіден зейнетақы төлемдерін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алушының ұялы телефонына sms-хабар жібереді. </w:t>
      </w:r>
    </w:p>
    <w:bookmarkEnd w:id="101"/>
    <w:bookmarkStart w:name="z115" w:id="102"/>
    <w:p>
      <w:pPr>
        <w:spacing w:after="0"/>
        <w:ind w:left="0"/>
        <w:jc w:val="both"/>
      </w:pPr>
      <w:r>
        <w:rPr>
          <w:rFonts w:ascii="Times New Roman"/>
          <w:b w:val="false"/>
          <w:i w:val="false"/>
          <w:color w:val="000000"/>
          <w:sz w:val="28"/>
        </w:rPr>
        <w:t>
      15. Көрсетілетін қызметті алушының жеке сәйкестендіру нөмірі (бұдан әрі – ЖСН) мен ЭЦҚ-сы болған кезде зейнетақы төлемдерін тағайындау туралы ақпаратты портал арқылы қашықтан қол жеткізу режимінде алуға мүмкіндігі бар.</w:t>
      </w:r>
    </w:p>
    <w:bookmarkEnd w:id="102"/>
    <w:bookmarkStart w:name="z116" w:id="103"/>
    <w:p>
      <w:pPr>
        <w:spacing w:after="0"/>
        <w:ind w:left="0"/>
        <w:jc w:val="both"/>
      </w:pPr>
      <w:r>
        <w:rPr>
          <w:rFonts w:ascii="Times New Roman"/>
          <w:b w:val="false"/>
          <w:i w:val="false"/>
          <w:color w:val="000000"/>
          <w:sz w:val="28"/>
        </w:rPr>
        <w:t>
      Мемлекеттік көрсетілетін қызмет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алушыларға ұсынылады.</w:t>
      </w:r>
    </w:p>
    <w:bookmarkEnd w:id="103"/>
    <w:bookmarkStart w:name="z117" w:id="104"/>
    <w:p>
      <w:pPr>
        <w:spacing w:after="0"/>
        <w:ind w:left="0"/>
        <w:jc w:val="both"/>
      </w:pPr>
      <w:r>
        <w:rPr>
          <w:rFonts w:ascii="Times New Roman"/>
          <w:b w:val="false"/>
          <w:i w:val="false"/>
          <w:color w:val="000000"/>
          <w:sz w:val="28"/>
        </w:rPr>
        <w:t>
      Портал арқылы зейнетақы төлемдерiн тағайындау туралы ақпаратты алу кезіндегі көрсетілетін қызметті берушінің (көрсетілетін қызметті алушының) қадамдық іс-қимылдары мен шешімдері:</w:t>
      </w:r>
    </w:p>
    <w:bookmarkEnd w:id="104"/>
    <w:bookmarkStart w:name="z118" w:id="105"/>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 жүзеге асырылады);</w:t>
      </w:r>
    </w:p>
    <w:bookmarkEnd w:id="105"/>
    <w:bookmarkStart w:name="z119" w:id="106"/>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06"/>
    <w:bookmarkStart w:name="z120" w:id="107"/>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порталда тексеру;</w:t>
      </w:r>
    </w:p>
    <w:bookmarkEnd w:id="107"/>
    <w:bookmarkStart w:name="z121" w:id="108"/>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108"/>
    <w:bookmarkStart w:name="z122" w:id="109"/>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109"/>
    <w:bookmarkStart w:name="z123" w:id="110"/>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10"/>
    <w:bookmarkStart w:name="z124" w:id="111"/>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111"/>
    <w:bookmarkStart w:name="z125" w:id="112"/>
    <w:p>
      <w:pPr>
        <w:spacing w:after="0"/>
        <w:ind w:left="0"/>
        <w:jc w:val="both"/>
      </w:pPr>
      <w:r>
        <w:rPr>
          <w:rFonts w:ascii="Times New Roman"/>
          <w:b w:val="false"/>
          <w:i w:val="false"/>
          <w:color w:val="000000"/>
          <w:sz w:val="28"/>
        </w:rPr>
        <w:t>
      8) 5-процесс – көрсетілетін қызметті алушының ЭЦҚ-сы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112"/>
    <w:bookmarkStart w:name="z126" w:id="113"/>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113"/>
    <w:bookmarkStart w:name="z127" w:id="114"/>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114"/>
    <w:bookmarkStart w:name="z128" w:id="115"/>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115"/>
    <w:bookmarkStart w:name="z129" w:id="116"/>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Зейнетақы төлемдерін тағайындау туралы ақпарат осы Регламентке 2-қосымшаға сәйкес нысан бойынша көрсетілетін қызметті берушінің уәкілетті адамының ЭЦҚ-сын пайдалану арқылы қалыптастырылады. </w:t>
      </w:r>
    </w:p>
    <w:bookmarkEnd w:id="116"/>
    <w:bookmarkStart w:name="z130" w:id="117"/>
    <w:p>
      <w:pPr>
        <w:spacing w:after="0"/>
        <w:ind w:left="0"/>
        <w:jc w:val="both"/>
      </w:pPr>
      <w:r>
        <w:rPr>
          <w:rFonts w:ascii="Times New Roman"/>
          <w:b w:val="false"/>
          <w:i w:val="false"/>
          <w:color w:val="000000"/>
          <w:sz w:val="28"/>
        </w:rPr>
        <w:t>
      Мемлекеттік қызметті көрсетуге қатысатын ақпараттық жүйелердің функционалдық өзара іс-қимылының диаграммалары осы Регламентке 3-қосымшада графикалық нысанда көрсетілген.</w:t>
      </w:r>
    </w:p>
    <w:bookmarkEnd w:id="117"/>
    <w:bookmarkStart w:name="z131" w:id="118"/>
    <w:p>
      <w:pPr>
        <w:spacing w:after="0"/>
        <w:ind w:left="0"/>
        <w:jc w:val="both"/>
      </w:pPr>
      <w:r>
        <w:rPr>
          <w:rFonts w:ascii="Times New Roman"/>
          <w:b w:val="false"/>
          <w:i w:val="false"/>
          <w:color w:val="000000"/>
          <w:sz w:val="28"/>
        </w:rPr>
        <w:t>
      16. Ақпаратты ұсыну уақыты – мемлекеттік органның ақпараттық жүйесіне сұрау салу келіп түскен сәттен бастап 30 минуттан аспайды.</w:t>
      </w:r>
    </w:p>
    <w:bookmarkEnd w:id="118"/>
    <w:bookmarkStart w:name="z132" w:id="119"/>
    <w:p>
      <w:pPr>
        <w:spacing w:after="0"/>
        <w:ind w:left="0"/>
        <w:jc w:val="both"/>
      </w:pPr>
      <w:r>
        <w:rPr>
          <w:rFonts w:ascii="Times New Roman"/>
          <w:b w:val="false"/>
          <w:i w:val="false"/>
          <w:color w:val="000000"/>
          <w:sz w:val="28"/>
        </w:rPr>
        <w:t>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2-қосымшаға сәйкес "Жасына байланысты зейнетақы төлемдерін тағайындау" мемлекеттік қызметті көрсету бизнес-процестерінің анықтамалығында келтірілген.</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5"/>
        <w:gridCol w:w="1334"/>
        <w:gridCol w:w="2103"/>
        <w:gridCol w:w="5820"/>
        <w:gridCol w:w="807"/>
        <w:gridCol w:w="711"/>
      </w:tblGrid>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Зейнетақы төлемдерін тағайындау (тағайындаудан бас тарту) туралы шешім қабылдау;</w:t>
            </w:r>
          </w:p>
          <w:p>
            <w:pPr>
              <w:spacing w:after="20"/>
              <w:ind w:left="20"/>
              <w:jc w:val="both"/>
            </w:pPr>
            <w:r>
              <w:rPr>
                <w:rFonts w:ascii="Times New Roman"/>
                <w:b w:val="false"/>
                <w:i w:val="false"/>
                <w:color w:val="000000"/>
                <w:sz w:val="20"/>
              </w:rPr>
              <w:t>
2) Зейнетақы төлемдерін тағайындау (тағайындаудан бас тарту) туралы хабарламаны Мемлекеттік корпорация бөлімшесіне жіберу;</w:t>
            </w:r>
          </w:p>
          <w:p>
            <w:pPr>
              <w:spacing w:after="20"/>
              <w:ind w:left="20"/>
              <w:jc w:val="both"/>
            </w:pP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 Еңбек, әлеуметтік қорғау және көші-қон комитетінің</w:t>
      </w:r>
      <w:r>
        <w:br/>
      </w:r>
      <w:r>
        <w:rPr>
          <w:rFonts w:ascii="Times New Roman"/>
          <w:b/>
          <w:i w:val="false"/>
          <w:color w:val="000000"/>
        </w:rPr>
        <w:t>______________ бойынша департаменті</w:t>
      </w:r>
      <w:r>
        <w:br/>
      </w:r>
      <w:r>
        <w:rPr>
          <w:rFonts w:ascii="Times New Roman"/>
          <w:b/>
          <w:i w:val="false"/>
          <w:color w:val="000000"/>
        </w:rPr>
        <w:t>Жасына байланысты зейнетақы төлемдерін тағайындау туралы</w:t>
      </w:r>
      <w:r>
        <w:br/>
      </w:r>
      <w:r>
        <w:rPr>
          <w:rFonts w:ascii="Times New Roman"/>
          <w:b/>
          <w:i w:val="false"/>
          <w:color w:val="000000"/>
        </w:rPr>
        <w:t>ақпарат</w:t>
      </w:r>
    </w:p>
    <w:p>
      <w:pPr>
        <w:spacing w:after="0"/>
        <w:ind w:left="0"/>
        <w:jc w:val="both"/>
      </w:pPr>
      <w:r>
        <w:rPr>
          <w:rFonts w:ascii="Times New Roman"/>
          <w:b w:val="false"/>
          <w:i w:val="false"/>
          <w:color w:val="000000"/>
          <w:sz w:val="28"/>
        </w:rPr>
        <w:t>
      Азамат (ша)____________________________________________________</w:t>
      </w:r>
    </w:p>
    <w:p>
      <w:pPr>
        <w:spacing w:after="0"/>
        <w:ind w:left="0"/>
        <w:jc w:val="both"/>
      </w:pPr>
      <w:r>
        <w:rPr>
          <w:rFonts w:ascii="Times New Roman"/>
          <w:b w:val="false"/>
          <w:i w:val="false"/>
          <w:color w:val="000000"/>
          <w:sz w:val="28"/>
        </w:rPr>
        <w:t>
      (тегі, аты, әкесінің аты (бар болса), туған күні, айы, жылы)</w:t>
      </w:r>
    </w:p>
    <w:p>
      <w:pPr>
        <w:spacing w:after="0"/>
        <w:ind w:left="0"/>
        <w:jc w:val="both"/>
      </w:pPr>
      <w:r>
        <w:rPr>
          <w:rFonts w:ascii="Times New Roman"/>
          <w:b w:val="false"/>
          <w:i w:val="false"/>
          <w:color w:val="000000"/>
          <w:sz w:val="28"/>
        </w:rPr>
        <w:t>
      ____________ теңге мөлшерінде жасына байланысты зейнетақы төлемдері</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xml:space="preserve">
      Тағайындау күні 20__ жылғы "___"_________ </w:t>
      </w:r>
    </w:p>
    <w:p>
      <w:pPr>
        <w:spacing w:after="0"/>
        <w:ind w:left="0"/>
        <w:jc w:val="both"/>
      </w:pP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жеткiзгiштегi құжатпен бiрдей. </w:t>
      </w:r>
    </w:p>
    <w:p>
      <w:pPr>
        <w:spacing w:after="0"/>
        <w:ind w:left="0"/>
        <w:jc w:val="both"/>
      </w:pPr>
      <w:r>
        <w:rPr>
          <w:rFonts w:ascii="Times New Roman"/>
          <w:b w:val="false"/>
          <w:i w:val="false"/>
          <w:color w:val="000000"/>
          <w:sz w:val="28"/>
        </w:rPr>
        <w:t>
      Данный документ согласно пункту 1 статьи 7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w:t>
      </w:r>
      <w:r>
        <w:br/>
      </w:r>
      <w:r>
        <w:rPr>
          <w:rFonts w:ascii="Times New Roman"/>
          <w:b/>
          <w:i w:val="false"/>
          <w:color w:val="000000"/>
        </w:rPr>
        <w:t>жүйелердің функционалдық өзара іс-қимылының графикалық</w:t>
      </w:r>
      <w:r>
        <w:br/>
      </w:r>
      <w:r>
        <w:rPr>
          <w:rFonts w:ascii="Times New Roman"/>
          <w:b/>
          <w:i w:val="false"/>
          <w:color w:val="000000"/>
        </w:rPr>
        <w:t>нысандағы диаграммалары</w:t>
      </w:r>
    </w:p>
    <w:p>
      <w:pPr>
        <w:spacing w:after="0"/>
        <w:ind w:left="0"/>
        <w:jc w:val="left"/>
      </w:pPr>
      <w:r>
        <w:br/>
      </w:r>
    </w:p>
    <w:p>
      <w:pPr>
        <w:spacing w:after="0"/>
        <w:ind w:left="0"/>
        <w:jc w:val="both"/>
      </w:pPr>
      <w:r>
        <w:drawing>
          <wp:inline distT="0" distB="0" distL="0" distR="0">
            <wp:extent cx="71882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882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"Жасына байланысты зейнетақы төлемдерін тағайындау"</w:t>
      </w:r>
      <w:r>
        <w:br/>
      </w:r>
      <w:r>
        <w:rPr>
          <w:rFonts w:ascii="Times New Roman"/>
          <w:b/>
          <w:i w:val="false"/>
          <w:color w:val="000000"/>
        </w:rPr>
        <w:t>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404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2-қосымша</w:t>
            </w:r>
          </w:p>
        </w:tc>
      </w:tr>
    </w:tbl>
    <w:p>
      <w:pPr>
        <w:spacing w:after="0"/>
        <w:ind w:left="0"/>
        <w:jc w:val="left"/>
      </w:pPr>
      <w:r>
        <w:rPr>
          <w:rFonts w:ascii="Times New Roman"/>
          <w:b/>
          <w:i w:val="false"/>
          <w:color w:val="000000"/>
        </w:rPr>
        <w:t xml:space="preserve"> "Мемлекеттік базалық зейнетақы төлемдерін тағайындау"</w:t>
      </w:r>
      <w:r>
        <w:br/>
      </w:r>
      <w:r>
        <w:rPr>
          <w:rFonts w:ascii="Times New Roman"/>
          <w:b/>
          <w:i w:val="false"/>
          <w:color w:val="000000"/>
        </w:rPr>
        <w:t>мемлекеттік қызметті көрсету регламенті</w:t>
      </w:r>
      <w:r>
        <w:br/>
      </w:r>
      <w:r>
        <w:rPr>
          <w:rFonts w:ascii="Times New Roman"/>
          <w:b/>
          <w:i w:val="false"/>
          <w:color w:val="000000"/>
        </w:rPr>
        <w:t>1. Жалпы ережелер</w:t>
      </w:r>
    </w:p>
    <w:bookmarkStart w:name="z137" w:id="120"/>
    <w:p>
      <w:pPr>
        <w:spacing w:after="0"/>
        <w:ind w:left="0"/>
        <w:jc w:val="both"/>
      </w:pPr>
      <w:r>
        <w:rPr>
          <w:rFonts w:ascii="Times New Roman"/>
          <w:b w:val="false"/>
          <w:i w:val="false"/>
          <w:color w:val="000000"/>
          <w:sz w:val="28"/>
        </w:rPr>
        <w:t xml:space="preserve">
      1. "Мемлекеттік базалық зейнетақы төлемдерін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бекітілген "Мемлекеттік базалық зейнетақы төлемдерін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мемлекеттік базалық зейнетақы төлемін (бұдан әрі – МБЗТ) тағайындау рәсімін айқындайды.</w:t>
      </w:r>
    </w:p>
    <w:bookmarkEnd w:id="120"/>
    <w:bookmarkStart w:name="z138" w:id="121"/>
    <w:p>
      <w:pPr>
        <w:spacing w:after="0"/>
        <w:ind w:left="0"/>
        <w:jc w:val="both"/>
      </w:pPr>
      <w:r>
        <w:rPr>
          <w:rFonts w:ascii="Times New Roman"/>
          <w:b w:val="false"/>
          <w:i w:val="false"/>
          <w:color w:val="000000"/>
          <w:sz w:val="28"/>
        </w:rPr>
        <w:t xml:space="preserve">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 </w:t>
      </w:r>
    </w:p>
    <w:bookmarkEnd w:id="121"/>
    <w:bookmarkStart w:name="z139" w:id="12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22"/>
    <w:bookmarkStart w:name="z140" w:id="123"/>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123"/>
    <w:bookmarkStart w:name="z141" w:id="124"/>
    <w:p>
      <w:pPr>
        <w:spacing w:after="0"/>
        <w:ind w:left="0"/>
        <w:jc w:val="both"/>
      </w:pPr>
      <w:r>
        <w:rPr>
          <w:rFonts w:ascii="Times New Roman"/>
          <w:b w:val="false"/>
          <w:i w:val="false"/>
          <w:color w:val="000000"/>
          <w:sz w:val="28"/>
        </w:rPr>
        <w:t xml:space="preserve">
      МБЗТ тағайындау, сондай-ақ МБЗТ тағайындау туралы ақпарат алу кезінде www.egov.kz "электрондық үкімет" веб-порталы (бұдан әрі – портал) арқылы жүзеге асырылады. </w:t>
      </w:r>
    </w:p>
    <w:bookmarkEnd w:id="124"/>
    <w:bookmarkStart w:name="z142" w:id="125"/>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 немесе ішінара автоматтандырылған) және (немесе) қағаз түрінде.</w:t>
      </w:r>
    </w:p>
    <w:bookmarkEnd w:id="125"/>
    <w:bookmarkStart w:name="z143" w:id="126"/>
    <w:p>
      <w:pPr>
        <w:spacing w:after="0"/>
        <w:ind w:left="0"/>
        <w:jc w:val="both"/>
      </w:pPr>
      <w:r>
        <w:rPr>
          <w:rFonts w:ascii="Times New Roman"/>
          <w:b w:val="false"/>
          <w:i w:val="false"/>
          <w:color w:val="000000"/>
          <w:sz w:val="28"/>
        </w:rPr>
        <w:t>
      4. Мемлекеттік қызметті көрсету нәтижесі:</w:t>
      </w:r>
    </w:p>
    <w:bookmarkEnd w:id="126"/>
    <w:bookmarkStart w:name="z144" w:id="127"/>
    <w:p>
      <w:pPr>
        <w:spacing w:after="0"/>
        <w:ind w:left="0"/>
        <w:jc w:val="both"/>
      </w:pPr>
      <w:r>
        <w:rPr>
          <w:rFonts w:ascii="Times New Roman"/>
          <w:b w:val="false"/>
          <w:i w:val="false"/>
          <w:color w:val="000000"/>
          <w:sz w:val="28"/>
        </w:rPr>
        <w:t>
      Мемлекеттік корпорацияда – МБЗТ тағайындау (тағайындаудан бас тарту) туралы хабарлама;</w:t>
      </w:r>
    </w:p>
    <w:bookmarkEnd w:id="127"/>
    <w:bookmarkStart w:name="z145" w:id="128"/>
    <w:p>
      <w:pPr>
        <w:spacing w:after="0"/>
        <w:ind w:left="0"/>
        <w:jc w:val="both"/>
      </w:pPr>
      <w:r>
        <w:rPr>
          <w:rFonts w:ascii="Times New Roman"/>
          <w:b w:val="false"/>
          <w:i w:val="false"/>
          <w:color w:val="000000"/>
          <w:sz w:val="28"/>
        </w:rPr>
        <w:t>
      порталда – МБЗТ тағайындау (тағайындаудан бас тарту) туралы хабарлама, көрсетілетін қызметті берушінің электрондық цифрлық қолтаңбасымен (бұдан әрі – ЭЦҚ) куәландырылған электрондық құжат нысанындағы МБЗТ тағайындау туралы ақпарат.</w:t>
      </w:r>
    </w:p>
    <w:bookmarkEnd w:id="128"/>
    <w:bookmarkStart w:name="z146" w:id="12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129"/>
    <w:bookmarkStart w:name="z147" w:id="13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130"/>
    <w:bookmarkStart w:name="z148" w:id="13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131"/>
    <w:bookmarkStart w:name="z149" w:id="132"/>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132"/>
    <w:bookmarkStart w:name="z150" w:id="133"/>
    <w:p>
      <w:pPr>
        <w:spacing w:after="0"/>
        <w:ind w:left="0"/>
        <w:jc w:val="both"/>
      </w:pPr>
      <w:r>
        <w:rPr>
          <w:rFonts w:ascii="Times New Roman"/>
          <w:b w:val="false"/>
          <w:i w:val="false"/>
          <w:color w:val="000000"/>
          <w:sz w:val="28"/>
        </w:rPr>
        <w:t>
      1) МБЗТ тағайындау жөніндегі функцияны жүзеге асыратын көрсетілетін қызметті беруші бөлімінің (басқармасының) маманы екі жұмыс күні ішінде:</w:t>
      </w:r>
    </w:p>
    <w:bookmarkEnd w:id="133"/>
    <w:bookmarkStart w:name="z151" w:id="13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(рәсімдеудің дұрыстығын, сканерленген құжаттардың сапасын тексереді);</w:t>
      </w:r>
    </w:p>
    <w:bookmarkEnd w:id="134"/>
    <w:bookmarkStart w:name="z152" w:id="135"/>
    <w:p>
      <w:pPr>
        <w:spacing w:after="0"/>
        <w:ind w:left="0"/>
        <w:jc w:val="both"/>
      </w:pPr>
      <w:r>
        <w:rPr>
          <w:rFonts w:ascii="Times New Roman"/>
          <w:b w:val="false"/>
          <w:i w:val="false"/>
          <w:color w:val="000000"/>
          <w:sz w:val="28"/>
        </w:rPr>
        <w:t>
      электрондық іс макеті Стандартқа толық сәйкес келген жағдайда МБЗТ тағайындау туралы электрондық шешім жобасын ЭЦҚ арқылы куәландырады, тағайындау үшін негіздемелер болмаған кезде МБЗТ тағайындаудан бас тарту туралы электрондық шешім жобасын ЭЦҚ арқылы куәландырады;</w:t>
      </w:r>
    </w:p>
    <w:bookmarkEnd w:id="135"/>
    <w:bookmarkStart w:name="z153" w:id="136"/>
    <w:p>
      <w:pPr>
        <w:spacing w:after="0"/>
        <w:ind w:left="0"/>
        <w:jc w:val="both"/>
      </w:pPr>
      <w:r>
        <w:rPr>
          <w:rFonts w:ascii="Times New Roman"/>
          <w:b w:val="false"/>
          <w:i w:val="false"/>
          <w:color w:val="000000"/>
          <w:sz w:val="28"/>
        </w:rPr>
        <w:t>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136"/>
    <w:bookmarkStart w:name="z154" w:id="137"/>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МБЗТ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137"/>
    <w:bookmarkStart w:name="z155" w:id="138"/>
    <w:p>
      <w:pPr>
        <w:spacing w:after="0"/>
        <w:ind w:left="0"/>
        <w:jc w:val="both"/>
      </w:pPr>
      <w:r>
        <w:rPr>
          <w:rFonts w:ascii="Times New Roman"/>
          <w:b w:val="false"/>
          <w:i w:val="false"/>
          <w:color w:val="000000"/>
          <w:sz w:val="28"/>
        </w:rPr>
        <w:t>
      2) МБЗТ тағайындау жөніндегі функцияны жүзеге асыратын көрсетілетін қызметті беруші бөлімінің (басқармасының) басшысы бір жұмыс күні ішінде:</w:t>
      </w:r>
    </w:p>
    <w:bookmarkEnd w:id="138"/>
    <w:bookmarkStart w:name="z156" w:id="139"/>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(рәсімдеудің дұрыстығын, сканерленген құжаттардың сапасын тексереді);</w:t>
      </w:r>
    </w:p>
    <w:bookmarkEnd w:id="139"/>
    <w:bookmarkStart w:name="z157" w:id="140"/>
    <w:p>
      <w:pPr>
        <w:spacing w:after="0"/>
        <w:ind w:left="0"/>
        <w:jc w:val="both"/>
      </w:pPr>
      <w:r>
        <w:rPr>
          <w:rFonts w:ascii="Times New Roman"/>
          <w:b w:val="false"/>
          <w:i w:val="false"/>
          <w:color w:val="000000"/>
          <w:sz w:val="28"/>
        </w:rPr>
        <w:t>
      электрондық іс макеті Стандартқа толық сәйкес келген жағдайда МБЗТ тағайындау туралы электрондық шешім жобасын ЭЦҚ арқылы куәландырады, тағайындау үшін негіздемелер болмаған кезде МБЗТ тағайындаудан бас тарту туралы электрондық шешім жобасын ЭЦҚ арқылы куәландырады;</w:t>
      </w:r>
    </w:p>
    <w:bookmarkEnd w:id="140"/>
    <w:bookmarkStart w:name="z158" w:id="141"/>
    <w:p>
      <w:pPr>
        <w:spacing w:after="0"/>
        <w:ind w:left="0"/>
        <w:jc w:val="both"/>
      </w:pPr>
      <w:r>
        <w:rPr>
          <w:rFonts w:ascii="Times New Roman"/>
          <w:b w:val="false"/>
          <w:i w:val="false"/>
          <w:color w:val="000000"/>
          <w:sz w:val="28"/>
        </w:rPr>
        <w:t>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141"/>
    <w:bookmarkStart w:name="z159" w:id="142"/>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МБЗТ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142"/>
    <w:bookmarkStart w:name="z160" w:id="143"/>
    <w:p>
      <w:pPr>
        <w:spacing w:after="0"/>
        <w:ind w:left="0"/>
        <w:jc w:val="both"/>
      </w:pPr>
      <w:r>
        <w:rPr>
          <w:rFonts w:ascii="Times New Roman"/>
          <w:b w:val="false"/>
          <w:i w:val="false"/>
          <w:color w:val="000000"/>
          <w:sz w:val="28"/>
        </w:rPr>
        <w:t>
      3) МБЗТ тағайындау жөніндегі функцияны жүзеге асыратын көрсетілетін қызметті берушінің басшысы бір жұмыс күні ішінде:</w:t>
      </w:r>
    </w:p>
    <w:bookmarkEnd w:id="143"/>
    <w:bookmarkStart w:name="z161" w:id="14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(рәсімдеудің дұрыстығын, сканерленген құжаттардың сапасын тексереді);</w:t>
      </w:r>
    </w:p>
    <w:bookmarkEnd w:id="144"/>
    <w:bookmarkStart w:name="z162" w:id="145"/>
    <w:p>
      <w:pPr>
        <w:spacing w:after="0"/>
        <w:ind w:left="0"/>
        <w:jc w:val="both"/>
      </w:pPr>
      <w:r>
        <w:rPr>
          <w:rFonts w:ascii="Times New Roman"/>
          <w:b w:val="false"/>
          <w:i w:val="false"/>
          <w:color w:val="000000"/>
          <w:sz w:val="28"/>
        </w:rPr>
        <w:t>
      электрондық іс макеті Стандартқа толық сәйкес келген жағдайда МБЗТ тағайындау туралы шешім қабылдайды және ЭЦҚ арқылы куәландырады, тағайындау үшін негіздемелер болмаған кезде МБЗТ тағайындаудан бас тарту туралы электрондық шешім жобасын бас тарту себебін көрсете отырып, ЭЦҚ арқылы куәландырады;</w:t>
      </w:r>
    </w:p>
    <w:bookmarkEnd w:id="145"/>
    <w:bookmarkStart w:name="z163" w:id="146"/>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146"/>
    <w:bookmarkStart w:name="z164" w:id="147"/>
    <w:p>
      <w:pPr>
        <w:spacing w:after="0"/>
        <w:ind w:left="0"/>
        <w:jc w:val="both"/>
      </w:pPr>
      <w:r>
        <w:rPr>
          <w:rFonts w:ascii="Times New Roman"/>
          <w:b w:val="false"/>
          <w:i w:val="false"/>
          <w:color w:val="000000"/>
          <w:sz w:val="28"/>
        </w:rPr>
        <w:t>
      ЭЦҚ-мен куәландырған кезде МБЗТ тағайындау (тағайындаудан бас тарту) туралы хабарлама Мемлекеттік корпорация бөлімшесіне немесе порталға автоматты түрде жіберіледі.</w:t>
      </w:r>
    </w:p>
    <w:bookmarkEnd w:id="147"/>
    <w:bookmarkStart w:name="z165" w:id="148"/>
    <w:p>
      <w:pPr>
        <w:spacing w:after="0"/>
        <w:ind w:left="0"/>
        <w:jc w:val="both"/>
      </w:pPr>
      <w:r>
        <w:rPr>
          <w:rFonts w:ascii="Times New Roman"/>
          <w:b w:val="false"/>
          <w:i w:val="false"/>
          <w:color w:val="000000"/>
          <w:sz w:val="28"/>
        </w:rPr>
        <w:t>
      МБЗТ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End w:id="148"/>
    <w:bookmarkStart w:name="z166" w:id="149"/>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49"/>
    <w:bookmarkStart w:name="z167" w:id="150"/>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150"/>
    <w:bookmarkStart w:name="z168" w:id="151"/>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151"/>
    <w:bookmarkStart w:name="z169" w:id="152"/>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152"/>
    <w:bookmarkStart w:name="z170" w:id="153"/>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153"/>
    <w:bookmarkStart w:name="z171" w:id="154"/>
    <w:p>
      <w:pPr>
        <w:spacing w:after="0"/>
        <w:ind w:left="0"/>
        <w:jc w:val="both"/>
      </w:pPr>
      <w:r>
        <w:rPr>
          <w:rFonts w:ascii="Times New Roman"/>
          <w:b w:val="false"/>
          <w:i w:val="false"/>
          <w:color w:val="000000"/>
          <w:sz w:val="28"/>
        </w:rPr>
        <w:t>
      көрсетілетін қызметті берушінің басшысы қатысады.</w:t>
      </w:r>
    </w:p>
    <w:bookmarkEnd w:id="154"/>
    <w:bookmarkStart w:name="z172" w:id="155"/>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155"/>
    <w:bookmarkStart w:name="z173" w:id="156"/>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156"/>
    <w:bookmarkStart w:name="z174" w:id="157"/>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МБЗТ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157"/>
    <w:bookmarkStart w:name="z175" w:id="158"/>
    <w:p>
      <w:pPr>
        <w:spacing w:after="0"/>
        <w:ind w:left="0"/>
        <w:jc w:val="both"/>
      </w:pPr>
      <w:r>
        <w:rPr>
          <w:rFonts w:ascii="Times New Roman"/>
          <w:b w:val="false"/>
          <w:i w:val="false"/>
          <w:color w:val="000000"/>
          <w:sz w:val="28"/>
        </w:rPr>
        <w:t>
      көрсетілетін қызметті берушінің басшысы бір жұмыс күні ішінде МБЗТ тағайындау (тағайындаудан бас тарту) туралы шешім қабылдайды.</w:t>
      </w:r>
    </w:p>
    <w:bookmarkEnd w:id="158"/>
    <w:bookmarkStart w:name="z176" w:id="159"/>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1-қосымшада ұсынылған.</w:t>
      </w:r>
    </w:p>
    <w:bookmarkEnd w:id="159"/>
    <w:bookmarkStart w:name="z177" w:id="160"/>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160"/>
    <w:bookmarkStart w:name="z178" w:id="161"/>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161"/>
    <w:bookmarkStart w:name="z179" w:id="162"/>
    <w:p>
      <w:pPr>
        <w:spacing w:after="0"/>
        <w:ind w:left="0"/>
        <w:jc w:val="both"/>
      </w:pPr>
      <w:r>
        <w:rPr>
          <w:rFonts w:ascii="Times New Roman"/>
          <w:b w:val="false"/>
          <w:i w:val="false"/>
          <w:color w:val="000000"/>
          <w:sz w:val="28"/>
        </w:rPr>
        <w:t>
      11. Мемлекеттік корпорация бөлімшелері екі жұмыс күні ішінде көрсетілетін қызметті алушының электрондық (қағаз) іс макетін қалыптастырады.</w:t>
      </w:r>
    </w:p>
    <w:bookmarkEnd w:id="162"/>
    <w:bookmarkStart w:name="z180" w:id="163"/>
    <w:p>
      <w:pPr>
        <w:spacing w:after="0"/>
        <w:ind w:left="0"/>
        <w:jc w:val="both"/>
      </w:pPr>
      <w:r>
        <w:rPr>
          <w:rFonts w:ascii="Times New Roman"/>
          <w:b w:val="false"/>
          <w:i w:val="false"/>
          <w:color w:val="000000"/>
          <w:sz w:val="28"/>
        </w:rPr>
        <w:t>
      Бұл ретте құжаттарды қабылдайтын маман:</w:t>
      </w:r>
    </w:p>
    <w:bookmarkEnd w:id="163"/>
    <w:bookmarkStart w:name="z181" w:id="164"/>
    <w:p>
      <w:pPr>
        <w:spacing w:after="0"/>
        <w:ind w:left="0"/>
        <w:jc w:val="both"/>
      </w:pPr>
      <w:r>
        <w:rPr>
          <w:rFonts w:ascii="Times New Roman"/>
          <w:b w:val="false"/>
          <w:i w:val="false"/>
          <w:color w:val="000000"/>
          <w:sz w:val="28"/>
        </w:rPr>
        <w:t xml:space="preserve">
      1) мемлекеттік органның автоматтандырылған ақпараттық жүйесіне (бұдан әрі – АЖ) тағайындау немесе төлеу фактісінің болуына сұрау салуды қалыптастырады; </w:t>
      </w:r>
    </w:p>
    <w:bookmarkEnd w:id="164"/>
    <w:bookmarkStart w:name="z182" w:id="165"/>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165"/>
    <w:bookmarkStart w:name="z183" w:id="166"/>
    <w:p>
      <w:pPr>
        <w:spacing w:after="0"/>
        <w:ind w:left="0"/>
        <w:jc w:val="both"/>
      </w:pPr>
      <w:r>
        <w:rPr>
          <w:rFonts w:ascii="Times New Roman"/>
          <w:b w:val="false"/>
          <w:i w:val="false"/>
          <w:color w:val="000000"/>
          <w:sz w:val="28"/>
        </w:rPr>
        <w:t>
      3) "электрондық үкімет" шлюзі арқылы тиісті ақпараттық жүйелерге:</w:t>
      </w:r>
    </w:p>
    <w:bookmarkEnd w:id="166"/>
    <w:bookmarkStart w:name="z184" w:id="167"/>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bookmarkEnd w:id="167"/>
    <w:bookmarkStart w:name="z185" w:id="168"/>
    <w:p>
      <w:pPr>
        <w:spacing w:after="0"/>
        <w:ind w:left="0"/>
        <w:jc w:val="both"/>
      </w:pPr>
      <w:r>
        <w:rPr>
          <w:rFonts w:ascii="Times New Roman"/>
          <w:b w:val="false"/>
          <w:i w:val="false"/>
          <w:color w:val="000000"/>
          <w:sz w:val="28"/>
        </w:rPr>
        <w:t>
      "Е Қорғаншылық" АЖ-ға – қамқоршылық белгілеу туралы құжаттар бойынша сұрау салуды қалыптастырады;</w:t>
      </w:r>
    </w:p>
    <w:bookmarkEnd w:id="168"/>
    <w:bookmarkStart w:name="z186" w:id="169"/>
    <w:p>
      <w:pPr>
        <w:spacing w:after="0"/>
        <w:ind w:left="0"/>
        <w:jc w:val="both"/>
      </w:pPr>
      <w:r>
        <w:rPr>
          <w:rFonts w:ascii="Times New Roman"/>
          <w:b w:val="false"/>
          <w:i w:val="false"/>
          <w:color w:val="000000"/>
          <w:sz w:val="28"/>
        </w:rPr>
        <w:t xml:space="preserve">
      4) көрсетілетін қызметті алушы ұсынған құжаттарды, оның ішінде АЖ-дан алынатын мәліметтер болмаған жағдайда сканерлейді; </w:t>
      </w:r>
    </w:p>
    <w:bookmarkEnd w:id="169"/>
    <w:bookmarkStart w:name="z187" w:id="170"/>
    <w:p>
      <w:pPr>
        <w:spacing w:after="0"/>
        <w:ind w:left="0"/>
        <w:jc w:val="both"/>
      </w:pPr>
      <w:r>
        <w:rPr>
          <w:rFonts w:ascii="Times New Roman"/>
          <w:b w:val="false"/>
          <w:i w:val="false"/>
          <w:color w:val="000000"/>
          <w:sz w:val="28"/>
        </w:rPr>
        <w:t xml:space="preserve">
      5) сканерлеу сапасын және құжаттардың электрондық көшірмелерінің көрсетілетін қызметті алушы ұсынған түпнұсқаларға сәйкес келуін қамтамасыз етеді; </w:t>
      </w:r>
    </w:p>
    <w:bookmarkEnd w:id="170"/>
    <w:bookmarkStart w:name="z188" w:id="171"/>
    <w:p>
      <w:pPr>
        <w:spacing w:after="0"/>
        <w:ind w:left="0"/>
        <w:jc w:val="both"/>
      </w:pPr>
      <w:r>
        <w:rPr>
          <w:rFonts w:ascii="Times New Roman"/>
          <w:b w:val="false"/>
          <w:i w:val="false"/>
          <w:color w:val="000000"/>
          <w:sz w:val="28"/>
        </w:rPr>
        <w:t>
      6) өтінішті тіркейді;</w:t>
      </w:r>
    </w:p>
    <w:bookmarkEnd w:id="171"/>
    <w:bookmarkStart w:name="z189" w:id="172"/>
    <w:p>
      <w:pPr>
        <w:spacing w:after="0"/>
        <w:ind w:left="0"/>
        <w:jc w:val="both"/>
      </w:pPr>
      <w:r>
        <w:rPr>
          <w:rFonts w:ascii="Times New Roman"/>
          <w:b w:val="false"/>
          <w:i w:val="false"/>
          <w:color w:val="000000"/>
          <w:sz w:val="28"/>
        </w:rPr>
        <w:t>
      7) құжаттардың қабылданғаны туралы қолхат береді.</w:t>
      </w:r>
    </w:p>
    <w:bookmarkEnd w:id="172"/>
    <w:bookmarkStart w:name="z190" w:id="173"/>
    <w:p>
      <w:pPr>
        <w:spacing w:after="0"/>
        <w:ind w:left="0"/>
        <w:jc w:val="both"/>
      </w:pPr>
      <w:r>
        <w:rPr>
          <w:rFonts w:ascii="Times New Roman"/>
          <w:b w:val="false"/>
          <w:i w:val="false"/>
          <w:color w:val="000000"/>
          <w:sz w:val="28"/>
        </w:rPr>
        <w:t xml:space="preserve">
      "Мемлекеттік базалық зейнетақы төлемін тағайындау"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МБЗТ тағайындауға құқығы болмаған жағдайда өтінішті қабылдаудан бас тарту туралы қолхат береді.</w:t>
      </w:r>
    </w:p>
    <w:bookmarkEnd w:id="173"/>
    <w:bookmarkStart w:name="z191" w:id="174"/>
    <w:p>
      <w:pPr>
        <w:spacing w:after="0"/>
        <w:ind w:left="0"/>
        <w:jc w:val="both"/>
      </w:pPr>
      <w:r>
        <w:rPr>
          <w:rFonts w:ascii="Times New Roman"/>
          <w:b w:val="false"/>
          <w:i w:val="false"/>
          <w:color w:val="000000"/>
          <w:sz w:val="28"/>
        </w:rPr>
        <w:t xml:space="preserve">
      Құжаттардың толық топтамасымен өтінішті қабылдағаннан кейін іс макетін қалыптастыратын маман мынадай іс-қимылдарды жүзеге асырады: </w:t>
      </w:r>
    </w:p>
    <w:bookmarkEnd w:id="174"/>
    <w:bookmarkStart w:name="z192" w:id="175"/>
    <w:p>
      <w:pPr>
        <w:spacing w:after="0"/>
        <w:ind w:left="0"/>
        <w:jc w:val="both"/>
      </w:pPr>
      <w:r>
        <w:rPr>
          <w:rFonts w:ascii="Times New Roman"/>
          <w:b w:val="false"/>
          <w:i w:val="false"/>
          <w:color w:val="000000"/>
          <w:sz w:val="28"/>
        </w:rPr>
        <w:t xml:space="preserve">
      1) электрондық шешім жобасымен электрондық (қағаз түріндегі) іс макетін қалыптастырады; </w:t>
      </w:r>
    </w:p>
    <w:bookmarkEnd w:id="175"/>
    <w:bookmarkStart w:name="z193" w:id="176"/>
    <w:p>
      <w:pPr>
        <w:spacing w:after="0"/>
        <w:ind w:left="0"/>
        <w:jc w:val="both"/>
      </w:pPr>
      <w:r>
        <w:rPr>
          <w:rFonts w:ascii="Times New Roman"/>
          <w:b w:val="false"/>
          <w:i w:val="false"/>
          <w:color w:val="000000"/>
          <w:sz w:val="28"/>
        </w:rPr>
        <w:t xml:space="preserve">
      2) электрондық шешім жобасын рәсімдеудің дұрыстығын тексереді; </w:t>
      </w:r>
    </w:p>
    <w:bookmarkEnd w:id="176"/>
    <w:bookmarkStart w:name="z194" w:id="177"/>
    <w:p>
      <w:pPr>
        <w:spacing w:after="0"/>
        <w:ind w:left="0"/>
        <w:jc w:val="both"/>
      </w:pPr>
      <w:r>
        <w:rPr>
          <w:rFonts w:ascii="Times New Roman"/>
          <w:b w:val="false"/>
          <w:i w:val="false"/>
          <w:color w:val="000000"/>
          <w:sz w:val="28"/>
        </w:rPr>
        <w:t xml:space="preserve">
      3) электрондық шешім жобасын ЭЦҚ-мен куәландырады және электрондық іс макеті мен электрондық шешім жобасын Мемлекеттік корпорация филиалына жібереді. </w:t>
      </w:r>
    </w:p>
    <w:bookmarkEnd w:id="177"/>
    <w:bookmarkStart w:name="z195" w:id="178"/>
    <w:p>
      <w:pPr>
        <w:spacing w:after="0"/>
        <w:ind w:left="0"/>
        <w:jc w:val="both"/>
      </w:pPr>
      <w:r>
        <w:rPr>
          <w:rFonts w:ascii="Times New Roman"/>
          <w:b w:val="false"/>
          <w:i w:val="false"/>
          <w:color w:val="000000"/>
          <w:sz w:val="28"/>
        </w:rPr>
        <w:t xml:space="preserve">
      12.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 </w:t>
      </w:r>
    </w:p>
    <w:bookmarkEnd w:id="178"/>
    <w:bookmarkStart w:name="z196" w:id="179"/>
    <w:p>
      <w:pPr>
        <w:spacing w:after="0"/>
        <w:ind w:left="0"/>
        <w:jc w:val="both"/>
      </w:pPr>
      <w:r>
        <w:rPr>
          <w:rFonts w:ascii="Times New Roman"/>
          <w:b w:val="false"/>
          <w:i w:val="false"/>
          <w:color w:val="000000"/>
          <w:sz w:val="28"/>
        </w:rPr>
        <w:t xml:space="preserve">
      1) келіп түскен электрондық іс макеті мен электрондық шешім жобасын рәсімдеудің дұрыстығын тексереді және қарайды; </w:t>
      </w:r>
    </w:p>
    <w:bookmarkEnd w:id="179"/>
    <w:bookmarkStart w:name="z197" w:id="180"/>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180"/>
    <w:bookmarkStart w:name="z198" w:id="181"/>
    <w:p>
      <w:pPr>
        <w:spacing w:after="0"/>
        <w:ind w:left="0"/>
        <w:jc w:val="both"/>
      </w:pPr>
      <w:r>
        <w:rPr>
          <w:rFonts w:ascii="Times New Roman"/>
          <w:b w:val="false"/>
          <w:i w:val="false"/>
          <w:color w:val="000000"/>
          <w:sz w:val="28"/>
        </w:rPr>
        <w:t>
      13. Мемлекеттік корпорация бөлімшесі көрсетілетін қызметті берушіден МБЗТ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беруші қабылдаған шешім туралы көрсетілетін қызметті алушының ұялы телефонына sms-хабар жіберу арқылы өтініш берушіні хабардар етеді.</w:t>
      </w:r>
    </w:p>
    <w:bookmarkEnd w:id="181"/>
    <w:bookmarkStart w:name="z199" w:id="182"/>
    <w:p>
      <w:pPr>
        <w:spacing w:after="0"/>
        <w:ind w:left="0"/>
        <w:jc w:val="both"/>
      </w:pPr>
      <w:r>
        <w:rPr>
          <w:rFonts w:ascii="Times New Roman"/>
          <w:b w:val="false"/>
          <w:i w:val="false"/>
          <w:color w:val="000000"/>
          <w:sz w:val="28"/>
        </w:rPr>
        <w:t>
      14. Көрсетілетін қызметті алушының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алушылардың МБЗТ тағайындау туралы ақпаратты портал арқылы қашықтан қол жеткізу режимінде алуға мүмкіндігі бар.</w:t>
      </w:r>
    </w:p>
    <w:bookmarkEnd w:id="182"/>
    <w:bookmarkStart w:name="z200" w:id="183"/>
    <w:p>
      <w:pPr>
        <w:spacing w:after="0"/>
        <w:ind w:left="0"/>
        <w:jc w:val="both"/>
      </w:pPr>
      <w:r>
        <w:rPr>
          <w:rFonts w:ascii="Times New Roman"/>
          <w:b w:val="false"/>
          <w:i w:val="false"/>
          <w:color w:val="000000"/>
          <w:sz w:val="28"/>
        </w:rPr>
        <w:t>
      Портал арқылы МБЗТ тағайындау туралы ақпаратты алу кезіндегі көрсетілетін қызметті берушінің (көрсетілетін қызметті алушының) қадамдық іс-қимылдары мен шешімдері:</w:t>
      </w:r>
    </w:p>
    <w:bookmarkEnd w:id="183"/>
    <w:bookmarkStart w:name="z201" w:id="184"/>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 жүзеге асырылады);</w:t>
      </w:r>
    </w:p>
    <w:bookmarkEnd w:id="184"/>
    <w:bookmarkStart w:name="z202" w:id="18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85"/>
    <w:bookmarkStart w:name="z203" w:id="18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186"/>
    <w:bookmarkStart w:name="z204" w:id="18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187"/>
    <w:bookmarkStart w:name="z205" w:id="18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188"/>
    <w:bookmarkStart w:name="z206" w:id="189"/>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89"/>
    <w:bookmarkStart w:name="z207" w:id="190"/>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190"/>
    <w:bookmarkStart w:name="z208" w:id="191"/>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191"/>
    <w:bookmarkStart w:name="z209" w:id="192"/>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192"/>
    <w:bookmarkStart w:name="z210" w:id="193"/>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193"/>
    <w:bookmarkStart w:name="z211" w:id="194"/>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194"/>
    <w:bookmarkStart w:name="z212" w:id="195"/>
    <w:p>
      <w:pPr>
        <w:spacing w:after="0"/>
        <w:ind w:left="0"/>
        <w:jc w:val="both"/>
      </w:pPr>
      <w:r>
        <w:rPr>
          <w:rFonts w:ascii="Times New Roman"/>
          <w:b w:val="false"/>
          <w:i w:val="false"/>
          <w:color w:val="000000"/>
          <w:sz w:val="28"/>
        </w:rPr>
        <w:t>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МБЗТ тағайындау туралы ақпарат осы Регламентке 2-қосымшаға сәйкес нысан бойынша көрсетілетін қызметті берушінің уәкілетті адамының ЭЦҚ-сын пайдалану арқылы қалыптастырылады.</w:t>
      </w:r>
    </w:p>
    <w:bookmarkEnd w:id="195"/>
    <w:bookmarkStart w:name="z213" w:id="196"/>
    <w:p>
      <w:pPr>
        <w:spacing w:after="0"/>
        <w:ind w:left="0"/>
        <w:jc w:val="both"/>
      </w:pPr>
      <w:r>
        <w:rPr>
          <w:rFonts w:ascii="Times New Roman"/>
          <w:b w:val="false"/>
          <w:i w:val="false"/>
          <w:color w:val="000000"/>
          <w:sz w:val="28"/>
        </w:rPr>
        <w:t>
      Қызмет көрсетуге қатысатын ақпараттық жүйелердің функционалдық өзара іс-қимылының диаграммалары осы мемлекеттік қызметті көрсету регламентіне 3-қосымшада графикалық нысанда көрсетілген.</w:t>
      </w:r>
    </w:p>
    <w:bookmarkEnd w:id="196"/>
    <w:bookmarkStart w:name="z214" w:id="197"/>
    <w:p>
      <w:pPr>
        <w:spacing w:after="0"/>
        <w:ind w:left="0"/>
        <w:jc w:val="both"/>
      </w:pPr>
      <w:r>
        <w:rPr>
          <w:rFonts w:ascii="Times New Roman"/>
          <w:b w:val="false"/>
          <w:i w:val="false"/>
          <w:color w:val="000000"/>
          <w:sz w:val="28"/>
        </w:rPr>
        <w:t xml:space="preserve">
      15. Ақпаратты ұсыну уақыты – мемлекеттік органның ақпараттық жүйесіне сұрау салу келіп түскен сәттен бастап 30 минуттан аспайды. </w:t>
      </w:r>
    </w:p>
    <w:bookmarkEnd w:id="197"/>
    <w:bookmarkStart w:name="z215" w:id="198"/>
    <w:p>
      <w:pPr>
        <w:spacing w:after="0"/>
        <w:ind w:left="0"/>
        <w:jc w:val="both"/>
      </w:pPr>
      <w:r>
        <w:rPr>
          <w:rFonts w:ascii="Times New Roman"/>
          <w:b w:val="false"/>
          <w:i w:val="false"/>
          <w:color w:val="000000"/>
          <w:sz w:val="28"/>
        </w:rPr>
        <w:t>
      16. Көрсетілетін қызметті алушының ЖСН мен ЭЦҚ-сы болған кезде, көрсетілетін қызметті алушының МБЗТ тағайындауға өтінішті портал арқылы қашықтан қол жеткізу режимінде беруге мүмкіндігі бар. Портал арқылы мемлекеттік қызметті көрсету кезіндегі қадамдық іс-қимылдар мен шешімдер:</w:t>
      </w:r>
    </w:p>
    <w:bookmarkEnd w:id="198"/>
    <w:bookmarkStart w:name="z216" w:id="199"/>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w:t>
      </w:r>
    </w:p>
    <w:bookmarkEnd w:id="199"/>
    <w:bookmarkStart w:name="z217" w:id="200"/>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200"/>
    <w:bookmarkStart w:name="z218" w:id="201"/>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201"/>
    <w:bookmarkStart w:name="z219" w:id="202"/>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202"/>
    <w:bookmarkStart w:name="z220" w:id="203"/>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автоматтандырылған ақпараттық жүйесі арқылы Мемлекеттік корпорация бөлімшесін автоматты түрде айқындау, сондай-ақ көрсетілетін қызметті алушының деректері туралы "электрондық үкімет" шлюзі (бұдан әрі – ЭҮШ) арқылы мемлекеттік органдардың ақпараттық жүйелеріне сұрау салу; </w:t>
      </w:r>
    </w:p>
    <w:bookmarkEnd w:id="203"/>
    <w:bookmarkStart w:name="z221" w:id="204"/>
    <w:p>
      <w:pPr>
        <w:spacing w:after="0"/>
        <w:ind w:left="0"/>
        <w:jc w:val="both"/>
      </w:pPr>
      <w:r>
        <w:rPr>
          <w:rFonts w:ascii="Times New Roman"/>
          <w:b w:val="false"/>
          <w:i w:val="false"/>
          <w:color w:val="000000"/>
          <w:sz w:val="28"/>
        </w:rPr>
        <w:t>
      6) 2-шарт – көрсетілетін қызметті алушының деректерін мемлекеттік органдардың ақпараттық жүйесінде тексеру;</w:t>
      </w:r>
    </w:p>
    <w:bookmarkEnd w:id="204"/>
    <w:bookmarkStart w:name="z222" w:id="205"/>
    <w:p>
      <w:pPr>
        <w:spacing w:after="0"/>
        <w:ind w:left="0"/>
        <w:jc w:val="both"/>
      </w:pPr>
      <w:r>
        <w:rPr>
          <w:rFonts w:ascii="Times New Roman"/>
          <w:b w:val="false"/>
          <w:i w:val="false"/>
          <w:color w:val="000000"/>
          <w:sz w:val="28"/>
        </w:rPr>
        <w:t>
      7) 4-процесс – көрсетілетін қызметті алушының деректері мемлекеттік органдардың ақпараттық жүйесінде расталмауына байланысты сұрау салынған қызметтен бас тарту туралы хабарламаны қалыптастыру;</w:t>
      </w:r>
    </w:p>
    <w:bookmarkEnd w:id="205"/>
    <w:bookmarkStart w:name="z223" w:id="206"/>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206"/>
    <w:bookmarkStart w:name="z224" w:id="207"/>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207"/>
    <w:bookmarkStart w:name="z225" w:id="208"/>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208"/>
    <w:bookmarkStart w:name="z226" w:id="209"/>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209"/>
    <w:bookmarkStart w:name="z227" w:id="210"/>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210"/>
    <w:bookmarkStart w:name="z228" w:id="211"/>
    <w:p>
      <w:pPr>
        <w:spacing w:after="0"/>
        <w:ind w:left="0"/>
        <w:jc w:val="both"/>
      </w:pPr>
      <w:r>
        <w:rPr>
          <w:rFonts w:ascii="Times New Roman"/>
          <w:b w:val="false"/>
          <w:i w:val="false"/>
          <w:color w:val="000000"/>
          <w:sz w:val="28"/>
        </w:rPr>
        <w:t>
      13) 4-шарт – ЕДБ-да көрсетілетін қызметті алушының банк деректемелерін ЭҮТШ арқылы тексеру;</w:t>
      </w:r>
    </w:p>
    <w:bookmarkEnd w:id="211"/>
    <w:bookmarkStart w:name="z229" w:id="212"/>
    <w:p>
      <w:pPr>
        <w:spacing w:after="0"/>
        <w:ind w:left="0"/>
        <w:jc w:val="both"/>
      </w:pPr>
      <w:r>
        <w:rPr>
          <w:rFonts w:ascii="Times New Roman"/>
          <w:b w:val="false"/>
          <w:i w:val="false"/>
          <w:color w:val="000000"/>
          <w:sz w:val="28"/>
        </w:rPr>
        <w:t>
      14) 9-процесс – көрсетілетін қызметті алушы банк деректемелерінің расталмауына байланысты сұрау салынатын қызметтен бас тарту туралы хабарламаны қалыптастыру;</w:t>
      </w:r>
    </w:p>
    <w:bookmarkEnd w:id="212"/>
    <w:bookmarkStart w:name="z230" w:id="213"/>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мемлекеттік органның АЖ-ға жібереді;</w:t>
      </w:r>
    </w:p>
    <w:bookmarkEnd w:id="213"/>
    <w:bookmarkStart w:name="z231" w:id="214"/>
    <w:p>
      <w:pPr>
        <w:spacing w:after="0"/>
        <w:ind w:left="0"/>
        <w:jc w:val="both"/>
      </w:pPr>
      <w:r>
        <w:rPr>
          <w:rFonts w:ascii="Times New Roman"/>
          <w:b w:val="false"/>
          <w:i w:val="false"/>
          <w:color w:val="000000"/>
          <w:sz w:val="28"/>
        </w:rPr>
        <w:t>
      16) 5-шарт – көрсетілетін қызметті берушінің порталдан келіп түскен электрондық құжатты (сұрау салуды) қызметті көрсету үшін талаптар мен негіздемелерге сәйкестігін тексеруі (өңдеуі);</w:t>
      </w:r>
    </w:p>
    <w:bookmarkEnd w:id="214"/>
    <w:bookmarkStart w:name="z232" w:id="215"/>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215"/>
    <w:bookmarkStart w:name="z233" w:id="216"/>
    <w:p>
      <w:pPr>
        <w:spacing w:after="0"/>
        <w:ind w:left="0"/>
        <w:jc w:val="both"/>
      </w:pPr>
      <w:r>
        <w:rPr>
          <w:rFonts w:ascii="Times New Roman"/>
          <w:b w:val="false"/>
          <w:i w:val="false"/>
          <w:color w:val="000000"/>
          <w:sz w:val="28"/>
        </w:rPr>
        <w:t>
      18) 12-процесс – электрондық құжатты мемлекеттік органның АЖ-на тіркеу және өтінішті қабылдау туралы хабарламаны көрсетілетін қызметті алушыға жіберу;</w:t>
      </w:r>
    </w:p>
    <w:bookmarkEnd w:id="216"/>
    <w:bookmarkStart w:name="z234" w:id="217"/>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(МБЗТ тағайындау туралы не МБЗТ тағайындаудан бас тарту себептері көрсетілген хабарламаны) электрондық құжат нысанында алуы. Тағайындау (тағайындаудан бас тарту) туралы хабарламаға осы Регламенттің 4-қосымшасына сәйкес көрсетілетін қызметті берушінің ЭЦҚ-сы қойылады. </w:t>
      </w:r>
    </w:p>
    <w:bookmarkEnd w:id="217"/>
    <w:bookmarkStart w:name="z235" w:id="218"/>
    <w:p>
      <w:pPr>
        <w:spacing w:after="0"/>
        <w:ind w:left="0"/>
        <w:jc w:val="both"/>
      </w:pPr>
      <w:r>
        <w:rPr>
          <w:rFonts w:ascii="Times New Roman"/>
          <w:b w:val="false"/>
          <w:i w:val="false"/>
          <w:color w:val="000000"/>
          <w:sz w:val="28"/>
        </w:rPr>
        <w:t>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5-қосымшада графикалық нысанда көрсетілген.</w:t>
      </w:r>
    </w:p>
    <w:bookmarkEnd w:id="218"/>
    <w:bookmarkStart w:name="z236" w:id="219"/>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6-қосымшаға сәйкес "Базалық зейнетақы төлемдерін тағайындау" мемлекеттік қызметті көрсету бизнес-процестерінің анықтамалығында келтірілген. </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350"/>
        <w:gridCol w:w="2127"/>
        <w:gridCol w:w="5743"/>
        <w:gridCol w:w="817"/>
        <w:gridCol w:w="719"/>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МБЗТ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МБЗТ тағайындау (тағайындаудан бас тарту) туралы шешім қабылдау;</w:t>
            </w:r>
          </w:p>
          <w:p>
            <w:pPr>
              <w:spacing w:after="20"/>
              <w:ind w:left="20"/>
              <w:jc w:val="both"/>
            </w:pPr>
            <w:r>
              <w:rPr>
                <w:rFonts w:ascii="Times New Roman"/>
                <w:b w:val="false"/>
                <w:i w:val="false"/>
                <w:color w:val="000000"/>
                <w:sz w:val="20"/>
              </w:rPr>
              <w:t>
2) МБЗТ тағайындау (тағайындаудан бас тарту) туралы хабарламаны Мемлекеттік корпорация бөлімшесіне жіберу.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министрлігінің Еңбек, әлеуметтік қорғау және көші-қон</w:t>
      </w:r>
      <w:r>
        <w:br/>
      </w:r>
      <w:r>
        <w:rPr>
          <w:rFonts w:ascii="Times New Roman"/>
          <w:b/>
          <w:i w:val="false"/>
          <w:color w:val="000000"/>
        </w:rPr>
        <w:t>комитетінің ______________ бойынша департаменті</w:t>
      </w:r>
      <w:r>
        <w:br/>
      </w:r>
      <w:r>
        <w:rPr>
          <w:rFonts w:ascii="Times New Roman"/>
          <w:b/>
          <w:i w:val="false"/>
          <w:color w:val="000000"/>
        </w:rPr>
        <w:t>Мемлекеттік базалық зейнетақы төлемдерін тағайындау</w:t>
      </w:r>
      <w:r>
        <w:br/>
      </w:r>
      <w:r>
        <w:rPr>
          <w:rFonts w:ascii="Times New Roman"/>
          <w:b/>
          <w:i w:val="false"/>
          <w:color w:val="000000"/>
        </w:rPr>
        <w:t>туралы ақпарат</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 туған күні, айы, жылы)</w:t>
      </w:r>
    </w:p>
    <w:p>
      <w:pPr>
        <w:spacing w:after="0"/>
        <w:ind w:left="0"/>
        <w:jc w:val="both"/>
      </w:pPr>
      <w:r>
        <w:rPr>
          <w:rFonts w:ascii="Times New Roman"/>
          <w:b w:val="false"/>
          <w:i w:val="false"/>
          <w:color w:val="000000"/>
          <w:sz w:val="28"/>
        </w:rPr>
        <w:t>
      _______________ теңге мөлшерінде мемлекеттік базалық зейнетақы төлемі</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Тағайындалған күні 20__ жылғы "___" ________</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7978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978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Тағайындау (тағайындаудан бас тарту) туралы</w:t>
      </w:r>
      <w:r>
        <w:br/>
      </w:r>
      <w:r>
        <w:rPr>
          <w:rFonts w:ascii="Times New Roman"/>
          <w:b/>
          <w:i w:val="false"/>
          <w:color w:val="000000"/>
        </w:rPr>
        <w:t>№ __________хабарлама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(төлемнің түрі) </w:t>
      </w:r>
    </w:p>
    <w:p>
      <w:pPr>
        <w:spacing w:after="0"/>
        <w:ind w:left="0"/>
        <w:jc w:val="both"/>
      </w:pPr>
      <w:r>
        <w:rPr>
          <w:rFonts w:ascii="Times New Roman"/>
          <w:b w:val="false"/>
          <w:i w:val="false"/>
          <w:color w:val="000000"/>
          <w:sz w:val="28"/>
        </w:rPr>
        <w:t>
                                              20__ жылғы "___" ____________</w:t>
      </w:r>
    </w:p>
    <w:p>
      <w:pPr>
        <w:spacing w:after="0"/>
        <w:ind w:left="0"/>
        <w:jc w:val="both"/>
      </w:pPr>
      <w:r>
        <w:rPr>
          <w:rFonts w:ascii="Times New Roman"/>
          <w:b w:val="false"/>
          <w:i w:val="false"/>
          <w:color w:val="000000"/>
          <w:sz w:val="28"/>
        </w:rPr>
        <w:t>
      Азамат(-ша)__________________________________________________________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____ жылғы "___" ____________________________</w:t>
      </w:r>
    </w:p>
    <w:p>
      <w:pPr>
        <w:spacing w:after="0"/>
        <w:ind w:left="0"/>
        <w:jc w:val="both"/>
      </w:pPr>
      <w:r>
        <w:rPr>
          <w:rFonts w:ascii="Times New Roman"/>
          <w:b w:val="false"/>
          <w:i w:val="false"/>
          <w:color w:val="000000"/>
          <w:sz w:val="28"/>
        </w:rPr>
        <w:t>
      Тағайындау туралы 20__ жылғы "___"______ № _______ шешім</w:t>
      </w:r>
    </w:p>
    <w:p>
      <w:pPr>
        <w:spacing w:after="0"/>
        <w:ind w:left="0"/>
        <w:jc w:val="both"/>
      </w:pPr>
      <w:r>
        <w:rPr>
          <w:rFonts w:ascii="Times New Roman"/>
          <w:b w:val="false"/>
          <w:i w:val="false"/>
          <w:color w:val="000000"/>
          <w:sz w:val="28"/>
        </w:rPr>
        <w:t>
      Тағайындалған сома: 20__ жылғы "___" ____________ бастап</w:t>
      </w:r>
    </w:p>
    <w:p>
      <w:pPr>
        <w:spacing w:after="0"/>
        <w:ind w:left="0"/>
        <w:jc w:val="both"/>
      </w:pPr>
      <w:r>
        <w:rPr>
          <w:rFonts w:ascii="Times New Roman"/>
          <w:b w:val="false"/>
          <w:i w:val="false"/>
          <w:color w:val="000000"/>
          <w:sz w:val="28"/>
        </w:rPr>
        <w:t>
      ________________________________________________________________теңге</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_________________________________________ тағайындаудан бас тартылды.</w:t>
      </w:r>
    </w:p>
    <w:p>
      <w:pPr>
        <w:spacing w:after="0"/>
        <w:ind w:left="0"/>
        <w:jc w:val="both"/>
      </w:pPr>
      <w:r>
        <w:rPr>
          <w:rFonts w:ascii="Times New Roman"/>
          <w:b w:val="false"/>
          <w:i w:val="false"/>
          <w:color w:val="000000"/>
          <w:sz w:val="28"/>
        </w:rPr>
        <w:t>
      негіз (себептерін көрсету)</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"Мемлекеттік базалық зейнетақы төлемдерін тағайындау"</w:t>
      </w:r>
      <w:r>
        <w:br/>
      </w:r>
      <w:r>
        <w:rPr>
          <w:rFonts w:ascii="Times New Roman"/>
          <w:b/>
          <w:i w:val="false"/>
          <w:color w:val="000000"/>
        </w:rPr>
        <w:t>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404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3-қосымша</w:t>
            </w:r>
          </w:p>
        </w:tc>
      </w:tr>
    </w:tbl>
    <w:p>
      <w:pPr>
        <w:spacing w:after="0"/>
        <w:ind w:left="0"/>
        <w:jc w:val="left"/>
      </w:pPr>
      <w:r>
        <w:rPr>
          <w:rFonts w:ascii="Times New Roman"/>
          <w:b/>
          <w:i w:val="false"/>
          <w:color w:val="000000"/>
        </w:rPr>
        <w:t xml:space="preserve"> "Мүгедектігі бойынша, асыраушысынан айырылу жағдайы бойынша</w:t>
      </w:r>
      <w:r>
        <w:br/>
      </w:r>
      <w:r>
        <w:rPr>
          <w:rFonts w:ascii="Times New Roman"/>
          <w:b/>
          <w:i w:val="false"/>
          <w:color w:val="000000"/>
        </w:rPr>
        <w:t>және жасына байланысты мемлекеттік әлеуметтік жәрдемақылар</w:t>
      </w:r>
      <w:r>
        <w:br/>
      </w:r>
      <w:r>
        <w:rPr>
          <w:rFonts w:ascii="Times New Roman"/>
          <w:b/>
          <w:i w:val="false"/>
          <w:color w:val="000000"/>
        </w:rPr>
        <w:t>тағайындау" мемлекеттік қызметті көрсету регламенті</w:t>
      </w:r>
      <w:r>
        <w:br/>
      </w:r>
      <w:r>
        <w:rPr>
          <w:rFonts w:ascii="Times New Roman"/>
          <w:b/>
          <w:i w:val="false"/>
          <w:color w:val="000000"/>
        </w:rPr>
        <w:t>1. Жалпы ережелер</w:t>
      </w:r>
    </w:p>
    <w:bookmarkStart w:name="z243" w:id="220"/>
    <w:p>
      <w:pPr>
        <w:spacing w:after="0"/>
        <w:ind w:left="0"/>
        <w:jc w:val="both"/>
      </w:pPr>
      <w:r>
        <w:rPr>
          <w:rFonts w:ascii="Times New Roman"/>
          <w:b w:val="false"/>
          <w:i w:val="false"/>
          <w:color w:val="000000"/>
          <w:sz w:val="28"/>
        </w:rPr>
        <w:t xml:space="preserve">
      1. "Мүгедектігі бойынша, асыраушысынан айырылу жағдайы бойынша және жасына байланысты мемлекеттік әлеуметтік жәрдемақылар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 мемлекеттік қызмет стандарттарын бекіту туралы" 2015 жылғы 28 сәуірдегі № 279 бұйрығымен (бұдан әрі – Стандарт) (Нормативтік құқықтық актілерді мемлекеттік тіркеу тізілімінде № 11342 болып тіркелген) бекітілген "Мүгедектігі бойынша, асыраушысынан айырылу жағдайы бойынша және жасына байланысты мемлекеттік әлеуметтік жәрдемақылар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мүгедектігі бойынша, асыраушысынан айырылу жағдайы бойынша және жасына байланысты мемлекеттік әлеуметтік жәрдемақыларды (бұдан әрі – жәрдемақы) тағайындау рәсімін айқындайды.</w:t>
      </w:r>
    </w:p>
    <w:bookmarkEnd w:id="220"/>
    <w:bookmarkStart w:name="z244" w:id="221"/>
    <w:p>
      <w:pPr>
        <w:spacing w:after="0"/>
        <w:ind w:left="0"/>
        <w:jc w:val="both"/>
      </w:pPr>
      <w:r>
        <w:rPr>
          <w:rFonts w:ascii="Times New Roman"/>
          <w:b w:val="false"/>
          <w:i w:val="false"/>
          <w:color w:val="000000"/>
          <w:sz w:val="28"/>
        </w:rPr>
        <w:t xml:space="preserve">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 </w:t>
      </w:r>
    </w:p>
    <w:bookmarkEnd w:id="221"/>
    <w:bookmarkStart w:name="z245" w:id="222"/>
    <w:p>
      <w:pPr>
        <w:spacing w:after="0"/>
        <w:ind w:left="0"/>
        <w:jc w:val="both"/>
      </w:pPr>
      <w:r>
        <w:rPr>
          <w:rFonts w:ascii="Times New Roman"/>
          <w:b w:val="false"/>
          <w:i w:val="false"/>
          <w:color w:val="000000"/>
          <w:sz w:val="28"/>
        </w:rPr>
        <w:t>
      Мемлекеттік қызметті көрсетуге өтінішті қабылдау:</w:t>
      </w:r>
    </w:p>
    <w:bookmarkEnd w:id="222"/>
    <w:bookmarkStart w:name="z246" w:id="223"/>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223"/>
    <w:bookmarkStart w:name="z247" w:id="224"/>
    <w:p>
      <w:pPr>
        <w:spacing w:after="0"/>
        <w:ind w:left="0"/>
        <w:jc w:val="both"/>
      </w:pPr>
      <w:r>
        <w:rPr>
          <w:rFonts w:ascii="Times New Roman"/>
          <w:b w:val="false"/>
          <w:i w:val="false"/>
          <w:color w:val="000000"/>
          <w:sz w:val="28"/>
        </w:rPr>
        <w:t xml:space="preserve">
      жасына байланысты мемлекеттік әлеуметтік жәрдемақы тағайындау, сондай-ақ мүгедектігі бойынша, асыраушысынан айырылу жағдайы бойынша және жасына байланысты мемлекеттік әлеуметтік жәрдемақылар тағайындау туралы ақпарат алу кезінде – www.egov.kz "электрондық үкімет" веб-порталы (бұдан әрі – портал) арқылы; </w:t>
      </w:r>
    </w:p>
    <w:bookmarkEnd w:id="224"/>
    <w:bookmarkStart w:name="z248" w:id="225"/>
    <w:p>
      <w:pPr>
        <w:spacing w:after="0"/>
        <w:ind w:left="0"/>
        <w:jc w:val="both"/>
      </w:pPr>
      <w:r>
        <w:rPr>
          <w:rFonts w:ascii="Times New Roman"/>
          <w:b w:val="false"/>
          <w:i w:val="false"/>
          <w:color w:val="000000"/>
          <w:sz w:val="28"/>
        </w:rPr>
        <w:t>
      мүгедектігі бойынша мемлекеттік әлеуметтік жәрдемақы тағайындау үшін мүгедектігін алғашқы айқындау кезінде көрсетілетін қызметті беруші арқылы жүзеге асырылады.</w:t>
      </w:r>
    </w:p>
    <w:bookmarkEnd w:id="225"/>
    <w:bookmarkStart w:name="z249" w:id="226"/>
    <w:p>
      <w:pPr>
        <w:spacing w:after="0"/>
        <w:ind w:left="0"/>
        <w:jc w:val="both"/>
      </w:pPr>
      <w:r>
        <w:rPr>
          <w:rFonts w:ascii="Times New Roman"/>
          <w:b w:val="false"/>
          <w:i w:val="false"/>
          <w:color w:val="000000"/>
          <w:sz w:val="28"/>
        </w:rPr>
        <w:t>
      Мемлекеттік қызметті көрсету нәтижесін беру:</w:t>
      </w:r>
    </w:p>
    <w:bookmarkEnd w:id="226"/>
    <w:bookmarkStart w:name="z250" w:id="227"/>
    <w:p>
      <w:pPr>
        <w:spacing w:after="0"/>
        <w:ind w:left="0"/>
        <w:jc w:val="both"/>
      </w:pPr>
      <w:r>
        <w:rPr>
          <w:rFonts w:ascii="Times New Roman"/>
          <w:b w:val="false"/>
          <w:i w:val="false"/>
          <w:color w:val="000000"/>
          <w:sz w:val="28"/>
        </w:rPr>
        <w:t>
      жәрдемақыны тағайындауға Мемлекеттік корпорация арқылы немесе көрсетілетін қызметті берушіге жүгінген жағдайда – Мемлекеттік корпорация арқылы;</w:t>
      </w:r>
    </w:p>
    <w:bookmarkEnd w:id="227"/>
    <w:bookmarkStart w:name="z251" w:id="228"/>
    <w:p>
      <w:pPr>
        <w:spacing w:after="0"/>
        <w:ind w:left="0"/>
        <w:jc w:val="both"/>
      </w:pPr>
      <w:r>
        <w:rPr>
          <w:rFonts w:ascii="Times New Roman"/>
          <w:b w:val="false"/>
          <w:i w:val="false"/>
          <w:color w:val="000000"/>
          <w:sz w:val="28"/>
        </w:rPr>
        <w:t>
      жасына байланысты мемлекеттік әлеуметтік жәрдемақы тағайындау үшін жүгінген жағдайда және жәрдемақылар тағайындау туралы ақпарат алу бөлігінде портал арқылы жүзеге асырылады.</w:t>
      </w:r>
    </w:p>
    <w:bookmarkEnd w:id="228"/>
    <w:bookmarkStart w:name="z252" w:id="229"/>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 немесе ішінара автоматтандырылған) және (немесе) қағаз түрінде.</w:t>
      </w:r>
    </w:p>
    <w:bookmarkEnd w:id="229"/>
    <w:bookmarkStart w:name="z253" w:id="230"/>
    <w:p>
      <w:pPr>
        <w:spacing w:after="0"/>
        <w:ind w:left="0"/>
        <w:jc w:val="both"/>
      </w:pPr>
      <w:r>
        <w:rPr>
          <w:rFonts w:ascii="Times New Roman"/>
          <w:b w:val="false"/>
          <w:i w:val="false"/>
          <w:color w:val="000000"/>
          <w:sz w:val="28"/>
        </w:rPr>
        <w:t>
      4. Мемлекеттік қызметті көрсету нәтижесі:</w:t>
      </w:r>
    </w:p>
    <w:bookmarkEnd w:id="230"/>
    <w:bookmarkStart w:name="z254" w:id="231"/>
    <w:p>
      <w:pPr>
        <w:spacing w:after="0"/>
        <w:ind w:left="0"/>
        <w:jc w:val="both"/>
      </w:pPr>
      <w:r>
        <w:rPr>
          <w:rFonts w:ascii="Times New Roman"/>
          <w:b w:val="false"/>
          <w:i w:val="false"/>
          <w:color w:val="000000"/>
          <w:sz w:val="28"/>
        </w:rPr>
        <w:t xml:space="preserve">
      Мемлекеттік корпорацияда – жәрдемақы тағайындау (тағайындаудан бас тарту) туралы хабарлама; </w:t>
      </w:r>
    </w:p>
    <w:bookmarkEnd w:id="231"/>
    <w:bookmarkStart w:name="z255" w:id="232"/>
    <w:p>
      <w:pPr>
        <w:spacing w:after="0"/>
        <w:ind w:left="0"/>
        <w:jc w:val="both"/>
      </w:pPr>
      <w:r>
        <w:rPr>
          <w:rFonts w:ascii="Times New Roman"/>
          <w:b w:val="false"/>
          <w:i w:val="false"/>
          <w:color w:val="000000"/>
          <w:sz w:val="28"/>
        </w:rPr>
        <w:t xml:space="preserve">
      порталда – жасына байланысты жәрдемақыларды тағайындау (тағайындаудан бас тарту) туралы хабарлама, көрсетілетін қызметті берушінің электрондық цифрлық қолтаңбасымен (бұдан әрі – ЭЦҚ) куәландырылған электрондық құжат нысанындағы жәрдемақы тағайындау туралы ақпарат. </w:t>
      </w:r>
    </w:p>
    <w:bookmarkEnd w:id="232"/>
    <w:bookmarkStart w:name="z256" w:id="233"/>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33"/>
    <w:bookmarkStart w:name="z257" w:id="23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234"/>
    <w:bookmarkStart w:name="z258" w:id="23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235"/>
    <w:bookmarkStart w:name="z259" w:id="236"/>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236"/>
    <w:bookmarkStart w:name="z260" w:id="237"/>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p>
    <w:bookmarkEnd w:id="237"/>
    <w:bookmarkStart w:name="z261" w:id="238"/>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238"/>
    <w:bookmarkStart w:name="z262" w:id="239"/>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жібереді.</w:t>
      </w:r>
    </w:p>
    <w:bookmarkEnd w:id="239"/>
    <w:bookmarkStart w:name="z263" w:id="240"/>
    <w:p>
      <w:pPr>
        <w:spacing w:after="0"/>
        <w:ind w:left="0"/>
        <w:jc w:val="both"/>
      </w:pPr>
      <w:r>
        <w:rPr>
          <w:rFonts w:ascii="Times New Roman"/>
          <w:b w:val="false"/>
          <w:i w:val="false"/>
          <w:color w:val="000000"/>
          <w:sz w:val="28"/>
        </w:rPr>
        <w:t>
      Егер талап етілетін құжаттар отыз жұмыс күні ішінде ұсынылмаса, көрсетілетін қызметті беруші қолдағы бар құжаттар бойынша жәрдемақы тағайындау (тағайындаудан бас тарту) туралы шешім шығарады;</w:t>
      </w:r>
    </w:p>
    <w:bookmarkEnd w:id="240"/>
    <w:bookmarkStart w:name="z264" w:id="241"/>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241"/>
    <w:bookmarkStart w:name="z265" w:id="242"/>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электрондық шешім жобасын ЭЦҚ арқылы куәландырады, тағайындау үшін негіздемелер болмаған кезде жәрдемақы тағайындаудан бас тарту туралы электрондық шешім жобасын бас тарту себебін көрсете отырып, ЭЦҚ арқылы куәландырады;</w:t>
      </w:r>
    </w:p>
    <w:bookmarkEnd w:id="242"/>
    <w:bookmarkStart w:name="z266" w:id="243"/>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243"/>
    <w:bookmarkStart w:name="z267" w:id="244"/>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244"/>
    <w:bookmarkStart w:name="z268" w:id="245"/>
    <w:p>
      <w:pPr>
        <w:spacing w:after="0"/>
        <w:ind w:left="0"/>
        <w:jc w:val="both"/>
      </w:pPr>
      <w:r>
        <w:rPr>
          <w:rFonts w:ascii="Times New Roman"/>
          <w:b w:val="false"/>
          <w:i w:val="false"/>
          <w:color w:val="000000"/>
          <w:sz w:val="28"/>
        </w:rPr>
        <w:t>
      2) жәрдемақыларды тағайындау жөніндегі функцияны жүзеге асыратын көрсетілетін қызметті беруші бөлімінің (басқармасының) басшысы бір жұмыс күні ішінде:</w:t>
      </w:r>
    </w:p>
    <w:bookmarkEnd w:id="245"/>
    <w:bookmarkStart w:name="z269" w:id="246"/>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246"/>
    <w:bookmarkStart w:name="z270" w:id="247"/>
    <w:p>
      <w:pPr>
        <w:spacing w:after="0"/>
        <w:ind w:left="0"/>
        <w:jc w:val="both"/>
      </w:pPr>
      <w:r>
        <w:rPr>
          <w:rFonts w:ascii="Times New Roman"/>
          <w:b w:val="false"/>
          <w:i w:val="false"/>
          <w:color w:val="000000"/>
          <w:sz w:val="28"/>
        </w:rPr>
        <w:t>
      жәрдемақыларды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bookmarkEnd w:id="247"/>
    <w:bookmarkStart w:name="z271" w:id="248"/>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248"/>
    <w:bookmarkStart w:name="z272" w:id="249"/>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электрондық шешім жобасын ЭЦҚ арқылы куәландырады, тағайындау үшін негіздемелер болмаған кезде тағайындаудан бас тарту туралы электрондық шешім жобасын себебін көрсете отырып, ЭЦҚ арқылы куәландырады;</w:t>
      </w:r>
    </w:p>
    <w:bookmarkEnd w:id="249"/>
    <w:bookmarkStart w:name="z273" w:id="250"/>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250"/>
    <w:bookmarkStart w:name="z274" w:id="251"/>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251"/>
    <w:bookmarkStart w:name="z275" w:id="252"/>
    <w:p>
      <w:pPr>
        <w:spacing w:after="0"/>
        <w:ind w:left="0"/>
        <w:jc w:val="both"/>
      </w:pPr>
      <w:r>
        <w:rPr>
          <w:rFonts w:ascii="Times New Roman"/>
          <w:b w:val="false"/>
          <w:i w:val="false"/>
          <w:color w:val="000000"/>
          <w:sz w:val="28"/>
        </w:rPr>
        <w:t>
      3) жәрдемақы тағайындау жөніндегі функцияны жүзеге асыратын көрсетілетін қызметті берушінің басшысы бір жұмыс күні ішінде:</w:t>
      </w:r>
    </w:p>
    <w:bookmarkEnd w:id="252"/>
    <w:bookmarkStart w:name="z276" w:id="253"/>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253"/>
    <w:bookmarkStart w:name="z277" w:id="254"/>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жібереді;</w:t>
      </w:r>
    </w:p>
    <w:bookmarkEnd w:id="254"/>
    <w:bookmarkStart w:name="z278" w:id="255"/>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255"/>
    <w:bookmarkStart w:name="z279" w:id="256"/>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шешім қабылдайды және ЭЦҚ арқылы куәландырады, тағайындау үшін негіздемелер болмаған кезде жәрдемақы тағайындаудан бас тарту туралы электрондық шешім жобасын бас тарту себебін көрсете отырып, ЭЦҚ арқылы куәландырады;</w:t>
      </w:r>
    </w:p>
    <w:bookmarkEnd w:id="256"/>
    <w:bookmarkStart w:name="z280" w:id="257"/>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257"/>
    <w:bookmarkStart w:name="z281" w:id="258"/>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258"/>
    <w:bookmarkStart w:name="z282" w:id="259"/>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End w:id="259"/>
    <w:bookmarkStart w:name="z283" w:id="260"/>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60"/>
    <w:bookmarkStart w:name="z284" w:id="26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261"/>
    <w:bookmarkStart w:name="z285" w:id="26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262"/>
    <w:bookmarkStart w:name="z286" w:id="263"/>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263"/>
    <w:bookmarkStart w:name="z287" w:id="264"/>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264"/>
    <w:bookmarkStart w:name="z288" w:id="265"/>
    <w:p>
      <w:pPr>
        <w:spacing w:after="0"/>
        <w:ind w:left="0"/>
        <w:jc w:val="both"/>
      </w:pPr>
      <w:r>
        <w:rPr>
          <w:rFonts w:ascii="Times New Roman"/>
          <w:b w:val="false"/>
          <w:i w:val="false"/>
          <w:color w:val="000000"/>
          <w:sz w:val="28"/>
        </w:rPr>
        <w:t>
      көрсетілетін қызметті берушінің басшысы қатысады.</w:t>
      </w:r>
    </w:p>
    <w:bookmarkEnd w:id="265"/>
    <w:bookmarkStart w:name="z289" w:id="266"/>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266"/>
    <w:bookmarkStart w:name="z290" w:id="267"/>
    <w:p>
      <w:pPr>
        <w:spacing w:after="0"/>
        <w:ind w:left="0"/>
        <w:jc w:val="both"/>
      </w:pPr>
      <w:r>
        <w:rPr>
          <w:rFonts w:ascii="Times New Roman"/>
          <w:b w:val="false"/>
          <w:i w:val="false"/>
          <w:color w:val="000000"/>
          <w:sz w:val="28"/>
        </w:rPr>
        <w:t>
      көрсетілетін қызметті беруші бөлімінің маманы екі жұмыс күні ішінде жәрдемақылар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267"/>
    <w:bookmarkStart w:name="z291" w:id="268"/>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жәрдемақылар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268"/>
    <w:bookmarkStart w:name="z292" w:id="269"/>
    <w:p>
      <w:pPr>
        <w:spacing w:after="0"/>
        <w:ind w:left="0"/>
        <w:jc w:val="both"/>
      </w:pPr>
      <w:r>
        <w:rPr>
          <w:rFonts w:ascii="Times New Roman"/>
          <w:b w:val="false"/>
          <w:i w:val="false"/>
          <w:color w:val="000000"/>
          <w:sz w:val="28"/>
        </w:rPr>
        <w:t>
      көрсетілетін қызметті берушінің басшысы бір жұмыс күні ішінде жәрдемақы тағайындау (тағайындаудан бас тарту) туралы шешім қабылдайды.</w:t>
      </w:r>
    </w:p>
    <w:bookmarkEnd w:id="269"/>
    <w:bookmarkStart w:name="z293" w:id="270"/>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1-қосымшада ұсынылған.</w:t>
      </w:r>
    </w:p>
    <w:bookmarkEnd w:id="270"/>
    <w:bookmarkStart w:name="z294" w:id="271"/>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271"/>
    <w:bookmarkStart w:name="z295" w:id="272"/>
    <w:p>
      <w:pPr>
        <w:spacing w:after="0"/>
        <w:ind w:left="0"/>
        <w:jc w:val="both"/>
      </w:pPr>
      <w:r>
        <w:rPr>
          <w:rFonts w:ascii="Times New Roman"/>
          <w:b w:val="false"/>
          <w:i w:val="false"/>
          <w:color w:val="000000"/>
          <w:sz w:val="28"/>
        </w:rPr>
        <w:t>
      10. Көрсетілетін қызметті алушыдан құжаттарды қабылдау:</w:t>
      </w:r>
    </w:p>
    <w:bookmarkEnd w:id="272"/>
    <w:bookmarkStart w:name="z296" w:id="273"/>
    <w:p>
      <w:pPr>
        <w:spacing w:after="0"/>
        <w:ind w:left="0"/>
        <w:jc w:val="both"/>
      </w:pPr>
      <w:r>
        <w:rPr>
          <w:rFonts w:ascii="Times New Roman"/>
          <w:b w:val="false"/>
          <w:i w:val="false"/>
          <w:color w:val="000000"/>
          <w:sz w:val="28"/>
        </w:rPr>
        <w:t xml:space="preserve">
      1) Мемлекеттік корпорация бөлімшесінде "электрондық кезек" тәртібінде, кедергісіз қағидат бойынша; </w:t>
      </w:r>
    </w:p>
    <w:bookmarkEnd w:id="273"/>
    <w:bookmarkStart w:name="z297" w:id="274"/>
    <w:p>
      <w:pPr>
        <w:spacing w:after="0"/>
        <w:ind w:left="0"/>
        <w:jc w:val="both"/>
      </w:pPr>
      <w:r>
        <w:rPr>
          <w:rFonts w:ascii="Times New Roman"/>
          <w:b w:val="false"/>
          <w:i w:val="false"/>
          <w:color w:val="000000"/>
          <w:sz w:val="28"/>
        </w:rPr>
        <w:t>
      2) көрсетілетін қызметті берушіде жүзеге асырылады.</w:t>
      </w:r>
    </w:p>
    <w:bookmarkEnd w:id="274"/>
    <w:bookmarkStart w:name="z298" w:id="275"/>
    <w:p>
      <w:pPr>
        <w:spacing w:after="0"/>
        <w:ind w:left="0"/>
        <w:jc w:val="both"/>
      </w:pPr>
      <w:r>
        <w:rPr>
          <w:rFonts w:ascii="Times New Roman"/>
          <w:b w:val="false"/>
          <w:i w:val="false"/>
          <w:color w:val="000000"/>
          <w:sz w:val="28"/>
        </w:rPr>
        <w:t>
      11. Мемлекеттік корпорация бөлімшесі екі жұмыс күні ішінде көрсетілетін қызметті алушының электрондық (қағаз) іс макетін қалыптастырады.</w:t>
      </w:r>
    </w:p>
    <w:bookmarkEnd w:id="275"/>
    <w:bookmarkStart w:name="z299" w:id="276"/>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276"/>
    <w:bookmarkStart w:name="z300" w:id="277"/>
    <w:p>
      <w:pPr>
        <w:spacing w:after="0"/>
        <w:ind w:left="0"/>
        <w:jc w:val="both"/>
      </w:pPr>
      <w:r>
        <w:rPr>
          <w:rFonts w:ascii="Times New Roman"/>
          <w:b w:val="false"/>
          <w:i w:val="false"/>
          <w:color w:val="000000"/>
          <w:sz w:val="28"/>
        </w:rPr>
        <w:t>
      1) мемлекеттік органның автоматтандырылған АЖ-ға тиісті тағайындау немесе төлеу фактісінің болуына сұрау салуды қалыптастырады;</w:t>
      </w:r>
    </w:p>
    <w:bookmarkEnd w:id="277"/>
    <w:bookmarkStart w:name="z301" w:id="278"/>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278"/>
    <w:bookmarkStart w:name="z302" w:id="279"/>
    <w:p>
      <w:pPr>
        <w:spacing w:after="0"/>
        <w:ind w:left="0"/>
        <w:jc w:val="both"/>
      </w:pPr>
      <w:r>
        <w:rPr>
          <w:rFonts w:ascii="Times New Roman"/>
          <w:b w:val="false"/>
          <w:i w:val="false"/>
          <w:color w:val="000000"/>
          <w:sz w:val="28"/>
        </w:rPr>
        <w:t>
      3) "электрондық үкімет" шлюзі арқылы тиісті АЖ-ға сұрау салуды қалыптастырады:</w:t>
      </w:r>
    </w:p>
    <w:bookmarkEnd w:id="279"/>
    <w:bookmarkStart w:name="z303" w:id="280"/>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bookmarkEnd w:id="280"/>
    <w:bookmarkStart w:name="z304" w:id="281"/>
    <w:p>
      <w:pPr>
        <w:spacing w:after="0"/>
        <w:ind w:left="0"/>
        <w:jc w:val="both"/>
      </w:pPr>
      <w:r>
        <w:rPr>
          <w:rFonts w:ascii="Times New Roman"/>
          <w:b w:val="false"/>
          <w:i w:val="false"/>
          <w:color w:val="000000"/>
          <w:sz w:val="28"/>
        </w:rPr>
        <w:t>
      "АХАЖ" АЖ-ға – он алты жасқа дейінгі мүгедек баланың туу туралы куәлігі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w:t>
      </w:r>
    </w:p>
    <w:bookmarkEnd w:id="281"/>
    <w:bookmarkStart w:name="z305" w:id="282"/>
    <w:p>
      <w:pPr>
        <w:spacing w:after="0"/>
        <w:ind w:left="0"/>
        <w:jc w:val="both"/>
      </w:pPr>
      <w:r>
        <w:rPr>
          <w:rFonts w:ascii="Times New Roman"/>
          <w:b w:val="false"/>
          <w:i w:val="false"/>
          <w:color w:val="000000"/>
          <w:sz w:val="28"/>
        </w:rPr>
        <w:t>
      "Е Қорғаншылық" АЖ-ға – қамқоршылық (қорғаншылық) белгілеу туралы құжаттар бойынша;</w:t>
      </w:r>
    </w:p>
    <w:bookmarkEnd w:id="282"/>
    <w:bookmarkStart w:name="z306" w:id="283"/>
    <w:p>
      <w:pPr>
        <w:spacing w:after="0"/>
        <w:ind w:left="0"/>
        <w:jc w:val="both"/>
      </w:pPr>
      <w:r>
        <w:rPr>
          <w:rFonts w:ascii="Times New Roman"/>
          <w:b w:val="false"/>
          <w:i w:val="false"/>
          <w:color w:val="000000"/>
          <w:sz w:val="28"/>
        </w:rPr>
        <w:t>
      "Интеграцияланған салық ақпараттық жүйесі" АЖ-ға – адамның дара кәсіпкер ретінде тіркелмегені туралы мемлекеттік кірістер органының анықтамасы бойынша;</w:t>
      </w:r>
    </w:p>
    <w:bookmarkEnd w:id="283"/>
    <w:bookmarkStart w:name="z307" w:id="284"/>
    <w:p>
      <w:pPr>
        <w:spacing w:after="0"/>
        <w:ind w:left="0"/>
        <w:jc w:val="both"/>
      </w:pPr>
      <w:r>
        <w:rPr>
          <w:rFonts w:ascii="Times New Roman"/>
          <w:b w:val="false"/>
          <w:i w:val="false"/>
          <w:color w:val="000000"/>
          <w:sz w:val="28"/>
        </w:rPr>
        <w:t>
      "Мүгедектігі бар адамдардың орталықтандырылған деректер банкі" АЖ-ға (бұдан әрі – МОДБ АЖ) мүгедектікті белгілеу туралы мәліметтердің болуына сұрау салуды қалыптастырады;</w:t>
      </w:r>
    </w:p>
    <w:bookmarkEnd w:id="284"/>
    <w:bookmarkStart w:name="z308" w:id="285"/>
    <w:p>
      <w:pPr>
        <w:spacing w:after="0"/>
        <w:ind w:left="0"/>
        <w:jc w:val="both"/>
      </w:pPr>
      <w:r>
        <w:rPr>
          <w:rFonts w:ascii="Times New Roman"/>
          <w:b w:val="false"/>
          <w:i w:val="false"/>
          <w:color w:val="000000"/>
          <w:sz w:val="28"/>
        </w:rPr>
        <w:t xml:space="preserve">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 </w:t>
      </w:r>
    </w:p>
    <w:bookmarkEnd w:id="285"/>
    <w:bookmarkStart w:name="z309" w:id="286"/>
    <w:p>
      <w:pPr>
        <w:spacing w:after="0"/>
        <w:ind w:left="0"/>
        <w:jc w:val="both"/>
      </w:pPr>
      <w:r>
        <w:rPr>
          <w:rFonts w:ascii="Times New Roman"/>
          <w:b w:val="false"/>
          <w:i w:val="false"/>
          <w:color w:val="000000"/>
          <w:sz w:val="28"/>
        </w:rPr>
        <w:t xml:space="preserve">
      5) сканерлеу сапасын және құжаттардың электрондық көшірмелерінің көрсетілетін қызметті алушы ұсынған түпнұсқаларға сәйкес келуін қамтамасыз етеді; </w:t>
      </w:r>
    </w:p>
    <w:bookmarkEnd w:id="286"/>
    <w:bookmarkStart w:name="z310" w:id="287"/>
    <w:p>
      <w:pPr>
        <w:spacing w:after="0"/>
        <w:ind w:left="0"/>
        <w:jc w:val="both"/>
      </w:pPr>
      <w:r>
        <w:rPr>
          <w:rFonts w:ascii="Times New Roman"/>
          <w:b w:val="false"/>
          <w:i w:val="false"/>
          <w:color w:val="000000"/>
          <w:sz w:val="28"/>
        </w:rPr>
        <w:t>
      6) Мемлекеттік корпорация бөлімшесінде көрсетілетін қызметті алушыға өтінішті тіркей отырып құжаттардың қабылданғаны туралы қолхат, көрсетілетін қызметті берушіде құжаттардың қабылданғаны туралы белгісі бар өтініштің үзбелі талонын береді.</w:t>
      </w:r>
    </w:p>
    <w:bookmarkEnd w:id="287"/>
    <w:bookmarkStart w:name="z311" w:id="288"/>
    <w:p>
      <w:pPr>
        <w:spacing w:after="0"/>
        <w:ind w:left="0"/>
        <w:jc w:val="both"/>
      </w:pPr>
      <w:r>
        <w:rPr>
          <w:rFonts w:ascii="Times New Roman"/>
          <w:b w:val="false"/>
          <w:i w:val="false"/>
          <w:color w:val="000000"/>
          <w:sz w:val="28"/>
        </w:rPr>
        <w:t>
      "Мүгедектігі бойынша, асыраушысынан айырылу жағдайы бойынша және жасына байланысты мемлекеттік әлеуметтік жәрдемақылар тағайындау" мемлекеттік көрсетілетін қызмет стандартының 9-тармағында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288"/>
    <w:bookmarkStart w:name="z312" w:id="289"/>
    <w:p>
      <w:pPr>
        <w:spacing w:after="0"/>
        <w:ind w:left="0"/>
        <w:jc w:val="both"/>
      </w:pPr>
      <w:r>
        <w:rPr>
          <w:rFonts w:ascii="Times New Roman"/>
          <w:b w:val="false"/>
          <w:i w:val="false"/>
          <w:color w:val="000000"/>
          <w:sz w:val="28"/>
        </w:rPr>
        <w:t>
      Көрсетілетін қызметті беруші өтінішті қабылдаған жағдайда, жәрдемақы тағайындауға өтінішті қабылдаған күннен бастап бір жұмыс күні ішінде өтініштен және көрсетілетін қызметті алушы тұпнұсқаларда ұсынған құжаттардың электрондық көшірмелерін, сондай-ақ ақпараттық жүйелерден алынған мәліметтерді қоса алғанда, құжаттардың топтамасынан тұратын, ЭЦҚ-мен куәландырылған электрондық өтінімді Мемлекеттік копорация бөлімшесіне жібереді.</w:t>
      </w:r>
    </w:p>
    <w:bookmarkEnd w:id="289"/>
    <w:bookmarkStart w:name="z313" w:id="290"/>
    <w:p>
      <w:pPr>
        <w:spacing w:after="0"/>
        <w:ind w:left="0"/>
        <w:jc w:val="both"/>
      </w:pPr>
      <w:r>
        <w:rPr>
          <w:rFonts w:ascii="Times New Roman"/>
          <w:b w:val="false"/>
          <w:i w:val="false"/>
          <w:color w:val="000000"/>
          <w:sz w:val="28"/>
        </w:rPr>
        <w:t xml:space="preserve">
      Іс макетін қалыптастыратын маман көрсетілетін қызметті берушіден келіп түскен өтінішті тіркейді және мынадай іс-қимылдарды жүзеге асырады: </w:t>
      </w:r>
    </w:p>
    <w:bookmarkEnd w:id="290"/>
    <w:bookmarkStart w:name="z314" w:id="291"/>
    <w:p>
      <w:pPr>
        <w:spacing w:after="0"/>
        <w:ind w:left="0"/>
        <w:jc w:val="both"/>
      </w:pPr>
      <w:r>
        <w:rPr>
          <w:rFonts w:ascii="Times New Roman"/>
          <w:b w:val="false"/>
          <w:i w:val="false"/>
          <w:color w:val="000000"/>
          <w:sz w:val="28"/>
        </w:rPr>
        <w:t>
      1) электрондық шешім жобасымен электрондық (қағаз түріндегі) іс макетін қалыптастырады;</w:t>
      </w:r>
    </w:p>
    <w:bookmarkEnd w:id="291"/>
    <w:bookmarkStart w:name="z315" w:id="292"/>
    <w:p>
      <w:pPr>
        <w:spacing w:after="0"/>
        <w:ind w:left="0"/>
        <w:jc w:val="both"/>
      </w:pPr>
      <w:r>
        <w:rPr>
          <w:rFonts w:ascii="Times New Roman"/>
          <w:b w:val="false"/>
          <w:i w:val="false"/>
          <w:color w:val="000000"/>
          <w:sz w:val="28"/>
        </w:rPr>
        <w:t>
      2) жәрдемақы мөлшерін есептеуді жүргізеді, электрондық шешім жобасын рәсімдейді;</w:t>
      </w:r>
    </w:p>
    <w:bookmarkEnd w:id="292"/>
    <w:bookmarkStart w:name="z316" w:id="293"/>
    <w:p>
      <w:pPr>
        <w:spacing w:after="0"/>
        <w:ind w:left="0"/>
        <w:jc w:val="both"/>
      </w:pPr>
      <w:r>
        <w:rPr>
          <w:rFonts w:ascii="Times New Roman"/>
          <w:b w:val="false"/>
          <w:i w:val="false"/>
          <w:color w:val="000000"/>
          <w:sz w:val="28"/>
        </w:rPr>
        <w:t xml:space="preserve">
      3) электрондық шешім жобасын ЭЦҚ-мен куәландырады және электрондық іс макеті мен электрондық шешім жобасын Мемлекеттік копорация филиалына жібереді. </w:t>
      </w:r>
    </w:p>
    <w:bookmarkEnd w:id="293"/>
    <w:bookmarkStart w:name="z317" w:id="294"/>
    <w:p>
      <w:pPr>
        <w:spacing w:after="0"/>
        <w:ind w:left="0"/>
        <w:jc w:val="both"/>
      </w:pPr>
      <w:r>
        <w:rPr>
          <w:rFonts w:ascii="Times New Roman"/>
          <w:b w:val="false"/>
          <w:i w:val="false"/>
          <w:color w:val="000000"/>
          <w:sz w:val="28"/>
        </w:rPr>
        <w:t>
      12. Мемлекеттік копорация филиалы Мемлекеттік копорация бөлімшесінен электрондық іс макеті келіп түскен күнінен бастап екі жұмыс күні ішінде:</w:t>
      </w:r>
    </w:p>
    <w:bookmarkEnd w:id="294"/>
    <w:bookmarkStart w:name="z318" w:id="295"/>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мөлшерінің және рәсімдеудің дұрыстығын тексереді;</w:t>
      </w:r>
    </w:p>
    <w:bookmarkEnd w:id="295"/>
    <w:bookmarkStart w:name="z319" w:id="296"/>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296"/>
    <w:bookmarkStart w:name="z320" w:id="297"/>
    <w:p>
      <w:pPr>
        <w:spacing w:after="0"/>
        <w:ind w:left="0"/>
        <w:jc w:val="both"/>
      </w:pPr>
      <w:r>
        <w:rPr>
          <w:rFonts w:ascii="Times New Roman"/>
          <w:b w:val="false"/>
          <w:i w:val="false"/>
          <w:color w:val="000000"/>
          <w:sz w:val="28"/>
        </w:rPr>
        <w:t>
      13. Қосымша құжаттарды іс макетіне қосу қажеттілігіне байланысты көрсетілетін қызметті берушіден электрондық шешім жобасымен электрондық іс макеті қайтарылған жағдайда:</w:t>
      </w:r>
    </w:p>
    <w:bookmarkEnd w:id="297"/>
    <w:bookmarkStart w:name="z321" w:id="298"/>
    <w:p>
      <w:pPr>
        <w:spacing w:after="0"/>
        <w:ind w:left="0"/>
        <w:jc w:val="both"/>
      </w:pPr>
      <w:r>
        <w:rPr>
          <w:rFonts w:ascii="Times New Roman"/>
          <w:b w:val="false"/>
          <w:i w:val="false"/>
          <w:color w:val="000000"/>
          <w:sz w:val="28"/>
        </w:rPr>
        <w:t>
      электрондық іс макетін қалыптастыратын маман:</w:t>
      </w:r>
    </w:p>
    <w:bookmarkEnd w:id="298"/>
    <w:bookmarkStart w:name="z322" w:id="299"/>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299"/>
    <w:bookmarkStart w:name="z323" w:id="300"/>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копорация бөлімшесі екі жұмыс күні ішінде:</w:t>
      </w:r>
    </w:p>
    <w:bookmarkEnd w:id="300"/>
    <w:bookmarkStart w:name="z324" w:id="301"/>
    <w:p>
      <w:pPr>
        <w:spacing w:after="0"/>
        <w:ind w:left="0"/>
        <w:jc w:val="both"/>
      </w:pPr>
      <w:r>
        <w:rPr>
          <w:rFonts w:ascii="Times New Roman"/>
          <w:b w:val="false"/>
          <w:i w:val="false"/>
          <w:color w:val="000000"/>
          <w:sz w:val="28"/>
        </w:rPr>
        <w:t>
      көрсетілетін қызметті берушінің хабарламасында көрсетілген, көрсетілетін қызметті алушыдан қабылданатын қосымша құжат (құжаттар) топтамасының толықтығын тексереді;</w:t>
      </w:r>
    </w:p>
    <w:bookmarkEnd w:id="301"/>
    <w:bookmarkStart w:name="z325" w:id="302"/>
    <w:p>
      <w:pPr>
        <w:spacing w:after="0"/>
        <w:ind w:left="0"/>
        <w:jc w:val="both"/>
      </w:pPr>
      <w:r>
        <w:rPr>
          <w:rFonts w:ascii="Times New Roman"/>
          <w:b w:val="false"/>
          <w:i w:val="false"/>
          <w:color w:val="000000"/>
          <w:sz w:val="28"/>
        </w:rPr>
        <w:t xml:space="preserve">
      электрондық іс макеті мен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копорация филиалына жібереді; </w:t>
      </w:r>
    </w:p>
    <w:bookmarkEnd w:id="302"/>
    <w:bookmarkStart w:name="z326" w:id="303"/>
    <w:p>
      <w:pPr>
        <w:spacing w:after="0"/>
        <w:ind w:left="0"/>
        <w:jc w:val="both"/>
      </w:pPr>
      <w:r>
        <w:rPr>
          <w:rFonts w:ascii="Times New Roman"/>
          <w:b w:val="false"/>
          <w:i w:val="false"/>
          <w:color w:val="000000"/>
          <w:sz w:val="28"/>
        </w:rPr>
        <w:t>
      Мемлекеттік копорация бөлімшесінен электрондық шешім жобасымен электрондық іс макеті келіп түскен күннен бастап Мемлекеттік копорация филиалы екі жұмыс күні ішінде:</w:t>
      </w:r>
    </w:p>
    <w:bookmarkEnd w:id="303"/>
    <w:bookmarkStart w:name="z327" w:id="304"/>
    <w:p>
      <w:pPr>
        <w:spacing w:after="0"/>
        <w:ind w:left="0"/>
        <w:jc w:val="both"/>
      </w:pPr>
      <w:r>
        <w:rPr>
          <w:rFonts w:ascii="Times New Roman"/>
          <w:b w:val="false"/>
          <w:i w:val="false"/>
          <w:color w:val="000000"/>
          <w:sz w:val="28"/>
        </w:rPr>
        <w:t xml:space="preserve">
      1) жәрдемақы мөлшерінің және келіп түскен электрондық іс макеті мен электрондық шешім жобасын рәсімдеудің дұрыстығын тексереді; </w:t>
      </w:r>
    </w:p>
    <w:bookmarkEnd w:id="304"/>
    <w:bookmarkStart w:name="z328" w:id="305"/>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305"/>
    <w:bookmarkStart w:name="z329" w:id="306"/>
    <w:p>
      <w:pPr>
        <w:spacing w:after="0"/>
        <w:ind w:left="0"/>
        <w:jc w:val="both"/>
      </w:pPr>
      <w:r>
        <w:rPr>
          <w:rFonts w:ascii="Times New Roman"/>
          <w:b w:val="false"/>
          <w:i w:val="false"/>
          <w:color w:val="000000"/>
          <w:sz w:val="28"/>
        </w:rPr>
        <w:t>
      14. Мемлекеттік корпорация көрсетілетін қызметті берушіден жәрдемақы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беруші қабылдаған шешім туралы көрсетілетін қызметті алушының ұялы телефонына sms-хабар жіберу арқылы өтініш берушіні хабардар етеді.</w:t>
      </w:r>
    </w:p>
    <w:bookmarkEnd w:id="306"/>
    <w:bookmarkStart w:name="z330" w:id="307"/>
    <w:p>
      <w:pPr>
        <w:spacing w:after="0"/>
        <w:ind w:left="0"/>
        <w:jc w:val="both"/>
      </w:pPr>
      <w:r>
        <w:rPr>
          <w:rFonts w:ascii="Times New Roman"/>
          <w:b w:val="false"/>
          <w:i w:val="false"/>
          <w:color w:val="000000"/>
          <w:sz w:val="28"/>
        </w:rPr>
        <w:t>
      15. Көрсетілетін қызметті алушыда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307"/>
    <w:bookmarkStart w:name="z331" w:id="308"/>
    <w:p>
      <w:pPr>
        <w:spacing w:after="0"/>
        <w:ind w:left="0"/>
        <w:jc w:val="both"/>
      </w:pPr>
      <w:r>
        <w:rPr>
          <w:rFonts w:ascii="Times New Roman"/>
          <w:b w:val="false"/>
          <w:i w:val="false"/>
          <w:color w:val="000000"/>
          <w:sz w:val="28"/>
        </w:rPr>
        <w:t>
      Көрсетілетін қызметті берушінің (көрсетілетін қызметті алушының) портал арқылы жәрдемақы тағайындау туралы ақпаратты алу кезіндегі қадамдық іс-қимылдары мен шешімдері:</w:t>
      </w:r>
    </w:p>
    <w:bookmarkEnd w:id="308"/>
    <w:bookmarkStart w:name="z332" w:id="309"/>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 жүзеге асырылады);</w:t>
      </w:r>
    </w:p>
    <w:bookmarkEnd w:id="309"/>
    <w:bookmarkStart w:name="z333" w:id="310"/>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310"/>
    <w:bookmarkStart w:name="z334" w:id="311"/>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311"/>
    <w:bookmarkStart w:name="z335" w:id="312"/>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312"/>
    <w:bookmarkStart w:name="z336" w:id="31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313"/>
    <w:bookmarkStart w:name="z337" w:id="314"/>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314"/>
    <w:bookmarkStart w:name="z338" w:id="315"/>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315"/>
    <w:bookmarkStart w:name="z339" w:id="316"/>
    <w:p>
      <w:pPr>
        <w:spacing w:after="0"/>
        <w:ind w:left="0"/>
        <w:jc w:val="both"/>
      </w:pPr>
      <w:r>
        <w:rPr>
          <w:rFonts w:ascii="Times New Roman"/>
          <w:b w:val="false"/>
          <w:i w:val="false"/>
          <w:color w:val="000000"/>
          <w:sz w:val="28"/>
        </w:rPr>
        <w:t>
      8) 5-процесс – көрсетілетін қызметті алушының ЭЦҚ-сы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316"/>
    <w:bookmarkStart w:name="z340" w:id="317"/>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317"/>
    <w:bookmarkStart w:name="z341" w:id="318"/>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318"/>
    <w:bookmarkStart w:name="z342" w:id="319"/>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319"/>
    <w:bookmarkStart w:name="z343" w:id="320"/>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Мемлекеттік әлеуметтік жәрдемақы тағайындау (тағайындаудан бас тарту) туралы ақпарат, жасы бойынша мемлекеттік әлеуметтік жәрдемақыны тағайындау және мүгедектік бойынша мемлекеттік әлеуметтік жәрдемақыны тағайындау (тағайындаудан бас тарту) туралы ақпарат осы Регламентке 2, 3 және 4-қосымшаларға сәйкес нысандар бойынша көрсетілетін қызметті берушінің уәкілетті адамының ЭЦҚ-сын пайдалану арқылы қалыптастырылады. </w:t>
      </w:r>
    </w:p>
    <w:bookmarkEnd w:id="320"/>
    <w:bookmarkStart w:name="z344" w:id="321"/>
    <w:p>
      <w:pPr>
        <w:spacing w:after="0"/>
        <w:ind w:left="0"/>
        <w:jc w:val="both"/>
      </w:pPr>
      <w:r>
        <w:rPr>
          <w:rFonts w:ascii="Times New Roman"/>
          <w:b w:val="false"/>
          <w:i w:val="false"/>
          <w:color w:val="000000"/>
          <w:sz w:val="28"/>
        </w:rPr>
        <w:t>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5-қосымшада графикалық нысанда келтірілген.</w:t>
      </w:r>
    </w:p>
    <w:bookmarkEnd w:id="321"/>
    <w:bookmarkStart w:name="z345" w:id="322"/>
    <w:p>
      <w:pPr>
        <w:spacing w:after="0"/>
        <w:ind w:left="0"/>
        <w:jc w:val="both"/>
      </w:pPr>
      <w:r>
        <w:rPr>
          <w:rFonts w:ascii="Times New Roman"/>
          <w:b w:val="false"/>
          <w:i w:val="false"/>
          <w:color w:val="000000"/>
          <w:sz w:val="28"/>
        </w:rPr>
        <w:t xml:space="preserve">
      16. Ақпаратты ұсыну уақыты – мемлекеттік органның ақпараттық жүйесіне сұрау салу келіп түскен сәттен бастап 30 минуттан аспайды. </w:t>
      </w:r>
    </w:p>
    <w:bookmarkEnd w:id="322"/>
    <w:bookmarkStart w:name="z346" w:id="323"/>
    <w:p>
      <w:pPr>
        <w:spacing w:after="0"/>
        <w:ind w:left="0"/>
        <w:jc w:val="both"/>
      </w:pPr>
      <w:r>
        <w:rPr>
          <w:rFonts w:ascii="Times New Roman"/>
          <w:b w:val="false"/>
          <w:i w:val="false"/>
          <w:color w:val="000000"/>
          <w:sz w:val="28"/>
        </w:rPr>
        <w:t>
      17. Көрсетілетін қызметті алушыда жеке сәйкестендіру нөмірі (бұдан әрі – ЖСН) мен ЭЦҚ-сы болған кезде, көрсетілетін қызметті алушының жасына байланысты мемлекеттік әлеуметтік жәрдемақы тағайындауға өтінішті портал арқылы қашықтықтан қол жеткізу режимінде беруге мүмкіндігі бар. Портал арқылы мемлекеттік қызметті көрсету кезіндегі қадамдық іс-қимылдар мен шешімдер:</w:t>
      </w:r>
    </w:p>
    <w:bookmarkEnd w:id="323"/>
    <w:bookmarkStart w:name="z347" w:id="324"/>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(порталда тіркелмеген көрсетілетін қызметті алушылар үшін);</w:t>
      </w:r>
    </w:p>
    <w:bookmarkEnd w:id="324"/>
    <w:bookmarkStart w:name="z348" w:id="32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325"/>
    <w:bookmarkStart w:name="z349" w:id="32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порталда тексеру;</w:t>
      </w:r>
    </w:p>
    <w:bookmarkEnd w:id="326"/>
    <w:bookmarkStart w:name="z350" w:id="32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327"/>
    <w:bookmarkStart w:name="z351" w:id="328"/>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автоматтандырылған ақпараттық жүйесі арқылы Мемлекеттік корпорация бөлімшесін автоматты түрде айқындау, сондай-ақ көрсетілетін қызметті алушының деректері туралы "электрондық үкімет" шлюзі (бұдан әрі – ЭҮШ) арқылы мемлекеттік органдардың ақпараттық жүйелеріне сұрау салу; </w:t>
      </w:r>
    </w:p>
    <w:bookmarkEnd w:id="328"/>
    <w:bookmarkStart w:name="z352" w:id="329"/>
    <w:p>
      <w:pPr>
        <w:spacing w:after="0"/>
        <w:ind w:left="0"/>
        <w:jc w:val="both"/>
      </w:pPr>
      <w:r>
        <w:rPr>
          <w:rFonts w:ascii="Times New Roman"/>
          <w:b w:val="false"/>
          <w:i w:val="false"/>
          <w:color w:val="000000"/>
          <w:sz w:val="28"/>
        </w:rPr>
        <w:t>
      6) 2-шарт – көрсетілетін қызметті алушының деректерін мемлекеттік органдардың ақпараттық жүйесінде тексеру;</w:t>
      </w:r>
    </w:p>
    <w:bookmarkEnd w:id="329"/>
    <w:bookmarkStart w:name="z353" w:id="330"/>
    <w:p>
      <w:pPr>
        <w:spacing w:after="0"/>
        <w:ind w:left="0"/>
        <w:jc w:val="both"/>
      </w:pPr>
      <w:r>
        <w:rPr>
          <w:rFonts w:ascii="Times New Roman"/>
          <w:b w:val="false"/>
          <w:i w:val="false"/>
          <w:color w:val="000000"/>
          <w:sz w:val="28"/>
        </w:rPr>
        <w:t>
      7) 4-процесс – көрсетілетін қызметті алушының деректері мемлекеттік органдардың ақпараттық жүйесінде расталмауына байланысты сұрау салынған қызметтен бас тарту туралы хабарламаны қалыптастыру;</w:t>
      </w:r>
    </w:p>
    <w:bookmarkEnd w:id="330"/>
    <w:bookmarkStart w:name="z354" w:id="331"/>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331"/>
    <w:bookmarkStart w:name="z355" w:id="332"/>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332"/>
    <w:bookmarkStart w:name="z356" w:id="333"/>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333"/>
    <w:bookmarkStart w:name="z357" w:id="334"/>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334"/>
    <w:bookmarkStart w:name="z358" w:id="335"/>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335"/>
    <w:bookmarkStart w:name="z359" w:id="336"/>
    <w:p>
      <w:pPr>
        <w:spacing w:after="0"/>
        <w:ind w:left="0"/>
        <w:jc w:val="both"/>
      </w:pPr>
      <w:r>
        <w:rPr>
          <w:rFonts w:ascii="Times New Roman"/>
          <w:b w:val="false"/>
          <w:i w:val="false"/>
          <w:color w:val="000000"/>
          <w:sz w:val="28"/>
        </w:rPr>
        <w:t>
      13) 4-шарт – ЕДБ-да көрсетілетін қызметті алушының банк деректемелерін ЭҮТШ арқылы тексеру;</w:t>
      </w:r>
    </w:p>
    <w:bookmarkEnd w:id="336"/>
    <w:bookmarkStart w:name="z360" w:id="337"/>
    <w:p>
      <w:pPr>
        <w:spacing w:after="0"/>
        <w:ind w:left="0"/>
        <w:jc w:val="both"/>
      </w:pPr>
      <w:r>
        <w:rPr>
          <w:rFonts w:ascii="Times New Roman"/>
          <w:b w:val="false"/>
          <w:i w:val="false"/>
          <w:color w:val="000000"/>
          <w:sz w:val="28"/>
        </w:rPr>
        <w:t>
      14) 9-процесс – көрсетілетін қызметті алушының банк деректемелері расталмауына байланысты сұрау салынатын қызметтен бас тарту туралы хабарламаны қалыптастыру;</w:t>
      </w:r>
    </w:p>
    <w:bookmarkEnd w:id="337"/>
    <w:bookmarkStart w:name="z361" w:id="338"/>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мемлекеттік органның АЖ-ға жібереді;</w:t>
      </w:r>
    </w:p>
    <w:bookmarkEnd w:id="338"/>
    <w:bookmarkStart w:name="z362" w:id="339"/>
    <w:p>
      <w:pPr>
        <w:spacing w:after="0"/>
        <w:ind w:left="0"/>
        <w:jc w:val="both"/>
      </w:pPr>
      <w:r>
        <w:rPr>
          <w:rFonts w:ascii="Times New Roman"/>
          <w:b w:val="false"/>
          <w:i w:val="false"/>
          <w:color w:val="000000"/>
          <w:sz w:val="28"/>
        </w:rPr>
        <w:t>
      16) 5-шарт – көрсетілетін қызметті берушінің ЭҮП-тен келіп түскен электрондық құжатты (сұрау салуды) қызметті көрсету үшін талаптар мен негіздемелерге сәйкестігін тексеруі (өңдеуі);</w:t>
      </w:r>
    </w:p>
    <w:bookmarkEnd w:id="339"/>
    <w:bookmarkStart w:name="z363" w:id="340"/>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340"/>
    <w:bookmarkStart w:name="z364" w:id="341"/>
    <w:p>
      <w:pPr>
        <w:spacing w:after="0"/>
        <w:ind w:left="0"/>
        <w:jc w:val="both"/>
      </w:pPr>
      <w:r>
        <w:rPr>
          <w:rFonts w:ascii="Times New Roman"/>
          <w:b w:val="false"/>
          <w:i w:val="false"/>
          <w:color w:val="000000"/>
          <w:sz w:val="28"/>
        </w:rPr>
        <w:t>
      18) 12-процесс – мемлекеттік органның АЖ-да электрондық құжатты тіркеу және көрсетілетін қызметті алушының өтінішін қабылдау туралы хабарламаны жіберу;</w:t>
      </w:r>
    </w:p>
    <w:bookmarkEnd w:id="341"/>
    <w:bookmarkStart w:name="z365" w:id="342"/>
    <w:p>
      <w:pPr>
        <w:spacing w:after="0"/>
        <w:ind w:left="0"/>
        <w:jc w:val="both"/>
      </w:pPr>
      <w:r>
        <w:rPr>
          <w:rFonts w:ascii="Times New Roman"/>
          <w:b w:val="false"/>
          <w:i w:val="false"/>
          <w:color w:val="000000"/>
          <w:sz w:val="28"/>
        </w:rPr>
        <w:t>
      19) 13-процесс – көрсетілетін қызметті берушінің көрсетілетін қызметтің нәтижесін (жәрдемақы тағайындау туралы не жасына байланысты мемлекеттік әлеуметтік жәрдемақы тағайындаудан бас тарту себептері көрсетілген хабарламаны) электрондық құжат нысанында алуы. Тағайындау (тағайындаудан бас тарту) туралы хабарлама осы Регламентке 6-қосымшаға сәйкес нысан бойынша көрсетілетін қызметті берушінің уәкілетті адамының ЭЦҚ-сымен қол қойылады.</w:t>
      </w:r>
    </w:p>
    <w:bookmarkEnd w:id="342"/>
    <w:bookmarkStart w:name="z366" w:id="343"/>
    <w:p>
      <w:pPr>
        <w:spacing w:after="0"/>
        <w:ind w:left="0"/>
        <w:jc w:val="both"/>
      </w:pPr>
      <w:r>
        <w:rPr>
          <w:rFonts w:ascii="Times New Roman"/>
          <w:b w:val="false"/>
          <w:i w:val="false"/>
          <w:color w:val="000000"/>
          <w:sz w:val="28"/>
        </w:rPr>
        <w:t>
      Мемлекеттік қызметті көрсетуге қатысатын ақпараттық жүйелердің функционалдық өзара іс-қимылының диаграммалары осы Регламентке 7-қосымшада графикалық нысанда көрсетілген.</w:t>
      </w:r>
    </w:p>
    <w:bookmarkEnd w:id="343"/>
    <w:bookmarkStart w:name="z367" w:id="344"/>
    <w:p>
      <w:pPr>
        <w:spacing w:after="0"/>
        <w:ind w:left="0"/>
        <w:jc w:val="both"/>
      </w:pPr>
      <w:r>
        <w:rPr>
          <w:rFonts w:ascii="Times New Roman"/>
          <w:b w:val="false"/>
          <w:i w:val="false"/>
          <w:color w:val="000000"/>
          <w:sz w:val="28"/>
        </w:rPr>
        <w:t>
      18.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8-қосымшаға сәйкес "Мүгедектігі бойынша, асыраушысынан айырылу жағдайы бойынша және жасына байланысты мемлекеттік әлеуметтік жәрдемақылар тағайындау" мемлекеттік қызметті көрсету бизнес-процестерінің анықтамалығында келтірілген.</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350"/>
        <w:gridCol w:w="2127"/>
        <w:gridCol w:w="5743"/>
        <w:gridCol w:w="817"/>
        <w:gridCol w:w="719"/>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p>
          <w:p>
            <w:pPr>
              <w:spacing w:after="20"/>
              <w:ind w:left="20"/>
              <w:jc w:val="both"/>
            </w:pPr>
            <w:r>
              <w:rPr>
                <w:rFonts w:ascii="Times New Roman"/>
                <w:b w:val="false"/>
                <w:i w:val="false"/>
                <w:color w:val="000000"/>
                <w:sz w:val="20"/>
              </w:rPr>
              <w:t>
2) Жәрдемақы тағайындау (тағайындаудан бас тарту) туралы хабарламаны Мемлекеттік корпорацияға жіберу;</w:t>
            </w:r>
          </w:p>
          <w:p>
            <w:pPr>
              <w:spacing w:after="20"/>
              <w:ind w:left="20"/>
              <w:jc w:val="both"/>
            </w:pP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w:t>
      </w:r>
      <w:r>
        <w:br/>
      </w:r>
      <w:r>
        <w:rPr>
          <w:rFonts w:ascii="Times New Roman"/>
          <w:b/>
          <w:i w:val="false"/>
          <w:color w:val="000000"/>
        </w:rPr>
        <w:t>Еңбек, әлеуметтік қорғау және көші-қон комитетінің</w:t>
      </w:r>
      <w:r>
        <w:br/>
      </w:r>
      <w:r>
        <w:rPr>
          <w:rFonts w:ascii="Times New Roman"/>
          <w:b/>
          <w:i w:val="false"/>
          <w:color w:val="000000"/>
        </w:rPr>
        <w:t>______________________ бойынша департаменті</w:t>
      </w:r>
      <w:r>
        <w:br/>
      </w:r>
      <w:r>
        <w:rPr>
          <w:rFonts w:ascii="Times New Roman"/>
          <w:b/>
          <w:i w:val="false"/>
          <w:color w:val="000000"/>
        </w:rPr>
        <w:t>Асыраушысынан айырылу жағдайы бойынша мемлекеттік әлеуметтік</w:t>
      </w:r>
      <w:r>
        <w:br/>
      </w:r>
      <w:r>
        <w:rPr>
          <w:rFonts w:ascii="Times New Roman"/>
          <w:b/>
          <w:i w:val="false"/>
          <w:color w:val="000000"/>
        </w:rPr>
        <w:t>жәрдемақы тағайындау (тағайындау бас тарту) туралы ақпарат</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асыраушысынан айырылу жағдайы бойынша</w:t>
      </w:r>
    </w:p>
    <w:p>
      <w:pPr>
        <w:spacing w:after="0"/>
        <w:ind w:left="0"/>
        <w:jc w:val="both"/>
      </w:pPr>
      <w:r>
        <w:rPr>
          <w:rFonts w:ascii="Times New Roman"/>
          <w:b w:val="false"/>
          <w:i w:val="false"/>
          <w:color w:val="000000"/>
          <w:sz w:val="28"/>
        </w:rPr>
        <w:t>
      мемлекеттік әлеуметтік жәрдемақы тағайындалды.</w:t>
      </w:r>
    </w:p>
    <w:p>
      <w:pPr>
        <w:spacing w:after="0"/>
        <w:ind w:left="0"/>
        <w:jc w:val="both"/>
      </w:pPr>
      <w:r>
        <w:rPr>
          <w:rFonts w:ascii="Times New Roman"/>
          <w:b w:val="false"/>
          <w:i w:val="false"/>
          <w:color w:val="000000"/>
          <w:sz w:val="28"/>
        </w:rPr>
        <w:t>
      Тағайындау күні _____жылғы "___" ___________ - ________жылғы "____"</w:t>
      </w:r>
    </w:p>
    <w:p>
      <w:pPr>
        <w:spacing w:after="0"/>
        <w:ind w:left="0"/>
        <w:jc w:val="both"/>
      </w:pPr>
      <w:r>
        <w:rPr>
          <w:rFonts w:ascii="Times New Roman"/>
          <w:b w:val="false"/>
          <w:i w:val="false"/>
          <w:color w:val="000000"/>
          <w:sz w:val="28"/>
        </w:rPr>
        <w:t>
      __________ аралығында.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 Еңбек, әлеуметтік қорғау және көші-қон комитетінің</w:t>
      </w:r>
      <w:r>
        <w:br/>
      </w:r>
      <w:r>
        <w:rPr>
          <w:rFonts w:ascii="Times New Roman"/>
          <w:b/>
          <w:i w:val="false"/>
          <w:color w:val="000000"/>
        </w:rPr>
        <w:t>______________________бойынша департаменті</w:t>
      </w:r>
      <w:r>
        <w:br/>
      </w:r>
      <w:r>
        <w:rPr>
          <w:rFonts w:ascii="Times New Roman"/>
          <w:b/>
          <w:i w:val="false"/>
          <w:color w:val="000000"/>
        </w:rPr>
        <w:t>Жасына байланысты мемлекеттік әлеуметтік жәрдемақы тағайындау</w:t>
      </w:r>
      <w:r>
        <w:br/>
      </w:r>
      <w:r>
        <w:rPr>
          <w:rFonts w:ascii="Times New Roman"/>
          <w:b/>
          <w:i w:val="false"/>
          <w:color w:val="000000"/>
        </w:rPr>
        <w:t>туралы ақпарат</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мемлекеттік әлеуметтік жәрдемақы</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xml:space="preserve">
      Тағайындау күні _____жылғы "___"___________ </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 Еңбек, әлеуметтік қорғау және көші-қон комитетінің</w:t>
      </w:r>
      <w:r>
        <w:br/>
      </w:r>
      <w:r>
        <w:rPr>
          <w:rFonts w:ascii="Times New Roman"/>
          <w:b/>
          <w:i w:val="false"/>
          <w:color w:val="000000"/>
        </w:rPr>
        <w:t>______________________бойынша департаменті</w:t>
      </w:r>
      <w:r>
        <w:br/>
      </w:r>
      <w:r>
        <w:rPr>
          <w:rFonts w:ascii="Times New Roman"/>
          <w:b/>
          <w:i w:val="false"/>
          <w:color w:val="000000"/>
        </w:rPr>
        <w:t>Мүгедектігі бойынша мемлекеттік әлеуметтік жәрдемақы тағайындау</w:t>
      </w:r>
      <w:r>
        <w:br/>
      </w:r>
      <w:r>
        <w:rPr>
          <w:rFonts w:ascii="Times New Roman"/>
          <w:b/>
          <w:i w:val="false"/>
          <w:color w:val="000000"/>
        </w:rPr>
        <w:t>(тағайындау бас тарту) туралы ақпарат</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мүгедектігі бойынша мемлекеттік</w:t>
      </w:r>
    </w:p>
    <w:p>
      <w:pPr>
        <w:spacing w:after="0"/>
        <w:ind w:left="0"/>
        <w:jc w:val="both"/>
      </w:pPr>
      <w:r>
        <w:rPr>
          <w:rFonts w:ascii="Times New Roman"/>
          <w:b w:val="false"/>
          <w:i w:val="false"/>
          <w:color w:val="000000"/>
          <w:sz w:val="28"/>
        </w:rPr>
        <w:t>
      әлеуметтік жәрдемақы тағайындалды.</w:t>
      </w:r>
    </w:p>
    <w:p>
      <w:pPr>
        <w:spacing w:after="0"/>
        <w:ind w:left="0"/>
        <w:jc w:val="both"/>
      </w:pPr>
      <w:r>
        <w:rPr>
          <w:rFonts w:ascii="Times New Roman"/>
          <w:b w:val="false"/>
          <w:i w:val="false"/>
          <w:color w:val="000000"/>
          <w:sz w:val="28"/>
        </w:rPr>
        <w:t>
      Тағайындау күні _____жылғы "___" ___________ - ________жылғы "____"</w:t>
      </w:r>
    </w:p>
    <w:p>
      <w:pPr>
        <w:spacing w:after="0"/>
        <w:ind w:left="0"/>
        <w:jc w:val="both"/>
      </w:pPr>
      <w:r>
        <w:rPr>
          <w:rFonts w:ascii="Times New Roman"/>
          <w:b w:val="false"/>
          <w:i w:val="false"/>
          <w:color w:val="000000"/>
          <w:sz w:val="28"/>
        </w:rPr>
        <w:t xml:space="preserve">
      __________ аралығында. </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Тағайындау (тағайындаудан бас тарту) туралы</w:t>
      </w:r>
      <w:r>
        <w:br/>
      </w:r>
      <w:r>
        <w:rPr>
          <w:rFonts w:ascii="Times New Roman"/>
          <w:b/>
          <w:i w:val="false"/>
          <w:color w:val="000000"/>
        </w:rPr>
        <w:t>№ __________хабарлама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(төлемнің түрі) </w:t>
      </w:r>
    </w:p>
    <w:p>
      <w:pPr>
        <w:spacing w:after="0"/>
        <w:ind w:left="0"/>
        <w:jc w:val="both"/>
      </w:pPr>
      <w:r>
        <w:rPr>
          <w:rFonts w:ascii="Times New Roman"/>
          <w:b w:val="false"/>
          <w:i w:val="false"/>
          <w:color w:val="000000"/>
          <w:sz w:val="28"/>
        </w:rPr>
        <w:t>
                                               20__ жылғы "___" ___________</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____ жылғы "___" ____________________________</w:t>
      </w:r>
    </w:p>
    <w:p>
      <w:pPr>
        <w:spacing w:after="0"/>
        <w:ind w:left="0"/>
        <w:jc w:val="both"/>
      </w:pPr>
      <w:r>
        <w:rPr>
          <w:rFonts w:ascii="Times New Roman"/>
          <w:b w:val="false"/>
          <w:i w:val="false"/>
          <w:color w:val="000000"/>
          <w:sz w:val="28"/>
        </w:rPr>
        <w:t>
      Тағайындау туралы 20__ жылғы "___"______ № _______ шешім</w:t>
      </w:r>
    </w:p>
    <w:p>
      <w:pPr>
        <w:spacing w:after="0"/>
        <w:ind w:left="0"/>
        <w:jc w:val="both"/>
      </w:pPr>
      <w:r>
        <w:rPr>
          <w:rFonts w:ascii="Times New Roman"/>
          <w:b w:val="false"/>
          <w:i w:val="false"/>
          <w:color w:val="000000"/>
          <w:sz w:val="28"/>
        </w:rPr>
        <w:t>
      Тағайындалған сома: 20__ жылғы "___" ____________ бастап</w:t>
      </w:r>
    </w:p>
    <w:p>
      <w:pPr>
        <w:spacing w:after="0"/>
        <w:ind w:left="0"/>
        <w:jc w:val="both"/>
      </w:pPr>
      <w:r>
        <w:rPr>
          <w:rFonts w:ascii="Times New Roman"/>
          <w:b w:val="false"/>
          <w:i w:val="false"/>
          <w:color w:val="000000"/>
          <w:sz w:val="28"/>
        </w:rPr>
        <w:t>
      ________________________________________________________________теңге</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_________________________________________ тағайындаудан бас тартылды.</w:t>
      </w:r>
    </w:p>
    <w:p>
      <w:pPr>
        <w:spacing w:after="0"/>
        <w:ind w:left="0"/>
        <w:jc w:val="both"/>
      </w:pPr>
      <w:r>
        <w:rPr>
          <w:rFonts w:ascii="Times New Roman"/>
          <w:b w:val="false"/>
          <w:i w:val="false"/>
          <w:color w:val="000000"/>
          <w:sz w:val="28"/>
        </w:rPr>
        <w:t>
      негіз (себептерін көрсету)</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асыраушысынан</w:t>
            </w:r>
            <w:r>
              <w:br/>
            </w:r>
            <w:r>
              <w:rPr>
                <w:rFonts w:ascii="Times New Roman"/>
                <w:b w:val="false"/>
                <w:i w:val="false"/>
                <w:color w:val="000000"/>
                <w:sz w:val="20"/>
              </w:rPr>
              <w:t>айырылу жағдайы бойынша және жасына</w:t>
            </w:r>
            <w:r>
              <w:br/>
            </w:r>
            <w:r>
              <w:rPr>
                <w:rFonts w:ascii="Times New Roman"/>
                <w:b w:val="false"/>
                <w:i w:val="false"/>
                <w:color w:val="000000"/>
                <w:sz w:val="20"/>
              </w:rPr>
              <w:t>байланысты мемлекеттік әлеуметтік</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"Мүгедектігі бойынша, асыраушысынан айырылу жағдайы бойынша</w:t>
      </w:r>
      <w:r>
        <w:br/>
      </w:r>
      <w:r>
        <w:rPr>
          <w:rFonts w:ascii="Times New Roman"/>
          <w:b/>
          <w:i w:val="false"/>
          <w:color w:val="000000"/>
        </w:rPr>
        <w:t>және жасына байланысты мемлекеттік әлеуметтік жәрдемақылар</w:t>
      </w:r>
      <w:r>
        <w:br/>
      </w:r>
      <w:r>
        <w:rPr>
          <w:rFonts w:ascii="Times New Roman"/>
          <w:b/>
          <w:i w:val="false"/>
          <w:color w:val="000000"/>
        </w:rPr>
        <w:t>тағайындау" мемлекеттік қызметті көрсету бизнесс-процестерінің</w:t>
      </w:r>
      <w:r>
        <w:br/>
      </w:r>
      <w:r>
        <w:rPr>
          <w:rFonts w:ascii="Times New Roman"/>
          <w:b/>
          <w:i w:val="false"/>
          <w:color w:val="000000"/>
        </w:rPr>
        <w:t>анықтамалығы</w:t>
      </w:r>
    </w:p>
    <w:p>
      <w:pPr>
        <w:spacing w:after="0"/>
        <w:ind w:left="0"/>
        <w:jc w:val="both"/>
      </w:pPr>
      <w:r>
        <w:rPr>
          <w:rFonts w:ascii="Times New Roman"/>
          <w:b w:val="false"/>
          <w:i w:val="false"/>
          <w:color w:val="000000"/>
          <w:sz w:val="28"/>
        </w:rPr>
        <w:t>
      Мемлекеттік корпорация арқылы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тікелей көрсетілетін қызметті беруші арқылы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77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4-қосымша</w:t>
            </w:r>
          </w:p>
        </w:tc>
      </w:tr>
    </w:tbl>
    <w:p>
      <w:pPr>
        <w:spacing w:after="0"/>
        <w:ind w:left="0"/>
        <w:jc w:val="left"/>
      </w:pPr>
      <w:r>
        <w:rPr>
          <w:rFonts w:ascii="Times New Roman"/>
          <w:b/>
          <w:i w:val="false"/>
          <w:color w:val="000000"/>
        </w:rPr>
        <w:t xml:space="preserve"> "Мемлекеттік арнайы жәрдемақылар тағайындау"</w:t>
      </w:r>
      <w:r>
        <w:br/>
      </w:r>
      <w:r>
        <w:rPr>
          <w:rFonts w:ascii="Times New Roman"/>
          <w:b/>
          <w:i w:val="false"/>
          <w:color w:val="000000"/>
        </w:rPr>
        <w:t>мемлекеттік қызметті көрсету регламенті</w:t>
      </w:r>
      <w:r>
        <w:br/>
      </w:r>
      <w:r>
        <w:rPr>
          <w:rFonts w:ascii="Times New Roman"/>
          <w:b/>
          <w:i w:val="false"/>
          <w:color w:val="000000"/>
        </w:rPr>
        <w:t>1. Жалпы ережелер</w:t>
      </w:r>
    </w:p>
    <w:bookmarkStart w:name="z376" w:id="345"/>
    <w:p>
      <w:pPr>
        <w:spacing w:after="0"/>
        <w:ind w:left="0"/>
        <w:jc w:val="both"/>
      </w:pPr>
      <w:r>
        <w:rPr>
          <w:rFonts w:ascii="Times New Roman"/>
          <w:b w:val="false"/>
          <w:i w:val="false"/>
          <w:color w:val="000000"/>
          <w:sz w:val="28"/>
        </w:rPr>
        <w:t xml:space="preserve">
      1. "Мемлекеттік арнайы жәрдемақылар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 мемлекеттік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бекітілген "Мемлекеттік арнайы жәрдемақылар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мемлекеттік арнайы жәрдемақылар (бұдан әрі – жәрдемақылар) тағайындау рәсімін айқындайды.</w:t>
      </w:r>
    </w:p>
    <w:bookmarkEnd w:id="345"/>
    <w:bookmarkStart w:name="z377" w:id="346"/>
    <w:p>
      <w:pPr>
        <w:spacing w:after="0"/>
        <w:ind w:left="0"/>
        <w:jc w:val="both"/>
      </w:pPr>
      <w:r>
        <w:rPr>
          <w:rFonts w:ascii="Times New Roman"/>
          <w:b w:val="false"/>
          <w:i w:val="false"/>
          <w:color w:val="000000"/>
          <w:sz w:val="28"/>
        </w:rPr>
        <w:t xml:space="preserve">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 </w:t>
      </w:r>
    </w:p>
    <w:bookmarkEnd w:id="346"/>
    <w:bookmarkStart w:name="z378" w:id="34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47"/>
    <w:bookmarkStart w:name="z379" w:id="348"/>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348"/>
    <w:bookmarkStart w:name="z380" w:id="349"/>
    <w:p>
      <w:pPr>
        <w:spacing w:after="0"/>
        <w:ind w:left="0"/>
        <w:jc w:val="both"/>
      </w:pPr>
      <w:r>
        <w:rPr>
          <w:rFonts w:ascii="Times New Roman"/>
          <w:b w:val="false"/>
          <w:i w:val="false"/>
          <w:color w:val="000000"/>
          <w:sz w:val="28"/>
        </w:rPr>
        <w:t>
      жәрдемақы тағайындау туралы ақпарат алу кезінде www.egov.kz "электрондық үкімет" веб-порталы (бұдан әрі – портал) арқылы жүзеге асырылады.</w:t>
      </w:r>
    </w:p>
    <w:bookmarkEnd w:id="349"/>
    <w:bookmarkStart w:name="z381" w:id="350"/>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350"/>
    <w:bookmarkStart w:name="z382" w:id="351"/>
    <w:p>
      <w:pPr>
        <w:spacing w:after="0"/>
        <w:ind w:left="0"/>
        <w:jc w:val="both"/>
      </w:pPr>
      <w:r>
        <w:rPr>
          <w:rFonts w:ascii="Times New Roman"/>
          <w:b w:val="false"/>
          <w:i w:val="false"/>
          <w:color w:val="000000"/>
          <w:sz w:val="28"/>
        </w:rPr>
        <w:t>
      4. Мемлекеттік қызметті көрсету нәтижесі:</w:t>
      </w:r>
    </w:p>
    <w:bookmarkEnd w:id="351"/>
    <w:bookmarkStart w:name="z383" w:id="352"/>
    <w:p>
      <w:pPr>
        <w:spacing w:after="0"/>
        <w:ind w:left="0"/>
        <w:jc w:val="both"/>
      </w:pPr>
      <w:r>
        <w:rPr>
          <w:rFonts w:ascii="Times New Roman"/>
          <w:b w:val="false"/>
          <w:i w:val="false"/>
          <w:color w:val="000000"/>
          <w:sz w:val="28"/>
        </w:rPr>
        <w:t xml:space="preserve">
      Мемлекеттік корпорацияда – жәрдемақы тағайындау (тағайындаудан бас тарту) туралы хабарлама; </w:t>
      </w:r>
    </w:p>
    <w:bookmarkEnd w:id="352"/>
    <w:bookmarkStart w:name="z384" w:id="353"/>
    <w:p>
      <w:pPr>
        <w:spacing w:after="0"/>
        <w:ind w:left="0"/>
        <w:jc w:val="both"/>
      </w:pPr>
      <w:r>
        <w:rPr>
          <w:rFonts w:ascii="Times New Roman"/>
          <w:b w:val="false"/>
          <w:i w:val="false"/>
          <w:color w:val="000000"/>
          <w:sz w:val="28"/>
        </w:rPr>
        <w:t xml:space="preserve">
      порталда – көрсетілетін қызметті берушінің электрондық цифрлық қолтаңбасымен (бұдан әрі – ЭЦҚ) куәландырылған электрондық құжат нысанындағы жәрдемақы тағайындау туралы ақпарат. </w:t>
      </w:r>
    </w:p>
    <w:bookmarkEnd w:id="353"/>
    <w:bookmarkStart w:name="z385" w:id="354"/>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54"/>
    <w:bookmarkStart w:name="z386" w:id="35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355"/>
    <w:bookmarkStart w:name="z387" w:id="356"/>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356"/>
    <w:bookmarkStart w:name="z388" w:id="357"/>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357"/>
    <w:bookmarkStart w:name="z389" w:id="358"/>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p>
    <w:bookmarkEnd w:id="358"/>
    <w:bookmarkStart w:name="z390" w:id="359"/>
    <w:p>
      <w:pPr>
        <w:spacing w:after="0"/>
        <w:ind w:left="0"/>
        <w:jc w:val="both"/>
      </w:pPr>
      <w:r>
        <w:rPr>
          <w:rFonts w:ascii="Times New Roman"/>
          <w:b w:val="false"/>
          <w:i w:val="false"/>
          <w:color w:val="000000"/>
          <w:sz w:val="28"/>
        </w:rPr>
        <w:t xml:space="preserve">
      келіп түскен электрондық шешім жобасымен электрондық іс макетін қарайды (мөлшерінің дұрыстығын, сканерленген құжаттардың сапасын тексереді); </w:t>
      </w:r>
    </w:p>
    <w:bookmarkEnd w:id="359"/>
    <w:bookmarkStart w:name="z391" w:id="360"/>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жібереді;</w:t>
      </w:r>
    </w:p>
    <w:bookmarkEnd w:id="360"/>
    <w:bookmarkStart w:name="z392" w:id="361"/>
    <w:p>
      <w:pPr>
        <w:spacing w:after="0"/>
        <w:ind w:left="0"/>
        <w:jc w:val="both"/>
      </w:pPr>
      <w:r>
        <w:rPr>
          <w:rFonts w:ascii="Times New Roman"/>
          <w:b w:val="false"/>
          <w:i w:val="false"/>
          <w:color w:val="000000"/>
          <w:sz w:val="28"/>
        </w:rPr>
        <w:t>
      егер талап етілетін құжаттар отыз жұмыс күні ішінде ұсынылмаса, көрсетілетін қызметті беруші қолдағы бар құжаттар бойынша жәрдемақы тағайындау (тағайындаудан бас тарту) туралы шешім шығарады;</w:t>
      </w:r>
    </w:p>
    <w:bookmarkEnd w:id="361"/>
    <w:bookmarkStart w:name="z393" w:id="362"/>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362"/>
    <w:bookmarkStart w:name="z394" w:id="363"/>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электрондық шешім жобасын ЭЦҚ арқылы куәландырады, тағайындау үшін негіздемелер болмаған кезде жәрдемақы тағайындаудан бас тарту туралы электрондық шешім жобасын ЭЦҚ арқылы куәландырады;</w:t>
      </w:r>
    </w:p>
    <w:bookmarkEnd w:id="363"/>
    <w:bookmarkStart w:name="z395" w:id="364"/>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364"/>
    <w:bookmarkStart w:name="z396" w:id="365"/>
    <w:p>
      <w:pPr>
        <w:spacing w:after="0"/>
        <w:ind w:left="0"/>
        <w:jc w:val="both"/>
      </w:pPr>
      <w:r>
        <w:rPr>
          <w:rFonts w:ascii="Times New Roman"/>
          <w:b w:val="false"/>
          <w:i w:val="false"/>
          <w:color w:val="000000"/>
          <w:sz w:val="28"/>
        </w:rPr>
        <w:t>
      Көрсетілетін қызметті беруші бөлімі (басқармасы)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365"/>
    <w:bookmarkStart w:name="z397" w:id="366"/>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басшысы бір жұмыс күні ішінде:</w:t>
      </w:r>
    </w:p>
    <w:bookmarkEnd w:id="366"/>
    <w:bookmarkStart w:name="z398" w:id="367"/>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367"/>
    <w:bookmarkStart w:name="z399" w:id="368"/>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bookmarkEnd w:id="368"/>
    <w:bookmarkStart w:name="z400" w:id="369"/>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369"/>
    <w:bookmarkStart w:name="z401" w:id="370"/>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электрондық шешім жобасын ЭЦҚ арқылы куәландырады, тағайындау үшін негіздемелер болмаған кезде жәрдемақы тағайындаудан бас тарту туралы электрондық шешім жобасын ЭЦҚ арқылы куәландырады;</w:t>
      </w:r>
    </w:p>
    <w:bookmarkEnd w:id="370"/>
    <w:bookmarkStart w:name="z402" w:id="371"/>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371"/>
    <w:bookmarkStart w:name="z403" w:id="372"/>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372"/>
    <w:bookmarkStart w:name="z404" w:id="373"/>
    <w:p>
      <w:pPr>
        <w:spacing w:after="0"/>
        <w:ind w:left="0"/>
        <w:jc w:val="both"/>
      </w:pPr>
      <w:r>
        <w:rPr>
          <w:rFonts w:ascii="Times New Roman"/>
          <w:b w:val="false"/>
          <w:i w:val="false"/>
          <w:color w:val="000000"/>
          <w:sz w:val="28"/>
        </w:rPr>
        <w:t>
      3) жәрдемақы тағайындау жөніндегі функцияны жүзеге асыратын көрсетілетін қызметті берушінің басшысы бір жұмыс күні ішінде:</w:t>
      </w:r>
    </w:p>
    <w:bookmarkEnd w:id="373"/>
    <w:bookmarkStart w:name="z405" w:id="37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374"/>
    <w:bookmarkStart w:name="z406" w:id="375"/>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bookmarkEnd w:id="375"/>
    <w:bookmarkStart w:name="z407" w:id="376"/>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 алынған құжаттың дәйектілігін, бұл туралы көрсетілетін қызметті алушыға Мемлекеттік корпорация бөлімшесі арқылы хабарлай отырып тексереді; </w:t>
      </w:r>
    </w:p>
    <w:bookmarkEnd w:id="376"/>
    <w:bookmarkStart w:name="z408" w:id="377"/>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шешім қабылдайды және ЭЦҚ арқылы куәландырады, тағайындау үшін негіздемелер болмаған кезде жәрдемақы тағайындаудан бас тарту туралы шешім шығарады, қабылданған шешімді автоматты режимде Мемлекеттік корпорация бөлімшесіне жібереді;</w:t>
      </w:r>
    </w:p>
    <w:bookmarkEnd w:id="377"/>
    <w:bookmarkStart w:name="z409" w:id="378"/>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378"/>
    <w:bookmarkStart w:name="z410" w:id="379"/>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End w:id="379"/>
    <w:bookmarkStart w:name="z411" w:id="380"/>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ұсынылған.</w:t>
      </w:r>
    </w:p>
    <w:bookmarkEnd w:id="380"/>
    <w:bookmarkStart w:name="z412" w:id="38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381"/>
    <w:bookmarkStart w:name="z413" w:id="38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382"/>
    <w:bookmarkStart w:name="z414" w:id="383"/>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383"/>
    <w:bookmarkStart w:name="z415" w:id="384"/>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384"/>
    <w:bookmarkStart w:name="z416" w:id="385"/>
    <w:p>
      <w:pPr>
        <w:spacing w:after="0"/>
        <w:ind w:left="0"/>
        <w:jc w:val="both"/>
      </w:pPr>
      <w:r>
        <w:rPr>
          <w:rFonts w:ascii="Times New Roman"/>
          <w:b w:val="false"/>
          <w:i w:val="false"/>
          <w:color w:val="000000"/>
          <w:sz w:val="28"/>
        </w:rPr>
        <w:t>
      көрсетілетін қызметті берушінің басшысы қатысады.</w:t>
      </w:r>
    </w:p>
    <w:bookmarkEnd w:id="385"/>
    <w:bookmarkStart w:name="z417" w:id="386"/>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386"/>
    <w:bookmarkStart w:name="z418" w:id="387"/>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387"/>
    <w:bookmarkStart w:name="z419" w:id="388"/>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жәрдемақылар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388"/>
    <w:bookmarkStart w:name="z420" w:id="389"/>
    <w:p>
      <w:pPr>
        <w:spacing w:after="0"/>
        <w:ind w:left="0"/>
        <w:jc w:val="both"/>
      </w:pPr>
      <w:r>
        <w:rPr>
          <w:rFonts w:ascii="Times New Roman"/>
          <w:b w:val="false"/>
          <w:i w:val="false"/>
          <w:color w:val="000000"/>
          <w:sz w:val="28"/>
        </w:rPr>
        <w:t>
      көрсетілетін қызметті берушінің басшысы бір жұмыс күні ішінде жәрдемақы тағайындау (тағайындаудан бас тарту) туралы шешім қабылдайды.</w:t>
      </w:r>
    </w:p>
    <w:bookmarkEnd w:id="389"/>
    <w:bookmarkStart w:name="z421" w:id="390"/>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1-қосымшада ұсынылған.</w:t>
      </w:r>
    </w:p>
    <w:bookmarkEnd w:id="390"/>
    <w:bookmarkStart w:name="z422" w:id="391"/>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391"/>
    <w:bookmarkStart w:name="z423" w:id="392"/>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392"/>
    <w:bookmarkStart w:name="z424" w:id="393"/>
    <w:p>
      <w:pPr>
        <w:spacing w:after="0"/>
        <w:ind w:left="0"/>
        <w:jc w:val="both"/>
      </w:pPr>
      <w:r>
        <w:rPr>
          <w:rFonts w:ascii="Times New Roman"/>
          <w:b w:val="false"/>
          <w:i w:val="false"/>
          <w:color w:val="000000"/>
          <w:sz w:val="28"/>
        </w:rPr>
        <w:t xml:space="preserve">
      11. Мемлекеттік корпорация бөлімшесі екі жұмыс күні ішінде көрсетілетін қызметті алушының электрондық (қағаз түріндегі) іс макетін қалыптастырады. </w:t>
      </w:r>
    </w:p>
    <w:bookmarkEnd w:id="393"/>
    <w:bookmarkStart w:name="z425" w:id="394"/>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394"/>
    <w:bookmarkStart w:name="z426" w:id="395"/>
    <w:p>
      <w:pPr>
        <w:spacing w:after="0"/>
        <w:ind w:left="0"/>
        <w:jc w:val="both"/>
      </w:pPr>
      <w:r>
        <w:rPr>
          <w:rFonts w:ascii="Times New Roman"/>
          <w:b w:val="false"/>
          <w:i w:val="false"/>
          <w:color w:val="000000"/>
          <w:sz w:val="28"/>
        </w:rPr>
        <w:t>
      1) мемлекеттік органның автоматтандырылған ақпараттық жүйесіне тағайындау немесе төлеу фактісінің болуына сұрау салуды қалыптастырады. Тағайындау немесе төлеу фактісі болған кезде өтінішті қабылдаудан бас тарту туралы қолхат береді;</w:t>
      </w:r>
    </w:p>
    <w:bookmarkEnd w:id="395"/>
    <w:bookmarkStart w:name="z427" w:id="396"/>
    <w:p>
      <w:pPr>
        <w:spacing w:after="0"/>
        <w:ind w:left="0"/>
        <w:jc w:val="both"/>
      </w:pPr>
      <w:r>
        <w:rPr>
          <w:rFonts w:ascii="Times New Roman"/>
          <w:b w:val="false"/>
          <w:i w:val="false"/>
          <w:color w:val="000000"/>
          <w:sz w:val="28"/>
        </w:rPr>
        <w:t>
      2) "электрондық үкімет" шлюзі арқылы тиісті АЖ-ға сұрау салуды қалыптастырады:</w:t>
      </w:r>
    </w:p>
    <w:bookmarkEnd w:id="396"/>
    <w:bookmarkStart w:name="z428" w:id="397"/>
    <w:p>
      <w:pPr>
        <w:spacing w:after="0"/>
        <w:ind w:left="0"/>
        <w:jc w:val="both"/>
      </w:pPr>
      <w:r>
        <w:rPr>
          <w:rFonts w:ascii="Times New Roman"/>
          <w:b w:val="false"/>
          <w:i w:val="false"/>
          <w:color w:val="000000"/>
          <w:sz w:val="28"/>
        </w:rPr>
        <w:t>
      "Жеке тұлғалар" мемлекеттік дерекқоры АЖ-ға көрсетілетін қызметті алушының жеке басын куәландыратын және тұрғылықты тұратын жері бойынша тіркелгенін растайтын құжаттар бойынша;</w:t>
      </w:r>
    </w:p>
    <w:bookmarkEnd w:id="397"/>
    <w:bookmarkStart w:name="z429" w:id="398"/>
    <w:p>
      <w:pPr>
        <w:spacing w:after="0"/>
        <w:ind w:left="0"/>
        <w:jc w:val="both"/>
      </w:pPr>
      <w:r>
        <w:rPr>
          <w:rFonts w:ascii="Times New Roman"/>
          <w:b w:val="false"/>
          <w:i w:val="false"/>
          <w:color w:val="000000"/>
          <w:sz w:val="28"/>
        </w:rPr>
        <w:t>
      "АХАЖ" АЖ-ға – баланың (балалардың) туу туралы куәлігі немесе туу туралы актілік жазбадан үзінді көшірме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w:t>
      </w:r>
    </w:p>
    <w:bookmarkEnd w:id="398"/>
    <w:bookmarkStart w:name="z430" w:id="399"/>
    <w:p>
      <w:pPr>
        <w:spacing w:after="0"/>
        <w:ind w:left="0"/>
        <w:jc w:val="both"/>
      </w:pPr>
      <w:r>
        <w:rPr>
          <w:rFonts w:ascii="Times New Roman"/>
          <w:b w:val="false"/>
          <w:i w:val="false"/>
          <w:color w:val="000000"/>
          <w:sz w:val="28"/>
        </w:rPr>
        <w:t>
      "Е Қорғаншылық" АЖ-ға – қамқоршылық (қорғаншылық) белгілеу туралы құжаттар бойынша сұрау салуды қалыптастырады;</w:t>
      </w:r>
    </w:p>
    <w:bookmarkEnd w:id="399"/>
    <w:bookmarkStart w:name="z431" w:id="400"/>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bookmarkEnd w:id="400"/>
    <w:bookmarkStart w:name="z432" w:id="401"/>
    <w:p>
      <w:pPr>
        <w:spacing w:after="0"/>
        <w:ind w:left="0"/>
        <w:jc w:val="both"/>
      </w:pPr>
      <w:r>
        <w:rPr>
          <w:rFonts w:ascii="Times New Roman"/>
          <w:b w:val="false"/>
          <w:i w:val="false"/>
          <w:color w:val="000000"/>
          <w:sz w:val="28"/>
        </w:rPr>
        <w:t xml:space="preserve">
      4) көрсетілетін қызметті алушы ұсынған құжаттарды, оның ішінде мемлекеттік органдардың ақпараттық жүйелерінде мәліметтер болмаған жағдайда сканерлейді; </w:t>
      </w:r>
    </w:p>
    <w:bookmarkEnd w:id="401"/>
    <w:bookmarkStart w:name="z433" w:id="402"/>
    <w:p>
      <w:pPr>
        <w:spacing w:after="0"/>
        <w:ind w:left="0"/>
        <w:jc w:val="both"/>
      </w:pPr>
      <w:r>
        <w:rPr>
          <w:rFonts w:ascii="Times New Roman"/>
          <w:b w:val="false"/>
          <w:i w:val="false"/>
          <w:color w:val="000000"/>
          <w:sz w:val="28"/>
        </w:rPr>
        <w:t xml:space="preserve">
      5) сканерлеу сапасын және құжаттардың электрондық көшірмелерінің көрсетілетін қызметті алушы ұсынған түпнұсқаларға сәйкес келуін қамтамасыз етеді; </w:t>
      </w:r>
    </w:p>
    <w:bookmarkEnd w:id="402"/>
    <w:bookmarkStart w:name="z434" w:id="403"/>
    <w:p>
      <w:pPr>
        <w:spacing w:after="0"/>
        <w:ind w:left="0"/>
        <w:jc w:val="both"/>
      </w:pPr>
      <w:r>
        <w:rPr>
          <w:rFonts w:ascii="Times New Roman"/>
          <w:b w:val="false"/>
          <w:i w:val="false"/>
          <w:color w:val="000000"/>
          <w:sz w:val="28"/>
        </w:rPr>
        <w:t>
      6) өтінішті тіркейді және құжаттардың қабылданғаны туралы қолхат береді.</w:t>
      </w:r>
    </w:p>
    <w:bookmarkEnd w:id="403"/>
    <w:bookmarkStart w:name="z435" w:id="404"/>
    <w:p>
      <w:pPr>
        <w:spacing w:after="0"/>
        <w:ind w:left="0"/>
        <w:jc w:val="both"/>
      </w:pPr>
      <w:r>
        <w:rPr>
          <w:rFonts w:ascii="Times New Roman"/>
          <w:b w:val="false"/>
          <w:i w:val="false"/>
          <w:color w:val="000000"/>
          <w:sz w:val="28"/>
        </w:rPr>
        <w:t xml:space="preserve">
      Стандарттың 9-тармағында көзделген тізбеге сәйкес құжаттардың топтамасын толық ұсынбаған немесе жәрдемақыларды тағайындауға құқығы болмаған жағдайда өтінішті қабылдаудан бас тарту туралы хабарлама береді. </w:t>
      </w:r>
    </w:p>
    <w:bookmarkEnd w:id="404"/>
    <w:bookmarkStart w:name="z436" w:id="405"/>
    <w:p>
      <w:pPr>
        <w:spacing w:after="0"/>
        <w:ind w:left="0"/>
        <w:jc w:val="both"/>
      </w:pPr>
      <w:r>
        <w:rPr>
          <w:rFonts w:ascii="Times New Roman"/>
          <w:b w:val="false"/>
          <w:i w:val="false"/>
          <w:color w:val="000000"/>
          <w:sz w:val="28"/>
        </w:rPr>
        <w:t xml:space="preserve">
      Іс макетін қалыптастыратын маман мынадай іс-қимылдарды жүзеге асырады: </w:t>
      </w:r>
    </w:p>
    <w:bookmarkEnd w:id="405"/>
    <w:bookmarkStart w:name="z437" w:id="406"/>
    <w:p>
      <w:pPr>
        <w:spacing w:after="0"/>
        <w:ind w:left="0"/>
        <w:jc w:val="both"/>
      </w:pPr>
      <w:r>
        <w:rPr>
          <w:rFonts w:ascii="Times New Roman"/>
          <w:b w:val="false"/>
          <w:i w:val="false"/>
          <w:color w:val="000000"/>
          <w:sz w:val="28"/>
        </w:rPr>
        <w:t>
      1) электрондық шешім жобасымен электрондық (қағаз түріндегі) іс макетін қалыптастырады;</w:t>
      </w:r>
    </w:p>
    <w:bookmarkEnd w:id="406"/>
    <w:bookmarkStart w:name="z438" w:id="407"/>
    <w:p>
      <w:pPr>
        <w:spacing w:after="0"/>
        <w:ind w:left="0"/>
        <w:jc w:val="both"/>
      </w:pPr>
      <w:r>
        <w:rPr>
          <w:rFonts w:ascii="Times New Roman"/>
          <w:b w:val="false"/>
          <w:i w:val="false"/>
          <w:color w:val="000000"/>
          <w:sz w:val="28"/>
        </w:rPr>
        <w:t>
      2) жәрдемақы мөлшерін есептеуді жүргізеді, электрондық шешім жобасын рәсімдейді, электрондық шешім жобасын ЭЦҚ-мен куәландырады және электрондық шешім жобасымен электрондық іс макетін Мемлекеттік корпорация филиалына жібереді.</w:t>
      </w:r>
    </w:p>
    <w:bookmarkEnd w:id="407"/>
    <w:bookmarkStart w:name="z439" w:id="408"/>
    <w:p>
      <w:pPr>
        <w:spacing w:after="0"/>
        <w:ind w:left="0"/>
        <w:jc w:val="both"/>
      </w:pPr>
      <w:r>
        <w:rPr>
          <w:rFonts w:ascii="Times New Roman"/>
          <w:b w:val="false"/>
          <w:i w:val="false"/>
          <w:color w:val="000000"/>
          <w:sz w:val="28"/>
        </w:rPr>
        <w:t>
      12. Мемлекеттік корпорация филиалы Мемлекеттік корпорация бөлімшесінен электрондық іс макеті келіп түскен күнінен бастап екі жұмыс күні ішінде:</w:t>
      </w:r>
    </w:p>
    <w:bookmarkEnd w:id="408"/>
    <w:bookmarkStart w:name="z440" w:id="409"/>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мөлшерінің және рәсімдеудің дұрыстығын тексереді;</w:t>
      </w:r>
    </w:p>
    <w:bookmarkEnd w:id="409"/>
    <w:bookmarkStart w:name="z441" w:id="410"/>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410"/>
    <w:bookmarkStart w:name="z442" w:id="411"/>
    <w:p>
      <w:pPr>
        <w:spacing w:after="0"/>
        <w:ind w:left="0"/>
        <w:jc w:val="both"/>
      </w:pPr>
      <w:r>
        <w:rPr>
          <w:rFonts w:ascii="Times New Roman"/>
          <w:b w:val="false"/>
          <w:i w:val="false"/>
          <w:color w:val="000000"/>
          <w:sz w:val="28"/>
        </w:rPr>
        <w:t>
      13. Қосымша құжаттарды іс макетіне қосу қажеттілігіне байланысты көрсетілетін қызметті берушіден электрондық шешім жобасымен электрондық іс макеті қайтарылған жағдайда:</w:t>
      </w:r>
    </w:p>
    <w:bookmarkEnd w:id="411"/>
    <w:bookmarkStart w:name="z443" w:id="412"/>
    <w:p>
      <w:pPr>
        <w:spacing w:after="0"/>
        <w:ind w:left="0"/>
        <w:jc w:val="both"/>
      </w:pPr>
      <w:r>
        <w:rPr>
          <w:rFonts w:ascii="Times New Roman"/>
          <w:b w:val="false"/>
          <w:i w:val="false"/>
          <w:color w:val="000000"/>
          <w:sz w:val="28"/>
        </w:rPr>
        <w:t>
      электрондық іс макетін қалыптастыратын маман:</w:t>
      </w:r>
    </w:p>
    <w:bookmarkEnd w:id="412"/>
    <w:bookmarkStart w:name="z444" w:id="413"/>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413"/>
    <w:bookmarkStart w:name="z445" w:id="414"/>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екі жұмыс күні ішінде:</w:t>
      </w:r>
    </w:p>
    <w:bookmarkEnd w:id="414"/>
    <w:bookmarkStart w:name="z446" w:id="415"/>
    <w:p>
      <w:pPr>
        <w:spacing w:after="0"/>
        <w:ind w:left="0"/>
        <w:jc w:val="both"/>
      </w:pPr>
      <w:r>
        <w:rPr>
          <w:rFonts w:ascii="Times New Roman"/>
          <w:b w:val="false"/>
          <w:i w:val="false"/>
          <w:color w:val="000000"/>
          <w:sz w:val="28"/>
        </w:rPr>
        <w:t>
      көрсетілетін қызметті берушінің хабарламасында көрсетілген, көрсетілетін қызметті алушыдан қабылданатын қосымша құжат (құжаттар) топтамасының толықтығын тексереді;</w:t>
      </w:r>
    </w:p>
    <w:bookmarkEnd w:id="415"/>
    <w:bookmarkStart w:name="z447" w:id="416"/>
    <w:p>
      <w:pPr>
        <w:spacing w:after="0"/>
        <w:ind w:left="0"/>
        <w:jc w:val="both"/>
      </w:pPr>
      <w:r>
        <w:rPr>
          <w:rFonts w:ascii="Times New Roman"/>
          <w:b w:val="false"/>
          <w:i w:val="false"/>
          <w:color w:val="000000"/>
          <w:sz w:val="28"/>
        </w:rPr>
        <w:t xml:space="preserve">
      электрондық іс макеті мен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корпорация филиалына жібереді; </w:t>
      </w:r>
    </w:p>
    <w:bookmarkEnd w:id="416"/>
    <w:bookmarkStart w:name="z448" w:id="417"/>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417"/>
    <w:bookmarkStart w:name="z449" w:id="418"/>
    <w:p>
      <w:pPr>
        <w:spacing w:after="0"/>
        <w:ind w:left="0"/>
        <w:jc w:val="both"/>
      </w:pPr>
      <w:r>
        <w:rPr>
          <w:rFonts w:ascii="Times New Roman"/>
          <w:b w:val="false"/>
          <w:i w:val="false"/>
          <w:color w:val="000000"/>
          <w:sz w:val="28"/>
        </w:rPr>
        <w:t xml:space="preserve">
      1) келіп түскен электрондық іс макеті мен электрондық шешім жобасын рәсімдеудің және мөлшерінің дұрыстығын тексереді; </w:t>
      </w:r>
    </w:p>
    <w:bookmarkEnd w:id="418"/>
    <w:bookmarkStart w:name="z450" w:id="419"/>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419"/>
    <w:bookmarkStart w:name="z451" w:id="420"/>
    <w:p>
      <w:pPr>
        <w:spacing w:after="0"/>
        <w:ind w:left="0"/>
        <w:jc w:val="both"/>
      </w:pPr>
      <w:r>
        <w:rPr>
          <w:rFonts w:ascii="Times New Roman"/>
          <w:b w:val="false"/>
          <w:i w:val="false"/>
          <w:color w:val="000000"/>
          <w:sz w:val="28"/>
        </w:rPr>
        <w:t>
      14. Мемлекеттік корпорация бөлімшесі көрсетілетін қызметті берушіден жәрдемақыны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беруші қабылдаған шешім туралы көрсетілетін қызметті алушының ұялы телефонына sms-хабар жіберу арқылы өтініш берушіні хабардар етеді.</w:t>
      </w:r>
    </w:p>
    <w:bookmarkEnd w:id="420"/>
    <w:bookmarkStart w:name="z452" w:id="421"/>
    <w:p>
      <w:pPr>
        <w:spacing w:after="0"/>
        <w:ind w:left="0"/>
        <w:jc w:val="both"/>
      </w:pPr>
      <w:r>
        <w:rPr>
          <w:rFonts w:ascii="Times New Roman"/>
          <w:b w:val="false"/>
          <w:i w:val="false"/>
          <w:color w:val="000000"/>
          <w:sz w:val="28"/>
        </w:rPr>
        <w:t>
      15. Көрсетілетін қызметті алушыда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421"/>
    <w:bookmarkStart w:name="z453" w:id="422"/>
    <w:p>
      <w:pPr>
        <w:spacing w:after="0"/>
        <w:ind w:left="0"/>
        <w:jc w:val="both"/>
      </w:pPr>
      <w:r>
        <w:rPr>
          <w:rFonts w:ascii="Times New Roman"/>
          <w:b w:val="false"/>
          <w:i w:val="false"/>
          <w:color w:val="000000"/>
          <w:sz w:val="28"/>
        </w:rPr>
        <w:t>
      Көрсетілетін қызметті берушінің (көрсетілетін қызметті алушының) портал арқылы жәрдемақыларды тағайындау туралы ақпаратты алу кезіндегі қадамдық іс-қимылы мен шешімдері:</w:t>
      </w:r>
    </w:p>
    <w:bookmarkEnd w:id="422"/>
    <w:bookmarkStart w:name="z454" w:id="423"/>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 жүзеге асырылады);</w:t>
      </w:r>
    </w:p>
    <w:bookmarkEnd w:id="423"/>
    <w:bookmarkStart w:name="z455" w:id="424"/>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424"/>
    <w:bookmarkStart w:name="z456" w:id="425"/>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425"/>
    <w:bookmarkStart w:name="z457" w:id="426"/>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426"/>
    <w:bookmarkStart w:name="z458" w:id="42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427"/>
    <w:bookmarkStart w:name="z459" w:id="428"/>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428"/>
    <w:bookmarkStart w:name="z460" w:id="429"/>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429"/>
    <w:bookmarkStart w:name="z461" w:id="430"/>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430"/>
    <w:bookmarkStart w:name="z462" w:id="431"/>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431"/>
    <w:bookmarkStart w:name="z463" w:id="432"/>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432"/>
    <w:bookmarkStart w:name="z464" w:id="433"/>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433"/>
    <w:bookmarkStart w:name="z465" w:id="434"/>
    <w:p>
      <w:pPr>
        <w:spacing w:after="0"/>
        <w:ind w:left="0"/>
        <w:jc w:val="both"/>
      </w:pPr>
      <w:r>
        <w:rPr>
          <w:rFonts w:ascii="Times New Roman"/>
          <w:b w:val="false"/>
          <w:i w:val="false"/>
          <w:color w:val="000000"/>
          <w:sz w:val="28"/>
        </w:rPr>
        <w:t>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Арнайы мемлекеттік жәрдемақы тағайындау туралы ақпарат осы Регламентке 2-қосымшаға сәйкес нысан бойынша ұсынылады көрсетілетін қызметті берушінің уәкілетті адамының ЭЦҚ-сымен қалыптастырылады.</w:t>
      </w:r>
    </w:p>
    <w:bookmarkEnd w:id="434"/>
    <w:bookmarkStart w:name="z466" w:id="435"/>
    <w:p>
      <w:pPr>
        <w:spacing w:after="0"/>
        <w:ind w:left="0"/>
        <w:jc w:val="both"/>
      </w:pPr>
      <w:r>
        <w:rPr>
          <w:rFonts w:ascii="Times New Roman"/>
          <w:b w:val="false"/>
          <w:i w:val="false"/>
          <w:color w:val="000000"/>
          <w:sz w:val="28"/>
        </w:rPr>
        <w:t>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3-қосымшада графикалық нысанда көрсетілген.</w:t>
      </w:r>
    </w:p>
    <w:bookmarkEnd w:id="435"/>
    <w:bookmarkStart w:name="z467" w:id="436"/>
    <w:p>
      <w:pPr>
        <w:spacing w:after="0"/>
        <w:ind w:left="0"/>
        <w:jc w:val="both"/>
      </w:pPr>
      <w:r>
        <w:rPr>
          <w:rFonts w:ascii="Times New Roman"/>
          <w:b w:val="false"/>
          <w:i w:val="false"/>
          <w:color w:val="000000"/>
          <w:sz w:val="28"/>
        </w:rPr>
        <w:t xml:space="preserve">
      16. Ақпаратты ұсыну уақыты – мемлекеттік органның ақпараттық жүйесіне сұрау салу келіп түскен сәттен бастап 30 минуттан аспайды. </w:t>
      </w:r>
    </w:p>
    <w:bookmarkEnd w:id="436"/>
    <w:bookmarkStart w:name="z468" w:id="437"/>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"Мемлекеттік арнайы жәрдемақыларды тағайындау" мемлекеттік қызметті көрсету бизнес-процестерінің анықтамалығында келтірілген. </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350"/>
        <w:gridCol w:w="2127"/>
        <w:gridCol w:w="5743"/>
        <w:gridCol w:w="817"/>
        <w:gridCol w:w="719"/>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Жәрдемақы тағайындау (тағайындаудан бас тарту) туралы шешім қабылдау; </w:t>
            </w:r>
          </w:p>
          <w:p>
            <w:pPr>
              <w:spacing w:after="20"/>
              <w:ind w:left="20"/>
              <w:jc w:val="both"/>
            </w:pPr>
            <w:r>
              <w:rPr>
                <w:rFonts w:ascii="Times New Roman"/>
                <w:b w:val="false"/>
                <w:i w:val="false"/>
                <w:color w:val="000000"/>
                <w:sz w:val="20"/>
              </w:rPr>
              <w:t xml:space="preserve">
2) Жәрдемақы тағайындау (тағайындаудан бас тарту) туралы хабарламаны Мемлекеттік корпорация бөлімшесіне жіберу; </w:t>
            </w:r>
          </w:p>
          <w:p>
            <w:pPr>
              <w:spacing w:after="20"/>
              <w:ind w:left="20"/>
              <w:jc w:val="both"/>
            </w:pP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 Еңбек, әлеуметтік қорғау және көші-қон комитетінің</w:t>
      </w:r>
      <w:r>
        <w:br/>
      </w:r>
      <w:r>
        <w:rPr>
          <w:rFonts w:ascii="Times New Roman"/>
          <w:b/>
          <w:i w:val="false"/>
          <w:color w:val="000000"/>
        </w:rPr>
        <w:t>______________________бойынша департаменті</w:t>
      </w:r>
      <w:r>
        <w:br/>
      </w:r>
      <w:r>
        <w:rPr>
          <w:rFonts w:ascii="Times New Roman"/>
          <w:b/>
          <w:i w:val="false"/>
          <w:color w:val="000000"/>
        </w:rPr>
        <w:t>Мемлекеттік арнайы жәрдемақы тағайындау туралы ақпарат</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мемлекеттік арнайы жәрдемақы</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xml:space="preserve">
      Тағайындау күні _____жылғы "___"___________ </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4168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168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4-қосымша</w:t>
            </w:r>
          </w:p>
        </w:tc>
      </w:tr>
    </w:tbl>
    <w:p>
      <w:pPr>
        <w:spacing w:after="0"/>
        <w:ind w:left="0"/>
        <w:jc w:val="left"/>
      </w:pPr>
      <w:r>
        <w:rPr>
          <w:rFonts w:ascii="Times New Roman"/>
          <w:b/>
          <w:i w:val="false"/>
          <w:color w:val="000000"/>
        </w:rPr>
        <w:t xml:space="preserve"> "Мемлекеттік арнайы жәрдемақы тағайындау" мемлекеттік</w:t>
      </w:r>
      <w:r>
        <w:br/>
      </w:r>
      <w:r>
        <w:rPr>
          <w:rFonts w:ascii="Times New Roman"/>
          <w:b/>
          <w:i w:val="false"/>
          <w:color w:val="000000"/>
        </w:rPr>
        <w:t>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2517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517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5-қосымша</w:t>
            </w:r>
          </w:p>
        </w:tc>
      </w:tr>
    </w:tbl>
    <w:p>
      <w:pPr>
        <w:spacing w:after="0"/>
        <w:ind w:left="0"/>
        <w:jc w:val="left"/>
      </w:pPr>
      <w:r>
        <w:rPr>
          <w:rFonts w:ascii="Times New Roman"/>
          <w:b/>
          <w:i w:val="false"/>
          <w:color w:val="000000"/>
        </w:rPr>
        <w:t xml:space="preserve"> "Мынадай әлеуметтік тәуекелдер жағдайларына әлеуметтік төлемдер</w:t>
      </w:r>
      <w:r>
        <w:br/>
      </w:r>
      <w:r>
        <w:rPr>
          <w:rFonts w:ascii="Times New Roman"/>
          <w:b/>
          <w:i w:val="false"/>
          <w:color w:val="000000"/>
        </w:rPr>
        <w:t>тағайындау: еңбекке қабілеттілігін жоғалту, асыраушысынан</w:t>
      </w:r>
      <w:r>
        <w:br/>
      </w:r>
      <w:r>
        <w:rPr>
          <w:rFonts w:ascii="Times New Roman"/>
          <w:b/>
          <w:i w:val="false"/>
          <w:color w:val="000000"/>
        </w:rPr>
        <w:t>айырылу, жұмысынан айырылу, жүкті болу мен босануға байланысты</w:t>
      </w:r>
      <w:r>
        <w:br/>
      </w:r>
      <w:r>
        <w:rPr>
          <w:rFonts w:ascii="Times New Roman"/>
          <w:b/>
          <w:i w:val="false"/>
          <w:color w:val="000000"/>
        </w:rPr>
        <w:t>табысынан айырылу, жаңа туған баланы асырап алуға байланысты</w:t>
      </w:r>
      <w:r>
        <w:br/>
      </w:r>
      <w:r>
        <w:rPr>
          <w:rFonts w:ascii="Times New Roman"/>
          <w:b/>
          <w:i w:val="false"/>
          <w:color w:val="000000"/>
        </w:rPr>
        <w:t>табысынан айырылу, бала бір жасқа толғанға дейін оның күтіміне</w:t>
      </w:r>
      <w:r>
        <w:br/>
      </w:r>
      <w:r>
        <w:rPr>
          <w:rFonts w:ascii="Times New Roman"/>
          <w:b/>
          <w:i w:val="false"/>
          <w:color w:val="000000"/>
        </w:rPr>
        <w:t>байланысты табысынан айырылу" мемлекеттік қызметті көрсету</w:t>
      </w:r>
      <w:r>
        <w:br/>
      </w:r>
      <w:r>
        <w:rPr>
          <w:rFonts w:ascii="Times New Roman"/>
          <w:b/>
          <w:i w:val="false"/>
          <w:color w:val="000000"/>
        </w:rPr>
        <w:t>регламенті</w:t>
      </w:r>
      <w:r>
        <w:br/>
      </w:r>
      <w:r>
        <w:rPr>
          <w:rFonts w:ascii="Times New Roman"/>
          <w:b/>
          <w:i w:val="false"/>
          <w:color w:val="000000"/>
        </w:rPr>
        <w:t>1. Жалпы ережелер</w:t>
      </w:r>
    </w:p>
    <w:bookmarkStart w:name="z472" w:id="438"/>
    <w:p>
      <w:pPr>
        <w:spacing w:after="0"/>
        <w:ind w:left="0"/>
        <w:jc w:val="both"/>
      </w:pPr>
      <w:r>
        <w:rPr>
          <w:rFonts w:ascii="Times New Roman"/>
          <w:b w:val="false"/>
          <w:i w:val="false"/>
          <w:color w:val="000000"/>
          <w:sz w:val="28"/>
        </w:rPr>
        <w:t xml:space="preserve">
      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еңбек ету қабілетінен айырылу, асыраушысынан айырылу, жұмысынан айырылу, жүктілікке және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әлеуметтік қатер жағдайларына әлеуметтік төлемдер (бұдан әрі – әлеуметтік төлемдер) тағайындау рәсімін айқындайды.</w:t>
      </w:r>
    </w:p>
    <w:bookmarkEnd w:id="438"/>
    <w:bookmarkStart w:name="z473" w:id="439"/>
    <w:p>
      <w:pPr>
        <w:spacing w:after="0"/>
        <w:ind w:left="0"/>
        <w:jc w:val="both"/>
      </w:pPr>
      <w:r>
        <w:rPr>
          <w:rFonts w:ascii="Times New Roman"/>
          <w:b w:val="false"/>
          <w:i w:val="false"/>
          <w:color w:val="000000"/>
          <w:sz w:val="28"/>
        </w:rPr>
        <w:t>
      2. Мемлекеттік қызметті "Мемлекеттік әлеуметтік сақтандыру қоры" акционерлік қоғамының филиалдары (бұдан әрі – көрсетілетін қызметті беруші) көрсетеді.</w:t>
      </w:r>
    </w:p>
    <w:bookmarkEnd w:id="439"/>
    <w:bookmarkStart w:name="z474" w:id="440"/>
    <w:p>
      <w:pPr>
        <w:spacing w:after="0"/>
        <w:ind w:left="0"/>
        <w:jc w:val="both"/>
      </w:pPr>
      <w:r>
        <w:rPr>
          <w:rFonts w:ascii="Times New Roman"/>
          <w:b w:val="false"/>
          <w:i w:val="false"/>
          <w:color w:val="000000"/>
          <w:sz w:val="28"/>
        </w:rPr>
        <w:t>
      Мемлекеттік қызметті көрсетуге өтінішті қабылдау:</w:t>
      </w:r>
    </w:p>
    <w:bookmarkEnd w:id="440"/>
    <w:bookmarkStart w:name="z475" w:id="441"/>
    <w:p>
      <w:pPr>
        <w:spacing w:after="0"/>
        <w:ind w:left="0"/>
        <w:jc w:val="both"/>
      </w:pPr>
      <w:r>
        <w:rPr>
          <w:rFonts w:ascii="Times New Roman"/>
          <w:b w:val="false"/>
          <w:i w:val="false"/>
          <w:color w:val="000000"/>
          <w:sz w:val="28"/>
        </w:rPr>
        <w:t xml:space="preserve">
      еңбек ету қабілетінен айырылу жағдайына (егер жүгінген сәтте адамға жалпы еңбек ету қабілетінен айырылу дәрежесі белгіленсе), асыраушысынан айырылу жағдайына, жұмысынан айырылу жағдайына (жұмыссыз ретінде тіркелгені туралы анықтамасы болған кезде), жүкті болу мен босануға байланысты табысынан айырылу, жаңа туған баланы (балаларды) асырап алуға байланысты, бала бір жасқа толғанға дейін оның күтіміне байланысты табысынан айырылу жағдайларына әлеуметтік төлем тағайындау үшін – "Азаматтарға арналған үкімет" мемлекеттік корпорациясы" коммерциялық емес акционерлік қоғамы (бұдан әрі – Мемлекеттік корпорация) арқылы; </w:t>
      </w:r>
    </w:p>
    <w:bookmarkEnd w:id="441"/>
    <w:bookmarkStart w:name="z476" w:id="442"/>
    <w:p>
      <w:pPr>
        <w:spacing w:after="0"/>
        <w:ind w:left="0"/>
        <w:jc w:val="both"/>
      </w:pPr>
      <w:r>
        <w:rPr>
          <w:rFonts w:ascii="Times New Roman"/>
          <w:b w:val="false"/>
          <w:i w:val="false"/>
          <w:color w:val="000000"/>
          <w:sz w:val="28"/>
        </w:rPr>
        <w:t>
      жалпы еңбек ету қабілетінен айырылу дәрежесі алғаш рет белгіленген кезде еңбек ету қабілетінен айырылу жағдайына әлеуметтік төлем тағайындау үшін – Қазақстан Республикасы Денсаулық сақтау және әлеуметтік даму министрлігі Еңбек, әлеуметтік қорғау және көші-қон комитетінің аумақтық бөлімшесі – медициналық-әлеуметтік сараптама бөлімшесі (бұдан әрі – МӘС бөлімшесі) арқылы;</w:t>
      </w:r>
    </w:p>
    <w:bookmarkEnd w:id="442"/>
    <w:bookmarkStart w:name="z477" w:id="443"/>
    <w:p>
      <w:pPr>
        <w:spacing w:after="0"/>
        <w:ind w:left="0"/>
        <w:jc w:val="both"/>
      </w:pPr>
      <w:r>
        <w:rPr>
          <w:rFonts w:ascii="Times New Roman"/>
          <w:b w:val="false"/>
          <w:i w:val="false"/>
          <w:color w:val="000000"/>
          <w:sz w:val="28"/>
        </w:rPr>
        <w:t>
      жұмыссыз мәртебесін алған кезде жұмысынан айырылу жағдайына әлеуметтік төлем тағайындау үшін – Астана және Алматы қалаларының, аудандардың және облыстық маңызы бар қалалардың жергілікті атқарушы органдары (бұдан әрі – ЖАО) арқылы;</w:t>
      </w:r>
    </w:p>
    <w:bookmarkEnd w:id="443"/>
    <w:bookmarkStart w:name="z478" w:id="444"/>
    <w:p>
      <w:pPr>
        <w:spacing w:after="0"/>
        <w:ind w:left="0"/>
        <w:jc w:val="both"/>
      </w:pPr>
      <w:r>
        <w:rPr>
          <w:rFonts w:ascii="Times New Roman"/>
          <w:b w:val="false"/>
          <w:i w:val="false"/>
          <w:color w:val="000000"/>
          <w:sz w:val="28"/>
        </w:rPr>
        <w:t>
      жұмысынан айырылу жағдайына, бала бір жасқа толғанға дейін оның күтіміне байланысты табысынан айырылу жағдайына әлеуметтік төлем тағайындау кезінде www.egov.kz "электрондық үкімет" веб-порталы (бұдан әрі – портал) арқылы жүзеге асырылады.</w:t>
      </w:r>
    </w:p>
    <w:bookmarkEnd w:id="444"/>
    <w:bookmarkStart w:name="z479" w:id="445"/>
    <w:p>
      <w:pPr>
        <w:spacing w:after="0"/>
        <w:ind w:left="0"/>
        <w:jc w:val="both"/>
      </w:pPr>
      <w:r>
        <w:rPr>
          <w:rFonts w:ascii="Times New Roman"/>
          <w:b w:val="false"/>
          <w:i w:val="false"/>
          <w:color w:val="000000"/>
          <w:sz w:val="28"/>
        </w:rPr>
        <w:t>
      Мемлекеттік қызметті көрсету нәтижесін беру:</w:t>
      </w:r>
    </w:p>
    <w:bookmarkEnd w:id="445"/>
    <w:bookmarkStart w:name="z480" w:id="446"/>
    <w:p>
      <w:pPr>
        <w:spacing w:after="0"/>
        <w:ind w:left="0"/>
        <w:jc w:val="both"/>
      </w:pPr>
      <w:r>
        <w:rPr>
          <w:rFonts w:ascii="Times New Roman"/>
          <w:b w:val="false"/>
          <w:i w:val="false"/>
          <w:color w:val="000000"/>
          <w:sz w:val="28"/>
        </w:rPr>
        <w:t>
      әлеуметтік төлемді тағайындау үшін Мемлекеттік корпорация, МӘС бөлімшесі, ЖАО арқылы жүгінген жағдайда – Мемлекеттік корпорация арқылы;</w:t>
      </w:r>
    </w:p>
    <w:bookmarkEnd w:id="446"/>
    <w:bookmarkStart w:name="z481" w:id="447"/>
    <w:p>
      <w:pPr>
        <w:spacing w:after="0"/>
        <w:ind w:left="0"/>
        <w:jc w:val="both"/>
      </w:pPr>
      <w:r>
        <w:rPr>
          <w:rFonts w:ascii="Times New Roman"/>
          <w:b w:val="false"/>
          <w:i w:val="false"/>
          <w:color w:val="000000"/>
          <w:sz w:val="28"/>
        </w:rPr>
        <w:t>
      әлеуметтік төлем тағайындау үшін портал арқылы жүгінген жағдайда – портал арқылы жүзеге асырылады.</w:t>
      </w:r>
    </w:p>
    <w:bookmarkEnd w:id="447"/>
    <w:bookmarkStart w:name="z482" w:id="448"/>
    <w:p>
      <w:pPr>
        <w:spacing w:after="0"/>
        <w:ind w:left="0"/>
        <w:jc w:val="both"/>
      </w:pPr>
      <w:r>
        <w:rPr>
          <w:rFonts w:ascii="Times New Roman"/>
          <w:b w:val="false"/>
          <w:i w:val="false"/>
          <w:color w:val="000000"/>
          <w:sz w:val="28"/>
        </w:rPr>
        <w:t>
      3. Көрсетілетін мемлекеттік қызмет нысаны: қағаз және (немесе) электрондық (толық автоматтандырылған) түрде.</w:t>
      </w:r>
    </w:p>
    <w:bookmarkEnd w:id="448"/>
    <w:bookmarkStart w:name="z483" w:id="449"/>
    <w:p>
      <w:pPr>
        <w:spacing w:after="0"/>
        <w:ind w:left="0"/>
        <w:jc w:val="both"/>
      </w:pPr>
      <w:r>
        <w:rPr>
          <w:rFonts w:ascii="Times New Roman"/>
          <w:b w:val="false"/>
          <w:i w:val="false"/>
          <w:color w:val="000000"/>
          <w:sz w:val="28"/>
        </w:rPr>
        <w:t>
      4. Көрсетілетін мемлекеттік қызмет нәтижесі:</w:t>
      </w:r>
    </w:p>
    <w:bookmarkEnd w:id="449"/>
    <w:bookmarkStart w:name="z484" w:id="450"/>
    <w:p>
      <w:pPr>
        <w:spacing w:after="0"/>
        <w:ind w:left="0"/>
        <w:jc w:val="both"/>
      </w:pPr>
      <w:r>
        <w:rPr>
          <w:rFonts w:ascii="Times New Roman"/>
          <w:b w:val="false"/>
          <w:i w:val="false"/>
          <w:color w:val="000000"/>
          <w:sz w:val="28"/>
        </w:rPr>
        <w:t>
      Мемлекеттік корпорацияда – әлеуметтік төлемдерді тағайындау (тағайындаудан бас тарту) туралы хабарлама;</w:t>
      </w:r>
    </w:p>
    <w:bookmarkEnd w:id="450"/>
    <w:bookmarkStart w:name="z485" w:id="451"/>
    <w:p>
      <w:pPr>
        <w:spacing w:after="0"/>
        <w:ind w:left="0"/>
        <w:jc w:val="both"/>
      </w:pPr>
      <w:r>
        <w:rPr>
          <w:rFonts w:ascii="Times New Roman"/>
          <w:b w:val="false"/>
          <w:i w:val="false"/>
          <w:color w:val="000000"/>
          <w:sz w:val="28"/>
        </w:rPr>
        <w:t>
      порталда – жұмысынан айырылу жағдайына, бала бір жасқа толғанға дейін оның күтіміне байланысты табысынан айырылу жағдайына әлеуметтік төлем тағайындау (тағайындаудан бас тарту) туралы хабарлама.</w:t>
      </w:r>
    </w:p>
    <w:bookmarkEnd w:id="451"/>
    <w:bookmarkStart w:name="z486" w:id="452"/>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түрде.</w:t>
      </w:r>
    </w:p>
    <w:bookmarkEnd w:id="452"/>
    <w:bookmarkStart w:name="z487" w:id="453"/>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453"/>
    <w:bookmarkStart w:name="z488" w:id="45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454"/>
    <w:bookmarkStart w:name="z489" w:id="455"/>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455"/>
    <w:bookmarkStart w:name="z490" w:id="456"/>
    <w:p>
      <w:pPr>
        <w:spacing w:after="0"/>
        <w:ind w:left="0"/>
        <w:jc w:val="both"/>
      </w:pPr>
      <w:r>
        <w:rPr>
          <w:rFonts w:ascii="Times New Roman"/>
          <w:b w:val="false"/>
          <w:i w:val="false"/>
          <w:color w:val="000000"/>
          <w:sz w:val="28"/>
        </w:rPr>
        <w:t>
      1) әлеуметтік төлем тағайындау жөніндегі функцияны жүзеге асыратын көрсетілетін қызметті берушінің маманы екі жұмыс күні ішінде:</w:t>
      </w:r>
    </w:p>
    <w:bookmarkEnd w:id="456"/>
    <w:bookmarkStart w:name="z491" w:id="457"/>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457"/>
    <w:bookmarkStart w:name="z492" w:id="458"/>
    <w:p>
      <w:pPr>
        <w:spacing w:after="0"/>
        <w:ind w:left="0"/>
        <w:jc w:val="both"/>
      </w:pPr>
      <w:r>
        <w:rPr>
          <w:rFonts w:ascii="Times New Roman"/>
          <w:b w:val="false"/>
          <w:i w:val="false"/>
          <w:color w:val="000000"/>
          <w:sz w:val="28"/>
        </w:rPr>
        <w:t>
      әлеуметтік төлемдерді тағайындау (тағайындаудан бас тарту) туралы шешім қабылдау үшін қажетті қосымша құжаттарды электрондық іс макетіне қосуға негіз болған кезде электрондық шешім жобасымен электрондық іс макетін Мемлекеттік корпорация бөлімшесіне отыз жұмыс күніне аспайтын мерзімге қайтарады. Егер отыз жұмыс күні ішінде құжаттар ұсынылмаса, көрсетілетін қызметті беруші әлеуметтік төлемдерді тағайындаудан бас тарту туралы электрондық шешім шығарады;</w:t>
      </w:r>
    </w:p>
    <w:bookmarkEnd w:id="458"/>
    <w:bookmarkStart w:name="z493" w:id="459"/>
    <w:p>
      <w:pPr>
        <w:spacing w:after="0"/>
        <w:ind w:left="0"/>
        <w:jc w:val="both"/>
      </w:pPr>
      <w:r>
        <w:rPr>
          <w:rFonts w:ascii="Times New Roman"/>
          <w:b w:val="false"/>
          <w:i w:val="false"/>
          <w:color w:val="000000"/>
          <w:sz w:val="28"/>
        </w:rPr>
        <w:t>
      ұсынылған құжаттардың дәйектілігін тексеру үшін қажеттілігіне қарай бес жұмыс күні ішінде өтініш берушіге бұл туралы Мемлекеттік корпорация бөлімшесі арқылы хабарлай отырып, уәкілетті мемлекеттік органдарға және тиісті ұйымдарға сұрау салулар жібереді;</w:t>
      </w:r>
    </w:p>
    <w:bookmarkEnd w:id="459"/>
    <w:bookmarkStart w:name="z494" w:id="460"/>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әлеуметтік төлем тағайындау туралы электрондық шешім жобасын электрондық цифрлық қолтаңба (бұдан әрі – ЭЦҚ) арқылы куәландырады, тағайындау үшін негіздемелер болмаған кезде әлеуметтік төлем тағайындаудан бас тарту туралы электрондық шешім жобасын бас тарту себебін көрсете отырып, ЭЦҚ арқылы куәландырады; </w:t>
      </w:r>
    </w:p>
    <w:bookmarkEnd w:id="460"/>
    <w:bookmarkStart w:name="z495" w:id="461"/>
    <w:p>
      <w:pPr>
        <w:spacing w:after="0"/>
        <w:ind w:left="0"/>
        <w:jc w:val="both"/>
      </w:pPr>
      <w:r>
        <w:rPr>
          <w:rFonts w:ascii="Times New Roman"/>
          <w:b w:val="false"/>
          <w:i w:val="false"/>
          <w:color w:val="000000"/>
          <w:sz w:val="28"/>
        </w:rPr>
        <w:t>
      әлеуметтік төлем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461"/>
    <w:bookmarkStart w:name="z496" w:id="462"/>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әлеуметтік төлем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462"/>
    <w:bookmarkStart w:name="z497" w:id="463"/>
    <w:p>
      <w:pPr>
        <w:spacing w:after="0"/>
        <w:ind w:left="0"/>
        <w:jc w:val="both"/>
      </w:pPr>
      <w:r>
        <w:rPr>
          <w:rFonts w:ascii="Times New Roman"/>
          <w:b w:val="false"/>
          <w:i w:val="false"/>
          <w:color w:val="000000"/>
          <w:sz w:val="28"/>
        </w:rPr>
        <w:t>
      2) әлеуметтік төлем тағайындау жөніндегі функцияны жүзеге асыратын көрсетілетін қызметті берушінің басшысы екі жұмыс күні ішінде:</w:t>
      </w:r>
    </w:p>
    <w:bookmarkEnd w:id="463"/>
    <w:bookmarkStart w:name="z498" w:id="46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464"/>
    <w:bookmarkStart w:name="z499" w:id="465"/>
    <w:p>
      <w:pPr>
        <w:spacing w:after="0"/>
        <w:ind w:left="0"/>
        <w:jc w:val="both"/>
      </w:pPr>
      <w:r>
        <w:rPr>
          <w:rFonts w:ascii="Times New Roman"/>
          <w:b w:val="false"/>
          <w:i w:val="false"/>
          <w:color w:val="000000"/>
          <w:sz w:val="28"/>
        </w:rPr>
        <w:t>
      әлеуметтік төлемдерді тағайындау (тағайындаудан бас тарту) туралы шешім қабылдау үшін қажетті қосымша құжаттарды электрондық іс макетіне қосуға негіз болған кезде электрондық шешім жобасымен электрондық іс макетін Мемлекеттік корпорация бөлімшесіне отыз жұмыс күнінен аспайтын мерзімге қайтарады;</w:t>
      </w:r>
    </w:p>
    <w:bookmarkEnd w:id="465"/>
    <w:bookmarkStart w:name="z500" w:id="466"/>
    <w:p>
      <w:pPr>
        <w:spacing w:after="0"/>
        <w:ind w:left="0"/>
        <w:jc w:val="both"/>
      </w:pPr>
      <w:r>
        <w:rPr>
          <w:rFonts w:ascii="Times New Roman"/>
          <w:b w:val="false"/>
          <w:i w:val="false"/>
          <w:color w:val="000000"/>
          <w:sz w:val="28"/>
        </w:rPr>
        <w:t>
      ұсынылған құжаттардың дәйектілігін тексеру үшін қажеттілігіне қарай бес жұмыс күні ішінде өтініш берушіге бұл туралы Мемлекеттік корпорация бөлімшесі арқылы хабарлай отырып, уәкілетті мемлекеттік органдарға және тиісті ұйымдарға сұрау салулар жібереді;</w:t>
      </w:r>
    </w:p>
    <w:bookmarkEnd w:id="466"/>
    <w:bookmarkStart w:name="z501" w:id="467"/>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әлеуметтік төлем тағайындау туралы электрондық шешім жобасын ЭЦҚ арқылы куәландырады, тағайындау үшін негіздемелер болмаған кезде әлеуметтік төлем тағайындаудан бас тарту туралы электрондық шешім жобасын бас тарту себебін көрсете отырып, ЭЦҚ арқылы куәландырады; </w:t>
      </w:r>
    </w:p>
    <w:bookmarkEnd w:id="467"/>
    <w:bookmarkStart w:name="z502" w:id="468"/>
    <w:p>
      <w:pPr>
        <w:spacing w:after="0"/>
        <w:ind w:left="0"/>
        <w:jc w:val="both"/>
      </w:pPr>
      <w:r>
        <w:rPr>
          <w:rFonts w:ascii="Times New Roman"/>
          <w:b w:val="false"/>
          <w:i w:val="false"/>
          <w:color w:val="000000"/>
          <w:sz w:val="28"/>
        </w:rPr>
        <w:t>
      тағайындауға негіз болмаған кезде ЭЦҚ арқылы әлеуметтік төлем тағайындаудан бас тарту туралы электрондық шешім жобасын бас тарту себебін көрсете отырып, куәландырады;</w:t>
      </w:r>
    </w:p>
    <w:bookmarkEnd w:id="468"/>
    <w:bookmarkStart w:name="z503" w:id="469"/>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469"/>
    <w:bookmarkStart w:name="z504" w:id="470"/>
    <w:p>
      <w:pPr>
        <w:spacing w:after="0"/>
        <w:ind w:left="0"/>
        <w:jc w:val="both"/>
      </w:pPr>
      <w:r>
        <w:rPr>
          <w:rFonts w:ascii="Times New Roman"/>
          <w:b w:val="false"/>
          <w:i w:val="false"/>
          <w:color w:val="000000"/>
          <w:sz w:val="28"/>
        </w:rPr>
        <w:t>
      ЭЦҚ-мен куәландырған кезде әлеуметтік төлем тағайындау туралы хабарлама Мемлекеттік корпорация бөлімшесіне автоматты түрде жіберіледі.</w:t>
      </w:r>
    </w:p>
    <w:bookmarkEnd w:id="470"/>
    <w:bookmarkStart w:name="z505" w:id="471"/>
    <w:p>
      <w:pPr>
        <w:spacing w:after="0"/>
        <w:ind w:left="0"/>
        <w:jc w:val="both"/>
      </w:pPr>
      <w:r>
        <w:rPr>
          <w:rFonts w:ascii="Times New Roman"/>
          <w:b w:val="false"/>
          <w:i w:val="false"/>
          <w:color w:val="000000"/>
          <w:sz w:val="28"/>
        </w:rPr>
        <w:t>
      Әлеуметтік төлем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bookmarkEnd w:id="471"/>
    <w:bookmarkStart w:name="z506" w:id="472"/>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472"/>
    <w:bookmarkStart w:name="z507" w:id="47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473"/>
    <w:bookmarkStart w:name="z508" w:id="474"/>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474"/>
    <w:bookmarkStart w:name="z509" w:id="475"/>
    <w:p>
      <w:pPr>
        <w:spacing w:after="0"/>
        <w:ind w:left="0"/>
        <w:jc w:val="both"/>
      </w:pPr>
      <w:r>
        <w:rPr>
          <w:rFonts w:ascii="Times New Roman"/>
          <w:b w:val="false"/>
          <w:i w:val="false"/>
          <w:color w:val="000000"/>
          <w:sz w:val="28"/>
        </w:rPr>
        <w:t>
      көрсетілетін қызметті берушінің маманы;</w:t>
      </w:r>
    </w:p>
    <w:bookmarkEnd w:id="475"/>
    <w:bookmarkStart w:name="z510" w:id="476"/>
    <w:p>
      <w:pPr>
        <w:spacing w:after="0"/>
        <w:ind w:left="0"/>
        <w:jc w:val="both"/>
      </w:pPr>
      <w:r>
        <w:rPr>
          <w:rFonts w:ascii="Times New Roman"/>
          <w:b w:val="false"/>
          <w:i w:val="false"/>
          <w:color w:val="000000"/>
          <w:sz w:val="28"/>
        </w:rPr>
        <w:t>
      көрсетілетін қызметті берушінің басшысы қатысады.</w:t>
      </w:r>
    </w:p>
    <w:bookmarkEnd w:id="476"/>
    <w:bookmarkStart w:name="z511" w:id="477"/>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477"/>
    <w:bookmarkStart w:name="z512" w:id="478"/>
    <w:p>
      <w:pPr>
        <w:spacing w:after="0"/>
        <w:ind w:left="0"/>
        <w:jc w:val="both"/>
      </w:pPr>
      <w:r>
        <w:rPr>
          <w:rFonts w:ascii="Times New Roman"/>
          <w:b w:val="false"/>
          <w:i w:val="false"/>
          <w:color w:val="000000"/>
          <w:sz w:val="28"/>
        </w:rPr>
        <w:t>
      көрсетілетін қызметті берушінің маманы екі жұмыс күні ішінде әлеуметтік төлем тағайындау туралы электрондық шешім жобасымен электрондық іс макетін автоматты режимде көрсетілетін қызметті берушінің басшысына жібереді;</w:t>
      </w:r>
    </w:p>
    <w:bookmarkEnd w:id="478"/>
    <w:bookmarkStart w:name="z513" w:id="479"/>
    <w:p>
      <w:pPr>
        <w:spacing w:after="0"/>
        <w:ind w:left="0"/>
        <w:jc w:val="both"/>
      </w:pPr>
      <w:r>
        <w:rPr>
          <w:rFonts w:ascii="Times New Roman"/>
          <w:b w:val="false"/>
          <w:i w:val="false"/>
          <w:color w:val="000000"/>
          <w:sz w:val="28"/>
        </w:rPr>
        <w:t>
      көрсетілетін қызметті берушінің басшысы екі жұмыс күні ішінде әлеуметтік төлем тағайындау (тағайындаудан бас тарту) туралы шешім қабылдайды.</w:t>
      </w:r>
    </w:p>
    <w:bookmarkEnd w:id="479"/>
    <w:bookmarkStart w:name="z514" w:id="480"/>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1-қосымшаға сәйкес көрсетілген.</w:t>
      </w:r>
    </w:p>
    <w:bookmarkEnd w:id="480"/>
    <w:bookmarkStart w:name="z515" w:id="481"/>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көрсетілетін қызметті берушімен, ЖАО-мен және</w:t>
      </w:r>
      <w:r>
        <w:br/>
      </w:r>
      <w:r>
        <w:rPr>
          <w:rFonts w:ascii="Times New Roman"/>
          <w:b/>
          <w:i w:val="false"/>
          <w:color w:val="000000"/>
        </w:rPr>
        <w:t>МӘС бөлімшесімен өзара іс-қимыл тәртібінің, сондай-ақ</w:t>
      </w:r>
      <w:r>
        <w:br/>
      </w:r>
      <w:r>
        <w:rPr>
          <w:rFonts w:ascii="Times New Roman"/>
          <w:b/>
          <w:i w:val="false"/>
          <w:color w:val="000000"/>
        </w:rPr>
        <w:t>ақпараттық жүйелерді пайдалану тәртібінің сипаттамасы</w:t>
      </w:r>
    </w:p>
    <w:bookmarkEnd w:id="481"/>
    <w:bookmarkStart w:name="z516" w:id="482"/>
    <w:p>
      <w:pPr>
        <w:spacing w:after="0"/>
        <w:ind w:left="0"/>
        <w:jc w:val="both"/>
      </w:pPr>
      <w:r>
        <w:rPr>
          <w:rFonts w:ascii="Times New Roman"/>
          <w:b w:val="false"/>
          <w:i w:val="false"/>
          <w:color w:val="000000"/>
          <w:sz w:val="28"/>
        </w:rPr>
        <w:t>
      10. Көрсетілетін қызметті алушыдан құжаттарды қабылдау:</w:t>
      </w:r>
    </w:p>
    <w:bookmarkEnd w:id="482"/>
    <w:bookmarkStart w:name="z517" w:id="483"/>
    <w:p>
      <w:pPr>
        <w:spacing w:after="0"/>
        <w:ind w:left="0"/>
        <w:jc w:val="both"/>
      </w:pPr>
      <w:r>
        <w:rPr>
          <w:rFonts w:ascii="Times New Roman"/>
          <w:b w:val="false"/>
          <w:i w:val="false"/>
          <w:color w:val="000000"/>
          <w:sz w:val="28"/>
        </w:rPr>
        <w:t>
      1) Мемлекеттік корпорацияда "электронды кезек" тәртібінде, кедергісіз қағидат бойынша;</w:t>
      </w:r>
    </w:p>
    <w:bookmarkEnd w:id="483"/>
    <w:bookmarkStart w:name="z518" w:id="484"/>
    <w:p>
      <w:pPr>
        <w:spacing w:after="0"/>
        <w:ind w:left="0"/>
        <w:jc w:val="both"/>
      </w:pPr>
      <w:r>
        <w:rPr>
          <w:rFonts w:ascii="Times New Roman"/>
          <w:b w:val="false"/>
          <w:i w:val="false"/>
          <w:color w:val="000000"/>
          <w:sz w:val="28"/>
        </w:rPr>
        <w:t>
      2) МӘС бөлімшесінде алдын ала жазылусыз және жеделдетіп қызмет көрсетусіз кезек тәртібінде;</w:t>
      </w:r>
    </w:p>
    <w:bookmarkEnd w:id="484"/>
    <w:bookmarkStart w:name="z519" w:id="485"/>
    <w:p>
      <w:pPr>
        <w:spacing w:after="0"/>
        <w:ind w:left="0"/>
        <w:jc w:val="both"/>
      </w:pPr>
      <w:r>
        <w:rPr>
          <w:rFonts w:ascii="Times New Roman"/>
          <w:b w:val="false"/>
          <w:i w:val="false"/>
          <w:color w:val="000000"/>
          <w:sz w:val="28"/>
        </w:rPr>
        <w:t>
      3) ЖАО-да алдын ала жазылусыз және жеделдетіп қызмет көрсетусіз кезек тәртібінде жүзеге асырылады.</w:t>
      </w:r>
    </w:p>
    <w:bookmarkEnd w:id="485"/>
    <w:bookmarkStart w:name="z520" w:id="486"/>
    <w:p>
      <w:pPr>
        <w:spacing w:after="0"/>
        <w:ind w:left="0"/>
        <w:jc w:val="both"/>
      </w:pPr>
      <w:r>
        <w:rPr>
          <w:rFonts w:ascii="Times New Roman"/>
          <w:b w:val="false"/>
          <w:i w:val="false"/>
          <w:color w:val="000000"/>
          <w:sz w:val="28"/>
        </w:rPr>
        <w:t>
      11. Көрсетілетін қызметті алушы Мемлекеттік корпорацияға, МӘС бөлімшесіне, ЖАО-ға жүгінген кезде құжаттарды қабылдайтын маман:</w:t>
      </w:r>
    </w:p>
    <w:bookmarkEnd w:id="486"/>
    <w:bookmarkStart w:name="z521" w:id="487"/>
    <w:p>
      <w:pPr>
        <w:spacing w:after="0"/>
        <w:ind w:left="0"/>
        <w:jc w:val="both"/>
      </w:pPr>
      <w:r>
        <w:rPr>
          <w:rFonts w:ascii="Times New Roman"/>
          <w:b w:val="false"/>
          <w:i w:val="false"/>
          <w:color w:val="000000"/>
          <w:sz w:val="28"/>
        </w:rPr>
        <w:t>
      1) мемлекеттік органның ақпараттық жүйесіне тиісті әлеуметтік төлемді тағайындау немесе төлеу фактілерінің болуына сұрау салуды қалыптастырады;</w:t>
      </w:r>
    </w:p>
    <w:bookmarkEnd w:id="487"/>
    <w:bookmarkStart w:name="z522" w:id="488"/>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488"/>
    <w:bookmarkStart w:name="z523" w:id="489"/>
    <w:p>
      <w:pPr>
        <w:spacing w:after="0"/>
        <w:ind w:left="0"/>
        <w:jc w:val="both"/>
      </w:pPr>
      <w:r>
        <w:rPr>
          <w:rFonts w:ascii="Times New Roman"/>
          <w:b w:val="false"/>
          <w:i w:val="false"/>
          <w:color w:val="000000"/>
          <w:sz w:val="28"/>
        </w:rPr>
        <w:t xml:space="preserve">
      3) жұмыс орнынан әлеуметтік қатер басталған айдың алдындағы соңғы күнтізбелік он екі айдағы табысы туралы анықтамада (анықтамаларда) көрсетілген аударылған әлеуметтік аударымдар сомаларының міндетті әлеуметтік сақтандыру жүйесіне қатысу өтілі және міндетті әлеуметтік сақтандыру жүйесі қатысушысының орташа айлық табысы туралы анықтамада көрсетілген нақты түскен әлеуметтік аударымдар сомаларына сәйкестігін тексеруді жүзеге асырады. </w:t>
      </w:r>
    </w:p>
    <w:bookmarkEnd w:id="489"/>
    <w:bookmarkStart w:name="z524" w:id="490"/>
    <w:p>
      <w:pPr>
        <w:spacing w:after="0"/>
        <w:ind w:left="0"/>
        <w:jc w:val="both"/>
      </w:pPr>
      <w:r>
        <w:rPr>
          <w:rFonts w:ascii="Times New Roman"/>
          <w:b w:val="false"/>
          <w:i w:val="false"/>
          <w:color w:val="000000"/>
          <w:sz w:val="28"/>
        </w:rPr>
        <w:t>
      Деректер сәйкес келмеген немесе толық сәйкес келмеген жағдайда Мемлекеттік корпорация бөлімшесі ай сайынғы табыстар бойынша анықталған айырмашылықтарды жұмыс берушіде нақтылау үшін ұсынылған құжаттарды әлеуметтік төлем тағайындауға жүгінген өтініш берушіге қайтарады.</w:t>
      </w:r>
    </w:p>
    <w:bookmarkEnd w:id="490"/>
    <w:bookmarkStart w:name="z525" w:id="491"/>
    <w:p>
      <w:pPr>
        <w:spacing w:after="0"/>
        <w:ind w:left="0"/>
        <w:jc w:val="both"/>
      </w:pPr>
      <w:r>
        <w:rPr>
          <w:rFonts w:ascii="Times New Roman"/>
          <w:b w:val="false"/>
          <w:i w:val="false"/>
          <w:color w:val="000000"/>
          <w:sz w:val="28"/>
        </w:rPr>
        <w:t>
      4) тиісті ақпараттық жүйелерге (бұдан әрі – АЖ):</w:t>
      </w:r>
    </w:p>
    <w:bookmarkEnd w:id="491"/>
    <w:bookmarkStart w:name="z526" w:id="492"/>
    <w:p>
      <w:pPr>
        <w:spacing w:after="0"/>
        <w:ind w:left="0"/>
        <w:jc w:val="both"/>
      </w:pPr>
      <w:r>
        <w:rPr>
          <w:rFonts w:ascii="Times New Roman"/>
          <w:b w:val="false"/>
          <w:i w:val="false"/>
          <w:color w:val="000000"/>
          <w:sz w:val="28"/>
        </w:rPr>
        <w:t>
      "Жеке тұлғалар" мемлекеттік дерекқоры АЖ-ға көрсетілетін қызметті алушының жеке басын куәландыратын және тұрғылықты тұратын жері бойынша тіркелгенін растайтын құжаттар бойынша;</w:t>
      </w:r>
    </w:p>
    <w:bookmarkEnd w:id="492"/>
    <w:bookmarkStart w:name="z527" w:id="493"/>
    <w:p>
      <w:pPr>
        <w:spacing w:after="0"/>
        <w:ind w:left="0"/>
        <w:jc w:val="both"/>
      </w:pPr>
      <w:r>
        <w:rPr>
          <w:rFonts w:ascii="Times New Roman"/>
          <w:b w:val="false"/>
          <w:i w:val="false"/>
          <w:color w:val="000000"/>
          <w:sz w:val="28"/>
        </w:rPr>
        <w:t>
      "Еңбек нарығы" ААЖ-ға көрсетілетін қызметті алушының жұмыссыз ретінде тіркелгені туралы жұмыспен қамту мәселелері жөніндегі уәкілетті органның анықтамасы бойынша;</w:t>
      </w:r>
    </w:p>
    <w:bookmarkEnd w:id="493"/>
    <w:bookmarkStart w:name="z528" w:id="494"/>
    <w:p>
      <w:pPr>
        <w:spacing w:after="0"/>
        <w:ind w:left="0"/>
        <w:jc w:val="both"/>
      </w:pPr>
      <w:r>
        <w:rPr>
          <w:rFonts w:ascii="Times New Roman"/>
          <w:b w:val="false"/>
          <w:i w:val="false"/>
          <w:color w:val="000000"/>
          <w:sz w:val="28"/>
        </w:rPr>
        <w:t>
      "Мүгедектігі бар адамдардың орталықтандырылған деректер банкі" АЖ-ға жалпы еңбек ету қабілетінен айырылу дәрежесін белгілеу туралы және куәландыру жүргізу және мүгедектік тобын белгілеу туралы анықтама бойынша;</w:t>
      </w:r>
    </w:p>
    <w:bookmarkEnd w:id="494"/>
    <w:bookmarkStart w:name="z529" w:id="495"/>
    <w:p>
      <w:pPr>
        <w:spacing w:after="0"/>
        <w:ind w:left="0"/>
        <w:jc w:val="both"/>
      </w:pPr>
      <w:r>
        <w:rPr>
          <w:rFonts w:ascii="Times New Roman"/>
          <w:b w:val="false"/>
          <w:i w:val="false"/>
          <w:color w:val="000000"/>
          <w:sz w:val="28"/>
        </w:rPr>
        <w:t>
      "Е Қорғаншылық" АЖ-ға балаға қамқоршылық (қорғаншылық) белгілеу туралы анықтама бойынша;</w:t>
      </w:r>
    </w:p>
    <w:bookmarkEnd w:id="495"/>
    <w:bookmarkStart w:name="z530" w:id="496"/>
    <w:p>
      <w:pPr>
        <w:spacing w:after="0"/>
        <w:ind w:left="0"/>
        <w:jc w:val="both"/>
      </w:pPr>
      <w:r>
        <w:rPr>
          <w:rFonts w:ascii="Times New Roman"/>
          <w:b w:val="false"/>
          <w:i w:val="false"/>
          <w:color w:val="000000"/>
          <w:sz w:val="28"/>
        </w:rPr>
        <w:t>
      "Біріктірілген салық ақпараттық жүйесі" АЖ-да көрсетілетін қызметті алушының жеке кәсіпкер ретінде мемлекеттік тіркеу туралы анықтама бойынша;</w:t>
      </w:r>
    </w:p>
    <w:bookmarkEnd w:id="496"/>
    <w:bookmarkStart w:name="z531" w:id="497"/>
    <w:p>
      <w:pPr>
        <w:spacing w:after="0"/>
        <w:ind w:left="0"/>
        <w:jc w:val="both"/>
      </w:pPr>
      <w:r>
        <w:rPr>
          <w:rFonts w:ascii="Times New Roman"/>
          <w:b w:val="false"/>
          <w:i w:val="false"/>
          <w:color w:val="000000"/>
          <w:sz w:val="28"/>
        </w:rPr>
        <w:t>
      "АХАЖ" АЖ-ға баланың (балалардың) туу туралы куәлiгі не туу туралы актілік жазбадан үзінді көшірме бойынша сұрау салуды қалыптастырады;</w:t>
      </w:r>
    </w:p>
    <w:bookmarkEnd w:id="497"/>
    <w:bookmarkStart w:name="z532" w:id="498"/>
    <w:p>
      <w:pPr>
        <w:spacing w:after="0"/>
        <w:ind w:left="0"/>
        <w:jc w:val="both"/>
      </w:pPr>
      <w:r>
        <w:rPr>
          <w:rFonts w:ascii="Times New Roman"/>
          <w:b w:val="false"/>
          <w:i w:val="false"/>
          <w:color w:val="000000"/>
          <w:sz w:val="28"/>
        </w:rPr>
        <w:t>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w:t>
      </w:r>
    </w:p>
    <w:bookmarkEnd w:id="498"/>
    <w:bookmarkStart w:name="z533" w:id="499"/>
    <w:p>
      <w:pPr>
        <w:spacing w:after="0"/>
        <w:ind w:left="0"/>
        <w:jc w:val="both"/>
      </w:pPr>
      <w:r>
        <w:rPr>
          <w:rFonts w:ascii="Times New Roman"/>
          <w:b w:val="false"/>
          <w:i w:val="false"/>
          <w:color w:val="000000"/>
          <w:sz w:val="28"/>
        </w:rPr>
        <w:t>
      5) құжаттардың сканерлеу сапасын және электрондық көшірмелерінің көрсетілетін қызметті алушы ұсынған түпнұсқаларға сәйкестігін қамтамасыз етеді;</w:t>
      </w:r>
    </w:p>
    <w:bookmarkEnd w:id="499"/>
    <w:bookmarkStart w:name="z534" w:id="500"/>
    <w:p>
      <w:pPr>
        <w:spacing w:after="0"/>
        <w:ind w:left="0"/>
        <w:jc w:val="both"/>
      </w:pPr>
      <w:r>
        <w:rPr>
          <w:rFonts w:ascii="Times New Roman"/>
          <w:b w:val="false"/>
          <w:i w:val="false"/>
          <w:color w:val="000000"/>
          <w:sz w:val="28"/>
        </w:rPr>
        <w:t>
      6) өтінішті тіркейді;</w:t>
      </w:r>
    </w:p>
    <w:bookmarkEnd w:id="500"/>
    <w:bookmarkStart w:name="z535" w:id="501"/>
    <w:p>
      <w:pPr>
        <w:spacing w:after="0"/>
        <w:ind w:left="0"/>
        <w:jc w:val="both"/>
      </w:pPr>
      <w:r>
        <w:rPr>
          <w:rFonts w:ascii="Times New Roman"/>
          <w:b w:val="false"/>
          <w:i w:val="false"/>
          <w:color w:val="000000"/>
          <w:sz w:val="28"/>
        </w:rPr>
        <w:t>
      7) МӘС бөлімшесінде, ЖАО-да көрсетілетін қызметті алушыға тіркеу күнін және қызметті алатын күнін, құжаттарды қабылдаған адамның тегі мен аты-жөнін көрсете отырып, құжаттардың қабылданғаны туралы белгісі бар өтініштің үзбелі талонын, Мемлекеттік корпорацияда – тіркеу күнін және қызметті алатын күнін, құжаттарды қабылдаған адамның тегі мен аты-жөнін көрсете отырып, құжаттардың қабылданғаны туралы қолхат береді.</w:t>
      </w:r>
    </w:p>
    <w:bookmarkEnd w:id="501"/>
    <w:bookmarkStart w:name="z536" w:id="50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әлеуметтік төлем тағайындауға құқығы болмаған жағдайда МӘС бөлімшесі, ЖАО, Мемлекеттік корпорация құжаттарды қабылдаудан бас тарту туралы қолхат береді. </w:t>
      </w:r>
    </w:p>
    <w:bookmarkEnd w:id="502"/>
    <w:bookmarkStart w:name="z537" w:id="503"/>
    <w:p>
      <w:pPr>
        <w:spacing w:after="0"/>
        <w:ind w:left="0"/>
        <w:jc w:val="both"/>
      </w:pPr>
      <w:r>
        <w:rPr>
          <w:rFonts w:ascii="Times New Roman"/>
          <w:b w:val="false"/>
          <w:i w:val="false"/>
          <w:color w:val="000000"/>
          <w:sz w:val="28"/>
        </w:rPr>
        <w:t>
      Өтінішті МӘС бөлімшесі, ЖАО қабылдаған кезде әлеуметтік төлем тағайындауға өтінішті қабылдаған күннен бастап бір жұмыс күні ішенде ЭЦҚ расталған көрсетілетін қызметті алушымен түпнұсқасы ұсынылған құжаттардың электрондық көшірмесін қоса алғанда өтініш пен құжаттардың топтамасынан, сондай-ақ мемлекеттік органдардың ақпараттық жүйелерінен алынған деректерден тұратын электрондық өтінімді Мемлекеттік корпорацияға жібереді.</w:t>
      </w:r>
    </w:p>
    <w:bookmarkEnd w:id="503"/>
    <w:bookmarkStart w:name="z538" w:id="504"/>
    <w:p>
      <w:pPr>
        <w:spacing w:after="0"/>
        <w:ind w:left="0"/>
        <w:jc w:val="both"/>
      </w:pPr>
      <w:r>
        <w:rPr>
          <w:rFonts w:ascii="Times New Roman"/>
          <w:b w:val="false"/>
          <w:i w:val="false"/>
          <w:color w:val="000000"/>
          <w:sz w:val="28"/>
        </w:rPr>
        <w:t>
      Мемлекеттік корпорация бөлімшесінің электрондық іс макетін қалыптастыратын маманы құжаттардың толық топтамасымен, оның ішінде МӘС бөлімшесінен немесе ЖАО-дан келіп түскен өтінішті қабылданғанан кейін екі жұмыс күні ішінде:</w:t>
      </w:r>
    </w:p>
    <w:bookmarkEnd w:id="504"/>
    <w:bookmarkStart w:name="z539" w:id="505"/>
    <w:p>
      <w:pPr>
        <w:spacing w:after="0"/>
        <w:ind w:left="0"/>
        <w:jc w:val="both"/>
      </w:pPr>
      <w:r>
        <w:rPr>
          <w:rFonts w:ascii="Times New Roman"/>
          <w:b w:val="false"/>
          <w:i w:val="false"/>
          <w:color w:val="000000"/>
          <w:sz w:val="28"/>
        </w:rPr>
        <w:t>
      1) көрсетілетін қызметті алушының міндетті әлеуметтік сақтандыру жүйесіне қатысу өтілі және орташа айлық табысы туралы анықтаманы қалыптастырады;</w:t>
      </w:r>
    </w:p>
    <w:bookmarkEnd w:id="505"/>
    <w:bookmarkStart w:name="z540" w:id="506"/>
    <w:p>
      <w:pPr>
        <w:spacing w:after="0"/>
        <w:ind w:left="0"/>
        <w:jc w:val="both"/>
      </w:pPr>
      <w:r>
        <w:rPr>
          <w:rFonts w:ascii="Times New Roman"/>
          <w:b w:val="false"/>
          <w:i w:val="false"/>
          <w:color w:val="000000"/>
          <w:sz w:val="28"/>
        </w:rPr>
        <w:t>
      2) көрсетілетін қызметті алушының электрондық шешім жобасымен электрондық (қағаз түріндегі) іс макетін және әлеуметтік төлем мөлшерінің есептеуін қалыптастырады;</w:t>
      </w:r>
    </w:p>
    <w:bookmarkEnd w:id="506"/>
    <w:bookmarkStart w:name="z541" w:id="507"/>
    <w:p>
      <w:pPr>
        <w:spacing w:after="0"/>
        <w:ind w:left="0"/>
        <w:jc w:val="both"/>
      </w:pPr>
      <w:r>
        <w:rPr>
          <w:rFonts w:ascii="Times New Roman"/>
          <w:b w:val="false"/>
          <w:i w:val="false"/>
          <w:color w:val="000000"/>
          <w:sz w:val="28"/>
        </w:rPr>
        <w:t>
      3) электрондық шешім жобасын ЭЦҚ-мен куәландырады және электрондық іс макеті мен электрондық шешім жобасын Мемлекеттік корпорация филиалына жібереді.</w:t>
      </w:r>
    </w:p>
    <w:bookmarkEnd w:id="507"/>
    <w:bookmarkStart w:name="z542" w:id="508"/>
    <w:p>
      <w:pPr>
        <w:spacing w:after="0"/>
        <w:ind w:left="0"/>
        <w:jc w:val="both"/>
      </w:pPr>
      <w:r>
        <w:rPr>
          <w:rFonts w:ascii="Times New Roman"/>
          <w:b w:val="false"/>
          <w:i w:val="false"/>
          <w:color w:val="000000"/>
          <w:sz w:val="28"/>
        </w:rPr>
        <w:t>
      12.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508"/>
    <w:bookmarkStart w:name="z543" w:id="509"/>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және есептеу мен рәсімдеудің дұрыстығын қарайды және тексереді;</w:t>
      </w:r>
    </w:p>
    <w:bookmarkEnd w:id="509"/>
    <w:bookmarkStart w:name="z544" w:id="510"/>
    <w:p>
      <w:pPr>
        <w:spacing w:after="0"/>
        <w:ind w:left="0"/>
        <w:jc w:val="both"/>
      </w:pP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 жобасын жібереді.</w:t>
      </w:r>
    </w:p>
    <w:bookmarkEnd w:id="510"/>
    <w:bookmarkStart w:name="z545" w:id="511"/>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511"/>
    <w:bookmarkStart w:name="z546" w:id="512"/>
    <w:p>
      <w:pPr>
        <w:spacing w:after="0"/>
        <w:ind w:left="0"/>
        <w:jc w:val="both"/>
      </w:pPr>
      <w:r>
        <w:rPr>
          <w:rFonts w:ascii="Times New Roman"/>
          <w:b w:val="false"/>
          <w:i w:val="false"/>
          <w:color w:val="000000"/>
          <w:sz w:val="28"/>
        </w:rPr>
        <w:t>
      электрондық іс макетін қалыптастыратын маман:</w:t>
      </w:r>
    </w:p>
    <w:bookmarkEnd w:id="512"/>
    <w:bookmarkStart w:name="z547" w:id="513"/>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жиырма бес жұмыс күні ішінде ұсыну қажеттігі туралы телефон, почта байланысы, электрондық почта арқылы хабардар етеді;</w:t>
      </w:r>
    </w:p>
    <w:bookmarkEnd w:id="513"/>
    <w:bookmarkStart w:name="z548" w:id="514"/>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екі жұмыс күні ішінде:</w:t>
      </w:r>
    </w:p>
    <w:bookmarkEnd w:id="514"/>
    <w:bookmarkStart w:name="z549" w:id="515"/>
    <w:p>
      <w:pPr>
        <w:spacing w:after="0"/>
        <w:ind w:left="0"/>
        <w:jc w:val="both"/>
      </w:pPr>
      <w:r>
        <w:rPr>
          <w:rFonts w:ascii="Times New Roman"/>
          <w:b w:val="false"/>
          <w:i w:val="false"/>
          <w:color w:val="000000"/>
          <w:sz w:val="28"/>
        </w:rPr>
        <w:t>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w:t>
      </w:r>
    </w:p>
    <w:bookmarkEnd w:id="515"/>
    <w:bookmarkStart w:name="z550" w:id="516"/>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сканерленген құжаттардың сапасын, әлеуметтік төлем мөлшерін есептеудің, электрондық шешімнің жобасын рәсімдеудің дұрыстығын тексереді, электрондық шешім жобасын ЭЦҚ-мен куәландырады және Мемлекеттік корпорация филиалына жібереді;</w:t>
      </w:r>
    </w:p>
    <w:bookmarkEnd w:id="516"/>
    <w:bookmarkStart w:name="z551" w:id="517"/>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бір жұмыс күні ішінде:</w:t>
      </w:r>
    </w:p>
    <w:bookmarkEnd w:id="517"/>
    <w:bookmarkStart w:name="z552" w:id="518"/>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шешімнің жобасын рәсімдеудің дұрыстығын тексереді;</w:t>
      </w:r>
    </w:p>
    <w:bookmarkEnd w:id="518"/>
    <w:bookmarkStart w:name="z553" w:id="519"/>
    <w:p>
      <w:pPr>
        <w:spacing w:after="0"/>
        <w:ind w:left="0"/>
        <w:jc w:val="both"/>
      </w:pP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 жобасын жібереді.</w:t>
      </w:r>
    </w:p>
    <w:bookmarkEnd w:id="519"/>
    <w:bookmarkStart w:name="z554" w:id="520"/>
    <w:p>
      <w:pPr>
        <w:spacing w:after="0"/>
        <w:ind w:left="0"/>
        <w:jc w:val="both"/>
      </w:pPr>
      <w:r>
        <w:rPr>
          <w:rFonts w:ascii="Times New Roman"/>
          <w:b w:val="false"/>
          <w:i w:val="false"/>
          <w:color w:val="000000"/>
          <w:sz w:val="28"/>
        </w:rPr>
        <w:t>
      14. Мемлекеттік корпорация бөлімшесі өтініш берушіні бір жұмыс күні ішінде әлеуметтік төлемді тағайындау немесе тағайындаудан бас тарту туралы қабылдаған шешім туралы:</w:t>
      </w:r>
    </w:p>
    <w:bookmarkEnd w:id="520"/>
    <w:bookmarkStart w:name="z555" w:id="521"/>
    <w:p>
      <w:pPr>
        <w:spacing w:after="0"/>
        <w:ind w:left="0"/>
        <w:jc w:val="both"/>
      </w:pPr>
      <w:r>
        <w:rPr>
          <w:rFonts w:ascii="Times New Roman"/>
          <w:b w:val="false"/>
          <w:i w:val="false"/>
          <w:color w:val="000000"/>
          <w:sz w:val="28"/>
        </w:rPr>
        <w:t>
      өтініш беруші өзі келген кезде әлеуметтік төлемді тағайындау (тағайындаудан бас тарту) туралы хабарламаны табыстау;</w:t>
      </w:r>
    </w:p>
    <w:bookmarkEnd w:id="521"/>
    <w:bookmarkStart w:name="z556" w:id="522"/>
    <w:p>
      <w:pPr>
        <w:spacing w:after="0"/>
        <w:ind w:left="0"/>
        <w:jc w:val="both"/>
      </w:pPr>
      <w:r>
        <w:rPr>
          <w:rFonts w:ascii="Times New Roman"/>
          <w:b w:val="false"/>
          <w:i w:val="false"/>
          <w:color w:val="000000"/>
          <w:sz w:val="28"/>
        </w:rPr>
        <w:t>
      өтініш берушінің ұялы телефонына sms хабар жіберу арқылы хабардар етеді.</w:t>
      </w:r>
    </w:p>
    <w:bookmarkEnd w:id="522"/>
    <w:bookmarkStart w:name="z557" w:id="523"/>
    <w:p>
      <w:pPr>
        <w:spacing w:after="0"/>
        <w:ind w:left="0"/>
        <w:jc w:val="both"/>
      </w:pPr>
      <w:r>
        <w:rPr>
          <w:rFonts w:ascii="Times New Roman"/>
          <w:b w:val="false"/>
          <w:i w:val="false"/>
          <w:color w:val="000000"/>
          <w:sz w:val="28"/>
        </w:rPr>
        <w:t>
      15. Көрсетілетін қызметті алушының жеке сәйкестендіру нөмірі (бұдан әрі – ЖСН) мен ЭЦҚ-сы болған кезде, көрсетілетін қызметті алушының жұмысынан айырылу жағдайына, бала бір жасқа толғанға дейін оның күтіміне байланысты табысынан айырылу жағдайына әлеуметтік төлем тағайындауға өтінішті портал арқылы қашықтан қол жеткізу режимінде беруге мүмкіндігі бар. Портал арқылы мемлекеттік қызметті көрсету кезіндегі қадамдық іс-қимылдары мен шешімдері:</w:t>
      </w:r>
    </w:p>
    <w:bookmarkEnd w:id="523"/>
    <w:bookmarkStart w:name="z558" w:id="524"/>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w:t>
      </w:r>
    </w:p>
    <w:bookmarkEnd w:id="524"/>
    <w:bookmarkStart w:name="z559" w:id="52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525"/>
    <w:bookmarkStart w:name="z560" w:id="52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526"/>
    <w:bookmarkStart w:name="z561" w:id="52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527"/>
    <w:bookmarkStart w:name="z562" w:id="528"/>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мемлекеттік органның ақпараттық жүйесі арқылы Мемлекеттік корпорацияның бөлімшесін автоматты түрде айқындау, сондай-ақ көрсетілетін қызметті алушының деректері туралы "электрондық үкімет" шлюзі (бұдан әрі – ЭҮШ) арқылы мемлекеттік органдардың ақпараттық жүйелеріне сұрау салу; </w:t>
      </w:r>
    </w:p>
    <w:bookmarkEnd w:id="528"/>
    <w:bookmarkStart w:name="z563" w:id="529"/>
    <w:p>
      <w:pPr>
        <w:spacing w:after="0"/>
        <w:ind w:left="0"/>
        <w:jc w:val="both"/>
      </w:pPr>
      <w:r>
        <w:rPr>
          <w:rFonts w:ascii="Times New Roman"/>
          <w:b w:val="false"/>
          <w:i w:val="false"/>
          <w:color w:val="000000"/>
          <w:sz w:val="28"/>
        </w:rPr>
        <w:t>
      6) 2-шарт – көрсетілетін қызметті алушының деректерін мемлекеттік органдардың ақпараттық жүйесінде тексеру;</w:t>
      </w:r>
    </w:p>
    <w:bookmarkEnd w:id="529"/>
    <w:bookmarkStart w:name="z564" w:id="530"/>
    <w:p>
      <w:pPr>
        <w:spacing w:after="0"/>
        <w:ind w:left="0"/>
        <w:jc w:val="both"/>
      </w:pPr>
      <w:r>
        <w:rPr>
          <w:rFonts w:ascii="Times New Roman"/>
          <w:b w:val="false"/>
          <w:i w:val="false"/>
          <w:color w:val="000000"/>
          <w:sz w:val="28"/>
        </w:rPr>
        <w:t>
      7) 4-процесс – көрсетілетін қызметті алушының деректері мемлекеттік органдардың ақпараттық жүйесінде расталмауына байланысты сұрау салынған қызметтен бас тарту туралы хабарламаны қалыптастыру;</w:t>
      </w:r>
    </w:p>
    <w:bookmarkEnd w:id="530"/>
    <w:bookmarkStart w:name="z565" w:id="531"/>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531"/>
    <w:bookmarkStart w:name="z566" w:id="532"/>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532"/>
    <w:bookmarkStart w:name="z567" w:id="533"/>
    <w:p>
      <w:pPr>
        <w:spacing w:after="0"/>
        <w:ind w:left="0"/>
        <w:jc w:val="both"/>
      </w:pPr>
      <w:r>
        <w:rPr>
          <w:rFonts w:ascii="Times New Roman"/>
          <w:b w:val="false"/>
          <w:i w:val="false"/>
          <w:color w:val="000000"/>
          <w:sz w:val="28"/>
        </w:rPr>
        <w:t>
      10) 3-шарт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533"/>
    <w:bookmarkStart w:name="z568" w:id="534"/>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534"/>
    <w:bookmarkStart w:name="z569" w:id="535"/>
    <w:p>
      <w:pPr>
        <w:spacing w:after="0"/>
        <w:ind w:left="0"/>
        <w:jc w:val="both"/>
      </w:pPr>
      <w:r>
        <w:rPr>
          <w:rFonts w:ascii="Times New Roman"/>
          <w:b w:val="false"/>
          <w:i w:val="false"/>
          <w:color w:val="000000"/>
          <w:sz w:val="28"/>
        </w:rPr>
        <w:t>
      12) 8-процесс – көрсетілетін қызметті алушының ЭЦҚ-сы арқылы қызметті алу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және "Қазпочта" акционерлік қоғамына жіберу;</w:t>
      </w:r>
    </w:p>
    <w:bookmarkEnd w:id="535"/>
    <w:bookmarkStart w:name="z570" w:id="536"/>
    <w:p>
      <w:pPr>
        <w:spacing w:after="0"/>
        <w:ind w:left="0"/>
        <w:jc w:val="both"/>
      </w:pPr>
      <w:r>
        <w:rPr>
          <w:rFonts w:ascii="Times New Roman"/>
          <w:b w:val="false"/>
          <w:i w:val="false"/>
          <w:color w:val="000000"/>
          <w:sz w:val="28"/>
        </w:rPr>
        <w:t>
      13) 4-шарт – көрсетілетін қызметті алушы банк деректемелерінің ЕДБ-да ЭҮТШ арқылы тексеру;</w:t>
      </w:r>
    </w:p>
    <w:bookmarkEnd w:id="536"/>
    <w:bookmarkStart w:name="z571" w:id="537"/>
    <w:p>
      <w:pPr>
        <w:spacing w:after="0"/>
        <w:ind w:left="0"/>
        <w:jc w:val="both"/>
      </w:pPr>
      <w:r>
        <w:rPr>
          <w:rFonts w:ascii="Times New Roman"/>
          <w:b w:val="false"/>
          <w:i w:val="false"/>
          <w:color w:val="000000"/>
          <w:sz w:val="28"/>
        </w:rPr>
        <w:t>
      14) 9-процесс – көрсетілетін қызметті алушының банк деректемелерінің расталмауына байланысты сұрау салынатын қызметтен бас тарту туралы хабарламаны қалыптастыру;</w:t>
      </w:r>
    </w:p>
    <w:bookmarkEnd w:id="537"/>
    <w:bookmarkStart w:name="z572" w:id="538"/>
    <w:p>
      <w:pPr>
        <w:spacing w:after="0"/>
        <w:ind w:left="0"/>
        <w:jc w:val="both"/>
      </w:pPr>
      <w:r>
        <w:rPr>
          <w:rFonts w:ascii="Times New Roman"/>
          <w:b w:val="false"/>
          <w:i w:val="false"/>
          <w:color w:val="000000"/>
          <w:sz w:val="28"/>
        </w:rPr>
        <w:t>
      15) 10-процесс – қызметті көрсету үшін электрондық құжатты (сұрау салуды) көрсетілетін қызметті алушының ЭЦҚ-сы арқылы куәландыру және электрондық құжатты (сұрау салуды) көрсетілетін қызметті берушінің өңдеуі үшін ЭҮШ арқылы мемлекеттік органның ААЖ-ға жібереді;</w:t>
      </w:r>
    </w:p>
    <w:bookmarkEnd w:id="538"/>
    <w:bookmarkStart w:name="z573" w:id="539"/>
    <w:p>
      <w:pPr>
        <w:spacing w:after="0"/>
        <w:ind w:left="0"/>
        <w:jc w:val="both"/>
      </w:pPr>
      <w:r>
        <w:rPr>
          <w:rFonts w:ascii="Times New Roman"/>
          <w:b w:val="false"/>
          <w:i w:val="false"/>
          <w:color w:val="000000"/>
          <w:sz w:val="28"/>
        </w:rPr>
        <w:t>
      16) 5-шарт – көрсетілетін қызметті берушінің порталдан келіп түскен электрондық құжатты (сұрау салуды) қызметті көрсету үшін талаптар мен негіздемелерге сәйкестігін тексеруі (өңдеуі);</w:t>
      </w:r>
    </w:p>
    <w:bookmarkEnd w:id="539"/>
    <w:bookmarkStart w:name="z574" w:id="540"/>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қызметтен бас тарту туралы хабарламаны қалыптастыру;</w:t>
      </w:r>
    </w:p>
    <w:bookmarkEnd w:id="540"/>
    <w:bookmarkStart w:name="z575" w:id="541"/>
    <w:p>
      <w:pPr>
        <w:spacing w:after="0"/>
        <w:ind w:left="0"/>
        <w:jc w:val="both"/>
      </w:pPr>
      <w:r>
        <w:rPr>
          <w:rFonts w:ascii="Times New Roman"/>
          <w:b w:val="false"/>
          <w:i w:val="false"/>
          <w:color w:val="000000"/>
          <w:sz w:val="28"/>
        </w:rPr>
        <w:t>
      18) 12-процесс – электрондық құжатты мемлекеттік органның АЖ-да тіркеу және көрсетілетін қызметті алушыға өтінішті қабылдау туралы хабарламаны жіберу;</w:t>
      </w:r>
    </w:p>
    <w:bookmarkEnd w:id="541"/>
    <w:bookmarkStart w:name="z576" w:id="542"/>
    <w:p>
      <w:pPr>
        <w:spacing w:after="0"/>
        <w:ind w:left="0"/>
        <w:jc w:val="both"/>
      </w:pPr>
      <w:r>
        <w:rPr>
          <w:rFonts w:ascii="Times New Roman"/>
          <w:b w:val="false"/>
          <w:i w:val="false"/>
          <w:color w:val="000000"/>
          <w:sz w:val="28"/>
        </w:rPr>
        <w:t>
      19) 13-процесс – көрсетілетін қызметті алушының көрсетілетін қызметтің нәтижесін (жұмысынан айырылу жағдайына, бала бір жасқа толғанға дейін оның күтіміне байланысты табысынан айырылу жағдайына әлеуметтік төлем тағайындау туралы не тағайындаудан бас тарту себептері көрсетілген хабарламаны) электрондық құжат нысанында алуы. Тағайындау және тағайындаудан бас тарту туралы хабарламаларға осы Регламентке тиісті 2-қосымшаға сәйкес нысан бойынша көрсетілетін қызметті берушінің уәкілетті адамының ЭЦҚ-сымен қол қойылады.</w:t>
      </w:r>
    </w:p>
    <w:bookmarkEnd w:id="542"/>
    <w:bookmarkStart w:name="z577" w:id="543"/>
    <w:p>
      <w:pPr>
        <w:spacing w:after="0"/>
        <w:ind w:left="0"/>
        <w:jc w:val="both"/>
      </w:pPr>
      <w:r>
        <w:rPr>
          <w:rFonts w:ascii="Times New Roman"/>
          <w:b w:val="false"/>
          <w:i w:val="false"/>
          <w:color w:val="000000"/>
          <w:sz w:val="28"/>
        </w:rPr>
        <w:t>
      Мемлекеттік қызметті көрсетуге қатысқан ақпараттық жүйелердің функционалдық өзара іс-қимылының графикалық нысандағы диаграммалары осы Регламентке 3-қосымшада көрсетілген.</w:t>
      </w:r>
    </w:p>
    <w:bookmarkEnd w:id="543"/>
    <w:bookmarkStart w:name="z578" w:id="544"/>
    <w:p>
      <w:pPr>
        <w:spacing w:after="0"/>
        <w:ind w:left="0"/>
        <w:jc w:val="both"/>
      </w:pPr>
      <w:r>
        <w:rPr>
          <w:rFonts w:ascii="Times New Roman"/>
          <w:b w:val="false"/>
          <w:i w:val="false"/>
          <w:color w:val="000000"/>
          <w:sz w:val="28"/>
        </w:rPr>
        <w:t>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қызметті көрсету бизнес-процестерінің анықтамалығында келтірілген.</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берушінің қызметкерлері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4"/>
        <w:gridCol w:w="1377"/>
        <w:gridCol w:w="2170"/>
        <w:gridCol w:w="5612"/>
        <w:gridCol w:w="833"/>
        <w:gridCol w:w="734"/>
      </w:tblGrid>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қол қою үшін көрсетілетін қызметті берушінің басшысына жіберу;</w:t>
            </w:r>
          </w:p>
          <w:p>
            <w:pPr>
              <w:spacing w:after="20"/>
              <w:ind w:left="20"/>
              <w:jc w:val="both"/>
            </w:pP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Мемлекеттік корпорация бөлімшесіне қайтару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p>
          <w:p>
            <w:pPr>
              <w:spacing w:after="20"/>
              <w:ind w:left="20"/>
              <w:jc w:val="both"/>
            </w:pPr>
            <w:r>
              <w:rPr>
                <w:rFonts w:ascii="Times New Roman"/>
                <w:b w:val="false"/>
                <w:i w:val="false"/>
                <w:color w:val="000000"/>
                <w:sz w:val="20"/>
              </w:rPr>
              <w:t>
2) Жәрдемақы тағайындау (тағайындаудан бас тарту) туралы хабарламаны Мемлекеттік корпорацияға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Мемлекеттік корпорация бөлімшесіне қайтару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Тағайындау (тағайындаудан бас тарту) туралы</w:t>
      </w:r>
      <w:r>
        <w:br/>
      </w:r>
      <w:r>
        <w:rPr>
          <w:rFonts w:ascii="Times New Roman"/>
          <w:b/>
          <w:i w:val="false"/>
          <w:color w:val="000000"/>
        </w:rPr>
        <w:t>№ _________ 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(төлемнің түрі) </w:t>
      </w:r>
    </w:p>
    <w:p>
      <w:pPr>
        <w:spacing w:after="0"/>
        <w:ind w:left="0"/>
        <w:jc w:val="both"/>
      </w:pPr>
      <w:r>
        <w:rPr>
          <w:rFonts w:ascii="Times New Roman"/>
          <w:b w:val="false"/>
          <w:i w:val="false"/>
          <w:color w:val="000000"/>
          <w:sz w:val="28"/>
        </w:rPr>
        <w:t>
                                                20___ жылғы "___" _________</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20 ___ жылғы "__" ____________</w:t>
      </w:r>
    </w:p>
    <w:p>
      <w:pPr>
        <w:spacing w:after="0"/>
        <w:ind w:left="0"/>
        <w:jc w:val="both"/>
      </w:pPr>
      <w:r>
        <w:rPr>
          <w:rFonts w:ascii="Times New Roman"/>
          <w:b w:val="false"/>
          <w:i w:val="false"/>
          <w:color w:val="000000"/>
          <w:sz w:val="28"/>
        </w:rPr>
        <w:t>
      20__жылғы "__" __________ тағайындау (тағайындаудан бас тарту) туралы</w:t>
      </w:r>
    </w:p>
    <w:p>
      <w:pPr>
        <w:spacing w:after="0"/>
        <w:ind w:left="0"/>
        <w:jc w:val="both"/>
      </w:pPr>
      <w:r>
        <w:rPr>
          <w:rFonts w:ascii="Times New Roman"/>
          <w:b w:val="false"/>
          <w:i w:val="false"/>
          <w:color w:val="000000"/>
          <w:sz w:val="28"/>
        </w:rPr>
        <w:t>
      №_______шешім</w:t>
      </w:r>
    </w:p>
    <w:p>
      <w:pPr>
        <w:spacing w:after="0"/>
        <w:ind w:left="0"/>
        <w:jc w:val="both"/>
      </w:pPr>
      <w:r>
        <w:rPr>
          <w:rFonts w:ascii="Times New Roman"/>
          <w:b w:val="false"/>
          <w:i w:val="false"/>
          <w:color w:val="000000"/>
          <w:sz w:val="28"/>
        </w:rPr>
        <w:t>
      Тағайындалған сома 20__ жылғы "____" ____________ бастап</w:t>
      </w:r>
    </w:p>
    <w:p>
      <w:pPr>
        <w:spacing w:after="0"/>
        <w:ind w:left="0"/>
        <w:jc w:val="both"/>
      </w:pPr>
      <w:r>
        <w:rPr>
          <w:rFonts w:ascii="Times New Roman"/>
          <w:b w:val="false"/>
          <w:i w:val="false"/>
          <w:color w:val="000000"/>
          <w:sz w:val="28"/>
        </w:rPr>
        <w:t>
      ______________________________________________________________ теңге.</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_________________________________________ тағайындаудан тас тартылды.</w:t>
      </w:r>
    </w:p>
    <w:p>
      <w:pPr>
        <w:spacing w:after="0"/>
        <w:ind w:left="0"/>
        <w:jc w:val="both"/>
      </w:pPr>
      <w:r>
        <w:rPr>
          <w:rFonts w:ascii="Times New Roman"/>
          <w:b w:val="false"/>
          <w:i w:val="false"/>
          <w:color w:val="000000"/>
          <w:sz w:val="28"/>
        </w:rPr>
        <w:t>
      негіздеме (себебі көрсетілсін)</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175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75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"Мынадай әлеуметтік тәуекелдер жағдайларына әлеуметтік</w:t>
      </w:r>
      <w:r>
        <w:br/>
      </w:r>
      <w:r>
        <w:rPr>
          <w:rFonts w:ascii="Times New Roman"/>
          <w:b/>
          <w:i w:val="false"/>
          <w:color w:val="000000"/>
        </w:rPr>
        <w:t>төлемдер тағайындау: еңбекке қабілеттілігін жоғалту,</w:t>
      </w:r>
      <w:r>
        <w:br/>
      </w:r>
      <w:r>
        <w:rPr>
          <w:rFonts w:ascii="Times New Roman"/>
          <w:b/>
          <w:i w:val="false"/>
          <w:color w:val="000000"/>
        </w:rPr>
        <w:t>асыраушысынан айырылу, жұмысынан айырылу, жүкті болу мен</w:t>
      </w:r>
      <w:r>
        <w:br/>
      </w:r>
      <w:r>
        <w:rPr>
          <w:rFonts w:ascii="Times New Roman"/>
          <w:b/>
          <w:i w:val="false"/>
          <w:color w:val="000000"/>
        </w:rPr>
        <w:t>босануға байланысты табысынан айырылу, жаңа туған баланы асырап</w:t>
      </w:r>
      <w:r>
        <w:br/>
      </w:r>
      <w:r>
        <w:rPr>
          <w:rFonts w:ascii="Times New Roman"/>
          <w:b/>
          <w:i w:val="false"/>
          <w:color w:val="000000"/>
        </w:rPr>
        <w:t>алуға байланысты табысынан айырылу, бала бір жасқа толғанға</w:t>
      </w:r>
      <w:r>
        <w:br/>
      </w:r>
      <w:r>
        <w:rPr>
          <w:rFonts w:ascii="Times New Roman"/>
          <w:b/>
          <w:i w:val="false"/>
          <w:color w:val="000000"/>
        </w:rPr>
        <w:t>дейін оның күтіміне байланысты табысынан айырылу" мемлекеттік</w:t>
      </w:r>
      <w:r>
        <w:br/>
      </w:r>
      <w:r>
        <w:rPr>
          <w:rFonts w:ascii="Times New Roman"/>
          <w:b/>
          <w:i w:val="false"/>
          <w:color w:val="000000"/>
        </w:rPr>
        <w:t>қызметті көрсету бизнес-процестерінің анықтамалығы</w:t>
      </w:r>
    </w:p>
    <w:p>
      <w:pPr>
        <w:spacing w:after="0"/>
        <w:ind w:left="0"/>
        <w:jc w:val="both"/>
      </w:pPr>
      <w:r>
        <w:rPr>
          <w:rFonts w:ascii="Times New Roman"/>
          <w:b w:val="false"/>
          <w:i w:val="false"/>
          <w:color w:val="000000"/>
          <w:sz w:val="28"/>
        </w:rPr>
        <w:t>
      Мемлекеттік корпорация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00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және оны Мемлекеттік корпорация бөлімшесінің түзету процесі 2-ҚФБ және 3-ҚФБ-да бастапқы көзделген 5 (бес)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p>
      <w:pPr>
        <w:spacing w:after="0"/>
        <w:ind w:left="0"/>
        <w:jc w:val="both"/>
      </w:pPr>
      <w:r>
        <w:rPr>
          <w:rFonts w:ascii="Times New Roman"/>
          <w:b w:val="false"/>
          <w:i w:val="false"/>
          <w:color w:val="000000"/>
          <w:sz w:val="28"/>
        </w:rPr>
        <w:t>
      Медициналық-әлеуметтік сараптама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4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және оны Мемлекеттік корпорация бөлімшесінің түзету процесі 2-ҚФБ және 3-ҚФБ-да бастапқы көзделген 5 (бес)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p>
      <w:pPr>
        <w:spacing w:after="0"/>
        <w:ind w:left="0"/>
        <w:jc w:val="both"/>
      </w:pPr>
      <w:r>
        <w:rPr>
          <w:rFonts w:ascii="Times New Roman"/>
          <w:b w:val="false"/>
          <w:i w:val="false"/>
          <w:color w:val="000000"/>
          <w:sz w:val="28"/>
        </w:rPr>
        <w:t>
      ЖАО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548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Мемлекеттік корпорация филиалының қатені анықтау және оны Мемлекеттік копорация бөлімшесінің түзету процесі 2-ҚФБ және 3-ҚФБ-да бастапқы көзделген 5 (бес) жұмыс күнінен аспауға тиіс </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6-қосымша</w:t>
            </w:r>
          </w:p>
        </w:tc>
      </w:tr>
    </w:tbl>
    <w:p>
      <w:pPr>
        <w:spacing w:after="0"/>
        <w:ind w:left="0"/>
        <w:jc w:val="left"/>
      </w:pPr>
      <w:r>
        <w:rPr>
          <w:rFonts w:ascii="Times New Roman"/>
          <w:b/>
          <w:i w:val="false"/>
          <w:color w:val="000000"/>
        </w:rPr>
        <w:t xml:space="preserve"> "Бала туғанда берілетін және бала күтімі жөніндегі</w:t>
      </w:r>
      <w:r>
        <w:br/>
      </w:r>
      <w:r>
        <w:rPr>
          <w:rFonts w:ascii="Times New Roman"/>
          <w:b/>
          <w:i w:val="false"/>
          <w:color w:val="000000"/>
        </w:rPr>
        <w:t>жәрдемақыларды тағайындау" мемлекеттік қызметті көрсету</w:t>
      </w:r>
      <w:r>
        <w:br/>
      </w:r>
      <w:r>
        <w:rPr>
          <w:rFonts w:ascii="Times New Roman"/>
          <w:b/>
          <w:i w:val="false"/>
          <w:color w:val="000000"/>
        </w:rPr>
        <w:t>регламенті</w:t>
      </w:r>
      <w:r>
        <w:br/>
      </w:r>
      <w:r>
        <w:rPr>
          <w:rFonts w:ascii="Times New Roman"/>
          <w:b/>
          <w:i w:val="false"/>
          <w:color w:val="000000"/>
        </w:rPr>
        <w:t>1. Жалпы ережелер</w:t>
      </w:r>
    </w:p>
    <w:bookmarkStart w:name="z583" w:id="545"/>
    <w:p>
      <w:pPr>
        <w:spacing w:after="0"/>
        <w:ind w:left="0"/>
        <w:jc w:val="both"/>
      </w:pPr>
      <w:r>
        <w:rPr>
          <w:rFonts w:ascii="Times New Roman"/>
          <w:b w:val="false"/>
          <w:i w:val="false"/>
          <w:color w:val="000000"/>
          <w:sz w:val="28"/>
        </w:rPr>
        <w:t xml:space="preserve">
      1. "Бала туғанда берілетін және бала күтімі жөніндегі жәрдемақыларды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"Бала туғанда берілетін және бала күтімі жөніндегі жәрдемақыларды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бала туғанда берілетін және бала күтімі жөніндегі жәрдемақыларды тағайындау (бұдан әрі – жәрдемақы) рәсімін айқындайды.</w:t>
      </w:r>
    </w:p>
    <w:bookmarkEnd w:id="545"/>
    <w:bookmarkStart w:name="z584" w:id="546"/>
    <w:p>
      <w:pPr>
        <w:spacing w:after="0"/>
        <w:ind w:left="0"/>
        <w:jc w:val="both"/>
      </w:pP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p>
    <w:bookmarkEnd w:id="546"/>
    <w:bookmarkStart w:name="z585" w:id="54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547"/>
    <w:bookmarkStart w:name="z586" w:id="548"/>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548"/>
    <w:bookmarkStart w:name="z587" w:id="549"/>
    <w:p>
      <w:pPr>
        <w:spacing w:after="0"/>
        <w:ind w:left="0"/>
        <w:jc w:val="both"/>
      </w:pPr>
      <w:r>
        <w:rPr>
          <w:rFonts w:ascii="Times New Roman"/>
          <w:b w:val="false"/>
          <w:i w:val="false"/>
          <w:color w:val="000000"/>
          <w:sz w:val="28"/>
        </w:rPr>
        <w:t>
      жәрдемақы тағайындау және жәрдемақыны тағайындау туралы ақпарат кезінде www.egov.kz "электрондық үкімет" веб-порталы (бұдан әрі – портал) арқылы жүзеге асырылады.</w:t>
      </w:r>
    </w:p>
    <w:bookmarkEnd w:id="549"/>
    <w:bookmarkStart w:name="z588" w:id="550"/>
    <w:p>
      <w:pPr>
        <w:spacing w:after="0"/>
        <w:ind w:left="0"/>
        <w:jc w:val="both"/>
      </w:pPr>
      <w:r>
        <w:rPr>
          <w:rFonts w:ascii="Times New Roman"/>
          <w:b w:val="false"/>
          <w:i w:val="false"/>
          <w:color w:val="000000"/>
          <w:sz w:val="28"/>
        </w:rPr>
        <w:t xml:space="preserve">
      3. Көрсетілетін мемлекеттік қызмет нысаны: электрондық (толық автоматтандырылған немесе ішінара автоматтандырылған) және (немесе) қағаз түрінде. </w:t>
      </w:r>
    </w:p>
    <w:bookmarkEnd w:id="550"/>
    <w:bookmarkStart w:name="z589" w:id="551"/>
    <w:p>
      <w:pPr>
        <w:spacing w:after="0"/>
        <w:ind w:left="0"/>
        <w:jc w:val="both"/>
      </w:pPr>
      <w:r>
        <w:rPr>
          <w:rFonts w:ascii="Times New Roman"/>
          <w:b w:val="false"/>
          <w:i w:val="false"/>
          <w:color w:val="000000"/>
          <w:sz w:val="28"/>
        </w:rPr>
        <w:t xml:space="preserve">
      4. Мемлекеттік қызметті көрсету нәтижесі: </w:t>
      </w:r>
    </w:p>
    <w:bookmarkEnd w:id="551"/>
    <w:bookmarkStart w:name="z590" w:id="552"/>
    <w:p>
      <w:pPr>
        <w:spacing w:after="0"/>
        <w:ind w:left="0"/>
        <w:jc w:val="both"/>
      </w:pPr>
      <w:r>
        <w:rPr>
          <w:rFonts w:ascii="Times New Roman"/>
          <w:b w:val="false"/>
          <w:i w:val="false"/>
          <w:color w:val="000000"/>
          <w:sz w:val="28"/>
        </w:rPr>
        <w:t>
      Мемлекеттік корпорацияда – жәрдемақыны тағайындау (тағайындаудан бас тарту) туралы хабарлама;</w:t>
      </w:r>
    </w:p>
    <w:bookmarkEnd w:id="552"/>
    <w:bookmarkStart w:name="z591" w:id="553"/>
    <w:p>
      <w:pPr>
        <w:spacing w:after="0"/>
        <w:ind w:left="0"/>
        <w:jc w:val="both"/>
      </w:pPr>
      <w:r>
        <w:rPr>
          <w:rFonts w:ascii="Times New Roman"/>
          <w:b w:val="false"/>
          <w:i w:val="false"/>
          <w:color w:val="000000"/>
          <w:sz w:val="28"/>
        </w:rPr>
        <w:t>
      порталда – жәрдемақы тағайындау (тағайындаудан бас тарту) туралы хабарлама, көрсетілетін қызметті берушінің электрондық цифрлық қолтаңбасымен (бұдан әрі – ЭЦҚ) куәландырылған электрондық құжат нысанындағы жәрдемақы тағайындау туралы ақпарат.</w:t>
      </w:r>
    </w:p>
    <w:bookmarkEnd w:id="553"/>
    <w:bookmarkStart w:name="z592" w:id="554"/>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554"/>
    <w:bookmarkStart w:name="z593" w:id="55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555"/>
    <w:bookmarkStart w:name="z594" w:id="556"/>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9-тармғына</w:t>
      </w:r>
      <w:r>
        <w:rPr>
          <w:rFonts w:ascii="Times New Roman"/>
          <w:b w:val="false"/>
          <w:i w:val="false"/>
          <w:color w:val="000000"/>
          <w:sz w:val="28"/>
        </w:rPr>
        <w:t xml:space="preserve"> сәйкес ұсынылған құжаттараға қоса берген көрсетілетін қызметі алушының өтініші негіздеме болып табылады.</w:t>
      </w:r>
    </w:p>
    <w:bookmarkEnd w:id="556"/>
    <w:bookmarkStart w:name="z595" w:id="557"/>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557"/>
    <w:bookmarkStart w:name="z596" w:id="558"/>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бір жұмыс күні ішінде:</w:t>
      </w:r>
    </w:p>
    <w:bookmarkEnd w:id="558"/>
    <w:bookmarkStart w:name="z597" w:id="559"/>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559"/>
    <w:bookmarkStart w:name="z598" w:id="560"/>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560"/>
    <w:bookmarkStart w:name="z599" w:id="561"/>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561"/>
    <w:bookmarkStart w:name="z600" w:id="562"/>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562"/>
    <w:bookmarkStart w:name="z601" w:id="563"/>
    <w:p>
      <w:pPr>
        <w:spacing w:after="0"/>
        <w:ind w:left="0"/>
        <w:jc w:val="both"/>
      </w:pPr>
      <w:r>
        <w:rPr>
          <w:rFonts w:ascii="Times New Roman"/>
          <w:b w:val="false"/>
          <w:i w:val="false"/>
          <w:color w:val="000000"/>
          <w:sz w:val="28"/>
        </w:rPr>
        <w:t xml:space="preserve">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 </w:t>
      </w:r>
    </w:p>
    <w:bookmarkEnd w:id="563"/>
    <w:bookmarkStart w:name="z602" w:id="564"/>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электрондық цифрлық қолтаңба (бұдан әрі – ЭЦҚ) арқылы куәландырады;</w:t>
      </w:r>
    </w:p>
    <w:bookmarkEnd w:id="564"/>
    <w:bookmarkStart w:name="z603" w:id="565"/>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565"/>
    <w:bookmarkStart w:name="z604" w:id="566"/>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566"/>
    <w:bookmarkStart w:name="z605" w:id="567"/>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бір жұмыс күні ішінде:</w:t>
      </w:r>
    </w:p>
    <w:bookmarkEnd w:id="567"/>
    <w:bookmarkStart w:name="z606" w:id="568"/>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568"/>
    <w:bookmarkStart w:name="z607" w:id="569"/>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569"/>
    <w:bookmarkStart w:name="z608" w:id="570"/>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570"/>
    <w:bookmarkStart w:name="z609" w:id="571"/>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571"/>
    <w:bookmarkStart w:name="z610" w:id="572"/>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электрондық шешім жобасын ЭЦҚ арқылы куәландырады;</w:t>
      </w:r>
    </w:p>
    <w:bookmarkEnd w:id="572"/>
    <w:bookmarkStart w:name="z611" w:id="573"/>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573"/>
    <w:bookmarkStart w:name="z612" w:id="574"/>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574"/>
    <w:bookmarkStart w:name="z613" w:id="575"/>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575"/>
    <w:bookmarkStart w:name="z614" w:id="576"/>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576"/>
    <w:bookmarkStart w:name="z615" w:id="577"/>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577"/>
    <w:bookmarkStart w:name="z616" w:id="578"/>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578"/>
    <w:bookmarkStart w:name="z617" w:id="579"/>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579"/>
    <w:bookmarkStart w:name="z618" w:id="580"/>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w:t>
      </w:r>
    </w:p>
    <w:bookmarkEnd w:id="580"/>
    <w:bookmarkStart w:name="z619" w:id="581"/>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581"/>
    <w:bookmarkStart w:name="z620" w:id="582"/>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582"/>
    <w:bookmarkStart w:name="z621" w:id="583"/>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нәтижесі болып табылады.</w:t>
      </w:r>
    </w:p>
    <w:bookmarkEnd w:id="583"/>
    <w:bookmarkStart w:name="z622" w:id="584"/>
    <w:p>
      <w:pPr>
        <w:spacing w:after="0"/>
        <w:ind w:left="0"/>
        <w:jc w:val="both"/>
      </w:pPr>
      <w:r>
        <w:rPr>
          <w:rFonts w:ascii="Times New Roman"/>
          <w:b w:val="false"/>
          <w:i w:val="false"/>
          <w:color w:val="000000"/>
          <w:sz w:val="28"/>
        </w:rPr>
        <w:t xml:space="preserve">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584"/>
    <w:bookmarkStart w:name="z623" w:id="585"/>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585"/>
    <w:bookmarkStart w:name="z624" w:id="586"/>
    <w:p>
      <w:pPr>
        <w:spacing w:after="0"/>
        <w:ind w:left="0"/>
        <w:jc w:val="both"/>
      </w:pPr>
      <w:r>
        <w:rPr>
          <w:rFonts w:ascii="Times New Roman"/>
          <w:b w:val="false"/>
          <w:i w:val="false"/>
          <w:color w:val="000000"/>
          <w:sz w:val="28"/>
        </w:rPr>
        <w:t xml:space="preserve">
      8. Мемлекеттік қызметті көрсету процесіне көрсетілетін қызметті берушінің мынадай қызметкерлері: </w:t>
      </w:r>
    </w:p>
    <w:bookmarkEnd w:id="586"/>
    <w:bookmarkStart w:name="z625" w:id="587"/>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587"/>
    <w:bookmarkStart w:name="z626" w:id="588"/>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bookmarkEnd w:id="588"/>
    <w:bookmarkStart w:name="z627" w:id="589"/>
    <w:p>
      <w:pPr>
        <w:spacing w:after="0"/>
        <w:ind w:left="0"/>
        <w:jc w:val="both"/>
      </w:pPr>
      <w:r>
        <w:rPr>
          <w:rFonts w:ascii="Times New Roman"/>
          <w:b w:val="false"/>
          <w:i w:val="false"/>
          <w:color w:val="000000"/>
          <w:sz w:val="28"/>
        </w:rPr>
        <w:t>
      көрсетілетін қызметті берушінің басшысы қатысады.</w:t>
      </w:r>
    </w:p>
    <w:bookmarkEnd w:id="589"/>
    <w:bookmarkStart w:name="z628" w:id="590"/>
    <w:p>
      <w:pPr>
        <w:spacing w:after="0"/>
        <w:ind w:left="0"/>
        <w:jc w:val="both"/>
      </w:pPr>
      <w:r>
        <w:rPr>
          <w:rFonts w:ascii="Times New Roman"/>
          <w:b w:val="false"/>
          <w:i w:val="false"/>
          <w:color w:val="000000"/>
          <w:sz w:val="28"/>
        </w:rPr>
        <w:t xml:space="preserve">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1-қосымшаға сәйкес блок-схемада көрсетілген. </w:t>
      </w:r>
    </w:p>
    <w:bookmarkEnd w:id="590"/>
    <w:bookmarkStart w:name="z629" w:id="591"/>
    <w:p>
      <w:pPr>
        <w:spacing w:after="0"/>
        <w:ind w:left="0"/>
        <w:jc w:val="both"/>
      </w:pPr>
      <w:r>
        <w:rPr>
          <w:rFonts w:ascii="Times New Roman"/>
          <w:b w:val="false"/>
          <w:i w:val="false"/>
          <w:color w:val="000000"/>
          <w:sz w:val="28"/>
        </w:rPr>
        <w:t>
      Көрсетілетін қызметті беруші бөлімінің маманы бір жұмыс күні ішінде көрсетілетін қызметті беруші бөлімінің (басқармасының) бастығына (басшысына) жәрдемақы тағайындау (тағайындаудан бас тарту) туралы электрондық шешім жобасымен электрондық іс макетін автоматты режимде жібереді.</w:t>
      </w:r>
    </w:p>
    <w:bookmarkEnd w:id="591"/>
    <w:bookmarkStart w:name="z630" w:id="592"/>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көрсетілетін қызметті берушінің басшысына жәрдемақы тағайындау туралы электрондық шешім жобасымен электрондық іс макетін автоматты режимде жібереді.</w:t>
      </w:r>
    </w:p>
    <w:bookmarkEnd w:id="592"/>
    <w:bookmarkStart w:name="z631" w:id="593"/>
    <w:p>
      <w:pPr>
        <w:spacing w:after="0"/>
        <w:ind w:left="0"/>
        <w:jc w:val="both"/>
      </w:pPr>
      <w:r>
        <w:rPr>
          <w:rFonts w:ascii="Times New Roman"/>
          <w:b w:val="false"/>
          <w:i w:val="false"/>
          <w:color w:val="000000"/>
          <w:sz w:val="28"/>
        </w:rPr>
        <w:t>
      Көрсетілетін қызметті берушінің басшысы бір жұмыс күні ішінде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 қабылданған шешімді автоматты режимде Мемлекеттік корпорация бөлімшесіне жібереді.</w:t>
      </w:r>
    </w:p>
    <w:bookmarkEnd w:id="593"/>
    <w:bookmarkStart w:name="z632" w:id="594"/>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594"/>
    <w:bookmarkStart w:name="z633" w:id="595"/>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595"/>
    <w:bookmarkStart w:name="z634" w:id="596"/>
    <w:p>
      <w:pPr>
        <w:spacing w:after="0"/>
        <w:ind w:left="0"/>
        <w:jc w:val="both"/>
      </w:pPr>
      <w:r>
        <w:rPr>
          <w:rFonts w:ascii="Times New Roman"/>
          <w:b w:val="false"/>
          <w:i w:val="false"/>
          <w:color w:val="000000"/>
          <w:sz w:val="28"/>
        </w:rPr>
        <w:t xml:space="preserve">
      11. Мемлекеттік корпорация бөлімшесі өтініш тіркелген күннен бастап екі жұмыс күні ішінде көрсетілетін қызметті алушының электрондық іс макетін қалыптастырады. </w:t>
      </w:r>
    </w:p>
    <w:bookmarkEnd w:id="596"/>
    <w:bookmarkStart w:name="z635" w:id="597"/>
    <w:p>
      <w:pPr>
        <w:spacing w:after="0"/>
        <w:ind w:left="0"/>
        <w:jc w:val="both"/>
      </w:pPr>
      <w:r>
        <w:rPr>
          <w:rFonts w:ascii="Times New Roman"/>
          <w:b w:val="false"/>
          <w:i w:val="false"/>
          <w:color w:val="000000"/>
          <w:sz w:val="28"/>
        </w:rPr>
        <w:t xml:space="preserve">
      Бұл ретте құжаттарды қабылдайтын маман мынадай іс-қимылдарды жүзеге асырады: </w:t>
      </w:r>
    </w:p>
    <w:bookmarkEnd w:id="597"/>
    <w:bookmarkStart w:name="z636" w:id="598"/>
    <w:p>
      <w:pPr>
        <w:spacing w:after="0"/>
        <w:ind w:left="0"/>
        <w:jc w:val="both"/>
      </w:pPr>
      <w:r>
        <w:rPr>
          <w:rFonts w:ascii="Times New Roman"/>
          <w:b w:val="false"/>
          <w:i w:val="false"/>
          <w:color w:val="000000"/>
          <w:sz w:val="28"/>
        </w:rPr>
        <w:t>
      1) көрсетілетін қызметті алушыдан өтініш пен құжаттардың топтамасын қабылдаған кезде көрсетілетін қызметті берушінің ақпараттық жүйесінде (бұдан әрі – АЖ) тағайындау немесе төлеу фактісінің болмауына тексеруді жүзеге асырады;</w:t>
      </w:r>
    </w:p>
    <w:bookmarkEnd w:id="598"/>
    <w:bookmarkStart w:name="z637" w:id="599"/>
    <w:p>
      <w:pPr>
        <w:spacing w:after="0"/>
        <w:ind w:left="0"/>
        <w:jc w:val="both"/>
      </w:pPr>
      <w:r>
        <w:rPr>
          <w:rFonts w:ascii="Times New Roman"/>
          <w:b w:val="false"/>
          <w:i w:val="false"/>
          <w:color w:val="000000"/>
          <w:sz w:val="28"/>
        </w:rPr>
        <w:t xml:space="preserve">
      2) көрсетілетін қызметті алушыдан қабылданатын құжаттар топтамасының толықтығын тексереді; </w:t>
      </w:r>
    </w:p>
    <w:bookmarkEnd w:id="599"/>
    <w:bookmarkStart w:name="z638" w:id="600"/>
    <w:p>
      <w:pPr>
        <w:spacing w:after="0"/>
        <w:ind w:left="0"/>
        <w:jc w:val="both"/>
      </w:pPr>
      <w:r>
        <w:rPr>
          <w:rFonts w:ascii="Times New Roman"/>
          <w:b w:val="false"/>
          <w:i w:val="false"/>
          <w:color w:val="000000"/>
          <w:sz w:val="28"/>
        </w:rPr>
        <w:t>
      3) "электрондық үкімет" шлюзі арқылы тиісті АЖ-ға:</w:t>
      </w:r>
    </w:p>
    <w:bookmarkEnd w:id="600"/>
    <w:bookmarkStart w:name="z639" w:id="601"/>
    <w:p>
      <w:pPr>
        <w:spacing w:after="0"/>
        <w:ind w:left="0"/>
        <w:jc w:val="both"/>
      </w:pPr>
      <w:r>
        <w:rPr>
          <w:rFonts w:ascii="Times New Roman"/>
          <w:b w:val="false"/>
          <w:i w:val="false"/>
          <w:color w:val="000000"/>
          <w:sz w:val="28"/>
        </w:rPr>
        <w:t>
      "Жеке тұлғалар" мемлекеттік дерекқорының ақпараттық жүйесіне (бұдан әрі – ЖТМД АЖ) көрсетілетін қызметті алушының жеке басын куәландыратын және тұрғылықты тұратын жері бойынша тіркелгенін растайтын құжаттар бойынша;</w:t>
      </w:r>
    </w:p>
    <w:bookmarkEnd w:id="601"/>
    <w:bookmarkStart w:name="z640" w:id="602"/>
    <w:p>
      <w:pPr>
        <w:spacing w:after="0"/>
        <w:ind w:left="0"/>
        <w:jc w:val="both"/>
      </w:pPr>
      <w:r>
        <w:rPr>
          <w:rFonts w:ascii="Times New Roman"/>
          <w:b w:val="false"/>
          <w:i w:val="false"/>
          <w:color w:val="000000"/>
          <w:sz w:val="28"/>
        </w:rPr>
        <w:t xml:space="preserve">
      АХАЖ АЖ-ға баланың (балалардың) туу туралы куәлігі немесе туу туралы актілік жазбадан үзінді көшірмесі (Қазақстан Республикасының аумағында 2007 жылғы 13 тамыздан кейін жүргізілген тіркеулер бойынша), неке қию туралы куәлігі бойынша (Қазақстан Республикасының аумағында 2008 жылғы 1 маусымнан кейін жүргізілген тіркеулер бойынша); </w:t>
      </w:r>
    </w:p>
    <w:bookmarkEnd w:id="602"/>
    <w:bookmarkStart w:name="z641" w:id="603"/>
    <w:p>
      <w:pPr>
        <w:spacing w:after="0"/>
        <w:ind w:left="0"/>
        <w:jc w:val="both"/>
      </w:pPr>
      <w:r>
        <w:rPr>
          <w:rFonts w:ascii="Times New Roman"/>
          <w:b w:val="false"/>
          <w:i w:val="false"/>
          <w:color w:val="000000"/>
          <w:sz w:val="28"/>
        </w:rPr>
        <w:t xml:space="preserve">
      "Е Қорғаншылық" АЖ-ға балаға қамқоршылық (қорғаншылық) белгілеуді немесе асырап алуды растайтын құжат бойынша сұрау салуды қалыптастырады; </w:t>
      </w:r>
    </w:p>
    <w:bookmarkEnd w:id="603"/>
    <w:bookmarkStart w:name="z642" w:id="604"/>
    <w:p>
      <w:pPr>
        <w:spacing w:after="0"/>
        <w:ind w:left="0"/>
        <w:jc w:val="both"/>
      </w:pPr>
      <w:r>
        <w:rPr>
          <w:rFonts w:ascii="Times New Roman"/>
          <w:b w:val="false"/>
          <w:i w:val="false"/>
          <w:color w:val="000000"/>
          <w:sz w:val="28"/>
        </w:rPr>
        <w:t xml:space="preserve">
      4) құжаттарды, оның ішінде ақпараттық жүйелерден алынған мәліметтер көрсетілетін қызметті алушы ұсынған құжатқа сәйкес келмеген жағдайда сканерлейді; </w:t>
      </w:r>
    </w:p>
    <w:bookmarkEnd w:id="604"/>
    <w:bookmarkStart w:name="z643" w:id="605"/>
    <w:p>
      <w:pPr>
        <w:spacing w:after="0"/>
        <w:ind w:left="0"/>
        <w:jc w:val="both"/>
      </w:pPr>
      <w:r>
        <w:rPr>
          <w:rFonts w:ascii="Times New Roman"/>
          <w:b w:val="false"/>
          <w:i w:val="false"/>
          <w:color w:val="000000"/>
          <w:sz w:val="28"/>
        </w:rPr>
        <w:t>
      5) сканерлеу сапасын және құжаттардың электрондық көшірмелерінің көрсетілетін қызметті алушы ұсынған тұпнұсқаларға сәйкес келуін қамтамасыз етеді;</w:t>
      </w:r>
    </w:p>
    <w:bookmarkEnd w:id="605"/>
    <w:bookmarkStart w:name="z644" w:id="606"/>
    <w:p>
      <w:pPr>
        <w:spacing w:after="0"/>
        <w:ind w:left="0"/>
        <w:jc w:val="both"/>
      </w:pPr>
      <w:r>
        <w:rPr>
          <w:rFonts w:ascii="Times New Roman"/>
          <w:b w:val="false"/>
          <w:i w:val="false"/>
          <w:color w:val="000000"/>
          <w:sz w:val="28"/>
        </w:rPr>
        <w:t>
      6) өтінішті тіркейді және көрсетілетін қызметті алушыға осы Регламентке 2-қосымшаға сәйкес нысан бойынша тиісті құжаттардың қабылданғаны туралы қолхат береді.</w:t>
      </w:r>
    </w:p>
    <w:bookmarkEnd w:id="606"/>
    <w:bookmarkStart w:name="z645" w:id="60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607"/>
    <w:bookmarkStart w:name="z646" w:id="608"/>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608"/>
    <w:bookmarkStart w:name="z647" w:id="609"/>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609"/>
    <w:bookmarkStart w:name="z648" w:id="610"/>
    <w:p>
      <w:pPr>
        <w:spacing w:after="0"/>
        <w:ind w:left="0"/>
        <w:jc w:val="both"/>
      </w:pPr>
      <w:r>
        <w:rPr>
          <w:rFonts w:ascii="Times New Roman"/>
          <w:b w:val="false"/>
          <w:i w:val="false"/>
          <w:color w:val="000000"/>
          <w:sz w:val="28"/>
        </w:rPr>
        <w:t>
      2) жәрдемақы мөлшерін есептеудің, электрондық шешім жобасын рәсімдеудің дұрыстығын тексереді, электрондық шешім жобасын ЭЦҚ-мен куәландырады және Мемлекеттік корпорация филиалына жібереді.</w:t>
      </w:r>
    </w:p>
    <w:bookmarkEnd w:id="610"/>
    <w:bookmarkStart w:name="z649" w:id="611"/>
    <w:p>
      <w:pPr>
        <w:spacing w:after="0"/>
        <w:ind w:left="0"/>
        <w:jc w:val="both"/>
      </w:pPr>
      <w:r>
        <w:rPr>
          <w:rFonts w:ascii="Times New Roman"/>
          <w:b w:val="false"/>
          <w:i w:val="false"/>
          <w:color w:val="000000"/>
          <w:sz w:val="28"/>
        </w:rPr>
        <w:t>
      12. Электрондық іс макеті келіп түскен күннен бастап Мемлекеттік корпорация филиалы екі жұмыс күні ішінде:</w:t>
      </w:r>
    </w:p>
    <w:bookmarkEnd w:id="611"/>
    <w:bookmarkStart w:name="z650" w:id="612"/>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рәсімдеудің және есептеудің дұрыстығын тексереді және қарайды;</w:t>
      </w:r>
    </w:p>
    <w:bookmarkEnd w:id="612"/>
    <w:bookmarkStart w:name="z651" w:id="613"/>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613"/>
    <w:bookmarkStart w:name="z652" w:id="614"/>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614"/>
    <w:bookmarkStart w:name="z653" w:id="615"/>
    <w:p>
      <w:pPr>
        <w:spacing w:after="0"/>
        <w:ind w:left="0"/>
        <w:jc w:val="both"/>
      </w:pPr>
      <w:r>
        <w:rPr>
          <w:rFonts w:ascii="Times New Roman"/>
          <w:b w:val="false"/>
          <w:i w:val="false"/>
          <w:color w:val="000000"/>
          <w:sz w:val="28"/>
        </w:rPr>
        <w:t>
      электрондық іс макетін қалыптастыратын маман:</w:t>
      </w:r>
    </w:p>
    <w:bookmarkEnd w:id="615"/>
    <w:bookmarkStart w:name="z654" w:id="616"/>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616"/>
    <w:bookmarkStart w:name="z655" w:id="617"/>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bookmarkEnd w:id="617"/>
    <w:bookmarkStart w:name="z656" w:id="618"/>
    <w:p>
      <w:pPr>
        <w:spacing w:after="0"/>
        <w:ind w:left="0"/>
        <w:jc w:val="both"/>
      </w:pPr>
      <w:r>
        <w:rPr>
          <w:rFonts w:ascii="Times New Roman"/>
          <w:b w:val="false"/>
          <w:i w:val="false"/>
          <w:color w:val="000000"/>
          <w:sz w:val="28"/>
        </w:rPr>
        <w:t>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bookmarkEnd w:id="618"/>
    <w:bookmarkStart w:name="z657" w:id="619"/>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619"/>
    <w:bookmarkStart w:name="z658" w:id="620"/>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bookmarkEnd w:id="620"/>
    <w:bookmarkStart w:name="z659" w:id="621"/>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621"/>
    <w:bookmarkStart w:name="z660" w:id="622"/>
    <w:p>
      <w:pPr>
        <w:spacing w:after="0"/>
        <w:ind w:left="0"/>
        <w:jc w:val="both"/>
      </w:pPr>
      <w:r>
        <w:rPr>
          <w:rFonts w:ascii="Times New Roman"/>
          <w:b w:val="false"/>
          <w:i w:val="false"/>
          <w:color w:val="000000"/>
          <w:sz w:val="28"/>
        </w:rPr>
        <w:t>
      14.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622"/>
    <w:bookmarkStart w:name="z661" w:id="623"/>
    <w:p>
      <w:pPr>
        <w:spacing w:after="0"/>
        <w:ind w:left="0"/>
        <w:jc w:val="both"/>
      </w:pPr>
      <w:r>
        <w:rPr>
          <w:rFonts w:ascii="Times New Roman"/>
          <w:b w:val="false"/>
          <w:i w:val="false"/>
          <w:color w:val="000000"/>
          <w:sz w:val="28"/>
        </w:rPr>
        <w:t>
      Мемлекеттік корпорация бөлімшесі:</w:t>
      </w:r>
    </w:p>
    <w:bookmarkEnd w:id="623"/>
    <w:bookmarkStart w:name="z662" w:id="624"/>
    <w:p>
      <w:pPr>
        <w:spacing w:after="0"/>
        <w:ind w:left="0"/>
        <w:jc w:val="both"/>
      </w:pP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p>
    <w:bookmarkEnd w:id="624"/>
    <w:bookmarkStart w:name="z663" w:id="625"/>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екі жұмыс күні ішінде:</w:t>
      </w:r>
    </w:p>
    <w:bookmarkEnd w:id="625"/>
    <w:bookmarkStart w:name="z664" w:id="626"/>
    <w:p>
      <w:pPr>
        <w:spacing w:after="0"/>
        <w:ind w:left="0"/>
        <w:jc w:val="both"/>
      </w:pP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p>
    <w:bookmarkEnd w:id="626"/>
    <w:bookmarkStart w:name="z665" w:id="627"/>
    <w:p>
      <w:pPr>
        <w:spacing w:after="0"/>
        <w:ind w:left="0"/>
        <w:jc w:val="both"/>
      </w:pPr>
      <w:r>
        <w:rPr>
          <w:rFonts w:ascii="Times New Roman"/>
          <w:b w:val="false"/>
          <w:i w:val="false"/>
          <w:color w:val="000000"/>
          <w:sz w:val="28"/>
        </w:rPr>
        <w:t xml:space="preserve">
      электрондық іс макетін және электрондық шешім жобасын жете рәсімдейді, сканерленген құжаттардың сапасын, жәрдемақы мөлшерін есептеудің және электрондық шешім жобасын рәсімдеудің дұрыстығын тексереді, ЭЦҚ арқылы электрондық шешім жобасын куәландырады және Мемлекеттік корпорация филиалына жібереді; </w:t>
      </w:r>
    </w:p>
    <w:bookmarkEnd w:id="627"/>
    <w:bookmarkStart w:name="z666" w:id="628"/>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628"/>
    <w:bookmarkStart w:name="z667" w:id="629"/>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629"/>
    <w:bookmarkStart w:name="z668" w:id="630"/>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630"/>
    <w:bookmarkStart w:name="z669" w:id="631"/>
    <w:p>
      <w:pPr>
        <w:spacing w:after="0"/>
        <w:ind w:left="0"/>
        <w:jc w:val="both"/>
      </w:pPr>
      <w:r>
        <w:rPr>
          <w:rFonts w:ascii="Times New Roman"/>
          <w:b w:val="false"/>
          <w:i w:val="false"/>
          <w:color w:val="000000"/>
          <w:sz w:val="28"/>
        </w:rPr>
        <w:t>
      15. Көрсетілетін қызметті берушіден жәрдемақы тағайындау туралы хабарлама келіп түскен сәттен бастап Мемлекеттік корпорация бөлімшесі бір жұмыс күні ішінде:</w:t>
      </w:r>
    </w:p>
    <w:bookmarkEnd w:id="631"/>
    <w:bookmarkStart w:name="z670" w:id="632"/>
    <w:p>
      <w:pPr>
        <w:spacing w:after="0"/>
        <w:ind w:left="0"/>
        <w:jc w:val="both"/>
      </w:pPr>
      <w:r>
        <w:rPr>
          <w:rFonts w:ascii="Times New Roman"/>
          <w:b w:val="false"/>
          <w:i w:val="false"/>
          <w:color w:val="000000"/>
          <w:sz w:val="28"/>
        </w:rPr>
        <w:t>
      электрондық іс макетін басып шығарады және жәрдемақы алушы ісінің қағаз нұсқасын қалыптастырады;</w:t>
      </w:r>
    </w:p>
    <w:bookmarkEnd w:id="632"/>
    <w:bookmarkStart w:name="z671" w:id="633"/>
    <w:p>
      <w:pPr>
        <w:spacing w:after="0"/>
        <w:ind w:left="0"/>
        <w:jc w:val="both"/>
      </w:pPr>
      <w:r>
        <w:rPr>
          <w:rFonts w:ascii="Times New Roman"/>
          <w:b w:val="false"/>
          <w:i w:val="false"/>
          <w:color w:val="000000"/>
          <w:sz w:val="28"/>
        </w:rPr>
        <w:t>
      көрсетілетін қызметті алушының ұялы телефонына sms-хабар жіберу арқылы немесе өзі келген кезде жәрдемақыны тағайындау (тағайындаудан бас тарту) туралы хабарлама беру жолымен көрсетілетін қызметті алушыны қабылданған шешім туралы хабардар етеді.</w:t>
      </w:r>
    </w:p>
    <w:bookmarkEnd w:id="633"/>
    <w:bookmarkStart w:name="z672" w:id="634"/>
    <w:p>
      <w:pPr>
        <w:spacing w:after="0"/>
        <w:ind w:left="0"/>
        <w:jc w:val="both"/>
      </w:pPr>
      <w:r>
        <w:rPr>
          <w:rFonts w:ascii="Times New Roman"/>
          <w:b w:val="false"/>
          <w:i w:val="false"/>
          <w:color w:val="000000"/>
          <w:sz w:val="28"/>
        </w:rPr>
        <w:t>
      16. Көрсетілетін қызметті алушының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корпорацияның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634"/>
    <w:bookmarkStart w:name="z673" w:id="635"/>
    <w:p>
      <w:pPr>
        <w:spacing w:after="0"/>
        <w:ind w:left="0"/>
        <w:jc w:val="both"/>
      </w:pPr>
      <w:r>
        <w:rPr>
          <w:rFonts w:ascii="Times New Roman"/>
          <w:b w:val="false"/>
          <w:i w:val="false"/>
          <w:color w:val="000000"/>
          <w:sz w:val="28"/>
        </w:rPr>
        <w:t>
      Портал арқылы жәрдемақы тағайындау туралы ақпаратты алу кезіндегі көрсетілетін қызметті берушінің (көрсетілетін қызметті алушының) қадамдық іс-қимылдары мен шешімдері:</w:t>
      </w:r>
    </w:p>
    <w:bookmarkEnd w:id="635"/>
    <w:bookmarkStart w:name="z674" w:id="636"/>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 жүзеге асырылады);</w:t>
      </w:r>
    </w:p>
    <w:bookmarkEnd w:id="636"/>
    <w:bookmarkStart w:name="z675" w:id="637"/>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637"/>
    <w:bookmarkStart w:name="z676" w:id="638"/>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638"/>
    <w:bookmarkStart w:name="z677" w:id="639"/>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639"/>
    <w:bookmarkStart w:name="z678" w:id="640"/>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640"/>
    <w:bookmarkStart w:name="z679" w:id="641"/>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641"/>
    <w:bookmarkStart w:name="z680" w:id="642"/>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642"/>
    <w:bookmarkStart w:name="z681" w:id="643"/>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643"/>
    <w:bookmarkStart w:name="z682" w:id="644"/>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644"/>
    <w:bookmarkStart w:name="z683" w:id="645"/>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645"/>
    <w:bookmarkStart w:name="z684" w:id="646"/>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646"/>
    <w:bookmarkStart w:name="z685" w:id="647"/>
    <w:p>
      <w:pPr>
        <w:spacing w:after="0"/>
        <w:ind w:left="0"/>
        <w:jc w:val="both"/>
      </w:pPr>
      <w:r>
        <w:rPr>
          <w:rFonts w:ascii="Times New Roman"/>
          <w:b w:val="false"/>
          <w:i w:val="false"/>
          <w:color w:val="000000"/>
          <w:sz w:val="28"/>
        </w:rPr>
        <w:t>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Бала туғанда берілетін және (немесе) бала бiр жасқа толғанға дейiн оның күтiмi бойынша берілетін біржолғы жәрдемақы тағайындау туралы хабарлама және бала туғанда берілетін және (немесе) бала бiр жасқа толғанға дейiн оның күтiмi бойынша берілетін біржолғы жәрдемақыны тағайындаудан бас тарту туралы хабарлама осы Регламентке 3-4 қосымшаларға сәйкес нысан бойынша көрсетілетін қызметті берушінің уәкілетті адамының ЭЦҚ-сын пайдалану арқылы қалыптастырылады.</w:t>
      </w:r>
    </w:p>
    <w:bookmarkEnd w:id="647"/>
    <w:bookmarkStart w:name="z686" w:id="648"/>
    <w:p>
      <w:pPr>
        <w:spacing w:after="0"/>
        <w:ind w:left="0"/>
        <w:jc w:val="both"/>
      </w:pPr>
      <w:r>
        <w:rPr>
          <w:rFonts w:ascii="Times New Roman"/>
          <w:b w:val="false"/>
          <w:i w:val="false"/>
          <w:color w:val="000000"/>
          <w:sz w:val="28"/>
        </w:rPr>
        <w:t>
      Қызмет көрсетуге қатысатын ақпараттық жүйелердің функционалдық өзара іс-қимылының диаграммалары осы мемлекеттік қызметті көрсету регламентіне 5-қосымшада графикалық нысанда көрсетілген.</w:t>
      </w:r>
    </w:p>
    <w:bookmarkEnd w:id="648"/>
    <w:bookmarkStart w:name="z687" w:id="649"/>
    <w:p>
      <w:pPr>
        <w:spacing w:after="0"/>
        <w:ind w:left="0"/>
        <w:jc w:val="both"/>
      </w:pPr>
      <w:r>
        <w:rPr>
          <w:rFonts w:ascii="Times New Roman"/>
          <w:b w:val="false"/>
          <w:i w:val="false"/>
          <w:color w:val="000000"/>
          <w:sz w:val="28"/>
        </w:rPr>
        <w:t xml:space="preserve">
      17. Ақпаратты ұсыну уақыты – Мемлекеттік корпорацияның ақпараттық жүйесіне сұрау салу келіп түскен сәттен бастап 30 минуттан аспайды. </w:t>
      </w:r>
    </w:p>
    <w:bookmarkEnd w:id="649"/>
    <w:bookmarkStart w:name="z688" w:id="650"/>
    <w:p>
      <w:pPr>
        <w:spacing w:after="0"/>
        <w:ind w:left="0"/>
        <w:jc w:val="both"/>
      </w:pPr>
      <w:r>
        <w:rPr>
          <w:rFonts w:ascii="Times New Roman"/>
          <w:b w:val="false"/>
          <w:i w:val="false"/>
          <w:color w:val="000000"/>
          <w:sz w:val="28"/>
        </w:rPr>
        <w:t>
      18. Көрсетілетін қызметті алушының ЖСН мен ЭЦҚ-сы болған кезде, көрсетілетін қызметті алушының жәрдемақы тағайындауға өтінішті портал арқылы қашықтан қол жеткізу режимінде беруге мүмкіндігі бар. Портал арқылы мемлекеттік қызметті көрсету кезіндегі қадамдық іс-қимылдар мен шешімдер:</w:t>
      </w:r>
    </w:p>
    <w:bookmarkEnd w:id="650"/>
    <w:bookmarkStart w:name="z689" w:id="651"/>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w:t>
      </w:r>
    </w:p>
    <w:bookmarkEnd w:id="651"/>
    <w:bookmarkStart w:name="z690" w:id="652"/>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652"/>
    <w:bookmarkStart w:name="z691" w:id="653"/>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653"/>
    <w:bookmarkStart w:name="z692" w:id="654"/>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654"/>
    <w:bookmarkStart w:name="z693" w:id="655"/>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көрсетілетін қызметті берушінің АЖ арқылы Мемлекеттік корпорация бөлімшесін автоматты түрде айқындау, сондай-ақ "электрондық үкімет" шлюзі (бұдан әрі – ЭҮШ) арқылы көрсетілетін қызметті алушының деректері және баланың деректері туралы ЖТМД-ға, АХАТ АЖ-ға, "электрондық үкімет" өңірлік шлюзінің автоматтандырылған жұмыс орынынан (бұдан әрі – ЭҮӨШ АЖО) қамқоршылықты белгілеу туралы деректер туралы сұрау салу; </w:t>
      </w:r>
    </w:p>
    <w:bookmarkEnd w:id="655"/>
    <w:bookmarkStart w:name="z694" w:id="656"/>
    <w:p>
      <w:pPr>
        <w:spacing w:after="0"/>
        <w:ind w:left="0"/>
        <w:jc w:val="both"/>
      </w:pPr>
      <w:r>
        <w:rPr>
          <w:rFonts w:ascii="Times New Roman"/>
          <w:b w:val="false"/>
          <w:i w:val="false"/>
          <w:color w:val="000000"/>
          <w:sz w:val="28"/>
        </w:rPr>
        <w:t>
      6) 2-шарт – ЖТМД, "АХАЖ" АЖ-да көрсетілетін қызметті алушы деректерін және баланың деректерін, ЭҮӨШ АЖО-да балаға қамқоршылық белгілеу туралы деректерді тексеру;</w:t>
      </w:r>
    </w:p>
    <w:bookmarkEnd w:id="656"/>
    <w:bookmarkStart w:name="z695" w:id="657"/>
    <w:p>
      <w:pPr>
        <w:spacing w:after="0"/>
        <w:ind w:left="0"/>
        <w:jc w:val="both"/>
      </w:pPr>
      <w:r>
        <w:rPr>
          <w:rFonts w:ascii="Times New Roman"/>
          <w:b w:val="false"/>
          <w:i w:val="false"/>
          <w:color w:val="000000"/>
          <w:sz w:val="28"/>
        </w:rPr>
        <w:t>
      7) 4-процесс – ЖТМД, БАЖ-да көрсетілетін қызметті алушының деректерінің және/немесе баланың деректерінің, ЭҮӨШ АЖО-да балаға қамқоршылық белгілеу туралы деректердің расталмауына байланысты сұрау салынған қызметтен бас тарту туралы хабарламаны қалыптастыру;</w:t>
      </w:r>
    </w:p>
    <w:bookmarkEnd w:id="657"/>
    <w:bookmarkStart w:name="z696" w:id="658"/>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658"/>
    <w:bookmarkStart w:name="z697" w:id="659"/>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659"/>
    <w:bookmarkStart w:name="z698" w:id="660"/>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660"/>
    <w:bookmarkStart w:name="z699" w:id="661"/>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661"/>
    <w:bookmarkStart w:name="z700" w:id="662"/>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662"/>
    <w:bookmarkStart w:name="z701" w:id="663"/>
    <w:p>
      <w:pPr>
        <w:spacing w:after="0"/>
        <w:ind w:left="0"/>
        <w:jc w:val="both"/>
      </w:pPr>
      <w:r>
        <w:rPr>
          <w:rFonts w:ascii="Times New Roman"/>
          <w:b w:val="false"/>
          <w:i w:val="false"/>
          <w:color w:val="000000"/>
          <w:sz w:val="28"/>
        </w:rPr>
        <w:t>
      13) 4-шарт – ЕДБ-да, "Қазпочта" АО-да көрсетілетін қызметті алушының банк деректемелерін ЭҮТШ арқылы тексеру;</w:t>
      </w:r>
    </w:p>
    <w:bookmarkEnd w:id="663"/>
    <w:bookmarkStart w:name="z702" w:id="664"/>
    <w:p>
      <w:pPr>
        <w:spacing w:after="0"/>
        <w:ind w:left="0"/>
        <w:jc w:val="both"/>
      </w:pPr>
      <w:r>
        <w:rPr>
          <w:rFonts w:ascii="Times New Roman"/>
          <w:b w:val="false"/>
          <w:i w:val="false"/>
          <w:color w:val="000000"/>
          <w:sz w:val="28"/>
        </w:rPr>
        <w:t>
      14) 9-процесс – көрсетілетін қызметті алушы банк деректемелерінің расталмауына байланысты сұрау салынатын қызметтен бас тарту туралы хабарламаны қалыптастыру;</w:t>
      </w:r>
    </w:p>
    <w:bookmarkEnd w:id="664"/>
    <w:bookmarkStart w:name="z703" w:id="665"/>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уәкілетті ұйымның ААЖ-ға жібереді;</w:t>
      </w:r>
    </w:p>
    <w:bookmarkEnd w:id="665"/>
    <w:bookmarkStart w:name="z704" w:id="666"/>
    <w:p>
      <w:pPr>
        <w:spacing w:after="0"/>
        <w:ind w:left="0"/>
        <w:jc w:val="both"/>
      </w:pPr>
      <w:r>
        <w:rPr>
          <w:rFonts w:ascii="Times New Roman"/>
          <w:b w:val="false"/>
          <w:i w:val="false"/>
          <w:color w:val="000000"/>
          <w:sz w:val="28"/>
        </w:rPr>
        <w:t>
      16) 5-шарт – көрсетілетін қызметті берушінің ЭҮП-тен келіп түскен электрондық құжатты (сұрау салуды) қызметті көрсету үшін талаптар мен негіздемелерге сәйкестігін тексеруі (өңдеуі);</w:t>
      </w:r>
    </w:p>
    <w:bookmarkEnd w:id="666"/>
    <w:bookmarkStart w:name="z705" w:id="667"/>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667"/>
    <w:bookmarkStart w:name="z706" w:id="668"/>
    <w:p>
      <w:pPr>
        <w:spacing w:after="0"/>
        <w:ind w:left="0"/>
        <w:jc w:val="both"/>
      </w:pPr>
      <w:r>
        <w:rPr>
          <w:rFonts w:ascii="Times New Roman"/>
          <w:b w:val="false"/>
          <w:i w:val="false"/>
          <w:color w:val="000000"/>
          <w:sz w:val="28"/>
        </w:rPr>
        <w:t>
      18) 12-процесс – электрондық құжатты көрсетілетін қызметті берушінің АЖ-на тіркеу және өтінішті қабылдау туралы хабарламаны көрсетілетін қызметті алушыға жіберу;</w:t>
      </w:r>
    </w:p>
    <w:bookmarkEnd w:id="668"/>
    <w:bookmarkStart w:name="z707" w:id="669"/>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(жәрдемақы тағайындау туралы не жәрдемақы тағайындаудан бас тарту себептері көрсетілген хабарламаны) электрондық құжат нысанында алуы. Электрондық құжат көрсетілетін қызметті берушінің ААЖ-нде көрсетілетін қызметті берушінің уәкілетті адамның ЭЦҚ-сын пайдалану арқылы қалыптасады. Бала туғанда берілетін және (немесе) бала бiр жасқа толғанға дейiн оның күтiмi бойынша берілетін біржолғы жәрдемақы тағайындау және бала туғанда берілетін және/немесе бала бiр жасқа толғанға дейiн оның күтiмi бойынша берілетін біржолғы жәрдемақы тағайындаудан бас тарту туралы хабарлама осы Регламентке 3–4-қосымшаларға сәйкес көрсетілетін қызметті берушінің уәкілетті адамның ЭЦҚ-сын пайдалану арқылы қалыптасады. </w:t>
      </w:r>
    </w:p>
    <w:bookmarkEnd w:id="669"/>
    <w:bookmarkStart w:name="z708" w:id="670"/>
    <w:p>
      <w:pPr>
        <w:spacing w:after="0"/>
        <w:ind w:left="0"/>
        <w:jc w:val="both"/>
      </w:pPr>
      <w:r>
        <w:rPr>
          <w:rFonts w:ascii="Times New Roman"/>
          <w:b w:val="false"/>
          <w:i w:val="false"/>
          <w:color w:val="000000"/>
          <w:sz w:val="28"/>
        </w:rPr>
        <w:t>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5-қосымшада графикалық нысанда көрсетілген.</w:t>
      </w:r>
    </w:p>
    <w:bookmarkEnd w:id="670"/>
    <w:bookmarkStart w:name="z709" w:id="671"/>
    <w:p>
      <w:pPr>
        <w:spacing w:after="0"/>
        <w:ind w:left="0"/>
        <w:jc w:val="both"/>
      </w:pP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6-қосымшаға сәйкес "Бала туғанда берілетін және бала күтімі жөніндегі жәрдемақыларды тағайындау" мемлекеттік қызметті көрсету бизнес-процестерінің анықтамалығында келтірілген. </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p>
          <w:p>
            <w:pPr>
              <w:spacing w:after="20"/>
              <w:ind w:left="20"/>
              <w:jc w:val="both"/>
            </w:pP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бастығы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p>
          <w:p>
            <w:pPr>
              <w:spacing w:after="20"/>
              <w:ind w:left="20"/>
              <w:jc w:val="both"/>
            </w:pP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p>
          <w:p>
            <w:pPr>
              <w:spacing w:after="20"/>
              <w:ind w:left="20"/>
              <w:jc w:val="both"/>
            </w:pP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Құжаттардың қабылданғаны туралы</w:t>
      </w:r>
      <w:r>
        <w:br/>
      </w:r>
      <w:r>
        <w:rPr>
          <w:rFonts w:ascii="Times New Roman"/>
          <w:b/>
          <w:i w:val="false"/>
          <w:color w:val="000000"/>
        </w:rPr>
        <w:t>№ ______ қолхат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(түрін көрсету)</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өтініші № ____ болып тіркелді. Құжаттардың қабылданған күні</w:t>
      </w:r>
    </w:p>
    <w:p>
      <w:pPr>
        <w:spacing w:after="0"/>
        <w:ind w:left="0"/>
        <w:jc w:val="both"/>
      </w:pPr>
      <w:r>
        <w:rPr>
          <w:rFonts w:ascii="Times New Roman"/>
          <w:b w:val="false"/>
          <w:i w:val="false"/>
          <w:color w:val="000000"/>
          <w:sz w:val="28"/>
        </w:rPr>
        <w:t>
      20__ жылғы "___"____________</w:t>
      </w:r>
    </w:p>
    <w:p>
      <w:pPr>
        <w:spacing w:after="0"/>
        <w:ind w:left="0"/>
        <w:jc w:val="both"/>
      </w:pPr>
      <w:r>
        <w:rPr>
          <w:rFonts w:ascii="Times New Roman"/>
          <w:b w:val="false"/>
          <w:i w:val="false"/>
          <w:color w:val="000000"/>
          <w:sz w:val="28"/>
        </w:rPr>
        <w:t>
      Өтінішке қоса берілген құжаттар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388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саны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 күні өтініштің Мемлекеттік корпорация</w:t>
      </w:r>
    </w:p>
    <w:p>
      <w:pPr>
        <w:spacing w:after="0"/>
        <w:ind w:left="0"/>
        <w:jc w:val="both"/>
      </w:pPr>
      <w:r>
        <w:rPr>
          <w:rFonts w:ascii="Times New Roman"/>
          <w:b w:val="false"/>
          <w:i w:val="false"/>
          <w:color w:val="000000"/>
          <w:sz w:val="28"/>
        </w:rPr>
        <w:t>
      бөлімшесінде тіркелген күннен бастап 20__ жылғы "___"________________</w:t>
      </w:r>
    </w:p>
    <w:p>
      <w:pPr>
        <w:spacing w:after="0"/>
        <w:ind w:left="0"/>
        <w:jc w:val="both"/>
      </w:pPr>
      <w:r>
        <w:rPr>
          <w:rFonts w:ascii="Times New Roman"/>
          <w:b w:val="false"/>
          <w:i w:val="false"/>
          <w:color w:val="000000"/>
          <w:sz w:val="28"/>
        </w:rPr>
        <w:t>
      Құжаттардың берілетін орны 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Көрсетілетін қызметті алушының байланыс деректері:</w:t>
      </w:r>
    </w:p>
    <w:p>
      <w:pPr>
        <w:spacing w:after="0"/>
        <w:ind w:left="0"/>
        <w:jc w:val="both"/>
      </w:pPr>
      <w:r>
        <w:rPr>
          <w:rFonts w:ascii="Times New Roman"/>
          <w:b w:val="false"/>
          <w:i w:val="false"/>
          <w:color w:val="000000"/>
          <w:sz w:val="28"/>
        </w:rPr>
        <w:t>
      Үй телефоны___________ ұялы телефоны ____________ E-mail_____________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Бала туғанда берілетін және (немесе) бала бiр жасқа толғанға</w:t>
      </w:r>
      <w:r>
        <w:br/>
      </w:r>
      <w:r>
        <w:rPr>
          <w:rFonts w:ascii="Times New Roman"/>
          <w:b/>
          <w:i w:val="false"/>
          <w:color w:val="000000"/>
        </w:rPr>
        <w:t>дейiн оның күтiмi бойынша берілетін біржолғы жәрдемақы</w:t>
      </w:r>
      <w:r>
        <w:br/>
      </w:r>
      <w:r>
        <w:rPr>
          <w:rFonts w:ascii="Times New Roman"/>
          <w:b/>
          <w:i w:val="false"/>
          <w:color w:val="000000"/>
        </w:rPr>
        <w:t>тағайындау туралы хабарлама</w:t>
      </w:r>
    </w:p>
    <w:p>
      <w:pPr>
        <w:spacing w:after="0"/>
        <w:ind w:left="0"/>
        <w:jc w:val="both"/>
      </w:pPr>
      <w:r>
        <w:rPr>
          <w:rFonts w:ascii="Times New Roman"/>
          <w:b w:val="false"/>
          <w:i w:val="false"/>
          <w:color w:val="000000"/>
          <w:sz w:val="28"/>
        </w:rPr>
        <w:t>
                                           20__ жылғы "___" _______________</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________ жылғы "____" ___________</w:t>
      </w:r>
    </w:p>
    <w:p>
      <w:pPr>
        <w:spacing w:after="0"/>
        <w:ind w:left="0"/>
        <w:jc w:val="both"/>
      </w:pPr>
      <w:r>
        <w:rPr>
          <w:rFonts w:ascii="Times New Roman"/>
          <w:b w:val="false"/>
          <w:i w:val="false"/>
          <w:color w:val="000000"/>
          <w:sz w:val="28"/>
        </w:rPr>
        <w:t>
      20____ жылғы "___" ____________ тағайындау туралы № ____ шешім</w:t>
      </w:r>
    </w:p>
    <w:p>
      <w:pPr>
        <w:spacing w:after="0"/>
        <w:ind w:left="0"/>
        <w:jc w:val="both"/>
      </w:pPr>
      <w:r>
        <w:rPr>
          <w:rFonts w:ascii="Times New Roman"/>
          <w:b w:val="false"/>
          <w:i w:val="false"/>
          <w:color w:val="000000"/>
          <w:sz w:val="28"/>
        </w:rPr>
        <w:t>
      Бала туғанда берілетін жәрдемақының тағайындалған сомасы</w:t>
      </w:r>
    </w:p>
    <w:p>
      <w:pPr>
        <w:spacing w:after="0"/>
        <w:ind w:left="0"/>
        <w:jc w:val="both"/>
      </w:pPr>
      <w:r>
        <w:rPr>
          <w:rFonts w:ascii="Times New Roman"/>
          <w:b w:val="false"/>
          <w:i w:val="false"/>
          <w:color w:val="000000"/>
          <w:sz w:val="28"/>
        </w:rPr>
        <w:t>
      20__ жылғы "___" ________ бастап _____ теңге (______________________)</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Бала күтімі бойынша жәрдемақының тағайындалған сомасы</w:t>
      </w:r>
    </w:p>
    <w:p>
      <w:pPr>
        <w:spacing w:after="0"/>
        <w:ind w:left="0"/>
        <w:jc w:val="both"/>
      </w:pPr>
      <w:r>
        <w:rPr>
          <w:rFonts w:ascii="Times New Roman"/>
          <w:b w:val="false"/>
          <w:i w:val="false"/>
          <w:color w:val="000000"/>
          <w:sz w:val="28"/>
        </w:rPr>
        <w:t>
      20__ жылғы "___" ________ бастап _____ теңге (______________________)</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0447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Бала туғанда берілетін және/немесе бала бiр жасқа толғанға</w:t>
      </w:r>
      <w:r>
        <w:br/>
      </w:r>
      <w:r>
        <w:rPr>
          <w:rFonts w:ascii="Times New Roman"/>
          <w:b/>
          <w:i w:val="false"/>
          <w:color w:val="000000"/>
        </w:rPr>
        <w:t>дейiн оның күтiмi бойынша берілетін біржолғы жәрдемақыны</w:t>
      </w:r>
      <w:r>
        <w:br/>
      </w:r>
      <w:r>
        <w:rPr>
          <w:rFonts w:ascii="Times New Roman"/>
          <w:b/>
          <w:i w:val="false"/>
          <w:color w:val="000000"/>
        </w:rPr>
        <w:t>тағайындаудан бас тарту туралы</w:t>
      </w:r>
      <w:r>
        <w:br/>
      </w:r>
      <w:r>
        <w:rPr>
          <w:rFonts w:ascii="Times New Roman"/>
          <w:b/>
          <w:i w:val="false"/>
          <w:color w:val="000000"/>
        </w:rPr>
        <w:t>№ ___ хабарлама</w:t>
      </w:r>
    </w:p>
    <w:p>
      <w:pPr>
        <w:spacing w:after="0"/>
        <w:ind w:left="0"/>
        <w:jc w:val="both"/>
      </w:pPr>
      <w:r>
        <w:rPr>
          <w:rFonts w:ascii="Times New Roman"/>
          <w:b w:val="false"/>
          <w:i w:val="false"/>
          <w:color w:val="000000"/>
          <w:sz w:val="28"/>
        </w:rPr>
        <w:t>
                                              20__ жылғы ____________ "___"</w:t>
      </w:r>
    </w:p>
    <w:p>
      <w:pPr>
        <w:spacing w:after="0"/>
        <w:ind w:left="0"/>
        <w:jc w:val="both"/>
      </w:pPr>
      <w:r>
        <w:rPr>
          <w:rFonts w:ascii="Times New Roman"/>
          <w:b w:val="false"/>
          <w:i w:val="false"/>
          <w:color w:val="000000"/>
          <w:sz w:val="28"/>
        </w:rPr>
        <w:t>
      Азамат(ша)___________________________________________________________</w:t>
      </w:r>
    </w:p>
    <w:p>
      <w:pPr>
        <w:spacing w:after="0"/>
        <w:ind w:left="0"/>
        <w:jc w:val="both"/>
      </w:pPr>
      <w:r>
        <w:rPr>
          <w:rFonts w:ascii="Times New Roman"/>
          <w:b w:val="false"/>
          <w:i w:val="false"/>
          <w:color w:val="000000"/>
          <w:sz w:val="28"/>
        </w:rPr>
        <w:t>
                   (өтініш берушінің тегі, аты, әкесінің аты (бар болса)</w:t>
      </w:r>
    </w:p>
    <w:p>
      <w:pPr>
        <w:spacing w:after="0"/>
        <w:ind w:left="0"/>
        <w:jc w:val="both"/>
      </w:pPr>
      <w:r>
        <w:rPr>
          <w:rFonts w:ascii="Times New Roman"/>
          <w:b w:val="false"/>
          <w:i w:val="false"/>
          <w:color w:val="000000"/>
          <w:sz w:val="28"/>
        </w:rPr>
        <w:t>
      Туған күні ________ жылғы "____" ____________________________________</w:t>
      </w:r>
    </w:p>
    <w:p>
      <w:pPr>
        <w:spacing w:after="0"/>
        <w:ind w:left="0"/>
        <w:jc w:val="both"/>
      </w:pPr>
      <w:r>
        <w:rPr>
          <w:rFonts w:ascii="Times New Roman"/>
          <w:b w:val="false"/>
          <w:i w:val="false"/>
          <w:color w:val="000000"/>
          <w:sz w:val="28"/>
        </w:rPr>
        <w:t>
      Баланың тегі, аты, әкесінің аты (бар болса) және туған күні 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(себебін көрсету) </w:t>
      </w:r>
    </w:p>
    <w:p>
      <w:pPr>
        <w:spacing w:after="0"/>
        <w:ind w:left="0"/>
        <w:jc w:val="both"/>
      </w:pPr>
      <w:r>
        <w:rPr>
          <w:rFonts w:ascii="Times New Roman"/>
          <w:b w:val="false"/>
          <w:i w:val="false"/>
          <w:color w:val="000000"/>
          <w:sz w:val="28"/>
        </w:rPr>
        <w:t>
      тағайындаудан бас тартылды.</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(жауапты адамның тегі, аты, әкесінің аты (бар болса) және лауазымы) </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447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 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xml:space="preserve">
      Департамента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5-қосымша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67310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310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6-қосымша</w:t>
            </w:r>
          </w:p>
        </w:tc>
      </w:tr>
    </w:tbl>
    <w:p>
      <w:pPr>
        <w:spacing w:after="0"/>
        <w:ind w:left="0"/>
        <w:jc w:val="left"/>
      </w:pPr>
      <w:r>
        <w:rPr>
          <w:rFonts w:ascii="Times New Roman"/>
          <w:b/>
          <w:i w:val="false"/>
          <w:color w:val="000000"/>
        </w:rPr>
        <w:t xml:space="preserve"> "Бала туғанда берілетін және бала күтімі жөніндегі</w:t>
      </w:r>
      <w:r>
        <w:br/>
      </w:r>
      <w:r>
        <w:rPr>
          <w:rFonts w:ascii="Times New Roman"/>
          <w:b/>
          <w:i w:val="false"/>
          <w:color w:val="000000"/>
        </w:rPr>
        <w:t>жәрдемақыларды тағайындау" мемлекеттік қызметті көрсету</w:t>
      </w:r>
      <w:r>
        <w:br/>
      </w:r>
      <w:r>
        <w:rPr>
          <w:rFonts w:ascii="Times New Roman"/>
          <w:b/>
          <w:i w:val="false"/>
          <w:color w:val="000000"/>
        </w:rPr>
        <w:t>бизнес-процестерінің анықтамалығы</w:t>
      </w:r>
    </w:p>
    <w:p>
      <w:pPr>
        <w:spacing w:after="0"/>
        <w:ind w:left="0"/>
        <w:jc w:val="both"/>
      </w:pPr>
      <w:r>
        <w:rPr>
          <w:rFonts w:ascii="Times New Roman"/>
          <w:b w:val="false"/>
          <w:i w:val="false"/>
          <w:color w:val="000000"/>
          <w:sz w:val="28"/>
        </w:rPr>
        <w:t>
      Мемлекеттік корпорация бөлімшесі арқылы тікелей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00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008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7-қосымша</w:t>
            </w:r>
          </w:p>
        </w:tc>
      </w:tr>
    </w:tbl>
    <w:p>
      <w:pPr>
        <w:spacing w:after="0"/>
        <w:ind w:left="0"/>
        <w:jc w:val="left"/>
      </w:pPr>
      <w:r>
        <w:rPr>
          <w:rFonts w:ascii="Times New Roman"/>
          <w:b/>
          <w:i w:val="false"/>
          <w:color w:val="000000"/>
        </w:rPr>
        <w:t xml:space="preserve"> "Арнаулы мемлекеттік жәрдемақы тағайындау"</w:t>
      </w:r>
      <w:r>
        <w:br/>
      </w:r>
      <w:r>
        <w:rPr>
          <w:rFonts w:ascii="Times New Roman"/>
          <w:b/>
          <w:i w:val="false"/>
          <w:color w:val="000000"/>
        </w:rPr>
        <w:t>мемлекеттік қызметті көрсету регламенті</w:t>
      </w:r>
      <w:r>
        <w:br/>
      </w:r>
      <w:r>
        <w:rPr>
          <w:rFonts w:ascii="Times New Roman"/>
          <w:b/>
          <w:i w:val="false"/>
          <w:color w:val="000000"/>
        </w:rPr>
        <w:t>1. Жалпы ережелер</w:t>
      </w:r>
    </w:p>
    <w:bookmarkStart w:name="z716" w:id="672"/>
    <w:p>
      <w:pPr>
        <w:spacing w:after="0"/>
        <w:ind w:left="0"/>
        <w:jc w:val="both"/>
      </w:pPr>
      <w:r>
        <w:rPr>
          <w:rFonts w:ascii="Times New Roman"/>
          <w:b w:val="false"/>
          <w:i w:val="false"/>
          <w:color w:val="000000"/>
          <w:sz w:val="28"/>
        </w:rPr>
        <w:t xml:space="preserve">
      1. "Арнаулы мемлекеттік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"Арнаулы мемлекеттік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арнаулы мемлекеттік жәрдемақы (бұдан әрі – жәрдемақы) тағайындау рәсімін айқындайды.</w:t>
      </w:r>
    </w:p>
    <w:bookmarkEnd w:id="672"/>
    <w:bookmarkStart w:name="z717" w:id="673"/>
    <w:p>
      <w:pPr>
        <w:spacing w:after="0"/>
        <w:ind w:left="0"/>
        <w:jc w:val="both"/>
      </w:pP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p>
    <w:bookmarkEnd w:id="673"/>
    <w:bookmarkStart w:name="z718" w:id="674"/>
    <w:p>
      <w:pPr>
        <w:spacing w:after="0"/>
        <w:ind w:left="0"/>
        <w:jc w:val="both"/>
      </w:pPr>
      <w:r>
        <w:rPr>
          <w:rFonts w:ascii="Times New Roman"/>
          <w:b w:val="false"/>
          <w:i w:val="false"/>
          <w:color w:val="000000"/>
          <w:sz w:val="28"/>
        </w:rPr>
        <w:t>
      Мемлекеттік қызметті көрсетуге өтінішті қабылдау:</w:t>
      </w:r>
    </w:p>
    <w:bookmarkEnd w:id="674"/>
    <w:bookmarkStart w:name="z719" w:id="675"/>
    <w:p>
      <w:pPr>
        <w:spacing w:after="0"/>
        <w:ind w:left="0"/>
        <w:jc w:val="both"/>
      </w:pPr>
      <w:r>
        <w:rPr>
          <w:rFonts w:ascii="Times New Roman"/>
          <w:b w:val="false"/>
          <w:i w:val="false"/>
          <w:color w:val="000000"/>
          <w:sz w:val="28"/>
        </w:rPr>
        <w:t>
      "Азаматтарға арналған үкімет" мемлекеттік корпорациясы" (бұдан әрі – Мемлекеттік корпорация) коммерциялық емес акционерлік қоғамы арқылы;</w:t>
      </w:r>
    </w:p>
    <w:bookmarkEnd w:id="675"/>
    <w:bookmarkStart w:name="z720" w:id="676"/>
    <w:p>
      <w:pPr>
        <w:spacing w:after="0"/>
        <w:ind w:left="0"/>
        <w:jc w:val="both"/>
      </w:pPr>
      <w:r>
        <w:rPr>
          <w:rFonts w:ascii="Times New Roman"/>
          <w:b w:val="false"/>
          <w:i w:val="false"/>
          <w:color w:val="000000"/>
          <w:sz w:val="28"/>
        </w:rPr>
        <w:t>
      I, II және III топ мүгедектерінің, 16 жасқа дейінгі мүгедек балалардың, 16-дан 18 жасқа дейінгі мүгедек балалардың мүгедектігі бойынша арнаулы мемлекеттік жәрдемақы тағайындау үшін мүгедектігін алғашқы айқындау кезінде – көрсетілетін қызметті беруші арқылы;</w:t>
      </w:r>
    </w:p>
    <w:bookmarkEnd w:id="676"/>
    <w:bookmarkStart w:name="z721" w:id="677"/>
    <w:p>
      <w:pPr>
        <w:spacing w:after="0"/>
        <w:ind w:left="0"/>
        <w:jc w:val="both"/>
      </w:pPr>
      <w:r>
        <w:rPr>
          <w:rFonts w:ascii="Times New Roman"/>
          <w:b w:val="false"/>
          <w:i w:val="false"/>
          <w:color w:val="000000"/>
          <w:sz w:val="28"/>
        </w:rPr>
        <w:t>
      жәрдемақы тағайындау туралы ақпарат алу кезінде www.egov.kz "электрондық үкімет" веб-порталы (бұдан әрі – портал) арқылы жүзеге асырылады.</w:t>
      </w:r>
    </w:p>
    <w:bookmarkEnd w:id="677"/>
    <w:bookmarkStart w:name="z722" w:id="678"/>
    <w:p>
      <w:pPr>
        <w:spacing w:after="0"/>
        <w:ind w:left="0"/>
        <w:jc w:val="both"/>
      </w:pPr>
      <w:r>
        <w:rPr>
          <w:rFonts w:ascii="Times New Roman"/>
          <w:b w:val="false"/>
          <w:i w:val="false"/>
          <w:color w:val="000000"/>
          <w:sz w:val="28"/>
        </w:rPr>
        <w:t>
      Мемлекеттік қызметті көрсету нәтижесін беру:</w:t>
      </w:r>
    </w:p>
    <w:bookmarkEnd w:id="678"/>
    <w:bookmarkStart w:name="z723" w:id="679"/>
    <w:p>
      <w:pPr>
        <w:spacing w:after="0"/>
        <w:ind w:left="0"/>
        <w:jc w:val="both"/>
      </w:pPr>
      <w:r>
        <w:rPr>
          <w:rFonts w:ascii="Times New Roman"/>
          <w:b w:val="false"/>
          <w:i w:val="false"/>
          <w:color w:val="000000"/>
          <w:sz w:val="28"/>
        </w:rPr>
        <w:t>
      жәрдемақы тағайындауға Мемлекеттік корпорация, көрсетілетін қызметті берушінің медициналық-әлеуметтік бөлімшесі арқылы жүгінген жағдайда – Мемлекеттік корпорация арқылы;</w:t>
      </w:r>
    </w:p>
    <w:bookmarkEnd w:id="679"/>
    <w:bookmarkStart w:name="z724" w:id="680"/>
    <w:p>
      <w:pPr>
        <w:spacing w:after="0"/>
        <w:ind w:left="0"/>
        <w:jc w:val="both"/>
      </w:pPr>
      <w:r>
        <w:rPr>
          <w:rFonts w:ascii="Times New Roman"/>
          <w:b w:val="false"/>
          <w:i w:val="false"/>
          <w:color w:val="000000"/>
          <w:sz w:val="28"/>
        </w:rPr>
        <w:t>
      жәрдемақы тағайындау туралы ақпарат алу бөлігінде – портал арқылы жүзеге асырылады.</w:t>
      </w:r>
    </w:p>
    <w:bookmarkEnd w:id="680"/>
    <w:bookmarkStart w:name="z725" w:id="681"/>
    <w:p>
      <w:pPr>
        <w:spacing w:after="0"/>
        <w:ind w:left="0"/>
        <w:jc w:val="both"/>
      </w:pPr>
      <w:r>
        <w:rPr>
          <w:rFonts w:ascii="Times New Roman"/>
          <w:b w:val="false"/>
          <w:i w:val="false"/>
          <w:color w:val="000000"/>
          <w:sz w:val="28"/>
        </w:rPr>
        <w:t>
      Көрсетілетін мемлекеттік қызмет нысаны: электрондық (ішінара автоматтандырылған) және (немесе) қағаз түрінде.</w:t>
      </w:r>
    </w:p>
    <w:bookmarkEnd w:id="681"/>
    <w:bookmarkStart w:name="z726" w:id="682"/>
    <w:p>
      <w:pPr>
        <w:spacing w:after="0"/>
        <w:ind w:left="0"/>
        <w:jc w:val="both"/>
      </w:pPr>
      <w:r>
        <w:rPr>
          <w:rFonts w:ascii="Times New Roman"/>
          <w:b w:val="false"/>
          <w:i w:val="false"/>
          <w:color w:val="000000"/>
          <w:sz w:val="28"/>
        </w:rPr>
        <w:t xml:space="preserve">
      3. Мемлекеттік қызметті көрсету нәтижесі: </w:t>
      </w:r>
    </w:p>
    <w:bookmarkEnd w:id="682"/>
    <w:bookmarkStart w:name="z727" w:id="683"/>
    <w:p>
      <w:pPr>
        <w:spacing w:after="0"/>
        <w:ind w:left="0"/>
        <w:jc w:val="both"/>
      </w:pPr>
      <w:r>
        <w:rPr>
          <w:rFonts w:ascii="Times New Roman"/>
          <w:b w:val="false"/>
          <w:i w:val="false"/>
          <w:color w:val="000000"/>
          <w:sz w:val="28"/>
        </w:rPr>
        <w:t>
      Мемлекеттік корпорацияда – жәрдемақы тағайындау (тағайындаудан бас тарту) туралы хабарлама;</w:t>
      </w:r>
    </w:p>
    <w:bookmarkEnd w:id="683"/>
    <w:bookmarkStart w:name="z728" w:id="684"/>
    <w:p>
      <w:pPr>
        <w:spacing w:after="0"/>
        <w:ind w:left="0"/>
        <w:jc w:val="both"/>
      </w:pPr>
      <w:r>
        <w:rPr>
          <w:rFonts w:ascii="Times New Roman"/>
          <w:b w:val="false"/>
          <w:i w:val="false"/>
          <w:color w:val="000000"/>
          <w:sz w:val="28"/>
        </w:rPr>
        <w:t>
      порталда – көрсетілетін қызметті берушінің электрондық цифрлық қолтаңбасымен (бұдан әрі – ЭЦҚ) куәландырылған электрондық құжат нысанындағы жәрдемақыны тағайындау туралы ақпарат.</w:t>
      </w:r>
    </w:p>
    <w:bookmarkEnd w:id="684"/>
    <w:bookmarkStart w:name="z729" w:id="685"/>
    <w:p>
      <w:pPr>
        <w:spacing w:after="0"/>
        <w:ind w:left="0"/>
        <w:jc w:val="both"/>
      </w:pPr>
      <w:r>
        <w:rPr>
          <w:rFonts w:ascii="Times New Roman"/>
          <w:b w:val="false"/>
          <w:i w:val="false"/>
          <w:color w:val="000000"/>
          <w:sz w:val="28"/>
        </w:rPr>
        <w:t>
      4. Мемлекеттік қызметті көрсету нәтижесін ұсыну нысаны: электрондық және (немесе) қағаз түрінде.</w:t>
      </w:r>
    </w:p>
    <w:bookmarkEnd w:id="685"/>
    <w:bookmarkStart w:name="z730" w:id="686"/>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686"/>
    <w:bookmarkStart w:name="z731" w:id="687"/>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687"/>
    <w:bookmarkStart w:name="z732" w:id="688"/>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688"/>
    <w:bookmarkStart w:name="z733" w:id="689"/>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p>
    <w:bookmarkEnd w:id="689"/>
    <w:bookmarkStart w:name="z734" w:id="690"/>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690"/>
    <w:bookmarkStart w:name="z735" w:id="691"/>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691"/>
    <w:bookmarkStart w:name="z736" w:id="692"/>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692"/>
    <w:bookmarkStart w:name="z737" w:id="693"/>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693"/>
    <w:bookmarkStart w:name="z738" w:id="694"/>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bookmarkEnd w:id="694"/>
    <w:bookmarkStart w:name="z739" w:id="695"/>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электрондық цифрлық қолтаңба (бұдан әрі – ЭЦҚ) арқылы куәландырады;</w:t>
      </w:r>
    </w:p>
    <w:bookmarkEnd w:id="695"/>
    <w:bookmarkStart w:name="z740" w:id="696"/>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696"/>
    <w:bookmarkStart w:name="z741" w:id="697"/>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697"/>
    <w:bookmarkStart w:name="z742" w:id="698"/>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бір жұмыс күні ішінде:</w:t>
      </w:r>
    </w:p>
    <w:bookmarkEnd w:id="698"/>
    <w:bookmarkStart w:name="z743" w:id="699"/>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p>
    <w:bookmarkEnd w:id="699"/>
    <w:bookmarkStart w:name="z744" w:id="700"/>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700"/>
    <w:bookmarkStart w:name="z745" w:id="701"/>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701"/>
    <w:bookmarkStart w:name="z746" w:id="702"/>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рәсімдеу үшін отыз жұмыс күні мерзіміне қайтарады.</w:t>
      </w:r>
    </w:p>
    <w:bookmarkEnd w:id="702"/>
    <w:bookmarkStart w:name="z747" w:id="703"/>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bookmarkEnd w:id="703"/>
    <w:bookmarkStart w:name="z748" w:id="704"/>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ЭЦҚ арқылы куәландырады;</w:t>
      </w:r>
    </w:p>
    <w:bookmarkEnd w:id="704"/>
    <w:bookmarkStart w:name="z749" w:id="705"/>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705"/>
    <w:bookmarkStart w:name="z750" w:id="706"/>
    <w:p>
      <w:pPr>
        <w:spacing w:after="0"/>
        <w:ind w:left="0"/>
        <w:jc w:val="both"/>
      </w:pPr>
      <w:r>
        <w:rPr>
          <w:rFonts w:ascii="Times New Roman"/>
          <w:b w:val="false"/>
          <w:i w:val="false"/>
          <w:color w:val="000000"/>
          <w:sz w:val="28"/>
        </w:rPr>
        <w:t>
      Көрсетілетін қызметті беруші бөлімі (басқармасы) бастығының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706"/>
    <w:bookmarkStart w:name="z751" w:id="707"/>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707"/>
    <w:bookmarkStart w:name="z752" w:id="708"/>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708"/>
    <w:bookmarkStart w:name="z753" w:id="709"/>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709"/>
    <w:bookmarkStart w:name="z754" w:id="710"/>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710"/>
    <w:bookmarkStart w:name="z755" w:id="711"/>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ресімдеу үшін отыз жұмыс күнінен аспайтын мерзімге қайтарады.</w:t>
      </w:r>
    </w:p>
    <w:bookmarkEnd w:id="711"/>
    <w:bookmarkStart w:name="z756" w:id="712"/>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bookmarkEnd w:id="712"/>
    <w:bookmarkStart w:name="z757" w:id="713"/>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ЭЦҚ арқылы куәландырады;</w:t>
      </w:r>
    </w:p>
    <w:bookmarkEnd w:id="713"/>
    <w:bookmarkStart w:name="z758" w:id="714"/>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714"/>
    <w:bookmarkStart w:name="z759" w:id="715"/>
    <w:p>
      <w:pPr>
        <w:spacing w:after="0"/>
        <w:ind w:left="0"/>
        <w:jc w:val="both"/>
      </w:pPr>
      <w:r>
        <w:rPr>
          <w:rFonts w:ascii="Times New Roman"/>
          <w:b w:val="false"/>
          <w:i w:val="false"/>
          <w:color w:val="000000"/>
          <w:sz w:val="28"/>
        </w:rPr>
        <w:t>
      ЭЦҚ-мен куәландырылған кезде жәрдемақы тағайындау (тағайындаудан бас тарту) туралы хабарлама Мемлекеттік корпорация бөлімшесіне автоматты түрде жіберіледі.</w:t>
      </w:r>
    </w:p>
    <w:bookmarkEnd w:id="715"/>
    <w:bookmarkStart w:name="z760" w:id="716"/>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нәтижесі болып табылады.</w:t>
      </w:r>
    </w:p>
    <w:bookmarkEnd w:id="716"/>
    <w:bookmarkStart w:name="z761" w:id="717"/>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717"/>
    <w:bookmarkStart w:name="z762" w:id="718"/>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718"/>
    <w:bookmarkStart w:name="z763" w:id="719"/>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719"/>
    <w:bookmarkStart w:name="z764" w:id="720"/>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720"/>
    <w:bookmarkStart w:name="z765" w:id="721"/>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bookmarkEnd w:id="721"/>
    <w:bookmarkStart w:name="z766" w:id="722"/>
    <w:p>
      <w:pPr>
        <w:spacing w:after="0"/>
        <w:ind w:left="0"/>
        <w:jc w:val="both"/>
      </w:pPr>
      <w:r>
        <w:rPr>
          <w:rFonts w:ascii="Times New Roman"/>
          <w:b w:val="false"/>
          <w:i w:val="false"/>
          <w:color w:val="000000"/>
          <w:sz w:val="28"/>
        </w:rPr>
        <w:t>
      көрсетілетін қызметті берушінің басшысы қатысады.</w:t>
      </w:r>
    </w:p>
    <w:bookmarkEnd w:id="722"/>
    <w:bookmarkStart w:name="z767" w:id="723"/>
    <w:p>
      <w:pPr>
        <w:spacing w:after="0"/>
        <w:ind w:left="0"/>
        <w:jc w:val="both"/>
      </w:pPr>
      <w:r>
        <w:rPr>
          <w:rFonts w:ascii="Times New Roman"/>
          <w:b w:val="false"/>
          <w:i w:val="false"/>
          <w:color w:val="000000"/>
          <w:sz w:val="28"/>
        </w:rPr>
        <w:t>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1-қосымшаға сәйкес блок-схемада көрсетілген.</w:t>
      </w:r>
    </w:p>
    <w:bookmarkEnd w:id="723"/>
    <w:bookmarkStart w:name="z768" w:id="724"/>
    <w:p>
      <w:pPr>
        <w:spacing w:after="0"/>
        <w:ind w:left="0"/>
        <w:jc w:val="both"/>
      </w:pPr>
      <w:r>
        <w:rPr>
          <w:rFonts w:ascii="Times New Roman"/>
          <w:b w:val="false"/>
          <w:i w:val="false"/>
          <w:color w:val="000000"/>
          <w:sz w:val="28"/>
        </w:rPr>
        <w:t>
      Көрсетілетін қызметті беруші бөлімінің маманы екі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724"/>
    <w:bookmarkStart w:name="z769" w:id="725"/>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725"/>
    <w:bookmarkStart w:name="z770" w:id="726"/>
    <w:p>
      <w:pPr>
        <w:spacing w:after="0"/>
        <w:ind w:left="0"/>
        <w:jc w:val="both"/>
      </w:pPr>
      <w:r>
        <w:rPr>
          <w:rFonts w:ascii="Times New Roman"/>
          <w:b w:val="false"/>
          <w:i w:val="false"/>
          <w:color w:val="000000"/>
          <w:sz w:val="28"/>
        </w:rPr>
        <w:t>
      Көрсетілетін қызметті берушінің басшысы электрондық іс макеті Стандартқа толық сәйкес келген жағдайда бір жұмыс күні ішінде жәрдемақы тағайындау (тағайындаудан бас тарту) туралы шешім қабылдайды және ЭЦҚ арқылы куәландырады, қабылданған шешімді автоматты режимде Мемлекеттік корпорация бөлімшесіне жібереді.</w:t>
      </w:r>
    </w:p>
    <w:bookmarkEnd w:id="726"/>
    <w:bookmarkStart w:name="z771" w:id="727"/>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727"/>
    <w:bookmarkStart w:name="z772" w:id="728"/>
    <w:p>
      <w:pPr>
        <w:spacing w:after="0"/>
        <w:ind w:left="0"/>
        <w:jc w:val="both"/>
      </w:pPr>
      <w:r>
        <w:rPr>
          <w:rFonts w:ascii="Times New Roman"/>
          <w:b w:val="false"/>
          <w:i w:val="false"/>
          <w:color w:val="000000"/>
          <w:sz w:val="28"/>
        </w:rPr>
        <w:t>
      10. Көрсетілетін қызметті алушыдан құжаттарды қабылдау:</w:t>
      </w:r>
    </w:p>
    <w:bookmarkEnd w:id="728"/>
    <w:bookmarkStart w:name="z773" w:id="729"/>
    <w:p>
      <w:pPr>
        <w:spacing w:after="0"/>
        <w:ind w:left="0"/>
        <w:jc w:val="both"/>
      </w:pPr>
      <w:r>
        <w:rPr>
          <w:rFonts w:ascii="Times New Roman"/>
          <w:b w:val="false"/>
          <w:i w:val="false"/>
          <w:color w:val="000000"/>
          <w:sz w:val="28"/>
        </w:rPr>
        <w:t>
      1) көрсетілетін қызметті берушіде;</w:t>
      </w:r>
    </w:p>
    <w:bookmarkEnd w:id="729"/>
    <w:bookmarkStart w:name="z774" w:id="730"/>
    <w:p>
      <w:pPr>
        <w:spacing w:after="0"/>
        <w:ind w:left="0"/>
        <w:jc w:val="both"/>
      </w:pPr>
      <w:r>
        <w:rPr>
          <w:rFonts w:ascii="Times New Roman"/>
          <w:b w:val="false"/>
          <w:i w:val="false"/>
          <w:color w:val="000000"/>
          <w:sz w:val="28"/>
        </w:rPr>
        <w:t>
      2) Мемлекеттік корпорацияда "электрондық кезек" тәртібінде, кедергісіз қағидат бойынша жүзеге асырылады.</w:t>
      </w:r>
    </w:p>
    <w:bookmarkEnd w:id="730"/>
    <w:bookmarkStart w:name="z775" w:id="731"/>
    <w:p>
      <w:pPr>
        <w:spacing w:after="0"/>
        <w:ind w:left="0"/>
        <w:jc w:val="both"/>
      </w:pPr>
      <w:r>
        <w:rPr>
          <w:rFonts w:ascii="Times New Roman"/>
          <w:b w:val="false"/>
          <w:i w:val="false"/>
          <w:color w:val="000000"/>
          <w:sz w:val="28"/>
        </w:rPr>
        <w:t>
      11. Көрсетілетін қызметті берушіде:</w:t>
      </w:r>
    </w:p>
    <w:bookmarkEnd w:id="731"/>
    <w:bookmarkStart w:name="z776" w:id="732"/>
    <w:p>
      <w:pPr>
        <w:spacing w:after="0"/>
        <w:ind w:left="0"/>
        <w:jc w:val="both"/>
      </w:pPr>
      <w:r>
        <w:rPr>
          <w:rFonts w:ascii="Times New Roman"/>
          <w:b w:val="false"/>
          <w:i w:val="false"/>
          <w:color w:val="000000"/>
          <w:sz w:val="28"/>
        </w:rPr>
        <w:t>
      1) көрсетілетін қызметті алушыдан қабылданатын құжаттар топтамасының толықтығын тексереді;</w:t>
      </w:r>
    </w:p>
    <w:bookmarkEnd w:id="732"/>
    <w:bookmarkStart w:name="z777" w:id="733"/>
    <w:p>
      <w:pPr>
        <w:spacing w:after="0"/>
        <w:ind w:left="0"/>
        <w:jc w:val="both"/>
      </w:pPr>
      <w:r>
        <w:rPr>
          <w:rFonts w:ascii="Times New Roman"/>
          <w:b w:val="false"/>
          <w:i w:val="false"/>
          <w:color w:val="000000"/>
          <w:sz w:val="28"/>
        </w:rPr>
        <w:t>
      2) "Жеке тұлғалар" мемлекеттік дерекқоры (бұдан әрі – "ЖТМД" АЖ) – көрсетілетін қызметті алушының жеке басын куәландыратын және тұрғылықты тұратын жері бойынша тіркелгенін растайтын құжаттар бойынша;</w:t>
      </w:r>
    </w:p>
    <w:bookmarkEnd w:id="733"/>
    <w:bookmarkStart w:name="z778" w:id="734"/>
    <w:p>
      <w:pPr>
        <w:spacing w:after="0"/>
        <w:ind w:left="0"/>
        <w:jc w:val="both"/>
      </w:pPr>
      <w:r>
        <w:rPr>
          <w:rFonts w:ascii="Times New Roman"/>
          <w:b w:val="false"/>
          <w:i w:val="false"/>
          <w:color w:val="000000"/>
          <w:sz w:val="28"/>
        </w:rPr>
        <w:t>
      "АХАЖ" АЖ-ға – баланың (балалардың) туу туралы куәлігі немесе туу туралы актілік жазбасынан үзінді көшірме (Қазақстан Республикасының аумағында 2007 жылдың 13 тамызынан кейін жүргізілген тіркеулер бойынша), неке қию туралы куәлігі бойынша (Қазақстан Республикасының аумағында 2008 жылдың 1 маусымынан кейін жүргізілген тіркеулер бойынша) сұрау салуды қалыптастырады;</w:t>
      </w:r>
    </w:p>
    <w:bookmarkEnd w:id="734"/>
    <w:bookmarkStart w:name="z779" w:id="735"/>
    <w:p>
      <w:pPr>
        <w:spacing w:after="0"/>
        <w:ind w:left="0"/>
        <w:jc w:val="both"/>
      </w:pPr>
      <w:r>
        <w:rPr>
          <w:rFonts w:ascii="Times New Roman"/>
          <w:b w:val="false"/>
          <w:i w:val="false"/>
          <w:color w:val="000000"/>
          <w:sz w:val="28"/>
        </w:rPr>
        <w:t>
      3) құжаттарды, оның ішінде ақпараттық жүйелерден алынған мәліметтер көрсетілетін қызметті алушы ұсынған құжаттарға сәйкес келмеген жағдайда сканерлейді;</w:t>
      </w:r>
    </w:p>
    <w:bookmarkEnd w:id="735"/>
    <w:bookmarkStart w:name="z780" w:id="736"/>
    <w:p>
      <w:pPr>
        <w:spacing w:after="0"/>
        <w:ind w:left="0"/>
        <w:jc w:val="both"/>
      </w:pPr>
      <w:r>
        <w:rPr>
          <w:rFonts w:ascii="Times New Roman"/>
          <w:b w:val="false"/>
          <w:i w:val="false"/>
          <w:color w:val="000000"/>
          <w:sz w:val="28"/>
        </w:rPr>
        <w:t>
      4) өтінішті тіркейді;</w:t>
      </w:r>
    </w:p>
    <w:bookmarkEnd w:id="736"/>
    <w:bookmarkStart w:name="z781" w:id="737"/>
    <w:p>
      <w:pPr>
        <w:spacing w:after="0"/>
        <w:ind w:left="0"/>
        <w:jc w:val="both"/>
      </w:pPr>
      <w:r>
        <w:rPr>
          <w:rFonts w:ascii="Times New Roman"/>
          <w:b w:val="false"/>
          <w:i w:val="false"/>
          <w:color w:val="000000"/>
          <w:sz w:val="28"/>
        </w:rPr>
        <w:t>
      5) тиісті құжаттардың қабылданғаны туралы үзбелі талон береді;</w:t>
      </w:r>
    </w:p>
    <w:bookmarkEnd w:id="737"/>
    <w:bookmarkStart w:name="z782" w:id="738"/>
    <w:p>
      <w:pPr>
        <w:spacing w:after="0"/>
        <w:ind w:left="0"/>
        <w:jc w:val="both"/>
      </w:pPr>
      <w:r>
        <w:rPr>
          <w:rFonts w:ascii="Times New Roman"/>
          <w:b w:val="false"/>
          <w:i w:val="false"/>
          <w:color w:val="000000"/>
          <w:sz w:val="28"/>
        </w:rPr>
        <w:t>
      6) өтініш тіркелген күннен бастап бір жұмыс күні ішінде Мемлекеттік корпорация бөлімшесіне:</w:t>
      </w:r>
    </w:p>
    <w:bookmarkEnd w:id="738"/>
    <w:bookmarkStart w:name="z783" w:id="739"/>
    <w:p>
      <w:pPr>
        <w:spacing w:after="0"/>
        <w:ind w:left="0"/>
        <w:jc w:val="both"/>
      </w:pPr>
      <w:r>
        <w:rPr>
          <w:rFonts w:ascii="Times New Roman"/>
          <w:b w:val="false"/>
          <w:i w:val="false"/>
          <w:color w:val="000000"/>
          <w:sz w:val="28"/>
        </w:rPr>
        <w:t>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жібереді.</w:t>
      </w:r>
    </w:p>
    <w:bookmarkEnd w:id="739"/>
    <w:bookmarkStart w:name="z784" w:id="740"/>
    <w:p>
      <w:pPr>
        <w:spacing w:after="0"/>
        <w:ind w:left="0"/>
        <w:jc w:val="both"/>
      </w:pPr>
      <w:r>
        <w:rPr>
          <w:rFonts w:ascii="Times New Roman"/>
          <w:b w:val="false"/>
          <w:i w:val="false"/>
          <w:color w:val="000000"/>
          <w:sz w:val="28"/>
        </w:rPr>
        <w:t xml:space="preserve">
      12. Мемлекеттік корпорация бөлімшесі құжаттар қабылданған күннен бастап екі жұмыс күні ішінде көрсетілетін қызметті алушының қағаз түріндегі және электрондық іс макетін қалыптастырады. </w:t>
      </w:r>
    </w:p>
    <w:bookmarkEnd w:id="740"/>
    <w:bookmarkStart w:name="z785" w:id="741"/>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741"/>
    <w:bookmarkStart w:name="z786" w:id="742"/>
    <w:p>
      <w:pPr>
        <w:spacing w:after="0"/>
        <w:ind w:left="0"/>
        <w:jc w:val="both"/>
      </w:pPr>
      <w:r>
        <w:rPr>
          <w:rFonts w:ascii="Times New Roman"/>
          <w:b w:val="false"/>
          <w:i w:val="false"/>
          <w:color w:val="000000"/>
          <w:sz w:val="28"/>
        </w:rPr>
        <w:t>
      1) көрсетілетін қызметті алушыдан және көрсетілетін қызметті берушіден өтініш пен құжаттардың топтамасын қабылдаған кезде "Е-Макет" автоматтандырылған ақпараттық жүйесіне тағайындау немесе төлеу фактісінің болмауына тексеруді жүзеге асырады, тағайындау немесе төлеу фактісі болған кезде өтінішті қабылдаудан бас тарту туралы қолхат береді;</w:t>
      </w:r>
    </w:p>
    <w:bookmarkEnd w:id="742"/>
    <w:bookmarkStart w:name="z787" w:id="743"/>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және құжаттар көшірмелерінің түпнұсқаларға сәйкестігін тексереді;</w:t>
      </w:r>
    </w:p>
    <w:bookmarkEnd w:id="743"/>
    <w:bookmarkStart w:name="z788" w:id="744"/>
    <w:p>
      <w:pPr>
        <w:spacing w:after="0"/>
        <w:ind w:left="0"/>
        <w:jc w:val="both"/>
      </w:pPr>
      <w:r>
        <w:rPr>
          <w:rFonts w:ascii="Times New Roman"/>
          <w:b w:val="false"/>
          <w:i w:val="false"/>
          <w:color w:val="000000"/>
          <w:sz w:val="28"/>
        </w:rPr>
        <w:t>
      3) "ЖТМД" АЖ-ға көрсетілетін қызметті алушының жеке басын куәландыратын және тұрғылықты тұратын жері бойынша тіркелгенін растайтын құжаттар бойынша;</w:t>
      </w:r>
    </w:p>
    <w:bookmarkEnd w:id="744"/>
    <w:bookmarkStart w:name="z789" w:id="745"/>
    <w:p>
      <w:pPr>
        <w:spacing w:after="0"/>
        <w:ind w:left="0"/>
        <w:jc w:val="both"/>
      </w:pPr>
      <w:r>
        <w:rPr>
          <w:rFonts w:ascii="Times New Roman"/>
          <w:b w:val="false"/>
          <w:i w:val="false"/>
          <w:color w:val="000000"/>
          <w:sz w:val="28"/>
        </w:rPr>
        <w:t>
      АХАЖ АЖ-ға баланың (балалардың) туу туралы куәлігі немесе туу туралы актілік жазбадан үзінді көшірме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w:t>
      </w:r>
    </w:p>
    <w:bookmarkEnd w:id="745"/>
    <w:bookmarkStart w:name="z790" w:id="746"/>
    <w:p>
      <w:pPr>
        <w:spacing w:after="0"/>
        <w:ind w:left="0"/>
        <w:jc w:val="both"/>
      </w:pPr>
      <w:r>
        <w:rPr>
          <w:rFonts w:ascii="Times New Roman"/>
          <w:b w:val="false"/>
          <w:i w:val="false"/>
          <w:color w:val="000000"/>
          <w:sz w:val="28"/>
        </w:rPr>
        <w:t>
      МОДБ-ға мүгедектігі туралы анықтама бойынша сұрау салуды қалыптастырады;</w:t>
      </w:r>
    </w:p>
    <w:bookmarkEnd w:id="746"/>
    <w:bookmarkStart w:name="z791" w:id="747"/>
    <w:p>
      <w:pPr>
        <w:spacing w:after="0"/>
        <w:ind w:left="0"/>
        <w:jc w:val="both"/>
      </w:pPr>
      <w:r>
        <w:rPr>
          <w:rFonts w:ascii="Times New Roman"/>
          <w:b w:val="false"/>
          <w:i w:val="false"/>
          <w:color w:val="000000"/>
          <w:sz w:val="28"/>
        </w:rPr>
        <w:t>
      4) құжаттарды, оның ішінде ақпараттық жүйелерден алынған мәліметтер көрсетілетін қызметті алушы ұсынған құжаттарға сәйкес келмеген жағдайда сканерлейді;</w:t>
      </w:r>
    </w:p>
    <w:bookmarkEnd w:id="747"/>
    <w:bookmarkStart w:name="z792" w:id="748"/>
    <w:p>
      <w:pPr>
        <w:spacing w:after="0"/>
        <w:ind w:left="0"/>
        <w:jc w:val="both"/>
      </w:pPr>
      <w:r>
        <w:rPr>
          <w:rFonts w:ascii="Times New Roman"/>
          <w:b w:val="false"/>
          <w:i w:val="false"/>
          <w:color w:val="000000"/>
          <w:sz w:val="28"/>
        </w:rPr>
        <w:t>
      5) сканерлеу сапасы және құжаттардың электрондық көшірмелерінің көрсетілетін қызметті алушы ұсынған түпнұсқаларға сәйкес келуін қамтамасыз етеді;</w:t>
      </w:r>
    </w:p>
    <w:bookmarkEnd w:id="748"/>
    <w:bookmarkStart w:name="z793" w:id="749"/>
    <w:p>
      <w:pPr>
        <w:spacing w:after="0"/>
        <w:ind w:left="0"/>
        <w:jc w:val="both"/>
      </w:pPr>
      <w:r>
        <w:rPr>
          <w:rFonts w:ascii="Times New Roman"/>
          <w:b w:val="false"/>
          <w:i w:val="false"/>
          <w:color w:val="000000"/>
          <w:sz w:val="28"/>
        </w:rPr>
        <w:t>
      6) өтінішті тіркейді және көрсетілетін қызметті алушыға тиісті құжаттардың қабылданғаны туралы қолхат береді.</w:t>
      </w:r>
    </w:p>
    <w:bookmarkEnd w:id="749"/>
    <w:bookmarkStart w:name="z794" w:id="75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750"/>
    <w:bookmarkStart w:name="z795" w:id="751"/>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751"/>
    <w:bookmarkStart w:name="z796" w:id="752"/>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және қағаз түрінде іс макетін қалыптастырады;</w:t>
      </w:r>
    </w:p>
    <w:bookmarkEnd w:id="752"/>
    <w:bookmarkStart w:name="z797" w:id="753"/>
    <w:p>
      <w:pPr>
        <w:spacing w:after="0"/>
        <w:ind w:left="0"/>
        <w:jc w:val="both"/>
      </w:pPr>
      <w:r>
        <w:rPr>
          <w:rFonts w:ascii="Times New Roman"/>
          <w:b w:val="false"/>
          <w:i w:val="false"/>
          <w:color w:val="000000"/>
          <w:sz w:val="28"/>
        </w:rPr>
        <w:t>
      2)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есептеудің электрондық шешім жобасын рәсімдеудің дұрыстығын тексереді, электрондық шешім жобасын ЭЦҚ-мен куәландырады және Мемлекеттік корпорацияның филиалына жібереді.</w:t>
      </w:r>
    </w:p>
    <w:bookmarkEnd w:id="753"/>
    <w:bookmarkStart w:name="z798" w:id="754"/>
    <w:p>
      <w:pPr>
        <w:spacing w:after="0"/>
        <w:ind w:left="0"/>
        <w:jc w:val="both"/>
      </w:pPr>
      <w:r>
        <w:rPr>
          <w:rFonts w:ascii="Times New Roman"/>
          <w:b w:val="false"/>
          <w:i w:val="false"/>
          <w:color w:val="000000"/>
          <w:sz w:val="28"/>
        </w:rPr>
        <w:t>
      Жәрдемақы тағайындаудан бас тартқан жағдайда, ұсынылған барлық құжаттар көрсетілетін қызметті алушыға жәрдемақы тағайындау жөніндегі уәкілетті органның бас тарту себептері туралы хатымен қайтарады.</w:t>
      </w:r>
    </w:p>
    <w:bookmarkEnd w:id="754"/>
    <w:bookmarkStart w:name="z799" w:id="755"/>
    <w:p>
      <w:pPr>
        <w:spacing w:after="0"/>
        <w:ind w:left="0"/>
        <w:jc w:val="both"/>
      </w:pPr>
      <w:r>
        <w:rPr>
          <w:rFonts w:ascii="Times New Roman"/>
          <w:b w:val="false"/>
          <w:i w:val="false"/>
          <w:color w:val="000000"/>
          <w:sz w:val="28"/>
        </w:rPr>
        <w:t>
      13. Электрондық іс макеті келіп түскен күннен бастап Мемлекеттік корпорация филиалы екі жұмыс күні ішінде:</w:t>
      </w:r>
    </w:p>
    <w:bookmarkEnd w:id="755"/>
    <w:bookmarkStart w:name="z800" w:id="756"/>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рәсімдеудің дұрыстығын тексереді;</w:t>
      </w:r>
    </w:p>
    <w:bookmarkEnd w:id="756"/>
    <w:bookmarkStart w:name="z801" w:id="757"/>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757"/>
    <w:bookmarkStart w:name="z802" w:id="758"/>
    <w:p>
      <w:pPr>
        <w:spacing w:after="0"/>
        <w:ind w:left="0"/>
        <w:jc w:val="both"/>
      </w:pPr>
      <w:r>
        <w:rPr>
          <w:rFonts w:ascii="Times New Roman"/>
          <w:b w:val="false"/>
          <w:i w:val="false"/>
          <w:color w:val="000000"/>
          <w:sz w:val="28"/>
        </w:rPr>
        <w:t>
      14. Қателердің анықталу себебі бойынша электрондық шешім жобасымен электрондық іс макеті көрсетілетін қызметті берушіден қайтарылған жағдайда:</w:t>
      </w:r>
    </w:p>
    <w:bookmarkEnd w:id="758"/>
    <w:bookmarkStart w:name="z803" w:id="759"/>
    <w:p>
      <w:pPr>
        <w:spacing w:after="0"/>
        <w:ind w:left="0"/>
        <w:jc w:val="both"/>
      </w:pPr>
      <w:r>
        <w:rPr>
          <w:rFonts w:ascii="Times New Roman"/>
          <w:b w:val="false"/>
          <w:i w:val="false"/>
          <w:color w:val="000000"/>
          <w:sz w:val="28"/>
        </w:rPr>
        <w:t>
      1) Мемлекеттік корпорацияның бөлімшесі үш жұмыс күні ішінде электрондық іс макетін жете рәсімдейді, жәрдемақы мөлшерін есептеудің дұрыстығын тексереді, электрондық шешім жобасын рәсімдейді, оны ЭЦҚ-мен куәландырады және Мемлекеттік корпорация филиалына жібереді;</w:t>
      </w:r>
    </w:p>
    <w:bookmarkEnd w:id="759"/>
    <w:bookmarkStart w:name="z804" w:id="760"/>
    <w:p>
      <w:pPr>
        <w:spacing w:after="0"/>
        <w:ind w:left="0"/>
        <w:jc w:val="both"/>
      </w:pPr>
      <w:r>
        <w:rPr>
          <w:rFonts w:ascii="Times New Roman"/>
          <w:b w:val="false"/>
          <w:i w:val="false"/>
          <w:color w:val="000000"/>
          <w:sz w:val="28"/>
        </w:rPr>
        <w:t>
      2) Мемлекеттік корпорация бөлімшесінен электрондық шешім жобасымен электрондық іс макеті келіп түскен күннен бастап Мемлекеттік корпорация филиалы бір жұмыс күні ішінде есептеудің және келіп түскен электрондық шешім жобасымен электрондық іс макетін рәсімдеудің дұрыстығын тексереді, оны ЭЦҚ-мен куәландырады, көрсетілетін қызметті берушіге жібереді.</w:t>
      </w:r>
    </w:p>
    <w:bookmarkEnd w:id="760"/>
    <w:bookmarkStart w:name="z805" w:id="761"/>
    <w:p>
      <w:pPr>
        <w:spacing w:after="0"/>
        <w:ind w:left="0"/>
        <w:jc w:val="both"/>
      </w:pPr>
      <w:r>
        <w:rPr>
          <w:rFonts w:ascii="Times New Roman"/>
          <w:b w:val="false"/>
          <w:i w:val="false"/>
          <w:color w:val="000000"/>
          <w:sz w:val="28"/>
        </w:rPr>
        <w:t>
      15.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761"/>
    <w:bookmarkStart w:name="z806" w:id="762"/>
    <w:p>
      <w:pPr>
        <w:spacing w:after="0"/>
        <w:ind w:left="0"/>
        <w:jc w:val="both"/>
      </w:pPr>
      <w:r>
        <w:rPr>
          <w:rFonts w:ascii="Times New Roman"/>
          <w:b w:val="false"/>
          <w:i w:val="false"/>
          <w:color w:val="000000"/>
          <w:sz w:val="28"/>
        </w:rPr>
        <w:t>
      электрондық іс макетін қалыптастыратын маман:</w:t>
      </w:r>
    </w:p>
    <w:bookmarkEnd w:id="762"/>
    <w:bookmarkStart w:name="z807" w:id="763"/>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жиырма бір жұмыс күні ішінде ұсыну қажеттігі туралы телефон, почта байланысы, электрондық почта арқылы хабардар етеді;</w:t>
      </w:r>
    </w:p>
    <w:bookmarkEnd w:id="763"/>
    <w:bookmarkStart w:name="z808" w:id="764"/>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екі жұмыс күні ішінде:</w:t>
      </w:r>
    </w:p>
    <w:bookmarkEnd w:id="764"/>
    <w:bookmarkStart w:name="z809" w:id="765"/>
    <w:p>
      <w:pPr>
        <w:spacing w:after="0"/>
        <w:ind w:left="0"/>
        <w:jc w:val="both"/>
      </w:pPr>
      <w:r>
        <w:rPr>
          <w:rFonts w:ascii="Times New Roman"/>
          <w:b w:val="false"/>
          <w:i w:val="false"/>
          <w:color w:val="000000"/>
          <w:sz w:val="28"/>
        </w:rPr>
        <w:t>
      көрсетілетін қызметті алушыдан қабылданатын хабарламада көрсетілген қосымша құжаттың (құжаттардың) топтамасының толықтығын тексереді;</w:t>
      </w:r>
    </w:p>
    <w:bookmarkEnd w:id="765"/>
    <w:bookmarkStart w:name="z810" w:id="766"/>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көрсетілетін қызметті алушы тапсырған құжаттардың сапалы сканерленуін және электронды көшірмелер құжаттың түпнұсқасына сәйкестігін қамтамасыз етеді, жәрдемақы мөлшерін есептеудің және электрондық шешім жобасын рәсімдеудің дұрыстығын тексереді, электрондық шешім жобасын ЭЦҚ-мен куәландырады және Мемлекеттік корпорация филиалына жібереді;</w:t>
      </w:r>
    </w:p>
    <w:bookmarkEnd w:id="766"/>
    <w:bookmarkStart w:name="z811" w:id="767"/>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767"/>
    <w:bookmarkStart w:name="z812" w:id="768"/>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768"/>
    <w:bookmarkStart w:name="z813" w:id="769"/>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769"/>
    <w:bookmarkStart w:name="z814" w:id="770"/>
    <w:p>
      <w:pPr>
        <w:spacing w:after="0"/>
        <w:ind w:left="0"/>
        <w:jc w:val="both"/>
      </w:pPr>
      <w:r>
        <w:rPr>
          <w:rFonts w:ascii="Times New Roman"/>
          <w:b w:val="false"/>
          <w:i w:val="false"/>
          <w:color w:val="000000"/>
          <w:sz w:val="28"/>
        </w:rPr>
        <w:t>
      16. Мемлекеттік корпорация бөлімшесі бекітілген нысанда жәрдемақы тағайындау (тағайындаудан бас тарту) туралы хабарлама береді.</w:t>
      </w:r>
    </w:p>
    <w:bookmarkEnd w:id="770"/>
    <w:bookmarkStart w:name="z815" w:id="771"/>
    <w:p>
      <w:pPr>
        <w:spacing w:after="0"/>
        <w:ind w:left="0"/>
        <w:jc w:val="both"/>
      </w:pPr>
      <w:r>
        <w:rPr>
          <w:rFonts w:ascii="Times New Roman"/>
          <w:b w:val="false"/>
          <w:i w:val="false"/>
          <w:color w:val="000000"/>
          <w:sz w:val="28"/>
        </w:rPr>
        <w:t>
      Мемлекеттік корпорация бөлімшесі көрсетілетін қызметті беруші қабылдаған шешім туралы көрсетілетін қызметті алушының ұялы телефонына sms хабар жіберу арқылы өтініш берушіні хабардар етеді.</w:t>
      </w:r>
    </w:p>
    <w:bookmarkEnd w:id="771"/>
    <w:bookmarkStart w:name="z816" w:id="772"/>
    <w:p>
      <w:pPr>
        <w:spacing w:after="0"/>
        <w:ind w:left="0"/>
        <w:jc w:val="both"/>
      </w:pPr>
      <w:r>
        <w:rPr>
          <w:rFonts w:ascii="Times New Roman"/>
          <w:b w:val="false"/>
          <w:i w:val="false"/>
          <w:color w:val="000000"/>
          <w:sz w:val="28"/>
        </w:rPr>
        <w:t>
      17. Көрсетілетін қызметті алушының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корпорацияның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772"/>
    <w:bookmarkStart w:name="z817" w:id="773"/>
    <w:p>
      <w:pPr>
        <w:spacing w:after="0"/>
        <w:ind w:left="0"/>
        <w:jc w:val="both"/>
      </w:pPr>
      <w:r>
        <w:rPr>
          <w:rFonts w:ascii="Times New Roman"/>
          <w:b w:val="false"/>
          <w:i w:val="false"/>
          <w:color w:val="000000"/>
          <w:sz w:val="28"/>
        </w:rPr>
        <w:t>
      Мемлекеттік қызметті портал арқылы көрсеткен кезде көрсетілетін қызметті берушінің қадамдық іс-қимылдары мен шешімдері:</w:t>
      </w:r>
    </w:p>
    <w:bookmarkEnd w:id="773"/>
    <w:bookmarkStart w:name="z818" w:id="774"/>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тіркелуден өтуге тиіс (порталда тіркелмеген көрсетілетін қызметтерді алушылар үшін жүзеге асырылады);</w:t>
      </w:r>
    </w:p>
    <w:bookmarkEnd w:id="774"/>
    <w:bookmarkStart w:name="z819" w:id="77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775"/>
    <w:bookmarkStart w:name="z820" w:id="77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776"/>
    <w:bookmarkStart w:name="z821" w:id="77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777"/>
    <w:bookmarkStart w:name="z822" w:id="77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778"/>
    <w:bookmarkStart w:name="z823" w:id="779"/>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779"/>
    <w:bookmarkStart w:name="z824" w:id="780"/>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780"/>
    <w:bookmarkStart w:name="z825" w:id="781"/>
    <w:p>
      <w:pPr>
        <w:spacing w:after="0"/>
        <w:ind w:left="0"/>
        <w:jc w:val="both"/>
      </w:pPr>
      <w:r>
        <w:rPr>
          <w:rFonts w:ascii="Times New Roman"/>
          <w:b w:val="false"/>
          <w:i w:val="false"/>
          <w:color w:val="000000"/>
          <w:sz w:val="28"/>
        </w:rPr>
        <w:t>
      8) 5-процесс – көрсетілетін қызметті алушының ЭЦҚ-сы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781"/>
    <w:bookmarkStart w:name="z826" w:id="782"/>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782"/>
    <w:bookmarkStart w:name="z827" w:id="783"/>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783"/>
    <w:bookmarkStart w:name="z828" w:id="784"/>
    <w:p>
      <w:pPr>
        <w:spacing w:after="0"/>
        <w:ind w:left="0"/>
        <w:jc w:val="both"/>
      </w:pPr>
      <w:r>
        <w:rPr>
          <w:rFonts w:ascii="Times New Roman"/>
          <w:b w:val="false"/>
          <w:i w:val="false"/>
          <w:color w:val="000000"/>
          <w:sz w:val="28"/>
        </w:rPr>
        <w:t>
      11) 7-процесс – орын алған қателіктерге байланысты сұрау салынған қызметтен бас тарту туралы хабарламаны қалыптастыру;</w:t>
      </w:r>
    </w:p>
    <w:bookmarkEnd w:id="784"/>
    <w:bookmarkStart w:name="z829" w:id="785"/>
    <w:p>
      <w:pPr>
        <w:spacing w:after="0"/>
        <w:ind w:left="0"/>
        <w:jc w:val="both"/>
      </w:pPr>
      <w:r>
        <w:rPr>
          <w:rFonts w:ascii="Times New Roman"/>
          <w:b w:val="false"/>
          <w:i w:val="false"/>
          <w:color w:val="000000"/>
          <w:sz w:val="28"/>
        </w:rPr>
        <w:t>
      12) 8-процесс – көрсетілетін қызметті берушінің АЖО-сында қалыптастырылған қызметтің нәтижесін (электрондық құжат нысанындағы хабарламаны немесе көрсетуден бас тарту туралы дәлелді жауапты) көрсетілетін қызметті алушының алуы. Арнаулы мемлекеттік жәрдемақы тағайындау (тағайындаудан бас тарту) туралы ақпарат осы Регламентке 2-қосымшаға сәйкес көрсетілетін қызметті берушінің уәкілетті адамының ЭЦҚ-сын пайдалану арқылы қалыптастырылады. Мемлекеттік қызметті көрсетуде қолданысқа енгізілген ақпараттық жүйелердің функционалдық өзара іс-қимылының диаграммалары графикалық нысанда осы Регламентке 2-қосымшада келтірілген.</w:t>
      </w:r>
    </w:p>
    <w:bookmarkEnd w:id="785"/>
    <w:bookmarkStart w:name="z830" w:id="786"/>
    <w:p>
      <w:pPr>
        <w:spacing w:after="0"/>
        <w:ind w:left="0"/>
        <w:jc w:val="both"/>
      </w:pPr>
      <w:r>
        <w:rPr>
          <w:rFonts w:ascii="Times New Roman"/>
          <w:b w:val="false"/>
          <w:i w:val="false"/>
          <w:color w:val="000000"/>
          <w:sz w:val="28"/>
        </w:rPr>
        <w:t>
      18. Ақпаратты ұсыну уақыты – уәкілетті ұйымның ақпараттық жүйесіне сұрау салу келіп түскен сәттен бастап 30 минуттан аспайды.</w:t>
      </w:r>
    </w:p>
    <w:bookmarkEnd w:id="786"/>
    <w:bookmarkStart w:name="z831" w:id="787"/>
    <w:p>
      <w:pPr>
        <w:spacing w:after="0"/>
        <w:ind w:left="0"/>
        <w:jc w:val="both"/>
      </w:pP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"Арнаулы мемлекеттік жәрдемақы тағайындау" мемлекеттік қызметті көрсету бизнес-процестерінің анықтамалығында келтірілген.</w:t>
      </w:r>
    </w:p>
    <w:bookmarkEnd w:id="7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p>
          <w:p>
            <w:pPr>
              <w:spacing w:after="20"/>
              <w:ind w:left="20"/>
              <w:jc w:val="both"/>
            </w:pP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бастығы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p>
          <w:p>
            <w:pPr>
              <w:spacing w:after="20"/>
              <w:ind w:left="20"/>
              <w:jc w:val="both"/>
            </w:pP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p>
          <w:p>
            <w:pPr>
              <w:spacing w:after="20"/>
              <w:ind w:left="20"/>
              <w:jc w:val="both"/>
            </w:pP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Денсаулық сақтау және әлеуметтік даму</w:t>
      </w:r>
      <w:r>
        <w:br/>
      </w:r>
      <w:r>
        <w:rPr>
          <w:rFonts w:ascii="Times New Roman"/>
          <w:b/>
          <w:i w:val="false"/>
          <w:color w:val="000000"/>
        </w:rPr>
        <w:t>министрлігі Еңбек, әлеуметтік қорғау және көші-қон комитетінің</w:t>
      </w:r>
      <w:r>
        <w:br/>
      </w:r>
      <w:r>
        <w:rPr>
          <w:rFonts w:ascii="Times New Roman"/>
          <w:b/>
          <w:i w:val="false"/>
          <w:color w:val="000000"/>
        </w:rPr>
        <w:t>департаменті</w:t>
      </w:r>
      <w:r>
        <w:br/>
      </w:r>
      <w:r>
        <w:rPr>
          <w:rFonts w:ascii="Times New Roman"/>
          <w:b/>
          <w:i w:val="false"/>
          <w:color w:val="000000"/>
        </w:rPr>
        <w:t>Арнаулы мемлекеттік жәрдемақы тағайындау</w:t>
      </w:r>
      <w:r>
        <w:br/>
      </w:r>
      <w:r>
        <w:rPr>
          <w:rFonts w:ascii="Times New Roman"/>
          <w:b/>
          <w:i w:val="false"/>
          <w:color w:val="000000"/>
        </w:rPr>
        <w:t>(тағайындаудан бас тарту) туралы ақпарат</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 туған күні, айы, жылы)</w:t>
      </w:r>
    </w:p>
    <w:p>
      <w:pPr>
        <w:spacing w:after="0"/>
        <w:ind w:left="0"/>
        <w:jc w:val="both"/>
      </w:pPr>
      <w:r>
        <w:rPr>
          <w:rFonts w:ascii="Times New Roman"/>
          <w:b w:val="false"/>
          <w:i w:val="false"/>
          <w:color w:val="000000"/>
          <w:sz w:val="28"/>
        </w:rPr>
        <w:t>
      ____________ жылғы "_________" ____________ № _____________ шешіммен</w:t>
      </w:r>
    </w:p>
    <w:p>
      <w:pPr>
        <w:spacing w:after="0"/>
        <w:ind w:left="0"/>
        <w:jc w:val="both"/>
      </w:pPr>
      <w:r>
        <w:rPr>
          <w:rFonts w:ascii="Times New Roman"/>
          <w:b w:val="false"/>
          <w:i w:val="false"/>
          <w:color w:val="000000"/>
          <w:sz w:val="28"/>
        </w:rPr>
        <w:t>
      ____________ теңге сомасында арнаулы мемлекеттік жәрдемақы тағайындалды.</w:t>
      </w:r>
    </w:p>
    <w:p>
      <w:pPr>
        <w:spacing w:after="0"/>
        <w:ind w:left="0"/>
        <w:jc w:val="both"/>
      </w:pPr>
      <w:r>
        <w:rPr>
          <w:rFonts w:ascii="Times New Roman"/>
          <w:b w:val="false"/>
          <w:i w:val="false"/>
          <w:color w:val="000000"/>
          <w:sz w:val="28"/>
        </w:rPr>
        <w:t>
      Арнаулы мемлекеттік жәрдемақы тағайындау күні 20__ жылғы "_" _______</w:t>
      </w:r>
    </w:p>
    <w:p>
      <w:pPr>
        <w:spacing w:after="0"/>
        <w:ind w:left="0"/>
        <w:jc w:val="both"/>
      </w:pPr>
      <w:r>
        <w:rPr>
          <w:rFonts w:ascii="Times New Roman"/>
          <w:b w:val="false"/>
          <w:i w:val="false"/>
          <w:color w:val="000000"/>
          <w:sz w:val="28"/>
        </w:rPr>
        <w:t>
      _____________________________ жәрдемақы тағайындаудан бас тартылсын.</w:t>
      </w:r>
    </w:p>
    <w:p>
      <w:pPr>
        <w:spacing w:after="0"/>
        <w:ind w:left="0"/>
        <w:jc w:val="both"/>
      </w:pPr>
      <w:r>
        <w:rPr>
          <w:rFonts w:ascii="Times New Roman"/>
          <w:b w:val="false"/>
          <w:i w:val="false"/>
          <w:color w:val="000000"/>
          <w:sz w:val="28"/>
        </w:rPr>
        <w:t>
      (бас тарту себебі)</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0447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 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xml:space="preserve">
      Департамента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664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421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4-қосымша</w:t>
            </w:r>
          </w:p>
        </w:tc>
      </w:tr>
    </w:tbl>
    <w:p>
      <w:pPr>
        <w:spacing w:after="0"/>
        <w:ind w:left="0"/>
        <w:jc w:val="left"/>
      </w:pPr>
      <w:r>
        <w:rPr>
          <w:rFonts w:ascii="Times New Roman"/>
          <w:b/>
          <w:i w:val="false"/>
          <w:color w:val="000000"/>
        </w:rPr>
        <w:t xml:space="preserve"> "Арнаулы мемлекеттік жәрдемақы тағайындау" мемлекеттік қызметті</w:t>
      </w:r>
      <w:r>
        <w:br/>
      </w:r>
      <w:r>
        <w:rPr>
          <w:rFonts w:ascii="Times New Roman"/>
          <w:b/>
          <w:i w:val="false"/>
          <w:color w:val="000000"/>
        </w:rPr>
        <w:t>көрсету бизнес-процестерінің анықтамалығы</w:t>
      </w:r>
    </w:p>
    <w:p>
      <w:pPr>
        <w:spacing w:after="0"/>
        <w:ind w:left="0"/>
        <w:jc w:val="both"/>
      </w:pPr>
      <w:r>
        <w:rPr>
          <w:rFonts w:ascii="Times New Roman"/>
          <w:b w:val="false"/>
          <w:i w:val="false"/>
          <w:color w:val="000000"/>
          <w:sz w:val="28"/>
        </w:rPr>
        <w:t>
      Көрсетілетін қызметті беруші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897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процесі және оны</w:t>
      </w:r>
    </w:p>
    <w:p>
      <w:pPr>
        <w:spacing w:after="0"/>
        <w:ind w:left="0"/>
        <w:jc w:val="both"/>
      </w:pPr>
      <w:r>
        <w:rPr>
          <w:rFonts w:ascii="Times New Roman"/>
          <w:b w:val="false"/>
          <w:i w:val="false"/>
          <w:color w:val="000000"/>
          <w:sz w:val="28"/>
        </w:rPr>
        <w:t>
      Мемлекеттік корпорация бөлімшесінің түзетуі 2-ҚФБ-да және 3-ҚФБ-да</w:t>
      </w:r>
    </w:p>
    <w:p>
      <w:pPr>
        <w:spacing w:after="0"/>
        <w:ind w:left="0"/>
        <w:jc w:val="both"/>
      </w:pPr>
      <w:r>
        <w:rPr>
          <w:rFonts w:ascii="Times New Roman"/>
          <w:b w:val="false"/>
          <w:i w:val="false"/>
          <w:color w:val="000000"/>
          <w:sz w:val="28"/>
        </w:rPr>
        <w:t>
      бастапқы көзделген 4 (төрт)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p>
      <w:pPr>
        <w:spacing w:after="0"/>
        <w:ind w:left="0"/>
        <w:jc w:val="both"/>
      </w:pPr>
      <w:r>
        <w:rPr>
          <w:rFonts w:ascii="Times New Roman"/>
          <w:b w:val="false"/>
          <w:i w:val="false"/>
          <w:color w:val="000000"/>
          <w:sz w:val="28"/>
        </w:rPr>
        <w:t>
      Мемлекеттік корпорация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689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процесі және оны Мемлекеттік корпорация бөлімшесінің түзетуі 1-ҚФБ-да және 2-ҚФБ-да бастапқы көзделген 4 (төрт)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8-қосымша</w:t>
            </w:r>
          </w:p>
        </w:tc>
      </w:tr>
    </w:tbl>
    <w:p>
      <w:pPr>
        <w:spacing w:after="0"/>
        <w:ind w:left="0"/>
        <w:jc w:val="left"/>
      </w:pPr>
      <w:r>
        <w:rPr>
          <w:rFonts w:ascii="Times New Roman"/>
          <w:b/>
          <w:i w:val="false"/>
          <w:color w:val="000000"/>
        </w:rPr>
        <w:t xml:space="preserve"> "Бірыңғай жинақтаушы зейнетақы қорының салымшысы қаражатының</w:t>
      </w:r>
      <w:r>
        <w:br/>
      </w:r>
      <w:r>
        <w:rPr>
          <w:rFonts w:ascii="Times New Roman"/>
          <w:b/>
          <w:i w:val="false"/>
          <w:color w:val="000000"/>
        </w:rPr>
        <w:t>түсімі және қозғалысы туралы ақпарат беру" мемлекеттік қызметті</w:t>
      </w:r>
      <w:r>
        <w:br/>
      </w:r>
      <w:r>
        <w:rPr>
          <w:rFonts w:ascii="Times New Roman"/>
          <w:b/>
          <w:i w:val="false"/>
          <w:color w:val="000000"/>
        </w:rPr>
        <w:t>көрсету регламенті</w:t>
      </w:r>
      <w:r>
        <w:br/>
      </w:r>
      <w:r>
        <w:rPr>
          <w:rFonts w:ascii="Times New Roman"/>
          <w:b/>
          <w:i w:val="false"/>
          <w:color w:val="000000"/>
        </w:rPr>
        <w:t>1. Жалпы ережелер</w:t>
      </w:r>
    </w:p>
    <w:bookmarkStart w:name="z836" w:id="788"/>
    <w:p>
      <w:pPr>
        <w:spacing w:after="0"/>
        <w:ind w:left="0"/>
        <w:jc w:val="both"/>
      </w:pPr>
      <w:r>
        <w:rPr>
          <w:rFonts w:ascii="Times New Roman"/>
          <w:b w:val="false"/>
          <w:i w:val="false"/>
          <w:color w:val="000000"/>
          <w:sz w:val="28"/>
        </w:rPr>
        <w:t xml:space="preserve">
      1. "Бірыңғай жинақтаушы зейнетақы қорының салымшысы қаражатының түсімі және қозғалысы туралы ақпарат беру"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 мемлекеттік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бекітілген "Бірыңғай жинақтаушы зейнетақы қорының салымшысы қаражатының түсімі және қозғалысы туралы ақпарат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бірыңғай жинақтаушы зейнетақы қорының салымшысы қаражатының түсімі және қозғалысы туралы ақпарат беру рәсімін айқындайды.</w:t>
      </w:r>
    </w:p>
    <w:bookmarkEnd w:id="788"/>
    <w:bookmarkStart w:name="z837" w:id="789"/>
    <w:p>
      <w:pPr>
        <w:spacing w:after="0"/>
        <w:ind w:left="0"/>
        <w:jc w:val="both"/>
      </w:pPr>
      <w:r>
        <w:rPr>
          <w:rFonts w:ascii="Times New Roman"/>
          <w:b w:val="false"/>
          <w:i w:val="false"/>
          <w:color w:val="000000"/>
          <w:sz w:val="28"/>
        </w:rPr>
        <w:t>
      2. Мемлекеттік қызмет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789"/>
    <w:bookmarkStart w:name="z838" w:id="790"/>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790"/>
    <w:bookmarkStart w:name="z839" w:id="791"/>
    <w:p>
      <w:pPr>
        <w:spacing w:after="0"/>
        <w:ind w:left="0"/>
        <w:jc w:val="both"/>
      </w:pPr>
      <w:r>
        <w:rPr>
          <w:rFonts w:ascii="Times New Roman"/>
          <w:b w:val="false"/>
          <w:i w:val="false"/>
          <w:color w:val="000000"/>
          <w:sz w:val="28"/>
        </w:rPr>
        <w:t>
      1) Мемлекеттік корпорация;</w:t>
      </w:r>
    </w:p>
    <w:bookmarkEnd w:id="791"/>
    <w:bookmarkStart w:name="z840" w:id="79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792"/>
    <w:bookmarkStart w:name="z841" w:id="793"/>
    <w:p>
      <w:pPr>
        <w:spacing w:after="0"/>
        <w:ind w:left="0"/>
        <w:jc w:val="both"/>
      </w:pPr>
      <w:r>
        <w:rPr>
          <w:rFonts w:ascii="Times New Roman"/>
          <w:b w:val="false"/>
          <w:i w:val="false"/>
          <w:color w:val="000000"/>
          <w:sz w:val="28"/>
        </w:rPr>
        <w:t>
      4. Көрсетілетін мемлекеттік қызмет нысаны: электрондық (толық автоматтандырылған).</w:t>
      </w:r>
    </w:p>
    <w:bookmarkEnd w:id="793"/>
    <w:bookmarkStart w:name="z842" w:id="794"/>
    <w:p>
      <w:pPr>
        <w:spacing w:after="0"/>
        <w:ind w:left="0"/>
        <w:jc w:val="both"/>
      </w:pPr>
      <w:r>
        <w:rPr>
          <w:rFonts w:ascii="Times New Roman"/>
          <w:b w:val="false"/>
          <w:i w:val="false"/>
          <w:color w:val="000000"/>
          <w:sz w:val="28"/>
        </w:rPr>
        <w:t>
      5. Мемлекеттік қызметті көрсету нәтижесі: Бірыңғай жинақтаушы зейнетақы қорының салымшысы қаражатының түсімі және қозғалысы туралы ақпарат беру.</w:t>
      </w:r>
    </w:p>
    <w:bookmarkEnd w:id="794"/>
    <w:bookmarkStart w:name="z843" w:id="79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795"/>
    <w:bookmarkStart w:name="z844" w:id="796"/>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немесе көрсетілетін қызметті алушының электрондық сұрау салуы негіздеме болып табылады.</w:t>
      </w:r>
    </w:p>
    <w:bookmarkEnd w:id="796"/>
    <w:bookmarkStart w:name="z845" w:id="797"/>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797"/>
    <w:bookmarkStart w:name="z847" w:id="798"/>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798"/>
    <w:bookmarkStart w:name="z846" w:id="799"/>
    <w:p>
      <w:pPr>
        <w:spacing w:after="0"/>
        <w:ind w:left="0"/>
        <w:jc w:val="both"/>
      </w:pPr>
      <w:r>
        <w:rPr>
          <w:rFonts w:ascii="Times New Roman"/>
          <w:b w:val="false"/>
          <w:i w:val="false"/>
          <w:color w:val="000000"/>
          <w:sz w:val="28"/>
        </w:rPr>
        <w:t>
      8. Көрсетілетін қызмет толық автоматтандырылған болуына байланысты мемлекеттік қызметті көрсету процесінде көрсетілетін қызметті берушінің құрылымдық бөлімшелерінің (қызметкерлерінің) өзара іс-қимыл тәртібі көзделмеген.</w:t>
      </w:r>
    </w:p>
    <w:bookmarkEnd w:id="799"/>
    <w:bookmarkStart w:name="z848" w:id="800"/>
    <w:p>
      <w:pPr>
        <w:spacing w:after="0"/>
        <w:ind w:left="0"/>
        <w:jc w:val="left"/>
      </w:pPr>
      <w:r>
        <w:rPr>
          <w:rFonts w:ascii="Times New Roman"/>
          <w:b/>
          <w:i w:val="false"/>
          <w:color w:val="000000"/>
        </w:rPr>
        <w:t xml:space="preserve"> 4. Мемлекеттік қызметті көрсету процесінде ақпараттық</w:t>
      </w:r>
      <w:r>
        <w:br/>
      </w:r>
      <w:r>
        <w:rPr>
          <w:rFonts w:ascii="Times New Roman"/>
          <w:b/>
          <w:i w:val="false"/>
          <w:color w:val="000000"/>
        </w:rPr>
        <w:t>жүйелерді пайдалану тәртібінің сипаттамасы</w:t>
      </w:r>
    </w:p>
    <w:bookmarkEnd w:id="800"/>
    <w:bookmarkStart w:name="z849" w:id="801"/>
    <w:p>
      <w:pPr>
        <w:spacing w:after="0"/>
        <w:ind w:left="0"/>
        <w:jc w:val="both"/>
      </w:pPr>
      <w:r>
        <w:rPr>
          <w:rFonts w:ascii="Times New Roman"/>
          <w:b w:val="false"/>
          <w:i w:val="false"/>
          <w:color w:val="000000"/>
          <w:sz w:val="28"/>
        </w:rPr>
        <w:t>
      9. Көрсетілетін қызметті алушыдан құжаттарды қабылдау Мемлекеттік корпорацияда "электрондық кезек" тәртібінде, кедергісіз қағидат бойынша жүзеге асырылады.</w:t>
      </w:r>
    </w:p>
    <w:bookmarkEnd w:id="801"/>
    <w:bookmarkStart w:name="z850" w:id="802"/>
    <w:p>
      <w:pPr>
        <w:spacing w:after="0"/>
        <w:ind w:left="0"/>
        <w:jc w:val="both"/>
      </w:pPr>
      <w:r>
        <w:rPr>
          <w:rFonts w:ascii="Times New Roman"/>
          <w:b w:val="false"/>
          <w:i w:val="false"/>
          <w:color w:val="000000"/>
          <w:sz w:val="28"/>
        </w:rPr>
        <w:t>
      10. Көрсетілетін қызметті берушінің Мемлекеттік корпорация арқылы мемлекеттік қызметті көрсету кезіндегі қадамдық іс-қимылы мен шешімдері осы регламентке 1-қосымшада көрсетілген:</w:t>
      </w:r>
    </w:p>
    <w:bookmarkEnd w:id="802"/>
    <w:bookmarkStart w:name="z851" w:id="803"/>
    <w:p>
      <w:pPr>
        <w:spacing w:after="0"/>
        <w:ind w:left="0"/>
        <w:jc w:val="both"/>
      </w:pPr>
      <w:r>
        <w:rPr>
          <w:rFonts w:ascii="Times New Roman"/>
          <w:b w:val="false"/>
          <w:i w:val="false"/>
          <w:color w:val="000000"/>
          <w:sz w:val="28"/>
        </w:rPr>
        <w:t>
      1) 1-процесс – қызмет көрсету үшін қызметкердің ақпараттық жүйенің (бұдан әрі – АЖ) автоматтандырылған жұмыс орнына логин мен парольді (авторизациялау процесі) енгізуі;</w:t>
      </w:r>
    </w:p>
    <w:bookmarkEnd w:id="803"/>
    <w:bookmarkStart w:name="z852" w:id="804"/>
    <w:p>
      <w:pPr>
        <w:spacing w:after="0"/>
        <w:ind w:left="0"/>
        <w:jc w:val="both"/>
      </w:pPr>
      <w:r>
        <w:rPr>
          <w:rFonts w:ascii="Times New Roman"/>
          <w:b w:val="false"/>
          <w:i w:val="false"/>
          <w:color w:val="000000"/>
          <w:sz w:val="28"/>
        </w:rPr>
        <w:t>
      2) 2-процесс – қызметкердің осы Регламентте көрсетілген қызметті таңдауы, қызметті көрсету үшін сұрау салу нысанын экранға шығару және қызметкердің көрсетілетін қызметті алушының деректерін, сондай-ақ көрсетілетін қызметті алушы өкілінің сенімхаты бойынша деректерді енгізуі (нотариат куәландырылған сенімхат болған кезде, сенімхат өзгеше куәландырылған кезде – сенімхат деректері толтырылмайды);</w:t>
      </w:r>
    </w:p>
    <w:bookmarkEnd w:id="804"/>
    <w:bookmarkStart w:name="z853" w:id="805"/>
    <w:p>
      <w:pPr>
        <w:spacing w:after="0"/>
        <w:ind w:left="0"/>
        <w:jc w:val="both"/>
      </w:pPr>
      <w:r>
        <w:rPr>
          <w:rFonts w:ascii="Times New Roman"/>
          <w:b w:val="false"/>
          <w:i w:val="false"/>
          <w:color w:val="000000"/>
          <w:sz w:val="28"/>
        </w:rPr>
        <w:t>
      3) 3-процесс – Жеке тұлғалардың мемлекеттік дерекқорына (бұдан әрі – ЖТМД)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 деректері туралы сұрау салуды электрондық үкімет шлюзі (бұдан әрі – ЭҮШ) арқылы жіберу;</w:t>
      </w:r>
    </w:p>
    <w:bookmarkEnd w:id="805"/>
    <w:bookmarkStart w:name="z854" w:id="806"/>
    <w:p>
      <w:pPr>
        <w:spacing w:after="0"/>
        <w:ind w:left="0"/>
        <w:jc w:val="both"/>
      </w:pPr>
      <w:r>
        <w:rPr>
          <w:rFonts w:ascii="Times New Roman"/>
          <w:b w:val="false"/>
          <w:i w:val="false"/>
          <w:color w:val="000000"/>
          <w:sz w:val="28"/>
        </w:rPr>
        <w:t>
      4) 1-шарт – ЖТМД-да көрсетілетін қызметті алушы деректерінің, БНАЖ-да сенімхат деректерінің болуын тексеру;</w:t>
      </w:r>
    </w:p>
    <w:bookmarkEnd w:id="806"/>
    <w:bookmarkStart w:name="z855" w:id="807"/>
    <w:p>
      <w:pPr>
        <w:spacing w:after="0"/>
        <w:ind w:left="0"/>
        <w:jc w:val="both"/>
      </w:pPr>
      <w:r>
        <w:rPr>
          <w:rFonts w:ascii="Times New Roman"/>
          <w:b w:val="false"/>
          <w:i w:val="false"/>
          <w:color w:val="000000"/>
          <w:sz w:val="28"/>
        </w:rPr>
        <w:t>
      5) 4-процесс – ЖТМД-да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w:t>
      </w:r>
    </w:p>
    <w:bookmarkEnd w:id="807"/>
    <w:bookmarkStart w:name="z856" w:id="808"/>
    <w:p>
      <w:pPr>
        <w:spacing w:after="0"/>
        <w:ind w:left="0"/>
        <w:jc w:val="both"/>
      </w:pPr>
      <w:r>
        <w:rPr>
          <w:rFonts w:ascii="Times New Roman"/>
          <w:b w:val="false"/>
          <w:i w:val="false"/>
          <w:color w:val="000000"/>
          <w:sz w:val="28"/>
        </w:rPr>
        <w:t>
      6) 5-процесс – қызметкердің қағаз нысандағы құжаттардың болуы туралы белгі қою бөлігінде сұрау салу нысанын толтыруы және көрсетілетін қызметті алушы ұсынған құжаттарды сканерлеу және қызмет көрсетуге сұрау салудың толтырылған нысанын (енгізілген деректерді) ЭЦҚ арқылы куәландыру, Автоматтандырылған ақпараттық жүйеге (бұдан әрі – көрсетілетін қызметті берушінің ААЖ) өңдеуге жіберу;</w:t>
      </w:r>
    </w:p>
    <w:bookmarkEnd w:id="808"/>
    <w:bookmarkStart w:name="z857" w:id="809"/>
    <w:p>
      <w:pPr>
        <w:spacing w:after="0"/>
        <w:ind w:left="0"/>
        <w:jc w:val="both"/>
      </w:pPr>
      <w:r>
        <w:rPr>
          <w:rFonts w:ascii="Times New Roman"/>
          <w:b w:val="false"/>
          <w:i w:val="false"/>
          <w:color w:val="000000"/>
          <w:sz w:val="28"/>
        </w:rPr>
        <w:t>
      7) 2-шарт – көрсетілетін қызметті берушінің сұрау салуын өңдеу нәтижесін тексеру;</w:t>
      </w:r>
    </w:p>
    <w:bookmarkEnd w:id="809"/>
    <w:bookmarkStart w:name="z858" w:id="810"/>
    <w:p>
      <w:pPr>
        <w:spacing w:after="0"/>
        <w:ind w:left="0"/>
        <w:jc w:val="both"/>
      </w:pPr>
      <w:r>
        <w:rPr>
          <w:rFonts w:ascii="Times New Roman"/>
          <w:b w:val="false"/>
          <w:i w:val="false"/>
          <w:color w:val="000000"/>
          <w:sz w:val="28"/>
        </w:rPr>
        <w:t>
      8) 6-процесс – көрсетілетін қызметті берушінің ААЖ-да сұрау салынған деректердің болмауына байланысты сұрау салынатын қызметтен бас тарту туралы хабарламаны қалыптастыру;</w:t>
      </w:r>
    </w:p>
    <w:bookmarkEnd w:id="810"/>
    <w:bookmarkStart w:name="z859" w:id="811"/>
    <w:p>
      <w:pPr>
        <w:spacing w:after="0"/>
        <w:ind w:left="0"/>
        <w:jc w:val="both"/>
      </w:pPr>
      <w:r>
        <w:rPr>
          <w:rFonts w:ascii="Times New Roman"/>
          <w:b w:val="false"/>
          <w:i w:val="false"/>
          <w:color w:val="000000"/>
          <w:sz w:val="28"/>
        </w:rPr>
        <w:t>
      9) 7-процесс – көрсетілетін қызметті берушінің автоматтандырылған жұмыс орнында (бұдан әрі – АЖО) қалыптастырылған қызметтің (анықтаманың) нәтижесін қызметкер арқылы және порталдағы жеке кабинеттен алу. Бірыңғай жинақтаушы зейнетақы қорының қаражатының түсімі және қозғалысы туралы ақпарат көрсетілетін қызметті берушінің уәкілетті адамының ЭЦҚ-сын пайдалану арқылы осы мемлекеттік қызметті көрсету регламентіне 2-қосымшаға сәйкес нысан бойынша қалыптастырылады.</w:t>
      </w:r>
    </w:p>
    <w:bookmarkEnd w:id="811"/>
    <w:bookmarkStart w:name="z860" w:id="812"/>
    <w:p>
      <w:pPr>
        <w:spacing w:after="0"/>
        <w:ind w:left="0"/>
        <w:jc w:val="both"/>
      </w:pPr>
      <w:r>
        <w:rPr>
          <w:rFonts w:ascii="Times New Roman"/>
          <w:b w:val="false"/>
          <w:i w:val="false"/>
          <w:color w:val="000000"/>
          <w:sz w:val="28"/>
        </w:rPr>
        <w:t>
      11. Көрсетілетін қызметті берушінің портал арқылы қадамдық іс-қимылы мен шешімдері осы Регламентке 3-қосымшада көрсетілген:</w:t>
      </w:r>
    </w:p>
    <w:bookmarkEnd w:id="812"/>
    <w:bookmarkStart w:name="z861" w:id="813"/>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көмегімен порталға тіркелуді жүзеге асырады (порталда тіркелмеген тұтынушылар үшін жүзеге асырылады);</w:t>
      </w:r>
    </w:p>
    <w:bookmarkEnd w:id="813"/>
    <w:bookmarkStart w:name="z862" w:id="814"/>
    <w:p>
      <w:pPr>
        <w:spacing w:after="0"/>
        <w:ind w:left="0"/>
        <w:jc w:val="both"/>
      </w:pPr>
      <w:r>
        <w:rPr>
          <w:rFonts w:ascii="Times New Roman"/>
          <w:b w:val="false"/>
          <w:i w:val="false"/>
          <w:color w:val="000000"/>
          <w:sz w:val="28"/>
        </w:rPr>
        <w:t>
      2) көрсетілетін қызметті алушыға электрондық мемлекеттік қызметті көрсету нәтижесі "Электрондық құжат және электрондық цифрлық қолтаңба туралы" 2003 жылғы 7 қаңтардағы Қазақстан Республикасының Заңына сәйкес "Қазақстан Республикасының Ұлттық куәландырушы орталығы" ақпараттық жүйесін (бұдан әрі – "ҰКО" АЖ) тұтынушының ЭЦҚ-сын қалыптастыру және тексеру процесін іске асыратын, ақпаратты криптографиялық қорғау құралдарын пайдалана отырып, көрсетілетін қызметті алушының ЭЦҚ-сымен қол қойылған, көрсетілетін қызметті берушіге электрондық құжат түрінде берілген сұрау салудың негізінде ұсынылады;</w:t>
      </w:r>
    </w:p>
    <w:bookmarkEnd w:id="814"/>
    <w:bookmarkStart w:name="z863" w:id="815"/>
    <w:p>
      <w:pPr>
        <w:spacing w:after="0"/>
        <w:ind w:left="0"/>
        <w:jc w:val="both"/>
      </w:pPr>
      <w:r>
        <w:rPr>
          <w:rFonts w:ascii="Times New Roman"/>
          <w:b w:val="false"/>
          <w:i w:val="false"/>
          <w:color w:val="000000"/>
          <w:sz w:val="28"/>
        </w:rPr>
        <w:t>
      3) 1-процесс – көрсетілетін қызметті алушының қызметті алу үшін порталда ЖСН мен парольді енгізуі (авторизациялау процесі), ЖСН мен пароль арқылы тіркелген тұтынушы туралы деректердің порталда дұрыстығын тексеру, ақпараттық жүйеден (АЖ) қажетті ақпаратқа сұрау салу;</w:t>
      </w:r>
    </w:p>
    <w:bookmarkEnd w:id="815"/>
    <w:bookmarkStart w:name="z864" w:id="816"/>
    <w:p>
      <w:pPr>
        <w:spacing w:after="0"/>
        <w:ind w:left="0"/>
        <w:jc w:val="both"/>
      </w:pPr>
      <w:r>
        <w:rPr>
          <w:rFonts w:ascii="Times New Roman"/>
          <w:b w:val="false"/>
          <w:i w:val="false"/>
          <w:color w:val="000000"/>
          <w:sz w:val="28"/>
        </w:rPr>
        <w:t>
      4) 2-процесс – порталдың көрсетілетін қызметті алушы деректерінде орын алған бұзушылықтарға байланысты авторизациялаудан бас тарту туралы хабарламаны қалыптастыру;</w:t>
      </w:r>
    </w:p>
    <w:bookmarkEnd w:id="816"/>
    <w:bookmarkStart w:name="z865" w:id="81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куәландыруы (қол қою) үшін ЭЦҚ тіркеу куәлігін таңдауы;</w:t>
      </w:r>
    </w:p>
    <w:bookmarkEnd w:id="817"/>
    <w:bookmarkStart w:name="z866" w:id="818"/>
    <w:p>
      <w:pPr>
        <w:spacing w:after="0"/>
        <w:ind w:left="0"/>
        <w:jc w:val="both"/>
      </w:pPr>
      <w:r>
        <w:rPr>
          <w:rFonts w:ascii="Times New Roman"/>
          <w:b w:val="false"/>
          <w:i w:val="false"/>
          <w:color w:val="000000"/>
          <w:sz w:val="28"/>
        </w:rPr>
        <w:t>
      6) 4-процесс – "ҰКО" АЖ-ға көрсетілетін қызметті алушының сәйкестендіру деректеріне және ЭЦҚ тіркеу куәлігінің қолданылу мерзімі туралы деректерге сұрау салу;</w:t>
      </w:r>
    </w:p>
    <w:bookmarkEnd w:id="818"/>
    <w:bookmarkStart w:name="z867" w:id="819"/>
    <w:p>
      <w:pPr>
        <w:spacing w:after="0"/>
        <w:ind w:left="0"/>
        <w:jc w:val="both"/>
      </w:pPr>
      <w:r>
        <w:rPr>
          <w:rFonts w:ascii="Times New Roman"/>
          <w:b w:val="false"/>
          <w:i w:val="false"/>
          <w:color w:val="000000"/>
          <w:sz w:val="28"/>
        </w:rPr>
        <w:t>
      7) 1-шарт – ЭЦҚ тіркеу куәлігінің қолданылу мерзімін және тіркеу куәліктерінің кері қайтарып алынғандардың (күші жойылғандардың) тізімінде болмауын, сондай-ақ сәйкестендіру деректерінің (сұрау салуда көрсетілген ЖСН және ЭЦҚ тіркеу куәлігінде көрсетілген ЖСН арасында) сәйкестігін тексеру;</w:t>
      </w:r>
    </w:p>
    <w:bookmarkEnd w:id="819"/>
    <w:bookmarkStart w:name="z868" w:id="820"/>
    <w:p>
      <w:pPr>
        <w:spacing w:after="0"/>
        <w:ind w:left="0"/>
        <w:jc w:val="both"/>
      </w:pPr>
      <w:r>
        <w:rPr>
          <w:rFonts w:ascii="Times New Roman"/>
          <w:b w:val="false"/>
          <w:i w:val="false"/>
          <w:color w:val="000000"/>
          <w:sz w:val="28"/>
        </w:rPr>
        <w:t>
      8) 5-процесс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p>
    <w:bookmarkEnd w:id="820"/>
    <w:bookmarkStart w:name="z869" w:id="821"/>
    <w:p>
      <w:pPr>
        <w:spacing w:after="0"/>
        <w:ind w:left="0"/>
        <w:jc w:val="both"/>
      </w:pPr>
      <w:r>
        <w:rPr>
          <w:rFonts w:ascii="Times New Roman"/>
          <w:b w:val="false"/>
          <w:i w:val="false"/>
          <w:color w:val="000000"/>
          <w:sz w:val="28"/>
        </w:rPr>
        <w:t>
      9) 6-процесс – қызметті көрсету үшін сұрау салуды көрсетілетін қызметті алушының ЭЦҚ-сы арқылы куәландыру (қол қою);</w:t>
      </w:r>
    </w:p>
    <w:bookmarkEnd w:id="821"/>
    <w:bookmarkStart w:name="z870" w:id="822"/>
    <w:p>
      <w:pPr>
        <w:spacing w:after="0"/>
        <w:ind w:left="0"/>
        <w:jc w:val="both"/>
      </w:pPr>
      <w:r>
        <w:rPr>
          <w:rFonts w:ascii="Times New Roman"/>
          <w:b w:val="false"/>
          <w:i w:val="false"/>
          <w:color w:val="000000"/>
          <w:sz w:val="28"/>
        </w:rPr>
        <w:t>
      10) 7-процесс – көрсетілетін қызметті берушінің ААЖ-нан қажетті деректерге сұрау салу;</w:t>
      </w:r>
    </w:p>
    <w:bookmarkEnd w:id="822"/>
    <w:bookmarkStart w:name="z871" w:id="823"/>
    <w:p>
      <w:pPr>
        <w:spacing w:after="0"/>
        <w:ind w:left="0"/>
        <w:jc w:val="both"/>
      </w:pPr>
      <w:r>
        <w:rPr>
          <w:rFonts w:ascii="Times New Roman"/>
          <w:b w:val="false"/>
          <w:i w:val="false"/>
          <w:color w:val="000000"/>
          <w:sz w:val="28"/>
        </w:rPr>
        <w:t>
      11) 2-шарт – көрсетілетін қызметті берушінің ААЖ-нан келіп түскен деректерді тексеру;</w:t>
      </w:r>
    </w:p>
    <w:bookmarkEnd w:id="823"/>
    <w:bookmarkStart w:name="z872" w:id="824"/>
    <w:p>
      <w:pPr>
        <w:spacing w:after="0"/>
        <w:ind w:left="0"/>
        <w:jc w:val="both"/>
      </w:pPr>
      <w:r>
        <w:rPr>
          <w:rFonts w:ascii="Times New Roman"/>
          <w:b w:val="false"/>
          <w:i w:val="false"/>
          <w:color w:val="000000"/>
          <w:sz w:val="28"/>
        </w:rPr>
        <w:t>
      12) 8-процесс – сұрау салынған деректердің көрсетілетін қызметті берушінің ААЖ-да болмауына байланысты сұрау салынған қызметтен бас тарту туралы хабарламаны қалыптастыру;</w:t>
      </w:r>
    </w:p>
    <w:bookmarkEnd w:id="824"/>
    <w:bookmarkStart w:name="z873" w:id="825"/>
    <w:p>
      <w:pPr>
        <w:spacing w:after="0"/>
        <w:ind w:left="0"/>
        <w:jc w:val="both"/>
      </w:pPr>
      <w:r>
        <w:rPr>
          <w:rFonts w:ascii="Times New Roman"/>
          <w:b w:val="false"/>
          <w:i w:val="false"/>
          <w:color w:val="000000"/>
          <w:sz w:val="28"/>
        </w:rPr>
        <w:t>
      13) 9-процесс – көрсетілетін қызметті берушінің ақпараттық жүйесінде қалыптастырылған қызмет нәтижесін (анықтамасын) көрсетілетін қызметті алушының алуы. Бірыңғай жинақтаушы зейнетақы қорының қаражатының түсімі және қозғалысы туралы ақпарат көрсетілетін қызметті берушінің уәкілетті адамының ЭЦҚ-сын пайдалану арқылы осы мемлекеттік қызметті көрсету регламентіне 2 сәйкес нысан бойынша қалыптастырылады.</w:t>
      </w:r>
    </w:p>
    <w:bookmarkEnd w:id="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қорының салымшысы қаражатының</w:t>
            </w:r>
            <w:r>
              <w:br/>
            </w:r>
            <w:r>
              <w:rPr>
                <w:rFonts w:ascii="Times New Roman"/>
                <w:b w:val="false"/>
                <w:i w:val="false"/>
                <w:color w:val="000000"/>
                <w:sz w:val="20"/>
              </w:rPr>
              <w:t>түсімі және қозғалысы туралы</w:t>
            </w:r>
            <w:r>
              <w:br/>
            </w:r>
            <w:r>
              <w:rPr>
                <w:rFonts w:ascii="Times New Roman"/>
                <w:b w:val="false"/>
                <w:i w:val="false"/>
                <w:color w:val="000000"/>
                <w:sz w:val="20"/>
              </w:rPr>
              <w:t>ақпарат беру"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w:t>
      </w:r>
      <w:r>
        <w:br/>
      </w:r>
      <w:r>
        <w:rPr>
          <w:rFonts w:ascii="Times New Roman"/>
          <w:b/>
          <w:i w:val="false"/>
          <w:color w:val="000000"/>
        </w:rPr>
        <w:t>кезіндегі функционалдық өзара іс-қимыл диаграммасы</w:t>
      </w:r>
    </w:p>
    <w:p>
      <w:pPr>
        <w:spacing w:after="0"/>
        <w:ind w:left="0"/>
        <w:jc w:val="left"/>
      </w:pPr>
      <w:r>
        <w:br/>
      </w:r>
    </w:p>
    <w:p>
      <w:pPr>
        <w:spacing w:after="0"/>
        <w:ind w:left="0"/>
        <w:jc w:val="both"/>
      </w:pPr>
      <w:r>
        <w:drawing>
          <wp:inline distT="0" distB="0" distL="0" distR="0">
            <wp:extent cx="6210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210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қорының салымшысы қаражатының</w:t>
            </w:r>
            <w:r>
              <w:br/>
            </w:r>
            <w:r>
              <w:rPr>
                <w:rFonts w:ascii="Times New Roman"/>
                <w:b w:val="false"/>
                <w:i w:val="false"/>
                <w:color w:val="000000"/>
                <w:sz w:val="20"/>
              </w:rPr>
              <w:t>түсімі және қозғалысы туралы</w:t>
            </w:r>
            <w:r>
              <w:br/>
            </w:r>
            <w:r>
              <w:rPr>
                <w:rFonts w:ascii="Times New Roman"/>
                <w:b w:val="false"/>
                <w:i w:val="false"/>
                <w:color w:val="000000"/>
                <w:sz w:val="20"/>
              </w:rPr>
              <w:t>ақпарат беру"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left"/>
      </w:pPr>
      <w:r>
        <w:rPr>
          <w:rFonts w:ascii="Times New Roman"/>
          <w:b/>
          <w:i w:val="false"/>
          <w:color w:val="000000"/>
        </w:rPr>
        <w:t xml:space="preserve"> "Бірыңғай жинақтаушы зейнетақы қорының салымшысы қаражатының</w:t>
      </w:r>
      <w:r>
        <w:br/>
      </w:r>
      <w:r>
        <w:rPr>
          <w:rFonts w:ascii="Times New Roman"/>
          <w:b/>
          <w:i w:val="false"/>
          <w:color w:val="000000"/>
        </w:rPr>
        <w:t>түсімі және қозғалысы туралы ақпарат" нысаны</w:t>
      </w:r>
    </w:p>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қорының салымшысы қаражатының</w:t>
            </w:r>
            <w:r>
              <w:br/>
            </w:r>
            <w:r>
              <w:rPr>
                <w:rFonts w:ascii="Times New Roman"/>
                <w:b w:val="false"/>
                <w:i w:val="false"/>
                <w:color w:val="000000"/>
                <w:sz w:val="20"/>
              </w:rPr>
              <w:t>түсімі және қозғалысы туралы</w:t>
            </w:r>
            <w:r>
              <w:br/>
            </w:r>
            <w:r>
              <w:rPr>
                <w:rFonts w:ascii="Times New Roman"/>
                <w:b w:val="false"/>
                <w:i w:val="false"/>
                <w:color w:val="000000"/>
                <w:sz w:val="20"/>
              </w:rPr>
              <w:t>ақпарат беру"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p>
      <w:pPr>
        <w:spacing w:after="0"/>
        <w:ind w:left="0"/>
        <w:jc w:val="left"/>
      </w:pPr>
      <w:r>
        <w:br/>
      </w:r>
    </w:p>
    <w:p>
      <w:pPr>
        <w:spacing w:after="0"/>
        <w:ind w:left="0"/>
        <w:jc w:val="both"/>
      </w:pPr>
      <w:r>
        <w:drawing>
          <wp:inline distT="0" distB="0" distL="0" distR="0">
            <wp:extent cx="69342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342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10-қосымша</w:t>
            </w:r>
          </w:p>
        </w:tc>
      </w:tr>
    </w:tbl>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асырап алушыға, қамқоршыға (қорғаншыға) жәрдемақы тағайындау"</w:t>
      </w:r>
      <w:r>
        <w:br/>
      </w:r>
      <w:r>
        <w:rPr>
          <w:rFonts w:ascii="Times New Roman"/>
          <w:b/>
          <w:i w:val="false"/>
          <w:color w:val="000000"/>
        </w:rPr>
        <w:t>мемлекеттік қызметті көрсету регламенті</w:t>
      </w:r>
      <w:r>
        <w:br/>
      </w:r>
      <w:r>
        <w:rPr>
          <w:rFonts w:ascii="Times New Roman"/>
          <w:b/>
          <w:i w:val="false"/>
          <w:color w:val="000000"/>
        </w:rPr>
        <w:t>1. Жалпы ережелер</w:t>
      </w:r>
    </w:p>
    <w:bookmarkStart w:name="z877" w:id="826"/>
    <w:p>
      <w:pPr>
        <w:spacing w:after="0"/>
        <w:ind w:left="0"/>
        <w:jc w:val="both"/>
      </w:pPr>
      <w:r>
        <w:rPr>
          <w:rFonts w:ascii="Times New Roman"/>
          <w:b w:val="false"/>
          <w:i w:val="false"/>
          <w:color w:val="000000"/>
          <w:sz w:val="28"/>
        </w:rPr>
        <w:t xml:space="preserve">
      1. "Мүгедек баланы тәрбиелеп отырған анаға немесе әкеге, бала асырап алушыға, қамқоршыға (қорғаншыға)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"Мүгедек баланы тәрбиелеп отырған анаға немесе әкеге, бала асырап алушыға, қамқоршыға (қорғаншыға)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 баланы тәрбиелеп отырған анаға немесе әкеге, бала асырап алушыға, қамқоршыға (қорғаншыға) жәрдемақы (бұдан әрі – жәрдемақы) тағайындау рәсімін айқындайды.</w:t>
      </w:r>
    </w:p>
    <w:bookmarkEnd w:id="826"/>
    <w:bookmarkStart w:name="z878" w:id="827"/>
    <w:p>
      <w:pPr>
        <w:spacing w:after="0"/>
        <w:ind w:left="0"/>
        <w:jc w:val="both"/>
      </w:pP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p>
    <w:bookmarkEnd w:id="827"/>
    <w:bookmarkStart w:name="z879" w:id="82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828"/>
    <w:bookmarkStart w:name="z880" w:id="829"/>
    <w:p>
      <w:pPr>
        <w:spacing w:after="0"/>
        <w:ind w:left="0"/>
        <w:jc w:val="both"/>
      </w:pPr>
      <w:r>
        <w:rPr>
          <w:rFonts w:ascii="Times New Roman"/>
          <w:b w:val="false"/>
          <w:i w:val="false"/>
          <w:color w:val="000000"/>
          <w:sz w:val="28"/>
        </w:rPr>
        <w:t>
      "Азаматтарға арналған үкімет" мемлекеттік корпорациясы" (бұдан әрі – Мемлекеттік корпорация) коммерциялық емес акционерлік қоғам арқылы жүзеге асырылады.</w:t>
      </w:r>
    </w:p>
    <w:bookmarkEnd w:id="829"/>
    <w:bookmarkStart w:name="z881" w:id="830"/>
    <w:p>
      <w:pPr>
        <w:spacing w:after="0"/>
        <w:ind w:left="0"/>
        <w:jc w:val="both"/>
      </w:pPr>
      <w:r>
        <w:rPr>
          <w:rFonts w:ascii="Times New Roman"/>
          <w:b w:val="false"/>
          <w:i w:val="false"/>
          <w:color w:val="000000"/>
          <w:sz w:val="28"/>
        </w:rPr>
        <w:t>
      3. Көрсетілетін мемлекеттік қызметті нысаны: қағаз түрінде.</w:t>
      </w:r>
    </w:p>
    <w:bookmarkEnd w:id="830"/>
    <w:bookmarkStart w:name="z882" w:id="831"/>
    <w:p>
      <w:pPr>
        <w:spacing w:after="0"/>
        <w:ind w:left="0"/>
        <w:jc w:val="both"/>
      </w:pPr>
      <w:r>
        <w:rPr>
          <w:rFonts w:ascii="Times New Roman"/>
          <w:b w:val="false"/>
          <w:i w:val="false"/>
          <w:color w:val="000000"/>
          <w:sz w:val="28"/>
        </w:rPr>
        <w:t>
      4. Мемлекеттік қызметті көрсету нәтижесі – жәрдемақы тағайындау (тағайындаудан бас тарту) туралы хабарлама.</w:t>
      </w:r>
    </w:p>
    <w:bookmarkEnd w:id="831"/>
    <w:bookmarkStart w:name="z883" w:id="83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32"/>
    <w:bookmarkStart w:name="z884" w:id="833"/>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833"/>
    <w:bookmarkStart w:name="z885" w:id="83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834"/>
    <w:bookmarkStart w:name="z886" w:id="835"/>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835"/>
    <w:bookmarkStart w:name="z887" w:id="836"/>
    <w:p>
      <w:pPr>
        <w:spacing w:after="0"/>
        <w:ind w:left="0"/>
        <w:jc w:val="both"/>
      </w:pPr>
      <w:r>
        <w:rPr>
          <w:rFonts w:ascii="Times New Roman"/>
          <w:b w:val="false"/>
          <w:i w:val="false"/>
          <w:color w:val="000000"/>
          <w:sz w:val="28"/>
        </w:rPr>
        <w:t xml:space="preserve">
      1) жәрдемақы тағайындау жөніндегі функцияны жүзеге асыратын көрсетілетін қызметті беруші бөлімінің (басқармасының) маманы бір жұмыс күні ішінде: </w:t>
      </w:r>
    </w:p>
    <w:bookmarkEnd w:id="836"/>
    <w:bookmarkStart w:name="z888" w:id="837"/>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837"/>
    <w:bookmarkStart w:name="z889" w:id="838"/>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838"/>
    <w:bookmarkStart w:name="z890" w:id="839"/>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839"/>
    <w:bookmarkStart w:name="z891" w:id="840"/>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рәсімдеу үшін отыз жұмыс күні мерзіміне қайтарады.</w:t>
      </w:r>
    </w:p>
    <w:bookmarkEnd w:id="840"/>
    <w:bookmarkStart w:name="z892" w:id="841"/>
    <w:p>
      <w:pPr>
        <w:spacing w:after="0"/>
        <w:ind w:left="0"/>
        <w:jc w:val="both"/>
      </w:pPr>
      <w:r>
        <w:rPr>
          <w:rFonts w:ascii="Times New Roman"/>
          <w:b w:val="false"/>
          <w:i w:val="false"/>
          <w:color w:val="000000"/>
          <w:sz w:val="28"/>
        </w:rPr>
        <w:t xml:space="preserve">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 </w:t>
      </w:r>
    </w:p>
    <w:bookmarkEnd w:id="841"/>
    <w:bookmarkStart w:name="z893" w:id="842"/>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электрондық шешім жобасын электрондық цифрлық қолтаңба (бұдан әрі – ЭЦҚ) арқылы куәландырады;</w:t>
      </w:r>
    </w:p>
    <w:bookmarkEnd w:id="842"/>
    <w:bookmarkStart w:name="z894" w:id="843"/>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843"/>
    <w:bookmarkStart w:name="z895" w:id="844"/>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844"/>
    <w:bookmarkStart w:name="z896" w:id="845"/>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екі жұмыс күні ішінде:</w:t>
      </w:r>
    </w:p>
    <w:bookmarkEnd w:id="845"/>
    <w:bookmarkStart w:name="z897" w:id="846"/>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846"/>
    <w:bookmarkStart w:name="z898" w:id="847"/>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847"/>
    <w:bookmarkStart w:name="z899" w:id="848"/>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848"/>
    <w:bookmarkStart w:name="z900" w:id="849"/>
    <w:p>
      <w:pPr>
        <w:spacing w:after="0"/>
        <w:ind w:left="0"/>
        <w:jc w:val="both"/>
      </w:pPr>
      <w:r>
        <w:rPr>
          <w:rFonts w:ascii="Times New Roman"/>
          <w:b w:val="false"/>
          <w:i w:val="false"/>
          <w:color w:val="000000"/>
          <w:sz w:val="28"/>
        </w:rPr>
        <w:t xml:space="preserve">
      ұсынылған құжаттың (құжаттардың) дәйектілігін тексеру үшін қажеттілік туындаған не қосымша құжат (құжаттар) сұратылған кезде жете ресімдеу үшін отыз жұмыс күні мерзіміне қайтарады; </w:t>
      </w:r>
    </w:p>
    <w:bookmarkEnd w:id="849"/>
    <w:bookmarkStart w:name="z901" w:id="850"/>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электрондық шешім жобасын ЭЦҚ арқылы куәландырады;</w:t>
      </w:r>
    </w:p>
    <w:bookmarkEnd w:id="850"/>
    <w:bookmarkStart w:name="z902" w:id="851"/>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851"/>
    <w:bookmarkStart w:name="z903" w:id="852"/>
    <w:p>
      <w:pPr>
        <w:spacing w:after="0"/>
        <w:ind w:left="0"/>
        <w:jc w:val="both"/>
      </w:pPr>
      <w:r>
        <w:rPr>
          <w:rFonts w:ascii="Times New Roman"/>
          <w:b w:val="false"/>
          <w:i w:val="false"/>
          <w:color w:val="000000"/>
          <w:sz w:val="28"/>
        </w:rPr>
        <w:t>
      Көрсетілетін қызметті берушінің бөлімі (басқармасы) бастығының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852"/>
    <w:bookmarkStart w:name="z904" w:id="853"/>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853"/>
    <w:bookmarkStart w:name="z905" w:id="854"/>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854"/>
    <w:bookmarkStart w:name="z906" w:id="855"/>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855"/>
    <w:bookmarkStart w:name="z907" w:id="856"/>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856"/>
    <w:bookmarkStart w:name="z908" w:id="857"/>
    <w:p>
      <w:pPr>
        <w:spacing w:after="0"/>
        <w:ind w:left="0"/>
        <w:jc w:val="both"/>
      </w:pPr>
      <w:r>
        <w:rPr>
          <w:rFonts w:ascii="Times New Roman"/>
          <w:b w:val="false"/>
          <w:i w:val="false"/>
          <w:color w:val="000000"/>
          <w:sz w:val="28"/>
        </w:rPr>
        <w:t>
      ұсынылған құжаттың (құжаттардың) дәйектілін тексеру үшін қажеттілік туындаған не қосымша құжат (құжаттар) сұратылған кезде жете рәсімдеу үшін отыз жұмыс күні мерзіміне қайтарады;</w:t>
      </w:r>
    </w:p>
    <w:bookmarkEnd w:id="857"/>
    <w:bookmarkStart w:name="z909" w:id="858"/>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w:t>
      </w:r>
    </w:p>
    <w:bookmarkEnd w:id="858"/>
    <w:bookmarkStart w:name="z910" w:id="859"/>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859"/>
    <w:bookmarkStart w:name="z911" w:id="860"/>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860"/>
    <w:bookmarkStart w:name="z912" w:id="861"/>
    <w:p>
      <w:pPr>
        <w:spacing w:after="0"/>
        <w:ind w:left="0"/>
        <w:jc w:val="both"/>
      </w:pPr>
      <w:r>
        <w:rPr>
          <w:rFonts w:ascii="Times New Roman"/>
          <w:b w:val="false"/>
          <w:i w:val="false"/>
          <w:color w:val="000000"/>
          <w:sz w:val="28"/>
        </w:rPr>
        <w:t>
      Жәрдемақы тағайындау (тағайындаудан бас тарту) туралы шешімді қабылдау және қабылданған шешімді автоматты режимде төлеуге жіберу мемлекеттік қызметті көрсету бойынша осы кезеңдегі рәсімнің нәтижесі болып табылады.</w:t>
      </w:r>
    </w:p>
    <w:bookmarkEnd w:id="861"/>
    <w:bookmarkStart w:name="z913" w:id="862"/>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862"/>
    <w:bookmarkStart w:name="z914" w:id="86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863"/>
    <w:bookmarkStart w:name="z915" w:id="864"/>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864"/>
    <w:bookmarkStart w:name="z916" w:id="865"/>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865"/>
    <w:bookmarkStart w:name="z917" w:id="866"/>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bookmarkEnd w:id="866"/>
    <w:bookmarkStart w:name="z918" w:id="867"/>
    <w:p>
      <w:pPr>
        <w:spacing w:after="0"/>
        <w:ind w:left="0"/>
        <w:jc w:val="both"/>
      </w:pPr>
      <w:r>
        <w:rPr>
          <w:rFonts w:ascii="Times New Roman"/>
          <w:b w:val="false"/>
          <w:i w:val="false"/>
          <w:color w:val="000000"/>
          <w:sz w:val="28"/>
        </w:rPr>
        <w:t>
      көрсетілетін қызметті берушінің басшысы қатысады.</w:t>
      </w:r>
    </w:p>
    <w:bookmarkEnd w:id="867"/>
    <w:bookmarkStart w:name="z919" w:id="868"/>
    <w:p>
      <w:pPr>
        <w:spacing w:after="0"/>
        <w:ind w:left="0"/>
        <w:jc w:val="both"/>
      </w:pPr>
      <w:r>
        <w:rPr>
          <w:rFonts w:ascii="Times New Roman"/>
          <w:b w:val="false"/>
          <w:i w:val="false"/>
          <w:color w:val="000000"/>
          <w:sz w:val="28"/>
        </w:rPr>
        <w:t>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1-қосымшаға сәйкес блок-схемада көрсетілген.</w:t>
      </w:r>
    </w:p>
    <w:bookmarkEnd w:id="868"/>
    <w:bookmarkStart w:name="z920" w:id="869"/>
    <w:p>
      <w:pPr>
        <w:spacing w:after="0"/>
        <w:ind w:left="0"/>
        <w:jc w:val="both"/>
      </w:pPr>
      <w:r>
        <w:rPr>
          <w:rFonts w:ascii="Times New Roman"/>
          <w:b w:val="false"/>
          <w:i w:val="false"/>
          <w:color w:val="000000"/>
          <w:sz w:val="28"/>
        </w:rPr>
        <w:t xml:space="preserve">
      Көрсетілетін қызметті беруші бөлімінің маманы бір жұмыс күні ішінде жәрдемақы тағайындау туралы шешім жобасымен электрондық іс макетін автоматты режимде көрсетілетін қызметті беруші бөлімінің (басқармасының) бастығына (басшысына) жібереді. </w:t>
      </w:r>
    </w:p>
    <w:bookmarkEnd w:id="869"/>
    <w:bookmarkStart w:name="z921" w:id="870"/>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жәрдемақы тағайындау туралы шешім жобасымен электрондық іс макетін автоматты режимде көрсетілетін қызметті берушінің басшысына жібереді.</w:t>
      </w:r>
    </w:p>
    <w:bookmarkEnd w:id="870"/>
    <w:bookmarkStart w:name="z922" w:id="871"/>
    <w:p>
      <w:pPr>
        <w:spacing w:after="0"/>
        <w:ind w:left="0"/>
        <w:jc w:val="both"/>
      </w:pPr>
      <w:r>
        <w:rPr>
          <w:rFonts w:ascii="Times New Roman"/>
          <w:b w:val="false"/>
          <w:i w:val="false"/>
          <w:color w:val="000000"/>
          <w:sz w:val="28"/>
        </w:rPr>
        <w:t>
      Көрсетілетін қызметті берушінің басшысы бір жұмыс күні ішінде электрондық іс макеті Стандартқа толық сәйкес келген жағдайда, жәрдемақы тағайындау туралы шешім қабылдайды және ЭЦҚ арқылы куәландырады, қабылданған шешімді автоматты режимде Мемлекеттік корпорация бөлімшесіне жібереді.</w:t>
      </w:r>
    </w:p>
    <w:bookmarkEnd w:id="871"/>
    <w:bookmarkStart w:name="z923" w:id="872"/>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872"/>
    <w:bookmarkStart w:name="z924" w:id="873"/>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873"/>
    <w:bookmarkStart w:name="z925" w:id="874"/>
    <w:p>
      <w:pPr>
        <w:spacing w:after="0"/>
        <w:ind w:left="0"/>
        <w:jc w:val="both"/>
      </w:pPr>
      <w:r>
        <w:rPr>
          <w:rFonts w:ascii="Times New Roman"/>
          <w:b w:val="false"/>
          <w:i w:val="false"/>
          <w:color w:val="000000"/>
          <w:sz w:val="28"/>
        </w:rPr>
        <w:t xml:space="preserve">
      11. Мемлекеттік корпорация бөлімшесі өтініш тіркелген күннен бастап екі жұмыс күні ішінде көрсетілетін қызметті алушының электрондық іс макетін қалыптастырады. </w:t>
      </w:r>
    </w:p>
    <w:bookmarkEnd w:id="874"/>
    <w:bookmarkStart w:name="z926" w:id="875"/>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875"/>
    <w:bookmarkStart w:name="z927" w:id="876"/>
    <w:p>
      <w:pPr>
        <w:spacing w:after="0"/>
        <w:ind w:left="0"/>
        <w:jc w:val="both"/>
      </w:pPr>
      <w:r>
        <w:rPr>
          <w:rFonts w:ascii="Times New Roman"/>
          <w:b w:val="false"/>
          <w:i w:val="false"/>
          <w:color w:val="000000"/>
          <w:sz w:val="28"/>
        </w:rPr>
        <w:t xml:space="preserve">
      1) көрсетілетін қызметті алушыдан өтініш пен құжаттардың топтамасын қабылдаған кезде көрсетілетін қызметті берушінің ақпараттық жүйесінде (бұдан әрі – АЖ) жәрдемақы тағайындау немесе төлеу фактісінің болмауына тексеруді жүзеге асырады; </w:t>
      </w:r>
    </w:p>
    <w:bookmarkEnd w:id="876"/>
    <w:bookmarkStart w:name="z928" w:id="877"/>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877"/>
    <w:bookmarkStart w:name="z929" w:id="878"/>
    <w:p>
      <w:pPr>
        <w:spacing w:after="0"/>
        <w:ind w:left="0"/>
        <w:jc w:val="both"/>
      </w:pPr>
      <w:r>
        <w:rPr>
          <w:rFonts w:ascii="Times New Roman"/>
          <w:b w:val="false"/>
          <w:i w:val="false"/>
          <w:color w:val="000000"/>
          <w:sz w:val="28"/>
        </w:rPr>
        <w:t>
      3) "электрондық үкімет" шлюзі арқылы тиісті АЖ-ға:</w:t>
      </w:r>
    </w:p>
    <w:bookmarkEnd w:id="878"/>
    <w:bookmarkStart w:name="z930" w:id="879"/>
    <w:p>
      <w:pPr>
        <w:spacing w:after="0"/>
        <w:ind w:left="0"/>
        <w:jc w:val="both"/>
      </w:pPr>
      <w:r>
        <w:rPr>
          <w:rFonts w:ascii="Times New Roman"/>
          <w:b w:val="false"/>
          <w:i w:val="false"/>
          <w:color w:val="000000"/>
          <w:sz w:val="28"/>
        </w:rPr>
        <w:t>
      "Жеке тұлғалар" мемлекеттік дерекқорының (бұдан әрі – ЖТМД) АЖ-ға көрсетілетін қызметті алушының жеке басын куәландыратын және тұрғылықты тұратын жері бойынша тіркелгенін растайтын құжаттар бойынша;</w:t>
      </w:r>
    </w:p>
    <w:bookmarkEnd w:id="879"/>
    <w:bookmarkStart w:name="z931" w:id="880"/>
    <w:p>
      <w:pPr>
        <w:spacing w:after="0"/>
        <w:ind w:left="0"/>
        <w:jc w:val="both"/>
      </w:pPr>
      <w:r>
        <w:rPr>
          <w:rFonts w:ascii="Times New Roman"/>
          <w:b w:val="false"/>
          <w:i w:val="false"/>
          <w:color w:val="000000"/>
          <w:sz w:val="28"/>
        </w:rPr>
        <w:t xml:space="preserve">
      АХАЖ АЖ-ға баланың (балалардың) туу туралы куәлігі не туу туралы актілік жазбадан үзінді көшірме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 </w:t>
      </w:r>
    </w:p>
    <w:bookmarkEnd w:id="880"/>
    <w:bookmarkStart w:name="z932" w:id="881"/>
    <w:p>
      <w:pPr>
        <w:spacing w:after="0"/>
        <w:ind w:left="0"/>
        <w:jc w:val="both"/>
      </w:pPr>
      <w:r>
        <w:rPr>
          <w:rFonts w:ascii="Times New Roman"/>
          <w:b w:val="false"/>
          <w:i w:val="false"/>
          <w:color w:val="000000"/>
          <w:sz w:val="28"/>
        </w:rPr>
        <w:t xml:space="preserve">
      "Е Қорғаншылық" АЖ-ға балаға қамқоршылық (қорғаншылық) белгілеуді немесе асырап алуды растайтын құжат бойынша; </w:t>
      </w:r>
    </w:p>
    <w:bookmarkEnd w:id="881"/>
    <w:bookmarkStart w:name="z933" w:id="882"/>
    <w:p>
      <w:pPr>
        <w:spacing w:after="0"/>
        <w:ind w:left="0"/>
        <w:jc w:val="both"/>
      </w:pPr>
      <w:r>
        <w:rPr>
          <w:rFonts w:ascii="Times New Roman"/>
          <w:b w:val="false"/>
          <w:i w:val="false"/>
          <w:color w:val="000000"/>
          <w:sz w:val="28"/>
        </w:rPr>
        <w:t xml:space="preserve">
      "Мүгедектігі бар адамдардың орталықтандырылған деректер банкі" ААЖ-ға (бұдан әрі – МОДБ АЖ) баланың мүгедектігі туралы анықтама бойынша сұрау салуды қалыптастырады; </w:t>
      </w:r>
    </w:p>
    <w:bookmarkEnd w:id="882"/>
    <w:bookmarkStart w:name="z934" w:id="883"/>
    <w:p>
      <w:pPr>
        <w:spacing w:after="0"/>
        <w:ind w:left="0"/>
        <w:jc w:val="both"/>
      </w:pPr>
      <w:r>
        <w:rPr>
          <w:rFonts w:ascii="Times New Roman"/>
          <w:b w:val="false"/>
          <w:i w:val="false"/>
          <w:color w:val="000000"/>
          <w:sz w:val="28"/>
        </w:rPr>
        <w:t>
      4) құжаттарды, оның ішінде ақпараттық жүйелерден алынған мәліметтер көрсетілетін қызметті алушы ұсынған құжатқа сәйкес келмеген жағдайда сканерлейді;</w:t>
      </w:r>
    </w:p>
    <w:bookmarkEnd w:id="883"/>
    <w:bookmarkStart w:name="z935" w:id="884"/>
    <w:p>
      <w:pPr>
        <w:spacing w:after="0"/>
        <w:ind w:left="0"/>
        <w:jc w:val="both"/>
      </w:pPr>
      <w:r>
        <w:rPr>
          <w:rFonts w:ascii="Times New Roman"/>
          <w:b w:val="false"/>
          <w:i w:val="false"/>
          <w:color w:val="000000"/>
          <w:sz w:val="28"/>
        </w:rPr>
        <w:t>
      5) сканерлеу сапасы және құжаттардың электрондық көшірмелерінің өтініш беруші ұсынған түпнұсқаларға сәйкес келуін қамтамасыз етеді;</w:t>
      </w:r>
    </w:p>
    <w:bookmarkEnd w:id="884"/>
    <w:bookmarkStart w:name="z936" w:id="885"/>
    <w:p>
      <w:pPr>
        <w:spacing w:after="0"/>
        <w:ind w:left="0"/>
        <w:jc w:val="both"/>
      </w:pPr>
      <w:r>
        <w:rPr>
          <w:rFonts w:ascii="Times New Roman"/>
          <w:b w:val="false"/>
          <w:i w:val="false"/>
          <w:color w:val="000000"/>
          <w:sz w:val="28"/>
        </w:rPr>
        <w:t xml:space="preserve">
      6) өтінішті тіркейді және көрсетілетін қызметті алушыға осы Регламентке 2-қосымшаға сәйкес нысан бойынша тиісті құжаттардың қабылданғаны туралы қолхат береді. </w:t>
      </w:r>
    </w:p>
    <w:bookmarkEnd w:id="885"/>
    <w:bookmarkStart w:name="z937" w:id="88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886"/>
    <w:bookmarkStart w:name="z938" w:id="887"/>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887"/>
    <w:bookmarkStart w:name="z939" w:id="888"/>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888"/>
    <w:bookmarkStart w:name="z940" w:id="889"/>
    <w:p>
      <w:pPr>
        <w:spacing w:after="0"/>
        <w:ind w:left="0"/>
        <w:jc w:val="both"/>
      </w:pPr>
      <w:r>
        <w:rPr>
          <w:rFonts w:ascii="Times New Roman"/>
          <w:b w:val="false"/>
          <w:i w:val="false"/>
          <w:color w:val="000000"/>
          <w:sz w:val="28"/>
        </w:rPr>
        <w:t>
      2)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корпорация филиалына жібереді.</w:t>
      </w:r>
    </w:p>
    <w:bookmarkEnd w:id="889"/>
    <w:bookmarkStart w:name="z941" w:id="890"/>
    <w:p>
      <w:pPr>
        <w:spacing w:after="0"/>
        <w:ind w:left="0"/>
        <w:jc w:val="both"/>
      </w:pPr>
      <w:r>
        <w:rPr>
          <w:rFonts w:ascii="Times New Roman"/>
          <w:b w:val="false"/>
          <w:i w:val="false"/>
          <w:color w:val="000000"/>
          <w:sz w:val="28"/>
        </w:rPr>
        <w:t>
      12. Электрондық іс макеті түскен күннен бастап Мемлекеттік корпорация филиалы екі жұмыс күні ішінде:</w:t>
      </w:r>
    </w:p>
    <w:bookmarkEnd w:id="890"/>
    <w:bookmarkStart w:name="z942" w:id="891"/>
    <w:p>
      <w:pPr>
        <w:spacing w:after="0"/>
        <w:ind w:left="0"/>
        <w:jc w:val="both"/>
      </w:pPr>
      <w:r>
        <w:rPr>
          <w:rFonts w:ascii="Times New Roman"/>
          <w:b w:val="false"/>
          <w:i w:val="false"/>
          <w:color w:val="000000"/>
          <w:sz w:val="28"/>
        </w:rPr>
        <w:t xml:space="preserve">
      1) есептеудің және келіп түскен электрондық іс макеті мен электрондық шешім жобасын рәсімдеудің дұрыстығын тексереді; </w:t>
      </w:r>
    </w:p>
    <w:bookmarkEnd w:id="891"/>
    <w:bookmarkStart w:name="z943" w:id="892"/>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892"/>
    <w:bookmarkStart w:name="z944" w:id="893"/>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893"/>
    <w:bookmarkStart w:name="z945" w:id="894"/>
    <w:p>
      <w:pPr>
        <w:spacing w:after="0"/>
        <w:ind w:left="0"/>
        <w:jc w:val="both"/>
      </w:pPr>
      <w:r>
        <w:rPr>
          <w:rFonts w:ascii="Times New Roman"/>
          <w:b w:val="false"/>
          <w:i w:val="false"/>
          <w:color w:val="000000"/>
          <w:sz w:val="28"/>
        </w:rPr>
        <w:t>
      электрондық іс макетін қалыптастыратын маман:</w:t>
      </w:r>
    </w:p>
    <w:bookmarkEnd w:id="894"/>
    <w:bookmarkStart w:name="z946" w:id="895"/>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895"/>
    <w:bookmarkStart w:name="z947" w:id="896"/>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bookmarkEnd w:id="896"/>
    <w:bookmarkStart w:name="z948" w:id="897"/>
    <w:p>
      <w:pPr>
        <w:spacing w:after="0"/>
        <w:ind w:left="0"/>
        <w:jc w:val="both"/>
      </w:pPr>
      <w:r>
        <w:rPr>
          <w:rFonts w:ascii="Times New Roman"/>
          <w:b w:val="false"/>
          <w:i w:val="false"/>
          <w:color w:val="000000"/>
          <w:sz w:val="28"/>
        </w:rPr>
        <w:t>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bookmarkEnd w:id="897"/>
    <w:bookmarkStart w:name="z949" w:id="898"/>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898"/>
    <w:bookmarkStart w:name="z950" w:id="899"/>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bookmarkEnd w:id="899"/>
    <w:bookmarkStart w:name="z951" w:id="900"/>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900"/>
    <w:bookmarkStart w:name="z952" w:id="901"/>
    <w:p>
      <w:pPr>
        <w:spacing w:after="0"/>
        <w:ind w:left="0"/>
        <w:jc w:val="both"/>
      </w:pPr>
      <w:r>
        <w:rPr>
          <w:rFonts w:ascii="Times New Roman"/>
          <w:b w:val="false"/>
          <w:i w:val="false"/>
          <w:color w:val="000000"/>
          <w:sz w:val="28"/>
        </w:rPr>
        <w:t>
      14.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901"/>
    <w:bookmarkStart w:name="z953" w:id="902"/>
    <w:p>
      <w:pPr>
        <w:spacing w:after="0"/>
        <w:ind w:left="0"/>
        <w:jc w:val="both"/>
      </w:pPr>
      <w:r>
        <w:rPr>
          <w:rFonts w:ascii="Times New Roman"/>
          <w:b w:val="false"/>
          <w:i w:val="false"/>
          <w:color w:val="000000"/>
          <w:sz w:val="28"/>
        </w:rPr>
        <w:t>
      Мемлекеттік корпорация бөлімшесі:</w:t>
      </w:r>
    </w:p>
    <w:bookmarkEnd w:id="902"/>
    <w:bookmarkStart w:name="z954" w:id="903"/>
    <w:p>
      <w:pPr>
        <w:spacing w:after="0"/>
        <w:ind w:left="0"/>
        <w:jc w:val="both"/>
      </w:pP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p>
    <w:bookmarkEnd w:id="903"/>
    <w:bookmarkStart w:name="z955" w:id="904"/>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екі жұмыс күні ішінде:</w:t>
      </w:r>
    </w:p>
    <w:bookmarkEnd w:id="904"/>
    <w:bookmarkStart w:name="z956" w:id="905"/>
    <w:p>
      <w:pPr>
        <w:spacing w:after="0"/>
        <w:ind w:left="0"/>
        <w:jc w:val="both"/>
      </w:pP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p>
    <w:bookmarkEnd w:id="905"/>
    <w:bookmarkStart w:name="z957" w:id="906"/>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сканерленген құжаттардың сапасын, жәрдемақы мөлшерін есептеудің және электрондық шешім жобасын рәсімдеудің дұрыстығын тексереді, ЭЦҚ арқылы электрондық шешім жобасын куәландырады және Мемлекеттік корпорация филиалына жібереді;</w:t>
      </w:r>
    </w:p>
    <w:bookmarkEnd w:id="906"/>
    <w:bookmarkStart w:name="z958" w:id="907"/>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907"/>
    <w:bookmarkStart w:name="z959" w:id="908"/>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908"/>
    <w:bookmarkStart w:name="z960" w:id="909"/>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909"/>
    <w:bookmarkStart w:name="z961" w:id="910"/>
    <w:p>
      <w:pPr>
        <w:spacing w:after="0"/>
        <w:ind w:left="0"/>
        <w:jc w:val="both"/>
      </w:pPr>
      <w:r>
        <w:rPr>
          <w:rFonts w:ascii="Times New Roman"/>
          <w:b w:val="false"/>
          <w:i w:val="false"/>
          <w:color w:val="000000"/>
          <w:sz w:val="28"/>
        </w:rPr>
        <w:t>
      15. Көрсетілетін қызметті берушіден жәрдемақы тағайындау туралы хабарлама келіп түскен сәттен бастап Мемлекеттік корпорация бөлімшесі бір жұмыс күні ішінде:</w:t>
      </w:r>
    </w:p>
    <w:bookmarkEnd w:id="910"/>
    <w:bookmarkStart w:name="z962" w:id="911"/>
    <w:p>
      <w:pPr>
        <w:spacing w:after="0"/>
        <w:ind w:left="0"/>
        <w:jc w:val="both"/>
      </w:pPr>
      <w:r>
        <w:rPr>
          <w:rFonts w:ascii="Times New Roman"/>
          <w:b w:val="false"/>
          <w:i w:val="false"/>
          <w:color w:val="000000"/>
          <w:sz w:val="28"/>
        </w:rPr>
        <w:t>
      электрондық іс макетін шығарады және жәрдемақы алушы ісінің қағаз нұсқасын қалыптастырады;</w:t>
      </w:r>
    </w:p>
    <w:bookmarkEnd w:id="911"/>
    <w:bookmarkStart w:name="z963" w:id="912"/>
    <w:p>
      <w:pPr>
        <w:spacing w:after="0"/>
        <w:ind w:left="0"/>
        <w:jc w:val="both"/>
      </w:pPr>
      <w:r>
        <w:rPr>
          <w:rFonts w:ascii="Times New Roman"/>
          <w:b w:val="false"/>
          <w:i w:val="false"/>
          <w:color w:val="000000"/>
          <w:sz w:val="28"/>
        </w:rPr>
        <w:t>
      көрсетілетін қызметті алушының ұялы телефонына sms-хабар жіберу арқылы немесе өзі келген кезде жәрдемақы тағайындау (тағайындаудан бас тарту) туралы хабарлама беру жолымен көрсетілетін қызметті алушыны қабылданған шешім туралы хабардар етеді.</w:t>
      </w:r>
    </w:p>
    <w:bookmarkEnd w:id="912"/>
    <w:bookmarkStart w:name="z964" w:id="913"/>
    <w:p>
      <w:pPr>
        <w:spacing w:after="0"/>
        <w:ind w:left="0"/>
        <w:jc w:val="both"/>
      </w:pPr>
      <w:r>
        <w:rPr>
          <w:rFonts w:ascii="Times New Roman"/>
          <w:b w:val="false"/>
          <w:i w:val="false"/>
          <w:color w:val="000000"/>
          <w:sz w:val="28"/>
        </w:rPr>
        <w:t>
      16.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3-қосымшаға сәйкес "Мүгедек баланы тәрбиелеп отырған анаға немесе әкеге, бала асырап алушыға, қамқоршыға (қорғаншыға) жәрдемақы тағайындау" мемлекеттік қызметті көрсету бизнес-процестерінің анықтамалығында келтірілген.</w:t>
      </w:r>
    </w:p>
    <w:bookmarkEnd w:id="9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 отырған</w:t>
            </w:r>
            <w:r>
              <w:br/>
            </w:r>
            <w:r>
              <w:rPr>
                <w:rFonts w:ascii="Times New Roman"/>
                <w:b w:val="false"/>
                <w:i w:val="false"/>
                <w:color w:val="000000"/>
                <w:sz w:val="20"/>
              </w:rPr>
              <w:t>анаға немесе әкеге, бала асырап</w:t>
            </w:r>
            <w:r>
              <w:br/>
            </w:r>
            <w:r>
              <w:rPr>
                <w:rFonts w:ascii="Times New Roman"/>
                <w:b w:val="false"/>
                <w:i w:val="false"/>
                <w:color w:val="000000"/>
                <w:sz w:val="20"/>
              </w:rPr>
              <w:t xml:space="preserve">алушыға, қамқоршыға (қорғаншыға) </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w:t>
      </w:r>
      <w:r>
        <w:br/>
      </w:r>
      <w:r>
        <w:rPr>
          <w:rFonts w:ascii="Times New Roman"/>
          <w:b/>
          <w:i w:val="false"/>
          <w:color w:val="000000"/>
        </w:rPr>
        <w:t>көрсетілетін қызметті беруші қызметкерлерінің арасындағы</w:t>
      </w:r>
      <w:r>
        <w:br/>
      </w:r>
      <w:r>
        <w:rPr>
          <w:rFonts w:ascii="Times New Roman"/>
          <w:b/>
          <w:i w:val="false"/>
          <w:color w:val="000000"/>
        </w:rPr>
        <w:t>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p>
          <w:p>
            <w:pPr>
              <w:spacing w:after="20"/>
              <w:ind w:left="20"/>
              <w:jc w:val="both"/>
            </w:pP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бастығы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p>
          <w:p>
            <w:pPr>
              <w:spacing w:after="20"/>
              <w:ind w:left="20"/>
              <w:jc w:val="both"/>
            </w:pP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p>
          <w:p>
            <w:pPr>
              <w:spacing w:after="20"/>
              <w:ind w:left="20"/>
              <w:jc w:val="both"/>
            </w:pP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p>
          <w:p>
            <w:pPr>
              <w:spacing w:after="20"/>
              <w:ind w:left="20"/>
              <w:jc w:val="both"/>
            </w:pP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 отырған</w:t>
            </w:r>
            <w:r>
              <w:br/>
            </w:r>
            <w:r>
              <w:rPr>
                <w:rFonts w:ascii="Times New Roman"/>
                <w:b w:val="false"/>
                <w:i w:val="false"/>
                <w:color w:val="000000"/>
                <w:sz w:val="20"/>
              </w:rPr>
              <w:t>анаға немесе әкеге, бала асырап</w:t>
            </w:r>
            <w:r>
              <w:br/>
            </w:r>
            <w:r>
              <w:rPr>
                <w:rFonts w:ascii="Times New Roman"/>
                <w:b w:val="false"/>
                <w:i w:val="false"/>
                <w:color w:val="000000"/>
                <w:sz w:val="20"/>
              </w:rPr>
              <w:t xml:space="preserve">алушыға, қамқоршыға (қорғаншыға) </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Құжаттардың қабылданғаны туралы</w:t>
      </w:r>
      <w:r>
        <w:br/>
      </w:r>
      <w:r>
        <w:rPr>
          <w:rFonts w:ascii="Times New Roman"/>
          <w:b/>
          <w:i w:val="false"/>
          <w:color w:val="000000"/>
        </w:rPr>
        <w:t>№ ______ қолхат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(жәрдемақының түрін көрсету)</w:t>
      </w:r>
    </w:p>
    <w:p>
      <w:pPr>
        <w:spacing w:after="0"/>
        <w:ind w:left="0"/>
        <w:jc w:val="both"/>
      </w:pPr>
      <w:r>
        <w:rPr>
          <w:rFonts w:ascii="Times New Roman"/>
          <w:b w:val="false"/>
          <w:i w:val="false"/>
          <w:color w:val="000000"/>
          <w:sz w:val="28"/>
        </w:rPr>
        <w:t>
      Азамат(ша) __________________________________________________________</w:t>
      </w:r>
    </w:p>
    <w:p>
      <w:pPr>
        <w:spacing w:after="0"/>
        <w:ind w:left="0"/>
        <w:jc w:val="both"/>
      </w:pPr>
      <w:r>
        <w:rPr>
          <w:rFonts w:ascii="Times New Roman"/>
          <w:b w:val="false"/>
          <w:i w:val="false"/>
          <w:color w:val="000000"/>
          <w:sz w:val="28"/>
        </w:rPr>
        <w:t>
      өтініші № ___________ болып тіркелді. Құжаттардың қабылданған күні</w:t>
      </w:r>
    </w:p>
    <w:p>
      <w:pPr>
        <w:spacing w:after="0"/>
        <w:ind w:left="0"/>
        <w:jc w:val="both"/>
      </w:pPr>
      <w:r>
        <w:rPr>
          <w:rFonts w:ascii="Times New Roman"/>
          <w:b w:val="false"/>
          <w:i w:val="false"/>
          <w:color w:val="000000"/>
          <w:sz w:val="28"/>
        </w:rPr>
        <w:t>
      20__ жылғы "___"____________</w:t>
      </w:r>
    </w:p>
    <w:p>
      <w:pPr>
        <w:spacing w:after="0"/>
        <w:ind w:left="0"/>
        <w:jc w:val="both"/>
      </w:pPr>
      <w:r>
        <w:rPr>
          <w:rFonts w:ascii="Times New Roman"/>
          <w:b w:val="false"/>
          <w:i w:val="false"/>
          <w:color w:val="000000"/>
          <w:sz w:val="28"/>
        </w:rPr>
        <w:t>
      Өтінішке қоса берілген құжаттар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388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саны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 күні өтініштің Мемлекеттік корпорация</w:t>
      </w:r>
    </w:p>
    <w:p>
      <w:pPr>
        <w:spacing w:after="0"/>
        <w:ind w:left="0"/>
        <w:jc w:val="both"/>
      </w:pPr>
      <w:r>
        <w:rPr>
          <w:rFonts w:ascii="Times New Roman"/>
          <w:b w:val="false"/>
          <w:i w:val="false"/>
          <w:color w:val="000000"/>
          <w:sz w:val="28"/>
        </w:rPr>
        <w:t>
      бөлімшесінде тіркелген күннен бастап 20__ жылғы "___"________________</w:t>
      </w:r>
    </w:p>
    <w:p>
      <w:pPr>
        <w:spacing w:after="0"/>
        <w:ind w:left="0"/>
        <w:jc w:val="both"/>
      </w:pPr>
      <w:r>
        <w:rPr>
          <w:rFonts w:ascii="Times New Roman"/>
          <w:b w:val="false"/>
          <w:i w:val="false"/>
          <w:color w:val="000000"/>
          <w:sz w:val="28"/>
        </w:rPr>
        <w:t>
      Құжаттардың берілетін орны 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Көрсетілетін қызметті алушының байланыс деректері:</w:t>
      </w:r>
    </w:p>
    <w:p>
      <w:pPr>
        <w:spacing w:after="0"/>
        <w:ind w:left="0"/>
        <w:jc w:val="both"/>
      </w:pPr>
      <w:r>
        <w:rPr>
          <w:rFonts w:ascii="Times New Roman"/>
          <w:b w:val="false"/>
          <w:i w:val="false"/>
          <w:color w:val="000000"/>
          <w:sz w:val="28"/>
        </w:rPr>
        <w:t>
      Үй телефоны___________ ұялы телефоны ____________ E-mail_____________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 отырған</w:t>
            </w:r>
            <w:r>
              <w:br/>
            </w:r>
            <w:r>
              <w:rPr>
                <w:rFonts w:ascii="Times New Roman"/>
                <w:b w:val="false"/>
                <w:i w:val="false"/>
                <w:color w:val="000000"/>
                <w:sz w:val="20"/>
              </w:rPr>
              <w:t>анаға немесе әкеге, бала асырап</w:t>
            </w:r>
            <w:r>
              <w:br/>
            </w:r>
            <w:r>
              <w:rPr>
                <w:rFonts w:ascii="Times New Roman"/>
                <w:b w:val="false"/>
                <w:i w:val="false"/>
                <w:color w:val="000000"/>
                <w:sz w:val="20"/>
              </w:rPr>
              <w:t xml:space="preserve">алушыға, қамқоршыға (қорғаншыға) </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асырап алушыға, қамқоршыға (қорғаншыға) жәрдемақы тағайындау"</w:t>
      </w:r>
      <w:r>
        <w:br/>
      </w:r>
      <w:r>
        <w:rPr>
          <w:rFonts w:ascii="Times New Roman"/>
          <w:b/>
          <w:i w:val="false"/>
          <w:color w:val="000000"/>
        </w:rPr>
        <w:t>мемлекеттік қызметті көрсету бизнес-процестерінің анықтамалығы</w:t>
      </w:r>
    </w:p>
    <w:p>
      <w:pPr>
        <w:spacing w:after="0"/>
        <w:ind w:left="0"/>
        <w:jc w:val="both"/>
      </w:pPr>
      <w:r>
        <w:rPr>
          <w:rFonts w:ascii="Times New Roman"/>
          <w:b w:val="false"/>
          <w:i w:val="false"/>
          <w:color w:val="000000"/>
          <w:sz w:val="28"/>
        </w:rPr>
        <w:t>
      тікелей Мемлекеттік корпорация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803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11-қосымша</w:t>
            </w:r>
          </w:p>
        </w:tc>
      </w:tr>
    </w:tbl>
    <w:p>
      <w:pPr>
        <w:spacing w:after="0"/>
        <w:ind w:left="0"/>
        <w:jc w:val="left"/>
      </w:pPr>
      <w:r>
        <w:rPr>
          <w:rFonts w:ascii="Times New Roman"/>
          <w:b/>
          <w:i w:val="false"/>
          <w:color w:val="000000"/>
        </w:rPr>
        <w:t xml:space="preserve"> "Жерлеуге арналған біржолғы төлемді тағайындау"</w:t>
      </w:r>
      <w:r>
        <w:br/>
      </w:r>
      <w:r>
        <w:rPr>
          <w:rFonts w:ascii="Times New Roman"/>
          <w:b/>
          <w:i w:val="false"/>
          <w:color w:val="000000"/>
        </w:rPr>
        <w:t>мемлекеттік қызметті көрсету регламенті</w:t>
      </w:r>
      <w:r>
        <w:br/>
      </w:r>
      <w:r>
        <w:rPr>
          <w:rFonts w:ascii="Times New Roman"/>
          <w:b/>
          <w:i w:val="false"/>
          <w:color w:val="000000"/>
        </w:rPr>
        <w:t>1. Жалпы ережелер</w:t>
      </w:r>
    </w:p>
    <w:bookmarkStart w:name="z968" w:id="914"/>
    <w:p>
      <w:pPr>
        <w:spacing w:after="0"/>
        <w:ind w:left="0"/>
        <w:jc w:val="both"/>
      </w:pPr>
      <w:r>
        <w:rPr>
          <w:rFonts w:ascii="Times New Roman"/>
          <w:b w:val="false"/>
          <w:i w:val="false"/>
          <w:color w:val="000000"/>
          <w:sz w:val="28"/>
        </w:rPr>
        <w:t xml:space="preserve">
      1. "Жерлеуге арналған біржолғы төлемді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 мемлекеттік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"Жерлеуге арналған біржолғы төлемді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жерлеуге арналған біржолғы төлемді (бұдан әрі – төлем) тағайындау рәсімін айқындайды.</w:t>
      </w:r>
    </w:p>
    <w:bookmarkEnd w:id="914"/>
    <w:bookmarkStart w:name="z969" w:id="915"/>
    <w:p>
      <w:pPr>
        <w:spacing w:after="0"/>
        <w:ind w:left="0"/>
        <w:jc w:val="both"/>
      </w:pP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p>
    <w:bookmarkEnd w:id="915"/>
    <w:bookmarkStart w:name="z970" w:id="9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916"/>
    <w:bookmarkStart w:name="z971" w:id="917"/>
    <w:p>
      <w:pPr>
        <w:spacing w:after="0"/>
        <w:ind w:left="0"/>
        <w:jc w:val="both"/>
      </w:pPr>
      <w:r>
        <w:rPr>
          <w:rFonts w:ascii="Times New Roman"/>
          <w:b w:val="false"/>
          <w:i w:val="false"/>
          <w:color w:val="000000"/>
          <w:sz w:val="28"/>
        </w:rPr>
        <w:t>
      3. Мемлекеттік қызметті көрсету нысаны: қағаз түрінде.</w:t>
      </w:r>
    </w:p>
    <w:bookmarkEnd w:id="917"/>
    <w:bookmarkStart w:name="z972" w:id="918"/>
    <w:p>
      <w:pPr>
        <w:spacing w:after="0"/>
        <w:ind w:left="0"/>
        <w:jc w:val="both"/>
      </w:pPr>
      <w:r>
        <w:rPr>
          <w:rFonts w:ascii="Times New Roman"/>
          <w:b w:val="false"/>
          <w:i w:val="false"/>
          <w:color w:val="000000"/>
          <w:sz w:val="28"/>
        </w:rPr>
        <w:t>
      4. Мемлекеттік қызметті көрсету нәтижесі – төлем тағайындау (тағайындаудан бас тарту) туралы хабарлама.</w:t>
      </w:r>
    </w:p>
    <w:bookmarkEnd w:id="918"/>
    <w:bookmarkStart w:name="z973" w:id="91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919"/>
    <w:bookmarkStart w:name="z974" w:id="92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920"/>
    <w:bookmarkStart w:name="z975" w:id="92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p>
    <w:bookmarkEnd w:id="921"/>
    <w:bookmarkStart w:name="z976" w:id="922"/>
    <w:p>
      <w:pPr>
        <w:spacing w:after="0"/>
        <w:ind w:left="0"/>
        <w:jc w:val="both"/>
      </w:pPr>
      <w:r>
        <w:rPr>
          <w:rFonts w:ascii="Times New Roman"/>
          <w:b w:val="false"/>
          <w:i w:val="false"/>
          <w:color w:val="000000"/>
          <w:sz w:val="28"/>
        </w:rPr>
        <w:t>
      6. Көрсетілетін қызметті берушінің бір жұмыс күні ішіндегі мемлекеттік қызметті көрсету процесіндегі іс-қимылы:</w:t>
      </w:r>
    </w:p>
    <w:bookmarkEnd w:id="922"/>
    <w:bookmarkStart w:name="z977" w:id="923"/>
    <w:p>
      <w:pPr>
        <w:spacing w:after="0"/>
        <w:ind w:left="0"/>
        <w:jc w:val="both"/>
      </w:pPr>
      <w:r>
        <w:rPr>
          <w:rFonts w:ascii="Times New Roman"/>
          <w:b w:val="false"/>
          <w:i w:val="false"/>
          <w:color w:val="000000"/>
          <w:sz w:val="28"/>
        </w:rPr>
        <w:t>
      1) төлемді тағайындау жөніндегі функцияларды жүзеге асыратын көрсетілетін қызметті беруші бөлімінің (басқармасының) маманы:</w:t>
      </w:r>
    </w:p>
    <w:bookmarkEnd w:id="923"/>
    <w:bookmarkStart w:name="z978" w:id="92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924"/>
    <w:bookmarkStart w:name="z979" w:id="925"/>
    <w:p>
      <w:pPr>
        <w:spacing w:after="0"/>
        <w:ind w:left="0"/>
        <w:jc w:val="both"/>
      </w:pPr>
      <w:r>
        <w:rPr>
          <w:rFonts w:ascii="Times New Roman"/>
          <w:b w:val="false"/>
          <w:i w:val="false"/>
          <w:color w:val="000000"/>
          <w:sz w:val="28"/>
        </w:rPr>
        <w:t>
      электрондық іс макеті Стандартқа толық сәйкес келген жағдайда төлемді тағайындау туралы электрондық шешім жобасын ЭЦҚ арқылы куәландырады, тағайындау үшін негіздемелер болмаған кезде төлемді тағайындаудан бас тарту туралы электрондық шешім жобасын ЭЦҚ арқылы куәландырады;</w:t>
      </w:r>
    </w:p>
    <w:bookmarkEnd w:id="925"/>
    <w:bookmarkStart w:name="z980" w:id="926"/>
    <w:p>
      <w:pPr>
        <w:spacing w:after="0"/>
        <w:ind w:left="0"/>
        <w:jc w:val="both"/>
      </w:pPr>
      <w:r>
        <w:rPr>
          <w:rFonts w:ascii="Times New Roman"/>
          <w:b w:val="false"/>
          <w:i w:val="false"/>
          <w:color w:val="000000"/>
          <w:sz w:val="28"/>
        </w:rPr>
        <w:t>
      төлемді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926"/>
    <w:bookmarkStart w:name="z981" w:id="927"/>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төлемді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927"/>
    <w:bookmarkStart w:name="z982" w:id="928"/>
    <w:p>
      <w:pPr>
        <w:spacing w:after="0"/>
        <w:ind w:left="0"/>
        <w:jc w:val="both"/>
      </w:pPr>
      <w:r>
        <w:rPr>
          <w:rFonts w:ascii="Times New Roman"/>
          <w:b w:val="false"/>
          <w:i w:val="false"/>
          <w:color w:val="000000"/>
          <w:sz w:val="28"/>
        </w:rPr>
        <w:t>
      2) төлемді тағайындау жөніндегі функцияларды жүзеге асыратын көрсетілетін қызметті беруші бөлімінің (басқармасының) басшысы:</w:t>
      </w:r>
    </w:p>
    <w:bookmarkEnd w:id="928"/>
    <w:bookmarkStart w:name="z983" w:id="929"/>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(төлем мөлшерінің дұрыстығын, сканерленген құжаттардың сапасын тексереді);</w:t>
      </w:r>
    </w:p>
    <w:bookmarkEnd w:id="929"/>
    <w:bookmarkStart w:name="z984" w:id="930"/>
    <w:p>
      <w:pPr>
        <w:spacing w:after="0"/>
        <w:ind w:left="0"/>
        <w:jc w:val="both"/>
      </w:pPr>
      <w:r>
        <w:rPr>
          <w:rFonts w:ascii="Times New Roman"/>
          <w:b w:val="false"/>
          <w:i w:val="false"/>
          <w:color w:val="000000"/>
          <w:sz w:val="28"/>
        </w:rPr>
        <w:t>
      электрондық іс макеті Стандартқа толық сәйкес келген жағдайда төлемді тағайындау туралы электрондық шешім жобасын ЭЦҚ арқылы куәландырады, тағайындау үшін негіздемелер болмаған кезде төлемді тағайындаудан бас тарту туралы электрондық шешім жобасын ЭЦҚ арқылы куәландырады;</w:t>
      </w:r>
    </w:p>
    <w:bookmarkEnd w:id="930"/>
    <w:bookmarkStart w:name="z985" w:id="931"/>
    <w:p>
      <w:pPr>
        <w:spacing w:after="0"/>
        <w:ind w:left="0"/>
        <w:jc w:val="both"/>
      </w:pPr>
      <w:r>
        <w:rPr>
          <w:rFonts w:ascii="Times New Roman"/>
          <w:b w:val="false"/>
          <w:i w:val="false"/>
          <w:color w:val="000000"/>
          <w:sz w:val="28"/>
        </w:rPr>
        <w:t>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931"/>
    <w:bookmarkStart w:name="z986" w:id="932"/>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төлемді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932"/>
    <w:bookmarkStart w:name="z987" w:id="933"/>
    <w:p>
      <w:pPr>
        <w:spacing w:after="0"/>
        <w:ind w:left="0"/>
        <w:jc w:val="both"/>
      </w:pPr>
      <w:r>
        <w:rPr>
          <w:rFonts w:ascii="Times New Roman"/>
          <w:b w:val="false"/>
          <w:i w:val="false"/>
          <w:color w:val="000000"/>
          <w:sz w:val="28"/>
        </w:rPr>
        <w:t>
      3) төлемді тағайындау жөніндегі функцияларды жүзеге асыратын көрсетілетін қызметті берушінің басшысы:</w:t>
      </w:r>
    </w:p>
    <w:bookmarkEnd w:id="933"/>
    <w:bookmarkStart w:name="z988" w:id="93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(төлем мөлшерінің дұрыстығын, сканерленген құжаттардың сапасын тексереді);</w:t>
      </w:r>
    </w:p>
    <w:bookmarkEnd w:id="934"/>
    <w:bookmarkStart w:name="z989" w:id="935"/>
    <w:p>
      <w:pPr>
        <w:spacing w:after="0"/>
        <w:ind w:left="0"/>
        <w:jc w:val="both"/>
      </w:pPr>
      <w:r>
        <w:rPr>
          <w:rFonts w:ascii="Times New Roman"/>
          <w:b w:val="false"/>
          <w:i w:val="false"/>
          <w:color w:val="000000"/>
          <w:sz w:val="28"/>
        </w:rPr>
        <w:t>
      электрондық іс макеті Стандартқа толық сәйкес келген жағдайда төлемді тағайындау туралы шешім қабылдайды және ЭЦҚ арқылы куәландырады, тағайындау үшін негіздемелер болмаған кезде төлемді тағайындаудан бас тарту туралы электрондық шешім жобасын бас тарту себебін көрсете отырып, ЭЦҚ арқылы куәландырады;</w:t>
      </w:r>
    </w:p>
    <w:bookmarkEnd w:id="935"/>
    <w:bookmarkStart w:name="z990" w:id="936"/>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936"/>
    <w:bookmarkStart w:name="z991" w:id="937"/>
    <w:p>
      <w:pPr>
        <w:spacing w:after="0"/>
        <w:ind w:left="0"/>
        <w:jc w:val="both"/>
      </w:pPr>
      <w:r>
        <w:rPr>
          <w:rFonts w:ascii="Times New Roman"/>
          <w:b w:val="false"/>
          <w:i w:val="false"/>
          <w:color w:val="000000"/>
          <w:sz w:val="28"/>
        </w:rPr>
        <w:t>
      ЭЦҚ-мен куәландырған кезде төлемді тағайындау (тағайындаудан бас тарту) туралы хабарлама Мемлекеттік корпорация бөлімшесіне автоматты түрде жіберіледі;</w:t>
      </w:r>
    </w:p>
    <w:bookmarkEnd w:id="937"/>
    <w:bookmarkStart w:name="z992" w:id="938"/>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End w:id="938"/>
    <w:bookmarkStart w:name="z993" w:id="939"/>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939"/>
    <w:bookmarkStart w:name="z994" w:id="940"/>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940"/>
    <w:bookmarkStart w:name="z995" w:id="941"/>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941"/>
    <w:bookmarkStart w:name="z996" w:id="942"/>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942"/>
    <w:bookmarkStart w:name="z997" w:id="943"/>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943"/>
    <w:bookmarkStart w:name="z998" w:id="944"/>
    <w:p>
      <w:pPr>
        <w:spacing w:after="0"/>
        <w:ind w:left="0"/>
        <w:jc w:val="both"/>
      </w:pPr>
      <w:r>
        <w:rPr>
          <w:rFonts w:ascii="Times New Roman"/>
          <w:b w:val="false"/>
          <w:i w:val="false"/>
          <w:color w:val="000000"/>
          <w:sz w:val="28"/>
        </w:rPr>
        <w:t>
      көрсетілетін қызметті берушінің басшысы қатысады.</w:t>
      </w:r>
    </w:p>
    <w:bookmarkEnd w:id="944"/>
    <w:bookmarkStart w:name="z999" w:id="945"/>
    <w:p>
      <w:pPr>
        <w:spacing w:after="0"/>
        <w:ind w:left="0"/>
        <w:jc w:val="both"/>
      </w:pPr>
      <w:r>
        <w:rPr>
          <w:rFonts w:ascii="Times New Roman"/>
          <w:b w:val="false"/>
          <w:i w:val="false"/>
          <w:color w:val="000000"/>
          <w:sz w:val="28"/>
        </w:rPr>
        <w:t>
      9. Мемлекеттік қызметті көрсету процесіндегі көрсетілетін қызметті берушінің құрылымдық бөлімшелерінің (қызметкерлерінің) бір жұмыс күні ішіндегі өзара іс-қимыл тәртібі:</w:t>
      </w:r>
    </w:p>
    <w:bookmarkEnd w:id="945"/>
    <w:bookmarkStart w:name="z1000" w:id="946"/>
    <w:p>
      <w:pPr>
        <w:spacing w:after="0"/>
        <w:ind w:left="0"/>
        <w:jc w:val="both"/>
      </w:pPr>
      <w:r>
        <w:rPr>
          <w:rFonts w:ascii="Times New Roman"/>
          <w:b w:val="false"/>
          <w:i w:val="false"/>
          <w:color w:val="000000"/>
          <w:sz w:val="28"/>
        </w:rPr>
        <w:t>
      көрсетілетін қызметті беруші бөлімінің (басқармасының) маманы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946"/>
    <w:bookmarkStart w:name="z1001" w:id="947"/>
    <w:p>
      <w:pPr>
        <w:spacing w:after="0"/>
        <w:ind w:left="0"/>
        <w:jc w:val="both"/>
      </w:pPr>
      <w:r>
        <w:rPr>
          <w:rFonts w:ascii="Times New Roman"/>
          <w:b w:val="false"/>
          <w:i w:val="false"/>
          <w:color w:val="000000"/>
          <w:sz w:val="28"/>
        </w:rPr>
        <w:t>
      көрсетілетін қызметті беруші бөлімінің (басқармасының) басшысы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947"/>
    <w:bookmarkStart w:name="z1002" w:id="948"/>
    <w:p>
      <w:pPr>
        <w:spacing w:after="0"/>
        <w:ind w:left="0"/>
        <w:jc w:val="both"/>
      </w:pPr>
      <w:r>
        <w:rPr>
          <w:rFonts w:ascii="Times New Roman"/>
          <w:b w:val="false"/>
          <w:i w:val="false"/>
          <w:color w:val="000000"/>
          <w:sz w:val="28"/>
        </w:rPr>
        <w:t>
      көрсетілетін қызметті берушінің басшысы төлемді тағайындау (тағайындаудан бас тарту) туралы шешім қабылдайды.</w:t>
      </w:r>
    </w:p>
    <w:bookmarkEnd w:id="948"/>
    <w:bookmarkStart w:name="z1003" w:id="949"/>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1-қосымшада ұсынылған.</w:t>
      </w:r>
    </w:p>
    <w:bookmarkEnd w:id="949"/>
    <w:bookmarkStart w:name="z1004" w:id="950"/>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тәртібінің сипаттамасы</w:t>
      </w:r>
    </w:p>
    <w:bookmarkEnd w:id="950"/>
    <w:bookmarkStart w:name="z1005" w:id="951"/>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951"/>
    <w:bookmarkStart w:name="z1007" w:id="952"/>
    <w:p>
      <w:pPr>
        <w:spacing w:after="0"/>
        <w:ind w:left="0"/>
        <w:jc w:val="both"/>
      </w:pPr>
      <w:r>
        <w:rPr>
          <w:rFonts w:ascii="Times New Roman"/>
          <w:b w:val="false"/>
          <w:i w:val="false"/>
          <w:color w:val="000000"/>
          <w:sz w:val="28"/>
        </w:rPr>
        <w:t xml:space="preserve">
      11. Мемлекеттік корпорация бөлімшесі бір жұмыс күні ішінде көрсетілетін қызметті алушының электрондық (қағаз түріндегі) іс макетін қалыптастырады. </w:t>
      </w:r>
    </w:p>
    <w:bookmarkEnd w:id="952"/>
    <w:bookmarkStart w:name="z1008" w:id="953"/>
    <w:p>
      <w:pPr>
        <w:spacing w:after="0"/>
        <w:ind w:left="0"/>
        <w:jc w:val="both"/>
      </w:pPr>
      <w:r>
        <w:rPr>
          <w:rFonts w:ascii="Times New Roman"/>
          <w:b w:val="false"/>
          <w:i w:val="false"/>
          <w:color w:val="000000"/>
          <w:sz w:val="28"/>
        </w:rPr>
        <w:t>
      Бұл ретте өтініш пен құжаттарды қабылдайтын маман мынадай іс-қимылдарды жүзеге асырады:</w:t>
      </w:r>
    </w:p>
    <w:bookmarkEnd w:id="953"/>
    <w:bookmarkStart w:name="z1009" w:id="954"/>
    <w:p>
      <w:pPr>
        <w:spacing w:after="0"/>
        <w:ind w:left="0"/>
        <w:jc w:val="both"/>
      </w:pPr>
      <w:r>
        <w:rPr>
          <w:rFonts w:ascii="Times New Roman"/>
          <w:b w:val="false"/>
          <w:i w:val="false"/>
          <w:color w:val="000000"/>
          <w:sz w:val="28"/>
        </w:rPr>
        <w:t>
      1) көрсетілетін қызмет алушыдан қабылданатын құжаттар топтамасының толықтығын тексереді;</w:t>
      </w:r>
    </w:p>
    <w:bookmarkEnd w:id="954"/>
    <w:bookmarkStart w:name="z1010" w:id="955"/>
    <w:p>
      <w:pPr>
        <w:spacing w:after="0"/>
        <w:ind w:left="0"/>
        <w:jc w:val="both"/>
      </w:pPr>
      <w:r>
        <w:rPr>
          <w:rFonts w:ascii="Times New Roman"/>
          <w:b w:val="false"/>
          <w:i w:val="false"/>
          <w:color w:val="000000"/>
          <w:sz w:val="28"/>
        </w:rPr>
        <w:t>
      2) көрсетілетін қызметті алушы ұсынған құжаттарды, оның ішінде "электрондық үкімет" шлюзі арқылы ақпараттық жүйелерден алынатын мәліметтер болмаған жағдайда сканерлейді;</w:t>
      </w:r>
    </w:p>
    <w:bookmarkEnd w:id="955"/>
    <w:bookmarkStart w:name="z1011" w:id="956"/>
    <w:p>
      <w:pPr>
        <w:spacing w:after="0"/>
        <w:ind w:left="0"/>
        <w:jc w:val="both"/>
      </w:pPr>
      <w:r>
        <w:rPr>
          <w:rFonts w:ascii="Times New Roman"/>
          <w:b w:val="false"/>
          <w:i w:val="false"/>
          <w:color w:val="000000"/>
          <w:sz w:val="28"/>
        </w:rPr>
        <w:t>
      3) сканерлеу сапасын және құжаттардың электрондық көшірмелерінің көрсетілген қызметті алушы ұсынған түпнұсқаларға сәйкес келуін қаматамсыз етеді;</w:t>
      </w:r>
    </w:p>
    <w:bookmarkEnd w:id="956"/>
    <w:bookmarkStart w:name="z1012" w:id="957"/>
    <w:p>
      <w:pPr>
        <w:spacing w:after="0"/>
        <w:ind w:left="0"/>
        <w:jc w:val="both"/>
      </w:pPr>
      <w:r>
        <w:rPr>
          <w:rFonts w:ascii="Times New Roman"/>
          <w:b w:val="false"/>
          <w:i w:val="false"/>
          <w:color w:val="000000"/>
          <w:sz w:val="28"/>
        </w:rPr>
        <w:t>
      4) өтінішті тіркейді және көрсетілетін қызметті алушыға құжаттардың қабылданғаны туралы қолхат береді;</w:t>
      </w:r>
    </w:p>
    <w:bookmarkEnd w:id="957"/>
    <w:bookmarkStart w:name="z1013" w:id="958"/>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958"/>
    <w:bookmarkStart w:name="z1014" w:id="959"/>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959"/>
    <w:bookmarkStart w:name="z1015" w:id="960"/>
    <w:p>
      <w:pPr>
        <w:spacing w:after="0"/>
        <w:ind w:left="0"/>
        <w:jc w:val="both"/>
      </w:pPr>
      <w:r>
        <w:rPr>
          <w:rFonts w:ascii="Times New Roman"/>
          <w:b w:val="false"/>
          <w:i w:val="false"/>
          <w:color w:val="000000"/>
          <w:sz w:val="28"/>
        </w:rPr>
        <w:t>
      2) электрондық шешім жобасын ЭЦҚ-мен куәландырады және Мемлекеттік корпорация филиалына жібереді.</w:t>
      </w:r>
    </w:p>
    <w:bookmarkEnd w:id="960"/>
    <w:bookmarkStart w:name="z1016" w:id="961"/>
    <w:p>
      <w:pPr>
        <w:spacing w:after="0"/>
        <w:ind w:left="0"/>
        <w:jc w:val="both"/>
      </w:pPr>
      <w:r>
        <w:rPr>
          <w:rFonts w:ascii="Times New Roman"/>
          <w:b w:val="false"/>
          <w:i w:val="false"/>
          <w:color w:val="000000"/>
          <w:sz w:val="28"/>
        </w:rPr>
        <w:t xml:space="preserve">
      12. Мемлекеттік корпорация бөлімшесінен электрондық шешім жобасымен электрондық іс макеті келіп түскен күннен бастап Мемлекеттік корпорация филиалы бір жұмыс күні ішінде: </w:t>
      </w:r>
    </w:p>
    <w:bookmarkEnd w:id="961"/>
    <w:bookmarkStart w:name="z1017" w:id="962"/>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 және қарайды;</w:t>
      </w:r>
    </w:p>
    <w:bookmarkEnd w:id="962"/>
    <w:bookmarkStart w:name="z1018" w:id="963"/>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963"/>
    <w:bookmarkStart w:name="z1019" w:id="964"/>
    <w:p>
      <w:pPr>
        <w:spacing w:after="0"/>
        <w:ind w:left="0"/>
        <w:jc w:val="both"/>
      </w:pPr>
      <w:r>
        <w:rPr>
          <w:rFonts w:ascii="Times New Roman"/>
          <w:b w:val="false"/>
          <w:i w:val="false"/>
          <w:color w:val="000000"/>
          <w:sz w:val="28"/>
        </w:rPr>
        <w:t>
      13. Мемлекеттік корпорация бөлімшесі көрсетілетін қызметті берушіден төлемді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 кезде береді.</w:t>
      </w:r>
    </w:p>
    <w:bookmarkEnd w:id="964"/>
    <w:bookmarkStart w:name="z1020" w:id="965"/>
    <w:p>
      <w:pPr>
        <w:spacing w:after="0"/>
        <w:ind w:left="0"/>
        <w:jc w:val="both"/>
      </w:pPr>
      <w:r>
        <w:rPr>
          <w:rFonts w:ascii="Times New Roman"/>
          <w:b w:val="false"/>
          <w:i w:val="false"/>
          <w:color w:val="000000"/>
          <w:sz w:val="28"/>
        </w:rPr>
        <w:t xml:space="preserve">
      14. Мемлекеттік корпорация бөлімшесі жерлеуге арналған біржолғы төлемдi тағайындау туралы алынған шешім бойынша бір жұмыс күні ішінде жерлеуге арналған біржолғы төлемді төлеуге өтінім қалыптастырады. </w:t>
      </w:r>
    </w:p>
    <w:bookmarkEnd w:id="965"/>
    <w:bookmarkStart w:name="z1021" w:id="966"/>
    <w:p>
      <w:pPr>
        <w:spacing w:after="0"/>
        <w:ind w:left="0"/>
        <w:jc w:val="both"/>
      </w:pPr>
      <w:r>
        <w:rPr>
          <w:rFonts w:ascii="Times New Roman"/>
          <w:b w:val="false"/>
          <w:i w:val="false"/>
          <w:color w:val="000000"/>
          <w:sz w:val="28"/>
        </w:rPr>
        <w:t>
      Уәкілетті орган қалыптастырылған өтінім негізінде бір жұмыс күні ішінде көрсетілетін қызметті алушыға жерлеуге арналған біржолғы төлемді аударуды жүзеге асырады.</w:t>
      </w:r>
    </w:p>
    <w:bookmarkEnd w:id="966"/>
    <w:bookmarkStart w:name="z1022" w:id="967"/>
    <w:p>
      <w:pPr>
        <w:spacing w:after="0"/>
        <w:ind w:left="0"/>
        <w:jc w:val="both"/>
      </w:pPr>
      <w:r>
        <w:rPr>
          <w:rFonts w:ascii="Times New Roman"/>
          <w:b w:val="false"/>
          <w:i w:val="false"/>
          <w:color w:val="000000"/>
          <w:sz w:val="28"/>
        </w:rPr>
        <w:t>
      15.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2-қосымшаға сәйкес "Жерлеуге арналған біржолғы төлемді тағайындау" мемлекеттік қызметті көрсету бизнес-процестерінің анықтамалығында келтірілген.</w:t>
      </w:r>
    </w:p>
    <w:bookmarkEnd w:id="9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"Жерлеуге арналған біржолғы</w:t>
            </w:r>
            <w:r>
              <w:br/>
            </w:r>
            <w:r>
              <w:rPr>
                <w:rFonts w:ascii="Times New Roman"/>
                <w:b w:val="false"/>
                <w:i w:val="false"/>
                <w:color w:val="000000"/>
                <w:sz w:val="20"/>
              </w:rPr>
              <w:t>төлемді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w:t>
      </w:r>
      <w:r>
        <w:br/>
      </w:r>
      <w:r>
        <w:rPr>
          <w:rFonts w:ascii="Times New Roman"/>
          <w:b/>
          <w:i w:val="false"/>
          <w:color w:val="000000"/>
        </w:rPr>
        <w:t>көрсетілетін қызметті беруші қызметкерлерінің арасындағы</w:t>
      </w:r>
      <w:r>
        <w:br/>
      </w:r>
      <w:r>
        <w:rPr>
          <w:rFonts w:ascii="Times New Roman"/>
          <w:b/>
          <w:i w:val="false"/>
          <w:color w:val="000000"/>
        </w:rPr>
        <w:t>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9"/>
        <w:gridCol w:w="1538"/>
        <w:gridCol w:w="2425"/>
        <w:gridCol w:w="4828"/>
        <w:gridCol w:w="930"/>
        <w:gridCol w:w="820"/>
      </w:tblGrid>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шешім жобасын ЭЦҚ арқылы куәландыру және жерлеуге арналған </w:t>
            </w:r>
          </w:p>
          <w:p>
            <w:pPr>
              <w:spacing w:after="20"/>
              <w:ind w:left="20"/>
              <w:jc w:val="both"/>
            </w:pPr>
            <w:r>
              <w:rPr>
                <w:rFonts w:ascii="Times New Roman"/>
                <w:b w:val="false"/>
                <w:i w:val="false"/>
                <w:color w:val="000000"/>
                <w:sz w:val="20"/>
              </w:rPr>
              <w:t>
біржолғы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шешім жобасымен келіп түскен электрондық іс макетін қарау </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шешім жобасын ЭЦҚ арқылы куәландыру және жерлеуге арналған </w:t>
            </w:r>
          </w:p>
          <w:p>
            <w:pPr>
              <w:spacing w:after="20"/>
              <w:ind w:left="20"/>
              <w:jc w:val="both"/>
            </w:pPr>
            <w:r>
              <w:rPr>
                <w:rFonts w:ascii="Times New Roman"/>
                <w:b w:val="false"/>
                <w:i w:val="false"/>
                <w:color w:val="000000"/>
                <w:sz w:val="20"/>
              </w:rPr>
              <w:t>
біржолғы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Жерлеуге арналған біржолғы төлемді тағайындау (тағайындаудан бас тарту) туралы шешім қабылдау;</w:t>
            </w:r>
          </w:p>
          <w:p>
            <w:pPr>
              <w:spacing w:after="20"/>
              <w:ind w:left="20"/>
              <w:jc w:val="both"/>
            </w:pPr>
            <w:r>
              <w:rPr>
                <w:rFonts w:ascii="Times New Roman"/>
                <w:b w:val="false"/>
                <w:i w:val="false"/>
                <w:color w:val="000000"/>
                <w:sz w:val="20"/>
              </w:rPr>
              <w:t xml:space="preserve">
2) Жерлеуге арналған </w:t>
            </w:r>
          </w:p>
          <w:p>
            <w:pPr>
              <w:spacing w:after="20"/>
              <w:ind w:left="20"/>
              <w:jc w:val="both"/>
            </w:pPr>
            <w:r>
              <w:rPr>
                <w:rFonts w:ascii="Times New Roman"/>
                <w:b w:val="false"/>
                <w:i w:val="false"/>
                <w:color w:val="000000"/>
                <w:sz w:val="20"/>
              </w:rPr>
              <w:t>
біржолғы төлемді тағайындау (тағайындаудан бас тарту) туралы хабарламаны Мемлекеттік корпорация бөлімшесіне жіберу</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"Жерлеуге арналған біржолғы</w:t>
            </w:r>
            <w:r>
              <w:br/>
            </w:r>
            <w:r>
              <w:rPr>
                <w:rFonts w:ascii="Times New Roman"/>
                <w:b w:val="false"/>
                <w:i w:val="false"/>
                <w:color w:val="000000"/>
                <w:sz w:val="20"/>
              </w:rPr>
              <w:t>төлемді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"Жерлеуге арналған біржолғы төлемді тағайындау" мемлекеттік</w:t>
      </w:r>
      <w:r>
        <w:br/>
      </w:r>
      <w:r>
        <w:rPr>
          <w:rFonts w:ascii="Times New Roman"/>
          <w:b/>
          <w:i w:val="false"/>
          <w:color w:val="000000"/>
        </w:rPr>
        <w:t>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5692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692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2016 жылғы 26 ақпандағы</w:t>
            </w:r>
            <w:r>
              <w:br/>
            </w:r>
            <w:r>
              <w:rPr>
                <w:rFonts w:ascii="Times New Roman"/>
                <w:b w:val="false"/>
                <w:i w:val="false"/>
                <w:color w:val="000000"/>
                <w:sz w:val="20"/>
              </w:rPr>
              <w:t>№ 152 бұйрығына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12-қосымша</w:t>
            </w:r>
          </w:p>
        </w:tc>
      </w:tr>
    </w:tbl>
    <w:p>
      <w:pPr>
        <w:spacing w:after="0"/>
        <w:ind w:left="0"/>
        <w:jc w:val="left"/>
      </w:pPr>
      <w:r>
        <w:rPr>
          <w:rFonts w:ascii="Times New Roman"/>
          <w:b/>
          <w:i w:val="false"/>
          <w:color w:val="000000"/>
        </w:rPr>
        <w:t xml:space="preserve"> "Банкроттық салдарынан таратылған заңды тұлғалар</w:t>
      </w:r>
      <w:r>
        <w:br/>
      </w:r>
      <w:r>
        <w:rPr>
          <w:rFonts w:ascii="Times New Roman"/>
          <w:b/>
          <w:i w:val="false"/>
          <w:color w:val="000000"/>
        </w:rPr>
        <w:t>қызметкерлердiң өмiрi мен денсаулығына келтiрген зиянды өтеу</w:t>
      </w:r>
      <w:r>
        <w:br/>
      </w:r>
      <w:r>
        <w:rPr>
          <w:rFonts w:ascii="Times New Roman"/>
          <w:b/>
          <w:i w:val="false"/>
          <w:color w:val="000000"/>
        </w:rPr>
        <w:t>жөнiндегi төлемдердi капиталдандыру кезеңi аяқталғаннан кейiн</w:t>
      </w:r>
      <w:r>
        <w:br/>
      </w:r>
      <w:r>
        <w:rPr>
          <w:rFonts w:ascii="Times New Roman"/>
          <w:b/>
          <w:i w:val="false"/>
          <w:color w:val="000000"/>
        </w:rPr>
        <w:t>Қазақстан Республикасының азаматтарына ай сайынғы төлемдер</w:t>
      </w:r>
      <w:r>
        <w:br/>
      </w:r>
      <w:r>
        <w:rPr>
          <w:rFonts w:ascii="Times New Roman"/>
          <w:b/>
          <w:i w:val="false"/>
          <w:color w:val="000000"/>
        </w:rPr>
        <w:t>түрінде әлеуметтік көмекті тағайындау" мемлекеттік қызметті</w:t>
      </w:r>
      <w:r>
        <w:br/>
      </w:r>
      <w:r>
        <w:rPr>
          <w:rFonts w:ascii="Times New Roman"/>
          <w:b/>
          <w:i w:val="false"/>
          <w:color w:val="000000"/>
        </w:rPr>
        <w:t>көрсету регламенті</w:t>
      </w:r>
      <w:r>
        <w:br/>
      </w:r>
      <w:r>
        <w:rPr>
          <w:rFonts w:ascii="Times New Roman"/>
          <w:b/>
          <w:i w:val="false"/>
          <w:color w:val="000000"/>
        </w:rPr>
        <w:t>1. Жалпы ережелер</w:t>
      </w:r>
    </w:p>
    <w:bookmarkStart w:name="z1025" w:id="968"/>
    <w:p>
      <w:pPr>
        <w:spacing w:after="0"/>
        <w:ind w:left="0"/>
        <w:jc w:val="both"/>
      </w:pPr>
      <w:r>
        <w:rPr>
          <w:rFonts w:ascii="Times New Roman"/>
          <w:b w:val="false"/>
          <w:i w:val="false"/>
          <w:color w:val="000000"/>
          <w:sz w:val="28"/>
        </w:rPr>
        <w:t xml:space="preserve">
      1.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(бұдан әрі – ай сайынғы төлемдер түріндегі әлеуметтік көмек) тағайындау рәсімін айқындайды.</w:t>
      </w:r>
    </w:p>
    <w:bookmarkEnd w:id="968"/>
    <w:bookmarkStart w:name="z1026" w:id="969"/>
    <w:p>
      <w:pPr>
        <w:spacing w:after="0"/>
        <w:ind w:left="0"/>
        <w:jc w:val="both"/>
      </w:pP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p>
    <w:bookmarkEnd w:id="969"/>
    <w:bookmarkStart w:name="z1027" w:id="97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970"/>
    <w:bookmarkStart w:name="z1028" w:id="971"/>
    <w:p>
      <w:pPr>
        <w:spacing w:after="0"/>
        <w:ind w:left="0"/>
        <w:jc w:val="both"/>
      </w:pPr>
      <w:r>
        <w:rPr>
          <w:rFonts w:ascii="Times New Roman"/>
          <w:b w:val="false"/>
          <w:i w:val="false"/>
          <w:color w:val="000000"/>
          <w:sz w:val="28"/>
        </w:rPr>
        <w:t>
      3. Көрсетілетін мемлекеттік қызмет нысаны: қағаз түрінде.</w:t>
      </w:r>
    </w:p>
    <w:bookmarkEnd w:id="971"/>
    <w:bookmarkStart w:name="z1029" w:id="972"/>
    <w:p>
      <w:pPr>
        <w:spacing w:after="0"/>
        <w:ind w:left="0"/>
        <w:jc w:val="both"/>
      </w:pPr>
      <w:r>
        <w:rPr>
          <w:rFonts w:ascii="Times New Roman"/>
          <w:b w:val="false"/>
          <w:i w:val="false"/>
          <w:color w:val="000000"/>
          <w:sz w:val="28"/>
        </w:rPr>
        <w:t>
      4. Көрсетілетін мемлекеттік қызмет нәтижесі – ай сайынғы төлемдер түрінде әлеуметтік көмекті тағайындау (тағайындаудан бас тарту) туралы хабарлама.</w:t>
      </w:r>
    </w:p>
    <w:bookmarkEnd w:id="972"/>
    <w:bookmarkStart w:name="z1030" w:id="97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973"/>
    <w:bookmarkStart w:name="z1031" w:id="97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974"/>
    <w:bookmarkStart w:name="z1032" w:id="97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975"/>
    <w:bookmarkStart w:name="z1033" w:id="976"/>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976"/>
    <w:bookmarkStart w:name="z1034" w:id="977"/>
    <w:p>
      <w:pPr>
        <w:spacing w:after="0"/>
        <w:ind w:left="0"/>
        <w:jc w:val="both"/>
      </w:pPr>
      <w:r>
        <w:rPr>
          <w:rFonts w:ascii="Times New Roman"/>
          <w:b w:val="false"/>
          <w:i w:val="false"/>
          <w:color w:val="000000"/>
          <w:sz w:val="28"/>
        </w:rPr>
        <w:t>
      1) ай сайынғы төлемдер түрінде әлеуметтік көмекті тағайындау жөніндегі функцияны жүзеге асыратын көрсетілетін қызметті беруші бөлімнің (басқармасының) маманы екі жұмыс күні ішінде:</w:t>
      </w:r>
    </w:p>
    <w:bookmarkEnd w:id="977"/>
    <w:bookmarkStart w:name="z1035" w:id="978"/>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978"/>
    <w:bookmarkStart w:name="z1036" w:id="979"/>
    <w:p>
      <w:pPr>
        <w:spacing w:after="0"/>
        <w:ind w:left="0"/>
        <w:jc w:val="both"/>
      </w:pPr>
      <w:r>
        <w:rPr>
          <w:rFonts w:ascii="Times New Roman"/>
          <w:b w:val="false"/>
          <w:i w:val="false"/>
          <w:color w:val="000000"/>
          <w:sz w:val="28"/>
        </w:rPr>
        <w:t>
      электрондық іс макеті Стандартқа толық сәйкес келген жағдайда ай сайынғы төлемдер түрінде әлеуметтік көмекті тағайындау туралы электрондық шешім жобасын ЭЦҚ арқылы куәландырады, тағайындау үшін негіздемелер болмаған кезде ай сайынғы төлемдерді тағайындаудан бас тарту туралы электрондық шешім жобасын бас тарту себебін көрсете отырып, ЭЦҚ арқылы куәландырады;</w:t>
      </w:r>
    </w:p>
    <w:bookmarkEnd w:id="979"/>
    <w:bookmarkStart w:name="z1037" w:id="980"/>
    <w:p>
      <w:pPr>
        <w:spacing w:after="0"/>
        <w:ind w:left="0"/>
        <w:jc w:val="both"/>
      </w:pPr>
      <w:r>
        <w:rPr>
          <w:rFonts w:ascii="Times New Roman"/>
          <w:b w:val="false"/>
          <w:i w:val="false"/>
          <w:color w:val="000000"/>
          <w:sz w:val="28"/>
        </w:rPr>
        <w:t>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980"/>
    <w:bookmarkStart w:name="z1038" w:id="981"/>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ай сайынғы төлемдер түрінде әлеуметтік көмекті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981"/>
    <w:bookmarkStart w:name="z1039" w:id="982"/>
    <w:p>
      <w:pPr>
        <w:spacing w:after="0"/>
        <w:ind w:left="0"/>
        <w:jc w:val="both"/>
      </w:pPr>
      <w:r>
        <w:rPr>
          <w:rFonts w:ascii="Times New Roman"/>
          <w:b w:val="false"/>
          <w:i w:val="false"/>
          <w:color w:val="000000"/>
          <w:sz w:val="28"/>
        </w:rPr>
        <w:t>
      2) ай сайынғы төлемдер түрінде әлеуметтік көмекті тағайындау жөніндегі функцияны жүзеге асыратын көрсетілетін қызметті беруші бөлімінің (басқармасының) басшысы екі жұмыс күні ішінде:</w:t>
      </w:r>
    </w:p>
    <w:bookmarkEnd w:id="982"/>
    <w:bookmarkStart w:name="z1040" w:id="983"/>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983"/>
    <w:bookmarkStart w:name="z1041" w:id="984"/>
    <w:p>
      <w:pPr>
        <w:spacing w:after="0"/>
        <w:ind w:left="0"/>
        <w:jc w:val="both"/>
      </w:pPr>
      <w:r>
        <w:rPr>
          <w:rFonts w:ascii="Times New Roman"/>
          <w:b w:val="false"/>
          <w:i w:val="false"/>
          <w:color w:val="000000"/>
          <w:sz w:val="28"/>
        </w:rPr>
        <w:t>
      электрондық іс макеті Стандартқа толық сәйкес келген жағдайда ай сайынғы төлемдер түрінде әлеуметтік көмекті тағайындау туралы электрондық шешім жобасын ЭЦҚ арқылы куәландырады, тағайындау үшін негіздемелер болмаған кезде ай сайынғы төлемдер түрінде әлеуметтік көмекті тағайындаудан бас тарту туралы электрондық шешім жобасын ЭЦҚ арқылы куәландырады;</w:t>
      </w:r>
    </w:p>
    <w:bookmarkEnd w:id="984"/>
    <w:bookmarkStart w:name="z1042" w:id="985"/>
    <w:p>
      <w:pPr>
        <w:spacing w:after="0"/>
        <w:ind w:left="0"/>
        <w:jc w:val="both"/>
      </w:pPr>
      <w:r>
        <w:rPr>
          <w:rFonts w:ascii="Times New Roman"/>
          <w:b w:val="false"/>
          <w:i w:val="false"/>
          <w:color w:val="000000"/>
          <w:sz w:val="28"/>
        </w:rPr>
        <w:t>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985"/>
    <w:bookmarkStart w:name="z1043" w:id="986"/>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ай сайынғы төлемдер түрінде әлеуметтік көмекті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986"/>
    <w:bookmarkStart w:name="z1044" w:id="987"/>
    <w:p>
      <w:pPr>
        <w:spacing w:after="0"/>
        <w:ind w:left="0"/>
        <w:jc w:val="both"/>
      </w:pPr>
      <w:r>
        <w:rPr>
          <w:rFonts w:ascii="Times New Roman"/>
          <w:b w:val="false"/>
          <w:i w:val="false"/>
          <w:color w:val="000000"/>
          <w:sz w:val="28"/>
        </w:rPr>
        <w:t>
      3) ай сайынғы төлемдер түрінде әлеуметтік көмекті тағайындау жөніндегі функцияны жүзеге асыратын көрсетілетін қызметті берушінің басшысы бір жұмыс күні ішінде:</w:t>
      </w:r>
    </w:p>
    <w:bookmarkEnd w:id="987"/>
    <w:bookmarkStart w:name="z1045" w:id="988"/>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988"/>
    <w:bookmarkStart w:name="z1046" w:id="989"/>
    <w:p>
      <w:pPr>
        <w:spacing w:after="0"/>
        <w:ind w:left="0"/>
        <w:jc w:val="both"/>
      </w:pPr>
      <w:r>
        <w:rPr>
          <w:rFonts w:ascii="Times New Roman"/>
          <w:b w:val="false"/>
          <w:i w:val="false"/>
          <w:color w:val="000000"/>
          <w:sz w:val="28"/>
        </w:rPr>
        <w:t>
      электрондық іс макеті Стандартқа толық сәйкес келген жағдайда ай сайынғы төлемдер түрінде әлеуметтік көмекті тағайындау туралы ЭЦҚ арқылы шешім қабылдайды, тағайындау үшін негіздемелер болмаған кезде ай сайынғы төлемдер түрінде әлеуметтік көмекті тағайындаудан бас тарту туралы электрондық шешім жобасын бас тарту себебін көрсете отырып, ЭЦҚ арқылы куәландырады;</w:t>
      </w:r>
    </w:p>
    <w:bookmarkEnd w:id="989"/>
    <w:bookmarkStart w:name="z1047" w:id="990"/>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990"/>
    <w:bookmarkStart w:name="z1048" w:id="991"/>
    <w:p>
      <w:pPr>
        <w:spacing w:after="0"/>
        <w:ind w:left="0"/>
        <w:jc w:val="both"/>
      </w:pPr>
      <w:r>
        <w:rPr>
          <w:rFonts w:ascii="Times New Roman"/>
          <w:b w:val="false"/>
          <w:i w:val="false"/>
          <w:color w:val="000000"/>
          <w:sz w:val="28"/>
        </w:rPr>
        <w:t>
      ЭЦҚ-мен куәландырған кезде ай сайынғы төлемдер түрінде әлеуметтік көмекті тағайындау (тағайындаудан бас тарту) туралы хабарлама Мемлекеттік корпорация бөлімшесіне автоматты түрде жіберіледі.</w:t>
      </w:r>
    </w:p>
    <w:bookmarkEnd w:id="991"/>
    <w:bookmarkStart w:name="z1049" w:id="992"/>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bookmarkEnd w:id="992"/>
    <w:bookmarkStart w:name="z1050" w:id="993"/>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993"/>
    <w:bookmarkStart w:name="z1051" w:id="994"/>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994"/>
    <w:bookmarkStart w:name="z1052" w:id="995"/>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995"/>
    <w:bookmarkStart w:name="z1053" w:id="996"/>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996"/>
    <w:bookmarkStart w:name="z1054" w:id="997"/>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997"/>
    <w:bookmarkStart w:name="z1055" w:id="998"/>
    <w:p>
      <w:pPr>
        <w:spacing w:after="0"/>
        <w:ind w:left="0"/>
        <w:jc w:val="both"/>
      </w:pPr>
      <w:r>
        <w:rPr>
          <w:rFonts w:ascii="Times New Roman"/>
          <w:b w:val="false"/>
          <w:i w:val="false"/>
          <w:color w:val="000000"/>
          <w:sz w:val="28"/>
        </w:rPr>
        <w:t>
      көрсетілетін қызметті берушінің басшысы қатысады.</w:t>
      </w:r>
    </w:p>
    <w:bookmarkEnd w:id="998"/>
    <w:bookmarkStart w:name="z1056" w:id="999"/>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999"/>
    <w:bookmarkStart w:name="z1057" w:id="1000"/>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1000"/>
    <w:bookmarkStart w:name="z1058" w:id="1001"/>
    <w:p>
      <w:pPr>
        <w:spacing w:after="0"/>
        <w:ind w:left="0"/>
        <w:jc w:val="both"/>
      </w:pPr>
      <w:r>
        <w:rPr>
          <w:rFonts w:ascii="Times New Roman"/>
          <w:b w:val="false"/>
          <w:i w:val="false"/>
          <w:color w:val="000000"/>
          <w:sz w:val="28"/>
        </w:rPr>
        <w:t>
      көрсетілетін қызметті беруші бөлімінің (басқармасының) басшысы екі жұмыс күні ішінде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1001"/>
    <w:bookmarkStart w:name="z1059" w:id="1002"/>
    <w:p>
      <w:pPr>
        <w:spacing w:after="0"/>
        <w:ind w:left="0"/>
        <w:jc w:val="both"/>
      </w:pPr>
      <w:r>
        <w:rPr>
          <w:rFonts w:ascii="Times New Roman"/>
          <w:b w:val="false"/>
          <w:i w:val="false"/>
          <w:color w:val="000000"/>
          <w:sz w:val="28"/>
        </w:rPr>
        <w:t>
      көрсетілетін қызметті берушінің басшысы бір жұмыс күні ішінде ай сайынғы төлемдер түрінде әлеуметтік көмекті тағайындау (тағайындаудан бас тарту) туралы шешім қабылдайды.</w:t>
      </w:r>
    </w:p>
    <w:bookmarkEnd w:id="1002"/>
    <w:bookmarkStart w:name="z1060" w:id="1003"/>
    <w:p>
      <w:pPr>
        <w:spacing w:after="0"/>
        <w:ind w:left="0"/>
        <w:jc w:val="both"/>
      </w:pPr>
      <w:r>
        <w:rPr>
          <w:rFonts w:ascii="Times New Roman"/>
          <w:b w:val="false"/>
          <w:i w:val="false"/>
          <w:color w:val="000000"/>
          <w:sz w:val="28"/>
        </w:rPr>
        <w:t>
      Әрбір рәсімнің (іс-қимылдың) ұзақтығы көрсетіле отырып, қызметті берушінің қызметкерлері арасындағы рәсімдердің (іс-қимылдардың) жүйелілігінің сипаттамасы осы регламентке 1-қосымшада ұсынылған.</w:t>
      </w:r>
    </w:p>
    <w:bookmarkEnd w:id="1003"/>
    <w:bookmarkStart w:name="z1061" w:id="1004"/>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өзара іс-қимыл тәртібінің, сондай-ақ ақпараттық</w:t>
      </w:r>
      <w:r>
        <w:br/>
      </w:r>
      <w:r>
        <w:rPr>
          <w:rFonts w:ascii="Times New Roman"/>
          <w:b/>
          <w:i w:val="false"/>
          <w:color w:val="000000"/>
        </w:rPr>
        <w:t>жүйелерді пайдалану тәртібінің сипаттамасы</w:t>
      </w:r>
    </w:p>
    <w:bookmarkEnd w:id="1004"/>
    <w:bookmarkStart w:name="z1062" w:id="1005"/>
    <w:p>
      <w:pPr>
        <w:spacing w:after="0"/>
        <w:ind w:left="0"/>
        <w:jc w:val="both"/>
      </w:pPr>
      <w:r>
        <w:rPr>
          <w:rFonts w:ascii="Times New Roman"/>
          <w:b w:val="false"/>
          <w:i w:val="false"/>
          <w:color w:val="000000"/>
          <w:sz w:val="28"/>
        </w:rPr>
        <w:t>
      10. Көрсетілетін қызметті алушыдан құжаттарды қабылдау "электрондық кезек" тәртібінде, кедергісіз қағидат бойынша жүзеге асырылады.</w:t>
      </w:r>
    </w:p>
    <w:bookmarkEnd w:id="1005"/>
    <w:bookmarkStart w:name="z1063" w:id="1006"/>
    <w:p>
      <w:pPr>
        <w:spacing w:after="0"/>
        <w:ind w:left="0"/>
        <w:jc w:val="both"/>
      </w:pPr>
      <w:r>
        <w:rPr>
          <w:rFonts w:ascii="Times New Roman"/>
          <w:b w:val="false"/>
          <w:i w:val="false"/>
          <w:color w:val="000000"/>
          <w:sz w:val="28"/>
        </w:rPr>
        <w:t xml:space="preserve">
      11. Мемлекеттік корпорация бөлімшесі үш жұмыс күні ішінде көрсетілетін қызметті алушының электрондық (қағаз түріндегі) іс макетін қалыптастырады. </w:t>
      </w:r>
    </w:p>
    <w:bookmarkEnd w:id="1006"/>
    <w:bookmarkStart w:name="z1064" w:id="1007"/>
    <w:p>
      <w:pPr>
        <w:spacing w:after="0"/>
        <w:ind w:left="0"/>
        <w:jc w:val="both"/>
      </w:pPr>
      <w:r>
        <w:rPr>
          <w:rFonts w:ascii="Times New Roman"/>
          <w:b w:val="false"/>
          <w:i w:val="false"/>
          <w:color w:val="000000"/>
          <w:sz w:val="28"/>
        </w:rPr>
        <w:t>
      Бұл ретте құжаттарды қабылдайтын Мемлекеттік корпорация бөлімшесінің маманы:</w:t>
      </w:r>
    </w:p>
    <w:bookmarkEnd w:id="1007"/>
    <w:bookmarkStart w:name="z1065" w:id="1008"/>
    <w:p>
      <w:pPr>
        <w:spacing w:after="0"/>
        <w:ind w:left="0"/>
        <w:jc w:val="both"/>
      </w:pPr>
      <w:r>
        <w:rPr>
          <w:rFonts w:ascii="Times New Roman"/>
          <w:b w:val="false"/>
          <w:i w:val="false"/>
          <w:color w:val="000000"/>
          <w:sz w:val="28"/>
        </w:rPr>
        <w:t>
      1) тағайындау немесе төлеу фактісінің болуына мемлекеттік органның автоматтандырылған ақпараттық жүйесіне сұрау салуды қалыптастырады. Тағайындау немесе төлеу фактісі болған кезде өтінішті қабылдаудан бас тарту туралы хабарлама береді;</w:t>
      </w:r>
    </w:p>
    <w:bookmarkEnd w:id="1008"/>
    <w:bookmarkStart w:name="z1066" w:id="1009"/>
    <w:p>
      <w:pPr>
        <w:spacing w:after="0"/>
        <w:ind w:left="0"/>
        <w:jc w:val="both"/>
      </w:pPr>
      <w:r>
        <w:rPr>
          <w:rFonts w:ascii="Times New Roman"/>
          <w:b w:val="false"/>
          <w:i w:val="false"/>
          <w:color w:val="000000"/>
          <w:sz w:val="28"/>
        </w:rPr>
        <w:t>
      2) тиісті ақпараттық жүйелерге (бұдан әрі – АЖ):</w:t>
      </w:r>
    </w:p>
    <w:bookmarkEnd w:id="1009"/>
    <w:bookmarkStart w:name="z1067" w:id="1010"/>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bookmarkEnd w:id="1010"/>
    <w:bookmarkStart w:name="z1068" w:id="1011"/>
    <w:p>
      <w:pPr>
        <w:spacing w:after="0"/>
        <w:ind w:left="0"/>
        <w:jc w:val="both"/>
      </w:pPr>
      <w:r>
        <w:rPr>
          <w:rFonts w:ascii="Times New Roman"/>
          <w:b w:val="false"/>
          <w:i w:val="false"/>
          <w:color w:val="000000"/>
          <w:sz w:val="28"/>
        </w:rPr>
        <w:t>
      "Мүгедектігі бар адамдардың орталықтандырылған деректер банкі" АЖ-ға жалпы еңбек ету қабілетінен айырылу дәрежесін белгілеу туралы және куәландыру жүргізу және мүгедектік тобын белгілеу туралы анықтамалар бойынша;</w:t>
      </w:r>
    </w:p>
    <w:bookmarkEnd w:id="1011"/>
    <w:bookmarkStart w:name="z1069" w:id="1012"/>
    <w:p>
      <w:pPr>
        <w:spacing w:after="0"/>
        <w:ind w:left="0"/>
        <w:jc w:val="both"/>
      </w:pPr>
      <w:r>
        <w:rPr>
          <w:rFonts w:ascii="Times New Roman"/>
          <w:b w:val="false"/>
          <w:i w:val="false"/>
          <w:color w:val="000000"/>
          <w:sz w:val="28"/>
        </w:rPr>
        <w:t>
      "Е Қорғаншылық" АЖ-ға – қамқоршылық белгілеу туралы құжаттар бойынша сұрау салуды қалыптастырады;</w:t>
      </w:r>
    </w:p>
    <w:bookmarkEnd w:id="1012"/>
    <w:bookmarkStart w:name="z1070" w:id="1013"/>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bookmarkEnd w:id="1013"/>
    <w:bookmarkStart w:name="z1071" w:id="1014"/>
    <w:p>
      <w:pPr>
        <w:spacing w:after="0"/>
        <w:ind w:left="0"/>
        <w:jc w:val="both"/>
      </w:pPr>
      <w:r>
        <w:rPr>
          <w:rFonts w:ascii="Times New Roman"/>
          <w:b w:val="false"/>
          <w:i w:val="false"/>
          <w:color w:val="000000"/>
          <w:sz w:val="28"/>
        </w:rPr>
        <w:t>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w:t>
      </w:r>
    </w:p>
    <w:bookmarkEnd w:id="1014"/>
    <w:bookmarkStart w:name="z1072" w:id="1015"/>
    <w:p>
      <w:pPr>
        <w:spacing w:after="0"/>
        <w:ind w:left="0"/>
        <w:jc w:val="both"/>
      </w:pPr>
      <w:r>
        <w:rPr>
          <w:rFonts w:ascii="Times New Roman"/>
          <w:b w:val="false"/>
          <w:i w:val="false"/>
          <w:color w:val="000000"/>
          <w:sz w:val="28"/>
        </w:rPr>
        <w:t>
      5) сканерлеу сапасын және құжаттардың электрондық көшірмелерінің көрсетілетін қызметті алушы ұсынған түпнұсқаларға сәйкес келуін қамтамасыз етеді;</w:t>
      </w:r>
    </w:p>
    <w:bookmarkEnd w:id="1015"/>
    <w:bookmarkStart w:name="z1073" w:id="1016"/>
    <w:p>
      <w:pPr>
        <w:spacing w:after="0"/>
        <w:ind w:left="0"/>
        <w:jc w:val="both"/>
      </w:pPr>
      <w:r>
        <w:rPr>
          <w:rFonts w:ascii="Times New Roman"/>
          <w:b w:val="false"/>
          <w:i w:val="false"/>
          <w:color w:val="000000"/>
          <w:sz w:val="28"/>
        </w:rPr>
        <w:t>
      6) өтінішті тіркейді және көрсетілетін қызметті алушыға тиісті құжаттардың қабылданғаны туралы қолхат береді;</w:t>
      </w:r>
    </w:p>
    <w:bookmarkEnd w:id="1016"/>
    <w:bookmarkStart w:name="z1074" w:id="101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немесе ай сайынғы төлемдер түрінде әлеуметтік көмекті тағайындауға құқығы болмаған жағдайда өтінішті қабылдаудан бас тарту туралы хабарлама береді.</w:t>
      </w:r>
    </w:p>
    <w:bookmarkEnd w:id="1017"/>
    <w:bookmarkStart w:name="z1075" w:id="1018"/>
    <w:p>
      <w:pPr>
        <w:spacing w:after="0"/>
        <w:ind w:left="0"/>
        <w:jc w:val="both"/>
      </w:pPr>
      <w:r>
        <w:rPr>
          <w:rFonts w:ascii="Times New Roman"/>
          <w:b w:val="false"/>
          <w:i w:val="false"/>
          <w:color w:val="000000"/>
          <w:sz w:val="28"/>
        </w:rPr>
        <w:t xml:space="preserve">
      Мемлекеттік корпорация бөлімшесінің электрондық іс макетін қалыптастыратын маманы: </w:t>
      </w:r>
    </w:p>
    <w:bookmarkEnd w:id="1018"/>
    <w:bookmarkStart w:name="z1076" w:id="1019"/>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1019"/>
    <w:bookmarkStart w:name="z1077" w:id="1020"/>
    <w:p>
      <w:pPr>
        <w:spacing w:after="0"/>
        <w:ind w:left="0"/>
        <w:jc w:val="both"/>
      </w:pPr>
      <w:r>
        <w:rPr>
          <w:rFonts w:ascii="Times New Roman"/>
          <w:b w:val="false"/>
          <w:i w:val="false"/>
          <w:color w:val="000000"/>
          <w:sz w:val="28"/>
        </w:rPr>
        <w:t>
      2) ай сайынғы төлемдер түрінде әлеуметтік көмек мөлшерін есептеудің, электрондық шешім жобасын рәсімдеудің дұрыстығын тексереді, электрондық шешім жобасын ЭЦҚ-мен куәландырады және Мемлекеттік копорация филиалына жібереді.</w:t>
      </w:r>
    </w:p>
    <w:bookmarkEnd w:id="1020"/>
    <w:bookmarkStart w:name="z1078" w:id="1021"/>
    <w:p>
      <w:pPr>
        <w:spacing w:after="0"/>
        <w:ind w:left="0"/>
        <w:jc w:val="both"/>
      </w:pPr>
      <w:r>
        <w:rPr>
          <w:rFonts w:ascii="Times New Roman"/>
          <w:b w:val="false"/>
          <w:i w:val="false"/>
          <w:color w:val="000000"/>
          <w:sz w:val="28"/>
        </w:rPr>
        <w:t>
      12. Мемлекеттік копорация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1021"/>
    <w:bookmarkStart w:name="z1079" w:id="1022"/>
    <w:p>
      <w:pPr>
        <w:spacing w:after="0"/>
        <w:ind w:left="0"/>
        <w:jc w:val="both"/>
      </w:pPr>
      <w:r>
        <w:rPr>
          <w:rFonts w:ascii="Times New Roman"/>
          <w:b w:val="false"/>
          <w:i w:val="false"/>
          <w:color w:val="000000"/>
          <w:sz w:val="28"/>
        </w:rPr>
        <w:t>
      1) ай сайынғы төлемдер түрінде әлеуметтік көмек мөлшерін есептеудің және келіп түскен электрондық іс макеті мен электрондық шешім жобасын рәсімдеудің дұрыстығын тексереді және қарайды;</w:t>
      </w:r>
    </w:p>
    <w:bookmarkEnd w:id="1022"/>
    <w:bookmarkStart w:name="z1080" w:id="1023"/>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1023"/>
    <w:bookmarkStart w:name="z1081" w:id="1024"/>
    <w:p>
      <w:pPr>
        <w:spacing w:after="0"/>
        <w:ind w:left="0"/>
        <w:jc w:val="both"/>
      </w:pPr>
      <w:r>
        <w:rPr>
          <w:rFonts w:ascii="Times New Roman"/>
          <w:b w:val="false"/>
          <w:i w:val="false"/>
          <w:color w:val="000000"/>
          <w:sz w:val="28"/>
        </w:rPr>
        <w:t>
      13. Мемлекеттік копорация бөлімшесі көрсетілетін қызметті берушіден ай сайынғы төлемдер түрінде әлеуметтік көмекті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 өзі келген кезде береді.</w:t>
      </w:r>
    </w:p>
    <w:bookmarkEnd w:id="1024"/>
    <w:bookmarkStart w:name="z1082" w:id="1025"/>
    <w:p>
      <w:pPr>
        <w:spacing w:after="0"/>
        <w:ind w:left="0"/>
        <w:jc w:val="both"/>
      </w:pPr>
      <w:r>
        <w:rPr>
          <w:rFonts w:ascii="Times New Roman"/>
          <w:b w:val="false"/>
          <w:i w:val="false"/>
          <w:color w:val="000000"/>
          <w:sz w:val="28"/>
        </w:rPr>
        <w:t>
      Мемлекеттік копорация бөлімшесі көрсетілетін қызметті алушының ұялы телефонына sms-хабар жіберу арқылы көрсетілетін қызметті беруші қабылдаған шешім туралы өтініш берушіні хабардар етеді.</w:t>
      </w:r>
    </w:p>
    <w:bookmarkEnd w:id="1025"/>
    <w:bookmarkStart w:name="z1083" w:id="1026"/>
    <w:p>
      <w:pPr>
        <w:spacing w:after="0"/>
        <w:ind w:left="0"/>
        <w:jc w:val="both"/>
      </w:pPr>
      <w:r>
        <w:rPr>
          <w:rFonts w:ascii="Times New Roman"/>
          <w:b w:val="false"/>
          <w:i w:val="false"/>
          <w:color w:val="000000"/>
          <w:sz w:val="28"/>
        </w:rPr>
        <w:t>
      14.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2-қосымшаға сәйкес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қызметті көрсету бизнес-процестерінің анықтамалығында келтірілген.</w:t>
      </w:r>
    </w:p>
    <w:bookmarkEnd w:id="1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 салдарынан таратылған</w:t>
            </w:r>
            <w:r>
              <w:br/>
            </w:r>
            <w:r>
              <w:rPr>
                <w:rFonts w:ascii="Times New Roman"/>
                <w:b w:val="false"/>
                <w:i w:val="false"/>
                <w:color w:val="000000"/>
                <w:sz w:val="20"/>
              </w:rPr>
              <w:t>заңды тұлғалар қызметкерлердiң өмiрi</w:t>
            </w:r>
            <w:r>
              <w:br/>
            </w:r>
            <w:r>
              <w:rPr>
                <w:rFonts w:ascii="Times New Roman"/>
                <w:b w:val="false"/>
                <w:i w:val="false"/>
                <w:color w:val="000000"/>
                <w:sz w:val="20"/>
              </w:rPr>
              <w:t>мен денсаулығына келтiрген зиянды</w:t>
            </w:r>
            <w:r>
              <w:br/>
            </w:r>
            <w:r>
              <w:rPr>
                <w:rFonts w:ascii="Times New Roman"/>
                <w:b w:val="false"/>
                <w:i w:val="false"/>
                <w:color w:val="000000"/>
                <w:sz w:val="20"/>
              </w:rPr>
              <w:t>өтеу жөнiндегi төлемдердi капиталдандыру</w:t>
            </w:r>
            <w:r>
              <w:br/>
            </w:r>
            <w:r>
              <w:rPr>
                <w:rFonts w:ascii="Times New Roman"/>
                <w:b w:val="false"/>
                <w:i w:val="false"/>
                <w:color w:val="000000"/>
                <w:sz w:val="20"/>
              </w:rPr>
              <w:t>кезеңi аяқталғаннан кейiн Қазақстан</w:t>
            </w:r>
            <w:r>
              <w:br/>
            </w:r>
            <w:r>
              <w:rPr>
                <w:rFonts w:ascii="Times New Roman"/>
                <w:b w:val="false"/>
                <w:i w:val="false"/>
                <w:color w:val="000000"/>
                <w:sz w:val="20"/>
              </w:rPr>
              <w:t>Республикасының азаматтарына ай сайынғы</w:t>
            </w:r>
            <w:r>
              <w:br/>
            </w:r>
            <w:r>
              <w:rPr>
                <w:rFonts w:ascii="Times New Roman"/>
                <w:b w:val="false"/>
                <w:i w:val="false"/>
                <w:color w:val="000000"/>
                <w:sz w:val="20"/>
              </w:rPr>
              <w:t>төлемдер түрінде әлеуметтік көмекті</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2"/>
        <w:gridCol w:w="1357"/>
        <w:gridCol w:w="2139"/>
        <w:gridCol w:w="5708"/>
        <w:gridCol w:w="821"/>
        <w:gridCol w:w="723"/>
      </w:tblGrid>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(жұмыстар барысының, ағынының)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(процестердің, рәсімдердің, операциялардың) атауы және олардың сипаттамасы</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жобасын ЭЦҚ арқылы куәландыру және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жобасын ЭЦҚ арқылы куәландыру және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 сайынғы төлемдер түрінде әлеуметтік көмекті тағайындау (тағайындаудан бас тарту) туралы шешім қабылдау;</w:t>
            </w:r>
          </w:p>
          <w:p>
            <w:pPr>
              <w:spacing w:after="20"/>
              <w:ind w:left="20"/>
              <w:jc w:val="both"/>
            </w:pPr>
            <w:r>
              <w:rPr>
                <w:rFonts w:ascii="Times New Roman"/>
                <w:b w:val="false"/>
                <w:i w:val="false"/>
                <w:color w:val="000000"/>
                <w:sz w:val="20"/>
              </w:rPr>
              <w:t>
2) Ай сайынғы төлемдер түрінде әлеуметтік көмекті тағайындау (тағайындаудан бас тарту) туралы хабарламаны Мемлекеттік копорацияға жіберу</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 салдарынан таратылған</w:t>
            </w:r>
            <w:r>
              <w:br/>
            </w:r>
            <w:r>
              <w:rPr>
                <w:rFonts w:ascii="Times New Roman"/>
                <w:b w:val="false"/>
                <w:i w:val="false"/>
                <w:color w:val="000000"/>
                <w:sz w:val="20"/>
              </w:rPr>
              <w:t>заңды тұлғалар қызметкерлердiң өмiрi</w:t>
            </w:r>
            <w:r>
              <w:br/>
            </w:r>
            <w:r>
              <w:rPr>
                <w:rFonts w:ascii="Times New Roman"/>
                <w:b w:val="false"/>
                <w:i w:val="false"/>
                <w:color w:val="000000"/>
                <w:sz w:val="20"/>
              </w:rPr>
              <w:t>мен денсаулығына келтiрген зиянды</w:t>
            </w:r>
            <w:r>
              <w:br/>
            </w:r>
            <w:r>
              <w:rPr>
                <w:rFonts w:ascii="Times New Roman"/>
                <w:b w:val="false"/>
                <w:i w:val="false"/>
                <w:color w:val="000000"/>
                <w:sz w:val="20"/>
              </w:rPr>
              <w:t>өтеу жөнiндегi төлемдердi капиталдандыру</w:t>
            </w:r>
            <w:r>
              <w:br/>
            </w:r>
            <w:r>
              <w:rPr>
                <w:rFonts w:ascii="Times New Roman"/>
                <w:b w:val="false"/>
                <w:i w:val="false"/>
                <w:color w:val="000000"/>
                <w:sz w:val="20"/>
              </w:rPr>
              <w:t>кезеңi аяқталғаннан кейiн Қазақстан</w:t>
            </w:r>
            <w:r>
              <w:br/>
            </w:r>
            <w:r>
              <w:rPr>
                <w:rFonts w:ascii="Times New Roman"/>
                <w:b w:val="false"/>
                <w:i w:val="false"/>
                <w:color w:val="000000"/>
                <w:sz w:val="20"/>
              </w:rPr>
              <w:t>Республикасының азаматтарына ай сайынғы</w:t>
            </w:r>
            <w:r>
              <w:br/>
            </w:r>
            <w:r>
              <w:rPr>
                <w:rFonts w:ascii="Times New Roman"/>
                <w:b w:val="false"/>
                <w:i w:val="false"/>
                <w:color w:val="000000"/>
                <w:sz w:val="20"/>
              </w:rPr>
              <w:t>төлемдер түрінде әлеуметтік көмекті</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left"/>
      </w:pPr>
      <w:r>
        <w:rPr>
          <w:rFonts w:ascii="Times New Roman"/>
          <w:b/>
          <w:i w:val="false"/>
          <w:color w:val="000000"/>
        </w:rPr>
        <w:t xml:space="preserve"> "Банкроттық салдарынан таратылған заңды тұлғалар</w:t>
      </w:r>
      <w:r>
        <w:br/>
      </w:r>
      <w:r>
        <w:rPr>
          <w:rFonts w:ascii="Times New Roman"/>
          <w:b/>
          <w:i w:val="false"/>
          <w:color w:val="000000"/>
        </w:rPr>
        <w:t>қызметкерлердiң өмiрi мен денсаулығына келтiрген зиянды өтеу</w:t>
      </w:r>
      <w:r>
        <w:br/>
      </w:r>
      <w:r>
        <w:rPr>
          <w:rFonts w:ascii="Times New Roman"/>
          <w:b/>
          <w:i w:val="false"/>
          <w:color w:val="000000"/>
        </w:rPr>
        <w:t>жөнiндегi төлемдердi капиталдандыру кезеңi аяқталғаннан кейiн</w:t>
      </w:r>
      <w:r>
        <w:br/>
      </w:r>
      <w:r>
        <w:rPr>
          <w:rFonts w:ascii="Times New Roman"/>
          <w:b/>
          <w:i w:val="false"/>
          <w:color w:val="000000"/>
        </w:rPr>
        <w:t>Қазақстан Республикасының азаматтарына ай сайынғы төлемдер</w:t>
      </w:r>
      <w:r>
        <w:br/>
      </w:r>
      <w:r>
        <w:rPr>
          <w:rFonts w:ascii="Times New Roman"/>
          <w:b/>
          <w:i w:val="false"/>
          <w:color w:val="000000"/>
        </w:rPr>
        <w:t>түрінде әлеуметтік көмекті тағайындау" мемлекеттік қызметті</w:t>
      </w:r>
      <w:r>
        <w:br/>
      </w:r>
      <w:r>
        <w:rPr>
          <w:rFonts w:ascii="Times New Roman"/>
          <w:b/>
          <w:i w:val="false"/>
          <w:color w:val="000000"/>
        </w:rPr>
        <w:t>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header.xml" Type="http://schemas.openxmlformats.org/officeDocument/2006/relationships/header" Id="rId5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