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9bc5" w14:textId="6189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26 ақпандағы № 152 бұйрығы. Қазақстан Республикасының Әділет министрлігінде 2016 жылы 30 наурызда № 13555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13"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xml:space="preserve">
      "1. Мыналар: </w:t>
      </w:r>
    </w:p>
    <w:bookmarkEnd w:id="2"/>
    <w:bookmarkStart w:name="z1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bookmarkEnd w:id="3"/>
    <w:bookmarkStart w:name="z1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18"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p>
    <w:bookmarkEnd w:id="5"/>
    <w:bookmarkStart w:name="z19"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20"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bookmarkEnd w:id="7"/>
    <w:bookmarkStart w:name="z21"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22"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23"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24"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25"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26"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27"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регламенті бекітілсін."; </w:t>
      </w:r>
    </w:p>
    <w:bookmarkEnd w:id="14"/>
    <w:bookmarkStart w:name="z28"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5"/>
    <w:bookmarkStart w:name="z29" w:id="1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31" w:id="18"/>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мерзімді баспа басылымдарында және "Әділет" ақпараттық-құқықтық жүйесінде жариялау үшін жіберуді; </w:t>
      </w:r>
    </w:p>
    <w:bookmarkEnd w:id="18"/>
    <w:bookmarkStart w:name="z32" w:id="19"/>
    <w:p>
      <w:pPr>
        <w:spacing w:after="0"/>
        <w:ind w:left="0"/>
        <w:jc w:val="both"/>
      </w:pPr>
      <w:r>
        <w:rPr>
          <w:rFonts w:ascii="Times New Roman"/>
          <w:b w:val="false"/>
          <w:i w:val="false"/>
          <w:color w:val="000000"/>
          <w:sz w:val="28"/>
        </w:rPr>
        <w:t>
      3) осы бұйрықты тіркелуден алған күннен бастап бес жұмыс күні ішінде оның көшірмесін бір данада баспа және электрондық түрде мемлекеттік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жіберуді;</w:t>
      </w:r>
    </w:p>
    <w:bookmarkEnd w:id="19"/>
    <w:bookmarkStart w:name="z33" w:id="20"/>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20"/>
    <w:bookmarkStart w:name="z34" w:id="2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21"/>
    <w:bookmarkStart w:name="z35" w:id="2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 </w:t>
      </w:r>
    </w:p>
    <w:bookmarkEnd w:id="22"/>
    <w:bookmarkStart w:name="z36" w:id="23"/>
    <w:p>
      <w:pPr>
        <w:spacing w:after="0"/>
        <w:ind w:left="0"/>
        <w:jc w:val="both"/>
      </w:pPr>
      <w:r>
        <w:rPr>
          <w:rFonts w:ascii="Times New Roman"/>
          <w:b w:val="false"/>
          <w:i w:val="false"/>
          <w:color w:val="000000"/>
          <w:sz w:val="28"/>
        </w:rPr>
        <w:t xml:space="preserve">
      4. Осы бұйрық оны алғаш ресми жариялағаннан кейін күнтізбелік он күн өткен соң қолданысқа енгiзiледi. </w:t>
      </w:r>
    </w:p>
    <w:bookmarkEnd w:id="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1-қосымша</w:t>
            </w:r>
          </w:p>
        </w:tc>
      </w:tr>
    </w:tbl>
    <w:p>
      <w:pPr>
        <w:spacing w:after="0"/>
        <w:ind w:left="0"/>
        <w:jc w:val="left"/>
      </w:pPr>
      <w:r>
        <w:rPr>
          <w:rFonts w:ascii="Times New Roman"/>
          <w:b/>
          <w:i w:val="false"/>
          <w:color w:val="000000"/>
        </w:rPr>
        <w:t xml:space="preserve"> "Жасына байланысты зейнетақы төлемдерін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37" w:id="24"/>
    <w:p>
      <w:pPr>
        <w:spacing w:after="0"/>
        <w:ind w:left="0"/>
        <w:jc w:val="both"/>
      </w:pPr>
      <w:r>
        <w:rPr>
          <w:rFonts w:ascii="Times New Roman"/>
          <w:b w:val="false"/>
          <w:i w:val="false"/>
          <w:color w:val="000000"/>
          <w:sz w:val="28"/>
        </w:rPr>
        <w:t xml:space="preserve">
      1. "Жасына байланысты зейнетақы төлемдерін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"Жасына байланысты зейнетақы төлемдерін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жасына байланысты зейнетақы төлемдерін (бұдан әрі – зейнетақы төлемдері) тағайындау рәсімін айқындайды.</w:t>
      </w:r>
    </w:p>
    <w:bookmarkEnd w:id="24"/>
    <w:bookmarkStart w:name="z38" w:id="25"/>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25"/>
    <w:bookmarkStart w:name="z39"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6"/>
    <w:bookmarkStart w:name="z40" w:id="2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27"/>
    <w:bookmarkStart w:name="z41" w:id="28"/>
    <w:p>
      <w:pPr>
        <w:spacing w:after="0"/>
        <w:ind w:left="0"/>
        <w:jc w:val="both"/>
      </w:pPr>
      <w:r>
        <w:rPr>
          <w:rFonts w:ascii="Times New Roman"/>
          <w:b w:val="false"/>
          <w:i w:val="false"/>
          <w:color w:val="000000"/>
          <w:sz w:val="28"/>
        </w:rPr>
        <w:t>
      зейнетақы төлемдерін тағайындау (тағайындаудан бас тарту) туралы ақпарат алу кезінде www.egov.kz "электрондық үкімет" веб-порталы (бұдан әрі – портал) арқылы жүзеге асырылады.</w:t>
      </w:r>
    </w:p>
    <w:bookmarkEnd w:id="28"/>
    <w:bookmarkStart w:name="z42" w:id="29"/>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29"/>
    <w:bookmarkStart w:name="z43" w:id="30"/>
    <w:p>
      <w:pPr>
        <w:spacing w:after="0"/>
        <w:ind w:left="0"/>
        <w:jc w:val="both"/>
      </w:pPr>
      <w:r>
        <w:rPr>
          <w:rFonts w:ascii="Times New Roman"/>
          <w:b w:val="false"/>
          <w:i w:val="false"/>
          <w:color w:val="000000"/>
          <w:sz w:val="28"/>
        </w:rPr>
        <w:t xml:space="preserve">
      4. Мемлекеттік қызметті көрсету нәтижесі: </w:t>
      </w:r>
    </w:p>
    <w:bookmarkEnd w:id="30"/>
    <w:bookmarkStart w:name="z44" w:id="31"/>
    <w:p>
      <w:pPr>
        <w:spacing w:after="0"/>
        <w:ind w:left="0"/>
        <w:jc w:val="both"/>
      </w:pPr>
      <w:r>
        <w:rPr>
          <w:rFonts w:ascii="Times New Roman"/>
          <w:b w:val="false"/>
          <w:i w:val="false"/>
          <w:color w:val="000000"/>
          <w:sz w:val="28"/>
        </w:rPr>
        <w:t>
      Мемлекеттік корпорацияда – зейнетақы төлемдерін тағайындау (тағайындаудан бас тарту) туралы хабарлама;</w:t>
      </w:r>
    </w:p>
    <w:bookmarkEnd w:id="31"/>
    <w:bookmarkStart w:name="z45" w:id="32"/>
    <w:p>
      <w:pPr>
        <w:spacing w:after="0"/>
        <w:ind w:left="0"/>
        <w:jc w:val="both"/>
      </w:pPr>
      <w:r>
        <w:rPr>
          <w:rFonts w:ascii="Times New Roman"/>
          <w:b w:val="false"/>
          <w:i w:val="false"/>
          <w:color w:val="000000"/>
          <w:sz w:val="28"/>
        </w:rPr>
        <w:t>
      порталда – көрсетілетін қызметті берушінің электрондық цифрлық қолтаңбасымен (бұдан әрі – ЭЦҚ) куәландырылған электрондық құжат нысанындағы тағайындау (тағайындаудан бас тарту) туралы ақпарат.</w:t>
      </w:r>
    </w:p>
    <w:bookmarkEnd w:id="32"/>
    <w:bookmarkStart w:name="z46" w:id="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
    <w:bookmarkStart w:name="z47" w:id="3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34"/>
    <w:bookmarkStart w:name="z48" w:id="3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35"/>
    <w:bookmarkStart w:name="z49" w:id="36"/>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36"/>
    <w:bookmarkStart w:name="z50" w:id="37"/>
    <w:p>
      <w:pPr>
        <w:spacing w:after="0"/>
        <w:ind w:left="0"/>
        <w:jc w:val="both"/>
      </w:pPr>
      <w:r>
        <w:rPr>
          <w:rFonts w:ascii="Times New Roman"/>
          <w:b w:val="false"/>
          <w:i w:val="false"/>
          <w:color w:val="000000"/>
          <w:sz w:val="28"/>
        </w:rPr>
        <w:t>
      1) зейнетақы төлемдерін тағайындау жөніндегі функцияны жүзеге асыратын көрсетілетін қызметті беруші бөлімінің (басқармасының) маманы екі жұмыс күні ішінде:</w:t>
      </w:r>
    </w:p>
    <w:bookmarkEnd w:id="37"/>
    <w:bookmarkStart w:name="z51" w:id="38"/>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38"/>
    <w:bookmarkStart w:name="z52" w:id="39"/>
    <w:p>
      <w:pPr>
        <w:spacing w:after="0"/>
        <w:ind w:left="0"/>
        <w:jc w:val="both"/>
      </w:pPr>
      <w:r>
        <w:rPr>
          <w:rFonts w:ascii="Times New Roman"/>
          <w:b w:val="false"/>
          <w:i w:val="false"/>
          <w:color w:val="000000"/>
          <w:sz w:val="28"/>
        </w:rPr>
        <w:t xml:space="preserve">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 </w:t>
      </w:r>
    </w:p>
    <w:bookmarkEnd w:id="39"/>
    <w:bookmarkStart w:name="z53" w:id="40"/>
    <w:p>
      <w:pPr>
        <w:spacing w:after="0"/>
        <w:ind w:left="0"/>
        <w:jc w:val="both"/>
      </w:pPr>
      <w:r>
        <w:rPr>
          <w:rFonts w:ascii="Times New Roman"/>
          <w:b w:val="false"/>
          <w:i w:val="false"/>
          <w:color w:val="000000"/>
          <w:sz w:val="28"/>
        </w:rPr>
        <w:t xml:space="preserve">
      Егер талап етілетін құжаттар отыз жұмыс күні ішінде ұсынылмаса, көрсетілетін қызметті беруші қолдағы бар құжаттар бойынша жәрдемақы тағайындау (тағайындаудан бас тарту) туралы электрондық шешім шығарады; </w:t>
      </w:r>
    </w:p>
    <w:bookmarkEnd w:id="40"/>
    <w:bookmarkStart w:name="z54" w:id="41"/>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41"/>
    <w:bookmarkStart w:name="z55" w:id="42"/>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зейнетақы төлемдерін тағайындау туралы электрондық шешім жобасын ЭЦҚ арқылы куәландырады, тағайындау үшін негіздемелер болмаған кезде зейнетақы төлемдерін тағайындаудан бас тарту туралы электрондық шешім жобасын бас тарту себебін көрсете отырып, ЭЦҚ арқылы куәландырады; </w:t>
      </w:r>
    </w:p>
    <w:bookmarkEnd w:id="42"/>
    <w:bookmarkStart w:name="z56" w:id="43"/>
    <w:p>
      <w:pPr>
        <w:spacing w:after="0"/>
        <w:ind w:left="0"/>
        <w:jc w:val="both"/>
      </w:pPr>
      <w:r>
        <w:rPr>
          <w:rFonts w:ascii="Times New Roman"/>
          <w:b w:val="false"/>
          <w:i w:val="false"/>
          <w:color w:val="000000"/>
          <w:sz w:val="28"/>
        </w:rPr>
        <w:t xml:space="preserve">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 </w:t>
      </w:r>
    </w:p>
    <w:bookmarkEnd w:id="43"/>
    <w:bookmarkStart w:name="z57" w:id="44"/>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зейнетақы төлемдерін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44"/>
    <w:bookmarkStart w:name="z58" w:id="45"/>
    <w:p>
      <w:pPr>
        <w:spacing w:after="0"/>
        <w:ind w:left="0"/>
        <w:jc w:val="both"/>
      </w:pPr>
      <w:r>
        <w:rPr>
          <w:rFonts w:ascii="Times New Roman"/>
          <w:b w:val="false"/>
          <w:i w:val="false"/>
          <w:color w:val="000000"/>
          <w:sz w:val="28"/>
        </w:rPr>
        <w:t>
      2) зейнетақы төлемдерін тағайындау жөніндегі функцияны жүзеге асыратын көрсетілетін қызметті беруші бөлімінің (басқармасының) басшысы екі жұмыс күні ішінде:</w:t>
      </w:r>
    </w:p>
    <w:bookmarkEnd w:id="45"/>
    <w:bookmarkStart w:name="z59" w:id="46"/>
    <w:p>
      <w:pPr>
        <w:spacing w:after="0"/>
        <w:ind w:left="0"/>
        <w:jc w:val="both"/>
      </w:pPr>
      <w:r>
        <w:rPr>
          <w:rFonts w:ascii="Times New Roman"/>
          <w:b w:val="false"/>
          <w:i w:val="false"/>
          <w:color w:val="000000"/>
          <w:sz w:val="28"/>
        </w:rPr>
        <w:t xml:space="preserve">
      келіп түскен электрондық шешім жобасымен электрондық іс макетін қарайды (есептеудің дұрыстығын, сканерленген құжаттардың сапасын тексереді); </w:t>
      </w:r>
    </w:p>
    <w:bookmarkEnd w:id="46"/>
    <w:bookmarkStart w:name="z60" w:id="47"/>
    <w:p>
      <w:pPr>
        <w:spacing w:after="0"/>
        <w:ind w:left="0"/>
        <w:jc w:val="both"/>
      </w:pPr>
      <w:r>
        <w:rPr>
          <w:rFonts w:ascii="Times New Roman"/>
          <w:b w:val="false"/>
          <w:i w:val="false"/>
          <w:color w:val="000000"/>
          <w:sz w:val="28"/>
        </w:rPr>
        <w:t>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w:t>
      </w:r>
    </w:p>
    <w:bookmarkEnd w:id="47"/>
    <w:bookmarkStart w:name="z61" w:id="48"/>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48"/>
    <w:bookmarkStart w:name="z62" w:id="49"/>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зейнетақы төлемдерін тағайындау туралы электрондық шешім жобасын ЭЦҚ арқылы куәландырады, тағайындау үшін негіздемелер болмаған кезде зейнетақы төлемдерін тағайындаудан бас тарту туралы электрондық шешім жобасын бас тарту себебін көрсете отырып, ЭЦҚ арқылы куәландырады; </w:t>
      </w:r>
    </w:p>
    <w:bookmarkEnd w:id="49"/>
    <w:bookmarkStart w:name="z63" w:id="50"/>
    <w:p>
      <w:pPr>
        <w:spacing w:after="0"/>
        <w:ind w:left="0"/>
        <w:jc w:val="both"/>
      </w:pPr>
      <w:r>
        <w:rPr>
          <w:rFonts w:ascii="Times New Roman"/>
          <w:b w:val="false"/>
          <w:i w:val="false"/>
          <w:color w:val="000000"/>
          <w:sz w:val="28"/>
        </w:rPr>
        <w:t xml:space="preserve">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 </w:t>
      </w:r>
    </w:p>
    <w:bookmarkEnd w:id="50"/>
    <w:bookmarkStart w:name="z64" w:id="51"/>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зейнетақы төлемдерін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51"/>
    <w:bookmarkStart w:name="z65" w:id="52"/>
    <w:p>
      <w:pPr>
        <w:spacing w:after="0"/>
        <w:ind w:left="0"/>
        <w:jc w:val="both"/>
      </w:pPr>
      <w:r>
        <w:rPr>
          <w:rFonts w:ascii="Times New Roman"/>
          <w:b w:val="false"/>
          <w:i w:val="false"/>
          <w:color w:val="000000"/>
          <w:sz w:val="28"/>
        </w:rPr>
        <w:t>
      3) зейнетақы төлемдерін тағайындау жөніндегі функцияны жүзеге асыратын көрсетілетін қызметті берушінің басшысы бір жұмыс күні ішінде:</w:t>
      </w:r>
    </w:p>
    <w:bookmarkEnd w:id="52"/>
    <w:bookmarkStart w:name="z66" w:id="53"/>
    <w:p>
      <w:pPr>
        <w:spacing w:after="0"/>
        <w:ind w:left="0"/>
        <w:jc w:val="both"/>
      </w:pPr>
      <w:r>
        <w:rPr>
          <w:rFonts w:ascii="Times New Roman"/>
          <w:b w:val="false"/>
          <w:i w:val="false"/>
          <w:color w:val="000000"/>
          <w:sz w:val="28"/>
        </w:rPr>
        <w:t xml:space="preserve">
      келіп түскен электрондық шешім жобасымен электрондық іс макетін қарайды (есептеудің дұрыстығын, сканерленген құжаттардың сапасын тексереді); </w:t>
      </w:r>
    </w:p>
    <w:bookmarkEnd w:id="53"/>
    <w:bookmarkStart w:name="z67" w:id="54"/>
    <w:p>
      <w:pPr>
        <w:spacing w:after="0"/>
        <w:ind w:left="0"/>
        <w:jc w:val="both"/>
      </w:pPr>
      <w:r>
        <w:rPr>
          <w:rFonts w:ascii="Times New Roman"/>
          <w:b w:val="false"/>
          <w:i w:val="false"/>
          <w:color w:val="000000"/>
          <w:sz w:val="28"/>
        </w:rPr>
        <w:t>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w:t>
      </w:r>
    </w:p>
    <w:bookmarkEnd w:id="54"/>
    <w:bookmarkStart w:name="z68" w:id="55"/>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55"/>
    <w:bookmarkStart w:name="z69" w:id="56"/>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зейнетақы төлемдерін тағайындау туралы шешім қабылдайды және ЭЦҚ арқылы куәландырады, тағайындау үшін негіздемелер болмаған кезде зейнетақы төлемдерін тағайындаудан бас тарту туралы электрондық шешім жобасын бас тарту себебін көрсете отырып, ЭЦҚ арқылы куәландырады; </w:t>
      </w:r>
    </w:p>
    <w:bookmarkEnd w:id="56"/>
    <w:bookmarkStart w:name="z70" w:id="57"/>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57"/>
    <w:bookmarkStart w:name="z71" w:id="58"/>
    <w:p>
      <w:pPr>
        <w:spacing w:after="0"/>
        <w:ind w:left="0"/>
        <w:jc w:val="both"/>
      </w:pPr>
      <w:r>
        <w:rPr>
          <w:rFonts w:ascii="Times New Roman"/>
          <w:b w:val="false"/>
          <w:i w:val="false"/>
          <w:color w:val="000000"/>
          <w:sz w:val="28"/>
        </w:rPr>
        <w:t>
      ЭЦҚ-мен куәландырған кезде зейнетақы төлемдерін тағайындау (тағайындаудан бас тарту) туралы хабарлама Мемлекеттік корпорация бөлімшесіне автоматты түрде жіберіледі.</w:t>
      </w:r>
    </w:p>
    <w:bookmarkEnd w:id="58"/>
    <w:bookmarkStart w:name="z72" w:id="59"/>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59"/>
    <w:bookmarkStart w:name="z73" w:id="60"/>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60"/>
    <w:bookmarkStart w:name="z74" w:id="6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61"/>
    <w:bookmarkStart w:name="z75" w:id="62"/>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62"/>
    <w:bookmarkStart w:name="z76" w:id="63"/>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63"/>
    <w:bookmarkStart w:name="z77" w:id="64"/>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64"/>
    <w:bookmarkStart w:name="z78" w:id="65"/>
    <w:p>
      <w:pPr>
        <w:spacing w:after="0"/>
        <w:ind w:left="0"/>
        <w:jc w:val="both"/>
      </w:pPr>
      <w:r>
        <w:rPr>
          <w:rFonts w:ascii="Times New Roman"/>
          <w:b w:val="false"/>
          <w:i w:val="false"/>
          <w:color w:val="000000"/>
          <w:sz w:val="28"/>
        </w:rPr>
        <w:t>
      көрсетілетін қызметті берушінің басшысы қатысады.</w:t>
      </w:r>
    </w:p>
    <w:bookmarkEnd w:id="65"/>
    <w:bookmarkStart w:name="z79" w:id="6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66"/>
    <w:bookmarkStart w:name="z80" w:id="67"/>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67"/>
    <w:bookmarkStart w:name="z81" w:id="68"/>
    <w:p>
      <w:pPr>
        <w:spacing w:after="0"/>
        <w:ind w:left="0"/>
        <w:jc w:val="both"/>
      </w:pPr>
      <w:r>
        <w:rPr>
          <w:rFonts w:ascii="Times New Roman"/>
          <w:b w:val="false"/>
          <w:i w:val="false"/>
          <w:color w:val="000000"/>
          <w:sz w:val="28"/>
        </w:rPr>
        <w:t>
      көрсетілетін қызметті беруші бөлімінің (басқармасының) басшысы екі жұмыс күні ішінде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68"/>
    <w:bookmarkStart w:name="z82" w:id="69"/>
    <w:p>
      <w:pPr>
        <w:spacing w:after="0"/>
        <w:ind w:left="0"/>
        <w:jc w:val="both"/>
      </w:pPr>
      <w:r>
        <w:rPr>
          <w:rFonts w:ascii="Times New Roman"/>
          <w:b w:val="false"/>
          <w:i w:val="false"/>
          <w:color w:val="000000"/>
          <w:sz w:val="28"/>
        </w:rPr>
        <w:t xml:space="preserve">
      көрсетілетін қызметті берушінің басшысы бір жұмыс күні ішінде зейнетақы төлемдерін тағайындау (тағайындаудан бас тарту) туралы шешім қабылдайды. </w:t>
      </w:r>
    </w:p>
    <w:bookmarkEnd w:id="69"/>
    <w:bookmarkStart w:name="z83" w:id="70"/>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70"/>
    <w:bookmarkStart w:name="z84" w:id="71"/>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71"/>
    <w:bookmarkStart w:name="z85" w:id="72"/>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72"/>
    <w:bookmarkStart w:name="z86" w:id="73"/>
    <w:p>
      <w:pPr>
        <w:spacing w:after="0"/>
        <w:ind w:left="0"/>
        <w:jc w:val="both"/>
      </w:pPr>
      <w:r>
        <w:rPr>
          <w:rFonts w:ascii="Times New Roman"/>
          <w:b w:val="false"/>
          <w:i w:val="false"/>
          <w:color w:val="000000"/>
          <w:sz w:val="28"/>
        </w:rPr>
        <w:t xml:space="preserve">
      11. Мемлекеттік корпорация бөлімшесі үш жұмыс күні ішінде көрсетілетін қызметті алушының электрондық (қағаз түріндегі) іс макетін қалыптастырады. </w:t>
      </w:r>
    </w:p>
    <w:bookmarkEnd w:id="73"/>
    <w:bookmarkStart w:name="z87" w:id="74"/>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74"/>
    <w:bookmarkStart w:name="z88" w:id="75"/>
    <w:p>
      <w:pPr>
        <w:spacing w:after="0"/>
        <w:ind w:left="0"/>
        <w:jc w:val="both"/>
      </w:pPr>
      <w:r>
        <w:rPr>
          <w:rFonts w:ascii="Times New Roman"/>
          <w:b w:val="false"/>
          <w:i w:val="false"/>
          <w:color w:val="000000"/>
          <w:sz w:val="28"/>
        </w:rPr>
        <w:t xml:space="preserve">
      1) тағайындау немесе төлеу фактісінің болуына мемлекеттік органның автоматтандырылған АЖ-ға сұрау салуды қалыптастырады. Тағайындау немесе төлеу фактісі болған кезде өтінішті қабылдаудан бас тарту туралы қолхат береді; </w:t>
      </w:r>
    </w:p>
    <w:bookmarkEnd w:id="75"/>
    <w:bookmarkStart w:name="z89" w:id="76"/>
    <w:p>
      <w:pPr>
        <w:spacing w:after="0"/>
        <w:ind w:left="0"/>
        <w:jc w:val="both"/>
      </w:pPr>
      <w:r>
        <w:rPr>
          <w:rFonts w:ascii="Times New Roman"/>
          <w:b w:val="false"/>
          <w:i w:val="false"/>
          <w:color w:val="000000"/>
          <w:sz w:val="28"/>
        </w:rPr>
        <w:t xml:space="preserve">
      2) "электрондық үкімет" шлюзі арқылы тиісті АЖ-ға: </w:t>
      </w:r>
    </w:p>
    <w:bookmarkEnd w:id="76"/>
    <w:bookmarkStart w:name="z90" w:id="77"/>
    <w:p>
      <w:pPr>
        <w:spacing w:after="0"/>
        <w:ind w:left="0"/>
        <w:jc w:val="both"/>
      </w:pPr>
      <w:r>
        <w:rPr>
          <w:rFonts w:ascii="Times New Roman"/>
          <w:b w:val="false"/>
          <w:i w:val="false"/>
          <w:color w:val="000000"/>
          <w:sz w:val="28"/>
        </w:rPr>
        <w:t xml:space="preserve">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 </w:t>
      </w:r>
    </w:p>
    <w:bookmarkEnd w:id="77"/>
    <w:bookmarkStart w:name="z91" w:id="78"/>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78"/>
    <w:bookmarkStart w:name="z92" w:id="79"/>
    <w:p>
      <w:pPr>
        <w:spacing w:after="0"/>
        <w:ind w:left="0"/>
        <w:jc w:val="both"/>
      </w:pPr>
      <w:r>
        <w:rPr>
          <w:rFonts w:ascii="Times New Roman"/>
          <w:b w:val="false"/>
          <w:i w:val="false"/>
          <w:color w:val="000000"/>
          <w:sz w:val="28"/>
        </w:rPr>
        <w:t>
      "Е Қорғаншылық" АЖ-ға қамқоршылық (қорғаншылық) белгілеу туралы құжаттар бойынша сұрау салуды қалыптастырады;</w:t>
      </w:r>
    </w:p>
    <w:bookmarkEnd w:id="79"/>
    <w:bookmarkStart w:name="z93" w:id="80"/>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80"/>
    <w:bookmarkStart w:name="z94" w:id="81"/>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81"/>
    <w:bookmarkStart w:name="z95" w:id="82"/>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82"/>
    <w:bookmarkStart w:name="z96" w:id="83"/>
    <w:p>
      <w:pPr>
        <w:spacing w:after="0"/>
        <w:ind w:left="0"/>
        <w:jc w:val="both"/>
      </w:pPr>
      <w:r>
        <w:rPr>
          <w:rFonts w:ascii="Times New Roman"/>
          <w:b w:val="false"/>
          <w:i w:val="false"/>
          <w:color w:val="000000"/>
          <w:sz w:val="28"/>
        </w:rPr>
        <w:t>
      6) өтінішті тіркейді және құжаттардың қабылданғаны туралы қолхат береді.</w:t>
      </w:r>
    </w:p>
    <w:bookmarkEnd w:id="83"/>
    <w:bookmarkStart w:name="z97" w:id="8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зейнетақы төлемдерін тағайындауға құқығы болмаған жағдайда өтінішті қабылдаудан бас тарту туралы қолхат береді.</w:t>
      </w:r>
    </w:p>
    <w:bookmarkEnd w:id="84"/>
    <w:bookmarkStart w:name="z98" w:id="85"/>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85"/>
    <w:bookmarkStart w:name="z99" w:id="86"/>
    <w:p>
      <w:pPr>
        <w:spacing w:after="0"/>
        <w:ind w:left="0"/>
        <w:jc w:val="both"/>
      </w:pPr>
      <w:r>
        <w:rPr>
          <w:rFonts w:ascii="Times New Roman"/>
          <w:b w:val="false"/>
          <w:i w:val="false"/>
          <w:color w:val="000000"/>
          <w:sz w:val="28"/>
        </w:rPr>
        <w:t>
      1) табысы туралы анықтамада, салымшының транзиттік шоты айналымының электрондық үзінді көшірмесінде көрсетілген сомаға сәйкес келуіне тексеруді жүзеге асырады.</w:t>
      </w:r>
    </w:p>
    <w:bookmarkEnd w:id="86"/>
    <w:bookmarkStart w:name="z100" w:id="87"/>
    <w:p>
      <w:pPr>
        <w:spacing w:after="0"/>
        <w:ind w:left="0"/>
        <w:jc w:val="both"/>
      </w:pPr>
      <w:r>
        <w:rPr>
          <w:rFonts w:ascii="Times New Roman"/>
          <w:b w:val="false"/>
          <w:i w:val="false"/>
          <w:color w:val="000000"/>
          <w:sz w:val="28"/>
        </w:rPr>
        <w:t>
      Көрсетілген сомалар сәйкес келмеген жағдайда көрсетілетін қызметті алушының жұмыс орнынан міндетті зейнетақы жарналарын аудару туралы растау-анықтама сұратады;</w:t>
      </w:r>
    </w:p>
    <w:bookmarkEnd w:id="87"/>
    <w:bookmarkStart w:name="z101" w:id="88"/>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іс макетін қалыптастырады;</w:t>
      </w:r>
    </w:p>
    <w:bookmarkEnd w:id="88"/>
    <w:bookmarkStart w:name="z102" w:id="89"/>
    <w:p>
      <w:pPr>
        <w:spacing w:after="0"/>
        <w:ind w:left="0"/>
        <w:jc w:val="both"/>
      </w:pPr>
      <w:r>
        <w:rPr>
          <w:rFonts w:ascii="Times New Roman"/>
          <w:b w:val="false"/>
          <w:i w:val="false"/>
          <w:color w:val="000000"/>
          <w:sz w:val="28"/>
        </w:rPr>
        <w:t>
      3) жасына байланысты зейнетақы төлемдерінің мөлшерін есептеуді жүргізеді, электрондық шешім жобасын рәсімдейді, электрондық шешім жобасын ЭЦҚ-мен куәландырады және Мемлекеттік корпорация филиалына жібереді.</w:t>
      </w:r>
    </w:p>
    <w:bookmarkEnd w:id="89"/>
    <w:bookmarkStart w:name="z103" w:id="90"/>
    <w:p>
      <w:pPr>
        <w:spacing w:after="0"/>
        <w:ind w:left="0"/>
        <w:jc w:val="both"/>
      </w:pPr>
      <w:r>
        <w:rPr>
          <w:rFonts w:ascii="Times New Roman"/>
          <w:b w:val="false"/>
          <w:i w:val="false"/>
          <w:color w:val="000000"/>
          <w:sz w:val="28"/>
        </w:rPr>
        <w:t>
      12.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90"/>
    <w:bookmarkStart w:name="z104" w:id="91"/>
    <w:p>
      <w:pPr>
        <w:spacing w:after="0"/>
        <w:ind w:left="0"/>
        <w:jc w:val="both"/>
      </w:pPr>
      <w:r>
        <w:rPr>
          <w:rFonts w:ascii="Times New Roman"/>
          <w:b w:val="false"/>
          <w:i w:val="false"/>
          <w:color w:val="000000"/>
          <w:sz w:val="28"/>
        </w:rPr>
        <w:t>
      1) зейнетақы төлемдерінің мөлшерін есептеудің және келіп түскен электрондық іс макеті мен электрондық шешім жобасын рәсімдеудің дұрыстығын тексереді және қарайды;</w:t>
      </w:r>
    </w:p>
    <w:bookmarkEnd w:id="91"/>
    <w:bookmarkStart w:name="z105" w:id="92"/>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92"/>
    <w:bookmarkStart w:name="z106" w:id="93"/>
    <w:p>
      <w:pPr>
        <w:spacing w:after="0"/>
        <w:ind w:left="0"/>
        <w:jc w:val="both"/>
      </w:pPr>
      <w:r>
        <w:rPr>
          <w:rFonts w:ascii="Times New Roman"/>
          <w:b w:val="false"/>
          <w:i w:val="false"/>
          <w:color w:val="000000"/>
          <w:sz w:val="28"/>
        </w:rPr>
        <w:t>
      13. Электрондық іс макетіне қосымша құжаттар қосу қажеттілігі себебімен көрсетілетін қызметті берушіден электрондық шешім жобасымен электрондық іс макеті қайтарылған жағдайда:</w:t>
      </w:r>
    </w:p>
    <w:bookmarkEnd w:id="93"/>
    <w:bookmarkStart w:name="z107" w:id="94"/>
    <w:p>
      <w:pPr>
        <w:spacing w:after="0"/>
        <w:ind w:left="0"/>
        <w:jc w:val="both"/>
      </w:pPr>
      <w:r>
        <w:rPr>
          <w:rFonts w:ascii="Times New Roman"/>
          <w:b w:val="false"/>
          <w:i w:val="false"/>
          <w:color w:val="000000"/>
          <w:sz w:val="28"/>
        </w:rPr>
        <w:t>
      электрондық іс макетін қалыптастыратын маман:</w:t>
      </w:r>
    </w:p>
    <w:bookmarkEnd w:id="94"/>
    <w:bookmarkStart w:name="z108" w:id="95"/>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95"/>
    <w:bookmarkStart w:name="z109" w:id="96"/>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w:t>
      </w:r>
    </w:p>
    <w:bookmarkEnd w:id="96"/>
    <w:bookmarkStart w:name="z110" w:id="97"/>
    <w:p>
      <w:pPr>
        <w:spacing w:after="0"/>
        <w:ind w:left="0"/>
        <w:jc w:val="both"/>
      </w:pPr>
      <w:r>
        <w:rPr>
          <w:rFonts w:ascii="Times New Roman"/>
          <w:b w:val="false"/>
          <w:i w:val="false"/>
          <w:color w:val="000000"/>
          <w:sz w:val="28"/>
        </w:rPr>
        <w:t>
      үш жұмыс күні ішінде электрондық іс макетін және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зейнетақы төлемінің мөлшерін есептеудің, электрондық шешім жобасын рәсімдеудің дұрыстығын қамтамасыз етеді, электрондық шешім жобасын ЭЦҚ арқылы куәландырады және Мемлекеттік корпорация филиалына жібереді;</w:t>
      </w:r>
    </w:p>
    <w:bookmarkEnd w:id="97"/>
    <w:bookmarkStart w:name="z111" w:id="98"/>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98"/>
    <w:bookmarkStart w:name="z112" w:id="99"/>
    <w:p>
      <w:pPr>
        <w:spacing w:after="0"/>
        <w:ind w:left="0"/>
        <w:jc w:val="both"/>
      </w:pPr>
      <w:r>
        <w:rPr>
          <w:rFonts w:ascii="Times New Roman"/>
          <w:b w:val="false"/>
          <w:i w:val="false"/>
          <w:color w:val="000000"/>
          <w:sz w:val="28"/>
        </w:rPr>
        <w:t>
      1) зейнетақы төлемдерінің мөлшерін есептеудің және келіп түскен электрондық іс макеті мен электрондық шешім жобасын рәсімдеудің дұрыстығын тексереді;</w:t>
      </w:r>
    </w:p>
    <w:bookmarkEnd w:id="99"/>
    <w:bookmarkStart w:name="z113" w:id="100"/>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100"/>
    <w:bookmarkStart w:name="z114" w:id="101"/>
    <w:p>
      <w:pPr>
        <w:spacing w:after="0"/>
        <w:ind w:left="0"/>
        <w:jc w:val="both"/>
      </w:pPr>
      <w:r>
        <w:rPr>
          <w:rFonts w:ascii="Times New Roman"/>
          <w:b w:val="false"/>
          <w:i w:val="false"/>
          <w:color w:val="000000"/>
          <w:sz w:val="28"/>
        </w:rPr>
        <w:t xml:space="preserve">
      14. Мемлекеттік корпорация бөлімшесі көрсетілетін қызметті берушіден зейнетақы төлемдерін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келгенде береді немесе көрсетілетін қызметті алушының ұялы телефонына sms-хабар жібереді. </w:t>
      </w:r>
    </w:p>
    <w:bookmarkEnd w:id="101"/>
    <w:bookmarkStart w:name="z115" w:id="102"/>
    <w:p>
      <w:pPr>
        <w:spacing w:after="0"/>
        <w:ind w:left="0"/>
        <w:jc w:val="both"/>
      </w:pPr>
      <w:r>
        <w:rPr>
          <w:rFonts w:ascii="Times New Roman"/>
          <w:b w:val="false"/>
          <w:i w:val="false"/>
          <w:color w:val="000000"/>
          <w:sz w:val="28"/>
        </w:rPr>
        <w:t>
      15. Көрсетілетін қызметті алушының жеке сәйкестендіру нөмірі (бұдан әрі – ЖСН) мен ЭЦҚ-сы болған кезде зейнетақы төлемдерін тағайындау туралы ақпаратты портал арқылы қашықтан қол жеткізу режимінде алуға мүмкіндігі бар.</w:t>
      </w:r>
    </w:p>
    <w:bookmarkEnd w:id="102"/>
    <w:bookmarkStart w:name="z116" w:id="103"/>
    <w:p>
      <w:pPr>
        <w:spacing w:after="0"/>
        <w:ind w:left="0"/>
        <w:jc w:val="both"/>
      </w:pPr>
      <w:r>
        <w:rPr>
          <w:rFonts w:ascii="Times New Roman"/>
          <w:b w:val="false"/>
          <w:i w:val="false"/>
          <w:color w:val="000000"/>
          <w:sz w:val="28"/>
        </w:rPr>
        <w:t>
      Мемлекеттік көрсетілетін қызмет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органның автоматтандырылған ақпараттық жүйесінің дерекқорында электрондық түрде сақталған көрсетілетін қызметті алушыларға ұсынылады.</w:t>
      </w:r>
    </w:p>
    <w:bookmarkEnd w:id="103"/>
    <w:bookmarkStart w:name="z117" w:id="104"/>
    <w:p>
      <w:pPr>
        <w:spacing w:after="0"/>
        <w:ind w:left="0"/>
        <w:jc w:val="both"/>
      </w:pPr>
      <w:r>
        <w:rPr>
          <w:rFonts w:ascii="Times New Roman"/>
          <w:b w:val="false"/>
          <w:i w:val="false"/>
          <w:color w:val="000000"/>
          <w:sz w:val="28"/>
        </w:rPr>
        <w:t>
      Портал арқылы зейнетақы төлемдерiн тағайындау туралы ақпаратты алу кезіндегі көрсетілетін қызметті берушінің (көрсетілетін қызметті алушының) қадамдық іс-қимылдары мен шешімдері:</w:t>
      </w:r>
    </w:p>
    <w:bookmarkEnd w:id="104"/>
    <w:bookmarkStart w:name="z118" w:id="105"/>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тіркелуді жүзеге асырады (порталда тіркелмеген көрсетілетін қызметті алушылар үшін жүзеге асырылады);</w:t>
      </w:r>
    </w:p>
    <w:bookmarkEnd w:id="105"/>
    <w:bookmarkStart w:name="z119" w:id="106"/>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106"/>
    <w:bookmarkStart w:name="z120" w:id="107"/>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порталда тексеру;</w:t>
      </w:r>
    </w:p>
    <w:bookmarkEnd w:id="107"/>
    <w:bookmarkStart w:name="z121" w:id="108"/>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108"/>
    <w:bookmarkStart w:name="z122" w:id="10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109"/>
    <w:bookmarkStart w:name="z123" w:id="11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110"/>
    <w:bookmarkStart w:name="z124" w:id="111"/>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111"/>
    <w:bookmarkStart w:name="z125" w:id="112"/>
    <w:p>
      <w:pPr>
        <w:spacing w:after="0"/>
        <w:ind w:left="0"/>
        <w:jc w:val="both"/>
      </w:pPr>
      <w:r>
        <w:rPr>
          <w:rFonts w:ascii="Times New Roman"/>
          <w:b w:val="false"/>
          <w:i w:val="false"/>
          <w:color w:val="000000"/>
          <w:sz w:val="28"/>
        </w:rPr>
        <w:t>
      8) 5-процесс – көрсетілетін қызметті алушының ЭЦҚ-сы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112"/>
    <w:bookmarkStart w:name="z126" w:id="113"/>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113"/>
    <w:bookmarkStart w:name="z127" w:id="114"/>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114"/>
    <w:bookmarkStart w:name="z128" w:id="115"/>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115"/>
    <w:bookmarkStart w:name="z129" w:id="116"/>
    <w:p>
      <w:pPr>
        <w:spacing w:after="0"/>
        <w:ind w:left="0"/>
        <w:jc w:val="both"/>
      </w:pPr>
      <w:r>
        <w:rPr>
          <w:rFonts w:ascii="Times New Roman"/>
          <w:b w:val="false"/>
          <w:i w:val="false"/>
          <w:color w:val="000000"/>
          <w:sz w:val="28"/>
        </w:rPr>
        <w:t xml:space="preserve">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Зейнетақы төлемдерін тағайындау туралы ақпарат осы Регламентке 2-қосымшаға сәйкес нысан бойынша көрсетілетін қызметті берушінің уәкілетті адамының ЭЦҚ-сын пайдалану арқылы қалыптастырылады. </w:t>
      </w:r>
    </w:p>
    <w:bookmarkEnd w:id="116"/>
    <w:bookmarkStart w:name="z130" w:id="117"/>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Регламентке 3-қосымшада графикалық нысанда көрсетілген.</w:t>
      </w:r>
    </w:p>
    <w:bookmarkEnd w:id="117"/>
    <w:bookmarkStart w:name="z131" w:id="118"/>
    <w:p>
      <w:pPr>
        <w:spacing w:after="0"/>
        <w:ind w:left="0"/>
        <w:jc w:val="both"/>
      </w:pPr>
      <w:r>
        <w:rPr>
          <w:rFonts w:ascii="Times New Roman"/>
          <w:b w:val="false"/>
          <w:i w:val="false"/>
          <w:color w:val="000000"/>
          <w:sz w:val="28"/>
        </w:rPr>
        <w:t>
      16. Ақпаратты ұсыну уақыты – мемлекеттік органның ақпараттық жүйесіне сұрау салу келіп түскен сәттен бастап 30 минуттан аспайды.</w:t>
      </w:r>
    </w:p>
    <w:bookmarkEnd w:id="118"/>
    <w:bookmarkStart w:name="z132" w:id="119"/>
    <w:p>
      <w:pPr>
        <w:spacing w:after="0"/>
        <w:ind w:left="0"/>
        <w:jc w:val="both"/>
      </w:pPr>
      <w:r>
        <w:rPr>
          <w:rFonts w:ascii="Times New Roman"/>
          <w:b w:val="false"/>
          <w:i w:val="false"/>
          <w:color w:val="000000"/>
          <w:sz w:val="28"/>
        </w:rPr>
        <w:t>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2-қосымшаға сәйкес "Жасына байланысты зейнетақы төлемдерін тағайындау" мемлекеттік қызметті көрсету бизнес-процестерінің анықтамалығында келтірілген.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334"/>
        <w:gridCol w:w="2103"/>
        <w:gridCol w:w="5820"/>
        <w:gridCol w:w="807"/>
        <w:gridCol w:w="711"/>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төлемдерін тағайындау (тағайындаудан бас тарту) туралы шешім қабылдау;</w:t>
            </w:r>
          </w:p>
          <w:p>
            <w:pPr>
              <w:spacing w:after="20"/>
              <w:ind w:left="20"/>
              <w:jc w:val="both"/>
            </w:pPr>
            <w:r>
              <w:rPr>
                <w:rFonts w:ascii="Times New Roman"/>
                <w:b w:val="false"/>
                <w:i w:val="false"/>
                <w:color w:val="000000"/>
                <w:sz w:val="20"/>
              </w:rPr>
              <w:t>
2) Зейнетақы төлемдерін тағайындау (тағайындаудан бас тарту) туралы хабарламаны Мемлекеттік корпорация бөлімшесіне жіберу;</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w:t>
      </w:r>
      <w:r>
        <w:br/>
      </w:r>
      <w:r>
        <w:rPr>
          <w:rFonts w:ascii="Times New Roman"/>
          <w:b/>
          <w:i w:val="false"/>
          <w:color w:val="000000"/>
        </w:rPr>
        <w:t>______________ бойынша департаменті</w:t>
      </w:r>
      <w:r>
        <w:br/>
      </w:r>
      <w:r>
        <w:rPr>
          <w:rFonts w:ascii="Times New Roman"/>
          <w:b/>
          <w:i w:val="false"/>
          <w:color w:val="000000"/>
        </w:rPr>
        <w:t>Жасына байланысты зейнетақы төлемдерін тағайындау туралы</w:t>
      </w:r>
      <w:r>
        <w:br/>
      </w:r>
      <w:r>
        <w:rPr>
          <w:rFonts w:ascii="Times New Roman"/>
          <w:b/>
          <w:i w:val="false"/>
          <w:color w:val="000000"/>
        </w:rPr>
        <w:t>ақпарат</w:t>
      </w:r>
    </w:p>
    <w:p>
      <w:pPr>
        <w:spacing w:after="0"/>
        <w:ind w:left="0"/>
        <w:jc w:val="both"/>
      </w:pPr>
      <w:r>
        <w:rPr>
          <w:rFonts w:ascii="Times New Roman"/>
          <w:b w:val="false"/>
          <w:i w:val="false"/>
          <w:color w:val="000000"/>
          <w:sz w:val="28"/>
        </w:rPr>
        <w:t>
      Азамат (ша)____________________________________________________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 айы, жылы)</w:t>
      </w:r>
    </w:p>
    <w:p>
      <w:pPr>
        <w:spacing w:after="0"/>
        <w:ind w:left="0"/>
        <w:jc w:val="both"/>
      </w:pPr>
      <w:r>
        <w:rPr>
          <w:rFonts w:ascii="Times New Roman"/>
          <w:b w:val="false"/>
          <w:i w:val="false"/>
          <w:color w:val="000000"/>
          <w:sz w:val="28"/>
        </w:rPr>
        <w:t>
      ____________ теңге мөлшерінде жасына байланысты зейнетақы төлемдері</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xml:space="preserve">
      Тағайындау күні 20__ жылғы "___"_________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құжатпен бiрдей. </w:t>
      </w:r>
    </w:p>
    <w:p>
      <w:pPr>
        <w:spacing w:after="0"/>
        <w:ind w:left="0"/>
        <w:jc w:val="both"/>
      </w:pPr>
      <w:r>
        <w:rPr>
          <w:rFonts w:ascii="Times New Roman"/>
          <w:b w:val="false"/>
          <w:i w:val="false"/>
          <w:color w:val="000000"/>
          <w:sz w:val="28"/>
        </w:rPr>
        <w:t>
      Данный документ согласно пункту 1 статьи 7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қызметті көрсетуге қатысатын ақпараттық</w:t>
      </w:r>
      <w:r>
        <w:br/>
      </w:r>
      <w:r>
        <w:rPr>
          <w:rFonts w:ascii="Times New Roman"/>
          <w:b/>
          <w:i w:val="false"/>
          <w:color w:val="000000"/>
        </w:rPr>
        <w:t>жүйелердің функционалдық өзара іс-қимылының графикалық</w:t>
      </w:r>
      <w:r>
        <w:br/>
      </w:r>
      <w:r>
        <w:rPr>
          <w:rFonts w:ascii="Times New Roman"/>
          <w:b/>
          <w:i w:val="false"/>
          <w:color w:val="000000"/>
        </w:rPr>
        <w:t>нысандағы диаграммалары</w:t>
      </w:r>
    </w:p>
    <w:p>
      <w:pPr>
        <w:spacing w:after="0"/>
        <w:ind w:left="0"/>
        <w:jc w:val="left"/>
      </w:pPr>
      <w:r>
        <w:br/>
      </w:r>
    </w:p>
    <w:p>
      <w:pPr>
        <w:spacing w:after="0"/>
        <w:ind w:left="0"/>
        <w:jc w:val="both"/>
      </w:pPr>
      <w:r>
        <w:drawing>
          <wp:inline distT="0" distB="0" distL="0" distR="0">
            <wp:extent cx="71882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"Жасына байланысты зейнетақы төлемдерін тағайындау"</w:t>
      </w:r>
      <w:r>
        <w:br/>
      </w:r>
      <w:r>
        <w:rPr>
          <w:rFonts w:ascii="Times New Roman"/>
          <w:b/>
          <w:i w:val="false"/>
          <w:color w:val="000000"/>
        </w:rPr>
        <w:t>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40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2-қосымша</w:t>
            </w:r>
          </w:p>
        </w:tc>
      </w:tr>
    </w:tbl>
    <w:p>
      <w:pPr>
        <w:spacing w:after="0"/>
        <w:ind w:left="0"/>
        <w:jc w:val="left"/>
      </w:pPr>
      <w:r>
        <w:rPr>
          <w:rFonts w:ascii="Times New Roman"/>
          <w:b/>
          <w:i w:val="false"/>
          <w:color w:val="000000"/>
        </w:rPr>
        <w:t xml:space="preserve"> "Мемлекеттік базалық зейнетақы төлемдерін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137" w:id="120"/>
    <w:p>
      <w:pPr>
        <w:spacing w:after="0"/>
        <w:ind w:left="0"/>
        <w:jc w:val="both"/>
      </w:pPr>
      <w:r>
        <w:rPr>
          <w:rFonts w:ascii="Times New Roman"/>
          <w:b w:val="false"/>
          <w:i w:val="false"/>
          <w:color w:val="000000"/>
          <w:sz w:val="28"/>
        </w:rPr>
        <w:t xml:space="preserve">
      1. "Мемлекеттік базалық зейнетақы төлемдерін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бекітілген "Мемлекеттік базалық зейнетақы төлемдерін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мемлекеттік базалық зейнетақы төлемін (бұдан әрі – МБЗТ) тағайындау рәсімін айқындайды.</w:t>
      </w:r>
    </w:p>
    <w:bookmarkEnd w:id="120"/>
    <w:bookmarkStart w:name="z138" w:id="121"/>
    <w:p>
      <w:pPr>
        <w:spacing w:after="0"/>
        <w:ind w:left="0"/>
        <w:jc w:val="both"/>
      </w:pPr>
      <w:r>
        <w:rPr>
          <w:rFonts w:ascii="Times New Roman"/>
          <w:b w:val="false"/>
          <w:i w:val="false"/>
          <w:color w:val="000000"/>
          <w:sz w:val="28"/>
        </w:rPr>
        <w:t xml:space="preserve">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 </w:t>
      </w:r>
    </w:p>
    <w:bookmarkEnd w:id="121"/>
    <w:bookmarkStart w:name="z139" w:id="1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2"/>
    <w:bookmarkStart w:name="z140" w:id="12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23"/>
    <w:bookmarkStart w:name="z141" w:id="124"/>
    <w:p>
      <w:pPr>
        <w:spacing w:after="0"/>
        <w:ind w:left="0"/>
        <w:jc w:val="both"/>
      </w:pPr>
      <w:r>
        <w:rPr>
          <w:rFonts w:ascii="Times New Roman"/>
          <w:b w:val="false"/>
          <w:i w:val="false"/>
          <w:color w:val="000000"/>
          <w:sz w:val="28"/>
        </w:rPr>
        <w:t xml:space="preserve">
      МБЗТ тағайындау, сондай-ақ МБЗТ тағайындау туралы ақпарат алу кезінде www.egov.kz "электрондық үкімет" веб-порталы (бұдан әрі – портал) арқылы жүзеге асырылады. </w:t>
      </w:r>
    </w:p>
    <w:bookmarkEnd w:id="124"/>
    <w:bookmarkStart w:name="z142" w:id="125"/>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 немесе ішінара автоматтандырылған) және (немесе) қағаз түрінде.</w:t>
      </w:r>
    </w:p>
    <w:bookmarkEnd w:id="125"/>
    <w:bookmarkStart w:name="z143" w:id="126"/>
    <w:p>
      <w:pPr>
        <w:spacing w:after="0"/>
        <w:ind w:left="0"/>
        <w:jc w:val="both"/>
      </w:pPr>
      <w:r>
        <w:rPr>
          <w:rFonts w:ascii="Times New Roman"/>
          <w:b w:val="false"/>
          <w:i w:val="false"/>
          <w:color w:val="000000"/>
          <w:sz w:val="28"/>
        </w:rPr>
        <w:t>
      4. Мемлекеттік қызметті көрсету нәтижесі:</w:t>
      </w:r>
    </w:p>
    <w:bookmarkEnd w:id="126"/>
    <w:bookmarkStart w:name="z144" w:id="127"/>
    <w:p>
      <w:pPr>
        <w:spacing w:after="0"/>
        <w:ind w:left="0"/>
        <w:jc w:val="both"/>
      </w:pPr>
      <w:r>
        <w:rPr>
          <w:rFonts w:ascii="Times New Roman"/>
          <w:b w:val="false"/>
          <w:i w:val="false"/>
          <w:color w:val="000000"/>
          <w:sz w:val="28"/>
        </w:rPr>
        <w:t>
      Мемлекеттік корпорацияда – МБЗТ тағайындау (тағайындаудан бас тарту) туралы хабарлама;</w:t>
      </w:r>
    </w:p>
    <w:bookmarkEnd w:id="127"/>
    <w:bookmarkStart w:name="z145" w:id="128"/>
    <w:p>
      <w:pPr>
        <w:spacing w:after="0"/>
        <w:ind w:left="0"/>
        <w:jc w:val="both"/>
      </w:pPr>
      <w:r>
        <w:rPr>
          <w:rFonts w:ascii="Times New Roman"/>
          <w:b w:val="false"/>
          <w:i w:val="false"/>
          <w:color w:val="000000"/>
          <w:sz w:val="28"/>
        </w:rPr>
        <w:t>
      порталда – МБЗТ тағайындау (тағайындаудан бас тарту) туралы хабарлама, көрсетілетін қызметті берушінің электрондық цифрлық қолтаңбасымен (бұдан әрі – ЭЦҚ) куәландырылған электрондық құжат нысанындағы МБЗТ тағайындау туралы ақпарат.</w:t>
      </w:r>
    </w:p>
    <w:bookmarkEnd w:id="128"/>
    <w:bookmarkStart w:name="z146" w:id="12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29"/>
    <w:bookmarkStart w:name="z147" w:id="13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30"/>
    <w:bookmarkStart w:name="z148" w:id="13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131"/>
    <w:bookmarkStart w:name="z149" w:id="132"/>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32"/>
    <w:bookmarkStart w:name="z150" w:id="133"/>
    <w:p>
      <w:pPr>
        <w:spacing w:after="0"/>
        <w:ind w:left="0"/>
        <w:jc w:val="both"/>
      </w:pPr>
      <w:r>
        <w:rPr>
          <w:rFonts w:ascii="Times New Roman"/>
          <w:b w:val="false"/>
          <w:i w:val="false"/>
          <w:color w:val="000000"/>
          <w:sz w:val="28"/>
        </w:rPr>
        <w:t>
      1) МБЗТ тағайындау жөніндегі функцияны жүзеге асыратын көрсетілетін қызметті беруші бөлімінің (басқармасының) маманы екі жұмыс күні ішінде:</w:t>
      </w:r>
    </w:p>
    <w:bookmarkEnd w:id="133"/>
    <w:bookmarkStart w:name="z151" w:id="13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134"/>
    <w:bookmarkStart w:name="z152" w:id="135"/>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 электрондық шешім жобасын ЭЦҚ арқылы куәландырады, тағайындау үшін негіздемелер болмаған кезде МБЗТ тағайындаудан бас тарту туралы электрондық шешім жобасын ЭЦҚ арқылы куәландырады;</w:t>
      </w:r>
    </w:p>
    <w:bookmarkEnd w:id="135"/>
    <w:bookmarkStart w:name="z153" w:id="136"/>
    <w:p>
      <w:pPr>
        <w:spacing w:after="0"/>
        <w:ind w:left="0"/>
        <w:jc w:val="both"/>
      </w:pPr>
      <w:r>
        <w:rPr>
          <w:rFonts w:ascii="Times New Roman"/>
          <w:b w:val="false"/>
          <w:i w:val="false"/>
          <w:color w:val="000000"/>
          <w:sz w:val="28"/>
        </w:rPr>
        <w:t>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36"/>
    <w:bookmarkStart w:name="z154" w:id="137"/>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МБЗТ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37"/>
    <w:bookmarkStart w:name="z155" w:id="138"/>
    <w:p>
      <w:pPr>
        <w:spacing w:after="0"/>
        <w:ind w:left="0"/>
        <w:jc w:val="both"/>
      </w:pPr>
      <w:r>
        <w:rPr>
          <w:rFonts w:ascii="Times New Roman"/>
          <w:b w:val="false"/>
          <w:i w:val="false"/>
          <w:color w:val="000000"/>
          <w:sz w:val="28"/>
        </w:rPr>
        <w:t>
      2) МБЗТ тағайындау жөніндегі функцияны жүзеге асыратын көрсетілетін қызметті беруші бөлімінің (басқармасының) басшысы бір жұмыс күні ішінде:</w:t>
      </w:r>
    </w:p>
    <w:bookmarkEnd w:id="138"/>
    <w:bookmarkStart w:name="z156" w:id="139"/>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139"/>
    <w:bookmarkStart w:name="z157" w:id="140"/>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 электрондық шешім жобасын ЭЦҚ арқылы куәландырады, тағайындау үшін негіздемелер болмаған кезде МБЗТ тағайындаудан бас тарту туралы электрондық шешім жобасын ЭЦҚ арқылы куәландырады;</w:t>
      </w:r>
    </w:p>
    <w:bookmarkEnd w:id="140"/>
    <w:bookmarkStart w:name="z158" w:id="141"/>
    <w:p>
      <w:pPr>
        <w:spacing w:after="0"/>
        <w:ind w:left="0"/>
        <w:jc w:val="both"/>
      </w:pPr>
      <w:r>
        <w:rPr>
          <w:rFonts w:ascii="Times New Roman"/>
          <w:b w:val="false"/>
          <w:i w:val="false"/>
          <w:color w:val="000000"/>
          <w:sz w:val="28"/>
        </w:rPr>
        <w:t>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41"/>
    <w:bookmarkStart w:name="z159" w:id="142"/>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МБЗТ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42"/>
    <w:bookmarkStart w:name="z160" w:id="143"/>
    <w:p>
      <w:pPr>
        <w:spacing w:after="0"/>
        <w:ind w:left="0"/>
        <w:jc w:val="both"/>
      </w:pPr>
      <w:r>
        <w:rPr>
          <w:rFonts w:ascii="Times New Roman"/>
          <w:b w:val="false"/>
          <w:i w:val="false"/>
          <w:color w:val="000000"/>
          <w:sz w:val="28"/>
        </w:rPr>
        <w:t>
      3) МБЗТ тағайындау жөніндегі функцияны жүзеге асыратын көрсетілетін қызметті берушінің басшысы бір жұмыс күні ішінде:</w:t>
      </w:r>
    </w:p>
    <w:bookmarkEnd w:id="143"/>
    <w:bookmarkStart w:name="z161" w:id="14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144"/>
    <w:bookmarkStart w:name="z162" w:id="145"/>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 шешім қабылдайды және ЭЦҚ арқылы куәландырады, тағайындау үшін негіздемелер болмаған кезде МБЗТ тағайындаудан бас тарту туралы электрондық шешім жобасын бас тарту себебін көрсете отырып, ЭЦҚ арқылы куәландырады;</w:t>
      </w:r>
    </w:p>
    <w:bookmarkEnd w:id="145"/>
    <w:bookmarkStart w:name="z163" w:id="146"/>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146"/>
    <w:bookmarkStart w:name="z164" w:id="147"/>
    <w:p>
      <w:pPr>
        <w:spacing w:after="0"/>
        <w:ind w:left="0"/>
        <w:jc w:val="both"/>
      </w:pPr>
      <w:r>
        <w:rPr>
          <w:rFonts w:ascii="Times New Roman"/>
          <w:b w:val="false"/>
          <w:i w:val="false"/>
          <w:color w:val="000000"/>
          <w:sz w:val="28"/>
        </w:rPr>
        <w:t>
      ЭЦҚ-мен куәландырған кезде МБЗТ тағайындау (тағайындаудан бас тарту) туралы хабарлама Мемлекеттік корпорация бөлімшесіне немесе порталға автоматты түрде жіберіледі.</w:t>
      </w:r>
    </w:p>
    <w:bookmarkEnd w:id="147"/>
    <w:bookmarkStart w:name="z165" w:id="148"/>
    <w:p>
      <w:pPr>
        <w:spacing w:after="0"/>
        <w:ind w:left="0"/>
        <w:jc w:val="both"/>
      </w:pPr>
      <w:r>
        <w:rPr>
          <w:rFonts w:ascii="Times New Roman"/>
          <w:b w:val="false"/>
          <w:i w:val="false"/>
          <w:color w:val="000000"/>
          <w:sz w:val="28"/>
        </w:rPr>
        <w:t>
      МБЗТ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148"/>
    <w:bookmarkStart w:name="z166" w:id="149"/>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49"/>
    <w:bookmarkStart w:name="z167" w:id="15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50"/>
    <w:bookmarkStart w:name="z168" w:id="151"/>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151"/>
    <w:bookmarkStart w:name="z169" w:id="152"/>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152"/>
    <w:bookmarkStart w:name="z170" w:id="153"/>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153"/>
    <w:bookmarkStart w:name="z171" w:id="154"/>
    <w:p>
      <w:pPr>
        <w:spacing w:after="0"/>
        <w:ind w:left="0"/>
        <w:jc w:val="both"/>
      </w:pPr>
      <w:r>
        <w:rPr>
          <w:rFonts w:ascii="Times New Roman"/>
          <w:b w:val="false"/>
          <w:i w:val="false"/>
          <w:color w:val="000000"/>
          <w:sz w:val="28"/>
        </w:rPr>
        <w:t>
      көрсетілетін қызметті берушінің басшысы қатысады.</w:t>
      </w:r>
    </w:p>
    <w:bookmarkEnd w:id="154"/>
    <w:bookmarkStart w:name="z172" w:id="155"/>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155"/>
    <w:bookmarkStart w:name="z173" w:id="156"/>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56"/>
    <w:bookmarkStart w:name="z174" w:id="157"/>
    <w:p>
      <w:pPr>
        <w:spacing w:after="0"/>
        <w:ind w:left="0"/>
        <w:jc w:val="both"/>
      </w:pPr>
      <w:r>
        <w:rPr>
          <w:rFonts w:ascii="Times New Roman"/>
          <w:b w:val="false"/>
          <w:i w:val="false"/>
          <w:color w:val="000000"/>
          <w:sz w:val="28"/>
        </w:rPr>
        <w:t>
      көрсетілетін қызметті беруші бөлімінің (басқармасының) басшысы бір жұмыс күні ішінде МБЗТ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57"/>
    <w:bookmarkStart w:name="z175" w:id="158"/>
    <w:p>
      <w:pPr>
        <w:spacing w:after="0"/>
        <w:ind w:left="0"/>
        <w:jc w:val="both"/>
      </w:pPr>
      <w:r>
        <w:rPr>
          <w:rFonts w:ascii="Times New Roman"/>
          <w:b w:val="false"/>
          <w:i w:val="false"/>
          <w:color w:val="000000"/>
          <w:sz w:val="28"/>
        </w:rPr>
        <w:t>
      көрсетілетін қызметті берушінің басшысы бір жұмыс күні ішінде МБЗТ тағайындау (тағайындаудан бас тарту) туралы шешім қабылдайды.</w:t>
      </w:r>
    </w:p>
    <w:bookmarkEnd w:id="158"/>
    <w:bookmarkStart w:name="z176" w:id="159"/>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159"/>
    <w:bookmarkStart w:name="z177" w:id="160"/>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160"/>
    <w:bookmarkStart w:name="z178" w:id="161"/>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161"/>
    <w:bookmarkStart w:name="z179" w:id="162"/>
    <w:p>
      <w:pPr>
        <w:spacing w:after="0"/>
        <w:ind w:left="0"/>
        <w:jc w:val="both"/>
      </w:pPr>
      <w:r>
        <w:rPr>
          <w:rFonts w:ascii="Times New Roman"/>
          <w:b w:val="false"/>
          <w:i w:val="false"/>
          <w:color w:val="000000"/>
          <w:sz w:val="28"/>
        </w:rPr>
        <w:t>
      11. Мемлекеттік корпорация бөлімшелері екі жұмыс күні ішінде көрсетілетін қызметті алушының электрондық (қағаз) іс макетін қалыптастырады.</w:t>
      </w:r>
    </w:p>
    <w:bookmarkEnd w:id="162"/>
    <w:bookmarkStart w:name="z180" w:id="163"/>
    <w:p>
      <w:pPr>
        <w:spacing w:after="0"/>
        <w:ind w:left="0"/>
        <w:jc w:val="both"/>
      </w:pPr>
      <w:r>
        <w:rPr>
          <w:rFonts w:ascii="Times New Roman"/>
          <w:b w:val="false"/>
          <w:i w:val="false"/>
          <w:color w:val="000000"/>
          <w:sz w:val="28"/>
        </w:rPr>
        <w:t>
      Бұл ретте құжаттарды қабылдайтын маман:</w:t>
      </w:r>
    </w:p>
    <w:bookmarkEnd w:id="163"/>
    <w:bookmarkStart w:name="z181" w:id="164"/>
    <w:p>
      <w:pPr>
        <w:spacing w:after="0"/>
        <w:ind w:left="0"/>
        <w:jc w:val="both"/>
      </w:pPr>
      <w:r>
        <w:rPr>
          <w:rFonts w:ascii="Times New Roman"/>
          <w:b w:val="false"/>
          <w:i w:val="false"/>
          <w:color w:val="000000"/>
          <w:sz w:val="28"/>
        </w:rPr>
        <w:t xml:space="preserve">
      1) мемлекеттік органның автоматтандырылған ақпараттық жүйесіне (бұдан әрі – АЖ) тағайындау немесе төлеу фактісінің болуына сұрау салуды қалыптастырады; </w:t>
      </w:r>
    </w:p>
    <w:bookmarkEnd w:id="164"/>
    <w:bookmarkStart w:name="z182" w:id="165"/>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165"/>
    <w:bookmarkStart w:name="z183" w:id="166"/>
    <w:p>
      <w:pPr>
        <w:spacing w:after="0"/>
        <w:ind w:left="0"/>
        <w:jc w:val="both"/>
      </w:pPr>
      <w:r>
        <w:rPr>
          <w:rFonts w:ascii="Times New Roman"/>
          <w:b w:val="false"/>
          <w:i w:val="false"/>
          <w:color w:val="000000"/>
          <w:sz w:val="28"/>
        </w:rPr>
        <w:t>
      3) "электрондық үкімет" шлюзі арқылы тиісті ақпараттық жүйелерге:</w:t>
      </w:r>
    </w:p>
    <w:bookmarkEnd w:id="166"/>
    <w:bookmarkStart w:name="z184" w:id="167"/>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167"/>
    <w:bookmarkStart w:name="z185" w:id="168"/>
    <w:p>
      <w:pPr>
        <w:spacing w:after="0"/>
        <w:ind w:left="0"/>
        <w:jc w:val="both"/>
      </w:pPr>
      <w:r>
        <w:rPr>
          <w:rFonts w:ascii="Times New Roman"/>
          <w:b w:val="false"/>
          <w:i w:val="false"/>
          <w:color w:val="000000"/>
          <w:sz w:val="28"/>
        </w:rPr>
        <w:t>
      "Е Қорғаншылық" АЖ-ға – қамқоршылық белгілеу туралы құжаттар бойынша сұрау салуды қалыптастырады;</w:t>
      </w:r>
    </w:p>
    <w:bookmarkEnd w:id="168"/>
    <w:bookmarkStart w:name="z186" w:id="169"/>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АЖ-дан алынатын мәліметтер болмаған жағдайда сканерлейді; </w:t>
      </w:r>
    </w:p>
    <w:bookmarkEnd w:id="169"/>
    <w:bookmarkStart w:name="z187" w:id="170"/>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170"/>
    <w:bookmarkStart w:name="z188" w:id="171"/>
    <w:p>
      <w:pPr>
        <w:spacing w:after="0"/>
        <w:ind w:left="0"/>
        <w:jc w:val="both"/>
      </w:pPr>
      <w:r>
        <w:rPr>
          <w:rFonts w:ascii="Times New Roman"/>
          <w:b w:val="false"/>
          <w:i w:val="false"/>
          <w:color w:val="000000"/>
          <w:sz w:val="28"/>
        </w:rPr>
        <w:t>
      6) өтінішті тіркейді;</w:t>
      </w:r>
    </w:p>
    <w:bookmarkEnd w:id="171"/>
    <w:bookmarkStart w:name="z189" w:id="172"/>
    <w:p>
      <w:pPr>
        <w:spacing w:after="0"/>
        <w:ind w:left="0"/>
        <w:jc w:val="both"/>
      </w:pPr>
      <w:r>
        <w:rPr>
          <w:rFonts w:ascii="Times New Roman"/>
          <w:b w:val="false"/>
          <w:i w:val="false"/>
          <w:color w:val="000000"/>
          <w:sz w:val="28"/>
        </w:rPr>
        <w:t>
      7) құжаттардың қабылданғаны туралы қолхат береді.</w:t>
      </w:r>
    </w:p>
    <w:bookmarkEnd w:id="172"/>
    <w:bookmarkStart w:name="z190" w:id="173"/>
    <w:p>
      <w:pPr>
        <w:spacing w:after="0"/>
        <w:ind w:left="0"/>
        <w:jc w:val="both"/>
      </w:pPr>
      <w:r>
        <w:rPr>
          <w:rFonts w:ascii="Times New Roman"/>
          <w:b w:val="false"/>
          <w:i w:val="false"/>
          <w:color w:val="000000"/>
          <w:sz w:val="28"/>
        </w:rPr>
        <w:t xml:space="preserve">
      "Мемлекеттік базалық зейнетақы төлемін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МБЗТ тағайындауға құқығы болмаған жағдайда өтінішті қабылдаудан бас тарту туралы қолхат береді.</w:t>
      </w:r>
    </w:p>
    <w:bookmarkEnd w:id="173"/>
    <w:bookmarkStart w:name="z191" w:id="174"/>
    <w:p>
      <w:pPr>
        <w:spacing w:after="0"/>
        <w:ind w:left="0"/>
        <w:jc w:val="both"/>
      </w:pPr>
      <w:r>
        <w:rPr>
          <w:rFonts w:ascii="Times New Roman"/>
          <w:b w:val="false"/>
          <w:i w:val="false"/>
          <w:color w:val="000000"/>
          <w:sz w:val="28"/>
        </w:rPr>
        <w:t xml:space="preserve">
      Құжаттардың толық топтамасымен өтінішті қабылдағаннан кейін іс макетін қалыптастыратын маман мынадай іс-қимылдарды жүзеге асырады: </w:t>
      </w:r>
    </w:p>
    <w:bookmarkEnd w:id="174"/>
    <w:bookmarkStart w:name="z192" w:id="175"/>
    <w:p>
      <w:pPr>
        <w:spacing w:after="0"/>
        <w:ind w:left="0"/>
        <w:jc w:val="both"/>
      </w:pPr>
      <w:r>
        <w:rPr>
          <w:rFonts w:ascii="Times New Roman"/>
          <w:b w:val="false"/>
          <w:i w:val="false"/>
          <w:color w:val="000000"/>
          <w:sz w:val="28"/>
        </w:rPr>
        <w:t xml:space="preserve">
      1) электрондық шешім жобасымен электрондық (қағаз түріндегі) іс макетін қалыптастырады; </w:t>
      </w:r>
    </w:p>
    <w:bookmarkEnd w:id="175"/>
    <w:bookmarkStart w:name="z193" w:id="176"/>
    <w:p>
      <w:pPr>
        <w:spacing w:after="0"/>
        <w:ind w:left="0"/>
        <w:jc w:val="both"/>
      </w:pPr>
      <w:r>
        <w:rPr>
          <w:rFonts w:ascii="Times New Roman"/>
          <w:b w:val="false"/>
          <w:i w:val="false"/>
          <w:color w:val="000000"/>
          <w:sz w:val="28"/>
        </w:rPr>
        <w:t xml:space="preserve">
      2) электрондық шешім жобасын рәсімдеудің дұрыстығын тексереді; </w:t>
      </w:r>
    </w:p>
    <w:bookmarkEnd w:id="176"/>
    <w:bookmarkStart w:name="z194" w:id="177"/>
    <w:p>
      <w:pPr>
        <w:spacing w:after="0"/>
        <w:ind w:left="0"/>
        <w:jc w:val="both"/>
      </w:pPr>
      <w:r>
        <w:rPr>
          <w:rFonts w:ascii="Times New Roman"/>
          <w:b w:val="false"/>
          <w:i w:val="false"/>
          <w:color w:val="000000"/>
          <w:sz w:val="28"/>
        </w:rPr>
        <w:t xml:space="preserve">
      3) электрондық шешім жобасын ЭЦҚ-мен куәландырады және электрондық іс макеті мен электрондық шешім жобасын Мемлекеттік корпорация филиалына жібереді. </w:t>
      </w:r>
    </w:p>
    <w:bookmarkEnd w:id="177"/>
    <w:bookmarkStart w:name="z195" w:id="178"/>
    <w:p>
      <w:pPr>
        <w:spacing w:after="0"/>
        <w:ind w:left="0"/>
        <w:jc w:val="both"/>
      </w:pPr>
      <w:r>
        <w:rPr>
          <w:rFonts w:ascii="Times New Roman"/>
          <w:b w:val="false"/>
          <w:i w:val="false"/>
          <w:color w:val="000000"/>
          <w:sz w:val="28"/>
        </w:rPr>
        <w:t xml:space="preserve">
      12.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 </w:t>
      </w:r>
    </w:p>
    <w:bookmarkEnd w:id="178"/>
    <w:bookmarkStart w:name="z196" w:id="179"/>
    <w:p>
      <w:pPr>
        <w:spacing w:after="0"/>
        <w:ind w:left="0"/>
        <w:jc w:val="both"/>
      </w:pPr>
      <w:r>
        <w:rPr>
          <w:rFonts w:ascii="Times New Roman"/>
          <w:b w:val="false"/>
          <w:i w:val="false"/>
          <w:color w:val="000000"/>
          <w:sz w:val="28"/>
        </w:rPr>
        <w:t xml:space="preserve">
      1) келіп түскен электрондық іс макеті мен электрондық шешім жобасын рәсімдеудің дұрыстығын тексереді және қарайды; </w:t>
      </w:r>
    </w:p>
    <w:bookmarkEnd w:id="179"/>
    <w:bookmarkStart w:name="z197" w:id="180"/>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180"/>
    <w:bookmarkStart w:name="z198" w:id="181"/>
    <w:p>
      <w:pPr>
        <w:spacing w:after="0"/>
        <w:ind w:left="0"/>
        <w:jc w:val="both"/>
      </w:pPr>
      <w:r>
        <w:rPr>
          <w:rFonts w:ascii="Times New Roman"/>
          <w:b w:val="false"/>
          <w:i w:val="false"/>
          <w:color w:val="000000"/>
          <w:sz w:val="28"/>
        </w:rPr>
        <w:t>
      13. Мемлекеттік корпорация бөлімшесі көрсетілетін қызметті берушіден МБЗТ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келгенде береді немесе көрсетілетін қызметті беруші қабылдаған шешім туралы көрсетілетін қызметті алушының ұялы телефонына sms-хабар жіберу арқылы өтініш берушіні хабардар етеді.</w:t>
      </w:r>
    </w:p>
    <w:bookmarkEnd w:id="181"/>
    <w:bookmarkStart w:name="z199" w:id="182"/>
    <w:p>
      <w:pPr>
        <w:spacing w:after="0"/>
        <w:ind w:left="0"/>
        <w:jc w:val="both"/>
      </w:pPr>
      <w:r>
        <w:rPr>
          <w:rFonts w:ascii="Times New Roman"/>
          <w:b w:val="false"/>
          <w:i w:val="false"/>
          <w:color w:val="000000"/>
          <w:sz w:val="28"/>
        </w:rPr>
        <w:t>
      14. Көрсетілетін қызметті алушының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органның автоматтандырылған ақпараттық жүйесінің дерекқорында электрондық түрде сақталған көрсетілетін қызметті алушылардың МБЗТ тағайындау туралы ақпаратты портал арқылы қашықтан қол жеткізу режимінде алуға мүмкіндігі бар.</w:t>
      </w:r>
    </w:p>
    <w:bookmarkEnd w:id="182"/>
    <w:bookmarkStart w:name="z200" w:id="183"/>
    <w:p>
      <w:pPr>
        <w:spacing w:after="0"/>
        <w:ind w:left="0"/>
        <w:jc w:val="both"/>
      </w:pPr>
      <w:r>
        <w:rPr>
          <w:rFonts w:ascii="Times New Roman"/>
          <w:b w:val="false"/>
          <w:i w:val="false"/>
          <w:color w:val="000000"/>
          <w:sz w:val="28"/>
        </w:rPr>
        <w:t>
      Портал арқылы МБЗТ тағайындау туралы ақпаратты алу кезіндегі көрсетілетін қызметті берушінің (көрсетілетін қызметті алушының) қадамдық іс-қимылдары мен шешімдері:</w:t>
      </w:r>
    </w:p>
    <w:bookmarkEnd w:id="183"/>
    <w:bookmarkStart w:name="z201" w:id="184"/>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тіркелуді жүзеге асырады (порталда тіркелмеген көрсетілетін қызметті алушылар үшін жүзеге асырылады);</w:t>
      </w:r>
    </w:p>
    <w:bookmarkEnd w:id="184"/>
    <w:bookmarkStart w:name="z202" w:id="185"/>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185"/>
    <w:bookmarkStart w:name="z203" w:id="18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186"/>
    <w:bookmarkStart w:name="z204" w:id="187"/>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187"/>
    <w:bookmarkStart w:name="z205" w:id="18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188"/>
    <w:bookmarkStart w:name="z206" w:id="189"/>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189"/>
    <w:bookmarkStart w:name="z207" w:id="190"/>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190"/>
    <w:bookmarkStart w:name="z208" w:id="191"/>
    <w:p>
      <w:pPr>
        <w:spacing w:after="0"/>
        <w:ind w:left="0"/>
        <w:jc w:val="both"/>
      </w:pPr>
      <w:r>
        <w:rPr>
          <w:rFonts w:ascii="Times New Roman"/>
          <w:b w:val="false"/>
          <w:i w:val="false"/>
          <w:color w:val="000000"/>
          <w:sz w:val="28"/>
        </w:rPr>
        <w:t>
      8) 5-процесс – көрсетілетін қызметті алушының ЭЦҚ-сы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191"/>
    <w:bookmarkStart w:name="z209" w:id="192"/>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192"/>
    <w:bookmarkStart w:name="z210" w:id="193"/>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193"/>
    <w:bookmarkStart w:name="z211" w:id="194"/>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194"/>
    <w:bookmarkStart w:name="z212" w:id="195"/>
    <w:p>
      <w:pPr>
        <w:spacing w:after="0"/>
        <w:ind w:left="0"/>
        <w:jc w:val="both"/>
      </w:pPr>
      <w:r>
        <w:rPr>
          <w:rFonts w:ascii="Times New Roman"/>
          <w:b w:val="false"/>
          <w:i w:val="false"/>
          <w:color w:val="000000"/>
          <w:sz w:val="28"/>
        </w:rPr>
        <w:t>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МБЗТ тағайындау туралы ақпарат осы Регламентке 2-қосымшаға сәйкес нысан бойынша көрсетілетін қызметті берушінің уәкілетті адамының ЭЦҚ-сын пайдалану арқылы қалыптастырылады.</w:t>
      </w:r>
    </w:p>
    <w:bookmarkEnd w:id="195"/>
    <w:bookmarkStart w:name="z213" w:id="196"/>
    <w:p>
      <w:pPr>
        <w:spacing w:after="0"/>
        <w:ind w:left="0"/>
        <w:jc w:val="both"/>
      </w:pPr>
      <w:r>
        <w:rPr>
          <w:rFonts w:ascii="Times New Roman"/>
          <w:b w:val="false"/>
          <w:i w:val="false"/>
          <w:color w:val="000000"/>
          <w:sz w:val="28"/>
        </w:rPr>
        <w:t>
      Қызмет көрсетуге қатысатын ақпараттық жүйелердің функционалдық өзара іс-қимылының диаграммалары осы мемлекеттік қызметті көрсету регламентіне 3-қосымшада графикалық нысанда көрсетілген.</w:t>
      </w:r>
    </w:p>
    <w:bookmarkEnd w:id="196"/>
    <w:bookmarkStart w:name="z214" w:id="197"/>
    <w:p>
      <w:pPr>
        <w:spacing w:after="0"/>
        <w:ind w:left="0"/>
        <w:jc w:val="both"/>
      </w:pPr>
      <w:r>
        <w:rPr>
          <w:rFonts w:ascii="Times New Roman"/>
          <w:b w:val="false"/>
          <w:i w:val="false"/>
          <w:color w:val="000000"/>
          <w:sz w:val="28"/>
        </w:rPr>
        <w:t xml:space="preserve">
      15. Ақпаратты ұсыну уақыты – мемлекеттік органның ақпараттық жүйесіне сұрау салу келіп түскен сәттен бастап 30 минуттан аспайды. </w:t>
      </w:r>
    </w:p>
    <w:bookmarkEnd w:id="197"/>
    <w:bookmarkStart w:name="z215" w:id="198"/>
    <w:p>
      <w:pPr>
        <w:spacing w:after="0"/>
        <w:ind w:left="0"/>
        <w:jc w:val="both"/>
      </w:pPr>
      <w:r>
        <w:rPr>
          <w:rFonts w:ascii="Times New Roman"/>
          <w:b w:val="false"/>
          <w:i w:val="false"/>
          <w:color w:val="000000"/>
          <w:sz w:val="28"/>
        </w:rPr>
        <w:t>
      16. Көрсетілетін қызметті алушының ЖСН мен ЭЦҚ-сы болған кезде, көрсетілетін қызметті алушының МБЗТ тағайындауға өтінішті портал арқылы қашықтан қол жеткізу режимінде беруге мүмкіндігі бар. Портал арқылы мемлекеттік қызметті көрсету кезіндегі қадамдық іс-қимылдар мен шешімдер:</w:t>
      </w:r>
    </w:p>
    <w:bookmarkEnd w:id="198"/>
    <w:bookmarkStart w:name="z216" w:id="199"/>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тіркелуді жүзеге асырады (порталда тіркелмеген көрсетілетін қызметті алушылар үшін);</w:t>
      </w:r>
    </w:p>
    <w:bookmarkEnd w:id="199"/>
    <w:bookmarkStart w:name="z217" w:id="200"/>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200"/>
    <w:bookmarkStart w:name="z218" w:id="20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201"/>
    <w:bookmarkStart w:name="z219" w:id="202"/>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202"/>
    <w:bookmarkStart w:name="z220" w:id="203"/>
    <w:p>
      <w:pPr>
        <w:spacing w:after="0"/>
        <w:ind w:left="0"/>
        <w:jc w:val="both"/>
      </w:pPr>
      <w:r>
        <w:rPr>
          <w:rFonts w:ascii="Times New Roman"/>
          <w:b w:val="false"/>
          <w:i w:val="false"/>
          <w:color w:val="000000"/>
          <w:sz w:val="28"/>
        </w:rPr>
        <w:t xml:space="preserve">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автоматтандырылған ақпараттық жүйесі арқылы Мемлекеттік корпорация бөлімшесін автоматты түрде айқындау, сондай-ақ көрсетілетін қызметті алушының деректері туралы "электрондық үкімет" шлюзі (бұдан әрі – ЭҮШ) арқылы мемлекеттік органдардың ақпараттық жүйелеріне сұрау салу; </w:t>
      </w:r>
    </w:p>
    <w:bookmarkEnd w:id="203"/>
    <w:bookmarkStart w:name="z221" w:id="204"/>
    <w:p>
      <w:pPr>
        <w:spacing w:after="0"/>
        <w:ind w:left="0"/>
        <w:jc w:val="both"/>
      </w:pPr>
      <w:r>
        <w:rPr>
          <w:rFonts w:ascii="Times New Roman"/>
          <w:b w:val="false"/>
          <w:i w:val="false"/>
          <w:color w:val="000000"/>
          <w:sz w:val="28"/>
        </w:rPr>
        <w:t>
      6) 2-шарт – көрсетілетін қызметті алушының деректерін мемлекеттік органдардың ақпараттық жүйесінде тексеру;</w:t>
      </w:r>
    </w:p>
    <w:bookmarkEnd w:id="204"/>
    <w:bookmarkStart w:name="z222" w:id="205"/>
    <w:p>
      <w:pPr>
        <w:spacing w:after="0"/>
        <w:ind w:left="0"/>
        <w:jc w:val="both"/>
      </w:pPr>
      <w:r>
        <w:rPr>
          <w:rFonts w:ascii="Times New Roman"/>
          <w:b w:val="false"/>
          <w:i w:val="false"/>
          <w:color w:val="000000"/>
          <w:sz w:val="28"/>
        </w:rPr>
        <w:t>
      7) 4-процесс – көрсетілетін қызметті алушының деректері мемлекеттік органдардың ақпараттық жүйесінде расталмауына байланысты сұрау салынған қызметтен бас тарту туралы хабарламаны қалыптастыру;</w:t>
      </w:r>
    </w:p>
    <w:bookmarkEnd w:id="205"/>
    <w:bookmarkStart w:name="z223" w:id="206"/>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206"/>
    <w:bookmarkStart w:name="z224" w:id="207"/>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207"/>
    <w:bookmarkStart w:name="z225" w:id="208"/>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208"/>
    <w:bookmarkStart w:name="z226" w:id="209"/>
    <w:p>
      <w:pPr>
        <w:spacing w:after="0"/>
        <w:ind w:left="0"/>
        <w:jc w:val="both"/>
      </w:pPr>
      <w:r>
        <w:rPr>
          <w:rFonts w:ascii="Times New Roman"/>
          <w:b w:val="false"/>
          <w:i w:val="false"/>
          <w:color w:val="000000"/>
          <w:sz w:val="28"/>
        </w:rPr>
        <w:t>
      11) 7-процесс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209"/>
    <w:bookmarkStart w:name="z227" w:id="210"/>
    <w:p>
      <w:pPr>
        <w:spacing w:after="0"/>
        <w:ind w:left="0"/>
        <w:jc w:val="both"/>
      </w:pPr>
      <w:r>
        <w:rPr>
          <w:rFonts w:ascii="Times New Roman"/>
          <w:b w:val="false"/>
          <w:i w:val="false"/>
          <w:color w:val="000000"/>
          <w:sz w:val="28"/>
        </w:rPr>
        <w:t>
      12) 8-процесс – көрсетілетін қызметті алушының ЭЦҚ-сы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"Қазпочта" акционерлік қоғамына жіберу;</w:t>
      </w:r>
    </w:p>
    <w:bookmarkEnd w:id="210"/>
    <w:bookmarkStart w:name="z228" w:id="211"/>
    <w:p>
      <w:pPr>
        <w:spacing w:after="0"/>
        <w:ind w:left="0"/>
        <w:jc w:val="both"/>
      </w:pPr>
      <w:r>
        <w:rPr>
          <w:rFonts w:ascii="Times New Roman"/>
          <w:b w:val="false"/>
          <w:i w:val="false"/>
          <w:color w:val="000000"/>
          <w:sz w:val="28"/>
        </w:rPr>
        <w:t>
      13) 4-шарт – ЕДБ-да көрсетілетін қызметті алушының банк деректемелерін ЭҮТШ арқылы тексеру;</w:t>
      </w:r>
    </w:p>
    <w:bookmarkEnd w:id="211"/>
    <w:bookmarkStart w:name="z229" w:id="212"/>
    <w:p>
      <w:pPr>
        <w:spacing w:after="0"/>
        <w:ind w:left="0"/>
        <w:jc w:val="both"/>
      </w:pPr>
      <w:r>
        <w:rPr>
          <w:rFonts w:ascii="Times New Roman"/>
          <w:b w:val="false"/>
          <w:i w:val="false"/>
          <w:color w:val="000000"/>
          <w:sz w:val="28"/>
        </w:rPr>
        <w:t>
      14) 9-процесс – көрсетілетін қызметті алушы банк деректемелерінің расталмауына байланысты сұрау салынатын қызметтен бас тарту туралы хабарламаны қалыптастыру;</w:t>
      </w:r>
    </w:p>
    <w:bookmarkEnd w:id="212"/>
    <w:bookmarkStart w:name="z230" w:id="213"/>
    <w:p>
      <w:pPr>
        <w:spacing w:after="0"/>
        <w:ind w:left="0"/>
        <w:jc w:val="both"/>
      </w:pPr>
      <w:r>
        <w:rPr>
          <w:rFonts w:ascii="Times New Roman"/>
          <w:b w:val="false"/>
          <w:i w:val="false"/>
          <w:color w:val="000000"/>
          <w:sz w:val="28"/>
        </w:rPr>
        <w:t>
      15) 10-процесс – көрсетілетін қызметті алушының ЭЦҚ-сы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мемлекеттік органның АЖ-ға жібереді;</w:t>
      </w:r>
    </w:p>
    <w:bookmarkEnd w:id="213"/>
    <w:bookmarkStart w:name="z231" w:id="214"/>
    <w:p>
      <w:pPr>
        <w:spacing w:after="0"/>
        <w:ind w:left="0"/>
        <w:jc w:val="both"/>
      </w:pPr>
      <w:r>
        <w:rPr>
          <w:rFonts w:ascii="Times New Roman"/>
          <w:b w:val="false"/>
          <w:i w:val="false"/>
          <w:color w:val="000000"/>
          <w:sz w:val="28"/>
        </w:rPr>
        <w:t>
      16) 5-шарт – көрсетілетін қызметті берушінің порталдан келіп түскен электрондық құжатты (сұрау салуды) қызметті көрсету үшін талаптар мен негіздемелерге сәйкестігін тексеруі (өңдеуі);</w:t>
      </w:r>
    </w:p>
    <w:bookmarkEnd w:id="214"/>
    <w:bookmarkStart w:name="z232" w:id="215"/>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қызметке өтінішті қабылдаудан бас тарту туралы хабарламаны қалыптастыру;</w:t>
      </w:r>
    </w:p>
    <w:bookmarkEnd w:id="215"/>
    <w:bookmarkStart w:name="z233" w:id="216"/>
    <w:p>
      <w:pPr>
        <w:spacing w:after="0"/>
        <w:ind w:left="0"/>
        <w:jc w:val="both"/>
      </w:pPr>
      <w:r>
        <w:rPr>
          <w:rFonts w:ascii="Times New Roman"/>
          <w:b w:val="false"/>
          <w:i w:val="false"/>
          <w:color w:val="000000"/>
          <w:sz w:val="28"/>
        </w:rPr>
        <w:t>
      18) 12-процесс – электрондық құжатты мемлекеттік органның АЖ-на тіркеу және өтінішті қабылдау туралы хабарламаны көрсетілетін қызметті алушыға жіберу;</w:t>
      </w:r>
    </w:p>
    <w:bookmarkEnd w:id="216"/>
    <w:bookmarkStart w:name="z234" w:id="217"/>
    <w:p>
      <w:pPr>
        <w:spacing w:after="0"/>
        <w:ind w:left="0"/>
        <w:jc w:val="both"/>
      </w:pPr>
      <w:r>
        <w:rPr>
          <w:rFonts w:ascii="Times New Roman"/>
          <w:b w:val="false"/>
          <w:i w:val="false"/>
          <w:color w:val="000000"/>
          <w:sz w:val="28"/>
        </w:rPr>
        <w:t xml:space="preserve">
      19) 13-процесс – көрсетілетін қызметті алушының көрсетілетін қызметтің нәтижесін (МБЗТ тағайындау туралы не МБЗТ тағайындаудан бас тарту себептері көрсетілген хабарламаны) электрондық құжат нысанында алуы. Тағайындау (тағайындаудан бас тарту) туралы хабарламаға осы Регламенттің 4-қосымшасына сәйкес көрсетілетін қызметті берушінің ЭЦҚ-сы қойылады. </w:t>
      </w:r>
    </w:p>
    <w:bookmarkEnd w:id="217"/>
    <w:bookmarkStart w:name="z235" w:id="218"/>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мемлекеттік қызметті көрсету регламентіне 5-қосымшада графикалық нысанда көрсетілген.</w:t>
      </w:r>
    </w:p>
    <w:bookmarkEnd w:id="218"/>
    <w:bookmarkStart w:name="z236" w:id="219"/>
    <w:p>
      <w:pPr>
        <w:spacing w:after="0"/>
        <w:ind w:left="0"/>
        <w:jc w:val="both"/>
      </w:pPr>
      <w:r>
        <w:rPr>
          <w:rFonts w:ascii="Times New Roman"/>
          <w:b w:val="false"/>
          <w:i w:val="false"/>
          <w:color w:val="000000"/>
          <w:sz w:val="28"/>
        </w:rPr>
        <w:t xml:space="preserve">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6-қосымшаға сәйкес "Базалық зейнетақы төлемдерін тағайындау" мемлекеттік қызметті көрсету бизнес-процестерінің анықтамалығында келтірілген. </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350"/>
        <w:gridCol w:w="2127"/>
        <w:gridCol w:w="5743"/>
        <w:gridCol w:w="817"/>
        <w:gridCol w:w="71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МБЗТ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МБЗТ тағайындау (тағайындаудан бас тарту) туралы шешім қабылдау;</w:t>
            </w:r>
          </w:p>
          <w:p>
            <w:pPr>
              <w:spacing w:after="20"/>
              <w:ind w:left="20"/>
              <w:jc w:val="both"/>
            </w:pPr>
            <w:r>
              <w:rPr>
                <w:rFonts w:ascii="Times New Roman"/>
                <w:b w:val="false"/>
                <w:i w:val="false"/>
                <w:color w:val="000000"/>
                <w:sz w:val="20"/>
              </w:rPr>
              <w:t>
2) МБЗТ тағайындау (тағайындаудан бас тарту) туралы хабарламаны Мемлекеттік корпорация бөлімшесіне жіберу.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министрлігінің Еңбек, әлеуметтік қорғау және көші-қон</w:t>
      </w:r>
      <w:r>
        <w:br/>
      </w:r>
      <w:r>
        <w:rPr>
          <w:rFonts w:ascii="Times New Roman"/>
          <w:b/>
          <w:i w:val="false"/>
          <w:color w:val="000000"/>
        </w:rPr>
        <w:t>комитетінің ______________ бойынша департаменті</w:t>
      </w:r>
      <w:r>
        <w:br/>
      </w:r>
      <w:r>
        <w:rPr>
          <w:rFonts w:ascii="Times New Roman"/>
          <w:b/>
          <w:i w:val="false"/>
          <w:color w:val="000000"/>
        </w:rPr>
        <w:t>Мемлекеттік базалық зейнетақы төлемдерін тағайындау</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 айы, жылы)</w:t>
      </w:r>
    </w:p>
    <w:p>
      <w:pPr>
        <w:spacing w:after="0"/>
        <w:ind w:left="0"/>
        <w:jc w:val="both"/>
      </w:pPr>
      <w:r>
        <w:rPr>
          <w:rFonts w:ascii="Times New Roman"/>
          <w:b w:val="false"/>
          <w:i w:val="false"/>
          <w:color w:val="000000"/>
          <w:sz w:val="28"/>
        </w:rPr>
        <w:t>
      _______________ теңге мөлшерінде мемлекеттік базалық зейнетақы төлемі</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Тағайындалған күні 20__ жылғы "___" 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797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Тағайындау (тағайындаудан бас тарту) туралы</w:t>
      </w:r>
      <w:r>
        <w:br/>
      </w:r>
      <w:r>
        <w:rPr>
          <w:rFonts w:ascii="Times New Roman"/>
          <w:b/>
          <w:i w:val="false"/>
          <w:color w:val="000000"/>
        </w:rPr>
        <w:t>№ __________хабарлама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(төлемнің түрі) </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w:t>
      </w:r>
    </w:p>
    <w:p>
      <w:pPr>
        <w:spacing w:after="0"/>
        <w:ind w:left="0"/>
        <w:jc w:val="both"/>
      </w:pPr>
      <w:r>
        <w:rPr>
          <w:rFonts w:ascii="Times New Roman"/>
          <w:b w:val="false"/>
          <w:i w:val="false"/>
          <w:color w:val="000000"/>
          <w:sz w:val="28"/>
        </w:rPr>
        <w:t>
      Тағайындау туралы 20__ жылғы "___"______ № _______ шешім</w:t>
      </w:r>
    </w:p>
    <w:p>
      <w:pPr>
        <w:spacing w:after="0"/>
        <w:ind w:left="0"/>
        <w:jc w:val="both"/>
      </w:pPr>
      <w:r>
        <w:rPr>
          <w:rFonts w:ascii="Times New Roman"/>
          <w:b w:val="false"/>
          <w:i w:val="false"/>
          <w:color w:val="000000"/>
          <w:sz w:val="28"/>
        </w:rPr>
        <w:t>
      Тағайындалған сома: 20__ жылғы "___" ____________ бастап</w:t>
      </w:r>
    </w:p>
    <w:p>
      <w:pPr>
        <w:spacing w:after="0"/>
        <w:ind w:left="0"/>
        <w:jc w:val="both"/>
      </w:pPr>
      <w:r>
        <w:rPr>
          <w:rFonts w:ascii="Times New Roman"/>
          <w:b w:val="false"/>
          <w:i w:val="false"/>
          <w:color w:val="000000"/>
          <w:sz w:val="28"/>
        </w:rPr>
        <w:t>
      ________________________________________________________________теңге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бас тартылды.</w:t>
      </w:r>
    </w:p>
    <w:p>
      <w:pPr>
        <w:spacing w:after="0"/>
        <w:ind w:left="0"/>
        <w:jc w:val="both"/>
      </w:pPr>
      <w:r>
        <w:rPr>
          <w:rFonts w:ascii="Times New Roman"/>
          <w:b w:val="false"/>
          <w:i w:val="false"/>
          <w:color w:val="000000"/>
          <w:sz w:val="28"/>
        </w:rPr>
        <w:t>
      негіз (себептерін көрсету)</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базалық зейнетақы төлемдерін тағайындау"</w:t>
      </w:r>
      <w:r>
        <w:br/>
      </w:r>
      <w:r>
        <w:rPr>
          <w:rFonts w:ascii="Times New Roman"/>
          <w:b/>
          <w:i w:val="false"/>
          <w:color w:val="000000"/>
        </w:rPr>
        <w:t>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3-қосымша</w:t>
            </w:r>
          </w:p>
        </w:tc>
      </w:tr>
    </w:tbl>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және жасына байланысты мемлекеттік әлеуметтік жәрдемақылар</w:t>
      </w:r>
      <w:r>
        <w:br/>
      </w:r>
      <w:r>
        <w:rPr>
          <w:rFonts w:ascii="Times New Roman"/>
          <w:b/>
          <w:i w:val="false"/>
          <w:color w:val="000000"/>
        </w:rPr>
        <w:t>тағайындау" мемлекеттік қызметті көрсету регламенті</w:t>
      </w:r>
      <w:r>
        <w:br/>
      </w:r>
      <w:r>
        <w:rPr>
          <w:rFonts w:ascii="Times New Roman"/>
          <w:b/>
          <w:i w:val="false"/>
          <w:color w:val="000000"/>
        </w:rPr>
        <w:t>1. Жалпы ережелер</w:t>
      </w:r>
    </w:p>
    <w:bookmarkStart w:name="z243" w:id="220"/>
    <w:p>
      <w:pPr>
        <w:spacing w:after="0"/>
        <w:ind w:left="0"/>
        <w:jc w:val="both"/>
      </w:pPr>
      <w:r>
        <w:rPr>
          <w:rFonts w:ascii="Times New Roman"/>
          <w:b w:val="false"/>
          <w:i w:val="false"/>
          <w:color w:val="000000"/>
          <w:sz w:val="28"/>
        </w:rPr>
        <w:t xml:space="preserve">
      1.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 мемлекеттік қызмет стандарттарын бекіту туралы" 2015 жылғы 28 сәуірдегі № 279 бұйрығымен (бұдан әрі – Стандарт) (Нормативтік құқықтық актілерді мемлекеттік тіркеу тізілімінде № 11342 болып тіркелген)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мүгедектігі бойынша, асыраушысынан айырылу жағдайы бойынша және жасына байланысты мемлекеттік әлеуметтік жәрдемақыларды (бұдан әрі – жәрдемақы) тағайындау рәсімін айқындайды.</w:t>
      </w:r>
    </w:p>
    <w:bookmarkEnd w:id="220"/>
    <w:bookmarkStart w:name="z244" w:id="221"/>
    <w:p>
      <w:pPr>
        <w:spacing w:after="0"/>
        <w:ind w:left="0"/>
        <w:jc w:val="both"/>
      </w:pPr>
      <w:r>
        <w:rPr>
          <w:rFonts w:ascii="Times New Roman"/>
          <w:b w:val="false"/>
          <w:i w:val="false"/>
          <w:color w:val="000000"/>
          <w:sz w:val="28"/>
        </w:rPr>
        <w:t xml:space="preserve">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 </w:t>
      </w:r>
    </w:p>
    <w:bookmarkEnd w:id="221"/>
    <w:bookmarkStart w:name="z245" w:id="222"/>
    <w:p>
      <w:pPr>
        <w:spacing w:after="0"/>
        <w:ind w:left="0"/>
        <w:jc w:val="both"/>
      </w:pPr>
      <w:r>
        <w:rPr>
          <w:rFonts w:ascii="Times New Roman"/>
          <w:b w:val="false"/>
          <w:i w:val="false"/>
          <w:color w:val="000000"/>
          <w:sz w:val="28"/>
        </w:rPr>
        <w:t>
      Мемлекеттік қызметті көрсетуге өтінішті қабылдау:</w:t>
      </w:r>
    </w:p>
    <w:bookmarkEnd w:id="222"/>
    <w:bookmarkStart w:name="z246" w:id="22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223"/>
    <w:bookmarkStart w:name="z247" w:id="224"/>
    <w:p>
      <w:pPr>
        <w:spacing w:after="0"/>
        <w:ind w:left="0"/>
        <w:jc w:val="both"/>
      </w:pPr>
      <w:r>
        <w:rPr>
          <w:rFonts w:ascii="Times New Roman"/>
          <w:b w:val="false"/>
          <w:i w:val="false"/>
          <w:color w:val="000000"/>
          <w:sz w:val="28"/>
        </w:rPr>
        <w:t xml:space="preserve">
      жасына байланысты мемлекеттік әлеуметтік жәрдемақы тағайындау, сондай-ақ мүгедектігі бойынша, асыраушысынан айырылу жағдайы бойынша және жасына байланысты мемлекеттік әлеуметтік жәрдемақылар тағайындау туралы ақпарат алу кезінде – www.egov.kz "электрондық үкімет" веб-порталы (бұдан әрі – портал) арқылы; </w:t>
      </w:r>
    </w:p>
    <w:bookmarkEnd w:id="224"/>
    <w:bookmarkStart w:name="z248" w:id="225"/>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 мүгедектігін алғашқы айқындау кезінде көрсетілетін қызметті беруші арқылы жүзеге асырылады.</w:t>
      </w:r>
    </w:p>
    <w:bookmarkEnd w:id="225"/>
    <w:bookmarkStart w:name="z249" w:id="226"/>
    <w:p>
      <w:pPr>
        <w:spacing w:after="0"/>
        <w:ind w:left="0"/>
        <w:jc w:val="both"/>
      </w:pPr>
      <w:r>
        <w:rPr>
          <w:rFonts w:ascii="Times New Roman"/>
          <w:b w:val="false"/>
          <w:i w:val="false"/>
          <w:color w:val="000000"/>
          <w:sz w:val="28"/>
        </w:rPr>
        <w:t>
      Мемлекеттік қызметті көрсету нәтижесін беру:</w:t>
      </w:r>
    </w:p>
    <w:bookmarkEnd w:id="226"/>
    <w:bookmarkStart w:name="z250" w:id="227"/>
    <w:p>
      <w:pPr>
        <w:spacing w:after="0"/>
        <w:ind w:left="0"/>
        <w:jc w:val="both"/>
      </w:pPr>
      <w:r>
        <w:rPr>
          <w:rFonts w:ascii="Times New Roman"/>
          <w:b w:val="false"/>
          <w:i w:val="false"/>
          <w:color w:val="000000"/>
          <w:sz w:val="28"/>
        </w:rPr>
        <w:t>
      жәрдемақыны тағайындауға Мемлекеттік корпорация арқылы немесе көрсетілетін қызметті берушіге жүгінген жағдайда – Мемлекеттік корпорация арқылы;</w:t>
      </w:r>
    </w:p>
    <w:bookmarkEnd w:id="227"/>
    <w:bookmarkStart w:name="z251" w:id="228"/>
    <w:p>
      <w:pPr>
        <w:spacing w:after="0"/>
        <w:ind w:left="0"/>
        <w:jc w:val="both"/>
      </w:pPr>
      <w:r>
        <w:rPr>
          <w:rFonts w:ascii="Times New Roman"/>
          <w:b w:val="false"/>
          <w:i w:val="false"/>
          <w:color w:val="000000"/>
          <w:sz w:val="28"/>
        </w:rPr>
        <w:t>
      жасына байланысты мемлекеттік әлеуметтік жәрдемақы тағайындау үшін жүгінген жағдайда және жәрдемақылар тағайындау туралы ақпарат алу бөлігінде портал арқылы жүзеге асырылады.</w:t>
      </w:r>
    </w:p>
    <w:bookmarkEnd w:id="228"/>
    <w:bookmarkStart w:name="z252" w:id="229"/>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 немесе ішінара автоматтандырылған) және (немесе) қағаз түрінде.</w:t>
      </w:r>
    </w:p>
    <w:bookmarkEnd w:id="229"/>
    <w:bookmarkStart w:name="z253" w:id="230"/>
    <w:p>
      <w:pPr>
        <w:spacing w:after="0"/>
        <w:ind w:left="0"/>
        <w:jc w:val="both"/>
      </w:pPr>
      <w:r>
        <w:rPr>
          <w:rFonts w:ascii="Times New Roman"/>
          <w:b w:val="false"/>
          <w:i w:val="false"/>
          <w:color w:val="000000"/>
          <w:sz w:val="28"/>
        </w:rPr>
        <w:t>
      4. Мемлекеттік қызметті көрсету нәтижесі:</w:t>
      </w:r>
    </w:p>
    <w:bookmarkEnd w:id="230"/>
    <w:bookmarkStart w:name="z254" w:id="231"/>
    <w:p>
      <w:pPr>
        <w:spacing w:after="0"/>
        <w:ind w:left="0"/>
        <w:jc w:val="both"/>
      </w:pPr>
      <w:r>
        <w:rPr>
          <w:rFonts w:ascii="Times New Roman"/>
          <w:b w:val="false"/>
          <w:i w:val="false"/>
          <w:color w:val="000000"/>
          <w:sz w:val="28"/>
        </w:rPr>
        <w:t xml:space="preserve">
      Мемлекеттік корпорацияда – жәрдемақы тағайындау (тағайындаудан бас тарту) туралы хабарлама; </w:t>
      </w:r>
    </w:p>
    <w:bookmarkEnd w:id="231"/>
    <w:bookmarkStart w:name="z255" w:id="232"/>
    <w:p>
      <w:pPr>
        <w:spacing w:after="0"/>
        <w:ind w:left="0"/>
        <w:jc w:val="both"/>
      </w:pPr>
      <w:r>
        <w:rPr>
          <w:rFonts w:ascii="Times New Roman"/>
          <w:b w:val="false"/>
          <w:i w:val="false"/>
          <w:color w:val="000000"/>
          <w:sz w:val="28"/>
        </w:rPr>
        <w:t xml:space="preserve">
      порталда – жасына байланысты жәрдемақыларды тағайындау (тағайындаудан бас тарту) туралы хабарлама, көрсетілетін қызметті берушінің электрондық цифрлық қолтаңбасымен (бұдан әрі – ЭЦҚ) куәландырылған электрондық құжат нысанындағы жәрдемақы тағайындау туралы ақпарат. </w:t>
      </w:r>
    </w:p>
    <w:bookmarkEnd w:id="232"/>
    <w:bookmarkStart w:name="z256" w:id="2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33"/>
    <w:bookmarkStart w:name="z257" w:id="23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234"/>
    <w:bookmarkStart w:name="z258" w:id="23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235"/>
    <w:bookmarkStart w:name="z259" w:id="236"/>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236"/>
    <w:bookmarkStart w:name="z260" w:id="237"/>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237"/>
    <w:bookmarkStart w:name="z261" w:id="238"/>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238"/>
    <w:bookmarkStart w:name="z262" w:id="239"/>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239"/>
    <w:bookmarkStart w:name="z263" w:id="240"/>
    <w:p>
      <w:pPr>
        <w:spacing w:after="0"/>
        <w:ind w:left="0"/>
        <w:jc w:val="both"/>
      </w:pPr>
      <w:r>
        <w:rPr>
          <w:rFonts w:ascii="Times New Roman"/>
          <w:b w:val="false"/>
          <w:i w:val="false"/>
          <w:color w:val="000000"/>
          <w:sz w:val="28"/>
        </w:rPr>
        <w:t>
      Егер талап етілетін құжаттар отыз жұмыс күні ішінде ұсынылмаса, көрсетілетін қызметті беруші қолдағы бар құжаттар бойынша жәрдемақы тағайындау (тағайындаудан бас тарту) туралы шешім шығарады;</w:t>
      </w:r>
    </w:p>
    <w:bookmarkEnd w:id="240"/>
    <w:bookmarkStart w:name="z264" w:id="241"/>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241"/>
    <w:bookmarkStart w:name="z265" w:id="242"/>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жәрдемақы тағайындаудан бас тарту туралы электрондық шешім жобасын бас тарту себебін көрсете отырып, ЭЦҚ арқылы куәландырады;</w:t>
      </w:r>
    </w:p>
    <w:bookmarkEnd w:id="242"/>
    <w:bookmarkStart w:name="z266" w:id="243"/>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243"/>
    <w:bookmarkStart w:name="z267" w:id="244"/>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244"/>
    <w:bookmarkStart w:name="z268" w:id="245"/>
    <w:p>
      <w:pPr>
        <w:spacing w:after="0"/>
        <w:ind w:left="0"/>
        <w:jc w:val="both"/>
      </w:pPr>
      <w:r>
        <w:rPr>
          <w:rFonts w:ascii="Times New Roman"/>
          <w:b w:val="false"/>
          <w:i w:val="false"/>
          <w:color w:val="000000"/>
          <w:sz w:val="28"/>
        </w:rPr>
        <w:t>
      2) жәрдемақыларды тағайындау жөніндегі функцияны жүзеге асыратын көрсетілетін қызметті беруші бөлімінің (басқармасының) басшысы бір жұмыс күні ішінде:</w:t>
      </w:r>
    </w:p>
    <w:bookmarkEnd w:id="245"/>
    <w:bookmarkStart w:name="z269" w:id="246"/>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246"/>
    <w:bookmarkStart w:name="z270" w:id="247"/>
    <w:p>
      <w:pPr>
        <w:spacing w:after="0"/>
        <w:ind w:left="0"/>
        <w:jc w:val="both"/>
      </w:pPr>
      <w:r>
        <w:rPr>
          <w:rFonts w:ascii="Times New Roman"/>
          <w:b w:val="false"/>
          <w:i w:val="false"/>
          <w:color w:val="000000"/>
          <w:sz w:val="28"/>
        </w:rPr>
        <w:t>
      жәрдемақыларды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247"/>
    <w:bookmarkStart w:name="z271" w:id="248"/>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248"/>
    <w:bookmarkStart w:name="z272" w:id="249"/>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тағайындаудан бас тарту туралы электрондық шешім жобасын себебін көрсете отырып, ЭЦҚ арқылы куәландырады;</w:t>
      </w:r>
    </w:p>
    <w:bookmarkEnd w:id="249"/>
    <w:bookmarkStart w:name="z273" w:id="250"/>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250"/>
    <w:bookmarkStart w:name="z274" w:id="251"/>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251"/>
    <w:bookmarkStart w:name="z275" w:id="252"/>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252"/>
    <w:bookmarkStart w:name="z276" w:id="25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253"/>
    <w:bookmarkStart w:name="z277" w:id="254"/>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254"/>
    <w:bookmarkStart w:name="z278" w:id="255"/>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255"/>
    <w:bookmarkStart w:name="z279" w:id="256"/>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шешім қабылдайды және ЭЦҚ арқылы куәландырады, тағайындау үшін негіздемелер болмаған кезде жәрдемақы тағайындаудан бас тарту туралы электрондық шешім жобасын бас тарту себебін көрсете отырып, ЭЦҚ арқылы куәландырады;</w:t>
      </w:r>
    </w:p>
    <w:bookmarkEnd w:id="256"/>
    <w:bookmarkStart w:name="z280" w:id="257"/>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57"/>
    <w:bookmarkStart w:name="z281" w:id="258"/>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258"/>
    <w:bookmarkStart w:name="z282" w:id="259"/>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259"/>
    <w:bookmarkStart w:name="z283" w:id="260"/>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60"/>
    <w:bookmarkStart w:name="z284" w:id="26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61"/>
    <w:bookmarkStart w:name="z285" w:id="262"/>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262"/>
    <w:bookmarkStart w:name="z286" w:id="263"/>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263"/>
    <w:bookmarkStart w:name="z287" w:id="264"/>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264"/>
    <w:bookmarkStart w:name="z288" w:id="265"/>
    <w:p>
      <w:pPr>
        <w:spacing w:after="0"/>
        <w:ind w:left="0"/>
        <w:jc w:val="both"/>
      </w:pPr>
      <w:r>
        <w:rPr>
          <w:rFonts w:ascii="Times New Roman"/>
          <w:b w:val="false"/>
          <w:i w:val="false"/>
          <w:color w:val="000000"/>
          <w:sz w:val="28"/>
        </w:rPr>
        <w:t>
      көрсетілетін қызметті берушінің басшысы қатысады.</w:t>
      </w:r>
    </w:p>
    <w:bookmarkEnd w:id="265"/>
    <w:bookmarkStart w:name="z289" w:id="26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266"/>
    <w:bookmarkStart w:name="z290" w:id="267"/>
    <w:p>
      <w:pPr>
        <w:spacing w:after="0"/>
        <w:ind w:left="0"/>
        <w:jc w:val="both"/>
      </w:pPr>
      <w:r>
        <w:rPr>
          <w:rFonts w:ascii="Times New Roman"/>
          <w:b w:val="false"/>
          <w:i w:val="false"/>
          <w:color w:val="000000"/>
          <w:sz w:val="28"/>
        </w:rPr>
        <w:t>
      көрсетілетін қызметті беруші бөлімінің маманы екі жұмыс күні ішінде жәрдемақылар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267"/>
    <w:bookmarkStart w:name="z291" w:id="268"/>
    <w:p>
      <w:pPr>
        <w:spacing w:after="0"/>
        <w:ind w:left="0"/>
        <w:jc w:val="both"/>
      </w:pPr>
      <w:r>
        <w:rPr>
          <w:rFonts w:ascii="Times New Roman"/>
          <w:b w:val="false"/>
          <w:i w:val="false"/>
          <w:color w:val="000000"/>
          <w:sz w:val="28"/>
        </w:rPr>
        <w:t>
      көрсетілетін қызметті беруші бөлімінің (басқармасының) басшысы бір жұмыс күні ішінде жәрдемақылар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268"/>
    <w:bookmarkStart w:name="z292" w:id="269"/>
    <w:p>
      <w:pPr>
        <w:spacing w:after="0"/>
        <w:ind w:left="0"/>
        <w:jc w:val="both"/>
      </w:pPr>
      <w:r>
        <w:rPr>
          <w:rFonts w:ascii="Times New Roman"/>
          <w:b w:val="false"/>
          <w:i w:val="false"/>
          <w:color w:val="000000"/>
          <w:sz w:val="28"/>
        </w:rPr>
        <w:t>
      көрсетілетін қызметті берушінің басшысы бір жұмыс күні ішінде жәрдемақы тағайындау (тағайындаудан бас тарту) туралы шешім қабылдайды.</w:t>
      </w:r>
    </w:p>
    <w:bookmarkEnd w:id="269"/>
    <w:bookmarkStart w:name="z293" w:id="270"/>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270"/>
    <w:bookmarkStart w:name="z294" w:id="271"/>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271"/>
    <w:bookmarkStart w:name="z295" w:id="272"/>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272"/>
    <w:bookmarkStart w:name="z296" w:id="273"/>
    <w:p>
      <w:pPr>
        <w:spacing w:after="0"/>
        <w:ind w:left="0"/>
        <w:jc w:val="both"/>
      </w:pPr>
      <w:r>
        <w:rPr>
          <w:rFonts w:ascii="Times New Roman"/>
          <w:b w:val="false"/>
          <w:i w:val="false"/>
          <w:color w:val="000000"/>
          <w:sz w:val="28"/>
        </w:rPr>
        <w:t xml:space="preserve">
      1) Мемлекеттік корпорация бөлімшесінде "электрондық кезек" тәртібінде, кедергісіз қағидат бойынша; </w:t>
      </w:r>
    </w:p>
    <w:bookmarkEnd w:id="273"/>
    <w:bookmarkStart w:name="z297" w:id="274"/>
    <w:p>
      <w:pPr>
        <w:spacing w:after="0"/>
        <w:ind w:left="0"/>
        <w:jc w:val="both"/>
      </w:pPr>
      <w:r>
        <w:rPr>
          <w:rFonts w:ascii="Times New Roman"/>
          <w:b w:val="false"/>
          <w:i w:val="false"/>
          <w:color w:val="000000"/>
          <w:sz w:val="28"/>
        </w:rPr>
        <w:t>
      2) көрсетілетін қызметті берушіде жүзеге асырылады.</w:t>
      </w:r>
    </w:p>
    <w:bookmarkEnd w:id="274"/>
    <w:bookmarkStart w:name="z298" w:id="275"/>
    <w:p>
      <w:pPr>
        <w:spacing w:after="0"/>
        <w:ind w:left="0"/>
        <w:jc w:val="both"/>
      </w:pPr>
      <w:r>
        <w:rPr>
          <w:rFonts w:ascii="Times New Roman"/>
          <w:b w:val="false"/>
          <w:i w:val="false"/>
          <w:color w:val="000000"/>
          <w:sz w:val="28"/>
        </w:rPr>
        <w:t>
      11. Мемлекеттік корпорация бөлімшесі екі жұмыс күні ішінде көрсетілетін қызметті алушының электрондық (қағаз) іс макетін қалыптастырады.</w:t>
      </w:r>
    </w:p>
    <w:bookmarkEnd w:id="275"/>
    <w:bookmarkStart w:name="z299" w:id="276"/>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276"/>
    <w:bookmarkStart w:name="z300" w:id="277"/>
    <w:p>
      <w:pPr>
        <w:spacing w:after="0"/>
        <w:ind w:left="0"/>
        <w:jc w:val="both"/>
      </w:pPr>
      <w:r>
        <w:rPr>
          <w:rFonts w:ascii="Times New Roman"/>
          <w:b w:val="false"/>
          <w:i w:val="false"/>
          <w:color w:val="000000"/>
          <w:sz w:val="28"/>
        </w:rPr>
        <w:t>
      1) мемлекеттік органның автоматтандырылған АЖ-ға тиісті тағайындау немесе төлеу фактісінің болуына сұрау салуды қалыптастырады;</w:t>
      </w:r>
    </w:p>
    <w:bookmarkEnd w:id="277"/>
    <w:bookmarkStart w:name="z301" w:id="278"/>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278"/>
    <w:bookmarkStart w:name="z302" w:id="279"/>
    <w:p>
      <w:pPr>
        <w:spacing w:after="0"/>
        <w:ind w:left="0"/>
        <w:jc w:val="both"/>
      </w:pPr>
      <w:r>
        <w:rPr>
          <w:rFonts w:ascii="Times New Roman"/>
          <w:b w:val="false"/>
          <w:i w:val="false"/>
          <w:color w:val="000000"/>
          <w:sz w:val="28"/>
        </w:rPr>
        <w:t>
      3) "электрондық үкімет" шлюзі арқылы тиісті АЖ-ға сұрау салуды қалыптастырады:</w:t>
      </w:r>
    </w:p>
    <w:bookmarkEnd w:id="279"/>
    <w:bookmarkStart w:name="z303" w:id="280"/>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280"/>
    <w:bookmarkStart w:name="z304" w:id="281"/>
    <w:p>
      <w:pPr>
        <w:spacing w:after="0"/>
        <w:ind w:left="0"/>
        <w:jc w:val="both"/>
      </w:pPr>
      <w:r>
        <w:rPr>
          <w:rFonts w:ascii="Times New Roman"/>
          <w:b w:val="false"/>
          <w:i w:val="false"/>
          <w:color w:val="000000"/>
          <w:sz w:val="28"/>
        </w:rPr>
        <w:t>
      "АХАЖ" АЖ-ға – он алты жасқа дейінгі мүгедек баланың туу туралы куәлігі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281"/>
    <w:bookmarkStart w:name="z305" w:id="282"/>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w:t>
      </w:r>
    </w:p>
    <w:bookmarkEnd w:id="282"/>
    <w:bookmarkStart w:name="z306" w:id="283"/>
    <w:p>
      <w:pPr>
        <w:spacing w:after="0"/>
        <w:ind w:left="0"/>
        <w:jc w:val="both"/>
      </w:pPr>
      <w:r>
        <w:rPr>
          <w:rFonts w:ascii="Times New Roman"/>
          <w:b w:val="false"/>
          <w:i w:val="false"/>
          <w:color w:val="000000"/>
          <w:sz w:val="28"/>
        </w:rPr>
        <w:t>
      "Интеграцияланған салық ақпараттық жүйесі" АЖ-ға – адамның дара кәсіпкер ретінде тіркелмегені туралы мемлекеттік кірістер органының анықтамасы бойынша;</w:t>
      </w:r>
    </w:p>
    <w:bookmarkEnd w:id="283"/>
    <w:bookmarkStart w:name="z307" w:id="284"/>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(бұдан әрі – МОДБ АЖ) мүгедектікті белгілеу туралы мәліметтердің болуына сұрау салуды қалыптастырады;</w:t>
      </w:r>
    </w:p>
    <w:bookmarkEnd w:id="284"/>
    <w:bookmarkStart w:name="z308" w:id="285"/>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285"/>
    <w:bookmarkStart w:name="z309" w:id="286"/>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286"/>
    <w:bookmarkStart w:name="z310" w:id="287"/>
    <w:p>
      <w:pPr>
        <w:spacing w:after="0"/>
        <w:ind w:left="0"/>
        <w:jc w:val="both"/>
      </w:pPr>
      <w:r>
        <w:rPr>
          <w:rFonts w:ascii="Times New Roman"/>
          <w:b w:val="false"/>
          <w:i w:val="false"/>
          <w:color w:val="000000"/>
          <w:sz w:val="28"/>
        </w:rPr>
        <w:t>
      6) Мемлекеттік корпорация бөлімшесінде көрсетілетін қызметті алушыға өтінішті тіркей отырып құжаттардың қабылданғаны туралы қолхат, көрсетілетін қызметті берушіде құжаттардың қабылданғаны туралы белгісі бар өтініштің үзбелі талонын береді.</w:t>
      </w:r>
    </w:p>
    <w:bookmarkEnd w:id="287"/>
    <w:bookmarkStart w:name="z311" w:id="288"/>
    <w:p>
      <w:pPr>
        <w:spacing w:after="0"/>
        <w:ind w:left="0"/>
        <w:jc w:val="both"/>
      </w:pPr>
      <w:r>
        <w:rPr>
          <w:rFonts w:ascii="Times New Roman"/>
          <w:b w:val="false"/>
          <w:i w:val="false"/>
          <w:color w:val="000000"/>
          <w:sz w:val="28"/>
        </w:rPr>
        <w:t>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стандартының 9-тармағында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End w:id="288"/>
    <w:bookmarkStart w:name="z312" w:id="289"/>
    <w:p>
      <w:pPr>
        <w:spacing w:after="0"/>
        <w:ind w:left="0"/>
        <w:jc w:val="both"/>
      </w:pPr>
      <w:r>
        <w:rPr>
          <w:rFonts w:ascii="Times New Roman"/>
          <w:b w:val="false"/>
          <w:i w:val="false"/>
          <w:color w:val="000000"/>
          <w:sz w:val="28"/>
        </w:rPr>
        <w:t>
      Көрсетілетін қызметті беруші өтінішті қабылдаған жағдайда, жәрдемақы тағайындауға өтінішті қабылдаған күннен бастап бір жұмыс күні ішінде өтініштен және көрсетілетін қызметті алушы тұпнұсқаларда ұсынған құжаттардың электрондық көшірмелерін, сондай-ақ ақпараттық жүйелерден алынған мәліметтерді қоса алғанда, құжаттардың топтамасынан тұратын, ЭЦҚ-мен куәландырылған электрондық өтінімді Мемлекеттік копорация бөлімшесіне жібереді.</w:t>
      </w:r>
    </w:p>
    <w:bookmarkEnd w:id="289"/>
    <w:bookmarkStart w:name="z313" w:id="290"/>
    <w:p>
      <w:pPr>
        <w:spacing w:after="0"/>
        <w:ind w:left="0"/>
        <w:jc w:val="both"/>
      </w:pPr>
      <w:r>
        <w:rPr>
          <w:rFonts w:ascii="Times New Roman"/>
          <w:b w:val="false"/>
          <w:i w:val="false"/>
          <w:color w:val="000000"/>
          <w:sz w:val="28"/>
        </w:rPr>
        <w:t xml:space="preserve">
      Іс макетін қалыптастыратын маман көрсетілетін қызметті берушіден келіп түскен өтінішті тіркейді және мынадай іс-қимылдарды жүзеге асырады: </w:t>
      </w:r>
    </w:p>
    <w:bookmarkEnd w:id="290"/>
    <w:bookmarkStart w:name="z314" w:id="291"/>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291"/>
    <w:bookmarkStart w:name="z315" w:id="292"/>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w:t>
      </w:r>
    </w:p>
    <w:bookmarkEnd w:id="292"/>
    <w:bookmarkStart w:name="z316" w:id="293"/>
    <w:p>
      <w:pPr>
        <w:spacing w:after="0"/>
        <w:ind w:left="0"/>
        <w:jc w:val="both"/>
      </w:pPr>
      <w:r>
        <w:rPr>
          <w:rFonts w:ascii="Times New Roman"/>
          <w:b w:val="false"/>
          <w:i w:val="false"/>
          <w:color w:val="000000"/>
          <w:sz w:val="28"/>
        </w:rPr>
        <w:t xml:space="preserve">
      3) электрондық шешім жобасын ЭЦҚ-мен куәландырады және электрондық іс макеті мен электрондық шешім жобасын Мемлекеттік копорация филиалына жібереді. </w:t>
      </w:r>
    </w:p>
    <w:bookmarkEnd w:id="293"/>
    <w:bookmarkStart w:name="z317" w:id="294"/>
    <w:p>
      <w:pPr>
        <w:spacing w:after="0"/>
        <w:ind w:left="0"/>
        <w:jc w:val="both"/>
      </w:pPr>
      <w:r>
        <w:rPr>
          <w:rFonts w:ascii="Times New Roman"/>
          <w:b w:val="false"/>
          <w:i w:val="false"/>
          <w:color w:val="000000"/>
          <w:sz w:val="28"/>
        </w:rPr>
        <w:t>
      12. Мемлекеттік копорация филиалы Мемлекеттік копорация бөлімшесінен электрондық іс макеті келіп түскен күнінен бастап екі жұмыс күні ішінде:</w:t>
      </w:r>
    </w:p>
    <w:bookmarkEnd w:id="294"/>
    <w:bookmarkStart w:name="z318" w:id="295"/>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қарайды және мөлшерінің және рәсімдеудің дұрыстығын тексереді;</w:t>
      </w:r>
    </w:p>
    <w:bookmarkEnd w:id="295"/>
    <w:bookmarkStart w:name="z319" w:id="296"/>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296"/>
    <w:bookmarkStart w:name="z320" w:id="297"/>
    <w:p>
      <w:pPr>
        <w:spacing w:after="0"/>
        <w:ind w:left="0"/>
        <w:jc w:val="both"/>
      </w:pPr>
      <w:r>
        <w:rPr>
          <w:rFonts w:ascii="Times New Roman"/>
          <w:b w:val="false"/>
          <w:i w:val="false"/>
          <w:color w:val="000000"/>
          <w:sz w:val="28"/>
        </w:rPr>
        <w:t>
      13. Қосымша құжаттарды іс макетіне қосу қажеттілігіне байланысты көрсетілетін қызметті берушіден электрондық шешім жобасымен электрондық іс макеті қайтарылған жағдайда:</w:t>
      </w:r>
    </w:p>
    <w:bookmarkEnd w:id="297"/>
    <w:bookmarkStart w:name="z321" w:id="298"/>
    <w:p>
      <w:pPr>
        <w:spacing w:after="0"/>
        <w:ind w:left="0"/>
        <w:jc w:val="both"/>
      </w:pPr>
      <w:r>
        <w:rPr>
          <w:rFonts w:ascii="Times New Roman"/>
          <w:b w:val="false"/>
          <w:i w:val="false"/>
          <w:color w:val="000000"/>
          <w:sz w:val="28"/>
        </w:rPr>
        <w:t>
      электрондық іс макетін қалыптастыратын маман:</w:t>
      </w:r>
    </w:p>
    <w:bookmarkEnd w:id="298"/>
    <w:bookmarkStart w:name="z322" w:id="299"/>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299"/>
    <w:bookmarkStart w:name="z323" w:id="300"/>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Мемлекеттік копорация бөлімшесі екі жұмыс күні ішінде:</w:t>
      </w:r>
    </w:p>
    <w:bookmarkEnd w:id="300"/>
    <w:bookmarkStart w:name="z324" w:id="301"/>
    <w:p>
      <w:pPr>
        <w:spacing w:after="0"/>
        <w:ind w:left="0"/>
        <w:jc w:val="both"/>
      </w:pPr>
      <w:r>
        <w:rPr>
          <w:rFonts w:ascii="Times New Roman"/>
          <w:b w:val="false"/>
          <w:i w:val="false"/>
          <w:color w:val="000000"/>
          <w:sz w:val="28"/>
        </w:rPr>
        <w:t>
      көрсетілетін қызметті берушінің хабарламасында көрсетілген, көрсетілетін қызметті алушыдан қабылданатын қосымша құжат (құжаттар) топтамасының толықтығын тексереді;</w:t>
      </w:r>
    </w:p>
    <w:bookmarkEnd w:id="301"/>
    <w:bookmarkStart w:name="z325" w:id="302"/>
    <w:p>
      <w:pPr>
        <w:spacing w:after="0"/>
        <w:ind w:left="0"/>
        <w:jc w:val="both"/>
      </w:pPr>
      <w:r>
        <w:rPr>
          <w:rFonts w:ascii="Times New Roman"/>
          <w:b w:val="false"/>
          <w:i w:val="false"/>
          <w:color w:val="000000"/>
          <w:sz w:val="28"/>
        </w:rPr>
        <w:t xml:space="preserve">
      электрондық іс макеті мен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жәрдемақы мөлшерін есептеудің, электрондық шешім жобасын рәсімдеудің дұрыстығын қамтамасыз етеді, электрондық шешім жобасын ЭЦҚ-мен куәландырады және Мемлекеттік копорация филиалына жібереді; </w:t>
      </w:r>
    </w:p>
    <w:bookmarkEnd w:id="302"/>
    <w:bookmarkStart w:name="z326" w:id="303"/>
    <w:p>
      <w:pPr>
        <w:spacing w:after="0"/>
        <w:ind w:left="0"/>
        <w:jc w:val="both"/>
      </w:pPr>
      <w:r>
        <w:rPr>
          <w:rFonts w:ascii="Times New Roman"/>
          <w:b w:val="false"/>
          <w:i w:val="false"/>
          <w:color w:val="000000"/>
          <w:sz w:val="28"/>
        </w:rPr>
        <w:t>
      Мемлекеттік копорация бөлімшесінен электрондық шешім жобасымен электрондық іс макеті келіп түскен күннен бастап Мемлекеттік копорация филиалы екі жұмыс күні ішінде:</w:t>
      </w:r>
    </w:p>
    <w:bookmarkEnd w:id="303"/>
    <w:bookmarkStart w:name="z327" w:id="304"/>
    <w:p>
      <w:pPr>
        <w:spacing w:after="0"/>
        <w:ind w:left="0"/>
        <w:jc w:val="both"/>
      </w:pPr>
      <w:r>
        <w:rPr>
          <w:rFonts w:ascii="Times New Roman"/>
          <w:b w:val="false"/>
          <w:i w:val="false"/>
          <w:color w:val="000000"/>
          <w:sz w:val="28"/>
        </w:rPr>
        <w:t xml:space="preserve">
      1) жәрдемақы мөлшерінің және келіп түскен электрондық іс макеті мен электрондық шешім жобасын рәсімдеудің дұрыстығын тексереді; </w:t>
      </w:r>
    </w:p>
    <w:bookmarkEnd w:id="304"/>
    <w:bookmarkStart w:name="z328" w:id="305"/>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305"/>
    <w:bookmarkStart w:name="z329" w:id="306"/>
    <w:p>
      <w:pPr>
        <w:spacing w:after="0"/>
        <w:ind w:left="0"/>
        <w:jc w:val="both"/>
      </w:pPr>
      <w:r>
        <w:rPr>
          <w:rFonts w:ascii="Times New Roman"/>
          <w:b w:val="false"/>
          <w:i w:val="false"/>
          <w:color w:val="000000"/>
          <w:sz w:val="28"/>
        </w:rPr>
        <w:t>
      14. Мемлекеттік корпорация көрсетілетін қызметті берушіден жәрдемақы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келгенде береді немесе көрсетілетін қызметті беруші қабылдаған шешім туралы көрсетілетін қызметті алушының ұялы телефонына sms-хабар жіберу арқылы өтініш берушіні хабардар етеді.</w:t>
      </w:r>
    </w:p>
    <w:bookmarkEnd w:id="306"/>
    <w:bookmarkStart w:name="z330" w:id="307"/>
    <w:p>
      <w:pPr>
        <w:spacing w:after="0"/>
        <w:ind w:left="0"/>
        <w:jc w:val="both"/>
      </w:pPr>
      <w:r>
        <w:rPr>
          <w:rFonts w:ascii="Times New Roman"/>
          <w:b w:val="false"/>
          <w:i w:val="false"/>
          <w:color w:val="000000"/>
          <w:sz w:val="28"/>
        </w:rPr>
        <w:t>
      15. Көрсетілетін қызметті алушыда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органның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p>
    <w:bookmarkEnd w:id="307"/>
    <w:bookmarkStart w:name="z331" w:id="308"/>
    <w:p>
      <w:pPr>
        <w:spacing w:after="0"/>
        <w:ind w:left="0"/>
        <w:jc w:val="both"/>
      </w:pPr>
      <w:r>
        <w:rPr>
          <w:rFonts w:ascii="Times New Roman"/>
          <w:b w:val="false"/>
          <w:i w:val="false"/>
          <w:color w:val="000000"/>
          <w:sz w:val="28"/>
        </w:rPr>
        <w:t>
      Көрсетілетін қызметті берушінің (көрсетілетін қызметті алушының) портал арқылы жәрдемақы тағайындау туралы ақпаратты алу кезіндегі қадамдық іс-қимылдары мен шешімдері:</w:t>
      </w:r>
    </w:p>
    <w:bookmarkEnd w:id="308"/>
    <w:bookmarkStart w:name="z332" w:id="309"/>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 жүзеге асырылады);</w:t>
      </w:r>
    </w:p>
    <w:bookmarkEnd w:id="309"/>
    <w:bookmarkStart w:name="z333" w:id="310"/>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310"/>
    <w:bookmarkStart w:name="z334" w:id="31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311"/>
    <w:bookmarkStart w:name="z335" w:id="312"/>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312"/>
    <w:bookmarkStart w:name="z336" w:id="31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313"/>
    <w:bookmarkStart w:name="z337" w:id="314"/>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314"/>
    <w:bookmarkStart w:name="z338" w:id="315"/>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315"/>
    <w:bookmarkStart w:name="z339" w:id="316"/>
    <w:p>
      <w:pPr>
        <w:spacing w:after="0"/>
        <w:ind w:left="0"/>
        <w:jc w:val="both"/>
      </w:pPr>
      <w:r>
        <w:rPr>
          <w:rFonts w:ascii="Times New Roman"/>
          <w:b w:val="false"/>
          <w:i w:val="false"/>
          <w:color w:val="000000"/>
          <w:sz w:val="28"/>
        </w:rPr>
        <w:t>
      8) 5-процесс – көрсетілетін қызметті алушының ЭЦҚ-сы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316"/>
    <w:bookmarkStart w:name="z340" w:id="317"/>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317"/>
    <w:bookmarkStart w:name="z341" w:id="318"/>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318"/>
    <w:bookmarkStart w:name="z342" w:id="319"/>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319"/>
    <w:bookmarkStart w:name="z343" w:id="320"/>
    <w:p>
      <w:pPr>
        <w:spacing w:after="0"/>
        <w:ind w:left="0"/>
        <w:jc w:val="both"/>
      </w:pPr>
      <w:r>
        <w:rPr>
          <w:rFonts w:ascii="Times New Roman"/>
          <w:b w:val="false"/>
          <w:i w:val="false"/>
          <w:color w:val="000000"/>
          <w:sz w:val="28"/>
        </w:rPr>
        <w:t xml:space="preserve">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Мемлекеттік әлеуметтік жәрдемақы тағайындау (тағайындаудан бас тарту) туралы ақпарат, жасы бойынша мемлекеттік әлеуметтік жәрдемақыны тағайындау және мүгедектік бойынша мемлекеттік әлеуметтік жәрдемақыны тағайындау (тағайындаудан бас тарту) туралы ақпарат осы Регламентке 2, 3 және 4-қосымшаларға сәйкес нысандар бойынша көрсетілетін қызметті берушінің уәкілетті адамының ЭЦҚ-сын пайдалану арқылы қалыптастырылады. </w:t>
      </w:r>
    </w:p>
    <w:bookmarkEnd w:id="320"/>
    <w:bookmarkStart w:name="z344" w:id="321"/>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мемлекеттік қызметті көрсету регламентіне 5-қосымшада графикалық нысанда келтірілген.</w:t>
      </w:r>
    </w:p>
    <w:bookmarkEnd w:id="321"/>
    <w:bookmarkStart w:name="z345" w:id="322"/>
    <w:p>
      <w:pPr>
        <w:spacing w:after="0"/>
        <w:ind w:left="0"/>
        <w:jc w:val="both"/>
      </w:pPr>
      <w:r>
        <w:rPr>
          <w:rFonts w:ascii="Times New Roman"/>
          <w:b w:val="false"/>
          <w:i w:val="false"/>
          <w:color w:val="000000"/>
          <w:sz w:val="28"/>
        </w:rPr>
        <w:t xml:space="preserve">
      16. Ақпаратты ұсыну уақыты – мемлекеттік органның ақпараттық жүйесіне сұрау салу келіп түскен сәттен бастап 30 минуттан аспайды. </w:t>
      </w:r>
    </w:p>
    <w:bookmarkEnd w:id="322"/>
    <w:bookmarkStart w:name="z346" w:id="323"/>
    <w:p>
      <w:pPr>
        <w:spacing w:after="0"/>
        <w:ind w:left="0"/>
        <w:jc w:val="both"/>
      </w:pPr>
      <w:r>
        <w:rPr>
          <w:rFonts w:ascii="Times New Roman"/>
          <w:b w:val="false"/>
          <w:i w:val="false"/>
          <w:color w:val="000000"/>
          <w:sz w:val="28"/>
        </w:rPr>
        <w:t>
      17. Көрсетілетін қызметті алушыда жеке сәйкестендіру нөмірі (бұдан әрі – ЖСН) мен ЭЦҚ-сы болған кезде, көрсетілетін қызметті алушының жасына байланысты мемлекеттік әлеуметтік жәрдемақы тағайындауға өтінішті портал арқылы қашықтықтан қол жеткізу режимінде беруге мүмкіндігі бар. Портал арқылы мемлекеттік қызметті көрсету кезіндегі қадамдық іс-қимылдар мен шешімдер:</w:t>
      </w:r>
    </w:p>
    <w:bookmarkEnd w:id="323"/>
    <w:bookmarkStart w:name="z347" w:id="324"/>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(порталда тіркелмеген көрсетілетін қызметті алушылар үшін);</w:t>
      </w:r>
    </w:p>
    <w:bookmarkEnd w:id="324"/>
    <w:bookmarkStart w:name="z348" w:id="325"/>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325"/>
    <w:bookmarkStart w:name="z349" w:id="32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порталда тексеру;</w:t>
      </w:r>
    </w:p>
    <w:bookmarkEnd w:id="326"/>
    <w:bookmarkStart w:name="z350" w:id="327"/>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327"/>
    <w:bookmarkStart w:name="z351" w:id="328"/>
    <w:p>
      <w:pPr>
        <w:spacing w:after="0"/>
        <w:ind w:left="0"/>
        <w:jc w:val="both"/>
      </w:pPr>
      <w:r>
        <w:rPr>
          <w:rFonts w:ascii="Times New Roman"/>
          <w:b w:val="false"/>
          <w:i w:val="false"/>
          <w:color w:val="000000"/>
          <w:sz w:val="28"/>
        </w:rPr>
        <w:t xml:space="preserve">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автоматтандырылған ақпараттық жүйесі арқылы Мемлекеттік корпорация бөлімшесін автоматты түрде айқындау, сондай-ақ көрсетілетін қызметті алушының деректері туралы "электрондық үкімет" шлюзі (бұдан әрі – ЭҮШ) арқылы мемлекеттік органдардың ақпараттық жүйелеріне сұрау салу; </w:t>
      </w:r>
    </w:p>
    <w:bookmarkEnd w:id="328"/>
    <w:bookmarkStart w:name="z352" w:id="329"/>
    <w:p>
      <w:pPr>
        <w:spacing w:after="0"/>
        <w:ind w:left="0"/>
        <w:jc w:val="both"/>
      </w:pPr>
      <w:r>
        <w:rPr>
          <w:rFonts w:ascii="Times New Roman"/>
          <w:b w:val="false"/>
          <w:i w:val="false"/>
          <w:color w:val="000000"/>
          <w:sz w:val="28"/>
        </w:rPr>
        <w:t>
      6) 2-шарт – көрсетілетін қызметті алушының деректерін мемлекеттік органдардың ақпараттық жүйесінде тексеру;</w:t>
      </w:r>
    </w:p>
    <w:bookmarkEnd w:id="329"/>
    <w:bookmarkStart w:name="z353" w:id="330"/>
    <w:p>
      <w:pPr>
        <w:spacing w:after="0"/>
        <w:ind w:left="0"/>
        <w:jc w:val="both"/>
      </w:pPr>
      <w:r>
        <w:rPr>
          <w:rFonts w:ascii="Times New Roman"/>
          <w:b w:val="false"/>
          <w:i w:val="false"/>
          <w:color w:val="000000"/>
          <w:sz w:val="28"/>
        </w:rPr>
        <w:t>
      7) 4-процесс – көрсетілетін қызметті алушының деректері мемлекеттік органдардың ақпараттық жүйесінде расталмауына байланысты сұрау салынған қызметтен бас тарту туралы хабарламаны қалыптастыру;</w:t>
      </w:r>
    </w:p>
    <w:bookmarkEnd w:id="330"/>
    <w:bookmarkStart w:name="z354" w:id="331"/>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331"/>
    <w:bookmarkStart w:name="z355" w:id="332"/>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332"/>
    <w:bookmarkStart w:name="z356" w:id="333"/>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333"/>
    <w:bookmarkStart w:name="z357" w:id="334"/>
    <w:p>
      <w:pPr>
        <w:spacing w:after="0"/>
        <w:ind w:left="0"/>
        <w:jc w:val="both"/>
      </w:pPr>
      <w:r>
        <w:rPr>
          <w:rFonts w:ascii="Times New Roman"/>
          <w:b w:val="false"/>
          <w:i w:val="false"/>
          <w:color w:val="000000"/>
          <w:sz w:val="28"/>
        </w:rPr>
        <w:t>
      11) 7-процесс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334"/>
    <w:bookmarkStart w:name="z358" w:id="335"/>
    <w:p>
      <w:pPr>
        <w:spacing w:after="0"/>
        <w:ind w:left="0"/>
        <w:jc w:val="both"/>
      </w:pPr>
      <w:r>
        <w:rPr>
          <w:rFonts w:ascii="Times New Roman"/>
          <w:b w:val="false"/>
          <w:i w:val="false"/>
          <w:color w:val="000000"/>
          <w:sz w:val="28"/>
        </w:rPr>
        <w:t>
      12) 8-процесс – көрсетілетін қызметті алушының ЭЦҚ-сы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"Қазпочта" акционерлік қоғамына жіберу;</w:t>
      </w:r>
    </w:p>
    <w:bookmarkEnd w:id="335"/>
    <w:bookmarkStart w:name="z359" w:id="336"/>
    <w:p>
      <w:pPr>
        <w:spacing w:after="0"/>
        <w:ind w:left="0"/>
        <w:jc w:val="both"/>
      </w:pPr>
      <w:r>
        <w:rPr>
          <w:rFonts w:ascii="Times New Roman"/>
          <w:b w:val="false"/>
          <w:i w:val="false"/>
          <w:color w:val="000000"/>
          <w:sz w:val="28"/>
        </w:rPr>
        <w:t>
      13) 4-шарт – ЕДБ-да көрсетілетін қызметті алушының банк деректемелерін ЭҮТШ арқылы тексеру;</w:t>
      </w:r>
    </w:p>
    <w:bookmarkEnd w:id="336"/>
    <w:bookmarkStart w:name="z360" w:id="337"/>
    <w:p>
      <w:pPr>
        <w:spacing w:after="0"/>
        <w:ind w:left="0"/>
        <w:jc w:val="both"/>
      </w:pPr>
      <w:r>
        <w:rPr>
          <w:rFonts w:ascii="Times New Roman"/>
          <w:b w:val="false"/>
          <w:i w:val="false"/>
          <w:color w:val="000000"/>
          <w:sz w:val="28"/>
        </w:rPr>
        <w:t>
      14) 9-процесс – көрсетілетін қызметті алушының банк деректемелері расталмауына байланысты сұрау салынатын қызметтен бас тарту туралы хабарламаны қалыптастыру;</w:t>
      </w:r>
    </w:p>
    <w:bookmarkEnd w:id="337"/>
    <w:bookmarkStart w:name="z361" w:id="338"/>
    <w:p>
      <w:pPr>
        <w:spacing w:after="0"/>
        <w:ind w:left="0"/>
        <w:jc w:val="both"/>
      </w:pPr>
      <w:r>
        <w:rPr>
          <w:rFonts w:ascii="Times New Roman"/>
          <w:b w:val="false"/>
          <w:i w:val="false"/>
          <w:color w:val="000000"/>
          <w:sz w:val="28"/>
        </w:rPr>
        <w:t>
      15) 10-процесс – көрсетілетін қызметті алушының ЭЦҚ-сы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мемлекеттік органның АЖ-ға жібереді;</w:t>
      </w:r>
    </w:p>
    <w:bookmarkEnd w:id="338"/>
    <w:bookmarkStart w:name="z362" w:id="339"/>
    <w:p>
      <w:pPr>
        <w:spacing w:after="0"/>
        <w:ind w:left="0"/>
        <w:jc w:val="both"/>
      </w:pPr>
      <w:r>
        <w:rPr>
          <w:rFonts w:ascii="Times New Roman"/>
          <w:b w:val="false"/>
          <w:i w:val="false"/>
          <w:color w:val="000000"/>
          <w:sz w:val="28"/>
        </w:rPr>
        <w:t>
      16) 5-шарт – көрсетілетін қызметті берушінің ЭҮП-тен келіп түскен электрондық құжатты (сұрау салуды) қызметті көрсету үшін талаптар мен негіздемелерге сәйкестігін тексеруі (өңдеуі);</w:t>
      </w:r>
    </w:p>
    <w:bookmarkEnd w:id="339"/>
    <w:bookmarkStart w:name="z363" w:id="340"/>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қызметке өтінішті қабылдаудан бас тарту туралы хабарламаны қалыптастыру;</w:t>
      </w:r>
    </w:p>
    <w:bookmarkEnd w:id="340"/>
    <w:bookmarkStart w:name="z364" w:id="341"/>
    <w:p>
      <w:pPr>
        <w:spacing w:after="0"/>
        <w:ind w:left="0"/>
        <w:jc w:val="both"/>
      </w:pPr>
      <w:r>
        <w:rPr>
          <w:rFonts w:ascii="Times New Roman"/>
          <w:b w:val="false"/>
          <w:i w:val="false"/>
          <w:color w:val="000000"/>
          <w:sz w:val="28"/>
        </w:rPr>
        <w:t>
      18) 12-процесс – мемлекеттік органның АЖ-да электрондық құжатты тіркеу және көрсетілетін қызметті алушының өтінішін қабылдау туралы хабарламаны жіберу;</w:t>
      </w:r>
    </w:p>
    <w:bookmarkEnd w:id="341"/>
    <w:bookmarkStart w:name="z365" w:id="342"/>
    <w:p>
      <w:pPr>
        <w:spacing w:after="0"/>
        <w:ind w:left="0"/>
        <w:jc w:val="both"/>
      </w:pPr>
      <w:r>
        <w:rPr>
          <w:rFonts w:ascii="Times New Roman"/>
          <w:b w:val="false"/>
          <w:i w:val="false"/>
          <w:color w:val="000000"/>
          <w:sz w:val="28"/>
        </w:rPr>
        <w:t>
      19) 13-процесс – көрсетілетін қызметті берушінің көрсетілетін қызметтің нәтижесін (жәрдемақы тағайындау туралы не жасына байланысты мемлекеттік әлеуметтік жәрдемақы тағайындаудан бас тарту себептері көрсетілген хабарламаны) электрондық құжат нысанында алуы. Тағайындау (тағайындаудан бас тарту) туралы хабарлама осы Регламентке 6-қосымшаға сәйкес нысан бойынша көрсетілетін қызметті берушінің уәкілетті адамының ЭЦҚ-сымен қол қойылады.</w:t>
      </w:r>
    </w:p>
    <w:bookmarkEnd w:id="342"/>
    <w:bookmarkStart w:name="z366" w:id="343"/>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Регламентке 7-қосымшада графикалық нысанда көрсетілген.</w:t>
      </w:r>
    </w:p>
    <w:bookmarkEnd w:id="343"/>
    <w:bookmarkStart w:name="z367" w:id="344"/>
    <w:p>
      <w:pPr>
        <w:spacing w:after="0"/>
        <w:ind w:left="0"/>
        <w:jc w:val="both"/>
      </w:pPr>
      <w:r>
        <w:rPr>
          <w:rFonts w:ascii="Times New Roman"/>
          <w:b w:val="false"/>
          <w:i w:val="false"/>
          <w:color w:val="000000"/>
          <w:sz w:val="28"/>
        </w:rPr>
        <w:t>
      18.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8-қосымшаға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бизнес-процестерінің анықтамалығында келтірілген.</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350"/>
        <w:gridCol w:w="2127"/>
        <w:gridCol w:w="5743"/>
        <w:gridCol w:w="817"/>
        <w:gridCol w:w="71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p>
          <w:p>
            <w:pPr>
              <w:spacing w:after="20"/>
              <w:ind w:left="20"/>
              <w:jc w:val="both"/>
            </w:pPr>
            <w:r>
              <w:rPr>
                <w:rFonts w:ascii="Times New Roman"/>
                <w:b w:val="false"/>
                <w:i w:val="false"/>
                <w:color w:val="000000"/>
                <w:sz w:val="20"/>
              </w:rPr>
              <w:t>
2) Жәрдемақы тағайындау (тағайындаудан бас тарту) туралы хабарламаны Мемлекеттік корпорацияға жіберу;</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w:t>
      </w:r>
      <w:r>
        <w:br/>
      </w:r>
      <w:r>
        <w:rPr>
          <w:rFonts w:ascii="Times New Roman"/>
          <w:b/>
          <w:i w:val="false"/>
          <w:color w:val="000000"/>
        </w:rPr>
        <w:t>Еңбек, әлеуметтік қорғау және көші-қон комитетінің</w:t>
      </w:r>
      <w:r>
        <w:br/>
      </w:r>
      <w:r>
        <w:rPr>
          <w:rFonts w:ascii="Times New Roman"/>
          <w:b/>
          <w:i w:val="false"/>
          <w:color w:val="000000"/>
        </w:rPr>
        <w:t>______________________ бойынша департаменті</w:t>
      </w:r>
      <w:r>
        <w:br/>
      </w:r>
      <w:r>
        <w:rPr>
          <w:rFonts w:ascii="Times New Roman"/>
          <w:b/>
          <w:i w:val="false"/>
          <w:color w:val="000000"/>
        </w:rPr>
        <w:t>Асыраушысынан айырылу жағдайы бойынша мемлекеттік әлеуметтік</w:t>
      </w:r>
      <w:r>
        <w:br/>
      </w:r>
      <w:r>
        <w:rPr>
          <w:rFonts w:ascii="Times New Roman"/>
          <w:b/>
          <w:i w:val="false"/>
          <w:color w:val="000000"/>
        </w:rPr>
        <w:t>жәрдемақы тағайындау (тағайындау бас тарту) туралы ақпарат</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асыраушысынан айырылу жағдайы бойынша</w:t>
      </w:r>
    </w:p>
    <w:p>
      <w:pPr>
        <w:spacing w:after="0"/>
        <w:ind w:left="0"/>
        <w:jc w:val="both"/>
      </w:pPr>
      <w:r>
        <w:rPr>
          <w:rFonts w:ascii="Times New Roman"/>
          <w:b w:val="false"/>
          <w:i w:val="false"/>
          <w:color w:val="000000"/>
          <w:sz w:val="28"/>
        </w:rPr>
        <w:t>
      мемлекеттік әлеуметтік жәрдемақы тағайындалды.</w:t>
      </w:r>
    </w:p>
    <w:p>
      <w:pPr>
        <w:spacing w:after="0"/>
        <w:ind w:left="0"/>
        <w:jc w:val="both"/>
      </w:pPr>
      <w:r>
        <w:rPr>
          <w:rFonts w:ascii="Times New Roman"/>
          <w:b w:val="false"/>
          <w:i w:val="false"/>
          <w:color w:val="000000"/>
          <w:sz w:val="28"/>
        </w:rPr>
        <w:t>
      Тағайындау күні _____жылғы "___" ___________ - ________жылғы "____"</w:t>
      </w:r>
    </w:p>
    <w:p>
      <w:pPr>
        <w:spacing w:after="0"/>
        <w:ind w:left="0"/>
        <w:jc w:val="both"/>
      </w:pPr>
      <w:r>
        <w:rPr>
          <w:rFonts w:ascii="Times New Roman"/>
          <w:b w:val="false"/>
          <w:i w:val="false"/>
          <w:color w:val="000000"/>
          <w:sz w:val="28"/>
        </w:rPr>
        <w:t>
      __________ аралығында.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w:t>
      </w:r>
      <w:r>
        <w:br/>
      </w:r>
      <w:r>
        <w:rPr>
          <w:rFonts w:ascii="Times New Roman"/>
          <w:b/>
          <w:i w:val="false"/>
          <w:color w:val="000000"/>
        </w:rPr>
        <w:t>______________________бойынша департаменті</w:t>
      </w:r>
      <w:r>
        <w:br/>
      </w:r>
      <w:r>
        <w:rPr>
          <w:rFonts w:ascii="Times New Roman"/>
          <w:b/>
          <w:i w:val="false"/>
          <w:color w:val="000000"/>
        </w:rPr>
        <w:t>Жасына байланысты мемлекеттік әлеуметтік жәрдемақы тағайындау</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мемлекеттік әлеуметтік жәрдемақы</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xml:space="preserve">
      Тағайындау күні _____жылғы "___"___________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w:t>
      </w:r>
      <w:r>
        <w:br/>
      </w:r>
      <w:r>
        <w:rPr>
          <w:rFonts w:ascii="Times New Roman"/>
          <w:b/>
          <w:i w:val="false"/>
          <w:color w:val="000000"/>
        </w:rPr>
        <w:t>______________________бойынша департаменті</w:t>
      </w:r>
      <w:r>
        <w:br/>
      </w:r>
      <w:r>
        <w:rPr>
          <w:rFonts w:ascii="Times New Roman"/>
          <w:b/>
          <w:i w:val="false"/>
          <w:color w:val="000000"/>
        </w:rPr>
        <w:t>Мүгедектігі бойынша мемлекеттік әлеуметтік жәрдемақы тағайындау</w:t>
      </w:r>
      <w:r>
        <w:br/>
      </w:r>
      <w:r>
        <w:rPr>
          <w:rFonts w:ascii="Times New Roman"/>
          <w:b/>
          <w:i w:val="false"/>
          <w:color w:val="000000"/>
        </w:rPr>
        <w:t>(тағайындау бас тарту) туралы ақпарат</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мүгедектігі бойынша мемлекеттік</w:t>
      </w:r>
    </w:p>
    <w:p>
      <w:pPr>
        <w:spacing w:after="0"/>
        <w:ind w:left="0"/>
        <w:jc w:val="both"/>
      </w:pPr>
      <w:r>
        <w:rPr>
          <w:rFonts w:ascii="Times New Roman"/>
          <w:b w:val="false"/>
          <w:i w:val="false"/>
          <w:color w:val="000000"/>
          <w:sz w:val="28"/>
        </w:rPr>
        <w:t>
      әлеуметтік жәрдемақы тағайындалды.</w:t>
      </w:r>
    </w:p>
    <w:p>
      <w:pPr>
        <w:spacing w:after="0"/>
        <w:ind w:left="0"/>
        <w:jc w:val="both"/>
      </w:pPr>
      <w:r>
        <w:rPr>
          <w:rFonts w:ascii="Times New Roman"/>
          <w:b w:val="false"/>
          <w:i w:val="false"/>
          <w:color w:val="000000"/>
          <w:sz w:val="28"/>
        </w:rPr>
        <w:t>
      Тағайындау күні _____жылғы "___" ___________ - ________жылғы "____"</w:t>
      </w:r>
    </w:p>
    <w:p>
      <w:pPr>
        <w:spacing w:after="0"/>
        <w:ind w:left="0"/>
        <w:jc w:val="both"/>
      </w:pPr>
      <w:r>
        <w:rPr>
          <w:rFonts w:ascii="Times New Roman"/>
          <w:b w:val="false"/>
          <w:i w:val="false"/>
          <w:color w:val="000000"/>
          <w:sz w:val="28"/>
        </w:rPr>
        <w:t xml:space="preserve">
      __________ аралығында.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Тағайындау (тағайындаудан бас тарту) туралы</w:t>
      </w:r>
      <w:r>
        <w:br/>
      </w:r>
      <w:r>
        <w:rPr>
          <w:rFonts w:ascii="Times New Roman"/>
          <w:b/>
          <w:i w:val="false"/>
          <w:color w:val="000000"/>
        </w:rPr>
        <w:t>№ __________хабарлама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(төлемнің түрі) </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____________________________</w:t>
      </w:r>
    </w:p>
    <w:p>
      <w:pPr>
        <w:spacing w:after="0"/>
        <w:ind w:left="0"/>
        <w:jc w:val="both"/>
      </w:pPr>
      <w:r>
        <w:rPr>
          <w:rFonts w:ascii="Times New Roman"/>
          <w:b w:val="false"/>
          <w:i w:val="false"/>
          <w:color w:val="000000"/>
          <w:sz w:val="28"/>
        </w:rPr>
        <w:t>
      Тағайындау туралы 20__ жылғы "___"______ № _______ шешім</w:t>
      </w:r>
    </w:p>
    <w:p>
      <w:pPr>
        <w:spacing w:after="0"/>
        <w:ind w:left="0"/>
        <w:jc w:val="both"/>
      </w:pPr>
      <w:r>
        <w:rPr>
          <w:rFonts w:ascii="Times New Roman"/>
          <w:b w:val="false"/>
          <w:i w:val="false"/>
          <w:color w:val="000000"/>
          <w:sz w:val="28"/>
        </w:rPr>
        <w:t>
      Тағайындалған сома: 20__ жылғы "___" ____________ бастап</w:t>
      </w:r>
    </w:p>
    <w:p>
      <w:pPr>
        <w:spacing w:after="0"/>
        <w:ind w:left="0"/>
        <w:jc w:val="both"/>
      </w:pPr>
      <w:r>
        <w:rPr>
          <w:rFonts w:ascii="Times New Roman"/>
          <w:b w:val="false"/>
          <w:i w:val="false"/>
          <w:color w:val="000000"/>
          <w:sz w:val="28"/>
        </w:rPr>
        <w:t>
      ________________________________________________________________теңге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бас тартылды.</w:t>
      </w:r>
    </w:p>
    <w:p>
      <w:pPr>
        <w:spacing w:after="0"/>
        <w:ind w:left="0"/>
        <w:jc w:val="both"/>
      </w:pPr>
      <w:r>
        <w:rPr>
          <w:rFonts w:ascii="Times New Roman"/>
          <w:b w:val="false"/>
          <w:i w:val="false"/>
          <w:color w:val="000000"/>
          <w:sz w:val="28"/>
        </w:rPr>
        <w:t>
      негіз (себептерін көрсету)</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мемлекеттік әлеуметтік</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және жасына байланысты мемлекеттік әлеуметтік жәрдемақылар</w:t>
      </w:r>
      <w:r>
        <w:br/>
      </w:r>
      <w:r>
        <w:rPr>
          <w:rFonts w:ascii="Times New Roman"/>
          <w:b/>
          <w:i w:val="false"/>
          <w:color w:val="000000"/>
        </w:rPr>
        <w:t>тағайындау" мемлекеттік қызметті көрсету бизнесс-процестерінің</w:t>
      </w:r>
      <w:r>
        <w:br/>
      </w:r>
      <w:r>
        <w:rPr>
          <w:rFonts w:ascii="Times New Roman"/>
          <w:b/>
          <w:i w:val="false"/>
          <w:color w:val="000000"/>
        </w:rPr>
        <w:t>анықтамалығы</w:t>
      </w:r>
    </w:p>
    <w:p>
      <w:pPr>
        <w:spacing w:after="0"/>
        <w:ind w:left="0"/>
        <w:jc w:val="both"/>
      </w:pPr>
      <w:r>
        <w:rPr>
          <w:rFonts w:ascii="Times New Roman"/>
          <w:b w:val="false"/>
          <w:i w:val="false"/>
          <w:color w:val="000000"/>
          <w:sz w:val="28"/>
        </w:rPr>
        <w:t>
      Мемлекеттік корпорация арқылы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көрсетілетін қызметті беруші арқылы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77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4-қосымша</w:t>
            </w:r>
          </w:p>
        </w:tc>
      </w:tr>
    </w:tbl>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376" w:id="345"/>
    <w:p>
      <w:pPr>
        <w:spacing w:after="0"/>
        <w:ind w:left="0"/>
        <w:jc w:val="both"/>
      </w:pPr>
      <w:r>
        <w:rPr>
          <w:rFonts w:ascii="Times New Roman"/>
          <w:b w:val="false"/>
          <w:i w:val="false"/>
          <w:color w:val="000000"/>
          <w:sz w:val="28"/>
        </w:rPr>
        <w:t xml:space="preserve">
      1. "Мемлекеттік арнайы жәрдемақылар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 мемлекеттік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бекітілген "Мемлекеттік арнайы жәрдемақылар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мемлекеттік арнайы жәрдемақылар (бұдан әрі – жәрдемақылар) тағайындау рәсімін айқындайды.</w:t>
      </w:r>
    </w:p>
    <w:bookmarkEnd w:id="345"/>
    <w:bookmarkStart w:name="z377" w:id="346"/>
    <w:p>
      <w:pPr>
        <w:spacing w:after="0"/>
        <w:ind w:left="0"/>
        <w:jc w:val="both"/>
      </w:pPr>
      <w:r>
        <w:rPr>
          <w:rFonts w:ascii="Times New Roman"/>
          <w:b w:val="false"/>
          <w:i w:val="false"/>
          <w:color w:val="000000"/>
          <w:sz w:val="28"/>
        </w:rPr>
        <w:t xml:space="preserve">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 </w:t>
      </w:r>
    </w:p>
    <w:bookmarkEnd w:id="346"/>
    <w:bookmarkStart w:name="z378" w:id="3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47"/>
    <w:bookmarkStart w:name="z379" w:id="348"/>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348"/>
    <w:bookmarkStart w:name="z380" w:id="349"/>
    <w:p>
      <w:pPr>
        <w:spacing w:after="0"/>
        <w:ind w:left="0"/>
        <w:jc w:val="both"/>
      </w:pPr>
      <w:r>
        <w:rPr>
          <w:rFonts w:ascii="Times New Roman"/>
          <w:b w:val="false"/>
          <w:i w:val="false"/>
          <w:color w:val="000000"/>
          <w:sz w:val="28"/>
        </w:rPr>
        <w:t>
      жәрдемақы тағайындау туралы ақпарат алу кезінде www.egov.kz "электрондық үкімет" веб-порталы (бұдан әрі – портал) арқылы жүзеге асырылады.</w:t>
      </w:r>
    </w:p>
    <w:bookmarkEnd w:id="349"/>
    <w:bookmarkStart w:name="z381" w:id="350"/>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350"/>
    <w:bookmarkStart w:name="z382" w:id="351"/>
    <w:p>
      <w:pPr>
        <w:spacing w:after="0"/>
        <w:ind w:left="0"/>
        <w:jc w:val="both"/>
      </w:pPr>
      <w:r>
        <w:rPr>
          <w:rFonts w:ascii="Times New Roman"/>
          <w:b w:val="false"/>
          <w:i w:val="false"/>
          <w:color w:val="000000"/>
          <w:sz w:val="28"/>
        </w:rPr>
        <w:t>
      4. Мемлекеттік қызметті көрсету нәтижесі:</w:t>
      </w:r>
    </w:p>
    <w:bookmarkEnd w:id="351"/>
    <w:bookmarkStart w:name="z383" w:id="352"/>
    <w:p>
      <w:pPr>
        <w:spacing w:after="0"/>
        <w:ind w:left="0"/>
        <w:jc w:val="both"/>
      </w:pPr>
      <w:r>
        <w:rPr>
          <w:rFonts w:ascii="Times New Roman"/>
          <w:b w:val="false"/>
          <w:i w:val="false"/>
          <w:color w:val="000000"/>
          <w:sz w:val="28"/>
        </w:rPr>
        <w:t xml:space="preserve">
      Мемлекеттік корпорацияда – жәрдемақы тағайындау (тағайындаудан бас тарту) туралы хабарлама; </w:t>
      </w:r>
    </w:p>
    <w:bookmarkEnd w:id="352"/>
    <w:bookmarkStart w:name="z384" w:id="353"/>
    <w:p>
      <w:pPr>
        <w:spacing w:after="0"/>
        <w:ind w:left="0"/>
        <w:jc w:val="both"/>
      </w:pPr>
      <w:r>
        <w:rPr>
          <w:rFonts w:ascii="Times New Roman"/>
          <w:b w:val="false"/>
          <w:i w:val="false"/>
          <w:color w:val="000000"/>
          <w:sz w:val="28"/>
        </w:rPr>
        <w:t xml:space="preserve">
      порталда – көрсетілетін қызметті берушінің электрондық цифрлық қолтаңбасымен (бұдан әрі – ЭЦҚ) куәландырылған электрондық құжат нысанындағы жәрдемақы тағайындау туралы ақпарат. </w:t>
      </w:r>
    </w:p>
    <w:bookmarkEnd w:id="353"/>
    <w:bookmarkStart w:name="z385" w:id="35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54"/>
    <w:bookmarkStart w:name="z386" w:id="35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355"/>
    <w:bookmarkStart w:name="z387" w:id="35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356"/>
    <w:bookmarkStart w:name="z388" w:id="357"/>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357"/>
    <w:bookmarkStart w:name="z389" w:id="358"/>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358"/>
    <w:bookmarkStart w:name="z390" w:id="359"/>
    <w:p>
      <w:pPr>
        <w:spacing w:after="0"/>
        <w:ind w:left="0"/>
        <w:jc w:val="both"/>
      </w:pPr>
      <w:r>
        <w:rPr>
          <w:rFonts w:ascii="Times New Roman"/>
          <w:b w:val="false"/>
          <w:i w:val="false"/>
          <w:color w:val="000000"/>
          <w:sz w:val="28"/>
        </w:rPr>
        <w:t xml:space="preserve">
      келіп түскен электрондық шешім жобасымен электрондық іс макетін қарайды (мөлшерінің дұрыстығын, сканерленген құжаттардың сапасын тексереді); </w:t>
      </w:r>
    </w:p>
    <w:bookmarkEnd w:id="359"/>
    <w:bookmarkStart w:name="z391" w:id="360"/>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360"/>
    <w:bookmarkStart w:name="z392" w:id="361"/>
    <w:p>
      <w:pPr>
        <w:spacing w:after="0"/>
        <w:ind w:left="0"/>
        <w:jc w:val="both"/>
      </w:pPr>
      <w:r>
        <w:rPr>
          <w:rFonts w:ascii="Times New Roman"/>
          <w:b w:val="false"/>
          <w:i w:val="false"/>
          <w:color w:val="000000"/>
          <w:sz w:val="28"/>
        </w:rPr>
        <w:t>
      егер талап етілетін құжаттар отыз жұмыс күні ішінде ұсынылмаса, көрсетілетін қызметті беруші қолдағы бар құжаттар бойынша жәрдемақы тағайындау (тағайындаудан бас тарту) туралы шешім шығарады;</w:t>
      </w:r>
    </w:p>
    <w:bookmarkEnd w:id="361"/>
    <w:bookmarkStart w:name="z393" w:id="362"/>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362"/>
    <w:bookmarkStart w:name="z394" w:id="363"/>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жәрдемақы тағайындаудан бас тарту туралы электрондық шешім жобасын ЭЦҚ арқылы куәландырады;</w:t>
      </w:r>
    </w:p>
    <w:bookmarkEnd w:id="363"/>
    <w:bookmarkStart w:name="z395" w:id="364"/>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364"/>
    <w:bookmarkStart w:name="z396" w:id="365"/>
    <w:p>
      <w:pPr>
        <w:spacing w:after="0"/>
        <w:ind w:left="0"/>
        <w:jc w:val="both"/>
      </w:pPr>
      <w:r>
        <w:rPr>
          <w:rFonts w:ascii="Times New Roman"/>
          <w:b w:val="false"/>
          <w:i w:val="false"/>
          <w:color w:val="000000"/>
          <w:sz w:val="28"/>
        </w:rPr>
        <w:t>
      Көрсетілетін қызметті беруші бөлімі (басқармасы)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365"/>
    <w:bookmarkStart w:name="z397" w:id="366"/>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басшысы бір жұмыс күні ішінде:</w:t>
      </w:r>
    </w:p>
    <w:bookmarkEnd w:id="366"/>
    <w:bookmarkStart w:name="z398" w:id="367"/>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367"/>
    <w:bookmarkStart w:name="z399" w:id="368"/>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368"/>
    <w:bookmarkStart w:name="z400" w:id="369"/>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369"/>
    <w:bookmarkStart w:name="z401" w:id="370"/>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жәрдемақы тағайындаудан бас тарту туралы электрондық шешім жобасын ЭЦҚ арқылы куәландырады;</w:t>
      </w:r>
    </w:p>
    <w:bookmarkEnd w:id="370"/>
    <w:bookmarkStart w:name="z402" w:id="371"/>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371"/>
    <w:bookmarkStart w:name="z403" w:id="372"/>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372"/>
    <w:bookmarkStart w:name="z404" w:id="373"/>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373"/>
    <w:bookmarkStart w:name="z405" w:id="37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374"/>
    <w:bookmarkStart w:name="z406" w:id="375"/>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375"/>
    <w:bookmarkStart w:name="z407" w:id="376"/>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 алынған құжаттың дәйектілігін, бұл туралы көрсетілетін қызметті алушыға Мемлекеттік корпорация бөлімшесі арқылы хабарлай отырып тексереді; </w:t>
      </w:r>
    </w:p>
    <w:bookmarkEnd w:id="376"/>
    <w:bookmarkStart w:name="z408" w:id="377"/>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шешім қабылдайды және ЭЦҚ арқылы куәландырады, тағайындау үшін негіздемелер болмаған кезде жәрдемақы тағайындаудан бас тарту туралы шешім шығарады, қабылданған шешімді автоматты режимде Мемлекеттік корпорация бөлімшесіне жібереді;</w:t>
      </w:r>
    </w:p>
    <w:bookmarkEnd w:id="377"/>
    <w:bookmarkStart w:name="z409" w:id="378"/>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378"/>
    <w:bookmarkStart w:name="z410" w:id="379"/>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379"/>
    <w:bookmarkStart w:name="z411" w:id="380"/>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ұсынылған.</w:t>
      </w:r>
    </w:p>
    <w:bookmarkEnd w:id="380"/>
    <w:bookmarkStart w:name="z412" w:id="38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81"/>
    <w:bookmarkStart w:name="z413" w:id="382"/>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382"/>
    <w:bookmarkStart w:name="z414" w:id="383"/>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383"/>
    <w:bookmarkStart w:name="z415" w:id="384"/>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384"/>
    <w:bookmarkStart w:name="z416" w:id="385"/>
    <w:p>
      <w:pPr>
        <w:spacing w:after="0"/>
        <w:ind w:left="0"/>
        <w:jc w:val="both"/>
      </w:pPr>
      <w:r>
        <w:rPr>
          <w:rFonts w:ascii="Times New Roman"/>
          <w:b w:val="false"/>
          <w:i w:val="false"/>
          <w:color w:val="000000"/>
          <w:sz w:val="28"/>
        </w:rPr>
        <w:t>
      көрсетілетін қызметті берушінің басшысы қатысады.</w:t>
      </w:r>
    </w:p>
    <w:bookmarkEnd w:id="385"/>
    <w:bookmarkStart w:name="z417" w:id="38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386"/>
    <w:bookmarkStart w:name="z418" w:id="387"/>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387"/>
    <w:bookmarkStart w:name="z419" w:id="388"/>
    <w:p>
      <w:pPr>
        <w:spacing w:after="0"/>
        <w:ind w:left="0"/>
        <w:jc w:val="both"/>
      </w:pPr>
      <w:r>
        <w:rPr>
          <w:rFonts w:ascii="Times New Roman"/>
          <w:b w:val="false"/>
          <w:i w:val="false"/>
          <w:color w:val="000000"/>
          <w:sz w:val="28"/>
        </w:rPr>
        <w:t>
      көрсетілетін қызметті беруші бөлімінің (басқармасының) басшысы бір жұмыс күні ішінде жәрдемақылар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388"/>
    <w:bookmarkStart w:name="z420" w:id="389"/>
    <w:p>
      <w:pPr>
        <w:spacing w:after="0"/>
        <w:ind w:left="0"/>
        <w:jc w:val="both"/>
      </w:pPr>
      <w:r>
        <w:rPr>
          <w:rFonts w:ascii="Times New Roman"/>
          <w:b w:val="false"/>
          <w:i w:val="false"/>
          <w:color w:val="000000"/>
          <w:sz w:val="28"/>
        </w:rPr>
        <w:t>
      көрсетілетін қызметті берушінің басшысы бір жұмыс күні ішінде жәрдемақы тағайындау (тағайындаудан бас тарту) туралы шешім қабылдайды.</w:t>
      </w:r>
    </w:p>
    <w:bookmarkEnd w:id="389"/>
    <w:bookmarkStart w:name="z421" w:id="390"/>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390"/>
    <w:bookmarkStart w:name="z422" w:id="391"/>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391"/>
    <w:bookmarkStart w:name="z423" w:id="392"/>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392"/>
    <w:bookmarkStart w:name="z424" w:id="393"/>
    <w:p>
      <w:pPr>
        <w:spacing w:after="0"/>
        <w:ind w:left="0"/>
        <w:jc w:val="both"/>
      </w:pPr>
      <w:r>
        <w:rPr>
          <w:rFonts w:ascii="Times New Roman"/>
          <w:b w:val="false"/>
          <w:i w:val="false"/>
          <w:color w:val="000000"/>
          <w:sz w:val="28"/>
        </w:rPr>
        <w:t xml:space="preserve">
      11. Мемлекеттік корпорация бөлімшесі екі жұмыс күні ішінде көрсетілетін қызметті алушының электрондық (қағаз түріндегі) іс макетін қалыптастырады. </w:t>
      </w:r>
    </w:p>
    <w:bookmarkEnd w:id="393"/>
    <w:bookmarkStart w:name="z425" w:id="394"/>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394"/>
    <w:bookmarkStart w:name="z426" w:id="395"/>
    <w:p>
      <w:pPr>
        <w:spacing w:after="0"/>
        <w:ind w:left="0"/>
        <w:jc w:val="both"/>
      </w:pPr>
      <w:r>
        <w:rPr>
          <w:rFonts w:ascii="Times New Roman"/>
          <w:b w:val="false"/>
          <w:i w:val="false"/>
          <w:color w:val="000000"/>
          <w:sz w:val="28"/>
        </w:rPr>
        <w:t>
      1) мемлекеттік органның автоматтандырылған ақпараттық жүйесіне тағайындау немесе төлеу фактісінің болуына сұрау салуды қалыптастырады. Тағайындау немесе төлеу фактісі болған кезде өтінішті қабылдаудан бас тарту туралы қолхат береді;</w:t>
      </w:r>
    </w:p>
    <w:bookmarkEnd w:id="395"/>
    <w:bookmarkStart w:name="z427" w:id="396"/>
    <w:p>
      <w:pPr>
        <w:spacing w:after="0"/>
        <w:ind w:left="0"/>
        <w:jc w:val="both"/>
      </w:pPr>
      <w:r>
        <w:rPr>
          <w:rFonts w:ascii="Times New Roman"/>
          <w:b w:val="false"/>
          <w:i w:val="false"/>
          <w:color w:val="000000"/>
          <w:sz w:val="28"/>
        </w:rPr>
        <w:t>
      2) "электрондық үкімет" шлюзі арқылы тиісті АЖ-ға сұрау салуды қалыптастырады:</w:t>
      </w:r>
    </w:p>
    <w:bookmarkEnd w:id="396"/>
    <w:bookmarkStart w:name="z428" w:id="397"/>
    <w:p>
      <w:pPr>
        <w:spacing w:after="0"/>
        <w:ind w:left="0"/>
        <w:jc w:val="both"/>
      </w:pPr>
      <w:r>
        <w:rPr>
          <w:rFonts w:ascii="Times New Roman"/>
          <w:b w:val="false"/>
          <w:i w:val="false"/>
          <w:color w:val="000000"/>
          <w:sz w:val="28"/>
        </w:rPr>
        <w:t>
      "Жеке тұлғалар" мемлекеттік дерекқоры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397"/>
    <w:bookmarkStart w:name="z429" w:id="398"/>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398"/>
    <w:bookmarkStart w:name="z430" w:id="399"/>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 сұрау салуды қалыптастырады;</w:t>
      </w:r>
    </w:p>
    <w:bookmarkEnd w:id="399"/>
    <w:bookmarkStart w:name="z431" w:id="400"/>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400"/>
    <w:bookmarkStart w:name="z432" w:id="401"/>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жүйелерінде мәліметтер болмаған жағдайда сканерлейді; </w:t>
      </w:r>
    </w:p>
    <w:bookmarkEnd w:id="401"/>
    <w:bookmarkStart w:name="z433" w:id="402"/>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402"/>
    <w:bookmarkStart w:name="z434" w:id="403"/>
    <w:p>
      <w:pPr>
        <w:spacing w:after="0"/>
        <w:ind w:left="0"/>
        <w:jc w:val="both"/>
      </w:pPr>
      <w:r>
        <w:rPr>
          <w:rFonts w:ascii="Times New Roman"/>
          <w:b w:val="false"/>
          <w:i w:val="false"/>
          <w:color w:val="000000"/>
          <w:sz w:val="28"/>
        </w:rPr>
        <w:t>
      6) өтінішті тіркейді және құжаттардың қабылданғаны туралы қолхат береді.</w:t>
      </w:r>
    </w:p>
    <w:bookmarkEnd w:id="403"/>
    <w:bookmarkStart w:name="z435" w:id="404"/>
    <w:p>
      <w:pPr>
        <w:spacing w:after="0"/>
        <w:ind w:left="0"/>
        <w:jc w:val="both"/>
      </w:pPr>
      <w:r>
        <w:rPr>
          <w:rFonts w:ascii="Times New Roman"/>
          <w:b w:val="false"/>
          <w:i w:val="false"/>
          <w:color w:val="000000"/>
          <w:sz w:val="28"/>
        </w:rPr>
        <w:t xml:space="preserve">
      Стандарттың 9-тармағында көзделген тізбеге сәйкес құжаттардың топтамасын толық ұсынбаған немесе жәрдемақыларды тағайындауға құқығы болмаған жағдайда өтінішті қабылдаудан бас тарту туралы хабарлама береді. </w:t>
      </w:r>
    </w:p>
    <w:bookmarkEnd w:id="404"/>
    <w:bookmarkStart w:name="z436" w:id="405"/>
    <w:p>
      <w:pPr>
        <w:spacing w:after="0"/>
        <w:ind w:left="0"/>
        <w:jc w:val="both"/>
      </w:pPr>
      <w:r>
        <w:rPr>
          <w:rFonts w:ascii="Times New Roman"/>
          <w:b w:val="false"/>
          <w:i w:val="false"/>
          <w:color w:val="000000"/>
          <w:sz w:val="28"/>
        </w:rPr>
        <w:t xml:space="preserve">
      Іс макетін қалыптастыратын маман мынадай іс-қимылдарды жүзеге асырады: </w:t>
      </w:r>
    </w:p>
    <w:bookmarkEnd w:id="405"/>
    <w:bookmarkStart w:name="z437" w:id="406"/>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406"/>
    <w:bookmarkStart w:name="z438" w:id="407"/>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 электрондық шешім жобасын ЭЦҚ-мен куәландырады және электрондық шешім жобасымен электрондық іс макетін Мемлекеттік корпорация филиалына жібереді.</w:t>
      </w:r>
    </w:p>
    <w:bookmarkEnd w:id="407"/>
    <w:bookmarkStart w:name="z439" w:id="408"/>
    <w:p>
      <w:pPr>
        <w:spacing w:after="0"/>
        <w:ind w:left="0"/>
        <w:jc w:val="both"/>
      </w:pPr>
      <w:r>
        <w:rPr>
          <w:rFonts w:ascii="Times New Roman"/>
          <w:b w:val="false"/>
          <w:i w:val="false"/>
          <w:color w:val="000000"/>
          <w:sz w:val="28"/>
        </w:rPr>
        <w:t>
      12. Мемлекеттік корпорация филиалы Мемлекеттік корпорация бөлімшесінен электрондық іс макеті келіп түскен күнінен бастап екі жұмыс күні ішінде:</w:t>
      </w:r>
    </w:p>
    <w:bookmarkEnd w:id="408"/>
    <w:bookmarkStart w:name="z440" w:id="409"/>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қарайды және мөлшерінің және рәсімдеудің дұрыстығын тексереді;</w:t>
      </w:r>
    </w:p>
    <w:bookmarkEnd w:id="409"/>
    <w:bookmarkStart w:name="z441" w:id="410"/>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410"/>
    <w:bookmarkStart w:name="z442" w:id="411"/>
    <w:p>
      <w:pPr>
        <w:spacing w:after="0"/>
        <w:ind w:left="0"/>
        <w:jc w:val="both"/>
      </w:pPr>
      <w:r>
        <w:rPr>
          <w:rFonts w:ascii="Times New Roman"/>
          <w:b w:val="false"/>
          <w:i w:val="false"/>
          <w:color w:val="000000"/>
          <w:sz w:val="28"/>
        </w:rPr>
        <w:t>
      13. Қосымша құжаттарды іс макетіне қосу қажеттілігіне байланысты көрсетілетін қызметті берушіден электрондық шешім жобасымен электрондық іс макеті қайтарылған жағдайда:</w:t>
      </w:r>
    </w:p>
    <w:bookmarkEnd w:id="411"/>
    <w:bookmarkStart w:name="z443" w:id="412"/>
    <w:p>
      <w:pPr>
        <w:spacing w:after="0"/>
        <w:ind w:left="0"/>
        <w:jc w:val="both"/>
      </w:pPr>
      <w:r>
        <w:rPr>
          <w:rFonts w:ascii="Times New Roman"/>
          <w:b w:val="false"/>
          <w:i w:val="false"/>
          <w:color w:val="000000"/>
          <w:sz w:val="28"/>
        </w:rPr>
        <w:t>
      электрондық іс макетін қалыптастыратын маман:</w:t>
      </w:r>
    </w:p>
    <w:bookmarkEnd w:id="412"/>
    <w:bookmarkStart w:name="z444" w:id="413"/>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413"/>
    <w:bookmarkStart w:name="z445" w:id="414"/>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Мемлекеттік корпорация бөлімшесі екі жұмыс күні ішінде:</w:t>
      </w:r>
    </w:p>
    <w:bookmarkEnd w:id="414"/>
    <w:bookmarkStart w:name="z446" w:id="415"/>
    <w:p>
      <w:pPr>
        <w:spacing w:after="0"/>
        <w:ind w:left="0"/>
        <w:jc w:val="both"/>
      </w:pPr>
      <w:r>
        <w:rPr>
          <w:rFonts w:ascii="Times New Roman"/>
          <w:b w:val="false"/>
          <w:i w:val="false"/>
          <w:color w:val="000000"/>
          <w:sz w:val="28"/>
        </w:rPr>
        <w:t>
      көрсетілетін қызметті берушінің хабарламасында көрсетілген, көрсетілетін қызметті алушыдан қабылданатын қосымша құжат (құжаттар) топтамасының толықтығын тексереді;</w:t>
      </w:r>
    </w:p>
    <w:bookmarkEnd w:id="415"/>
    <w:bookmarkStart w:name="z447" w:id="416"/>
    <w:p>
      <w:pPr>
        <w:spacing w:after="0"/>
        <w:ind w:left="0"/>
        <w:jc w:val="both"/>
      </w:pPr>
      <w:r>
        <w:rPr>
          <w:rFonts w:ascii="Times New Roman"/>
          <w:b w:val="false"/>
          <w:i w:val="false"/>
          <w:color w:val="000000"/>
          <w:sz w:val="28"/>
        </w:rPr>
        <w:t xml:space="preserve">
      электрондық іс макеті мен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жәрдемақы мөлшерін есептеудің, электрондық шешім жобасын рәсімдеудің дұрыстығын қамтамасыз етеді, электрондық шешім жобасын ЭЦҚ-мен куәландырады және Мемлекеттік корпорация филиалына жібереді; </w:t>
      </w:r>
    </w:p>
    <w:bookmarkEnd w:id="416"/>
    <w:bookmarkStart w:name="z448" w:id="417"/>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417"/>
    <w:bookmarkStart w:name="z449" w:id="418"/>
    <w:p>
      <w:pPr>
        <w:spacing w:after="0"/>
        <w:ind w:left="0"/>
        <w:jc w:val="both"/>
      </w:pPr>
      <w:r>
        <w:rPr>
          <w:rFonts w:ascii="Times New Roman"/>
          <w:b w:val="false"/>
          <w:i w:val="false"/>
          <w:color w:val="000000"/>
          <w:sz w:val="28"/>
        </w:rPr>
        <w:t xml:space="preserve">
      1) келіп түскен электрондық іс макеті мен электрондық шешім жобасын рәсімдеудің және мөлшерінің дұрыстығын тексереді; </w:t>
      </w:r>
    </w:p>
    <w:bookmarkEnd w:id="418"/>
    <w:bookmarkStart w:name="z450" w:id="419"/>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419"/>
    <w:bookmarkStart w:name="z451" w:id="420"/>
    <w:p>
      <w:pPr>
        <w:spacing w:after="0"/>
        <w:ind w:left="0"/>
        <w:jc w:val="both"/>
      </w:pPr>
      <w:r>
        <w:rPr>
          <w:rFonts w:ascii="Times New Roman"/>
          <w:b w:val="false"/>
          <w:i w:val="false"/>
          <w:color w:val="000000"/>
          <w:sz w:val="28"/>
        </w:rPr>
        <w:t>
      14. Мемлекеттік корпорация бөлімшесі көрсетілетін қызметті берушіден жәрдемақыны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келгенде береді немесе көрсетілетін қызметті беруші қабылдаған шешім туралы көрсетілетін қызметті алушының ұялы телефонына sms-хабар жіберу арқылы өтініш берушіні хабардар етеді.</w:t>
      </w:r>
    </w:p>
    <w:bookmarkEnd w:id="420"/>
    <w:bookmarkStart w:name="z452" w:id="421"/>
    <w:p>
      <w:pPr>
        <w:spacing w:after="0"/>
        <w:ind w:left="0"/>
        <w:jc w:val="both"/>
      </w:pPr>
      <w:r>
        <w:rPr>
          <w:rFonts w:ascii="Times New Roman"/>
          <w:b w:val="false"/>
          <w:i w:val="false"/>
          <w:color w:val="000000"/>
          <w:sz w:val="28"/>
        </w:rPr>
        <w:t>
      15. Көрсетілетін қызметті алушыда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органның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p>
    <w:bookmarkEnd w:id="421"/>
    <w:bookmarkStart w:name="z453" w:id="422"/>
    <w:p>
      <w:pPr>
        <w:spacing w:after="0"/>
        <w:ind w:left="0"/>
        <w:jc w:val="both"/>
      </w:pPr>
      <w:r>
        <w:rPr>
          <w:rFonts w:ascii="Times New Roman"/>
          <w:b w:val="false"/>
          <w:i w:val="false"/>
          <w:color w:val="000000"/>
          <w:sz w:val="28"/>
        </w:rPr>
        <w:t>
      Көрсетілетін қызметті берушінің (көрсетілетін қызметті алушының) портал арқылы жәрдемақыларды тағайындау туралы ақпаратты алу кезіндегі қадамдық іс-қимылы мен шешімдері:</w:t>
      </w:r>
    </w:p>
    <w:bookmarkEnd w:id="422"/>
    <w:bookmarkStart w:name="z454" w:id="423"/>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 жүзеге асырылады);</w:t>
      </w:r>
    </w:p>
    <w:bookmarkEnd w:id="423"/>
    <w:bookmarkStart w:name="z455" w:id="424"/>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424"/>
    <w:bookmarkStart w:name="z456" w:id="425"/>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425"/>
    <w:bookmarkStart w:name="z457" w:id="426"/>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426"/>
    <w:bookmarkStart w:name="z458" w:id="42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427"/>
    <w:bookmarkStart w:name="z459" w:id="428"/>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428"/>
    <w:bookmarkStart w:name="z460" w:id="429"/>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429"/>
    <w:bookmarkStart w:name="z461" w:id="430"/>
    <w:p>
      <w:pPr>
        <w:spacing w:after="0"/>
        <w:ind w:left="0"/>
        <w:jc w:val="both"/>
      </w:pPr>
      <w:r>
        <w:rPr>
          <w:rFonts w:ascii="Times New Roman"/>
          <w:b w:val="false"/>
          <w:i w:val="false"/>
          <w:color w:val="000000"/>
          <w:sz w:val="28"/>
        </w:rPr>
        <w:t>
      8) 5-процесс – көрсетілетін қызметті алушының ЭЦҚ-сы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430"/>
    <w:bookmarkStart w:name="z462" w:id="431"/>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431"/>
    <w:bookmarkStart w:name="z463" w:id="432"/>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432"/>
    <w:bookmarkStart w:name="z464" w:id="433"/>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433"/>
    <w:bookmarkStart w:name="z465" w:id="434"/>
    <w:p>
      <w:pPr>
        <w:spacing w:after="0"/>
        <w:ind w:left="0"/>
        <w:jc w:val="both"/>
      </w:pPr>
      <w:r>
        <w:rPr>
          <w:rFonts w:ascii="Times New Roman"/>
          <w:b w:val="false"/>
          <w:i w:val="false"/>
          <w:color w:val="000000"/>
          <w:sz w:val="28"/>
        </w:rPr>
        <w:t>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Арнайы мемлекеттік жәрдемақы тағайындау туралы ақпарат осы Регламентке 2-қосымшаға сәйкес нысан бойынша ұсынылады көрсетілетін қызметті берушінің уәкілетті адамының ЭЦҚ-сымен қалыптастырылады.</w:t>
      </w:r>
    </w:p>
    <w:bookmarkEnd w:id="434"/>
    <w:bookmarkStart w:name="z466" w:id="435"/>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мемлекеттік қызметті көрсету регламентіне 3-қосымшада графикалық нысанда көрсетілген.</w:t>
      </w:r>
    </w:p>
    <w:bookmarkEnd w:id="435"/>
    <w:bookmarkStart w:name="z467" w:id="436"/>
    <w:p>
      <w:pPr>
        <w:spacing w:after="0"/>
        <w:ind w:left="0"/>
        <w:jc w:val="both"/>
      </w:pPr>
      <w:r>
        <w:rPr>
          <w:rFonts w:ascii="Times New Roman"/>
          <w:b w:val="false"/>
          <w:i w:val="false"/>
          <w:color w:val="000000"/>
          <w:sz w:val="28"/>
        </w:rPr>
        <w:t xml:space="preserve">
      16. Ақпаратты ұсыну уақыты – мемлекеттік органның ақпараттық жүйесіне сұрау салу келіп түскен сәттен бастап 30 минуттан аспайды. </w:t>
      </w:r>
    </w:p>
    <w:bookmarkEnd w:id="436"/>
    <w:bookmarkStart w:name="z468" w:id="437"/>
    <w:p>
      <w:pPr>
        <w:spacing w:after="0"/>
        <w:ind w:left="0"/>
        <w:jc w:val="both"/>
      </w:pPr>
      <w:r>
        <w:rPr>
          <w:rFonts w:ascii="Times New Roman"/>
          <w:b w:val="false"/>
          <w:i w:val="false"/>
          <w:color w:val="000000"/>
          <w:sz w:val="28"/>
        </w:rPr>
        <w:t xml:space="preserve">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арнайы жәрдемақыларды тағайындау" мемлекеттік қызметті көрсету бизнес-процестерінің анықтамалығында келтірілген. </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350"/>
        <w:gridCol w:w="2127"/>
        <w:gridCol w:w="5743"/>
        <w:gridCol w:w="817"/>
        <w:gridCol w:w="71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Жәрдемақы тағайындау (тағайындаудан бас тарту) туралы шешім қабылдау; </w:t>
            </w:r>
          </w:p>
          <w:p>
            <w:pPr>
              <w:spacing w:after="20"/>
              <w:ind w:left="20"/>
              <w:jc w:val="both"/>
            </w:pPr>
            <w:r>
              <w:rPr>
                <w:rFonts w:ascii="Times New Roman"/>
                <w:b w:val="false"/>
                <w:i w:val="false"/>
                <w:color w:val="000000"/>
                <w:sz w:val="20"/>
              </w:rPr>
              <w:t xml:space="preserve">
2) Жәрдемақы тағайындау (тағайындаудан бас тарту) туралы хабарламаны Мемлекеттік корпорация бөлімшесіне жіберу; </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w:t>
      </w:r>
      <w:r>
        <w:br/>
      </w:r>
      <w:r>
        <w:rPr>
          <w:rFonts w:ascii="Times New Roman"/>
          <w:b/>
          <w:i w:val="false"/>
          <w:color w:val="000000"/>
        </w:rPr>
        <w:t>______________________бойынша департаменті</w:t>
      </w:r>
      <w:r>
        <w:br/>
      </w:r>
      <w:r>
        <w:rPr>
          <w:rFonts w:ascii="Times New Roman"/>
          <w:b/>
          <w:i w:val="false"/>
          <w:color w:val="000000"/>
        </w:rPr>
        <w:t>Мемлекеттік арнайы жәрдемақы тағайындау туралы ақпарат</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мемлекеттік арнайы жәрдемақы</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xml:space="preserve">
      Тағайындау күні _____жылғы "___"___________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89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3-қосымша</w:t>
            </w:r>
          </w:p>
        </w:tc>
      </w:tr>
    </w:tbl>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416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168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4-қосымша</w:t>
            </w:r>
          </w:p>
        </w:tc>
      </w:tr>
    </w:tbl>
    <w:p>
      <w:pPr>
        <w:spacing w:after="0"/>
        <w:ind w:left="0"/>
        <w:jc w:val="left"/>
      </w:pPr>
      <w:r>
        <w:rPr>
          <w:rFonts w:ascii="Times New Roman"/>
          <w:b/>
          <w:i w:val="false"/>
          <w:color w:val="000000"/>
        </w:rPr>
        <w:t xml:space="preserve"> "Мемлекеттік арнайы жәрдемақы тағайындау" мемлекеттік</w:t>
      </w:r>
      <w:r>
        <w:br/>
      </w:r>
      <w:r>
        <w:rPr>
          <w:rFonts w:ascii="Times New Roman"/>
          <w:b/>
          <w:i w:val="false"/>
          <w:color w:val="000000"/>
        </w:rPr>
        <w:t>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2517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517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5-қосымша</w:t>
            </w:r>
          </w:p>
        </w:tc>
      </w:tr>
    </w:tbl>
    <w:p>
      <w:pPr>
        <w:spacing w:after="0"/>
        <w:ind w:left="0"/>
        <w:jc w:val="left"/>
      </w:pPr>
      <w:r>
        <w:rPr>
          <w:rFonts w:ascii="Times New Roman"/>
          <w:b/>
          <w:i w:val="false"/>
          <w:color w:val="000000"/>
        </w:rPr>
        <w:t xml:space="preserve"> "Мынадай әлеуметтік тәуекелдер жағдайларына әлеуметтік төлемдер</w:t>
      </w:r>
      <w:r>
        <w:br/>
      </w:r>
      <w:r>
        <w:rPr>
          <w:rFonts w:ascii="Times New Roman"/>
          <w:b/>
          <w:i w:val="false"/>
          <w:color w:val="000000"/>
        </w:rPr>
        <w:t>тағайындау: еңбекке қабілеттілігін жоғалту, асыраушысынан</w:t>
      </w:r>
      <w:r>
        <w:br/>
      </w:r>
      <w:r>
        <w:rPr>
          <w:rFonts w:ascii="Times New Roman"/>
          <w:b/>
          <w:i w:val="false"/>
          <w:color w:val="000000"/>
        </w:rPr>
        <w:t>айырылу, жұмысынан айырылу, жүкті болу мен босануға байланысты</w:t>
      </w:r>
      <w:r>
        <w:br/>
      </w:r>
      <w:r>
        <w:rPr>
          <w:rFonts w:ascii="Times New Roman"/>
          <w:b/>
          <w:i w:val="false"/>
          <w:color w:val="000000"/>
        </w:rPr>
        <w:t>табысынан айырылу, жаңа туған баланы асырап алуға байланысты</w:t>
      </w:r>
      <w:r>
        <w:br/>
      </w:r>
      <w:r>
        <w:rPr>
          <w:rFonts w:ascii="Times New Roman"/>
          <w:b/>
          <w:i w:val="false"/>
          <w:color w:val="000000"/>
        </w:rPr>
        <w:t>табысынан айырылу, бала бір жасқа толғанға дейін оның күтіміне</w:t>
      </w:r>
      <w:r>
        <w:br/>
      </w:r>
      <w:r>
        <w:rPr>
          <w:rFonts w:ascii="Times New Roman"/>
          <w:b/>
          <w:i w:val="false"/>
          <w:color w:val="000000"/>
        </w:rPr>
        <w:t>байланысты табысынан айырылу" мемлекеттік қызметті көрсету</w:t>
      </w:r>
      <w:r>
        <w:br/>
      </w:r>
      <w:r>
        <w:rPr>
          <w:rFonts w:ascii="Times New Roman"/>
          <w:b/>
          <w:i w:val="false"/>
          <w:color w:val="000000"/>
        </w:rPr>
        <w:t>регламенті</w:t>
      </w:r>
      <w:r>
        <w:br/>
      </w:r>
      <w:r>
        <w:rPr>
          <w:rFonts w:ascii="Times New Roman"/>
          <w:b/>
          <w:i w:val="false"/>
          <w:color w:val="000000"/>
        </w:rPr>
        <w:t>1. Жалпы ережелер</w:t>
      </w:r>
    </w:p>
    <w:bookmarkStart w:name="z472" w:id="438"/>
    <w:p>
      <w:pPr>
        <w:spacing w:after="0"/>
        <w:ind w:left="0"/>
        <w:jc w:val="both"/>
      </w:pPr>
      <w:r>
        <w:rPr>
          <w:rFonts w:ascii="Times New Roman"/>
          <w:b w:val="false"/>
          <w:i w:val="false"/>
          <w:color w:val="000000"/>
          <w:sz w:val="28"/>
        </w:rPr>
        <w:t xml:space="preserve">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(бұдан әрі – әлеуметтік төлемдер) тағайындау рәсімін айқындайды.</w:t>
      </w:r>
    </w:p>
    <w:bookmarkEnd w:id="438"/>
    <w:bookmarkStart w:name="z473" w:id="439"/>
    <w:p>
      <w:pPr>
        <w:spacing w:after="0"/>
        <w:ind w:left="0"/>
        <w:jc w:val="both"/>
      </w:pPr>
      <w:r>
        <w:rPr>
          <w:rFonts w:ascii="Times New Roman"/>
          <w:b w:val="false"/>
          <w:i w:val="false"/>
          <w:color w:val="000000"/>
          <w:sz w:val="28"/>
        </w:rPr>
        <w:t>
      2. Мемлекеттік қызметті "Мемлекеттік әлеуметтік сақтандыру қоры" акционерлік қоғамының филиалдары (бұдан әрі – көрсетілетін қызметті беруші) көрсетеді.</w:t>
      </w:r>
    </w:p>
    <w:bookmarkEnd w:id="439"/>
    <w:bookmarkStart w:name="z474" w:id="440"/>
    <w:p>
      <w:pPr>
        <w:spacing w:after="0"/>
        <w:ind w:left="0"/>
        <w:jc w:val="both"/>
      </w:pPr>
      <w:r>
        <w:rPr>
          <w:rFonts w:ascii="Times New Roman"/>
          <w:b w:val="false"/>
          <w:i w:val="false"/>
          <w:color w:val="000000"/>
          <w:sz w:val="28"/>
        </w:rPr>
        <w:t>
      Мемлекеттік қызметті көрсетуге өтінішті қабылдау:</w:t>
      </w:r>
    </w:p>
    <w:bookmarkEnd w:id="440"/>
    <w:bookmarkStart w:name="z475" w:id="441"/>
    <w:p>
      <w:pPr>
        <w:spacing w:after="0"/>
        <w:ind w:left="0"/>
        <w:jc w:val="both"/>
      </w:pPr>
      <w:r>
        <w:rPr>
          <w:rFonts w:ascii="Times New Roman"/>
          <w:b w:val="false"/>
          <w:i w:val="false"/>
          <w:color w:val="000000"/>
          <w:sz w:val="28"/>
        </w:rPr>
        <w:t xml:space="preserve">
      еңбек ету қабілетінен айырылу жағдайына (егер жүгінген сәтте адамға жалпы еңбек ету қабілетінен айырылу дәрежесі белгіленсе), асыраушысынан айырылу жағдайына, жұмысынан айырылу жағдайына (жұмыссыз ретінде тіркелгені туралы анықтамасы болған кезде), жүкті болу мен босануға байланысты табысынан айырылу, жаңа туған баланы (балаларды) асырап алуға байланысты,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 арқылы; </w:t>
      </w:r>
    </w:p>
    <w:bookmarkEnd w:id="441"/>
    <w:bookmarkStart w:name="z476" w:id="442"/>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Денсаулық сақтау және әлеуметтік даму министрлігі Еңбек, әлеуметтік қорғау және көші-қон комитетінің аумақтық бөлімшесі – медициналық-әлеуметтік сараптама бөлімшесі (бұдан әрі – МӘС бөлімшесі) арқылы;</w:t>
      </w:r>
    </w:p>
    <w:bookmarkEnd w:id="442"/>
    <w:bookmarkStart w:name="z477" w:id="443"/>
    <w:p>
      <w:pPr>
        <w:spacing w:after="0"/>
        <w:ind w:left="0"/>
        <w:jc w:val="both"/>
      </w:pPr>
      <w:r>
        <w:rPr>
          <w:rFonts w:ascii="Times New Roman"/>
          <w:b w:val="false"/>
          <w:i w:val="false"/>
          <w:color w:val="000000"/>
          <w:sz w:val="28"/>
        </w:rPr>
        <w:t>
      жұмыссыз мәртебесін алған кезде жұмысынан айырылу жағдайына әлеуметтік төлем тағайындау үшін – Астана және Алматы қалаларының, аудандардың және облыстық маңызы бар қалалардың жергілікті атқарушы органдары (бұдан әрі – ЖАО) арқылы;</w:t>
      </w:r>
    </w:p>
    <w:bookmarkEnd w:id="443"/>
    <w:bookmarkStart w:name="z478" w:id="444"/>
    <w:p>
      <w:pPr>
        <w:spacing w:after="0"/>
        <w:ind w:left="0"/>
        <w:jc w:val="both"/>
      </w:pPr>
      <w:r>
        <w:rPr>
          <w:rFonts w:ascii="Times New Roman"/>
          <w:b w:val="false"/>
          <w:i w:val="false"/>
          <w:color w:val="000000"/>
          <w:sz w:val="28"/>
        </w:rPr>
        <w:t>
      жұмысынан айырылу жағдайына, бала бір жасқа толғанға дейін оның күтіміне байланысты табысынан айырылу жағдайына әлеуметтік төлем тағайындау кезінде www.egov.kz "электрондық үкімет" веб-порталы (бұдан әрі – портал) арқылы жүзеге асырылады.</w:t>
      </w:r>
    </w:p>
    <w:bookmarkEnd w:id="444"/>
    <w:bookmarkStart w:name="z479" w:id="445"/>
    <w:p>
      <w:pPr>
        <w:spacing w:after="0"/>
        <w:ind w:left="0"/>
        <w:jc w:val="both"/>
      </w:pPr>
      <w:r>
        <w:rPr>
          <w:rFonts w:ascii="Times New Roman"/>
          <w:b w:val="false"/>
          <w:i w:val="false"/>
          <w:color w:val="000000"/>
          <w:sz w:val="28"/>
        </w:rPr>
        <w:t>
      Мемлекеттік қызметті көрсету нәтижесін беру:</w:t>
      </w:r>
    </w:p>
    <w:bookmarkEnd w:id="445"/>
    <w:bookmarkStart w:name="z480" w:id="446"/>
    <w:p>
      <w:pPr>
        <w:spacing w:after="0"/>
        <w:ind w:left="0"/>
        <w:jc w:val="both"/>
      </w:pPr>
      <w:r>
        <w:rPr>
          <w:rFonts w:ascii="Times New Roman"/>
          <w:b w:val="false"/>
          <w:i w:val="false"/>
          <w:color w:val="000000"/>
          <w:sz w:val="28"/>
        </w:rPr>
        <w:t>
      әлеуметтік төлемді тағайындау үшін Мемлекеттік корпорация, МӘС бөлімшесі, ЖАО арқылы жүгінген жағдайда – Мемлекеттік корпорация арқылы;</w:t>
      </w:r>
    </w:p>
    <w:bookmarkEnd w:id="446"/>
    <w:bookmarkStart w:name="z481" w:id="447"/>
    <w:p>
      <w:pPr>
        <w:spacing w:after="0"/>
        <w:ind w:left="0"/>
        <w:jc w:val="both"/>
      </w:pPr>
      <w:r>
        <w:rPr>
          <w:rFonts w:ascii="Times New Roman"/>
          <w:b w:val="false"/>
          <w:i w:val="false"/>
          <w:color w:val="000000"/>
          <w:sz w:val="28"/>
        </w:rPr>
        <w:t>
      әлеуметтік төлем тағайындау үшін портал арқылы жүгінген жағдайда – портал арқылы жүзеге асырылады.</w:t>
      </w:r>
    </w:p>
    <w:bookmarkEnd w:id="447"/>
    <w:bookmarkStart w:name="z482" w:id="448"/>
    <w:p>
      <w:pPr>
        <w:spacing w:after="0"/>
        <w:ind w:left="0"/>
        <w:jc w:val="both"/>
      </w:pPr>
      <w:r>
        <w:rPr>
          <w:rFonts w:ascii="Times New Roman"/>
          <w:b w:val="false"/>
          <w:i w:val="false"/>
          <w:color w:val="000000"/>
          <w:sz w:val="28"/>
        </w:rPr>
        <w:t>
      3. Көрсетілетін мемлекеттік қызмет нысаны: қағаз және (немесе) электрондық (толық автоматтандырылған) түрде.</w:t>
      </w:r>
    </w:p>
    <w:bookmarkEnd w:id="448"/>
    <w:bookmarkStart w:name="z483" w:id="449"/>
    <w:p>
      <w:pPr>
        <w:spacing w:after="0"/>
        <w:ind w:left="0"/>
        <w:jc w:val="both"/>
      </w:pPr>
      <w:r>
        <w:rPr>
          <w:rFonts w:ascii="Times New Roman"/>
          <w:b w:val="false"/>
          <w:i w:val="false"/>
          <w:color w:val="000000"/>
          <w:sz w:val="28"/>
        </w:rPr>
        <w:t>
      4. Көрсетілетін мемлекеттік қызмет нәтижесі:</w:t>
      </w:r>
    </w:p>
    <w:bookmarkEnd w:id="449"/>
    <w:bookmarkStart w:name="z484" w:id="450"/>
    <w:p>
      <w:pPr>
        <w:spacing w:after="0"/>
        <w:ind w:left="0"/>
        <w:jc w:val="both"/>
      </w:pPr>
      <w:r>
        <w:rPr>
          <w:rFonts w:ascii="Times New Roman"/>
          <w:b w:val="false"/>
          <w:i w:val="false"/>
          <w:color w:val="000000"/>
          <w:sz w:val="28"/>
        </w:rPr>
        <w:t>
      Мемлекеттік корпорацияда – әлеуметтік төлемдерді тағайындау (тағайындаудан бас тарту) туралы хабарлама;</w:t>
      </w:r>
    </w:p>
    <w:bookmarkEnd w:id="450"/>
    <w:bookmarkStart w:name="z485" w:id="451"/>
    <w:p>
      <w:pPr>
        <w:spacing w:after="0"/>
        <w:ind w:left="0"/>
        <w:jc w:val="both"/>
      </w:pPr>
      <w:r>
        <w:rPr>
          <w:rFonts w:ascii="Times New Roman"/>
          <w:b w:val="false"/>
          <w:i w:val="false"/>
          <w:color w:val="000000"/>
          <w:sz w:val="28"/>
        </w:rPr>
        <w:t>
      порталда – жұмысынан айырылу жағдайына, бала бір жасқа толғанға дейін оның күтіміне байланысты табысынан айырылу жағдайына әлеуметтік төлем тағайындау (тағайындаудан бас тарту) туралы хабарлама.</w:t>
      </w:r>
    </w:p>
    <w:bookmarkEnd w:id="451"/>
    <w:bookmarkStart w:name="z486" w:id="452"/>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түрде.</w:t>
      </w:r>
    </w:p>
    <w:bookmarkEnd w:id="452"/>
    <w:bookmarkStart w:name="z487" w:id="45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453"/>
    <w:bookmarkStart w:name="z488" w:id="45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454"/>
    <w:bookmarkStart w:name="z489" w:id="455"/>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455"/>
    <w:bookmarkStart w:name="z490" w:id="456"/>
    <w:p>
      <w:pPr>
        <w:spacing w:after="0"/>
        <w:ind w:left="0"/>
        <w:jc w:val="both"/>
      </w:pPr>
      <w:r>
        <w:rPr>
          <w:rFonts w:ascii="Times New Roman"/>
          <w:b w:val="false"/>
          <w:i w:val="false"/>
          <w:color w:val="000000"/>
          <w:sz w:val="28"/>
        </w:rPr>
        <w:t>
      1) әлеуметтік төлем тағайындау жөніндегі функцияны жүзеге асыратын көрсетілетін қызметті берушінің маманы екі жұмыс күні ішінде:</w:t>
      </w:r>
    </w:p>
    <w:bookmarkEnd w:id="456"/>
    <w:bookmarkStart w:name="z491" w:id="457"/>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457"/>
    <w:bookmarkStart w:name="z492" w:id="458"/>
    <w:p>
      <w:pPr>
        <w:spacing w:after="0"/>
        <w:ind w:left="0"/>
        <w:jc w:val="both"/>
      </w:pPr>
      <w:r>
        <w:rPr>
          <w:rFonts w:ascii="Times New Roman"/>
          <w:b w:val="false"/>
          <w:i w:val="false"/>
          <w:color w:val="000000"/>
          <w:sz w:val="28"/>
        </w:rPr>
        <w:t>
      әлеуметтік төлемдерді тағайындау (тағайындаудан бас тарту) туралы шешім қабылдау үшін қажетті қосымша құжаттарды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 аспайтын мерзімге қайтарады. Егер отыз жұмыс күні ішінде құжаттар ұсынылмаса, көрсетілетін қызметті беруші әлеуметтік төлемдерді тағайындаудан бас тарту туралы электрондық шешім шығарады;</w:t>
      </w:r>
    </w:p>
    <w:bookmarkEnd w:id="458"/>
    <w:bookmarkStart w:name="z493" w:id="459"/>
    <w:p>
      <w:pPr>
        <w:spacing w:after="0"/>
        <w:ind w:left="0"/>
        <w:jc w:val="both"/>
      </w:pPr>
      <w:r>
        <w:rPr>
          <w:rFonts w:ascii="Times New Roman"/>
          <w:b w:val="false"/>
          <w:i w:val="false"/>
          <w:color w:val="000000"/>
          <w:sz w:val="28"/>
        </w:rPr>
        <w:t>
      ұсынылған құжаттардың дәйектілігін тексеру үшін қажеттілігіне қарай бес жұмыс күні ішінде өтініш берушіге бұл туралы Мемлекеттік корпорация бөлімшесі арқылы хабарлай отырып, уәкілетті мемлекеттік органдарға және тиісті ұйымдарға сұрау салулар жібереді;</w:t>
      </w:r>
    </w:p>
    <w:bookmarkEnd w:id="459"/>
    <w:bookmarkStart w:name="z494" w:id="460"/>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электрондық шешім жобасын электрондық цифрлық қолтаңба (бұдан әрі – ЭЦҚ) арқылы куәландырады, тағайындау үшін негіздемелер болмаған кезде әлеуметтік төлем тағайындаудан бас тарту туралы электрондық шешім жобасын бас тарту себебін көрсете отырып, ЭЦҚ арқылы куәландырады; </w:t>
      </w:r>
    </w:p>
    <w:bookmarkEnd w:id="460"/>
    <w:bookmarkStart w:name="z495" w:id="461"/>
    <w:p>
      <w:pPr>
        <w:spacing w:after="0"/>
        <w:ind w:left="0"/>
        <w:jc w:val="both"/>
      </w:pPr>
      <w:r>
        <w:rPr>
          <w:rFonts w:ascii="Times New Roman"/>
          <w:b w:val="false"/>
          <w:i w:val="false"/>
          <w:color w:val="000000"/>
          <w:sz w:val="28"/>
        </w:rPr>
        <w:t>
      әлеуметтік төлем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461"/>
    <w:bookmarkStart w:name="z496" w:id="462"/>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әлеуметтік төлем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462"/>
    <w:bookmarkStart w:name="z497" w:id="463"/>
    <w:p>
      <w:pPr>
        <w:spacing w:after="0"/>
        <w:ind w:left="0"/>
        <w:jc w:val="both"/>
      </w:pPr>
      <w:r>
        <w:rPr>
          <w:rFonts w:ascii="Times New Roman"/>
          <w:b w:val="false"/>
          <w:i w:val="false"/>
          <w:color w:val="000000"/>
          <w:sz w:val="28"/>
        </w:rPr>
        <w:t>
      2) әлеуметтік төлем тағайындау жөніндегі функцияны жүзеге асыратын көрсетілетін қызметті берушінің басшысы екі жұмыс күні ішінде:</w:t>
      </w:r>
    </w:p>
    <w:bookmarkEnd w:id="463"/>
    <w:bookmarkStart w:name="z498" w:id="46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464"/>
    <w:bookmarkStart w:name="z499" w:id="465"/>
    <w:p>
      <w:pPr>
        <w:spacing w:after="0"/>
        <w:ind w:left="0"/>
        <w:jc w:val="both"/>
      </w:pPr>
      <w:r>
        <w:rPr>
          <w:rFonts w:ascii="Times New Roman"/>
          <w:b w:val="false"/>
          <w:i w:val="false"/>
          <w:color w:val="000000"/>
          <w:sz w:val="28"/>
        </w:rPr>
        <w:t>
      әлеуметтік төлемдерді тағайындау (тағайындаудан бас тарту) туралы шешім қабылдау үшін қажетті қосымша құжаттарды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күнінен аспайтын мерзімге қайтарады;</w:t>
      </w:r>
    </w:p>
    <w:bookmarkEnd w:id="465"/>
    <w:bookmarkStart w:name="z500" w:id="466"/>
    <w:p>
      <w:pPr>
        <w:spacing w:after="0"/>
        <w:ind w:left="0"/>
        <w:jc w:val="both"/>
      </w:pPr>
      <w:r>
        <w:rPr>
          <w:rFonts w:ascii="Times New Roman"/>
          <w:b w:val="false"/>
          <w:i w:val="false"/>
          <w:color w:val="000000"/>
          <w:sz w:val="28"/>
        </w:rPr>
        <w:t>
      ұсынылған құжаттардың дәйектілігін тексеру үшін қажеттілігіне қарай бес жұмыс күні ішінде өтініш берушіге бұл туралы Мемлекеттік корпорация бөлімшесі арқылы хабарлай отырып, уәкілетті мемлекеттік органдарға және тиісті ұйымдарға сұрау салулар жібереді;</w:t>
      </w:r>
    </w:p>
    <w:bookmarkEnd w:id="466"/>
    <w:bookmarkStart w:name="z501" w:id="467"/>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электрондық шешім жобасын ЭЦҚ арқылы куәландырады, тағайындау үшін негіздемелер болмаған кезде әлеуметтік төлем тағайындаудан бас тарту туралы электрондық шешім жобасын бас тарту себебін көрсете отырып, ЭЦҚ арқылы куәландырады; </w:t>
      </w:r>
    </w:p>
    <w:bookmarkEnd w:id="467"/>
    <w:bookmarkStart w:name="z502" w:id="468"/>
    <w:p>
      <w:pPr>
        <w:spacing w:after="0"/>
        <w:ind w:left="0"/>
        <w:jc w:val="both"/>
      </w:pPr>
      <w:r>
        <w:rPr>
          <w:rFonts w:ascii="Times New Roman"/>
          <w:b w:val="false"/>
          <w:i w:val="false"/>
          <w:color w:val="000000"/>
          <w:sz w:val="28"/>
        </w:rPr>
        <w:t>
      тағайындауға негіз болмаған кезде ЭЦҚ арқылы әлеуметтік төлем тағайындаудан бас тарту туралы электрондық шешім жобасын бас тарту себебін көрсете отырып, куәландырады;</w:t>
      </w:r>
    </w:p>
    <w:bookmarkEnd w:id="468"/>
    <w:bookmarkStart w:name="z503" w:id="469"/>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469"/>
    <w:bookmarkStart w:name="z504" w:id="470"/>
    <w:p>
      <w:pPr>
        <w:spacing w:after="0"/>
        <w:ind w:left="0"/>
        <w:jc w:val="both"/>
      </w:pPr>
      <w:r>
        <w:rPr>
          <w:rFonts w:ascii="Times New Roman"/>
          <w:b w:val="false"/>
          <w:i w:val="false"/>
          <w:color w:val="000000"/>
          <w:sz w:val="28"/>
        </w:rPr>
        <w:t>
      ЭЦҚ-мен куәландырған кезде әлеуметтік төлем тағайындау туралы хабарлама Мемлекеттік корпорация бөлімшесіне автоматты түрде жіберіледі.</w:t>
      </w:r>
    </w:p>
    <w:bookmarkEnd w:id="470"/>
    <w:bookmarkStart w:name="z505" w:id="471"/>
    <w:p>
      <w:pPr>
        <w:spacing w:after="0"/>
        <w:ind w:left="0"/>
        <w:jc w:val="both"/>
      </w:pPr>
      <w:r>
        <w:rPr>
          <w:rFonts w:ascii="Times New Roman"/>
          <w:b w:val="false"/>
          <w:i w:val="false"/>
          <w:color w:val="000000"/>
          <w:sz w:val="28"/>
        </w:rPr>
        <w:t>
      Әлеуметтік төлем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471"/>
    <w:bookmarkStart w:name="z506" w:id="472"/>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472"/>
    <w:bookmarkStart w:name="z507" w:id="47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473"/>
    <w:bookmarkStart w:name="z508" w:id="474"/>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474"/>
    <w:bookmarkStart w:name="z509" w:id="475"/>
    <w:p>
      <w:pPr>
        <w:spacing w:after="0"/>
        <w:ind w:left="0"/>
        <w:jc w:val="both"/>
      </w:pPr>
      <w:r>
        <w:rPr>
          <w:rFonts w:ascii="Times New Roman"/>
          <w:b w:val="false"/>
          <w:i w:val="false"/>
          <w:color w:val="000000"/>
          <w:sz w:val="28"/>
        </w:rPr>
        <w:t>
      көрсетілетін қызметті берушінің маманы;</w:t>
      </w:r>
    </w:p>
    <w:bookmarkEnd w:id="475"/>
    <w:bookmarkStart w:name="z510" w:id="476"/>
    <w:p>
      <w:pPr>
        <w:spacing w:after="0"/>
        <w:ind w:left="0"/>
        <w:jc w:val="both"/>
      </w:pPr>
      <w:r>
        <w:rPr>
          <w:rFonts w:ascii="Times New Roman"/>
          <w:b w:val="false"/>
          <w:i w:val="false"/>
          <w:color w:val="000000"/>
          <w:sz w:val="28"/>
        </w:rPr>
        <w:t>
      көрсетілетін қызметті берушінің басшысы қатысады.</w:t>
      </w:r>
    </w:p>
    <w:bookmarkEnd w:id="476"/>
    <w:bookmarkStart w:name="z511" w:id="477"/>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477"/>
    <w:bookmarkStart w:name="z512" w:id="478"/>
    <w:p>
      <w:pPr>
        <w:spacing w:after="0"/>
        <w:ind w:left="0"/>
        <w:jc w:val="both"/>
      </w:pPr>
      <w:r>
        <w:rPr>
          <w:rFonts w:ascii="Times New Roman"/>
          <w:b w:val="false"/>
          <w:i w:val="false"/>
          <w:color w:val="000000"/>
          <w:sz w:val="28"/>
        </w:rPr>
        <w:t>
      көрсетілетін қызметті берушінің маманы екі жұмыс күні ішінде әлеуметтік төлем тағайындау туралы электрондық шешім жобасымен электрондық іс макетін автоматты режимде көрсетілетін қызметті берушінің басшысына жібереді;</w:t>
      </w:r>
    </w:p>
    <w:bookmarkEnd w:id="478"/>
    <w:bookmarkStart w:name="z513" w:id="479"/>
    <w:p>
      <w:pPr>
        <w:spacing w:after="0"/>
        <w:ind w:left="0"/>
        <w:jc w:val="both"/>
      </w:pPr>
      <w:r>
        <w:rPr>
          <w:rFonts w:ascii="Times New Roman"/>
          <w:b w:val="false"/>
          <w:i w:val="false"/>
          <w:color w:val="000000"/>
          <w:sz w:val="28"/>
        </w:rPr>
        <w:t>
      көрсетілетін қызметті берушінің басшысы екі жұмыс күні ішінде әлеуметтік төлем тағайындау (тағайындаудан бас тарту) туралы шешім қабылдайды.</w:t>
      </w:r>
    </w:p>
    <w:bookmarkEnd w:id="479"/>
    <w:bookmarkStart w:name="z514" w:id="480"/>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1-қосымшаға сәйкес көрсетілген.</w:t>
      </w:r>
    </w:p>
    <w:bookmarkEnd w:id="480"/>
    <w:bookmarkStart w:name="z515" w:id="481"/>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көрсетілетін қызметті берушімен, ЖАО-мен және</w:t>
      </w:r>
      <w:r>
        <w:br/>
      </w:r>
      <w:r>
        <w:rPr>
          <w:rFonts w:ascii="Times New Roman"/>
          <w:b/>
          <w:i w:val="false"/>
          <w:color w:val="000000"/>
        </w:rPr>
        <w:t>МӘС бөлімшесімен өзара іс-қимыл тәртібінің, сондай-ақ</w:t>
      </w:r>
      <w:r>
        <w:br/>
      </w:r>
      <w:r>
        <w:rPr>
          <w:rFonts w:ascii="Times New Roman"/>
          <w:b/>
          <w:i w:val="false"/>
          <w:color w:val="000000"/>
        </w:rPr>
        <w:t>ақпараттық жүйелерді пайдалану тәртібінің сипаттамасы</w:t>
      </w:r>
    </w:p>
    <w:bookmarkEnd w:id="481"/>
    <w:bookmarkStart w:name="z516" w:id="482"/>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482"/>
    <w:bookmarkStart w:name="z517" w:id="483"/>
    <w:p>
      <w:pPr>
        <w:spacing w:after="0"/>
        <w:ind w:left="0"/>
        <w:jc w:val="both"/>
      </w:pPr>
      <w:r>
        <w:rPr>
          <w:rFonts w:ascii="Times New Roman"/>
          <w:b w:val="false"/>
          <w:i w:val="false"/>
          <w:color w:val="000000"/>
          <w:sz w:val="28"/>
        </w:rPr>
        <w:t>
      1) Мемлекеттік корпорацияда "электронды кезек" тәртібінде, кедергісіз қағидат бойынша;</w:t>
      </w:r>
    </w:p>
    <w:bookmarkEnd w:id="483"/>
    <w:bookmarkStart w:name="z518" w:id="484"/>
    <w:p>
      <w:pPr>
        <w:spacing w:after="0"/>
        <w:ind w:left="0"/>
        <w:jc w:val="both"/>
      </w:pPr>
      <w:r>
        <w:rPr>
          <w:rFonts w:ascii="Times New Roman"/>
          <w:b w:val="false"/>
          <w:i w:val="false"/>
          <w:color w:val="000000"/>
          <w:sz w:val="28"/>
        </w:rPr>
        <w:t>
      2) МӘС бөлімшесінде алдын ала жазылусыз және жеделдетіп қызмет көрсетусіз кезек тәртібінде;</w:t>
      </w:r>
    </w:p>
    <w:bookmarkEnd w:id="484"/>
    <w:bookmarkStart w:name="z519" w:id="485"/>
    <w:p>
      <w:pPr>
        <w:spacing w:after="0"/>
        <w:ind w:left="0"/>
        <w:jc w:val="both"/>
      </w:pPr>
      <w:r>
        <w:rPr>
          <w:rFonts w:ascii="Times New Roman"/>
          <w:b w:val="false"/>
          <w:i w:val="false"/>
          <w:color w:val="000000"/>
          <w:sz w:val="28"/>
        </w:rPr>
        <w:t>
      3) ЖАО-да алдын ала жазылусыз және жеделдетіп қызмет көрсетусіз кезек тәртібінде жүзеге асырылады.</w:t>
      </w:r>
    </w:p>
    <w:bookmarkEnd w:id="485"/>
    <w:bookmarkStart w:name="z520" w:id="486"/>
    <w:p>
      <w:pPr>
        <w:spacing w:after="0"/>
        <w:ind w:left="0"/>
        <w:jc w:val="both"/>
      </w:pPr>
      <w:r>
        <w:rPr>
          <w:rFonts w:ascii="Times New Roman"/>
          <w:b w:val="false"/>
          <w:i w:val="false"/>
          <w:color w:val="000000"/>
          <w:sz w:val="28"/>
        </w:rPr>
        <w:t>
      11. Көрсетілетін қызметті алушы Мемлекеттік корпорацияға, МӘС бөлімшесіне, ЖАО-ға жүгінген кезде құжаттарды қабылдайтын маман:</w:t>
      </w:r>
    </w:p>
    <w:bookmarkEnd w:id="486"/>
    <w:bookmarkStart w:name="z521" w:id="487"/>
    <w:p>
      <w:pPr>
        <w:spacing w:after="0"/>
        <w:ind w:left="0"/>
        <w:jc w:val="both"/>
      </w:pPr>
      <w:r>
        <w:rPr>
          <w:rFonts w:ascii="Times New Roman"/>
          <w:b w:val="false"/>
          <w:i w:val="false"/>
          <w:color w:val="000000"/>
          <w:sz w:val="28"/>
        </w:rPr>
        <w:t>
      1) мемлекеттік органның ақпараттық жүйесіне тиісті әлеуметтік төлемді тағайындау немесе төлеу фактілерінің болуына сұрау салуды қалыптастырады;</w:t>
      </w:r>
    </w:p>
    <w:bookmarkEnd w:id="487"/>
    <w:bookmarkStart w:name="z522" w:id="488"/>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488"/>
    <w:bookmarkStart w:name="z523" w:id="489"/>
    <w:p>
      <w:pPr>
        <w:spacing w:after="0"/>
        <w:ind w:left="0"/>
        <w:jc w:val="both"/>
      </w:pPr>
      <w:r>
        <w:rPr>
          <w:rFonts w:ascii="Times New Roman"/>
          <w:b w:val="false"/>
          <w:i w:val="false"/>
          <w:color w:val="000000"/>
          <w:sz w:val="28"/>
        </w:rPr>
        <w:t xml:space="preserve">
      3) жұмыс орнынан әлеуметтік қатер басталған айдың алдындағы соңғы күнтізбелік он екі айдағы табысы туралы анықтамада (анықтамаларда) көрсетілген аударылған әлеуметтік аударымдар сомаларының міндетті әлеуметтік сақтандыру жүйесіне қатысу өтілі және міндетті әлеуметтік сақтандыру жүйесі қатысушысының орташа айлық табысы туралы анықтамада көрсетілген нақты түскен әлеуметтік аударымдар сомаларына сәйкестігін тексеруді жүзеге асырады. </w:t>
      </w:r>
    </w:p>
    <w:bookmarkEnd w:id="489"/>
    <w:bookmarkStart w:name="z524" w:id="490"/>
    <w:p>
      <w:pPr>
        <w:spacing w:after="0"/>
        <w:ind w:left="0"/>
        <w:jc w:val="both"/>
      </w:pPr>
      <w:r>
        <w:rPr>
          <w:rFonts w:ascii="Times New Roman"/>
          <w:b w:val="false"/>
          <w:i w:val="false"/>
          <w:color w:val="000000"/>
          <w:sz w:val="28"/>
        </w:rPr>
        <w:t>
      Деректер сәйкес келмеген немесе толық сәйкес келмеген жағдайда Мемлекеттік корпорация бөлімшесі ай сайынғы табыстар бойынша анықталған айырмашылықтарды жұмыс берушіде нақтылау үшін ұсынылған құжаттарды әлеуметтік төлем тағайындауға жүгінген өтініш берушіге қайтарады.</w:t>
      </w:r>
    </w:p>
    <w:bookmarkEnd w:id="490"/>
    <w:bookmarkStart w:name="z525" w:id="491"/>
    <w:p>
      <w:pPr>
        <w:spacing w:after="0"/>
        <w:ind w:left="0"/>
        <w:jc w:val="both"/>
      </w:pPr>
      <w:r>
        <w:rPr>
          <w:rFonts w:ascii="Times New Roman"/>
          <w:b w:val="false"/>
          <w:i w:val="false"/>
          <w:color w:val="000000"/>
          <w:sz w:val="28"/>
        </w:rPr>
        <w:t>
      4) тиісті ақпараттық жүйелерге (бұдан әрі – АЖ):</w:t>
      </w:r>
    </w:p>
    <w:bookmarkEnd w:id="491"/>
    <w:bookmarkStart w:name="z526" w:id="492"/>
    <w:p>
      <w:pPr>
        <w:spacing w:after="0"/>
        <w:ind w:left="0"/>
        <w:jc w:val="both"/>
      </w:pPr>
      <w:r>
        <w:rPr>
          <w:rFonts w:ascii="Times New Roman"/>
          <w:b w:val="false"/>
          <w:i w:val="false"/>
          <w:color w:val="000000"/>
          <w:sz w:val="28"/>
        </w:rPr>
        <w:t>
      "Жеке тұлғалар" мемлекеттік дерекқоры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492"/>
    <w:bookmarkStart w:name="z527" w:id="493"/>
    <w:p>
      <w:pPr>
        <w:spacing w:after="0"/>
        <w:ind w:left="0"/>
        <w:jc w:val="both"/>
      </w:pPr>
      <w:r>
        <w:rPr>
          <w:rFonts w:ascii="Times New Roman"/>
          <w:b w:val="false"/>
          <w:i w:val="false"/>
          <w:color w:val="000000"/>
          <w:sz w:val="28"/>
        </w:rPr>
        <w:t>
      "Еңбек нарығы" ААЖ-ға көрсетілетін қызметті алушының жұмыссыз ретінде тіркелгені туралы жұмыспен қамту мәселелері жөніндегі уәкілетті органның анықтамасы бойынша;</w:t>
      </w:r>
    </w:p>
    <w:bookmarkEnd w:id="493"/>
    <w:bookmarkStart w:name="z528" w:id="494"/>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жалпы еңбек ету қабілетінен айырылу дәрежесін белгілеу туралы және куәландыру жүргізу және мүгедектік тобын белгілеу туралы анықтама бойынша;</w:t>
      </w:r>
    </w:p>
    <w:bookmarkEnd w:id="494"/>
    <w:bookmarkStart w:name="z529" w:id="495"/>
    <w:p>
      <w:pPr>
        <w:spacing w:after="0"/>
        <w:ind w:left="0"/>
        <w:jc w:val="both"/>
      </w:pPr>
      <w:r>
        <w:rPr>
          <w:rFonts w:ascii="Times New Roman"/>
          <w:b w:val="false"/>
          <w:i w:val="false"/>
          <w:color w:val="000000"/>
          <w:sz w:val="28"/>
        </w:rPr>
        <w:t>
      "Е Қорғаншылық" АЖ-ға балаға қамқоршылық (қорғаншылық) белгілеу туралы анықтама бойынша;</w:t>
      </w:r>
    </w:p>
    <w:bookmarkEnd w:id="495"/>
    <w:bookmarkStart w:name="z530" w:id="496"/>
    <w:p>
      <w:pPr>
        <w:spacing w:after="0"/>
        <w:ind w:left="0"/>
        <w:jc w:val="both"/>
      </w:pPr>
      <w:r>
        <w:rPr>
          <w:rFonts w:ascii="Times New Roman"/>
          <w:b w:val="false"/>
          <w:i w:val="false"/>
          <w:color w:val="000000"/>
          <w:sz w:val="28"/>
        </w:rPr>
        <w:t>
      "Біріктірілген салық ақпараттық жүйесі" АЖ-да көрсетілетін қызметті алушының жеке кәсіпкер ретінде мемлекеттік тіркеу туралы анықтама бойынша;</w:t>
      </w:r>
    </w:p>
    <w:bookmarkEnd w:id="496"/>
    <w:bookmarkStart w:name="z531" w:id="497"/>
    <w:p>
      <w:pPr>
        <w:spacing w:after="0"/>
        <w:ind w:left="0"/>
        <w:jc w:val="both"/>
      </w:pPr>
      <w:r>
        <w:rPr>
          <w:rFonts w:ascii="Times New Roman"/>
          <w:b w:val="false"/>
          <w:i w:val="false"/>
          <w:color w:val="000000"/>
          <w:sz w:val="28"/>
        </w:rPr>
        <w:t>
      "АХАЖ" АЖ-ға баланың (балалардың) туу туралы куәлiгі не туу туралы актілік жазбадан үзінді көшірме бойынша сұрау салуды қалыптастырады;</w:t>
      </w:r>
    </w:p>
    <w:bookmarkEnd w:id="497"/>
    <w:bookmarkStart w:name="z532" w:id="498"/>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498"/>
    <w:bookmarkStart w:name="z533" w:id="499"/>
    <w:p>
      <w:pPr>
        <w:spacing w:after="0"/>
        <w:ind w:left="0"/>
        <w:jc w:val="both"/>
      </w:pPr>
      <w:r>
        <w:rPr>
          <w:rFonts w:ascii="Times New Roman"/>
          <w:b w:val="false"/>
          <w:i w:val="false"/>
          <w:color w:val="000000"/>
          <w:sz w:val="28"/>
        </w:rPr>
        <w:t>
      5) құжаттардың сканерлеу сапасын және электрондық көшірмелерінің көрсетілетін қызметті алушы ұсынған түпнұсқаларға сәйкестігін қамтамасыз етеді;</w:t>
      </w:r>
    </w:p>
    <w:bookmarkEnd w:id="499"/>
    <w:bookmarkStart w:name="z534" w:id="500"/>
    <w:p>
      <w:pPr>
        <w:spacing w:after="0"/>
        <w:ind w:left="0"/>
        <w:jc w:val="both"/>
      </w:pPr>
      <w:r>
        <w:rPr>
          <w:rFonts w:ascii="Times New Roman"/>
          <w:b w:val="false"/>
          <w:i w:val="false"/>
          <w:color w:val="000000"/>
          <w:sz w:val="28"/>
        </w:rPr>
        <w:t>
      6) өтінішті тіркейді;</w:t>
      </w:r>
    </w:p>
    <w:bookmarkEnd w:id="500"/>
    <w:bookmarkStart w:name="z535" w:id="501"/>
    <w:p>
      <w:pPr>
        <w:spacing w:after="0"/>
        <w:ind w:left="0"/>
        <w:jc w:val="both"/>
      </w:pPr>
      <w:r>
        <w:rPr>
          <w:rFonts w:ascii="Times New Roman"/>
          <w:b w:val="false"/>
          <w:i w:val="false"/>
          <w:color w:val="000000"/>
          <w:sz w:val="28"/>
        </w:rPr>
        <w:t>
      7) МӘС бөлімшесінде, ЖАО-да көрсетілетін қызметті алушыға тіркеу күнін және қызметті алатын күнін, құжаттарды қабылдаған адамның тегі мен аты-жөнін көрсете отырып, құжаттардың қабылданғаны туралы белгісі бар өтініштің үзбелі талонын, Мемлекеттік корпорацияда – тіркеу күнін және қызметті алатын күнін, құжаттарды қабылдаған адамның тегі мен аты-жөнін көрсете отырып, құжаттардың қабылданғаны туралы қолхат береді.</w:t>
      </w:r>
    </w:p>
    <w:bookmarkEnd w:id="501"/>
    <w:bookmarkStart w:name="z536" w:id="50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әлеуметтік төлем тағайындауға құқығы болмаған жағдайда МӘС бөлімшесі, ЖАО, Мемлекеттік корпорация құжаттарды қабылдаудан бас тарту туралы қолхат береді. </w:t>
      </w:r>
    </w:p>
    <w:bookmarkEnd w:id="502"/>
    <w:bookmarkStart w:name="z537" w:id="503"/>
    <w:p>
      <w:pPr>
        <w:spacing w:after="0"/>
        <w:ind w:left="0"/>
        <w:jc w:val="both"/>
      </w:pPr>
      <w:r>
        <w:rPr>
          <w:rFonts w:ascii="Times New Roman"/>
          <w:b w:val="false"/>
          <w:i w:val="false"/>
          <w:color w:val="000000"/>
          <w:sz w:val="28"/>
        </w:rPr>
        <w:t>
      Өтінішті МӘС бөлімшесі, ЖАО қабылдаған кезде әлеуметтік төлем тағайындауға өтінішті қабылдаған күннен бастап бір жұмыс күні ішенде ЭЦҚ расталған көрсетілетін қызметті алушымен түпнұсқасы ұсынылған құжаттардың электрондық көшірмесін қоса алғанда өтініш пен құжаттардың топтамасынан, сондай-ақ мемлекеттік органдардың ақпараттық жүйелерінен алынған деректерден тұратын электрондық өтінімді Мемлекеттік корпорацияға жібереді.</w:t>
      </w:r>
    </w:p>
    <w:bookmarkEnd w:id="503"/>
    <w:bookmarkStart w:name="z538" w:id="504"/>
    <w:p>
      <w:pPr>
        <w:spacing w:after="0"/>
        <w:ind w:left="0"/>
        <w:jc w:val="both"/>
      </w:pPr>
      <w:r>
        <w:rPr>
          <w:rFonts w:ascii="Times New Roman"/>
          <w:b w:val="false"/>
          <w:i w:val="false"/>
          <w:color w:val="000000"/>
          <w:sz w:val="28"/>
        </w:rPr>
        <w:t>
      Мемлекеттік корпорация бөлімшесінің электрондық іс макетін қалыптастыратын маманы құжаттардың толық топтамасымен, оның ішінде МӘС бөлімшесінен немесе ЖАО-дан келіп түскен өтінішті қабылданғанан кейін екі жұмыс күні ішінде:</w:t>
      </w:r>
    </w:p>
    <w:bookmarkEnd w:id="504"/>
    <w:bookmarkStart w:name="z539" w:id="505"/>
    <w:p>
      <w:pPr>
        <w:spacing w:after="0"/>
        <w:ind w:left="0"/>
        <w:jc w:val="both"/>
      </w:pPr>
      <w:r>
        <w:rPr>
          <w:rFonts w:ascii="Times New Roman"/>
          <w:b w:val="false"/>
          <w:i w:val="false"/>
          <w:color w:val="000000"/>
          <w:sz w:val="28"/>
        </w:rPr>
        <w:t>
      1) көрсетілетін қызметті алушының міндетті әлеуметтік сақтандыру жүйесіне қатысу өтілі және орташа айлық табысы туралы анықтаманы қалыптастырады;</w:t>
      </w:r>
    </w:p>
    <w:bookmarkEnd w:id="505"/>
    <w:bookmarkStart w:name="z540" w:id="506"/>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(қағаз түріндегі) іс макетін және әлеуметтік төлем мөлшерінің есептеуін қалыптастырады;</w:t>
      </w:r>
    </w:p>
    <w:bookmarkEnd w:id="506"/>
    <w:bookmarkStart w:name="z541" w:id="507"/>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Мемлекеттік корпорация филиалына жібереді.</w:t>
      </w:r>
    </w:p>
    <w:bookmarkEnd w:id="507"/>
    <w:bookmarkStart w:name="z542" w:id="508"/>
    <w:p>
      <w:pPr>
        <w:spacing w:after="0"/>
        <w:ind w:left="0"/>
        <w:jc w:val="both"/>
      </w:pPr>
      <w:r>
        <w:rPr>
          <w:rFonts w:ascii="Times New Roman"/>
          <w:b w:val="false"/>
          <w:i w:val="false"/>
          <w:color w:val="000000"/>
          <w:sz w:val="28"/>
        </w:rPr>
        <w:t>
      12.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508"/>
    <w:bookmarkStart w:name="z543" w:id="509"/>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және есептеу мен рәсімдеудің дұрыстығын қарайды және тексереді;</w:t>
      </w:r>
    </w:p>
    <w:bookmarkEnd w:id="509"/>
    <w:bookmarkStart w:name="z544" w:id="510"/>
    <w:p>
      <w:pPr>
        <w:spacing w:after="0"/>
        <w:ind w:left="0"/>
        <w:jc w:val="both"/>
      </w:pP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 жобасын жібереді.</w:t>
      </w:r>
    </w:p>
    <w:bookmarkEnd w:id="510"/>
    <w:bookmarkStart w:name="z545" w:id="511"/>
    <w:p>
      <w:pPr>
        <w:spacing w:after="0"/>
        <w:ind w:left="0"/>
        <w:jc w:val="both"/>
      </w:pPr>
      <w:r>
        <w:rPr>
          <w:rFonts w:ascii="Times New Roman"/>
          <w:b w:val="false"/>
          <w:i w:val="false"/>
          <w:color w:val="000000"/>
          <w:sz w:val="28"/>
        </w:rPr>
        <w:t>
      13. Электрондық іс макетіне қосымша құжаттар қосу қажеттілігі себебімен көрсетілетін қызметті берушіден электрондық шешім жобасымен электрондық іс макеті қайтарылған жағдайда:</w:t>
      </w:r>
    </w:p>
    <w:bookmarkEnd w:id="511"/>
    <w:bookmarkStart w:name="z546" w:id="512"/>
    <w:p>
      <w:pPr>
        <w:spacing w:after="0"/>
        <w:ind w:left="0"/>
        <w:jc w:val="both"/>
      </w:pPr>
      <w:r>
        <w:rPr>
          <w:rFonts w:ascii="Times New Roman"/>
          <w:b w:val="false"/>
          <w:i w:val="false"/>
          <w:color w:val="000000"/>
          <w:sz w:val="28"/>
        </w:rPr>
        <w:t>
      электрондық іс макетін қалыптастыратын маман:</w:t>
      </w:r>
    </w:p>
    <w:bookmarkEnd w:id="512"/>
    <w:bookmarkStart w:name="z547" w:id="513"/>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жиырма бес жұмыс күні ішінде ұсыну қажеттігі туралы телефон, почта байланысы, электрондық почта арқылы хабардар етеді;</w:t>
      </w:r>
    </w:p>
    <w:bookmarkEnd w:id="513"/>
    <w:bookmarkStart w:name="z548" w:id="514"/>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екі жұмыс күні ішінде:</w:t>
      </w:r>
    </w:p>
    <w:bookmarkEnd w:id="514"/>
    <w:bookmarkStart w:name="z549" w:id="515"/>
    <w:p>
      <w:pPr>
        <w:spacing w:after="0"/>
        <w:ind w:left="0"/>
        <w:jc w:val="both"/>
      </w:pPr>
      <w:r>
        <w:rPr>
          <w:rFonts w:ascii="Times New Roman"/>
          <w:b w:val="false"/>
          <w:i w:val="false"/>
          <w:color w:val="000000"/>
          <w:sz w:val="28"/>
        </w:rPr>
        <w:t>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w:t>
      </w:r>
    </w:p>
    <w:bookmarkEnd w:id="515"/>
    <w:bookmarkStart w:name="z550" w:id="516"/>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сканерленген құжаттардың сапасын, әлеуметтік төлем мөлшерін есептеудің, электрондық шешімнің жобасын рәсімдеудің дұрыстығын тексереді, электрондық шешім жобасын ЭЦҚ-мен куәландырады және Мемлекеттік корпорация филиалына жібереді;</w:t>
      </w:r>
    </w:p>
    <w:bookmarkEnd w:id="516"/>
    <w:bookmarkStart w:name="z551" w:id="517"/>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бір жұмыс күні ішінде:</w:t>
      </w:r>
    </w:p>
    <w:bookmarkEnd w:id="517"/>
    <w:bookmarkStart w:name="z552" w:id="518"/>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шешімнің жобасын рәсімдеудің дұрыстығын тексереді;</w:t>
      </w:r>
    </w:p>
    <w:bookmarkEnd w:id="518"/>
    <w:bookmarkStart w:name="z553" w:id="519"/>
    <w:p>
      <w:pPr>
        <w:spacing w:after="0"/>
        <w:ind w:left="0"/>
        <w:jc w:val="both"/>
      </w:pP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 жобасын жібереді.</w:t>
      </w:r>
    </w:p>
    <w:bookmarkEnd w:id="519"/>
    <w:bookmarkStart w:name="z554" w:id="520"/>
    <w:p>
      <w:pPr>
        <w:spacing w:after="0"/>
        <w:ind w:left="0"/>
        <w:jc w:val="both"/>
      </w:pPr>
      <w:r>
        <w:rPr>
          <w:rFonts w:ascii="Times New Roman"/>
          <w:b w:val="false"/>
          <w:i w:val="false"/>
          <w:color w:val="000000"/>
          <w:sz w:val="28"/>
        </w:rPr>
        <w:t>
      14. Мемлекеттік корпорация бөлімшесі өтініш берушіні бір жұмыс күні ішінде әлеуметтік төлемді тағайындау немесе тағайындаудан бас тарту туралы қабылдаған шешім туралы:</w:t>
      </w:r>
    </w:p>
    <w:bookmarkEnd w:id="520"/>
    <w:bookmarkStart w:name="z555" w:id="521"/>
    <w:p>
      <w:pPr>
        <w:spacing w:after="0"/>
        <w:ind w:left="0"/>
        <w:jc w:val="both"/>
      </w:pPr>
      <w:r>
        <w:rPr>
          <w:rFonts w:ascii="Times New Roman"/>
          <w:b w:val="false"/>
          <w:i w:val="false"/>
          <w:color w:val="000000"/>
          <w:sz w:val="28"/>
        </w:rPr>
        <w:t>
      өтініш беруші өзі келген кезде әлеуметтік төлемді тағайындау (тағайындаудан бас тарту) туралы хабарламаны табыстау;</w:t>
      </w:r>
    </w:p>
    <w:bookmarkEnd w:id="521"/>
    <w:bookmarkStart w:name="z556" w:id="522"/>
    <w:p>
      <w:pPr>
        <w:spacing w:after="0"/>
        <w:ind w:left="0"/>
        <w:jc w:val="both"/>
      </w:pPr>
      <w:r>
        <w:rPr>
          <w:rFonts w:ascii="Times New Roman"/>
          <w:b w:val="false"/>
          <w:i w:val="false"/>
          <w:color w:val="000000"/>
          <w:sz w:val="28"/>
        </w:rPr>
        <w:t>
      өтініш берушінің ұялы телефонына sms хабар жіберу арқылы хабардар етеді.</w:t>
      </w:r>
    </w:p>
    <w:bookmarkEnd w:id="522"/>
    <w:bookmarkStart w:name="z557" w:id="523"/>
    <w:p>
      <w:pPr>
        <w:spacing w:after="0"/>
        <w:ind w:left="0"/>
        <w:jc w:val="both"/>
      </w:pPr>
      <w:r>
        <w:rPr>
          <w:rFonts w:ascii="Times New Roman"/>
          <w:b w:val="false"/>
          <w:i w:val="false"/>
          <w:color w:val="000000"/>
          <w:sz w:val="28"/>
        </w:rPr>
        <w:t>
      15. Көрсетілетін қызметті алушының жеке сәйкестендіру нөмірі (бұдан әрі – ЖСН) мен ЭЦҚ-сы болған кезде, көрсетілетін қызметті алушының жұмысынан айырылу жағдайына, бала бір жасқа толғанға дейін оның күтіміне байланысты табысынан айырылу жағдайына әлеуметтік төлем тағайындауға өтінішті портал арқылы қашықтан қол жеткізу режимінде беруге мүмкіндігі бар. Портал арқылы мемлекеттік қызметті көрсету кезіндегі қадамдық іс-қимылдары мен шешімдері:</w:t>
      </w:r>
    </w:p>
    <w:bookmarkEnd w:id="523"/>
    <w:bookmarkStart w:name="z558" w:id="524"/>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тіркелуді жүзеге асырады (порталда тіркелмеген көрсетілетін қызметті алушылар үшін);</w:t>
      </w:r>
    </w:p>
    <w:bookmarkEnd w:id="524"/>
    <w:bookmarkStart w:name="z559" w:id="525"/>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525"/>
    <w:bookmarkStart w:name="z560" w:id="52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526"/>
    <w:bookmarkStart w:name="z561" w:id="527"/>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527"/>
    <w:bookmarkStart w:name="z562" w:id="528"/>
    <w:p>
      <w:pPr>
        <w:spacing w:after="0"/>
        <w:ind w:left="0"/>
        <w:jc w:val="both"/>
      </w:pPr>
      <w:r>
        <w:rPr>
          <w:rFonts w:ascii="Times New Roman"/>
          <w:b w:val="false"/>
          <w:i w:val="false"/>
          <w:color w:val="000000"/>
          <w:sz w:val="28"/>
        </w:rPr>
        <w:t xml:space="preserve">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мемлекеттік органның ақпараттық жүйесі арқылы Мемлекеттік корпорацияның бөлімшесін автоматты түрде айқындау, сондай-ақ көрсетілетін қызметті алушының деректері туралы "электрондық үкімет" шлюзі (бұдан әрі – ЭҮШ) арқылы мемлекеттік органдардың ақпараттық жүйелеріне сұрау салу; </w:t>
      </w:r>
    </w:p>
    <w:bookmarkEnd w:id="528"/>
    <w:bookmarkStart w:name="z563" w:id="529"/>
    <w:p>
      <w:pPr>
        <w:spacing w:after="0"/>
        <w:ind w:left="0"/>
        <w:jc w:val="both"/>
      </w:pPr>
      <w:r>
        <w:rPr>
          <w:rFonts w:ascii="Times New Roman"/>
          <w:b w:val="false"/>
          <w:i w:val="false"/>
          <w:color w:val="000000"/>
          <w:sz w:val="28"/>
        </w:rPr>
        <w:t>
      6) 2-шарт – көрсетілетін қызметті алушының деректерін мемлекеттік органдардың ақпараттық жүйесінде тексеру;</w:t>
      </w:r>
    </w:p>
    <w:bookmarkEnd w:id="529"/>
    <w:bookmarkStart w:name="z564" w:id="530"/>
    <w:p>
      <w:pPr>
        <w:spacing w:after="0"/>
        <w:ind w:left="0"/>
        <w:jc w:val="both"/>
      </w:pPr>
      <w:r>
        <w:rPr>
          <w:rFonts w:ascii="Times New Roman"/>
          <w:b w:val="false"/>
          <w:i w:val="false"/>
          <w:color w:val="000000"/>
          <w:sz w:val="28"/>
        </w:rPr>
        <w:t>
      7) 4-процесс – көрсетілетін қызметті алушының деректері мемлекеттік органдардың ақпараттық жүйесінде расталмауына байланысты сұрау салынған қызметтен бас тарту туралы хабарламаны қалыптастыру;</w:t>
      </w:r>
    </w:p>
    <w:bookmarkEnd w:id="530"/>
    <w:bookmarkStart w:name="z565" w:id="531"/>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531"/>
    <w:bookmarkStart w:name="z566" w:id="532"/>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532"/>
    <w:bookmarkStart w:name="z567" w:id="533"/>
    <w:p>
      <w:pPr>
        <w:spacing w:after="0"/>
        <w:ind w:left="0"/>
        <w:jc w:val="both"/>
      </w:pPr>
      <w:r>
        <w:rPr>
          <w:rFonts w:ascii="Times New Roman"/>
          <w:b w:val="false"/>
          <w:i w:val="false"/>
          <w:color w:val="000000"/>
          <w:sz w:val="28"/>
        </w:rPr>
        <w:t>
      10) 3-шарт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533"/>
    <w:bookmarkStart w:name="z568" w:id="534"/>
    <w:p>
      <w:pPr>
        <w:spacing w:after="0"/>
        <w:ind w:left="0"/>
        <w:jc w:val="both"/>
      </w:pPr>
      <w:r>
        <w:rPr>
          <w:rFonts w:ascii="Times New Roman"/>
          <w:b w:val="false"/>
          <w:i w:val="false"/>
          <w:color w:val="000000"/>
          <w:sz w:val="28"/>
        </w:rPr>
        <w:t>
      11) 7-процесс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534"/>
    <w:bookmarkStart w:name="z569" w:id="535"/>
    <w:p>
      <w:pPr>
        <w:spacing w:after="0"/>
        <w:ind w:left="0"/>
        <w:jc w:val="both"/>
      </w:pPr>
      <w:r>
        <w:rPr>
          <w:rFonts w:ascii="Times New Roman"/>
          <w:b w:val="false"/>
          <w:i w:val="false"/>
          <w:color w:val="000000"/>
          <w:sz w:val="28"/>
        </w:rPr>
        <w:t>
      12) 8-процесс – көрсетілетін қызметті алушының ЭЦҚ-сы арқылы қызметті алу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және "Қазпочта" акционерлік қоғамына жіберу;</w:t>
      </w:r>
    </w:p>
    <w:bookmarkEnd w:id="535"/>
    <w:bookmarkStart w:name="z570" w:id="536"/>
    <w:p>
      <w:pPr>
        <w:spacing w:after="0"/>
        <w:ind w:left="0"/>
        <w:jc w:val="both"/>
      </w:pPr>
      <w:r>
        <w:rPr>
          <w:rFonts w:ascii="Times New Roman"/>
          <w:b w:val="false"/>
          <w:i w:val="false"/>
          <w:color w:val="000000"/>
          <w:sz w:val="28"/>
        </w:rPr>
        <w:t>
      13) 4-шарт – көрсетілетін қызметті алушы банк деректемелерінің ЕДБ-да ЭҮТШ арқылы тексеру;</w:t>
      </w:r>
    </w:p>
    <w:bookmarkEnd w:id="536"/>
    <w:bookmarkStart w:name="z571" w:id="537"/>
    <w:p>
      <w:pPr>
        <w:spacing w:after="0"/>
        <w:ind w:left="0"/>
        <w:jc w:val="both"/>
      </w:pPr>
      <w:r>
        <w:rPr>
          <w:rFonts w:ascii="Times New Roman"/>
          <w:b w:val="false"/>
          <w:i w:val="false"/>
          <w:color w:val="000000"/>
          <w:sz w:val="28"/>
        </w:rPr>
        <w:t>
      14) 9-процесс – көрсетілетін қызметті алушының банк деректемелерінің расталмауына байланысты сұрау салынатын қызметтен бас тарту туралы хабарламаны қалыптастыру;</w:t>
      </w:r>
    </w:p>
    <w:bookmarkEnd w:id="537"/>
    <w:bookmarkStart w:name="z572" w:id="538"/>
    <w:p>
      <w:pPr>
        <w:spacing w:after="0"/>
        <w:ind w:left="0"/>
        <w:jc w:val="both"/>
      </w:pPr>
      <w:r>
        <w:rPr>
          <w:rFonts w:ascii="Times New Roman"/>
          <w:b w:val="false"/>
          <w:i w:val="false"/>
          <w:color w:val="000000"/>
          <w:sz w:val="28"/>
        </w:rPr>
        <w:t>
      15) 10-процесс – қызметті көрсету үшін электрондық құжатты (сұрау салуды) көрсетілетін қызметті алушының ЭЦҚ-сы арқылы куәландыру және электрондық құжатты (сұрау салуды) көрсетілетін қызметті берушінің өңдеуі үшін ЭҮШ арқылы мемлекеттік органның ААЖ-ға жібереді;</w:t>
      </w:r>
    </w:p>
    <w:bookmarkEnd w:id="538"/>
    <w:bookmarkStart w:name="z573" w:id="539"/>
    <w:p>
      <w:pPr>
        <w:spacing w:after="0"/>
        <w:ind w:left="0"/>
        <w:jc w:val="both"/>
      </w:pPr>
      <w:r>
        <w:rPr>
          <w:rFonts w:ascii="Times New Roman"/>
          <w:b w:val="false"/>
          <w:i w:val="false"/>
          <w:color w:val="000000"/>
          <w:sz w:val="28"/>
        </w:rPr>
        <w:t>
      16) 5-шарт – көрсетілетін қызметті берушінің порталдан келіп түскен электрондық құжатты (сұрау салуды) қызметті көрсету үшін талаптар мен негіздемелерге сәйкестігін тексеруі (өңдеуі);</w:t>
      </w:r>
    </w:p>
    <w:bookmarkEnd w:id="539"/>
    <w:bookmarkStart w:name="z574" w:id="540"/>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қызметтен бас тарту туралы хабарламаны қалыптастыру;</w:t>
      </w:r>
    </w:p>
    <w:bookmarkEnd w:id="540"/>
    <w:bookmarkStart w:name="z575" w:id="541"/>
    <w:p>
      <w:pPr>
        <w:spacing w:after="0"/>
        <w:ind w:left="0"/>
        <w:jc w:val="both"/>
      </w:pPr>
      <w:r>
        <w:rPr>
          <w:rFonts w:ascii="Times New Roman"/>
          <w:b w:val="false"/>
          <w:i w:val="false"/>
          <w:color w:val="000000"/>
          <w:sz w:val="28"/>
        </w:rPr>
        <w:t>
      18) 12-процесс – электрондық құжатты мемлекеттік органның АЖ-да тіркеу және көрсетілетін қызметті алушыға өтінішті қабылдау туралы хабарламаны жіберу;</w:t>
      </w:r>
    </w:p>
    <w:bookmarkEnd w:id="541"/>
    <w:bookmarkStart w:name="z576" w:id="542"/>
    <w:p>
      <w:pPr>
        <w:spacing w:after="0"/>
        <w:ind w:left="0"/>
        <w:jc w:val="both"/>
      </w:pPr>
      <w:r>
        <w:rPr>
          <w:rFonts w:ascii="Times New Roman"/>
          <w:b w:val="false"/>
          <w:i w:val="false"/>
          <w:color w:val="000000"/>
          <w:sz w:val="28"/>
        </w:rPr>
        <w:t>
      19) 13-процесс – көрсетілетін қызметті алушының көрсетілетін қызметтің нәтижесін (жұмысынан айырылу жағдайына, бала бір жасқа толғанға дейін оның күтіміне байланысты табысынан айырылу жағдайына әлеуметтік төлем тағайындау туралы не тағайындаудан бас тарту себептері көрсетілген хабарламаны) электрондық құжат нысанында алуы. Тағайындау және тағайындаудан бас тарту туралы хабарламаларға осы Регламентке тиісті 2-қосымшаға сәйкес нысан бойынша көрсетілетін қызметті берушінің уәкілетті адамының ЭЦҚ-сымен қол қойылады.</w:t>
      </w:r>
    </w:p>
    <w:bookmarkEnd w:id="542"/>
    <w:bookmarkStart w:name="z577" w:id="543"/>
    <w:p>
      <w:pPr>
        <w:spacing w:after="0"/>
        <w:ind w:left="0"/>
        <w:jc w:val="both"/>
      </w:pPr>
      <w:r>
        <w:rPr>
          <w:rFonts w:ascii="Times New Roman"/>
          <w:b w:val="false"/>
          <w:i w:val="false"/>
          <w:color w:val="000000"/>
          <w:sz w:val="28"/>
        </w:rPr>
        <w:t>
      Мемлекеттік қызметті көрсетуге қатысқан ақпараттық жүйелердің функционалдық өзара іс-қимылының графикалық нысандағы диаграммалары осы Регламентке 3-қосымшада көрсетілген.</w:t>
      </w:r>
    </w:p>
    <w:bookmarkEnd w:id="543"/>
    <w:bookmarkStart w:name="z578" w:id="544"/>
    <w:p>
      <w:pPr>
        <w:spacing w:after="0"/>
        <w:ind w:left="0"/>
        <w:jc w:val="both"/>
      </w:pPr>
      <w:r>
        <w:rPr>
          <w:rFonts w:ascii="Times New Roman"/>
          <w:b w:val="false"/>
          <w:i w:val="false"/>
          <w:color w:val="000000"/>
          <w:sz w:val="28"/>
        </w:rPr>
        <w:t>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бизнес-процестерінің анықтамалығында келтірілген.</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берушінің қызметкерлері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377"/>
        <w:gridCol w:w="2170"/>
        <w:gridCol w:w="5612"/>
        <w:gridCol w:w="833"/>
        <w:gridCol w:w="734"/>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қол қою үшін көрсетілетін қызметті берушінің басшысына жіберу;</w:t>
            </w:r>
          </w:p>
          <w:p>
            <w:pPr>
              <w:spacing w:after="20"/>
              <w:ind w:left="20"/>
              <w:jc w:val="both"/>
            </w:pPr>
            <w:r>
              <w:rPr>
                <w:rFonts w:ascii="Times New Roman"/>
                <w:b w:val="false"/>
                <w:i w:val="false"/>
                <w:color w:val="000000"/>
                <w:sz w:val="20"/>
              </w:rPr>
              <w:t xml:space="preserve">
2) Электрондық іс макетін жете рәсімдеу қажет болған жағдайда, электрондық шешім жобасымен электрондық іс макетін Мемлекеттік корпорация бөлімшесіне қайтару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p>
          <w:p>
            <w:pPr>
              <w:spacing w:after="20"/>
              <w:ind w:left="20"/>
              <w:jc w:val="both"/>
            </w:pPr>
            <w:r>
              <w:rPr>
                <w:rFonts w:ascii="Times New Roman"/>
                <w:b w:val="false"/>
                <w:i w:val="false"/>
                <w:color w:val="000000"/>
                <w:sz w:val="20"/>
              </w:rPr>
              <w:t>
2) Жәрдемақы тағайындау (тағайындаудан бас тарту) туралы хабарламаны Мемлекеттік корпорацияға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Мемлекеттік корпорация бөлімшесіне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Тағайындау (тағайындаудан бас тарту) туралы</w:t>
      </w:r>
      <w:r>
        <w:br/>
      </w:r>
      <w:r>
        <w:rPr>
          <w:rFonts w:ascii="Times New Roman"/>
          <w:b/>
          <w:i w:val="false"/>
          <w:color w:val="000000"/>
        </w:rPr>
        <w:t>№ _________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(төлемнің түрі) </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20 ___ жылғы "__" ____________</w:t>
      </w:r>
    </w:p>
    <w:p>
      <w:pPr>
        <w:spacing w:after="0"/>
        <w:ind w:left="0"/>
        <w:jc w:val="both"/>
      </w:pPr>
      <w:r>
        <w:rPr>
          <w:rFonts w:ascii="Times New Roman"/>
          <w:b w:val="false"/>
          <w:i w:val="false"/>
          <w:color w:val="000000"/>
          <w:sz w:val="28"/>
        </w:rPr>
        <w:t>
      20__жылғы "__" __________ тағайындау (тағайындаудан бас тарту) туралы</w:t>
      </w:r>
    </w:p>
    <w:p>
      <w:pPr>
        <w:spacing w:after="0"/>
        <w:ind w:left="0"/>
        <w:jc w:val="both"/>
      </w:pPr>
      <w:r>
        <w:rPr>
          <w:rFonts w:ascii="Times New Roman"/>
          <w:b w:val="false"/>
          <w:i w:val="false"/>
          <w:color w:val="000000"/>
          <w:sz w:val="28"/>
        </w:rPr>
        <w:t>
      №_______шешім</w:t>
      </w:r>
    </w:p>
    <w:p>
      <w:pPr>
        <w:spacing w:after="0"/>
        <w:ind w:left="0"/>
        <w:jc w:val="both"/>
      </w:pPr>
      <w:r>
        <w:rPr>
          <w:rFonts w:ascii="Times New Roman"/>
          <w:b w:val="false"/>
          <w:i w:val="false"/>
          <w:color w:val="000000"/>
          <w:sz w:val="28"/>
        </w:rPr>
        <w:t>
      Тағайындалған сома 20__ жылғы "____" ____________ бастап</w:t>
      </w:r>
    </w:p>
    <w:p>
      <w:pPr>
        <w:spacing w:after="0"/>
        <w:ind w:left="0"/>
        <w:jc w:val="both"/>
      </w:pPr>
      <w:r>
        <w:rPr>
          <w:rFonts w:ascii="Times New Roman"/>
          <w:b w:val="false"/>
          <w:i w:val="false"/>
          <w:color w:val="000000"/>
          <w:sz w:val="28"/>
        </w:rPr>
        <w:t>
      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тас тартылды.</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7175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75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"Мынадай әлеуметтік тәуекелдер жағдайларына әлеуметтік</w:t>
      </w:r>
      <w:r>
        <w:br/>
      </w:r>
      <w:r>
        <w:rPr>
          <w:rFonts w:ascii="Times New Roman"/>
          <w:b/>
          <w:i w:val="false"/>
          <w:color w:val="000000"/>
        </w:rPr>
        <w:t>төлемдер тағайындау: еңбекке қабілеттілігін жоғалту,</w:t>
      </w:r>
      <w:r>
        <w:br/>
      </w:r>
      <w:r>
        <w:rPr>
          <w:rFonts w:ascii="Times New Roman"/>
          <w:b/>
          <w:i w:val="false"/>
          <w:color w:val="000000"/>
        </w:rPr>
        <w:t>асыраушысынан айырылу, жұмысынан айырылу, жүкті болу мен</w:t>
      </w:r>
      <w:r>
        <w:br/>
      </w:r>
      <w:r>
        <w:rPr>
          <w:rFonts w:ascii="Times New Roman"/>
          <w:b/>
          <w:i w:val="false"/>
          <w:color w:val="000000"/>
        </w:rPr>
        <w:t>босануға байланысты табысынан айырылу, жаңа туған баланы асырап</w:t>
      </w:r>
      <w:r>
        <w:br/>
      </w:r>
      <w:r>
        <w:rPr>
          <w:rFonts w:ascii="Times New Roman"/>
          <w:b/>
          <w:i w:val="false"/>
          <w:color w:val="000000"/>
        </w:rPr>
        <w:t>алуға байланысты табысынан айырылу, бала бір жасқа толғанға</w:t>
      </w:r>
      <w:r>
        <w:br/>
      </w:r>
      <w:r>
        <w:rPr>
          <w:rFonts w:ascii="Times New Roman"/>
          <w:b/>
          <w:i w:val="false"/>
          <w:color w:val="000000"/>
        </w:rPr>
        <w:t>дейін оның күтіміне байланысты табысынан айырылу" мемлекеттік</w:t>
      </w:r>
      <w:r>
        <w:br/>
      </w:r>
      <w:r>
        <w:rPr>
          <w:rFonts w:ascii="Times New Roman"/>
          <w:b/>
          <w:i w:val="false"/>
          <w:color w:val="000000"/>
        </w:rPr>
        <w:t>қызметті көрсету бизнес-процестерінің анықтамалығы</w:t>
      </w:r>
    </w:p>
    <w:p>
      <w:pPr>
        <w:spacing w:after="0"/>
        <w:ind w:left="0"/>
        <w:jc w:val="both"/>
      </w:pPr>
      <w:r>
        <w:rPr>
          <w:rFonts w:ascii="Times New Roman"/>
          <w:b w:val="false"/>
          <w:i w:val="false"/>
          <w:color w:val="000000"/>
          <w:sz w:val="28"/>
        </w:rPr>
        <w:t>
      Мемлекеттік корпорация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009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және оны Мемлекеттік корпорация бөлімшесінің түзету процесі 2-ҚФБ және 3-ҚФБ-да бастапқы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 болады</w:t>
      </w:r>
    </w:p>
    <w:p>
      <w:pPr>
        <w:spacing w:after="0"/>
        <w:ind w:left="0"/>
        <w:jc w:val="both"/>
      </w:pPr>
      <w:r>
        <w:rPr>
          <w:rFonts w:ascii="Times New Roman"/>
          <w:b w:val="false"/>
          <w:i w:val="false"/>
          <w:color w:val="000000"/>
          <w:sz w:val="28"/>
        </w:rPr>
        <w:t>
      Медициналық-әлеуметтік сараптама бөлімшесі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4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және оны Мемлекеттік корпорация бөлімшесінің түзету процесі 2-ҚФБ және 3-ҚФБ-да бастапқы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 болады</w:t>
      </w:r>
    </w:p>
    <w:p>
      <w:pPr>
        <w:spacing w:after="0"/>
        <w:ind w:left="0"/>
        <w:jc w:val="both"/>
      </w:pPr>
      <w:r>
        <w:rPr>
          <w:rFonts w:ascii="Times New Roman"/>
          <w:b w:val="false"/>
          <w:i w:val="false"/>
          <w:color w:val="000000"/>
          <w:sz w:val="28"/>
        </w:rPr>
        <w:t>
      ЖАО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548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Мемлекеттік корпорация филиалының қатені анықтау және оны Мемлекеттік копорация бөлімшесінің түзету процесі 2-ҚФБ және 3-ҚФБ-да бастапқы көзделген 5 (бес) жұмыс күнінен аспауға тиіс </w:t>
      </w:r>
    </w:p>
    <w:p>
      <w:pPr>
        <w:spacing w:after="0"/>
        <w:ind w:left="0"/>
        <w:jc w:val="both"/>
      </w:pPr>
      <w:r>
        <w:rPr>
          <w:rFonts w:ascii="Times New Roman"/>
          <w:b w:val="false"/>
          <w:i w:val="false"/>
          <w:color w:val="000000"/>
          <w:sz w:val="28"/>
        </w:rPr>
        <w:t>
      **- ҚФБ таңдау олардың қайсысы қате жібергеніне байланысты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6-қосымша</w:t>
            </w:r>
          </w:p>
        </w:tc>
      </w:tr>
    </w:tbl>
    <w:p>
      <w:pPr>
        <w:spacing w:after="0"/>
        <w:ind w:left="0"/>
        <w:jc w:val="left"/>
      </w:pPr>
      <w:r>
        <w:rPr>
          <w:rFonts w:ascii="Times New Roman"/>
          <w:b/>
          <w:i w:val="false"/>
          <w:color w:val="000000"/>
        </w:rPr>
        <w:t xml:space="preserve"> "Бала туғанда берілетін және бала күтімі жөніндегі</w:t>
      </w:r>
      <w:r>
        <w:br/>
      </w:r>
      <w:r>
        <w:rPr>
          <w:rFonts w:ascii="Times New Roman"/>
          <w:b/>
          <w:i w:val="false"/>
          <w:color w:val="000000"/>
        </w:rPr>
        <w:t>жәрдемақыларды тағайындау" мемлекеттік қызметті көрсету</w:t>
      </w:r>
      <w:r>
        <w:br/>
      </w:r>
      <w:r>
        <w:rPr>
          <w:rFonts w:ascii="Times New Roman"/>
          <w:b/>
          <w:i w:val="false"/>
          <w:color w:val="000000"/>
        </w:rPr>
        <w:t>регламенті</w:t>
      </w:r>
      <w:r>
        <w:br/>
      </w:r>
      <w:r>
        <w:rPr>
          <w:rFonts w:ascii="Times New Roman"/>
          <w:b/>
          <w:i w:val="false"/>
          <w:color w:val="000000"/>
        </w:rPr>
        <w:t>1. Жалпы ережелер</w:t>
      </w:r>
    </w:p>
    <w:bookmarkStart w:name="z583" w:id="545"/>
    <w:p>
      <w:pPr>
        <w:spacing w:after="0"/>
        <w:ind w:left="0"/>
        <w:jc w:val="both"/>
      </w:pPr>
      <w:r>
        <w:rPr>
          <w:rFonts w:ascii="Times New Roman"/>
          <w:b w:val="false"/>
          <w:i w:val="false"/>
          <w:color w:val="000000"/>
          <w:sz w:val="28"/>
        </w:rPr>
        <w:t xml:space="preserve">
      1. "Бала туғанда берілетін және бала күтімі жөніндегі жәрдемақыларды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"Бала туғанда берілетін және бала күтімі жөніндегі жәрдемақыларды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бала туғанда берілетін және бала күтімі жөніндегі жәрдемақыларды тағайындау (бұдан әрі – жәрдемақы) рәсімін айқындайды.</w:t>
      </w:r>
    </w:p>
    <w:bookmarkEnd w:id="545"/>
    <w:bookmarkStart w:name="z584" w:id="546"/>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546"/>
    <w:bookmarkStart w:name="z585" w:id="5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47"/>
    <w:bookmarkStart w:name="z586" w:id="548"/>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548"/>
    <w:bookmarkStart w:name="z587" w:id="549"/>
    <w:p>
      <w:pPr>
        <w:spacing w:after="0"/>
        <w:ind w:left="0"/>
        <w:jc w:val="both"/>
      </w:pPr>
      <w:r>
        <w:rPr>
          <w:rFonts w:ascii="Times New Roman"/>
          <w:b w:val="false"/>
          <w:i w:val="false"/>
          <w:color w:val="000000"/>
          <w:sz w:val="28"/>
        </w:rPr>
        <w:t>
      жәрдемақы тағайындау және жәрдемақыны тағайындау туралы ақпарат кезінде www.egov.kz "электрондық үкімет" веб-порталы (бұдан әрі – портал) арқылы жүзеге асырылады.</w:t>
      </w:r>
    </w:p>
    <w:bookmarkEnd w:id="549"/>
    <w:bookmarkStart w:name="z588" w:id="550"/>
    <w:p>
      <w:pPr>
        <w:spacing w:after="0"/>
        <w:ind w:left="0"/>
        <w:jc w:val="both"/>
      </w:pPr>
      <w:r>
        <w:rPr>
          <w:rFonts w:ascii="Times New Roman"/>
          <w:b w:val="false"/>
          <w:i w:val="false"/>
          <w:color w:val="000000"/>
          <w:sz w:val="28"/>
        </w:rPr>
        <w:t xml:space="preserve">
      3. Көрсетілетін мемлекеттік қызмет нысаны: электрондық (толық автоматтандырылған немесе ішінара автоматтандырылған) және (немесе) қағаз түрінде. </w:t>
      </w:r>
    </w:p>
    <w:bookmarkEnd w:id="550"/>
    <w:bookmarkStart w:name="z589" w:id="551"/>
    <w:p>
      <w:pPr>
        <w:spacing w:after="0"/>
        <w:ind w:left="0"/>
        <w:jc w:val="both"/>
      </w:pPr>
      <w:r>
        <w:rPr>
          <w:rFonts w:ascii="Times New Roman"/>
          <w:b w:val="false"/>
          <w:i w:val="false"/>
          <w:color w:val="000000"/>
          <w:sz w:val="28"/>
        </w:rPr>
        <w:t xml:space="preserve">
      4. Мемлекеттік қызметті көрсету нәтижесі: </w:t>
      </w:r>
    </w:p>
    <w:bookmarkEnd w:id="551"/>
    <w:bookmarkStart w:name="z590" w:id="552"/>
    <w:p>
      <w:pPr>
        <w:spacing w:after="0"/>
        <w:ind w:left="0"/>
        <w:jc w:val="both"/>
      </w:pPr>
      <w:r>
        <w:rPr>
          <w:rFonts w:ascii="Times New Roman"/>
          <w:b w:val="false"/>
          <w:i w:val="false"/>
          <w:color w:val="000000"/>
          <w:sz w:val="28"/>
        </w:rPr>
        <w:t>
      Мемлекеттік корпорацияда – жәрдемақыны тағайындау (тағайындаудан бас тарту) туралы хабарлама;</w:t>
      </w:r>
    </w:p>
    <w:bookmarkEnd w:id="552"/>
    <w:bookmarkStart w:name="z591" w:id="553"/>
    <w:p>
      <w:pPr>
        <w:spacing w:after="0"/>
        <w:ind w:left="0"/>
        <w:jc w:val="both"/>
      </w:pPr>
      <w:r>
        <w:rPr>
          <w:rFonts w:ascii="Times New Roman"/>
          <w:b w:val="false"/>
          <w:i w:val="false"/>
          <w:color w:val="000000"/>
          <w:sz w:val="28"/>
        </w:rPr>
        <w:t>
      порталда – жәрдемақы тағайындау (тағайындаудан бас тарту) туралы хабарлама, көрсетілетін қызметті берушінің электрондық цифрлық қолтаңбасымен (бұдан әрі – ЭЦҚ) куәландырылған электрондық құжат нысанындағы жәрдемақы тағайындау туралы ақпарат.</w:t>
      </w:r>
    </w:p>
    <w:bookmarkEnd w:id="553"/>
    <w:bookmarkStart w:name="z592" w:id="55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554"/>
    <w:bookmarkStart w:name="z593" w:id="55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555"/>
    <w:bookmarkStart w:name="z594" w:id="55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9-тармғына</w:t>
      </w:r>
      <w:r>
        <w:rPr>
          <w:rFonts w:ascii="Times New Roman"/>
          <w:b w:val="false"/>
          <w:i w:val="false"/>
          <w:color w:val="000000"/>
          <w:sz w:val="28"/>
        </w:rPr>
        <w:t xml:space="preserve"> сәйкес ұсынылған құжаттараға қоса берген көрсетілетін қызметі алушының өтініші негіздеме болып табылады.</w:t>
      </w:r>
    </w:p>
    <w:bookmarkEnd w:id="556"/>
    <w:bookmarkStart w:name="z595" w:id="557"/>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557"/>
    <w:bookmarkStart w:name="z596" w:id="558"/>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бір жұмыс күні ішінде:</w:t>
      </w:r>
    </w:p>
    <w:bookmarkEnd w:id="558"/>
    <w:bookmarkStart w:name="z597" w:id="559"/>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559"/>
    <w:bookmarkStart w:name="z598" w:id="560"/>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560"/>
    <w:bookmarkStart w:name="z599" w:id="561"/>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561"/>
    <w:bookmarkStart w:name="z600" w:id="562"/>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 жете рәсімдеу үшін отыз жұмыс күні мерзіміне қайтарады.</w:t>
      </w:r>
    </w:p>
    <w:bookmarkEnd w:id="562"/>
    <w:bookmarkStart w:name="z601" w:id="563"/>
    <w:p>
      <w:pPr>
        <w:spacing w:after="0"/>
        <w:ind w:left="0"/>
        <w:jc w:val="both"/>
      </w:pPr>
      <w:r>
        <w:rPr>
          <w:rFonts w:ascii="Times New Roman"/>
          <w:b w:val="false"/>
          <w:i w:val="false"/>
          <w:color w:val="000000"/>
          <w:sz w:val="28"/>
        </w:rPr>
        <w:t xml:space="preserve">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 </w:t>
      </w:r>
    </w:p>
    <w:bookmarkEnd w:id="563"/>
    <w:bookmarkStart w:name="z602" w:id="564"/>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электрондық цифрлық қолтаңба (бұдан әрі – ЭЦҚ) арқылы куәландырады;</w:t>
      </w:r>
    </w:p>
    <w:bookmarkEnd w:id="564"/>
    <w:bookmarkStart w:name="z603" w:id="565"/>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565"/>
    <w:bookmarkStart w:name="z604" w:id="566"/>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566"/>
    <w:bookmarkStart w:name="z605" w:id="567"/>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бір жұмыс күні ішінде:</w:t>
      </w:r>
    </w:p>
    <w:bookmarkEnd w:id="567"/>
    <w:bookmarkStart w:name="z606" w:id="568"/>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568"/>
    <w:bookmarkStart w:name="z607" w:id="569"/>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569"/>
    <w:bookmarkStart w:name="z608" w:id="570"/>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570"/>
    <w:bookmarkStart w:name="z609" w:id="571"/>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 жете рәсімдеу үшін отыз жұмыс күні мерзіміне қайтарады;</w:t>
      </w:r>
    </w:p>
    <w:bookmarkEnd w:id="571"/>
    <w:bookmarkStart w:name="z610" w:id="572"/>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w:t>
      </w:r>
    </w:p>
    <w:bookmarkEnd w:id="572"/>
    <w:bookmarkStart w:name="z611" w:id="573"/>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573"/>
    <w:bookmarkStart w:name="z612" w:id="574"/>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574"/>
    <w:bookmarkStart w:name="z613" w:id="575"/>
    <w:p>
      <w:pPr>
        <w:spacing w:after="0"/>
        <w:ind w:left="0"/>
        <w:jc w:val="both"/>
      </w:pPr>
      <w:r>
        <w:rPr>
          <w:rFonts w:ascii="Times New Roman"/>
          <w:b w:val="false"/>
          <w:i w:val="false"/>
          <w:color w:val="000000"/>
          <w:sz w:val="28"/>
        </w:rPr>
        <w:t>
      3) көрсетілетін қызметті берушінің басшысы бір жұмыс күні ішінде:</w:t>
      </w:r>
    </w:p>
    <w:bookmarkEnd w:id="575"/>
    <w:bookmarkStart w:name="z614" w:id="576"/>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576"/>
    <w:bookmarkStart w:name="z615" w:id="577"/>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577"/>
    <w:bookmarkStart w:name="z616" w:id="578"/>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578"/>
    <w:bookmarkStart w:name="z617" w:id="579"/>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 жете рәсімдеу үшін отыз жұмыс күні мерзіміне қайтарады;</w:t>
      </w:r>
    </w:p>
    <w:bookmarkEnd w:id="579"/>
    <w:bookmarkStart w:name="z618" w:id="580"/>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қабылдайды және ЭЦҚ арқылы куәландырады;</w:t>
      </w:r>
    </w:p>
    <w:bookmarkEnd w:id="580"/>
    <w:bookmarkStart w:name="z619" w:id="581"/>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581"/>
    <w:bookmarkStart w:name="z620" w:id="582"/>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582"/>
    <w:bookmarkStart w:name="z621" w:id="583"/>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нәтижесі болып табылады.</w:t>
      </w:r>
    </w:p>
    <w:bookmarkEnd w:id="583"/>
    <w:bookmarkStart w:name="z622" w:id="584"/>
    <w:p>
      <w:pPr>
        <w:spacing w:after="0"/>
        <w:ind w:left="0"/>
        <w:jc w:val="both"/>
      </w:pPr>
      <w:r>
        <w:rPr>
          <w:rFonts w:ascii="Times New Roman"/>
          <w:b w:val="false"/>
          <w:i w:val="false"/>
          <w:color w:val="000000"/>
          <w:sz w:val="28"/>
        </w:rPr>
        <w:t xml:space="preserve">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584"/>
    <w:bookmarkStart w:name="z623" w:id="58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585"/>
    <w:bookmarkStart w:name="z624" w:id="586"/>
    <w:p>
      <w:pPr>
        <w:spacing w:after="0"/>
        <w:ind w:left="0"/>
        <w:jc w:val="both"/>
      </w:pPr>
      <w:r>
        <w:rPr>
          <w:rFonts w:ascii="Times New Roman"/>
          <w:b w:val="false"/>
          <w:i w:val="false"/>
          <w:color w:val="000000"/>
          <w:sz w:val="28"/>
        </w:rPr>
        <w:t xml:space="preserve">
      8. Мемлекеттік қызметті көрсету процесіне көрсетілетін қызметті берушінің мынадай қызметкерлері: </w:t>
      </w:r>
    </w:p>
    <w:bookmarkEnd w:id="586"/>
    <w:bookmarkStart w:name="z625" w:id="587"/>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587"/>
    <w:bookmarkStart w:name="z626" w:id="588"/>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w:t>
      </w:r>
    </w:p>
    <w:bookmarkEnd w:id="588"/>
    <w:bookmarkStart w:name="z627" w:id="589"/>
    <w:p>
      <w:pPr>
        <w:spacing w:after="0"/>
        <w:ind w:left="0"/>
        <w:jc w:val="both"/>
      </w:pPr>
      <w:r>
        <w:rPr>
          <w:rFonts w:ascii="Times New Roman"/>
          <w:b w:val="false"/>
          <w:i w:val="false"/>
          <w:color w:val="000000"/>
          <w:sz w:val="28"/>
        </w:rPr>
        <w:t>
      көрсетілетін қызметті берушінің басшысы қатысады.</w:t>
      </w:r>
    </w:p>
    <w:bookmarkEnd w:id="589"/>
    <w:bookmarkStart w:name="z628" w:id="590"/>
    <w:p>
      <w:pPr>
        <w:spacing w:after="0"/>
        <w:ind w:left="0"/>
        <w:jc w:val="both"/>
      </w:pPr>
      <w:r>
        <w:rPr>
          <w:rFonts w:ascii="Times New Roman"/>
          <w:b w:val="false"/>
          <w:i w:val="false"/>
          <w:color w:val="000000"/>
          <w:sz w:val="28"/>
        </w:rPr>
        <w:t xml:space="preserve">
      9. Әрбір рәсімнің (іс-қимылдың) ұзақтығы көрсетіле отырып, көрсетілетін қызметті берушінің қызметкерлері арасындағы рәсімнің (іс-қимылдың) жүйелілігі осы тармақта сипатталған, сондай-ақ осы Регламентке 1-қосымшаға сәйкес блок-схемада көрсетілген. </w:t>
      </w:r>
    </w:p>
    <w:bookmarkEnd w:id="590"/>
    <w:bookmarkStart w:name="z629" w:id="591"/>
    <w:p>
      <w:pPr>
        <w:spacing w:after="0"/>
        <w:ind w:left="0"/>
        <w:jc w:val="both"/>
      </w:pPr>
      <w:r>
        <w:rPr>
          <w:rFonts w:ascii="Times New Roman"/>
          <w:b w:val="false"/>
          <w:i w:val="false"/>
          <w:color w:val="000000"/>
          <w:sz w:val="28"/>
        </w:rPr>
        <w:t>
      Көрсетілетін қызметті беруші бөлімінің маманы бір жұмыс күні ішінде көрсетілетін қызметті беруші бөлімінің (басқармасының) бастығына (басшысына) жәрдемақы тағайындау (тағайындаудан бас тарту) туралы электрондық шешім жобасымен электрондық іс макетін автоматты режимде жібереді.</w:t>
      </w:r>
    </w:p>
    <w:bookmarkEnd w:id="591"/>
    <w:bookmarkStart w:name="z630" w:id="592"/>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бір жұмыс күні ішінде көрсетілетін қызметті берушінің басшысына жәрдемақы тағайындау туралы электрондық шешім жобасымен электрондық іс макетін автоматты режимде жібереді.</w:t>
      </w:r>
    </w:p>
    <w:bookmarkEnd w:id="592"/>
    <w:bookmarkStart w:name="z631" w:id="593"/>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іс макеті Стандартқа толық сәйкес келген жағдайда жәрдемақы тағайындау (тағайындаудан бас тарту) туралы шешім қабылдайды және ЭЦҚ арқылы куәландырады, қабылданған шешімді автоматты режимде Мемлекеттік корпорация бөлімшесіне жібереді.</w:t>
      </w:r>
    </w:p>
    <w:bookmarkEnd w:id="593"/>
    <w:bookmarkStart w:name="z632" w:id="594"/>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594"/>
    <w:bookmarkStart w:name="z633" w:id="595"/>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595"/>
    <w:bookmarkStart w:name="z634" w:id="596"/>
    <w:p>
      <w:pPr>
        <w:spacing w:after="0"/>
        <w:ind w:left="0"/>
        <w:jc w:val="both"/>
      </w:pPr>
      <w:r>
        <w:rPr>
          <w:rFonts w:ascii="Times New Roman"/>
          <w:b w:val="false"/>
          <w:i w:val="false"/>
          <w:color w:val="000000"/>
          <w:sz w:val="28"/>
        </w:rPr>
        <w:t xml:space="preserve">
      11. Мемлекеттік корпорация бөлімшесі өтініш тіркелген күннен бастап екі жұмыс күні ішінде көрсетілетін қызметті алушының электрондық іс макетін қалыптастырады. </w:t>
      </w:r>
    </w:p>
    <w:bookmarkEnd w:id="596"/>
    <w:bookmarkStart w:name="z635" w:id="597"/>
    <w:p>
      <w:pPr>
        <w:spacing w:after="0"/>
        <w:ind w:left="0"/>
        <w:jc w:val="both"/>
      </w:pPr>
      <w:r>
        <w:rPr>
          <w:rFonts w:ascii="Times New Roman"/>
          <w:b w:val="false"/>
          <w:i w:val="false"/>
          <w:color w:val="000000"/>
          <w:sz w:val="28"/>
        </w:rPr>
        <w:t xml:space="preserve">
      Бұл ретте құжаттарды қабылдайтын маман мынадай іс-қимылдарды жүзеге асырады: </w:t>
      </w:r>
    </w:p>
    <w:bookmarkEnd w:id="597"/>
    <w:bookmarkStart w:name="z636" w:id="598"/>
    <w:p>
      <w:pPr>
        <w:spacing w:after="0"/>
        <w:ind w:left="0"/>
        <w:jc w:val="both"/>
      </w:pPr>
      <w:r>
        <w:rPr>
          <w:rFonts w:ascii="Times New Roman"/>
          <w:b w:val="false"/>
          <w:i w:val="false"/>
          <w:color w:val="000000"/>
          <w:sz w:val="28"/>
        </w:rPr>
        <w:t>
      1) көрсетілетін қызметті алушыдан өтініш пен құжаттардың топтамасын қабылдаған кезде көрсетілетін қызметті берушінің ақпараттық жүйесінде (бұдан әрі – АЖ) тағайындау немесе төлеу фактісінің болмауына тексеруді жүзеге асырады;</w:t>
      </w:r>
    </w:p>
    <w:bookmarkEnd w:id="598"/>
    <w:bookmarkStart w:name="z637" w:id="599"/>
    <w:p>
      <w:pPr>
        <w:spacing w:after="0"/>
        <w:ind w:left="0"/>
        <w:jc w:val="both"/>
      </w:pPr>
      <w:r>
        <w:rPr>
          <w:rFonts w:ascii="Times New Roman"/>
          <w:b w:val="false"/>
          <w:i w:val="false"/>
          <w:color w:val="000000"/>
          <w:sz w:val="28"/>
        </w:rPr>
        <w:t xml:space="preserve">
      2) көрсетілетін қызметті алушыдан қабылданатын құжаттар топтамасының толықтығын тексереді; </w:t>
      </w:r>
    </w:p>
    <w:bookmarkEnd w:id="599"/>
    <w:bookmarkStart w:name="z638" w:id="600"/>
    <w:p>
      <w:pPr>
        <w:spacing w:after="0"/>
        <w:ind w:left="0"/>
        <w:jc w:val="both"/>
      </w:pPr>
      <w:r>
        <w:rPr>
          <w:rFonts w:ascii="Times New Roman"/>
          <w:b w:val="false"/>
          <w:i w:val="false"/>
          <w:color w:val="000000"/>
          <w:sz w:val="28"/>
        </w:rPr>
        <w:t>
      3) "электрондық үкімет" шлюзі арқылы тиісті АЖ-ға:</w:t>
      </w:r>
    </w:p>
    <w:bookmarkEnd w:id="600"/>
    <w:bookmarkStart w:name="z639" w:id="601"/>
    <w:p>
      <w:pPr>
        <w:spacing w:after="0"/>
        <w:ind w:left="0"/>
        <w:jc w:val="both"/>
      </w:pPr>
      <w:r>
        <w:rPr>
          <w:rFonts w:ascii="Times New Roman"/>
          <w:b w:val="false"/>
          <w:i w:val="false"/>
          <w:color w:val="000000"/>
          <w:sz w:val="28"/>
        </w:rPr>
        <w:t>
      "Жеке тұлғалар" мемлекеттік дерекқорының ақпараттық жүйесіне (бұдан әрі – ЖТМД АЖ) көрсетілетін қызметті алушының жеке басын куәландыратын және тұрғылықты тұратын жері бойынша тіркелгенін растайтын құжаттар бойынша;</w:t>
      </w:r>
    </w:p>
    <w:bookmarkEnd w:id="601"/>
    <w:bookmarkStart w:name="z640" w:id="602"/>
    <w:p>
      <w:pPr>
        <w:spacing w:after="0"/>
        <w:ind w:left="0"/>
        <w:jc w:val="both"/>
      </w:pPr>
      <w:r>
        <w:rPr>
          <w:rFonts w:ascii="Times New Roman"/>
          <w:b w:val="false"/>
          <w:i w:val="false"/>
          <w:color w:val="000000"/>
          <w:sz w:val="28"/>
        </w:rPr>
        <w:t xml:space="preserve">
      АХАЖ АЖ-ға баланың (балалардың) туу туралы куәлігі немесе туу туралы актілік жазбадан үзінді көшірмесі (Қазақстан Республикасының аумағында 2007 жылғы 13 тамыздан кейін жүргізілген тіркеулер бойынша), неке қию туралы куәлігі бойынша (Қазақстан Республикасының аумағында 2008 жылғы 1 маусымнан кейін жүргізілген тіркеулер бойынша); </w:t>
      </w:r>
    </w:p>
    <w:bookmarkEnd w:id="602"/>
    <w:bookmarkStart w:name="z641" w:id="603"/>
    <w:p>
      <w:pPr>
        <w:spacing w:after="0"/>
        <w:ind w:left="0"/>
        <w:jc w:val="both"/>
      </w:pPr>
      <w:r>
        <w:rPr>
          <w:rFonts w:ascii="Times New Roman"/>
          <w:b w:val="false"/>
          <w:i w:val="false"/>
          <w:color w:val="000000"/>
          <w:sz w:val="28"/>
        </w:rPr>
        <w:t xml:space="preserve">
      "Е Қорғаншылық" АЖ-ға балаға қамқоршылық (қорғаншылық) белгілеуді немесе асырап алуды растайтын құжат бойынша сұрау салуды қалыптастырады; </w:t>
      </w:r>
    </w:p>
    <w:bookmarkEnd w:id="603"/>
    <w:bookmarkStart w:name="z642" w:id="604"/>
    <w:p>
      <w:pPr>
        <w:spacing w:after="0"/>
        <w:ind w:left="0"/>
        <w:jc w:val="both"/>
      </w:pPr>
      <w:r>
        <w:rPr>
          <w:rFonts w:ascii="Times New Roman"/>
          <w:b w:val="false"/>
          <w:i w:val="false"/>
          <w:color w:val="000000"/>
          <w:sz w:val="28"/>
        </w:rPr>
        <w:t xml:space="preserve">
      4) құжаттарды, оның ішінде ақпараттық жүйелерден алынған мәліметтер көрсетілетін қызметті алушы ұсынған құжатқа сәйкес келмеген жағдайда сканерлейді; </w:t>
      </w:r>
    </w:p>
    <w:bookmarkEnd w:id="604"/>
    <w:bookmarkStart w:name="z643" w:id="605"/>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көрсетілетін қызметті алушы ұсынған тұпнұсқаларға сәйкес келуін қамтамасыз етеді;</w:t>
      </w:r>
    </w:p>
    <w:bookmarkEnd w:id="605"/>
    <w:bookmarkStart w:name="z644" w:id="606"/>
    <w:p>
      <w:pPr>
        <w:spacing w:after="0"/>
        <w:ind w:left="0"/>
        <w:jc w:val="both"/>
      </w:pPr>
      <w:r>
        <w:rPr>
          <w:rFonts w:ascii="Times New Roman"/>
          <w:b w:val="false"/>
          <w:i w:val="false"/>
          <w:color w:val="000000"/>
          <w:sz w:val="28"/>
        </w:rPr>
        <w:t>
      6) өтінішті тіркейді және көрсетілетін қызметті алушыға осы Регламентке 2-қосымшаға сәйкес нысан бойынша тиісті құжаттардың қабылданғаны туралы қолхат береді.</w:t>
      </w:r>
    </w:p>
    <w:bookmarkEnd w:id="606"/>
    <w:bookmarkStart w:name="z645" w:id="60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End w:id="607"/>
    <w:bookmarkStart w:name="z646" w:id="608"/>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608"/>
    <w:bookmarkStart w:name="z647" w:id="609"/>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609"/>
    <w:bookmarkStart w:name="z648" w:id="610"/>
    <w:p>
      <w:pPr>
        <w:spacing w:after="0"/>
        <w:ind w:left="0"/>
        <w:jc w:val="both"/>
      </w:pPr>
      <w:r>
        <w:rPr>
          <w:rFonts w:ascii="Times New Roman"/>
          <w:b w:val="false"/>
          <w:i w:val="false"/>
          <w:color w:val="000000"/>
          <w:sz w:val="28"/>
        </w:rPr>
        <w:t>
      2) жәрдемақы мөлшерін есептеудің, электрондық шешім жобасын рәсімдеудің дұрыстығын тексереді, электрондық шешім жобасын ЭЦҚ-мен куәландырады және Мемлекеттік корпорация филиалына жібереді.</w:t>
      </w:r>
    </w:p>
    <w:bookmarkEnd w:id="610"/>
    <w:bookmarkStart w:name="z649" w:id="611"/>
    <w:p>
      <w:pPr>
        <w:spacing w:after="0"/>
        <w:ind w:left="0"/>
        <w:jc w:val="both"/>
      </w:pPr>
      <w:r>
        <w:rPr>
          <w:rFonts w:ascii="Times New Roman"/>
          <w:b w:val="false"/>
          <w:i w:val="false"/>
          <w:color w:val="000000"/>
          <w:sz w:val="28"/>
        </w:rPr>
        <w:t>
      12. Электрондық іс макеті келіп түскен күннен бастап Мемлекеттік корпорация филиалы екі жұмыс күні ішінде:</w:t>
      </w:r>
    </w:p>
    <w:bookmarkEnd w:id="611"/>
    <w:bookmarkStart w:name="z650" w:id="612"/>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рәсімдеудің және есептеудің дұрыстығын тексереді және қарайды;</w:t>
      </w:r>
    </w:p>
    <w:bookmarkEnd w:id="612"/>
    <w:bookmarkStart w:name="z651" w:id="613"/>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613"/>
    <w:bookmarkStart w:name="z652" w:id="614"/>
    <w:p>
      <w:pPr>
        <w:spacing w:after="0"/>
        <w:ind w:left="0"/>
        <w:jc w:val="both"/>
      </w:pPr>
      <w:r>
        <w:rPr>
          <w:rFonts w:ascii="Times New Roman"/>
          <w:b w:val="false"/>
          <w:i w:val="false"/>
          <w:color w:val="000000"/>
          <w:sz w:val="28"/>
        </w:rPr>
        <w:t>
      13. Электрондық іс макетіне қосымша құжаттар қосу қажеттілігі себебімен көрсетілетін қызметті берушіден электрондық шешім жобасымен электрондық іс макеті қайтарылған жағдайда:</w:t>
      </w:r>
    </w:p>
    <w:bookmarkEnd w:id="614"/>
    <w:bookmarkStart w:name="z653" w:id="615"/>
    <w:p>
      <w:pPr>
        <w:spacing w:after="0"/>
        <w:ind w:left="0"/>
        <w:jc w:val="both"/>
      </w:pPr>
      <w:r>
        <w:rPr>
          <w:rFonts w:ascii="Times New Roman"/>
          <w:b w:val="false"/>
          <w:i w:val="false"/>
          <w:color w:val="000000"/>
          <w:sz w:val="28"/>
        </w:rPr>
        <w:t>
      электрондық іс макетін қалыптастыратын маман:</w:t>
      </w:r>
    </w:p>
    <w:bookmarkEnd w:id="615"/>
    <w:bookmarkStart w:name="z654" w:id="616"/>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616"/>
    <w:bookmarkStart w:name="z655" w:id="617"/>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w:t>
      </w:r>
    </w:p>
    <w:bookmarkEnd w:id="617"/>
    <w:bookmarkStart w:name="z656" w:id="618"/>
    <w:p>
      <w:pPr>
        <w:spacing w:after="0"/>
        <w:ind w:left="0"/>
        <w:jc w:val="both"/>
      </w:pPr>
      <w:r>
        <w:rPr>
          <w:rFonts w:ascii="Times New Roman"/>
          <w:b w:val="false"/>
          <w:i w:val="false"/>
          <w:color w:val="000000"/>
          <w:sz w:val="28"/>
        </w:rPr>
        <w:t>
      үш жұмыс күні ішінде электрондық іс макетін және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зейнетақы төлемінің мөлшерін есептеудің, электрондық шешім жобасын рәсімдеудің дұрыстығын қамтамасыз етеді, электрондық шешім жобасын ЭЦҚ арқылы куәландырады және Мемлекеттік корпорация филиалына жібереді;</w:t>
      </w:r>
    </w:p>
    <w:bookmarkEnd w:id="618"/>
    <w:bookmarkStart w:name="z657" w:id="619"/>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619"/>
    <w:bookmarkStart w:name="z658" w:id="620"/>
    <w:p>
      <w:pPr>
        <w:spacing w:after="0"/>
        <w:ind w:left="0"/>
        <w:jc w:val="both"/>
      </w:pPr>
      <w:r>
        <w:rPr>
          <w:rFonts w:ascii="Times New Roman"/>
          <w:b w:val="false"/>
          <w:i w:val="false"/>
          <w:color w:val="000000"/>
          <w:sz w:val="28"/>
        </w:rPr>
        <w:t>
      1) зейнетақы төлемдерінің мөлшерін есептеудің және келіп түскен электрондық іс макеті мен электрондық шешім жобасын рәсімдеудің дұрыстығын тексереді;</w:t>
      </w:r>
    </w:p>
    <w:bookmarkEnd w:id="620"/>
    <w:bookmarkStart w:name="z659" w:id="621"/>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621"/>
    <w:bookmarkStart w:name="z660" w:id="622"/>
    <w:p>
      <w:pPr>
        <w:spacing w:after="0"/>
        <w:ind w:left="0"/>
        <w:jc w:val="both"/>
      </w:pPr>
      <w:r>
        <w:rPr>
          <w:rFonts w:ascii="Times New Roman"/>
          <w:b w:val="false"/>
          <w:i w:val="false"/>
          <w:color w:val="000000"/>
          <w:sz w:val="28"/>
        </w:rPr>
        <w:t>
      14. Құжаттың (құжаттардың) болмау себебі бойынша электрондық шешім жобасымен электрондық іс макеті көрсетілетін қызметті берушіден қайтарылған жағдайда:</w:t>
      </w:r>
    </w:p>
    <w:bookmarkEnd w:id="622"/>
    <w:bookmarkStart w:name="z661" w:id="623"/>
    <w:p>
      <w:pPr>
        <w:spacing w:after="0"/>
        <w:ind w:left="0"/>
        <w:jc w:val="both"/>
      </w:pPr>
      <w:r>
        <w:rPr>
          <w:rFonts w:ascii="Times New Roman"/>
          <w:b w:val="false"/>
          <w:i w:val="false"/>
          <w:color w:val="000000"/>
          <w:sz w:val="28"/>
        </w:rPr>
        <w:t>
      Мемлекеттік корпорация бөлімшесі:</w:t>
      </w:r>
    </w:p>
    <w:bookmarkEnd w:id="623"/>
    <w:bookmarkStart w:name="z662" w:id="624"/>
    <w:p>
      <w:pPr>
        <w:spacing w:after="0"/>
        <w:ind w:left="0"/>
        <w:jc w:val="both"/>
      </w:pP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p>
    <w:bookmarkEnd w:id="624"/>
    <w:bookmarkStart w:name="z663" w:id="625"/>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Мемлекеттік корпорация бөлімшесі екі жұмыс күні ішінде:</w:t>
      </w:r>
    </w:p>
    <w:bookmarkEnd w:id="625"/>
    <w:bookmarkStart w:name="z664" w:id="626"/>
    <w:p>
      <w:pPr>
        <w:spacing w:after="0"/>
        <w:ind w:left="0"/>
        <w:jc w:val="both"/>
      </w:pP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p>
    <w:bookmarkEnd w:id="626"/>
    <w:bookmarkStart w:name="z665" w:id="627"/>
    <w:p>
      <w:pPr>
        <w:spacing w:after="0"/>
        <w:ind w:left="0"/>
        <w:jc w:val="both"/>
      </w:pPr>
      <w:r>
        <w:rPr>
          <w:rFonts w:ascii="Times New Roman"/>
          <w:b w:val="false"/>
          <w:i w:val="false"/>
          <w:color w:val="000000"/>
          <w:sz w:val="28"/>
        </w:rPr>
        <w:t xml:space="preserve">
      электрондық іс макетін және электрондық шешім жобасын жете рәсімдейді, сканерленген құжаттардың сапасын, жәрдемақы мөлшерін есептеудің және электрондық шешім жобасын рәсімдеудің дұрыстығын тексереді, ЭЦҚ арқылы электрондық шешім жобасын куәландырады және Мемлекеттік корпорация филиалына жібереді; </w:t>
      </w:r>
    </w:p>
    <w:bookmarkEnd w:id="627"/>
    <w:bookmarkStart w:name="z666" w:id="628"/>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628"/>
    <w:bookmarkStart w:name="z667" w:id="629"/>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w:t>
      </w:r>
    </w:p>
    <w:bookmarkEnd w:id="629"/>
    <w:bookmarkStart w:name="z668" w:id="630"/>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630"/>
    <w:bookmarkStart w:name="z669" w:id="631"/>
    <w:p>
      <w:pPr>
        <w:spacing w:after="0"/>
        <w:ind w:left="0"/>
        <w:jc w:val="both"/>
      </w:pPr>
      <w:r>
        <w:rPr>
          <w:rFonts w:ascii="Times New Roman"/>
          <w:b w:val="false"/>
          <w:i w:val="false"/>
          <w:color w:val="000000"/>
          <w:sz w:val="28"/>
        </w:rPr>
        <w:t>
      15. Көрсетілетін қызметті берушіден жәрдемақы тағайындау туралы хабарлама келіп түскен сәттен бастап Мемлекеттік корпорация бөлімшесі бір жұмыс күні ішінде:</w:t>
      </w:r>
    </w:p>
    <w:bookmarkEnd w:id="631"/>
    <w:bookmarkStart w:name="z670" w:id="632"/>
    <w:p>
      <w:pPr>
        <w:spacing w:after="0"/>
        <w:ind w:left="0"/>
        <w:jc w:val="both"/>
      </w:pPr>
      <w:r>
        <w:rPr>
          <w:rFonts w:ascii="Times New Roman"/>
          <w:b w:val="false"/>
          <w:i w:val="false"/>
          <w:color w:val="000000"/>
          <w:sz w:val="28"/>
        </w:rPr>
        <w:t>
      электрондық іс макетін басып шығарады және жәрдемақы алушы ісінің қағаз нұсқасын қалыптастырады;</w:t>
      </w:r>
    </w:p>
    <w:bookmarkEnd w:id="632"/>
    <w:bookmarkStart w:name="z671" w:id="633"/>
    <w:p>
      <w:pPr>
        <w:spacing w:after="0"/>
        <w:ind w:left="0"/>
        <w:jc w:val="both"/>
      </w:pPr>
      <w:r>
        <w:rPr>
          <w:rFonts w:ascii="Times New Roman"/>
          <w:b w:val="false"/>
          <w:i w:val="false"/>
          <w:color w:val="000000"/>
          <w:sz w:val="28"/>
        </w:rPr>
        <w:t>
      көрсетілетін қызметті алушының ұялы телефонына sms-хабар жіберу арқылы немесе өзі келген кезде жәрдемақыны тағайындау (тағайындаудан бас тарту) туралы хабарлама беру жолымен көрсетілетін қызметті алушыны қабылданған шешім туралы хабардар етеді.</w:t>
      </w:r>
    </w:p>
    <w:bookmarkEnd w:id="633"/>
    <w:bookmarkStart w:name="z672" w:id="634"/>
    <w:p>
      <w:pPr>
        <w:spacing w:after="0"/>
        <w:ind w:left="0"/>
        <w:jc w:val="both"/>
      </w:pPr>
      <w:r>
        <w:rPr>
          <w:rFonts w:ascii="Times New Roman"/>
          <w:b w:val="false"/>
          <w:i w:val="false"/>
          <w:color w:val="000000"/>
          <w:sz w:val="28"/>
        </w:rPr>
        <w:t>
      16. Көрсетілетін қызметті алушының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корпорацияның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p>
    <w:bookmarkEnd w:id="634"/>
    <w:bookmarkStart w:name="z673" w:id="635"/>
    <w:p>
      <w:pPr>
        <w:spacing w:after="0"/>
        <w:ind w:left="0"/>
        <w:jc w:val="both"/>
      </w:pPr>
      <w:r>
        <w:rPr>
          <w:rFonts w:ascii="Times New Roman"/>
          <w:b w:val="false"/>
          <w:i w:val="false"/>
          <w:color w:val="000000"/>
          <w:sz w:val="28"/>
        </w:rPr>
        <w:t>
      Портал арқылы жәрдемақы тағайындау туралы ақпаратты алу кезіндегі көрсетілетін қызметті берушінің (көрсетілетін қызметті алушының) қадамдық іс-қимылдары мен шешімдері:</w:t>
      </w:r>
    </w:p>
    <w:bookmarkEnd w:id="635"/>
    <w:bookmarkStart w:name="z674" w:id="636"/>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тіркелуді жүзеге асырады (порталда тіркелмеген көрсетілетін қызметті алушылар үшін жүзеге асырылады);</w:t>
      </w:r>
    </w:p>
    <w:bookmarkEnd w:id="636"/>
    <w:bookmarkStart w:name="z675" w:id="637"/>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637"/>
    <w:bookmarkStart w:name="z676" w:id="638"/>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638"/>
    <w:bookmarkStart w:name="z677" w:id="639"/>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639"/>
    <w:bookmarkStart w:name="z678" w:id="64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640"/>
    <w:bookmarkStart w:name="z679" w:id="641"/>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641"/>
    <w:bookmarkStart w:name="z680" w:id="642"/>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642"/>
    <w:bookmarkStart w:name="z681" w:id="643"/>
    <w:p>
      <w:pPr>
        <w:spacing w:after="0"/>
        <w:ind w:left="0"/>
        <w:jc w:val="both"/>
      </w:pPr>
      <w:r>
        <w:rPr>
          <w:rFonts w:ascii="Times New Roman"/>
          <w:b w:val="false"/>
          <w:i w:val="false"/>
          <w:color w:val="000000"/>
          <w:sz w:val="28"/>
        </w:rPr>
        <w:t>
      8) 5-процесс – көрсетілетін қызметті алушының ЭЦҚ-сы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643"/>
    <w:bookmarkStart w:name="z682" w:id="644"/>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644"/>
    <w:bookmarkStart w:name="z683" w:id="645"/>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645"/>
    <w:bookmarkStart w:name="z684" w:id="646"/>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646"/>
    <w:bookmarkStart w:name="z685" w:id="647"/>
    <w:p>
      <w:pPr>
        <w:spacing w:after="0"/>
        <w:ind w:left="0"/>
        <w:jc w:val="both"/>
      </w:pPr>
      <w:r>
        <w:rPr>
          <w:rFonts w:ascii="Times New Roman"/>
          <w:b w:val="false"/>
          <w:i w:val="false"/>
          <w:color w:val="000000"/>
          <w:sz w:val="28"/>
        </w:rPr>
        <w:t>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Бала туғанда берілетін және (немесе) бала бiр жасқа толғанға дейiн оның күтiмi бойынша берілетін біржолғы жәрдемақы тағайындау туралы хабарлама және бала туғанда берілетін және (немесе) бала бiр жасқа толғанға дейiн оның күтiмi бойынша берілетін біржолғы жәрдемақыны тағайындаудан бас тарту туралы хабарлама осы Регламентке 3-4 қосымшаларға сәйкес нысан бойынша көрсетілетін қызметті берушінің уәкілетті адамының ЭЦҚ-сын пайдалану арқылы қалыптастырылады.</w:t>
      </w:r>
    </w:p>
    <w:bookmarkEnd w:id="647"/>
    <w:bookmarkStart w:name="z686" w:id="648"/>
    <w:p>
      <w:pPr>
        <w:spacing w:after="0"/>
        <w:ind w:left="0"/>
        <w:jc w:val="both"/>
      </w:pPr>
      <w:r>
        <w:rPr>
          <w:rFonts w:ascii="Times New Roman"/>
          <w:b w:val="false"/>
          <w:i w:val="false"/>
          <w:color w:val="000000"/>
          <w:sz w:val="28"/>
        </w:rPr>
        <w:t>
      Қызмет көрсетуге қатысатын ақпараттық жүйелердің функционалдық өзара іс-қимылының диаграммалары осы мемлекеттік қызметті көрсету регламентіне 5-қосымшада графикалық нысанда көрсетілген.</w:t>
      </w:r>
    </w:p>
    <w:bookmarkEnd w:id="648"/>
    <w:bookmarkStart w:name="z687" w:id="649"/>
    <w:p>
      <w:pPr>
        <w:spacing w:after="0"/>
        <w:ind w:left="0"/>
        <w:jc w:val="both"/>
      </w:pPr>
      <w:r>
        <w:rPr>
          <w:rFonts w:ascii="Times New Roman"/>
          <w:b w:val="false"/>
          <w:i w:val="false"/>
          <w:color w:val="000000"/>
          <w:sz w:val="28"/>
        </w:rPr>
        <w:t xml:space="preserve">
      17. Ақпаратты ұсыну уақыты – Мемлекеттік корпорацияның ақпараттық жүйесіне сұрау салу келіп түскен сәттен бастап 30 минуттан аспайды. </w:t>
      </w:r>
    </w:p>
    <w:bookmarkEnd w:id="649"/>
    <w:bookmarkStart w:name="z688" w:id="650"/>
    <w:p>
      <w:pPr>
        <w:spacing w:after="0"/>
        <w:ind w:left="0"/>
        <w:jc w:val="both"/>
      </w:pPr>
      <w:r>
        <w:rPr>
          <w:rFonts w:ascii="Times New Roman"/>
          <w:b w:val="false"/>
          <w:i w:val="false"/>
          <w:color w:val="000000"/>
          <w:sz w:val="28"/>
        </w:rPr>
        <w:t>
      18. Көрсетілетін қызметті алушының ЖСН мен ЭЦҚ-сы болған кезде, көрсетілетін қызметті алушының жәрдемақы тағайындауға өтінішті портал арқылы қашықтан қол жеткізу режимінде беруге мүмкіндігі бар. Портал арқылы мемлекеттік қызметті көрсету кезіндегі қадамдық іс-қимылдар мен шешімдер:</w:t>
      </w:r>
    </w:p>
    <w:bookmarkEnd w:id="650"/>
    <w:bookmarkStart w:name="z689" w:id="651"/>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w:t>
      </w:r>
    </w:p>
    <w:bookmarkEnd w:id="651"/>
    <w:bookmarkStart w:name="z690" w:id="652"/>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652"/>
    <w:bookmarkStart w:name="z691" w:id="653"/>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653"/>
    <w:bookmarkStart w:name="z692" w:id="654"/>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654"/>
    <w:bookmarkStart w:name="z693" w:id="655"/>
    <w:p>
      <w:pPr>
        <w:spacing w:after="0"/>
        <w:ind w:left="0"/>
        <w:jc w:val="both"/>
      </w:pPr>
      <w:r>
        <w:rPr>
          <w:rFonts w:ascii="Times New Roman"/>
          <w:b w:val="false"/>
          <w:i w:val="false"/>
          <w:color w:val="000000"/>
          <w:sz w:val="28"/>
        </w:rPr>
        <w:t xml:space="preserve">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көрсетілетін қызметті берушінің АЖ арқылы Мемлекеттік корпорация бөлімшесін автоматты түрде айқындау, сондай-ақ "электрондық үкімет" шлюзі (бұдан әрі – ЭҮШ) арқылы көрсетілетін қызметті алушының деректері және баланың деректері туралы ЖТМД-ға, АХАТ АЖ-ға, "электрондық үкімет" өңірлік шлюзінің автоматтандырылған жұмыс орынынан (бұдан әрі – ЭҮӨШ АЖО) қамқоршылықты белгілеу туралы деректер туралы сұрау салу; </w:t>
      </w:r>
    </w:p>
    <w:bookmarkEnd w:id="655"/>
    <w:bookmarkStart w:name="z694" w:id="656"/>
    <w:p>
      <w:pPr>
        <w:spacing w:after="0"/>
        <w:ind w:left="0"/>
        <w:jc w:val="both"/>
      </w:pPr>
      <w:r>
        <w:rPr>
          <w:rFonts w:ascii="Times New Roman"/>
          <w:b w:val="false"/>
          <w:i w:val="false"/>
          <w:color w:val="000000"/>
          <w:sz w:val="28"/>
        </w:rPr>
        <w:t>
      6) 2-шарт – ЖТМД, "АХАЖ" АЖ-да көрсетілетін қызметті алушы деректерін және баланың деректерін, ЭҮӨШ АЖО-да балаға қамқоршылық белгілеу туралы деректерді тексеру;</w:t>
      </w:r>
    </w:p>
    <w:bookmarkEnd w:id="656"/>
    <w:bookmarkStart w:name="z695" w:id="657"/>
    <w:p>
      <w:pPr>
        <w:spacing w:after="0"/>
        <w:ind w:left="0"/>
        <w:jc w:val="both"/>
      </w:pPr>
      <w:r>
        <w:rPr>
          <w:rFonts w:ascii="Times New Roman"/>
          <w:b w:val="false"/>
          <w:i w:val="false"/>
          <w:color w:val="000000"/>
          <w:sz w:val="28"/>
        </w:rPr>
        <w:t>
      7) 4-процесс – ЖТМД, БАЖ-да көрсетілетін қызметті алушының деректерінің және/немесе баланың деректерінің, ЭҮӨШ АЖО-да балаға қамқоршылық белгілеу туралы деректердің расталмауына байланысты сұрау салынған қызметтен бас тарту туралы хабарламаны қалыптастыру;</w:t>
      </w:r>
    </w:p>
    <w:bookmarkEnd w:id="657"/>
    <w:bookmarkStart w:name="z696" w:id="658"/>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658"/>
    <w:bookmarkStart w:name="z697" w:id="659"/>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659"/>
    <w:bookmarkStart w:name="z698" w:id="660"/>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660"/>
    <w:bookmarkStart w:name="z699" w:id="661"/>
    <w:p>
      <w:pPr>
        <w:spacing w:after="0"/>
        <w:ind w:left="0"/>
        <w:jc w:val="both"/>
      </w:pPr>
      <w:r>
        <w:rPr>
          <w:rFonts w:ascii="Times New Roman"/>
          <w:b w:val="false"/>
          <w:i w:val="false"/>
          <w:color w:val="000000"/>
          <w:sz w:val="28"/>
        </w:rPr>
        <w:t>
      11) 7-процесс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661"/>
    <w:bookmarkStart w:name="z700" w:id="662"/>
    <w:p>
      <w:pPr>
        <w:spacing w:after="0"/>
        <w:ind w:left="0"/>
        <w:jc w:val="both"/>
      </w:pPr>
      <w:r>
        <w:rPr>
          <w:rFonts w:ascii="Times New Roman"/>
          <w:b w:val="false"/>
          <w:i w:val="false"/>
          <w:color w:val="000000"/>
          <w:sz w:val="28"/>
        </w:rPr>
        <w:t>
      12) 8-процесс – көрсетілетін қызметті алушының ЭЦҚ-сы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"Қазпочта" акционерлік қоғамына жіберу;</w:t>
      </w:r>
    </w:p>
    <w:bookmarkEnd w:id="662"/>
    <w:bookmarkStart w:name="z701" w:id="663"/>
    <w:p>
      <w:pPr>
        <w:spacing w:after="0"/>
        <w:ind w:left="0"/>
        <w:jc w:val="both"/>
      </w:pPr>
      <w:r>
        <w:rPr>
          <w:rFonts w:ascii="Times New Roman"/>
          <w:b w:val="false"/>
          <w:i w:val="false"/>
          <w:color w:val="000000"/>
          <w:sz w:val="28"/>
        </w:rPr>
        <w:t>
      13) 4-шарт – ЕДБ-да, "Қазпочта" АО-да көрсетілетін қызметті алушының банк деректемелерін ЭҮТШ арқылы тексеру;</w:t>
      </w:r>
    </w:p>
    <w:bookmarkEnd w:id="663"/>
    <w:bookmarkStart w:name="z702" w:id="664"/>
    <w:p>
      <w:pPr>
        <w:spacing w:after="0"/>
        <w:ind w:left="0"/>
        <w:jc w:val="both"/>
      </w:pPr>
      <w:r>
        <w:rPr>
          <w:rFonts w:ascii="Times New Roman"/>
          <w:b w:val="false"/>
          <w:i w:val="false"/>
          <w:color w:val="000000"/>
          <w:sz w:val="28"/>
        </w:rPr>
        <w:t>
      14) 9-процесс – көрсетілетін қызметті алушы банк деректемелерінің расталмауына байланысты сұрау салынатын қызметтен бас тарту туралы хабарламаны қалыптастыру;</w:t>
      </w:r>
    </w:p>
    <w:bookmarkEnd w:id="664"/>
    <w:bookmarkStart w:name="z703" w:id="665"/>
    <w:p>
      <w:pPr>
        <w:spacing w:after="0"/>
        <w:ind w:left="0"/>
        <w:jc w:val="both"/>
      </w:pPr>
      <w:r>
        <w:rPr>
          <w:rFonts w:ascii="Times New Roman"/>
          <w:b w:val="false"/>
          <w:i w:val="false"/>
          <w:color w:val="000000"/>
          <w:sz w:val="28"/>
        </w:rPr>
        <w:t>
      15) 10-процесс – көрсетілетін қызметті алушының ЭЦҚ-сы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уәкілетті ұйымның ААЖ-ға жібереді;</w:t>
      </w:r>
    </w:p>
    <w:bookmarkEnd w:id="665"/>
    <w:bookmarkStart w:name="z704" w:id="666"/>
    <w:p>
      <w:pPr>
        <w:spacing w:after="0"/>
        <w:ind w:left="0"/>
        <w:jc w:val="both"/>
      </w:pPr>
      <w:r>
        <w:rPr>
          <w:rFonts w:ascii="Times New Roman"/>
          <w:b w:val="false"/>
          <w:i w:val="false"/>
          <w:color w:val="000000"/>
          <w:sz w:val="28"/>
        </w:rPr>
        <w:t>
      16) 5-шарт – көрсетілетін қызметті берушінің ЭҮП-тен келіп түскен электрондық құжатты (сұрау салуды) қызметті көрсету үшін талаптар мен негіздемелерге сәйкестігін тексеруі (өңдеуі);</w:t>
      </w:r>
    </w:p>
    <w:bookmarkEnd w:id="666"/>
    <w:bookmarkStart w:name="z705" w:id="667"/>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қызметке өтінішті қабылдаудан бас тарту туралы хабарламаны қалыптастыру;</w:t>
      </w:r>
    </w:p>
    <w:bookmarkEnd w:id="667"/>
    <w:bookmarkStart w:name="z706" w:id="668"/>
    <w:p>
      <w:pPr>
        <w:spacing w:after="0"/>
        <w:ind w:left="0"/>
        <w:jc w:val="both"/>
      </w:pPr>
      <w:r>
        <w:rPr>
          <w:rFonts w:ascii="Times New Roman"/>
          <w:b w:val="false"/>
          <w:i w:val="false"/>
          <w:color w:val="000000"/>
          <w:sz w:val="28"/>
        </w:rPr>
        <w:t>
      18) 12-процесс – электрондық құжатты көрсетілетін қызметті берушінің АЖ-на тіркеу және өтінішті қабылдау туралы хабарламаны көрсетілетін қызметті алушыға жіберу;</w:t>
      </w:r>
    </w:p>
    <w:bookmarkEnd w:id="668"/>
    <w:bookmarkStart w:name="z707" w:id="669"/>
    <w:p>
      <w:pPr>
        <w:spacing w:after="0"/>
        <w:ind w:left="0"/>
        <w:jc w:val="both"/>
      </w:pPr>
      <w:r>
        <w:rPr>
          <w:rFonts w:ascii="Times New Roman"/>
          <w:b w:val="false"/>
          <w:i w:val="false"/>
          <w:color w:val="000000"/>
          <w:sz w:val="28"/>
        </w:rPr>
        <w:t xml:space="preserve">
      19) 13-процесс – көрсетілетін қызметті алушының көрсетілетін қызметтің нәтижесін (жәрдемақы тағайындау туралы не жәрдемақы тағайындаудан бас тарту себептері көрсетілген хабарламаны) электрондық құжат нысанында алуы. Электрондық құжат көрсетілетін қызметті берушінің ААЖ-нде көрсетілетін қызметті берушінің уәкілетті адамның ЭЦҚ-сын пайдалану арқылы қалыптасады. Бала туғанда берілетін және (немесе) бала бiр жасқа толғанға дейiн оның күтiмi бойынша берілетін біржолғы жәрдемақы тағайындау және бала туғанда берілетін және/немесе бала бiр жасқа толғанға дейiн оның күтiмi бойынша берілетін біржолғы жәрдемақы тағайындаудан бас тарту туралы хабарлама осы Регламентке 3–4-қосымшаларға сәйкес көрсетілетін қызметті берушінің уәкілетті адамның ЭЦҚ-сын пайдалану арқылы қалыптасады. </w:t>
      </w:r>
    </w:p>
    <w:bookmarkEnd w:id="669"/>
    <w:bookmarkStart w:name="z708" w:id="670"/>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мемлекеттік қызметті көрсету регламентіне 5-қосымшада графикалық нысанда көрсетілген.</w:t>
      </w:r>
    </w:p>
    <w:bookmarkEnd w:id="670"/>
    <w:bookmarkStart w:name="z709" w:id="671"/>
    <w:p>
      <w:pPr>
        <w:spacing w:after="0"/>
        <w:ind w:left="0"/>
        <w:jc w:val="both"/>
      </w:pP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6-қосымшаға сәйкес "Бала туғанда берілетін және бала күтімі жөніндегі жәрдемақыларды тағайындау" мемлекеттік қызметті көрсету бизнес-процестерінің анықтамалығында келтірілген. </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рәсімнің (іс-қимылдың)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294"/>
        <w:gridCol w:w="2039"/>
        <w:gridCol w:w="6016"/>
        <w:gridCol w:w="782"/>
        <w:gridCol w:w="69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p>
          <w:p>
            <w:pPr>
              <w:spacing w:after="20"/>
              <w:ind w:left="20"/>
              <w:jc w:val="both"/>
            </w:pPr>
            <w:r>
              <w:rPr>
                <w:rFonts w:ascii="Times New Roman"/>
                <w:b w:val="false"/>
                <w:i w:val="false"/>
                <w:color w:val="000000"/>
                <w:sz w:val="20"/>
              </w:rPr>
              <w:t xml:space="preserve">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p>
          <w:p>
            <w:pPr>
              <w:spacing w:after="20"/>
              <w:ind w:left="20"/>
              <w:jc w:val="both"/>
            </w:pPr>
            <w:r>
              <w:rPr>
                <w:rFonts w:ascii="Times New Roman"/>
                <w:b w:val="false"/>
                <w:i w:val="false"/>
                <w:color w:val="000000"/>
                <w:sz w:val="20"/>
              </w:rPr>
              <w:t>
2) Жәрдемақы тағайындау (тағайындаудан бас тарту) туралы хабарламаны Мемлекеттік корпорация бөлімшесіне жіберу;</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Құжаттардың қабылданғаны туралы</w:t>
      </w:r>
      <w:r>
        <w:br/>
      </w:r>
      <w:r>
        <w:rPr>
          <w:rFonts w:ascii="Times New Roman"/>
          <w:b/>
          <w:i w:val="false"/>
          <w:color w:val="000000"/>
        </w:rPr>
        <w:t>№ ______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өтініші № ____ болып тіркелді. Құжаттардың қабылданған күні</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 күні өтініштің Мемлекеттік корпорация</w:t>
      </w:r>
    </w:p>
    <w:p>
      <w:pPr>
        <w:spacing w:after="0"/>
        <w:ind w:left="0"/>
        <w:jc w:val="both"/>
      </w:pPr>
      <w:r>
        <w:rPr>
          <w:rFonts w:ascii="Times New Roman"/>
          <w:b w:val="false"/>
          <w:i w:val="false"/>
          <w:color w:val="000000"/>
          <w:sz w:val="28"/>
        </w:rPr>
        <w:t>
      бөлімшесінде тіркелген күннен бастап 20__ жылғы "___"________________</w:t>
      </w:r>
    </w:p>
    <w:p>
      <w:pPr>
        <w:spacing w:after="0"/>
        <w:ind w:left="0"/>
        <w:jc w:val="both"/>
      </w:pPr>
      <w:r>
        <w:rPr>
          <w:rFonts w:ascii="Times New Roman"/>
          <w:b w:val="false"/>
          <w:i w:val="false"/>
          <w:color w:val="000000"/>
          <w:sz w:val="28"/>
        </w:rPr>
        <w:t>
      Құжаттардың берілетін орны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Көрсетілетін қызметті алушының байланыс деректері:</w:t>
      </w:r>
    </w:p>
    <w:p>
      <w:pPr>
        <w:spacing w:after="0"/>
        <w:ind w:left="0"/>
        <w:jc w:val="both"/>
      </w:pPr>
      <w:r>
        <w:rPr>
          <w:rFonts w:ascii="Times New Roman"/>
          <w:b w:val="false"/>
          <w:i w:val="false"/>
          <w:color w:val="000000"/>
          <w:sz w:val="28"/>
        </w:rPr>
        <w:t>
      Үй телефоны___________ ұялы телефоны ____________ E-mail_____________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 туғанда берілетін және (немесе) бала бiр жасқа толғанға</w:t>
      </w:r>
      <w:r>
        <w:br/>
      </w:r>
      <w:r>
        <w:rPr>
          <w:rFonts w:ascii="Times New Roman"/>
          <w:b/>
          <w:i w:val="false"/>
          <w:color w:val="000000"/>
        </w:rPr>
        <w:t>дейiн оның күтiмi бойынша берілетін біржолғы жәрдемақы</w:t>
      </w:r>
      <w:r>
        <w:br/>
      </w:r>
      <w:r>
        <w:rPr>
          <w:rFonts w:ascii="Times New Roman"/>
          <w:b/>
          <w:i w:val="false"/>
          <w:color w:val="000000"/>
        </w:rPr>
        <w:t>тағайындау туралы хабарлама</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 жылғы "____" ___________</w:t>
      </w:r>
    </w:p>
    <w:p>
      <w:pPr>
        <w:spacing w:after="0"/>
        <w:ind w:left="0"/>
        <w:jc w:val="both"/>
      </w:pPr>
      <w:r>
        <w:rPr>
          <w:rFonts w:ascii="Times New Roman"/>
          <w:b w:val="false"/>
          <w:i w:val="false"/>
          <w:color w:val="000000"/>
          <w:sz w:val="28"/>
        </w:rPr>
        <w:t>
      20____ жылғы "___" ____________ тағайындау туралы № ____ шешім</w:t>
      </w:r>
    </w:p>
    <w:p>
      <w:pPr>
        <w:spacing w:after="0"/>
        <w:ind w:left="0"/>
        <w:jc w:val="both"/>
      </w:pPr>
      <w:r>
        <w:rPr>
          <w:rFonts w:ascii="Times New Roman"/>
          <w:b w:val="false"/>
          <w:i w:val="false"/>
          <w:color w:val="000000"/>
          <w:sz w:val="28"/>
        </w:rPr>
        <w:t>
      Бала туғанда берілетін жәрдемақының тағайындалған сомасы</w:t>
      </w:r>
    </w:p>
    <w:p>
      <w:pPr>
        <w:spacing w:after="0"/>
        <w:ind w:left="0"/>
        <w:jc w:val="both"/>
      </w:pPr>
      <w:r>
        <w:rPr>
          <w:rFonts w:ascii="Times New Roman"/>
          <w:b w:val="false"/>
          <w:i w:val="false"/>
          <w:color w:val="000000"/>
          <w:sz w:val="28"/>
        </w:rPr>
        <w:t>
      20__ жылғы "___" ________ бастап _____ теңге (______________________)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Бала күтімі бойынша жәрдемақының тағайындалған сомасы</w:t>
      </w:r>
    </w:p>
    <w:p>
      <w:pPr>
        <w:spacing w:after="0"/>
        <w:ind w:left="0"/>
        <w:jc w:val="both"/>
      </w:pPr>
      <w:r>
        <w:rPr>
          <w:rFonts w:ascii="Times New Roman"/>
          <w:b w:val="false"/>
          <w:i w:val="false"/>
          <w:color w:val="000000"/>
          <w:sz w:val="28"/>
        </w:rPr>
        <w:t>
      20__ жылғы "___" ________ бастап _____ теңге (______________________)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44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w:t>
      </w:r>
    </w:p>
    <w:p>
      <w:pPr>
        <w:spacing w:after="0"/>
        <w:ind w:left="0"/>
        <w:jc w:val="both"/>
      </w:pPr>
      <w:r>
        <w:rPr>
          <w:rFonts w:ascii="Times New Roman"/>
          <w:b w:val="false"/>
          <w:i w:val="false"/>
          <w:color w:val="000000"/>
          <w:sz w:val="28"/>
        </w:rPr>
        <w:t>
      электронно-цифровой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 туғанда берілетін және/немесе бала бiр жасқа толғанға</w:t>
      </w:r>
      <w:r>
        <w:br/>
      </w:r>
      <w:r>
        <w:rPr>
          <w:rFonts w:ascii="Times New Roman"/>
          <w:b/>
          <w:i w:val="false"/>
          <w:color w:val="000000"/>
        </w:rPr>
        <w:t>дейiн оның күтiмi бойынша берілетін біржолғы жәрдемақыны</w:t>
      </w:r>
      <w:r>
        <w:br/>
      </w:r>
      <w:r>
        <w:rPr>
          <w:rFonts w:ascii="Times New Roman"/>
          <w:b/>
          <w:i w:val="false"/>
          <w:color w:val="000000"/>
        </w:rPr>
        <w:t>тағайындаудан бас тарту туралы</w:t>
      </w:r>
      <w:r>
        <w:br/>
      </w:r>
      <w:r>
        <w:rPr>
          <w:rFonts w:ascii="Times New Roman"/>
          <w:b/>
          <w:i w:val="false"/>
          <w:color w:val="000000"/>
        </w:rPr>
        <w:t>№ ___ хабарлама</w:t>
      </w:r>
    </w:p>
    <w:p>
      <w:pPr>
        <w:spacing w:after="0"/>
        <w:ind w:left="0"/>
        <w:jc w:val="both"/>
      </w:pPr>
      <w:r>
        <w:rPr>
          <w:rFonts w:ascii="Times New Roman"/>
          <w:b w:val="false"/>
          <w:i w:val="false"/>
          <w:color w:val="000000"/>
          <w:sz w:val="28"/>
        </w:rPr>
        <w:t>
                                              20__ жылғы ____________ "___"</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 жылғы "____" 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44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көрсетілетін қызметті берушінің ААЖ алынған және</w:t>
      </w:r>
    </w:p>
    <w:p>
      <w:pPr>
        <w:spacing w:after="0"/>
        <w:ind w:left="0"/>
        <w:jc w:val="both"/>
      </w:pPr>
      <w:r>
        <w:rPr>
          <w:rFonts w:ascii="Times New Roman"/>
          <w:b w:val="false"/>
          <w:i w:val="false"/>
          <w:color w:val="000000"/>
          <w:sz w:val="28"/>
        </w:rPr>
        <w:t>
      Департаменттің электрондық цифрлық қолтаңбасымен қол қойылған</w:t>
      </w:r>
    </w:p>
    <w:p>
      <w:pPr>
        <w:spacing w:after="0"/>
        <w:ind w:left="0"/>
        <w:jc w:val="both"/>
      </w:pPr>
      <w:r>
        <w:rPr>
          <w:rFonts w:ascii="Times New Roman"/>
          <w:b w:val="false"/>
          <w:i w:val="false"/>
          <w:color w:val="000000"/>
          <w:sz w:val="28"/>
        </w:rPr>
        <w:t>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услугодателя и</w:t>
      </w:r>
    </w:p>
    <w:p>
      <w:pPr>
        <w:spacing w:after="0"/>
        <w:ind w:left="0"/>
        <w:jc w:val="both"/>
      </w:pPr>
      <w:r>
        <w:rPr>
          <w:rFonts w:ascii="Times New Roman"/>
          <w:b w:val="false"/>
          <w:i w:val="false"/>
          <w:color w:val="000000"/>
          <w:sz w:val="28"/>
        </w:rPr>
        <w:t>
      подписанные электронно-цифровой подписью соответствующего</w:t>
      </w:r>
    </w:p>
    <w:p>
      <w:pPr>
        <w:spacing w:after="0"/>
        <w:ind w:left="0"/>
        <w:jc w:val="both"/>
      </w:pPr>
      <w:r>
        <w:rPr>
          <w:rFonts w:ascii="Times New Roman"/>
          <w:b w:val="false"/>
          <w:i w:val="false"/>
          <w:color w:val="000000"/>
          <w:sz w:val="28"/>
        </w:rPr>
        <w:t xml:space="preserve">
      Департамента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67310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310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жөніндегі жәрдемақыларды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6-қосымша</w:t>
            </w:r>
          </w:p>
        </w:tc>
      </w:tr>
    </w:tbl>
    <w:p>
      <w:pPr>
        <w:spacing w:after="0"/>
        <w:ind w:left="0"/>
        <w:jc w:val="left"/>
      </w:pPr>
      <w:r>
        <w:rPr>
          <w:rFonts w:ascii="Times New Roman"/>
          <w:b/>
          <w:i w:val="false"/>
          <w:color w:val="000000"/>
        </w:rPr>
        <w:t xml:space="preserve"> "Бала туғанда берілетін және бала күтімі жөніндегі</w:t>
      </w:r>
      <w:r>
        <w:br/>
      </w:r>
      <w:r>
        <w:rPr>
          <w:rFonts w:ascii="Times New Roman"/>
          <w:b/>
          <w:i w:val="false"/>
          <w:color w:val="000000"/>
        </w:rPr>
        <w:t>жәрдемақыларды тағайындау" мемлекеттік қызметті көрсету</w:t>
      </w:r>
      <w:r>
        <w:br/>
      </w:r>
      <w:r>
        <w:rPr>
          <w:rFonts w:ascii="Times New Roman"/>
          <w:b/>
          <w:i w:val="false"/>
          <w:color w:val="000000"/>
        </w:rPr>
        <w:t>бизнес-процестерінің анықтамалығы</w:t>
      </w:r>
    </w:p>
    <w:p>
      <w:pPr>
        <w:spacing w:after="0"/>
        <w:ind w:left="0"/>
        <w:jc w:val="both"/>
      </w:pPr>
      <w:r>
        <w:rPr>
          <w:rFonts w:ascii="Times New Roman"/>
          <w:b w:val="false"/>
          <w:i w:val="false"/>
          <w:color w:val="000000"/>
          <w:sz w:val="28"/>
        </w:rPr>
        <w:t>
      Мемлекеттік корпорация бөлімшесі арқылы тікелей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008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7-қосымша</w:t>
            </w:r>
          </w:p>
        </w:tc>
      </w:tr>
    </w:tbl>
    <w:p>
      <w:pPr>
        <w:spacing w:after="0"/>
        <w:ind w:left="0"/>
        <w:jc w:val="left"/>
      </w:pPr>
      <w:r>
        <w:rPr>
          <w:rFonts w:ascii="Times New Roman"/>
          <w:b/>
          <w:i w:val="false"/>
          <w:color w:val="000000"/>
        </w:rPr>
        <w:t xml:space="preserve"> "Арнаулы мемлекеттік жәрдемақы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716" w:id="672"/>
    <w:p>
      <w:pPr>
        <w:spacing w:after="0"/>
        <w:ind w:left="0"/>
        <w:jc w:val="both"/>
      </w:pPr>
      <w:r>
        <w:rPr>
          <w:rFonts w:ascii="Times New Roman"/>
          <w:b w:val="false"/>
          <w:i w:val="false"/>
          <w:color w:val="000000"/>
          <w:sz w:val="28"/>
        </w:rPr>
        <w:t xml:space="preserve">
      1. "Арнаулы мемлекеттік жәрдемақы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"Арнаулы мемлекеттік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арнаулы мемлекеттік жәрдемақы (бұдан әрі – жәрдемақы) тағайындау рәсімін айқындайды.</w:t>
      </w:r>
    </w:p>
    <w:bookmarkEnd w:id="672"/>
    <w:bookmarkStart w:name="z717" w:id="673"/>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673"/>
    <w:bookmarkStart w:name="z718" w:id="674"/>
    <w:p>
      <w:pPr>
        <w:spacing w:after="0"/>
        <w:ind w:left="0"/>
        <w:jc w:val="both"/>
      </w:pPr>
      <w:r>
        <w:rPr>
          <w:rFonts w:ascii="Times New Roman"/>
          <w:b w:val="false"/>
          <w:i w:val="false"/>
          <w:color w:val="000000"/>
          <w:sz w:val="28"/>
        </w:rPr>
        <w:t>
      Мемлекеттік қызметті көрсетуге өтінішті қабылдау:</w:t>
      </w:r>
    </w:p>
    <w:bookmarkEnd w:id="674"/>
    <w:bookmarkStart w:name="z719" w:id="675"/>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 корпорация) коммерциялық емес акционерлік қоғамы арқылы;</w:t>
      </w:r>
    </w:p>
    <w:bookmarkEnd w:id="675"/>
    <w:bookmarkStart w:name="z720" w:id="676"/>
    <w:p>
      <w:pPr>
        <w:spacing w:after="0"/>
        <w:ind w:left="0"/>
        <w:jc w:val="both"/>
      </w:pPr>
      <w:r>
        <w:rPr>
          <w:rFonts w:ascii="Times New Roman"/>
          <w:b w:val="false"/>
          <w:i w:val="false"/>
          <w:color w:val="000000"/>
          <w:sz w:val="28"/>
        </w:rPr>
        <w:t>
      I, II және III топ мүгедектерінің, 16 жасқа дейінгі мүгедек балалардың, 16-дан 18 жасқа дейінгі мүгедек балалардың мүгедектігі бойынша арнаулы мемлекеттік жәрдемақы тағайындау үшін мүгедектігін алғашқы айқындау кезінде – көрсетілетін қызметті беруші арқылы;</w:t>
      </w:r>
    </w:p>
    <w:bookmarkEnd w:id="676"/>
    <w:bookmarkStart w:name="z721" w:id="677"/>
    <w:p>
      <w:pPr>
        <w:spacing w:after="0"/>
        <w:ind w:left="0"/>
        <w:jc w:val="both"/>
      </w:pPr>
      <w:r>
        <w:rPr>
          <w:rFonts w:ascii="Times New Roman"/>
          <w:b w:val="false"/>
          <w:i w:val="false"/>
          <w:color w:val="000000"/>
          <w:sz w:val="28"/>
        </w:rPr>
        <w:t>
      жәрдемақы тағайындау туралы ақпарат алу кезінде www.egov.kz "электрондық үкімет" веб-порталы (бұдан әрі – портал) арқылы жүзеге асырылады.</w:t>
      </w:r>
    </w:p>
    <w:bookmarkEnd w:id="677"/>
    <w:bookmarkStart w:name="z722" w:id="678"/>
    <w:p>
      <w:pPr>
        <w:spacing w:after="0"/>
        <w:ind w:left="0"/>
        <w:jc w:val="both"/>
      </w:pPr>
      <w:r>
        <w:rPr>
          <w:rFonts w:ascii="Times New Roman"/>
          <w:b w:val="false"/>
          <w:i w:val="false"/>
          <w:color w:val="000000"/>
          <w:sz w:val="28"/>
        </w:rPr>
        <w:t>
      Мемлекеттік қызметті көрсету нәтижесін беру:</w:t>
      </w:r>
    </w:p>
    <w:bookmarkEnd w:id="678"/>
    <w:bookmarkStart w:name="z723" w:id="679"/>
    <w:p>
      <w:pPr>
        <w:spacing w:after="0"/>
        <w:ind w:left="0"/>
        <w:jc w:val="both"/>
      </w:pPr>
      <w:r>
        <w:rPr>
          <w:rFonts w:ascii="Times New Roman"/>
          <w:b w:val="false"/>
          <w:i w:val="false"/>
          <w:color w:val="000000"/>
          <w:sz w:val="28"/>
        </w:rPr>
        <w:t>
      жәрдемақы тағайындауға Мемлекеттік корпорация, көрсетілетін қызметті берушінің медициналық-әлеуметтік бөлімшесі арқылы жүгінген жағдайда – Мемлекеттік корпорация арқылы;</w:t>
      </w:r>
    </w:p>
    <w:bookmarkEnd w:id="679"/>
    <w:bookmarkStart w:name="z724" w:id="680"/>
    <w:p>
      <w:pPr>
        <w:spacing w:after="0"/>
        <w:ind w:left="0"/>
        <w:jc w:val="both"/>
      </w:pPr>
      <w:r>
        <w:rPr>
          <w:rFonts w:ascii="Times New Roman"/>
          <w:b w:val="false"/>
          <w:i w:val="false"/>
          <w:color w:val="000000"/>
          <w:sz w:val="28"/>
        </w:rPr>
        <w:t>
      жәрдемақы тағайындау туралы ақпарат алу бөлігінде – портал арқылы жүзеге асырылады.</w:t>
      </w:r>
    </w:p>
    <w:bookmarkEnd w:id="680"/>
    <w:bookmarkStart w:name="z725" w:id="681"/>
    <w:p>
      <w:pPr>
        <w:spacing w:after="0"/>
        <w:ind w:left="0"/>
        <w:jc w:val="both"/>
      </w:pPr>
      <w:r>
        <w:rPr>
          <w:rFonts w:ascii="Times New Roman"/>
          <w:b w:val="false"/>
          <w:i w:val="false"/>
          <w:color w:val="000000"/>
          <w:sz w:val="28"/>
        </w:rPr>
        <w:t>
      Көрсетілетін мемлекеттік қызмет нысаны: электрондық (ішінара автоматтандырылған) және (немесе) қағаз түрінде.</w:t>
      </w:r>
    </w:p>
    <w:bookmarkEnd w:id="681"/>
    <w:bookmarkStart w:name="z726" w:id="682"/>
    <w:p>
      <w:pPr>
        <w:spacing w:after="0"/>
        <w:ind w:left="0"/>
        <w:jc w:val="both"/>
      </w:pPr>
      <w:r>
        <w:rPr>
          <w:rFonts w:ascii="Times New Roman"/>
          <w:b w:val="false"/>
          <w:i w:val="false"/>
          <w:color w:val="000000"/>
          <w:sz w:val="28"/>
        </w:rPr>
        <w:t xml:space="preserve">
      3. Мемлекеттік қызметті көрсету нәтижесі: </w:t>
      </w:r>
    </w:p>
    <w:bookmarkEnd w:id="682"/>
    <w:bookmarkStart w:name="z727" w:id="683"/>
    <w:p>
      <w:pPr>
        <w:spacing w:after="0"/>
        <w:ind w:left="0"/>
        <w:jc w:val="both"/>
      </w:pPr>
      <w:r>
        <w:rPr>
          <w:rFonts w:ascii="Times New Roman"/>
          <w:b w:val="false"/>
          <w:i w:val="false"/>
          <w:color w:val="000000"/>
          <w:sz w:val="28"/>
        </w:rPr>
        <w:t>
      Мемлекеттік корпорацияда – жәрдемақы тағайындау (тағайындаудан бас тарту) туралы хабарлама;</w:t>
      </w:r>
    </w:p>
    <w:bookmarkEnd w:id="683"/>
    <w:bookmarkStart w:name="z728" w:id="684"/>
    <w:p>
      <w:pPr>
        <w:spacing w:after="0"/>
        <w:ind w:left="0"/>
        <w:jc w:val="both"/>
      </w:pPr>
      <w:r>
        <w:rPr>
          <w:rFonts w:ascii="Times New Roman"/>
          <w:b w:val="false"/>
          <w:i w:val="false"/>
          <w:color w:val="000000"/>
          <w:sz w:val="28"/>
        </w:rPr>
        <w:t>
      порталда – көрсетілетін қызметті берушінің электрондық цифрлық қолтаңбасымен (бұдан әрі – ЭЦҚ) куәландырылған электрондық құжат нысанындағы жәрдемақыны тағайындау туралы ақпарат.</w:t>
      </w:r>
    </w:p>
    <w:bookmarkEnd w:id="684"/>
    <w:bookmarkStart w:name="z729" w:id="685"/>
    <w:p>
      <w:pPr>
        <w:spacing w:after="0"/>
        <w:ind w:left="0"/>
        <w:jc w:val="both"/>
      </w:pPr>
      <w:r>
        <w:rPr>
          <w:rFonts w:ascii="Times New Roman"/>
          <w:b w:val="false"/>
          <w:i w:val="false"/>
          <w:color w:val="000000"/>
          <w:sz w:val="28"/>
        </w:rPr>
        <w:t>
      4. Мемлекеттік қызметті көрсету нәтижесін ұсыну нысаны: электрондық және (немесе) қағаз түрінде.</w:t>
      </w:r>
    </w:p>
    <w:bookmarkEnd w:id="685"/>
    <w:bookmarkStart w:name="z730" w:id="68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686"/>
    <w:bookmarkStart w:name="z731" w:id="687"/>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687"/>
    <w:bookmarkStart w:name="z732" w:id="688"/>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688"/>
    <w:bookmarkStart w:name="z733" w:id="689"/>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689"/>
    <w:bookmarkStart w:name="z734" w:id="690"/>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690"/>
    <w:bookmarkStart w:name="z735" w:id="691"/>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691"/>
    <w:bookmarkStart w:name="z736" w:id="692"/>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692"/>
    <w:bookmarkStart w:name="z737" w:id="693"/>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 жете рәсімдеу үшін отыз жұмыс күні мерзіміне қайтарады.</w:t>
      </w:r>
    </w:p>
    <w:bookmarkEnd w:id="693"/>
    <w:bookmarkStart w:name="z738" w:id="694"/>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bookmarkEnd w:id="694"/>
    <w:bookmarkStart w:name="z739" w:id="695"/>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электрондық цифрлық қолтаңба (бұдан әрі – ЭЦҚ) арқылы куәландырады;</w:t>
      </w:r>
    </w:p>
    <w:bookmarkEnd w:id="695"/>
    <w:bookmarkStart w:name="z740" w:id="696"/>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696"/>
    <w:bookmarkStart w:name="z741" w:id="697"/>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697"/>
    <w:bookmarkStart w:name="z742" w:id="698"/>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бір жұмыс күні ішінде:</w:t>
      </w:r>
    </w:p>
    <w:bookmarkEnd w:id="698"/>
    <w:bookmarkStart w:name="z743" w:id="699"/>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p>
    <w:bookmarkEnd w:id="699"/>
    <w:bookmarkStart w:name="z744" w:id="700"/>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700"/>
    <w:bookmarkStart w:name="z745" w:id="701"/>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701"/>
    <w:bookmarkStart w:name="z746" w:id="702"/>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рәсімдеу үшін отыз жұмыс күні мерзіміне қайтарады.</w:t>
      </w:r>
    </w:p>
    <w:bookmarkEnd w:id="702"/>
    <w:bookmarkStart w:name="z747" w:id="703"/>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bookmarkEnd w:id="703"/>
    <w:bookmarkStart w:name="z748" w:id="704"/>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ЭЦҚ арқылы куәландырады;</w:t>
      </w:r>
    </w:p>
    <w:bookmarkEnd w:id="704"/>
    <w:bookmarkStart w:name="z749" w:id="705"/>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705"/>
    <w:bookmarkStart w:name="z750" w:id="706"/>
    <w:p>
      <w:pPr>
        <w:spacing w:after="0"/>
        <w:ind w:left="0"/>
        <w:jc w:val="both"/>
      </w:pPr>
      <w:r>
        <w:rPr>
          <w:rFonts w:ascii="Times New Roman"/>
          <w:b w:val="false"/>
          <w:i w:val="false"/>
          <w:color w:val="000000"/>
          <w:sz w:val="28"/>
        </w:rPr>
        <w:t>
      Көрсетілетін қызметті беруші бөлімі (басқармасы) бастығының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706"/>
    <w:bookmarkStart w:name="z751" w:id="707"/>
    <w:p>
      <w:pPr>
        <w:spacing w:after="0"/>
        <w:ind w:left="0"/>
        <w:jc w:val="both"/>
      </w:pPr>
      <w:r>
        <w:rPr>
          <w:rFonts w:ascii="Times New Roman"/>
          <w:b w:val="false"/>
          <w:i w:val="false"/>
          <w:color w:val="000000"/>
          <w:sz w:val="28"/>
        </w:rPr>
        <w:t>
      3) көрсетілетін қызметті берушінің басшысы бір жұмыс күні ішінде:</w:t>
      </w:r>
    </w:p>
    <w:bookmarkEnd w:id="707"/>
    <w:bookmarkStart w:name="z752" w:id="708"/>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708"/>
    <w:bookmarkStart w:name="z753" w:id="709"/>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709"/>
    <w:bookmarkStart w:name="z754" w:id="710"/>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710"/>
    <w:bookmarkStart w:name="z755" w:id="711"/>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ресімдеу үшін отыз жұмыс күнінен аспайтын мерзімге қайтарады.</w:t>
      </w:r>
    </w:p>
    <w:bookmarkEnd w:id="711"/>
    <w:bookmarkStart w:name="z756" w:id="712"/>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bookmarkEnd w:id="712"/>
    <w:bookmarkStart w:name="z757" w:id="713"/>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ЭЦҚ арқылы куәландырады;</w:t>
      </w:r>
    </w:p>
    <w:bookmarkEnd w:id="713"/>
    <w:bookmarkStart w:name="z758" w:id="714"/>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714"/>
    <w:bookmarkStart w:name="z759" w:id="715"/>
    <w:p>
      <w:pPr>
        <w:spacing w:after="0"/>
        <w:ind w:left="0"/>
        <w:jc w:val="both"/>
      </w:pPr>
      <w:r>
        <w:rPr>
          <w:rFonts w:ascii="Times New Roman"/>
          <w:b w:val="false"/>
          <w:i w:val="false"/>
          <w:color w:val="000000"/>
          <w:sz w:val="28"/>
        </w:rPr>
        <w:t>
      ЭЦҚ-мен куәландырылған кезде жәрдемақы тағайындау (тағайындаудан бас тарту) туралы хабарлама Мемлекеттік корпорация бөлімшесіне автоматты түрде жіберіледі.</w:t>
      </w:r>
    </w:p>
    <w:bookmarkEnd w:id="715"/>
    <w:bookmarkStart w:name="z760" w:id="716"/>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нәтижесі болып табылады.</w:t>
      </w:r>
    </w:p>
    <w:bookmarkEnd w:id="716"/>
    <w:bookmarkStart w:name="z761" w:id="717"/>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717"/>
    <w:bookmarkStart w:name="z762" w:id="71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718"/>
    <w:bookmarkStart w:name="z763" w:id="719"/>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719"/>
    <w:bookmarkStart w:name="z764" w:id="720"/>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720"/>
    <w:bookmarkStart w:name="z765" w:id="721"/>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w:t>
      </w:r>
    </w:p>
    <w:bookmarkEnd w:id="721"/>
    <w:bookmarkStart w:name="z766" w:id="722"/>
    <w:p>
      <w:pPr>
        <w:spacing w:after="0"/>
        <w:ind w:left="0"/>
        <w:jc w:val="both"/>
      </w:pPr>
      <w:r>
        <w:rPr>
          <w:rFonts w:ascii="Times New Roman"/>
          <w:b w:val="false"/>
          <w:i w:val="false"/>
          <w:color w:val="000000"/>
          <w:sz w:val="28"/>
        </w:rPr>
        <w:t>
      көрсетілетін қызметті берушінің басшысы қатысады.</w:t>
      </w:r>
    </w:p>
    <w:bookmarkEnd w:id="722"/>
    <w:bookmarkStart w:name="z767" w:id="723"/>
    <w:p>
      <w:pPr>
        <w:spacing w:after="0"/>
        <w:ind w:left="0"/>
        <w:jc w:val="both"/>
      </w:pPr>
      <w:r>
        <w:rPr>
          <w:rFonts w:ascii="Times New Roman"/>
          <w:b w:val="false"/>
          <w:i w:val="false"/>
          <w:color w:val="000000"/>
          <w:sz w:val="28"/>
        </w:rPr>
        <w:t>
      9. Әрбір рәсімнің (іс-қимылдың) ұзақтығы көрсетіле отырып, көрсетілетін қызметті берушінің қызметкерлері арасындағы рәсімнің (іс-қимылдың) жүйелілігі осы тармақта сипатталған, сондай-ақ осы регламентке 1-қосымшаға сәйкес блок-схемада көрсетілген.</w:t>
      </w:r>
    </w:p>
    <w:bookmarkEnd w:id="723"/>
    <w:bookmarkStart w:name="z768" w:id="724"/>
    <w:p>
      <w:pPr>
        <w:spacing w:after="0"/>
        <w:ind w:left="0"/>
        <w:jc w:val="both"/>
      </w:pPr>
      <w:r>
        <w:rPr>
          <w:rFonts w:ascii="Times New Roman"/>
          <w:b w:val="false"/>
          <w:i w:val="false"/>
          <w:color w:val="000000"/>
          <w:sz w:val="28"/>
        </w:rPr>
        <w:t>
      Көрсетілетін қызметті беруші бөлімінің маманы екі жұмыс күні ішінде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724"/>
    <w:bookmarkStart w:name="z769" w:id="725"/>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бір жұмыс күні ішінде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725"/>
    <w:bookmarkStart w:name="z770" w:id="726"/>
    <w:p>
      <w:pPr>
        <w:spacing w:after="0"/>
        <w:ind w:left="0"/>
        <w:jc w:val="both"/>
      </w:pPr>
      <w:r>
        <w:rPr>
          <w:rFonts w:ascii="Times New Roman"/>
          <w:b w:val="false"/>
          <w:i w:val="false"/>
          <w:color w:val="000000"/>
          <w:sz w:val="28"/>
        </w:rPr>
        <w:t>
      Көрсетілетін қызметті берушінің басшысы электрондық іс макеті Стандартқа толық сәйкес келген жағдайда бір жұмыс күні ішінде жәрдемақы тағайындау (тағайындаудан бас тарту) туралы шешім қабылдайды және ЭЦҚ арқылы куәландырады, қабылданған шешімді автоматты режимде Мемлекеттік корпорация бөлімшесіне жібереді.</w:t>
      </w:r>
    </w:p>
    <w:bookmarkEnd w:id="726"/>
    <w:bookmarkStart w:name="z771" w:id="727"/>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727"/>
    <w:bookmarkStart w:name="z772" w:id="728"/>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728"/>
    <w:bookmarkStart w:name="z773" w:id="729"/>
    <w:p>
      <w:pPr>
        <w:spacing w:after="0"/>
        <w:ind w:left="0"/>
        <w:jc w:val="both"/>
      </w:pPr>
      <w:r>
        <w:rPr>
          <w:rFonts w:ascii="Times New Roman"/>
          <w:b w:val="false"/>
          <w:i w:val="false"/>
          <w:color w:val="000000"/>
          <w:sz w:val="28"/>
        </w:rPr>
        <w:t>
      1) көрсетілетін қызметті берушіде;</w:t>
      </w:r>
    </w:p>
    <w:bookmarkEnd w:id="729"/>
    <w:bookmarkStart w:name="z774" w:id="730"/>
    <w:p>
      <w:pPr>
        <w:spacing w:after="0"/>
        <w:ind w:left="0"/>
        <w:jc w:val="both"/>
      </w:pPr>
      <w:r>
        <w:rPr>
          <w:rFonts w:ascii="Times New Roman"/>
          <w:b w:val="false"/>
          <w:i w:val="false"/>
          <w:color w:val="000000"/>
          <w:sz w:val="28"/>
        </w:rPr>
        <w:t>
      2) Мемлекеттік корпорацияда "электрондық кезек" тәртібінде, кедергісіз қағидат бойынша жүзеге асырылады.</w:t>
      </w:r>
    </w:p>
    <w:bookmarkEnd w:id="730"/>
    <w:bookmarkStart w:name="z775" w:id="731"/>
    <w:p>
      <w:pPr>
        <w:spacing w:after="0"/>
        <w:ind w:left="0"/>
        <w:jc w:val="both"/>
      </w:pPr>
      <w:r>
        <w:rPr>
          <w:rFonts w:ascii="Times New Roman"/>
          <w:b w:val="false"/>
          <w:i w:val="false"/>
          <w:color w:val="000000"/>
          <w:sz w:val="28"/>
        </w:rPr>
        <w:t>
      11. Көрсетілетін қызметті берушіде:</w:t>
      </w:r>
    </w:p>
    <w:bookmarkEnd w:id="731"/>
    <w:bookmarkStart w:name="z776" w:id="732"/>
    <w:p>
      <w:pPr>
        <w:spacing w:after="0"/>
        <w:ind w:left="0"/>
        <w:jc w:val="both"/>
      </w:pPr>
      <w:r>
        <w:rPr>
          <w:rFonts w:ascii="Times New Roman"/>
          <w:b w:val="false"/>
          <w:i w:val="false"/>
          <w:color w:val="000000"/>
          <w:sz w:val="28"/>
        </w:rPr>
        <w:t>
      1) көрсетілетін қызметті алушыдан қабылданатын құжаттар топтамасының толықтығын тексереді;</w:t>
      </w:r>
    </w:p>
    <w:bookmarkEnd w:id="732"/>
    <w:bookmarkStart w:name="z777" w:id="733"/>
    <w:p>
      <w:pPr>
        <w:spacing w:after="0"/>
        <w:ind w:left="0"/>
        <w:jc w:val="both"/>
      </w:pPr>
      <w:r>
        <w:rPr>
          <w:rFonts w:ascii="Times New Roman"/>
          <w:b w:val="false"/>
          <w:i w:val="false"/>
          <w:color w:val="000000"/>
          <w:sz w:val="28"/>
        </w:rPr>
        <w:t>
      2) "Жеке тұлғалар" мемлекеттік дерекқоры (бұдан әрі – "ЖТМД" АЖ) – көрсетілетін қызметті алушының жеке басын куәландыратын және тұрғылықты тұратын жері бойынша тіркелгенін растайтын құжаттар бойынша;</w:t>
      </w:r>
    </w:p>
    <w:bookmarkEnd w:id="733"/>
    <w:bookmarkStart w:name="z778" w:id="734"/>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жазбасынан үзінді көшірме (Қазақстан Республикасының аумағында 2007 жылдың 13 тамызынан кейін жүргізілген тіркеулер бойынша), неке қию туралы куәлігі бойынша (Қазақстан Республикасының аумағында 2008 жылдың 1 маусымынан кейін жүргізілген тіркеулер бойынша) сұрау салуды қалыптастырады;</w:t>
      </w:r>
    </w:p>
    <w:bookmarkEnd w:id="734"/>
    <w:bookmarkStart w:name="z779" w:id="735"/>
    <w:p>
      <w:pPr>
        <w:spacing w:after="0"/>
        <w:ind w:left="0"/>
        <w:jc w:val="both"/>
      </w:pPr>
      <w:r>
        <w:rPr>
          <w:rFonts w:ascii="Times New Roman"/>
          <w:b w:val="false"/>
          <w:i w:val="false"/>
          <w:color w:val="000000"/>
          <w:sz w:val="28"/>
        </w:rPr>
        <w:t>
      3) құжаттарды, оның ішінде ақпараттық жүйелерден алынған мәліметтер көрсетілетін қызметті алушы ұсынған құжаттарға сәйкес келмеген жағдайда сканерлейді;</w:t>
      </w:r>
    </w:p>
    <w:bookmarkEnd w:id="735"/>
    <w:bookmarkStart w:name="z780" w:id="736"/>
    <w:p>
      <w:pPr>
        <w:spacing w:after="0"/>
        <w:ind w:left="0"/>
        <w:jc w:val="both"/>
      </w:pPr>
      <w:r>
        <w:rPr>
          <w:rFonts w:ascii="Times New Roman"/>
          <w:b w:val="false"/>
          <w:i w:val="false"/>
          <w:color w:val="000000"/>
          <w:sz w:val="28"/>
        </w:rPr>
        <w:t>
      4) өтінішті тіркейді;</w:t>
      </w:r>
    </w:p>
    <w:bookmarkEnd w:id="736"/>
    <w:bookmarkStart w:name="z781" w:id="737"/>
    <w:p>
      <w:pPr>
        <w:spacing w:after="0"/>
        <w:ind w:left="0"/>
        <w:jc w:val="both"/>
      </w:pPr>
      <w:r>
        <w:rPr>
          <w:rFonts w:ascii="Times New Roman"/>
          <w:b w:val="false"/>
          <w:i w:val="false"/>
          <w:color w:val="000000"/>
          <w:sz w:val="28"/>
        </w:rPr>
        <w:t>
      5) тиісті құжаттардың қабылданғаны туралы үзбелі талон береді;</w:t>
      </w:r>
    </w:p>
    <w:bookmarkEnd w:id="737"/>
    <w:bookmarkStart w:name="z782" w:id="738"/>
    <w:p>
      <w:pPr>
        <w:spacing w:after="0"/>
        <w:ind w:left="0"/>
        <w:jc w:val="both"/>
      </w:pPr>
      <w:r>
        <w:rPr>
          <w:rFonts w:ascii="Times New Roman"/>
          <w:b w:val="false"/>
          <w:i w:val="false"/>
          <w:color w:val="000000"/>
          <w:sz w:val="28"/>
        </w:rPr>
        <w:t>
      6) өтініш тіркелген күннен бастап бір жұмыс күні ішінде Мемлекеттік корпорация бөлімшесіне:</w:t>
      </w:r>
    </w:p>
    <w:bookmarkEnd w:id="738"/>
    <w:bookmarkStart w:name="z783" w:id="739"/>
    <w:p>
      <w:pPr>
        <w:spacing w:after="0"/>
        <w:ind w:left="0"/>
        <w:jc w:val="both"/>
      </w:pPr>
      <w:r>
        <w:rPr>
          <w:rFonts w:ascii="Times New Roman"/>
          <w:b w:val="false"/>
          <w:i w:val="false"/>
          <w:color w:val="000000"/>
          <w:sz w:val="28"/>
        </w:rPr>
        <w:t>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жібереді.</w:t>
      </w:r>
    </w:p>
    <w:bookmarkEnd w:id="739"/>
    <w:bookmarkStart w:name="z784" w:id="740"/>
    <w:p>
      <w:pPr>
        <w:spacing w:after="0"/>
        <w:ind w:left="0"/>
        <w:jc w:val="both"/>
      </w:pPr>
      <w:r>
        <w:rPr>
          <w:rFonts w:ascii="Times New Roman"/>
          <w:b w:val="false"/>
          <w:i w:val="false"/>
          <w:color w:val="000000"/>
          <w:sz w:val="28"/>
        </w:rPr>
        <w:t xml:space="preserve">
      12. Мемлекеттік корпорация бөлімшесі құжаттар қабылданған күннен бастап екі жұмыс күні ішінде көрсетілетін қызметті алушының қағаз түріндегі және электрондық іс макетін қалыптастырады. </w:t>
      </w:r>
    </w:p>
    <w:bookmarkEnd w:id="740"/>
    <w:bookmarkStart w:name="z785" w:id="741"/>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741"/>
    <w:bookmarkStart w:name="z786" w:id="742"/>
    <w:p>
      <w:pPr>
        <w:spacing w:after="0"/>
        <w:ind w:left="0"/>
        <w:jc w:val="both"/>
      </w:pPr>
      <w:r>
        <w:rPr>
          <w:rFonts w:ascii="Times New Roman"/>
          <w:b w:val="false"/>
          <w:i w:val="false"/>
          <w:color w:val="000000"/>
          <w:sz w:val="28"/>
        </w:rPr>
        <w:t>
      1) көрсетілетін қызметті алушыдан және көрсетілетін қызметті берушіден өтініш пен құжаттардың топтамасын қабылдаған кезде "Е-Макет" автоматтандырылған ақпараттық жүйесіне тағайындау немесе төлеу фактісінің болмауына тексеруді жүзеге асырады, тағайындау немесе төлеу фактісі болған кезде өтінішті қабылдаудан бас тарту туралы қолхат береді;</w:t>
      </w:r>
    </w:p>
    <w:bookmarkEnd w:id="742"/>
    <w:bookmarkStart w:name="z787" w:id="743"/>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және құжаттар көшірмелерінің түпнұсқаларға сәйкестігін тексереді;</w:t>
      </w:r>
    </w:p>
    <w:bookmarkEnd w:id="743"/>
    <w:bookmarkStart w:name="z788" w:id="744"/>
    <w:p>
      <w:pPr>
        <w:spacing w:after="0"/>
        <w:ind w:left="0"/>
        <w:jc w:val="both"/>
      </w:pPr>
      <w:r>
        <w:rPr>
          <w:rFonts w:ascii="Times New Roman"/>
          <w:b w:val="false"/>
          <w:i w:val="false"/>
          <w:color w:val="000000"/>
          <w:sz w:val="28"/>
        </w:rPr>
        <w:t>
      3) "ЖТМД"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744"/>
    <w:bookmarkStart w:name="z789" w:id="745"/>
    <w:p>
      <w:pPr>
        <w:spacing w:after="0"/>
        <w:ind w:left="0"/>
        <w:jc w:val="both"/>
      </w:pPr>
      <w:r>
        <w:rPr>
          <w:rFonts w:ascii="Times New Roman"/>
          <w:b w:val="false"/>
          <w:i w:val="false"/>
          <w:color w:val="000000"/>
          <w:sz w:val="28"/>
        </w:rPr>
        <w:t>
      АХАЖ АЖ-ға баланың (балалардың) туу туралы куәлігі немесе туу туралы актілік жазбадан үзінді көшірме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745"/>
    <w:bookmarkStart w:name="z790" w:id="746"/>
    <w:p>
      <w:pPr>
        <w:spacing w:after="0"/>
        <w:ind w:left="0"/>
        <w:jc w:val="both"/>
      </w:pPr>
      <w:r>
        <w:rPr>
          <w:rFonts w:ascii="Times New Roman"/>
          <w:b w:val="false"/>
          <w:i w:val="false"/>
          <w:color w:val="000000"/>
          <w:sz w:val="28"/>
        </w:rPr>
        <w:t>
      МОДБ-ға мүгедектігі туралы анықтама бойынша сұрау салуды қалыптастырады;</w:t>
      </w:r>
    </w:p>
    <w:bookmarkEnd w:id="746"/>
    <w:bookmarkStart w:name="z791" w:id="747"/>
    <w:p>
      <w:pPr>
        <w:spacing w:after="0"/>
        <w:ind w:left="0"/>
        <w:jc w:val="both"/>
      </w:pPr>
      <w:r>
        <w:rPr>
          <w:rFonts w:ascii="Times New Roman"/>
          <w:b w:val="false"/>
          <w:i w:val="false"/>
          <w:color w:val="000000"/>
          <w:sz w:val="28"/>
        </w:rPr>
        <w:t>
      4) құжаттарды, оның ішінде ақпараттық жүйелерден алынған мәліметтер көрсетілетін қызметті алушы ұсынған құжаттарға сәйкес келмеген жағдайда сканерлейді;</w:t>
      </w:r>
    </w:p>
    <w:bookmarkEnd w:id="747"/>
    <w:bookmarkStart w:name="z792" w:id="748"/>
    <w:p>
      <w:pPr>
        <w:spacing w:after="0"/>
        <w:ind w:left="0"/>
        <w:jc w:val="both"/>
      </w:pPr>
      <w:r>
        <w:rPr>
          <w:rFonts w:ascii="Times New Roman"/>
          <w:b w:val="false"/>
          <w:i w:val="false"/>
          <w:color w:val="000000"/>
          <w:sz w:val="28"/>
        </w:rPr>
        <w:t>
      5) сканерлеу сапасы және құжаттардың электрондық көшірмелерінің көрсетілетін қызметті алушы ұсынған түпнұсқаларға сәйкес келуін қамтамасыз етеді;</w:t>
      </w:r>
    </w:p>
    <w:bookmarkEnd w:id="748"/>
    <w:bookmarkStart w:name="z793" w:id="749"/>
    <w:p>
      <w:pPr>
        <w:spacing w:after="0"/>
        <w:ind w:left="0"/>
        <w:jc w:val="both"/>
      </w:pPr>
      <w:r>
        <w:rPr>
          <w:rFonts w:ascii="Times New Roman"/>
          <w:b w:val="false"/>
          <w:i w:val="false"/>
          <w:color w:val="000000"/>
          <w:sz w:val="28"/>
        </w:rPr>
        <w:t>
      6) өтінішті тіркейді және көрсетілетін қызметті алушыға тиісті құжаттардың қабылданғаны туралы қолхат береді.</w:t>
      </w:r>
    </w:p>
    <w:bookmarkEnd w:id="749"/>
    <w:bookmarkStart w:name="z794" w:id="75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End w:id="750"/>
    <w:bookmarkStart w:name="z795" w:id="751"/>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751"/>
    <w:bookmarkStart w:name="z796" w:id="752"/>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және қағаз түрінде іс макетін қалыптастырады;</w:t>
      </w:r>
    </w:p>
    <w:bookmarkEnd w:id="752"/>
    <w:bookmarkStart w:name="z797" w:id="753"/>
    <w:p>
      <w:pPr>
        <w:spacing w:after="0"/>
        <w:ind w:left="0"/>
        <w:jc w:val="both"/>
      </w:pPr>
      <w:r>
        <w:rPr>
          <w:rFonts w:ascii="Times New Roman"/>
          <w:b w:val="false"/>
          <w:i w:val="false"/>
          <w:color w:val="000000"/>
          <w:sz w:val="28"/>
        </w:rPr>
        <w:t>
      2)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есептеудің электрондық шешім жобасын рәсімдеудің дұрыстығын тексереді, электрондық шешім жобасын ЭЦҚ-мен куәландырады және Мемлекеттік корпорацияның филиалына жібереді.</w:t>
      </w:r>
    </w:p>
    <w:bookmarkEnd w:id="753"/>
    <w:bookmarkStart w:name="z798" w:id="754"/>
    <w:p>
      <w:pPr>
        <w:spacing w:after="0"/>
        <w:ind w:left="0"/>
        <w:jc w:val="both"/>
      </w:pPr>
      <w:r>
        <w:rPr>
          <w:rFonts w:ascii="Times New Roman"/>
          <w:b w:val="false"/>
          <w:i w:val="false"/>
          <w:color w:val="000000"/>
          <w:sz w:val="28"/>
        </w:rPr>
        <w:t>
      Жәрдемақы тағайындаудан бас тартқан жағдайда, ұсынылған барлық құжаттар көрсетілетін қызметті алушыға жәрдемақы тағайындау жөніндегі уәкілетті органның бас тарту себептері туралы хатымен қайтарады.</w:t>
      </w:r>
    </w:p>
    <w:bookmarkEnd w:id="754"/>
    <w:bookmarkStart w:name="z799" w:id="755"/>
    <w:p>
      <w:pPr>
        <w:spacing w:after="0"/>
        <w:ind w:left="0"/>
        <w:jc w:val="both"/>
      </w:pPr>
      <w:r>
        <w:rPr>
          <w:rFonts w:ascii="Times New Roman"/>
          <w:b w:val="false"/>
          <w:i w:val="false"/>
          <w:color w:val="000000"/>
          <w:sz w:val="28"/>
        </w:rPr>
        <w:t>
      13. Электрондық іс макеті келіп түскен күннен бастап Мемлекеттік корпорация филиалы екі жұмыс күні ішінде:</w:t>
      </w:r>
    </w:p>
    <w:bookmarkEnd w:id="755"/>
    <w:bookmarkStart w:name="z800" w:id="756"/>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рәсімдеудің дұрыстығын тексереді;</w:t>
      </w:r>
    </w:p>
    <w:bookmarkEnd w:id="756"/>
    <w:bookmarkStart w:name="z801" w:id="757"/>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757"/>
    <w:bookmarkStart w:name="z802" w:id="758"/>
    <w:p>
      <w:pPr>
        <w:spacing w:after="0"/>
        <w:ind w:left="0"/>
        <w:jc w:val="both"/>
      </w:pPr>
      <w:r>
        <w:rPr>
          <w:rFonts w:ascii="Times New Roman"/>
          <w:b w:val="false"/>
          <w:i w:val="false"/>
          <w:color w:val="000000"/>
          <w:sz w:val="28"/>
        </w:rPr>
        <w:t>
      14. Қателердің анықталу себебі бойынша электрондық шешім жобасымен электрондық іс макеті көрсетілетін қызметті берушіден қайтарылған жағдайда:</w:t>
      </w:r>
    </w:p>
    <w:bookmarkEnd w:id="758"/>
    <w:bookmarkStart w:name="z803" w:id="759"/>
    <w:p>
      <w:pPr>
        <w:spacing w:after="0"/>
        <w:ind w:left="0"/>
        <w:jc w:val="both"/>
      </w:pPr>
      <w:r>
        <w:rPr>
          <w:rFonts w:ascii="Times New Roman"/>
          <w:b w:val="false"/>
          <w:i w:val="false"/>
          <w:color w:val="000000"/>
          <w:sz w:val="28"/>
        </w:rPr>
        <w:t>
      1) Мемлекеттік корпорацияның бөлімшесі үш жұмыс күні ішінде электрондық іс макетін жете рәсімдейді, жәрдемақы мөлшерін есептеудің дұрыстығын тексереді, электрондық шешім жобасын рәсімдейді, оны ЭЦҚ-мен куәландырады және Мемлекеттік корпорация филиалына жібереді;</w:t>
      </w:r>
    </w:p>
    <w:bookmarkEnd w:id="759"/>
    <w:bookmarkStart w:name="z804" w:id="760"/>
    <w:p>
      <w:pPr>
        <w:spacing w:after="0"/>
        <w:ind w:left="0"/>
        <w:jc w:val="both"/>
      </w:pPr>
      <w:r>
        <w:rPr>
          <w:rFonts w:ascii="Times New Roman"/>
          <w:b w:val="false"/>
          <w:i w:val="false"/>
          <w:color w:val="000000"/>
          <w:sz w:val="28"/>
        </w:rPr>
        <w:t>
      2) Мемлекеттік корпорация бөлімшесінен электрондық шешім жобасымен электрондық іс макеті келіп түскен күннен бастап Мемлекеттік корпорация филиалы бір жұмыс күні ішінде есептеудің және келіп түскен электрондық шешім жобасымен электрондық іс макетін рәсімдеудің дұрыстығын тексереді, оны ЭЦҚ-мен куәландырады, көрсетілетін қызметті берушіге жібереді.</w:t>
      </w:r>
    </w:p>
    <w:bookmarkEnd w:id="760"/>
    <w:bookmarkStart w:name="z805" w:id="761"/>
    <w:p>
      <w:pPr>
        <w:spacing w:after="0"/>
        <w:ind w:left="0"/>
        <w:jc w:val="both"/>
      </w:pPr>
      <w:r>
        <w:rPr>
          <w:rFonts w:ascii="Times New Roman"/>
          <w:b w:val="false"/>
          <w:i w:val="false"/>
          <w:color w:val="000000"/>
          <w:sz w:val="28"/>
        </w:rPr>
        <w:t>
      15. Құжаттың (құжаттардың) болмау себебі бойынша электрондық шешім жобасымен электрондық іс макеті көрсетілетін қызметті берушіден қайтарылған жағдайда:</w:t>
      </w:r>
    </w:p>
    <w:bookmarkEnd w:id="761"/>
    <w:bookmarkStart w:name="z806" w:id="762"/>
    <w:p>
      <w:pPr>
        <w:spacing w:after="0"/>
        <w:ind w:left="0"/>
        <w:jc w:val="both"/>
      </w:pPr>
      <w:r>
        <w:rPr>
          <w:rFonts w:ascii="Times New Roman"/>
          <w:b w:val="false"/>
          <w:i w:val="false"/>
          <w:color w:val="000000"/>
          <w:sz w:val="28"/>
        </w:rPr>
        <w:t>
      электрондық іс макетін қалыптастыратын маман:</w:t>
      </w:r>
    </w:p>
    <w:bookmarkEnd w:id="762"/>
    <w:bookmarkStart w:name="z807" w:id="763"/>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жиырма бір жұмыс күні ішінде ұсыну қажеттігі туралы телефон, почта байланысы, электрондық почта арқылы хабардар етеді;</w:t>
      </w:r>
    </w:p>
    <w:bookmarkEnd w:id="763"/>
    <w:bookmarkStart w:name="z808" w:id="764"/>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екі жұмыс күні ішінде:</w:t>
      </w:r>
    </w:p>
    <w:bookmarkEnd w:id="764"/>
    <w:bookmarkStart w:name="z809" w:id="765"/>
    <w:p>
      <w:pPr>
        <w:spacing w:after="0"/>
        <w:ind w:left="0"/>
        <w:jc w:val="both"/>
      </w:pPr>
      <w:r>
        <w:rPr>
          <w:rFonts w:ascii="Times New Roman"/>
          <w:b w:val="false"/>
          <w:i w:val="false"/>
          <w:color w:val="000000"/>
          <w:sz w:val="28"/>
        </w:rPr>
        <w:t>
      көрсетілетін қызметті алушыдан қабылданатын хабарламада көрсетілген қосымша құжаттың (құжаттардың) топтамасының толықтығын тексереді;</w:t>
      </w:r>
    </w:p>
    <w:bookmarkEnd w:id="765"/>
    <w:bookmarkStart w:name="z810" w:id="766"/>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көрсетілетін қызметті алушы тапсырған құжаттардың сапалы сканерленуін және электронды көшірмелер құжаттың түпнұсқасына сәйкестігін қамтамасыз етеді, жәрдемақы мөлшерін есептеудің және электрондық шешім жобасын рәсімдеудің дұрыстығын тексереді, электрондық шешім жобасын ЭЦҚ-мен куәландырады және Мемлекеттік корпорация филиалына жібереді;</w:t>
      </w:r>
    </w:p>
    <w:bookmarkEnd w:id="766"/>
    <w:bookmarkStart w:name="z811" w:id="767"/>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767"/>
    <w:bookmarkStart w:name="z812" w:id="768"/>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w:t>
      </w:r>
    </w:p>
    <w:bookmarkEnd w:id="768"/>
    <w:bookmarkStart w:name="z813" w:id="769"/>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769"/>
    <w:bookmarkStart w:name="z814" w:id="770"/>
    <w:p>
      <w:pPr>
        <w:spacing w:after="0"/>
        <w:ind w:left="0"/>
        <w:jc w:val="both"/>
      </w:pPr>
      <w:r>
        <w:rPr>
          <w:rFonts w:ascii="Times New Roman"/>
          <w:b w:val="false"/>
          <w:i w:val="false"/>
          <w:color w:val="000000"/>
          <w:sz w:val="28"/>
        </w:rPr>
        <w:t>
      16. Мемлекеттік корпорация бөлімшесі бекітілген нысанда жәрдемақы тағайындау (тағайындаудан бас тарту) туралы хабарлама береді.</w:t>
      </w:r>
    </w:p>
    <w:bookmarkEnd w:id="770"/>
    <w:bookmarkStart w:name="z815" w:id="771"/>
    <w:p>
      <w:pPr>
        <w:spacing w:after="0"/>
        <w:ind w:left="0"/>
        <w:jc w:val="both"/>
      </w:pPr>
      <w:r>
        <w:rPr>
          <w:rFonts w:ascii="Times New Roman"/>
          <w:b w:val="false"/>
          <w:i w:val="false"/>
          <w:color w:val="000000"/>
          <w:sz w:val="28"/>
        </w:rPr>
        <w:t>
      Мемлекеттік корпорация бөлімшесі көрсетілетін қызметті беруші қабылдаған шешім туралы көрсетілетін қызметті алушының ұялы телефонына sms хабар жіберу арқылы өтініш берушіні хабардар етеді.</w:t>
      </w:r>
    </w:p>
    <w:bookmarkEnd w:id="771"/>
    <w:bookmarkStart w:name="z816" w:id="772"/>
    <w:p>
      <w:pPr>
        <w:spacing w:after="0"/>
        <w:ind w:left="0"/>
        <w:jc w:val="both"/>
      </w:pPr>
      <w:r>
        <w:rPr>
          <w:rFonts w:ascii="Times New Roman"/>
          <w:b w:val="false"/>
          <w:i w:val="false"/>
          <w:color w:val="000000"/>
          <w:sz w:val="28"/>
        </w:rPr>
        <w:t>
      17. Көрсетілетін қызметті алушының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корпорацияның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p>
    <w:bookmarkEnd w:id="772"/>
    <w:bookmarkStart w:name="z817" w:id="773"/>
    <w:p>
      <w:pPr>
        <w:spacing w:after="0"/>
        <w:ind w:left="0"/>
        <w:jc w:val="both"/>
      </w:pPr>
      <w:r>
        <w:rPr>
          <w:rFonts w:ascii="Times New Roman"/>
          <w:b w:val="false"/>
          <w:i w:val="false"/>
          <w:color w:val="000000"/>
          <w:sz w:val="28"/>
        </w:rPr>
        <w:t>
      Мемлекеттік қызметті портал арқылы көрсеткен кезде көрсетілетін қызметті берушінің қадамдық іс-қимылдары мен шешімдері:</w:t>
      </w:r>
    </w:p>
    <w:bookmarkEnd w:id="773"/>
    <w:bookmarkStart w:name="z818" w:id="774"/>
    <w:p>
      <w:pPr>
        <w:spacing w:after="0"/>
        <w:ind w:left="0"/>
        <w:jc w:val="both"/>
      </w:pPr>
      <w:r>
        <w:rPr>
          <w:rFonts w:ascii="Times New Roman"/>
          <w:b w:val="false"/>
          <w:i w:val="false"/>
          <w:color w:val="000000"/>
          <w:sz w:val="28"/>
        </w:rPr>
        <w:t>
      1) көрсетілетін қызметті алушы ЖСН мен парольдің көмегімен порталға тіркелуден өтуге тиіс (порталда тіркелмеген көрсетілетін қызметтерді алушылар үшін жүзеге асырылады);</w:t>
      </w:r>
    </w:p>
    <w:bookmarkEnd w:id="774"/>
    <w:bookmarkStart w:name="z819" w:id="775"/>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775"/>
    <w:bookmarkStart w:name="z820" w:id="77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776"/>
    <w:bookmarkStart w:name="z821" w:id="777"/>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777"/>
    <w:bookmarkStart w:name="z822" w:id="77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778"/>
    <w:bookmarkStart w:name="z823" w:id="779"/>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779"/>
    <w:bookmarkStart w:name="z824" w:id="780"/>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780"/>
    <w:bookmarkStart w:name="z825" w:id="781"/>
    <w:p>
      <w:pPr>
        <w:spacing w:after="0"/>
        <w:ind w:left="0"/>
        <w:jc w:val="both"/>
      </w:pPr>
      <w:r>
        <w:rPr>
          <w:rFonts w:ascii="Times New Roman"/>
          <w:b w:val="false"/>
          <w:i w:val="false"/>
          <w:color w:val="000000"/>
          <w:sz w:val="28"/>
        </w:rPr>
        <w:t>
      8) 5-процесс – көрсетілетін қызметті алушының ЭЦҚ-сы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781"/>
    <w:bookmarkStart w:name="z826" w:id="782"/>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782"/>
    <w:bookmarkStart w:name="z827" w:id="783"/>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783"/>
    <w:bookmarkStart w:name="z828" w:id="784"/>
    <w:p>
      <w:pPr>
        <w:spacing w:after="0"/>
        <w:ind w:left="0"/>
        <w:jc w:val="both"/>
      </w:pPr>
      <w:r>
        <w:rPr>
          <w:rFonts w:ascii="Times New Roman"/>
          <w:b w:val="false"/>
          <w:i w:val="false"/>
          <w:color w:val="000000"/>
          <w:sz w:val="28"/>
        </w:rPr>
        <w:t>
      11) 7-процесс – орын алған қателіктерге байланысты сұрау салынған қызметтен бас тарту туралы хабарламаны қалыптастыру;</w:t>
      </w:r>
    </w:p>
    <w:bookmarkEnd w:id="784"/>
    <w:bookmarkStart w:name="z829" w:id="785"/>
    <w:p>
      <w:pPr>
        <w:spacing w:after="0"/>
        <w:ind w:left="0"/>
        <w:jc w:val="both"/>
      </w:pPr>
      <w:r>
        <w:rPr>
          <w:rFonts w:ascii="Times New Roman"/>
          <w:b w:val="false"/>
          <w:i w:val="false"/>
          <w:color w:val="000000"/>
          <w:sz w:val="28"/>
        </w:rPr>
        <w:t>
      12) 8-процесс – көрсетілетін қызметті берушінің АЖО-сында қалыптастырылған қызметтің нәтижесін (электрондық құжат нысанындағы хабарламаны немесе көрсетуден бас тарту туралы дәлелді жауапты) көрсетілетін қызметті алушының алуы. Арнаулы мемлекеттік жәрдемақы тағайындау (тағайындаудан бас тарту) туралы ақпарат осы Регламентке 2-қосымшаға сәйкес көрсетілетін қызметті берушінің уәкілетті адамының ЭЦҚ-сын пайдалану арқылы қалыптастырылады. Мемлекеттік қызметті көрсетуде қолданысқа енгізілген ақпараттық жүйелердің функционалдық өзара іс-қимылының диаграммалары графикалық нысанда осы Регламентке 2-қосымшада келтірілген.</w:t>
      </w:r>
    </w:p>
    <w:bookmarkEnd w:id="785"/>
    <w:bookmarkStart w:name="z830" w:id="786"/>
    <w:p>
      <w:pPr>
        <w:spacing w:after="0"/>
        <w:ind w:left="0"/>
        <w:jc w:val="both"/>
      </w:pPr>
      <w:r>
        <w:rPr>
          <w:rFonts w:ascii="Times New Roman"/>
          <w:b w:val="false"/>
          <w:i w:val="false"/>
          <w:color w:val="000000"/>
          <w:sz w:val="28"/>
        </w:rPr>
        <w:t>
      18. Ақпаратты ұсыну уақыты – уәкілетті ұйымның ақпараттық жүйесіне сұрау салу келіп түскен сәттен бастап 30 минуттан аспайды.</w:t>
      </w:r>
    </w:p>
    <w:bookmarkEnd w:id="786"/>
    <w:bookmarkStart w:name="z831" w:id="787"/>
    <w:p>
      <w:pPr>
        <w:spacing w:after="0"/>
        <w:ind w:left="0"/>
        <w:jc w:val="both"/>
      </w:pP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"Арнаулы мемлекеттік жәрдемақы тағайындау" мемлекеттік қызметті көрсету бизнес-процестерінің анықтамалығында келтірілген.</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294"/>
        <w:gridCol w:w="2039"/>
        <w:gridCol w:w="6016"/>
        <w:gridCol w:w="782"/>
        <w:gridCol w:w="69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p>
          <w:p>
            <w:pPr>
              <w:spacing w:after="20"/>
              <w:ind w:left="20"/>
              <w:jc w:val="both"/>
            </w:pPr>
            <w:r>
              <w:rPr>
                <w:rFonts w:ascii="Times New Roman"/>
                <w:b w:val="false"/>
                <w:i w:val="false"/>
                <w:color w:val="000000"/>
                <w:sz w:val="20"/>
              </w:rPr>
              <w:t xml:space="preserve">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p>
          <w:p>
            <w:pPr>
              <w:spacing w:after="20"/>
              <w:ind w:left="20"/>
              <w:jc w:val="both"/>
            </w:pPr>
            <w:r>
              <w:rPr>
                <w:rFonts w:ascii="Times New Roman"/>
                <w:b w:val="false"/>
                <w:i w:val="false"/>
                <w:color w:val="000000"/>
                <w:sz w:val="20"/>
              </w:rPr>
              <w:t>
2) Жәрдемақы тағайындау (тағайындаудан бас тарту) туралы хабарламаны Мемлекеттік корпорация бөлімшесіне жіберу;</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w:t>
      </w:r>
      <w:r>
        <w:br/>
      </w:r>
      <w:r>
        <w:rPr>
          <w:rFonts w:ascii="Times New Roman"/>
          <w:b/>
          <w:i w:val="false"/>
          <w:color w:val="000000"/>
        </w:rPr>
        <w:t>департаменті</w:t>
      </w:r>
      <w:r>
        <w:br/>
      </w:r>
      <w:r>
        <w:rPr>
          <w:rFonts w:ascii="Times New Roman"/>
          <w:b/>
          <w:i w:val="false"/>
          <w:color w:val="000000"/>
        </w:rPr>
        <w:t>Арнаулы мемлекеттік жәрдемақы тағайындау</w:t>
      </w:r>
      <w:r>
        <w:br/>
      </w:r>
      <w:r>
        <w:rPr>
          <w:rFonts w:ascii="Times New Roman"/>
          <w:b/>
          <w:i w:val="false"/>
          <w:color w:val="000000"/>
        </w:rPr>
        <w:t>(тағайындаудан бас тарту) туралы ақпарат</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 айы, жылы)</w:t>
      </w:r>
    </w:p>
    <w:p>
      <w:pPr>
        <w:spacing w:after="0"/>
        <w:ind w:left="0"/>
        <w:jc w:val="both"/>
      </w:pPr>
      <w:r>
        <w:rPr>
          <w:rFonts w:ascii="Times New Roman"/>
          <w:b w:val="false"/>
          <w:i w:val="false"/>
          <w:color w:val="000000"/>
          <w:sz w:val="28"/>
        </w:rPr>
        <w:t>
      ____________ жылғы "_________" ____________ № _____________ шешіммен</w:t>
      </w:r>
    </w:p>
    <w:p>
      <w:pPr>
        <w:spacing w:after="0"/>
        <w:ind w:left="0"/>
        <w:jc w:val="both"/>
      </w:pPr>
      <w:r>
        <w:rPr>
          <w:rFonts w:ascii="Times New Roman"/>
          <w:b w:val="false"/>
          <w:i w:val="false"/>
          <w:color w:val="000000"/>
          <w:sz w:val="28"/>
        </w:rPr>
        <w:t>
      ____________ теңге сомасында арнаулы мемлекеттік жәрдемақы тағайындалды.</w:t>
      </w:r>
    </w:p>
    <w:p>
      <w:pPr>
        <w:spacing w:after="0"/>
        <w:ind w:left="0"/>
        <w:jc w:val="both"/>
      </w:pPr>
      <w:r>
        <w:rPr>
          <w:rFonts w:ascii="Times New Roman"/>
          <w:b w:val="false"/>
          <w:i w:val="false"/>
          <w:color w:val="000000"/>
          <w:sz w:val="28"/>
        </w:rPr>
        <w:t>
      Арнаулы мемлекеттік жәрдемақы тағайындау күні 20__ жылғы "_" _______</w:t>
      </w:r>
    </w:p>
    <w:p>
      <w:pPr>
        <w:spacing w:after="0"/>
        <w:ind w:left="0"/>
        <w:jc w:val="both"/>
      </w:pPr>
      <w:r>
        <w:rPr>
          <w:rFonts w:ascii="Times New Roman"/>
          <w:b w:val="false"/>
          <w:i w:val="false"/>
          <w:color w:val="000000"/>
          <w:sz w:val="28"/>
        </w:rPr>
        <w:t>
      _____________________________ жәрдемақы тағайындаудан бас тартылсын.</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қағаз жеткізгіштегі құжатпен бірдей. </w:t>
      </w:r>
    </w:p>
    <w:p>
      <w:pPr>
        <w:spacing w:after="0"/>
        <w:ind w:left="0"/>
        <w:jc w:val="both"/>
      </w:pPr>
      <w:r>
        <w:rPr>
          <w:rFonts w:ascii="Times New Roman"/>
          <w:b w:val="false"/>
          <w:i w:val="false"/>
          <w:color w:val="000000"/>
          <w:sz w:val="28"/>
        </w:rPr>
        <w:t>
      Данный документ согласно пункту 1 статьи ЗРК от 7 января 2003</w:t>
      </w:r>
    </w:p>
    <w:p>
      <w:pPr>
        <w:spacing w:after="0"/>
        <w:ind w:left="0"/>
        <w:jc w:val="both"/>
      </w:pPr>
      <w:r>
        <w:rPr>
          <w:rFonts w:ascii="Times New Roman"/>
          <w:b w:val="false"/>
          <w:i w:val="false"/>
          <w:color w:val="000000"/>
          <w:sz w:val="28"/>
        </w:rPr>
        <w:t>
      года "Об электронном документе и электронной цифровой подписи"</w:t>
      </w:r>
    </w:p>
    <w:p>
      <w:pPr>
        <w:spacing w:after="0"/>
        <w:ind w:left="0"/>
        <w:jc w:val="both"/>
      </w:pPr>
      <w:r>
        <w:rPr>
          <w:rFonts w:ascii="Times New Roman"/>
          <w:b w:val="false"/>
          <w:i w:val="false"/>
          <w:color w:val="000000"/>
          <w:sz w:val="28"/>
        </w:rPr>
        <w:t>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44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көрсетілетін қызметті берушінің ААЖ алынған және</w:t>
      </w:r>
    </w:p>
    <w:p>
      <w:pPr>
        <w:spacing w:after="0"/>
        <w:ind w:left="0"/>
        <w:jc w:val="both"/>
      </w:pPr>
      <w:r>
        <w:rPr>
          <w:rFonts w:ascii="Times New Roman"/>
          <w:b w:val="false"/>
          <w:i w:val="false"/>
          <w:color w:val="000000"/>
          <w:sz w:val="28"/>
        </w:rPr>
        <w:t>
      Департаменттің электрондық цифрлық қолтаңбасымен қол қойылған</w:t>
      </w:r>
    </w:p>
    <w:p>
      <w:pPr>
        <w:spacing w:after="0"/>
        <w:ind w:left="0"/>
        <w:jc w:val="both"/>
      </w:pPr>
      <w:r>
        <w:rPr>
          <w:rFonts w:ascii="Times New Roman"/>
          <w:b w:val="false"/>
          <w:i w:val="false"/>
          <w:color w:val="000000"/>
          <w:sz w:val="28"/>
        </w:rPr>
        <w:t>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услугодателя и</w:t>
      </w:r>
    </w:p>
    <w:p>
      <w:pPr>
        <w:spacing w:after="0"/>
        <w:ind w:left="0"/>
        <w:jc w:val="both"/>
      </w:pPr>
      <w:r>
        <w:rPr>
          <w:rFonts w:ascii="Times New Roman"/>
          <w:b w:val="false"/>
          <w:i w:val="false"/>
          <w:color w:val="000000"/>
          <w:sz w:val="28"/>
        </w:rPr>
        <w:t>
      подписанные электронно-цифровой подписью соответствующего</w:t>
      </w:r>
    </w:p>
    <w:p>
      <w:pPr>
        <w:spacing w:after="0"/>
        <w:ind w:left="0"/>
        <w:jc w:val="both"/>
      </w:pPr>
      <w:r>
        <w:rPr>
          <w:rFonts w:ascii="Times New Roman"/>
          <w:b w:val="false"/>
          <w:i w:val="false"/>
          <w:color w:val="000000"/>
          <w:sz w:val="28"/>
        </w:rPr>
        <w:t xml:space="preserve">
      Департамента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қызметті көрсетуге қатысатын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диаграммалары</w:t>
      </w:r>
    </w:p>
    <w:p>
      <w:pPr>
        <w:spacing w:after="0"/>
        <w:ind w:left="0"/>
        <w:jc w:val="left"/>
      </w:pPr>
      <w:r>
        <w:br/>
      </w:r>
    </w:p>
    <w:p>
      <w:pPr>
        <w:spacing w:after="0"/>
        <w:ind w:left="0"/>
        <w:jc w:val="both"/>
      </w:pPr>
      <w:r>
        <w:drawing>
          <wp:inline distT="0" distB="0" distL="0" distR="0">
            <wp:extent cx="6642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421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4-қосымша</w:t>
            </w:r>
          </w:p>
        </w:tc>
      </w:tr>
    </w:tbl>
    <w:p>
      <w:pPr>
        <w:spacing w:after="0"/>
        <w:ind w:left="0"/>
        <w:jc w:val="left"/>
      </w:pPr>
      <w:r>
        <w:rPr>
          <w:rFonts w:ascii="Times New Roman"/>
          <w:b/>
          <w:i w:val="false"/>
          <w:color w:val="000000"/>
        </w:rPr>
        <w:t xml:space="preserve"> "Арнаулы мемлекеттік жәрдемақы тағайындау" мемлекеттік қызметті</w:t>
      </w:r>
      <w:r>
        <w:br/>
      </w:r>
      <w:r>
        <w:rPr>
          <w:rFonts w:ascii="Times New Roman"/>
          <w:b/>
          <w:i w:val="false"/>
          <w:color w:val="000000"/>
        </w:rPr>
        <w:t>көрсету бизнес-процестерінің анықтамалығы</w:t>
      </w:r>
    </w:p>
    <w:p>
      <w:pPr>
        <w:spacing w:after="0"/>
        <w:ind w:left="0"/>
        <w:jc w:val="both"/>
      </w:pPr>
      <w:r>
        <w:rPr>
          <w:rFonts w:ascii="Times New Roman"/>
          <w:b w:val="false"/>
          <w:i w:val="false"/>
          <w:color w:val="000000"/>
          <w:sz w:val="28"/>
        </w:rPr>
        <w:t>
      Көрсетілетін қызметті беруші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897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процесі және оны</w:t>
      </w:r>
    </w:p>
    <w:p>
      <w:pPr>
        <w:spacing w:after="0"/>
        <w:ind w:left="0"/>
        <w:jc w:val="both"/>
      </w:pPr>
      <w:r>
        <w:rPr>
          <w:rFonts w:ascii="Times New Roman"/>
          <w:b w:val="false"/>
          <w:i w:val="false"/>
          <w:color w:val="000000"/>
          <w:sz w:val="28"/>
        </w:rPr>
        <w:t>
      Мемлекеттік корпорация бөлімшесінің түзетуі 2-ҚФБ-да және 3-ҚФБ-да</w:t>
      </w:r>
    </w:p>
    <w:p>
      <w:pPr>
        <w:spacing w:after="0"/>
        <w:ind w:left="0"/>
        <w:jc w:val="both"/>
      </w:pPr>
      <w:r>
        <w:rPr>
          <w:rFonts w:ascii="Times New Roman"/>
          <w:b w:val="false"/>
          <w:i w:val="false"/>
          <w:color w:val="000000"/>
          <w:sz w:val="28"/>
        </w:rPr>
        <w:t>
      бастапқы көзделген 4 (төрт)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 болады</w:t>
      </w:r>
    </w:p>
    <w:p>
      <w:pPr>
        <w:spacing w:after="0"/>
        <w:ind w:left="0"/>
        <w:jc w:val="both"/>
      </w:pPr>
      <w:r>
        <w:rPr>
          <w:rFonts w:ascii="Times New Roman"/>
          <w:b w:val="false"/>
          <w:i w:val="false"/>
          <w:color w:val="000000"/>
          <w:sz w:val="28"/>
        </w:rPr>
        <w:t>
      Мемлекеттік корпорация бөлімшесі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6896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процесі және оны Мемлекеттік корпорация бөлімшесінің түзетуі 1-ҚФБ-да және 2-ҚФБ-да бастапқы көзделген 4 (төрт)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8-қосымша</w:t>
            </w:r>
          </w:p>
        </w:tc>
      </w:tr>
    </w:tbl>
    <w:p>
      <w:pPr>
        <w:spacing w:after="0"/>
        <w:ind w:left="0"/>
        <w:jc w:val="left"/>
      </w:pPr>
      <w:r>
        <w:rPr>
          <w:rFonts w:ascii="Times New Roman"/>
          <w:b/>
          <w:i w:val="false"/>
          <w:color w:val="000000"/>
        </w:rPr>
        <w:t xml:space="preserve"> "Бірыңғай жинақтаушы зейнетақы қорының салымшысы қаражатының</w:t>
      </w:r>
      <w:r>
        <w:br/>
      </w:r>
      <w:r>
        <w:rPr>
          <w:rFonts w:ascii="Times New Roman"/>
          <w:b/>
          <w:i w:val="false"/>
          <w:color w:val="000000"/>
        </w:rPr>
        <w:t>түсімі және қозғалысы туралы ақпарат беру" мемлекеттік қызметті</w:t>
      </w:r>
      <w:r>
        <w:br/>
      </w:r>
      <w:r>
        <w:rPr>
          <w:rFonts w:ascii="Times New Roman"/>
          <w:b/>
          <w:i w:val="false"/>
          <w:color w:val="000000"/>
        </w:rPr>
        <w:t>көрсету регламенті</w:t>
      </w:r>
      <w:r>
        <w:br/>
      </w:r>
      <w:r>
        <w:rPr>
          <w:rFonts w:ascii="Times New Roman"/>
          <w:b/>
          <w:i w:val="false"/>
          <w:color w:val="000000"/>
        </w:rPr>
        <w:t>1. Жалпы ережелер</w:t>
      </w:r>
    </w:p>
    <w:bookmarkStart w:name="z836" w:id="788"/>
    <w:p>
      <w:pPr>
        <w:spacing w:after="0"/>
        <w:ind w:left="0"/>
        <w:jc w:val="both"/>
      </w:pPr>
      <w:r>
        <w:rPr>
          <w:rFonts w:ascii="Times New Roman"/>
          <w:b w:val="false"/>
          <w:i w:val="false"/>
          <w:color w:val="000000"/>
          <w:sz w:val="28"/>
        </w:rPr>
        <w:t xml:space="preserve">
      1. "Бірыңғай жинақтаушы зейнетақы қорының салымшысы қаражатының түсімі және қозғалысы туралы ақпарат беру"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 мемлекеттік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бекітілген "Бірыңғай жинақтаушы зейнетақы қорының салымшысы қаражатының түсімі және қозғалысы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бірыңғай жинақтаушы зейнетақы қорының салымшысы қаражатының түсімі және қозғалысы туралы ақпарат беру рәсімін айқындайды.</w:t>
      </w:r>
    </w:p>
    <w:bookmarkEnd w:id="788"/>
    <w:bookmarkStart w:name="z837" w:id="789"/>
    <w:p>
      <w:pPr>
        <w:spacing w:after="0"/>
        <w:ind w:left="0"/>
        <w:jc w:val="both"/>
      </w:pPr>
      <w:r>
        <w:rPr>
          <w:rFonts w:ascii="Times New Roman"/>
          <w:b w:val="false"/>
          <w:i w:val="false"/>
          <w:color w:val="000000"/>
          <w:sz w:val="28"/>
        </w:rPr>
        <w:t>
      2. Мемлекеттік қызмет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89"/>
    <w:bookmarkStart w:name="z838" w:id="79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790"/>
    <w:bookmarkStart w:name="z839" w:id="791"/>
    <w:p>
      <w:pPr>
        <w:spacing w:after="0"/>
        <w:ind w:left="0"/>
        <w:jc w:val="both"/>
      </w:pPr>
      <w:r>
        <w:rPr>
          <w:rFonts w:ascii="Times New Roman"/>
          <w:b w:val="false"/>
          <w:i w:val="false"/>
          <w:color w:val="000000"/>
          <w:sz w:val="28"/>
        </w:rPr>
        <w:t>
      1) Мемлекеттік корпорация;</w:t>
      </w:r>
    </w:p>
    <w:bookmarkEnd w:id="791"/>
    <w:bookmarkStart w:name="z840" w:id="79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92"/>
    <w:bookmarkStart w:name="z841" w:id="793"/>
    <w:p>
      <w:pPr>
        <w:spacing w:after="0"/>
        <w:ind w:left="0"/>
        <w:jc w:val="both"/>
      </w:pPr>
      <w:r>
        <w:rPr>
          <w:rFonts w:ascii="Times New Roman"/>
          <w:b w:val="false"/>
          <w:i w:val="false"/>
          <w:color w:val="000000"/>
          <w:sz w:val="28"/>
        </w:rPr>
        <w:t>
      4. Көрсетілетін мемлекеттік қызмет нысаны: электрондық (толық автоматтандырылған).</w:t>
      </w:r>
    </w:p>
    <w:bookmarkEnd w:id="793"/>
    <w:bookmarkStart w:name="z842" w:id="794"/>
    <w:p>
      <w:pPr>
        <w:spacing w:after="0"/>
        <w:ind w:left="0"/>
        <w:jc w:val="both"/>
      </w:pPr>
      <w:r>
        <w:rPr>
          <w:rFonts w:ascii="Times New Roman"/>
          <w:b w:val="false"/>
          <w:i w:val="false"/>
          <w:color w:val="000000"/>
          <w:sz w:val="28"/>
        </w:rPr>
        <w:t>
      5. Мемлекеттік қызметті көрсету нәтижесі: Бірыңғай жинақтаушы зейнетақы қорының салымшысы қаражатының түсімі және қозғалысы туралы ақпарат беру.</w:t>
      </w:r>
    </w:p>
    <w:bookmarkEnd w:id="794"/>
    <w:bookmarkStart w:name="z843" w:id="79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795"/>
    <w:bookmarkStart w:name="z844" w:id="796"/>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немесе көрсетілетін қызметті алушының электрондық сұрау салуы негіздеме болып табылады.</w:t>
      </w:r>
    </w:p>
    <w:bookmarkEnd w:id="796"/>
    <w:bookmarkStart w:name="z845" w:id="797"/>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797"/>
    <w:bookmarkStart w:name="z847" w:id="79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798"/>
    <w:bookmarkStart w:name="z846" w:id="799"/>
    <w:p>
      <w:pPr>
        <w:spacing w:after="0"/>
        <w:ind w:left="0"/>
        <w:jc w:val="both"/>
      </w:pPr>
      <w:r>
        <w:rPr>
          <w:rFonts w:ascii="Times New Roman"/>
          <w:b w:val="false"/>
          <w:i w:val="false"/>
          <w:color w:val="000000"/>
          <w:sz w:val="28"/>
        </w:rPr>
        <w:t>
      8. Көрсетілетін қызмет толық автоматтандырылған болуына байланысты мемлекеттік қызметті көрсету процесінде көрсетілетін қызметті берушінің құрылымдық бөлімшелерінің (қызметкерлерінің) өзара іс-қимыл тәртібі көзделмеген.</w:t>
      </w:r>
    </w:p>
    <w:bookmarkEnd w:id="799"/>
    <w:bookmarkStart w:name="z848" w:id="800"/>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тәртібінің сипаттамасы</w:t>
      </w:r>
    </w:p>
    <w:bookmarkEnd w:id="800"/>
    <w:bookmarkStart w:name="z849" w:id="801"/>
    <w:p>
      <w:pPr>
        <w:spacing w:after="0"/>
        <w:ind w:left="0"/>
        <w:jc w:val="both"/>
      </w:pPr>
      <w:r>
        <w:rPr>
          <w:rFonts w:ascii="Times New Roman"/>
          <w:b w:val="false"/>
          <w:i w:val="false"/>
          <w:color w:val="000000"/>
          <w:sz w:val="28"/>
        </w:rPr>
        <w:t>
      9. Көрсетілетін қызметті алушыдан құжаттарды қабылдау Мемлекеттік корпорацияда "электрондық кезек" тәртібінде, кедергісіз қағидат бойынша жүзеге асырылады.</w:t>
      </w:r>
    </w:p>
    <w:bookmarkEnd w:id="801"/>
    <w:bookmarkStart w:name="z850" w:id="802"/>
    <w:p>
      <w:pPr>
        <w:spacing w:after="0"/>
        <w:ind w:left="0"/>
        <w:jc w:val="both"/>
      </w:pPr>
      <w:r>
        <w:rPr>
          <w:rFonts w:ascii="Times New Roman"/>
          <w:b w:val="false"/>
          <w:i w:val="false"/>
          <w:color w:val="000000"/>
          <w:sz w:val="28"/>
        </w:rPr>
        <w:t>
      10. Көрсетілетін қызметті берушінің Мемлекеттік корпорация арқылы мемлекеттік қызметті көрсету кезіндегі қадамдық іс-қимылы мен шешімдері осы регламентке 1-қосымшада көрсетілген:</w:t>
      </w:r>
    </w:p>
    <w:bookmarkEnd w:id="802"/>
    <w:bookmarkStart w:name="z851" w:id="803"/>
    <w:p>
      <w:pPr>
        <w:spacing w:after="0"/>
        <w:ind w:left="0"/>
        <w:jc w:val="both"/>
      </w:pPr>
      <w:r>
        <w:rPr>
          <w:rFonts w:ascii="Times New Roman"/>
          <w:b w:val="false"/>
          <w:i w:val="false"/>
          <w:color w:val="000000"/>
          <w:sz w:val="28"/>
        </w:rPr>
        <w:t>
      1) 1-процесс – қызмет көрсету үшін қызметкердің ақпараттық жүйенің (бұдан әрі – АЖ) автоматтандырылған жұмыс орнына логин мен парольді (авторизациялау процесі) енгізуі;</w:t>
      </w:r>
    </w:p>
    <w:bookmarkEnd w:id="803"/>
    <w:bookmarkStart w:name="z852" w:id="804"/>
    <w:p>
      <w:pPr>
        <w:spacing w:after="0"/>
        <w:ind w:left="0"/>
        <w:jc w:val="both"/>
      </w:pPr>
      <w:r>
        <w:rPr>
          <w:rFonts w:ascii="Times New Roman"/>
          <w:b w:val="false"/>
          <w:i w:val="false"/>
          <w:color w:val="000000"/>
          <w:sz w:val="28"/>
        </w:rPr>
        <w:t>
      2) 2-процесс – қызметкердің осы Регламентте көрсетілген қызметті таңдауы, қызметті көрсету үшін сұрау салу нысанын экранға шығару және қызметкердің көрсетілетін қызметті алушының деректерін, сондай-ақ көрсетілетін қызметті алушы өкілінің сенімхаты бойынша деректерді енгізуі (нотариат куәландырылған сенімхат болған кезде, сенімхат өзгеше куәландырылған кезде – сенімхат деректері толтырылмайды);</w:t>
      </w:r>
    </w:p>
    <w:bookmarkEnd w:id="804"/>
    <w:bookmarkStart w:name="z853" w:id="805"/>
    <w:p>
      <w:pPr>
        <w:spacing w:after="0"/>
        <w:ind w:left="0"/>
        <w:jc w:val="both"/>
      </w:pPr>
      <w:r>
        <w:rPr>
          <w:rFonts w:ascii="Times New Roman"/>
          <w:b w:val="false"/>
          <w:i w:val="false"/>
          <w:color w:val="000000"/>
          <w:sz w:val="28"/>
        </w:rPr>
        <w:t>
      3) 3-процесс – Жеке тұлғалардың мемлекеттік дерекқорына (бұдан әрі – ЖТМД)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 деректері туралы сұрау салуды электрондық үкімет шлюзі (бұдан әрі – ЭҮШ) арқылы жіберу;</w:t>
      </w:r>
    </w:p>
    <w:bookmarkEnd w:id="805"/>
    <w:bookmarkStart w:name="z854" w:id="806"/>
    <w:p>
      <w:pPr>
        <w:spacing w:after="0"/>
        <w:ind w:left="0"/>
        <w:jc w:val="both"/>
      </w:pPr>
      <w:r>
        <w:rPr>
          <w:rFonts w:ascii="Times New Roman"/>
          <w:b w:val="false"/>
          <w:i w:val="false"/>
          <w:color w:val="000000"/>
          <w:sz w:val="28"/>
        </w:rPr>
        <w:t>
      4) 1-шарт – ЖТМД-да көрсетілетін қызметті алушы деректерінің, БНАЖ-да сенімхат деректерінің болуын тексеру;</w:t>
      </w:r>
    </w:p>
    <w:bookmarkEnd w:id="806"/>
    <w:bookmarkStart w:name="z855" w:id="807"/>
    <w:p>
      <w:pPr>
        <w:spacing w:after="0"/>
        <w:ind w:left="0"/>
        <w:jc w:val="both"/>
      </w:pPr>
      <w:r>
        <w:rPr>
          <w:rFonts w:ascii="Times New Roman"/>
          <w:b w:val="false"/>
          <w:i w:val="false"/>
          <w:color w:val="000000"/>
          <w:sz w:val="28"/>
        </w:rPr>
        <w:t>
      5) 4-процесс – ЖТМД-да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w:t>
      </w:r>
    </w:p>
    <w:bookmarkEnd w:id="807"/>
    <w:bookmarkStart w:name="z856" w:id="808"/>
    <w:p>
      <w:pPr>
        <w:spacing w:after="0"/>
        <w:ind w:left="0"/>
        <w:jc w:val="both"/>
      </w:pPr>
      <w:r>
        <w:rPr>
          <w:rFonts w:ascii="Times New Roman"/>
          <w:b w:val="false"/>
          <w:i w:val="false"/>
          <w:color w:val="000000"/>
          <w:sz w:val="28"/>
        </w:rPr>
        <w:t>
      6) 5-процесс – қызметкердің қағаз нысандағы құжаттардың болуы туралы белгі қою бөлігінде сұрау салу нысанын толтыруы және көрсетілетін қызметті алушы ұсынған құжаттарды сканерлеу және қызмет көрсетуге сұрау салудың толтырылған нысанын (енгізілген деректерді) ЭЦҚ арқылы куәландыру, Автоматтандырылған ақпараттық жүйеге (бұдан әрі – көрсетілетін қызметті берушінің ААЖ) өңдеуге жіберу;</w:t>
      </w:r>
    </w:p>
    <w:bookmarkEnd w:id="808"/>
    <w:bookmarkStart w:name="z857" w:id="809"/>
    <w:p>
      <w:pPr>
        <w:spacing w:after="0"/>
        <w:ind w:left="0"/>
        <w:jc w:val="both"/>
      </w:pPr>
      <w:r>
        <w:rPr>
          <w:rFonts w:ascii="Times New Roman"/>
          <w:b w:val="false"/>
          <w:i w:val="false"/>
          <w:color w:val="000000"/>
          <w:sz w:val="28"/>
        </w:rPr>
        <w:t>
      7) 2-шарт – көрсетілетін қызметті берушінің сұрау салуын өңдеу нәтижесін тексеру;</w:t>
      </w:r>
    </w:p>
    <w:bookmarkEnd w:id="809"/>
    <w:bookmarkStart w:name="z858" w:id="810"/>
    <w:p>
      <w:pPr>
        <w:spacing w:after="0"/>
        <w:ind w:left="0"/>
        <w:jc w:val="both"/>
      </w:pPr>
      <w:r>
        <w:rPr>
          <w:rFonts w:ascii="Times New Roman"/>
          <w:b w:val="false"/>
          <w:i w:val="false"/>
          <w:color w:val="000000"/>
          <w:sz w:val="28"/>
        </w:rPr>
        <w:t>
      8) 6-процесс – көрсетілетін қызметті берушінің ААЖ-да сұрау салынған деректердің болмауына байланысты сұрау салынатын қызметтен бас тарту туралы хабарламаны қалыптастыру;</w:t>
      </w:r>
    </w:p>
    <w:bookmarkEnd w:id="810"/>
    <w:bookmarkStart w:name="z859" w:id="811"/>
    <w:p>
      <w:pPr>
        <w:spacing w:after="0"/>
        <w:ind w:left="0"/>
        <w:jc w:val="both"/>
      </w:pPr>
      <w:r>
        <w:rPr>
          <w:rFonts w:ascii="Times New Roman"/>
          <w:b w:val="false"/>
          <w:i w:val="false"/>
          <w:color w:val="000000"/>
          <w:sz w:val="28"/>
        </w:rPr>
        <w:t>
      9) 7-процесс – көрсетілетін қызметті берушінің автоматтандырылған жұмыс орнында (бұдан әрі – АЖО) қалыптастырылған қызметтің (анықтаманың) нәтижесін қызметкер арқылы және порталдағы жеке кабинеттен алу. Бірыңғай жинақтаушы зейнетақы қорының қаражатының түсімі және қозғалысы туралы ақпарат көрсетілетін қызметті берушінің уәкілетті адамының ЭЦҚ-сын пайдалану арқылы осы мемлекеттік қызметті көрсету регламентіне 2-қосымшаға сәйкес нысан бойынша қалыптастырылады.</w:t>
      </w:r>
    </w:p>
    <w:bookmarkEnd w:id="811"/>
    <w:bookmarkStart w:name="z860" w:id="812"/>
    <w:p>
      <w:pPr>
        <w:spacing w:after="0"/>
        <w:ind w:left="0"/>
        <w:jc w:val="both"/>
      </w:pPr>
      <w:r>
        <w:rPr>
          <w:rFonts w:ascii="Times New Roman"/>
          <w:b w:val="false"/>
          <w:i w:val="false"/>
          <w:color w:val="000000"/>
          <w:sz w:val="28"/>
        </w:rPr>
        <w:t>
      11. Көрсетілетін қызметті берушінің портал арқылы қадамдық іс-қимылы мен шешімдері осы Регламентке 3-қосымшада көрсетілген:</w:t>
      </w:r>
    </w:p>
    <w:bookmarkEnd w:id="812"/>
    <w:bookmarkStart w:name="z861" w:id="81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көмегімен порталға тіркелуді жүзеге асырады (порталда тіркелмеген тұтынушылар үшін жүзеге асырылады);</w:t>
      </w:r>
    </w:p>
    <w:bookmarkEnd w:id="813"/>
    <w:bookmarkStart w:name="z862" w:id="814"/>
    <w:p>
      <w:pPr>
        <w:spacing w:after="0"/>
        <w:ind w:left="0"/>
        <w:jc w:val="both"/>
      </w:pPr>
      <w:r>
        <w:rPr>
          <w:rFonts w:ascii="Times New Roman"/>
          <w:b w:val="false"/>
          <w:i w:val="false"/>
          <w:color w:val="000000"/>
          <w:sz w:val="28"/>
        </w:rPr>
        <w:t>
      2) көрсетілетін қызметті алушыға электрондық мемлекеттік қызметті көрсету нәтижесі "Электрондық құжат және электрондық цифрлық қолтаңба туралы" 2003 жылғы 7 қаңтардағы Қазақстан Республикасының Заңына сәйкес "Қазақстан Республикасының Ұлттық куәландырушы орталығы" ақпараттық жүйесін (бұдан әрі – "ҰКО" АЖ) тұтынушының ЭЦҚ-сын қалыптастыру және тексеру процесін іске асыратын, ақпаратты криптографиялық қорғау құралдарын пайдалана отырып, көрсетілетін қызметті алушының ЭЦҚ-сымен қол қойылған, көрсетілетін қызметті берушіге электрондық құжат түрінде берілген сұрау салудың негізінде ұсынылады;</w:t>
      </w:r>
    </w:p>
    <w:bookmarkEnd w:id="814"/>
    <w:bookmarkStart w:name="z863" w:id="815"/>
    <w:p>
      <w:pPr>
        <w:spacing w:after="0"/>
        <w:ind w:left="0"/>
        <w:jc w:val="both"/>
      </w:pPr>
      <w:r>
        <w:rPr>
          <w:rFonts w:ascii="Times New Roman"/>
          <w:b w:val="false"/>
          <w:i w:val="false"/>
          <w:color w:val="000000"/>
          <w:sz w:val="28"/>
        </w:rPr>
        <w:t>
      3) 1-процесс – көрсетілетін қызметті алушының қызметті алу үшін порталда ЖСН мен парольді енгізуі (авторизациялау процесі), ЖСН мен пароль арқылы тіркелген тұтынушы туралы деректердің порталда дұрыстығын тексеру, ақпараттық жүйеден (АЖ) қажетті ақпаратқа сұрау салу;</w:t>
      </w:r>
    </w:p>
    <w:bookmarkEnd w:id="815"/>
    <w:bookmarkStart w:name="z864" w:id="816"/>
    <w:p>
      <w:pPr>
        <w:spacing w:after="0"/>
        <w:ind w:left="0"/>
        <w:jc w:val="both"/>
      </w:pPr>
      <w:r>
        <w:rPr>
          <w:rFonts w:ascii="Times New Roman"/>
          <w:b w:val="false"/>
          <w:i w:val="false"/>
          <w:color w:val="000000"/>
          <w:sz w:val="28"/>
        </w:rPr>
        <w:t>
      4) 2-процесс – порталдың көрсетілетін қызметті алушы деректерінде орын алған бұзушылықтарға байланысты авторизациялаудан бас тарту туралы хабарламаны қалыптастыру;</w:t>
      </w:r>
    </w:p>
    <w:bookmarkEnd w:id="816"/>
    <w:bookmarkStart w:name="z865" w:id="81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куәландыруы (қол қою) үшін ЭЦҚ тіркеу куәлігін таңдауы;</w:t>
      </w:r>
    </w:p>
    <w:bookmarkEnd w:id="817"/>
    <w:bookmarkStart w:name="z866" w:id="818"/>
    <w:p>
      <w:pPr>
        <w:spacing w:after="0"/>
        <w:ind w:left="0"/>
        <w:jc w:val="both"/>
      </w:pPr>
      <w:r>
        <w:rPr>
          <w:rFonts w:ascii="Times New Roman"/>
          <w:b w:val="false"/>
          <w:i w:val="false"/>
          <w:color w:val="000000"/>
          <w:sz w:val="28"/>
        </w:rPr>
        <w:t>
      6) 4-процесс – "ҰКО" АЖ-ға көрсетілетін қызметті алушының сәйкестендіру деректеріне және ЭЦҚ тіркеу куәлігінің қолданылу мерзімі туралы деректерге сұрау салу;</w:t>
      </w:r>
    </w:p>
    <w:bookmarkEnd w:id="818"/>
    <w:bookmarkStart w:name="z867" w:id="819"/>
    <w:p>
      <w:pPr>
        <w:spacing w:after="0"/>
        <w:ind w:left="0"/>
        <w:jc w:val="both"/>
      </w:pPr>
      <w:r>
        <w:rPr>
          <w:rFonts w:ascii="Times New Roman"/>
          <w:b w:val="false"/>
          <w:i w:val="false"/>
          <w:color w:val="000000"/>
          <w:sz w:val="28"/>
        </w:rPr>
        <w:t>
      7) 1-шарт – ЭЦҚ тіркеу куәлігінің қолданылу мерзімін және тіркеу куәліктерінің кері қайтарып алынғандардың (күші жойылғандардың) тізімінде болмауын, сондай-ақ сәйкестендіру деректерінің (сұрау салуда көрсетілген ЖСН және ЭЦҚ тіркеу куәлігінде көрсетілген ЖСН арасында) сәйкестігін тексеру;</w:t>
      </w:r>
    </w:p>
    <w:bookmarkEnd w:id="819"/>
    <w:bookmarkStart w:name="z868" w:id="820"/>
    <w:p>
      <w:pPr>
        <w:spacing w:after="0"/>
        <w:ind w:left="0"/>
        <w:jc w:val="both"/>
      </w:pPr>
      <w:r>
        <w:rPr>
          <w:rFonts w:ascii="Times New Roman"/>
          <w:b w:val="false"/>
          <w:i w:val="false"/>
          <w:color w:val="000000"/>
          <w:sz w:val="28"/>
        </w:rPr>
        <w:t>
      8) 5-процесс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p>
    <w:bookmarkEnd w:id="820"/>
    <w:bookmarkStart w:name="z869" w:id="821"/>
    <w:p>
      <w:pPr>
        <w:spacing w:after="0"/>
        <w:ind w:left="0"/>
        <w:jc w:val="both"/>
      </w:pPr>
      <w:r>
        <w:rPr>
          <w:rFonts w:ascii="Times New Roman"/>
          <w:b w:val="false"/>
          <w:i w:val="false"/>
          <w:color w:val="000000"/>
          <w:sz w:val="28"/>
        </w:rPr>
        <w:t>
      9) 6-процесс – қызметті көрсету үшін сұрау салуды көрсетілетін қызметті алушының ЭЦҚ-сы арқылы куәландыру (қол қою);</w:t>
      </w:r>
    </w:p>
    <w:bookmarkEnd w:id="821"/>
    <w:bookmarkStart w:name="z870" w:id="822"/>
    <w:p>
      <w:pPr>
        <w:spacing w:after="0"/>
        <w:ind w:left="0"/>
        <w:jc w:val="both"/>
      </w:pPr>
      <w:r>
        <w:rPr>
          <w:rFonts w:ascii="Times New Roman"/>
          <w:b w:val="false"/>
          <w:i w:val="false"/>
          <w:color w:val="000000"/>
          <w:sz w:val="28"/>
        </w:rPr>
        <w:t>
      10) 7-процесс – көрсетілетін қызметті берушінің ААЖ-нан қажетті деректерге сұрау салу;</w:t>
      </w:r>
    </w:p>
    <w:bookmarkEnd w:id="822"/>
    <w:bookmarkStart w:name="z871" w:id="823"/>
    <w:p>
      <w:pPr>
        <w:spacing w:after="0"/>
        <w:ind w:left="0"/>
        <w:jc w:val="both"/>
      </w:pPr>
      <w:r>
        <w:rPr>
          <w:rFonts w:ascii="Times New Roman"/>
          <w:b w:val="false"/>
          <w:i w:val="false"/>
          <w:color w:val="000000"/>
          <w:sz w:val="28"/>
        </w:rPr>
        <w:t>
      11) 2-шарт – көрсетілетін қызметті берушінің ААЖ-нан келіп түскен деректерді тексеру;</w:t>
      </w:r>
    </w:p>
    <w:bookmarkEnd w:id="823"/>
    <w:bookmarkStart w:name="z872" w:id="824"/>
    <w:p>
      <w:pPr>
        <w:spacing w:after="0"/>
        <w:ind w:left="0"/>
        <w:jc w:val="both"/>
      </w:pPr>
      <w:r>
        <w:rPr>
          <w:rFonts w:ascii="Times New Roman"/>
          <w:b w:val="false"/>
          <w:i w:val="false"/>
          <w:color w:val="000000"/>
          <w:sz w:val="28"/>
        </w:rPr>
        <w:t>
      12) 8-процесс – сұрау салынған деректердің көрсетілетін қызметті берушінің ААЖ-да болмауына байланысты сұрау салынған қызметтен бас тарту туралы хабарламаны қалыптастыру;</w:t>
      </w:r>
    </w:p>
    <w:bookmarkEnd w:id="824"/>
    <w:bookmarkStart w:name="z873" w:id="825"/>
    <w:p>
      <w:pPr>
        <w:spacing w:after="0"/>
        <w:ind w:left="0"/>
        <w:jc w:val="both"/>
      </w:pPr>
      <w:r>
        <w:rPr>
          <w:rFonts w:ascii="Times New Roman"/>
          <w:b w:val="false"/>
          <w:i w:val="false"/>
          <w:color w:val="000000"/>
          <w:sz w:val="28"/>
        </w:rPr>
        <w:t>
      13) 9-процесс – көрсетілетін қызметті берушінің ақпараттық жүйесінде қалыптастырылған қызмет нәтижесін (анықтамасын) көрсетілетін қызметті алушының алуы. Бірыңғай жинақтаушы зейнетақы қорының қаражатының түсімі және қозғалысы туралы ақпарат көрсетілетін қызметті берушінің уәкілетті адамының ЭЦҚ-сын пайдалану арқылы осы мемлекеттік қызметті көрсету регламентіне 2 сәйкес нысан бойынша қалыптастырылады.</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салымшысы қаражатының</w:t>
            </w:r>
            <w:r>
              <w:br/>
            </w:r>
            <w:r>
              <w:rPr>
                <w:rFonts w:ascii="Times New Roman"/>
                <w:b w:val="false"/>
                <w:i w:val="false"/>
                <w:color w:val="000000"/>
                <w:sz w:val="20"/>
              </w:rPr>
              <w:t>түсімі және қозғалысы туралы</w:t>
            </w:r>
            <w:r>
              <w:br/>
            </w:r>
            <w:r>
              <w:rPr>
                <w:rFonts w:ascii="Times New Roman"/>
                <w:b w:val="false"/>
                <w:i w:val="false"/>
                <w:color w:val="000000"/>
                <w:sz w:val="20"/>
              </w:rPr>
              <w:t>ақпарат беру" мемлекеттік қызметті</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w:t>
      </w:r>
      <w:r>
        <w:br/>
      </w:r>
      <w:r>
        <w:rPr>
          <w:rFonts w:ascii="Times New Roman"/>
          <w:b/>
          <w:i w:val="false"/>
          <w:color w:val="000000"/>
        </w:rPr>
        <w:t>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6210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10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салымшысы қаражатының</w:t>
            </w:r>
            <w:r>
              <w:br/>
            </w:r>
            <w:r>
              <w:rPr>
                <w:rFonts w:ascii="Times New Roman"/>
                <w:b w:val="false"/>
                <w:i w:val="false"/>
                <w:color w:val="000000"/>
                <w:sz w:val="20"/>
              </w:rPr>
              <w:t>түсімі және қозғалысы туралы</w:t>
            </w:r>
            <w:r>
              <w:br/>
            </w:r>
            <w:r>
              <w:rPr>
                <w:rFonts w:ascii="Times New Roman"/>
                <w:b w:val="false"/>
                <w:i w:val="false"/>
                <w:color w:val="000000"/>
                <w:sz w:val="20"/>
              </w:rPr>
              <w:t>ақпарат беру" мемлекеттік қызметті</w:t>
            </w:r>
            <w:r>
              <w:br/>
            </w:r>
            <w:r>
              <w:rPr>
                <w:rFonts w:ascii="Times New Roman"/>
                <w:b w:val="false"/>
                <w:i w:val="false"/>
                <w:color w:val="000000"/>
                <w:sz w:val="20"/>
              </w:rPr>
              <w:t>көрсету регламентіне 2-қосымша</w:t>
            </w:r>
          </w:p>
        </w:tc>
      </w:tr>
    </w:tbl>
    <w:p>
      <w:pPr>
        <w:spacing w:after="0"/>
        <w:ind w:left="0"/>
        <w:jc w:val="left"/>
      </w:pPr>
      <w:r>
        <w:rPr>
          <w:rFonts w:ascii="Times New Roman"/>
          <w:b/>
          <w:i w:val="false"/>
          <w:color w:val="000000"/>
        </w:rPr>
        <w:t xml:space="preserve"> "Бірыңғай жинақтаушы зейнетақы қорының салымшысы қаражатының</w:t>
      </w:r>
      <w:r>
        <w:br/>
      </w:r>
      <w:r>
        <w:rPr>
          <w:rFonts w:ascii="Times New Roman"/>
          <w:b/>
          <w:i w:val="false"/>
          <w:color w:val="000000"/>
        </w:rPr>
        <w:t>түсімі және қозғалысы туралы ақпарат" нысаны</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салымшысы қаражатының</w:t>
            </w:r>
            <w:r>
              <w:br/>
            </w:r>
            <w:r>
              <w:rPr>
                <w:rFonts w:ascii="Times New Roman"/>
                <w:b w:val="false"/>
                <w:i w:val="false"/>
                <w:color w:val="000000"/>
                <w:sz w:val="20"/>
              </w:rPr>
              <w:t>түсімі және қозғалысы туралы</w:t>
            </w:r>
            <w:r>
              <w:br/>
            </w:r>
            <w:r>
              <w:rPr>
                <w:rFonts w:ascii="Times New Roman"/>
                <w:b w:val="false"/>
                <w:i w:val="false"/>
                <w:color w:val="000000"/>
                <w:sz w:val="20"/>
              </w:rPr>
              <w:t>ақпарат беру" мемлекеттік қызметті</w:t>
            </w:r>
            <w:r>
              <w:br/>
            </w:r>
            <w:r>
              <w:rPr>
                <w:rFonts w:ascii="Times New Roman"/>
                <w:b w:val="false"/>
                <w:i w:val="false"/>
                <w:color w:val="000000"/>
                <w:sz w:val="20"/>
              </w:rPr>
              <w:t>көрсету 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69342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342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10-қосымша</w:t>
            </w:r>
          </w:p>
        </w:tc>
      </w:tr>
    </w:tbl>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асырап алушыға, қамқоршыға (қорғаншыға) жәрдемақы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877" w:id="826"/>
    <w:p>
      <w:pPr>
        <w:spacing w:after="0"/>
        <w:ind w:left="0"/>
        <w:jc w:val="both"/>
      </w:pPr>
      <w:r>
        <w:rPr>
          <w:rFonts w:ascii="Times New Roman"/>
          <w:b w:val="false"/>
          <w:i w:val="false"/>
          <w:color w:val="000000"/>
          <w:sz w:val="28"/>
        </w:rPr>
        <w:t xml:space="preserve">
      1. "Мүгедек баланы тәрбиелеп отырған анаға немесе әкеге, бала асырап алушыға, қамқоршыға (қорғаншыға) жәрдемақы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"Мүгедек баланы тәрбиелеп отырған анаға немесе әкеге, бала асырап алушыға, қамқоршыға (қорғаншыға)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 баланы тәрбиелеп отырған анаға немесе әкеге, бала асырап алушыға, қамқоршыға (қорғаншыға) жәрдемақы (бұдан әрі – жәрдемақы) тағайындау рәсімін айқындайды.</w:t>
      </w:r>
    </w:p>
    <w:bookmarkEnd w:id="826"/>
    <w:bookmarkStart w:name="z878" w:id="827"/>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827"/>
    <w:bookmarkStart w:name="z879" w:id="8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28"/>
    <w:bookmarkStart w:name="z880" w:id="829"/>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 корпорация) коммерциялық емес акционерлік қоғам арқылы жүзеге асырылады.</w:t>
      </w:r>
    </w:p>
    <w:bookmarkEnd w:id="829"/>
    <w:bookmarkStart w:name="z881" w:id="830"/>
    <w:p>
      <w:pPr>
        <w:spacing w:after="0"/>
        <w:ind w:left="0"/>
        <w:jc w:val="both"/>
      </w:pPr>
      <w:r>
        <w:rPr>
          <w:rFonts w:ascii="Times New Roman"/>
          <w:b w:val="false"/>
          <w:i w:val="false"/>
          <w:color w:val="000000"/>
          <w:sz w:val="28"/>
        </w:rPr>
        <w:t>
      3. Көрсетілетін мемлекеттік қызметті нысаны: қағаз түрінде.</w:t>
      </w:r>
    </w:p>
    <w:bookmarkEnd w:id="830"/>
    <w:bookmarkStart w:name="z882" w:id="831"/>
    <w:p>
      <w:pPr>
        <w:spacing w:after="0"/>
        <w:ind w:left="0"/>
        <w:jc w:val="both"/>
      </w:pPr>
      <w:r>
        <w:rPr>
          <w:rFonts w:ascii="Times New Roman"/>
          <w:b w:val="false"/>
          <w:i w:val="false"/>
          <w:color w:val="000000"/>
          <w:sz w:val="28"/>
        </w:rPr>
        <w:t>
      4. Мемлекеттік қызметті көрсету нәтижесі – жәрдемақы тағайындау (тағайындаудан бас тарту) туралы хабарлама.</w:t>
      </w:r>
    </w:p>
    <w:bookmarkEnd w:id="831"/>
    <w:bookmarkStart w:name="z883" w:id="83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32"/>
    <w:bookmarkStart w:name="z884" w:id="83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833"/>
    <w:bookmarkStart w:name="z885" w:id="83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834"/>
    <w:bookmarkStart w:name="z886" w:id="835"/>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835"/>
    <w:bookmarkStart w:name="z887" w:id="836"/>
    <w:p>
      <w:pPr>
        <w:spacing w:after="0"/>
        <w:ind w:left="0"/>
        <w:jc w:val="both"/>
      </w:pPr>
      <w:r>
        <w:rPr>
          <w:rFonts w:ascii="Times New Roman"/>
          <w:b w:val="false"/>
          <w:i w:val="false"/>
          <w:color w:val="000000"/>
          <w:sz w:val="28"/>
        </w:rPr>
        <w:t xml:space="preserve">
      1) жәрдемақы тағайындау жөніндегі функцияны жүзеге асыратын көрсетілетін қызметті беруші бөлімінің (басқармасының) маманы бір жұмыс күні ішінде: </w:t>
      </w:r>
    </w:p>
    <w:bookmarkEnd w:id="836"/>
    <w:bookmarkStart w:name="z888" w:id="837"/>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837"/>
    <w:bookmarkStart w:name="z889" w:id="838"/>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838"/>
    <w:bookmarkStart w:name="z890" w:id="839"/>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839"/>
    <w:bookmarkStart w:name="z891" w:id="840"/>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рәсімдеу үшін отыз жұмыс күні мерзіміне қайтарады.</w:t>
      </w:r>
    </w:p>
    <w:bookmarkEnd w:id="840"/>
    <w:bookmarkStart w:name="z892" w:id="841"/>
    <w:p>
      <w:pPr>
        <w:spacing w:after="0"/>
        <w:ind w:left="0"/>
        <w:jc w:val="both"/>
      </w:pPr>
      <w:r>
        <w:rPr>
          <w:rFonts w:ascii="Times New Roman"/>
          <w:b w:val="false"/>
          <w:i w:val="false"/>
          <w:color w:val="000000"/>
          <w:sz w:val="28"/>
        </w:rPr>
        <w:t xml:space="preserve">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 </w:t>
      </w:r>
    </w:p>
    <w:bookmarkEnd w:id="841"/>
    <w:bookmarkStart w:name="z893" w:id="842"/>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электрондық шешім жобасын электрондық цифрлық қолтаңба (бұдан әрі – ЭЦҚ) арқылы куәландырады;</w:t>
      </w:r>
    </w:p>
    <w:bookmarkEnd w:id="842"/>
    <w:bookmarkStart w:name="z894" w:id="843"/>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843"/>
    <w:bookmarkStart w:name="z895" w:id="844"/>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844"/>
    <w:bookmarkStart w:name="z896" w:id="845"/>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екі жұмыс күні ішінде:</w:t>
      </w:r>
    </w:p>
    <w:bookmarkEnd w:id="845"/>
    <w:bookmarkStart w:name="z897" w:id="846"/>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846"/>
    <w:bookmarkStart w:name="z898" w:id="847"/>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847"/>
    <w:bookmarkStart w:name="z899" w:id="848"/>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848"/>
    <w:bookmarkStart w:name="z900" w:id="849"/>
    <w:p>
      <w:pPr>
        <w:spacing w:after="0"/>
        <w:ind w:left="0"/>
        <w:jc w:val="both"/>
      </w:pPr>
      <w:r>
        <w:rPr>
          <w:rFonts w:ascii="Times New Roman"/>
          <w:b w:val="false"/>
          <w:i w:val="false"/>
          <w:color w:val="000000"/>
          <w:sz w:val="28"/>
        </w:rPr>
        <w:t xml:space="preserve">
      ұсынылған құжаттың (құжаттардың) дәйектілігін тексеру үшін қажеттілік туындаған не қосымша құжат (құжаттар) сұратылған кезде жете ресімдеу үшін отыз жұмыс күні мерзіміне қайтарады; </w:t>
      </w:r>
    </w:p>
    <w:bookmarkEnd w:id="849"/>
    <w:bookmarkStart w:name="z901" w:id="850"/>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электрондық шешім жобасын ЭЦҚ арқылы куәландырады;</w:t>
      </w:r>
    </w:p>
    <w:bookmarkEnd w:id="850"/>
    <w:bookmarkStart w:name="z902" w:id="851"/>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851"/>
    <w:bookmarkStart w:name="z903" w:id="852"/>
    <w:p>
      <w:pPr>
        <w:spacing w:after="0"/>
        <w:ind w:left="0"/>
        <w:jc w:val="both"/>
      </w:pPr>
      <w:r>
        <w:rPr>
          <w:rFonts w:ascii="Times New Roman"/>
          <w:b w:val="false"/>
          <w:i w:val="false"/>
          <w:color w:val="000000"/>
          <w:sz w:val="28"/>
        </w:rPr>
        <w:t>
      Көрсетілетін қызметті берушінің бөлімі (басқармасы) бастығының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852"/>
    <w:bookmarkStart w:name="z904" w:id="853"/>
    <w:p>
      <w:pPr>
        <w:spacing w:after="0"/>
        <w:ind w:left="0"/>
        <w:jc w:val="both"/>
      </w:pPr>
      <w:r>
        <w:rPr>
          <w:rFonts w:ascii="Times New Roman"/>
          <w:b w:val="false"/>
          <w:i w:val="false"/>
          <w:color w:val="000000"/>
          <w:sz w:val="28"/>
        </w:rPr>
        <w:t>
      3) көрсетілетін қызметті берушінің басшысы бір жұмыс күні ішінде:</w:t>
      </w:r>
    </w:p>
    <w:bookmarkEnd w:id="853"/>
    <w:bookmarkStart w:name="z905" w:id="854"/>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854"/>
    <w:bookmarkStart w:name="z906" w:id="855"/>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855"/>
    <w:bookmarkStart w:name="z907" w:id="856"/>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856"/>
    <w:bookmarkStart w:name="z908" w:id="857"/>
    <w:p>
      <w:pPr>
        <w:spacing w:after="0"/>
        <w:ind w:left="0"/>
        <w:jc w:val="both"/>
      </w:pPr>
      <w:r>
        <w:rPr>
          <w:rFonts w:ascii="Times New Roman"/>
          <w:b w:val="false"/>
          <w:i w:val="false"/>
          <w:color w:val="000000"/>
          <w:sz w:val="28"/>
        </w:rPr>
        <w:t>
      ұсынылған құжаттың (құжаттардың) дәйектілін тексеру үшін қажеттілік туындаған не қосымша құжат (құжаттар) сұратылған кезде жете рәсімдеу үшін отыз жұмыс күні мерзіміне қайтарады;</w:t>
      </w:r>
    </w:p>
    <w:bookmarkEnd w:id="857"/>
    <w:bookmarkStart w:name="z909" w:id="858"/>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қабылдайды және ЭЦҚ арқылы куәландырады;</w:t>
      </w:r>
    </w:p>
    <w:bookmarkEnd w:id="858"/>
    <w:bookmarkStart w:name="z910" w:id="859"/>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859"/>
    <w:bookmarkStart w:name="z911" w:id="860"/>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860"/>
    <w:bookmarkStart w:name="z912" w:id="861"/>
    <w:p>
      <w:pPr>
        <w:spacing w:after="0"/>
        <w:ind w:left="0"/>
        <w:jc w:val="both"/>
      </w:pPr>
      <w:r>
        <w:rPr>
          <w:rFonts w:ascii="Times New Roman"/>
          <w:b w:val="false"/>
          <w:i w:val="false"/>
          <w:color w:val="000000"/>
          <w:sz w:val="28"/>
        </w:rPr>
        <w:t>
      Жәрдемақы тағайындау (тағайындаудан бас тарту) туралы шешімді қабылдау және қабылданған шешімді автоматты режимде төлеуге жіберу мемлекеттік қызметті көрсету бойынша осы кезеңдегі рәсімнің нәтижесі болып табылады.</w:t>
      </w:r>
    </w:p>
    <w:bookmarkEnd w:id="861"/>
    <w:bookmarkStart w:name="z913" w:id="862"/>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862"/>
    <w:bookmarkStart w:name="z914" w:id="86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863"/>
    <w:bookmarkStart w:name="z915" w:id="864"/>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864"/>
    <w:bookmarkStart w:name="z916" w:id="865"/>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865"/>
    <w:bookmarkStart w:name="z917" w:id="866"/>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w:t>
      </w:r>
    </w:p>
    <w:bookmarkEnd w:id="866"/>
    <w:bookmarkStart w:name="z918" w:id="867"/>
    <w:p>
      <w:pPr>
        <w:spacing w:after="0"/>
        <w:ind w:left="0"/>
        <w:jc w:val="both"/>
      </w:pPr>
      <w:r>
        <w:rPr>
          <w:rFonts w:ascii="Times New Roman"/>
          <w:b w:val="false"/>
          <w:i w:val="false"/>
          <w:color w:val="000000"/>
          <w:sz w:val="28"/>
        </w:rPr>
        <w:t>
      көрсетілетін қызметті берушінің басшысы қатысады.</w:t>
      </w:r>
    </w:p>
    <w:bookmarkEnd w:id="867"/>
    <w:bookmarkStart w:name="z919" w:id="868"/>
    <w:p>
      <w:pPr>
        <w:spacing w:after="0"/>
        <w:ind w:left="0"/>
        <w:jc w:val="both"/>
      </w:pPr>
      <w:r>
        <w:rPr>
          <w:rFonts w:ascii="Times New Roman"/>
          <w:b w:val="false"/>
          <w:i w:val="false"/>
          <w:color w:val="000000"/>
          <w:sz w:val="28"/>
        </w:rPr>
        <w:t>
      9. Әрбір рәсімнің (іс-қимылдың) ұзақтығы көрсетіле отырып, көрсетілетін қызметті берушінің қызметкерлері арасындағы рәсімнің (іс-қимылдың) жүйелілігі осы тармақта сипатталған, сондай-ақ осы Регламентке 1-қосымшаға сәйкес блок-схемада көрсетілген.</w:t>
      </w:r>
    </w:p>
    <w:bookmarkEnd w:id="868"/>
    <w:bookmarkStart w:name="z920" w:id="869"/>
    <w:p>
      <w:pPr>
        <w:spacing w:after="0"/>
        <w:ind w:left="0"/>
        <w:jc w:val="both"/>
      </w:pPr>
      <w:r>
        <w:rPr>
          <w:rFonts w:ascii="Times New Roman"/>
          <w:b w:val="false"/>
          <w:i w:val="false"/>
          <w:color w:val="000000"/>
          <w:sz w:val="28"/>
        </w:rPr>
        <w:t xml:space="preserve">
      Көрсетілетін қызметті беруші бөлімінің маманы бір жұмыс күні ішінде жәрдемақы тағайындау туралы шешім жобасымен электрондық іс макетін автоматты режимде көрсетілетін қызметті беруші бөлімінің (басқармасының) бастығына (басшысына) жібереді. </w:t>
      </w:r>
    </w:p>
    <w:bookmarkEnd w:id="869"/>
    <w:bookmarkStart w:name="z921" w:id="870"/>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бір жұмыс күні ішінде жәрдемақы тағайындау туралы шешім жобасымен электрондық іс макетін автоматты режимде көрсетілетін қызметті берушінің басшысына жібереді.</w:t>
      </w:r>
    </w:p>
    <w:bookmarkEnd w:id="870"/>
    <w:bookmarkStart w:name="z922" w:id="871"/>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іс макеті Стандартқа толық сәйкес келген жағдайда, жәрдемақы тағайындау туралы шешім қабылдайды және ЭЦҚ арқылы куәландырады, қабылданған шешімді автоматты режимде Мемлекеттік корпорация бөлімшесіне жібереді.</w:t>
      </w:r>
    </w:p>
    <w:bookmarkEnd w:id="871"/>
    <w:bookmarkStart w:name="z923" w:id="872"/>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872"/>
    <w:bookmarkStart w:name="z924" w:id="873"/>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873"/>
    <w:bookmarkStart w:name="z925" w:id="874"/>
    <w:p>
      <w:pPr>
        <w:spacing w:after="0"/>
        <w:ind w:left="0"/>
        <w:jc w:val="both"/>
      </w:pPr>
      <w:r>
        <w:rPr>
          <w:rFonts w:ascii="Times New Roman"/>
          <w:b w:val="false"/>
          <w:i w:val="false"/>
          <w:color w:val="000000"/>
          <w:sz w:val="28"/>
        </w:rPr>
        <w:t xml:space="preserve">
      11. Мемлекеттік корпорация бөлімшесі өтініш тіркелген күннен бастап екі жұмыс күні ішінде көрсетілетін қызметті алушының электрондық іс макетін қалыптастырады. </w:t>
      </w:r>
    </w:p>
    <w:bookmarkEnd w:id="874"/>
    <w:bookmarkStart w:name="z926" w:id="875"/>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875"/>
    <w:bookmarkStart w:name="z927" w:id="876"/>
    <w:p>
      <w:pPr>
        <w:spacing w:after="0"/>
        <w:ind w:left="0"/>
        <w:jc w:val="both"/>
      </w:pPr>
      <w:r>
        <w:rPr>
          <w:rFonts w:ascii="Times New Roman"/>
          <w:b w:val="false"/>
          <w:i w:val="false"/>
          <w:color w:val="000000"/>
          <w:sz w:val="28"/>
        </w:rPr>
        <w:t xml:space="preserve">
      1) көрсетілетін қызметті алушыдан өтініш пен құжаттардың топтамасын қабылдаған кезде көрсетілетін қызметті берушінің ақпараттық жүйесінде (бұдан әрі – АЖ) жәрдемақы тағайындау немесе төлеу фактісінің болмауына тексеруді жүзеге асырады; </w:t>
      </w:r>
    </w:p>
    <w:bookmarkEnd w:id="876"/>
    <w:bookmarkStart w:name="z928" w:id="877"/>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877"/>
    <w:bookmarkStart w:name="z929" w:id="878"/>
    <w:p>
      <w:pPr>
        <w:spacing w:after="0"/>
        <w:ind w:left="0"/>
        <w:jc w:val="both"/>
      </w:pPr>
      <w:r>
        <w:rPr>
          <w:rFonts w:ascii="Times New Roman"/>
          <w:b w:val="false"/>
          <w:i w:val="false"/>
          <w:color w:val="000000"/>
          <w:sz w:val="28"/>
        </w:rPr>
        <w:t>
      3) "электрондық үкімет" шлюзі арқылы тиісті АЖ-ға:</w:t>
      </w:r>
    </w:p>
    <w:bookmarkEnd w:id="878"/>
    <w:bookmarkStart w:name="z930" w:id="879"/>
    <w:p>
      <w:pPr>
        <w:spacing w:after="0"/>
        <w:ind w:left="0"/>
        <w:jc w:val="both"/>
      </w:pPr>
      <w:r>
        <w:rPr>
          <w:rFonts w:ascii="Times New Roman"/>
          <w:b w:val="false"/>
          <w:i w:val="false"/>
          <w:color w:val="000000"/>
          <w:sz w:val="28"/>
        </w:rPr>
        <w:t>
      "Жеке тұлғалар" мемлекеттік дерекқорының (бұдан әрі – ЖТМД)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879"/>
    <w:bookmarkStart w:name="z931" w:id="880"/>
    <w:p>
      <w:pPr>
        <w:spacing w:after="0"/>
        <w:ind w:left="0"/>
        <w:jc w:val="both"/>
      </w:pPr>
      <w:r>
        <w:rPr>
          <w:rFonts w:ascii="Times New Roman"/>
          <w:b w:val="false"/>
          <w:i w:val="false"/>
          <w:color w:val="000000"/>
          <w:sz w:val="28"/>
        </w:rPr>
        <w:t xml:space="preserve">
      АХАЖ АЖ-ға баланың (балалардың) туу туралы куәлігі не туу туралы актілік жазбадан үзінді көшірме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w:t>
      </w:r>
    </w:p>
    <w:bookmarkEnd w:id="880"/>
    <w:bookmarkStart w:name="z932" w:id="881"/>
    <w:p>
      <w:pPr>
        <w:spacing w:after="0"/>
        <w:ind w:left="0"/>
        <w:jc w:val="both"/>
      </w:pPr>
      <w:r>
        <w:rPr>
          <w:rFonts w:ascii="Times New Roman"/>
          <w:b w:val="false"/>
          <w:i w:val="false"/>
          <w:color w:val="000000"/>
          <w:sz w:val="28"/>
        </w:rPr>
        <w:t xml:space="preserve">
      "Е Қорғаншылық" АЖ-ға балаға қамқоршылық (қорғаншылық) белгілеуді немесе асырап алуды растайтын құжат бойынша; </w:t>
      </w:r>
    </w:p>
    <w:bookmarkEnd w:id="881"/>
    <w:bookmarkStart w:name="z933" w:id="882"/>
    <w:p>
      <w:pPr>
        <w:spacing w:after="0"/>
        <w:ind w:left="0"/>
        <w:jc w:val="both"/>
      </w:pPr>
      <w:r>
        <w:rPr>
          <w:rFonts w:ascii="Times New Roman"/>
          <w:b w:val="false"/>
          <w:i w:val="false"/>
          <w:color w:val="000000"/>
          <w:sz w:val="28"/>
        </w:rPr>
        <w:t xml:space="preserve">
      "Мүгедектігі бар адамдардың орталықтандырылған деректер банкі" ААЖ-ға (бұдан әрі – МОДБ АЖ) баланың мүгедектігі туралы анықтама бойынша сұрау салуды қалыптастырады; </w:t>
      </w:r>
    </w:p>
    <w:bookmarkEnd w:id="882"/>
    <w:bookmarkStart w:name="z934" w:id="883"/>
    <w:p>
      <w:pPr>
        <w:spacing w:after="0"/>
        <w:ind w:left="0"/>
        <w:jc w:val="both"/>
      </w:pPr>
      <w:r>
        <w:rPr>
          <w:rFonts w:ascii="Times New Roman"/>
          <w:b w:val="false"/>
          <w:i w:val="false"/>
          <w:color w:val="000000"/>
          <w:sz w:val="28"/>
        </w:rPr>
        <w:t>
      4) құжаттарды, оның ішінде ақпараттық жүйелерден алынған мәліметтер көрсетілетін қызметті алушы ұсынған құжатқа сәйкес келмеген жағдайда сканерлейді;</w:t>
      </w:r>
    </w:p>
    <w:bookmarkEnd w:id="883"/>
    <w:bookmarkStart w:name="z935" w:id="884"/>
    <w:p>
      <w:pPr>
        <w:spacing w:after="0"/>
        <w:ind w:left="0"/>
        <w:jc w:val="both"/>
      </w:pPr>
      <w:r>
        <w:rPr>
          <w:rFonts w:ascii="Times New Roman"/>
          <w:b w:val="false"/>
          <w:i w:val="false"/>
          <w:color w:val="000000"/>
          <w:sz w:val="28"/>
        </w:rPr>
        <w:t>
      5) сканерлеу сапасы және құжаттардың электрондық көшірмелерінің өтініш беруші ұсынған түпнұсқаларға сәйкес келуін қамтамасыз етеді;</w:t>
      </w:r>
    </w:p>
    <w:bookmarkEnd w:id="884"/>
    <w:bookmarkStart w:name="z936" w:id="885"/>
    <w:p>
      <w:pPr>
        <w:spacing w:after="0"/>
        <w:ind w:left="0"/>
        <w:jc w:val="both"/>
      </w:pPr>
      <w:r>
        <w:rPr>
          <w:rFonts w:ascii="Times New Roman"/>
          <w:b w:val="false"/>
          <w:i w:val="false"/>
          <w:color w:val="000000"/>
          <w:sz w:val="28"/>
        </w:rPr>
        <w:t xml:space="preserve">
      6) өтінішті тіркейді және көрсетілетін қызметті алушыға осы Регламентке 2-қосымшаға сәйкес нысан бойынша тиісті құжаттардың қабылданғаны туралы қолхат береді. </w:t>
      </w:r>
    </w:p>
    <w:bookmarkEnd w:id="885"/>
    <w:bookmarkStart w:name="z937" w:id="88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End w:id="886"/>
    <w:bookmarkStart w:name="z938" w:id="887"/>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887"/>
    <w:bookmarkStart w:name="z939" w:id="888"/>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888"/>
    <w:bookmarkStart w:name="z940" w:id="889"/>
    <w:p>
      <w:pPr>
        <w:spacing w:after="0"/>
        <w:ind w:left="0"/>
        <w:jc w:val="both"/>
      </w:pPr>
      <w:r>
        <w:rPr>
          <w:rFonts w:ascii="Times New Roman"/>
          <w:b w:val="false"/>
          <w:i w:val="false"/>
          <w:color w:val="000000"/>
          <w:sz w:val="28"/>
        </w:rPr>
        <w:t>
      2) жәрдемақы мөлшерін есептеудің, электрондық шешім жобасын рәсімдеудің дұрыстығын қамтамасыз етеді, электрондық шешім жобасын ЭЦҚ-мен куәландырады және Мемлекеттік корпорация филиалына жібереді.</w:t>
      </w:r>
    </w:p>
    <w:bookmarkEnd w:id="889"/>
    <w:bookmarkStart w:name="z941" w:id="890"/>
    <w:p>
      <w:pPr>
        <w:spacing w:after="0"/>
        <w:ind w:left="0"/>
        <w:jc w:val="both"/>
      </w:pPr>
      <w:r>
        <w:rPr>
          <w:rFonts w:ascii="Times New Roman"/>
          <w:b w:val="false"/>
          <w:i w:val="false"/>
          <w:color w:val="000000"/>
          <w:sz w:val="28"/>
        </w:rPr>
        <w:t>
      12. Электрондық іс макеті түскен күннен бастап Мемлекеттік корпорация филиалы екі жұмыс күні ішінде:</w:t>
      </w:r>
    </w:p>
    <w:bookmarkEnd w:id="890"/>
    <w:bookmarkStart w:name="z942" w:id="891"/>
    <w:p>
      <w:pPr>
        <w:spacing w:after="0"/>
        <w:ind w:left="0"/>
        <w:jc w:val="both"/>
      </w:pPr>
      <w:r>
        <w:rPr>
          <w:rFonts w:ascii="Times New Roman"/>
          <w:b w:val="false"/>
          <w:i w:val="false"/>
          <w:color w:val="000000"/>
          <w:sz w:val="28"/>
        </w:rPr>
        <w:t xml:space="preserve">
      1) есептеудің және келіп түскен электрондық іс макеті мен электрондық шешім жобасын рәсімдеудің дұрыстығын тексереді; </w:t>
      </w:r>
    </w:p>
    <w:bookmarkEnd w:id="891"/>
    <w:bookmarkStart w:name="z943" w:id="892"/>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892"/>
    <w:bookmarkStart w:name="z944" w:id="893"/>
    <w:p>
      <w:pPr>
        <w:spacing w:after="0"/>
        <w:ind w:left="0"/>
        <w:jc w:val="both"/>
      </w:pPr>
      <w:r>
        <w:rPr>
          <w:rFonts w:ascii="Times New Roman"/>
          <w:b w:val="false"/>
          <w:i w:val="false"/>
          <w:color w:val="000000"/>
          <w:sz w:val="28"/>
        </w:rPr>
        <w:t>
      13. Электрондық іс макетіне қосымша құжаттар қосу қажеттілігі себебімен көрсетілетін қызметті берушіден электрондық шешім жобасымен электрондық іс макеті қайтарылған жағдайда:</w:t>
      </w:r>
    </w:p>
    <w:bookmarkEnd w:id="893"/>
    <w:bookmarkStart w:name="z945" w:id="894"/>
    <w:p>
      <w:pPr>
        <w:spacing w:after="0"/>
        <w:ind w:left="0"/>
        <w:jc w:val="both"/>
      </w:pPr>
      <w:r>
        <w:rPr>
          <w:rFonts w:ascii="Times New Roman"/>
          <w:b w:val="false"/>
          <w:i w:val="false"/>
          <w:color w:val="000000"/>
          <w:sz w:val="28"/>
        </w:rPr>
        <w:t>
      электрондық іс макетін қалыптастыратын маман:</w:t>
      </w:r>
    </w:p>
    <w:bookmarkEnd w:id="894"/>
    <w:bookmarkStart w:name="z946" w:id="895"/>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895"/>
    <w:bookmarkStart w:name="z947" w:id="896"/>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w:t>
      </w:r>
    </w:p>
    <w:bookmarkEnd w:id="896"/>
    <w:bookmarkStart w:name="z948" w:id="897"/>
    <w:p>
      <w:pPr>
        <w:spacing w:after="0"/>
        <w:ind w:left="0"/>
        <w:jc w:val="both"/>
      </w:pPr>
      <w:r>
        <w:rPr>
          <w:rFonts w:ascii="Times New Roman"/>
          <w:b w:val="false"/>
          <w:i w:val="false"/>
          <w:color w:val="000000"/>
          <w:sz w:val="28"/>
        </w:rPr>
        <w:t>
      үш жұмыс күні ішінде электрондық іс макетін және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зейнетақы төлемінің мөлшерін есептеудің, электрондық шешім жобасын рәсімдеудің дұрыстығын қамтамасыз етеді, электрондық шешім жобасын ЭЦҚ арқылы куәландырады және Мемлекеттік корпорация филиалына жібереді;</w:t>
      </w:r>
    </w:p>
    <w:bookmarkEnd w:id="897"/>
    <w:bookmarkStart w:name="z949" w:id="898"/>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898"/>
    <w:bookmarkStart w:name="z950" w:id="899"/>
    <w:p>
      <w:pPr>
        <w:spacing w:after="0"/>
        <w:ind w:left="0"/>
        <w:jc w:val="both"/>
      </w:pPr>
      <w:r>
        <w:rPr>
          <w:rFonts w:ascii="Times New Roman"/>
          <w:b w:val="false"/>
          <w:i w:val="false"/>
          <w:color w:val="000000"/>
          <w:sz w:val="28"/>
        </w:rPr>
        <w:t>
      1) зейнетақы төлемдерінің мөлшерін есептеудің және келіп түскен электрондық іс макеті мен электрондық шешім жобасын рәсімдеудің дұрыстығын тексереді;</w:t>
      </w:r>
    </w:p>
    <w:bookmarkEnd w:id="899"/>
    <w:bookmarkStart w:name="z951" w:id="900"/>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900"/>
    <w:bookmarkStart w:name="z952" w:id="901"/>
    <w:p>
      <w:pPr>
        <w:spacing w:after="0"/>
        <w:ind w:left="0"/>
        <w:jc w:val="both"/>
      </w:pPr>
      <w:r>
        <w:rPr>
          <w:rFonts w:ascii="Times New Roman"/>
          <w:b w:val="false"/>
          <w:i w:val="false"/>
          <w:color w:val="000000"/>
          <w:sz w:val="28"/>
        </w:rPr>
        <w:t>
      14. Құжаттың (құжаттардың) болмау себебі бойынша электрондық шешім жобасымен электрондық іс макеті көрсетілетін қызметті берушіден қайтарылған жағдайда:</w:t>
      </w:r>
    </w:p>
    <w:bookmarkEnd w:id="901"/>
    <w:bookmarkStart w:name="z953" w:id="902"/>
    <w:p>
      <w:pPr>
        <w:spacing w:after="0"/>
        <w:ind w:left="0"/>
        <w:jc w:val="both"/>
      </w:pPr>
      <w:r>
        <w:rPr>
          <w:rFonts w:ascii="Times New Roman"/>
          <w:b w:val="false"/>
          <w:i w:val="false"/>
          <w:color w:val="000000"/>
          <w:sz w:val="28"/>
        </w:rPr>
        <w:t>
      Мемлекеттік корпорация бөлімшесі:</w:t>
      </w:r>
    </w:p>
    <w:bookmarkEnd w:id="902"/>
    <w:bookmarkStart w:name="z954" w:id="903"/>
    <w:p>
      <w:pPr>
        <w:spacing w:after="0"/>
        <w:ind w:left="0"/>
        <w:jc w:val="both"/>
      </w:pP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p>
    <w:bookmarkEnd w:id="903"/>
    <w:bookmarkStart w:name="z955" w:id="904"/>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Мемлекеттік корпорация бөлімшесі екі жұмыс күні ішінде:</w:t>
      </w:r>
    </w:p>
    <w:bookmarkEnd w:id="904"/>
    <w:bookmarkStart w:name="z956" w:id="905"/>
    <w:p>
      <w:pPr>
        <w:spacing w:after="0"/>
        <w:ind w:left="0"/>
        <w:jc w:val="both"/>
      </w:pP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p>
    <w:bookmarkEnd w:id="905"/>
    <w:bookmarkStart w:name="z957" w:id="906"/>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сканерленген құжаттардың сапасын, жәрдемақы мөлшерін есептеудің және электрондық шешім жобасын рәсімдеудің дұрыстығын тексереді, ЭЦҚ арқылы электрондық шешім жобасын куәландырады және Мемлекеттік корпорация филиалына жібереді;</w:t>
      </w:r>
    </w:p>
    <w:bookmarkEnd w:id="906"/>
    <w:bookmarkStart w:name="z958" w:id="907"/>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907"/>
    <w:bookmarkStart w:name="z959" w:id="908"/>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w:t>
      </w:r>
    </w:p>
    <w:bookmarkEnd w:id="908"/>
    <w:bookmarkStart w:name="z960" w:id="909"/>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909"/>
    <w:bookmarkStart w:name="z961" w:id="910"/>
    <w:p>
      <w:pPr>
        <w:spacing w:after="0"/>
        <w:ind w:left="0"/>
        <w:jc w:val="both"/>
      </w:pPr>
      <w:r>
        <w:rPr>
          <w:rFonts w:ascii="Times New Roman"/>
          <w:b w:val="false"/>
          <w:i w:val="false"/>
          <w:color w:val="000000"/>
          <w:sz w:val="28"/>
        </w:rPr>
        <w:t>
      15. Көрсетілетін қызметті берушіден жәрдемақы тағайындау туралы хабарлама келіп түскен сәттен бастап Мемлекеттік корпорация бөлімшесі бір жұмыс күні ішінде:</w:t>
      </w:r>
    </w:p>
    <w:bookmarkEnd w:id="910"/>
    <w:bookmarkStart w:name="z962" w:id="911"/>
    <w:p>
      <w:pPr>
        <w:spacing w:after="0"/>
        <w:ind w:left="0"/>
        <w:jc w:val="both"/>
      </w:pPr>
      <w:r>
        <w:rPr>
          <w:rFonts w:ascii="Times New Roman"/>
          <w:b w:val="false"/>
          <w:i w:val="false"/>
          <w:color w:val="000000"/>
          <w:sz w:val="28"/>
        </w:rPr>
        <w:t>
      электрондық іс макетін шығарады және жәрдемақы алушы ісінің қағаз нұсқасын қалыптастырады;</w:t>
      </w:r>
    </w:p>
    <w:bookmarkEnd w:id="911"/>
    <w:bookmarkStart w:name="z963" w:id="912"/>
    <w:p>
      <w:pPr>
        <w:spacing w:after="0"/>
        <w:ind w:left="0"/>
        <w:jc w:val="both"/>
      </w:pPr>
      <w:r>
        <w:rPr>
          <w:rFonts w:ascii="Times New Roman"/>
          <w:b w:val="false"/>
          <w:i w:val="false"/>
          <w:color w:val="000000"/>
          <w:sz w:val="28"/>
        </w:rPr>
        <w:t>
      көрсетілетін қызметті алушының ұялы телефонына sms-хабар жіберу арқылы немесе өзі келген кезде жәрдемақы тағайындау (тағайындаудан бас тарту) туралы хабарлама беру жолымен көрсетілетін қызметті алушыны қабылданған шешім туралы хабардар етеді.</w:t>
      </w:r>
    </w:p>
    <w:bookmarkEnd w:id="912"/>
    <w:bookmarkStart w:name="z964" w:id="913"/>
    <w:p>
      <w:pPr>
        <w:spacing w:after="0"/>
        <w:ind w:left="0"/>
        <w:jc w:val="both"/>
      </w:pPr>
      <w:r>
        <w:rPr>
          <w:rFonts w:ascii="Times New Roman"/>
          <w:b w:val="false"/>
          <w:i w:val="false"/>
          <w:color w:val="000000"/>
          <w:sz w:val="28"/>
        </w:rPr>
        <w:t>
      16.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3-қосымшаға сәйкес "Мүгедек баланы тәрбиелеп отырған анаға немесе әкеге, бала асырап алушыға, қамқоршыға (қорғаншыға) жәрдемақы тағайындау" мемлекеттік қызметті көрсету бизнес-процестерінің анықтамалығында келтірілген.</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қамқоршыға (қорғаншыға)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көрсетілетін қызметті беруші қызметкерлерінің арасындағы</w:t>
      </w:r>
      <w:r>
        <w:br/>
      </w:r>
      <w:r>
        <w:rPr>
          <w:rFonts w:ascii="Times New Roman"/>
          <w:b/>
          <w:i w:val="false"/>
          <w:color w:val="000000"/>
        </w:rPr>
        <w:t>рәсімнің (іс-қимылдың)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294"/>
        <w:gridCol w:w="2039"/>
        <w:gridCol w:w="6016"/>
        <w:gridCol w:w="782"/>
        <w:gridCol w:w="69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p>
          <w:p>
            <w:pPr>
              <w:spacing w:after="20"/>
              <w:ind w:left="20"/>
              <w:jc w:val="both"/>
            </w:pPr>
            <w:r>
              <w:rPr>
                <w:rFonts w:ascii="Times New Roman"/>
                <w:b w:val="false"/>
                <w:i w:val="false"/>
                <w:color w:val="000000"/>
                <w:sz w:val="20"/>
              </w:rPr>
              <w:t xml:space="preserve">
2)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бастығы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басшысына жіберу;</w:t>
            </w:r>
          </w:p>
          <w:p>
            <w:pPr>
              <w:spacing w:after="20"/>
              <w:ind w:left="20"/>
              <w:jc w:val="both"/>
            </w:pP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p>
          <w:p>
            <w:pPr>
              <w:spacing w:after="20"/>
              <w:ind w:left="20"/>
              <w:jc w:val="both"/>
            </w:pPr>
            <w:r>
              <w:rPr>
                <w:rFonts w:ascii="Times New Roman"/>
                <w:b w:val="false"/>
                <w:i w:val="false"/>
                <w:color w:val="000000"/>
                <w:sz w:val="20"/>
              </w:rPr>
              <w:t>
2) Жәрдемақы тағайындау (тағайындаудан бас тарту) туралы хабарламаны Мемлекеттік корпорация бөлімшесіне жіберу;</w:t>
            </w:r>
          </w:p>
          <w:p>
            <w:pPr>
              <w:spacing w:after="20"/>
              <w:ind w:left="20"/>
              <w:jc w:val="both"/>
            </w:pP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қамқоршыға (қорғаншыға)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Құжаттардың қабылданғаны туралы</w:t>
      </w:r>
      <w:r>
        <w:br/>
      </w:r>
      <w:r>
        <w:rPr>
          <w:rFonts w:ascii="Times New Roman"/>
          <w:b/>
          <w:i w:val="false"/>
          <w:color w:val="000000"/>
        </w:rPr>
        <w:t>№ ______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өтініші № ___________ болып тіркелді. Құжаттардың қабылданған күні</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 күні өтініштің Мемлекеттік корпорация</w:t>
      </w:r>
    </w:p>
    <w:p>
      <w:pPr>
        <w:spacing w:after="0"/>
        <w:ind w:left="0"/>
        <w:jc w:val="both"/>
      </w:pPr>
      <w:r>
        <w:rPr>
          <w:rFonts w:ascii="Times New Roman"/>
          <w:b w:val="false"/>
          <w:i w:val="false"/>
          <w:color w:val="000000"/>
          <w:sz w:val="28"/>
        </w:rPr>
        <w:t>
      бөлімшесінде тіркелген күннен бастап 20__ жылғы "___"________________</w:t>
      </w:r>
    </w:p>
    <w:p>
      <w:pPr>
        <w:spacing w:after="0"/>
        <w:ind w:left="0"/>
        <w:jc w:val="both"/>
      </w:pPr>
      <w:r>
        <w:rPr>
          <w:rFonts w:ascii="Times New Roman"/>
          <w:b w:val="false"/>
          <w:i w:val="false"/>
          <w:color w:val="000000"/>
          <w:sz w:val="28"/>
        </w:rPr>
        <w:t>
      Құжаттардың берілетін орны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Көрсетілетін қызметті алушының байланыс деректері:</w:t>
      </w:r>
    </w:p>
    <w:p>
      <w:pPr>
        <w:spacing w:after="0"/>
        <w:ind w:left="0"/>
        <w:jc w:val="both"/>
      </w:pPr>
      <w:r>
        <w:rPr>
          <w:rFonts w:ascii="Times New Roman"/>
          <w:b w:val="false"/>
          <w:i w:val="false"/>
          <w:color w:val="000000"/>
          <w:sz w:val="28"/>
        </w:rPr>
        <w:t>
      Үй телефоны___________ ұялы телефоны ____________ E-mail_____________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қамқоршыға (қорғаншыға)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асырап алушыға, қамқоршыға (қорғаншыға) жәрдемақы тағайындау"</w:t>
      </w:r>
      <w:r>
        <w:br/>
      </w:r>
      <w:r>
        <w:rPr>
          <w:rFonts w:ascii="Times New Roman"/>
          <w:b/>
          <w:i w:val="false"/>
          <w:color w:val="000000"/>
        </w:rPr>
        <w:t>мемлекеттік қызметті көрсету бизнес-процестерінің анықтамалығы</w:t>
      </w:r>
    </w:p>
    <w:p>
      <w:pPr>
        <w:spacing w:after="0"/>
        <w:ind w:left="0"/>
        <w:jc w:val="both"/>
      </w:pPr>
      <w:r>
        <w:rPr>
          <w:rFonts w:ascii="Times New Roman"/>
          <w:b w:val="false"/>
          <w:i w:val="false"/>
          <w:color w:val="000000"/>
          <w:sz w:val="28"/>
        </w:rPr>
        <w:t>
      тікелей Мемлекеттік корпорация бөлімшесі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80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11-қосымша</w:t>
            </w:r>
          </w:p>
        </w:tc>
      </w:tr>
    </w:tbl>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Start w:name="z968" w:id="914"/>
    <w:p>
      <w:pPr>
        <w:spacing w:after="0"/>
        <w:ind w:left="0"/>
        <w:jc w:val="both"/>
      </w:pPr>
      <w:r>
        <w:rPr>
          <w:rFonts w:ascii="Times New Roman"/>
          <w:b w:val="false"/>
          <w:i w:val="false"/>
          <w:color w:val="000000"/>
          <w:sz w:val="28"/>
        </w:rPr>
        <w:t xml:space="preserve">
      1. "Жерлеуге арналған біржолғы төлемді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 мемлекеттік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"Жерлеуге арналған біржолғы төлемді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жерлеуге арналған біржолғы төлемді (бұдан әрі – төлем) тағайындау рәсімін айқындайды.</w:t>
      </w:r>
    </w:p>
    <w:bookmarkEnd w:id="914"/>
    <w:bookmarkStart w:name="z969" w:id="915"/>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915"/>
    <w:bookmarkStart w:name="z970" w:id="9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16"/>
    <w:bookmarkStart w:name="z971" w:id="917"/>
    <w:p>
      <w:pPr>
        <w:spacing w:after="0"/>
        <w:ind w:left="0"/>
        <w:jc w:val="both"/>
      </w:pPr>
      <w:r>
        <w:rPr>
          <w:rFonts w:ascii="Times New Roman"/>
          <w:b w:val="false"/>
          <w:i w:val="false"/>
          <w:color w:val="000000"/>
          <w:sz w:val="28"/>
        </w:rPr>
        <w:t>
      3. Мемлекеттік қызметті көрсету нысаны: қағаз түрінде.</w:t>
      </w:r>
    </w:p>
    <w:bookmarkEnd w:id="917"/>
    <w:bookmarkStart w:name="z972" w:id="918"/>
    <w:p>
      <w:pPr>
        <w:spacing w:after="0"/>
        <w:ind w:left="0"/>
        <w:jc w:val="both"/>
      </w:pPr>
      <w:r>
        <w:rPr>
          <w:rFonts w:ascii="Times New Roman"/>
          <w:b w:val="false"/>
          <w:i w:val="false"/>
          <w:color w:val="000000"/>
          <w:sz w:val="28"/>
        </w:rPr>
        <w:t>
      4. Мемлекеттік қызметті көрсету нәтижесі – төлем тағайындау (тағайындаудан бас тарту) туралы хабарлама.</w:t>
      </w:r>
    </w:p>
    <w:bookmarkEnd w:id="918"/>
    <w:bookmarkStart w:name="z973" w:id="9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19"/>
    <w:bookmarkStart w:name="z974" w:id="92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920"/>
    <w:bookmarkStart w:name="z975" w:id="92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p>
    <w:bookmarkEnd w:id="921"/>
    <w:bookmarkStart w:name="z976" w:id="922"/>
    <w:p>
      <w:pPr>
        <w:spacing w:after="0"/>
        <w:ind w:left="0"/>
        <w:jc w:val="both"/>
      </w:pPr>
      <w:r>
        <w:rPr>
          <w:rFonts w:ascii="Times New Roman"/>
          <w:b w:val="false"/>
          <w:i w:val="false"/>
          <w:color w:val="000000"/>
          <w:sz w:val="28"/>
        </w:rPr>
        <w:t>
      6. Көрсетілетін қызметті берушінің бір жұмыс күні ішіндегі мемлекеттік қызметті көрсету процесіндегі іс-қимылы:</w:t>
      </w:r>
    </w:p>
    <w:bookmarkEnd w:id="922"/>
    <w:bookmarkStart w:name="z977" w:id="923"/>
    <w:p>
      <w:pPr>
        <w:spacing w:after="0"/>
        <w:ind w:left="0"/>
        <w:jc w:val="both"/>
      </w:pPr>
      <w:r>
        <w:rPr>
          <w:rFonts w:ascii="Times New Roman"/>
          <w:b w:val="false"/>
          <w:i w:val="false"/>
          <w:color w:val="000000"/>
          <w:sz w:val="28"/>
        </w:rPr>
        <w:t>
      1) төлемді тағайындау жөніндегі функцияларды жүзеге асыратын көрсетілетін қызметті беруші бөлімінің (басқармасының) маманы:</w:t>
      </w:r>
    </w:p>
    <w:bookmarkEnd w:id="923"/>
    <w:bookmarkStart w:name="z978" w:id="92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924"/>
    <w:bookmarkStart w:name="z979" w:id="925"/>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 электрондық шешім жобасын ЭЦҚ арқылы куәландырады, тағайындау үшін негіздемелер болмаған кезде төлемді тағайындаудан бас тарту туралы электрондық шешім жобасын ЭЦҚ арқылы куәландырады;</w:t>
      </w:r>
    </w:p>
    <w:bookmarkEnd w:id="925"/>
    <w:bookmarkStart w:name="z980" w:id="926"/>
    <w:p>
      <w:pPr>
        <w:spacing w:after="0"/>
        <w:ind w:left="0"/>
        <w:jc w:val="both"/>
      </w:pPr>
      <w:r>
        <w:rPr>
          <w:rFonts w:ascii="Times New Roman"/>
          <w:b w:val="false"/>
          <w:i w:val="false"/>
          <w:color w:val="000000"/>
          <w:sz w:val="28"/>
        </w:rPr>
        <w:t>
      төлемді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926"/>
    <w:bookmarkStart w:name="z981" w:id="927"/>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төлемді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927"/>
    <w:bookmarkStart w:name="z982" w:id="928"/>
    <w:p>
      <w:pPr>
        <w:spacing w:after="0"/>
        <w:ind w:left="0"/>
        <w:jc w:val="both"/>
      </w:pPr>
      <w:r>
        <w:rPr>
          <w:rFonts w:ascii="Times New Roman"/>
          <w:b w:val="false"/>
          <w:i w:val="false"/>
          <w:color w:val="000000"/>
          <w:sz w:val="28"/>
        </w:rPr>
        <w:t>
      2) төлемді тағайындау жөніндегі функцияларды жүзеге асыратын көрсетілетін қызметті беруші бөлімінің (басқармасының) басшысы:</w:t>
      </w:r>
    </w:p>
    <w:bookmarkEnd w:id="928"/>
    <w:bookmarkStart w:name="z983" w:id="929"/>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(төлем мөлшерінің дұрыстығын, сканерленген құжаттардың сапасын тексереді);</w:t>
      </w:r>
    </w:p>
    <w:bookmarkEnd w:id="929"/>
    <w:bookmarkStart w:name="z984" w:id="930"/>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 электрондық шешім жобасын ЭЦҚ арқылы куәландырады, тағайындау үшін негіздемелер болмаған кезде төлемді тағайындаудан бас тарту туралы электрондық шешім жобасын ЭЦҚ арқылы куәландырады;</w:t>
      </w:r>
    </w:p>
    <w:bookmarkEnd w:id="930"/>
    <w:bookmarkStart w:name="z985" w:id="931"/>
    <w:p>
      <w:pPr>
        <w:spacing w:after="0"/>
        <w:ind w:left="0"/>
        <w:jc w:val="both"/>
      </w:pPr>
      <w:r>
        <w:rPr>
          <w:rFonts w:ascii="Times New Roman"/>
          <w:b w:val="false"/>
          <w:i w:val="false"/>
          <w:color w:val="000000"/>
          <w:sz w:val="28"/>
        </w:rPr>
        <w:t>
      төлемді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931"/>
    <w:bookmarkStart w:name="z986" w:id="932"/>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төлемді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932"/>
    <w:bookmarkStart w:name="z987" w:id="933"/>
    <w:p>
      <w:pPr>
        <w:spacing w:after="0"/>
        <w:ind w:left="0"/>
        <w:jc w:val="both"/>
      </w:pPr>
      <w:r>
        <w:rPr>
          <w:rFonts w:ascii="Times New Roman"/>
          <w:b w:val="false"/>
          <w:i w:val="false"/>
          <w:color w:val="000000"/>
          <w:sz w:val="28"/>
        </w:rPr>
        <w:t>
      3) төлемді тағайындау жөніндегі функцияларды жүзеге асыратын көрсетілетін қызметті берушінің басшысы:</w:t>
      </w:r>
    </w:p>
    <w:bookmarkEnd w:id="933"/>
    <w:bookmarkStart w:name="z988" w:id="93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(төлем мөлшерінің дұрыстығын, сканерленген құжаттардың сапасын тексереді);</w:t>
      </w:r>
    </w:p>
    <w:bookmarkEnd w:id="934"/>
    <w:bookmarkStart w:name="z989" w:id="935"/>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 шешім қабылдайды және ЭЦҚ арқылы куәландырады, тағайындау үшін негіздемелер болмаған кезде төлемді тағайындаудан бас тарту туралы электрондық шешім жобасын бас тарту себебін көрсете отырып, ЭЦҚ арқылы куәландырады;</w:t>
      </w:r>
    </w:p>
    <w:bookmarkEnd w:id="935"/>
    <w:bookmarkStart w:name="z990" w:id="936"/>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936"/>
    <w:bookmarkStart w:name="z991" w:id="937"/>
    <w:p>
      <w:pPr>
        <w:spacing w:after="0"/>
        <w:ind w:left="0"/>
        <w:jc w:val="both"/>
      </w:pPr>
      <w:r>
        <w:rPr>
          <w:rFonts w:ascii="Times New Roman"/>
          <w:b w:val="false"/>
          <w:i w:val="false"/>
          <w:color w:val="000000"/>
          <w:sz w:val="28"/>
        </w:rPr>
        <w:t>
      ЭЦҚ-мен куәландырған кезде төлемді тағайындау (тағайындаудан бас тарту) туралы хабарлама Мемлекеттік корпорация бөлімшесіне автоматты түрде жіберіледі;</w:t>
      </w:r>
    </w:p>
    <w:bookmarkEnd w:id="937"/>
    <w:bookmarkStart w:name="z992" w:id="938"/>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938"/>
    <w:bookmarkStart w:name="z993" w:id="939"/>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939"/>
    <w:bookmarkStart w:name="z994" w:id="94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940"/>
    <w:bookmarkStart w:name="z995" w:id="941"/>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941"/>
    <w:bookmarkStart w:name="z996" w:id="942"/>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942"/>
    <w:bookmarkStart w:name="z997" w:id="943"/>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943"/>
    <w:bookmarkStart w:name="z998" w:id="944"/>
    <w:p>
      <w:pPr>
        <w:spacing w:after="0"/>
        <w:ind w:left="0"/>
        <w:jc w:val="both"/>
      </w:pPr>
      <w:r>
        <w:rPr>
          <w:rFonts w:ascii="Times New Roman"/>
          <w:b w:val="false"/>
          <w:i w:val="false"/>
          <w:color w:val="000000"/>
          <w:sz w:val="28"/>
        </w:rPr>
        <w:t>
      көрсетілетін қызметті берушінің басшысы қатысады.</w:t>
      </w:r>
    </w:p>
    <w:bookmarkEnd w:id="944"/>
    <w:bookmarkStart w:name="z999" w:id="945"/>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бөлімшелерінің (қызметкерлерінің) бір жұмыс күні ішіндегі өзара іс-қимыл тәртібі:</w:t>
      </w:r>
    </w:p>
    <w:bookmarkEnd w:id="945"/>
    <w:bookmarkStart w:name="z1000" w:id="946"/>
    <w:p>
      <w:pPr>
        <w:spacing w:after="0"/>
        <w:ind w:left="0"/>
        <w:jc w:val="both"/>
      </w:pPr>
      <w:r>
        <w:rPr>
          <w:rFonts w:ascii="Times New Roman"/>
          <w:b w:val="false"/>
          <w:i w:val="false"/>
          <w:color w:val="000000"/>
          <w:sz w:val="28"/>
        </w:rPr>
        <w:t>
      көрсетілетін қызметті беруші бөлімінің (басқармасының) маманы төлемді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946"/>
    <w:bookmarkStart w:name="z1001" w:id="947"/>
    <w:p>
      <w:pPr>
        <w:spacing w:after="0"/>
        <w:ind w:left="0"/>
        <w:jc w:val="both"/>
      </w:pPr>
      <w:r>
        <w:rPr>
          <w:rFonts w:ascii="Times New Roman"/>
          <w:b w:val="false"/>
          <w:i w:val="false"/>
          <w:color w:val="000000"/>
          <w:sz w:val="28"/>
        </w:rPr>
        <w:t>
      көрсетілетін қызметті беруші бөлімінің (басқармасының) басшысы төлемді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947"/>
    <w:bookmarkStart w:name="z1002" w:id="948"/>
    <w:p>
      <w:pPr>
        <w:spacing w:after="0"/>
        <w:ind w:left="0"/>
        <w:jc w:val="both"/>
      </w:pPr>
      <w:r>
        <w:rPr>
          <w:rFonts w:ascii="Times New Roman"/>
          <w:b w:val="false"/>
          <w:i w:val="false"/>
          <w:color w:val="000000"/>
          <w:sz w:val="28"/>
        </w:rPr>
        <w:t>
      көрсетілетін қызметті берушінің басшысы төлемді тағайындау (тағайындаудан бас тарту) туралы шешім қабылдайды.</w:t>
      </w:r>
    </w:p>
    <w:bookmarkEnd w:id="948"/>
    <w:bookmarkStart w:name="z1003" w:id="949"/>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949"/>
    <w:bookmarkStart w:name="z1004" w:id="950"/>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тәртібінің сипаттамасы</w:t>
      </w:r>
    </w:p>
    <w:bookmarkEnd w:id="950"/>
    <w:bookmarkStart w:name="z1005" w:id="951"/>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 бөлімшесінде "электрондық" кезек тәртібінде, кедергісіз қағидат бойынша жүзеге асырылады.</w:t>
      </w:r>
    </w:p>
    <w:bookmarkEnd w:id="951"/>
    <w:bookmarkStart w:name="z1007" w:id="952"/>
    <w:p>
      <w:pPr>
        <w:spacing w:after="0"/>
        <w:ind w:left="0"/>
        <w:jc w:val="both"/>
      </w:pPr>
      <w:r>
        <w:rPr>
          <w:rFonts w:ascii="Times New Roman"/>
          <w:b w:val="false"/>
          <w:i w:val="false"/>
          <w:color w:val="000000"/>
          <w:sz w:val="28"/>
        </w:rPr>
        <w:t xml:space="preserve">
      11. Мемлекеттік корпорация бөлімшесі бір жұмыс күні ішінде көрсетілетін қызметті алушының электрондық (қағаз түріндегі) іс макетін қалыптастырады. </w:t>
      </w:r>
    </w:p>
    <w:bookmarkEnd w:id="952"/>
    <w:bookmarkStart w:name="z1008" w:id="953"/>
    <w:p>
      <w:pPr>
        <w:spacing w:after="0"/>
        <w:ind w:left="0"/>
        <w:jc w:val="both"/>
      </w:pPr>
      <w:r>
        <w:rPr>
          <w:rFonts w:ascii="Times New Roman"/>
          <w:b w:val="false"/>
          <w:i w:val="false"/>
          <w:color w:val="000000"/>
          <w:sz w:val="28"/>
        </w:rPr>
        <w:t>
      Бұл ретте өтініш пен құжаттарды қабылдайтын маман мынадай іс-қимылдарды жүзеге асырады:</w:t>
      </w:r>
    </w:p>
    <w:bookmarkEnd w:id="953"/>
    <w:bookmarkStart w:name="z1009" w:id="954"/>
    <w:p>
      <w:pPr>
        <w:spacing w:after="0"/>
        <w:ind w:left="0"/>
        <w:jc w:val="both"/>
      </w:pPr>
      <w:r>
        <w:rPr>
          <w:rFonts w:ascii="Times New Roman"/>
          <w:b w:val="false"/>
          <w:i w:val="false"/>
          <w:color w:val="000000"/>
          <w:sz w:val="28"/>
        </w:rPr>
        <w:t>
      1) көрсетілетін қызмет алушыдан қабылданатын құжаттар топтамасының толықтығын тексереді;</w:t>
      </w:r>
    </w:p>
    <w:bookmarkEnd w:id="954"/>
    <w:bookmarkStart w:name="z1010" w:id="955"/>
    <w:p>
      <w:pPr>
        <w:spacing w:after="0"/>
        <w:ind w:left="0"/>
        <w:jc w:val="both"/>
      </w:pPr>
      <w:r>
        <w:rPr>
          <w:rFonts w:ascii="Times New Roman"/>
          <w:b w:val="false"/>
          <w:i w:val="false"/>
          <w:color w:val="000000"/>
          <w:sz w:val="28"/>
        </w:rPr>
        <w:t>
      2) көрсетілетін қызметті алушы ұсынған құжаттарды, оның ішінде "электрондық үкімет" шлюзі арқылы ақпараттық жүйелерден алынатын мәліметтер болмаған жағдайда сканерлейді;</w:t>
      </w:r>
    </w:p>
    <w:bookmarkEnd w:id="955"/>
    <w:bookmarkStart w:name="z1011" w:id="956"/>
    <w:p>
      <w:pPr>
        <w:spacing w:after="0"/>
        <w:ind w:left="0"/>
        <w:jc w:val="both"/>
      </w:pPr>
      <w:r>
        <w:rPr>
          <w:rFonts w:ascii="Times New Roman"/>
          <w:b w:val="false"/>
          <w:i w:val="false"/>
          <w:color w:val="000000"/>
          <w:sz w:val="28"/>
        </w:rPr>
        <w:t>
      3) сканерлеу сапасын және құжаттардың электрондық көшірмелерінің көрсетілген қызметті алушы ұсынған түпнұсқаларға сәйкес келуін қаматамсыз етеді;</w:t>
      </w:r>
    </w:p>
    <w:bookmarkEnd w:id="956"/>
    <w:bookmarkStart w:name="z1012" w:id="957"/>
    <w:p>
      <w:pPr>
        <w:spacing w:after="0"/>
        <w:ind w:left="0"/>
        <w:jc w:val="both"/>
      </w:pPr>
      <w:r>
        <w:rPr>
          <w:rFonts w:ascii="Times New Roman"/>
          <w:b w:val="false"/>
          <w:i w:val="false"/>
          <w:color w:val="000000"/>
          <w:sz w:val="28"/>
        </w:rPr>
        <w:t>
      4) өтінішті тіркейді және көрсетілетін қызметті алушыға құжаттардың қабылданғаны туралы қолхат береді;</w:t>
      </w:r>
    </w:p>
    <w:bookmarkEnd w:id="957"/>
    <w:bookmarkStart w:name="z1013" w:id="958"/>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958"/>
    <w:bookmarkStart w:name="z1014" w:id="959"/>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959"/>
    <w:bookmarkStart w:name="z1015" w:id="960"/>
    <w:p>
      <w:pPr>
        <w:spacing w:after="0"/>
        <w:ind w:left="0"/>
        <w:jc w:val="both"/>
      </w:pPr>
      <w:r>
        <w:rPr>
          <w:rFonts w:ascii="Times New Roman"/>
          <w:b w:val="false"/>
          <w:i w:val="false"/>
          <w:color w:val="000000"/>
          <w:sz w:val="28"/>
        </w:rPr>
        <w:t>
      2) электрондық шешім жобасын ЭЦҚ-мен куәландырады және Мемлекеттік корпорация филиалына жібереді.</w:t>
      </w:r>
    </w:p>
    <w:bookmarkEnd w:id="960"/>
    <w:bookmarkStart w:name="z1016" w:id="961"/>
    <w:p>
      <w:pPr>
        <w:spacing w:after="0"/>
        <w:ind w:left="0"/>
        <w:jc w:val="both"/>
      </w:pPr>
      <w:r>
        <w:rPr>
          <w:rFonts w:ascii="Times New Roman"/>
          <w:b w:val="false"/>
          <w:i w:val="false"/>
          <w:color w:val="000000"/>
          <w:sz w:val="28"/>
        </w:rPr>
        <w:t xml:space="preserve">
      12. Мемлекеттік корпорация бөлімшесінен электрондық шешім жобасымен электрондық іс макеті келіп түскен күннен бастап Мемлекеттік корпорация филиалы бір жұмыс күні ішінде: </w:t>
      </w:r>
    </w:p>
    <w:bookmarkEnd w:id="961"/>
    <w:bookmarkStart w:name="z1017" w:id="962"/>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 және қарайды;</w:t>
      </w:r>
    </w:p>
    <w:bookmarkEnd w:id="962"/>
    <w:bookmarkStart w:name="z1018" w:id="963"/>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963"/>
    <w:bookmarkStart w:name="z1019" w:id="964"/>
    <w:p>
      <w:pPr>
        <w:spacing w:after="0"/>
        <w:ind w:left="0"/>
        <w:jc w:val="both"/>
      </w:pPr>
      <w:r>
        <w:rPr>
          <w:rFonts w:ascii="Times New Roman"/>
          <w:b w:val="false"/>
          <w:i w:val="false"/>
          <w:color w:val="000000"/>
          <w:sz w:val="28"/>
        </w:rPr>
        <w:t>
      13. Мемлекеттік корпорация бөлімшесі көрсетілетін қызметті берушіден төлемді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 кезде береді.</w:t>
      </w:r>
    </w:p>
    <w:bookmarkEnd w:id="964"/>
    <w:bookmarkStart w:name="z1020" w:id="965"/>
    <w:p>
      <w:pPr>
        <w:spacing w:after="0"/>
        <w:ind w:left="0"/>
        <w:jc w:val="both"/>
      </w:pPr>
      <w:r>
        <w:rPr>
          <w:rFonts w:ascii="Times New Roman"/>
          <w:b w:val="false"/>
          <w:i w:val="false"/>
          <w:color w:val="000000"/>
          <w:sz w:val="28"/>
        </w:rPr>
        <w:t xml:space="preserve">
      14. Мемлекеттік корпорация бөлімшесі жерлеуге арналған біржолғы төлемдi тағайындау туралы алынған шешім бойынша бір жұмыс күні ішінде жерлеуге арналған біржолғы төлемді төлеуге өтінім қалыптастырады. </w:t>
      </w:r>
    </w:p>
    <w:bookmarkEnd w:id="965"/>
    <w:bookmarkStart w:name="z1021" w:id="966"/>
    <w:p>
      <w:pPr>
        <w:spacing w:after="0"/>
        <w:ind w:left="0"/>
        <w:jc w:val="both"/>
      </w:pPr>
      <w:r>
        <w:rPr>
          <w:rFonts w:ascii="Times New Roman"/>
          <w:b w:val="false"/>
          <w:i w:val="false"/>
          <w:color w:val="000000"/>
          <w:sz w:val="28"/>
        </w:rPr>
        <w:t>
      Уәкілетті орган қалыптастырылған өтінім негізінде бір жұмыс күні ішінде көрсетілетін қызметті алушыға жерлеуге арналған біржолғы төлемді аударуды жүзеге асырады.</w:t>
      </w:r>
    </w:p>
    <w:bookmarkEnd w:id="966"/>
    <w:bookmarkStart w:name="z1022" w:id="967"/>
    <w:p>
      <w:pPr>
        <w:spacing w:after="0"/>
        <w:ind w:left="0"/>
        <w:jc w:val="both"/>
      </w:pPr>
      <w:r>
        <w:rPr>
          <w:rFonts w:ascii="Times New Roman"/>
          <w:b w:val="false"/>
          <w:i w:val="false"/>
          <w:color w:val="000000"/>
          <w:sz w:val="28"/>
        </w:rPr>
        <w:t>
      15.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2-қосымшаға сәйкес "Жерлеуге арналған біржолғы төлемді тағайындау" мемлекеттік қызметті көрсету бизнес-процестерінің анықтамалығында келтірілген.</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көрсетілетін қызметті беруші қызметкерлерінің арасындағы</w:t>
      </w:r>
      <w:r>
        <w:br/>
      </w:r>
      <w:r>
        <w:rPr>
          <w:rFonts w:ascii="Times New Roman"/>
          <w:b/>
          <w:i w:val="false"/>
          <w:color w:val="000000"/>
        </w:rPr>
        <w:t>рәсімнің (іс-қимылдың)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8"/>
        <w:gridCol w:w="2425"/>
        <w:gridCol w:w="4828"/>
        <w:gridCol w:w="930"/>
        <w:gridCol w:w="82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шешім жобасын ЭЦҚ арқылы куәландыру және жерлеуге арналған </w:t>
            </w:r>
          </w:p>
          <w:p>
            <w:pPr>
              <w:spacing w:after="20"/>
              <w:ind w:left="20"/>
              <w:jc w:val="both"/>
            </w:pPr>
            <w:r>
              <w:rPr>
                <w:rFonts w:ascii="Times New Roman"/>
                <w:b w:val="false"/>
                <w:i w:val="false"/>
                <w:color w:val="000000"/>
                <w:sz w:val="20"/>
              </w:rPr>
              <w:t>
біржолғы төлемді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шешім жобасымен келіп түскен электрондық іс макетін қарау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шешім жобасын ЭЦҚ арқылы куәландыру және жерлеуге арналған </w:t>
            </w:r>
          </w:p>
          <w:p>
            <w:pPr>
              <w:spacing w:after="20"/>
              <w:ind w:left="20"/>
              <w:jc w:val="both"/>
            </w:pPr>
            <w:r>
              <w:rPr>
                <w:rFonts w:ascii="Times New Roman"/>
                <w:b w:val="false"/>
                <w:i w:val="false"/>
                <w:color w:val="000000"/>
                <w:sz w:val="20"/>
              </w:rPr>
              <w:t>
біржолғы төлемді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Жерлеуге арналған біржолғы төлемді тағайындау (тағайындаудан бас тарту) туралы шешім қабылдау;</w:t>
            </w:r>
          </w:p>
          <w:p>
            <w:pPr>
              <w:spacing w:after="20"/>
              <w:ind w:left="20"/>
              <w:jc w:val="both"/>
            </w:pPr>
            <w:r>
              <w:rPr>
                <w:rFonts w:ascii="Times New Roman"/>
                <w:b w:val="false"/>
                <w:i w:val="false"/>
                <w:color w:val="000000"/>
                <w:sz w:val="20"/>
              </w:rPr>
              <w:t xml:space="preserve">
2) Жерлеуге арналған </w:t>
            </w:r>
          </w:p>
          <w:p>
            <w:pPr>
              <w:spacing w:after="20"/>
              <w:ind w:left="20"/>
              <w:jc w:val="both"/>
            </w:pPr>
            <w:r>
              <w:rPr>
                <w:rFonts w:ascii="Times New Roman"/>
                <w:b w:val="false"/>
                <w:i w:val="false"/>
                <w:color w:val="000000"/>
                <w:sz w:val="20"/>
              </w:rPr>
              <w:t>
біржолғы төлемді тағайындау (тағайындаудан бас тарту) туралы хабарламаны Мемлекеттік корпорация бөлімшесіне жіберу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"Жерлеуге арналған біржолғы төлемді тағайындау" мемлекеттік</w:t>
      </w:r>
      <w:r>
        <w:br/>
      </w:r>
      <w:r>
        <w:rPr>
          <w:rFonts w:ascii="Times New Roman"/>
          <w:b/>
          <w:i w:val="false"/>
          <w:color w:val="000000"/>
        </w:rPr>
        <w:t>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569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692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152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 12-қосымша</w:t>
            </w:r>
          </w:p>
        </w:tc>
      </w:tr>
    </w:tbl>
    <w:p>
      <w:pPr>
        <w:spacing w:after="0"/>
        <w:ind w:left="0"/>
        <w:jc w:val="left"/>
      </w:pPr>
      <w:r>
        <w:rPr>
          <w:rFonts w:ascii="Times New Roman"/>
          <w:b/>
          <w:i w:val="false"/>
          <w:color w:val="000000"/>
        </w:rPr>
        <w:t xml:space="preserve"> "Банкроттық салдарынан таратылған заңды тұлғалар</w:t>
      </w:r>
      <w:r>
        <w:br/>
      </w:r>
      <w:r>
        <w:rPr>
          <w:rFonts w:ascii="Times New Roman"/>
          <w:b/>
          <w:i w:val="false"/>
          <w:color w:val="000000"/>
        </w:rPr>
        <w:t>қызметкерлердiң өмiрi мен денсаулығына келтiрген зиянды өтеу</w:t>
      </w:r>
      <w:r>
        <w:br/>
      </w:r>
      <w:r>
        <w:rPr>
          <w:rFonts w:ascii="Times New Roman"/>
          <w:b/>
          <w:i w:val="false"/>
          <w:color w:val="000000"/>
        </w:rPr>
        <w:t>жөнiндегi төлемдердi капиталдандыру кезеңi аяқталғаннан кейiн</w:t>
      </w:r>
      <w:r>
        <w:br/>
      </w:r>
      <w:r>
        <w:rPr>
          <w:rFonts w:ascii="Times New Roman"/>
          <w:b/>
          <w:i w:val="false"/>
          <w:color w:val="000000"/>
        </w:rPr>
        <w:t>Қазақстан Республикасының азаматтарына ай сайынғы төлемдер</w:t>
      </w:r>
      <w:r>
        <w:br/>
      </w:r>
      <w:r>
        <w:rPr>
          <w:rFonts w:ascii="Times New Roman"/>
          <w:b/>
          <w:i w:val="false"/>
          <w:color w:val="000000"/>
        </w:rPr>
        <w:t>түрінде әлеуметтік көмекті тағайындау" мемлекеттік қызметті</w:t>
      </w:r>
      <w:r>
        <w:br/>
      </w:r>
      <w:r>
        <w:rPr>
          <w:rFonts w:ascii="Times New Roman"/>
          <w:b/>
          <w:i w:val="false"/>
          <w:color w:val="000000"/>
        </w:rPr>
        <w:t>көрсету регламенті</w:t>
      </w:r>
      <w:r>
        <w:br/>
      </w:r>
      <w:r>
        <w:rPr>
          <w:rFonts w:ascii="Times New Roman"/>
          <w:b/>
          <w:i w:val="false"/>
          <w:color w:val="000000"/>
        </w:rPr>
        <w:t>1. Жалпы ережелер</w:t>
      </w:r>
    </w:p>
    <w:bookmarkStart w:name="z1025" w:id="968"/>
    <w:p>
      <w:pPr>
        <w:spacing w:after="0"/>
        <w:ind w:left="0"/>
        <w:jc w:val="both"/>
      </w:pPr>
      <w:r>
        <w:rPr>
          <w:rFonts w:ascii="Times New Roman"/>
          <w:b w:val="false"/>
          <w:i w:val="false"/>
          <w:color w:val="000000"/>
          <w:sz w:val="28"/>
        </w:rPr>
        <w:t xml:space="preserve">
      1.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(бұдан әрі – ай сайынғы төлемдер түріндегі әлеуметтік көмек) тағайындау рәсімін айқындайды.</w:t>
      </w:r>
    </w:p>
    <w:bookmarkEnd w:id="968"/>
    <w:bookmarkStart w:name="z1026" w:id="969"/>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969"/>
    <w:bookmarkStart w:name="z1027" w:id="97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70"/>
    <w:bookmarkStart w:name="z1028" w:id="971"/>
    <w:p>
      <w:pPr>
        <w:spacing w:after="0"/>
        <w:ind w:left="0"/>
        <w:jc w:val="both"/>
      </w:pPr>
      <w:r>
        <w:rPr>
          <w:rFonts w:ascii="Times New Roman"/>
          <w:b w:val="false"/>
          <w:i w:val="false"/>
          <w:color w:val="000000"/>
          <w:sz w:val="28"/>
        </w:rPr>
        <w:t>
      3. Көрсетілетін мемлекеттік қызмет нысаны: қағаз түрінде.</w:t>
      </w:r>
    </w:p>
    <w:bookmarkEnd w:id="971"/>
    <w:bookmarkStart w:name="z1029" w:id="972"/>
    <w:p>
      <w:pPr>
        <w:spacing w:after="0"/>
        <w:ind w:left="0"/>
        <w:jc w:val="both"/>
      </w:pPr>
      <w:r>
        <w:rPr>
          <w:rFonts w:ascii="Times New Roman"/>
          <w:b w:val="false"/>
          <w:i w:val="false"/>
          <w:color w:val="000000"/>
          <w:sz w:val="28"/>
        </w:rPr>
        <w:t>
      4. Көрсетілетін мемлекеттік қызмет нәтижесі – ай сайынғы төлемдер түрінде әлеуметтік көмекті тағайындау (тағайындаудан бас тарту) туралы хабарлама.</w:t>
      </w:r>
    </w:p>
    <w:bookmarkEnd w:id="972"/>
    <w:bookmarkStart w:name="z1030" w:id="97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73"/>
    <w:bookmarkStart w:name="z1031" w:id="97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974"/>
    <w:bookmarkStart w:name="z1032" w:id="97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975"/>
    <w:bookmarkStart w:name="z1033" w:id="976"/>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976"/>
    <w:bookmarkStart w:name="z1034" w:id="977"/>
    <w:p>
      <w:pPr>
        <w:spacing w:after="0"/>
        <w:ind w:left="0"/>
        <w:jc w:val="both"/>
      </w:pPr>
      <w:r>
        <w:rPr>
          <w:rFonts w:ascii="Times New Roman"/>
          <w:b w:val="false"/>
          <w:i w:val="false"/>
          <w:color w:val="000000"/>
          <w:sz w:val="28"/>
        </w:rPr>
        <w:t>
      1) ай сайынғы төлемдер түрінде әлеуметтік көмекті тағайындау жөніндегі функцияны жүзеге асыратын көрсетілетін қызметті беруші бөлімнің (басқармасының) маманы екі жұмыс күні ішінде:</w:t>
      </w:r>
    </w:p>
    <w:bookmarkEnd w:id="977"/>
    <w:bookmarkStart w:name="z1035" w:id="978"/>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978"/>
    <w:bookmarkStart w:name="z1036" w:id="979"/>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 түрінде әлеуметтік көмекті тағайындау туралы электрондық шешім жобасын ЭЦҚ арқылы куәландырады, тағайындау үшін негіздемелер болмаған кезде ай сайынғы төлемдерді тағайындаудан бас тарту туралы электрондық шешім жобасын бас тарту себебін көрсете отырып, ЭЦҚ арқылы куәландырады;</w:t>
      </w:r>
    </w:p>
    <w:bookmarkEnd w:id="979"/>
    <w:bookmarkStart w:name="z1037" w:id="980"/>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980"/>
    <w:bookmarkStart w:name="z1038" w:id="981"/>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981"/>
    <w:bookmarkStart w:name="z1039" w:id="982"/>
    <w:p>
      <w:pPr>
        <w:spacing w:after="0"/>
        <w:ind w:left="0"/>
        <w:jc w:val="both"/>
      </w:pPr>
      <w:r>
        <w:rPr>
          <w:rFonts w:ascii="Times New Roman"/>
          <w:b w:val="false"/>
          <w:i w:val="false"/>
          <w:color w:val="000000"/>
          <w:sz w:val="28"/>
        </w:rPr>
        <w:t>
      2) ай сайынғы төлемдер түрінде әлеуметтік көмекті тағайындау жөніндегі функцияны жүзеге асыратын көрсетілетін қызметті беруші бөлімінің (басқармасының) басшысы екі жұмыс күні ішінде:</w:t>
      </w:r>
    </w:p>
    <w:bookmarkEnd w:id="982"/>
    <w:bookmarkStart w:name="z1040" w:id="98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983"/>
    <w:bookmarkStart w:name="z1041" w:id="984"/>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 түрінде әлеуметтік көмекті тағайындау туралы электрондық шешім жобасын ЭЦҚ арқылы куәландырады, тағайындау үшін негіздемелер болмаған кезде ай сайынғы төлемдер түрінде әлеуметтік көмекті тағайындаудан бас тарту туралы электрондық шешім жобасын ЭЦҚ арқылы куәландырады;</w:t>
      </w:r>
    </w:p>
    <w:bookmarkEnd w:id="984"/>
    <w:bookmarkStart w:name="z1042" w:id="985"/>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985"/>
    <w:bookmarkStart w:name="z1043" w:id="986"/>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986"/>
    <w:bookmarkStart w:name="z1044" w:id="987"/>
    <w:p>
      <w:pPr>
        <w:spacing w:after="0"/>
        <w:ind w:left="0"/>
        <w:jc w:val="both"/>
      </w:pPr>
      <w:r>
        <w:rPr>
          <w:rFonts w:ascii="Times New Roman"/>
          <w:b w:val="false"/>
          <w:i w:val="false"/>
          <w:color w:val="000000"/>
          <w:sz w:val="28"/>
        </w:rPr>
        <w:t>
      3) ай сайынғы төлемдер түрінде әлеуметтік көмекті тағайындау жөніндегі функцияны жүзеге асыратын көрсетілетін қызметті берушінің басшысы бір жұмыс күні ішінде:</w:t>
      </w:r>
    </w:p>
    <w:bookmarkEnd w:id="987"/>
    <w:bookmarkStart w:name="z1045" w:id="988"/>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988"/>
    <w:bookmarkStart w:name="z1046" w:id="989"/>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 түрінде әлеуметтік көмекті тағайындау туралы ЭЦҚ арқылы шешім қабылдайды, тағайындау үшін негіздемелер болмаған кезде ай сайынғы төлемдер түрінде әлеуметтік көмекті тағайындаудан бас тарту туралы электрондық шешім жобасын бас тарту себебін көрсете отырып, ЭЦҚ арқылы куәландырады;</w:t>
      </w:r>
    </w:p>
    <w:bookmarkEnd w:id="989"/>
    <w:bookmarkStart w:name="z1047" w:id="990"/>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990"/>
    <w:bookmarkStart w:name="z1048" w:id="991"/>
    <w:p>
      <w:pPr>
        <w:spacing w:after="0"/>
        <w:ind w:left="0"/>
        <w:jc w:val="both"/>
      </w:pPr>
      <w:r>
        <w:rPr>
          <w:rFonts w:ascii="Times New Roman"/>
          <w:b w:val="false"/>
          <w:i w:val="false"/>
          <w:color w:val="000000"/>
          <w:sz w:val="28"/>
        </w:rPr>
        <w:t>
      ЭЦҚ-мен куәландырған кезде ай сайынғы төлемдер түрінде әлеуметтік көмекті тағайындау (тағайындаудан бас тарту) туралы хабарлама Мемлекеттік корпорация бөлімшесіне автоматты түрде жіберіледі.</w:t>
      </w:r>
    </w:p>
    <w:bookmarkEnd w:id="991"/>
    <w:bookmarkStart w:name="z1049" w:id="992"/>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992"/>
    <w:bookmarkStart w:name="z1050" w:id="993"/>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993"/>
    <w:bookmarkStart w:name="z1051" w:id="99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994"/>
    <w:bookmarkStart w:name="z1052" w:id="995"/>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995"/>
    <w:bookmarkStart w:name="z1053" w:id="996"/>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996"/>
    <w:bookmarkStart w:name="z1054" w:id="997"/>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997"/>
    <w:bookmarkStart w:name="z1055" w:id="998"/>
    <w:p>
      <w:pPr>
        <w:spacing w:after="0"/>
        <w:ind w:left="0"/>
        <w:jc w:val="both"/>
      </w:pPr>
      <w:r>
        <w:rPr>
          <w:rFonts w:ascii="Times New Roman"/>
          <w:b w:val="false"/>
          <w:i w:val="false"/>
          <w:color w:val="000000"/>
          <w:sz w:val="28"/>
        </w:rPr>
        <w:t>
      көрсетілетін қызметті берушінің басшысы қатысады.</w:t>
      </w:r>
    </w:p>
    <w:bookmarkEnd w:id="998"/>
    <w:bookmarkStart w:name="z1056" w:id="999"/>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999"/>
    <w:bookmarkStart w:name="z1057" w:id="1000"/>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000"/>
    <w:bookmarkStart w:name="z1058" w:id="1001"/>
    <w:p>
      <w:pPr>
        <w:spacing w:after="0"/>
        <w:ind w:left="0"/>
        <w:jc w:val="both"/>
      </w:pPr>
      <w:r>
        <w:rPr>
          <w:rFonts w:ascii="Times New Roman"/>
          <w:b w:val="false"/>
          <w:i w:val="false"/>
          <w:color w:val="000000"/>
          <w:sz w:val="28"/>
        </w:rPr>
        <w:t>
      көрсетілетін қызметті беруші бөлімінің (басқармасының) басшысы екі жұмыс күні ішінде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001"/>
    <w:bookmarkStart w:name="z1059" w:id="1002"/>
    <w:p>
      <w:pPr>
        <w:spacing w:after="0"/>
        <w:ind w:left="0"/>
        <w:jc w:val="both"/>
      </w:pPr>
      <w:r>
        <w:rPr>
          <w:rFonts w:ascii="Times New Roman"/>
          <w:b w:val="false"/>
          <w:i w:val="false"/>
          <w:color w:val="000000"/>
          <w:sz w:val="28"/>
        </w:rPr>
        <w:t>
      көрсетілетін қызметті берушінің басшысы бір жұмыс күні ішінде ай сайынғы төлемдер түрінде әлеуметтік көмекті тағайындау (тағайындаудан бас тарту) туралы шешім қабылдайды.</w:t>
      </w:r>
    </w:p>
    <w:bookmarkEnd w:id="1002"/>
    <w:bookmarkStart w:name="z1060" w:id="1003"/>
    <w:p>
      <w:pPr>
        <w:spacing w:after="0"/>
        <w:ind w:left="0"/>
        <w:jc w:val="both"/>
      </w:pPr>
      <w:r>
        <w:rPr>
          <w:rFonts w:ascii="Times New Roman"/>
          <w:b w:val="false"/>
          <w:i w:val="false"/>
          <w:color w:val="000000"/>
          <w:sz w:val="28"/>
        </w:rPr>
        <w:t>
      Әрбір рәсімнің (іс-қимылдың) ұзақтығы көрсетіле отырып, қызметті берушінің қызметкерлері арасындағы рәсімдердің (іс-қимылдардың) жүйелілігінің сипаттамасы осы регламентке 1-қосымшада ұсынылған.</w:t>
      </w:r>
    </w:p>
    <w:bookmarkEnd w:id="1003"/>
    <w:bookmarkStart w:name="z1061" w:id="1004"/>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тәртібінің, сондай-ақ ақпараттық</w:t>
      </w:r>
      <w:r>
        <w:br/>
      </w:r>
      <w:r>
        <w:rPr>
          <w:rFonts w:ascii="Times New Roman"/>
          <w:b/>
          <w:i w:val="false"/>
          <w:color w:val="000000"/>
        </w:rPr>
        <w:t>жүйелерді пайдалану тәртібінің сипаттамасы</w:t>
      </w:r>
    </w:p>
    <w:bookmarkEnd w:id="1004"/>
    <w:bookmarkStart w:name="z1062" w:id="1005"/>
    <w:p>
      <w:pPr>
        <w:spacing w:after="0"/>
        <w:ind w:left="0"/>
        <w:jc w:val="both"/>
      </w:pPr>
      <w:r>
        <w:rPr>
          <w:rFonts w:ascii="Times New Roman"/>
          <w:b w:val="false"/>
          <w:i w:val="false"/>
          <w:color w:val="000000"/>
          <w:sz w:val="28"/>
        </w:rPr>
        <w:t>
      10. Көрсетілетін қызметті алушыдан құжаттарды қабылдау "электрондық кезек" тәртібінде, кедергісіз қағидат бойынша жүзеге асырылады.</w:t>
      </w:r>
    </w:p>
    <w:bookmarkEnd w:id="1005"/>
    <w:bookmarkStart w:name="z1063" w:id="1006"/>
    <w:p>
      <w:pPr>
        <w:spacing w:after="0"/>
        <w:ind w:left="0"/>
        <w:jc w:val="both"/>
      </w:pPr>
      <w:r>
        <w:rPr>
          <w:rFonts w:ascii="Times New Roman"/>
          <w:b w:val="false"/>
          <w:i w:val="false"/>
          <w:color w:val="000000"/>
          <w:sz w:val="28"/>
        </w:rPr>
        <w:t xml:space="preserve">
      11. Мемлекеттік корпорация бөлімшесі үш жұмыс күні ішінде көрсетілетін қызметті алушының электрондық (қағаз түріндегі) іс макетін қалыптастырады. </w:t>
      </w:r>
    </w:p>
    <w:bookmarkEnd w:id="1006"/>
    <w:bookmarkStart w:name="z1064" w:id="1007"/>
    <w:p>
      <w:pPr>
        <w:spacing w:after="0"/>
        <w:ind w:left="0"/>
        <w:jc w:val="both"/>
      </w:pPr>
      <w:r>
        <w:rPr>
          <w:rFonts w:ascii="Times New Roman"/>
          <w:b w:val="false"/>
          <w:i w:val="false"/>
          <w:color w:val="000000"/>
          <w:sz w:val="28"/>
        </w:rPr>
        <w:t>
      Бұл ретте құжаттарды қабылдайтын Мемлекеттік корпорация бөлімшесінің маманы:</w:t>
      </w:r>
    </w:p>
    <w:bookmarkEnd w:id="1007"/>
    <w:bookmarkStart w:name="z1065" w:id="1008"/>
    <w:p>
      <w:pPr>
        <w:spacing w:after="0"/>
        <w:ind w:left="0"/>
        <w:jc w:val="both"/>
      </w:pPr>
      <w:r>
        <w:rPr>
          <w:rFonts w:ascii="Times New Roman"/>
          <w:b w:val="false"/>
          <w:i w:val="false"/>
          <w:color w:val="000000"/>
          <w:sz w:val="28"/>
        </w:rPr>
        <w:t>
      1) тағайындау немесе төлеу фактісінің болуына мемлекеттік органның автоматтандырылған ақпараттық жүйесіне сұрау салуды қалыптастырады. Тағайындау немесе төлеу фактісі болған кезде өтінішті қабылдаудан бас тарту туралы хабарлама береді;</w:t>
      </w:r>
    </w:p>
    <w:bookmarkEnd w:id="1008"/>
    <w:bookmarkStart w:name="z1066" w:id="1009"/>
    <w:p>
      <w:pPr>
        <w:spacing w:after="0"/>
        <w:ind w:left="0"/>
        <w:jc w:val="both"/>
      </w:pPr>
      <w:r>
        <w:rPr>
          <w:rFonts w:ascii="Times New Roman"/>
          <w:b w:val="false"/>
          <w:i w:val="false"/>
          <w:color w:val="000000"/>
          <w:sz w:val="28"/>
        </w:rPr>
        <w:t>
      2) тиісті ақпараттық жүйелерге (бұдан әрі – АЖ):</w:t>
      </w:r>
    </w:p>
    <w:bookmarkEnd w:id="1009"/>
    <w:bookmarkStart w:name="z1067" w:id="1010"/>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1010"/>
    <w:bookmarkStart w:name="z1068" w:id="1011"/>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жалпы еңбек ету қабілетінен айырылу дәрежесін белгілеу туралы және куәландыру жүргізу және мүгедектік тобын белгілеу туралы анықтамалар бойынша;</w:t>
      </w:r>
    </w:p>
    <w:bookmarkEnd w:id="1011"/>
    <w:bookmarkStart w:name="z1069" w:id="1012"/>
    <w:p>
      <w:pPr>
        <w:spacing w:after="0"/>
        <w:ind w:left="0"/>
        <w:jc w:val="both"/>
      </w:pPr>
      <w:r>
        <w:rPr>
          <w:rFonts w:ascii="Times New Roman"/>
          <w:b w:val="false"/>
          <w:i w:val="false"/>
          <w:color w:val="000000"/>
          <w:sz w:val="28"/>
        </w:rPr>
        <w:t>
      "Е Қорғаншылық" АЖ-ға – қамқоршылық белгілеу туралы құжаттар бойынша сұрау салуды қалыптастырады;</w:t>
      </w:r>
    </w:p>
    <w:bookmarkEnd w:id="1012"/>
    <w:bookmarkStart w:name="z1070" w:id="1013"/>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1013"/>
    <w:bookmarkStart w:name="z1071" w:id="1014"/>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1014"/>
    <w:bookmarkStart w:name="z1072" w:id="1015"/>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көрсетілетін қызметті алушы ұсынған түпнұсқаларға сәйкес келуін қамтамасыз етеді;</w:t>
      </w:r>
    </w:p>
    <w:bookmarkEnd w:id="1015"/>
    <w:bookmarkStart w:name="z1073" w:id="1016"/>
    <w:p>
      <w:pPr>
        <w:spacing w:after="0"/>
        <w:ind w:left="0"/>
        <w:jc w:val="both"/>
      </w:pPr>
      <w:r>
        <w:rPr>
          <w:rFonts w:ascii="Times New Roman"/>
          <w:b w:val="false"/>
          <w:i w:val="false"/>
          <w:color w:val="000000"/>
          <w:sz w:val="28"/>
        </w:rPr>
        <w:t>
      6) өтінішті тіркейді және көрсетілетін қызметті алушыға тиісті құжаттардың қабылданғаны туралы қолхат береді;</w:t>
      </w:r>
    </w:p>
    <w:bookmarkEnd w:id="1016"/>
    <w:bookmarkStart w:name="z1074" w:id="101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немесе ай сайынғы төлемдер түрінде әлеуметтік көмекті тағайындауға құқығы болмаған жағдайда өтінішті қабылдаудан бас тарту туралы хабарлама береді.</w:t>
      </w:r>
    </w:p>
    <w:bookmarkEnd w:id="1017"/>
    <w:bookmarkStart w:name="z1075" w:id="1018"/>
    <w:p>
      <w:pPr>
        <w:spacing w:after="0"/>
        <w:ind w:left="0"/>
        <w:jc w:val="both"/>
      </w:pPr>
      <w:r>
        <w:rPr>
          <w:rFonts w:ascii="Times New Roman"/>
          <w:b w:val="false"/>
          <w:i w:val="false"/>
          <w:color w:val="000000"/>
          <w:sz w:val="28"/>
        </w:rPr>
        <w:t xml:space="preserve">
      Мемлекеттік корпорация бөлімшесінің электрондық іс макетін қалыптастыратын маманы: </w:t>
      </w:r>
    </w:p>
    <w:bookmarkEnd w:id="1018"/>
    <w:bookmarkStart w:name="z1076" w:id="1019"/>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1019"/>
    <w:bookmarkStart w:name="z1077" w:id="1020"/>
    <w:p>
      <w:pPr>
        <w:spacing w:after="0"/>
        <w:ind w:left="0"/>
        <w:jc w:val="both"/>
      </w:pPr>
      <w:r>
        <w:rPr>
          <w:rFonts w:ascii="Times New Roman"/>
          <w:b w:val="false"/>
          <w:i w:val="false"/>
          <w:color w:val="000000"/>
          <w:sz w:val="28"/>
        </w:rPr>
        <w:t>
      2) ай сайынғы төлемдер түрінде әлеуметтік көмек мөлшерін есептеудің, электрондық шешім жобасын рәсімдеудің дұрыстығын тексереді, электрондық шешім жобасын ЭЦҚ-мен куәландырады және Мемлекеттік копорация филиалына жібереді.</w:t>
      </w:r>
    </w:p>
    <w:bookmarkEnd w:id="1020"/>
    <w:bookmarkStart w:name="z1078" w:id="1021"/>
    <w:p>
      <w:pPr>
        <w:spacing w:after="0"/>
        <w:ind w:left="0"/>
        <w:jc w:val="both"/>
      </w:pPr>
      <w:r>
        <w:rPr>
          <w:rFonts w:ascii="Times New Roman"/>
          <w:b w:val="false"/>
          <w:i w:val="false"/>
          <w:color w:val="000000"/>
          <w:sz w:val="28"/>
        </w:rPr>
        <w:t>
      12. Мемлекеттік копорация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1021"/>
    <w:bookmarkStart w:name="z1079" w:id="1022"/>
    <w:p>
      <w:pPr>
        <w:spacing w:after="0"/>
        <w:ind w:left="0"/>
        <w:jc w:val="both"/>
      </w:pPr>
      <w:r>
        <w:rPr>
          <w:rFonts w:ascii="Times New Roman"/>
          <w:b w:val="false"/>
          <w:i w:val="false"/>
          <w:color w:val="000000"/>
          <w:sz w:val="28"/>
        </w:rPr>
        <w:t>
      1) ай сайынғы төлемдер түрінде әлеуметтік көмек мөлшерін есептеудің және келіп түскен электрондық іс макеті мен электрондық шешім жобасын рәсімдеудің дұрыстығын тексереді және қарайды;</w:t>
      </w:r>
    </w:p>
    <w:bookmarkEnd w:id="1022"/>
    <w:bookmarkStart w:name="z1080" w:id="1023"/>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1023"/>
    <w:bookmarkStart w:name="z1081" w:id="1024"/>
    <w:p>
      <w:pPr>
        <w:spacing w:after="0"/>
        <w:ind w:left="0"/>
        <w:jc w:val="both"/>
      </w:pPr>
      <w:r>
        <w:rPr>
          <w:rFonts w:ascii="Times New Roman"/>
          <w:b w:val="false"/>
          <w:i w:val="false"/>
          <w:color w:val="000000"/>
          <w:sz w:val="28"/>
        </w:rPr>
        <w:t>
      13. Мемлекеттік копорация бөлімшесі көрсетілетін қызметті берушіден ай сайынғы төлемдер түрінде әлеуметтік көмекті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 өзі келген кезде береді.</w:t>
      </w:r>
    </w:p>
    <w:bookmarkEnd w:id="1024"/>
    <w:bookmarkStart w:name="z1082" w:id="1025"/>
    <w:p>
      <w:pPr>
        <w:spacing w:after="0"/>
        <w:ind w:left="0"/>
        <w:jc w:val="both"/>
      </w:pPr>
      <w:r>
        <w:rPr>
          <w:rFonts w:ascii="Times New Roman"/>
          <w:b w:val="false"/>
          <w:i w:val="false"/>
          <w:color w:val="000000"/>
          <w:sz w:val="28"/>
        </w:rPr>
        <w:t>
      Мемлекеттік копорация бөлімшесі көрсетілетін қызметті алушының ұялы телефонына sms-хабар жіберу арқылы көрсетілетін қызметті беруші қабылдаған шешім туралы өтініш берушіні хабардар етеді.</w:t>
      </w:r>
    </w:p>
    <w:bookmarkEnd w:id="1025"/>
    <w:bookmarkStart w:name="z1083" w:id="1026"/>
    <w:p>
      <w:pPr>
        <w:spacing w:after="0"/>
        <w:ind w:left="0"/>
        <w:jc w:val="both"/>
      </w:pPr>
      <w:r>
        <w:rPr>
          <w:rFonts w:ascii="Times New Roman"/>
          <w:b w:val="false"/>
          <w:i w:val="false"/>
          <w:color w:val="000000"/>
          <w:sz w:val="28"/>
        </w:rPr>
        <w:t>
      14.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2-қосымшаға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бизнес-процестерінің анықтамалығында келтірілген.</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 таратылған</w:t>
            </w:r>
            <w:r>
              <w:br/>
            </w:r>
            <w:r>
              <w:rPr>
                <w:rFonts w:ascii="Times New Roman"/>
                <w:b w:val="false"/>
                <w:i w:val="false"/>
                <w:color w:val="000000"/>
                <w:sz w:val="20"/>
              </w:rPr>
              <w:t>заңды тұлғалар қызметкерлердiң өмiрi</w:t>
            </w:r>
            <w:r>
              <w:br/>
            </w:r>
            <w:r>
              <w:rPr>
                <w:rFonts w:ascii="Times New Roman"/>
                <w:b w:val="false"/>
                <w:i w:val="false"/>
                <w:color w:val="000000"/>
                <w:sz w:val="20"/>
              </w:rPr>
              <w:t>мен денсаулығына келтiрген зиянды</w:t>
            </w:r>
            <w:r>
              <w:br/>
            </w:r>
            <w:r>
              <w:rPr>
                <w:rFonts w:ascii="Times New Roman"/>
                <w:b w:val="false"/>
                <w:i w:val="false"/>
                <w:color w:val="000000"/>
                <w:sz w:val="20"/>
              </w:rPr>
              <w:t>өтеу жөнiндегi төлемдердi капиталдандыру</w:t>
            </w:r>
            <w:r>
              <w:br/>
            </w:r>
            <w:r>
              <w:rPr>
                <w:rFonts w:ascii="Times New Roman"/>
                <w:b w:val="false"/>
                <w:i w:val="false"/>
                <w:color w:val="000000"/>
                <w:sz w:val="20"/>
              </w:rPr>
              <w:t>кезеңi аяқталғаннан кейiн Қазақстан</w:t>
            </w:r>
            <w:r>
              <w:br/>
            </w:r>
            <w:r>
              <w:rPr>
                <w:rFonts w:ascii="Times New Roman"/>
                <w:b w:val="false"/>
                <w:i w:val="false"/>
                <w:color w:val="000000"/>
                <w:sz w:val="20"/>
              </w:rPr>
              <w:t>Республикасының азаматтарына ай сайынғы</w:t>
            </w:r>
            <w:r>
              <w:br/>
            </w:r>
            <w:r>
              <w:rPr>
                <w:rFonts w:ascii="Times New Roman"/>
                <w:b w:val="false"/>
                <w:i w:val="false"/>
                <w:color w:val="000000"/>
                <w:sz w:val="20"/>
              </w:rPr>
              <w:t>төлемдер түрінде әлеуметтік көмекті</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қызметті беруші қызметкерлерінің арасындағы рәсімнің</w:t>
      </w:r>
      <w:r>
        <w:br/>
      </w:r>
      <w:r>
        <w:rPr>
          <w:rFonts w:ascii="Times New Roman"/>
          <w:b/>
          <w:i w:val="false"/>
          <w:color w:val="000000"/>
        </w:rPr>
        <w:t>(іс-қимылдың) жүйелілігінің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357"/>
        <w:gridCol w:w="2139"/>
        <w:gridCol w:w="5708"/>
        <w:gridCol w:w="821"/>
        <w:gridCol w:w="723"/>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(жұмыстар барысының, ағынының)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(процестердің, рәсімдердің, операциялардың) атауы және олардың сипаттамасы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(басқармасының) маманы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жобасын ЭЦҚ арқылы куәландыру және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жобасын ЭЦҚ арқылы куәландыру және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сайынғы төлемдер түрінде әлеуметтік көмекті тағайындау (тағайындаудан бас тарту) туралы шешім қабылдау;</w:t>
            </w:r>
          </w:p>
          <w:p>
            <w:pPr>
              <w:spacing w:after="20"/>
              <w:ind w:left="20"/>
              <w:jc w:val="both"/>
            </w:pPr>
            <w:r>
              <w:rPr>
                <w:rFonts w:ascii="Times New Roman"/>
                <w:b w:val="false"/>
                <w:i w:val="false"/>
                <w:color w:val="000000"/>
                <w:sz w:val="20"/>
              </w:rPr>
              <w:t>
2) Ай сайынғы төлемдер түрінде әлеуметтік көмекті тағайындау (тағайындаудан бас тарту) туралы хабарламаны Мемлекеттік копорацияға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 таратылған</w:t>
            </w:r>
            <w:r>
              <w:br/>
            </w:r>
            <w:r>
              <w:rPr>
                <w:rFonts w:ascii="Times New Roman"/>
                <w:b w:val="false"/>
                <w:i w:val="false"/>
                <w:color w:val="000000"/>
                <w:sz w:val="20"/>
              </w:rPr>
              <w:t>заңды тұлғалар қызметкерлердiң өмiрi</w:t>
            </w:r>
            <w:r>
              <w:br/>
            </w:r>
            <w:r>
              <w:rPr>
                <w:rFonts w:ascii="Times New Roman"/>
                <w:b w:val="false"/>
                <w:i w:val="false"/>
                <w:color w:val="000000"/>
                <w:sz w:val="20"/>
              </w:rPr>
              <w:t>мен денсаулығына келтiрген зиянды</w:t>
            </w:r>
            <w:r>
              <w:br/>
            </w:r>
            <w:r>
              <w:rPr>
                <w:rFonts w:ascii="Times New Roman"/>
                <w:b w:val="false"/>
                <w:i w:val="false"/>
                <w:color w:val="000000"/>
                <w:sz w:val="20"/>
              </w:rPr>
              <w:t>өтеу жөнiндегi төлемдердi капиталдандыру</w:t>
            </w:r>
            <w:r>
              <w:br/>
            </w:r>
            <w:r>
              <w:rPr>
                <w:rFonts w:ascii="Times New Roman"/>
                <w:b w:val="false"/>
                <w:i w:val="false"/>
                <w:color w:val="000000"/>
                <w:sz w:val="20"/>
              </w:rPr>
              <w:t>кезеңi аяқталғаннан кейiн Қазақстан</w:t>
            </w:r>
            <w:r>
              <w:br/>
            </w:r>
            <w:r>
              <w:rPr>
                <w:rFonts w:ascii="Times New Roman"/>
                <w:b w:val="false"/>
                <w:i w:val="false"/>
                <w:color w:val="000000"/>
                <w:sz w:val="20"/>
              </w:rPr>
              <w:t>Республикасының азаматтарына ай сайынғы</w:t>
            </w:r>
            <w:r>
              <w:br/>
            </w:r>
            <w:r>
              <w:rPr>
                <w:rFonts w:ascii="Times New Roman"/>
                <w:b w:val="false"/>
                <w:i w:val="false"/>
                <w:color w:val="000000"/>
                <w:sz w:val="20"/>
              </w:rPr>
              <w:t>төлемдер түрінде әлеуметтік көмекті</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 2-қосымша</w:t>
            </w:r>
          </w:p>
        </w:tc>
      </w:tr>
    </w:tbl>
    <w:p>
      <w:pPr>
        <w:spacing w:after="0"/>
        <w:ind w:left="0"/>
        <w:jc w:val="left"/>
      </w:pPr>
      <w:r>
        <w:rPr>
          <w:rFonts w:ascii="Times New Roman"/>
          <w:b/>
          <w:i w:val="false"/>
          <w:color w:val="000000"/>
        </w:rPr>
        <w:t xml:space="preserve"> "Банкроттық салдарынан таратылған заңды тұлғалар</w:t>
      </w:r>
      <w:r>
        <w:br/>
      </w:r>
      <w:r>
        <w:rPr>
          <w:rFonts w:ascii="Times New Roman"/>
          <w:b/>
          <w:i w:val="false"/>
          <w:color w:val="000000"/>
        </w:rPr>
        <w:t>қызметкерлердiң өмiрi мен денсаулығына келтiрген зиянды өтеу</w:t>
      </w:r>
      <w:r>
        <w:br/>
      </w:r>
      <w:r>
        <w:rPr>
          <w:rFonts w:ascii="Times New Roman"/>
          <w:b/>
          <w:i w:val="false"/>
          <w:color w:val="000000"/>
        </w:rPr>
        <w:t>жөнiндегi төлемдердi капиталдандыру кезеңi аяқталғаннан кейiн</w:t>
      </w:r>
      <w:r>
        <w:br/>
      </w:r>
      <w:r>
        <w:rPr>
          <w:rFonts w:ascii="Times New Roman"/>
          <w:b/>
          <w:i w:val="false"/>
          <w:color w:val="000000"/>
        </w:rPr>
        <w:t>Қазақстан Республикасының азаматтарына ай сайынғы төлемдер</w:t>
      </w:r>
      <w:r>
        <w:br/>
      </w:r>
      <w:r>
        <w:rPr>
          <w:rFonts w:ascii="Times New Roman"/>
          <w:b/>
          <w:i w:val="false"/>
          <w:color w:val="000000"/>
        </w:rPr>
        <w:t>түрінде әлеуметтік көмекті тағайындау" мемлекеттік қызметті</w:t>
      </w:r>
      <w:r>
        <w:br/>
      </w:r>
      <w:r>
        <w:rPr>
          <w:rFonts w:ascii="Times New Roman"/>
          <w:b/>
          <w:i w:val="false"/>
          <w:color w:val="000000"/>
        </w:rPr>
        <w:t>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