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24c7d2" w14:textId="f24c7d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2016 жылғы 2-тоқсанға арналған кедейлік шегінің мөлшерін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және әлеуметтік даму министрінің 2016 жылғы 24 наурыздағы № 214 бұйрығы. Қазақстан Республикасының Әділет министрлігінде 2016 жылы 29 наурызда № 13548 болып тіркелді. Күші жойылды - Қазақстан Республикасы Денсаулық сақтау және әлеуметтік даму министрінің 2016 жылғы 20 маусымдағы № 545 бұйрығымен (2016 жылғы 1 шілдеден бастап қолданысқа енгізіледі)</w:t>
      </w:r>
    </w:p>
    <w:p>
      <w:pPr>
        <w:spacing w:after="0"/>
        <w:ind w:left="0"/>
        <w:jc w:val="both"/>
      </w:pPr>
      <w:r>
        <w:rPr>
          <w:rFonts w:ascii="Times New Roman"/>
          <w:b w:val="false"/>
          <w:i w:val="false"/>
          <w:color w:val="ff0000"/>
          <w:sz w:val="28"/>
        </w:rPr>
        <w:t xml:space="preserve">      Ескерту. Күші жойылды - ҚР Денсаулық сақтау және әлеуметтік даму министрінің 20.06.2016 № 545 </w:t>
      </w:r>
      <w:r>
        <w:rPr>
          <w:rFonts w:ascii="Times New Roman"/>
          <w:b w:val="false"/>
          <w:i w:val="false"/>
          <w:color w:val="ff0000"/>
          <w:sz w:val="28"/>
        </w:rPr>
        <w:t>бұйрығымен</w:t>
      </w:r>
      <w:r>
        <w:rPr>
          <w:rFonts w:ascii="Times New Roman"/>
          <w:b w:val="false"/>
          <w:i w:val="false"/>
          <w:color w:val="ff0000"/>
          <w:sz w:val="28"/>
        </w:rPr>
        <w:t xml:space="preserve"> (01.07.2016 ж. бастап қолданысқа енгізіледі).</w:t>
      </w:r>
    </w:p>
    <w:p>
      <w:pPr>
        <w:spacing w:after="0"/>
        <w:ind w:left="0"/>
        <w:jc w:val="both"/>
      </w:pPr>
      <w:r>
        <w:rPr>
          <w:rFonts w:ascii="Times New Roman"/>
          <w:b w:val="false"/>
          <w:i w:val="false"/>
          <w:color w:val="00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Бұйрық 01.04.2016 бастап қолданысқа енгізіледі.</w:t>
      </w:r>
    </w:p>
    <w:bookmarkStart w:name="z1" w:id="0"/>
    <w:p>
      <w:pPr>
        <w:spacing w:after="0"/>
        <w:ind w:left="0"/>
        <w:jc w:val="both"/>
      </w:pPr>
      <w:r>
        <w:rPr>
          <w:rFonts w:ascii="Times New Roman"/>
          <w:b w:val="false"/>
          <w:i w:val="false"/>
          <w:color w:val="000000"/>
          <w:sz w:val="28"/>
        </w:rPr>
        <w:t>
      «Мемлекеттік атаулы әлеуметтік көмек туралы» 2001 жылғы 17 шілдедегі Қазақстан Республикасы Заңының </w:t>
      </w:r>
      <w:r>
        <w:rPr>
          <w:rFonts w:ascii="Times New Roman"/>
          <w:b w:val="false"/>
          <w:i w:val="false"/>
          <w:color w:val="000000"/>
          <w:sz w:val="28"/>
        </w:rPr>
        <w:t>2-бабы</w:t>
      </w:r>
      <w:r>
        <w:rPr>
          <w:rFonts w:ascii="Times New Roman"/>
          <w:b w:val="false"/>
          <w:i w:val="false"/>
          <w:color w:val="000000"/>
          <w:sz w:val="28"/>
        </w:rPr>
        <w:t xml:space="preserve"> 1-1-тармағына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Қазақстан Республикасы бойынша 2016 жылғы 2-тоқсанға арналған кедейлік шегі Қазақстан Республикасы Ұлттық экономика министрлігі өткен тоқсанға есептеген ең төменгі күнкөріс деңгейінің 40 пайызы мөлшерінде айқындалсын.</w:t>
      </w:r>
      <w:r>
        <w:br/>
      </w:r>
      <w:r>
        <w:rPr>
          <w:rFonts w:ascii="Times New Roman"/>
          <w:b w:val="false"/>
          <w:i w:val="false"/>
          <w:color w:val="000000"/>
          <w:sz w:val="28"/>
        </w:rPr>
        <w:t>
</w:t>
      </w:r>
      <w:r>
        <w:rPr>
          <w:rFonts w:ascii="Times New Roman"/>
          <w:b w:val="false"/>
          <w:i w:val="false"/>
          <w:color w:val="000000"/>
          <w:sz w:val="28"/>
        </w:rPr>
        <w:t>
      2. «2016 жылғы 1-тоқсанға арналған кедейлік шегінің мөлшерін айқындау туралы» Қазақстан Республикасы Денсаулық сақтау және әлеуметтік даму министрінің 2015 жылғы 10 желтоқсандағы № 953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12461 болып тіркелген және 2015 жылғы 31 желтоқсанда «Әділет» ақпараттық-құқықтық жүйесінде жарияланған) күші жойылды деп танылсын.</w:t>
      </w:r>
      <w:r>
        <w:br/>
      </w:r>
      <w:r>
        <w:rPr>
          <w:rFonts w:ascii="Times New Roman"/>
          <w:b w:val="false"/>
          <w:i w:val="false"/>
          <w:color w:val="000000"/>
          <w:sz w:val="28"/>
        </w:rPr>
        <w:t>
</w:t>
      </w:r>
      <w:r>
        <w:rPr>
          <w:rFonts w:ascii="Times New Roman"/>
          <w:b w:val="false"/>
          <w:i w:val="false"/>
          <w:color w:val="000000"/>
          <w:sz w:val="28"/>
        </w:rPr>
        <w:t>
      3. Қазақстан Республикасы Денсаулық сақтау және әлеуметтік даму министрлігінің Әлеуметтік көмек департаменті:</w:t>
      </w:r>
      <w:r>
        <w:br/>
      </w:r>
      <w:r>
        <w:rPr>
          <w:rFonts w:ascii="Times New Roman"/>
          <w:b w:val="false"/>
          <w:i w:val="false"/>
          <w:color w:val="000000"/>
          <w:sz w:val="28"/>
        </w:rPr>
        <w:t>
</w:t>
      </w:r>
      <w:r>
        <w:rPr>
          <w:rFonts w:ascii="Times New Roman"/>
          <w:b w:val="false"/>
          <w:i w:val="false"/>
          <w:color w:val="000000"/>
          <w:sz w:val="28"/>
        </w:rPr>
        <w:t>
      1) осы бұйрықты Қазақстан Республикасы Әділет министрлігінде мемлекеттік тіркеуді;</w:t>
      </w:r>
      <w:r>
        <w:br/>
      </w:r>
      <w:r>
        <w:rPr>
          <w:rFonts w:ascii="Times New Roman"/>
          <w:b w:val="false"/>
          <w:i w:val="false"/>
          <w:color w:val="000000"/>
          <w:sz w:val="28"/>
        </w:rPr>
        <w:t>
</w:t>
      </w: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оның көшірмесін мерзімді баспа басылымдарында және «Әділет» ақпараттық-құқықтық жүйесінде ресми жариялауға жіберуді;</w:t>
      </w:r>
      <w:r>
        <w:br/>
      </w:r>
      <w:r>
        <w:rPr>
          <w:rFonts w:ascii="Times New Roman"/>
          <w:b w:val="false"/>
          <w:i w:val="false"/>
          <w:color w:val="000000"/>
          <w:sz w:val="28"/>
        </w:rPr>
        <w:t>
</w:t>
      </w:r>
      <w:r>
        <w:rPr>
          <w:rFonts w:ascii="Times New Roman"/>
          <w:b w:val="false"/>
          <w:i w:val="false"/>
          <w:color w:val="000000"/>
          <w:sz w:val="28"/>
        </w:rPr>
        <w:t>
      3) тіркелген осы бұйрықты алған күннен бастап бес жұмыс күні ішінде оның көшірмесінің мемлекеттік және орыс тілдеріндегі бір данасын баспа және электрондық түрде Қазақстан Республикасының нормативтік құқықтық актілерінің эталондық бақылау банкіне қосу үшін «Республикалық құқықтық ақпарат орталығы» шаруашылық жүргізу құқығындағы республикалық мемлекеттік кәсіпорнына жіберуді;</w:t>
      </w:r>
      <w:r>
        <w:br/>
      </w:r>
      <w:r>
        <w:rPr>
          <w:rFonts w:ascii="Times New Roman"/>
          <w:b w:val="false"/>
          <w:i w:val="false"/>
          <w:color w:val="000000"/>
          <w:sz w:val="28"/>
        </w:rPr>
        <w:t>
</w:t>
      </w:r>
      <w:r>
        <w:rPr>
          <w:rFonts w:ascii="Times New Roman"/>
          <w:b w:val="false"/>
          <w:i w:val="false"/>
          <w:color w:val="000000"/>
          <w:sz w:val="28"/>
        </w:rPr>
        <w:t>
      4) осы бұйрықты Қазақстан Республикасы Денсаулық сақтау және әлеуметтік даму министрлігінің интернет-ресурсында орналастыруды;</w:t>
      </w:r>
      <w:r>
        <w:br/>
      </w:r>
      <w:r>
        <w:rPr>
          <w:rFonts w:ascii="Times New Roman"/>
          <w:b w:val="false"/>
          <w:i w:val="false"/>
          <w:color w:val="000000"/>
          <w:sz w:val="28"/>
        </w:rPr>
        <w:t>
</w:t>
      </w:r>
      <w:r>
        <w:rPr>
          <w:rFonts w:ascii="Times New Roman"/>
          <w:b w:val="false"/>
          <w:i w:val="false"/>
          <w:color w:val="000000"/>
          <w:sz w:val="28"/>
        </w:rPr>
        <w:t>
      5) осы бұйрықты облыстардың, Астана және Алматы қалаларының жұмыспен қамтуды үйлестіру және әлеуметтік бағдарламалар басқармаларының назарына жеткізуді қамтамасыз етсін.</w:t>
      </w:r>
      <w:r>
        <w:br/>
      </w:r>
      <w:r>
        <w:rPr>
          <w:rFonts w:ascii="Times New Roman"/>
          <w:b w:val="false"/>
          <w:i w:val="false"/>
          <w:color w:val="000000"/>
          <w:sz w:val="28"/>
        </w:rPr>
        <w:t>
</w:t>
      </w:r>
      <w:r>
        <w:rPr>
          <w:rFonts w:ascii="Times New Roman"/>
          <w:b w:val="false"/>
          <w:i w:val="false"/>
          <w:color w:val="000000"/>
          <w:sz w:val="28"/>
        </w:rPr>
        <w:t>
      6) осы бұйрықты Қазақстан Республикасы Әділет министрлігінде мемлекеттік тіркегеннен кейін он жұмыс күні ішінде осы тармақтың 1), 2), 3) және 4) тармақшаларында көзделген іс-шаралардың орындалуы туралы мәліметтерді Қазақстан Республикасы Денсаулық сақтау және әлеуметтік даму министрлігінің Заң қызметі департаментіне ұсынуды қамтамасыз етсін.</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
Осы бұйрықтың орындалуын бақылау Қазақстан Республикасының Денсаулық сақтау және әлеуметтік даму вице-министрі С.Қ. Жақыповаға жүктелсін.</w:t>
      </w:r>
      <w:r>
        <w:br/>
      </w:r>
      <w:r>
        <w:rPr>
          <w:rFonts w:ascii="Times New Roman"/>
          <w:b w:val="false"/>
          <w:i w:val="false"/>
          <w:color w:val="000000"/>
          <w:sz w:val="28"/>
        </w:rPr>
        <w:t>
</w:t>
      </w:r>
      <w:r>
        <w:rPr>
          <w:rFonts w:ascii="Times New Roman"/>
          <w:b w:val="false"/>
          <w:i w:val="false"/>
          <w:color w:val="000000"/>
          <w:sz w:val="28"/>
        </w:rPr>
        <w:t>
      5. Осы бұйрық 2016 жылғы 1 сәуірден бастап қолданысқа енгізіледі және ресми жариялануға тиіс.</w:t>
      </w:r>
    </w:p>
    <w:bookmarkEnd w:id="0"/>
    <w:p>
      <w:pPr>
        <w:spacing w:after="0"/>
        <w:ind w:left="0"/>
        <w:jc w:val="both"/>
      </w:pPr>
      <w:r>
        <w:rPr>
          <w:rFonts w:ascii="Times New Roman"/>
          <w:b w:val="false"/>
          <w:i w:val="false"/>
          <w:color w:val="000000"/>
          <w:sz w:val="28"/>
        </w:rPr>
        <w:t>     </w:t>
      </w: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Денсаулық сақтау және </w:t>
      </w:r>
      <w:r>
        <w:br/>
      </w:r>
      <w:r>
        <w:rPr>
          <w:rFonts w:ascii="Times New Roman"/>
          <w:b w:val="false"/>
          <w:i w:val="false"/>
          <w:color w:val="000000"/>
          <w:sz w:val="28"/>
        </w:rPr>
        <w:t>
</w:t>
      </w:r>
      <w:r>
        <w:rPr>
          <w:rFonts w:ascii="Times New Roman"/>
          <w:b w:val="false"/>
          <w:i/>
          <w:color w:val="000000"/>
          <w:sz w:val="28"/>
        </w:rPr>
        <w:t>      әлеуметтік даму министрі                Т. Дүйсенова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