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6c19" w14:textId="2486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су көлігі саласында мемлекеттік көрсетілетін қызметтер регламенттерін бекіту туралы" Қазақстан Республикасы Инвестициялар және даму министрінің 2015 жылғы 29 мамырдағы № 673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15 ақпандағы № 187 бұйрығы. Қазақстан Республикасының Әділет министрлігінде 2016 жылы 15 наурызда № 13464 болып тіркелді. Күші жойылды - Қазақстан Республикасы Индустрия және инфрақұрылымдық даму министрінің 2020 жылғы 5 қазандағы № 515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1998 жылғы 24 наурыздағы Қазақстан Республикасы Заңының 43-1-бабы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су көлігі саласында мемлекеттік көрсетілетін қызметтер регламенттерін бекіту туралы" Қазақстан Республикасы Инвестициялар және даму министрінің 2015 жылғы 29 мамырдағы № 673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11712 болып тіркелген, "Әділет" ақпараттық-құқықтық жүйесінде 2015 жылғы 1 қыркүйекте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 3-қосымшасына сәйкес "Кеме экипажының аз құрамы туралы куәлікті беру" мемлекеттік көрсетілетін қызмет регламенті;";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"Кемелердiң командалық құрамының адамдарына диплом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бұйрықпен бекітілген "Кемелер экипаждарының ең аз құрамы туралы куәлік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 экипажының ең аз құрамы туралы куәлік беру" мемлекеттiк көрсетілетін қызмет регламенті";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"Кеме экипажының ең аз құрамы туралы куәлік беру" мемлекеттік көрсетілетін қызметті (бұдан әрі – мемлекеттік көрсетілетін қызмет) Қазақстан Республикасы Инвестициялар және даму министрлігі Көлік комитетінің аумақтық органдары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www.egov.kz, "электрондық үкіметтің" веб порталы (бұдан әрі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кеме экипажының ең аз құрамы туралы куәлік (бұдан әрі – куәлік);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рәсімдердің (іс-қимылдардың) басталуы үшін негіз электронды өтінімді және (немесе) "Ішкі су көлігі саласында мемлекеттік қызмет стандарттарын бекіту туралы" Қазақстан Республикасы Инвестициялар және даму министрінің 2015 жылғы 30 сәуірдегі № 556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11369 болып тіркелген) "Кеме экипажының ең аз құрамы туралы куәлік беру" мемлекеттік көрсетілетін қызмет стандартының (бұдан әрі – стандарт) 9-тармағына сәйкес өтінішті ұсыну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"Шағын көлемді кеменің ипотекасын мемлекеттік тіркеу және шағын көлемді кеменің ипотекасының мемлекеттік тіркелгенін растайтын құжаттың телнұсқасын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Мемлекеттік корпорация)";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куәлікті немесе куәліктің телнұсқасын курьер арқылы Мемлекеттік корпорацияға беру.";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6-тармақшасы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көрсетілетін қызметті беруші кеңесінің қызметкері 4 сағат ішінде куәлікті немесе куәліктің телнұсқасын курьер арқылы Мемлекеттік корпорацияға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"Кеме ипотекасын мемлекеттік тіркеу және кеме ипотекасының мемлекеттік тіркелгенін растайтын құжаттардың телнұсқасын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корпорация);"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куәлікті немесе куәліктің телнұсқасын курьер арқылы Мемлекеттік корпорацияға беру.";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6-тармақшасы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көрсетілетін қызметті беруші кеңесінің қызметкері 4 сағат ішінде куәлікті немесе куәліктің телнұсқасын курьер арқылы Мемлекеттік корпорацияға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кеме тізілімінде ішкі суда жүзетін кемелерді, "өзен-теңіз" суларында жүзетін кемелерді және оларға құқықтарды мемлекеттік тіркеу"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"Жалға алынған шетел кемелерінің тізілімінде жалға алынған ішкі суда жүзетін кемелерді және "өзен-теңіз" суларында жүзетін кемелерді мемлекеттік тіркеу"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бұйрықпен бекітілген "Шағын көлемді кемелерді және оларға құқықтарды мемлекеттік тіркеу"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жүйені пайдалану тәртібін сипаттау";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 сипаттау және мемлекеттік көрсетілетін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алу үшін мемлекеттік көрсетілетін қызметті алушы Мемлекеттік корпорацияға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– 20 минуттан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(уәкілетті өкілі: өкілеттікті растайтын құжат бойынша заңды тұлға, нотариат куәландырылған сенімхат бойынша жеке тұлға) жүгінген кезде мемлекеттік қызметті көрсету үшін стандарттың 9-тармағына сәйкес қажетті құжаттардың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құжаттарды қабылдау жеделдетілген қызмет көрсетусіз "электрондық" кезек тәртібімен жүзеге асырылады. Көрсетілетін қыметті алушының қалауы бойынша электрондық кезекті портал арқылы "броньдауға"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кезінде Мемлекеттік корпорация операторы көрсетілетін қызметті алушы берген құжаттардың толықтығын тексереді, жеке тұлға мемлекеттік дерекқорынан (бұдан әрі - ЖТ МДҚ) деректерді көрсетілетін қызметті алушы құжаттарының түпнұсқасымен салыстырады және түпнұсқаларын көрсетілетін қызметті алушыға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өзгесі көзделмесе, Мемлекеттік корпорация операторы ақпараттық жүйелерде қамтылған заңмен қорғалатын құпияларды құрайтын деректерді қолдануға жазбаша келісім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кызметті көрсету нәтижесін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(не нотариалды куәландырылған сенімхат бойынша оның өкілінің) мемлекеттік қызметті көрсету нәтижесін беруді Мемлекеттік корпорацияның қызметкері қолхатта көрсетілген мерзімде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8-шы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жаңа редакцияда жазылсын;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жиырма бір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"Кемелердің командалық құрамының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адамдарына диплом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кызмет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 экипажының ең аз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көрсетілетін қызметті көрсету кезіндегі функционалдық өзара іс-қимылдың № 1-диаграммасы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белгілер: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электронды мемлекеттік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көрсету кезіндегі функционалдық өзара іс-қимылдың № 2-диаграммасы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 экипажының ең аз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куәлік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"Шағын көлемді кеменің ипотекасын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және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ипотекасының мемлекеттік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құжаттардың телнұсқасын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 ипотекасын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кеме ипотекасының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тіркелгенін 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телнұсқасын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белгілері: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кеме тізілімінде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суда жүзетін кемелерді,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"өзен-теңіз" суларында жүзетін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және оларға құқықтарды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 алынған ішкі суда жүзетін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және "өзен-теңіз" суларында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жүзетін кемелерді жалға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кемелерiнiң тiзiлiмiнде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тiркеу"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"Шағын көлемді кемелерді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құқықтарды мемлекеттік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бизнес-процесінің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