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744a" w14:textId="a487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қызметшінің қызметтік тізімінің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11 ақпандағы № 31 бұйрығы. Қазақстан Республикасының Әділет министрлігінде 2016 жылы 15 наурызда № 13461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14 бұйрығымен</w:t>
      </w:r>
    </w:p>
    <w:p>
      <w:pPr>
        <w:spacing w:after="0"/>
        <w:ind w:left="0"/>
        <w:jc w:val="both"/>
      </w:pPr>
      <w:bookmarkStart w:name="z1" w:id="0"/>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000000"/>
          <w:sz w:val="28"/>
        </w:rPr>
        <w:t>№ 14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30-бабы</w:t>
      </w:r>
      <w:r>
        <w:rPr>
          <w:rFonts w:ascii="Times New Roman"/>
          <w:b w:val="false"/>
          <w:i w:val="false"/>
          <w:color w:val="000000"/>
          <w:sz w:val="28"/>
        </w:rPr>
        <w:t xml:space="preserve"> 3-тармағын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қызметшінің қызметтік тізімінің нысаны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Мемлекеттік қызмет істері агенттігі Төрағасының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Донақов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w:t>
            </w:r>
            <w:r>
              <w:br/>
            </w:r>
            <w:r>
              <w:rPr>
                <w:rFonts w:ascii="Times New Roman"/>
                <w:b w:val="false"/>
                <w:i w:val="false"/>
                <w:color w:val="000000"/>
                <w:sz w:val="20"/>
              </w:rPr>
              <w:t>
министрінің</w:t>
            </w:r>
            <w:r>
              <w:br/>
            </w:r>
            <w:r>
              <w:rPr>
                <w:rFonts w:ascii="Times New Roman"/>
                <w:b w:val="false"/>
                <w:i w:val="false"/>
                <w:color w:val="000000"/>
                <w:sz w:val="20"/>
              </w:rPr>
              <w:t>
2016 жылғы 11 ақпандағы</w:t>
            </w:r>
            <w:r>
              <w:br/>
            </w:r>
            <w:r>
              <w:rPr>
                <w:rFonts w:ascii="Times New Roman"/>
                <w:b w:val="false"/>
                <w:i w:val="false"/>
                <w:color w:val="000000"/>
                <w:sz w:val="20"/>
              </w:rPr>
              <w:t>
№ 31 бұйрығына</w:t>
            </w:r>
            <w:r>
              <w:br/>
            </w:r>
            <w:r>
              <w:rPr>
                <w:rFonts w:ascii="Times New Roman"/>
                <w:b w:val="false"/>
                <w:i w:val="false"/>
                <w:color w:val="000000"/>
                <w:sz w:val="20"/>
              </w:rPr>
              <w:t>
1-қосымша</w:t>
            </w:r>
          </w:p>
          <w:bookmarkEnd w:id="1"/>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6653"/>
        <w:gridCol w:w="2914"/>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w:t>
            </w:r>
            <w:r>
              <w:br/>
            </w:r>
            <w:r>
              <w:rPr>
                <w:rFonts w:ascii="Times New Roman"/>
                <w:b w:val="false"/>
                <w:i w:val="false"/>
                <w:color w:val="000000"/>
                <w:sz w:val="20"/>
              </w:rPr>
              <w:t>
ҚЫЗМЕТТIК ТIЗIМІ</w:t>
            </w:r>
            <w:r>
              <w:br/>
            </w:r>
            <w:r>
              <w:rPr>
                <w:rFonts w:ascii="Times New Roman"/>
                <w:b w:val="false"/>
                <w:i w:val="false"/>
                <w:color w:val="000000"/>
                <w:sz w:val="20"/>
              </w:rPr>
              <w:t>
ПОСЛУЖНОЙ СПИСОК ГОСУДАРСТВЕННОГО СЛУЖАЩЕГО</w:t>
            </w:r>
            <w:r>
              <w:br/>
            </w:r>
            <w:r>
              <w:rPr>
                <w:rFonts w:ascii="Times New Roman"/>
                <w:b w:val="false"/>
                <w:i w:val="false"/>
                <w:color w:val="000000"/>
                <w:sz w:val="20"/>
              </w:rPr>
              <w:t>
I. ЖЕКЕ МӘЛІМЕТТЕР</w:t>
            </w:r>
            <w:r>
              <w:br/>
            </w:r>
            <w:r>
              <w:rPr>
                <w:rFonts w:ascii="Times New Roman"/>
                <w:b w:val="false"/>
                <w:i w:val="false"/>
                <w:color w:val="000000"/>
                <w:sz w:val="20"/>
              </w:rPr>
              <w:t>
ЛИЧНЫЕ ДАННЫЕ</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(жұмыс орны, лауазымы, санаты/</w:t>
      </w:r>
      <w:r>
        <w:br/>
      </w:r>
      <w:r>
        <w:rPr>
          <w:rFonts w:ascii="Times New Roman"/>
          <w:b w:val="false"/>
          <w:i w:val="false"/>
          <w:color w:val="000000"/>
          <w:sz w:val="28"/>
        </w:rPr>
        <w:t>
      место работы, должность, категория)</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сәйкестендіру нөмірі/ индивидуальный</w:t>
      </w:r>
      <w:r>
        <w:br/>
      </w:r>
      <w:r>
        <w:rPr>
          <w:rFonts w:ascii="Times New Roman"/>
          <w:b w:val="false"/>
          <w:i w:val="false"/>
          <w:color w:val="000000"/>
          <w:sz w:val="28"/>
        </w:rPr>
        <w:t>
      идентификационный номер)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2"/>
        <w:gridCol w:w="348"/>
      </w:tblGrid>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Дата рождения (число, месяц, год)</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Год окончания и наименование учебного заведения</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Квалификация по специальности</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Ученая степень, ученое звание</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 Достастығы халықтары тiлдерiн бiлуi/</w:t>
            </w:r>
            <w:r>
              <w:br/>
            </w:r>
            <w:r>
              <w:rPr>
                <w:rFonts w:ascii="Times New Roman"/>
                <w:b w:val="false"/>
                <w:i w:val="false"/>
                <w:color w:val="000000"/>
                <w:sz w:val="20"/>
              </w:rPr>
              <w:t>
Владение иностранными языками и языками народов Содружества Независимых Государств</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Дипломатический ранг</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 біліктілік сыныбы/</w:t>
            </w:r>
            <w:r>
              <w:br/>
            </w:r>
            <w:r>
              <w:rPr>
                <w:rFonts w:ascii="Times New Roman"/>
                <w:b w:val="false"/>
                <w:i w:val="false"/>
                <w:color w:val="000000"/>
                <w:sz w:val="20"/>
              </w:rPr>
              <w:t>
Воинское, специальное звание, классный чин, квалификационный класс</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Государственные награды, почетные звания</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Результаты специальной проверки</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 Дата принесения присяги государственным служащим</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w:t>
            </w:r>
            <w:r>
              <w:br/>
            </w:r>
            <w:r>
              <w:rPr>
                <w:rFonts w:ascii="Times New Roman"/>
                <w:b w:val="false"/>
                <w:i w:val="false"/>
                <w:color w:val="000000"/>
                <w:sz w:val="20"/>
              </w:rPr>
              <w:t>
Сведения о дисциплинарных взысканиях</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 (қолданылған және орындалған күні)/</w:t>
            </w:r>
            <w:r>
              <w:br/>
            </w: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 келтіретін терiс қылық жасағаны үшін тәртiптiк жаза қолданылғаны туралы мәлiмет (тәртiптiк сыбайлас жемқорлық құқық бұзушылық жасағаны туралы)/</w:t>
            </w:r>
            <w:r>
              <w:br/>
            </w: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 (күні және бағасы)/</w:t>
            </w:r>
            <w:r>
              <w:br/>
            </w:r>
            <w:r>
              <w:rPr>
                <w:rFonts w:ascii="Times New Roman"/>
                <w:b w:val="false"/>
                <w:i w:val="false"/>
                <w:color w:val="000000"/>
                <w:sz w:val="20"/>
              </w:rPr>
              <w:t>
Сведения о результатах оценки (дата и оценка)</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r>
              <w:br/>
            </w:r>
            <w:r>
              <w:rPr>
                <w:rFonts w:ascii="Times New Roman"/>
                <w:b w:val="false"/>
                <w:i w:val="false"/>
                <w:color w:val="000000"/>
                <w:sz w:val="20"/>
              </w:rPr>
              <w:t xml:space="preserve">
Дата и результаты аттестации </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
    <w:p>
      <w:pPr>
        <w:spacing w:after="0"/>
        <w:ind w:left="0"/>
        <w:jc w:val="both"/>
      </w:pPr>
      <w:r>
        <w:rPr>
          <w:rFonts w:ascii="Times New Roman"/>
          <w:b w:val="false"/>
          <w:i w:val="false"/>
          <w:color w:val="000000"/>
          <w:sz w:val="28"/>
        </w:rPr>
        <w:t>             * қалауы бойынша толтырылады/заполняется по желанию</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r>
        <w:br/>
      </w:r>
      <w:r>
        <w:rPr>
          <w:rFonts w:ascii="Times New Roman"/>
          <w:b w:val="false"/>
          <w:i w:val="false"/>
          <w:color w:val="000000"/>
          <w:sz w:val="28"/>
        </w:rPr>
        <w:t>
</w:t>
      </w:r>
      <w:r>
        <w:rPr>
          <w:rFonts w:ascii="Times New Roman"/>
          <w:b/>
          <w:i w:val="false"/>
          <w:color w:val="000000"/>
          <w:sz w:val="28"/>
        </w:rPr>
        <w:t xml:space="preserve">      II. </w:t>
      </w:r>
      <w:r>
        <w:rPr>
          <w:rFonts w:ascii="Times New Roman"/>
          <w:b w:val="false"/>
          <w:i w:val="false"/>
          <w:color w:val="000000"/>
          <w:sz w:val="28"/>
        </w:rPr>
        <w:t>ЕҢБЕК ЖОЛЫ</w:t>
      </w:r>
      <w:r>
        <w:br/>
      </w:r>
      <w:r>
        <w:rPr>
          <w:rFonts w:ascii="Times New Roman"/>
          <w:b w:val="false"/>
          <w:i w:val="false"/>
          <w:color w:val="000000"/>
          <w:sz w:val="28"/>
        </w:rPr>
        <w:t>
      ТРУДОВАЯ ДЕЯТЕЛЬНОСТЬ</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2504"/>
        <w:gridCol w:w="7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Күні/Дата</w:t>
            </w: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ұйымның орналасқан жерi/</w:t>
            </w:r>
            <w:r>
              <w:br/>
            </w:r>
            <w:r>
              <w:rPr>
                <w:rFonts w:ascii="Times New Roman"/>
                <w:b w:val="false"/>
                <w:i w:val="false"/>
                <w:color w:val="000000"/>
                <w:sz w:val="20"/>
              </w:rPr>
              <w:t>
Должность, место работы, местонахождение организации</w:t>
            </w: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увольнения</w:t>
            </w: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3"/>
    <w:p>
      <w:pPr>
        <w:spacing w:after="0"/>
        <w:ind w:left="0"/>
        <w:jc w:val="both"/>
      </w:pPr>
      <w:r>
        <w:rPr>
          <w:rFonts w:ascii="Times New Roman"/>
          <w:b w:val="false"/>
          <w:i w:val="false"/>
          <w:color w:val="000000"/>
          <w:sz w:val="28"/>
        </w:rPr>
        <w:t>             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r>
        <w:br/>
      </w:r>
      <w:r>
        <w:rPr>
          <w:rFonts w:ascii="Times New Roman"/>
          <w:b w:val="false"/>
          <w:i w:val="false"/>
          <w:color w:val="000000"/>
          <w:sz w:val="28"/>
        </w:rPr>
        <w:t>
      Қолы __________________ _______ жыл "__" _____________ айы</w:t>
      </w:r>
      <w:r>
        <w:br/>
      </w:r>
      <w:r>
        <w:rPr>
          <w:rFonts w:ascii="Times New Roman"/>
          <w:b w:val="false"/>
          <w:i w:val="false"/>
          <w:color w:val="000000"/>
          <w:sz w:val="28"/>
        </w:rPr>
        <w:t>
      Подпись________________ "__" ____________месяц ________год</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r>
        <w:br/>
      </w:r>
      <w:r>
        <w:rPr>
          <w:rFonts w:ascii="Times New Roman"/>
          <w:b w:val="false"/>
          <w:i w:val="false"/>
          <w:color w:val="000000"/>
          <w:sz w:val="28"/>
        </w:rPr>
        <w:t>
</w:t>
      </w:r>
      <w:r>
        <w:rPr>
          <w:rFonts w:ascii="Times New Roman"/>
          <w:b/>
          <w:i w:val="false"/>
          <w:color w:val="000000"/>
          <w:sz w:val="28"/>
        </w:rPr>
        <w:t xml:space="preserve">      III. </w:t>
      </w:r>
      <w:r>
        <w:rPr>
          <w:rFonts w:ascii="Times New Roman"/>
          <w:b w:val="false"/>
          <w:i w:val="false"/>
          <w:color w:val="000000"/>
          <w:sz w:val="28"/>
        </w:rPr>
        <w:t>МЕМЛЕКЕТТІК ҚЫЗМЕТШІГЕ МІНЕЗДЕМЕ/</w:t>
      </w:r>
      <w:r>
        <w:br/>
      </w:r>
      <w:r>
        <w:rPr>
          <w:rFonts w:ascii="Times New Roman"/>
          <w:b w:val="false"/>
          <w:i w:val="false"/>
          <w:color w:val="000000"/>
          <w:sz w:val="28"/>
        </w:rPr>
        <w:t>
      ХАРАКТЕРИСТИКА НА ГОСУДАРСТВЕННОГО СЛУЖАЩЕГО</w:t>
      </w:r>
      <w:r>
        <w:br/>
      </w:r>
      <w:r>
        <w:rPr>
          <w:rFonts w:ascii="Times New Roman"/>
          <w:b w:val="false"/>
          <w:i w:val="false"/>
          <w:color w:val="000000"/>
          <w:sz w:val="28"/>
        </w:rPr>
        <w:t>
      (мемлекеттік қызметші басқа лауазымға ауысқан жағдайда</w:t>
      </w:r>
      <w:r>
        <w:br/>
      </w:r>
      <w:r>
        <w:rPr>
          <w:rFonts w:ascii="Times New Roman"/>
          <w:b w:val="false"/>
          <w:i w:val="false"/>
          <w:color w:val="000000"/>
          <w:sz w:val="28"/>
        </w:rPr>
        <w:t>
      мемлекеттік қызметшінің басшысы толтырады/</w:t>
      </w:r>
      <w:r>
        <w:br/>
      </w:r>
      <w:r>
        <w:rPr>
          <w:rFonts w:ascii="Times New Roman"/>
          <w:b w:val="false"/>
          <w:i w:val="false"/>
          <w:color w:val="000000"/>
          <w:sz w:val="28"/>
        </w:rPr>
        <w:t>
      заполняется руководителем государственного служащего</w:t>
      </w:r>
      <w:r>
        <w:br/>
      </w:r>
      <w:r>
        <w:rPr>
          <w:rFonts w:ascii="Times New Roman"/>
          <w:b w:val="false"/>
          <w:i w:val="false"/>
          <w:color w:val="000000"/>
          <w:sz w:val="28"/>
        </w:rPr>
        <w:t>
      в случаях перевода государственного служащего</w:t>
      </w:r>
      <w:r>
        <w:br/>
      </w:r>
      <w:r>
        <w:rPr>
          <w:rFonts w:ascii="Times New Roman"/>
          <w:b w:val="false"/>
          <w:i w:val="false"/>
          <w:color w:val="000000"/>
          <w:sz w:val="28"/>
        </w:rPr>
        <w:t>
      на другую должность)</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3"/>
        <w:gridCol w:w="2337"/>
      </w:tblGrid>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r>
              <w:br/>
            </w:r>
            <w:r>
              <w:rPr>
                <w:rFonts w:ascii="Times New Roman"/>
                <w:b w:val="false"/>
                <w:i w:val="false"/>
                <w:color w:val="000000"/>
                <w:sz w:val="20"/>
              </w:rPr>
              <w:t>
Характеристика</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r>
              <w:br/>
            </w:r>
            <w:r>
              <w:rPr>
                <w:rFonts w:ascii="Times New Roman"/>
                <w:b w:val="false"/>
                <w:i w:val="false"/>
                <w:color w:val="000000"/>
                <w:sz w:val="20"/>
              </w:rPr>
              <w:t>
Баллы</w:t>
            </w: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Соблюдение служебной этики</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Ответственность и исполнительность</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Инициативность</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 қабілеті /</w:t>
            </w:r>
            <w:r>
              <w:br/>
            </w:r>
            <w:r>
              <w:rPr>
                <w:rFonts w:ascii="Times New Roman"/>
                <w:b w:val="false"/>
                <w:i w:val="false"/>
                <w:color w:val="000000"/>
                <w:sz w:val="20"/>
              </w:rPr>
              <w:t>
Лидерские качества и способность организовать работу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Знание государственного языка</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Коммуникативность и умение работать в команде</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Другие сведения, характеризующие государственного служащего</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4"/>
    <w:p>
      <w:pPr>
        <w:spacing w:after="0"/>
        <w:ind w:left="0"/>
        <w:jc w:val="both"/>
      </w:pPr>
      <w:r>
        <w:rPr>
          <w:rFonts w:ascii="Times New Roman"/>
          <w:b w:val="false"/>
          <w:i w:val="false"/>
          <w:color w:val="000000"/>
          <w:sz w:val="28"/>
        </w:rPr>
        <w:t>             ** басшы лауазымдағы адамдар үшін/</w:t>
      </w:r>
      <w:r>
        <w:br/>
      </w:r>
      <w:r>
        <w:rPr>
          <w:rFonts w:ascii="Times New Roman"/>
          <w:b w:val="false"/>
          <w:i w:val="false"/>
          <w:color w:val="000000"/>
          <w:sz w:val="28"/>
        </w:rPr>
        <w:t>
      для лиц, занимающих руководящие должности</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r>
        <w:br/>
      </w:r>
      <w:r>
        <w:rPr>
          <w:rFonts w:ascii="Times New Roman"/>
          <w:b w:val="false"/>
          <w:i w:val="false"/>
          <w:color w:val="000000"/>
          <w:sz w:val="28"/>
        </w:rPr>
        <w:t>
      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r>
        <w:br/>
      </w:r>
      <w:r>
        <w:rPr>
          <w:rFonts w:ascii="Times New Roman"/>
          <w:b w:val="false"/>
          <w:i w:val="false"/>
          <w:color w:val="000000"/>
          <w:sz w:val="28"/>
        </w:rPr>
        <w:t>
      Лауазымы/Должность ________________________________________________</w:t>
      </w:r>
      <w:r>
        <w:br/>
      </w:r>
      <w:r>
        <w:rPr>
          <w:rFonts w:ascii="Times New Roman"/>
          <w:b w:val="false"/>
          <w:i w:val="false"/>
          <w:color w:val="000000"/>
          <w:sz w:val="28"/>
        </w:rPr>
        <w:t>
      Қолы/Подпись ______________________________________________________</w:t>
      </w:r>
      <w:r>
        <w:br/>
      </w:r>
      <w:r>
        <w:rPr>
          <w:rFonts w:ascii="Times New Roman"/>
          <w:b w:val="false"/>
          <w:i w:val="false"/>
          <w:color w:val="000000"/>
          <w:sz w:val="28"/>
        </w:rPr>
        <w:t>
      Күні/Дата _________________________________________________________</w:t>
      </w:r>
      <w:r>
        <w:br/>
      </w:r>
      <w:r>
        <w:rPr>
          <w:rFonts w:ascii="Times New Roman"/>
          <w:b w:val="false"/>
          <w:i w:val="false"/>
          <w:color w:val="000000"/>
          <w:sz w:val="28"/>
        </w:rPr>
        <w:t>
      Мінездемемен таныстырылды/</w:t>
      </w:r>
      <w:r>
        <w:br/>
      </w:r>
      <w:r>
        <w:rPr>
          <w:rFonts w:ascii="Times New Roman"/>
          <w:b w:val="false"/>
          <w:i w:val="false"/>
          <w:color w:val="000000"/>
          <w:sz w:val="28"/>
        </w:rPr>
        <w:t>
      С характеристикой ознакомлен (а):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r>
        <w:br/>
      </w:r>
      <w:r>
        <w:rPr>
          <w:rFonts w:ascii="Times New Roman"/>
          <w:b w:val="false"/>
          <w:i w:val="false"/>
          <w:color w:val="000000"/>
          <w:sz w:val="28"/>
        </w:rPr>
        <w:t>
      Қолы/Подпись _______________________________________________________</w:t>
      </w:r>
      <w:r>
        <w:br/>
      </w:r>
      <w:r>
        <w:rPr>
          <w:rFonts w:ascii="Times New Roman"/>
          <w:b w:val="false"/>
          <w:i w:val="false"/>
          <w:color w:val="000000"/>
          <w:sz w:val="28"/>
        </w:rPr>
        <w:t>
      Күні/Дата __________________________________________________________</w:t>
      </w:r>
      <w:r>
        <w:br/>
      </w:r>
      <w:r>
        <w:rPr>
          <w:rFonts w:ascii="Times New Roman"/>
          <w:b w:val="false"/>
          <w:i w:val="false"/>
          <w:color w:val="000000"/>
          <w:sz w:val="28"/>
        </w:rPr>
        <w:t>
      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r>
        <w:br/>
      </w:r>
      <w:r>
        <w:rPr>
          <w:rFonts w:ascii="Times New Roman"/>
          <w:b w:val="false"/>
          <w:i w:val="false"/>
          <w:color w:val="000000"/>
          <w:sz w:val="28"/>
        </w:rPr>
        <w:t>
      Ескертпе: үшінші бөлімді мемлекеттік қызметші одан ауысатын мемлекеттік орган толтырады.</w:t>
      </w:r>
      <w:r>
        <w:br/>
      </w:r>
      <w:r>
        <w:rPr>
          <w:rFonts w:ascii="Times New Roman"/>
          <w:b w:val="false"/>
          <w:i w:val="false"/>
          <w:color w:val="000000"/>
          <w:sz w:val="28"/>
        </w:rPr>
        <w:t>
      Примечание: третий раздел заполняется государственным органом, из которого осуществляется перевод государственного служащего.</w:t>
      </w:r>
      <w:r>
        <w:br/>
      </w:r>
      <w:r>
        <w:rPr>
          <w:rFonts w:ascii="Times New Roman"/>
          <w:b w:val="false"/>
          <w:i w:val="false"/>
          <w:color w:val="000000"/>
          <w:sz w:val="28"/>
        </w:rPr>
        <w:t>
      1. Қызметтік тізімінің әрбір беті мемлекеттік органның мөрімен куәландырылады.</w:t>
      </w:r>
      <w:r>
        <w:br/>
      </w:r>
      <w:r>
        <w:rPr>
          <w:rFonts w:ascii="Times New Roman"/>
          <w:b w:val="false"/>
          <w:i w:val="false"/>
          <w:color w:val="000000"/>
          <w:sz w:val="28"/>
        </w:rPr>
        <w:t>
</w:t>
      </w:r>
      <w:r>
        <w:rPr>
          <w:rFonts w:ascii="Times New Roman"/>
          <w:b w:val="false"/>
          <w:i w:val="false"/>
          <w:color w:val="000000"/>
          <w:sz w:val="28"/>
        </w:rPr>
        <w:t>
      2. Қызметтік тізімі мынадай бөлімдерден тұрады:</w:t>
      </w:r>
      <w:r>
        <w:br/>
      </w:r>
      <w:r>
        <w:rPr>
          <w:rFonts w:ascii="Times New Roman"/>
          <w:b w:val="false"/>
          <w:i w:val="false"/>
          <w:color w:val="000000"/>
          <w:sz w:val="28"/>
        </w:rPr>
        <w:t>
</w:t>
      </w:r>
      <w:r>
        <w:rPr>
          <w:rFonts w:ascii="Times New Roman"/>
          <w:b w:val="false"/>
          <w:i w:val="false"/>
          <w:color w:val="000000"/>
          <w:sz w:val="28"/>
        </w:rPr>
        <w:t>
      I бөлім. Жеке деректер, онда мемлекеттік қызметшінің негізгі жеке куәлігінің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w:t>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I және II бөлімдерді толтыру кезінде барлық бағандар толтырылады.</w:t>
      </w:r>
      <w:r>
        <w:br/>
      </w:r>
      <w:r>
        <w:rPr>
          <w:rFonts w:ascii="Times New Roman"/>
          <w:b w:val="false"/>
          <w:i w:val="false"/>
          <w:color w:val="000000"/>
          <w:sz w:val="28"/>
        </w:rPr>
        <w:t>
</w:t>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w:t>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r>
        <w:br/>
      </w:r>
      <w:r>
        <w:rPr>
          <w:rFonts w:ascii="Times New Roman"/>
          <w:b w:val="false"/>
          <w:i w:val="false"/>
          <w:color w:val="000000"/>
          <w:sz w:val="28"/>
        </w:rPr>
        <w:t>
</w:t>
      </w:r>
      <w:r>
        <w:rPr>
          <w:rFonts w:ascii="Times New Roman"/>
          <w:b w:val="false"/>
          <w:i w:val="false"/>
          <w:color w:val="000000"/>
          <w:sz w:val="28"/>
        </w:rPr>
        <w:t>
      5 – өте жақсы, 4 – жақсы, 3 – қанағаттанарлық, 2 – қанағаттанарлықсыз.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Қызмет этикасының сақталуы</w:t>
      </w:r>
      <w:r>
        <w:br/>
      </w:r>
      <w:r>
        <w:rPr>
          <w:rFonts w:ascii="Times New Roman"/>
          <w:b w:val="false"/>
          <w:i w:val="false"/>
          <w:color w:val="000000"/>
          <w:sz w:val="28"/>
        </w:rPr>
        <w:t>
</w:t>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w:t>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w:t>
      </w:r>
      <w:r>
        <w:rPr>
          <w:rFonts w:ascii="Times New Roman"/>
          <w:b w:val="false"/>
          <w:i w:val="false"/>
          <w:color w:val="000000"/>
          <w:sz w:val="28"/>
        </w:rPr>
        <w:t>
      3 – ішкі тәртіптер пен регламенттердің бұзылуына жол береді, тапсырылған жұмысты орындауға ерекше зейін салып қарамайды.</w:t>
      </w:r>
      <w:r>
        <w:br/>
      </w:r>
      <w:r>
        <w:rPr>
          <w:rFonts w:ascii="Times New Roman"/>
          <w:b w:val="false"/>
          <w:i w:val="false"/>
          <w:color w:val="000000"/>
          <w:sz w:val="28"/>
        </w:rPr>
        <w:t>
</w:t>
      </w:r>
      <w:r>
        <w:rPr>
          <w:rFonts w:ascii="Times New Roman"/>
          <w:b w:val="false"/>
          <w:i w:val="false"/>
          <w:color w:val="000000"/>
          <w:sz w:val="28"/>
        </w:rPr>
        <w:t>
      2 – еңбек және атқару тәртібінің бұзылуына жиі жол береді, жұмыста жауапсыздыққа және немқұрайлыққа жол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Жауапкершілігі мен орындаушылығы</w:t>
      </w:r>
      <w:r>
        <w:br/>
      </w:r>
      <w:r>
        <w:rPr>
          <w:rFonts w:ascii="Times New Roman"/>
          <w:b w:val="false"/>
          <w:i w:val="false"/>
          <w:color w:val="000000"/>
          <w:sz w:val="28"/>
        </w:rPr>
        <w:t>
</w:t>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тиімді пайдалана отырып, басым мақсаттарды белгілей алады.</w:t>
      </w:r>
      <w:r>
        <w:br/>
      </w:r>
      <w:r>
        <w:rPr>
          <w:rFonts w:ascii="Times New Roman"/>
          <w:b w:val="false"/>
          <w:i w:val="false"/>
          <w:color w:val="000000"/>
          <w:sz w:val="28"/>
        </w:rPr>
        <w:t>
</w:t>
      </w:r>
      <w:r>
        <w:rPr>
          <w:rFonts w:ascii="Times New Roman"/>
          <w:b w:val="false"/>
          <w:i w:val="false"/>
          <w:color w:val="000000"/>
          <w:sz w:val="28"/>
        </w:rPr>
        <w:t>
      4 – жалпы жұмыс сапасы қойылатын талаптарға сай келеді, қателіктер сирек кездеседі. Өз жұмысын ұйымдастыра және жұмыс уақытын ұтымды пайдалана алады.</w:t>
      </w:r>
      <w:r>
        <w:br/>
      </w:r>
      <w:r>
        <w:rPr>
          <w:rFonts w:ascii="Times New Roman"/>
          <w:b w:val="false"/>
          <w:i w:val="false"/>
          <w:color w:val="000000"/>
          <w:sz w:val="28"/>
        </w:rPr>
        <w:t>
</w:t>
      </w:r>
      <w:r>
        <w:rPr>
          <w:rFonts w:ascii="Times New Roman"/>
          <w:b w:val="false"/>
          <w:i w:val="false"/>
          <w:color w:val="000000"/>
          <w:sz w:val="28"/>
        </w:rPr>
        <w:t>
      3 – қателіктерді жиі жібереді, жұмысының нәтижелері тексеру мен түзетуді қажет етеді. Өз жұмысын ұйымдастыруда және жұмыс уақытын пайдалануда қиындықтар орын алуы мүмкін.</w:t>
      </w:r>
      <w:r>
        <w:br/>
      </w:r>
      <w:r>
        <w:rPr>
          <w:rFonts w:ascii="Times New Roman"/>
          <w:b w:val="false"/>
          <w:i w:val="false"/>
          <w:color w:val="000000"/>
          <w:sz w:val="28"/>
        </w:rPr>
        <w:t>
</w:t>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Бастамашылдығы</w:t>
      </w:r>
      <w:r>
        <w:br/>
      </w:r>
      <w:r>
        <w:rPr>
          <w:rFonts w:ascii="Times New Roman"/>
          <w:b w:val="false"/>
          <w:i w:val="false"/>
          <w:color w:val="000000"/>
          <w:sz w:val="28"/>
        </w:rPr>
        <w:t>
</w:t>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инновациялық әдістерін зерделейді және қолданады. Күрделі жағдайларда олардың шешімдерін таба алады.</w:t>
      </w:r>
      <w:r>
        <w:br/>
      </w:r>
      <w:r>
        <w:rPr>
          <w:rFonts w:ascii="Times New Roman"/>
          <w:b w:val="false"/>
          <w:i w:val="false"/>
          <w:color w:val="000000"/>
          <w:sz w:val="28"/>
        </w:rPr>
        <w:t>
</w:t>
      </w:r>
      <w:r>
        <w:rPr>
          <w:rFonts w:ascii="Times New Roman"/>
          <w:b w:val="false"/>
          <w:i w:val="false"/>
          <w:color w:val="000000"/>
          <w:sz w:val="28"/>
        </w:rPr>
        <w:t>
      4 – қосымша тапсырмалар мен міндеттемелерді орындауға дайын, өз жұмысын объективті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w:t>
      </w:r>
      <w:r>
        <w:rPr>
          <w:rFonts w:ascii="Times New Roman"/>
          <w:b w:val="false"/>
          <w:i w:val="false"/>
          <w:color w:val="000000"/>
          <w:sz w:val="28"/>
        </w:rPr>
        <w:t>
      3 – бастамашылық көрсетпейді, қосымша тапсырмаларды орындауға тырыспайды, ұжымдық жұмыс барысында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w:t>
      </w:r>
      <w:r>
        <w:rPr>
          <w:rFonts w:ascii="Times New Roman"/>
          <w:b w:val="false"/>
          <w:i w:val="false"/>
          <w:color w:val="000000"/>
          <w:sz w:val="28"/>
        </w:rPr>
        <w:t>
      2 – жұмысқа мүдделілік танытпайды, енжар, басшының нұсқауынсыз әрекет ете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Көшбасшылық қасиеттері және жұмысты ұйымдастыру қабілеті</w:t>
      </w:r>
      <w:r>
        <w:br/>
      </w:r>
      <w:r>
        <w:rPr>
          <w:rFonts w:ascii="Times New Roman"/>
          <w:b w:val="false"/>
          <w:i w:val="false"/>
          <w:color w:val="000000"/>
          <w:sz w:val="28"/>
        </w:rPr>
        <w:t>
</w:t>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w:t>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Қиын жағдайларда уақтылы шешім қабылдауға, жауапкершілікті өзіне алуға қабілетті.</w:t>
      </w:r>
      <w:r>
        <w:br/>
      </w:r>
      <w:r>
        <w:rPr>
          <w:rFonts w:ascii="Times New Roman"/>
          <w:b w:val="false"/>
          <w:i w:val="false"/>
          <w:color w:val="000000"/>
          <w:sz w:val="28"/>
        </w:rPr>
        <w:t>
</w:t>
      </w: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жартылай және (немесе) баяу түзетеді. Қойылған міндеттерді шешу кезінде жиі уақыты жетпей қалады.</w:t>
      </w:r>
      <w:r>
        <w:br/>
      </w:r>
      <w:r>
        <w:rPr>
          <w:rFonts w:ascii="Times New Roman"/>
          <w:b w:val="false"/>
          <w:i w:val="false"/>
          <w:color w:val="000000"/>
          <w:sz w:val="28"/>
        </w:rPr>
        <w:t>
</w:t>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өзіне жауапкершілікті алуға қабілетсіз.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Мемлекеттік тілді білуі</w:t>
      </w:r>
      <w:r>
        <w:br/>
      </w:r>
      <w:r>
        <w:rPr>
          <w:rFonts w:ascii="Times New Roman"/>
          <w:b w:val="false"/>
          <w:i w:val="false"/>
          <w:color w:val="000000"/>
          <w:sz w:val="28"/>
        </w:rPr>
        <w:t>
</w:t>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Еркін сөйлесе алады.</w:t>
      </w:r>
      <w:r>
        <w:br/>
      </w:r>
      <w:r>
        <w:rPr>
          <w:rFonts w:ascii="Times New Roman"/>
          <w:b w:val="false"/>
          <w:i w:val="false"/>
          <w:color w:val="000000"/>
          <w:sz w:val="28"/>
        </w:rPr>
        <w:t>
</w:t>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w:t>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w:t>
      </w:r>
      <w:r>
        <w:rPr>
          <w:rFonts w:ascii="Times New Roman"/>
          <w:b w:val="false"/>
          <w:i w:val="false"/>
          <w:color w:val="000000"/>
          <w:sz w:val="28"/>
        </w:rPr>
        <w:t>
      2 – мемлекеттік тілді мүлдем білмейді.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Адамдармен тіл табысуы мен командадағы жұмысы</w:t>
      </w:r>
      <w:r>
        <w:br/>
      </w:r>
      <w:r>
        <w:rPr>
          <w:rFonts w:ascii="Times New Roman"/>
          <w:b w:val="false"/>
          <w:i w:val="false"/>
          <w:color w:val="000000"/>
          <w:sz w:val="28"/>
        </w:rPr>
        <w:t>
</w:t>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w:t>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w:t>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w:t>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w:t>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r>
        <w:br/>
      </w:r>
      <w:r>
        <w:rPr>
          <w:rFonts w:ascii="Times New Roman"/>
          <w:b w:val="false"/>
          <w:i w:val="false"/>
          <w:color w:val="000000"/>
          <w:sz w:val="28"/>
        </w:rPr>
        <w:t>
</w:t>
      </w:r>
      <w:r>
        <w:rPr>
          <w:rFonts w:ascii="Times New Roman"/>
          <w:b w:val="false"/>
          <w:i w:val="false"/>
          <w:color w:val="000000"/>
          <w:sz w:val="28"/>
        </w:rPr>
        <w:t>
      1. Каждый лист послужного списка заверяется печатью государственного органа.</w:t>
      </w:r>
      <w:r>
        <w:br/>
      </w:r>
      <w:r>
        <w:rPr>
          <w:rFonts w:ascii="Times New Roman"/>
          <w:b w:val="false"/>
          <w:i w:val="false"/>
          <w:color w:val="000000"/>
          <w:sz w:val="28"/>
        </w:rPr>
        <w:t>
</w:t>
      </w:r>
      <w:r>
        <w:rPr>
          <w:rFonts w:ascii="Times New Roman"/>
          <w:b w:val="false"/>
          <w:i w:val="false"/>
          <w:color w:val="000000"/>
          <w:sz w:val="28"/>
        </w:rPr>
        <w:t>
      2. Послужной список содержит следующие разделы:</w:t>
      </w:r>
      <w:r>
        <w:br/>
      </w:r>
      <w:r>
        <w:rPr>
          <w:rFonts w:ascii="Times New Roman"/>
          <w:b w:val="false"/>
          <w:i w:val="false"/>
          <w:color w:val="000000"/>
          <w:sz w:val="28"/>
        </w:rPr>
        <w:t>
</w:t>
      </w: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w:t>
      </w:r>
      <w:r>
        <w:br/>
      </w:r>
      <w:r>
        <w:rPr>
          <w:rFonts w:ascii="Times New Roman"/>
          <w:b w:val="false"/>
          <w:i w:val="false"/>
          <w:color w:val="000000"/>
          <w:sz w:val="28"/>
        </w:rPr>
        <w:t>
</w:t>
      </w: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r>
        <w:br/>
      </w:r>
      <w:r>
        <w:rPr>
          <w:rFonts w:ascii="Times New Roman"/>
          <w:b w:val="false"/>
          <w:i w:val="false"/>
          <w:color w:val="000000"/>
          <w:sz w:val="28"/>
        </w:rPr>
        <w:t>
</w:t>
      </w:r>
      <w:r>
        <w:rPr>
          <w:rFonts w:ascii="Times New Roman"/>
          <w:b w:val="false"/>
          <w:i w:val="false"/>
          <w:color w:val="000000"/>
          <w:sz w:val="28"/>
        </w:rPr>
        <w:t>
      При заполнении разделов I и II заполняются все графы.</w:t>
      </w:r>
      <w:r>
        <w:br/>
      </w:r>
      <w:r>
        <w:rPr>
          <w:rFonts w:ascii="Times New Roman"/>
          <w:b w:val="false"/>
          <w:i w:val="false"/>
          <w:color w:val="000000"/>
          <w:sz w:val="28"/>
        </w:rPr>
        <w:t>
</w:t>
      </w: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r>
        <w:br/>
      </w:r>
      <w:r>
        <w:rPr>
          <w:rFonts w:ascii="Times New Roman"/>
          <w:b w:val="false"/>
          <w:i w:val="false"/>
          <w:color w:val="000000"/>
          <w:sz w:val="28"/>
        </w:rPr>
        <w:t>
</w:t>
      </w: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Соблюдение служебной этики</w:t>
      </w:r>
      <w:r>
        <w:br/>
      </w:r>
      <w:r>
        <w:rPr>
          <w:rFonts w:ascii="Times New Roman"/>
          <w:b w:val="false"/>
          <w:i w:val="false"/>
          <w:color w:val="000000"/>
          <w:sz w:val="28"/>
        </w:rPr>
        <w:t>
</w:t>
      </w:r>
      <w:r>
        <w:rPr>
          <w:rFonts w:ascii="Times New Roman"/>
          <w:b w:val="false"/>
          <w:i w:val="false"/>
          <w:color w:val="000000"/>
          <w:sz w:val="28"/>
        </w:rPr>
        <w:t>
      5 – высокая степень ответственности, самоорганизации и самодисциплины.</w:t>
      </w:r>
      <w:r>
        <w:br/>
      </w:r>
      <w:r>
        <w:rPr>
          <w:rFonts w:ascii="Times New Roman"/>
          <w:b w:val="false"/>
          <w:i w:val="false"/>
          <w:color w:val="000000"/>
          <w:sz w:val="28"/>
        </w:rPr>
        <w:t>
</w:t>
      </w: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r>
        <w:br/>
      </w:r>
      <w:r>
        <w:rPr>
          <w:rFonts w:ascii="Times New Roman"/>
          <w:b w:val="false"/>
          <w:i w:val="false"/>
          <w:color w:val="000000"/>
          <w:sz w:val="28"/>
        </w:rPr>
        <w:t>
</w:t>
      </w:r>
      <w:r>
        <w:rPr>
          <w:rFonts w:ascii="Times New Roman"/>
          <w:b w:val="false"/>
          <w:i w:val="false"/>
          <w:color w:val="000000"/>
          <w:sz w:val="28"/>
        </w:rPr>
        <w:t>
      3 – допускает нарушения внутренних правил и регламентов, к выполнению порученной работы относится без особого старания.</w:t>
      </w:r>
      <w:r>
        <w:br/>
      </w:r>
      <w:r>
        <w:rPr>
          <w:rFonts w:ascii="Times New Roman"/>
          <w:b w:val="false"/>
          <w:i w:val="false"/>
          <w:color w:val="000000"/>
          <w:sz w:val="28"/>
        </w:rPr>
        <w:t>
</w:t>
      </w:r>
      <w:r>
        <w:rPr>
          <w:rFonts w:ascii="Times New Roman"/>
          <w:b w:val="false"/>
          <w:i w:val="false"/>
          <w:color w:val="000000"/>
          <w:sz w:val="28"/>
        </w:rPr>
        <w:t>
      2 – часто допускает нарушение трудовой и исполнительской дисциплины, проявляет безответственность и равнодушие к работе.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Ответственность и исполнительность</w:t>
      </w:r>
      <w:r>
        <w:br/>
      </w:r>
      <w:r>
        <w:rPr>
          <w:rFonts w:ascii="Times New Roman"/>
          <w:b w:val="false"/>
          <w:i w:val="false"/>
          <w:color w:val="000000"/>
          <w:sz w:val="28"/>
        </w:rPr>
        <w:t>
</w:t>
      </w: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эффективно используя имеющиеся в распоряжении время и ресурсы.</w:t>
      </w:r>
      <w:r>
        <w:br/>
      </w:r>
      <w:r>
        <w:rPr>
          <w:rFonts w:ascii="Times New Roman"/>
          <w:b w:val="false"/>
          <w:i w:val="false"/>
          <w:color w:val="000000"/>
          <w:sz w:val="28"/>
        </w:rPr>
        <w:t>
</w:t>
      </w:r>
      <w:r>
        <w:rPr>
          <w:rFonts w:ascii="Times New Roman"/>
          <w:b w:val="false"/>
          <w:i w:val="false"/>
          <w:color w:val="000000"/>
          <w:sz w:val="28"/>
        </w:rPr>
        <w:t>
      4 – качество работы в целом соответствует предъявляемым требованиям, ошибки встречаются редко. Умеет организовать свою работу и рационально использовать свое рабочее время.</w:t>
      </w:r>
      <w:r>
        <w:br/>
      </w:r>
      <w:r>
        <w:rPr>
          <w:rFonts w:ascii="Times New Roman"/>
          <w:b w:val="false"/>
          <w:i w:val="false"/>
          <w:color w:val="000000"/>
          <w:sz w:val="28"/>
        </w:rPr>
        <w:t>
</w:t>
      </w:r>
      <w:r>
        <w:rPr>
          <w:rFonts w:ascii="Times New Roman"/>
          <w:b w:val="false"/>
          <w:i w:val="false"/>
          <w:color w:val="000000"/>
          <w:sz w:val="28"/>
        </w:rPr>
        <w:t>
      3 – нередко допускает ошибки, результаты работы требуют проверки и исправлений. Имеются затруднения в организации своей работы и использовании рабочего времени.</w:t>
      </w:r>
      <w:r>
        <w:br/>
      </w:r>
      <w:r>
        <w:rPr>
          <w:rFonts w:ascii="Times New Roman"/>
          <w:b w:val="false"/>
          <w:i w:val="false"/>
          <w:color w:val="000000"/>
          <w:sz w:val="28"/>
        </w:rPr>
        <w:t>
</w:t>
      </w:r>
      <w:r>
        <w:rPr>
          <w:rFonts w:ascii="Times New Roman"/>
          <w:b w:val="false"/>
          <w:i w:val="false"/>
          <w:color w:val="000000"/>
          <w:sz w:val="28"/>
        </w:rPr>
        <w:t>
      2 – низкое качество работы, результаты работы должны постоянно и существенно переделываться. Не умеет организовать свою работу.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Инициативность</w:t>
      </w:r>
      <w:r>
        <w:br/>
      </w:r>
      <w:r>
        <w:rPr>
          <w:rFonts w:ascii="Times New Roman"/>
          <w:b w:val="false"/>
          <w:i w:val="false"/>
          <w:color w:val="000000"/>
          <w:sz w:val="28"/>
        </w:rPr>
        <w:t>
</w:t>
      </w: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инновационные методы решения вопросов. Умеет находить решение в сложных ситуациях.</w:t>
      </w:r>
      <w:r>
        <w:br/>
      </w:r>
      <w:r>
        <w:rPr>
          <w:rFonts w:ascii="Times New Roman"/>
          <w:b w:val="false"/>
          <w:i w:val="false"/>
          <w:color w:val="000000"/>
          <w:sz w:val="28"/>
        </w:rPr>
        <w:t>
</w:t>
      </w:r>
      <w:r>
        <w:rPr>
          <w:rFonts w:ascii="Times New Roman"/>
          <w:b w:val="false"/>
          <w:i w:val="false"/>
          <w:color w:val="000000"/>
          <w:sz w:val="28"/>
        </w:rPr>
        <w:t>
      4 – готов к выполнению дополнительных поручений и обязанностей, объективно оценивает свою работу и пытается сделать ее лучше. Умеет самостоятельно решать вопросы текущей работы.</w:t>
      </w:r>
      <w:r>
        <w:br/>
      </w:r>
      <w:r>
        <w:rPr>
          <w:rFonts w:ascii="Times New Roman"/>
          <w:b w:val="false"/>
          <w:i w:val="false"/>
          <w:color w:val="000000"/>
          <w:sz w:val="28"/>
        </w:rPr>
        <w:t>
</w:t>
      </w:r>
      <w:r>
        <w:rPr>
          <w:rFonts w:ascii="Times New Roman"/>
          <w:b w:val="false"/>
          <w:i w:val="false"/>
          <w:color w:val="000000"/>
          <w:sz w:val="28"/>
        </w:rPr>
        <w:t>
      3 – слабо выражена инициативность, не стремится выполнять дополнительные поручения, при коллективной работе в основном ожидает решения проблем другими. Самостоятельно справляется только с простыми заданиями.</w:t>
      </w:r>
      <w:r>
        <w:br/>
      </w:r>
      <w:r>
        <w:rPr>
          <w:rFonts w:ascii="Times New Roman"/>
          <w:b w:val="false"/>
          <w:i w:val="false"/>
          <w:color w:val="000000"/>
          <w:sz w:val="28"/>
        </w:rPr>
        <w:t>
</w:t>
      </w: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Лидерские качества и способность организовать работу</w:t>
      </w:r>
      <w:r>
        <w:br/>
      </w:r>
      <w:r>
        <w:rPr>
          <w:rFonts w:ascii="Times New Roman"/>
          <w:b w:val="false"/>
          <w:i w:val="false"/>
          <w:color w:val="000000"/>
          <w:sz w:val="28"/>
        </w:rPr>
        <w:t>
</w:t>
      </w: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r>
        <w:br/>
      </w:r>
      <w:r>
        <w:rPr>
          <w:rFonts w:ascii="Times New Roman"/>
          <w:b w:val="false"/>
          <w:i w:val="false"/>
          <w:color w:val="000000"/>
          <w:sz w:val="28"/>
        </w:rPr>
        <w:t>
</w:t>
      </w: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сложной ситуации, брать ответственность на себя.</w:t>
      </w:r>
      <w:r>
        <w:br/>
      </w:r>
      <w:r>
        <w:rPr>
          <w:rFonts w:ascii="Times New Roman"/>
          <w:b w:val="false"/>
          <w:i w:val="false"/>
          <w:color w:val="000000"/>
          <w:sz w:val="28"/>
        </w:rPr>
        <w:t>
</w:t>
      </w: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не полностью и (или) медленно. При решении поставленных задач нередко испытывает дефицит времени.</w:t>
      </w:r>
      <w:r>
        <w:br/>
      </w:r>
      <w:r>
        <w:rPr>
          <w:rFonts w:ascii="Times New Roman"/>
          <w:b w:val="false"/>
          <w:i w:val="false"/>
          <w:color w:val="000000"/>
          <w:sz w:val="28"/>
        </w:rPr>
        <w:t>
</w:t>
      </w: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взять на себя ответственность.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Знание государственного языка</w:t>
      </w:r>
      <w:r>
        <w:br/>
      </w:r>
      <w:r>
        <w:rPr>
          <w:rFonts w:ascii="Times New Roman"/>
          <w:b w:val="false"/>
          <w:i w:val="false"/>
          <w:color w:val="000000"/>
          <w:sz w:val="28"/>
        </w:rPr>
        <w:t>
</w:t>
      </w: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свободно общаться.</w:t>
      </w:r>
      <w:r>
        <w:br/>
      </w:r>
      <w:r>
        <w:rPr>
          <w:rFonts w:ascii="Times New Roman"/>
          <w:b w:val="false"/>
          <w:i w:val="false"/>
          <w:color w:val="000000"/>
          <w:sz w:val="28"/>
        </w:rPr>
        <w:t>
</w:t>
      </w: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r>
        <w:br/>
      </w:r>
      <w:r>
        <w:rPr>
          <w:rFonts w:ascii="Times New Roman"/>
          <w:b w:val="false"/>
          <w:i w:val="false"/>
          <w:color w:val="000000"/>
          <w:sz w:val="28"/>
        </w:rPr>
        <w:t>
</w:t>
      </w: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r>
        <w:br/>
      </w:r>
      <w:r>
        <w:rPr>
          <w:rFonts w:ascii="Times New Roman"/>
          <w:b w:val="false"/>
          <w:i w:val="false"/>
          <w:color w:val="000000"/>
          <w:sz w:val="28"/>
        </w:rPr>
        <w:t>
</w:t>
      </w:r>
      <w:r>
        <w:rPr>
          <w:rFonts w:ascii="Times New Roman"/>
          <w:b w:val="false"/>
          <w:i w:val="false"/>
          <w:color w:val="000000"/>
          <w:sz w:val="28"/>
        </w:rPr>
        <w:t>
      2 – совсем не знает языка.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Коммуникативность и работа в команде</w:t>
      </w:r>
      <w:r>
        <w:br/>
      </w:r>
      <w:r>
        <w:rPr>
          <w:rFonts w:ascii="Times New Roman"/>
          <w:b w:val="false"/>
          <w:i w:val="false"/>
          <w:color w:val="000000"/>
          <w:sz w:val="28"/>
        </w:rPr>
        <w:t>
</w:t>
      </w: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r>
        <w:br/>
      </w:r>
      <w:r>
        <w:rPr>
          <w:rFonts w:ascii="Times New Roman"/>
          <w:b w:val="false"/>
          <w:i w:val="false"/>
          <w:color w:val="000000"/>
          <w:sz w:val="28"/>
        </w:rPr>
        <w:t>
</w:t>
      </w: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r>
        <w:br/>
      </w:r>
      <w:r>
        <w:rPr>
          <w:rFonts w:ascii="Times New Roman"/>
          <w:b w:val="false"/>
          <w:i w:val="false"/>
          <w:color w:val="000000"/>
          <w:sz w:val="28"/>
        </w:rPr>
        <w:t>
</w:t>
      </w: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r>
        <w:br/>
      </w:r>
      <w:r>
        <w:rPr>
          <w:rFonts w:ascii="Times New Roman"/>
          <w:b w:val="false"/>
          <w:i w:val="false"/>
          <w:color w:val="000000"/>
          <w:sz w:val="28"/>
        </w:rPr>
        <w:t>
</w:t>
      </w: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w:t>
      </w:r>
      <w:r>
        <w:br/>
      </w:r>
      <w:r>
        <w:rPr>
          <w:rFonts w:ascii="Times New Roman"/>
          <w:b w:val="false"/>
          <w:i w:val="false"/>
          <w:color w:val="000000"/>
          <w:sz w:val="28"/>
        </w:rPr>
        <w:t>
</w:t>
      </w:r>
      <w:r>
        <w:rPr>
          <w:rFonts w:ascii="Times New Roman"/>
          <w:b w:val="false"/>
          <w:i w:val="false"/>
          <w:color w:val="000000"/>
          <w:sz w:val="28"/>
        </w:rPr>
        <w:t>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r>
        <w:br/>
      </w:r>
      <w:r>
        <w:rPr>
          <w:rFonts w:ascii="Times New Roman"/>
          <w:b w:val="false"/>
          <w:i w:val="false"/>
          <w:color w:val="000000"/>
          <w:sz w:val="28"/>
        </w:rPr>
        <w:t>
</w:t>
      </w: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w:t>
            </w:r>
            <w:r>
              <w:br/>
            </w:r>
            <w:r>
              <w:rPr>
                <w:rFonts w:ascii="Times New Roman"/>
                <w:b w:val="false"/>
                <w:i w:val="false"/>
                <w:color w:val="000000"/>
                <w:sz w:val="20"/>
              </w:rPr>
              <w:t>
министрінің</w:t>
            </w:r>
            <w:r>
              <w:br/>
            </w:r>
            <w:r>
              <w:rPr>
                <w:rFonts w:ascii="Times New Roman"/>
                <w:b w:val="false"/>
                <w:i w:val="false"/>
                <w:color w:val="000000"/>
                <w:sz w:val="20"/>
              </w:rPr>
              <w:t>
2016 жылғы 11 ақпандағы</w:t>
            </w:r>
            <w:r>
              <w:br/>
            </w:r>
            <w:r>
              <w:rPr>
                <w:rFonts w:ascii="Times New Roman"/>
                <w:b w:val="false"/>
                <w:i w:val="false"/>
                <w:color w:val="000000"/>
                <w:sz w:val="20"/>
              </w:rPr>
              <w:t>
№ 31 бұйрығына</w:t>
            </w:r>
            <w:r>
              <w:br/>
            </w:r>
            <w:r>
              <w:rPr>
                <w:rFonts w:ascii="Times New Roman"/>
                <w:b w:val="false"/>
                <w:i w:val="false"/>
                <w:color w:val="000000"/>
                <w:sz w:val="20"/>
              </w:rPr>
              <w:t>
2-қосымша</w:t>
            </w:r>
          </w:p>
          <w:bookmarkEnd w:id="5"/>
        </w:tc>
      </w:tr>
    </w:tbl>
    <w:bookmarkStart w:name="z177" w:id="6"/>
    <w:p>
      <w:pPr>
        <w:spacing w:after="0"/>
        <w:ind w:left="0"/>
        <w:jc w:val="left"/>
      </w:pPr>
      <w:r>
        <w:rPr>
          <w:rFonts w:ascii="Times New Roman"/>
          <w:b/>
          <w:i w:val="false"/>
          <w:color w:val="000000"/>
        </w:rPr>
        <w:t xml:space="preserve"> 
Қазақстан Республикасының Мемлекеттік қызмет істері агенттігінің күші жойылды деп танылған бұйрықтардың тізімі</w:t>
      </w:r>
    </w:p>
    <w:bookmarkEnd w:id="6"/>
    <w:bookmarkStart w:name="z178" w:id="7"/>
    <w:p>
      <w:pPr>
        <w:spacing w:after="0"/>
        <w:ind w:left="0"/>
        <w:jc w:val="both"/>
      </w:pPr>
      <w:r>
        <w:rPr>
          <w:rFonts w:ascii="Times New Roman"/>
          <w:b w:val="false"/>
          <w:i w:val="false"/>
          <w:color w:val="000000"/>
          <w:sz w:val="28"/>
        </w:rPr>
        <w:t>
      1. Қазақстан Республикасының Мемлекеттік қызмет істері жөніндегі агенттігі Төрағасының "Мемлекеттік қызметшінің қызметтік тізімінің үлгісін бекіту туралы" 2003 жылғы 29 сәуірдегі № 02-01-02/59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2290 болып тіркелген, "Казахстанская правда" газетінде 2013 жылғы 23 мамырда № 150-151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жөніндегі агенттігі Төрағасының "Мемлекеттік қызметшілердің қызмет тізімі үлгісін бекіту туралы" 2003 жылғы 29 сәуірдегі № 02-01-02/59 бұйрығына толықтырулар енгізу туралы" Қазақстан Республикасы Мемлекеттік қызмет істері жөніндегі агенттігі Төрағасының 2004 жылғы 9 қазандағы № 02-01-02/100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3142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Төрағасының "Мемлекеттік қызметшілердің қызмет тізімі үлгісін бекіту туралы" 2003 жылғы 29 сәуірдегі № 02-01-02/59 бұйрығына толықтырулар енгізу туралы" Қазақстан Республикасы Мемлекеттік қызмет істері жөніндегі агенттігі Төрағасының 2005 жылғы 15 шілдедегі № 02-01-02/94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3766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 Төрағасының "Мемлекеттік қызметшілердің қызмет тізімі үлгісін бекіту туралы" 2003 жылғы 29 сәуірдегі № 02-01-02/59 бұйрығына өзгеріс енгізу туралы" Қазақстан Республикасы Мемлекеттік қызмет істері агенттігі Төрағасының 2009 жылғы 24 қарашадағы № 02-01-02/206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5961 болып тіркелген, "Егемен Қазақстан" газетінде 2009 жылғы 30 желтоқсанда № 443-447 (25844)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агенттігі Төрағасының "Мемлекеттік қызметшілердің қызмет тізімі үлгісін бекіту туралы" 2003 жылғы 29 сәуірдегі № 02-01-02/59 бұйрығына өзгеріс енгізу туралы" Қазақстан Республикасы Мемлекеттік қызмет істері агенттігі Төрағасының 2010 жылғы 2 наурыздағы № 02-01-02/33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6132 болып тіркелген, "Егемен Қазақстан" газетінде 2010 жылғы 4 маусымда № 217-219 (26065)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 Төрағасының "Мемлекеттік Қызметшілердің қызмет тізімі үлгісін бекіту туралы" 2003 жылғы 29 сәуірдегі № 02-01-02/59 бұйрығына өзгеріс енгізу туралы" Қазақстан Республикасы Мемлекеттік қызмет істері агенттігі төрағасының 2011 жылғы 25 тамыздағы № 02-01-02/176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7139 болып тіркелген, "Егемен Қазақстан" газетінде 2011 жылғы 10 қыркүйекте № 425-430 (26823)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 Мемлекеттік қызмет істері агенттігі Төрағасының "Мемлекеттік қызметшілердің қызмет тізімі үлгісін бекіту туралы" 2003 жылғы 29 сәуірдегі № 02-01-02/59 бұйрығына өзгерістер енгізу туралы" Қазақстан Республикасы Мемлекеттік қызмет істері агенттігі төрағасының 2013 жылғы 26 шілдедегі № 06-7/107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8633 тіркелген, "Егемен Қазақстан" газетінде 2013 жылғы 12 қазанда № 232 (28171) жарияланған).</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