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76cf1" w14:textId="d176c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істері бойынша Қазақстан Республикасына кіруіне шақыруларды ресімдеу" мемлекеттік көрсетілетін қызмет стандартын бекіту туралы" Қазақстан Республикасы Ішкі істер Министрінің 2015 жылғы 14 сәуірдегі № 344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2016 жылғы 19 қаңтардағы № 40 бұйрығы. Қазақстан Республикасының Әділет министрлігінде 2016 жылы 5 наурызда № 13403 болып тіркелді. Күші жойылды - Қазақстан Республикасы Ішкі істер министрінің 2018 жылғы 29 желтоқсандағы № 961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Ішкі істер министрінің 29.12.2018 </w:t>
      </w:r>
      <w:r>
        <w:rPr>
          <w:rFonts w:ascii="Times New Roman"/>
          <w:b w:val="false"/>
          <w:i w:val="false"/>
          <w:color w:val="000000"/>
          <w:sz w:val="28"/>
        </w:rPr>
        <w:t>№ 961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xml:space="preserve">
      </w:t>
      </w:r>
      <w:r>
        <w:rPr>
          <w:rFonts w:ascii="Times New Roman"/>
          <w:b w:val="false"/>
          <w:i/>
          <w:color w:val="000000"/>
          <w:sz w:val="28"/>
        </w:rPr>
        <w:t>РҚАО-ның ескертпесі!</w:t>
      </w:r>
      <w:r>
        <w:br/>
      </w:r>
      <w:r>
        <w:rPr>
          <w:rFonts w:ascii="Times New Roman"/>
          <w:b w:val="false"/>
          <w:i w:val="false"/>
          <w:color w:val="000000"/>
          <w:sz w:val="28"/>
        </w:rPr>
        <w:t xml:space="preserve">
      </w:t>
      </w:r>
      <w:r>
        <w:rPr>
          <w:rFonts w:ascii="Times New Roman"/>
          <w:b w:val="false"/>
          <w:i/>
          <w:color w:val="000000"/>
          <w:sz w:val="28"/>
        </w:rPr>
        <w:t>Бұйрық 01.03.2016 ж. бастап қолданысқа енгiзiледi.</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2013 жылғы 15 сәуірдегі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"Жеке істері бойынша Қазақстан Республикасына кіруіне шақыруларды ресімдеу" мемлекеттік көрсетілетін қызмет стандартын бекіту туралы" Қазақстан Республикасы Ішкі істер министрінің 2015 жылғы 14 сәуірдегі № 344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11101 болып тіркелген, 2015 жылғы 12 маусымда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"Жеке істері бойынша Қазақстан Республикасына кіруіне шақыруларды ресімдеу" мемлекеттік көрсетілетін қызмет стандарты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Iшкi істер министрлiгiнiң Көшi-қон полициясы департаменті:</w:t>
      </w:r>
    </w:p>
    <w:bookmarkEnd w:id="3"/>
    <w:bookmarkStart w:name="z5" w:id="4"/>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оның көшірмесін мерзімді баспа басылымдарында және "Әділет" ақпараттық-құқықтық жүйесінде ресми жариялауға жолдауды;</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күнтізбелік он күн ішінде Қазақстан Республикасы нормативтік құқықтық актілерінің эталондық бақылау банкіне орналастыру үшін оның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6"/>
    <w:bookmarkStart w:name="z8" w:id="7"/>
    <w:p>
      <w:pPr>
        <w:spacing w:after="0"/>
        <w:ind w:left="0"/>
        <w:jc w:val="both"/>
      </w:pPr>
      <w:r>
        <w:rPr>
          <w:rFonts w:ascii="Times New Roman"/>
          <w:b w:val="false"/>
          <w:i w:val="false"/>
          <w:color w:val="000000"/>
          <w:sz w:val="28"/>
        </w:rPr>
        <w:t xml:space="preserve">
      4) осы бұйрықты Қазақстан Республикасы Ішкі істер министрлігінің интернет-ресурсына орналастыруды; </w:t>
      </w:r>
    </w:p>
    <w:bookmarkEnd w:id="7"/>
    <w:bookmarkStart w:name="z9" w:id="8"/>
    <w:p>
      <w:pPr>
        <w:spacing w:after="0"/>
        <w:ind w:left="0"/>
        <w:jc w:val="both"/>
      </w:pPr>
      <w:r>
        <w:rPr>
          <w:rFonts w:ascii="Times New Roman"/>
          <w:b w:val="false"/>
          <w:i w:val="false"/>
          <w:color w:val="000000"/>
          <w:sz w:val="28"/>
        </w:rPr>
        <w:t xml:space="preserve">
      5) осы бұйрықты Қазақстан Республикасы Әділет министрлігінде мемлекеттік тіркегеннен кейін он жұмыс күні ішінде осы тармақтың 1), 2), 3) және 4)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 </w:t>
      </w:r>
    </w:p>
    <w:bookmarkEnd w:id="8"/>
    <w:bookmarkStart w:name="z10" w:id="9"/>
    <w:p>
      <w:pPr>
        <w:spacing w:after="0"/>
        <w:ind w:left="0"/>
        <w:jc w:val="both"/>
      </w:pPr>
      <w:r>
        <w:rPr>
          <w:rFonts w:ascii="Times New Roman"/>
          <w:b w:val="false"/>
          <w:i w:val="false"/>
          <w:color w:val="000000"/>
          <w:sz w:val="28"/>
        </w:rPr>
        <w:t>
      3. Осы бұйрықтың орындалуын бақылау Қазақстан Республикасы Iшкi істер министрiнiң орынбасары Е.З. Тургумбаевқа және Қазақстан Республикасы Iшкi істер министрлiгiнiң Көшi-қон полициясы департаментіне (С.С. Сайынов) жүктелсін.</w:t>
      </w:r>
    </w:p>
    <w:bookmarkEnd w:id="9"/>
    <w:bookmarkStart w:name="z11" w:id="10"/>
    <w:p>
      <w:pPr>
        <w:spacing w:after="0"/>
        <w:ind w:left="0"/>
        <w:jc w:val="both"/>
      </w:pPr>
      <w:r>
        <w:rPr>
          <w:rFonts w:ascii="Times New Roman"/>
          <w:b w:val="false"/>
          <w:i w:val="false"/>
          <w:color w:val="000000"/>
          <w:sz w:val="28"/>
        </w:rPr>
        <w:t>
      4. Осы бұйрық 2016 жылғы 1 наурыздан бастап қолданысқа енгiзiледi және ресми жариялануы тиіс.</w:t>
      </w:r>
    </w:p>
    <w:bookmarkEnd w:id="10"/>
    <w:tbl>
      <w:tblPr>
        <w:tblW w:w="0" w:type="auto"/>
        <w:tblCellSpacing w:w="0" w:type="auto"/>
        <w:tblBorders>
          <w:top w:val="none"/>
          <w:left w:val="none"/>
          <w:bottom w:val="none"/>
          <w:right w:val="none"/>
          <w:insideH w:val="none"/>
          <w:insideV w:val="none"/>
        </w:tblBorders>
      </w:tblPr>
      <w:tblGrid>
        <w:gridCol w:w="6433"/>
        <w:gridCol w:w="5867"/>
      </w:tblGrid>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министрі</w:t>
            </w:r>
          </w:p>
        </w:tc>
        <w:tc>
          <w:tcPr>
            <w:tcW w:w="5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генерал-полковнигі</w:t>
            </w:r>
          </w:p>
        </w:tc>
        <w:tc>
          <w:tcPr>
            <w:tcW w:w="58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Қасымов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___________________ Ә. Исекешев   </w:t>
      </w:r>
    </w:p>
    <w:p>
      <w:pPr>
        <w:spacing w:after="0"/>
        <w:ind w:left="0"/>
        <w:jc w:val="both"/>
      </w:pPr>
      <w:r>
        <w:rPr>
          <w:rFonts w:ascii="Times New Roman"/>
          <w:b w:val="false"/>
          <w:i w:val="false"/>
          <w:color w:val="000000"/>
          <w:sz w:val="28"/>
        </w:rPr>
        <w:t>
      2016 жылғы 5 ақпан</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____________________ Е. Досаев   </w:t>
      </w:r>
    </w:p>
    <w:p>
      <w:pPr>
        <w:spacing w:after="0"/>
        <w:ind w:left="0"/>
        <w:jc w:val="both"/>
      </w:pPr>
      <w:r>
        <w:rPr>
          <w:rFonts w:ascii="Times New Roman"/>
          <w:b w:val="false"/>
          <w:i w:val="false"/>
          <w:color w:val="000000"/>
          <w:sz w:val="28"/>
        </w:rPr>
        <w:t>
      2016 жылғы 1 ақпан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2016 жылғы 19 қаңтардағы</w:t>
            </w:r>
            <w:r>
              <w:br/>
            </w:r>
            <w:r>
              <w:rPr>
                <w:rFonts w:ascii="Times New Roman"/>
                <w:b w:val="false"/>
                <w:i w:val="false"/>
                <w:color w:val="000000"/>
                <w:sz w:val="20"/>
              </w:rPr>
              <w:t>№ 40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14 сәуірдегі</w:t>
            </w:r>
            <w:r>
              <w:br/>
            </w:r>
            <w:r>
              <w:rPr>
                <w:rFonts w:ascii="Times New Roman"/>
                <w:b w:val="false"/>
                <w:i w:val="false"/>
                <w:color w:val="000000"/>
                <w:sz w:val="20"/>
              </w:rPr>
              <w:t>№ 344 бұйрығымен</w:t>
            </w:r>
            <w:r>
              <w:br/>
            </w:r>
            <w:r>
              <w:rPr>
                <w:rFonts w:ascii="Times New Roman"/>
                <w:b w:val="false"/>
                <w:i w:val="false"/>
                <w:color w:val="000000"/>
                <w:sz w:val="20"/>
              </w:rPr>
              <w:t>бекітілген</w:t>
            </w:r>
          </w:p>
        </w:tc>
      </w:tr>
    </w:tbl>
    <w:bookmarkStart w:name="z13" w:id="11"/>
    <w:p>
      <w:pPr>
        <w:spacing w:after="0"/>
        <w:ind w:left="0"/>
        <w:jc w:val="left"/>
      </w:pPr>
      <w:r>
        <w:rPr>
          <w:rFonts w:ascii="Times New Roman"/>
          <w:b/>
          <w:i w:val="false"/>
          <w:color w:val="000000"/>
        </w:rPr>
        <w:t xml:space="preserve"> "Жеке істері бойынша Қазақстан Республикасына кіруіне</w:t>
      </w:r>
      <w:r>
        <w:br/>
      </w:r>
      <w:r>
        <w:rPr>
          <w:rFonts w:ascii="Times New Roman"/>
          <w:b/>
          <w:i w:val="false"/>
          <w:color w:val="000000"/>
        </w:rPr>
        <w:t>шақыруларды ресімдеу" мемлекеттік көрсетілетін қызмет стандарты</w:t>
      </w:r>
      <w:r>
        <w:br/>
      </w:r>
      <w:r>
        <w:rPr>
          <w:rFonts w:ascii="Times New Roman"/>
          <w:b/>
          <w:i w:val="false"/>
          <w:color w:val="000000"/>
        </w:rPr>
        <w:t>1. Жалпы ережелер</w:t>
      </w:r>
    </w:p>
    <w:bookmarkEnd w:id="11"/>
    <w:bookmarkStart w:name="z15" w:id="12"/>
    <w:p>
      <w:pPr>
        <w:spacing w:after="0"/>
        <w:ind w:left="0"/>
        <w:jc w:val="both"/>
      </w:pPr>
      <w:r>
        <w:rPr>
          <w:rFonts w:ascii="Times New Roman"/>
          <w:b w:val="false"/>
          <w:i w:val="false"/>
          <w:color w:val="000000"/>
          <w:sz w:val="28"/>
        </w:rPr>
        <w:t>
      1. "Жеке істері бойынша Қазақстан Республикасына кіруіне шақыруларды ресімдеу" мемлекеттік көрсетілетін қызметі (бұдан әрі – мемлекеттік көрсетілетін қызмет).</w:t>
      </w:r>
    </w:p>
    <w:bookmarkEnd w:id="12"/>
    <w:bookmarkStart w:name="z16" w:id="13"/>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Ішкі істер министрлігі (бұдан әрі - Министрлік) әзірледі.</w:t>
      </w:r>
    </w:p>
    <w:bookmarkEnd w:id="13"/>
    <w:bookmarkStart w:name="z17" w:id="14"/>
    <w:p>
      <w:pPr>
        <w:spacing w:after="0"/>
        <w:ind w:left="0"/>
        <w:jc w:val="both"/>
      </w:pPr>
      <w:r>
        <w:rPr>
          <w:rFonts w:ascii="Times New Roman"/>
          <w:b w:val="false"/>
          <w:i w:val="false"/>
          <w:color w:val="000000"/>
          <w:sz w:val="28"/>
        </w:rPr>
        <w:t>
      3. Мемлекеттік көрсетілетін қызметті Министрліктің аумақтық бөліністері (бұдан әрі – көрсетілетін қызметті беруші) көрсетеді.</w:t>
      </w:r>
    </w:p>
    <w:bookmarkEnd w:id="14"/>
    <w:p>
      <w:pPr>
        <w:spacing w:after="0"/>
        <w:ind w:left="0"/>
        <w:jc w:val="both"/>
      </w:pPr>
      <w:r>
        <w:rPr>
          <w:rFonts w:ascii="Times New Roman"/>
          <w:b w:val="false"/>
          <w:i w:val="false"/>
          <w:color w:val="000000"/>
          <w:sz w:val="28"/>
        </w:rPr>
        <w:t>
      Өтінішті қабылдау және мемлекеттік қызмет көрсету нәтижелерін беру:</w:t>
      </w:r>
    </w:p>
    <w:bookmarkStart w:name="z18" w:id="15"/>
    <w:p>
      <w:pPr>
        <w:spacing w:after="0"/>
        <w:ind w:left="0"/>
        <w:jc w:val="both"/>
      </w:pPr>
      <w:r>
        <w:rPr>
          <w:rFonts w:ascii="Times New Roman"/>
          <w:b w:val="false"/>
          <w:i w:val="false"/>
          <w:color w:val="000000"/>
          <w:sz w:val="28"/>
        </w:rPr>
        <w:t>
      1) көрсетілетін қызметті беруші;</w:t>
      </w:r>
    </w:p>
    <w:bookmarkEnd w:id="15"/>
    <w:bookmarkStart w:name="z19" w:id="16"/>
    <w:p>
      <w:pPr>
        <w:spacing w:after="0"/>
        <w:ind w:left="0"/>
        <w:jc w:val="both"/>
      </w:pPr>
      <w:r>
        <w:rPr>
          <w:rFonts w:ascii="Times New Roman"/>
          <w:b w:val="false"/>
          <w:i w:val="false"/>
          <w:color w:val="000000"/>
          <w:sz w:val="28"/>
        </w:rPr>
        <w:t>
      2) Коммерциялық емес акционерлік қоғамы "Азаматтарға арналған үкімет" мемлекеттік корпорациясы (бұдан әрі – Мемлекеттік корпорация) арқылы жүзеге асырылады.</w:t>
      </w:r>
    </w:p>
    <w:bookmarkEnd w:id="16"/>
    <w:bookmarkStart w:name="z20" w:id="17"/>
    <w:p>
      <w:pPr>
        <w:spacing w:after="0"/>
        <w:ind w:left="0"/>
        <w:jc w:val="left"/>
      </w:pPr>
      <w:r>
        <w:rPr>
          <w:rFonts w:ascii="Times New Roman"/>
          <w:b/>
          <w:i w:val="false"/>
          <w:color w:val="000000"/>
        </w:rPr>
        <w:t xml:space="preserve"> 2. Мемлекеттік қызметті көрсету тәртібі</w:t>
      </w:r>
    </w:p>
    <w:bookmarkEnd w:id="17"/>
    <w:bookmarkStart w:name="z21" w:id="18"/>
    <w:p>
      <w:pPr>
        <w:spacing w:after="0"/>
        <w:ind w:left="0"/>
        <w:jc w:val="both"/>
      </w:pPr>
      <w:r>
        <w:rPr>
          <w:rFonts w:ascii="Times New Roman"/>
          <w:b w:val="false"/>
          <w:i w:val="false"/>
          <w:color w:val="000000"/>
          <w:sz w:val="28"/>
        </w:rPr>
        <w:t>
      4. Мемлекеттік қызмет көрсету мерзімдері:</w:t>
      </w:r>
    </w:p>
    <w:bookmarkEnd w:id="18"/>
    <w:bookmarkStart w:name="z22" w:id="19"/>
    <w:p>
      <w:pPr>
        <w:spacing w:after="0"/>
        <w:ind w:left="0"/>
        <w:jc w:val="both"/>
      </w:pPr>
      <w:r>
        <w:rPr>
          <w:rFonts w:ascii="Times New Roman"/>
          <w:b w:val="false"/>
          <w:i w:val="false"/>
          <w:color w:val="000000"/>
          <w:sz w:val="28"/>
        </w:rPr>
        <w:t xml:space="preserve">
      1) көрсетілетін қызметті берушіге не Мемлекеттік корпорацияға құжаттар пакетін тапсырған сәттен бастап – күнтізбелік 5 күн. </w:t>
      </w:r>
    </w:p>
    <w:bookmarkEnd w:id="19"/>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 көрсету мерзіміне кірмейді.</w:t>
      </w:r>
    </w:p>
    <w:bookmarkStart w:name="z23" w:id="20"/>
    <w:p>
      <w:pPr>
        <w:spacing w:after="0"/>
        <w:ind w:left="0"/>
        <w:jc w:val="both"/>
      </w:pPr>
      <w:r>
        <w:rPr>
          <w:rFonts w:ascii="Times New Roman"/>
          <w:b w:val="false"/>
          <w:i w:val="false"/>
          <w:color w:val="000000"/>
          <w:sz w:val="28"/>
        </w:rPr>
        <w:t>
      2) көрсетілетін қызметті берушіге құжаттар пакетін тапсыру үшін күтудің рұқсат етілген ең ұзақ уақыты – 30 минут, Мемлекеттік корпорацияда – 15 минут;</w:t>
      </w:r>
    </w:p>
    <w:bookmarkEnd w:id="20"/>
    <w:bookmarkStart w:name="z24" w:id="21"/>
    <w:p>
      <w:pPr>
        <w:spacing w:after="0"/>
        <w:ind w:left="0"/>
        <w:jc w:val="both"/>
      </w:pPr>
      <w:r>
        <w:rPr>
          <w:rFonts w:ascii="Times New Roman"/>
          <w:b w:val="false"/>
          <w:i w:val="false"/>
          <w:color w:val="000000"/>
          <w:sz w:val="28"/>
        </w:rPr>
        <w:t>
      3) көрсетілетін қызметті берушінің қызмет көрсетуінің рұқсат етілген ең ұзақ уақыты – 30 минут, Мемлекеттік корпорацияда – 15 минут.</w:t>
      </w:r>
    </w:p>
    <w:bookmarkEnd w:id="21"/>
    <w:bookmarkStart w:name="z25" w:id="22"/>
    <w:p>
      <w:pPr>
        <w:spacing w:after="0"/>
        <w:ind w:left="0"/>
        <w:jc w:val="both"/>
      </w:pPr>
      <w:r>
        <w:rPr>
          <w:rFonts w:ascii="Times New Roman"/>
          <w:b w:val="false"/>
          <w:i w:val="false"/>
          <w:color w:val="000000"/>
          <w:sz w:val="28"/>
        </w:rPr>
        <w:t>
      5. Мемлекеттік қызмет көрсету нысаны - қағаз түрінде.</w:t>
      </w:r>
    </w:p>
    <w:bookmarkEnd w:id="22"/>
    <w:bookmarkStart w:name="z26" w:id="23"/>
    <w:p>
      <w:pPr>
        <w:spacing w:after="0"/>
        <w:ind w:left="0"/>
        <w:jc w:val="both"/>
      </w:pPr>
      <w:r>
        <w:rPr>
          <w:rFonts w:ascii="Times New Roman"/>
          <w:b w:val="false"/>
          <w:i w:val="false"/>
          <w:color w:val="000000"/>
          <w:sz w:val="28"/>
        </w:rPr>
        <w:t xml:space="preserve">
      6. Мемлекеттiк қызмет көрсету нәтижесi - осы мемлекеттік көрсетілетін қызмет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жеке істері бойынша Қазақстан Республикасына кіруіне шақыру нысаны бойынша не осы мемлекеттік көрсетілетін қызмет стандартының 10-тармағында көзделген жағдайларда және негіздер бойынша мемлекеттік қызмет көрсетуден бас тарту туралы дәлелді жауап. </w:t>
      </w:r>
    </w:p>
    <w:bookmarkEnd w:id="23"/>
    <w:p>
      <w:pPr>
        <w:spacing w:after="0"/>
        <w:ind w:left="0"/>
        <w:jc w:val="both"/>
      </w:pPr>
      <w:r>
        <w:rPr>
          <w:rFonts w:ascii="Times New Roman"/>
          <w:b w:val="false"/>
          <w:i w:val="false"/>
          <w:color w:val="000000"/>
          <w:sz w:val="28"/>
        </w:rPr>
        <w:t>
      Мемлекеттік қызмет көрсету нәтижесін ұсыну нысаны - қағаз түрінде.</w:t>
      </w:r>
    </w:p>
    <w:bookmarkStart w:name="z27" w:id="24"/>
    <w:p>
      <w:pPr>
        <w:spacing w:after="0"/>
        <w:ind w:left="0"/>
        <w:jc w:val="both"/>
      </w:pPr>
      <w:r>
        <w:rPr>
          <w:rFonts w:ascii="Times New Roman"/>
          <w:b w:val="false"/>
          <w:i w:val="false"/>
          <w:color w:val="000000"/>
          <w:sz w:val="28"/>
        </w:rPr>
        <w:t xml:space="preserve">
      7. Мемлекеттік қызмет жеке тұлғаларға (бұдан әрі – көрсетілетін қызметті алушы) арқылы түрде көрсетіледі. Мемлекеттiк қызмет көрсетiлгенi үшiн мемлекеттiк баж алынады, ол 2008 жылғы 10 желтоқсандағы "Салық және бюджетке төленетiн басқа да мiндеттi төлемдер туралы" Қазақстан Республикасы кодексiнiң (Салық кодексi) </w:t>
      </w:r>
      <w:r>
        <w:rPr>
          <w:rFonts w:ascii="Times New Roman"/>
          <w:b w:val="false"/>
          <w:i w:val="false"/>
          <w:color w:val="000000"/>
          <w:sz w:val="28"/>
        </w:rPr>
        <w:t>538-бабына</w:t>
      </w:r>
      <w:r>
        <w:rPr>
          <w:rFonts w:ascii="Times New Roman"/>
          <w:b w:val="false"/>
          <w:i w:val="false"/>
          <w:color w:val="000000"/>
          <w:sz w:val="28"/>
        </w:rPr>
        <w:t xml:space="preserve"> сәйкес мемлекеттiк баж төлеу күніне белгiленген айлық есептiк көрсеткiш мөлшерінен 50 пайызды құрайды.</w:t>
      </w:r>
    </w:p>
    <w:bookmarkEnd w:id="24"/>
    <w:p>
      <w:pPr>
        <w:spacing w:after="0"/>
        <w:ind w:left="0"/>
        <w:jc w:val="both"/>
      </w:pPr>
      <w:r>
        <w:rPr>
          <w:rFonts w:ascii="Times New Roman"/>
          <w:b w:val="false"/>
          <w:i w:val="false"/>
          <w:color w:val="000000"/>
          <w:sz w:val="28"/>
        </w:rPr>
        <w:t xml:space="preserve">
      Мемлекеттік корпорация арқылы мемлекеттік көрсетілетін қызметті алуға өтініш берілген жағдайда төлем "электрондық үкіметтің" төлем шлюзі (бұдан әрі – ЭҮТШ) немесе екінші деңгейдегі банктер арқылы жүзеге асырылуы мүмкін. </w:t>
      </w:r>
    </w:p>
    <w:bookmarkStart w:name="z28" w:id="25"/>
    <w:p>
      <w:pPr>
        <w:spacing w:after="0"/>
        <w:ind w:left="0"/>
        <w:jc w:val="both"/>
      </w:pPr>
      <w:r>
        <w:rPr>
          <w:rFonts w:ascii="Times New Roman"/>
          <w:b w:val="false"/>
          <w:i w:val="false"/>
          <w:color w:val="000000"/>
          <w:sz w:val="28"/>
        </w:rPr>
        <w:t xml:space="preserve">
      8. Жұмыс кестесі: </w:t>
      </w:r>
    </w:p>
    <w:bookmarkEnd w:id="25"/>
    <w:bookmarkStart w:name="z29" w:id="26"/>
    <w:p>
      <w:pPr>
        <w:spacing w:after="0"/>
        <w:ind w:left="0"/>
        <w:jc w:val="both"/>
      </w:pPr>
      <w:r>
        <w:rPr>
          <w:rFonts w:ascii="Times New Roman"/>
          <w:b w:val="false"/>
          <w:i w:val="false"/>
          <w:color w:val="000000"/>
          <w:sz w:val="28"/>
        </w:rPr>
        <w:t>
      1) көрсетілетін қызметті берушінің жұмыс кестесі – сағат 13-00-ден 14-30-ға дейiнгi түскi үзiлiспен, Қазақстан Республикасының еңбек заңнамасына сәйкес демалыс және мереке күндерін қоспағанда, дүйсенбiден жұманы қоса алғанда сағат 9-00-ден 18-30-ға дейiн.</w:t>
      </w:r>
    </w:p>
    <w:bookmarkEnd w:id="26"/>
    <w:p>
      <w:pPr>
        <w:spacing w:after="0"/>
        <w:ind w:left="0"/>
        <w:jc w:val="both"/>
      </w:pPr>
      <w:r>
        <w:rPr>
          <w:rFonts w:ascii="Times New Roman"/>
          <w:b w:val="false"/>
          <w:i w:val="false"/>
          <w:color w:val="000000"/>
          <w:sz w:val="28"/>
        </w:rPr>
        <w:t xml:space="preserve">
      Өтінішті қабылдау және мемлекеттік қызмет көрсету нәтижесін беру көрсетілетін қызметті алушыны тіркеу орны бойынша сағат 13-00-ден 14-30-ға дейінгі түскі үзіліспен, сағат 9-00-ден 17-30-ға дейін жүзеге асырылады. </w:t>
      </w:r>
    </w:p>
    <w:p>
      <w:pPr>
        <w:spacing w:after="0"/>
        <w:ind w:left="0"/>
        <w:jc w:val="both"/>
      </w:pPr>
      <w:r>
        <w:rPr>
          <w:rFonts w:ascii="Times New Roman"/>
          <w:b w:val="false"/>
          <w:i w:val="false"/>
          <w:color w:val="000000"/>
          <w:sz w:val="28"/>
        </w:rPr>
        <w:t>
      Көрсетілетін қызметті беруші қабылдауды кезек тәртiбiмен, алдын ала жазылусыз және жедел қызмет көрсетусiз жүзеге асырады.</w:t>
      </w:r>
    </w:p>
    <w:bookmarkStart w:name="z30" w:id="27"/>
    <w:p>
      <w:pPr>
        <w:spacing w:after="0"/>
        <w:ind w:left="0"/>
        <w:jc w:val="both"/>
      </w:pPr>
      <w:r>
        <w:rPr>
          <w:rFonts w:ascii="Times New Roman"/>
          <w:b w:val="false"/>
          <w:i w:val="false"/>
          <w:color w:val="000000"/>
          <w:sz w:val="28"/>
        </w:rPr>
        <w:t>
      2) Мемлекеттік корпорацияның жұмыс кестесі – белгіленген жұмыс кестесіне сәйкес Қазақстан Республикасының еңбек заңнамасына сәйкес жексенбі және мереке күндерін қоспағанда, дүйсенбіден сенбіні қоса алғанда түскі үзіліссіз сағат 9-00-ден 20-00-ге дейін;</w:t>
      </w:r>
    </w:p>
    <w:bookmarkEnd w:id="27"/>
    <w:p>
      <w:pPr>
        <w:spacing w:after="0"/>
        <w:ind w:left="0"/>
        <w:jc w:val="both"/>
      </w:pPr>
      <w:r>
        <w:rPr>
          <w:rFonts w:ascii="Times New Roman"/>
          <w:b w:val="false"/>
          <w:i w:val="false"/>
          <w:color w:val="000000"/>
          <w:sz w:val="28"/>
        </w:rPr>
        <w:t>
      Қабылдау жедел қызмет көрсетусіз, көрсетілетін қызметті алушының тіркелу орны бойынша "электронды кезек" тәртібінде жүзеге асырылады, портал арқылы электронды кезекті брондауға болады.</w:t>
      </w:r>
    </w:p>
    <w:bookmarkStart w:name="z31" w:id="28"/>
    <w:p>
      <w:pPr>
        <w:spacing w:after="0"/>
        <w:ind w:left="0"/>
        <w:jc w:val="both"/>
      </w:pPr>
      <w:r>
        <w:rPr>
          <w:rFonts w:ascii="Times New Roman"/>
          <w:b w:val="false"/>
          <w:i w:val="false"/>
          <w:color w:val="000000"/>
          <w:sz w:val="28"/>
        </w:rPr>
        <w:t xml:space="preserve">
      9. Көрсетілетін қызметті берушіге не Мемлекеттік корпорацияға көрсетілетін қызметті алушылар жеке өтініш жасаған кезде мемлекеттік көрсетілетін қызметтi алу үшiн қажетті құжаттар тізбесі: </w:t>
      </w:r>
    </w:p>
    <w:bookmarkEnd w:id="28"/>
    <w:bookmarkStart w:name="z32" w:id="29"/>
    <w:p>
      <w:pPr>
        <w:spacing w:after="0"/>
        <w:ind w:left="0"/>
        <w:jc w:val="both"/>
      </w:pPr>
      <w:r>
        <w:rPr>
          <w:rFonts w:ascii="Times New Roman"/>
          <w:b w:val="false"/>
          <w:i w:val="false"/>
          <w:color w:val="000000"/>
          <w:sz w:val="28"/>
        </w:rPr>
        <w:t>
      1) жеке басын куәландыратын құжат (жеке басын сәйкестендіру үшін қажет);</w:t>
      </w:r>
    </w:p>
    <w:bookmarkEnd w:id="29"/>
    <w:bookmarkStart w:name="z33" w:id="30"/>
    <w:p>
      <w:pPr>
        <w:spacing w:after="0"/>
        <w:ind w:left="0"/>
        <w:jc w:val="both"/>
      </w:pPr>
      <w:r>
        <w:rPr>
          <w:rFonts w:ascii="Times New Roman"/>
          <w:b w:val="false"/>
          <w:i w:val="false"/>
          <w:color w:val="000000"/>
          <w:sz w:val="28"/>
        </w:rPr>
        <w:t xml:space="preserve">
      2) осы мемлекеттік көрсетілетін қызмет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белгiленген нысандағы шетелдікті Қазақстан Республикасына шақыру туралы сауалнама-өтiнiш;</w:t>
      </w:r>
    </w:p>
    <w:bookmarkEnd w:id="30"/>
    <w:bookmarkStart w:name="z34" w:id="31"/>
    <w:p>
      <w:pPr>
        <w:spacing w:after="0"/>
        <w:ind w:left="0"/>
        <w:jc w:val="both"/>
      </w:pPr>
      <w:r>
        <w:rPr>
          <w:rFonts w:ascii="Times New Roman"/>
          <w:b w:val="false"/>
          <w:i w:val="false"/>
          <w:color w:val="000000"/>
          <w:sz w:val="28"/>
        </w:rPr>
        <w:t>
      3) мемлекеттiк бажды төлегенi туралы түбiртек.</w:t>
      </w:r>
    </w:p>
    <w:bookmarkEnd w:id="31"/>
    <w:p>
      <w:pPr>
        <w:spacing w:after="0"/>
        <w:ind w:left="0"/>
        <w:jc w:val="both"/>
      </w:pPr>
      <w:r>
        <w:rPr>
          <w:rFonts w:ascii="Times New Roman"/>
          <w:b w:val="false"/>
          <w:i w:val="false"/>
          <w:color w:val="000000"/>
          <w:sz w:val="28"/>
        </w:rPr>
        <w:t xml:space="preserve">
      Жеке басты куәландыратын құжаттар, көрсетілетін қызметті алушының хабарлама бергені үшін бюджетке мемлекеттік баж сомасын төлегенін растайтын (ЭҮТШ арқылы төлеген жағдайда) құжат туралы мәліметтерді Мемлекеттік корпорация қызметкері "электрондық үкімет" шлюзі арқылы тиісті мемлекеттік ақпараттық жүйелерден алады. </w:t>
      </w:r>
    </w:p>
    <w:p>
      <w:pPr>
        <w:spacing w:after="0"/>
        <w:ind w:left="0"/>
        <w:jc w:val="both"/>
      </w:pPr>
      <w:r>
        <w:rPr>
          <w:rFonts w:ascii="Times New Roman"/>
          <w:b w:val="false"/>
          <w:i w:val="false"/>
          <w:color w:val="000000"/>
          <w:sz w:val="28"/>
        </w:rPr>
        <w:t xml:space="preserve">
      Құжатты қабылдаған кезде көрсетілетін қызметті алушы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көрсетілетін қызметті алушыдан құжаттарды қабылдау туралы қолхат береді.</w:t>
      </w:r>
    </w:p>
    <w:p>
      <w:pPr>
        <w:spacing w:after="0"/>
        <w:ind w:left="0"/>
        <w:jc w:val="both"/>
      </w:pPr>
      <w:r>
        <w:rPr>
          <w:rFonts w:ascii="Times New Roman"/>
          <w:b w:val="false"/>
          <w:i w:val="false"/>
          <w:color w:val="000000"/>
          <w:sz w:val="28"/>
        </w:rPr>
        <w:t>
      Егер көрсетілетін қызметті алушы мемлекеттік қызметтің нәтижесін алу үшін онда көрсетілген мерзімде келмеген жағдайда көрсетілетін қызметті беруші шақыру қағазын оның әрекет ету мерзімі ішінде сақтайды, содан кейін заңнамада белгіленген тәртіппен жояды.</w:t>
      </w:r>
    </w:p>
    <w:p>
      <w:pPr>
        <w:spacing w:after="0"/>
        <w:ind w:left="0"/>
        <w:jc w:val="both"/>
      </w:pPr>
      <w:r>
        <w:rPr>
          <w:rFonts w:ascii="Times New Roman"/>
          <w:b w:val="false"/>
          <w:i w:val="false"/>
          <w:color w:val="000000"/>
          <w:sz w:val="28"/>
        </w:rPr>
        <w:t>
      Мемлекеттік корпорация арқылы құжаттарды қабылдау кезінде көрсетілетін қызметті алушыға тиісті құжаттарды қабылдағаны туралы қолхат беріледі.</w:t>
      </w:r>
    </w:p>
    <w:p>
      <w:pPr>
        <w:spacing w:after="0"/>
        <w:ind w:left="0"/>
        <w:jc w:val="both"/>
      </w:pPr>
      <w:r>
        <w:rPr>
          <w:rFonts w:ascii="Times New Roman"/>
          <w:b w:val="false"/>
          <w:i w:val="false"/>
          <w:color w:val="000000"/>
          <w:sz w:val="28"/>
        </w:rPr>
        <w:t>
      Мемлекеттік корпорация қызметкері егер өзгесі Қазақстан Республикасының заңдарында көзделмесе мемлекеттік қызмет көрсету кезінде ақпараттық жүйелерде қамтылған, заңмен сақталатын құпияны құрайтын мәліметтерді пайдалануға көрсетілетін қызметті алушының жазбаша келісімін алады.</w:t>
      </w:r>
    </w:p>
    <w:p>
      <w:pPr>
        <w:spacing w:after="0"/>
        <w:ind w:left="0"/>
        <w:jc w:val="both"/>
      </w:pPr>
      <w:r>
        <w:rPr>
          <w:rFonts w:ascii="Times New Roman"/>
          <w:b w:val="false"/>
          <w:i w:val="false"/>
          <w:color w:val="000000"/>
          <w:sz w:val="28"/>
        </w:rPr>
        <w:t xml:space="preserve">
      Мемлекеттік корпорация арқылы дайын құжаттарды беру жеке куәлікті (не нотариалды куәландырылған сенімхат бойынша оның өкілінің) көрсеткен кезде тиісті құжаттарды қабылдау туралы қолхат негізінде жүзеге асырылады. </w:t>
      </w:r>
    </w:p>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одан кейін оларды одан әрі сақтау үшін көрсетілетін қызметті берушіге береді. Көрсетілетін қызметті алушы бір ай өтіп кеткеннен кейін өтініш білдірген кезде көрсетілетін қызметті беруші Мемлекеттік корпорацияның сұрау салуы бойынша бір жұмыс күні ішінде дайын құжаттарды көрсетілетін қызметті алушыға беру үшін Мемлекеттік корпорацияға жолдайды.</w:t>
      </w:r>
    </w:p>
    <w:bookmarkStart w:name="z35" w:id="32"/>
    <w:p>
      <w:pPr>
        <w:spacing w:after="0"/>
        <w:ind w:left="0"/>
        <w:jc w:val="both"/>
      </w:pPr>
      <w:r>
        <w:rPr>
          <w:rFonts w:ascii="Times New Roman"/>
          <w:b w:val="false"/>
          <w:i w:val="false"/>
          <w:color w:val="000000"/>
          <w:sz w:val="28"/>
        </w:rPr>
        <w:t>
      10. Мыналар:</w:t>
      </w:r>
    </w:p>
    <w:bookmarkEnd w:id="32"/>
    <w:bookmarkStart w:name="z36" w:id="33"/>
    <w:p>
      <w:pPr>
        <w:spacing w:after="0"/>
        <w:ind w:left="0"/>
        <w:jc w:val="both"/>
      </w:pPr>
      <w:r>
        <w:rPr>
          <w:rFonts w:ascii="Times New Roman"/>
          <w:b w:val="false"/>
          <w:i w:val="false"/>
          <w:color w:val="000000"/>
          <w:sz w:val="28"/>
        </w:rPr>
        <w:t>
      1) ұлттық қауіпсіздікті, қоғамдық тәртіпті және халықтың денсаулығын қорғауды қамтамасыз ету мүддесі үшін;</w:t>
      </w:r>
    </w:p>
    <w:bookmarkEnd w:id="33"/>
    <w:bookmarkStart w:name="z37" w:id="34"/>
    <w:p>
      <w:pPr>
        <w:spacing w:after="0"/>
        <w:ind w:left="0"/>
        <w:jc w:val="both"/>
      </w:pPr>
      <w:r>
        <w:rPr>
          <w:rFonts w:ascii="Times New Roman"/>
          <w:b w:val="false"/>
          <w:i w:val="false"/>
          <w:color w:val="000000"/>
          <w:sz w:val="28"/>
        </w:rPr>
        <w:t>
      2) егер оның iс-әрекетi конституциялық құрылысты күштеп өзгертуге бағытталса;</w:t>
      </w:r>
    </w:p>
    <w:bookmarkEnd w:id="34"/>
    <w:bookmarkStart w:name="z38" w:id="35"/>
    <w:p>
      <w:pPr>
        <w:spacing w:after="0"/>
        <w:ind w:left="0"/>
        <w:jc w:val="both"/>
      </w:pPr>
      <w:r>
        <w:rPr>
          <w:rFonts w:ascii="Times New Roman"/>
          <w:b w:val="false"/>
          <w:i w:val="false"/>
          <w:color w:val="000000"/>
          <w:sz w:val="28"/>
        </w:rPr>
        <w:t>
      3) егер ол Қазақстан Республикасының егемендiгi мен тәуелсіздігіне қарсы шықса, оның аумағының бiрлiгi мен тұтастығын бұзуға шақырса;</w:t>
      </w:r>
    </w:p>
    <w:bookmarkEnd w:id="35"/>
    <w:bookmarkStart w:name="z39" w:id="36"/>
    <w:p>
      <w:pPr>
        <w:spacing w:after="0"/>
        <w:ind w:left="0"/>
        <w:jc w:val="both"/>
      </w:pPr>
      <w:r>
        <w:rPr>
          <w:rFonts w:ascii="Times New Roman"/>
          <w:b w:val="false"/>
          <w:i w:val="false"/>
          <w:color w:val="000000"/>
          <w:sz w:val="28"/>
        </w:rPr>
        <w:t>
      4) егер ол ұлтаралық және дiни араздықты тудырса;</w:t>
      </w:r>
    </w:p>
    <w:bookmarkEnd w:id="36"/>
    <w:bookmarkStart w:name="z40" w:id="37"/>
    <w:p>
      <w:pPr>
        <w:spacing w:after="0"/>
        <w:ind w:left="0"/>
        <w:jc w:val="both"/>
      </w:pPr>
      <w:r>
        <w:rPr>
          <w:rFonts w:ascii="Times New Roman"/>
          <w:b w:val="false"/>
          <w:i w:val="false"/>
          <w:color w:val="000000"/>
          <w:sz w:val="28"/>
        </w:rPr>
        <w:t>
      5) егер бұл Қазақстан Республикасы азаматтарының және басқа да адамдардың құқықтары мен заңды мүдделерiн қорғау үшiн қажет болса;</w:t>
      </w:r>
    </w:p>
    <w:bookmarkEnd w:id="37"/>
    <w:bookmarkStart w:name="z41" w:id="38"/>
    <w:p>
      <w:pPr>
        <w:spacing w:after="0"/>
        <w:ind w:left="0"/>
        <w:jc w:val="both"/>
      </w:pPr>
      <w:r>
        <w:rPr>
          <w:rFonts w:ascii="Times New Roman"/>
          <w:b w:val="false"/>
          <w:i w:val="false"/>
          <w:color w:val="000000"/>
          <w:sz w:val="28"/>
        </w:rPr>
        <w:t>
      6) егер ұлттық қауіпсіздік органдарында оның экстремизмге немесе террористік іс-әрекетке қатыстылығы туралы мәліметтер болса, сондай-ақ оның әрекеттерінде сот қауіпті түрде қайталанған қылмыс бар деп таныған жағдайда;</w:t>
      </w:r>
    </w:p>
    <w:bookmarkEnd w:id="38"/>
    <w:bookmarkStart w:name="z42" w:id="39"/>
    <w:p>
      <w:pPr>
        <w:spacing w:after="0"/>
        <w:ind w:left="0"/>
        <w:jc w:val="both"/>
      </w:pPr>
      <w:r>
        <w:rPr>
          <w:rFonts w:ascii="Times New Roman"/>
          <w:b w:val="false"/>
          <w:i w:val="false"/>
          <w:color w:val="000000"/>
          <w:sz w:val="28"/>
        </w:rPr>
        <w:t>
      7) егер ол Қазақстан Республикасында алдыңғы болған кезеңде қылмыстық немесе әкімшілік құқық бұзушылық жасағаны үшін қолданылған жазаны өтемеген болса;</w:t>
      </w:r>
    </w:p>
    <w:bookmarkEnd w:id="39"/>
    <w:bookmarkStart w:name="z43" w:id="40"/>
    <w:p>
      <w:pPr>
        <w:spacing w:after="0"/>
        <w:ind w:left="0"/>
        <w:jc w:val="both"/>
      </w:pPr>
      <w:r>
        <w:rPr>
          <w:rFonts w:ascii="Times New Roman"/>
          <w:b w:val="false"/>
          <w:i w:val="false"/>
          <w:color w:val="000000"/>
          <w:sz w:val="28"/>
        </w:rPr>
        <w:t>
      8) егер жеке табыс салығы бойынша декларацияны табыс ету Қазақстан Республикасының заңнамасында көзделген жағдайда, Қазақстан Республикасында алдыңғы болған кезеңде ол мұндай декларацияны табыс етпеген болса;</w:t>
      </w:r>
    </w:p>
    <w:bookmarkEnd w:id="40"/>
    <w:bookmarkStart w:name="z44" w:id="41"/>
    <w:p>
      <w:pPr>
        <w:spacing w:after="0"/>
        <w:ind w:left="0"/>
        <w:jc w:val="both"/>
      </w:pPr>
      <w:r>
        <w:rPr>
          <w:rFonts w:ascii="Times New Roman"/>
          <w:b w:val="false"/>
          <w:i w:val="false"/>
          <w:color w:val="000000"/>
          <w:sz w:val="28"/>
        </w:rPr>
        <w:t>
      9) егер ол келу туралы өтiнiш хат жолдаған кезде өзi туралы жалған мәлiметтер хабарлаған болса немесе қажеттi құжаттарды Қазақстан Республикасының заңнамасында белгiленген мерзiмде табыс етпесе;</w:t>
      </w:r>
    </w:p>
    <w:bookmarkEnd w:id="41"/>
    <w:bookmarkStart w:name="z45" w:id="42"/>
    <w:p>
      <w:pPr>
        <w:spacing w:after="0"/>
        <w:ind w:left="0"/>
        <w:jc w:val="both"/>
      </w:pPr>
      <w:r>
        <w:rPr>
          <w:rFonts w:ascii="Times New Roman"/>
          <w:b w:val="false"/>
          <w:i w:val="false"/>
          <w:color w:val="000000"/>
          <w:sz w:val="28"/>
        </w:rPr>
        <w:t>
      10) онда Қазақстан Республикасына келу үшін қарсы айғақтар болып табылатын аурулары болған кезде тыйым салынады.</w:t>
      </w:r>
    </w:p>
    <w:bookmarkEnd w:id="42"/>
    <w:p>
      <w:pPr>
        <w:spacing w:after="0"/>
        <w:ind w:left="0"/>
        <w:jc w:val="both"/>
      </w:pPr>
      <w:r>
        <w:rPr>
          <w:rFonts w:ascii="Times New Roman"/>
          <w:b w:val="false"/>
          <w:i w:val="false"/>
          <w:color w:val="000000"/>
          <w:sz w:val="28"/>
        </w:rPr>
        <w:t>
      Бұрын Қазақстан Республикасынан шығарып жiберiлген көшіп келушілерге шығарып жiберу туралы шешiм шығарылған күннен бастап бес жыл бойы Қазақстан Республикасына келуге тыйым салынады.</w:t>
      </w:r>
    </w:p>
    <w:p>
      <w:pPr>
        <w:spacing w:after="0"/>
        <w:ind w:left="0"/>
        <w:jc w:val="both"/>
      </w:pPr>
      <w:r>
        <w:rPr>
          <w:rFonts w:ascii="Times New Roman"/>
          <w:b w:val="false"/>
          <w:i w:val="false"/>
          <w:color w:val="000000"/>
          <w:sz w:val="28"/>
        </w:rPr>
        <w:t>
      Қабылдаушы тұлғалардың көшіп келушілерді Қазақстан Республикасына шақыру туралы өтініштері, егер мұндай өтініш берілгенге дейін бір жыл ішінде қабылдаушы тұлғалар көшіп келушілерді уақтылы тіркеу, олардың Қазақстан Республикасында болу құқығына құжаттарды ресімдеу және болудың белгілі бір мерзімі өткеннен кейін Қазақстан Республикасынан кетуін қамтамасыз ету жөнінде шаралар қолданбағаны үшін жауаптылыққа тартылған болса, қаралмайды.</w:t>
      </w:r>
    </w:p>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пакетін толық ұсынбаған жағдайда Мемлекеттік корпорация қызметкері өтінішті қабылдаудан бас тартады және осы мемлекеттік көрсетілетін қызмет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құжаттарды қабылдаудан бас тарту туралы қолхат береді.</w:t>
      </w:r>
    </w:p>
    <w:bookmarkStart w:name="z46" w:id="43"/>
    <w:p>
      <w:pPr>
        <w:spacing w:after="0"/>
        <w:ind w:left="0"/>
        <w:jc w:val="left"/>
      </w:pPr>
      <w:r>
        <w:rPr>
          <w:rFonts w:ascii="Times New Roman"/>
          <w:b/>
          <w:i w:val="false"/>
          <w:color w:val="000000"/>
        </w:rPr>
        <w:t xml:space="preserve"> 3. Мемлекеттік қызмет көрсету мәселелері бойынша көрсетілетін</w:t>
      </w:r>
      <w:r>
        <w:br/>
      </w:r>
      <w:r>
        <w:rPr>
          <w:rFonts w:ascii="Times New Roman"/>
          <w:b/>
          <w:i w:val="false"/>
          <w:color w:val="000000"/>
        </w:rPr>
        <w:t>қызметті берушінің және (немесе) оның лауазымды адамдарының,</w:t>
      </w:r>
      <w:r>
        <w:br/>
      </w:r>
      <w:r>
        <w:rPr>
          <w:rFonts w:ascii="Times New Roman"/>
          <w:b/>
          <w:i w:val="false"/>
          <w:color w:val="000000"/>
        </w:rPr>
        <w:t>Мемлекеттік корпорацияның және (немесе) оның қызметкерлерінің</w:t>
      </w:r>
      <w:r>
        <w:br/>
      </w:r>
      <w:r>
        <w:rPr>
          <w:rFonts w:ascii="Times New Roman"/>
          <w:b/>
          <w:i w:val="false"/>
          <w:color w:val="000000"/>
        </w:rPr>
        <w:t>шешімдеріне, әрекеттеріне (әрекетсіздігіне) шағымдану тәртібі</w:t>
      </w:r>
    </w:p>
    <w:bookmarkEnd w:id="43"/>
    <w:bookmarkStart w:name="z47" w:id="44"/>
    <w:p>
      <w:pPr>
        <w:spacing w:after="0"/>
        <w:ind w:left="0"/>
        <w:jc w:val="both"/>
      </w:pPr>
      <w:r>
        <w:rPr>
          <w:rFonts w:ascii="Times New Roman"/>
          <w:b w:val="false"/>
          <w:i w:val="false"/>
          <w:color w:val="000000"/>
          <w:sz w:val="28"/>
        </w:rPr>
        <w:t xml:space="preserve">
      11. Мемлекеттік қызмет көрсету мәселелері бойынша көрсетілетін қызметті берушінің және (немесе) оның не Министрліктің лауазымды адамдарының шешімдеріне, әрекеттеріне (әрекетсіздігіне)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және телефондар бойынша көрсетілетін қызметті берушінің басшысының атына не 010000, Астана қаласы Тәуелсіздік даңғылы 1, мекенжайы бойынша Министрлік басшысының атына телефон: 8 (7172) 71-40-33, 71-40-03 беріледі.</w:t>
      </w:r>
    </w:p>
    <w:bookmarkEnd w:id="44"/>
    <w:p>
      <w:pPr>
        <w:spacing w:after="0"/>
        <w:ind w:left="0"/>
        <w:jc w:val="both"/>
      </w:pPr>
      <w:r>
        <w:rPr>
          <w:rFonts w:ascii="Times New Roman"/>
          <w:b w:val="false"/>
          <w:i w:val="false"/>
          <w:color w:val="000000"/>
          <w:sz w:val="28"/>
        </w:rPr>
        <w:t>
      Шағым жазбаша түрде пошта не көрсетілетін қызметті берушінің немесе Министрліктің кеңсесі арқылы қолма қол беріледі.</w:t>
      </w:r>
    </w:p>
    <w:p>
      <w:pPr>
        <w:spacing w:after="0"/>
        <w:ind w:left="0"/>
        <w:jc w:val="both"/>
      </w:pPr>
      <w:r>
        <w:rPr>
          <w:rFonts w:ascii="Times New Roman"/>
          <w:b w:val="false"/>
          <w:i w:val="false"/>
          <w:color w:val="000000"/>
          <w:sz w:val="28"/>
        </w:rPr>
        <w:t xml:space="preserve">
      Көрсетілетін қызметті алушының шағымында оның тегі, аты, әкесінің аты, пошталық мекенжайы көрсетіледі. Өтінішке көрсетілетін қызметті алушы қол қояды. </w:t>
      </w:r>
    </w:p>
    <w:p>
      <w:pPr>
        <w:spacing w:after="0"/>
        <w:ind w:left="0"/>
        <w:jc w:val="both"/>
      </w:pPr>
      <w:r>
        <w:rPr>
          <w:rFonts w:ascii="Times New Roman"/>
          <w:b w:val="false"/>
          <w:i w:val="false"/>
          <w:color w:val="000000"/>
          <w:sz w:val="28"/>
        </w:rPr>
        <w:t xml:space="preserve">
      Шағымның қабылданғанын растау шағымды қабылдаған адамның тегін және аты-жөнін, берілген шағымға жауап алу мерзімі мен орнын көрсете отырып, көрсетілетін қызметті берушінің немесе Министрліктің кеңсесіне оны тіркеу (мөртабан, кіріс нөмірі мен күні) болып табылады. </w:t>
      </w:r>
    </w:p>
    <w:p>
      <w:pPr>
        <w:spacing w:after="0"/>
        <w:ind w:left="0"/>
        <w:jc w:val="both"/>
      </w:pPr>
      <w:r>
        <w:rPr>
          <w:rFonts w:ascii="Times New Roman"/>
          <w:b w:val="false"/>
          <w:i w:val="false"/>
          <w:color w:val="000000"/>
          <w:sz w:val="28"/>
        </w:rPr>
        <w:t xml:space="preserve">
      Көрсетілетін қызметті берушінің, Министрліктің мекенжайына түскен көрсетілетін қызметті алушының шағымы оны тіркеген күннен бастап бес жұмыс күні ішінде қарауға жатады. Шағымды қарау нәтижелері туралы дәлелді жауап пошта бойынша көрсетілетін қызметті алушыға жолданады не көрсетілетін қызметті берушінің немесе Министрліктің кеңсесінде қолма қол беріледі. </w:t>
      </w:r>
    </w:p>
    <w:p>
      <w:pPr>
        <w:spacing w:after="0"/>
        <w:ind w:left="0"/>
        <w:jc w:val="both"/>
      </w:pPr>
      <w:r>
        <w:rPr>
          <w:rFonts w:ascii="Times New Roman"/>
          <w:b w:val="false"/>
          <w:i w:val="false"/>
          <w:color w:val="000000"/>
          <w:sz w:val="28"/>
        </w:rPr>
        <w:t xml:space="preserve">
      Мемлекеттік корпорация қызметкерінің әрекеттеріне (әрекетсіздігіне)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мен телефондар бойынша Мемлекеттік корпорация басшысына жолданады. </w:t>
      </w:r>
    </w:p>
    <w:p>
      <w:pPr>
        <w:spacing w:after="0"/>
        <w:ind w:left="0"/>
        <w:jc w:val="both"/>
      </w:pPr>
      <w:r>
        <w:rPr>
          <w:rFonts w:ascii="Times New Roman"/>
          <w:b w:val="false"/>
          <w:i w:val="false"/>
          <w:color w:val="000000"/>
          <w:sz w:val="28"/>
        </w:rPr>
        <w:t xml:space="preserve">
      Мемлекеттік корпорацияға қолма қол және пошта арқылы келіп түскен шағымның қабылданғанын растау оны тіркеу болып табылады (мөртабан, кіріс нөмірі және тіркеу күні шағымның екінші данасына немесе шағымға ілеспе хатқа қойылады). </w:t>
      </w:r>
    </w:p>
    <w:p>
      <w:pPr>
        <w:spacing w:after="0"/>
        <w:ind w:left="0"/>
        <w:jc w:val="both"/>
      </w:pPr>
      <w:r>
        <w:rPr>
          <w:rFonts w:ascii="Times New Roman"/>
          <w:b w:val="false"/>
          <w:i w:val="false"/>
          <w:color w:val="000000"/>
          <w:sz w:val="28"/>
        </w:rPr>
        <w:t xml:space="preserve">
      Портал арқылы жүгінген кезде шағымдану тәртібі туралы ақпаратты 1414, 8 800 080 7777 бірыңғай байланыс орталығының телефоны арқылы алуға болады. </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кабинеттен" өтініш білдіргені туралы ақпарат қолжетімді, оны көрсетілетін қызметті беруші өтінішті өңдеу барысында жаңартады (жеткізу, тіркеу, орындау туралы белгілер, қарау немесе қараудан бас тарту туралы жауап).</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шағыммен мемлекеттік қызмет көрсету сапасын бағалау және бақылау жөніндегі уәкілетті органға жүгіне алады.</w:t>
      </w:r>
    </w:p>
    <w:p>
      <w:pPr>
        <w:spacing w:after="0"/>
        <w:ind w:left="0"/>
        <w:jc w:val="both"/>
      </w:pPr>
      <w:r>
        <w:rPr>
          <w:rFonts w:ascii="Times New Roman"/>
          <w:b w:val="false"/>
          <w:i w:val="false"/>
          <w:color w:val="000000"/>
          <w:sz w:val="28"/>
        </w:rPr>
        <w:t xml:space="preserve">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оны тіркеген күннен бастап он бес жұмыс күні ішінде қаралуға жатады. </w:t>
      </w:r>
    </w:p>
    <w:bookmarkStart w:name="z48" w:id="45"/>
    <w:p>
      <w:pPr>
        <w:spacing w:after="0"/>
        <w:ind w:left="0"/>
        <w:jc w:val="both"/>
      </w:pPr>
      <w:r>
        <w:rPr>
          <w:rFonts w:ascii="Times New Roman"/>
          <w:b w:val="false"/>
          <w:i w:val="false"/>
          <w:color w:val="000000"/>
          <w:sz w:val="28"/>
        </w:rPr>
        <w:t>
      12. Көрсетілетін қызметті алушы көрсетілген мемлекеттік қызметтің нәтижелерімен келіспеген жағдайларда Қазақстан Республикасының заңнамасымен белгіленген тәртіпте сотқа жүгінеді.</w:t>
      </w:r>
    </w:p>
    <w:bookmarkEnd w:id="45"/>
    <w:bookmarkStart w:name="z49" w:id="46"/>
    <w:p>
      <w:pPr>
        <w:spacing w:after="0"/>
        <w:ind w:left="0"/>
        <w:jc w:val="left"/>
      </w:pPr>
      <w:r>
        <w:rPr>
          <w:rFonts w:ascii="Times New Roman"/>
          <w:b/>
          <w:i w:val="false"/>
          <w:color w:val="000000"/>
        </w:rPr>
        <w:t xml:space="preserve"> 4. Мемлекеттік қызметті көрсетудің ерекшеліктері ескерілген</w:t>
      </w:r>
      <w:r>
        <w:br/>
      </w:r>
      <w:r>
        <w:rPr>
          <w:rFonts w:ascii="Times New Roman"/>
          <w:b/>
          <w:i w:val="false"/>
          <w:color w:val="000000"/>
        </w:rPr>
        <w:t>өзге де талаптар</w:t>
      </w:r>
    </w:p>
    <w:bookmarkEnd w:id="46"/>
    <w:bookmarkStart w:name="z50" w:id="47"/>
    <w:p>
      <w:pPr>
        <w:spacing w:after="0"/>
        <w:ind w:left="0"/>
        <w:jc w:val="both"/>
      </w:pPr>
      <w:r>
        <w:rPr>
          <w:rFonts w:ascii="Times New Roman"/>
          <w:b w:val="false"/>
          <w:i w:val="false"/>
          <w:color w:val="000000"/>
          <w:sz w:val="28"/>
        </w:rPr>
        <w:t xml:space="preserve">
      13. Тіршілік-тынысы шектелген организм функциялары тұрақты бұзылып, денсаулығы бұзылған көрсетілетін қызметті алушы қажет болған жағдайда мемлекеттік қызметті көрсету үшін құжаттарды қабылдауды көрсетілетін қызметті беруші немесе Мемлекеттік корпорацияның қызметкерлері көрсетілетін қызметті алушының бірыңғай байланыс орталығы 1414, 8 800 080 7777 арқылы жүгінуі арқылы тұрғылықты жері бойынша шыға отырып жүргізеді. </w:t>
      </w:r>
    </w:p>
    <w:bookmarkEnd w:id="47"/>
    <w:bookmarkStart w:name="z51" w:id="48"/>
    <w:p>
      <w:pPr>
        <w:spacing w:after="0"/>
        <w:ind w:left="0"/>
        <w:jc w:val="both"/>
      </w:pPr>
      <w:r>
        <w:rPr>
          <w:rFonts w:ascii="Times New Roman"/>
          <w:b w:val="false"/>
          <w:i w:val="false"/>
          <w:color w:val="000000"/>
          <w:sz w:val="28"/>
        </w:rPr>
        <w:t xml:space="preserve">
      14. Мемлекеттiк қызмет көрсету орындарының мекенжайлары: </w:t>
      </w:r>
    </w:p>
    <w:bookmarkEnd w:id="48"/>
    <w:bookmarkStart w:name="z52" w:id="49"/>
    <w:p>
      <w:pPr>
        <w:spacing w:after="0"/>
        <w:ind w:left="0"/>
        <w:jc w:val="both"/>
      </w:pPr>
      <w:r>
        <w:rPr>
          <w:rFonts w:ascii="Times New Roman"/>
          <w:b w:val="false"/>
          <w:i w:val="false"/>
          <w:color w:val="000000"/>
          <w:sz w:val="28"/>
        </w:rPr>
        <w:t>
      1) Министрліктің www.mvd.gov.kz интернет-ресурсында "Министрлік туралы" бөлімінде, "Қазақстан Республикасы Ішкі істер министрлігі құрылымдық бөліністерінің веб-ресурстары" кіші бөлімінде;</w:t>
      </w:r>
    </w:p>
    <w:bookmarkEnd w:id="49"/>
    <w:bookmarkStart w:name="z53" w:id="50"/>
    <w:p>
      <w:pPr>
        <w:spacing w:after="0"/>
        <w:ind w:left="0"/>
        <w:jc w:val="both"/>
      </w:pPr>
      <w:r>
        <w:rPr>
          <w:rFonts w:ascii="Times New Roman"/>
          <w:b w:val="false"/>
          <w:i w:val="false"/>
          <w:color w:val="000000"/>
          <w:sz w:val="28"/>
        </w:rPr>
        <w:t>
      2) Мемлекеттік корпорацияның www.con.gov.kz интернет-ресурсында;</w:t>
      </w:r>
    </w:p>
    <w:bookmarkEnd w:id="50"/>
    <w:bookmarkStart w:name="z54" w:id="51"/>
    <w:p>
      <w:pPr>
        <w:spacing w:after="0"/>
        <w:ind w:left="0"/>
        <w:jc w:val="both"/>
      </w:pPr>
      <w:r>
        <w:rPr>
          <w:rFonts w:ascii="Times New Roman"/>
          <w:b w:val="false"/>
          <w:i w:val="false"/>
          <w:color w:val="000000"/>
          <w:sz w:val="28"/>
        </w:rPr>
        <w:t>
      3) порталда орналасқан.</w:t>
      </w:r>
    </w:p>
    <w:bookmarkEnd w:id="51"/>
    <w:bookmarkStart w:name="z55" w:id="52"/>
    <w:p>
      <w:pPr>
        <w:spacing w:after="0"/>
        <w:ind w:left="0"/>
        <w:jc w:val="both"/>
      </w:pPr>
      <w:r>
        <w:rPr>
          <w:rFonts w:ascii="Times New Roman"/>
          <w:b w:val="false"/>
          <w:i w:val="false"/>
          <w:color w:val="000000"/>
          <w:sz w:val="28"/>
        </w:rPr>
        <w:t>
      15. Көрсетілетін қызметті алушының мемлекеттік қызмет көрсету тәртібі мен мәртебесі туралы ақпаратты мемлекеттік қызмет көрсету мәселелері бойынша бірыңғай байланыс-орталығы арқылы қашықтықтан қол жеткізу режимінде алуға мүмкіндігі бар.</w:t>
      </w:r>
    </w:p>
    <w:bookmarkEnd w:id="52"/>
    <w:bookmarkStart w:name="z56" w:id="53"/>
    <w:p>
      <w:pPr>
        <w:spacing w:after="0"/>
        <w:ind w:left="0"/>
        <w:jc w:val="both"/>
      </w:pPr>
      <w:r>
        <w:rPr>
          <w:rFonts w:ascii="Times New Roman"/>
          <w:b w:val="false"/>
          <w:i w:val="false"/>
          <w:color w:val="000000"/>
          <w:sz w:val="28"/>
        </w:rPr>
        <w:t>
      16. Мемлекеттік қызмет көрсету мәселелері бойынша көрсетілетін қызметті берушінің анықтамалық қызметтерінің байланыс телефондары www.mvd.gov.kz интернет-ресурсында көрсетілген. Мемлекеттік қызмет көрсету мәселелері бойынша бірыңғай байланыс-орталығы: 1414, 8 800 080 7777.</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істері бойынша</w:t>
            </w:r>
            <w:r>
              <w:br/>
            </w:r>
            <w:r>
              <w:rPr>
                <w:rFonts w:ascii="Times New Roman"/>
                <w:b w:val="false"/>
                <w:i w:val="false"/>
                <w:color w:val="000000"/>
                <w:sz w:val="20"/>
              </w:rPr>
              <w:t>Қазақстан Республикасына</w:t>
            </w:r>
            <w:r>
              <w:br/>
            </w:r>
            <w:r>
              <w:rPr>
                <w:rFonts w:ascii="Times New Roman"/>
                <w:b w:val="false"/>
                <w:i w:val="false"/>
                <w:color w:val="000000"/>
                <w:sz w:val="20"/>
              </w:rPr>
              <w:t>кіруіне шақыруларды ресімдеу"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ЖЕКЕ ІСТЕРІ БОЙЫНША ҚАЗАҚСТАН РЕСПУБЛИКАСЫНА КІРУІНЕ ШАҚЫРУ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ПРИГЛАШЕНИЕ НА ВЪЕЗД В РЕСПУБЛИКУ КАЗАХСТАН ПО ЧАСТНЫМ ДЕЛАМ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INVITATION FOR VISIT TO THE REPUBLIC OF KAZAKSTAN FOR PRIVATE CASE</w:t>
      </w:r>
    </w:p>
    <w:p>
      <w:pPr>
        <w:spacing w:after="0"/>
        <w:ind w:left="0"/>
        <w:jc w:val="both"/>
      </w:pPr>
      <w:r>
        <w:rPr>
          <w:rFonts w:ascii="Times New Roman"/>
          <w:b w:val="false"/>
          <w:i w:val="false"/>
          <w:color w:val="000000"/>
          <w:sz w:val="28"/>
        </w:rPr>
        <w:t>
      Шақырушы адам/Приглашающий/Inviting person:</w:t>
      </w:r>
    </w:p>
    <w:p>
      <w:pPr>
        <w:spacing w:after="0"/>
        <w:ind w:left="0"/>
        <w:jc w:val="both"/>
      </w:pPr>
      <w:r>
        <w:rPr>
          <w:rFonts w:ascii="Times New Roman"/>
          <w:b w:val="false"/>
          <w:i w:val="false"/>
          <w:color w:val="000000"/>
          <w:sz w:val="28"/>
        </w:rPr>
        <w:t>
      Teгi, аты, әкесінің аты (ол болған жағдайда)/Фамилия, имя, отчество</w:t>
      </w:r>
    </w:p>
    <w:p>
      <w:pPr>
        <w:spacing w:after="0"/>
        <w:ind w:left="0"/>
        <w:jc w:val="both"/>
      </w:pPr>
      <w:r>
        <w:rPr>
          <w:rFonts w:ascii="Times New Roman"/>
          <w:b w:val="false"/>
          <w:i w:val="false"/>
          <w:color w:val="000000"/>
          <w:sz w:val="28"/>
        </w:rPr>
        <w:t>
      (при его наличии)/Name: _____________________________________________</w:t>
      </w:r>
    </w:p>
    <w:p>
      <w:pPr>
        <w:spacing w:after="0"/>
        <w:ind w:left="0"/>
        <w:jc w:val="both"/>
      </w:pPr>
      <w:r>
        <w:rPr>
          <w:rFonts w:ascii="Times New Roman"/>
          <w:b w:val="false"/>
          <w:i w:val="false"/>
          <w:color w:val="000000"/>
          <w:sz w:val="28"/>
        </w:rPr>
        <w:t>
      Туған жылы/Дата рождения/Date of birth: _____________________________</w:t>
      </w:r>
    </w:p>
    <w:p>
      <w:pPr>
        <w:spacing w:after="0"/>
        <w:ind w:left="0"/>
        <w:jc w:val="both"/>
      </w:pPr>
      <w:r>
        <w:rPr>
          <w:rFonts w:ascii="Times New Roman"/>
          <w:b w:val="false"/>
          <w:i w:val="false"/>
          <w:color w:val="000000"/>
          <w:sz w:val="28"/>
        </w:rPr>
        <w:t>
      Азаматтығы/Гражданство/Nationaliti: _________________________________</w:t>
      </w:r>
    </w:p>
    <w:p>
      <w:pPr>
        <w:spacing w:after="0"/>
        <w:ind w:left="0"/>
        <w:jc w:val="both"/>
      </w:pPr>
      <w:r>
        <w:rPr>
          <w:rFonts w:ascii="Times New Roman"/>
          <w:b w:val="false"/>
          <w:i w:val="false"/>
          <w:color w:val="000000"/>
          <w:sz w:val="28"/>
        </w:rPr>
        <w:t>
      Мекенжайы/Адрес/Address: ____________________________________________</w:t>
      </w:r>
    </w:p>
    <w:p>
      <w:pPr>
        <w:spacing w:after="0"/>
        <w:ind w:left="0"/>
        <w:jc w:val="both"/>
      </w:pPr>
      <w:r>
        <w:rPr>
          <w:rFonts w:ascii="Times New Roman"/>
          <w:b w:val="false"/>
          <w:i w:val="false"/>
          <w:color w:val="000000"/>
          <w:sz w:val="28"/>
        </w:rPr>
        <w:t>
      Шақырылатын адам(дар)/Приглашаемый (е)/Invited person: ______________</w:t>
      </w:r>
    </w:p>
    <w:p>
      <w:pPr>
        <w:spacing w:after="0"/>
        <w:ind w:left="0"/>
        <w:jc w:val="both"/>
      </w:pPr>
      <w:r>
        <w:rPr>
          <w:rFonts w:ascii="Times New Roman"/>
          <w:b w:val="false"/>
          <w:i w:val="false"/>
          <w:color w:val="000000"/>
          <w:sz w:val="28"/>
        </w:rPr>
        <w:t>
      Тегі, аты/Фамилия, имя/Nаmе: ________________________________________</w:t>
      </w:r>
    </w:p>
    <w:p>
      <w:pPr>
        <w:spacing w:after="0"/>
        <w:ind w:left="0"/>
        <w:jc w:val="both"/>
      </w:pPr>
      <w:r>
        <w:rPr>
          <w:rFonts w:ascii="Times New Roman"/>
          <w:b w:val="false"/>
          <w:i w:val="false"/>
          <w:color w:val="000000"/>
          <w:sz w:val="28"/>
        </w:rPr>
        <w:t>
      Туған жылы/Дата рождения/Date of birth: _____________________________</w:t>
      </w:r>
    </w:p>
    <w:p>
      <w:pPr>
        <w:spacing w:after="0"/>
        <w:ind w:left="0"/>
        <w:jc w:val="both"/>
      </w:pPr>
      <w:r>
        <w:rPr>
          <w:rFonts w:ascii="Times New Roman"/>
          <w:b w:val="false"/>
          <w:i w:val="false"/>
          <w:color w:val="000000"/>
          <w:sz w:val="28"/>
        </w:rPr>
        <w:t>
      Туыстық дәрежесі/Степень родства/Degree of relation: ________________</w:t>
      </w:r>
    </w:p>
    <w:p>
      <w:pPr>
        <w:spacing w:after="0"/>
        <w:ind w:left="0"/>
        <w:jc w:val="both"/>
      </w:pPr>
      <w:r>
        <w:rPr>
          <w:rFonts w:ascii="Times New Roman"/>
          <w:b w:val="false"/>
          <w:i w:val="false"/>
          <w:color w:val="000000"/>
          <w:sz w:val="28"/>
        </w:rPr>
        <w:t>
      Азаматтығы/Гражданство/Nationaliti: _________________________________</w:t>
      </w:r>
    </w:p>
    <w:p>
      <w:pPr>
        <w:spacing w:after="0"/>
        <w:ind w:left="0"/>
        <w:jc w:val="both"/>
      </w:pPr>
      <w:r>
        <w:rPr>
          <w:rFonts w:ascii="Times New Roman"/>
          <w:b w:val="false"/>
          <w:i w:val="false"/>
          <w:color w:val="000000"/>
          <w:sz w:val="28"/>
        </w:rPr>
        <w:t>
      Мекенжайы/Адрес/Address: ____________________________________________</w:t>
      </w:r>
    </w:p>
    <w:p>
      <w:pPr>
        <w:spacing w:after="0"/>
        <w:ind w:left="0"/>
        <w:jc w:val="both"/>
      </w:pPr>
      <w:r>
        <w:rPr>
          <w:rFonts w:ascii="Times New Roman"/>
          <w:b w:val="false"/>
          <w:i w:val="false"/>
          <w:color w:val="000000"/>
          <w:sz w:val="28"/>
        </w:rPr>
        <w:t>
      Сапардың мақсаты/Цель поездки/Purpose of visit: _____________________</w:t>
      </w:r>
    </w:p>
    <w:p>
      <w:pPr>
        <w:spacing w:after="0"/>
        <w:ind w:left="0"/>
        <w:jc w:val="both"/>
      </w:pPr>
      <w:r>
        <w:rPr>
          <w:rFonts w:ascii="Times New Roman"/>
          <w:b w:val="false"/>
          <w:i w:val="false"/>
          <w:color w:val="000000"/>
          <w:sz w:val="28"/>
        </w:rPr>
        <w:t>
      Сапардың мepзiмi/Cpoк поездки/Period of visit: 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6"/>
        <w:gridCol w:w="3368"/>
        <w:gridCol w:w="4406"/>
      </w:tblGrid>
      <w:tr>
        <w:trPr>
          <w:trHeight w:val="30" w:hRule="atLeast"/>
        </w:trPr>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 фактісін растайтын орган:</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адамның қолы:</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Шақыратын адамның қолы:</w:t>
            </w:r>
          </w:p>
        </w:tc>
      </w:tr>
      <w:tr>
        <w:trPr>
          <w:trHeight w:val="30" w:hRule="atLeast"/>
        </w:trPr>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подтверждающий факт приглашения:</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Подпись должностного лица: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приглашающего:</w:t>
            </w:r>
          </w:p>
        </w:tc>
      </w:tr>
      <w:tr>
        <w:trPr>
          <w:trHeight w:val="30" w:hRule="atLeast"/>
        </w:trPr>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invation is endorsed by:</w:t>
            </w:r>
          </w:p>
          <w:p>
            <w:pPr>
              <w:spacing w:after="20"/>
              <w:ind w:left="20"/>
              <w:jc w:val="both"/>
            </w:pPr>
            <w:r>
              <w:rPr>
                <w:rFonts w:ascii="Times New Roman"/>
                <w:b w:val="false"/>
                <w:i w:val="false"/>
                <w:color w:val="000000"/>
                <w:sz w:val="20"/>
              </w:rPr>
              <w:t>
М.О. 20__ жылғы "___" _______________</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Signature of the official: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of the inviting person:</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(шақыруды ресiмдеген органға қайтарылуға тиiс)</w:t>
      </w:r>
    </w:p>
    <w:p>
      <w:pPr>
        <w:spacing w:after="0"/>
        <w:ind w:left="0"/>
        <w:jc w:val="both"/>
      </w:pPr>
      <w:r>
        <w:rPr>
          <w:rFonts w:ascii="Times New Roman"/>
          <w:b w:val="false"/>
          <w:i w:val="false"/>
          <w:color w:val="000000"/>
          <w:sz w:val="28"/>
        </w:rPr>
        <w:t>
      ШАҚЫРУҒА БАҚЫЛАУ ТАЛОНЫ</w:t>
      </w:r>
    </w:p>
    <w:p>
      <w:pPr>
        <w:spacing w:after="0"/>
        <w:ind w:left="0"/>
        <w:jc w:val="both"/>
      </w:pPr>
      <w:r>
        <w:rPr>
          <w:rFonts w:ascii="Times New Roman"/>
          <w:b w:val="false"/>
          <w:i w:val="false"/>
          <w:color w:val="000000"/>
          <w:sz w:val="28"/>
        </w:rPr>
        <w:t>
      Бастыққа ____________________________________________________________</w:t>
      </w:r>
    </w:p>
    <w:p>
      <w:pPr>
        <w:spacing w:after="0"/>
        <w:ind w:left="0"/>
        <w:jc w:val="both"/>
      </w:pPr>
      <w:r>
        <w:rPr>
          <w:rFonts w:ascii="Times New Roman"/>
          <w:b w:val="false"/>
          <w:i w:val="false"/>
          <w:color w:val="000000"/>
          <w:sz w:val="28"/>
        </w:rPr>
        <w:t>
      (шақырылғандардың азаматтығы, тегi аты)</w:t>
      </w:r>
    </w:p>
    <w:p>
      <w:pPr>
        <w:spacing w:after="0"/>
        <w:ind w:left="0"/>
        <w:jc w:val="both"/>
      </w:pPr>
      <w:r>
        <w:rPr>
          <w:rFonts w:ascii="Times New Roman"/>
          <w:b w:val="false"/>
          <w:i w:val="false"/>
          <w:color w:val="000000"/>
          <w:sz w:val="28"/>
        </w:rPr>
        <w:t>
      Қазақстан Республикасына ____ күнге келуге рұқсат берiлгенiн</w:t>
      </w:r>
    </w:p>
    <w:p>
      <w:pPr>
        <w:spacing w:after="0"/>
        <w:ind w:left="0"/>
        <w:jc w:val="both"/>
      </w:pPr>
      <w:r>
        <w:rPr>
          <w:rFonts w:ascii="Times New Roman"/>
          <w:b w:val="false"/>
          <w:i w:val="false"/>
          <w:color w:val="000000"/>
          <w:sz w:val="28"/>
        </w:rPr>
        <w:t>
      хабарлайды.</w:t>
      </w:r>
    </w:p>
    <w:p>
      <w:pPr>
        <w:spacing w:after="0"/>
        <w:ind w:left="0"/>
        <w:jc w:val="both"/>
      </w:pPr>
      <w:r>
        <w:rPr>
          <w:rFonts w:ascii="Times New Roman"/>
          <w:b w:val="false"/>
          <w:i w:val="false"/>
          <w:color w:val="000000"/>
          <w:sz w:val="28"/>
        </w:rPr>
        <w:t>
      Келу мақсаты ________________________________________________________</w:t>
      </w:r>
    </w:p>
    <w:p>
      <w:pPr>
        <w:spacing w:after="0"/>
        <w:ind w:left="0"/>
        <w:jc w:val="both"/>
      </w:pPr>
      <w:r>
        <w:rPr>
          <w:rFonts w:ascii="Times New Roman"/>
          <w:b w:val="false"/>
          <w:i w:val="false"/>
          <w:color w:val="000000"/>
          <w:sz w:val="28"/>
        </w:rPr>
        <w:t>
      Тұратын мекенжайы: __________________________________________________</w:t>
      </w:r>
    </w:p>
    <w:p>
      <w:pPr>
        <w:spacing w:after="0"/>
        <w:ind w:left="0"/>
        <w:jc w:val="both"/>
      </w:pPr>
      <w:r>
        <w:rPr>
          <w:rFonts w:ascii="Times New Roman"/>
          <w:b w:val="false"/>
          <w:i w:val="false"/>
          <w:color w:val="000000"/>
          <w:sz w:val="28"/>
        </w:rPr>
        <w:t>
      Қазақстан Республикасына келуiн, Қазақстан Республикасында болудың белгiленген қағидаларын сақтауын және уақтылы шығуын бақылауды қамтамасыз ету қажет.</w:t>
      </w:r>
    </w:p>
    <w:p>
      <w:pPr>
        <w:spacing w:after="0"/>
        <w:ind w:left="0"/>
        <w:jc w:val="both"/>
      </w:pPr>
      <w:r>
        <w:rPr>
          <w:rFonts w:ascii="Times New Roman"/>
          <w:b w:val="false"/>
          <w:i w:val="false"/>
          <w:color w:val="000000"/>
          <w:sz w:val="28"/>
        </w:rPr>
        <w:t>
      М.О. Бастық _________________________________________________________</w:t>
      </w:r>
    </w:p>
    <w:p>
      <w:pPr>
        <w:spacing w:after="0"/>
        <w:ind w:left="0"/>
        <w:jc w:val="both"/>
      </w:pPr>
      <w:r>
        <w:rPr>
          <w:rFonts w:ascii="Times New Roman"/>
          <w:b w:val="false"/>
          <w:i w:val="false"/>
          <w:color w:val="000000"/>
          <w:sz w:val="28"/>
        </w:rPr>
        <w:t>
      (шақыруды ресiмдеген органның атауы)</w:t>
      </w:r>
    </w:p>
    <w:p>
      <w:pPr>
        <w:spacing w:after="0"/>
        <w:ind w:left="0"/>
        <w:jc w:val="both"/>
      </w:pPr>
      <w:r>
        <w:rPr>
          <w:rFonts w:ascii="Times New Roman"/>
          <w:b w:val="false"/>
          <w:i w:val="false"/>
          <w:color w:val="000000"/>
          <w:sz w:val="28"/>
        </w:rPr>
        <w:t>
      Жеке iстер бойынша шақыру үлгiсiнiң сыртқы бетi</w:t>
      </w:r>
    </w:p>
    <w:p>
      <w:pPr>
        <w:spacing w:after="0"/>
        <w:ind w:left="0"/>
        <w:jc w:val="both"/>
      </w:pPr>
      <w:r>
        <w:rPr>
          <w:rFonts w:ascii="Times New Roman"/>
          <w:b w:val="false"/>
          <w:i w:val="false"/>
          <w:color w:val="000000"/>
          <w:sz w:val="28"/>
        </w:rPr>
        <w:t>
      ШАҚЫРУ ШАРТТАРЫ: Шақырушы жақ туысқанының, танысының Қазақстан Республикасында болған мерзімінде: тұруы, тамақтануы, медициналық шығыстары, келетін адамның көші-қон полициясы органдарында күнтізбелік 5 күн iшiнде тіркелуі, Қазақстан Республикасынан уақтылы кeтуi жөніндегі міндеттемелерді өзіне алады. Қазақстан Республикасында болу уақытында шақырылған адамға еңбек және коммерциялық қызметпен айналысуға, Қазақстан Республикасының оқу орындарына түсуге тыйым салынады. Шақыру берілген күннен бастап 1 жылға жарамды.</w:t>
      </w:r>
    </w:p>
    <w:p>
      <w:pPr>
        <w:spacing w:after="0"/>
        <w:ind w:left="0"/>
        <w:jc w:val="both"/>
      </w:pPr>
      <w:r>
        <w:rPr>
          <w:rFonts w:ascii="Times New Roman"/>
          <w:b w:val="false"/>
          <w:i w:val="false"/>
          <w:color w:val="000000"/>
          <w:sz w:val="28"/>
        </w:rPr>
        <w:t>
      УСЛОВИЯ ПРИГЛАШЕНИЯ: Приглашающая сторона берет на себя обязательства по пребыванию родственника, знакомого в Республике Казахстан: проживание, питание, медицинские расходы, регистрация въезжающего в органах миграционной полиции в течение 5 календарных дней, своевременность выезда из Республики Казахстан. Во время пребывания в Республике Казахстан приглашаемому запрещается заниматься трудовой и коммерческой деятельностью, поступать в учебные заведения Республики Казахстан. Приглашение действительно 1 год со дня выдачи.</w:t>
      </w:r>
    </w:p>
    <w:p>
      <w:pPr>
        <w:spacing w:after="0"/>
        <w:ind w:left="0"/>
        <w:jc w:val="both"/>
      </w:pPr>
      <w:r>
        <w:rPr>
          <w:rFonts w:ascii="Times New Roman"/>
          <w:b w:val="false"/>
          <w:i w:val="false"/>
          <w:color w:val="000000"/>
          <w:sz w:val="28"/>
        </w:rPr>
        <w:t>
      TERMS OF INVITATION: The inviting party undertakes all responsibilities for the sojourn of their relatives, friends in the Republic of Kazakhstan: accommodation, meals, medical expenses, registration of the visitor (s) at the migration police department within 5 days, and the departure from the Republic of Kazakhstan in due time. During his visit to the Republic of Kazakhstan the visitor is not allowed to undertake any employment or business activities or enter any educational establishment in the Republic of Kazakhstan. The invitation is valid 1 year from the date of issue.</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Iшкi iстер органының белгiсi</w:t>
      </w:r>
    </w:p>
    <w:p>
      <w:pPr>
        <w:spacing w:after="0"/>
        <w:ind w:left="0"/>
        <w:jc w:val="both"/>
      </w:pPr>
      <w:r>
        <w:rPr>
          <w:rFonts w:ascii="Times New Roman"/>
          <w:b w:val="false"/>
          <w:i w:val="false"/>
          <w:color w:val="000000"/>
          <w:sz w:val="28"/>
        </w:rPr>
        <w:t>
      20__ жылғы "___" _______________________</w:t>
      </w:r>
    </w:p>
    <w:p>
      <w:pPr>
        <w:spacing w:after="0"/>
        <w:ind w:left="0"/>
        <w:jc w:val="both"/>
      </w:pPr>
      <w:r>
        <w:rPr>
          <w:rFonts w:ascii="Times New Roman"/>
          <w:b w:val="false"/>
          <w:i w:val="false"/>
          <w:color w:val="000000"/>
          <w:sz w:val="28"/>
        </w:rPr>
        <w:t>
      келгенi туралы мәлiметтер ______________</w:t>
      </w:r>
    </w:p>
    <w:p>
      <w:pPr>
        <w:spacing w:after="0"/>
        <w:ind w:left="0"/>
        <w:jc w:val="both"/>
      </w:pPr>
      <w:r>
        <w:rPr>
          <w:rFonts w:ascii="Times New Roman"/>
          <w:b w:val="false"/>
          <w:i w:val="false"/>
          <w:color w:val="000000"/>
          <w:sz w:val="28"/>
        </w:rPr>
        <w:t>
      кеткенi туралы мәлiметтер ______________</w:t>
      </w:r>
    </w:p>
    <w:p>
      <w:pPr>
        <w:spacing w:after="0"/>
        <w:ind w:left="0"/>
        <w:jc w:val="both"/>
      </w:pPr>
      <w:r>
        <w:rPr>
          <w:rFonts w:ascii="Times New Roman"/>
          <w:b w:val="false"/>
          <w:i w:val="false"/>
          <w:color w:val="000000"/>
          <w:sz w:val="28"/>
        </w:rPr>
        <w:t>
      қалалық IIБ бастығы ____________________</w:t>
      </w:r>
    </w:p>
    <w:p>
      <w:pPr>
        <w:spacing w:after="0"/>
        <w:ind w:left="0"/>
        <w:jc w:val="both"/>
      </w:pPr>
      <w:r>
        <w:rPr>
          <w:rFonts w:ascii="Times New Roman"/>
          <w:b w:val="false"/>
          <w:i w:val="false"/>
          <w:color w:val="000000"/>
          <w:sz w:val="28"/>
        </w:rPr>
        <w:t>
      20__ жылғы "___"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істері бойынша</w:t>
            </w:r>
            <w:r>
              <w:br/>
            </w:r>
            <w:r>
              <w:rPr>
                <w:rFonts w:ascii="Times New Roman"/>
                <w:b w:val="false"/>
                <w:i w:val="false"/>
                <w:color w:val="000000"/>
                <w:sz w:val="20"/>
              </w:rPr>
              <w:t>Қазақстан Республикасына</w:t>
            </w:r>
            <w:r>
              <w:br/>
            </w:r>
            <w:r>
              <w:rPr>
                <w:rFonts w:ascii="Times New Roman"/>
                <w:b w:val="false"/>
                <w:i w:val="false"/>
                <w:color w:val="000000"/>
                <w:sz w:val="20"/>
              </w:rPr>
              <w:t>кіруіне шақыруларды ресімдеу"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Ішкі істер департаменті                    </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xml:space="preserve">
      қала, облысы                  </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xml:space="preserve">
      өтініш иесінің тегі, аты, әкесінің аты    </w:t>
      </w:r>
    </w:p>
    <w:p>
      <w:pPr>
        <w:spacing w:after="0"/>
        <w:ind w:left="0"/>
        <w:jc w:val="both"/>
      </w:pPr>
      <w:r>
        <w:rPr>
          <w:rFonts w:ascii="Times New Roman"/>
          <w:b w:val="false"/>
          <w:i w:val="false"/>
          <w:color w:val="000000"/>
          <w:sz w:val="28"/>
        </w:rPr>
        <w:t xml:space="preserve">
      (ол болған жағдайда)              </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xml:space="preserve">
      егер басқа тегі, аты, әкесінің аты      </w:t>
      </w:r>
    </w:p>
    <w:p>
      <w:pPr>
        <w:spacing w:after="0"/>
        <w:ind w:left="0"/>
        <w:jc w:val="both"/>
      </w:pPr>
      <w:r>
        <w:rPr>
          <w:rFonts w:ascii="Times New Roman"/>
          <w:b w:val="false"/>
          <w:i w:val="false"/>
          <w:color w:val="000000"/>
          <w:sz w:val="28"/>
        </w:rPr>
        <w:t xml:space="preserve">
      (ол болған жағдайда)              </w:t>
      </w:r>
    </w:p>
    <w:p>
      <w:pPr>
        <w:spacing w:after="0"/>
        <w:ind w:left="0"/>
        <w:jc w:val="both"/>
      </w:pPr>
      <w:r>
        <w:rPr>
          <w:rFonts w:ascii="Times New Roman"/>
          <w:b w:val="false"/>
          <w:i w:val="false"/>
          <w:color w:val="000000"/>
          <w:sz w:val="28"/>
        </w:rPr>
        <w:t xml:space="preserve">
      болса көрсетіңіз                </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xml:space="preserve">
      туған күні, айы, жылы             </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xml:space="preserve">
      тұрақты тұратын жері              </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xml:space="preserve">
      үй, ұялы телефондары              </w:t>
      </w:r>
    </w:p>
    <w:bookmarkStart w:name="z59" w:id="54"/>
    <w:p>
      <w:pPr>
        <w:spacing w:after="0"/>
        <w:ind w:left="0"/>
        <w:jc w:val="left"/>
      </w:pPr>
      <w:r>
        <w:rPr>
          <w:rFonts w:ascii="Times New Roman"/>
          <w:b/>
          <w:i w:val="false"/>
          <w:color w:val="000000"/>
        </w:rPr>
        <w:t xml:space="preserve"> Шетелдікті Қазақстан Республикасына шақыру туралы</w:t>
      </w:r>
      <w:r>
        <w:br/>
      </w:r>
      <w:r>
        <w:rPr>
          <w:rFonts w:ascii="Times New Roman"/>
          <w:b/>
          <w:i w:val="false"/>
          <w:color w:val="000000"/>
        </w:rPr>
        <w:t>сауалнама-өтініш</w:t>
      </w:r>
    </w:p>
    <w:bookmarkEnd w:id="54"/>
    <w:p>
      <w:pPr>
        <w:spacing w:after="0"/>
        <w:ind w:left="0"/>
        <w:jc w:val="both"/>
      </w:pPr>
      <w:r>
        <w:rPr>
          <w:rFonts w:ascii="Times New Roman"/>
          <w:b w:val="false"/>
          <w:i w:val="false"/>
          <w:color w:val="000000"/>
          <w:sz w:val="28"/>
        </w:rPr>
        <w:t>
      Қазақстан Республикасына шақырылатын адамдар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9"/>
        <w:gridCol w:w="2295"/>
        <w:gridCol w:w="1389"/>
        <w:gridCol w:w="2297"/>
      </w:tblGrid>
      <w:tr>
        <w:trPr>
          <w:trHeight w:val="30" w:hRule="atLeast"/>
        </w:trPr>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әкесінің аты (ол болған жағдайда) </w:t>
            </w:r>
            <w:r>
              <w:rPr>
                <w:rFonts w:ascii="Times New Roman"/>
                <w:b w:val="false"/>
                <w:i/>
                <w:color w:val="000000"/>
                <w:sz w:val="20"/>
              </w:rPr>
              <w:t xml:space="preserve">(шақырылатын адамның паспортына қатаң сәйкестікте толтырылады)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Азаматтығы, паспорт №, берілген күні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мен жері</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Келетін елі, мекенжайы және тұрғылықты жері</w:t>
            </w:r>
          </w:p>
        </w:tc>
      </w:tr>
      <w:tr>
        <w:trPr>
          <w:trHeight w:val="30" w:hRule="atLeast"/>
        </w:trPr>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Жол жүру мерзімі ____________________________________________________</w:t>
      </w:r>
    </w:p>
    <w:p>
      <w:pPr>
        <w:spacing w:after="0"/>
        <w:ind w:left="0"/>
        <w:jc w:val="both"/>
      </w:pPr>
      <w:r>
        <w:rPr>
          <w:rFonts w:ascii="Times New Roman"/>
          <w:b w:val="false"/>
          <w:i w:val="false"/>
          <w:color w:val="000000"/>
          <w:sz w:val="28"/>
        </w:rPr>
        <w:t>
      Соңғы 5 жылдағы Сіздің еңбек қызметіңіз (оқуды және әскердегі қызметті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1"/>
        <w:gridCol w:w="4992"/>
        <w:gridCol w:w="2317"/>
      </w:tblGrid>
      <w:tr>
        <w:trPr>
          <w:trHeight w:val="30" w:hRule="atLeast"/>
        </w:trPr>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 түскен және босатылған жылы</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және атқарған лауазымы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мекенжайы</w:t>
            </w:r>
          </w:p>
        </w:tc>
      </w:tr>
      <w:tr>
        <w:trPr>
          <w:trHeight w:val="30" w:hRule="atLeast"/>
        </w:trPr>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Жеке куәлік № ______________ 20 жылғы "___" ________________</w:t>
      </w:r>
    </w:p>
    <w:p>
      <w:pPr>
        <w:spacing w:after="0"/>
        <w:ind w:left="0"/>
        <w:jc w:val="both"/>
      </w:pPr>
      <w:r>
        <w:rPr>
          <w:rFonts w:ascii="Times New Roman"/>
          <w:b w:val="false"/>
          <w:i w:val="false"/>
          <w:color w:val="000000"/>
          <w:sz w:val="28"/>
        </w:rPr>
        <w:t>
      ЖСН №_________________</w:t>
      </w:r>
    </w:p>
    <w:p>
      <w:pPr>
        <w:spacing w:after="0"/>
        <w:ind w:left="0"/>
        <w:jc w:val="both"/>
      </w:pPr>
      <w:r>
        <w:rPr>
          <w:rFonts w:ascii="Times New Roman"/>
          <w:b w:val="false"/>
          <w:i w:val="false"/>
          <w:color w:val="000000"/>
          <w:sz w:val="28"/>
        </w:rPr>
        <w:t>
      Паспорт № _________________ 20 жылғы "___"_______________</w:t>
      </w:r>
    </w:p>
    <w:p>
      <w:pPr>
        <w:spacing w:after="0"/>
        <w:ind w:left="0"/>
        <w:jc w:val="both"/>
      </w:pPr>
      <w:r>
        <w:rPr>
          <w:rFonts w:ascii="Times New Roman"/>
          <w:b w:val="false"/>
          <w:i w:val="false"/>
          <w:color w:val="000000"/>
          <w:sz w:val="28"/>
        </w:rPr>
        <w:t>
      Шетелдіктің тұруға ықтиярхаты 20__ жылғы "___" "________" № _________</w:t>
      </w:r>
    </w:p>
    <w:p>
      <w:pPr>
        <w:spacing w:after="0"/>
        <w:ind w:left="0"/>
        <w:jc w:val="both"/>
      </w:pPr>
      <w:r>
        <w:rPr>
          <w:rFonts w:ascii="Times New Roman"/>
          <w:b w:val="false"/>
          <w:i w:val="false"/>
          <w:color w:val="000000"/>
          <w:sz w:val="28"/>
        </w:rPr>
        <w:t>
      Азаматтығы жоқ адамның куәлігі 20___ жылғы "___" "______" №__________</w:t>
      </w:r>
    </w:p>
    <w:p>
      <w:pPr>
        <w:spacing w:after="0"/>
        <w:ind w:left="0"/>
        <w:jc w:val="both"/>
      </w:pPr>
      <w:r>
        <w:rPr>
          <w:rFonts w:ascii="Times New Roman"/>
          <w:b w:val="false"/>
          <w:i w:val="false"/>
          <w:color w:val="000000"/>
          <w:sz w:val="28"/>
        </w:rPr>
        <w:t>
      Маған сауалнама-өтініште көрінеу жалған деректер көрсеткені үшін жауапкершілік туралы ескертілді.</w:t>
      </w:r>
    </w:p>
    <w:p>
      <w:pPr>
        <w:spacing w:after="0"/>
        <w:ind w:left="0"/>
        <w:jc w:val="both"/>
      </w:pPr>
      <w:r>
        <w:rPr>
          <w:rFonts w:ascii="Times New Roman"/>
          <w:b w:val="false"/>
          <w:i w:val="false"/>
          <w:color w:val="000000"/>
          <w:sz w:val="28"/>
        </w:rPr>
        <w:t>
      20__ жылғы "___" ________</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өтініш иесінің қолы</w:t>
      </w:r>
    </w:p>
    <w:p>
      <w:pPr>
        <w:spacing w:after="0"/>
        <w:ind w:left="0"/>
        <w:jc w:val="both"/>
      </w:pPr>
      <w:r>
        <w:rPr>
          <w:rFonts w:ascii="Times New Roman"/>
          <w:b w:val="false"/>
          <w:i w:val="false"/>
          <w:color w:val="000000"/>
          <w:sz w:val="28"/>
        </w:rPr>
        <w:t>
      Ақпараттың жүйелердегі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20_____ жылғы "_____" ________ (қолы)</w:t>
      </w:r>
    </w:p>
    <w:p>
      <w:pPr>
        <w:spacing w:after="0"/>
        <w:ind w:left="0"/>
        <w:jc w:val="both"/>
      </w:pPr>
      <w:r>
        <w:rPr>
          <w:rFonts w:ascii="Times New Roman"/>
          <w:b w:val="false"/>
          <w:i w:val="false"/>
          <w:color w:val="000000"/>
          <w:sz w:val="28"/>
        </w:rPr>
        <w:t>
      Сауалнама-өтініш 20__ жылғы "___" ____ қабылданды.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сауалнама-өтінішті қабылдаған адамның тегі, аты,</w:t>
      </w:r>
    </w:p>
    <w:p>
      <w:pPr>
        <w:spacing w:after="0"/>
        <w:ind w:left="0"/>
        <w:jc w:val="both"/>
      </w:pPr>
      <w:r>
        <w:rPr>
          <w:rFonts w:ascii="Times New Roman"/>
          <w:b w:val="false"/>
          <w:i w:val="false"/>
          <w:color w:val="000000"/>
          <w:sz w:val="28"/>
        </w:rPr>
        <w:t>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істері бойынша</w:t>
            </w:r>
            <w:r>
              <w:br/>
            </w:r>
            <w:r>
              <w:rPr>
                <w:rFonts w:ascii="Times New Roman"/>
                <w:b w:val="false"/>
                <w:i w:val="false"/>
                <w:color w:val="000000"/>
                <w:sz w:val="20"/>
              </w:rPr>
              <w:t>Қазақстан Республикасына</w:t>
            </w:r>
            <w:r>
              <w:br/>
            </w:r>
            <w:r>
              <w:rPr>
                <w:rFonts w:ascii="Times New Roman"/>
                <w:b w:val="false"/>
                <w:i w:val="false"/>
                <w:color w:val="000000"/>
                <w:sz w:val="20"/>
              </w:rPr>
              <w:t>кіруіне шақыруларды ресімдеу"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xml:space="preserve">
      нысан              </w:t>
      </w:r>
    </w:p>
    <w:bookmarkStart w:name="z61" w:id="55"/>
    <w:p>
      <w:pPr>
        <w:spacing w:after="0"/>
        <w:ind w:left="0"/>
        <w:jc w:val="left"/>
      </w:pPr>
      <w:r>
        <w:rPr>
          <w:rFonts w:ascii="Times New Roman"/>
          <w:b/>
          <w:i w:val="false"/>
          <w:color w:val="000000"/>
        </w:rPr>
        <w:t xml:space="preserve"> Көрсетілетін қызметті алушыдан құжаттарды</w:t>
      </w:r>
      <w:r>
        <w:br/>
      </w:r>
      <w:r>
        <w:rPr>
          <w:rFonts w:ascii="Times New Roman"/>
          <w:b/>
          <w:i w:val="false"/>
          <w:color w:val="000000"/>
        </w:rPr>
        <w:t>қабылдау туралы қолхат</w:t>
      </w:r>
    </w:p>
    <w:bookmarkEnd w:id="55"/>
    <w:p>
      <w:pPr>
        <w:spacing w:after="0"/>
        <w:ind w:left="0"/>
        <w:jc w:val="both"/>
      </w:pPr>
      <w:r>
        <w:rPr>
          <w:rFonts w:ascii="Times New Roman"/>
          <w:b w:val="false"/>
          <w:i w:val="false"/>
          <w:color w:val="000000"/>
          <w:sz w:val="28"/>
        </w:rPr>
        <w:t>
      Осы қолхат ________________________________________ (тегі, аты,</w:t>
      </w:r>
    </w:p>
    <w:p>
      <w:pPr>
        <w:spacing w:after="0"/>
        <w:ind w:left="0"/>
        <w:jc w:val="both"/>
      </w:pPr>
      <w:r>
        <w:rPr>
          <w:rFonts w:ascii="Times New Roman"/>
          <w:b w:val="false"/>
          <w:i w:val="false"/>
          <w:color w:val="000000"/>
          <w:sz w:val="28"/>
        </w:rPr>
        <w:t>
      әкесінің аты (ол болған жағдайда) көрсету) берілді және _____________</w:t>
      </w:r>
    </w:p>
    <w:p>
      <w:pPr>
        <w:spacing w:after="0"/>
        <w:ind w:left="0"/>
        <w:jc w:val="both"/>
      </w:pPr>
      <w:r>
        <w:rPr>
          <w:rFonts w:ascii="Times New Roman"/>
          <w:b w:val="false"/>
          <w:i w:val="false"/>
          <w:color w:val="000000"/>
          <w:sz w:val="28"/>
        </w:rPr>
        <w:t>
      облысы (қала) ауданы ішкі істер басқармасы көші-қон бөлімінің одан</w:t>
      </w:r>
    </w:p>
    <w:p>
      <w:pPr>
        <w:spacing w:after="0"/>
        <w:ind w:left="0"/>
        <w:jc w:val="both"/>
      </w:pPr>
      <w:r>
        <w:rPr>
          <w:rFonts w:ascii="Times New Roman"/>
          <w:b w:val="false"/>
          <w:i w:val="false"/>
          <w:color w:val="000000"/>
          <w:sz w:val="28"/>
        </w:rPr>
        <w:t>
      "Жеке істері бойынша Қазақстан Республикасына кіруіне шақыруларды</w:t>
      </w:r>
    </w:p>
    <w:p>
      <w:pPr>
        <w:spacing w:after="0"/>
        <w:ind w:left="0"/>
        <w:jc w:val="both"/>
      </w:pPr>
      <w:r>
        <w:rPr>
          <w:rFonts w:ascii="Times New Roman"/>
          <w:b w:val="false"/>
          <w:i w:val="false"/>
          <w:color w:val="000000"/>
          <w:sz w:val="28"/>
        </w:rPr>
        <w:t>
      ресімдеу" мемлекеттік көрсетілетін қызмет стандартында көзделген</w:t>
      </w:r>
    </w:p>
    <w:p>
      <w:pPr>
        <w:spacing w:after="0"/>
        <w:ind w:left="0"/>
        <w:jc w:val="both"/>
      </w:pPr>
      <w:r>
        <w:rPr>
          <w:rFonts w:ascii="Times New Roman"/>
          <w:b w:val="false"/>
          <w:i w:val="false"/>
          <w:color w:val="000000"/>
          <w:sz w:val="28"/>
        </w:rPr>
        <w:t>
      құжаттарды қабылдағанын растайды, оның ішінде:</w:t>
      </w:r>
    </w:p>
    <w:p>
      <w:pPr>
        <w:spacing w:after="0"/>
        <w:ind w:left="0"/>
        <w:jc w:val="both"/>
      </w:pPr>
      <w:r>
        <w:rPr>
          <w:rFonts w:ascii="Times New Roman"/>
          <w:b w:val="false"/>
          <w:i w:val="false"/>
          <w:color w:val="000000"/>
          <w:sz w:val="28"/>
        </w:rPr>
        <w:t>
      1. сауалнама-өтініш – __ парақта;</w:t>
      </w:r>
    </w:p>
    <w:p>
      <w:pPr>
        <w:spacing w:after="0"/>
        <w:ind w:left="0"/>
        <w:jc w:val="both"/>
      </w:pPr>
      <w:r>
        <w:rPr>
          <w:rFonts w:ascii="Times New Roman"/>
          <w:b w:val="false"/>
          <w:i w:val="false"/>
          <w:color w:val="000000"/>
          <w:sz w:val="28"/>
        </w:rPr>
        <w:t>
      2. мемлекеттiк бажды төлегенi туралы түбiртек – сомасы ________</w:t>
      </w:r>
    </w:p>
    <w:p>
      <w:pPr>
        <w:spacing w:after="0"/>
        <w:ind w:left="0"/>
        <w:jc w:val="both"/>
      </w:pPr>
      <w:r>
        <w:rPr>
          <w:rFonts w:ascii="Times New Roman"/>
          <w:b w:val="false"/>
          <w:i w:val="false"/>
          <w:color w:val="000000"/>
          <w:sz w:val="28"/>
        </w:rPr>
        <w:t>
      теңге.</w:t>
      </w:r>
    </w:p>
    <w:p>
      <w:pPr>
        <w:spacing w:after="0"/>
        <w:ind w:left="0"/>
        <w:jc w:val="both"/>
      </w:pPr>
      <w:r>
        <w:rPr>
          <w:rFonts w:ascii="Times New Roman"/>
          <w:b w:val="false"/>
          <w:i w:val="false"/>
          <w:color w:val="000000"/>
          <w:sz w:val="28"/>
        </w:rPr>
        <w:t>
      3. Мемлекеттік қызмет көрсету нәтижесін _______________________</w:t>
      </w:r>
    </w:p>
    <w:p>
      <w:pPr>
        <w:spacing w:after="0"/>
        <w:ind w:left="0"/>
        <w:jc w:val="both"/>
      </w:pPr>
      <w:r>
        <w:rPr>
          <w:rFonts w:ascii="Times New Roman"/>
          <w:b w:val="false"/>
          <w:i w:val="false"/>
          <w:color w:val="000000"/>
          <w:sz w:val="28"/>
        </w:rPr>
        <w:t>
      облысының __________ қаласы ____________ ауданы Ішкі істер</w:t>
      </w:r>
    </w:p>
    <w:p>
      <w:pPr>
        <w:spacing w:after="0"/>
        <w:ind w:left="0"/>
        <w:jc w:val="both"/>
      </w:pPr>
      <w:r>
        <w:rPr>
          <w:rFonts w:ascii="Times New Roman"/>
          <w:b w:val="false"/>
          <w:i w:val="false"/>
          <w:color w:val="000000"/>
          <w:sz w:val="28"/>
        </w:rPr>
        <w:t>
      басқармасының (бөлім) көші-қон бөлімі (бөлімшесі, тобы) 20_____ жылғы</w:t>
      </w:r>
    </w:p>
    <w:p>
      <w:pPr>
        <w:spacing w:after="0"/>
        <w:ind w:left="0"/>
        <w:jc w:val="both"/>
      </w:pPr>
      <w:r>
        <w:rPr>
          <w:rFonts w:ascii="Times New Roman"/>
          <w:b w:val="false"/>
          <w:i w:val="false"/>
          <w:color w:val="000000"/>
          <w:sz w:val="28"/>
        </w:rPr>
        <w:t>
      "____" ___________ сағат 9-00-ден 18-00-ге дейін ұсынатын болады.</w:t>
      </w:r>
    </w:p>
    <w:p>
      <w:pPr>
        <w:spacing w:after="0"/>
        <w:ind w:left="0"/>
        <w:jc w:val="both"/>
      </w:pPr>
      <w:r>
        <w:rPr>
          <w:rFonts w:ascii="Times New Roman"/>
          <w:b w:val="false"/>
          <w:i w:val="false"/>
          <w:color w:val="000000"/>
          <w:sz w:val="28"/>
        </w:rPr>
        <w:t>
      Осы қолхат 2 данада, әрбір тарапқа бір-біреуден жасалды.</w:t>
      </w:r>
    </w:p>
    <w:p>
      <w:pPr>
        <w:spacing w:after="0"/>
        <w:ind w:left="0"/>
        <w:jc w:val="both"/>
      </w:pPr>
      <w:r>
        <w:rPr>
          <w:rFonts w:ascii="Times New Roman"/>
          <w:b w:val="false"/>
          <w:i w:val="false"/>
          <w:color w:val="000000"/>
          <w:sz w:val="28"/>
        </w:rPr>
        <w:t>
      Телефон ___________________</w:t>
      </w:r>
    </w:p>
    <w:p>
      <w:pPr>
        <w:spacing w:after="0"/>
        <w:ind w:left="0"/>
        <w:jc w:val="both"/>
      </w:pPr>
      <w:r>
        <w:rPr>
          <w:rFonts w:ascii="Times New Roman"/>
          <w:b w:val="false"/>
          <w:i w:val="false"/>
          <w:color w:val="000000"/>
          <w:sz w:val="28"/>
        </w:rPr>
        <w:t>
      Алдым: 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жағдайда)/көрсетілетін</w:t>
      </w:r>
    </w:p>
    <w:p>
      <w:pPr>
        <w:spacing w:after="0"/>
        <w:ind w:left="0"/>
        <w:jc w:val="both"/>
      </w:pPr>
      <w:r>
        <w:rPr>
          <w:rFonts w:ascii="Times New Roman"/>
          <w:b w:val="false"/>
          <w:i w:val="false"/>
          <w:color w:val="000000"/>
          <w:sz w:val="28"/>
        </w:rPr>
        <w:t>
      қызметті алушының қолы</w:t>
      </w:r>
    </w:p>
    <w:p>
      <w:pPr>
        <w:spacing w:after="0"/>
        <w:ind w:left="0"/>
        <w:jc w:val="both"/>
      </w:pPr>
      <w:r>
        <w:rPr>
          <w:rFonts w:ascii="Times New Roman"/>
          <w:b w:val="false"/>
          <w:i w:val="false"/>
          <w:color w:val="000000"/>
          <w:sz w:val="28"/>
        </w:rPr>
        <w:t>
      20 ___ жылғы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істері бойынша</w:t>
            </w:r>
            <w:r>
              <w:br/>
            </w:r>
            <w:r>
              <w:rPr>
                <w:rFonts w:ascii="Times New Roman"/>
                <w:b w:val="false"/>
                <w:i w:val="false"/>
                <w:color w:val="000000"/>
                <w:sz w:val="20"/>
              </w:rPr>
              <w:t>Қазақстан Республикасына</w:t>
            </w:r>
            <w:r>
              <w:br/>
            </w:r>
            <w:r>
              <w:rPr>
                <w:rFonts w:ascii="Times New Roman"/>
                <w:b w:val="false"/>
                <w:i w:val="false"/>
                <w:color w:val="000000"/>
                <w:sz w:val="20"/>
              </w:rPr>
              <w:t>кіруіне шақыруларды ресімдеу"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4-қосымша</w:t>
            </w:r>
          </w:p>
        </w:tc>
      </w:tr>
    </w:tbl>
    <w:bookmarkStart w:name="z63" w:id="56"/>
    <w:p>
      <w:pPr>
        <w:spacing w:after="0"/>
        <w:ind w:left="0"/>
        <w:jc w:val="left"/>
      </w:pPr>
      <w:r>
        <w:rPr>
          <w:rFonts w:ascii="Times New Roman"/>
          <w:b/>
          <w:i w:val="false"/>
          <w:color w:val="000000"/>
        </w:rPr>
        <w:t xml:space="preserve"> Құжаттарды қабылдаудан бас тарту туралы қолхат</w:t>
      </w:r>
    </w:p>
    <w:bookmarkEnd w:id="56"/>
    <w:p>
      <w:pPr>
        <w:spacing w:after="0"/>
        <w:ind w:left="0"/>
        <w:jc w:val="both"/>
      </w:pPr>
      <w:r>
        <w:rPr>
          <w:rFonts w:ascii="Times New Roman"/>
          <w:b w:val="false"/>
          <w:i w:val="false"/>
          <w:color w:val="000000"/>
          <w:sz w:val="28"/>
        </w:rPr>
        <w:t>
      "Мемлекеттік көрсетілетін қызметтер туралы" 2013 жылғы 15</w:t>
      </w:r>
    </w:p>
    <w:p>
      <w:pPr>
        <w:spacing w:after="0"/>
        <w:ind w:left="0"/>
        <w:jc w:val="both"/>
      </w:pPr>
      <w:r>
        <w:rPr>
          <w:rFonts w:ascii="Times New Roman"/>
          <w:b w:val="false"/>
          <w:i w:val="false"/>
          <w:color w:val="000000"/>
          <w:sz w:val="28"/>
        </w:rPr>
        <w:t xml:space="preserve">
      сәуірдегі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w:t>
      </w:r>
    </w:p>
    <w:p>
      <w:pPr>
        <w:spacing w:after="0"/>
        <w:ind w:left="0"/>
        <w:jc w:val="both"/>
      </w:pPr>
      <w:r>
        <w:rPr>
          <w:rFonts w:ascii="Times New Roman"/>
          <w:b w:val="false"/>
          <w:i w:val="false"/>
          <w:color w:val="000000"/>
          <w:sz w:val="28"/>
        </w:rPr>
        <w:t>
      басшылыққа ала отырып, коммерциялық емес акционерлік қоғамы</w:t>
      </w:r>
    </w:p>
    <w:p>
      <w:pPr>
        <w:spacing w:after="0"/>
        <w:ind w:left="0"/>
        <w:jc w:val="both"/>
      </w:pPr>
      <w:r>
        <w:rPr>
          <w:rFonts w:ascii="Times New Roman"/>
          <w:b w:val="false"/>
          <w:i w:val="false"/>
          <w:color w:val="000000"/>
          <w:sz w:val="28"/>
        </w:rPr>
        <w:t>
      "Азаматтарға арналған үкімет" мемлекеттік корпорациясы филиалының №</w:t>
      </w:r>
    </w:p>
    <w:p>
      <w:pPr>
        <w:spacing w:after="0"/>
        <w:ind w:left="0"/>
        <w:jc w:val="both"/>
      </w:pPr>
      <w:r>
        <w:rPr>
          <w:rFonts w:ascii="Times New Roman"/>
          <w:b w:val="false"/>
          <w:i w:val="false"/>
          <w:color w:val="000000"/>
          <w:sz w:val="28"/>
        </w:rPr>
        <w:t>
      ____ бөлімі (мекенжайын көрсету) Сіздің мемлекеттік көрсетілетін</w:t>
      </w:r>
    </w:p>
    <w:p>
      <w:pPr>
        <w:spacing w:after="0"/>
        <w:ind w:left="0"/>
        <w:jc w:val="both"/>
      </w:pPr>
      <w:r>
        <w:rPr>
          <w:rFonts w:ascii="Times New Roman"/>
          <w:b w:val="false"/>
          <w:i w:val="false"/>
          <w:color w:val="000000"/>
          <w:sz w:val="28"/>
        </w:rPr>
        <w:t>
      қызмет стандартында көзделген тізбеге сәйкес құжаттардың толық</w:t>
      </w:r>
    </w:p>
    <w:p>
      <w:pPr>
        <w:spacing w:after="0"/>
        <w:ind w:left="0"/>
        <w:jc w:val="both"/>
      </w:pPr>
      <w:r>
        <w:rPr>
          <w:rFonts w:ascii="Times New Roman"/>
          <w:b w:val="false"/>
          <w:i w:val="false"/>
          <w:color w:val="000000"/>
          <w:sz w:val="28"/>
        </w:rPr>
        <w:t>
      топтамасын ұсынбауыңызға байланысты "Жеке істері бойынша Қазақстан</w:t>
      </w:r>
    </w:p>
    <w:p>
      <w:pPr>
        <w:spacing w:after="0"/>
        <w:ind w:left="0"/>
        <w:jc w:val="both"/>
      </w:pPr>
      <w:r>
        <w:rPr>
          <w:rFonts w:ascii="Times New Roman"/>
          <w:b w:val="false"/>
          <w:i w:val="false"/>
          <w:color w:val="000000"/>
          <w:sz w:val="28"/>
        </w:rPr>
        <w:t>
      Республикасына кіруіне шақыруларды ресімдеу" мемлекеттік қызметті</w:t>
      </w:r>
    </w:p>
    <w:p>
      <w:pPr>
        <w:spacing w:after="0"/>
        <w:ind w:left="0"/>
        <w:jc w:val="both"/>
      </w:pPr>
      <w:r>
        <w:rPr>
          <w:rFonts w:ascii="Times New Roman"/>
          <w:b w:val="false"/>
          <w:i w:val="false"/>
          <w:color w:val="000000"/>
          <w:sz w:val="28"/>
        </w:rPr>
        <w:t>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атаулары:</w:t>
      </w:r>
    </w:p>
    <w:p>
      <w:pPr>
        <w:spacing w:after="0"/>
        <w:ind w:left="0"/>
        <w:jc w:val="both"/>
      </w:pPr>
      <w:r>
        <w:rPr>
          <w:rFonts w:ascii="Times New Roman"/>
          <w:b w:val="false"/>
          <w:i w:val="false"/>
          <w:color w:val="000000"/>
          <w:sz w:val="28"/>
        </w:rPr>
        <w:t>
      1) 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Осы қолхат 2 данада, әрбір тарапқа бір-біреуден жасалды.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жағдайда)/(Мемлекеттік</w:t>
      </w:r>
    </w:p>
    <w:p>
      <w:pPr>
        <w:spacing w:after="0"/>
        <w:ind w:left="0"/>
        <w:jc w:val="both"/>
      </w:pPr>
      <w:r>
        <w:rPr>
          <w:rFonts w:ascii="Times New Roman"/>
          <w:b w:val="false"/>
          <w:i w:val="false"/>
          <w:color w:val="000000"/>
          <w:sz w:val="28"/>
        </w:rPr>
        <w:t>
      корпорация қызметкерінің) (қолы)</w:t>
      </w:r>
    </w:p>
    <w:p>
      <w:pPr>
        <w:spacing w:after="0"/>
        <w:ind w:left="0"/>
        <w:jc w:val="both"/>
      </w:pPr>
      <w:r>
        <w:rPr>
          <w:rFonts w:ascii="Times New Roman"/>
          <w:b w:val="false"/>
          <w:i w:val="false"/>
          <w:color w:val="000000"/>
          <w:sz w:val="28"/>
        </w:rPr>
        <w:t>
      Телефон__________________</w:t>
      </w:r>
    </w:p>
    <w:p>
      <w:pPr>
        <w:spacing w:after="0"/>
        <w:ind w:left="0"/>
        <w:jc w:val="both"/>
      </w:pPr>
      <w:r>
        <w:rPr>
          <w:rFonts w:ascii="Times New Roman"/>
          <w:b w:val="false"/>
          <w:i w:val="false"/>
          <w:color w:val="000000"/>
          <w:sz w:val="28"/>
        </w:rPr>
        <w:t>
      Алдым: 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жағдайда)/көрсетілетін</w:t>
      </w:r>
    </w:p>
    <w:p>
      <w:pPr>
        <w:spacing w:after="0"/>
        <w:ind w:left="0"/>
        <w:jc w:val="both"/>
      </w:pPr>
      <w:r>
        <w:rPr>
          <w:rFonts w:ascii="Times New Roman"/>
          <w:b w:val="false"/>
          <w:i w:val="false"/>
          <w:color w:val="000000"/>
          <w:sz w:val="28"/>
        </w:rPr>
        <w:t>
      қызметті алушының қолы</w:t>
      </w:r>
    </w:p>
    <w:p>
      <w:pPr>
        <w:spacing w:after="0"/>
        <w:ind w:left="0"/>
        <w:jc w:val="both"/>
      </w:pPr>
      <w:r>
        <w:rPr>
          <w:rFonts w:ascii="Times New Roman"/>
          <w:b w:val="false"/>
          <w:i w:val="false"/>
          <w:color w:val="000000"/>
          <w:sz w:val="28"/>
        </w:rPr>
        <w:t>
      20__ жылғы "___" 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