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77ef1e" w14:textId="077ef1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Орман шаруашылығы, ерекше қорғалатын табиғи аумақтар салаларындағы мемлекеттік мекемелердің тауарларды (жұмыстарды, көрсетілетін қызметтерді) өткізу бойынша ақылы қызмет түрлерін көрсету және олардың тауарларды (жұмыстарды, көрсетілетін қызметтерді) өткізуден түскен ақшаны жұмсау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Ауыл шаруашылығы министрінің 2016 жылғы 26 қаңтардағы № 22 бұйрығы. Қазақстан Республикасының Әділет министрлігінде 2016 жылы 3 наурызда № 13378 болып тіркелді. Күші жойылды - Қазақстан Республикасы Экология және табиғи ресурстар министрінің 2025 жылғы 27 маусымдағы № 175 бұйрығымен</w:t>
      </w:r>
    </w:p>
    <w:p>
      <w:pPr>
        <w:spacing w:after="0"/>
        <w:ind w:left="0"/>
        <w:jc w:val="both"/>
      </w:pPr>
      <w:r>
        <w:rPr>
          <w:rFonts w:ascii="Times New Roman"/>
          <w:b w:val="false"/>
          <w:i w:val="false"/>
          <w:color w:val="ff0000"/>
          <w:sz w:val="28"/>
        </w:rPr>
        <w:t xml:space="preserve">
      Ескерту. Күші жойылды – ҚР Экология және табиғи ресурстар министрінің 27.06.2025 </w:t>
      </w:r>
      <w:r>
        <w:rPr>
          <w:rFonts w:ascii="Times New Roman"/>
          <w:b w:val="false"/>
          <w:i w:val="false"/>
          <w:color w:val="ff0000"/>
          <w:sz w:val="28"/>
        </w:rPr>
        <w:t>№ 175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2008 жылғы 4 желтоқсандағы Қазақстан Республикасының Бюджет кодексiнiң 70-бабы </w:t>
      </w:r>
      <w:r>
        <w:rPr>
          <w:rFonts w:ascii="Times New Roman"/>
          <w:b w:val="false"/>
          <w:i w:val="false"/>
          <w:color w:val="000000"/>
          <w:sz w:val="28"/>
        </w:rPr>
        <w:t>2-тармағына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 xml:space="preserve">: </w:t>
      </w:r>
    </w:p>
    <w:bookmarkEnd w:id="0"/>
    <w:bookmarkStart w:name="z2" w:id="1"/>
    <w:p>
      <w:pPr>
        <w:spacing w:after="0"/>
        <w:ind w:left="0"/>
        <w:jc w:val="both"/>
      </w:pPr>
      <w:r>
        <w:rPr>
          <w:rFonts w:ascii="Times New Roman"/>
          <w:b w:val="false"/>
          <w:i w:val="false"/>
          <w:color w:val="000000"/>
          <w:sz w:val="28"/>
        </w:rPr>
        <w:t xml:space="preserve">
      1. Қоса беріліп отырған Орман шаруашылығы, ерекше қорғалатын табиғи аумақтар салаларындағы мемлекеттік мекемелердің тауарларды (жұмыстарды, көрсетілетін қызметтерді) өткізу бойынша ақылы қызмет түрлерін көрсету және олардың тауарларды (жұмыстарды, көрсетілетін қызметтерді) өткізуден түскен ақшаны жұмсау </w:t>
      </w:r>
      <w:r>
        <w:rPr>
          <w:rFonts w:ascii="Times New Roman"/>
          <w:b w:val="false"/>
          <w:i w:val="false"/>
          <w:color w:val="000000"/>
          <w:sz w:val="28"/>
        </w:rPr>
        <w:t>қағидалары</w:t>
      </w:r>
      <w:r>
        <w:rPr>
          <w:rFonts w:ascii="Times New Roman"/>
          <w:b w:val="false"/>
          <w:i w:val="false"/>
          <w:color w:val="000000"/>
          <w:sz w:val="28"/>
        </w:rPr>
        <w:t xml:space="preserve"> бекiтiлсiн. </w:t>
      </w:r>
    </w:p>
    <w:bookmarkEnd w:id="1"/>
    <w:bookmarkStart w:name="z3" w:id="2"/>
    <w:p>
      <w:pPr>
        <w:spacing w:after="0"/>
        <w:ind w:left="0"/>
        <w:jc w:val="both"/>
      </w:pPr>
      <w:r>
        <w:rPr>
          <w:rFonts w:ascii="Times New Roman"/>
          <w:b w:val="false"/>
          <w:i w:val="false"/>
          <w:color w:val="000000"/>
          <w:sz w:val="28"/>
        </w:rPr>
        <w:t xml:space="preserve">
      2. Қазақстан Республикасы Ауыл шаруашылығы министрлігінің Орман шаруашылығы және жануарлар дүниесі комитеті заңнамада белгіленген тәртіппен: </w:t>
      </w:r>
    </w:p>
    <w:bookmarkEnd w:id="2"/>
    <w:p>
      <w:pPr>
        <w:spacing w:after="0"/>
        <w:ind w:left="0"/>
        <w:jc w:val="both"/>
      </w:pPr>
      <w:r>
        <w:rPr>
          <w:rFonts w:ascii="Times New Roman"/>
          <w:b w:val="false"/>
          <w:i w:val="false"/>
          <w:color w:val="000000"/>
          <w:sz w:val="28"/>
        </w:rPr>
        <w:t xml:space="preserve">
      1) осы бұйрықтың Қазақстан Республикасы Әділет министрлігінде мемлекеттік тіркелуін; </w:t>
      </w:r>
    </w:p>
    <w:p>
      <w:pPr>
        <w:spacing w:after="0"/>
        <w:ind w:left="0"/>
        <w:jc w:val="both"/>
      </w:pPr>
      <w:r>
        <w:rPr>
          <w:rFonts w:ascii="Times New Roman"/>
          <w:b w:val="false"/>
          <w:i w:val="false"/>
          <w:color w:val="000000"/>
          <w:sz w:val="28"/>
        </w:rPr>
        <w:t xml:space="preserve">
      2) осы бұйрық Қазақстан Республикасы Әділет министрлігінде мемлекеттік тіркелгеннен кейін күнтізбелік он күн ішінде оның көшірмесінің мерзімді баспа басылымдарына және "Әділет" ақпараттық-құқықтық жүйесіне ресми жариялауға, сондай-ақ Қазақстан Республикасы нормативтік құқықтық актілерінің эталондық бақылау банкіне енгізу үшін Республикалық құқықтық ақпарат орталығына жіберілуін; </w:t>
      </w:r>
    </w:p>
    <w:p>
      <w:pPr>
        <w:spacing w:after="0"/>
        <w:ind w:left="0"/>
        <w:jc w:val="both"/>
      </w:pPr>
      <w:r>
        <w:rPr>
          <w:rFonts w:ascii="Times New Roman"/>
          <w:b w:val="false"/>
          <w:i w:val="false"/>
          <w:color w:val="000000"/>
          <w:sz w:val="28"/>
        </w:rPr>
        <w:t xml:space="preserve">
      3) осы бұйрықтың Қазақстан Республикасы Ауыл шаруашылығы министрлігінің интернет-ресурсында және мемлекеттік органдардың интранет-порталында орналастырылуын қамтамасыз етсін. </w:t>
      </w:r>
    </w:p>
    <w:bookmarkStart w:name="z4" w:id="3"/>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 Ауыл шаруашылығы вице-министріне жүктелсін.</w:t>
      </w:r>
    </w:p>
    <w:bookmarkEnd w:id="3"/>
    <w:bookmarkStart w:name="z5" w:id="4"/>
    <w:p>
      <w:pPr>
        <w:spacing w:after="0"/>
        <w:ind w:left="0"/>
        <w:jc w:val="both"/>
      </w:pPr>
      <w:r>
        <w:rPr>
          <w:rFonts w:ascii="Times New Roman"/>
          <w:b w:val="false"/>
          <w:i w:val="false"/>
          <w:color w:val="000000"/>
          <w:sz w:val="28"/>
        </w:rPr>
        <w:t xml:space="preserve">
      4. Осы бұйрық алғаш ресми жарияланған күнінен кейін күнтізбелік он күн өткен соң қолданысқа енгізіледі. </w:t>
      </w:r>
    </w:p>
    <w:bookmarkEnd w:id="4"/>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Ауыл шаруашылығы министрі</w:t>
            </w:r>
          </w:p>
          <w:p>
            <w:pPr>
              <w:spacing w:after="20"/>
              <w:ind w:left="20"/>
              <w:jc w:val="both"/>
            </w:pPr>
            <w:r>
              <w:rPr>
                <w:rFonts w:ascii="Times New Roman"/>
                <w:b w:val="false"/>
                <w:i/>
                <w:color w:val="000000"/>
                <w:sz w:val="20"/>
              </w:rPr>
              <w:t>Қазақстан Республикасының</w:t>
            </w:r>
          </w:p>
          <w:p>
            <w:pPr>
              <w:spacing w:after="20"/>
              <w:ind w:left="20"/>
              <w:jc w:val="both"/>
            </w:pPr>
            <w:r>
              <w:rPr>
                <w:rFonts w:ascii="Times New Roman"/>
                <w:b w:val="false"/>
                <w:i/>
                <w:color w:val="000000"/>
                <w:sz w:val="20"/>
              </w:rPr>
              <w:t>Қаржы министрі</w:t>
            </w:r>
          </w:p>
          <w:p>
            <w:pPr>
              <w:spacing w:after="20"/>
              <w:ind w:left="20"/>
              <w:jc w:val="both"/>
            </w:pPr>
            <w:r>
              <w:rPr>
                <w:rFonts w:ascii="Times New Roman"/>
                <w:b w:val="false"/>
                <w:i/>
                <w:color w:val="000000"/>
                <w:sz w:val="20"/>
              </w:rPr>
              <w:t>____________ Б. Сұлтанов</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2016 жылғы 3 ақпан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 министрінің</w:t>
            </w:r>
            <w:r>
              <w:br/>
            </w:r>
            <w:r>
              <w:rPr>
                <w:rFonts w:ascii="Times New Roman"/>
                <w:b w:val="false"/>
                <w:i w:val="false"/>
                <w:color w:val="000000"/>
                <w:sz w:val="20"/>
              </w:rPr>
              <w:t>2016 жылғы 26 қаңтардағы</w:t>
            </w:r>
            <w:r>
              <w:br/>
            </w:r>
            <w:r>
              <w:rPr>
                <w:rFonts w:ascii="Times New Roman"/>
                <w:b w:val="false"/>
                <w:i w:val="false"/>
                <w:color w:val="000000"/>
                <w:sz w:val="20"/>
              </w:rPr>
              <w:t>№ 22 бұйрығымен</w:t>
            </w:r>
            <w:r>
              <w:br/>
            </w:r>
            <w:r>
              <w:rPr>
                <w:rFonts w:ascii="Times New Roman"/>
                <w:b w:val="false"/>
                <w:i w:val="false"/>
                <w:color w:val="000000"/>
                <w:sz w:val="20"/>
              </w:rPr>
              <w:t>бекітілген</w:t>
            </w:r>
          </w:p>
        </w:tc>
      </w:tr>
    </w:tbl>
    <w:bookmarkStart w:name="z6" w:id="5"/>
    <w:p>
      <w:pPr>
        <w:spacing w:after="0"/>
        <w:ind w:left="0"/>
        <w:jc w:val="left"/>
      </w:pPr>
      <w:r>
        <w:rPr>
          <w:rFonts w:ascii="Times New Roman"/>
          <w:b/>
          <w:i w:val="false"/>
          <w:color w:val="000000"/>
        </w:rPr>
        <w:t xml:space="preserve"> Орман шаруашылығы, ерекше қорғалатын табиғи аумақтар салаларындағы мемлекеттік мекемелердің тауарларды (жұмыстарды, көрсетілетін қызметтерді) өткізу бойынша ақылы қызмет түрлерін көрсету және олардың тауарларды (жұмыстарды, көрсетілетін қызметтерді) өткізуден түскен ақшаны жұмсау қағидалары</w:t>
      </w:r>
    </w:p>
    <w:bookmarkEnd w:id="5"/>
    <w:bookmarkStart w:name="z7" w:id="6"/>
    <w:p>
      <w:pPr>
        <w:spacing w:after="0"/>
        <w:ind w:left="0"/>
        <w:jc w:val="both"/>
      </w:pPr>
      <w:r>
        <w:rPr>
          <w:rFonts w:ascii="Times New Roman"/>
          <w:b w:val="false"/>
          <w:i w:val="false"/>
          <w:color w:val="000000"/>
          <w:sz w:val="28"/>
        </w:rPr>
        <w:t xml:space="preserve">
      1. Осы Орман шаруашылығы, ерекше қорғалатын табиғи аумақтар салаларындағы мемлекеттік мекемелердің тауарларды (жұмыстарды, көрсетілетін қызметтерді) өткізу бойынша ақылы қызмет түрлерін көрсету және бұл ретте олардың алынған қаражатты жұмсауы қағидалары (бұдан әрі – Қағидалар). 2008 жылғы 4 желтоқсандағы Қазақстан Республикасы Бюджет кодексiнiң 70-бабы </w:t>
      </w:r>
      <w:r>
        <w:rPr>
          <w:rFonts w:ascii="Times New Roman"/>
          <w:b w:val="false"/>
          <w:i w:val="false"/>
          <w:color w:val="000000"/>
          <w:sz w:val="28"/>
        </w:rPr>
        <w:t>2-тармағына</w:t>
      </w:r>
      <w:r>
        <w:rPr>
          <w:rFonts w:ascii="Times New Roman"/>
          <w:b w:val="false"/>
          <w:i w:val="false"/>
          <w:color w:val="000000"/>
          <w:sz w:val="28"/>
        </w:rPr>
        <w:t xml:space="preserve"> сәйкес әзірленді және орман шаруашылығы, ерекше қорғалатын табиғи аумақтар салаларында тауарларды (жұмыстарды, көрсетілетін қызметтерді) өткізу бойынша ақылы қызмет түрлерін көрсету және олардың тауарларды (жұмыстарды, көрсетілетін қызметтерді) өткізуден түскен ақшаны жұмсау тәртібін белгілейді. </w:t>
      </w:r>
    </w:p>
    <w:bookmarkEnd w:id="6"/>
    <w:p>
      <w:pPr>
        <w:spacing w:after="0"/>
        <w:ind w:left="0"/>
        <w:jc w:val="both"/>
      </w:pPr>
      <w:r>
        <w:rPr>
          <w:rFonts w:ascii="Times New Roman"/>
          <w:b w:val="false"/>
          <w:i w:val="false"/>
          <w:color w:val="000000"/>
          <w:sz w:val="28"/>
        </w:rPr>
        <w:t>
      Осы Қағидалардың іс-қимылы орман шаруашылығы (бұдан әрі – орман мекемелері) және республикалық меншіктегі де коммуналдық меншіктегі де ерекше қорғалатын табиғи аумақтар (бұдан әрі – табиғат қорғау мекемелері) салаларындағы мемлекеттік мекемелерге қолданылады.</w:t>
      </w:r>
    </w:p>
    <w:bookmarkStart w:name="z8" w:id="7"/>
    <w:p>
      <w:pPr>
        <w:spacing w:after="0"/>
        <w:ind w:left="0"/>
        <w:jc w:val="both"/>
      </w:pPr>
      <w:r>
        <w:rPr>
          <w:rFonts w:ascii="Times New Roman"/>
          <w:b w:val="false"/>
          <w:i w:val="false"/>
          <w:color w:val="000000"/>
          <w:sz w:val="28"/>
        </w:rPr>
        <w:t xml:space="preserve">
      2. Тауарларды (жұмыстарды, көрсетілетін қызметтерді) өткізу бойынша ақылы қызмет түрлерін орман және табиғат қорғау мекемелері 2003 жылғы 8 шілдедегі Қазақстан Республикасы Орман кодексінің </w:t>
      </w:r>
      <w:r>
        <w:rPr>
          <w:rFonts w:ascii="Times New Roman"/>
          <w:b w:val="false"/>
          <w:i w:val="false"/>
          <w:color w:val="000000"/>
          <w:sz w:val="28"/>
        </w:rPr>
        <w:t>112-бабына</w:t>
      </w:r>
      <w:r>
        <w:rPr>
          <w:rFonts w:ascii="Times New Roman"/>
          <w:b w:val="false"/>
          <w:i w:val="false"/>
          <w:color w:val="000000"/>
          <w:sz w:val="28"/>
        </w:rPr>
        <w:t xml:space="preserve"> және "Ерекше қорғалатын табиғи аумақтар туралы" 2006 жылғы 7 шілдедегі Қазақстан Республикасы Заңының </w:t>
      </w:r>
      <w:r>
        <w:rPr>
          <w:rFonts w:ascii="Times New Roman"/>
          <w:b w:val="false"/>
          <w:i w:val="false"/>
          <w:color w:val="000000"/>
          <w:sz w:val="28"/>
        </w:rPr>
        <w:t>38-бабына</w:t>
      </w:r>
      <w:r>
        <w:rPr>
          <w:rFonts w:ascii="Times New Roman"/>
          <w:b w:val="false"/>
          <w:i w:val="false"/>
          <w:color w:val="000000"/>
          <w:sz w:val="28"/>
        </w:rPr>
        <w:t xml:space="preserve"> сәйкес жүзеге асырады. </w:t>
      </w:r>
    </w:p>
    <w:bookmarkEnd w:id="7"/>
    <w:bookmarkStart w:name="z9" w:id="8"/>
    <w:p>
      <w:pPr>
        <w:spacing w:after="0"/>
        <w:ind w:left="0"/>
        <w:jc w:val="both"/>
      </w:pPr>
      <w:r>
        <w:rPr>
          <w:rFonts w:ascii="Times New Roman"/>
          <w:b w:val="false"/>
          <w:i w:val="false"/>
          <w:color w:val="000000"/>
          <w:sz w:val="28"/>
        </w:rPr>
        <w:t>
      3. Орман және табиғат қорғау мекемелері осы Қағидалардың 2-тармағында көрсетілген қызмет түрлерінен табыс табу мақсатында мемлекеттiк сатып алу конкурстарына қатыса алады.</w:t>
      </w:r>
    </w:p>
    <w:bookmarkEnd w:id="8"/>
    <w:bookmarkStart w:name="z10" w:id="9"/>
    <w:p>
      <w:pPr>
        <w:spacing w:after="0"/>
        <w:ind w:left="0"/>
        <w:jc w:val="both"/>
      </w:pPr>
      <w:r>
        <w:rPr>
          <w:rFonts w:ascii="Times New Roman"/>
          <w:b w:val="false"/>
          <w:i w:val="false"/>
          <w:color w:val="000000"/>
          <w:sz w:val="28"/>
        </w:rPr>
        <w:t>
      4. Аралық мақсатта пайдалану үшін ағаш кесуді және өзге мақсаттарда ағаш кесуді, оның ішінде халықты отынмен қамтамасыз ету үшін ағаш кесуді жүзеге асыру кезінде алынған сүректі өңдеу тауарлары мен өнімдерін, сондай-ақ орманды жанама пайдалану өнімдерін өткізуді орман мекемелері нарықтық бағалар бойынша жүргізеді.</w:t>
      </w:r>
    </w:p>
    <w:bookmarkEnd w:id="9"/>
    <w:bookmarkStart w:name="z11" w:id="10"/>
    <w:p>
      <w:pPr>
        <w:spacing w:after="0"/>
        <w:ind w:left="0"/>
        <w:jc w:val="both"/>
      </w:pPr>
      <w:r>
        <w:rPr>
          <w:rFonts w:ascii="Times New Roman"/>
          <w:b w:val="false"/>
          <w:i w:val="false"/>
          <w:color w:val="000000"/>
          <w:sz w:val="28"/>
        </w:rPr>
        <w:t xml:space="preserve">
      5. Табиғат қорғау мекемелерінің шектеулі шаруашылық қызметі нәтижесінде өндірілген тауарлар нарықтық бағалар бойынша өткізіледі. </w:t>
      </w:r>
    </w:p>
    <w:bookmarkEnd w:id="10"/>
    <w:bookmarkStart w:name="z12" w:id="11"/>
    <w:p>
      <w:pPr>
        <w:spacing w:after="0"/>
        <w:ind w:left="0"/>
        <w:jc w:val="both"/>
      </w:pPr>
      <w:r>
        <w:rPr>
          <w:rFonts w:ascii="Times New Roman"/>
          <w:b w:val="false"/>
          <w:i w:val="false"/>
          <w:color w:val="000000"/>
          <w:sz w:val="28"/>
        </w:rPr>
        <w:t xml:space="preserve">
      6. Тауарларды (жұмыстарды, көрсетілетін қызметтерді) өткізу бойынша ақылы қызмет түрлерін табиғат қорғау мекемелері ерекше қорғалатын табиғи аумақтар саласындағы уәкілетті орган және облыстардың, республикалық маңызы бар қалалардың, астананың жергілікті атқарушы органдары белгілеген тарифтерге сәйкес жүзеге асырады. </w:t>
      </w:r>
    </w:p>
    <w:bookmarkEnd w:id="11"/>
    <w:bookmarkStart w:name="z13" w:id="12"/>
    <w:p>
      <w:pPr>
        <w:spacing w:after="0"/>
        <w:ind w:left="0"/>
        <w:jc w:val="both"/>
      </w:pPr>
      <w:r>
        <w:rPr>
          <w:rFonts w:ascii="Times New Roman"/>
          <w:b w:val="false"/>
          <w:i w:val="false"/>
          <w:color w:val="000000"/>
          <w:sz w:val="28"/>
        </w:rPr>
        <w:t xml:space="preserve">
      7. Орман шаруашылығы және ерекше қорғалатын табиғи аумақтар салаларында тауарларды (жұмыстарды, көрсетілетін қызметтерді) өткізу бойынша ақылы қызмет түрлерін жүзеге асырудан алынған қаражатты мемлекеттік мекемелердің жұмсауы Қазақстан Республикасының бюджет заңнамасына сәйкес жүзеге асырылады. </w:t>
      </w:r>
    </w:p>
    <w:bookmarkEnd w:id="12"/>
    <w:bookmarkStart w:name="z14" w:id="13"/>
    <w:p>
      <w:pPr>
        <w:spacing w:after="0"/>
        <w:ind w:left="0"/>
        <w:jc w:val="both"/>
      </w:pPr>
      <w:r>
        <w:rPr>
          <w:rFonts w:ascii="Times New Roman"/>
          <w:b w:val="false"/>
          <w:i w:val="false"/>
          <w:color w:val="000000"/>
          <w:sz w:val="28"/>
        </w:rPr>
        <w:t>
      8. Орман мекемелерінің тауарларды (жұмыстарды, көрсетілетін қызметтерді) өткізу бойынша ақылы қызмет түрлерін көрсетуден алған қаражаты:</w:t>
      </w:r>
    </w:p>
    <w:bookmarkEnd w:id="13"/>
    <w:bookmarkStart w:name="z15" w:id="14"/>
    <w:p>
      <w:pPr>
        <w:spacing w:after="0"/>
        <w:ind w:left="0"/>
        <w:jc w:val="both"/>
      </w:pPr>
      <w:r>
        <w:rPr>
          <w:rFonts w:ascii="Times New Roman"/>
          <w:b w:val="false"/>
          <w:i w:val="false"/>
          <w:color w:val="000000"/>
          <w:sz w:val="28"/>
        </w:rPr>
        <w:t>
      1) мемлекеттік орман қоры учаскелерінде орман шаруашылығы іс-шараларын жүргізуге;</w:t>
      </w:r>
    </w:p>
    <w:bookmarkEnd w:id="14"/>
    <w:bookmarkStart w:name="z16" w:id="15"/>
    <w:p>
      <w:pPr>
        <w:spacing w:after="0"/>
        <w:ind w:left="0"/>
        <w:jc w:val="both"/>
      </w:pPr>
      <w:r>
        <w:rPr>
          <w:rFonts w:ascii="Times New Roman"/>
          <w:b w:val="false"/>
          <w:i w:val="false"/>
          <w:color w:val="000000"/>
          <w:sz w:val="28"/>
        </w:rPr>
        <w:t>
      2) орман шаруашылығы жолдарын салуға және күтіп ұстауға, ормандарды өртке қарсы жайластыруға;</w:t>
      </w:r>
    </w:p>
    <w:bookmarkEnd w:id="15"/>
    <w:bookmarkStart w:name="z17" w:id="16"/>
    <w:p>
      <w:pPr>
        <w:spacing w:after="0"/>
        <w:ind w:left="0"/>
        <w:jc w:val="both"/>
      </w:pPr>
      <w:r>
        <w:rPr>
          <w:rFonts w:ascii="Times New Roman"/>
          <w:b w:val="false"/>
          <w:i w:val="false"/>
          <w:color w:val="000000"/>
          <w:sz w:val="28"/>
        </w:rPr>
        <w:t>
      3) орман қорын күзету, қорғау, пайдалану, ормандарды молықтыру және орман өсіру саласындағы жобалау-іздестіру жұмыстарына;</w:t>
      </w:r>
    </w:p>
    <w:bookmarkEnd w:id="16"/>
    <w:bookmarkStart w:name="z18" w:id="17"/>
    <w:p>
      <w:pPr>
        <w:spacing w:after="0"/>
        <w:ind w:left="0"/>
        <w:jc w:val="both"/>
      </w:pPr>
      <w:r>
        <w:rPr>
          <w:rFonts w:ascii="Times New Roman"/>
          <w:b w:val="false"/>
          <w:i w:val="false"/>
          <w:color w:val="000000"/>
          <w:sz w:val="28"/>
        </w:rPr>
        <w:t>
      4) табиғат қорғау қызметін қамтамасыз ету үшін штаттан тыс маусымдық жұмыскерлердің, оның ішінде өрт күзетшілерінің, аралық мақсатта пайдалану үшін ағаш кесуді және өзге мақсаттарда ағаш кесуді, орман дақылдары жұмыстарын жүзеге асыру жөніндегі жұмыскерлердің, сондай-ақ орман ресурстарын өңдеуді жүзеге асыратын жұмыскерлердің жұмыстарына (көрсетілетін қызметтеріне) ақы төлеуге;</w:t>
      </w:r>
    </w:p>
    <w:bookmarkEnd w:id="17"/>
    <w:bookmarkStart w:name="z19" w:id="18"/>
    <w:p>
      <w:pPr>
        <w:spacing w:after="0"/>
        <w:ind w:left="0"/>
        <w:jc w:val="both"/>
      </w:pPr>
      <w:r>
        <w:rPr>
          <w:rFonts w:ascii="Times New Roman"/>
          <w:b w:val="false"/>
          <w:i w:val="false"/>
          <w:color w:val="000000"/>
          <w:sz w:val="28"/>
        </w:rPr>
        <w:t>
      5) байланыс құралдарын, көлік және жабдықтар, өртке қарсы күрес, орман қорғау және орман дақылдары мақсатындағы механизмдер мен материалдар, орман дақылдары жұмыстары үшін тұқымдар мен отырғызу материалдарын, жанар-жағармай материалдарын, киім-кешек, қару және арнайы қорғаныш құралдарын сатып алуға;</w:t>
      </w:r>
    </w:p>
    <w:bookmarkEnd w:id="18"/>
    <w:bookmarkStart w:name="z20" w:id="19"/>
    <w:p>
      <w:pPr>
        <w:spacing w:after="0"/>
        <w:ind w:left="0"/>
        <w:jc w:val="both"/>
      </w:pPr>
      <w:r>
        <w:rPr>
          <w:rFonts w:ascii="Times New Roman"/>
          <w:b w:val="false"/>
          <w:i w:val="false"/>
          <w:color w:val="000000"/>
          <w:sz w:val="28"/>
        </w:rPr>
        <w:t>
      6) орман ресурстарын өңдеу үшін қажетті жабдықтар мен механизмдер сатып алуға;</w:t>
      </w:r>
    </w:p>
    <w:bookmarkEnd w:id="19"/>
    <w:bookmarkStart w:name="z21" w:id="20"/>
    <w:p>
      <w:pPr>
        <w:spacing w:after="0"/>
        <w:ind w:left="0"/>
        <w:jc w:val="both"/>
      </w:pPr>
      <w:r>
        <w:rPr>
          <w:rFonts w:ascii="Times New Roman"/>
          <w:b w:val="false"/>
          <w:i w:val="false"/>
          <w:color w:val="000000"/>
          <w:sz w:val="28"/>
        </w:rPr>
        <w:t>
      7) орман мекемелерінің жұмыс істеуімен байланысты ғимараттарды, құрылыстарды және өзге де объектілерді салуға, реконструкциялауға және жөндеуге;</w:t>
      </w:r>
    </w:p>
    <w:bookmarkEnd w:id="20"/>
    <w:bookmarkStart w:name="z22" w:id="21"/>
    <w:p>
      <w:pPr>
        <w:spacing w:after="0"/>
        <w:ind w:left="0"/>
        <w:jc w:val="both"/>
      </w:pPr>
      <w:r>
        <w:rPr>
          <w:rFonts w:ascii="Times New Roman"/>
          <w:b w:val="false"/>
          <w:i w:val="false"/>
          <w:color w:val="000000"/>
          <w:sz w:val="28"/>
        </w:rPr>
        <w:t>
      8) орман және аңшылық шаруашылығы үшін мамандар даярлауға және олардың біліктілігін арттыруға;</w:t>
      </w:r>
    </w:p>
    <w:bookmarkEnd w:id="21"/>
    <w:bookmarkStart w:name="z23" w:id="22"/>
    <w:p>
      <w:pPr>
        <w:spacing w:after="0"/>
        <w:ind w:left="0"/>
        <w:jc w:val="both"/>
      </w:pPr>
      <w:r>
        <w:rPr>
          <w:rFonts w:ascii="Times New Roman"/>
          <w:b w:val="false"/>
          <w:i w:val="false"/>
          <w:color w:val="000000"/>
          <w:sz w:val="28"/>
        </w:rPr>
        <w:t>
      9) орман мекемелерінің жұмыскерлерін еңбек көрсеткіштері үшін көтермелеуге жұмсалады.</w:t>
      </w:r>
    </w:p>
    <w:bookmarkEnd w:id="22"/>
    <w:bookmarkStart w:name="z24" w:id="23"/>
    <w:p>
      <w:pPr>
        <w:spacing w:after="0"/>
        <w:ind w:left="0"/>
        <w:jc w:val="both"/>
      </w:pPr>
      <w:r>
        <w:rPr>
          <w:rFonts w:ascii="Times New Roman"/>
          <w:b w:val="false"/>
          <w:i w:val="false"/>
          <w:color w:val="000000"/>
          <w:sz w:val="28"/>
        </w:rPr>
        <w:t>
      9. Табиғат қорғау мекемелерінің тауарларды (жұмыстарды, көрсетілетін қызметтерді) өткізу бойынша ақылы қызмет түрлерін көрсетуден алған қаражаты:</w:t>
      </w:r>
    </w:p>
    <w:bookmarkEnd w:id="23"/>
    <w:bookmarkStart w:name="z25" w:id="24"/>
    <w:p>
      <w:pPr>
        <w:spacing w:after="0"/>
        <w:ind w:left="0"/>
        <w:jc w:val="both"/>
      </w:pPr>
      <w:r>
        <w:rPr>
          <w:rFonts w:ascii="Times New Roman"/>
          <w:b w:val="false"/>
          <w:i w:val="false"/>
          <w:color w:val="000000"/>
          <w:sz w:val="28"/>
        </w:rPr>
        <w:t>
      1) табиғи кешендерді сақтау мен дамытуға;</w:t>
      </w:r>
    </w:p>
    <w:bookmarkEnd w:id="24"/>
    <w:bookmarkStart w:name="z26" w:id="25"/>
    <w:p>
      <w:pPr>
        <w:spacing w:after="0"/>
        <w:ind w:left="0"/>
        <w:jc w:val="both"/>
      </w:pPr>
      <w:r>
        <w:rPr>
          <w:rFonts w:ascii="Times New Roman"/>
          <w:b w:val="false"/>
          <w:i w:val="false"/>
          <w:color w:val="000000"/>
          <w:sz w:val="28"/>
        </w:rPr>
        <w:t>
      2) өсімдіктер мен жануарлар дүниесін қорғауға;</w:t>
      </w:r>
    </w:p>
    <w:bookmarkEnd w:id="25"/>
    <w:bookmarkStart w:name="z27" w:id="26"/>
    <w:p>
      <w:pPr>
        <w:spacing w:after="0"/>
        <w:ind w:left="0"/>
        <w:jc w:val="both"/>
      </w:pPr>
      <w:r>
        <w:rPr>
          <w:rFonts w:ascii="Times New Roman"/>
          <w:b w:val="false"/>
          <w:i w:val="false"/>
          <w:color w:val="000000"/>
          <w:sz w:val="28"/>
        </w:rPr>
        <w:t>
      3) аралық мақсатта пайдалану үшін ағаш кесуді және өзге мақсаттарда ағаш кесуді қоса алғанда, ормандарды қалпына келтіру және қорғану іс-шараларын жүргізуге;</w:t>
      </w:r>
    </w:p>
    <w:bookmarkEnd w:id="26"/>
    <w:bookmarkStart w:name="z28" w:id="27"/>
    <w:p>
      <w:pPr>
        <w:spacing w:after="0"/>
        <w:ind w:left="0"/>
        <w:jc w:val="both"/>
      </w:pPr>
      <w:r>
        <w:rPr>
          <w:rFonts w:ascii="Times New Roman"/>
          <w:b w:val="false"/>
          <w:i w:val="false"/>
          <w:color w:val="000000"/>
          <w:sz w:val="28"/>
        </w:rPr>
        <w:t>
      4) аумақтарды тазартуға және абаттандыруға;</w:t>
      </w:r>
    </w:p>
    <w:bookmarkEnd w:id="27"/>
    <w:bookmarkStart w:name="z29" w:id="28"/>
    <w:p>
      <w:pPr>
        <w:spacing w:after="0"/>
        <w:ind w:left="0"/>
        <w:jc w:val="both"/>
      </w:pPr>
      <w:r>
        <w:rPr>
          <w:rFonts w:ascii="Times New Roman"/>
          <w:b w:val="false"/>
          <w:i w:val="false"/>
          <w:color w:val="000000"/>
          <w:sz w:val="28"/>
        </w:rPr>
        <w:t>
      5) табиғи-қорық қоры объектілерін қорғау мен туристік, рекреациялық және шектеулі шаруашылық қызметпен байланысты инфрақұрылымды дамытуға;</w:t>
      </w:r>
    </w:p>
    <w:bookmarkEnd w:id="28"/>
    <w:bookmarkStart w:name="z30" w:id="29"/>
    <w:p>
      <w:pPr>
        <w:spacing w:after="0"/>
        <w:ind w:left="0"/>
        <w:jc w:val="both"/>
      </w:pPr>
      <w:r>
        <w:rPr>
          <w:rFonts w:ascii="Times New Roman"/>
          <w:b w:val="false"/>
          <w:i w:val="false"/>
          <w:color w:val="000000"/>
          <w:sz w:val="28"/>
        </w:rPr>
        <w:t>
      6) табиғат қорғау қызметін қамтамасыз ету үшін штаттан тыс маусымдық жұмыскерлердің, оның ішінде өрт күзетшілерінің, аралық мақсатта пайдалану үшін ағаш кесуді және өзге мақсаттарда ағаш кесуді, орман дақылы жұмыстарын жүзеге асыру жөніндегі жұмыскерлердің, сондай-ақ шектеулі шаруашылық қызметті жүзеге асыратын жұмыскерлердің жұмыстарына (көрсетілетін қызметтеріне) ақы төлеуге;</w:t>
      </w:r>
    </w:p>
    <w:bookmarkEnd w:id="29"/>
    <w:bookmarkStart w:name="z31" w:id="30"/>
    <w:p>
      <w:pPr>
        <w:spacing w:after="0"/>
        <w:ind w:left="0"/>
        <w:jc w:val="both"/>
      </w:pPr>
      <w:r>
        <w:rPr>
          <w:rFonts w:ascii="Times New Roman"/>
          <w:b w:val="false"/>
          <w:i w:val="false"/>
          <w:color w:val="000000"/>
          <w:sz w:val="28"/>
        </w:rPr>
        <w:t>
      7) табиғи сипаттағы төтенше жағдайдың салдарынан пайда болған өтімді қоқысты (жел мен дауыл құлатқан ағаштарды) жинаумен байланысты жұмысты (көрсетілетін қызметті) жүзеге асыратын жеке және (немесе) заңды тұлғалардың жұмысы (көрсетілетін қызметі) құнының ақысын төлеуге;</w:t>
      </w:r>
    </w:p>
    <w:bookmarkEnd w:id="30"/>
    <w:bookmarkStart w:name="z32" w:id="31"/>
    <w:p>
      <w:pPr>
        <w:spacing w:after="0"/>
        <w:ind w:left="0"/>
        <w:jc w:val="both"/>
      </w:pPr>
      <w:r>
        <w:rPr>
          <w:rFonts w:ascii="Times New Roman"/>
          <w:b w:val="false"/>
          <w:i w:val="false"/>
          <w:color w:val="000000"/>
          <w:sz w:val="28"/>
        </w:rPr>
        <w:t xml:space="preserve">
      8) мемлекеттік ұлттық табиғи парктердің бақылау-өткізу бекеттерін басқару жөніндегі қызметті жүзеге асыратын заңды тұлғалардың жұмысы (көрсетілетін қызметі) құнының ақысын төлеуге; </w:t>
      </w:r>
    </w:p>
    <w:bookmarkEnd w:id="31"/>
    <w:bookmarkStart w:name="z33" w:id="32"/>
    <w:p>
      <w:pPr>
        <w:spacing w:after="0"/>
        <w:ind w:left="0"/>
        <w:jc w:val="both"/>
      </w:pPr>
      <w:r>
        <w:rPr>
          <w:rFonts w:ascii="Times New Roman"/>
          <w:b w:val="false"/>
          <w:i w:val="false"/>
          <w:color w:val="000000"/>
          <w:sz w:val="28"/>
        </w:rPr>
        <w:t>
      9) байланыс құралдарын, көлік және жабдықтар, өртке қарсы күрес, орман қорғау және орман дақылдары мақсатындағы механизмдер мен материалдар, орман дақылдары жұмысы үшін тұқым және отырғызу материалдарын, жанар-жағармай материалдарын, киім-кешек, қару және арнайы қорғаныш құралдарын сатып алуға;</w:t>
      </w:r>
    </w:p>
    <w:bookmarkEnd w:id="32"/>
    <w:bookmarkStart w:name="z34" w:id="33"/>
    <w:p>
      <w:pPr>
        <w:spacing w:after="0"/>
        <w:ind w:left="0"/>
        <w:jc w:val="both"/>
      </w:pPr>
      <w:r>
        <w:rPr>
          <w:rFonts w:ascii="Times New Roman"/>
          <w:b w:val="false"/>
          <w:i w:val="false"/>
          <w:color w:val="000000"/>
          <w:sz w:val="28"/>
        </w:rPr>
        <w:t>
      10) табиғат қорғау қызметі мен байланысты ғимараттарды, құрылыстарды және өзге де объектілерді салуға, реконструкциялауға және жөндеуге;</w:t>
      </w:r>
    </w:p>
    <w:bookmarkEnd w:id="33"/>
    <w:bookmarkStart w:name="z35" w:id="34"/>
    <w:p>
      <w:pPr>
        <w:spacing w:after="0"/>
        <w:ind w:left="0"/>
        <w:jc w:val="both"/>
      </w:pPr>
      <w:r>
        <w:rPr>
          <w:rFonts w:ascii="Times New Roman"/>
          <w:b w:val="false"/>
          <w:i w:val="false"/>
          <w:color w:val="000000"/>
          <w:sz w:val="28"/>
        </w:rPr>
        <w:t>
      11) ерекше қорғалатын табиғи аумақтар үшін мамандар даярлауға және олардың біліктілігін арттыруға;</w:t>
      </w:r>
    </w:p>
    <w:bookmarkEnd w:id="34"/>
    <w:bookmarkStart w:name="z36" w:id="35"/>
    <w:p>
      <w:pPr>
        <w:spacing w:after="0"/>
        <w:ind w:left="0"/>
        <w:jc w:val="both"/>
      </w:pPr>
      <w:r>
        <w:rPr>
          <w:rFonts w:ascii="Times New Roman"/>
          <w:b w:val="false"/>
          <w:i w:val="false"/>
          <w:color w:val="000000"/>
          <w:sz w:val="28"/>
        </w:rPr>
        <w:t>
      12) табиғат қорғау мекемелерінің жұмыскерлерін еңбек көрсеткіштері үшін көтермелеуге;</w:t>
      </w:r>
    </w:p>
    <w:bookmarkEnd w:id="35"/>
    <w:bookmarkStart w:name="z37" w:id="36"/>
    <w:p>
      <w:pPr>
        <w:spacing w:after="0"/>
        <w:ind w:left="0"/>
        <w:jc w:val="both"/>
      </w:pPr>
      <w:r>
        <w:rPr>
          <w:rFonts w:ascii="Times New Roman"/>
          <w:b w:val="false"/>
          <w:i w:val="false"/>
          <w:color w:val="000000"/>
          <w:sz w:val="28"/>
        </w:rPr>
        <w:t>
      13) ерекше қорғалатын табиғи аумақтар саласында ғылыми зерттеулер жүргізуге;</w:t>
      </w:r>
    </w:p>
    <w:bookmarkEnd w:id="36"/>
    <w:bookmarkStart w:name="z38" w:id="37"/>
    <w:p>
      <w:pPr>
        <w:spacing w:after="0"/>
        <w:ind w:left="0"/>
        <w:jc w:val="both"/>
      </w:pPr>
      <w:r>
        <w:rPr>
          <w:rFonts w:ascii="Times New Roman"/>
          <w:b w:val="false"/>
          <w:i w:val="false"/>
          <w:color w:val="000000"/>
          <w:sz w:val="28"/>
        </w:rPr>
        <w:t>
      14) табиғат музейлері мен көрмелерін ұйымдастыруға және оларды күтіп ұстауға;</w:t>
      </w:r>
    </w:p>
    <w:bookmarkEnd w:id="37"/>
    <w:bookmarkStart w:name="z39" w:id="38"/>
    <w:p>
      <w:pPr>
        <w:spacing w:after="0"/>
        <w:ind w:left="0"/>
        <w:jc w:val="both"/>
      </w:pPr>
      <w:r>
        <w:rPr>
          <w:rFonts w:ascii="Times New Roman"/>
          <w:b w:val="false"/>
          <w:i w:val="false"/>
          <w:color w:val="000000"/>
          <w:sz w:val="28"/>
        </w:rPr>
        <w:t>
      15) рекреациялық аймақтарды дамытуға және абаттандыруға;</w:t>
      </w:r>
    </w:p>
    <w:bookmarkEnd w:id="38"/>
    <w:bookmarkStart w:name="z40" w:id="39"/>
    <w:p>
      <w:pPr>
        <w:spacing w:after="0"/>
        <w:ind w:left="0"/>
        <w:jc w:val="both"/>
      </w:pPr>
      <w:r>
        <w:rPr>
          <w:rFonts w:ascii="Times New Roman"/>
          <w:b w:val="false"/>
          <w:i w:val="false"/>
          <w:color w:val="000000"/>
          <w:sz w:val="28"/>
        </w:rPr>
        <w:t>
      16) жарнамалық қызметті жетілдіруге;</w:t>
      </w:r>
    </w:p>
    <w:bookmarkEnd w:id="39"/>
    <w:bookmarkStart w:name="z41" w:id="40"/>
    <w:p>
      <w:pPr>
        <w:spacing w:after="0"/>
        <w:ind w:left="0"/>
        <w:jc w:val="both"/>
      </w:pPr>
      <w:r>
        <w:rPr>
          <w:rFonts w:ascii="Times New Roman"/>
          <w:b w:val="false"/>
          <w:i w:val="false"/>
          <w:color w:val="000000"/>
          <w:sz w:val="28"/>
        </w:rPr>
        <w:t>
      17) экологиялық насихатауға;</w:t>
      </w:r>
    </w:p>
    <w:bookmarkEnd w:id="40"/>
    <w:bookmarkStart w:name="z42" w:id="41"/>
    <w:p>
      <w:pPr>
        <w:spacing w:after="0"/>
        <w:ind w:left="0"/>
        <w:jc w:val="both"/>
      </w:pPr>
      <w:r>
        <w:rPr>
          <w:rFonts w:ascii="Times New Roman"/>
          <w:b w:val="false"/>
          <w:i w:val="false"/>
          <w:color w:val="000000"/>
          <w:sz w:val="28"/>
        </w:rPr>
        <w:t>
      18) теріс экологиялық зардаптардың алдын алуға және жоюға жұмсалады.</w:t>
      </w:r>
    </w:p>
    <w:bookmarkEnd w:id="4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Экология, геология және табиғи ресурстар министрінің 15.04.2020 </w:t>
      </w:r>
      <w:r>
        <w:rPr>
          <w:rFonts w:ascii="Times New Roman"/>
          <w:b w:val="false"/>
          <w:i w:val="false"/>
          <w:color w:val="000000"/>
          <w:sz w:val="28"/>
        </w:rPr>
        <w:t>№ 91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