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8a13" w14:textId="ea18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дейінгі, бастауыш, негізгі орта, жалпы орта, техникалық және кәсіптік білім беру ұйымдарын жабдықтармен және жиһазбен жарақтандыру нормаларын бекіту туралы" Қазақстан Республикасы Білім және ғылым Министрінің 2012 жылғы 7 наурыздағы № 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29 қаңтардағы № 98 бұйрығы. Қазақстан Республикасының Әділет министрлігінде 2016 жылы 29 ақпанда № 13311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дейінгі, бастауыш, негізгі орта, жалпы орта, техникалық және кәсіптік білім беру ұйымдарын жабдықтармен және жиһазбен жарақтандыру нормаларын бекіту туралы» Қазақстан Республикасы Білім және ғылым Министрінің 2012 жылғы 7 наурыздағы № 97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7574 тіркелген, «Егемен Қазақстан» газетінің 2012 жылғы 25 тамыздағы № 551-556 (27629); 2012 жылғы 28 тамыздағы № 557-561 (27634); 2012 жылғы 29 тамыздағы № 562-569 (27642); 2012 жылғы 1 қыркүйектегі № 575-579 (27652); 2012 жылғы 19 қыркүйектегі № 609-614 (27687)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 беру ұйымдарын жабдықтармен және жиһазбен жарақтандыру нормаларын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Техникалық және кәсіптік білім беру ұйымдарын жабдықтармен және жиһазбен жарақтандыру нормаларын бекіту»;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Мектепке дейінгі, бастауыш, негізгі орта, жалпы орта, техникалық және кәсіптік білім беру ұйымдарын жабдықтармен және жиһазбен жарақтандыру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 департаменті (Д.Ж. Қаленова)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 және 2)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бұйрығына қосымша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бұйрығына қосымша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білім беру ұйымдарын жабдық</w:t>
      </w:r>
      <w:r>
        <w:br/>
      </w:r>
      <w:r>
        <w:rPr>
          <w:rFonts w:ascii="Times New Roman"/>
          <w:b/>
          <w:i w:val="false"/>
          <w:color w:val="000000"/>
        </w:rPr>
        <w:t>
және жиһазбен жабдықтау нормалары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Техникалық және кәсіптік білім беру ұйымдарының әкімшілік орын-жайларына арналған жиһаз және жабдықтардың шағын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000"/>
        <w:gridCol w:w="3143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кабинеті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фильтр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бөлмесі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кабинет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Тақта/интерактивті тақта/маркерлік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бекіткіш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орынбасарының кабинеті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Акустикалық жүйе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Педагог-психологтың кабинеті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комплект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Акустикалық жүйе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Бухгалтерия, кадр бөлімінің кабинеттері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Жанбайтын сейф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қуат көзі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фильтр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қызметкерлердің кабинеттері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Техникалық және кәсіптік білім беру ұйымдарының оқу залы бар</w:t>
      </w:r>
      <w:r>
        <w:br/>
      </w:r>
      <w:r>
        <w:rPr>
          <w:rFonts w:ascii="Times New Roman"/>
          <w:b/>
          <w:i w:val="false"/>
          <w:color w:val="000000"/>
        </w:rPr>
        <w:t>
кітапханаларының жиһазы мен жабдықтарының шағын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8143"/>
        <w:gridCol w:w="1857"/>
        <w:gridCol w:w="2858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үстелі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 формулярларына арналған шкаф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Шкаф-картотека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Кітапханалық стеллаж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Оқырмандардың жұмыс үстелі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үстел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әдебиет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басылымдар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Аудио-видеотека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Мұқаба жасау жабдығы мен материалдардың жиынтығы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Кітаптарды жөндеуге және мұқаба жасау жұмысына арналған құралдар мен материалдар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А-3 форматты көп функциялық құрылғы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сканері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картотека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жүйесіне арналған ақпараттық киоск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Техникалық және кәсіптік білім беру ұйымдарының акт</w:t>
      </w:r>
      <w:r>
        <w:br/>
      </w:r>
      <w:r>
        <w:rPr>
          <w:rFonts w:ascii="Times New Roman"/>
          <w:b/>
          <w:i w:val="false"/>
          <w:color w:val="000000"/>
        </w:rPr>
        <w:t>
залының жиһазы мен жабдықтарының шағын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8260"/>
        <w:gridCol w:w="1876"/>
        <w:gridCol w:w="2720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жабдығы және жиһаз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Секциялы кресло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Лекторға арналған трибуна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Президиумға арналған үстел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Президиумға арналған үстел немесе кресло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бекіткіш немсе үстел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Проекциялық экран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Жарық-дыбыс жабдығы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Тірегі бар колонка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Сымсыз микрофон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Сымы бар микрофон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Микрофонға арналға тірек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Пульт-микшер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Синтезатор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Күшейткіш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орталық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рояль немесе пианино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Техникалық және кәсіптік білім беру ұйымдарының дене</w:t>
      </w:r>
      <w:r>
        <w:br/>
      </w:r>
      <w:r>
        <w:rPr>
          <w:rFonts w:ascii="Times New Roman"/>
          <w:b/>
          <w:i w:val="false"/>
          <w:color w:val="000000"/>
        </w:rPr>
        <w:t>
тәрбиесі оқытушыларының кабинетіне арналған жабдықтар мен</w:t>
      </w:r>
      <w:r>
        <w:br/>
      </w:r>
      <w:r>
        <w:rPr>
          <w:rFonts w:ascii="Times New Roman"/>
          <w:b/>
          <w:i w:val="false"/>
          <w:color w:val="000000"/>
        </w:rPr>
        <w:t xml:space="preserve">
жиһаздың шағын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8473"/>
        <w:gridCol w:w="1990"/>
        <w:gridCol w:w="2613"/>
      </w:tblGrid>
      <w:tr>
        <w:trPr>
          <w:trHeight w:val="6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Тақта/интерактивті тақта/маркерлік тақта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Орындықтар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дәрі қобдишасы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Іс-әрекеттерді бақылау және бағалау жабдықтары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Техникалық және кәсіптік білім беру ұйымдарының спорт</w:t>
      </w:r>
      <w:r>
        <w:br/>
      </w:r>
      <w:r>
        <w:rPr>
          <w:rFonts w:ascii="Times New Roman"/>
          <w:b/>
          <w:i w:val="false"/>
          <w:color w:val="000000"/>
        </w:rPr>
        <w:t>
бұйымдары мен жабдықтарын сақтауға арналған орынжайлардың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
жабдықтары мен жиһазының шағын тізбесі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8486"/>
        <w:gridCol w:w="1971"/>
        <w:gridCol w:w="2617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бұйымын сақтауға арналған стеллаж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Техникалық және кәсіптік білім беру ұйымдарының спорт</w:t>
      </w:r>
      <w:r>
        <w:br/>
      </w:r>
      <w:r>
        <w:rPr>
          <w:rFonts w:ascii="Times New Roman"/>
          <w:b/>
          <w:i w:val="false"/>
          <w:color w:val="000000"/>
        </w:rPr>
        <w:t xml:space="preserve">
залына арналған жабдықтардың шағын тізбесі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8474"/>
        <w:gridCol w:w="1990"/>
        <w:gridCol w:w="261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Гимнастикаға арналған бұйымдар мен жабдықтардың жиынтығы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Шаңғы тебу және конькимен жүгіруге арналған бұйымдар мен жабдықтар жиынтығы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атлетикаға арналған бұйымдар мен жабдықтар жиынтығы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Туризмге арналған бұйымдар мен жабдықтар жиынтығы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ойындарға арналған бұйымдар мен жабдықтар жиынтығы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ойындарының жиынтығы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Техникалық және кәсіптік білім беру ұйымдарында спорт</w:t>
      </w:r>
      <w:r>
        <w:br/>
      </w:r>
      <w:r>
        <w:rPr>
          <w:rFonts w:ascii="Times New Roman"/>
          <w:b/>
          <w:i w:val="false"/>
          <w:color w:val="000000"/>
        </w:rPr>
        <w:t>
алаңы жабдықтарының шағын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8486"/>
        <w:gridCol w:w="1971"/>
        <w:gridCol w:w="2617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Торы бар футбол қақпасы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футболға арналған торы бар қақпа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Қалқаны және торы бар баскетбол бағаны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Торы бар волейбол бағаны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Металдан жасалған қырлы параллель бөренелер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Гимнастикалық металл аспа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Төрешілер мұнарасы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Ұзындыққа секіруге арналған сектор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Лақтыруға арналған сектор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атлетикалық жол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Техникалық және кәсіптік білім беру ұйымдарының биология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7794"/>
        <w:gridCol w:w="2309"/>
        <w:gridCol w:w="3032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Кабинетке арналған жиһаз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 тақта/маркерлік тақта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орындығы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үстел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үстелі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бөлмесіне арналған жиһаз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шкаф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шкаф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шкафы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Экрандық-дыбыстық құралдар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бойынша эксперименттерге арналған оқу-бағдарламалық кешен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кабинетіне арналған зертханалық ыдыстар мен заттар жиыны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Ыдыстар мен заттарға арналған шкафтарға тұғырлар жиынтығы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Тәжірибелерге арналған аспаптар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Техникалық және кәсіптік білім беру ұйымдарының география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жиһаз және жабдықтардың шағын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938"/>
        <w:gridCol w:w="2453"/>
        <w:gridCol w:w="2888"/>
      </w:tblGrid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 тақта/маркерлік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үстелдері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орындықтары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Плакаттарды (карталарды) сақтайтын шкаф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Акустикалық жүйе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 үшін төбеге бекіту құралы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объектілер жиынтығы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Карталар жиынтығы (әлем, республика физикалық, саяси, саяси-әкімшілік)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 мен керек-жарақтар жиынтығы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Техникалық және кәсіптік білім беру ұйымдарының география</w:t>
      </w:r>
      <w:r>
        <w:br/>
      </w:r>
      <w:r>
        <w:rPr>
          <w:rFonts w:ascii="Times New Roman"/>
          <w:b/>
          <w:i w:val="false"/>
          <w:color w:val="000000"/>
        </w:rPr>
        <w:t>
кабинетінің лаборант бөлмесіне арналған жиһаз және жабдықтардың</w:t>
      </w:r>
      <w:r>
        <w:br/>
      </w:r>
      <w:r>
        <w:rPr>
          <w:rFonts w:ascii="Times New Roman"/>
          <w:b/>
          <w:i w:val="false"/>
          <w:color w:val="000000"/>
        </w:rPr>
        <w:t>
шағын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3"/>
        <w:gridCol w:w="2285"/>
        <w:gridCol w:w="2858"/>
      </w:tblGrid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жабық шкаф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шкафы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Техникалық және кәсіптік білім беру ұйымдарының шет</w:t>
      </w:r>
      <w:r>
        <w:br/>
      </w:r>
      <w:r>
        <w:rPr>
          <w:rFonts w:ascii="Times New Roman"/>
          <w:b/>
          <w:i w:val="false"/>
          <w:color w:val="000000"/>
        </w:rPr>
        <w:t>
тілі кабинетіне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3"/>
        <w:gridCol w:w="2000"/>
        <w:gridCol w:w="31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шкаф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құралдарының электронды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Оқытылатын шет тілінде DVD бейне фильмдер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 дискіде аудиожазба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Әдебиеттер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Техникалық және кәсіптік білім беру ұйымдарының информатика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 шағын тізбесі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571"/>
        <w:gridCol w:w="2143"/>
        <w:gridCol w:w="2572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креслосы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оқушы үстелдері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орындықтары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Оқытушыға арналған жүйелік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Оқушыға арналған жүйелік блок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коммутатор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 бойынша бағдарламалық құралдарын оқу бағдарламаларын іске асыруға арналған жиынтығы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қалқаны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Техникалық және кәсіптік білім беру ұйымдарының тарих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жабдық, жиһаз және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құралдарының, құралдардың шағын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8286"/>
        <w:gridCol w:w="2000"/>
        <w:gridCol w:w="2572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жұмсақ орындық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үстелі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шкаф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фильтр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Проектораға арналған төбе бекіткіші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оқулықтар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DVD-ға арналған бейнефильмдер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плакаттар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пәні бойынша карталар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пәні бойынша карталар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бойынша карталар 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Техникалық және кәсіптік білім беру ұйымдарының қазақ тілі</w:t>
      </w:r>
      <w:r>
        <w:br/>
      </w:r>
      <w:r>
        <w:rPr>
          <w:rFonts w:ascii="Times New Roman"/>
          <w:b/>
          <w:i w:val="false"/>
          <w:color w:val="000000"/>
        </w:rPr>
        <w:t>
және әдебиеті кабинетіне арналған жабдық, жиһаз, техникалық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
оқыту құралдары, құралдар және керек-жарақтардың шағын тізбесі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938"/>
        <w:gridCol w:w="2020"/>
        <w:gridCol w:w="3321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Компьютерге арналған жанама құрылғысы бар оқытушы үстелі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жұмсақ орындық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шкаф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Экрандық-дыбыстық құралдар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 басылымдарының жиынтығы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бейнефильмдер жиынтығы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жиынтығы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плакаттарының жиынтығы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Техникалық және кәсіптік білім беру ұйымдарының лингафон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кабинетіне арналған жабдық және жиһаздың шағын тізімі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919"/>
        <w:gridCol w:w="2121"/>
        <w:gridCol w:w="297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Тақта/интерактивті/маркерлік тақта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креслосы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жартылай кабина-үстелі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Оқу-көрнекі құралдарына арналған шкаф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Лингофондық жабдық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пульті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Кабинеттің реттеуші-блогы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басқару блогы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құрылғылар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мен қабырға стендтерінің жиынтығы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Техникалық және кәсіптік білім беру ұйымдарының математика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>
құралдарға қойылатын шағын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857"/>
        <w:gridCol w:w="2285"/>
        <w:gridCol w:w="314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жұмсақ орындық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фильтр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Модельдер мен құралдар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Анықтамалық, әдістемелік, ғылыми әдебиеттер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басылымдар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бейнефильмдер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плакаттар комплекті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бойынша мулитимедиалық құрал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мультимедиалық лингафон кабинетіне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>
техникалық оқыту құралдары, құралдардың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227"/>
        <w:gridCol w:w="2309"/>
        <w:gridCol w:w="274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жартылай кабиналы үстелі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Оқу-көрнекі құралдарға арналған шкаф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Оқытушының жүйелік блогы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жүйелік блогы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Акустикалық жүйе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коммутатор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қабырға бекіткіші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жабдық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тарататын блок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 басқаратын блок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лингофондық кабинетті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Кабинетті басқару жүйесі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мен қабырға стендтерінің жиынтығы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қалқаны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Техникалық және кәсіптік білім ұйымдарының алғашқы әскери</w:t>
      </w:r>
      <w:r>
        <w:br/>
      </w:r>
      <w:r>
        <w:rPr>
          <w:rFonts w:ascii="Times New Roman"/>
          <w:b/>
          <w:i w:val="false"/>
          <w:color w:val="000000"/>
        </w:rPr>
        <w:t>
дайындық кабинетіне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құралдардың шағын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428"/>
        <w:gridCol w:w="2428"/>
        <w:gridCol w:w="314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оқушылар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 немесе экран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және экранды-дыбыстық құраллар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алғашқы әскери дайындық бойынша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 жөніндегі 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күштерінің ортақ әскери жарғысы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 басылым "Алғашқы әскери даярлық 10-11 класс"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кезекшінің міндеттерін практикалық зерделеуге арналған орын</w:t>
            </w:r>
          </w:p>
        </w:tc>
      </w:tr>
      <w:tr>
        <w:trPr>
          <w:trHeight w:val="6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тұғыр (орын тәуліктік кезекшінің)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 бойынша кезекші мен тәуліктік кезекшіге құжаттамасы бар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көлемдегі найза-пышақтың макеті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аппараты (макет немесе жұмыс істейтін)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Тумбочка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Техникалық және кәсіптік білім беру ұйымдарының қару және</w:t>
      </w:r>
      <w:r>
        <w:br/>
      </w:r>
      <w:r>
        <w:rPr>
          <w:rFonts w:ascii="Times New Roman"/>
          <w:b/>
          <w:i w:val="false"/>
          <w:color w:val="000000"/>
        </w:rPr>
        <w:t>
әскери-техникалық мүлік сақтауға арналған бөлмесі жабдықтарының</w:t>
      </w:r>
      <w:r>
        <w:br/>
      </w:r>
      <w:r>
        <w:rPr>
          <w:rFonts w:ascii="Times New Roman"/>
          <w:b/>
          <w:i w:val="false"/>
          <w:color w:val="000000"/>
        </w:rPr>
        <w:t>
шағын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428"/>
        <w:gridCol w:w="2428"/>
        <w:gridCol w:w="314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сөндіргіш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Газтұтқыш және әскери-техникалық мүлік сақтау сөресі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сақтауға арналған шкаф (пирамида)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Әскери-техникалық мүлік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дәрі қорап (металл шкафта)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Габаритті массалы Калашников автоматының орналасуы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мылтық (пневматикалық мылтыққа арналған оқ)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бірлік (1000 дана)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әскерлік қорғаныс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Газтұтқыш ортақәскерлі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Газтұтқыш азаматтық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химиялық барлау аспабы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барлау аспабы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дозиметрлерді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зембіл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жаяу әскер күрегі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Әскерлік компас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мылтық атуға арналған нысана қағаз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Жалауша (қызыл және ақ немесе қызыл мен сары)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Дулыға болат (каска)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костюмі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Техникалық және кәсіптік білім беру ұйымдарының алғашқы</w:t>
      </w:r>
      <w:r>
        <w:br/>
      </w:r>
      <w:r>
        <w:rPr>
          <w:rFonts w:ascii="Times New Roman"/>
          <w:b/>
          <w:i w:val="false"/>
          <w:color w:val="000000"/>
        </w:rPr>
        <w:t>
әскери даярлық қалашығына арналған жабдықтардың шағын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428"/>
        <w:gridCol w:w="2428"/>
        <w:gridCol w:w="314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Саптық дайындықпен айналысуға арналған орын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Сақшының міндеттерін практикалық зерделеу үшін ұсынылатын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дала және атыс қалашығқа арналған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Қалашық тактикалық дала және атыс қалашығына арналған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Техникалық және кәсіптік білім беру ұйымдарының атыс</w:t>
      </w:r>
      <w:r>
        <w:br/>
      </w:r>
      <w:r>
        <w:rPr>
          <w:rFonts w:ascii="Times New Roman"/>
          <w:b/>
          <w:i w:val="false"/>
          <w:color w:val="000000"/>
        </w:rPr>
        <w:t>
тиріне арналған жабдықтардың ұсынылатын шағын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060"/>
        <w:gridCol w:w="2404"/>
        <w:gridCol w:w="2688"/>
      </w:tblGrid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дәрі қобдиша (металл шкафта)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тиріне арналған жабдық жиынтығы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тиріне арналған жиһаз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22. Техникалық және кәсіптік білім беру ұйымдарының өзін-өзі</w:t>
      </w:r>
      <w:r>
        <w:br/>
      </w:r>
      <w:r>
        <w:rPr>
          <w:rFonts w:ascii="Times New Roman"/>
          <w:b/>
          <w:i w:val="false"/>
          <w:color w:val="000000"/>
        </w:rPr>
        <w:t>
тану 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құралдарының шағын тізбесі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14"/>
        <w:gridCol w:w="2428"/>
        <w:gridCol w:w="314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Тақта/интерактивті/маркерлік тақта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орындығы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блок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иллюстрациялар,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кітапханасының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23. Техникалық және арнайы білім беру ұйымдарының орыс тілі</w:t>
      </w:r>
      <w:r>
        <w:br/>
      </w:r>
      <w:r>
        <w:rPr>
          <w:rFonts w:ascii="Times New Roman"/>
          <w:b/>
          <w:i w:val="false"/>
          <w:color w:val="000000"/>
        </w:rPr>
        <w:t>
және әдебиеті кабинетіне арналған жабдық, жиһаз, техникалық</w:t>
      </w:r>
      <w:r>
        <w:br/>
      </w:r>
      <w:r>
        <w:rPr>
          <w:rFonts w:ascii="Times New Roman"/>
          <w:b/>
          <w:i w:val="false"/>
          <w:color w:val="000000"/>
        </w:rPr>
        <w:t>
оқыту құралдары, құралдар және керек-жарақтардың шағын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857"/>
        <w:gridCol w:w="2285"/>
        <w:gridCol w:w="314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үшін төбелік бекіту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оқулықтар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DVD-де бейнефильмдер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плакаттар жиынтығы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және әдістемелік әдебиеттер жиынтығы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жинытығы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24. Техникалық және кәсіптік білім беру ұйымдарының физика</w:t>
      </w:r>
      <w:r>
        <w:br/>
      </w:r>
      <w:r>
        <w:rPr>
          <w:rFonts w:ascii="Times New Roman"/>
          <w:b/>
          <w:i w:val="false"/>
          <w:color w:val="000000"/>
        </w:rPr>
        <w:t>
кабинетіне 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 шағын тізбесі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8061"/>
        <w:gridCol w:w="2262"/>
        <w:gridCol w:w="268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үстел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екіорындық оқушы үстелі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бөлмесіне арналған жиһаз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шкаф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шкаф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шкафы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бойынша эксперименттерге арналған сандық интерактивтік зертхана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оқу құралдары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оқулық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физикаға арналған оқу бағдармалық эсперименттер жиынтығы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эксперименттерді 3D модельдеу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 және жабдықтар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кабинетіне арналған зертханалық ыдыстар және керек-жарақтар жинағы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Тәжірибелерге арналған демонстрациялық аспаптар мен керек-жарақтар жиынтығы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Тәжірибелерге арналған зертханалық аспаптар мен керек-жарақтар жиынтығы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Ыдыстар мен керек-жарақтарға арналған шкафтарға тұғырлар жиынтығы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25. Техникалық және кәсіптік білім ұйымдарының химия кабинетіне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техникалық оқыту құралдары, құралдардың</w:t>
      </w:r>
      <w:r>
        <w:br/>
      </w:r>
      <w:r>
        <w:rPr>
          <w:rFonts w:ascii="Times New Roman"/>
          <w:b/>
          <w:i w:val="false"/>
          <w:color w:val="000000"/>
        </w:rPr>
        <w:t>
шағын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7280"/>
        <w:gridCol w:w="140"/>
        <w:gridCol w:w="2100"/>
        <w:gridCol w:w="350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орындығы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үстел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оқушы үстелі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шкаф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бөлмесіне арналған жиһаз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штука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Орындық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шкаф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шкаф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шкафы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штука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штука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бекіткіш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пәні бойынша экспериментерге арналған сандық зертхана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пәні бойынша экспериментерге арналған оқу-бағдарламалық кешен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кабинетіне арналған табиғи коллекциялар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модельдер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реактивтер жинақтары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кабинетіне арналған химиялық ыдыстар және керек-жарақтар 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Ыдыстар мен керек-жарақтарға араналған шкафқа тұғырлар жиынтығы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Тәжірибелерге арналған аспаптар керек-жарақтар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Агрессиялық химиялық заттардан қорғайтын көзілдірік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қорғанысы берік қолғаптар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Резеңкеленген алжапқыш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сорып шығару шкафы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реактивтерге арналған металл шкаф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26.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жалпыгуманитарлық пәндер кабинеттеріне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>
техникалық оқыту құралдары, құралдардың шағын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202"/>
        <w:gridCol w:w="2262"/>
        <w:gridCol w:w="2688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үстелі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орындығы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орындығы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шкаф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Анықтамалық, ғылыми және әдістемелік әдебиеттерінің жиынтығы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ілетін плакаттар жиынтығы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27.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әлеуметтік-экономикалық пәндер кабинетіне арналған жабдық,</w:t>
      </w:r>
      <w:r>
        <w:br/>
      </w:r>
      <w:r>
        <w:rPr>
          <w:rFonts w:ascii="Times New Roman"/>
          <w:b/>
          <w:i w:val="false"/>
          <w:color w:val="000000"/>
        </w:rPr>
        <w:t>
жиһаз, техникалық оқыту құралдары, жабдықтардың шағын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938"/>
        <w:gridCol w:w="2453"/>
        <w:gridCol w:w="2888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Көрнекі баспа құралдары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қабырғаға ілетін плакаттар/карталар жиынтығы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Анықтамалық, ғылыми және әдістемелік әдебиеттерінің жиынтығы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28. Техникалық және кәсіптік білім беру ұйымдарының курстық</w:t>
      </w:r>
      <w:r>
        <w:br/>
      </w:r>
      <w:r>
        <w:rPr>
          <w:rFonts w:ascii="Times New Roman"/>
          <w:b/>
          <w:i w:val="false"/>
          <w:color w:val="000000"/>
        </w:rPr>
        <w:t>
және дипломдық жобалау кабинетіне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>
техникалық оқыту құралдары, жабдықтардың шағын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28"/>
        <w:gridCol w:w="2286"/>
        <w:gridCol w:w="2572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компьютерлік оқушы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орындығы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жабдық және оргтехника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Оқытушының жүйелік блогы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Оқушының жүйелік блогы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коммутатор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және проекциялық жабдық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бойынша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анықтамалық әдебиеттер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бойынша қабырға стендтерінің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жабдықтау қалқаны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29. Техникалық және кәсіптік білім беру ұйымдарының «Білім</w:t>
      </w:r>
      <w:r>
        <w:br/>
      </w:r>
      <w:r>
        <w:rPr>
          <w:rFonts w:ascii="Times New Roman"/>
          <w:b/>
          <w:i w:val="false"/>
          <w:color w:val="000000"/>
        </w:rPr>
        <w:t>
беру» бейіні бойынша жалпыкәсіптік пәндер кабинеттеріне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оқыту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Оқу, анықтамалық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30. Техникалық және кәсіптік білім беру ұйымдарының «Білім</w:t>
      </w:r>
      <w:r>
        <w:br/>
      </w:r>
      <w:r>
        <w:rPr>
          <w:rFonts w:ascii="Times New Roman"/>
          <w:b/>
          <w:i w:val="false"/>
          <w:color w:val="000000"/>
        </w:rPr>
        <w:t>
беру» бейіні бойынша арнайы пәндер кабинеттері мен</w:t>
      </w:r>
      <w:r>
        <w:br/>
      </w:r>
      <w:r>
        <w:rPr>
          <w:rFonts w:ascii="Times New Roman"/>
          <w:b/>
          <w:i w:val="false"/>
          <w:color w:val="000000"/>
        </w:rPr>
        <w:t>
зертханаларына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алушыларға арналған екіорындық үстелдер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алушыларға арналған орындықтар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міндетті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Оқу-өндірістік зертханаларды жабдықтау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31. Техникалық және кәсіптік білім беру ұйымдарының «Құқық»</w:t>
      </w:r>
      <w:r>
        <w:br/>
      </w:r>
      <w:r>
        <w:rPr>
          <w:rFonts w:ascii="Times New Roman"/>
          <w:b/>
          <w:i w:val="false"/>
          <w:color w:val="000000"/>
        </w:rPr>
        <w:t>
бейіні бойынша жалпыкәсіптік және арнайы пәндер кабинеттеріне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оқытудың техникалық құралдарының шағын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фильтр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Көпфункциялық құрылғы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жиынтығы жиыны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плакаттар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 басылымдарының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32. Техникалық және кәсіптік білім беру ұйымдарының «Құқық»</w:t>
      </w:r>
      <w:r>
        <w:br/>
      </w:r>
      <w:r>
        <w:rPr>
          <w:rFonts w:ascii="Times New Roman"/>
          <w:b/>
          <w:i w:val="false"/>
          <w:color w:val="000000"/>
        </w:rPr>
        <w:t>
бейіні бойынша практикалық сабақтарға арналған зертханалары мен</w:t>
      </w:r>
      <w:r>
        <w:br/>
      </w:r>
      <w:r>
        <w:rPr>
          <w:rFonts w:ascii="Times New Roman"/>
          <w:b/>
          <w:i w:val="false"/>
          <w:color w:val="000000"/>
        </w:rPr>
        <w:t>
кабинеттерінің жабдық, жиһаз, оқытудың техникалық құралдарының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шағын тізбесі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78"/>
        <w:gridCol w:w="141"/>
        <w:gridCol w:w="2404"/>
        <w:gridCol w:w="268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үстелдері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орындықтары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жиһаз жиынтығы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компьютерлік және оргтехника, техникалық құралдар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мен керек-жарақтар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жабдық, құралдар мен керек-жарақтар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Экранды-дыбыстық құрал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электронды оқу басылымдарының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Оқу-өндірістік шеберханаларды жабдықтау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33. Техникалық және кәсіптік білім беру ұйымдарының «Өнер және</w:t>
      </w:r>
      <w:r>
        <w:br/>
      </w:r>
      <w:r>
        <w:rPr>
          <w:rFonts w:ascii="Times New Roman"/>
          <w:b/>
          <w:i w:val="false"/>
          <w:color w:val="000000"/>
        </w:rPr>
        <w:t>
мәдениет» бейіні бойынша жалпыкәсіптік пәндердің кабинеттеріне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оқытудың техникалық құралдары,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 шағын тізбесі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Микрофондық-телефондық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Акустичестикалық жүйе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Экранды–дыбыстық құрал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әдебиеттерінің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34. Техникалық және кәсіптік білім беру ұйымдарының «Өнер және</w:t>
      </w:r>
      <w:r>
        <w:br/>
      </w:r>
      <w:r>
        <w:rPr>
          <w:rFonts w:ascii="Times New Roman"/>
          <w:b/>
          <w:i w:val="false"/>
          <w:color w:val="000000"/>
        </w:rPr>
        <w:t>
мәдениет» бейіні бойынша арнайы пәндер кабинеттеріне арналған</w:t>
      </w:r>
      <w:r>
        <w:br/>
      </w:r>
      <w:r>
        <w:rPr>
          <w:rFonts w:ascii="Times New Roman"/>
          <w:b/>
          <w:i w:val="false"/>
          <w:color w:val="000000"/>
        </w:rPr>
        <w:t>
жабдық, жиһаз, оқытудың техникалық құралдары, құралдардың шағын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міндетті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 гарнитурасы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 жиынтығы, техникалық оқыту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жабдықтар және заттар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жабдық, құралдар және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Экрандық-дыбыстық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оқу әдебиеттерінің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қабырға стендтері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35. Техникалық және кәсіптік білім беру ұйымдарының «Өнер және</w:t>
      </w:r>
      <w:r>
        <w:br/>
      </w:r>
      <w:r>
        <w:rPr>
          <w:rFonts w:ascii="Times New Roman"/>
          <w:b/>
          <w:i w:val="false"/>
          <w:color w:val="000000"/>
        </w:rPr>
        <w:t>
мәдениет» бейіні бойынша зертханалар мен шеберханаларындағы</w:t>
      </w:r>
      <w:r>
        <w:br/>
      </w:r>
      <w:r>
        <w:rPr>
          <w:rFonts w:ascii="Times New Roman"/>
          <w:b/>
          <w:i w:val="false"/>
          <w:color w:val="000000"/>
        </w:rPr>
        <w:t xml:space="preserve">
жабдық, жиһаз, керек-жарақтар мен құралдарының шағын тізбесі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оқытудың техникалық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және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оқу баспалар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Көрнекі құралдар мен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зертханалар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Жиһаз, жабдық, құралдар және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Оқу-өндірістік шеберханалар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шеберханалар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Жиһаз, жабдық, құралдар және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Шығармашылқ ұжымдардың сабақтарына арналған әртүрлі орын-жайлар (оқу театры, оқу циркі, хореографиялық және камерлік залдар, сахна қозғалысының залы және басқалар)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Жиһаз, жабдық, құралдар және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залы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және жабдықтар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36. Техникалық және кәсіптік білім беру ұйымдарының «Сервис,</w:t>
      </w:r>
      <w:r>
        <w:br/>
      </w:r>
      <w:r>
        <w:rPr>
          <w:rFonts w:ascii="Times New Roman"/>
          <w:b/>
          <w:i w:val="false"/>
          <w:color w:val="000000"/>
        </w:rPr>
        <w:t>
экономика және басқару» бейіні бойынша жалпыкәсіптік және</w:t>
      </w:r>
      <w:r>
        <w:br/>
      </w:r>
      <w:r>
        <w:rPr>
          <w:rFonts w:ascii="Times New Roman"/>
          <w:b/>
          <w:i w:val="false"/>
          <w:color w:val="000000"/>
        </w:rPr>
        <w:t>
арнайы пәндер кабинеттеріне арналған жабдық, жиһаз, оқытудың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техникалық құралдары, құралдарының шағын тізбесі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37. Техникалық және кәсіптік білім беру ұйымдарының «Сервис,</w:t>
      </w:r>
      <w:r>
        <w:br/>
      </w:r>
      <w:r>
        <w:rPr>
          <w:rFonts w:ascii="Times New Roman"/>
          <w:b/>
          <w:i w:val="false"/>
          <w:color w:val="000000"/>
        </w:rPr>
        <w:t>
экономика және басқару» бейіні бойынша зертханаларына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
жабдық, жиһаз, оқытудың техникалық құралдары, құралдарының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шағын тізбесі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38. Техникалық және кәсіптік білім беру ұйымдарының «Сервис,</w:t>
      </w:r>
      <w:r>
        <w:br/>
      </w:r>
      <w:r>
        <w:rPr>
          <w:rFonts w:ascii="Times New Roman"/>
          <w:b/>
          <w:i w:val="false"/>
          <w:color w:val="000000"/>
        </w:rPr>
        <w:t>
экономика және басқару»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 xml:space="preserve">
шеберханаларына арналған жабдық және жиһаздың шағын тізбесі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Оқу-өндірістік шеберханалар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технологиялық құжаттама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сабақтарға арналған әртүрлі орын-жайлар (оқу асханасы, турфирма, қонақ үй бөлмесі, шаштараз салоны, фотопавильон және басқалар)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Жиһаз,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39.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«Метрология, стандарттау және сертификаттау»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жалпыкәсіптік және арнайы пәндер кабинеттеріне арналған жабдық,</w:t>
      </w:r>
      <w:r>
        <w:br/>
      </w:r>
      <w:r>
        <w:rPr>
          <w:rFonts w:ascii="Times New Roman"/>
          <w:b/>
          <w:i w:val="false"/>
          <w:color w:val="000000"/>
        </w:rPr>
        <w:t>
жиһаз, техникалық оқыту құралдары, құралдарының шағын тізбесі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40.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«Метрология, стандарттау және сертификаттау»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зертханаларына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41.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«Метрология, стандарттау және сертификаттау»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оқу-өндірістік шеберханаларына арналған жабдық, жиһаз, оқытудың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құралдары, құралдардың шағын тізбесі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42.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жалпыкәсіптік пәндер кабинеттеріне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>
техникалық оқыту құралдары, құралдарының шағын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43.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арнайы пәндер кабинеттеріне арналған жабдық, жиһаз, техникалық</w:t>
      </w:r>
      <w:r>
        <w:br/>
      </w:r>
      <w:r>
        <w:rPr>
          <w:rFonts w:ascii="Times New Roman"/>
          <w:b/>
          <w:i w:val="false"/>
          <w:color w:val="000000"/>
        </w:rPr>
        <w:t>
оқыту құралдары, құралдарының шағын тізбесі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міндетті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Ұсынылатын 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 жиынтығы, техникалық оқыту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жабдықтар және заттар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жабдық, құралдар және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Экрандық-дыбыстық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оқу әдебиеттерінің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бойынша қабырға стендтері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44.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зертханаларына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құралдары, құралдарының шағын тізбесі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45.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оқу-өндірістік шеберханаларына арналған жиһаз, құралдардың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шағын тізбесі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46.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оқу (өндірістік) полигондарына арналған жабдықтың шағын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Нұсқаулықтар және геологиялық құжаттама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47. Техникалық және кәсіптік білім беру ұйымдарының «Геология,</w:t>
      </w:r>
      <w:r>
        <w:br/>
      </w:r>
      <w:r>
        <w:rPr>
          <w:rFonts w:ascii="Times New Roman"/>
          <w:b/>
          <w:i w:val="false"/>
          <w:color w:val="000000"/>
        </w:rPr>
        <w:t>
тау-кен өндірісі және пайдалы қазбаларды өндіру»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геологиялық мұражайына арналған жабдық, жиһаз, құралдардың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шағын тізбесі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 және картографиялық материал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Топтамалық материал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және құрал-саймандар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48. Техникалық және кәсіптік білім беру ұйымдарының «Мұнай-газ</w:t>
      </w:r>
      <w:r>
        <w:br/>
      </w:r>
      <w:r>
        <w:rPr>
          <w:rFonts w:ascii="Times New Roman"/>
          <w:b/>
          <w:i w:val="false"/>
          <w:color w:val="000000"/>
        </w:rPr>
        <w:t>
және химия өндірісі» бейіні бойынша жалпыкәсіптік пәндердің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құралдары, құралдардың шағын тізбесі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саны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Қабырғаға ілетін дәрісханалық тақта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Акустичестикалық жүйе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Экранды–дыбыстық құрал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әдебиеттерінің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49. Техникалық және кәсіптік білім беру ұйымдарының «Мұнай-газ</w:t>
      </w:r>
      <w:r>
        <w:br/>
      </w:r>
      <w:r>
        <w:rPr>
          <w:rFonts w:ascii="Times New Roman"/>
          <w:b/>
          <w:i w:val="false"/>
          <w:color w:val="000000"/>
        </w:rPr>
        <w:t>
және химия өндірісі» бейіні бойынша арнайы пәндер кабинеттеріне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оқытудың техникалық құралдары,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3"/>
        <w:gridCol w:w="2428"/>
        <w:gridCol w:w="2715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компьютерлік және оргтехника, техникалық оқыту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объектілер,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50. Техникалық және кәсіптік білім беру ұйымдарының «Мұнай-газ</w:t>
      </w:r>
      <w:r>
        <w:br/>
      </w:r>
      <w:r>
        <w:rPr>
          <w:rFonts w:ascii="Times New Roman"/>
          <w:b/>
          <w:i w:val="false"/>
          <w:color w:val="000000"/>
        </w:rPr>
        <w:t>
және химия өндірісі» бейіні бойынша зертханаларына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
жабдық, жиһаз, техникалық оқыту құралдары, құралдарының шағын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51.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«Мұнай-газ және химия өндірісі»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>
шеберханаларына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құралдардың шағын тізбесі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52. Техникалық және кәсіптік білім беру ұйымдарының «Мұнай-газ</w:t>
      </w:r>
      <w:r>
        <w:br/>
      </w:r>
      <w:r>
        <w:rPr>
          <w:rFonts w:ascii="Times New Roman"/>
          <w:b/>
          <w:i w:val="false"/>
          <w:color w:val="000000"/>
        </w:rPr>
        <w:t>
және химия өндірісі» бейіні бойынша оқу (өндірістік)</w:t>
      </w:r>
      <w:r>
        <w:br/>
      </w:r>
      <w:r>
        <w:rPr>
          <w:rFonts w:ascii="Times New Roman"/>
          <w:b/>
          <w:i w:val="false"/>
          <w:color w:val="000000"/>
        </w:rPr>
        <w:t>
полигондарына арналған жабдықтың шағын тізбесі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53.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«Энергетика. Электр энергетикасы» бейіні бойынша жалпыкәсіптік</w:t>
      </w:r>
      <w:r>
        <w:br/>
      </w:r>
      <w:r>
        <w:rPr>
          <w:rFonts w:ascii="Times New Roman"/>
          <w:b/>
          <w:i w:val="false"/>
          <w:color w:val="000000"/>
        </w:rPr>
        <w:t>
пәндер 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оқыту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54.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«Энергетика. Электроэнергетика» бейіні бойынша арнайы пәндер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 тақта немесе экран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55.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«Энергетика. Электроэнергетика» бейіні бойынша зертханаларына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56.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«Энергетика. Электроэнергетика»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 xml:space="preserve">
шеберханаларына арналған жиһаз, құралдардың шағын тізбесі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57.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«Металлургия және машина жасау» бейіні бойынша жалпыкәсіптік</w:t>
      </w:r>
      <w:r>
        <w:br/>
      </w:r>
      <w:r>
        <w:rPr>
          <w:rFonts w:ascii="Times New Roman"/>
          <w:b/>
          <w:i w:val="false"/>
          <w:color w:val="000000"/>
        </w:rPr>
        <w:t>
пәндер 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оқыту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58.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«Металлургия және машина жасау» бейіні бойынша арнайы пәндер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59.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«Металлургия және машина жасау» бейіні бойынша зертханаларына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құралдарының шағын тізбесі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60.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«Металлургия және машина жасау»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 xml:space="preserve">
шеберханаларына арналған жиһаз, құралдардың шағын тізбесі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61.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«Көлік (салалар бойынша)» бейіні бойынша жалпы кәсіптік пәндер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құралдардың, құралдардың шағын тізбесі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 тақта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62.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«Көлік (салалар бойынша)» бейіні бойынша арнайы пәндер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құралдардың, құралдардың шағын тізбесі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63.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«Көлік (салалар бойынша)» бейіні бойынша зертханаларына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техникалық оқыту құралдары,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құралдардың шағын тізбесі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64.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«Көлік (салалар бойынша)»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 xml:space="preserve">
шеберханаларына арналған жиһаз, құралдардың шағын тізбесі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65.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«Көлік (салалар бойынша)» бейіні бойынша оқу (өндірістік)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полигондарына арналған жабдықтың шағын тізбесі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66.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«Өндіру, құрастыру, пайдалану және жөндеу (салалар бойынша)</w:t>
      </w:r>
      <w:r>
        <w:br/>
      </w:r>
      <w:r>
        <w:rPr>
          <w:rFonts w:ascii="Times New Roman"/>
          <w:b/>
          <w:i w:val="false"/>
          <w:color w:val="000000"/>
        </w:rPr>
        <w:t>
Көлікті пайдалану» бейіні бойынша жалпыкәсіптік пәндердің</w:t>
      </w:r>
      <w:r>
        <w:br/>
      </w:r>
      <w:r>
        <w:rPr>
          <w:rFonts w:ascii="Times New Roman"/>
          <w:b/>
          <w:i w:val="false"/>
          <w:color w:val="000000"/>
        </w:rPr>
        <w:t>
кабинеттеріне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құралдары, құралдардың шағын тізбесі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Микрофондық-телефондық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Акустичестикалық жүйе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Экранды–дыбыстық құрал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әдебиеттерінің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67.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«Өндіру, құрастыру, пайдалану және жөндеу (салалар бойынша)</w:t>
      </w:r>
      <w:r>
        <w:br/>
      </w:r>
      <w:r>
        <w:rPr>
          <w:rFonts w:ascii="Times New Roman"/>
          <w:b/>
          <w:i w:val="false"/>
          <w:color w:val="000000"/>
        </w:rPr>
        <w:t>
Көлікті пайдалану» бейіні бойынша арнайы пәндер кабинеттеріне</w:t>
      </w:r>
      <w:r>
        <w:br/>
      </w:r>
      <w:r>
        <w:rPr>
          <w:rFonts w:ascii="Times New Roman"/>
          <w:b/>
          <w:i w:val="false"/>
          <w:color w:val="000000"/>
        </w:rPr>
        <w:t>
арналған жабдық, жиһаз, оқытудың техникалық құралдары,</w:t>
      </w:r>
      <w:r>
        <w:br/>
      </w:r>
      <w:r>
        <w:rPr>
          <w:rFonts w:ascii="Times New Roman"/>
          <w:b/>
          <w:i w:val="false"/>
          <w:color w:val="000000"/>
        </w:rPr>
        <w:t>
құралдарының шағын тізбесі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жиһаз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 тақта немесе экран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68.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«Өндіру, құрастыру, пайдалану және жөндеу (салалар бойынша)</w:t>
      </w:r>
      <w:r>
        <w:br/>
      </w:r>
      <w:r>
        <w:rPr>
          <w:rFonts w:ascii="Times New Roman"/>
          <w:b/>
          <w:i w:val="false"/>
          <w:color w:val="000000"/>
        </w:rPr>
        <w:t>
Көлікті пайдалану» бейіні бойынша зертханаларына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
жабдық, жиһаз, оқытудың техникалық құралдары, құралдарының</w:t>
      </w:r>
      <w:r>
        <w:br/>
      </w:r>
      <w:r>
        <w:rPr>
          <w:rFonts w:ascii="Times New Roman"/>
          <w:b/>
          <w:i w:val="false"/>
          <w:color w:val="000000"/>
        </w:rPr>
        <w:t>
шағын тізбесі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69.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«Өндіру, құрастыру, пайдалану және жөндеу (салалар бойынша)</w:t>
      </w:r>
      <w:r>
        <w:br/>
      </w:r>
      <w:r>
        <w:rPr>
          <w:rFonts w:ascii="Times New Roman"/>
          <w:b/>
          <w:i w:val="false"/>
          <w:color w:val="000000"/>
        </w:rPr>
        <w:t>
Көлікті пайдалану»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>
шеберханаларына арналған жабдық, жиһаз, құралдарының шағын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70. Техникалық және кәсіптік білім беру ұйымдарының «Байланыс,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телекоммуникация және ақпараттық технологиялар»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жалпыкәсіптік пәндер кабинеттеріне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>
техникалық оқыту құралдары, құралдарының шағын тізбесі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жиһазы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Екіорындық оқушы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 немесе экран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плакаттар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әдебиеттерінің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71. Техникалық және кәсіптік білім беру ұйымдарының «Байланыс,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телекоммуникация және ақпараттық технологиялар»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арнайы пәндер кабинеттеріне арналған жабдық, жиһаз, техникалық</w:t>
      </w:r>
      <w:r>
        <w:br/>
      </w:r>
      <w:r>
        <w:rPr>
          <w:rFonts w:ascii="Times New Roman"/>
          <w:b/>
          <w:i w:val="false"/>
          <w:color w:val="000000"/>
        </w:rPr>
        <w:t>
оқыту құралдары, құралдарының шағын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міндетті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72.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«Байланыс, телекоммуникация және ақпараттық технологиялар»</w:t>
      </w:r>
      <w:r>
        <w:br/>
      </w:r>
      <w:r>
        <w:rPr>
          <w:rFonts w:ascii="Times New Roman"/>
          <w:b/>
          <w:i w:val="false"/>
          <w:color w:val="000000"/>
        </w:rPr>
        <w:t>
бейіні бойынша зертханаларына арналған жабдық, жиһаз, оқытудың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құралдары, құралдарының шағын тізбесі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73. Техникалық және кәсіптік білім беру «Байланыс,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телекоммуникация және ақпараттық технологиялар»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оқу-өндірістік шеберханаларына арналған жабдық, жиһаз, оқытудың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құралдары, құралдардың шағын тізбесі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74. Техникалық және кәсіптік білім беру ұйымдарының «Құрылыс</w:t>
      </w:r>
      <w:r>
        <w:br/>
      </w:r>
      <w:r>
        <w:rPr>
          <w:rFonts w:ascii="Times New Roman"/>
          <w:b/>
          <w:i w:val="false"/>
          <w:color w:val="000000"/>
        </w:rPr>
        <w:t>
және коммуналдық шаруашылық» бейіні бойынша жалпыкәсіптік</w:t>
      </w:r>
      <w:r>
        <w:br/>
      </w:r>
      <w:r>
        <w:rPr>
          <w:rFonts w:ascii="Times New Roman"/>
          <w:b/>
          <w:i w:val="false"/>
          <w:color w:val="000000"/>
        </w:rPr>
        <w:t>
пәндердің кабинеттеріне арналған жабдық, жиһаз, оқытудың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техникалық құралдары, құралдардың шағын тізбесі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Қабырғаға ілетін дәрісханалық тақта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Компьютерге арналған жанама құрылғысы бар оқытушы үстелі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жұмсақ орындық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Микрофондық-телефондық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Акустичестикалық жүйе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 және экран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Экранды–дыбыстық құрал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әдебиеттерінің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75.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«Құрылыс және коммуналдық шаруашылық» бейіні бойынша арнайы</w:t>
      </w:r>
      <w:r>
        <w:br/>
      </w:r>
      <w:r>
        <w:rPr>
          <w:rFonts w:ascii="Times New Roman"/>
          <w:b/>
          <w:i w:val="false"/>
          <w:color w:val="000000"/>
        </w:rPr>
        <w:t>
пәндер 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жиһаз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Дәрісханалық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Компьютерге арналған жанама құрылғысы бар оқытушы үстелі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жұмсақ орындық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Оқытудың міндетті техникалық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76. Техникалық және кәсіптік білім беру ұйымдарының</w:t>
      </w:r>
      <w:r>
        <w:br/>
      </w:r>
      <w:r>
        <w:rPr>
          <w:rFonts w:ascii="Times New Roman"/>
          <w:b/>
          <w:i w:val="false"/>
          <w:color w:val="000000"/>
        </w:rPr>
        <w:t>
«Құрылыс және коммуналдық шаруашылық»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зертханаларына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77. Техникалық және кәсіптік білім беру «Құрылыс және</w:t>
      </w:r>
      <w:r>
        <w:br/>
      </w:r>
      <w:r>
        <w:rPr>
          <w:rFonts w:ascii="Times New Roman"/>
          <w:b/>
          <w:i w:val="false"/>
          <w:color w:val="000000"/>
        </w:rPr>
        <w:t>
коммуналдық шаруашылық»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>
шеберханаларына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құралдардың шағын тізбесі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Жабдық, 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СББ (сандық бағдарламалық басқару) бар станок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78. Техникалық және кәсіптік білім беру ұйымдарының «Ауыл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шаруашылығы, ветеринария және экология»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жалпыкәсіптік пәндердің кабинеттеріне арналған жабдық, жиһаз,</w:t>
      </w:r>
      <w:r>
        <w:br/>
      </w:r>
      <w:r>
        <w:rPr>
          <w:rFonts w:ascii="Times New Roman"/>
          <w:b/>
          <w:i w:val="false"/>
          <w:color w:val="000000"/>
        </w:rPr>
        <w:t xml:space="preserve">
оқытудың техникалық құралдары, құралдардың шағын тізбесі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285"/>
        <w:gridCol w:w="2286"/>
        <w:gridCol w:w="242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Кабинетке арналған жиһаз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әйнектелген жабық шкаф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техникалық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Микрофондық-телефондық гарнитура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Акустичестикалық жүйе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Проекторға арналған төбе бекіткіші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жабдық және керек-жарақтар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Экранды–дыбыстық құрал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жабдық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жиынтығы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әдебиеттерінің жиынтығы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 мен кестелері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79. Техникалық және кәсіптік білім беру ұйымдарының «Ауыл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шаруашылығы, ветеринария және экология» бейіні бойынша арнайы</w:t>
      </w:r>
      <w:r>
        <w:br/>
      </w:r>
      <w:r>
        <w:rPr>
          <w:rFonts w:ascii="Times New Roman"/>
          <w:b/>
          <w:i w:val="false"/>
          <w:color w:val="000000"/>
        </w:rPr>
        <w:t>
пәндер кабинеттеріне арналған жабдық, жиһаз, техникалық оқыту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Тақта/интерактивті/маркерлік тақта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үстелі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Екіорындық оқушы үстелдері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әйнектелген жабық шкаф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Жүйелік блок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Микрофонды-телефондық гарнитура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Акустикалық жүйе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фильтр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Көпфункциялық құрылғы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 тақта немесе экран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Проекторға арналған төбе бекіткіші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Құжат-камера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оқыту құралдары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компьютерлік және оргтехника, оқытудың техникалық құралдары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жабдық және керек-жарақтар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Жабдық, табиғи объекттер, құралдар мен керек-жарақтар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Экранды-дыбыстық құралдар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пән бойынша 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жабдық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құралдары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пәні бойынша плакаттар мен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оқу-әдістемелік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 мен кестелері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бойынша қабырға стендтері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80. Техникалық және кәсіптік білім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>
«Ауыл шаруашылығы, ветеринария және экология» бейіні бойынша</w:t>
      </w:r>
      <w:r>
        <w:br/>
      </w:r>
      <w:r>
        <w:rPr>
          <w:rFonts w:ascii="Times New Roman"/>
          <w:b/>
          <w:i w:val="false"/>
          <w:color w:val="000000"/>
        </w:rPr>
        <w:t>
зертханаларына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құралдарының шағын тізбесі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және оргтехника, техникалық оқыту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Жабдықтар, құралдар, керек-жарақтар мен материалдар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оқу басылымдарының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Плакаттар және көрнекі құралдар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және әдістемелік әдебиеттер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стендтерінің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ұжымдық қорғаныс құралдарының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81. Техникалық және кәсіптік білім беру «Ауыл шаруашылығы,</w:t>
      </w:r>
      <w:r>
        <w:br/>
      </w:r>
      <w:r>
        <w:rPr>
          <w:rFonts w:ascii="Times New Roman"/>
          <w:b/>
          <w:i w:val="false"/>
          <w:color w:val="000000"/>
        </w:rPr>
        <w:t>
ветеринария және экология» бейіні бойынша оқу-өндірістік</w:t>
      </w:r>
      <w:r>
        <w:br/>
      </w:r>
      <w:r>
        <w:rPr>
          <w:rFonts w:ascii="Times New Roman"/>
          <w:b/>
          <w:i w:val="false"/>
          <w:color w:val="000000"/>
        </w:rPr>
        <w:t>
шеберханаларына арналған жабдық, жиһаз, оқытудың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құралдары, құралдардың шағын тізбесі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857"/>
        <w:gridCol w:w="2428"/>
        <w:gridCol w:w="271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саны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құрал-саймандар, керек-жарақтар мен материалдар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және көрнекі құралдар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стендтерінің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технологиялық құжаттар жиынтығы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ұжымдық қорғаныс құралдарының жиынтығы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