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ef9ab3" w14:textId="3ef9ab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Қаржы министрінің 2016 жылғы 27 қаңтардағы № 33 бұйрығы. Қазақстан Республикасының Әділет министрлігінде 2016 жылы 29 ақпанда № 13300 болып тіркелді. Күші жойылды - Қазақстан Республикасы Қаржы министрінің м.а. 2020 жылғы 10 шiлдедегi № 665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Қаржы министрінің м.а. 10.07.2020 </w:t>
      </w:r>
      <w:r>
        <w:rPr>
          <w:rFonts w:ascii="Times New Roman"/>
          <w:b w:val="false"/>
          <w:i w:val="false"/>
          <w:color w:val="000000"/>
          <w:sz w:val="28"/>
        </w:rPr>
        <w:t>№ 665</w:t>
      </w:r>
      <w:r>
        <w:rPr>
          <w:rFonts w:ascii="Times New Roman"/>
          <w:b w:val="false"/>
          <w:i w:val="false"/>
          <w:color w:val="ff0000"/>
          <w:sz w:val="28"/>
        </w:rPr>
        <w:t xml:space="preserve"> (алғашқы ресми жарияланған күнінен кейін күнтiзбелiк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Бұйрық 01.03.2016 ж. бастап қолданысқа енгізіледі</w:t>
      </w:r>
    </w:p>
    <w:bookmarkStart w:name="z1"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"Қазақстан Республикасының мемлекеттік кірістер органдары көрсететін мемлекеттік қызметтер стандарттарын бекіту туралы" Қазақстан Республикасы Қаржы Министрінің 2015 жылғы 27 сәуірдегі № 284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тізілімінде № 11273 тіркелген, 2015 жылдың 25 маусымында "Әділет" ақпараттық-құқықтық жүйесінде жарияланған) мынадай өзгерістер енгізілсін:</w:t>
      </w:r>
    </w:p>
    <w:bookmarkEnd w:id="1"/>
    <w:bookmarkStart w:name="z3" w:id="2"/>
    <w:p>
      <w:pPr>
        <w:spacing w:after="0"/>
        <w:ind w:left="0"/>
        <w:jc w:val="both"/>
      </w:pPr>
      <w:r>
        <w:rPr>
          <w:rFonts w:ascii="Times New Roman"/>
          <w:b w:val="false"/>
          <w:i w:val="false"/>
          <w:color w:val="000000"/>
          <w:sz w:val="28"/>
        </w:rPr>
        <w:t xml:space="preserve">
      көрсетілген бұйрықпен бекітілген "Дара кәсіпкерді тіркеу есебі"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3"/>
    <w:bookmarkStart w:name="z5" w:id="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7" w:id="5"/>
    <w:p>
      <w:pPr>
        <w:spacing w:after="0"/>
        <w:ind w:left="0"/>
        <w:jc w:val="both"/>
      </w:pPr>
      <w:r>
        <w:rPr>
          <w:rFonts w:ascii="Times New Roman"/>
          <w:b w:val="false"/>
          <w:i w:val="false"/>
          <w:color w:val="000000"/>
          <w:sz w:val="28"/>
        </w:rPr>
        <w:t>
      "4. Құжаттар топтамасын тапсырған уақыттан бастап мемлекеттік қызметті көрсету мерзімдері:</w:t>
      </w:r>
    </w:p>
    <w:bookmarkEnd w:id="5"/>
    <w:bookmarkStart w:name="z8" w:id="6"/>
    <w:p>
      <w:pPr>
        <w:spacing w:after="0"/>
        <w:ind w:left="0"/>
        <w:jc w:val="both"/>
      </w:pPr>
      <w:r>
        <w:rPr>
          <w:rFonts w:ascii="Times New Roman"/>
          <w:b w:val="false"/>
          <w:i w:val="false"/>
          <w:color w:val="000000"/>
          <w:sz w:val="28"/>
        </w:rPr>
        <w:t xml:space="preserve">
      1) көрсетілетін қызметті алушыны дара кәсіпкер (бұдан әрі – ДК) ретінде тіркеу есебіне қою – көрсетілетін қызметті алушы құжаттарды ұсынған сәттен бастап 1 (бір) жұмыс күні ішінде; </w:t>
      </w:r>
    </w:p>
    <w:bookmarkEnd w:id="6"/>
    <w:p>
      <w:pPr>
        <w:spacing w:after="0"/>
        <w:ind w:left="0"/>
        <w:jc w:val="both"/>
      </w:pPr>
      <w:r>
        <w:rPr>
          <w:rFonts w:ascii="Times New Roman"/>
          <w:b w:val="false"/>
          <w:i w:val="false"/>
          <w:color w:val="000000"/>
          <w:sz w:val="28"/>
        </w:rPr>
        <w:t>
      ДК куәлігінде көрсетілген тіркеу деректерін өзгерту, ДК куәлігін алмастыру және (немесе) салықтық өтініште көрсетілген бірлескен дара кәсіпкерлікке қатысушылар (мүшелер) туралы деректерді өзгерту – құжаттарды алған күнінен кейінгі 1 (бір) жұмыс күні ішінде;</w:t>
      </w:r>
    </w:p>
    <w:p>
      <w:pPr>
        <w:spacing w:after="0"/>
        <w:ind w:left="0"/>
        <w:jc w:val="both"/>
      </w:pPr>
      <w:r>
        <w:rPr>
          <w:rFonts w:ascii="Times New Roman"/>
          <w:b w:val="false"/>
          <w:i w:val="false"/>
          <w:color w:val="000000"/>
          <w:sz w:val="28"/>
        </w:rPr>
        <w:t xml:space="preserve">
      орындалмаған салық міндеттемелерінің болмауы шартымен көрсетілетін қызметті алушыны ДК ретінде тіркеу есебінен шығару – 3 (үш) жұмыс күнінен кешіктірмей; </w:t>
      </w:r>
    </w:p>
    <w:bookmarkStart w:name="z9" w:id="7"/>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корпорациясы – 15 (он бес) минут;</w:t>
      </w:r>
    </w:p>
    <w:bookmarkEnd w:id="7"/>
    <w:bookmarkStart w:name="z10" w:id="8"/>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корпорациясы – 15 (он бес) минут.";</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w:t>
      </w:r>
    </w:p>
    <w:bookmarkStart w:name="z12" w:id="9"/>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түрінде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жеткізгіште беріледі.";</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w:t>
      </w:r>
      <w:r>
        <w:rPr>
          <w:rFonts w:ascii="Times New Roman"/>
          <w:b w:val="false"/>
          <w:i w:val="false"/>
          <w:color w:val="000000"/>
          <w:sz w:val="28"/>
        </w:rPr>
        <w:t xml:space="preserve"> мынадай редакцияда жазылсын:</w:t>
      </w:r>
    </w:p>
    <w:bookmarkStart w:name="z14" w:id="10"/>
    <w:p>
      <w:pPr>
        <w:spacing w:after="0"/>
        <w:ind w:left="0"/>
        <w:jc w:val="both"/>
      </w:pPr>
      <w:r>
        <w:rPr>
          <w:rFonts w:ascii="Times New Roman"/>
          <w:b w:val="false"/>
          <w:i w:val="false"/>
          <w:color w:val="000000"/>
          <w:sz w:val="28"/>
        </w:rPr>
        <w:t>
      "7. Мемлекеттік көрсетілетін қызмет жеке тұлғаларға (бұдан әрі - көрсетілетін қызметті алушы) ақысыз көрсетіледі.";</w:t>
      </w:r>
    </w:p>
    <w:bookmarkEnd w:id="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16" w:id="11"/>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bookmarkEnd w:id="1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8" w:id="12"/>
    <w:p>
      <w:pPr>
        <w:spacing w:after="0"/>
        <w:ind w:left="0"/>
        <w:jc w:val="both"/>
      </w:pPr>
      <w:r>
        <w:rPr>
          <w:rFonts w:ascii="Times New Roman"/>
          <w:b w:val="false"/>
          <w:i w:val="false"/>
          <w:color w:val="000000"/>
          <w:sz w:val="28"/>
        </w:rPr>
        <w:t xml:space="preserve">
      "9. Көрсетілетін қызметті алушы жеке тұлғалар – Қазақстан Республикасының азаматтары, оралмандар, Қазақстан Республикасының тұрақты тұрғыны мәртебесі бар Беларусь Республикасының, Қырғыз Республикасының және Тәжікстан Республикасының азаматтары жүгінген кезде мемлекеттік қызметті көрсету үшін қажетті құжаттар тізбесі: </w:t>
      </w:r>
    </w:p>
    <w:bookmarkEnd w:id="12"/>
    <w:bookmarkStart w:name="z19" w:id="13"/>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bookmarkEnd w:id="13"/>
    <w:bookmarkStart w:name="z20" w:id="14"/>
    <w:p>
      <w:pPr>
        <w:spacing w:after="0"/>
        <w:ind w:left="0"/>
        <w:jc w:val="both"/>
      </w:pPr>
      <w:r>
        <w:rPr>
          <w:rFonts w:ascii="Times New Roman"/>
          <w:b w:val="false"/>
          <w:i w:val="false"/>
          <w:color w:val="000000"/>
          <w:sz w:val="28"/>
        </w:rPr>
        <w:t>
      1) ДК ретінде тіркеу және тіркеу деректерін өзгерту үшін:</w:t>
      </w:r>
    </w:p>
    <w:bookmarkEnd w:id="1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салықтық өтінішті;</w:t>
      </w:r>
    </w:p>
    <w:p>
      <w:pPr>
        <w:spacing w:after="0"/>
        <w:ind w:left="0"/>
        <w:jc w:val="both"/>
      </w:pPr>
      <w:r>
        <w:rPr>
          <w:rFonts w:ascii="Times New Roman"/>
          <w:b w:val="false"/>
          <w:i w:val="false"/>
          <w:color w:val="000000"/>
          <w:sz w:val="28"/>
        </w:rPr>
        <w:t>
      жеке басын куәландыратын құжаттың көшірмесін (түпнұсқа көрсетілетін қызметті алушыны сәйкестендіру үшін).;</w:t>
      </w:r>
    </w:p>
    <w:p>
      <w:pPr>
        <w:spacing w:after="0"/>
        <w:ind w:left="0"/>
        <w:jc w:val="both"/>
      </w:pPr>
      <w:r>
        <w:rPr>
          <w:rFonts w:ascii="Times New Roman"/>
          <w:b w:val="false"/>
          <w:i w:val="false"/>
          <w:color w:val="000000"/>
          <w:sz w:val="28"/>
        </w:rPr>
        <w:t>
      орналасқан жерін растайтын құжат – мекенжай анықтамасы не жылжымайтын мүлікке меншік немесе оны пайдалану құқығын растайтын құжатты;</w:t>
      </w:r>
    </w:p>
    <w:p>
      <w:pPr>
        <w:spacing w:after="0"/>
        <w:ind w:left="0"/>
        <w:jc w:val="both"/>
      </w:pPr>
      <w:r>
        <w:rPr>
          <w:rFonts w:ascii="Times New Roman"/>
          <w:b w:val="false"/>
          <w:i w:val="false"/>
          <w:color w:val="000000"/>
          <w:sz w:val="28"/>
        </w:rPr>
        <w:t>
      кәмелеттік жасқа толмаған көрсетілетін қызметті алушы жүгінген кезде – заңды өкілдердің келісімі, ал мұндай келісім болмаған кезде – неке қию (ерлi-зайыпты болу) туралы куәліктің көшірмесі не қамқоршылық және қорғаншылық органы шешімінің көшірмесін немесе кәмелеттік жасқа толмаған адамды толығымен іс-әрекетке қабілетті деп жариялау туралы сот шешімін;</w:t>
      </w:r>
    </w:p>
    <w:bookmarkStart w:name="z21" w:id="15"/>
    <w:p>
      <w:pPr>
        <w:spacing w:after="0"/>
        <w:ind w:left="0"/>
        <w:jc w:val="both"/>
      </w:pPr>
      <w:r>
        <w:rPr>
          <w:rFonts w:ascii="Times New Roman"/>
          <w:b w:val="false"/>
          <w:i w:val="false"/>
          <w:color w:val="000000"/>
          <w:sz w:val="28"/>
        </w:rPr>
        <w:t xml:space="preserve">
      2) тіркеу есебінен шығару үшін: </w:t>
      </w:r>
    </w:p>
    <w:bookmarkEnd w:id="15"/>
    <w:p>
      <w:pPr>
        <w:spacing w:after="0"/>
        <w:ind w:left="0"/>
        <w:jc w:val="both"/>
      </w:pPr>
      <w:r>
        <w:rPr>
          <w:rFonts w:ascii="Times New Roman"/>
          <w:b w:val="false"/>
          <w:i w:val="false"/>
          <w:color w:val="000000"/>
          <w:sz w:val="28"/>
        </w:rPr>
        <w:t>
      ДК қызметін тоқтату туралы шешім қабылданған күннен бастап бір ай ішінде бір мезгілде өзінің орналасқан орны бойынша салық органына: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2</w:t>
      </w:r>
      <w:r>
        <w:rPr>
          <w:rFonts w:ascii="Times New Roman"/>
          <w:b w:val="false"/>
          <w:i w:val="false"/>
          <w:color w:val="000000"/>
          <w:sz w:val="28"/>
        </w:rPr>
        <w:t xml:space="preserve"> және (немесе) </w:t>
      </w:r>
      <w:r>
        <w:rPr>
          <w:rFonts w:ascii="Times New Roman"/>
          <w:b w:val="false"/>
          <w:i w:val="false"/>
          <w:color w:val="000000"/>
          <w:sz w:val="28"/>
        </w:rPr>
        <w:t>3-қосымшаларға</w:t>
      </w:r>
      <w:r>
        <w:rPr>
          <w:rFonts w:ascii="Times New Roman"/>
          <w:b w:val="false"/>
          <w:i w:val="false"/>
          <w:color w:val="000000"/>
          <w:sz w:val="28"/>
        </w:rPr>
        <w:t xml:space="preserve"> сәйкес салықтық өтінішті;</w:t>
      </w:r>
    </w:p>
    <w:p>
      <w:pPr>
        <w:spacing w:after="0"/>
        <w:ind w:left="0"/>
        <w:jc w:val="both"/>
      </w:pPr>
      <w:r>
        <w:rPr>
          <w:rFonts w:ascii="Times New Roman"/>
          <w:b w:val="false"/>
          <w:i w:val="false"/>
          <w:color w:val="000000"/>
          <w:sz w:val="28"/>
        </w:rPr>
        <w:t>
      тарату салық есептілігін;</w:t>
      </w:r>
    </w:p>
    <w:p>
      <w:pPr>
        <w:spacing w:after="0"/>
        <w:ind w:left="0"/>
        <w:jc w:val="both"/>
      </w:pPr>
      <w:r>
        <w:rPr>
          <w:rFonts w:ascii="Times New Roman"/>
          <w:b w:val="false"/>
          <w:i w:val="false"/>
          <w:color w:val="000000"/>
          <w:sz w:val="28"/>
        </w:rPr>
        <w:t>
      ҚҚС төлеуші болып табылатын ДК тіркеуден шығару кезінде – ҚҚС бойынша тіркеу есебінен шығаруға салықтық өтінішті;</w:t>
      </w:r>
    </w:p>
    <w:p>
      <w:pPr>
        <w:spacing w:after="0"/>
        <w:ind w:left="0"/>
        <w:jc w:val="both"/>
      </w:pPr>
      <w:r>
        <w:rPr>
          <w:rFonts w:ascii="Times New Roman"/>
          <w:b w:val="false"/>
          <w:i w:val="false"/>
          <w:color w:val="000000"/>
          <w:sz w:val="28"/>
        </w:rPr>
        <w:t>
      қосылған құн салығын (бұдан әрі – ҚҚС) төлеуші болып табылатын ДК қызметін тоқтатқан кезде – ҚҚС бойынша тіркеу есебіне қою туралы куәлікті немесе ол жоғалған немесе бүлінген кезде қағаз жеткізгіштегі түсініктемені;</w:t>
      </w:r>
    </w:p>
    <w:p>
      <w:pPr>
        <w:spacing w:after="0"/>
        <w:ind w:left="0"/>
        <w:jc w:val="both"/>
      </w:pPr>
      <w:r>
        <w:rPr>
          <w:rFonts w:ascii="Times New Roman"/>
          <w:b w:val="false"/>
          <w:i w:val="false"/>
          <w:color w:val="000000"/>
          <w:sz w:val="28"/>
        </w:rPr>
        <w:t>
      осындай есепке алу болған жағдайда, қызметтің жекелеген түрлері бойынша тіркеу есебінен шығару туралы салықтық өтінішті;</w:t>
      </w:r>
    </w:p>
    <w:p>
      <w:pPr>
        <w:spacing w:after="0"/>
        <w:ind w:left="0"/>
        <w:jc w:val="both"/>
      </w:pPr>
      <w:r>
        <w:rPr>
          <w:rFonts w:ascii="Times New Roman"/>
          <w:b w:val="false"/>
          <w:i w:val="false"/>
          <w:color w:val="000000"/>
          <w:sz w:val="28"/>
        </w:rPr>
        <w:t>
      бақылау-касса машинасын (бұдан әрі – БҚМ) есептен шығару туралы салықтық өтінішті ұсынады.</w:t>
      </w:r>
    </w:p>
    <w:p>
      <w:pPr>
        <w:spacing w:after="0"/>
        <w:ind w:left="0"/>
        <w:jc w:val="both"/>
      </w:pPr>
      <w:r>
        <w:rPr>
          <w:rFonts w:ascii="Times New Roman"/>
          <w:b w:val="false"/>
          <w:i w:val="false"/>
          <w:color w:val="000000"/>
          <w:sz w:val="28"/>
        </w:rPr>
        <w:t>
      Өзіндік түрде дара кәсіпкерлік нысанында ДК ретінде тіркеуге арналған құжаттарды тіркелуші жеке тұлғаның өзі тапсырады, бірлескен дара кәсіпкерлік нысанында ДК ретінде тіркеуге арналған құжаттарды үшінші тұлғалармен және мемлекеттік органдармен қатынастарда мүдделерді білдіруге уәкілеттік берілген адам тапсырады.</w:t>
      </w:r>
    </w:p>
    <w:p>
      <w:pPr>
        <w:spacing w:after="0"/>
        <w:ind w:left="0"/>
        <w:jc w:val="both"/>
      </w:pPr>
      <w:r>
        <w:rPr>
          <w:rFonts w:ascii="Times New Roman"/>
          <w:b w:val="false"/>
          <w:i w:val="false"/>
          <w:color w:val="000000"/>
          <w:sz w:val="28"/>
        </w:rPr>
        <w:t>
      Кәмелеттік жасқа толмаған жеке тұлға ДК ретінде тіркелген жағдайда, салықтық өтініш келу тәртібімен қағаз жеткізгіште табыс етіледі.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Мемлекеттік корпорацияға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қабылдаған кезде көшірмесін түпнұсқамен салыстырып тексереді, одан кейін көрсетілетін қызметті алушыға түпнұсқасын қайтарады.</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ДК ретінде тіркеу және тіркеу деректерін өзгерту үшін порталға:</w:t>
      </w:r>
    </w:p>
    <w:p>
      <w:pPr>
        <w:spacing w:after="0"/>
        <w:ind w:left="0"/>
        <w:jc w:val="both"/>
      </w:pPr>
      <w:r>
        <w:rPr>
          <w:rFonts w:ascii="Times New Roman"/>
          <w:b w:val="false"/>
          <w:i w:val="false"/>
          <w:color w:val="000000"/>
          <w:sz w:val="28"/>
        </w:rPr>
        <w:t xml:space="preserve">
      осы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электрондық құжат нысанындағы салықтық өтінішті;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сауалдың қабылданғаны туралы күні және уақыты көрсетілген мәлімет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23" w:id="16"/>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6-қосымшаға сәйкес нысан бойынша қолхат береді.";</w:t>
      </w:r>
    </w:p>
    <w:bookmarkEnd w:id="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25" w:id="1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27" w:id="18"/>
    <w:p>
      <w:pPr>
        <w:spacing w:after="0"/>
        <w:ind w:left="0"/>
        <w:jc w:val="both"/>
      </w:pPr>
      <w:r>
        <w:rPr>
          <w:rFonts w:ascii="Times New Roman"/>
          <w:b w:val="false"/>
          <w:i w:val="false"/>
          <w:color w:val="000000"/>
          <w:sz w:val="28"/>
        </w:rPr>
        <w:t xml:space="preserve">
      "Мемлекеттік корпорацияның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жіберіледі."; </w:t>
      </w:r>
    </w:p>
    <w:bookmarkEnd w:id="18"/>
    <w:bookmarkStart w:name="z28" w:id="1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30" w:id="2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32" w:id="2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1"/>
    <w:bookmarkStart w:name="z33" w:id="22"/>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интернет-ресурстарында орналастырылған.";</w:t>
      </w:r>
    </w:p>
    <w:bookmarkEnd w:id="22"/>
    <w:bookmarkStart w:name="z34" w:id="23"/>
    <w:p>
      <w:pPr>
        <w:spacing w:after="0"/>
        <w:ind w:left="0"/>
        <w:jc w:val="both"/>
      </w:pPr>
      <w:r>
        <w:rPr>
          <w:rFonts w:ascii="Times New Roman"/>
          <w:b w:val="false"/>
          <w:i w:val="false"/>
          <w:color w:val="000000"/>
          <w:sz w:val="28"/>
        </w:rPr>
        <w:t xml:space="preserve">
      "Дара кәсіпкерді тіркеу есебі" мемлекеттік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жаңа редакцияда жазылсын;</w:t>
      </w:r>
    </w:p>
    <w:bookmarkEnd w:id="23"/>
    <w:bookmarkStart w:name="z35" w:id="24"/>
    <w:p>
      <w:pPr>
        <w:spacing w:after="0"/>
        <w:ind w:left="0"/>
        <w:jc w:val="both"/>
      </w:pPr>
      <w:r>
        <w:rPr>
          <w:rFonts w:ascii="Times New Roman"/>
          <w:b w:val="false"/>
          <w:i w:val="false"/>
          <w:color w:val="000000"/>
          <w:sz w:val="28"/>
        </w:rPr>
        <w:t xml:space="preserve">
      көрсетілген бұйрықпен бекітілген "Жеке нотариусты, жеке сот орындаушыны, адвокатты, кәсіби медиаторды тіркеу есебі" мемлекеттік қызмет </w:t>
      </w:r>
      <w:r>
        <w:rPr>
          <w:rFonts w:ascii="Times New Roman"/>
          <w:b w:val="false"/>
          <w:i w:val="false"/>
          <w:color w:val="000000"/>
          <w:sz w:val="28"/>
        </w:rPr>
        <w:t>стандартында</w:t>
      </w:r>
      <w:r>
        <w:rPr>
          <w:rFonts w:ascii="Times New Roman"/>
          <w:b w:val="false"/>
          <w:i w:val="false"/>
          <w:color w:val="000000"/>
          <w:sz w:val="28"/>
        </w:rPr>
        <w:t>:</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37" w:id="25"/>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9" w:id="26"/>
    <w:p>
      <w:pPr>
        <w:spacing w:after="0"/>
        <w:ind w:left="0"/>
        <w:jc w:val="both"/>
      </w:pPr>
      <w:r>
        <w:rPr>
          <w:rFonts w:ascii="Times New Roman"/>
          <w:b w:val="false"/>
          <w:i w:val="false"/>
          <w:color w:val="000000"/>
          <w:sz w:val="28"/>
        </w:rPr>
        <w:t>
      "4. Мемлекеттік қызметті көрсету мерзімдері:</w:t>
      </w:r>
    </w:p>
    <w:bookmarkEnd w:id="26"/>
    <w:bookmarkStart w:name="z40" w:id="27"/>
    <w:p>
      <w:pPr>
        <w:spacing w:after="0"/>
        <w:ind w:left="0"/>
        <w:jc w:val="both"/>
      </w:pPr>
      <w:r>
        <w:rPr>
          <w:rFonts w:ascii="Times New Roman"/>
          <w:b w:val="false"/>
          <w:i w:val="false"/>
          <w:color w:val="000000"/>
          <w:sz w:val="28"/>
        </w:rPr>
        <w:t>
      1) көрсетілетін қызметті алушыны есепке қою Қазақстан Республикасының азаматын жекеше нотариус, жеке сот орындаушысы, адвокат, кәсіби медиатор ретінде тіркеу есебіне қою – құжаттарды портал арқылы берген күннен бастап 1 (бір) жұмыс күні ішінде;</w:t>
      </w:r>
    </w:p>
    <w:bookmarkEnd w:id="27"/>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Start w:name="z41" w:id="28"/>
    <w:p>
      <w:pPr>
        <w:spacing w:after="0"/>
        <w:ind w:left="0"/>
        <w:jc w:val="both"/>
      </w:pPr>
      <w:r>
        <w:rPr>
          <w:rFonts w:ascii="Times New Roman"/>
          <w:b w:val="false"/>
          <w:i w:val="false"/>
          <w:color w:val="000000"/>
          <w:sz w:val="28"/>
        </w:rPr>
        <w:t>
      2) жекеше нотариустың, жеке сот орындаушысының, адвокаттың, кәсіби медиатордың орналасқан орны туралы мәліметтерді өзгерту – құжаттарды портал арқылы берген күннен кейінгі 1 (бір) жұмыс күні ішінде;</w:t>
      </w:r>
    </w:p>
    <w:bookmarkEnd w:id="28"/>
    <w:bookmarkStart w:name="z42" w:id="29"/>
    <w:p>
      <w:pPr>
        <w:spacing w:after="0"/>
        <w:ind w:left="0"/>
        <w:jc w:val="both"/>
      </w:pPr>
      <w:r>
        <w:rPr>
          <w:rFonts w:ascii="Times New Roman"/>
          <w:b w:val="false"/>
          <w:i w:val="false"/>
          <w:color w:val="000000"/>
          <w:sz w:val="28"/>
        </w:rPr>
        <w:t xml:space="preserve">
      3) орындалмаған салық міндеттемелерінің болмауы шартымен көрсетілетін қызметті алушыны жекеше нотариус, жеке сот орындаушысы, адвокат, кәсіби медиатор ретінде тіркеу есебінен шығару – құжаттарды көрсетілетін қызметті берушіге немесе Мемлекеттік корпорациясына берген күннен бастап 3 (үш) жұмыс күнінен кешіктірмей; </w:t>
      </w:r>
    </w:p>
    <w:bookmarkEnd w:id="29"/>
    <w:bookmarkStart w:name="z43" w:id="30"/>
    <w:p>
      <w:pPr>
        <w:spacing w:after="0"/>
        <w:ind w:left="0"/>
        <w:jc w:val="both"/>
      </w:pPr>
      <w:r>
        <w:rPr>
          <w:rFonts w:ascii="Times New Roman"/>
          <w:b w:val="false"/>
          <w:i w:val="false"/>
          <w:color w:val="000000"/>
          <w:sz w:val="28"/>
        </w:rPr>
        <w:t>
      4) көрсетілетін қызметті алушының құжаттар топтамасын тапсыруы үшін күтудің рұқсат берілетін ең ұзақ уақыты – көрсетілетін қызметті берушіге 20 (жиырма) минут, Мемлекеттік корпорацияда – 15 (он бес) минут;</w:t>
      </w:r>
    </w:p>
    <w:bookmarkEnd w:id="30"/>
    <w:bookmarkStart w:name="z44" w:id="31"/>
    <w:p>
      <w:pPr>
        <w:spacing w:after="0"/>
        <w:ind w:left="0"/>
        <w:jc w:val="both"/>
      </w:pPr>
      <w:r>
        <w:rPr>
          <w:rFonts w:ascii="Times New Roman"/>
          <w:b w:val="false"/>
          <w:i w:val="false"/>
          <w:color w:val="000000"/>
          <w:sz w:val="28"/>
        </w:rPr>
        <w:t>
      5) көрсетілетін қызметті алушыға көрсетілетін қызметті берушінің қызмет көрсетуінің рұқсат берілетін ең ұзақ уақыты – 20 (жиырма) минут, Мемлекеттік корпорацияда – 15 (он бес) минут.";</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46" w:id="32"/>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3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48" w:id="33"/>
    <w:p>
      <w:pPr>
        <w:spacing w:after="0"/>
        <w:ind w:left="0"/>
        <w:jc w:val="both"/>
      </w:pPr>
      <w:r>
        <w:rPr>
          <w:rFonts w:ascii="Times New Roman"/>
          <w:b w:val="false"/>
          <w:i w:val="false"/>
          <w:color w:val="000000"/>
          <w:sz w:val="28"/>
        </w:rPr>
        <w:t xml:space="preserve">
      "9. Көрсетілетін қызметті беруші не оның нотариалды куәландырылған сенімхат бойынша оның өкілі жүгінген кезде мемлекеттік қызметті көрсету үшін қажетті құжаттар тізбесі: </w:t>
      </w:r>
    </w:p>
    <w:bookmarkEnd w:id="33"/>
    <w:p>
      <w:pPr>
        <w:spacing w:after="0"/>
        <w:ind w:left="0"/>
        <w:jc w:val="both"/>
      </w:pPr>
      <w:r>
        <w:rPr>
          <w:rFonts w:ascii="Times New Roman"/>
          <w:b w:val="false"/>
          <w:i w:val="false"/>
          <w:color w:val="000000"/>
          <w:sz w:val="28"/>
        </w:rPr>
        <w:t xml:space="preserve">
      жеке басын куәландыратын құжаттың көшірмесін (түпнұсқа көрсетілетін қызметті алушыны сәйкестендіру үшін); </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жекеше нотариус, жеке сот орындаушысы, адвокат, кәсіби медиатор ретінде тіркеу есебіне қою және тіркеу деректерін өзгерту үшін:</w:t>
      </w:r>
    </w:p>
    <w:p>
      <w:pPr>
        <w:spacing w:after="0"/>
        <w:ind w:left="0"/>
        <w:jc w:val="both"/>
      </w:pPr>
      <w:r>
        <w:rPr>
          <w:rFonts w:ascii="Times New Roman"/>
          <w:b w:val="false"/>
          <w:i w:val="false"/>
          <w:color w:val="000000"/>
          <w:sz w:val="28"/>
        </w:rPr>
        <w:t>
      көрсетілетін қызметті алушының ЭЦҚ-мен куәландырылған электрондық құжат нысанындағы салықтық өтінішін;</w:t>
      </w:r>
    </w:p>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орналасқан орны бойынша тіркеу есебінен шығару үшін жекеше нотариус, жеке сот орындаушысы, адвокат, кәсіби медиатор қызметін тоқтату туралы шешім қабылданған күннен бастап бір ай ішінде бір мезгілде:</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өтінішті;</w:t>
      </w:r>
    </w:p>
    <w:p>
      <w:pPr>
        <w:spacing w:after="0"/>
        <w:ind w:left="0"/>
        <w:jc w:val="both"/>
      </w:pPr>
      <w:r>
        <w:rPr>
          <w:rFonts w:ascii="Times New Roman"/>
          <w:b w:val="false"/>
          <w:i w:val="false"/>
          <w:color w:val="000000"/>
          <w:sz w:val="28"/>
        </w:rPr>
        <w:t xml:space="preserve">
      жеке басын куәландыратын құжаттың көшірмесін (түпнұсқа көрсетілетін қызметті алушыны сәйкестендіру үшін); </w:t>
      </w:r>
    </w:p>
    <w:p>
      <w:pPr>
        <w:spacing w:after="0"/>
        <w:ind w:left="0"/>
        <w:jc w:val="both"/>
      </w:pPr>
      <w:r>
        <w:rPr>
          <w:rFonts w:ascii="Times New Roman"/>
          <w:b w:val="false"/>
          <w:i w:val="false"/>
          <w:color w:val="000000"/>
          <w:sz w:val="28"/>
        </w:rPr>
        <w:t>
      тарату салық есептілігін табыс етеді.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xml:space="preserve">
      Мемлекеттік корпорациянда дайын құжаттарды беру жеке басын куәландыратын құжатты (не нотариалды куәландырылған сенімхат бойынша оның өкілінің) көрсеткен кезде тиісті құжаттарды қабылдағаны туралы қолхат негізінде жүзеге асырылады. </w:t>
      </w:r>
    </w:p>
    <w:p>
      <w:pPr>
        <w:spacing w:after="0"/>
        <w:ind w:left="0"/>
        <w:jc w:val="both"/>
      </w:pPr>
      <w:r>
        <w:rPr>
          <w:rFonts w:ascii="Times New Roman"/>
          <w:b w:val="false"/>
          <w:i w:val="false"/>
          <w:color w:val="000000"/>
          <w:sz w:val="28"/>
        </w:rPr>
        <w:t>
      Мемлекеттік көрсетілетін қызметті Мемлекеттік корпорация арқылы алған жағдайда, көрсетілетін қызметті алушы, егер Қазақстан Республикасының заңдарында өзгеше көзделмесе,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сұрауы бойынша көрсетілетін қызметті беруші бір күн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сұраудың қабылданғаны туралы күні және уақыты көрсетілген мәлімет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50" w:id="34"/>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End w:id="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52" w:id="35"/>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 </w:t>
      </w:r>
    </w:p>
    <w:bookmarkStart w:name="z54" w:id="36"/>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36"/>
    <w:bookmarkStart w:name="z55" w:id="37"/>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p>
    <w:bookmarkEnd w:id="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57" w:id="38"/>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59" w:id="3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9"/>
    <w:bookmarkStart w:name="z60" w:id="40"/>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интернет-ресурстарында орналастырылған.";</w:t>
      </w:r>
    </w:p>
    <w:bookmarkEnd w:id="40"/>
    <w:bookmarkStart w:name="z61" w:id="41"/>
    <w:p>
      <w:pPr>
        <w:spacing w:after="0"/>
        <w:ind w:left="0"/>
        <w:jc w:val="both"/>
      </w:pPr>
      <w:r>
        <w:rPr>
          <w:rFonts w:ascii="Times New Roman"/>
          <w:b w:val="false"/>
          <w:i w:val="false"/>
          <w:color w:val="000000"/>
          <w:sz w:val="28"/>
        </w:rPr>
        <w:t xml:space="preserve">
      "Жекеше нотариусты, жеке сот орындаушысын, адвокатты, кәсіби медиаторды тіркеу есебі" мемлекеттік қызмет көрсету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w:t>
      </w:r>
      <w:r>
        <w:rPr>
          <w:rFonts w:ascii="Times New Roman"/>
          <w:b w:val="false"/>
          <w:i w:val="false"/>
          <w:color w:val="000000"/>
          <w:sz w:val="28"/>
        </w:rPr>
        <w:t xml:space="preserve"> осы бұйрыққа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жаңа редакцияда жазылсын:</w:t>
      </w:r>
    </w:p>
    <w:bookmarkEnd w:id="41"/>
    <w:bookmarkStart w:name="z62" w:id="42"/>
    <w:p>
      <w:pPr>
        <w:spacing w:after="0"/>
        <w:ind w:left="0"/>
        <w:jc w:val="both"/>
      </w:pPr>
      <w:r>
        <w:rPr>
          <w:rFonts w:ascii="Times New Roman"/>
          <w:b w:val="false"/>
          <w:i w:val="false"/>
          <w:color w:val="000000"/>
          <w:sz w:val="28"/>
        </w:rPr>
        <w:t xml:space="preserve">
      көрсетілген бұйрықпен бекітілген "Салық төлеушілерді тіркеу" мемлекеттік қызмет көрсету </w:t>
      </w:r>
      <w:r>
        <w:rPr>
          <w:rFonts w:ascii="Times New Roman"/>
          <w:b w:val="false"/>
          <w:i w:val="false"/>
          <w:color w:val="000000"/>
          <w:sz w:val="28"/>
        </w:rPr>
        <w:t>стандартында</w:t>
      </w:r>
      <w:r>
        <w:rPr>
          <w:rFonts w:ascii="Times New Roman"/>
          <w:b w:val="false"/>
          <w:i w:val="false"/>
          <w:color w:val="000000"/>
          <w:sz w:val="28"/>
        </w:rPr>
        <w:t>:</w:t>
      </w:r>
    </w:p>
    <w:bookmarkEnd w:id="42"/>
    <w:bookmarkStart w:name="z63" w:id="43"/>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3"/>
    <w:bookmarkStart w:name="z64" w:id="4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66" w:id="45"/>
    <w:p>
      <w:pPr>
        <w:spacing w:after="0"/>
        <w:ind w:left="0"/>
        <w:jc w:val="both"/>
      </w:pPr>
      <w:r>
        <w:rPr>
          <w:rFonts w:ascii="Times New Roman"/>
          <w:b w:val="false"/>
          <w:i w:val="false"/>
          <w:color w:val="000000"/>
          <w:sz w:val="28"/>
        </w:rPr>
        <w:t>
      "4. Мемлекеттік қызметті көрсету мерзімдері:</w:t>
      </w:r>
    </w:p>
    <w:bookmarkEnd w:id="45"/>
    <w:bookmarkStart w:name="z67" w:id="46"/>
    <w:p>
      <w:pPr>
        <w:spacing w:after="0"/>
        <w:ind w:left="0"/>
        <w:jc w:val="both"/>
      </w:pPr>
      <w:r>
        <w:rPr>
          <w:rFonts w:ascii="Times New Roman"/>
          <w:b w:val="false"/>
          <w:i w:val="false"/>
          <w:color w:val="000000"/>
          <w:sz w:val="28"/>
        </w:rPr>
        <w:t>
      1) салық төлеушінің тіркелу деректеріне өзгертулер енгізу – тіркеу есебіне қою туралы салықтық өтінішті алған күннен бастап 3 (үш) жұмыс күні ішінде;</w:t>
      </w:r>
    </w:p>
    <w:bookmarkEnd w:id="46"/>
    <w:bookmarkStart w:name="z68" w:id="47"/>
    <w:p>
      <w:pPr>
        <w:spacing w:after="0"/>
        <w:ind w:left="0"/>
        <w:jc w:val="both"/>
      </w:pPr>
      <w:r>
        <w:rPr>
          <w:rFonts w:ascii="Times New Roman"/>
          <w:b w:val="false"/>
          <w:i w:val="false"/>
          <w:color w:val="000000"/>
          <w:sz w:val="28"/>
        </w:rPr>
        <w:t>
      2) орындалмаған салық міндеттемелерінің болмауы шартымен көрсетілетін қызметті алушыны жекеше нотариус, жеке сот орындаушысы, адвокат, кәсіби медиатор ретінде тіркеу есебінен шығару – құжаттарды көрсетілетін қызметті берушіге немесе Мемлекеттік корпорациясына берген күннен бастап 3 (үш) жұмыс күнінен кешіктірмей;</w:t>
      </w:r>
    </w:p>
    <w:bookmarkEnd w:id="47"/>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Start w:name="z69" w:id="48"/>
    <w:p>
      <w:pPr>
        <w:spacing w:after="0"/>
        <w:ind w:left="0"/>
        <w:jc w:val="both"/>
      </w:pPr>
      <w:r>
        <w:rPr>
          <w:rFonts w:ascii="Times New Roman"/>
          <w:b w:val="false"/>
          <w:i w:val="false"/>
          <w:color w:val="000000"/>
          <w:sz w:val="28"/>
        </w:rPr>
        <w:t xml:space="preserve">
      3) көрсетілетін қызметті алушының көрсетілетін қызметті берушіге құжаттар топтамасын тапсыру үшін күтудің рұқсат берілетін ең ұзақ уақыты – 20 (жиырма) минут, Мемлекеттік корпорация – 15 (он бес) минут; </w:t>
      </w:r>
    </w:p>
    <w:bookmarkEnd w:id="48"/>
    <w:bookmarkStart w:name="z70" w:id="49"/>
    <w:p>
      <w:pPr>
        <w:spacing w:after="0"/>
        <w:ind w:left="0"/>
        <w:jc w:val="both"/>
      </w:pPr>
      <w:r>
        <w:rPr>
          <w:rFonts w:ascii="Times New Roman"/>
          <w:b w:val="false"/>
          <w:i w:val="false"/>
          <w:color w:val="000000"/>
          <w:sz w:val="28"/>
        </w:rPr>
        <w:t>
      4) көрсетілетін қызметті алушының көрсетілетін қызметті берушінің қызмет көрсетуін күтудің рұқсат берілетін ең ұзақ уақыты – 20 (жиырма) минут, Мемлекеттік корпорацияда – 15 (он бес) минут.";</w:t>
      </w:r>
    </w:p>
    <w:bookmarkEnd w:id="49"/>
    <w:bookmarkStart w:name="z71" w:id="50"/>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0"/>
    <w:bookmarkStart w:name="z72" w:id="51"/>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5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74" w:id="52"/>
    <w:p>
      <w:pPr>
        <w:spacing w:after="0"/>
        <w:ind w:left="0"/>
        <w:jc w:val="both"/>
      </w:pPr>
      <w:r>
        <w:rPr>
          <w:rFonts w:ascii="Times New Roman"/>
          <w:b w:val="false"/>
          <w:i w:val="false"/>
          <w:color w:val="000000"/>
          <w:sz w:val="28"/>
        </w:rPr>
        <w:t xml:space="preserve">
      "9. Көрсетілетін қызметті беруші не оның нотариалды куәландырылған сенімхаты бойынша оның өкілі жүгінген кезде мемлекеттік қызметті көрсету үшін қажетті құжаттар тізбесі: </w:t>
      </w:r>
    </w:p>
    <w:bookmarkEnd w:id="52"/>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bookmarkStart w:name="z75" w:id="53"/>
    <w:p>
      <w:pPr>
        <w:spacing w:after="0"/>
        <w:ind w:left="0"/>
        <w:jc w:val="both"/>
      </w:pPr>
      <w:r>
        <w:rPr>
          <w:rFonts w:ascii="Times New Roman"/>
          <w:b w:val="false"/>
          <w:i w:val="false"/>
          <w:color w:val="000000"/>
          <w:sz w:val="28"/>
        </w:rPr>
        <w:t xml:space="preserve">
      1) мәліметтерді СТ МДБ-на енгізу, СТ МДБ-да тіркеу деректеріне өзгерістер және (немесе) толықтырулар енгізу, СТ МДБ-нан салық төлеушілер туралы мәліметтерді алып тастау үшін – осы мемлекеттік қызмет көрсету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4-қосымшаларға</w:t>
      </w:r>
      <w:r>
        <w:rPr>
          <w:rFonts w:ascii="Times New Roman"/>
          <w:b w:val="false"/>
          <w:i w:val="false"/>
          <w:color w:val="000000"/>
          <w:sz w:val="28"/>
        </w:rPr>
        <w:t xml:space="preserve"> сәйкес салықтық өтініш;</w:t>
      </w:r>
    </w:p>
    <w:bookmarkEnd w:id="53"/>
    <w:bookmarkStart w:name="z76" w:id="54"/>
    <w:p>
      <w:pPr>
        <w:spacing w:after="0"/>
        <w:ind w:left="0"/>
        <w:jc w:val="both"/>
      </w:pPr>
      <w:r>
        <w:rPr>
          <w:rFonts w:ascii="Times New Roman"/>
          <w:b w:val="false"/>
          <w:i w:val="false"/>
          <w:color w:val="000000"/>
          <w:sz w:val="28"/>
        </w:rPr>
        <w:t xml:space="preserve">
      2) СТ МДБ-на резидент еместігі туралы мәліметтерді енгізу үшін – осы мемлекеттік қызмет көрсету стандартына </w:t>
      </w:r>
      <w:r>
        <w:rPr>
          <w:rFonts w:ascii="Times New Roman"/>
          <w:b w:val="false"/>
          <w:i w:val="false"/>
          <w:color w:val="000000"/>
          <w:sz w:val="28"/>
        </w:rPr>
        <w:t>5-қосымшаға</w:t>
      </w:r>
      <w:r>
        <w:rPr>
          <w:rFonts w:ascii="Times New Roman"/>
          <w:b w:val="false"/>
          <w:i w:val="false"/>
          <w:color w:val="000000"/>
          <w:sz w:val="28"/>
        </w:rPr>
        <w:t xml:space="preserve"> сәйкес құжаттар тізбесі;</w:t>
      </w:r>
    </w:p>
    <w:bookmarkEnd w:id="54"/>
    <w:bookmarkStart w:name="z77" w:id="55"/>
    <w:p>
      <w:pPr>
        <w:spacing w:after="0"/>
        <w:ind w:left="0"/>
        <w:jc w:val="both"/>
      </w:pPr>
      <w:r>
        <w:rPr>
          <w:rFonts w:ascii="Times New Roman"/>
          <w:b w:val="false"/>
          <w:i w:val="false"/>
          <w:color w:val="000000"/>
          <w:sz w:val="28"/>
        </w:rPr>
        <w:t>
      3) СТ МДБ-да заңды тұлғаның басшысы туралы көрсетілетін қызметті алушының тіркеу деректеріне өзгерістер және (немесе) толықтырулар енгізу үшін – заңды тұлғаның қатысушыларының (акционерлерінің) жалпы жиналысының немесе бір қатысушыдан (акционерден) тұратын заңды тұлғаның бір қатысушының (акционердің) шешімінің нотариалды куәландырылған көшірмесі;</w:t>
      </w:r>
    </w:p>
    <w:bookmarkEnd w:id="55"/>
    <w:bookmarkStart w:name="z78" w:id="56"/>
    <w:p>
      <w:pPr>
        <w:spacing w:after="0"/>
        <w:ind w:left="0"/>
        <w:jc w:val="both"/>
      </w:pPr>
      <w:r>
        <w:rPr>
          <w:rFonts w:ascii="Times New Roman"/>
          <w:b w:val="false"/>
          <w:i w:val="false"/>
          <w:color w:val="000000"/>
          <w:sz w:val="28"/>
        </w:rPr>
        <w:t>
      4) СТ МДБ-да заңды тұлғаның құрылымдық бөлімшесінің басшысы туралы көрсетілетін қызметті алушының тіркеу деректеріне өзгерістер және (немесе) толықтырулар енгізу үшін – заңды тұлғаның уәкілетті органының заңды тұлғаның құрылымдық бөлімшесінің басшысын тағайындау туралы шешімінің не оның өкілеттігін растайтын өзге құжатының нотариалды куәландырылған көшірмесі;</w:t>
      </w:r>
    </w:p>
    <w:bookmarkEnd w:id="56"/>
    <w:bookmarkStart w:name="z79" w:id="57"/>
    <w:p>
      <w:pPr>
        <w:spacing w:after="0"/>
        <w:ind w:left="0"/>
        <w:jc w:val="both"/>
      </w:pPr>
      <w:r>
        <w:rPr>
          <w:rFonts w:ascii="Times New Roman"/>
          <w:b w:val="false"/>
          <w:i w:val="false"/>
          <w:color w:val="000000"/>
          <w:sz w:val="28"/>
        </w:rPr>
        <w:t>
      5) Қазақстан Республикасының резиденті заңды тұлғаның таратылуына, қайта ұйымдастырылуына, резидент емес заңды тұлғаның құрылымдық бөлімшесінің, Қазақстан Республикасының аумағында филиалын, өкілдігін ашпай қызметін жүзеге асыратын резидент емес заңды тұлғаның қызметінің тоқтатылуына байланысты тарату салық есептілігі;</w:t>
      </w:r>
    </w:p>
    <w:bookmarkEnd w:id="57"/>
    <w:bookmarkStart w:name="z80" w:id="58"/>
    <w:p>
      <w:pPr>
        <w:spacing w:after="0"/>
        <w:ind w:left="0"/>
        <w:jc w:val="both"/>
      </w:pPr>
      <w:r>
        <w:rPr>
          <w:rFonts w:ascii="Times New Roman"/>
          <w:b w:val="false"/>
          <w:i w:val="false"/>
          <w:color w:val="000000"/>
          <w:sz w:val="28"/>
        </w:rPr>
        <w:t>
      6) қосылған құн салығын төлеуші Қазақстан Республикасының резиденті заңды тұлғаның таратылуына, қайта ұйымдастырылуына, резидент емес заңды тұлғаның құрылымдық бөлімшесі қызметінің тоқтатылуына байланысты қосылған құн салығы бойынша тіркелу есебіне қойылғаны туралы куәлік немесе ол жоғалған немесе бүлінген кезде қағаз жеткізгіштегі түсініктеме;</w:t>
      </w:r>
    </w:p>
    <w:bookmarkEnd w:id="58"/>
    <w:bookmarkStart w:name="z81" w:id="59"/>
    <w:p>
      <w:pPr>
        <w:spacing w:after="0"/>
        <w:ind w:left="0"/>
        <w:jc w:val="both"/>
      </w:pPr>
      <w:r>
        <w:rPr>
          <w:rFonts w:ascii="Times New Roman"/>
          <w:b w:val="false"/>
          <w:i w:val="false"/>
          <w:color w:val="000000"/>
          <w:sz w:val="28"/>
        </w:rPr>
        <w:t>
      7) құжаттық тексеру аяқталғаннан кейін және бюджет алдындағы берешегі өтелгеннен кейін Қазақстан Республикасының резиденті заңды тұлғаның таратылуына, қайта ұйымдастырылуына, резидент емес заңды тұлғаның құрылымдық бөлімшесі қызметінің тоқтатылуына байланысты тарату балансы;</w:t>
      </w:r>
    </w:p>
    <w:bookmarkEnd w:id="59"/>
    <w:bookmarkStart w:name="z82" w:id="60"/>
    <w:p>
      <w:pPr>
        <w:spacing w:after="0"/>
        <w:ind w:left="0"/>
        <w:jc w:val="both"/>
      </w:pPr>
      <w:r>
        <w:rPr>
          <w:rFonts w:ascii="Times New Roman"/>
          <w:b w:val="false"/>
          <w:i w:val="false"/>
          <w:color w:val="000000"/>
          <w:sz w:val="28"/>
        </w:rPr>
        <w:t>
      8) құжаттық тексеру аяқталғаннан кейін бөліну жолымен Қазақстан Республикасының резиденті заңды тұлғаның қайта ұйымдастырылуына байланысты бөліну балансы;</w:t>
      </w:r>
    </w:p>
    <w:bookmarkEnd w:id="60"/>
    <w:bookmarkStart w:name="z83" w:id="61"/>
    <w:p>
      <w:pPr>
        <w:spacing w:after="0"/>
        <w:ind w:left="0"/>
        <w:jc w:val="both"/>
      </w:pPr>
      <w:r>
        <w:rPr>
          <w:rFonts w:ascii="Times New Roman"/>
          <w:b w:val="false"/>
          <w:i w:val="false"/>
          <w:color w:val="000000"/>
          <w:sz w:val="28"/>
        </w:rPr>
        <w:t>
      9) Қазақстан Республикасының резиденті заңды тұлғаның құрылымдық бөлімшесі қызметінің тоқтатылуына байланысты резидент заңды тұлғаның құрылымдық бөлімшенің қызметін тоқтату туралы шешімінің көшірмесі;</w:t>
      </w:r>
    </w:p>
    <w:bookmarkEnd w:id="61"/>
    <w:bookmarkStart w:name="z84" w:id="62"/>
    <w:p>
      <w:pPr>
        <w:spacing w:after="0"/>
        <w:ind w:left="0"/>
        <w:jc w:val="both"/>
      </w:pPr>
      <w:r>
        <w:rPr>
          <w:rFonts w:ascii="Times New Roman"/>
          <w:b w:val="false"/>
          <w:i w:val="false"/>
          <w:color w:val="000000"/>
          <w:sz w:val="28"/>
        </w:rPr>
        <w:t>
      10) Қазақстан Республикасының резиденті заңды тұлғаның оңайлатылған тәртіпте таралуына байланысты бақылау-кассалық машинаны есептен шығару туралы салықтық өтініші;</w:t>
      </w:r>
    </w:p>
    <w:bookmarkEnd w:id="62"/>
    <w:bookmarkStart w:name="z85" w:id="63"/>
    <w:p>
      <w:pPr>
        <w:spacing w:after="0"/>
        <w:ind w:left="0"/>
        <w:jc w:val="both"/>
      </w:pPr>
      <w:r>
        <w:rPr>
          <w:rFonts w:ascii="Times New Roman"/>
          <w:b w:val="false"/>
          <w:i w:val="false"/>
          <w:color w:val="000000"/>
          <w:sz w:val="28"/>
        </w:rPr>
        <w:t>
      11) Қазақстан Республикасының резиденті заңды тұлға қосылу, бірігу, бөлініп шығу жолымен қайта ұйымдастырылған кездегі тапсыру актісі.</w:t>
      </w:r>
    </w:p>
    <w:bookmarkEnd w:id="63"/>
    <w:p>
      <w:pPr>
        <w:spacing w:after="0"/>
        <w:ind w:left="0"/>
        <w:jc w:val="both"/>
      </w:pPr>
      <w:r>
        <w:rPr>
          <w:rFonts w:ascii="Times New Roman"/>
          <w:b w:val="false"/>
          <w:i w:val="false"/>
          <w:color w:val="000000"/>
          <w:sz w:val="28"/>
        </w:rPr>
        <w:t>
      Егер заңды тұлғаның қызметі тоқтатылатын құрылымдық бөлімшесі салықты, төлемақыларды, міндетті зейнетақы жарналары, міндетті кәсіптік зейнетақы жарналары және әлеуметтік аударымдарды дербес төлеуші болып танылмаса, таратудың салық есептілігі табыс етілмейді.</w:t>
      </w:r>
    </w:p>
    <w:p>
      <w:pPr>
        <w:spacing w:after="0"/>
        <w:ind w:left="0"/>
        <w:jc w:val="both"/>
      </w:pPr>
      <w:r>
        <w:rPr>
          <w:rFonts w:ascii="Times New Roman"/>
          <w:b w:val="false"/>
          <w:i w:val="false"/>
          <w:color w:val="000000"/>
          <w:sz w:val="28"/>
        </w:rPr>
        <w:t>
      Көрсетілетін қызметті берушіге, Мемлекеттік корпорацияға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 дайын құжаттарды беру тиісті құжаттарды қабылдағаны туралы қолхат негізінде жеке басын куәландыратын құжатты көрсеткен жағдайда жүзеге асырылады.</w:t>
      </w:r>
    </w:p>
    <w:p>
      <w:pPr>
        <w:spacing w:after="0"/>
        <w:ind w:left="0"/>
        <w:jc w:val="both"/>
      </w:pPr>
      <w:r>
        <w:rPr>
          <w:rFonts w:ascii="Times New Roman"/>
          <w:b w:val="false"/>
          <w:i w:val="false"/>
          <w:color w:val="000000"/>
          <w:sz w:val="28"/>
        </w:rPr>
        <w:t xml:space="preserve">
      Құжаттарды қабылдау кезінде қызмет беруші,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түпнұсқасын табыс етуді қоспағанда, Мемлекеттік корпорация құжаттардың көшірмесін түпнұсқамен салыстырып тексереді, одан кейін көрсетілетін қызметті алушыға түпнұсқасын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салық өтінішін – 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w:t>
      </w:r>
    </w:p>
    <w:p>
      <w:pPr>
        <w:spacing w:after="0"/>
        <w:ind w:left="0"/>
        <w:jc w:val="both"/>
      </w:pPr>
      <w:r>
        <w:rPr>
          <w:rFonts w:ascii="Times New Roman"/>
          <w:b w:val="false"/>
          <w:i w:val="false"/>
          <w:color w:val="000000"/>
          <w:sz w:val="28"/>
        </w:rPr>
        <w:t>
      Көрсетілетін қызмет берушінің қызметкері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pPr>
        <w:spacing w:after="0"/>
        <w:ind w:left="0"/>
        <w:jc w:val="both"/>
      </w:pPr>
      <w:r>
        <w:rPr>
          <w:rFonts w:ascii="Times New Roman"/>
          <w:b w:val="false"/>
          <w:i w:val="false"/>
          <w:color w:val="000000"/>
          <w:sz w:val="28"/>
        </w:rPr>
        <w:t>
      Қазақстан Республикасының резидент-заңды тұлғасының, оның құрылымдық бөлімшесінің, Қазақстан Республикасының резидент емес-заңды тұлғасының құрылымдық бөлімшесінің басшысы туралы мәліметтердің өзгеруі тіркеу есебіне қою туралы салықтық өтініштің негізінде жүзеге асырылады.</w:t>
      </w:r>
    </w:p>
    <w:p>
      <w:pPr>
        <w:spacing w:after="0"/>
        <w:ind w:left="0"/>
        <w:jc w:val="both"/>
      </w:pPr>
      <w:r>
        <w:rPr>
          <w:rFonts w:ascii="Times New Roman"/>
          <w:b w:val="false"/>
          <w:i w:val="false"/>
          <w:color w:val="000000"/>
          <w:sz w:val="28"/>
        </w:rPr>
        <w:t>
      Қазақстан Республикасының резидент-заңды тұлғасының басшысы туралы мәліметтерді өзгерту үшін ұсынылған салықтық өтініште заңды тұлға қатысушыларының (акционерлердің) жалпы жиналыстарының немесе бір қатысушыдан (акционерден) тұратын заңды тұлғаның (акционердің) бір қатысушысының заңды тұлғаның атқарушы органын тағайындау туралы шешімдерінің нотариалды куәландырылған көшірмелері қоса беріледі.</w:t>
      </w:r>
    </w:p>
    <w:p>
      <w:pPr>
        <w:spacing w:after="0"/>
        <w:ind w:left="0"/>
        <w:jc w:val="both"/>
      </w:pPr>
      <w:r>
        <w:rPr>
          <w:rFonts w:ascii="Times New Roman"/>
          <w:b w:val="false"/>
          <w:i w:val="false"/>
          <w:color w:val="000000"/>
          <w:sz w:val="28"/>
        </w:rPr>
        <w:t xml:space="preserve">
      Заңды тұлғаның құрылымдық бөлімшенің басшысы туралы мәліметтерді өзгерту үшін ұсынылған салықтық өтініште заңды тұлғаның уәкілетті органының заңды тұлғаның құрылымдық бөлімшенің басшысын тағайындау туралы шешімінің не оның өкілеттігін растайтын өзге де құжаттың нотариалды куәландырылған көшірмелері қоса беріледі. Бұл ретте резидент-заңды тұлға, құрылымдық бөлімше, резидент емес-заңды тұлғаның құрылымдық бөлімше басшысының салық өтініші келу тәртібінде беріледі. Салықтық өтінішті берген кезде "Салықтық өтініштердің нысандарын бекіту туралы" 2014 жылғы 31 желтоқсандағы № 604 Қазақстан Республикасы Қаржы министрінің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10175 болып тіркелген) бекітілген нысан бойынша сауалнама толтырылады.</w:t>
      </w:r>
    </w:p>
    <w:p>
      <w:pPr>
        <w:spacing w:after="0"/>
        <w:ind w:left="0"/>
        <w:jc w:val="both"/>
      </w:pPr>
      <w:r>
        <w:rPr>
          <w:rFonts w:ascii="Times New Roman"/>
          <w:b w:val="false"/>
          <w:i w:val="false"/>
          <w:color w:val="000000"/>
          <w:sz w:val="28"/>
        </w:rPr>
        <w:t>
      Келу тәртібінде салықтық өтінішті ұсыну бойынша міндеттеме қосылған құн салығын төлеуші болып табылмайтын тұлғаларға және электрондық шот-фактуралар ақпараттық жүйесінің қатысушыларына қолданылмайды.";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87" w:id="64"/>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89" w:id="65"/>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бөлігі мынадай редакцияда жазылсын:</w:t>
      </w:r>
    </w:p>
    <w:bookmarkStart w:name="z91" w:id="66"/>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66"/>
    <w:bookmarkStart w:name="z92" w:id="67"/>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корпорациясының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94" w:id="68"/>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96" w:id="6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98" w:id="70"/>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интернет-ресурстарында орналастырылған.";</w:t>
      </w:r>
    </w:p>
    <w:bookmarkEnd w:id="70"/>
    <w:bookmarkStart w:name="z99" w:id="71"/>
    <w:p>
      <w:pPr>
        <w:spacing w:after="0"/>
        <w:ind w:left="0"/>
        <w:jc w:val="both"/>
      </w:pPr>
      <w:r>
        <w:rPr>
          <w:rFonts w:ascii="Times New Roman"/>
          <w:b w:val="false"/>
          <w:i w:val="false"/>
          <w:color w:val="000000"/>
          <w:sz w:val="28"/>
        </w:rPr>
        <w:t xml:space="preserve">
      "Салық төлеушілерді тіркеу" мемлекеттік қызмет көрсету стандартына </w:t>
      </w:r>
      <w:r>
        <w:rPr>
          <w:rFonts w:ascii="Times New Roman"/>
          <w:b w:val="false"/>
          <w:i w:val="false"/>
          <w:color w:val="000000"/>
          <w:sz w:val="28"/>
        </w:rPr>
        <w:t>6-қосымша</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p>
    <w:bookmarkEnd w:id="71"/>
    <w:bookmarkStart w:name="z100" w:id="72"/>
    <w:p>
      <w:pPr>
        <w:spacing w:after="0"/>
        <w:ind w:left="0"/>
        <w:jc w:val="both"/>
      </w:pPr>
      <w:r>
        <w:rPr>
          <w:rFonts w:ascii="Times New Roman"/>
          <w:b w:val="false"/>
          <w:i w:val="false"/>
          <w:color w:val="000000"/>
          <w:sz w:val="28"/>
        </w:rPr>
        <w:t xml:space="preserve">
      көрсетілген бұйрықпен бекітілген "Жекелеген қызмет түрлерін жүзеге асыратын салық төлеушіні тіркеу есебі"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72"/>
    <w:bookmarkStart w:name="z101" w:id="73"/>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73"/>
    <w:bookmarkStart w:name="z102" w:id="7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74"/>
    <w:bookmarkStart w:name="z103" w:id="75"/>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тармақшалары</w:t>
      </w:r>
      <w:r>
        <w:rPr>
          <w:rFonts w:ascii="Times New Roman"/>
          <w:b w:val="false"/>
          <w:i w:val="false"/>
          <w:color w:val="000000"/>
          <w:sz w:val="28"/>
        </w:rPr>
        <w:t xml:space="preserve"> мынадай редакцияда жазылсын:</w:t>
      </w:r>
    </w:p>
    <w:bookmarkEnd w:id="75"/>
    <w:bookmarkStart w:name="z104" w:id="76"/>
    <w:p>
      <w:pPr>
        <w:spacing w:after="0"/>
        <w:ind w:left="0"/>
        <w:jc w:val="both"/>
      </w:pPr>
      <w:r>
        <w:rPr>
          <w:rFonts w:ascii="Times New Roman"/>
          <w:b w:val="false"/>
          <w:i w:val="false"/>
          <w:color w:val="000000"/>
          <w:sz w:val="28"/>
        </w:rPr>
        <w:t>
      "3) көрсетілетін қызметті алушыны жекелеген қызмет түрлерін жүзеге асыратын салық төлеуші ретінде тіркеу есебінен алу – жекелеген қызмет түрлерін жүзеге асыру тоқтатылған немесе салық салу объектілерінің және (немесе) тіркеу деректерінде көрсетілген салық салумен байланысты объектілердің жалпы санын есепке ала отырып алынған күнінен бастап 3 (үш) жұмыс күні ішінде ұсынылатын салықтық өтініштің негізінде.</w:t>
      </w:r>
    </w:p>
    <w:bookmarkEnd w:id="76"/>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 көрсету мерзіміне кірмейді;</w:t>
      </w:r>
    </w:p>
    <w:bookmarkStart w:name="z105" w:id="77"/>
    <w:p>
      <w:pPr>
        <w:spacing w:after="0"/>
        <w:ind w:left="0"/>
        <w:jc w:val="both"/>
      </w:pPr>
      <w:r>
        <w:rPr>
          <w:rFonts w:ascii="Times New Roman"/>
          <w:b w:val="false"/>
          <w:i w:val="false"/>
          <w:color w:val="000000"/>
          <w:sz w:val="28"/>
        </w:rPr>
        <w:t>
      4)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77"/>
    <w:bookmarkStart w:name="z106" w:id="78"/>
    <w:p>
      <w:pPr>
        <w:spacing w:after="0"/>
        <w:ind w:left="0"/>
        <w:jc w:val="both"/>
      </w:pPr>
      <w:r>
        <w:rPr>
          <w:rFonts w:ascii="Times New Roman"/>
          <w:b w:val="false"/>
          <w:i w:val="false"/>
          <w:color w:val="000000"/>
          <w:sz w:val="28"/>
        </w:rPr>
        <w:t>
      5)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78"/>
    <w:bookmarkStart w:name="z107" w:id="79"/>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79"/>
    <w:bookmarkStart w:name="z108" w:id="80"/>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80"/>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10" w:id="81"/>
    <w:p>
      <w:pPr>
        <w:spacing w:after="0"/>
        <w:ind w:left="0"/>
        <w:jc w:val="both"/>
      </w:pPr>
      <w:r>
        <w:rPr>
          <w:rFonts w:ascii="Times New Roman"/>
          <w:b w:val="false"/>
          <w:i w:val="false"/>
          <w:color w:val="000000"/>
          <w:sz w:val="28"/>
        </w:rPr>
        <w:t xml:space="preserve">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bookmarkEnd w:id="81"/>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w:t>
      </w:r>
    </w:p>
    <w:bookmarkStart w:name="z111" w:id="82"/>
    <w:p>
      <w:pPr>
        <w:spacing w:after="0"/>
        <w:ind w:left="0"/>
        <w:jc w:val="both"/>
      </w:pPr>
      <w:r>
        <w:rPr>
          <w:rFonts w:ascii="Times New Roman"/>
          <w:b w:val="false"/>
          <w:i w:val="false"/>
          <w:color w:val="000000"/>
          <w:sz w:val="28"/>
        </w:rPr>
        <w:t xml:space="preserve">
      1) жекелеген қызмет түрлерін жүзеге асыратын салық төлеуші ретінде тіркеу есебіне қою немесе тіркеу есебінен шығару үшін, немесе тіркеу деректерінде көрсетілген салық салу объектілері және (немесе) салық салуға байланысты объектілер туралы мәліметтер өзгерген кезде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және  </w:t>
      </w:r>
      <w:r>
        <w:rPr>
          <w:rFonts w:ascii="Times New Roman"/>
          <w:b w:val="false"/>
          <w:i w:val="false"/>
          <w:color w:val="000000"/>
          <w:sz w:val="28"/>
        </w:rPr>
        <w:t>6-қосымшаларға</w:t>
      </w:r>
      <w:r>
        <w:rPr>
          <w:rFonts w:ascii="Times New Roman"/>
          <w:b w:val="false"/>
          <w:i w:val="false"/>
          <w:color w:val="000000"/>
          <w:sz w:val="28"/>
        </w:rPr>
        <w:t xml:space="preserve"> сәйкес нысан бойынша салықтық өтініш;</w:t>
      </w:r>
    </w:p>
    <w:bookmarkEnd w:id="82"/>
    <w:bookmarkStart w:name="z112" w:id="83"/>
    <w:p>
      <w:pPr>
        <w:spacing w:after="0"/>
        <w:ind w:left="0"/>
        <w:jc w:val="both"/>
      </w:pPr>
      <w:r>
        <w:rPr>
          <w:rFonts w:ascii="Times New Roman"/>
          <w:b w:val="false"/>
          <w:i w:val="false"/>
          <w:color w:val="000000"/>
          <w:sz w:val="28"/>
        </w:rPr>
        <w:t>
      2) алкоголь өнімін, темекі бұйымдарын көтерме сауда кезінде, көрсетілген шарттардың бірін не мұнайды және (немесе) газ конденсатын (шартқа ерекшелікті қоса бере отырып) қайта өңдеу шартын бір жылға дейінгі кезеңге мұнайды жеткізушілер үшін мұнай өнімдерін өндірушілермен жасасқан кезде меншік құқығын растайтын құжаттардың көшірмесі, немесе мұнай өнімдерін өндірушілердің өндірістік объектіні, мұнай өнімдері базасын, резервуарды, жанармай құю станциясын, қойма үй-жайларын жалдау шартының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 ретінде тіркеу есебіне қою үшін,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төлеушінің тіркеу деректерінде көрсетілген салық салу объектілері және (немесе) салық салуға байланысты объектілер туралы мәліметтер өзгерген кезде ұсынылады.</w:t>
      </w:r>
    </w:p>
    <w:bookmarkEnd w:id="83"/>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корпорациясына жүгінген кезде құжаттар топтамасының қабылданғаны туралы белгімен, құжаттар топтамасын қабылдау күні және уақыты көрсетілген талонды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корпорациясында дайын құжаттардың берілуі тиісті құжаттардың қабылданғаны туралы қолхат негізінде жеке басын куәландыратын құжатты көрсеткен кезде жүзеге асырылады.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порталға:</w:t>
      </w:r>
    </w:p>
    <w:bookmarkStart w:name="z113" w:id="84"/>
    <w:p>
      <w:pPr>
        <w:spacing w:after="0"/>
        <w:ind w:left="0"/>
        <w:jc w:val="both"/>
      </w:pPr>
      <w:r>
        <w:rPr>
          <w:rFonts w:ascii="Times New Roman"/>
          <w:b w:val="false"/>
          <w:i w:val="false"/>
          <w:color w:val="000000"/>
          <w:sz w:val="28"/>
        </w:rPr>
        <w:t>
      1) электрондық құжат нысанындағы салықтық өтініш;</w:t>
      </w:r>
    </w:p>
    <w:bookmarkEnd w:id="84"/>
    <w:bookmarkStart w:name="z114" w:id="85"/>
    <w:p>
      <w:pPr>
        <w:spacing w:after="0"/>
        <w:ind w:left="0"/>
        <w:jc w:val="both"/>
      </w:pPr>
      <w:r>
        <w:rPr>
          <w:rFonts w:ascii="Times New Roman"/>
          <w:b w:val="false"/>
          <w:i w:val="false"/>
          <w:color w:val="000000"/>
          <w:sz w:val="28"/>
        </w:rPr>
        <w:t>
      2) алкоголь өнімін, темекі бұйымдарын көтерме сауда кезінде, көрсетілген шарттардың бірін не мұнайды және (немесе) газ конденсатын (шартқа ерекшелікті қоса бере отырып) қайта өңдеу шартын бір жылға дейінгі кезеңге мұнайды жеткізушілер үшін мұнай өнімдерін өндірушілермен жасасқан кезде мұнай өнімдерін өндірушілердің өндірістік объектіні, мұнай өнімдері базасын, резервуарды, жанармай құю станциясын, қойма үй-жайларын жалдау шартының электрондық көшірмесі. Көрсетілген құжаттар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 ретінде тіркеу есебіне қою үшін, сондай-ақ бензинді (авиациялықтан басқа), дизель отынын өндіру, бензинді (авиациялықтан басқа), дизель отынын, алкоголь өнімін көтерме және (немесе) бөлшек саудада өткізу, темекі бұйымдарын көтерме сауда бойынша жекелеген қызмет түрлерін жүзеге асыратын салық төлеушінің тіркеу деректерінде көрсетілген салық салу объектілері және (немесе) салық салуға байланысты объектілер туралы мәліметтер өзгерген кезде ұсынылады.</w:t>
      </w:r>
    </w:p>
    <w:bookmarkEnd w:id="85"/>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pPr>
        <w:spacing w:after="0"/>
        <w:ind w:left="0"/>
        <w:jc w:val="both"/>
      </w:pPr>
      <w:r>
        <w:rPr>
          <w:rFonts w:ascii="Times New Roman"/>
          <w:b w:val="false"/>
          <w:i w:val="false"/>
          <w:color w:val="000000"/>
          <w:sz w:val="28"/>
        </w:rPr>
        <w:t>
      Меншік құқығын растайтын,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"электрондық үкімет" шлюзі арқылы тиісті мемлекеттік ақпараттық жүйелерден 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116" w:id="86"/>
    <w:p>
      <w:pPr>
        <w:spacing w:after="0"/>
        <w:ind w:left="0"/>
        <w:jc w:val="both"/>
      </w:pPr>
      <w:r>
        <w:rPr>
          <w:rFonts w:ascii="Times New Roman"/>
          <w:b w:val="false"/>
          <w:i w:val="false"/>
          <w:color w:val="000000"/>
          <w:sz w:val="28"/>
        </w:rPr>
        <w:t xml:space="preserve">
      "10.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7-қосымшаға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118" w:id="8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120" w:id="8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88"/>
    <w:bookmarkStart w:name="z121" w:id="8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8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123" w:id="9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25" w:id="9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9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127" w:id="92"/>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92"/>
    <w:bookmarkStart w:name="z128" w:id="93"/>
    <w:p>
      <w:pPr>
        <w:spacing w:after="0"/>
        <w:ind w:left="0"/>
        <w:jc w:val="both"/>
      </w:pPr>
      <w:r>
        <w:rPr>
          <w:rFonts w:ascii="Times New Roman"/>
          <w:b w:val="false"/>
          <w:i w:val="false"/>
          <w:color w:val="000000"/>
          <w:sz w:val="28"/>
        </w:rPr>
        <w:t xml:space="preserve">
      "Жекелеген қызмет түрлерін жүзеге асыратын салық төлеушіні тіркеу есебі"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7-қосымшалар</w:t>
      </w:r>
      <w:r>
        <w:rPr>
          <w:rFonts w:ascii="Times New Roman"/>
          <w:b w:val="false"/>
          <w:i w:val="false"/>
          <w:color w:val="000000"/>
          <w:sz w:val="28"/>
        </w:rPr>
        <w:t xml:space="preserve"> осы бұйрыққа </w:t>
      </w:r>
      <w:r>
        <w:rPr>
          <w:rFonts w:ascii="Times New Roman"/>
          <w:b w:val="false"/>
          <w:i w:val="false"/>
          <w:color w:val="000000"/>
          <w:sz w:val="28"/>
        </w:rPr>
        <w:t>6</w:t>
      </w:r>
      <w:r>
        <w:rPr>
          <w:rFonts w:ascii="Times New Roman"/>
          <w:b w:val="false"/>
          <w:i w:val="false"/>
          <w:color w:val="000000"/>
          <w:sz w:val="28"/>
        </w:rPr>
        <w:t xml:space="preserve"> және </w:t>
      </w:r>
      <w:r>
        <w:rPr>
          <w:rFonts w:ascii="Times New Roman"/>
          <w:b w:val="false"/>
          <w:i w:val="false"/>
          <w:color w:val="000000"/>
          <w:sz w:val="28"/>
        </w:rPr>
        <w:t>7-қосымшаларға</w:t>
      </w:r>
      <w:r>
        <w:rPr>
          <w:rFonts w:ascii="Times New Roman"/>
          <w:b w:val="false"/>
          <w:i w:val="false"/>
          <w:color w:val="000000"/>
          <w:sz w:val="28"/>
        </w:rPr>
        <w:t xml:space="preserve"> сәйкес редакцияда жазылсын;</w:t>
      </w:r>
    </w:p>
    <w:bookmarkEnd w:id="93"/>
    <w:bookmarkStart w:name="z129" w:id="94"/>
    <w:p>
      <w:pPr>
        <w:spacing w:after="0"/>
        <w:ind w:left="0"/>
        <w:jc w:val="both"/>
      </w:pPr>
      <w:r>
        <w:rPr>
          <w:rFonts w:ascii="Times New Roman"/>
          <w:b w:val="false"/>
          <w:i w:val="false"/>
          <w:color w:val="000000"/>
          <w:sz w:val="28"/>
        </w:rPr>
        <w:t xml:space="preserve">
      көрсетілген бұйрықпен бекітілген "Электрондық салық төлеуші ретінде тіркеу есебі"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94"/>
    <w:bookmarkStart w:name="z130" w:id="95"/>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95"/>
    <w:bookmarkStart w:name="z131" w:id="9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96"/>
    <w:bookmarkStart w:name="z132" w:id="97"/>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w:t>
      </w:r>
      <w:r>
        <w:rPr>
          <w:rFonts w:ascii="Times New Roman"/>
          <w:b w:val="false"/>
          <w:i w:val="false"/>
          <w:color w:val="000000"/>
          <w:sz w:val="28"/>
        </w:rPr>
        <w:t xml:space="preserve"> мынадай редакцияда жазылсын:</w:t>
      </w:r>
    </w:p>
    <w:bookmarkEnd w:id="97"/>
    <w:bookmarkStart w:name="z133" w:id="98"/>
    <w:p>
      <w:pPr>
        <w:spacing w:after="0"/>
        <w:ind w:left="0"/>
        <w:jc w:val="both"/>
      </w:pPr>
      <w:r>
        <w:rPr>
          <w:rFonts w:ascii="Times New Roman"/>
          <w:b w:val="false"/>
          <w:i w:val="false"/>
          <w:color w:val="000000"/>
          <w:sz w:val="28"/>
        </w:rPr>
        <w:t>
      "2) электрондық цифрлық қолтаңбаны (бұдан әрі – ЭЦҚ) жою немесе ауыстыру – көрсетілетін қызметті алушы салықтық өтінішті табыс еткен күннен бастап бір жұмыс күнінен кешіктірмей.</w:t>
      </w:r>
    </w:p>
    <w:bookmarkEnd w:id="98"/>
    <w:p>
      <w:pPr>
        <w:spacing w:after="0"/>
        <w:ind w:left="0"/>
        <w:jc w:val="both"/>
      </w:pPr>
      <w:r>
        <w:rPr>
          <w:rFonts w:ascii="Times New Roman"/>
          <w:b w:val="false"/>
          <w:i w:val="false"/>
          <w:color w:val="000000"/>
          <w:sz w:val="28"/>
        </w:rPr>
        <w:t>
      Мемлекеттік корпорациясына жүгінген кезде қабылдау күні мемлекеттік қызмет көрсету мерзіміне кірмейді;</w:t>
      </w:r>
    </w:p>
    <w:bookmarkStart w:name="z134" w:id="99"/>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99"/>
    <w:bookmarkStart w:name="z135" w:id="100"/>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00"/>
    <w:bookmarkStart w:name="z136" w:id="101"/>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101"/>
    <w:bookmarkStart w:name="z137" w:id="102"/>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10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39" w:id="103"/>
    <w:p>
      <w:pPr>
        <w:spacing w:after="0"/>
        <w:ind w:left="0"/>
        <w:jc w:val="both"/>
      </w:pPr>
      <w:r>
        <w:rPr>
          <w:rFonts w:ascii="Times New Roman"/>
          <w:b w:val="false"/>
          <w:i w:val="false"/>
          <w:color w:val="000000"/>
          <w:sz w:val="28"/>
        </w:rPr>
        <w:t xml:space="preserve">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bookmarkEnd w:id="103"/>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 қосымшаға</w:t>
      </w:r>
      <w:r>
        <w:rPr>
          <w:rFonts w:ascii="Times New Roman"/>
          <w:b w:val="false"/>
          <w:i w:val="false"/>
          <w:color w:val="000000"/>
          <w:sz w:val="28"/>
        </w:rPr>
        <w:t xml:space="preserve"> сәйкес нысан бойынша салықтық өтінішті;</w:t>
      </w:r>
    </w:p>
    <w:p>
      <w:pPr>
        <w:spacing w:after="0"/>
        <w:ind w:left="0"/>
        <w:jc w:val="both"/>
      </w:pPr>
      <w:r>
        <w:rPr>
          <w:rFonts w:ascii="Times New Roman"/>
          <w:b w:val="false"/>
          <w:i w:val="false"/>
          <w:color w:val="000000"/>
          <w:sz w:val="28"/>
        </w:rPr>
        <w:t>
      жеке басын куәландыратын құжат (көрсетілетін қызметті алушының жеке басын сәйкестендіру үшін).</w:t>
      </w:r>
    </w:p>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корпорациясына жүгінген кезде құжаттар топтамасының қабылданғаны туралы белгімен, құжаттар топтамасын қабылдау күні және уақыты көрсетілген талонды алады.</w:t>
      </w:r>
    </w:p>
    <w:p>
      <w:pPr>
        <w:spacing w:after="0"/>
        <w:ind w:left="0"/>
        <w:jc w:val="both"/>
      </w:pPr>
      <w:r>
        <w:rPr>
          <w:rFonts w:ascii="Times New Roman"/>
          <w:b w:val="false"/>
          <w:i w:val="false"/>
          <w:color w:val="000000"/>
          <w:sz w:val="28"/>
        </w:rPr>
        <w:t>
      Дайын құжаттарды беру Мемлекеттік корпорация берген тиісті құжаттардың қабылданғаны туралы қолхат немесе көрсетілетін қызметті беруші берген талон негізінде жеке басын куәландыратын құжатты көрсеткен кезде жүзеге асырылады.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электрондық құжат нысанындағы салықтық өтініш;</w:t>
      </w:r>
    </w:p>
    <w:p>
      <w:pPr>
        <w:spacing w:after="0"/>
        <w:ind w:left="0"/>
        <w:jc w:val="both"/>
      </w:pPr>
      <w:r>
        <w:rPr>
          <w:rFonts w:ascii="Times New Roman"/>
          <w:b w:val="false"/>
          <w:i w:val="false"/>
          <w:color w:val="000000"/>
          <w:sz w:val="28"/>
        </w:rPr>
        <w:t>
      мемлекеттік ақпараттық жүйелерде бар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141" w:id="104"/>
    <w:p>
      <w:pPr>
        <w:spacing w:after="0"/>
        <w:ind w:left="0"/>
        <w:jc w:val="both"/>
      </w:pPr>
      <w:r>
        <w:rPr>
          <w:rFonts w:ascii="Times New Roman"/>
          <w:b w:val="false"/>
          <w:i w:val="false"/>
          <w:color w:val="000000"/>
          <w:sz w:val="28"/>
        </w:rPr>
        <w:t xml:space="preserve">
      "10.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143" w:id="105"/>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145" w:id="106"/>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106"/>
    <w:bookmarkStart w:name="z146" w:id="107"/>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1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148" w:id="108"/>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50" w:id="10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152" w:id="110"/>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110"/>
    <w:bookmarkStart w:name="z153" w:id="111"/>
    <w:p>
      <w:pPr>
        <w:spacing w:after="0"/>
        <w:ind w:left="0"/>
        <w:jc w:val="both"/>
      </w:pPr>
      <w:r>
        <w:rPr>
          <w:rFonts w:ascii="Times New Roman"/>
          <w:b w:val="false"/>
          <w:i w:val="false"/>
          <w:color w:val="000000"/>
          <w:sz w:val="28"/>
        </w:rPr>
        <w:t xml:space="preserve">
      "Электрондық салық төлеуші ретінде тіркеу есебі"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p>
    <w:bookmarkEnd w:id="111"/>
    <w:bookmarkStart w:name="z154" w:id="112"/>
    <w:p>
      <w:pPr>
        <w:spacing w:after="0"/>
        <w:ind w:left="0"/>
        <w:jc w:val="both"/>
      </w:pPr>
      <w:r>
        <w:rPr>
          <w:rFonts w:ascii="Times New Roman"/>
          <w:b w:val="false"/>
          <w:i w:val="false"/>
          <w:color w:val="000000"/>
          <w:sz w:val="28"/>
        </w:rPr>
        <w:t xml:space="preserve">
      көрсетілген бұйрықпен бекітілген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1) және 2) тармақшалары мынадай редакцияда жазылсын:</w:t>
      </w:r>
    </w:p>
    <w:bookmarkStart w:name="z156" w:id="113"/>
    <w:p>
      <w:pPr>
        <w:spacing w:after="0"/>
        <w:ind w:left="0"/>
        <w:jc w:val="both"/>
      </w:pPr>
      <w:r>
        <w:rPr>
          <w:rFonts w:ascii="Times New Roman"/>
          <w:b w:val="false"/>
          <w:i w:val="false"/>
          <w:color w:val="000000"/>
          <w:sz w:val="28"/>
        </w:rPr>
        <w:t>
      "1) көрсетілетін қызметті беруші "Акцизделетін тауарлар мен жекелеген мұнай өнімдерінің түрлерін өндіру және айналымына бақылау жасау" ақпараттық жүйесі (бұдан әрі – Акциз АЖ) арқылы;</w:t>
      </w:r>
    </w:p>
    <w:bookmarkEnd w:id="113"/>
    <w:bookmarkStart w:name="z157" w:id="11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1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159" w:id="115"/>
    <w:p>
      <w:pPr>
        <w:spacing w:after="0"/>
        <w:ind w:left="0"/>
        <w:jc w:val="both"/>
      </w:pPr>
      <w:r>
        <w:rPr>
          <w:rFonts w:ascii="Times New Roman"/>
          <w:b w:val="false"/>
          <w:i w:val="false"/>
          <w:color w:val="000000"/>
          <w:sz w:val="28"/>
        </w:rPr>
        <w:t>
      "4. Мемлекеттік қызметті көрсету мерзімдері:</w:t>
      </w:r>
    </w:p>
    <w:bookmarkEnd w:id="115"/>
    <w:bookmarkStart w:name="z160" w:id="116"/>
    <w:p>
      <w:pPr>
        <w:spacing w:after="0"/>
        <w:ind w:left="0"/>
        <w:jc w:val="both"/>
      </w:pPr>
      <w:r>
        <w:rPr>
          <w:rFonts w:ascii="Times New Roman"/>
          <w:b w:val="false"/>
          <w:i w:val="false"/>
          <w:color w:val="000000"/>
          <w:sz w:val="28"/>
        </w:rPr>
        <w:t>
      1) мұнай өнімдерін өндірушілерді, мұнай өнімдерін импорттауды жүзеге асыратын мұнай өнімдерін көтерме жеткізушілерді ДСН–кодтары берілгені туралы жазбаша хабарлама – көрсетілетін қызметті алушы құжаттарды берген күннен бастап 5 (бес) жұмыс күнінен кешіктірмей;</w:t>
      </w:r>
    </w:p>
    <w:bookmarkEnd w:id="116"/>
    <w:bookmarkStart w:name="z161" w:id="117"/>
    <w:p>
      <w:pPr>
        <w:spacing w:after="0"/>
        <w:ind w:left="0"/>
        <w:jc w:val="both"/>
      </w:pPr>
      <w:r>
        <w:rPr>
          <w:rFonts w:ascii="Times New Roman"/>
          <w:b w:val="false"/>
          <w:i w:val="false"/>
          <w:color w:val="000000"/>
          <w:sz w:val="28"/>
        </w:rPr>
        <w:t>
      2) темекі өнімдерін Қазақстан Республикасында өндіру саласындағы қызметті немесе Қазақстан Республикасының кедендік аумағына импорттауды жүзеге асыратын көрсетілетін қызметті алушыларға ДСН–кодын беру туралы жазбаша хабарлама – көрсетілетін қызметті алушы темекі өнімдерін сатуды бастағанға дейін 5 (бес) күнтізбелік күннен кешіктірмей.</w:t>
      </w:r>
    </w:p>
    <w:bookmarkEnd w:id="117"/>
    <w:bookmarkStart w:name="z162" w:id="118"/>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118"/>
    <w:bookmarkStart w:name="z163" w:id="119"/>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165" w:id="120"/>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120"/>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67" w:id="121"/>
    <w:p>
      <w:pPr>
        <w:spacing w:after="0"/>
        <w:ind w:left="0"/>
        <w:jc w:val="both"/>
      </w:pPr>
      <w:r>
        <w:rPr>
          <w:rFonts w:ascii="Times New Roman"/>
          <w:b w:val="false"/>
          <w:i w:val="false"/>
          <w:color w:val="000000"/>
          <w:sz w:val="28"/>
        </w:rPr>
        <w:t xml:space="preserve">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bookmarkEnd w:id="121"/>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w:t>
      </w:r>
    </w:p>
    <w:bookmarkStart w:name="z168" w:id="122"/>
    <w:p>
      <w:pPr>
        <w:spacing w:after="0"/>
        <w:ind w:left="0"/>
        <w:jc w:val="both"/>
      </w:pPr>
      <w:r>
        <w:rPr>
          <w:rFonts w:ascii="Times New Roman"/>
          <w:b w:val="false"/>
          <w:i w:val="false"/>
          <w:color w:val="000000"/>
          <w:sz w:val="28"/>
        </w:rPr>
        <w:t xml:space="preserve">
      1)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өтінім;</w:t>
      </w:r>
    </w:p>
    <w:bookmarkEnd w:id="122"/>
    <w:bookmarkStart w:name="z169" w:id="123"/>
    <w:p>
      <w:pPr>
        <w:spacing w:after="0"/>
        <w:ind w:left="0"/>
        <w:jc w:val="both"/>
      </w:pPr>
      <w:r>
        <w:rPr>
          <w:rFonts w:ascii="Times New Roman"/>
          <w:b w:val="false"/>
          <w:i w:val="false"/>
          <w:color w:val="000000"/>
          <w:sz w:val="28"/>
        </w:rPr>
        <w:t>
      2) жеке басын куәландыратын құжаттың (көрсетілетін қызметті алушының жеке басын сәйкестендіру үшін түпнұсқасы) көшірмесі;</w:t>
      </w:r>
    </w:p>
    <w:bookmarkEnd w:id="123"/>
    <w:bookmarkStart w:name="z170" w:id="124"/>
    <w:p>
      <w:pPr>
        <w:spacing w:after="0"/>
        <w:ind w:left="0"/>
        <w:jc w:val="both"/>
      </w:pPr>
      <w:r>
        <w:rPr>
          <w:rFonts w:ascii="Times New Roman"/>
          <w:b w:val="false"/>
          <w:i w:val="false"/>
          <w:color w:val="000000"/>
          <w:sz w:val="28"/>
        </w:rPr>
        <w:t>
      3) бензиннің, авиациялық және дизель отынның, мазуттың тиісті түріне отынның Кеден одағының техникалық регламентіне сәйкес келуі туралы декларацияның көшірмесі және (немесе) сапасы (паспорты) туралы құжат, ал мұнай өнімдерін өндірушілер - сапасы (паспорты) туралы құжат, отынды сынау хаттамасы және отынның Кеден одағының техникалық регламентіне сәйкес келуі туралы декларация;</w:t>
      </w:r>
    </w:p>
    <w:bookmarkEnd w:id="124"/>
    <w:bookmarkStart w:name="z171" w:id="125"/>
    <w:p>
      <w:pPr>
        <w:spacing w:after="0"/>
        <w:ind w:left="0"/>
        <w:jc w:val="both"/>
      </w:pPr>
      <w:r>
        <w:rPr>
          <w:rFonts w:ascii="Times New Roman"/>
          <w:b w:val="false"/>
          <w:i w:val="false"/>
          <w:color w:val="000000"/>
          <w:sz w:val="28"/>
        </w:rPr>
        <w:t xml:space="preserve">
      4)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темекі өнімдерінің жаңа таңбаларын сатуды жүзеге асыру жоспарланып отырған айдың 1 күніне дейін күнтізбелік 30 (отыз) күннен кешіктірмей –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өтінім;</w:t>
      </w:r>
    </w:p>
    <w:bookmarkEnd w:id="125"/>
    <w:bookmarkStart w:name="z172" w:id="126"/>
    <w:p>
      <w:pPr>
        <w:spacing w:after="0"/>
        <w:ind w:left="0"/>
        <w:jc w:val="both"/>
      </w:pPr>
      <w:r>
        <w:rPr>
          <w:rFonts w:ascii="Times New Roman"/>
          <w:b w:val="false"/>
          <w:i w:val="false"/>
          <w:color w:val="000000"/>
          <w:sz w:val="28"/>
        </w:rPr>
        <w:t>
      5) қораптағы немесе бумадағы темекі өнімдерінің атауын, бірлік санын және фильтрінің бар-жоғын көрсете отырып, Қазақстан Республикасында өндірілетін немесе Қазақстан Республикасының кедендік аумағына импорттайтын темекі өнімдері таңбаларының тізбесі.</w:t>
      </w:r>
    </w:p>
    <w:bookmarkEnd w:id="126"/>
    <w:p>
      <w:pPr>
        <w:spacing w:after="0"/>
        <w:ind w:left="0"/>
        <w:jc w:val="both"/>
      </w:pPr>
      <w:r>
        <w:rPr>
          <w:rFonts w:ascii="Times New Roman"/>
          <w:b w:val="false"/>
          <w:i w:val="false"/>
          <w:color w:val="000000"/>
          <w:sz w:val="28"/>
        </w:rPr>
        <w:t>
      Мемлекеттік корпорациясында дайын құжаттардың берілуі тиісті құжаттардың қабылданғаны туралы қолхат негізінде жеке басын куәландыратын құжатты (не оның нотариалды куәландырылған сенімхаты бойынша өкілі) көрсеткен кезде жүзеге асырылады.</w:t>
      </w:r>
    </w:p>
    <w:p>
      <w:pPr>
        <w:spacing w:after="0"/>
        <w:ind w:left="0"/>
        <w:jc w:val="both"/>
      </w:pPr>
      <w:r>
        <w:rPr>
          <w:rFonts w:ascii="Times New Roman"/>
          <w:b w:val="false"/>
          <w:i w:val="false"/>
          <w:color w:val="000000"/>
          <w:sz w:val="28"/>
        </w:rPr>
        <w:t>
      Мұнай өнімдерін өндірушілерге, мұнай өнімдерін импорттауды жүзеге асыратын мұнай өнімдерін көтерме жеткізушілерге және Қазақстан Республикасында өндірілетін немесе Қазақстан Республикасының аумағына әкелінетін мұнай өнімінің әрбір атауына ДСН–кодтарын беруге және Қазақстан Республикасында өндірілген және тауарларды еркін айналымға шығарудың кедендік режимінде Қазақстан Республикасының кедендік аумағына әкелінетін темекі өнімдерінің әрбір таңбасына берілетін ДСН–кодын беруге арналған өтінімді көрсетілетін қызметті алушы электрондық түрде Акциз АЖ арқылы береді.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 топтамасының қабылданғаны туралы белгімен, құжаттар топтамасын қабылдау күні және уақыты көрсетілген талонды алады.</w:t>
      </w:r>
    </w:p>
    <w:p>
      <w:pPr>
        <w:spacing w:after="0"/>
        <w:ind w:left="0"/>
        <w:jc w:val="both"/>
      </w:pPr>
      <w:r>
        <w:rPr>
          <w:rFonts w:ascii="Times New Roman"/>
          <w:b w:val="false"/>
          <w:i w:val="false"/>
          <w:color w:val="000000"/>
          <w:sz w:val="28"/>
        </w:rPr>
        <w:t>
      Құжаттарды қабылдау кезінде Мемлекеттік корпорациясының қызметкері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"Акциз АЖ" салық төлеуші үшін клиенттік қосымшасы" арқылы жүгінген кезде көрсетілетін қызметті алушы мемлекеттік қызметті көрсету үшін өтінімнің қабылданғаны/қабылданбағаны туралы электрондық растау/хабарлама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174" w:id="127"/>
    <w:p>
      <w:pPr>
        <w:spacing w:after="0"/>
        <w:ind w:left="0"/>
        <w:jc w:val="both"/>
      </w:pPr>
      <w:r>
        <w:rPr>
          <w:rFonts w:ascii="Times New Roman"/>
          <w:b w:val="false"/>
          <w:i w:val="false"/>
          <w:color w:val="000000"/>
          <w:sz w:val="28"/>
        </w:rPr>
        <w:t xml:space="preserve">
      "10.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2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176" w:id="128"/>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алтыншы бөлігі мынадай редакцияда жазылсын:</w:t>
      </w:r>
    </w:p>
    <w:bookmarkStart w:name="z178" w:id="12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p>
    <w:bookmarkEnd w:id="1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180" w:id="13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182" w:id="13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31"/>
    <w:p>
      <w:pPr>
        <w:spacing w:after="0"/>
        <w:ind w:left="0"/>
        <w:jc w:val="both"/>
      </w:pPr>
      <w:r>
        <w:rPr>
          <w:rFonts w:ascii="Times New Roman"/>
          <w:b w:val="false"/>
          <w:i w:val="false"/>
          <w:color w:val="000000"/>
          <w:sz w:val="28"/>
        </w:rPr>
        <w:t xml:space="preserve">
      "Мұнай өнімдерінің жекелеген түрлерін өндірушілерге (импорттаушыларға), сондай-ақ акцизделетін өнімдердің кейбір түрлерін, авиациялық отын мен мазут өндірушілер мен импорттаушылардың тауарларына дербес сәйкестендіру нөмірін (ДСН–код) беру"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w:t>
      </w:r>
      <w:r>
        <w:rPr>
          <w:rFonts w:ascii="Times New Roman"/>
          <w:b w:val="false"/>
          <w:i w:val="false"/>
          <w:color w:val="000000"/>
          <w:sz w:val="28"/>
        </w:rPr>
        <w:t xml:space="preserve"> осы бұйрыққа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11-қосымшаларға</w:t>
      </w:r>
      <w:r>
        <w:rPr>
          <w:rFonts w:ascii="Times New Roman"/>
          <w:b w:val="false"/>
          <w:i w:val="false"/>
          <w:color w:val="000000"/>
          <w:sz w:val="28"/>
        </w:rPr>
        <w:t xml:space="preserve"> сәйкес редакцияда жазылсын;</w:t>
      </w:r>
    </w:p>
    <w:bookmarkStart w:name="z183" w:id="132"/>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1) тармақшасы мынадай редакцияда жазылсын:</w:t>
      </w:r>
    </w:p>
    <w:bookmarkStart w:name="z185" w:id="133"/>
    <w:p>
      <w:pPr>
        <w:spacing w:after="0"/>
        <w:ind w:left="0"/>
        <w:jc w:val="both"/>
      </w:pPr>
      <w:r>
        <w:rPr>
          <w:rFonts w:ascii="Times New Roman"/>
          <w:b w:val="false"/>
          <w:i w:val="false"/>
          <w:color w:val="000000"/>
          <w:sz w:val="28"/>
        </w:rPr>
        <w:t>
      "1) "Азаматтарға арналған үкімет" Мемлекеттік корпорация" коммерциялық емес акционерлік қоғамы (бұдан әрі – Мемлекеттік корпорация) арқылы;";</w:t>
      </w:r>
    </w:p>
    <w:bookmarkEnd w:id="1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2), 3) және 4) тармақшалары мынадай редакцияда жазылсын:</w:t>
      </w:r>
    </w:p>
    <w:bookmarkStart w:name="z187" w:id="134"/>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Мемлекеттік корпорациясында – 15 (он бес) минут;</w:t>
      </w:r>
    </w:p>
    <w:bookmarkEnd w:id="134"/>
    <w:bookmarkStart w:name="z188" w:id="135"/>
    <w:p>
      <w:pPr>
        <w:spacing w:after="0"/>
        <w:ind w:left="0"/>
        <w:jc w:val="both"/>
      </w:pPr>
      <w:r>
        <w:rPr>
          <w:rFonts w:ascii="Times New Roman"/>
          <w:b w:val="false"/>
          <w:i w:val="false"/>
          <w:color w:val="000000"/>
          <w:sz w:val="28"/>
        </w:rPr>
        <w:t>
      3) көрсетілетін қызметті алушыға Мемлекеттік корпорациясының қызмет көрсетуінің барынша рұқсат берілетін уақыты – 15 (он бес) минут.";</w:t>
      </w:r>
    </w:p>
    <w:bookmarkEnd w:id="1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w:t>
      </w:r>
    </w:p>
    <w:bookmarkStart w:name="z190" w:id="136"/>
    <w:p>
      <w:pPr>
        <w:spacing w:after="0"/>
        <w:ind w:left="0"/>
        <w:jc w:val="both"/>
      </w:pPr>
      <w:r>
        <w:rPr>
          <w:rFonts w:ascii="Times New Roman"/>
          <w:b w:val="false"/>
          <w:i w:val="false"/>
          <w:color w:val="000000"/>
          <w:sz w:val="28"/>
        </w:rPr>
        <w:t>
      "Көрсетілетін қызметті алушы Мемлекеттік корпорацияға қағаз тасымалдағышта жүгінген кезде көрсетілетін қызметті берушінің лауазымды адамының ЭЦҚ-мен куәландырылған мемлекеттік қызметті көрсету нәтижесі басып шығарылады, және көрсетілетін қызметті алушыға қағаз тасымалдағышта беріледі.";</w:t>
      </w:r>
    </w:p>
    <w:bookmarkEnd w:id="1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192" w:id="137"/>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w:t>
      </w:r>
    </w:p>
    <w:bookmarkEnd w:id="137"/>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194" w:id="138"/>
    <w:p>
      <w:pPr>
        <w:spacing w:after="0"/>
        <w:ind w:left="0"/>
        <w:jc w:val="both"/>
      </w:pPr>
      <w:r>
        <w:rPr>
          <w:rFonts w:ascii="Times New Roman"/>
          <w:b w:val="false"/>
          <w:i w:val="false"/>
          <w:color w:val="000000"/>
          <w:sz w:val="28"/>
        </w:rPr>
        <w:t xml:space="preserve">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 </w:t>
      </w:r>
    </w:p>
    <w:bookmarkEnd w:id="138"/>
    <w:p>
      <w:pPr>
        <w:spacing w:after="0"/>
        <w:ind w:left="0"/>
        <w:jc w:val="both"/>
      </w:pPr>
      <w:r>
        <w:rPr>
          <w:rFonts w:ascii="Times New Roman"/>
          <w:b w:val="false"/>
          <w:i w:val="false"/>
          <w:color w:val="000000"/>
          <w:sz w:val="28"/>
        </w:rPr>
        <w:t xml:space="preserve">
      Мемлекеттік корпорацияға: </w:t>
      </w:r>
    </w:p>
    <w:bookmarkStart w:name="z195" w:id="139"/>
    <w:p>
      <w:pPr>
        <w:spacing w:after="0"/>
        <w:ind w:left="0"/>
        <w:jc w:val="both"/>
      </w:pPr>
      <w:r>
        <w:rPr>
          <w:rFonts w:ascii="Times New Roman"/>
          <w:b w:val="false"/>
          <w:i w:val="false"/>
          <w:color w:val="000000"/>
          <w:sz w:val="28"/>
        </w:rPr>
        <w:t>
      1) тіркеу үшін:</w:t>
      </w:r>
    </w:p>
    <w:bookmarkEnd w:id="139"/>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салықтық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 түпнұсқа);</w:t>
      </w:r>
    </w:p>
    <w:p>
      <w:pPr>
        <w:spacing w:after="0"/>
        <w:ind w:left="0"/>
        <w:jc w:val="both"/>
      </w:pPr>
      <w:r>
        <w:rPr>
          <w:rFonts w:ascii="Times New Roman"/>
          <w:b w:val="false"/>
          <w:i w:val="false"/>
          <w:color w:val="000000"/>
          <w:sz w:val="28"/>
        </w:rPr>
        <w:t>
      біліктілік емтиханын тапсырғаны туралы шешім;</w:t>
      </w:r>
    </w:p>
    <w:p>
      <w:pPr>
        <w:spacing w:after="0"/>
        <w:ind w:left="0"/>
        <w:jc w:val="both"/>
      </w:pPr>
      <w:r>
        <w:rPr>
          <w:rFonts w:ascii="Times New Roman"/>
          <w:b w:val="false"/>
          <w:i w:val="false"/>
          <w:color w:val="000000"/>
          <w:sz w:val="28"/>
        </w:rPr>
        <w:t>
      тұрғылықты жері бойынша оларды ұсынғанға дейін кемінде бір ай бұрын берілген өтелмеген немесе алынбаған соттылығының жоқтығы туралы анықтама;</w:t>
      </w:r>
    </w:p>
    <w:p>
      <w:pPr>
        <w:spacing w:after="0"/>
        <w:ind w:left="0"/>
        <w:jc w:val="both"/>
      </w:pPr>
      <w:r>
        <w:rPr>
          <w:rFonts w:ascii="Times New Roman"/>
          <w:b w:val="false"/>
          <w:i w:val="false"/>
          <w:color w:val="000000"/>
          <w:sz w:val="28"/>
        </w:rPr>
        <w:t>
      көрсетілетін қызметті алушының тұрғылықты жері бойынша оларды ұсынғанға дейін кемінде бір ай бұрын наркологиялық және психиатриялық диспансерлер берген наркологиялық және психиатриялық диспансерлерде есепте тұрғаны туралы мәліметтердің жоқ екендігі туралы медициналық анықтама;</w:t>
      </w:r>
    </w:p>
    <w:p>
      <w:pPr>
        <w:spacing w:after="0"/>
        <w:ind w:left="0"/>
        <w:jc w:val="both"/>
      </w:pPr>
      <w:r>
        <w:rPr>
          <w:rFonts w:ascii="Times New Roman"/>
          <w:b w:val="false"/>
          <w:i w:val="false"/>
          <w:color w:val="000000"/>
          <w:sz w:val="28"/>
        </w:rPr>
        <w:t>
      көрсетілетін қызметті алушының тұрғылықты жері бойынша оларды ұсынғанға дейін кемінде бір ай бұрын соттың әрекетке қабілетсіз немесе қабілеті шектеулі деп тануы туралы мәліметтердің жоқтығы туралы анықтама;</w:t>
      </w:r>
    </w:p>
    <w:bookmarkStart w:name="z196" w:id="140"/>
    <w:p>
      <w:pPr>
        <w:spacing w:after="0"/>
        <w:ind w:left="0"/>
        <w:jc w:val="both"/>
      </w:pPr>
      <w:r>
        <w:rPr>
          <w:rFonts w:ascii="Times New Roman"/>
          <w:b w:val="false"/>
          <w:i w:val="false"/>
          <w:color w:val="000000"/>
          <w:sz w:val="28"/>
        </w:rPr>
        <w:t>
      2) тіркеу туралы өтініште көрсетілген деректерге өзгерістер енгізу үшін:</w:t>
      </w:r>
    </w:p>
    <w:bookmarkEnd w:id="14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 сәйкестендіру үшін);</w:t>
      </w:r>
    </w:p>
    <w:bookmarkStart w:name="z197" w:id="141"/>
    <w:p>
      <w:pPr>
        <w:spacing w:after="0"/>
        <w:ind w:left="0"/>
        <w:jc w:val="both"/>
      </w:pPr>
      <w:r>
        <w:rPr>
          <w:rFonts w:ascii="Times New Roman"/>
          <w:b w:val="false"/>
          <w:i w:val="false"/>
          <w:color w:val="000000"/>
          <w:sz w:val="28"/>
        </w:rPr>
        <w:t>
      3) тіркеуден шығару үшін:</w:t>
      </w:r>
    </w:p>
    <w:bookmarkEnd w:id="141"/>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жеке басын куәландыратын (көрсетілетін қызметті алушыны сәйкестендіру үшін түпнұсқа) құжат;</w:t>
      </w:r>
    </w:p>
    <w:p>
      <w:pPr>
        <w:spacing w:after="0"/>
        <w:ind w:left="0"/>
        <w:jc w:val="both"/>
      </w:pPr>
      <w:r>
        <w:rPr>
          <w:rFonts w:ascii="Times New Roman"/>
          <w:b w:val="false"/>
          <w:i w:val="false"/>
          <w:color w:val="000000"/>
          <w:sz w:val="28"/>
        </w:rPr>
        <w:t>
      көрсетілетін қызметті алушының өкілі жүгінген жағдайда сенімхат;</w:t>
      </w:r>
    </w:p>
    <w:p>
      <w:pPr>
        <w:spacing w:after="0"/>
        <w:ind w:left="0"/>
        <w:jc w:val="both"/>
      </w:pPr>
      <w:r>
        <w:rPr>
          <w:rFonts w:ascii="Times New Roman"/>
          <w:b w:val="false"/>
          <w:i w:val="false"/>
          <w:color w:val="000000"/>
          <w:sz w:val="28"/>
        </w:rPr>
        <w:t>
      әкімші қызметін жүзеге асырудан шеттету немесе жаңа кандидатураны таңдау туралы несие алушылар жиналысы хаттамаларының көшірмесі (көрсетілетін қызметті алушы оңалтуды және (немесе) банкроттықты басқарушы ретінде қатысқан жағдайда қоса беріледі);</w:t>
      </w:r>
    </w:p>
    <w:p>
      <w:pPr>
        <w:spacing w:after="0"/>
        <w:ind w:left="0"/>
        <w:jc w:val="both"/>
      </w:pPr>
      <w:r>
        <w:rPr>
          <w:rFonts w:ascii="Times New Roman"/>
          <w:b w:val="false"/>
          <w:i w:val="false"/>
          <w:color w:val="000000"/>
          <w:sz w:val="28"/>
        </w:rPr>
        <w:t>
      порталға:</w:t>
      </w:r>
    </w:p>
    <w:bookmarkStart w:name="z198" w:id="142"/>
    <w:p>
      <w:pPr>
        <w:spacing w:after="0"/>
        <w:ind w:left="0"/>
        <w:jc w:val="both"/>
      </w:pPr>
      <w:r>
        <w:rPr>
          <w:rFonts w:ascii="Times New Roman"/>
          <w:b w:val="false"/>
          <w:i w:val="false"/>
          <w:color w:val="000000"/>
          <w:sz w:val="28"/>
        </w:rPr>
        <w:t>
      1) тіркеу үшін:</w:t>
      </w:r>
    </w:p>
    <w:bookmarkEnd w:id="142"/>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көрсетілетін қызметті алушының тұрғылықты жері бойынша оларды ұсынғанға дейін кемінде бір ай бұрын наркологиялық және психиатриялық диспансерлер берген наркологиялық және психиатриялық диспансерлерде есепте тұрғаны туралы мәліметтердің жоқ екендігі туралы медициналық анықтамалардың электрондық көшірмелері;</w:t>
      </w:r>
    </w:p>
    <w:p>
      <w:pPr>
        <w:spacing w:after="0"/>
        <w:ind w:left="0"/>
        <w:jc w:val="both"/>
      </w:pPr>
      <w:r>
        <w:rPr>
          <w:rFonts w:ascii="Times New Roman"/>
          <w:b w:val="false"/>
          <w:i w:val="false"/>
          <w:color w:val="000000"/>
          <w:sz w:val="28"/>
        </w:rPr>
        <w:t>
      біліктілік емтиханын тапсырғаны туралы шешімнің электрондық көшірмесі;</w:t>
      </w:r>
    </w:p>
    <w:p>
      <w:pPr>
        <w:spacing w:after="0"/>
        <w:ind w:left="0"/>
        <w:jc w:val="both"/>
      </w:pPr>
      <w:r>
        <w:rPr>
          <w:rFonts w:ascii="Times New Roman"/>
          <w:b w:val="false"/>
          <w:i w:val="false"/>
          <w:color w:val="000000"/>
          <w:sz w:val="28"/>
        </w:rPr>
        <w:t>
      тұрғылықты жері бойынша оларды ұсынғанға дейін кемінде бір ай бұрын берілген өтелмеген немесе алынбаған соттылығының жоқтығы туралы анықтаманың электрондық көшірмелері;</w:t>
      </w:r>
    </w:p>
    <w:p>
      <w:pPr>
        <w:spacing w:after="0"/>
        <w:ind w:left="0"/>
        <w:jc w:val="both"/>
      </w:pPr>
      <w:r>
        <w:rPr>
          <w:rFonts w:ascii="Times New Roman"/>
          <w:b w:val="false"/>
          <w:i w:val="false"/>
          <w:color w:val="000000"/>
          <w:sz w:val="28"/>
        </w:rPr>
        <w:t>
      көрсетілетін қызметті алушының тұрғылықты жері бойынша оларды ұсынғанға дейін кемінде бір ай бұрын соттың әрекетке қабілетсіз немесе қабілеті шектеулі деп тануы туралы мәліметтердің жоқтығы туралы анықтаманың электрондық көшірмелері;</w:t>
      </w:r>
    </w:p>
    <w:bookmarkStart w:name="z199" w:id="143"/>
    <w:p>
      <w:pPr>
        <w:spacing w:after="0"/>
        <w:ind w:left="0"/>
        <w:jc w:val="both"/>
      </w:pPr>
      <w:r>
        <w:rPr>
          <w:rFonts w:ascii="Times New Roman"/>
          <w:b w:val="false"/>
          <w:i w:val="false"/>
          <w:color w:val="000000"/>
          <w:sz w:val="28"/>
        </w:rPr>
        <w:t>
      2) тіркеу туралы өтініште көрсетілген деректерге өзгерістер енгізу үшін:</w:t>
      </w:r>
    </w:p>
    <w:bookmarkEnd w:id="14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өтініш;</w:t>
      </w:r>
    </w:p>
    <w:bookmarkStart w:name="z200" w:id="144"/>
    <w:p>
      <w:pPr>
        <w:spacing w:after="0"/>
        <w:ind w:left="0"/>
        <w:jc w:val="both"/>
      </w:pPr>
      <w:r>
        <w:rPr>
          <w:rFonts w:ascii="Times New Roman"/>
          <w:b w:val="false"/>
          <w:i w:val="false"/>
          <w:color w:val="000000"/>
          <w:sz w:val="28"/>
        </w:rPr>
        <w:t>
      3) тіркеуден шығару үшін:</w:t>
      </w:r>
    </w:p>
    <w:bookmarkEnd w:id="14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әкімші қызметін жүзеге асырудан шеттету немесе жаңа кандидатураны таңдау туралы несие алушылар жиналысы хаттамаларының электрондық көшірмесі (көрсетілетін қызметті алушы оңалтуды және (немесе) банкроттықты басқарушы ретінде қатысқан жағдайда қоса беріледі). </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беруші мемлекеттік қызмет көрсету кезінде ақпараттық жүйелерде бар,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Мемлекеттік корпорациясында дайын құжаттардың берілуі тиісті құжаттардың қабылданғаны туралы қолхат негізінде жеке басын куәландыратын құжатты (не оның нотариалды куәландырылған сенімхаты бойынша өкілі) көрсеткен кезде жүзеге асырылады.</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Портал арқылы жүгінген жағдайда көрсетілетін қызметті алушыға мемлекеттік қызметті алу үшін жолданған сұрау салудың қабылданғаны туралы мемлекеттік қызмет көрсету нәтижесін алған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202" w:id="145"/>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204" w:id="146"/>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206" w:id="147"/>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147"/>
    <w:bookmarkStart w:name="z207" w:id="148"/>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1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209" w:id="149"/>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211" w:id="150"/>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50"/>
    <w:bookmarkStart w:name="z212" w:id="151"/>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151"/>
    <w:bookmarkStart w:name="z213" w:id="152"/>
    <w:p>
      <w:pPr>
        <w:spacing w:after="0"/>
        <w:ind w:left="0"/>
        <w:jc w:val="both"/>
      </w:pPr>
      <w:r>
        <w:rPr>
          <w:rFonts w:ascii="Times New Roman"/>
          <w:b w:val="false"/>
          <w:i w:val="false"/>
          <w:color w:val="000000"/>
          <w:sz w:val="28"/>
        </w:rPr>
        <w:t xml:space="preserve">
      "Әкімшінің (уақытша әкімшінің, оңалтуды, уақытша және банкроттықты басқарушының) қызметін жүзеге асыру құқығы бар адамдарды тіркеу"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w:t>
      </w:r>
      <w:r>
        <w:rPr>
          <w:rFonts w:ascii="Times New Roman"/>
          <w:b w:val="false"/>
          <w:i w:val="false"/>
          <w:color w:val="000000"/>
          <w:sz w:val="28"/>
        </w:rPr>
        <w:t xml:space="preserve"> осы бұйрыққа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және </w:t>
      </w:r>
      <w:r>
        <w:rPr>
          <w:rFonts w:ascii="Times New Roman"/>
          <w:b w:val="false"/>
          <w:i w:val="false"/>
          <w:color w:val="000000"/>
          <w:sz w:val="28"/>
        </w:rPr>
        <w:t>15 қосымшаларға</w:t>
      </w:r>
      <w:r>
        <w:rPr>
          <w:rFonts w:ascii="Times New Roman"/>
          <w:b w:val="false"/>
          <w:i w:val="false"/>
          <w:color w:val="000000"/>
          <w:sz w:val="28"/>
        </w:rPr>
        <w:t xml:space="preserve"> сәйкес редакцияда жазылсын;</w:t>
      </w:r>
    </w:p>
    <w:bookmarkEnd w:id="152"/>
    <w:bookmarkStart w:name="z214" w:id="153"/>
    <w:p>
      <w:pPr>
        <w:spacing w:after="0"/>
        <w:ind w:left="0"/>
        <w:jc w:val="both"/>
      </w:pPr>
      <w:r>
        <w:rPr>
          <w:rFonts w:ascii="Times New Roman"/>
          <w:b w:val="false"/>
          <w:i w:val="false"/>
          <w:color w:val="000000"/>
          <w:sz w:val="28"/>
        </w:rPr>
        <w:t xml:space="preserve">
      көрсетілген бұйрықпен бекітілген "Темекі өнімдерінің өндірісіне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216" w:id="154"/>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15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218" w:id="155"/>
    <w:p>
      <w:pPr>
        <w:spacing w:after="0"/>
        <w:ind w:left="0"/>
        <w:jc w:val="both"/>
      </w:pPr>
      <w:r>
        <w:rPr>
          <w:rFonts w:ascii="Times New Roman"/>
          <w:b w:val="false"/>
          <w:i w:val="false"/>
          <w:color w:val="000000"/>
          <w:sz w:val="28"/>
        </w:rPr>
        <w:t>
      "4. Мемлекеттік қызметті көрсету мерзімдері:</w:t>
      </w:r>
    </w:p>
    <w:bookmarkEnd w:id="155"/>
    <w:bookmarkStart w:name="z219" w:id="156"/>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156"/>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220" w:id="157"/>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157"/>
    <w:bookmarkStart w:name="z221" w:id="158"/>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w:t>
      </w:r>
    </w:p>
    <w:bookmarkStart w:name="z223" w:id="159"/>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bookmarkEnd w:id="1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225" w:id="160"/>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160"/>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227" w:id="161"/>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bookmarkEnd w:id="161"/>
    <w:p>
      <w:pPr>
        <w:spacing w:after="0"/>
        <w:ind w:left="0"/>
        <w:jc w:val="both"/>
      </w:pPr>
      <w:r>
        <w:rPr>
          <w:rFonts w:ascii="Times New Roman"/>
          <w:b w:val="false"/>
          <w:i w:val="false"/>
          <w:color w:val="000000"/>
          <w:sz w:val="28"/>
        </w:rPr>
        <w:t>
      көрсетілетін қызметті берушіге:</w:t>
      </w:r>
    </w:p>
    <w:bookmarkStart w:name="z228" w:id="162"/>
    <w:p>
      <w:pPr>
        <w:spacing w:after="0"/>
        <w:ind w:left="0"/>
        <w:jc w:val="both"/>
      </w:pPr>
      <w:r>
        <w:rPr>
          <w:rFonts w:ascii="Times New Roman"/>
          <w:b w:val="false"/>
          <w:i w:val="false"/>
          <w:color w:val="000000"/>
          <w:sz w:val="28"/>
        </w:rPr>
        <w:t>
      1) лицензияны алу үшін:</w:t>
      </w:r>
    </w:p>
    <w:bookmarkEnd w:id="162"/>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темекі өнімдерін өндіруші әзірлеген және толтырған өндіру паспорты;</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шартының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темекі өнімдерін өндіру жөніндегі қызметті жүзеге асыру үшін қойылатын біліктілік талаптарына мәліметтер нысандары;</w:t>
      </w:r>
    </w:p>
    <w:bookmarkStart w:name="z229" w:id="163"/>
    <w:p>
      <w:pPr>
        <w:spacing w:after="0"/>
        <w:ind w:left="0"/>
        <w:jc w:val="both"/>
      </w:pPr>
      <w:r>
        <w:rPr>
          <w:rFonts w:ascii="Times New Roman"/>
          <w:b w:val="false"/>
          <w:i w:val="false"/>
          <w:color w:val="000000"/>
          <w:sz w:val="28"/>
        </w:rPr>
        <w:t>
      2) лицензияны қайта ресімдеу үшін:</w:t>
      </w:r>
    </w:p>
    <w:bookmarkEnd w:id="16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230" w:id="164"/>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64"/>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көшірмелері.</w:t>
      </w:r>
    </w:p>
    <w:p>
      <w:pPr>
        <w:spacing w:after="0"/>
        <w:ind w:left="0"/>
        <w:jc w:val="both"/>
      </w:pPr>
      <w:r>
        <w:rPr>
          <w:rFonts w:ascii="Times New Roman"/>
          <w:b w:val="false"/>
          <w:i w:val="false"/>
          <w:color w:val="000000"/>
          <w:sz w:val="28"/>
        </w:rPr>
        <w:t>
      Мемлекеттік корпорациясына:</w:t>
      </w:r>
    </w:p>
    <w:bookmarkStart w:name="z231" w:id="165"/>
    <w:p>
      <w:pPr>
        <w:spacing w:after="0"/>
        <w:ind w:left="0"/>
        <w:jc w:val="both"/>
      </w:pPr>
      <w:r>
        <w:rPr>
          <w:rFonts w:ascii="Times New Roman"/>
          <w:b w:val="false"/>
          <w:i w:val="false"/>
          <w:color w:val="000000"/>
          <w:sz w:val="28"/>
        </w:rPr>
        <w:t>
      1) лицензияны алу үшін:</w:t>
      </w:r>
    </w:p>
    <w:bookmarkEnd w:id="165"/>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темекі өнімдерін өндіруші әзірлеген және толтырған өндіру паспорты;</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темекі өнімдерін өндіру жөніндегі қызметті жүзеге асыру үшін қойылатын біліктілік талаптарына мәліметтер нысандары;</w:t>
      </w:r>
    </w:p>
    <w:bookmarkStart w:name="z232" w:id="166"/>
    <w:p>
      <w:pPr>
        <w:spacing w:after="0"/>
        <w:ind w:left="0"/>
        <w:jc w:val="both"/>
      </w:pPr>
      <w:r>
        <w:rPr>
          <w:rFonts w:ascii="Times New Roman"/>
          <w:b w:val="false"/>
          <w:i w:val="false"/>
          <w:color w:val="000000"/>
          <w:sz w:val="28"/>
        </w:rPr>
        <w:t>
      2) лицензияны қайта ресімдеу үшін:</w:t>
      </w:r>
    </w:p>
    <w:bookmarkEnd w:id="166"/>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bookmarkStart w:name="z233" w:id="167"/>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67"/>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 көрсетілетін қызметті берушіге, Мемлекеттік корпорациясына жүгінген жағдайда құжаттардың қабылданғаны туралы белгімен, қабылдау күні және уақыты көрсетілген талон беріледі.</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болмаса нотариалды куәландырылған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bookmarkStart w:name="z234" w:id="168"/>
    <w:p>
      <w:pPr>
        <w:spacing w:after="0"/>
        <w:ind w:left="0"/>
        <w:jc w:val="both"/>
      </w:pPr>
      <w:r>
        <w:rPr>
          <w:rFonts w:ascii="Times New Roman"/>
          <w:b w:val="false"/>
          <w:i w:val="false"/>
          <w:color w:val="000000"/>
          <w:sz w:val="28"/>
        </w:rPr>
        <w:t>
      1) лицензияны алу үшін:</w:t>
      </w:r>
    </w:p>
    <w:bookmarkEnd w:id="168"/>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темекі өнімдерін өндіруші әзірлеген және толтырған өндіру паспортының электрондық көшірмесі;</w:t>
      </w:r>
    </w:p>
    <w:p>
      <w:pPr>
        <w:spacing w:after="0"/>
        <w:ind w:left="0"/>
        <w:jc w:val="both"/>
      </w:pPr>
      <w:r>
        <w:rPr>
          <w:rFonts w:ascii="Times New Roman"/>
          <w:b w:val="false"/>
          <w:i w:val="false"/>
          <w:color w:val="000000"/>
          <w:sz w:val="28"/>
        </w:rPr>
        <w:t>
      аталған шарттарды бір жылдан аз мерзімге жасаған жағдайда жалға беру немесе өтеусіз пайдалану шартының электрондық көшірмесі;</w:t>
      </w:r>
    </w:p>
    <w:p>
      <w:pPr>
        <w:spacing w:after="0"/>
        <w:ind w:left="0"/>
        <w:jc w:val="both"/>
      </w:pPr>
      <w:r>
        <w:rPr>
          <w:rFonts w:ascii="Times New Roman"/>
          <w:b w:val="false"/>
          <w:i w:val="false"/>
          <w:color w:val="000000"/>
          <w:sz w:val="28"/>
        </w:rPr>
        <w:t>
      электрондық құжат форматында темекі өнімдерін өндіру жөніндегі қызметті жүзеге асыру үшін қойылатын біліктілік талаптарына мәліметтер нысандары;</w:t>
      </w:r>
    </w:p>
    <w:bookmarkStart w:name="z235" w:id="169"/>
    <w:p>
      <w:pPr>
        <w:spacing w:after="0"/>
        <w:ind w:left="0"/>
        <w:jc w:val="both"/>
      </w:pPr>
      <w:r>
        <w:rPr>
          <w:rFonts w:ascii="Times New Roman"/>
          <w:b w:val="false"/>
          <w:i w:val="false"/>
          <w:color w:val="000000"/>
          <w:sz w:val="28"/>
        </w:rPr>
        <w:t>
      2) лицензияны қайта ресімдеу үшін:</w:t>
      </w:r>
    </w:p>
    <w:bookmarkEnd w:id="169"/>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5-қосымшаға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236" w:id="170"/>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70"/>
    <w:p>
      <w:pPr>
        <w:spacing w:after="0"/>
        <w:ind w:left="0"/>
        <w:jc w:val="both"/>
      </w:pPr>
      <w:r>
        <w:rPr>
          <w:rFonts w:ascii="Times New Roman"/>
          <w:b w:val="false"/>
          <w:i w:val="false"/>
          <w:color w:val="000000"/>
          <w:sz w:val="28"/>
        </w:rPr>
        <w:t>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238" w:id="171"/>
    <w:p>
      <w:pPr>
        <w:spacing w:after="0"/>
        <w:ind w:left="0"/>
        <w:jc w:val="both"/>
      </w:pPr>
      <w:r>
        <w:rPr>
          <w:rFonts w:ascii="Times New Roman"/>
          <w:b w:val="false"/>
          <w:i w:val="false"/>
          <w:color w:val="000000"/>
          <w:sz w:val="28"/>
        </w:rPr>
        <w:t xml:space="preserve">
      "10.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bookmarkEnd w:id="17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240" w:id="172"/>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242" w:id="173"/>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173"/>
    <w:bookmarkStart w:name="z243" w:id="174"/>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1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245" w:id="175"/>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17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247" w:id="17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176"/>
    <w:bookmarkStart w:name="z248" w:id="177"/>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177"/>
    <w:bookmarkStart w:name="z249" w:id="178"/>
    <w:p>
      <w:pPr>
        <w:spacing w:after="0"/>
        <w:ind w:left="0"/>
        <w:jc w:val="both"/>
      </w:pPr>
      <w:r>
        <w:rPr>
          <w:rFonts w:ascii="Times New Roman"/>
          <w:b w:val="false"/>
          <w:i w:val="false"/>
          <w:color w:val="000000"/>
          <w:sz w:val="28"/>
        </w:rPr>
        <w:t xml:space="preserve">
      "Темекі өнімдерінің өндірісіне лицензия беру" мемлекеттік көрсетілетін қызмет стандартына 6-қосымша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p>
    <w:bookmarkEnd w:id="178"/>
    <w:bookmarkStart w:name="z250" w:id="179"/>
    <w:p>
      <w:pPr>
        <w:spacing w:after="0"/>
        <w:ind w:left="0"/>
        <w:jc w:val="both"/>
      </w:pPr>
      <w:r>
        <w:rPr>
          <w:rFonts w:ascii="Times New Roman"/>
          <w:b w:val="false"/>
          <w:i w:val="false"/>
          <w:color w:val="000000"/>
          <w:sz w:val="28"/>
        </w:rPr>
        <w:t xml:space="preserve">
      көрсетілген бұйрықпен бекітілген "Этил спиртінің өндірісіне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1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252" w:id="18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1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254" w:id="181"/>
    <w:p>
      <w:pPr>
        <w:spacing w:after="0"/>
        <w:ind w:left="0"/>
        <w:jc w:val="both"/>
      </w:pPr>
      <w:r>
        <w:rPr>
          <w:rFonts w:ascii="Times New Roman"/>
          <w:b w:val="false"/>
          <w:i w:val="false"/>
          <w:color w:val="000000"/>
          <w:sz w:val="28"/>
        </w:rPr>
        <w:t>
      "4. Мемлекеттік қызметті көрсету мерзімдері:</w:t>
      </w:r>
    </w:p>
    <w:bookmarkEnd w:id="181"/>
    <w:bookmarkStart w:name="z255" w:id="182"/>
    <w:p>
      <w:pPr>
        <w:spacing w:after="0"/>
        <w:ind w:left="0"/>
        <w:jc w:val="both"/>
      </w:pPr>
      <w:r>
        <w:rPr>
          <w:rFonts w:ascii="Times New Roman"/>
          <w:b w:val="false"/>
          <w:i w:val="false"/>
          <w:color w:val="000000"/>
          <w:sz w:val="28"/>
        </w:rPr>
        <w:t>
      1) құжаттар топтамасын көрсетілетін қызметті берушіге, Мемлекеттік корпорацияға тапсырған сәттен бастап, сондай-ақ портал арқылы жүгінгенде:</w:t>
      </w:r>
    </w:p>
    <w:bookmarkEnd w:id="182"/>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256" w:id="183"/>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183"/>
    <w:bookmarkStart w:name="z257" w:id="184"/>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1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259" w:id="185"/>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185"/>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261" w:id="186"/>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сенімхаты бойынша оның өкілі жүгінген кезде мемлекеттік қызметті көрсету үшін қажетті құжаттар тізбесі:</w:t>
      </w:r>
    </w:p>
    <w:bookmarkEnd w:id="186"/>
    <w:p>
      <w:pPr>
        <w:spacing w:after="0"/>
        <w:ind w:left="0"/>
        <w:jc w:val="both"/>
      </w:pPr>
      <w:r>
        <w:rPr>
          <w:rFonts w:ascii="Times New Roman"/>
          <w:b w:val="false"/>
          <w:i w:val="false"/>
          <w:color w:val="000000"/>
          <w:sz w:val="28"/>
        </w:rPr>
        <w:t>
      көрсетілетін қызметті берушіге:</w:t>
      </w:r>
    </w:p>
    <w:bookmarkStart w:name="z262" w:id="187"/>
    <w:p>
      <w:pPr>
        <w:spacing w:after="0"/>
        <w:ind w:left="0"/>
        <w:jc w:val="both"/>
      </w:pPr>
      <w:r>
        <w:rPr>
          <w:rFonts w:ascii="Times New Roman"/>
          <w:b w:val="false"/>
          <w:i w:val="false"/>
          <w:color w:val="000000"/>
          <w:sz w:val="28"/>
        </w:rPr>
        <w:t>
      1) лицензияны алу үшін:</w:t>
      </w:r>
    </w:p>
    <w:bookmarkEnd w:id="18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этил спиртін өндіруші әзірлеген және толтырған өндіру паспорты;</w:t>
      </w:r>
    </w:p>
    <w:p>
      <w:pPr>
        <w:spacing w:after="0"/>
        <w:ind w:left="0"/>
        <w:jc w:val="both"/>
      </w:pPr>
      <w:r>
        <w:rPr>
          <w:rFonts w:ascii="Times New Roman"/>
          <w:b w:val="false"/>
          <w:i w:val="false"/>
          <w:color w:val="000000"/>
          <w:sz w:val="28"/>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көшірмесі;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этил спиртін өндіру жөніндегі қызметті жүзеге асыру үшін қойылатын біліктілік талаптарына мәліметтер нысандары;</w:t>
      </w:r>
    </w:p>
    <w:bookmarkStart w:name="z263" w:id="188"/>
    <w:p>
      <w:pPr>
        <w:spacing w:after="0"/>
        <w:ind w:left="0"/>
        <w:jc w:val="both"/>
      </w:pPr>
      <w:r>
        <w:rPr>
          <w:rFonts w:ascii="Times New Roman"/>
          <w:b w:val="false"/>
          <w:i w:val="false"/>
          <w:color w:val="000000"/>
          <w:sz w:val="28"/>
        </w:rPr>
        <w:t>
      2) лицензияны қайта ресімдеу үшін:</w:t>
      </w:r>
    </w:p>
    <w:bookmarkEnd w:id="188"/>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264" w:id="189"/>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89"/>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корпорациясына:</w:t>
      </w:r>
    </w:p>
    <w:bookmarkStart w:name="z265" w:id="190"/>
    <w:p>
      <w:pPr>
        <w:spacing w:after="0"/>
        <w:ind w:left="0"/>
        <w:jc w:val="both"/>
      </w:pPr>
      <w:r>
        <w:rPr>
          <w:rFonts w:ascii="Times New Roman"/>
          <w:b w:val="false"/>
          <w:i w:val="false"/>
          <w:color w:val="000000"/>
          <w:sz w:val="28"/>
        </w:rPr>
        <w:t>
      1) лицензияны алу үшін:</w:t>
      </w:r>
    </w:p>
    <w:bookmarkEnd w:id="19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этил спиртін өндіруші әзірлеген және толтырған өндіру паспорты;</w:t>
      </w:r>
    </w:p>
    <w:p>
      <w:pPr>
        <w:spacing w:after="0"/>
        <w:ind w:left="0"/>
        <w:jc w:val="both"/>
      </w:pPr>
      <w:r>
        <w:rPr>
          <w:rFonts w:ascii="Times New Roman"/>
          <w:b w:val="false"/>
          <w:i w:val="false"/>
          <w:color w:val="000000"/>
          <w:sz w:val="28"/>
        </w:rPr>
        <w:t>
      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этил спиртін өндіру жөніндегі қызметті жүзеге асыру үшін қойылатын біліктілік талаптарына мәліметтер нысандары;</w:t>
      </w:r>
    </w:p>
    <w:bookmarkStart w:name="z266" w:id="191"/>
    <w:p>
      <w:pPr>
        <w:spacing w:after="0"/>
        <w:ind w:left="0"/>
        <w:jc w:val="both"/>
      </w:pPr>
      <w:r>
        <w:rPr>
          <w:rFonts w:ascii="Times New Roman"/>
          <w:b w:val="false"/>
          <w:i w:val="false"/>
          <w:color w:val="000000"/>
          <w:sz w:val="28"/>
        </w:rPr>
        <w:t>
      2) лицензияны қайта ресімдеу үшін:</w:t>
      </w:r>
    </w:p>
    <w:bookmarkEnd w:id="191"/>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bookmarkStart w:name="z267" w:id="192"/>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корпорациясына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92"/>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bookmarkStart w:name="z268" w:id="193"/>
    <w:p>
      <w:pPr>
        <w:spacing w:after="0"/>
        <w:ind w:left="0"/>
        <w:jc w:val="both"/>
      </w:pPr>
      <w:r>
        <w:rPr>
          <w:rFonts w:ascii="Times New Roman"/>
          <w:b w:val="false"/>
          <w:i w:val="false"/>
          <w:color w:val="000000"/>
          <w:sz w:val="28"/>
        </w:rPr>
        <w:t>
      1) лицензияны алу үшін:</w:t>
      </w:r>
    </w:p>
    <w:bookmarkEnd w:id="19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Қазақстан Республикасының заңнамасында белгіленген жағдайларда және тәртіпте көрсетілетін қызметті алушының біліктілік талаптарына сәйкес келуін растайтын құжаттар;</w:t>
      </w:r>
    </w:p>
    <w:bookmarkStart w:name="z269" w:id="194"/>
    <w:p>
      <w:pPr>
        <w:spacing w:after="0"/>
        <w:ind w:left="0"/>
        <w:jc w:val="both"/>
      </w:pPr>
      <w:r>
        <w:rPr>
          <w:rFonts w:ascii="Times New Roman"/>
          <w:b w:val="false"/>
          <w:i w:val="false"/>
          <w:color w:val="000000"/>
          <w:sz w:val="28"/>
        </w:rPr>
        <w:t>
      2) лицензияны қайта ресімдеу үшін:</w:t>
      </w:r>
    </w:p>
    <w:bookmarkEnd w:id="194"/>
    <w:p>
      <w:pPr>
        <w:spacing w:after="0"/>
        <w:ind w:left="0"/>
        <w:jc w:val="both"/>
      </w:pPr>
      <w:r>
        <w:rPr>
          <w:rFonts w:ascii="Times New Roman"/>
          <w:b w:val="false"/>
          <w:i w:val="false"/>
          <w:color w:val="000000"/>
          <w:sz w:val="28"/>
        </w:rPr>
        <w:t>
      осы мемлекеттік көрсетілетін қызмет стандартына 4 немесе 5-қосымшаға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bookmarkStart w:name="z270" w:id="195"/>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195"/>
    <w:p>
      <w:pPr>
        <w:spacing w:after="0"/>
        <w:ind w:left="0"/>
        <w:jc w:val="both"/>
      </w:pPr>
      <w:r>
        <w:rPr>
          <w:rFonts w:ascii="Times New Roman"/>
          <w:b w:val="false"/>
          <w:i w:val="false"/>
          <w:color w:val="000000"/>
          <w:sz w:val="28"/>
        </w:rPr>
        <w:t>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272" w:id="196"/>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1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274" w:id="19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1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276" w:id="19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198"/>
    <w:bookmarkStart w:name="z277" w:id="19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1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279" w:id="20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281" w:id="20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01"/>
    <w:bookmarkStart w:name="z282" w:id="202"/>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202"/>
    <w:bookmarkStart w:name="z283" w:id="203"/>
    <w:p>
      <w:pPr>
        <w:spacing w:after="0"/>
        <w:ind w:left="0"/>
        <w:jc w:val="both"/>
      </w:pPr>
      <w:r>
        <w:rPr>
          <w:rFonts w:ascii="Times New Roman"/>
          <w:b w:val="false"/>
          <w:i w:val="false"/>
          <w:color w:val="000000"/>
          <w:sz w:val="28"/>
        </w:rPr>
        <w:t xml:space="preserve">
      "Этил спиртінің өндірісіне лицензия беру" мемлекеттік көрсетілетін қызмет стандартына </w:t>
      </w:r>
      <w:r>
        <w:rPr>
          <w:rFonts w:ascii="Times New Roman"/>
          <w:b w:val="false"/>
          <w:i w:val="false"/>
          <w:color w:val="000000"/>
          <w:sz w:val="28"/>
        </w:rPr>
        <w:t>6-қосымша</w:t>
      </w:r>
      <w:r>
        <w:rPr>
          <w:rFonts w:ascii="Times New Roman"/>
          <w:b w:val="false"/>
          <w:i w:val="false"/>
          <w:color w:val="000000"/>
          <w:sz w:val="28"/>
        </w:rPr>
        <w:t xml:space="preserve">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p>
    <w:bookmarkEnd w:id="203"/>
    <w:bookmarkStart w:name="z284" w:id="204"/>
    <w:p>
      <w:pPr>
        <w:spacing w:after="0"/>
        <w:ind w:left="0"/>
        <w:jc w:val="both"/>
      </w:pPr>
      <w:r>
        <w:rPr>
          <w:rFonts w:ascii="Times New Roman"/>
          <w:b w:val="false"/>
          <w:i w:val="false"/>
          <w:color w:val="000000"/>
          <w:sz w:val="28"/>
        </w:rPr>
        <w:t xml:space="preserve">
      көрсетілген бұйрықпен бекітілген "Алкоголь өнімін өндіруге лицензия беру"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0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286" w:id="205"/>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2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288" w:id="206"/>
    <w:p>
      <w:pPr>
        <w:spacing w:after="0"/>
        <w:ind w:left="0"/>
        <w:jc w:val="both"/>
      </w:pPr>
      <w:r>
        <w:rPr>
          <w:rFonts w:ascii="Times New Roman"/>
          <w:b w:val="false"/>
          <w:i w:val="false"/>
          <w:color w:val="000000"/>
          <w:sz w:val="28"/>
        </w:rPr>
        <w:t>
      "4. Мемлекеттік қызметті көрсету мерзімдері:</w:t>
      </w:r>
    </w:p>
    <w:bookmarkEnd w:id="206"/>
    <w:bookmarkStart w:name="z289" w:id="207"/>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207"/>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290" w:id="208"/>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208"/>
    <w:bookmarkStart w:name="z291" w:id="209"/>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2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 </w:t>
      </w:r>
    </w:p>
    <w:bookmarkStart w:name="z293" w:id="210"/>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bookmarkEnd w:id="2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295" w:id="211"/>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21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297" w:id="212"/>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212"/>
    <w:p>
      <w:pPr>
        <w:spacing w:after="0"/>
        <w:ind w:left="0"/>
        <w:jc w:val="both"/>
      </w:pPr>
      <w:r>
        <w:rPr>
          <w:rFonts w:ascii="Times New Roman"/>
          <w:b w:val="false"/>
          <w:i w:val="false"/>
          <w:color w:val="000000"/>
          <w:sz w:val="28"/>
        </w:rPr>
        <w:t>
      көрсетілетін қызметті берушіге:</w:t>
      </w:r>
    </w:p>
    <w:bookmarkStart w:name="z298" w:id="213"/>
    <w:p>
      <w:pPr>
        <w:spacing w:after="0"/>
        <w:ind w:left="0"/>
        <w:jc w:val="both"/>
      </w:pPr>
      <w:r>
        <w:rPr>
          <w:rFonts w:ascii="Times New Roman"/>
          <w:b w:val="false"/>
          <w:i w:val="false"/>
          <w:color w:val="000000"/>
          <w:sz w:val="28"/>
        </w:rPr>
        <w:t>
      1) лицензияны алу үшін:</w:t>
      </w:r>
    </w:p>
    <w:bookmarkEnd w:id="21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алкоголь өнімін өндіруші әзірлеген және толтырған өндіру паспорты;</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жөніндегі қызметті жүзеге асыру үшін қойылатын біліктілік талаптарына мәліметтер нысандары;</w:t>
      </w:r>
    </w:p>
    <w:bookmarkStart w:name="z299" w:id="214"/>
    <w:p>
      <w:pPr>
        <w:spacing w:after="0"/>
        <w:ind w:left="0"/>
        <w:jc w:val="both"/>
      </w:pPr>
      <w:r>
        <w:rPr>
          <w:rFonts w:ascii="Times New Roman"/>
          <w:b w:val="false"/>
          <w:i w:val="false"/>
          <w:color w:val="000000"/>
          <w:sz w:val="28"/>
        </w:rPr>
        <w:t>
      2) лицензияны қайта ресімдеу үшін:</w:t>
      </w:r>
    </w:p>
    <w:bookmarkEnd w:id="21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300" w:id="215"/>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15"/>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корпорациясына:</w:t>
      </w:r>
    </w:p>
    <w:bookmarkStart w:name="z301" w:id="216"/>
    <w:p>
      <w:pPr>
        <w:spacing w:after="0"/>
        <w:ind w:left="0"/>
        <w:jc w:val="both"/>
      </w:pPr>
      <w:r>
        <w:rPr>
          <w:rFonts w:ascii="Times New Roman"/>
          <w:b w:val="false"/>
          <w:i w:val="false"/>
          <w:color w:val="000000"/>
          <w:sz w:val="28"/>
        </w:rPr>
        <w:t>
      1) лицензияны алу үшін:</w:t>
      </w:r>
    </w:p>
    <w:bookmarkEnd w:id="216"/>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алкоголь өнімін өндіруші әзірлеген және толтырған өндіру паспорты;</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көшірмелері;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этил спиртін өндіру жөніндегі қызметті жүзеге асыру үшін қойылатын біліктілік талаптарына мәліметтер нысандары;</w:t>
      </w:r>
    </w:p>
    <w:bookmarkStart w:name="z302" w:id="217"/>
    <w:p>
      <w:pPr>
        <w:spacing w:after="0"/>
        <w:ind w:left="0"/>
        <w:jc w:val="both"/>
      </w:pPr>
      <w:r>
        <w:rPr>
          <w:rFonts w:ascii="Times New Roman"/>
          <w:b w:val="false"/>
          <w:i w:val="false"/>
          <w:color w:val="000000"/>
          <w:sz w:val="28"/>
        </w:rPr>
        <w:t>
      2) лицензияны қайта ресімдеу үшін:</w:t>
      </w:r>
    </w:p>
    <w:bookmarkEnd w:id="21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bookmarkStart w:name="z303" w:id="218"/>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18"/>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Құжаттарды қабылдау кезінде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Көрсетілетін қызметті алушы Мемлекеттік корпорациясына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1 (бір) күн ішінде дайын құжаттарды Мемлекеттік корпорациясына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bookmarkStart w:name="z304" w:id="219"/>
    <w:p>
      <w:pPr>
        <w:spacing w:after="0"/>
        <w:ind w:left="0"/>
        <w:jc w:val="both"/>
      </w:pPr>
      <w:r>
        <w:rPr>
          <w:rFonts w:ascii="Times New Roman"/>
          <w:b w:val="false"/>
          <w:i w:val="false"/>
          <w:color w:val="000000"/>
          <w:sz w:val="28"/>
        </w:rPr>
        <w:t>
      1) лицензияны алу үшін:</w:t>
      </w:r>
    </w:p>
    <w:bookmarkEnd w:id="219"/>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алкоголь өнімін өндіруші әзірлеген және толтырған өндіру паспортының электрондық көшірмесі;</w:t>
      </w:r>
    </w:p>
    <w:p>
      <w:pPr>
        <w:spacing w:after="0"/>
        <w:ind w:left="0"/>
        <w:jc w:val="both"/>
      </w:pPr>
      <w:r>
        <w:rPr>
          <w:rFonts w:ascii="Times New Roman"/>
          <w:b w:val="false"/>
          <w:i w:val="false"/>
          <w:color w:val="000000"/>
          <w:sz w:val="28"/>
        </w:rPr>
        <w:t>
      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көшірмесі;</w:t>
      </w:r>
    </w:p>
    <w:p>
      <w:pPr>
        <w:spacing w:after="0"/>
        <w:ind w:left="0"/>
        <w:jc w:val="both"/>
      </w:pPr>
      <w:r>
        <w:rPr>
          <w:rFonts w:ascii="Times New Roman"/>
          <w:b w:val="false"/>
          <w:i w:val="false"/>
          <w:color w:val="000000"/>
          <w:sz w:val="28"/>
        </w:rPr>
        <w:t>
      ұйымның теңгеріміне технологиялық жабдықты қабылдау туралы бухгалтерлік (есептік) құжаттардың электрондық көшірмелері;</w:t>
      </w:r>
    </w:p>
    <w:p>
      <w:pPr>
        <w:spacing w:after="0"/>
        <w:ind w:left="0"/>
        <w:jc w:val="both"/>
      </w:pPr>
      <w:r>
        <w:rPr>
          <w:rFonts w:ascii="Times New Roman"/>
          <w:b w:val="false"/>
          <w:i w:val="false"/>
          <w:color w:val="000000"/>
          <w:sz w:val="28"/>
        </w:rPr>
        <w:t>
      электрондық құжат нысанында алкоголь өнімін өндіру саласындағы қызметті жүзеге асыру үшін біліктілік талаптарына мәліметтер нысаны;</w:t>
      </w:r>
    </w:p>
    <w:bookmarkStart w:name="z305" w:id="220"/>
    <w:p>
      <w:pPr>
        <w:spacing w:after="0"/>
        <w:ind w:left="0"/>
        <w:jc w:val="both"/>
      </w:pPr>
      <w:r>
        <w:rPr>
          <w:rFonts w:ascii="Times New Roman"/>
          <w:b w:val="false"/>
          <w:i w:val="false"/>
          <w:color w:val="000000"/>
          <w:sz w:val="28"/>
        </w:rPr>
        <w:t>
      2) лицензияны қайта ресімдеу үшін:</w:t>
      </w:r>
    </w:p>
    <w:bookmarkEnd w:id="220"/>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bookmarkStart w:name="z306" w:id="221"/>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21"/>
    <w:p>
      <w:pPr>
        <w:spacing w:after="0"/>
        <w:ind w:left="0"/>
        <w:jc w:val="both"/>
      </w:pPr>
      <w:r>
        <w:rPr>
          <w:rFonts w:ascii="Times New Roman"/>
          <w:b w:val="false"/>
          <w:i w:val="false"/>
          <w:color w:val="000000"/>
          <w:sz w:val="28"/>
        </w:rPr>
        <w:t>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беруші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мемлекеттік көрсетілетін қызмет нәтижесін алған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308" w:id="222"/>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2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310" w:id="223"/>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бесінші бөліктері мынадай редакцияда жазылсын:</w:t>
      </w:r>
    </w:p>
    <w:bookmarkStart w:name="z312" w:id="224"/>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224"/>
    <w:bookmarkStart w:name="z313" w:id="225"/>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22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315" w:id="226"/>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317" w:id="227"/>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27"/>
    <w:bookmarkStart w:name="z318" w:id="228"/>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228"/>
    <w:bookmarkStart w:name="z319" w:id="229"/>
    <w:p>
      <w:pPr>
        <w:spacing w:after="0"/>
        <w:ind w:left="0"/>
        <w:jc w:val="both"/>
      </w:pPr>
      <w:r>
        <w:rPr>
          <w:rFonts w:ascii="Times New Roman"/>
          <w:b w:val="false"/>
          <w:i w:val="false"/>
          <w:color w:val="000000"/>
          <w:sz w:val="28"/>
        </w:rPr>
        <w:t xml:space="preserve">
      "Алкоголь өнімін өндіруге лицензия беру" мемлекеттік көрсетілетін қызмет стандартына </w:t>
      </w:r>
      <w:r>
        <w:rPr>
          <w:rFonts w:ascii="Times New Roman"/>
          <w:b w:val="false"/>
          <w:i w:val="false"/>
          <w:color w:val="000000"/>
          <w:sz w:val="28"/>
        </w:rPr>
        <w:t>6-қосымша</w:t>
      </w:r>
      <w:r>
        <w:rPr>
          <w:rFonts w:ascii="Times New Roman"/>
          <w:b w:val="false"/>
          <w:i w:val="false"/>
          <w:color w:val="000000"/>
          <w:sz w:val="28"/>
        </w:rPr>
        <w:t xml:space="preserve">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редакцияда жазылсын;</w:t>
      </w:r>
    </w:p>
    <w:bookmarkEnd w:id="229"/>
    <w:bookmarkStart w:name="z320" w:id="230"/>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2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322" w:id="231"/>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2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24" w:id="232"/>
    <w:p>
      <w:pPr>
        <w:spacing w:after="0"/>
        <w:ind w:left="0"/>
        <w:jc w:val="both"/>
      </w:pPr>
      <w:r>
        <w:rPr>
          <w:rFonts w:ascii="Times New Roman"/>
          <w:b w:val="false"/>
          <w:i w:val="false"/>
          <w:color w:val="000000"/>
          <w:sz w:val="28"/>
        </w:rPr>
        <w:t>
      "4. Мемлекеттік қызметті көрсету мерзімдері:</w:t>
      </w:r>
    </w:p>
    <w:bookmarkEnd w:id="232"/>
    <w:bookmarkStart w:name="z325" w:id="233"/>
    <w:p>
      <w:pPr>
        <w:spacing w:after="0"/>
        <w:ind w:left="0"/>
        <w:jc w:val="both"/>
      </w:pPr>
      <w:r>
        <w:rPr>
          <w:rFonts w:ascii="Times New Roman"/>
          <w:b w:val="false"/>
          <w:i w:val="false"/>
          <w:color w:val="000000"/>
          <w:sz w:val="28"/>
        </w:rPr>
        <w:t>
      1) құжаттар топтамасын көрсетілетін қызметті берушіге немесе Мемлекеттік корпорацияға тапсырған сәттен бастап, сондай-ақ портал арқылы жүгінгенде:</w:t>
      </w:r>
    </w:p>
    <w:bookmarkEnd w:id="233"/>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 көрсетуден бас тарту туралы дәлелді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лицензияның телнұсқасын беру – 2 (екі) жұмыс күні ішінде;</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bookmarkStart w:name="z326" w:id="234"/>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барынша рұқсат берілетін уақыты – көрсетілетін қызметті берушіге 20 (жиырма) минут, Мемлекеттік корпорацияда – 15 (он бес) минут;</w:t>
      </w:r>
    </w:p>
    <w:bookmarkEnd w:id="234"/>
    <w:bookmarkStart w:name="z327" w:id="235"/>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барынша рұқсат берілетін уақыты – 20 (жиырма) минут, Мемлекеттік корпорацияда – 15 (он бес) минут.";</w:t>
      </w:r>
    </w:p>
    <w:bookmarkEnd w:id="2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 </w:t>
      </w:r>
    </w:p>
    <w:bookmarkStart w:name="z329" w:id="236"/>
    <w:p>
      <w:pPr>
        <w:spacing w:after="0"/>
        <w:ind w:left="0"/>
        <w:jc w:val="both"/>
      </w:pPr>
      <w:r>
        <w:rPr>
          <w:rFonts w:ascii="Times New Roman"/>
          <w:b w:val="false"/>
          <w:i w:val="false"/>
          <w:color w:val="000000"/>
          <w:sz w:val="28"/>
        </w:rPr>
        <w:t>
      "Көрсетілетін қызметті алушы көрсетілетін қызметті берушіге немесе Мемлекеттік корпорацияға қағаз тасымалдағышта жүгінген кезде мемлекеттік қызметті көрсету нәтижесі электрондық форматта ресімделеді, басып шығарылады және көрсетілетін қызметті берушінің уәкілетті алдамының мөрімен және қолымен куәландырылады.";</w:t>
      </w:r>
    </w:p>
    <w:bookmarkEnd w:id="2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төртінші бөлігі мынадай редакцияда жазылсын:</w:t>
      </w:r>
    </w:p>
    <w:bookmarkStart w:name="z331" w:id="237"/>
    <w:p>
      <w:pPr>
        <w:spacing w:after="0"/>
        <w:ind w:left="0"/>
        <w:jc w:val="both"/>
      </w:pPr>
      <w:r>
        <w:rPr>
          <w:rFonts w:ascii="Times New Roman"/>
          <w:b w:val="false"/>
          <w:i w:val="false"/>
          <w:color w:val="000000"/>
          <w:sz w:val="28"/>
        </w:rPr>
        <w:t>
      "Лицензияны алған көрсетілетін қызметті алушы лицензиялық алымның сомасын тиісті саладағы қызметті жүзеге асырудың бірінші жылдарының қоспағанда, жыл сайын ағымдағы жылғы 20 шілдеге дейін төлейді. Портал арқылы сұрау салу берілген жағдайда, төлем "электрондық үкіметтің" төлем шлюзі (бұдан әрі – ЭҮТШ) арқылы жүзеге асырылады.";</w:t>
      </w:r>
    </w:p>
    <w:bookmarkEnd w:id="2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333" w:id="238"/>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9.00-ден 20.00-ге дейін. </w:t>
      </w:r>
    </w:p>
    <w:bookmarkEnd w:id="238"/>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bookmarkStart w:name="z334" w:id="239"/>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 бойынша оның өкілі жүгінген кезде мемлекеттік қызмет көрсету үшін қажетті құжаттар тізбесі:</w:t>
      </w:r>
    </w:p>
    <w:bookmarkEnd w:id="239"/>
    <w:p>
      <w:pPr>
        <w:spacing w:after="0"/>
        <w:ind w:left="0"/>
        <w:jc w:val="both"/>
      </w:pPr>
      <w:r>
        <w:rPr>
          <w:rFonts w:ascii="Times New Roman"/>
          <w:b w:val="false"/>
          <w:i w:val="false"/>
          <w:color w:val="000000"/>
          <w:sz w:val="28"/>
        </w:rPr>
        <w:t>
      көрсетілетін қызметті берушіге:</w:t>
      </w:r>
    </w:p>
    <w:bookmarkStart w:name="z335" w:id="240"/>
    <w:p>
      <w:pPr>
        <w:spacing w:after="0"/>
        <w:ind w:left="0"/>
        <w:jc w:val="both"/>
      </w:pPr>
      <w:r>
        <w:rPr>
          <w:rFonts w:ascii="Times New Roman"/>
          <w:b w:val="false"/>
          <w:i w:val="false"/>
          <w:color w:val="000000"/>
          <w:sz w:val="28"/>
        </w:rPr>
        <w:t>
      1) лицензияны алу үшін:</w:t>
      </w:r>
    </w:p>
    <w:bookmarkEnd w:id="24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құжаттың көшiрмесi;</w:t>
      </w:r>
    </w:p>
    <w:p>
      <w:pPr>
        <w:spacing w:after="0"/>
        <w:ind w:left="0"/>
        <w:jc w:val="both"/>
      </w:pPr>
      <w:r>
        <w:rPr>
          <w:rFonts w:ascii="Times New Roman"/>
          <w:b w:val="false"/>
          <w:i w:val="false"/>
          <w:color w:val="000000"/>
          <w:sz w:val="28"/>
        </w:rPr>
        <w:t>
      жалға алу немесе өтеусіз пайдалану шартының көшірмесі - осы шарттарды бір жылдан кем мерзімге жасасқан жағдайда;</w:t>
      </w:r>
    </w:p>
    <w:p>
      <w:pPr>
        <w:spacing w:after="0"/>
        <w:ind w:left="0"/>
        <w:jc w:val="both"/>
      </w:pPr>
      <w:r>
        <w:rPr>
          <w:rFonts w:ascii="Times New Roman"/>
          <w:b w:val="false"/>
          <w:i w:val="false"/>
          <w:color w:val="000000"/>
          <w:sz w:val="28"/>
        </w:rPr>
        <w:t>
      техникалық сипаттамасын көрсете отырып, қойма стационарлық үй-жайға техникалық паспорттың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bookmarkStart w:name="z336" w:id="241"/>
    <w:p>
      <w:pPr>
        <w:spacing w:after="0"/>
        <w:ind w:left="0"/>
        <w:jc w:val="both"/>
      </w:pPr>
      <w:r>
        <w:rPr>
          <w:rFonts w:ascii="Times New Roman"/>
          <w:b w:val="false"/>
          <w:i w:val="false"/>
          <w:color w:val="000000"/>
          <w:sz w:val="28"/>
        </w:rPr>
        <w:t>
      2) лицензияны қайта ресімдеу үшін:</w:t>
      </w:r>
    </w:p>
    <w:bookmarkEnd w:id="241"/>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337" w:id="242"/>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42"/>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корпорациясына:</w:t>
      </w:r>
    </w:p>
    <w:bookmarkStart w:name="z338" w:id="243"/>
    <w:p>
      <w:pPr>
        <w:spacing w:after="0"/>
        <w:ind w:left="0"/>
        <w:jc w:val="both"/>
      </w:pPr>
      <w:r>
        <w:rPr>
          <w:rFonts w:ascii="Times New Roman"/>
          <w:b w:val="false"/>
          <w:i w:val="false"/>
          <w:color w:val="000000"/>
          <w:sz w:val="28"/>
        </w:rPr>
        <w:t>
      1) лицензияны алу үшін:</w:t>
      </w:r>
    </w:p>
    <w:bookmarkEnd w:id="24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w:t>
      </w:r>
    </w:p>
    <w:p>
      <w:pPr>
        <w:spacing w:after="0"/>
        <w:ind w:left="0"/>
        <w:jc w:val="both"/>
      </w:pPr>
      <w:r>
        <w:rPr>
          <w:rFonts w:ascii="Times New Roman"/>
          <w:b w:val="false"/>
          <w:i w:val="false"/>
          <w:color w:val="000000"/>
          <w:sz w:val="28"/>
        </w:rPr>
        <w:t>
      жалға алу немесе өтеусіз пайдалану шарты - осы шарттарды бір жылдан кем мерзімге жасасқан жағдайда;</w:t>
      </w:r>
    </w:p>
    <w:p>
      <w:pPr>
        <w:spacing w:after="0"/>
        <w:ind w:left="0"/>
        <w:jc w:val="both"/>
      </w:pPr>
      <w:r>
        <w:rPr>
          <w:rFonts w:ascii="Times New Roman"/>
          <w:b w:val="false"/>
          <w:i w:val="false"/>
          <w:color w:val="000000"/>
          <w:sz w:val="28"/>
        </w:rPr>
        <w:t>
      техникалық сипаттамасын көрсете отырып, қойма стационарлық үй-жайға техникалық паспорты;</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bookmarkStart w:name="z339" w:id="244"/>
    <w:p>
      <w:pPr>
        <w:spacing w:after="0"/>
        <w:ind w:left="0"/>
        <w:jc w:val="both"/>
      </w:pPr>
      <w:r>
        <w:rPr>
          <w:rFonts w:ascii="Times New Roman"/>
          <w:b w:val="false"/>
          <w:i w:val="false"/>
          <w:color w:val="000000"/>
          <w:sz w:val="28"/>
        </w:rPr>
        <w:t>
      1) лицензияны қайта ресімдеу үшін:</w:t>
      </w:r>
    </w:p>
    <w:bookmarkEnd w:id="244"/>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bookmarkStart w:name="z340" w:id="245"/>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көрсетілетін қызметті берушіге немесе Мемлекеттік корпорацияға лицензияның телнұсқасын алуға, егер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45"/>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корпорациясы құжаттардың электрондық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Мемлекеттік корпорациясына жүгінген жағдайда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корпорациясы арқылы алған жағдайда ақпараттық жүйелерде бар, заңмен қорғалатын құпияны құрайтын мәліметтерді пайдалануға жазбаша келісімін Мемлекеттік корпорациясы ұсынған нысан бойынша береді.</w:t>
      </w:r>
    </w:p>
    <w:p>
      <w:pPr>
        <w:spacing w:after="0"/>
        <w:ind w:left="0"/>
        <w:jc w:val="both"/>
      </w:pPr>
      <w:r>
        <w:rPr>
          <w:rFonts w:ascii="Times New Roman"/>
          <w:b w:val="false"/>
          <w:i w:val="false"/>
          <w:color w:val="000000"/>
          <w:sz w:val="28"/>
        </w:rPr>
        <w:t xml:space="preserve">
      Мемлекеттік корпорациясы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корпорациясының сұрауы бойынша көрсетілетін қызметті беруші бір күн ішінде дайын құжаттарды Мемлекеттік корпорациясына көрсетілетін қызметті алушыға беру үшін жолдайды. </w:t>
      </w:r>
    </w:p>
    <w:p>
      <w:pPr>
        <w:spacing w:after="0"/>
        <w:ind w:left="0"/>
        <w:jc w:val="both"/>
      </w:pPr>
      <w:r>
        <w:rPr>
          <w:rFonts w:ascii="Times New Roman"/>
          <w:b w:val="false"/>
          <w:i w:val="false"/>
          <w:color w:val="000000"/>
          <w:sz w:val="28"/>
        </w:rPr>
        <w:t>
      Мемлекеттік корпорациясында дайын құжаттарды беру тиісті құжаттардың қабылданғаны туралы қолхат негізінде жеке басын куәландыратын құжатты (не нотариалды куәландырған сенімхаты бойынша оның өкілі) көрсеткен жағдайда жүзеге асырылады.</w:t>
      </w:r>
    </w:p>
    <w:p>
      <w:pPr>
        <w:spacing w:after="0"/>
        <w:ind w:left="0"/>
        <w:jc w:val="both"/>
      </w:pPr>
      <w:r>
        <w:rPr>
          <w:rFonts w:ascii="Times New Roman"/>
          <w:b w:val="false"/>
          <w:i w:val="false"/>
          <w:color w:val="000000"/>
          <w:sz w:val="28"/>
        </w:rPr>
        <w:t>
      порталға:</w:t>
      </w:r>
    </w:p>
    <w:bookmarkStart w:name="z341" w:id="246"/>
    <w:p>
      <w:pPr>
        <w:spacing w:after="0"/>
        <w:ind w:left="0"/>
        <w:jc w:val="both"/>
      </w:pPr>
      <w:r>
        <w:rPr>
          <w:rFonts w:ascii="Times New Roman"/>
          <w:b w:val="false"/>
          <w:i w:val="false"/>
          <w:color w:val="000000"/>
          <w:sz w:val="28"/>
        </w:rPr>
        <w:t>
      1) лицензияны алу үшін:</w:t>
      </w:r>
    </w:p>
    <w:bookmarkEnd w:id="246"/>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2-қосымшаларға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жалға алу немесе өтеусіз пайдалану шартының электрондық көшірмесі – осы шарттарды бір жылдан кем мерзімге жасасқан жағдайда;</w:t>
      </w:r>
    </w:p>
    <w:p>
      <w:pPr>
        <w:spacing w:after="0"/>
        <w:ind w:left="0"/>
        <w:jc w:val="both"/>
      </w:pPr>
      <w:r>
        <w:rPr>
          <w:rFonts w:ascii="Times New Roman"/>
          <w:b w:val="false"/>
          <w:i w:val="false"/>
          <w:color w:val="000000"/>
          <w:sz w:val="28"/>
        </w:rPr>
        <w:t>
      техникалық сипаттамасын көрсете отырып, қойма стационарлық үй-жайға техникалық паспорттың электрондық көшірмесі;</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 және көтерме сауданы өткізу қызметін жүзеге асыру үшін қойылатын біліктілік талаптарына мәліметтер нысандары;</w:t>
      </w:r>
    </w:p>
    <w:bookmarkStart w:name="z342" w:id="247"/>
    <w:p>
      <w:pPr>
        <w:spacing w:after="0"/>
        <w:ind w:left="0"/>
        <w:jc w:val="both"/>
      </w:pPr>
      <w:r>
        <w:rPr>
          <w:rFonts w:ascii="Times New Roman"/>
          <w:b w:val="false"/>
          <w:i w:val="false"/>
          <w:color w:val="000000"/>
          <w:sz w:val="28"/>
        </w:rPr>
        <w:t>
      2) лицензияны қайта ресімдеу үшін:</w:t>
      </w:r>
    </w:p>
    <w:bookmarkEnd w:id="24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электрондық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электрондық көшірмелері;</w:t>
      </w:r>
    </w:p>
    <w:bookmarkStart w:name="z343" w:id="248"/>
    <w:p>
      <w:pPr>
        <w:spacing w:after="0"/>
        <w:ind w:left="0"/>
        <w:jc w:val="both"/>
      </w:pPr>
      <w:r>
        <w:rPr>
          <w:rFonts w:ascii="Times New Roman"/>
          <w:b w:val="false"/>
          <w:i w:val="false"/>
          <w:color w:val="000000"/>
          <w:sz w:val="28"/>
        </w:rPr>
        <w:t>
      3) лицензия жоғалған, бүлінген жағдайда көрсетілетін қызметті алушы лицензияның телнұсқасын алуға, егер портал арқылы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48"/>
    <w:p>
      <w:pPr>
        <w:spacing w:after="0"/>
        <w:ind w:left="0"/>
        <w:jc w:val="both"/>
      </w:pPr>
      <w:r>
        <w:rPr>
          <w:rFonts w:ascii="Times New Roman"/>
          <w:b w:val="false"/>
          <w:i w:val="false"/>
          <w:color w:val="000000"/>
          <w:sz w:val="28"/>
        </w:rPr>
        <w:t>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беруші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мемлекеттік көрсетілетін қызмет нәтижесін алған күні және уақыты көрсетілген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 </w:t>
      </w:r>
    </w:p>
    <w:bookmarkStart w:name="z345" w:id="249"/>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347" w:id="250"/>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349" w:id="251"/>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251"/>
    <w:bookmarkStart w:name="z350" w:id="252"/>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қаралуға жатады.";</w:t>
      </w:r>
    </w:p>
    <w:bookmarkEnd w:id="2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352" w:id="253"/>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 </w:t>
      </w:r>
    </w:p>
    <w:bookmarkStart w:name="z354" w:id="254"/>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54"/>
    <w:bookmarkStart w:name="z355" w:id="255"/>
    <w:p>
      <w:pPr>
        <w:spacing w:after="0"/>
        <w:ind w:left="0"/>
        <w:jc w:val="both"/>
      </w:pPr>
      <w:r>
        <w:rPr>
          <w:rFonts w:ascii="Times New Roman"/>
          <w:b w:val="false"/>
          <w:i w:val="false"/>
          <w:color w:val="000000"/>
          <w:sz w:val="28"/>
        </w:rPr>
        <w:t>
      14. Мемлекеттік қызмет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255"/>
    <w:bookmarkStart w:name="z356" w:id="256"/>
    <w:p>
      <w:pPr>
        <w:spacing w:after="0"/>
        <w:ind w:left="0"/>
        <w:jc w:val="both"/>
      </w:pPr>
      <w:r>
        <w:rPr>
          <w:rFonts w:ascii="Times New Roman"/>
          <w:b w:val="false"/>
          <w:i w:val="false"/>
          <w:color w:val="000000"/>
          <w:sz w:val="28"/>
        </w:rPr>
        <w:t xml:space="preserve">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стандартына </w:t>
      </w:r>
      <w:r>
        <w:rPr>
          <w:rFonts w:ascii="Times New Roman"/>
          <w:b w:val="false"/>
          <w:i w:val="false"/>
          <w:color w:val="000000"/>
          <w:sz w:val="28"/>
        </w:rPr>
        <w:t>6-қосымша</w:t>
      </w:r>
      <w:r>
        <w:rPr>
          <w:rFonts w:ascii="Times New Roman"/>
          <w:b w:val="false"/>
          <w:i w:val="false"/>
          <w:color w:val="000000"/>
          <w:sz w:val="28"/>
        </w:rPr>
        <w:t xml:space="preserve">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редакцияда жазылсын;</w:t>
      </w:r>
    </w:p>
    <w:bookmarkEnd w:id="256"/>
    <w:bookmarkStart w:name="z357" w:id="257"/>
    <w:p>
      <w:pPr>
        <w:spacing w:after="0"/>
        <w:ind w:left="0"/>
        <w:jc w:val="both"/>
      </w:pPr>
      <w:r>
        <w:rPr>
          <w:rFonts w:ascii="Times New Roman"/>
          <w:b w:val="false"/>
          <w:i w:val="false"/>
          <w:color w:val="000000"/>
          <w:sz w:val="28"/>
        </w:rPr>
        <w:t xml:space="preserve">
      көрсетілген бұйрықпен бекітілген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мемлекеттiк қызмет көрсету </w:t>
      </w:r>
      <w:r>
        <w:rPr>
          <w:rFonts w:ascii="Times New Roman"/>
          <w:b w:val="false"/>
          <w:i w:val="false"/>
          <w:color w:val="000000"/>
          <w:sz w:val="28"/>
        </w:rPr>
        <w:t>стандартында</w:t>
      </w:r>
      <w:r>
        <w:rPr>
          <w:rFonts w:ascii="Times New Roman"/>
          <w:b w:val="false"/>
          <w:i w:val="false"/>
          <w:color w:val="000000"/>
          <w:sz w:val="28"/>
        </w:rPr>
        <w:t>:</w:t>
      </w:r>
    </w:p>
    <w:bookmarkEnd w:id="25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359" w:id="258"/>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25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61" w:id="259"/>
    <w:p>
      <w:pPr>
        <w:spacing w:after="0"/>
        <w:ind w:left="0"/>
        <w:jc w:val="both"/>
      </w:pPr>
      <w:r>
        <w:rPr>
          <w:rFonts w:ascii="Times New Roman"/>
          <w:b w:val="false"/>
          <w:i w:val="false"/>
          <w:color w:val="000000"/>
          <w:sz w:val="28"/>
        </w:rPr>
        <w:t>
      "4. Мемлекеттiк қызмет көрсету мерзімдері:</w:t>
      </w:r>
    </w:p>
    <w:bookmarkEnd w:id="259"/>
    <w:bookmarkStart w:name="z362" w:id="260"/>
    <w:p>
      <w:pPr>
        <w:spacing w:after="0"/>
        <w:ind w:left="0"/>
        <w:jc w:val="both"/>
      </w:pPr>
      <w:r>
        <w:rPr>
          <w:rFonts w:ascii="Times New Roman"/>
          <w:b w:val="false"/>
          <w:i w:val="false"/>
          <w:color w:val="000000"/>
          <w:sz w:val="28"/>
        </w:rPr>
        <w:t>
      1) құжаттар топтамасын көрсетілетін қызметті берушіге, Мемлекеттік корпорацияға тапсырған сәттен бастап, сондай-ақ портал арқылы жүгінгенде:</w:t>
      </w:r>
    </w:p>
    <w:bookmarkEnd w:id="260"/>
    <w:p>
      <w:pPr>
        <w:spacing w:after="0"/>
        <w:ind w:left="0"/>
        <w:jc w:val="both"/>
      </w:pPr>
      <w:r>
        <w:rPr>
          <w:rFonts w:ascii="Times New Roman"/>
          <w:b w:val="false"/>
          <w:i w:val="false"/>
          <w:color w:val="000000"/>
          <w:sz w:val="28"/>
        </w:rPr>
        <w:t xml:space="preserve">
      лицензия беру,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лицензияны беруден бас тарту себебі туралы уәжделген жауабы – 15 (он бес) жұмыс күнінен кешіктірмей;</w:t>
      </w:r>
    </w:p>
    <w:p>
      <w:pPr>
        <w:spacing w:after="0"/>
        <w:ind w:left="0"/>
        <w:jc w:val="both"/>
      </w:pPr>
      <w:r>
        <w:rPr>
          <w:rFonts w:ascii="Times New Roman"/>
          <w:b w:val="false"/>
          <w:i w:val="false"/>
          <w:color w:val="000000"/>
          <w:sz w:val="28"/>
        </w:rPr>
        <w:t>
      лицензияны қайта ресімдеу – 3 (үш) жұмыс күні ішінде;</w:t>
      </w:r>
    </w:p>
    <w:p>
      <w:pPr>
        <w:spacing w:after="0"/>
        <w:ind w:left="0"/>
        <w:jc w:val="both"/>
      </w:pPr>
      <w:r>
        <w:rPr>
          <w:rFonts w:ascii="Times New Roman"/>
          <w:b w:val="false"/>
          <w:i w:val="false"/>
          <w:color w:val="000000"/>
          <w:sz w:val="28"/>
        </w:rPr>
        <w:t xml:space="preserve">
      лицензияның телнұсқасын беру – 2 (екі) жұмыс күні ішінде. </w:t>
      </w:r>
    </w:p>
    <w:p>
      <w:pPr>
        <w:spacing w:after="0"/>
        <w:ind w:left="0"/>
        <w:jc w:val="both"/>
      </w:pPr>
      <w:r>
        <w:rPr>
          <w:rFonts w:ascii="Times New Roman"/>
          <w:b w:val="false"/>
          <w:i w:val="false"/>
          <w:color w:val="000000"/>
          <w:sz w:val="28"/>
        </w:rPr>
        <w:t>
      Көрсетілетін қызметті беруші көрсетілетін қызметті алушының құжаттарын алған кезден бастап 2 (екі) жұмыс күні ішінде ұсынылған құжаттардың толықтығын тексеруге міндетті.</w:t>
      </w:r>
    </w:p>
    <w:p>
      <w:pPr>
        <w:spacing w:after="0"/>
        <w:ind w:left="0"/>
        <w:jc w:val="both"/>
      </w:pPr>
      <w:r>
        <w:rPr>
          <w:rFonts w:ascii="Times New Roman"/>
          <w:b w:val="false"/>
          <w:i w:val="false"/>
          <w:color w:val="000000"/>
          <w:sz w:val="28"/>
        </w:rPr>
        <w:t>
      Көрсетілетін қызметті беруші құжаттардың толық емес топтамасын анықтаған жағдайда көрсетілген мерзімде өтінішті одан әрі қараудан уәжді түрде бас тартады.</w:t>
      </w:r>
    </w:p>
    <w:bookmarkStart w:name="z363" w:id="261"/>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261"/>
    <w:bookmarkStart w:name="z364" w:id="262"/>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2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 </w:t>
      </w:r>
    </w:p>
    <w:bookmarkStart w:name="z366" w:id="263"/>
    <w:p>
      <w:pPr>
        <w:spacing w:after="0"/>
        <w:ind w:left="0"/>
        <w:jc w:val="both"/>
      </w:pPr>
      <w:r>
        <w:rPr>
          <w:rFonts w:ascii="Times New Roman"/>
          <w:b w:val="false"/>
          <w:i w:val="false"/>
          <w:color w:val="000000"/>
          <w:sz w:val="28"/>
        </w:rPr>
        <w:t>
      "Көрсетілетін қызметті алушының көрсетілетін қызметті берушіге немесе Мемлекеттік корпорацияға жүгінген кезде мемлекеттік қызмет көрсету нәтижесі электрондық форматта ресімделіп, басып шығарылады және көрсетілетін қызметті берушінің уәкілетті адамының мөрімен және қолымен куәландырылады.";</w:t>
      </w:r>
    </w:p>
    <w:bookmarkEnd w:id="26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7-тармақтың</w:t>
      </w:r>
      <w:r>
        <w:rPr>
          <w:rFonts w:ascii="Times New Roman"/>
          <w:b w:val="false"/>
          <w:i w:val="false"/>
          <w:color w:val="000000"/>
          <w:sz w:val="28"/>
        </w:rPr>
        <w:t xml:space="preserve"> төртінші бөлігі мынадай редакцияда жазылсын: </w:t>
      </w:r>
    </w:p>
    <w:bookmarkStart w:name="z368" w:id="264"/>
    <w:p>
      <w:pPr>
        <w:spacing w:after="0"/>
        <w:ind w:left="0"/>
        <w:jc w:val="both"/>
      </w:pPr>
      <w:r>
        <w:rPr>
          <w:rFonts w:ascii="Times New Roman"/>
          <w:b w:val="false"/>
          <w:i w:val="false"/>
          <w:color w:val="000000"/>
          <w:sz w:val="28"/>
        </w:rPr>
        <w:t>
      "Көрсетілетін қызметті алушы тиісті саладағы қызметті жүзеге асырудың бірінші жылын қоспағанда, ағымдағы жылғы 20 шілдеге дейін жыл сайын лицензиялық алым сомасын төлейді. Партал арқылы сұрау салу берген жағдайда, төлем "электронды үкімет" төлем шлюзі (бұдан әрі – ЭҮТШ) арқылы жүзеге асырылады.";</w:t>
      </w:r>
    </w:p>
    <w:bookmarkEnd w:id="2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370" w:id="265"/>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265"/>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372" w:id="266"/>
    <w:p>
      <w:pPr>
        <w:spacing w:after="0"/>
        <w:ind w:left="0"/>
        <w:jc w:val="both"/>
      </w:pPr>
      <w:r>
        <w:rPr>
          <w:rFonts w:ascii="Times New Roman"/>
          <w:b w:val="false"/>
          <w:i w:val="false"/>
          <w:color w:val="000000"/>
          <w:sz w:val="28"/>
        </w:rPr>
        <w:t>
      "9.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bookmarkEnd w:id="266"/>
    <w:p>
      <w:pPr>
        <w:spacing w:after="0"/>
        <w:ind w:left="0"/>
        <w:jc w:val="both"/>
      </w:pPr>
      <w:r>
        <w:rPr>
          <w:rFonts w:ascii="Times New Roman"/>
          <w:b w:val="false"/>
          <w:i w:val="false"/>
          <w:color w:val="000000"/>
          <w:sz w:val="28"/>
        </w:rPr>
        <w:t xml:space="preserve">
      көрсетілетін қызметті берушіге: </w:t>
      </w:r>
    </w:p>
    <w:bookmarkStart w:name="z373" w:id="267"/>
    <w:p>
      <w:pPr>
        <w:spacing w:after="0"/>
        <w:ind w:left="0"/>
        <w:jc w:val="both"/>
      </w:pPr>
      <w:r>
        <w:rPr>
          <w:rFonts w:ascii="Times New Roman"/>
          <w:b w:val="false"/>
          <w:i w:val="false"/>
          <w:color w:val="000000"/>
          <w:sz w:val="28"/>
        </w:rPr>
        <w:t xml:space="preserve">
      1) лицензияны алу үшін: </w:t>
      </w:r>
    </w:p>
    <w:bookmarkEnd w:id="267"/>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құжаттың көшiрмесi;</w:t>
      </w:r>
    </w:p>
    <w:p>
      <w:pPr>
        <w:spacing w:after="0"/>
        <w:ind w:left="0"/>
        <w:jc w:val="both"/>
      </w:pPr>
      <w:r>
        <w:rPr>
          <w:rFonts w:ascii="Times New Roman"/>
          <w:b w:val="false"/>
          <w:i w:val="false"/>
          <w:color w:val="000000"/>
          <w:sz w:val="28"/>
        </w:rPr>
        <w:t>
      жалға алу немесе өтеусіз пайдалану шартының көшірмесі - осы шарттарды кемінде бір жылдан кем мерзімге жасасқан жағдайда;</w:t>
      </w:r>
    </w:p>
    <w:p>
      <w:pPr>
        <w:spacing w:after="0"/>
        <w:ind w:left="0"/>
        <w:jc w:val="both"/>
      </w:pPr>
      <w:r>
        <w:rPr>
          <w:rFonts w:ascii="Times New Roman"/>
          <w:b w:val="false"/>
          <w:i w:val="false"/>
          <w:color w:val="000000"/>
          <w:sz w:val="28"/>
        </w:rPr>
        <w:t xml:space="preserve">
      техникалық сипаттамасын көрсете отырып, стационарлық үй-жайға техникалық паспорттың көшірмесі; </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bookmarkStart w:name="z374" w:id="268"/>
    <w:p>
      <w:pPr>
        <w:spacing w:after="0"/>
        <w:ind w:left="0"/>
        <w:jc w:val="both"/>
      </w:pPr>
      <w:r>
        <w:rPr>
          <w:rFonts w:ascii="Times New Roman"/>
          <w:b w:val="false"/>
          <w:i w:val="false"/>
          <w:color w:val="000000"/>
          <w:sz w:val="28"/>
        </w:rPr>
        <w:t>
      2) лицензияны қайта ресімдеу үшін:</w:t>
      </w:r>
    </w:p>
    <w:bookmarkEnd w:id="268"/>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көшірмелері;</w:t>
      </w:r>
    </w:p>
    <w:bookmarkStart w:name="z375" w:id="269"/>
    <w:p>
      <w:pPr>
        <w:spacing w:after="0"/>
        <w:ind w:left="0"/>
        <w:jc w:val="both"/>
      </w:pPr>
      <w:r>
        <w:rPr>
          <w:rFonts w:ascii="Times New Roman"/>
          <w:b w:val="false"/>
          <w:i w:val="false"/>
          <w:color w:val="000000"/>
          <w:sz w:val="28"/>
        </w:rPr>
        <w:t xml:space="preserve">
      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көрсетілетін қызметті берушіге немесе Мемлекеттік корпорациясына жүгінеді: </w:t>
      </w:r>
    </w:p>
    <w:bookmarkEnd w:id="269"/>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құжаттың көшiрмесi.</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 топтамасын қабылданғаны туралы белгімен, құжаттар топтамасын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корпорациясына:</w:t>
      </w:r>
    </w:p>
    <w:bookmarkStart w:name="z376" w:id="270"/>
    <w:p>
      <w:pPr>
        <w:spacing w:after="0"/>
        <w:ind w:left="0"/>
        <w:jc w:val="both"/>
      </w:pPr>
      <w:r>
        <w:rPr>
          <w:rFonts w:ascii="Times New Roman"/>
          <w:b w:val="false"/>
          <w:i w:val="false"/>
          <w:color w:val="000000"/>
          <w:sz w:val="28"/>
        </w:rPr>
        <w:t xml:space="preserve">
      1) лицензияны алу үшін: </w:t>
      </w:r>
    </w:p>
    <w:bookmarkEnd w:id="27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w:t>
      </w:r>
    </w:p>
    <w:p>
      <w:pPr>
        <w:spacing w:after="0"/>
        <w:ind w:left="0"/>
        <w:jc w:val="both"/>
      </w:pPr>
      <w:r>
        <w:rPr>
          <w:rFonts w:ascii="Times New Roman"/>
          <w:b w:val="false"/>
          <w:i w:val="false"/>
          <w:color w:val="000000"/>
          <w:sz w:val="28"/>
        </w:rPr>
        <w:t>
      жалға алу немесе өтеусіз пайдалану шарты - осы шарттарды кемінде бір жылдан кем мерзімге жасасқан жағдайда;</w:t>
      </w:r>
    </w:p>
    <w:p>
      <w:pPr>
        <w:spacing w:after="0"/>
        <w:ind w:left="0"/>
        <w:jc w:val="both"/>
      </w:pPr>
      <w:r>
        <w:rPr>
          <w:rFonts w:ascii="Times New Roman"/>
          <w:b w:val="false"/>
          <w:i w:val="false"/>
          <w:color w:val="000000"/>
          <w:sz w:val="28"/>
        </w:rPr>
        <w:t xml:space="preserve">
      техникалық сипаттамасын көрсете отырып, стационарлық үй-жайға техникалық паспорты; </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3-қосымшаға</w:t>
      </w:r>
      <w:r>
        <w:rPr>
          <w:rFonts w:ascii="Times New Roman"/>
          <w:b w:val="false"/>
          <w:i w:val="false"/>
          <w:color w:val="000000"/>
          <w:sz w:val="28"/>
        </w:rPr>
        <w:t xml:space="preserve"> сәйкес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bookmarkStart w:name="z377" w:id="271"/>
    <w:p>
      <w:pPr>
        <w:spacing w:after="0"/>
        <w:ind w:left="0"/>
        <w:jc w:val="both"/>
      </w:pPr>
      <w:r>
        <w:rPr>
          <w:rFonts w:ascii="Times New Roman"/>
          <w:b w:val="false"/>
          <w:i w:val="false"/>
          <w:color w:val="000000"/>
          <w:sz w:val="28"/>
        </w:rPr>
        <w:t xml:space="preserve">
      2) лицензияны қайта ресімдеу үшін: </w:t>
      </w:r>
    </w:p>
    <w:bookmarkEnd w:id="271"/>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4</w:t>
      </w:r>
      <w:r>
        <w:rPr>
          <w:rFonts w:ascii="Times New Roman"/>
          <w:b w:val="false"/>
          <w:i w:val="false"/>
          <w:color w:val="000000"/>
          <w:sz w:val="28"/>
        </w:rPr>
        <w:t xml:space="preserve"> немесе  </w:t>
      </w:r>
      <w:r>
        <w:rPr>
          <w:rFonts w:ascii="Times New Roman"/>
          <w:b w:val="false"/>
          <w:i w:val="false"/>
          <w:color w:val="000000"/>
          <w:sz w:val="28"/>
        </w:rPr>
        <w:t>5-қосымшаға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w:t>
      </w:r>
    </w:p>
    <w:bookmarkStart w:name="z378" w:id="272"/>
    <w:p>
      <w:pPr>
        <w:spacing w:after="0"/>
        <w:ind w:left="0"/>
        <w:jc w:val="both"/>
      </w:pPr>
      <w:r>
        <w:rPr>
          <w:rFonts w:ascii="Times New Roman"/>
          <w:b w:val="false"/>
          <w:i w:val="false"/>
          <w:color w:val="000000"/>
          <w:sz w:val="28"/>
        </w:rPr>
        <w:t>
      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көрсетілетін қызметті берушіге немесе Мемлекеттік корпорациясына жүгінеді:</w:t>
      </w:r>
    </w:p>
    <w:bookmarkEnd w:id="272"/>
    <w:p>
      <w:pPr>
        <w:spacing w:after="0"/>
        <w:ind w:left="0"/>
        <w:jc w:val="both"/>
      </w:pPr>
      <w:r>
        <w:rPr>
          <w:rFonts w:ascii="Times New Roman"/>
          <w:b w:val="false"/>
          <w:i w:val="false"/>
          <w:color w:val="000000"/>
          <w:sz w:val="28"/>
        </w:rPr>
        <w:t>
      еркін нысандағы өтініш;</w:t>
      </w:r>
    </w:p>
    <w:p>
      <w:pPr>
        <w:spacing w:after="0"/>
        <w:ind w:left="0"/>
        <w:jc w:val="both"/>
      </w:pPr>
      <w:r>
        <w:rPr>
          <w:rFonts w:ascii="Times New Roman"/>
          <w:b w:val="false"/>
          <w:i w:val="false"/>
          <w:color w:val="000000"/>
          <w:sz w:val="28"/>
        </w:rPr>
        <w:t>
      жеке басын куәландыратын құжат (көрсетілетін қызметті алушыны сәйкестендіру үшін);</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төленгенiн растайтын құжат.</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электрондық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Көрсетілетін қызметті алушы Мемлекеттік корпорацияға жүгінген жағдайда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порталға:</w:t>
      </w:r>
    </w:p>
    <w:bookmarkStart w:name="z379" w:id="273"/>
    <w:p>
      <w:pPr>
        <w:spacing w:after="0"/>
        <w:ind w:left="0"/>
        <w:jc w:val="both"/>
      </w:pPr>
      <w:r>
        <w:rPr>
          <w:rFonts w:ascii="Times New Roman"/>
          <w:b w:val="false"/>
          <w:i w:val="false"/>
          <w:color w:val="000000"/>
          <w:sz w:val="28"/>
        </w:rPr>
        <w:t>
      1) лицензияны алу үшін:</w:t>
      </w:r>
    </w:p>
    <w:bookmarkEnd w:id="273"/>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немесе  </w:t>
      </w:r>
      <w:r>
        <w:rPr>
          <w:rFonts w:ascii="Times New Roman"/>
          <w:b w:val="false"/>
          <w:i w:val="false"/>
          <w:color w:val="000000"/>
          <w:sz w:val="28"/>
        </w:rPr>
        <w:t>2-қосымшаға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 көшірмесі;</w:t>
      </w:r>
    </w:p>
    <w:p>
      <w:pPr>
        <w:spacing w:after="0"/>
        <w:ind w:left="0"/>
        <w:jc w:val="both"/>
      </w:pPr>
      <w:r>
        <w:rPr>
          <w:rFonts w:ascii="Times New Roman"/>
          <w:b w:val="false"/>
          <w:i w:val="false"/>
          <w:color w:val="000000"/>
          <w:sz w:val="28"/>
        </w:rPr>
        <w:t>
      жалға алу немесе өтеусіз пайдалану шартының электронды көшірмесі - осы шарттарды кемінде бір жылдан кем мерзімге жасасқан жағдайда;</w:t>
      </w:r>
    </w:p>
    <w:p>
      <w:pPr>
        <w:spacing w:after="0"/>
        <w:ind w:left="0"/>
        <w:jc w:val="both"/>
      </w:pPr>
      <w:r>
        <w:rPr>
          <w:rFonts w:ascii="Times New Roman"/>
          <w:b w:val="false"/>
          <w:i w:val="false"/>
          <w:color w:val="000000"/>
          <w:sz w:val="28"/>
        </w:rPr>
        <w:t xml:space="preserve">
      техникалық сипаттамасын көрсете отырып, стационарлық үй-жайға техникалық паспорттың электронды көшірмесі; </w:t>
      </w:r>
    </w:p>
    <w:p>
      <w:pPr>
        <w:spacing w:after="0"/>
        <w:ind w:left="0"/>
        <w:jc w:val="both"/>
      </w:pPr>
      <w:r>
        <w:rPr>
          <w:rFonts w:ascii="Times New Roman"/>
          <w:b w:val="false"/>
          <w:i w:val="false"/>
          <w:color w:val="000000"/>
          <w:sz w:val="28"/>
        </w:rPr>
        <w:t>
      электронды құжат нысанындағы,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 жөніндегі қызметті жүзеге асыру үшін қойылатын біліктілік талаптарына мәліметтер нысандары;</w:t>
      </w:r>
    </w:p>
    <w:bookmarkStart w:name="z380" w:id="274"/>
    <w:p>
      <w:pPr>
        <w:spacing w:after="0"/>
        <w:ind w:left="0"/>
        <w:jc w:val="both"/>
      </w:pPr>
      <w:r>
        <w:rPr>
          <w:rFonts w:ascii="Times New Roman"/>
          <w:b w:val="false"/>
          <w:i w:val="false"/>
          <w:color w:val="000000"/>
          <w:sz w:val="28"/>
        </w:rPr>
        <w:t xml:space="preserve">
      2) лицензияны қайта ресімдеу үшін: </w:t>
      </w:r>
    </w:p>
    <w:bookmarkEnd w:id="274"/>
    <w:p>
      <w:pPr>
        <w:spacing w:after="0"/>
        <w:ind w:left="0"/>
        <w:jc w:val="both"/>
      </w:pPr>
      <w:r>
        <w:rPr>
          <w:rFonts w:ascii="Times New Roman"/>
          <w:b w:val="false"/>
          <w:i w:val="false"/>
          <w:color w:val="000000"/>
          <w:sz w:val="28"/>
        </w:rPr>
        <w:t>
      көрсетілетін қызметті алушының ЭЦҚ куәландырылған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электронды көшірмесі;</w:t>
      </w:r>
    </w:p>
    <w:p>
      <w:pPr>
        <w:spacing w:after="0"/>
        <w:ind w:left="0"/>
        <w:jc w:val="both"/>
      </w:pPr>
      <w:r>
        <w:rPr>
          <w:rFonts w:ascii="Times New Roman"/>
          <w:b w:val="false"/>
          <w:i w:val="false"/>
          <w:color w:val="000000"/>
          <w:sz w:val="28"/>
        </w:rPr>
        <w:t>
      мемлекеттік ақпараттық жүйелерде бар құжаттарды қоспағанда, лицензияны қайта ресімдеу үшін негіз болатын өзгерістер туралы ақпаратты қамтитын құжаттардың электронды көшірмелері;</w:t>
      </w:r>
    </w:p>
    <w:bookmarkStart w:name="z381" w:id="275"/>
    <w:p>
      <w:pPr>
        <w:spacing w:after="0"/>
        <w:ind w:left="0"/>
        <w:jc w:val="both"/>
      </w:pPr>
      <w:r>
        <w:rPr>
          <w:rFonts w:ascii="Times New Roman"/>
          <w:b w:val="false"/>
          <w:i w:val="false"/>
          <w:color w:val="000000"/>
          <w:sz w:val="28"/>
        </w:rPr>
        <w:t>
      3) лицензия жоғалған, бүлiнген кезде көрсетілетін қызметті алушы лицензияның телнұсқасын алу үшін, порталдағы тиісті ақпараттық жүйелерден лицензия туралы мәліметтерді алу мүмкіндігі болмаған жағдайда ғана мынадай құжаттарды ұсына отырып, жүгінеді:</w:t>
      </w:r>
    </w:p>
    <w:bookmarkEnd w:id="275"/>
    <w:p>
      <w:pPr>
        <w:spacing w:after="0"/>
        <w:ind w:left="0"/>
        <w:jc w:val="both"/>
      </w:pPr>
      <w:r>
        <w:rPr>
          <w:rFonts w:ascii="Times New Roman"/>
          <w:b w:val="false"/>
          <w:i w:val="false"/>
          <w:color w:val="000000"/>
          <w:sz w:val="28"/>
        </w:rPr>
        <w:t>
      электрондық құжат нысанындағы өтініш;</w:t>
      </w:r>
    </w:p>
    <w:p>
      <w:pPr>
        <w:spacing w:after="0"/>
        <w:ind w:left="0"/>
        <w:jc w:val="both"/>
      </w:pPr>
      <w:r>
        <w:rPr>
          <w:rFonts w:ascii="Times New Roman"/>
          <w:b w:val="false"/>
          <w:i w:val="false"/>
          <w:color w:val="000000"/>
          <w:sz w:val="28"/>
        </w:rPr>
        <w:t>
      ЭҮТШ арқылы төленген жағдайларды қоспағанда, лицензиялық алымның бюджетке төленгенін растайтын құжаттың көшірмесі.</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Көрсетілетін қызметті беруші,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 </w:t>
      </w:r>
    </w:p>
    <w:bookmarkStart w:name="z383" w:id="276"/>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6-қосымшаға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7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385" w:id="27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387" w:id="278"/>
    <w:p>
      <w:pPr>
        <w:spacing w:after="0"/>
        <w:ind w:left="0"/>
        <w:jc w:val="both"/>
      </w:pPr>
      <w:r>
        <w:rPr>
          <w:rFonts w:ascii="Times New Roman"/>
          <w:b w:val="false"/>
          <w:i w:val="false"/>
          <w:color w:val="000000"/>
          <w:sz w:val="28"/>
        </w:rPr>
        <w:t>
      "Мемлекеттік корпорациясы қызметкерінің әрекеттеріне (әрекетсіздігіне) шағым Мемлекеттік корпорациясының www.con.gov.kz интернет-ресурсында көрсетілген мекенжайлар мен телефондар бойынша Мемлекеттік корпорациясының басшысына жіберіледі.";</w:t>
      </w:r>
    </w:p>
    <w:bookmarkEnd w:id="278"/>
    <w:bookmarkStart w:name="z388" w:id="27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мекенжайына келіп түскен мемлекеттік қызметтер көрсету мәселелері бойынша көрсетілетін қызметті алушының шағымы оны тіркеген күнінен бастап 5 (бес) жұмыс күні ішінде қарауға жатады.";</w:t>
      </w:r>
    </w:p>
    <w:bookmarkEnd w:id="2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390" w:id="28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2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 </w:t>
      </w:r>
    </w:p>
    <w:bookmarkStart w:name="z392" w:id="28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281"/>
    <w:bookmarkStart w:name="z393" w:id="282"/>
    <w:p>
      <w:pPr>
        <w:spacing w:after="0"/>
        <w:ind w:left="0"/>
        <w:jc w:val="both"/>
      </w:pPr>
      <w:r>
        <w:rPr>
          <w:rFonts w:ascii="Times New Roman"/>
          <w:b w:val="false"/>
          <w:i w:val="false"/>
          <w:color w:val="000000"/>
          <w:sz w:val="28"/>
        </w:rPr>
        <w:t>
      14. Мемлекеттік қызмет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282"/>
    <w:bookmarkStart w:name="z394" w:id="283"/>
    <w:p>
      <w:pPr>
        <w:spacing w:after="0"/>
        <w:ind w:left="0"/>
        <w:jc w:val="both"/>
      </w:pPr>
      <w:r>
        <w:rPr>
          <w:rFonts w:ascii="Times New Roman"/>
          <w:b w:val="false"/>
          <w:i w:val="false"/>
          <w:color w:val="000000"/>
          <w:sz w:val="28"/>
        </w:rPr>
        <w:t xml:space="preserve">
      "Алкоголь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стандартына </w:t>
      </w:r>
      <w:r>
        <w:rPr>
          <w:rFonts w:ascii="Times New Roman"/>
          <w:b w:val="false"/>
          <w:i w:val="false"/>
          <w:color w:val="000000"/>
          <w:sz w:val="28"/>
        </w:rPr>
        <w:t>6-қосымша</w:t>
      </w:r>
      <w:r>
        <w:rPr>
          <w:rFonts w:ascii="Times New Roman"/>
          <w:b w:val="false"/>
          <w:i w:val="false"/>
          <w:color w:val="000000"/>
          <w:sz w:val="28"/>
        </w:rPr>
        <w:t xml:space="preserve">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редакцияда жазылсын;</w:t>
      </w:r>
    </w:p>
    <w:bookmarkEnd w:id="283"/>
    <w:bookmarkStart w:name="z395" w:id="284"/>
    <w:p>
      <w:pPr>
        <w:spacing w:after="0"/>
        <w:ind w:left="0"/>
        <w:jc w:val="both"/>
      </w:pPr>
      <w:r>
        <w:rPr>
          <w:rFonts w:ascii="Times New Roman"/>
          <w:b w:val="false"/>
          <w:i w:val="false"/>
          <w:color w:val="000000"/>
          <w:sz w:val="28"/>
        </w:rPr>
        <w:t xml:space="preserve">
      көрсетілген бұйрықпен бекітілген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жеке шоттан көшірме беру"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 xml:space="preserve">: </w:t>
      </w:r>
    </w:p>
    <w:bookmarkEnd w:id="284"/>
    <w:bookmarkStart w:name="z396" w:id="285"/>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285"/>
    <w:bookmarkStart w:name="z397" w:id="28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28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399" w:id="287"/>
    <w:p>
      <w:pPr>
        <w:spacing w:after="0"/>
        <w:ind w:left="0"/>
        <w:jc w:val="both"/>
      </w:pPr>
      <w:r>
        <w:rPr>
          <w:rFonts w:ascii="Times New Roman"/>
          <w:b w:val="false"/>
          <w:i w:val="false"/>
          <w:color w:val="000000"/>
          <w:sz w:val="28"/>
        </w:rPr>
        <w:t>
      "4. Мемлекеттiк қызмет көрсету мерзімдері:</w:t>
      </w:r>
    </w:p>
    <w:bookmarkEnd w:id="287"/>
    <w:bookmarkStart w:name="z400" w:id="288"/>
    <w:p>
      <w:pPr>
        <w:spacing w:after="0"/>
        <w:ind w:left="0"/>
        <w:jc w:val="both"/>
      </w:pPr>
      <w:r>
        <w:rPr>
          <w:rFonts w:ascii="Times New Roman"/>
          <w:b w:val="false"/>
          <w:i w:val="false"/>
          <w:color w:val="000000"/>
          <w:sz w:val="28"/>
        </w:rPr>
        <w:t>
      1) көрсетілетін қызметті алушы СЕӨС АЖ, Мемлекеттік корпорацияға және порталға құжаттар топтамасын тапсырған сәттен бастап:</w:t>
      </w:r>
    </w:p>
    <w:bookmarkEnd w:id="288"/>
    <w:p>
      <w:pPr>
        <w:spacing w:after="0"/>
        <w:ind w:left="0"/>
        <w:jc w:val="both"/>
      </w:pPr>
      <w:r>
        <w:rPr>
          <w:rFonts w:ascii="Times New Roman"/>
          <w:b w:val="false"/>
          <w:i w:val="false"/>
          <w:color w:val="000000"/>
          <w:sz w:val="28"/>
        </w:rPr>
        <w:t>
      берешегінің жоқ (бар) болуы туралы мәлімет сұрау салу келіп түскен күннен бастап 3 (үш) жұмыс күнінен кешіктірмей жасалады;</w:t>
      </w:r>
    </w:p>
    <w:p>
      <w:pPr>
        <w:spacing w:after="0"/>
        <w:ind w:left="0"/>
        <w:jc w:val="both"/>
      </w:pPr>
      <w:r>
        <w:rPr>
          <w:rFonts w:ascii="Times New Roman"/>
          <w:b w:val="false"/>
          <w:i w:val="false"/>
          <w:color w:val="000000"/>
          <w:sz w:val="28"/>
        </w:rPr>
        <w:t>
      салықтық міндеттемелерді орындау бойынша, сондай-ақ міндетті зейнетақы жарналарын, міндетті кәсіби зейнетақы жарналарын аудару және және әлеуметтік аударымдарды төлеу бойынша бюджтпен есеп айырысу жағдайы туралы жеке шоттан көшірмені (бұдан әрі - көшірме) ұсыну – салықтық өтінішті алған сәттен бастап 2 (екі) жұмыс күнінен кешіктірмей.</w:t>
      </w:r>
    </w:p>
    <w:bookmarkStart w:name="z401" w:id="289"/>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289"/>
    <w:bookmarkStart w:name="z402" w:id="290"/>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29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404" w:id="291"/>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29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406" w:id="292"/>
    <w:p>
      <w:pPr>
        <w:spacing w:after="0"/>
        <w:ind w:left="0"/>
        <w:jc w:val="both"/>
      </w:pPr>
      <w:r>
        <w:rPr>
          <w:rFonts w:ascii="Times New Roman"/>
          <w:b w:val="false"/>
          <w:i w:val="false"/>
          <w:color w:val="000000"/>
          <w:sz w:val="28"/>
        </w:rPr>
        <w:t>
      "9. Көрсетілетін қызметті алушы не нотариат куәландырған сенміхат бойынша оның өкілі жүгінген кезде мемлекеттік қызмет көрсету үшін қажетті құжаттар тізбесі:</w:t>
      </w:r>
    </w:p>
    <w:bookmarkEnd w:id="292"/>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w:t>
      </w:r>
    </w:p>
    <w:bookmarkStart w:name="z407" w:id="293"/>
    <w:p>
      <w:pPr>
        <w:spacing w:after="0"/>
        <w:ind w:left="0"/>
        <w:jc w:val="both"/>
      </w:pPr>
      <w:r>
        <w:rPr>
          <w:rFonts w:ascii="Times New Roman"/>
          <w:b w:val="false"/>
          <w:i w:val="false"/>
          <w:color w:val="000000"/>
          <w:sz w:val="28"/>
        </w:rPr>
        <w:t>
      1) берешегінің жоқ (бар) болуы туралы мәліметтерді алу үшін – сұрау салу;</w:t>
      </w:r>
    </w:p>
    <w:bookmarkEnd w:id="293"/>
    <w:bookmarkStart w:name="z408" w:id="294"/>
    <w:p>
      <w:pPr>
        <w:spacing w:after="0"/>
        <w:ind w:left="0"/>
        <w:jc w:val="both"/>
      </w:pPr>
      <w:r>
        <w:rPr>
          <w:rFonts w:ascii="Times New Roman"/>
          <w:b w:val="false"/>
          <w:i w:val="false"/>
          <w:color w:val="000000"/>
          <w:sz w:val="28"/>
        </w:rPr>
        <w:t xml:space="preserve">
      2) көшірмені алу үшін –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салықтық өтініш;</w:t>
      </w:r>
    </w:p>
    <w:bookmarkEnd w:id="294"/>
    <w:bookmarkStart w:name="z409" w:id="295"/>
    <w:p>
      <w:pPr>
        <w:spacing w:after="0"/>
        <w:ind w:left="0"/>
        <w:jc w:val="both"/>
      </w:pPr>
      <w:r>
        <w:rPr>
          <w:rFonts w:ascii="Times New Roman"/>
          <w:b w:val="false"/>
          <w:i w:val="false"/>
          <w:color w:val="000000"/>
          <w:sz w:val="28"/>
        </w:rPr>
        <w:t>
      3) жеке басын куәландыратын құжат (көрсетілетін қызметті алушының жеке басын сәйкестендіру үшін).</w:t>
      </w:r>
    </w:p>
    <w:bookmarkEnd w:id="295"/>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парталға:</w:t>
      </w:r>
    </w:p>
    <w:p>
      <w:pPr>
        <w:spacing w:after="0"/>
        <w:ind w:left="0"/>
        <w:jc w:val="both"/>
      </w:pPr>
      <w:r>
        <w:rPr>
          <w:rFonts w:ascii="Times New Roman"/>
          <w:b w:val="false"/>
          <w:i w:val="false"/>
          <w:color w:val="000000"/>
          <w:sz w:val="28"/>
        </w:rPr>
        <w:t>
      куәландырылған, электронды құжат нысанындағы сұрау салу немесе салықтық өтініш.</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 </w:t>
      </w:r>
    </w:p>
    <w:bookmarkStart w:name="z411" w:id="296"/>
    <w:p>
      <w:pPr>
        <w:spacing w:after="0"/>
        <w:ind w:left="0"/>
        <w:jc w:val="both"/>
      </w:pPr>
      <w:r>
        <w:rPr>
          <w:rFonts w:ascii="Times New Roman"/>
          <w:b w:val="false"/>
          <w:i w:val="false"/>
          <w:color w:val="000000"/>
          <w:sz w:val="28"/>
        </w:rPr>
        <w:t xml:space="preserve">
      "10.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2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413" w:id="29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2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415" w:id="29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жіберіледі.";</w:t>
      </w:r>
    </w:p>
    <w:bookmarkEnd w:id="298"/>
    <w:bookmarkStart w:name="z416" w:id="29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бойынша көрсетілетін қызметті алушының шағымы тіркелген күнінен бастап 5 (бес) жұмыс күні ішінде қаралуға жатады.";</w:t>
      </w:r>
    </w:p>
    <w:bookmarkEnd w:id="2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418" w:id="30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 </w:t>
      </w:r>
    </w:p>
    <w:bookmarkStart w:name="z420" w:id="30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01"/>
    <w:bookmarkStart w:name="z421" w:id="302"/>
    <w:p>
      <w:pPr>
        <w:spacing w:after="0"/>
        <w:ind w:left="0"/>
        <w:jc w:val="both"/>
      </w:pPr>
      <w:r>
        <w:rPr>
          <w:rFonts w:ascii="Times New Roman"/>
          <w:b w:val="false"/>
          <w:i w:val="false"/>
          <w:color w:val="000000"/>
          <w:sz w:val="28"/>
        </w:rPr>
        <w:t>
      14. Мемлекеттік қызмет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302"/>
    <w:bookmarkStart w:name="z422" w:id="303"/>
    <w:p>
      <w:pPr>
        <w:spacing w:after="0"/>
        <w:ind w:left="0"/>
        <w:jc w:val="both"/>
      </w:pPr>
      <w:r>
        <w:rPr>
          <w:rFonts w:ascii="Times New Roman"/>
          <w:b w:val="false"/>
          <w:i w:val="false"/>
          <w:color w:val="000000"/>
          <w:sz w:val="28"/>
        </w:rPr>
        <w:t xml:space="preserve">
      "Салық берешегінің, міндетті зейнетақы жарналары, міндетті кәсіптік зейнетақы жарналары мен әлеуметтік аударымдар бойынша берешегінің жоқ (бар) екендігі туралы мәліметтер, салық міндеттемесін, сондай-ақ міндетті зейнетақы жарналарын, міндетті кәсіптік зейнетақы жарналарын есептеу, ұстап қалу және аудару, әлеуметтік аударымдарды есептеу және төлеу бойынша міндеттемелерді орындау бойынша бюджетпен есеп айырысулардың жай-күйі туралы жеке шоттан көшірме беру"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редакцияда жазылсын;</w:t>
      </w:r>
    </w:p>
    <w:bookmarkEnd w:id="303"/>
    <w:bookmarkStart w:name="z423" w:id="304"/>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 xml:space="preserve">: </w:t>
      </w:r>
    </w:p>
    <w:bookmarkEnd w:id="304"/>
    <w:bookmarkStart w:name="z424" w:id="305"/>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305"/>
    <w:bookmarkStart w:name="z425" w:id="30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06"/>
    <w:bookmarkStart w:name="z426" w:id="307"/>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w:t>
      </w:r>
      <w:r>
        <w:rPr>
          <w:rFonts w:ascii="Times New Roman"/>
          <w:b w:val="false"/>
          <w:i w:val="false"/>
          <w:color w:val="000000"/>
          <w:sz w:val="28"/>
        </w:rPr>
        <w:t xml:space="preserve"> мынадай редакцияда жазылсын:</w:t>
      </w:r>
    </w:p>
    <w:bookmarkEnd w:id="307"/>
    <w:bookmarkStart w:name="z427" w:id="308"/>
    <w:p>
      <w:pPr>
        <w:spacing w:after="0"/>
        <w:ind w:left="0"/>
        <w:jc w:val="both"/>
      </w:pPr>
      <w:r>
        <w:rPr>
          <w:rFonts w:ascii="Times New Roman"/>
          <w:b w:val="false"/>
          <w:i w:val="false"/>
          <w:color w:val="000000"/>
          <w:sz w:val="28"/>
        </w:rPr>
        <w:t>
      "2) Мемлекеттік корпорацияға құжаттар топтамасын тапсырған сәттен бастап – күнтізбелік 15 (он бес) күн ішінде.</w:t>
      </w:r>
    </w:p>
    <w:bookmarkEnd w:id="308"/>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bookmarkStart w:name="z428" w:id="309"/>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309"/>
    <w:bookmarkStart w:name="z429" w:id="310"/>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310"/>
    <w:bookmarkStart w:name="z430" w:id="311"/>
    <w:p>
      <w:pPr>
        <w:spacing w:after="0"/>
        <w:ind w:left="0"/>
        <w:jc w:val="both"/>
      </w:pPr>
      <w:r>
        <w:rPr>
          <w:rFonts w:ascii="Times New Roman"/>
          <w:b w:val="false"/>
          <w:i w:val="false"/>
          <w:color w:val="000000"/>
          <w:sz w:val="28"/>
        </w:rPr>
        <w:t xml:space="preserve">
      6-тармақтың </w:t>
      </w:r>
      <w:r>
        <w:rPr>
          <w:rFonts w:ascii="Times New Roman"/>
          <w:b w:val="false"/>
          <w:i w:val="false"/>
          <w:color w:val="000000"/>
          <w:sz w:val="28"/>
        </w:rPr>
        <w:t>3) тармақшасы</w:t>
      </w:r>
      <w:r>
        <w:rPr>
          <w:rFonts w:ascii="Times New Roman"/>
          <w:b w:val="false"/>
          <w:i w:val="false"/>
          <w:color w:val="000000"/>
          <w:sz w:val="28"/>
        </w:rPr>
        <w:t xml:space="preserve"> мынадай редакцияда жазылсын:</w:t>
      </w:r>
    </w:p>
    <w:bookmarkEnd w:id="311"/>
    <w:bookmarkStart w:name="z431" w:id="312"/>
    <w:p>
      <w:pPr>
        <w:spacing w:after="0"/>
        <w:ind w:left="0"/>
        <w:jc w:val="both"/>
      </w:pPr>
      <w:r>
        <w:rPr>
          <w:rFonts w:ascii="Times New Roman"/>
          <w:b w:val="false"/>
          <w:i w:val="false"/>
          <w:color w:val="000000"/>
          <w:sz w:val="28"/>
        </w:rPr>
        <w:t>
      "3) Мемлекеттік корпорацияның резидент еместер – салық төлеушілердің және (немесе) салық агентінің, резидент еместердің есептелген табыстарының және салық төлеуге жататын сомасы көрсетілген, тиісті салықтық есептілік нысанын ұсынбағаны туралы жазбаша жауабы.</w:t>
      </w:r>
    </w:p>
    <w:bookmarkEnd w:id="31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432" w:id="313"/>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 </w:t>
      </w:r>
    </w:p>
    <w:bookmarkEnd w:id="313"/>
    <w:bookmarkStart w:name="z433" w:id="314"/>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демалыс және мереке күндерінен басқа, дүйсенбіден бастап сенбіні қоса алғанда, белгіленген жұмыс кестесіне сәйкес түскі үзіліссіз сағат 9.00-ден 20.00-ге дейін. </w:t>
      </w:r>
    </w:p>
    <w:bookmarkEnd w:id="314"/>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435" w:id="315"/>
    <w:p>
      <w:pPr>
        <w:spacing w:after="0"/>
        <w:ind w:left="0"/>
        <w:jc w:val="both"/>
      </w:pPr>
      <w:r>
        <w:rPr>
          <w:rFonts w:ascii="Times New Roman"/>
          <w:b w:val="false"/>
          <w:i w:val="false"/>
          <w:color w:val="000000"/>
          <w:sz w:val="28"/>
        </w:rPr>
        <w:t xml:space="preserve">
      "9. Мемлекеттік қызметті көрсету үшін көрсетілетін қызметті берушіге көрсетілетін қызметті алушы (резидент емес) не нотариат куәландырған сенімхат бойынша оның өкілі жүгінген кезде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w:t>
      </w:r>
    </w:p>
    <w:bookmarkEnd w:id="315"/>
    <w:p>
      <w:pPr>
        <w:spacing w:after="0"/>
        <w:ind w:left="0"/>
        <w:jc w:val="both"/>
      </w:pPr>
      <w:r>
        <w:rPr>
          <w:rFonts w:ascii="Times New Roman"/>
          <w:b w:val="false"/>
          <w:i w:val="false"/>
          <w:color w:val="000000"/>
          <w:sz w:val="28"/>
        </w:rPr>
        <w:t>
      Қазақстан Республикасында тұрақты мекеме құрмастан қызметті жүзеге асыратын заңды тұлғалар-резидент еместер, шетелдік немесе азаматтығы жоқ тұлғалар – салық агентінің тұрған жері бойынша;</w:t>
      </w:r>
    </w:p>
    <w:p>
      <w:pPr>
        <w:spacing w:after="0"/>
        <w:ind w:left="0"/>
        <w:jc w:val="both"/>
      </w:pPr>
      <w:r>
        <w:rPr>
          <w:rFonts w:ascii="Times New Roman"/>
          <w:b w:val="false"/>
          <w:i w:val="false"/>
          <w:color w:val="000000"/>
          <w:sz w:val="28"/>
        </w:rPr>
        <w:t>
      Қазақстан Республикасында тұрақты мекеме арқылы қызметті жүзеге асыратын заңды тұлғалар-резидент еместер - тұрақты мекеменің тұрған жері бойынша;</w:t>
      </w:r>
    </w:p>
    <w:p>
      <w:pPr>
        <w:spacing w:after="0"/>
        <w:ind w:left="0"/>
        <w:jc w:val="both"/>
      </w:pPr>
      <w:r>
        <w:rPr>
          <w:rFonts w:ascii="Times New Roman"/>
          <w:b w:val="false"/>
          <w:i w:val="false"/>
          <w:color w:val="000000"/>
          <w:sz w:val="28"/>
        </w:rPr>
        <w:t>
      Қазақстан Республикасындағы көздерден алынған табысынан дербес салық төлейтін шетелдік немесе азаматтығы жоқ тұлғалар – Қазақстан Республикасындағы келу (тұратын) орны бойынша салықтық өтінішті ұсынады.</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437" w:id="316"/>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439" w:id="31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жетінші бөліктері мынадай редакцияда жазылсын:</w:t>
      </w:r>
    </w:p>
    <w:bookmarkStart w:name="z441" w:id="318"/>
    <w:p>
      <w:pPr>
        <w:spacing w:after="0"/>
        <w:ind w:left="0"/>
        <w:jc w:val="both"/>
      </w:pPr>
      <w:r>
        <w:rPr>
          <w:rFonts w:ascii="Times New Roman"/>
          <w:b w:val="false"/>
          <w:i w:val="false"/>
          <w:color w:val="000000"/>
          <w:sz w:val="28"/>
        </w:rPr>
        <w:t>
      "Мемлекеттік корпорация қызметкерінің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жіберіледі.";</w:t>
      </w:r>
    </w:p>
    <w:bookmarkEnd w:id="318"/>
    <w:bookmarkStart w:name="z442" w:id="319"/>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бойынша көрсетілетін қызметті алушының шағымы оның тіркелген күнінен бастап 5 (бес) жұмыс күні ішінде қаралуға жатады.";</w:t>
      </w:r>
    </w:p>
    <w:bookmarkEnd w:id="3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444" w:id="32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2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446" w:id="32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15-тармақ</w:t>
      </w:r>
      <w:r>
        <w:rPr>
          <w:rFonts w:ascii="Times New Roman"/>
          <w:b w:val="false"/>
          <w:i w:val="false"/>
          <w:color w:val="000000"/>
          <w:sz w:val="28"/>
        </w:rPr>
        <w:t xml:space="preserve"> мынадай редакцияда жазылсын:</w:t>
      </w:r>
    </w:p>
    <w:bookmarkStart w:name="z448" w:id="322"/>
    <w:p>
      <w:pPr>
        <w:spacing w:after="0"/>
        <w:ind w:left="0"/>
        <w:jc w:val="both"/>
      </w:pPr>
      <w:r>
        <w:rPr>
          <w:rFonts w:ascii="Times New Roman"/>
          <w:b w:val="false"/>
          <w:i w:val="false"/>
          <w:color w:val="000000"/>
          <w:sz w:val="28"/>
        </w:rPr>
        <w:t>
      "15. Мемлекеттік қызмет көрсету орындарының мекенжайлары көрсетілетін қызметті берушінің: www.kgd.gov.kz, Министрліктің: www.minfin.gov.kz, Мемлекеттік корпорацияның: www.con.gov.kz интернет–ресурстарында орналастырылған.";</w:t>
      </w:r>
    </w:p>
    <w:bookmarkEnd w:id="322"/>
    <w:bookmarkStart w:name="z449" w:id="323"/>
    <w:p>
      <w:pPr>
        <w:spacing w:after="0"/>
        <w:ind w:left="0"/>
        <w:jc w:val="both"/>
      </w:pPr>
      <w:r>
        <w:rPr>
          <w:rFonts w:ascii="Times New Roman"/>
          <w:b w:val="false"/>
          <w:i w:val="false"/>
          <w:color w:val="000000"/>
          <w:sz w:val="28"/>
        </w:rPr>
        <w:t xml:space="preserve">
      "Қазақстан Республикасындағы көздерден алынған табыстардың және ұсталған (төленген) салықтардың сомасы туралы анықтама беру"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редакцияда жазылсын;</w:t>
      </w:r>
    </w:p>
    <w:bookmarkEnd w:id="323"/>
    <w:bookmarkStart w:name="z450" w:id="324"/>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Республикасының резинденттігін растау"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324"/>
    <w:bookmarkStart w:name="z451" w:id="325"/>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325"/>
    <w:bookmarkStart w:name="z452" w:id="326"/>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2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 </w:t>
      </w:r>
    </w:p>
    <w:bookmarkStart w:name="z454" w:id="327"/>
    <w:p>
      <w:pPr>
        <w:spacing w:after="0"/>
        <w:ind w:left="0"/>
        <w:jc w:val="both"/>
      </w:pPr>
      <w:r>
        <w:rPr>
          <w:rFonts w:ascii="Times New Roman"/>
          <w:b w:val="false"/>
          <w:i w:val="false"/>
          <w:color w:val="000000"/>
          <w:sz w:val="28"/>
        </w:rPr>
        <w:t>
      "4. Мемлекеттік қызметті көрсету мерзімі:</w:t>
      </w:r>
    </w:p>
    <w:bookmarkEnd w:id="327"/>
    <w:bookmarkStart w:name="z455" w:id="328"/>
    <w:p>
      <w:pPr>
        <w:spacing w:after="0"/>
        <w:ind w:left="0"/>
        <w:jc w:val="both"/>
      </w:pPr>
      <w:r>
        <w:rPr>
          <w:rFonts w:ascii="Times New Roman"/>
          <w:b w:val="false"/>
          <w:i w:val="false"/>
          <w:color w:val="000000"/>
          <w:sz w:val="28"/>
        </w:rPr>
        <w:t>
      1) көрсетілетін қызметті алушы құжаттарды тапсырған күннен бастап – күнтізбелік 15 (он бес) күн ішінде.</w:t>
      </w:r>
    </w:p>
    <w:bookmarkEnd w:id="328"/>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Start w:name="z456" w:id="329"/>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 үшін күтудің рұқсат берілетін уақыты – 20 (жиырма) минут, Мемлекеттік корпорацияда – 15 (он бес) минут;</w:t>
      </w:r>
    </w:p>
    <w:bookmarkEnd w:id="329"/>
    <w:bookmarkStart w:name="z457" w:id="330"/>
    <w:p>
      <w:pPr>
        <w:spacing w:after="0"/>
        <w:ind w:left="0"/>
        <w:jc w:val="both"/>
      </w:pPr>
      <w:r>
        <w:rPr>
          <w:rFonts w:ascii="Times New Roman"/>
          <w:b w:val="false"/>
          <w:i w:val="false"/>
          <w:color w:val="000000"/>
          <w:sz w:val="28"/>
        </w:rPr>
        <w:t>
      3) көрсетілетін қызметті алушының көрсетілетін қызметті берушінің қызмет көрсетуін күтудің рұқсат берілетін уақыты – 20 (жиырма) минут, Мемлекеттік корпорацияда – 15 (он бес) минут.";</w:t>
      </w:r>
    </w:p>
    <w:bookmarkEnd w:id="330"/>
    <w:bookmarkStart w:name="z458" w:id="331"/>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 </w:t>
      </w:r>
    </w:p>
    <w:bookmarkEnd w:id="331"/>
    <w:bookmarkStart w:name="z459" w:id="332"/>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33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 </w:t>
      </w:r>
    </w:p>
    <w:bookmarkStart w:name="z461" w:id="333"/>
    <w:p>
      <w:pPr>
        <w:spacing w:after="0"/>
        <w:ind w:left="0"/>
        <w:jc w:val="both"/>
      </w:pPr>
      <w:r>
        <w:rPr>
          <w:rFonts w:ascii="Times New Roman"/>
          <w:b w:val="false"/>
          <w:i w:val="false"/>
          <w:color w:val="000000"/>
          <w:sz w:val="28"/>
        </w:rPr>
        <w:t xml:space="preserve">
      "9. Көрсетілетін қызметті алушы не нотариат куәландырған сенімхат бойынша оның өкілі көрсетілетін қызметті берушіге жүгінген кезде мемлекеттік қызметті көрсету үшін қажетті құжаттардың тізбесі: </w:t>
      </w:r>
    </w:p>
    <w:bookmarkEnd w:id="333"/>
    <w:p>
      <w:pPr>
        <w:spacing w:after="0"/>
        <w:ind w:left="0"/>
        <w:jc w:val="both"/>
      </w:pPr>
      <w:r>
        <w:rPr>
          <w:rFonts w:ascii="Times New Roman"/>
          <w:b w:val="false"/>
          <w:i w:val="false"/>
          <w:color w:val="000000"/>
          <w:sz w:val="28"/>
        </w:rPr>
        <w:t>
      көрсетілетін қызметті берушіге немесе Мемлекеттік корпорация:</w:t>
      </w:r>
    </w:p>
    <w:bookmarkStart w:name="z462" w:id="334"/>
    <w:p>
      <w:pPr>
        <w:spacing w:after="0"/>
        <w:ind w:left="0"/>
        <w:jc w:val="both"/>
      </w:pPr>
      <w:r>
        <w:rPr>
          <w:rFonts w:ascii="Times New Roman"/>
          <w:b w:val="false"/>
          <w:i w:val="false"/>
          <w:color w:val="000000"/>
          <w:sz w:val="28"/>
        </w:rPr>
        <w:t>
      4) осы мемлекеттік көрсетілетін қызмет стандартына қосымшаға сәйкес резидентігін растау туралы салықтық өтініш (бұдан әрі – салықтық өтініш);</w:t>
      </w:r>
    </w:p>
    <w:bookmarkEnd w:id="334"/>
    <w:bookmarkStart w:name="z463" w:id="335"/>
    <w:p>
      <w:pPr>
        <w:spacing w:after="0"/>
        <w:ind w:left="0"/>
        <w:jc w:val="both"/>
      </w:pPr>
      <w:r>
        <w:rPr>
          <w:rFonts w:ascii="Times New Roman"/>
          <w:b w:val="false"/>
          <w:i w:val="false"/>
          <w:color w:val="000000"/>
          <w:sz w:val="28"/>
        </w:rPr>
        <w:t>
      5)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 (немесе)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 нотариаттық куәландырылған көшірмесін;</w:t>
      </w:r>
    </w:p>
    <w:bookmarkEnd w:id="335"/>
    <w:bookmarkStart w:name="z464" w:id="336"/>
    <w:p>
      <w:pPr>
        <w:spacing w:after="0"/>
        <w:ind w:left="0"/>
        <w:jc w:val="both"/>
      </w:pPr>
      <w:r>
        <w:rPr>
          <w:rFonts w:ascii="Times New Roman"/>
          <w:b w:val="false"/>
          <w:i w:val="false"/>
          <w:color w:val="000000"/>
          <w:sz w:val="28"/>
        </w:rPr>
        <w:t>
      6) жеке басын куәландыратын құжат немесе Қазақстан Республикасының төлқұжаты (көрсетілетін қызметті алушыны сәйкестендіру үшін);</w:t>
      </w:r>
    </w:p>
    <w:bookmarkEnd w:id="336"/>
    <w:bookmarkStart w:name="z465" w:id="337"/>
    <w:p>
      <w:pPr>
        <w:spacing w:after="0"/>
        <w:ind w:left="0"/>
        <w:jc w:val="both"/>
      </w:pPr>
      <w:r>
        <w:rPr>
          <w:rFonts w:ascii="Times New Roman"/>
          <w:b w:val="false"/>
          <w:i w:val="false"/>
          <w:color w:val="000000"/>
          <w:sz w:val="28"/>
        </w:rPr>
        <w:t>
      7)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көшiрмелерiн ұсынады.</w:t>
      </w:r>
    </w:p>
    <w:bookmarkEnd w:id="337"/>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Көрсетілетін қызметті беруші, Мемлекеттік корпорация құжаттарды қабылдау кезінде құжаттардың түпнұсқаларымен көшірмелерді салыстырады, сонан соң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парталға:</w:t>
      </w:r>
    </w:p>
    <w:bookmarkStart w:name="z466" w:id="338"/>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 құжат нысанындағы өтініш;</w:t>
      </w:r>
    </w:p>
    <w:bookmarkEnd w:id="338"/>
    <w:bookmarkStart w:name="z467" w:id="339"/>
    <w:p>
      <w:pPr>
        <w:spacing w:after="0"/>
        <w:ind w:left="0"/>
        <w:jc w:val="both"/>
      </w:pPr>
      <w:r>
        <w:rPr>
          <w:rFonts w:ascii="Times New Roman"/>
          <w:b w:val="false"/>
          <w:i w:val="false"/>
          <w:color w:val="000000"/>
          <w:sz w:val="28"/>
        </w:rPr>
        <w:t>
      2) нотариаттық куәландырылған электронды көшірмесін:</w:t>
      </w:r>
    </w:p>
    <w:bookmarkEnd w:id="339"/>
    <w:p>
      <w:pPr>
        <w:spacing w:after="0"/>
        <w:ind w:left="0"/>
        <w:jc w:val="both"/>
      </w:pPr>
      <w:r>
        <w:rPr>
          <w:rFonts w:ascii="Times New Roman"/>
          <w:b w:val="false"/>
          <w:i w:val="false"/>
          <w:color w:val="000000"/>
          <w:sz w:val="28"/>
        </w:rPr>
        <w:t>
      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көрсетіле отырып, директорлар кеңесінің немесе осы сияқты органның жалпы жиналысы хаттамасының немесе негізгі басқару және(немесе) бақылау, сондай-ақ заңды тұлғаның кәсіпкерлік қызметін жүргізу үшін қажетті стратегиялық коммерциялық шешімдер қабылдау орнын растайтын өзге де құжаттарды);</w:t>
      </w:r>
    </w:p>
    <w:p>
      <w:pPr>
        <w:spacing w:after="0"/>
        <w:ind w:left="0"/>
        <w:jc w:val="both"/>
      </w:pPr>
      <w:r>
        <w:rPr>
          <w:rFonts w:ascii="Times New Roman"/>
          <w:b w:val="false"/>
          <w:i w:val="false"/>
          <w:color w:val="000000"/>
          <w:sz w:val="28"/>
        </w:rPr>
        <w:t>
      резидент болып табылатын шетелдік немесе азаматтығы жоқ адам – азаматтығы жоқ адамның шетелдік төлқұжатының немесе куәлігінің, Қазақстан Республикасында болу кезеңін растайтын құжаттың (визаның немесе өзге де құжаттардың) Қазақстан Республикасында тұруға ықтиярхаттың (бар болса) нотариат куәландырылған көшiрмелерiн ұсынады.</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уәкілетті орган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үшінші бөлігі мынадай редакцияда жазылсын: </w:t>
      </w:r>
    </w:p>
    <w:bookmarkStart w:name="z469" w:id="340"/>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bookmarkEnd w:id="34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471" w:id="341"/>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 </w:t>
      </w:r>
    </w:p>
    <w:bookmarkStart w:name="z473" w:id="342"/>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342"/>
    <w:bookmarkStart w:name="z474" w:id="343"/>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3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476" w:id="344"/>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4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 </w:t>
      </w:r>
    </w:p>
    <w:bookmarkStart w:name="z478" w:id="345"/>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480" w:id="346"/>
    <w:p>
      <w:pPr>
        <w:spacing w:after="0"/>
        <w:ind w:left="0"/>
        <w:jc w:val="both"/>
      </w:pPr>
      <w:r>
        <w:rPr>
          <w:rFonts w:ascii="Times New Roman"/>
          <w:b w:val="false"/>
          <w:i w:val="false"/>
          <w:color w:val="000000"/>
          <w:sz w:val="28"/>
        </w:rPr>
        <w:t>
      "16.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bookmarkEnd w:id="346"/>
    <w:bookmarkStart w:name="z481" w:id="347"/>
    <w:p>
      <w:pPr>
        <w:spacing w:after="0"/>
        <w:ind w:left="0"/>
        <w:jc w:val="both"/>
      </w:pPr>
      <w:r>
        <w:rPr>
          <w:rFonts w:ascii="Times New Roman"/>
          <w:b w:val="false"/>
          <w:i w:val="false"/>
          <w:color w:val="000000"/>
          <w:sz w:val="28"/>
        </w:rPr>
        <w:t xml:space="preserve">
      "Қазақстан Республикасының резинденттігін растау"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23-қосымшаға</w:t>
      </w:r>
      <w:r>
        <w:rPr>
          <w:rFonts w:ascii="Times New Roman"/>
          <w:b w:val="false"/>
          <w:i w:val="false"/>
          <w:color w:val="000000"/>
          <w:sz w:val="28"/>
        </w:rPr>
        <w:t xml:space="preserve"> сәйкес редакцияда жазылсын;</w:t>
      </w:r>
    </w:p>
    <w:bookmarkEnd w:id="347"/>
    <w:bookmarkStart w:name="z482" w:id="348"/>
    <w:p>
      <w:pPr>
        <w:spacing w:after="0"/>
        <w:ind w:left="0"/>
        <w:jc w:val="both"/>
      </w:pPr>
      <w:r>
        <w:rPr>
          <w:rFonts w:ascii="Times New Roman"/>
          <w:b w:val="false"/>
          <w:i w:val="false"/>
          <w:color w:val="000000"/>
          <w:sz w:val="28"/>
        </w:rPr>
        <w:t xml:space="preserve">
      көрсетілген бұйрықпен бекітілген "Салық есептілігін табыс етуді тоқтата тұру (ұзарту, қайта бастау)"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 xml:space="preserve">: </w:t>
      </w:r>
    </w:p>
    <w:bookmarkEnd w:id="3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484" w:id="349"/>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2) және 3) тармақшалары мынадай редакцияда жазылсын:</w:t>
      </w:r>
    </w:p>
    <w:bookmarkStart w:name="z486" w:id="350"/>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350"/>
    <w:bookmarkStart w:name="z487" w:id="351"/>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35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 </w:t>
      </w:r>
    </w:p>
    <w:bookmarkStart w:name="z489" w:id="352"/>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35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491" w:id="353"/>
    <w:p>
      <w:pPr>
        <w:spacing w:after="0"/>
        <w:ind w:left="0"/>
        <w:jc w:val="both"/>
      </w:pPr>
      <w:r>
        <w:rPr>
          <w:rFonts w:ascii="Times New Roman"/>
          <w:b w:val="false"/>
          <w:i w:val="false"/>
          <w:color w:val="000000"/>
          <w:sz w:val="28"/>
        </w:rPr>
        <w:t>
      "9. Көрсетілетін қызметті алушы не нотариат куәландырған сенімхат бойынша оның өкілі жүгінген кезде мемлекеттік қызмет көрсету үшін қажетті құжаттар тізбесі:</w:t>
      </w:r>
    </w:p>
    <w:bookmarkEnd w:id="353"/>
    <w:p>
      <w:pPr>
        <w:spacing w:after="0"/>
        <w:ind w:left="0"/>
        <w:jc w:val="both"/>
      </w:pPr>
      <w:r>
        <w:rPr>
          <w:rFonts w:ascii="Times New Roman"/>
          <w:b w:val="false"/>
          <w:i w:val="false"/>
          <w:color w:val="000000"/>
          <w:sz w:val="28"/>
        </w:rPr>
        <w:t>
      өзінің тұрған жері бойынша көрсетілетін қызметті берушіге немесе Мемлекеттік корпорацияға:</w:t>
      </w:r>
    </w:p>
    <w:bookmarkStart w:name="z492" w:id="354"/>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 есептілігін табыс етуді тоқтата тұру (ұзарту, қайта бастау) туралы салықтық өтініш; </w:t>
      </w:r>
    </w:p>
    <w:bookmarkEnd w:id="354"/>
    <w:bookmarkStart w:name="z493" w:id="355"/>
    <w:p>
      <w:pPr>
        <w:spacing w:after="0"/>
        <w:ind w:left="0"/>
        <w:jc w:val="both"/>
      </w:pPr>
      <w:r>
        <w:rPr>
          <w:rFonts w:ascii="Times New Roman"/>
          <w:b w:val="false"/>
          <w:i w:val="false"/>
          <w:color w:val="000000"/>
          <w:sz w:val="28"/>
        </w:rPr>
        <w:t xml:space="preserve">
      2) салық кезеңі басталғаннан бастап салықтық өтініште көрсетілген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 </w:t>
      </w:r>
    </w:p>
    <w:bookmarkEnd w:id="355"/>
    <w:bookmarkStart w:name="z494" w:id="356"/>
    <w:p>
      <w:pPr>
        <w:spacing w:after="0"/>
        <w:ind w:left="0"/>
        <w:jc w:val="both"/>
      </w:pPr>
      <w:r>
        <w:rPr>
          <w:rFonts w:ascii="Times New Roman"/>
          <w:b w:val="false"/>
          <w:i w:val="false"/>
          <w:color w:val="000000"/>
          <w:sz w:val="28"/>
        </w:rPr>
        <w:t xml:space="preserve">
      3) егер салық төлеуші қосылған құн салығын төлеуші болып табылса –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қосылған құн салығы бойынша тіркеу есебі туралы салықтық өтініш;</w:t>
      </w:r>
    </w:p>
    <w:bookmarkEnd w:id="356"/>
    <w:bookmarkStart w:name="z495" w:id="357"/>
    <w:p>
      <w:pPr>
        <w:spacing w:after="0"/>
        <w:ind w:left="0"/>
        <w:jc w:val="both"/>
      </w:pPr>
      <w:r>
        <w:rPr>
          <w:rFonts w:ascii="Times New Roman"/>
          <w:b w:val="false"/>
          <w:i w:val="false"/>
          <w:color w:val="000000"/>
          <w:sz w:val="28"/>
        </w:rPr>
        <w:t xml:space="preserve">
      4) қызметін қайта бастаған күннен бастап алдағы кезеңге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көрсетілетін қызметті алушылар) патент құнының есебі. </w:t>
      </w:r>
    </w:p>
    <w:bookmarkEnd w:id="357"/>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bookmarkStart w:name="z496" w:id="358"/>
    <w:p>
      <w:pPr>
        <w:spacing w:after="0"/>
        <w:ind w:left="0"/>
        <w:jc w:val="both"/>
      </w:pPr>
      <w:r>
        <w:rPr>
          <w:rFonts w:ascii="Times New Roman"/>
          <w:b w:val="false"/>
          <w:i w:val="false"/>
          <w:color w:val="000000"/>
          <w:sz w:val="28"/>
        </w:rPr>
        <w:t xml:space="preserve">
      1) көрсетілетін қызметті алушының ЭЦҚ-мен куәландырылған электрондық құжат нысанындағы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 есептілігін табыс етуді тоқтата тұру (ұзарту, қайта бастау) туралы салықтық өтініш; </w:t>
      </w:r>
    </w:p>
    <w:bookmarkEnd w:id="358"/>
    <w:bookmarkStart w:name="z497" w:id="359"/>
    <w:p>
      <w:pPr>
        <w:spacing w:after="0"/>
        <w:ind w:left="0"/>
        <w:jc w:val="both"/>
      </w:pPr>
      <w:r>
        <w:rPr>
          <w:rFonts w:ascii="Times New Roman"/>
          <w:b w:val="false"/>
          <w:i w:val="false"/>
          <w:color w:val="000000"/>
          <w:sz w:val="28"/>
        </w:rPr>
        <w:t>
      2) көрсетілетін қызметті алушының ЭЦҚ-мен куәландырылған электрондық құжат нысанындағы салықтық өтініште көрсетілген салық кезеңі басталғаннан бастап қызметті тоқтата тұру күніне дейін салықтардың, бюджетке төленетін басқа да міндетті төлемдердің түрлері, міндетті зейнетақы жарналары мен әлеуметтік аударымдар бойынша салық есептілігі;</w:t>
      </w:r>
    </w:p>
    <w:bookmarkEnd w:id="359"/>
    <w:bookmarkStart w:name="z498" w:id="360"/>
    <w:p>
      <w:pPr>
        <w:spacing w:after="0"/>
        <w:ind w:left="0"/>
        <w:jc w:val="both"/>
      </w:pPr>
      <w:r>
        <w:rPr>
          <w:rFonts w:ascii="Times New Roman"/>
          <w:b w:val="false"/>
          <w:i w:val="false"/>
          <w:color w:val="000000"/>
          <w:sz w:val="28"/>
        </w:rPr>
        <w:t xml:space="preserve">
      3) егер салық төлеуші қосылған құн салығын төлеуші болып табылса – көрсетілетін қызметті алушының ЭЦҚ-мен куәландырылған электрондық құжат нысанындағы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қосылған құн салығы бойынша тіркеу есебі туралы салықтық өтініш;</w:t>
      </w:r>
    </w:p>
    <w:bookmarkEnd w:id="360"/>
    <w:bookmarkStart w:name="z499" w:id="361"/>
    <w:p>
      <w:pPr>
        <w:spacing w:after="0"/>
        <w:ind w:left="0"/>
        <w:jc w:val="both"/>
      </w:pPr>
      <w:r>
        <w:rPr>
          <w:rFonts w:ascii="Times New Roman"/>
          <w:b w:val="false"/>
          <w:i w:val="false"/>
          <w:color w:val="000000"/>
          <w:sz w:val="28"/>
        </w:rPr>
        <w:t>
      4) көрсетілетін қызметті алушының ЭЦҚ-мен куәландырылған электрондық құжат нысанындағы (қызметті тоқтата тұру мерзімі аяқталғанға дейін қызметті қайта бастау туралы шешім қабылдаған жағдайда, патент негізіндегі арнаулы салық режимін қолданатын қызметті алушылар үшін) қызметін қайта бастаған күннен бастап алдағы кезеңге патент құнының есебі.</w:t>
      </w:r>
    </w:p>
    <w:bookmarkEnd w:id="361"/>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 және Мемлекеттік корпорациясы қызметкері тиісті мемлекеттік ақпараттық жүйелерден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көрсетілетін қызметті алған жағдайда,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xml:space="preserve">
      Портал арқылы жүгінген кезде көрсетілетін қызметті алушыға мемлекеттік қызметті алу үшін жолданған сұрау салудың қабылданғаны туралы мемлекеттік қызметті көрсету нәтижесін алу күні және уақыты көрсетілген мәлімет жолданады.";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жетінші бөлігі мынадай редакцияда жазылсын:</w:t>
      </w:r>
    </w:p>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502" w:id="362"/>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504" w:id="363"/>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363"/>
    <w:bookmarkStart w:name="z505" w:id="364"/>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3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507" w:id="365"/>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 тармақтар</w:t>
      </w:r>
      <w:r>
        <w:rPr>
          <w:rFonts w:ascii="Times New Roman"/>
          <w:b w:val="false"/>
          <w:i w:val="false"/>
          <w:color w:val="000000"/>
          <w:sz w:val="28"/>
        </w:rPr>
        <w:t xml:space="preserve"> мынадай редакцияда жазылсын: </w:t>
      </w:r>
    </w:p>
    <w:bookmarkStart w:name="z509" w:id="366"/>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66"/>
    <w:bookmarkStart w:name="z510" w:id="367"/>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bookmarkEnd w:id="367"/>
    <w:bookmarkStart w:name="z511" w:id="368"/>
    <w:p>
      <w:pPr>
        <w:spacing w:after="0"/>
        <w:ind w:left="0"/>
        <w:jc w:val="both"/>
      </w:pPr>
      <w:r>
        <w:rPr>
          <w:rFonts w:ascii="Times New Roman"/>
          <w:b w:val="false"/>
          <w:i w:val="false"/>
          <w:color w:val="000000"/>
          <w:sz w:val="28"/>
        </w:rPr>
        <w:t xml:space="preserve">
      "Салық есептілігін табыс етуді тоқтата тұру (ұзарту, қайта бастау)" мемлекеттік көрсетілетін қызмет стандартына </w:t>
      </w:r>
      <w:r>
        <w:rPr>
          <w:rFonts w:ascii="Times New Roman"/>
          <w:b w:val="false"/>
          <w:i w:val="false"/>
          <w:color w:val="000000"/>
          <w:sz w:val="28"/>
        </w:rPr>
        <w:t>3-қосымша</w:t>
      </w:r>
      <w:r>
        <w:rPr>
          <w:rFonts w:ascii="Times New Roman"/>
          <w:b w:val="false"/>
          <w:i w:val="false"/>
          <w:color w:val="000000"/>
          <w:sz w:val="28"/>
        </w:rPr>
        <w:t xml:space="preserve"> осы бұйрыққа </w:t>
      </w:r>
      <w:r>
        <w:rPr>
          <w:rFonts w:ascii="Times New Roman"/>
          <w:b w:val="false"/>
          <w:i w:val="false"/>
          <w:color w:val="000000"/>
          <w:sz w:val="28"/>
        </w:rPr>
        <w:t>24-қосымшаға</w:t>
      </w:r>
      <w:r>
        <w:rPr>
          <w:rFonts w:ascii="Times New Roman"/>
          <w:b w:val="false"/>
          <w:i w:val="false"/>
          <w:color w:val="000000"/>
          <w:sz w:val="28"/>
        </w:rPr>
        <w:t xml:space="preserve"> сәйкес редакцияда жазылсын;</w:t>
      </w:r>
    </w:p>
    <w:bookmarkEnd w:id="368"/>
    <w:bookmarkStart w:name="z512" w:id="369"/>
    <w:p>
      <w:pPr>
        <w:spacing w:after="0"/>
        <w:ind w:left="0"/>
        <w:jc w:val="both"/>
      </w:pPr>
      <w:r>
        <w:rPr>
          <w:rFonts w:ascii="Times New Roman"/>
          <w:b w:val="false"/>
          <w:i w:val="false"/>
          <w:color w:val="000000"/>
          <w:sz w:val="28"/>
        </w:rPr>
        <w:t xml:space="preserve">
      көрсетілген бұйрықпен бекітілген "Салық есептілігін қабылдау"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3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514" w:id="37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7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516" w:id="371"/>
    <w:p>
      <w:pPr>
        <w:spacing w:after="0"/>
        <w:ind w:left="0"/>
        <w:jc w:val="both"/>
      </w:pPr>
      <w:r>
        <w:rPr>
          <w:rFonts w:ascii="Times New Roman"/>
          <w:b w:val="false"/>
          <w:i w:val="false"/>
          <w:color w:val="000000"/>
          <w:sz w:val="28"/>
        </w:rPr>
        <w:t>
      "4. Мемлекеттiк қызмет көрсету мерзімдері:</w:t>
      </w:r>
    </w:p>
    <w:bookmarkEnd w:id="371"/>
    <w:bookmarkStart w:name="z517" w:id="372"/>
    <w:p>
      <w:pPr>
        <w:spacing w:after="0"/>
        <w:ind w:left="0"/>
        <w:jc w:val="both"/>
      </w:pPr>
      <w:r>
        <w:rPr>
          <w:rFonts w:ascii="Times New Roman"/>
          <w:b w:val="false"/>
          <w:i w:val="false"/>
          <w:color w:val="000000"/>
          <w:sz w:val="28"/>
        </w:rPr>
        <w:t>
      1) көрсетілетін қызметті берушіге келу тәртібінде қағаз тасымалдағышында табыс етілген салық есептілігін қабылдау – оны табыс еткен сәттен бастап 10 минут ішінде;</w:t>
      </w:r>
    </w:p>
    <w:bookmarkEnd w:id="372"/>
    <w:p>
      <w:pPr>
        <w:spacing w:after="0"/>
        <w:ind w:left="0"/>
        <w:jc w:val="both"/>
      </w:pPr>
      <w:r>
        <w:rPr>
          <w:rFonts w:ascii="Times New Roman"/>
          <w:b w:val="false"/>
          <w:i w:val="false"/>
          <w:color w:val="000000"/>
          <w:sz w:val="28"/>
        </w:rPr>
        <w:t xml:space="preserve">
      Мемлекеттік корпорация арқылы келу тәртібінде қағаз тасымалдағышында табыс етілген салық есептілігін қабылдау – оны табыс еткен сәттен бастап 10 минут ішінде; </w:t>
      </w:r>
    </w:p>
    <w:p>
      <w:pPr>
        <w:spacing w:after="0"/>
        <w:ind w:left="0"/>
        <w:jc w:val="both"/>
      </w:pPr>
      <w:r>
        <w:rPr>
          <w:rFonts w:ascii="Times New Roman"/>
          <w:b w:val="false"/>
          <w:i w:val="false"/>
          <w:color w:val="000000"/>
          <w:sz w:val="28"/>
        </w:rPr>
        <w:t>
      салық есептілігін электронды түрде қабылдау – көрсетілетін қызметті берушінің салық есептілігін қабылдау жүйесі оны қабылдаған сәттен бастап екі жұмыс күнінен кешіктірмей;</w:t>
      </w:r>
    </w:p>
    <w:bookmarkStart w:name="z518" w:id="373"/>
    <w:p>
      <w:pPr>
        <w:spacing w:after="0"/>
        <w:ind w:left="0"/>
        <w:jc w:val="both"/>
      </w:pPr>
      <w:r>
        <w:rPr>
          <w:rFonts w:ascii="Times New Roman"/>
          <w:b w:val="false"/>
          <w:i w:val="false"/>
          <w:color w:val="000000"/>
          <w:sz w:val="28"/>
        </w:rPr>
        <w:t xml:space="preserve">
      2) көрсетілетін қызметті берушіге көрсетілетін қызметті алушының құжаттар топтамасын тапсыруы үшін күтудің рұқсат берілген уақыты – 20 минуттан көп емес; </w:t>
      </w:r>
    </w:p>
    <w:bookmarkEnd w:id="373"/>
    <w:p>
      <w:pPr>
        <w:spacing w:after="0"/>
        <w:ind w:left="0"/>
        <w:jc w:val="both"/>
      </w:pPr>
      <w:r>
        <w:rPr>
          <w:rFonts w:ascii="Times New Roman"/>
          <w:b w:val="false"/>
          <w:i w:val="false"/>
          <w:color w:val="000000"/>
          <w:sz w:val="28"/>
        </w:rPr>
        <w:t xml:space="preserve">
      Мемлекеттік корпорациясына көрсетілетін қызметті алушының құжаттар топтамасын тапсыруы үшін күтудің рұқсат берілген уақыты – 15 минуттан көп емес;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 </w:t>
      </w:r>
    </w:p>
    <w:bookmarkStart w:name="z520" w:id="374"/>
    <w:p>
      <w:pPr>
        <w:spacing w:after="0"/>
        <w:ind w:left="0"/>
        <w:jc w:val="both"/>
      </w:pPr>
      <w:r>
        <w:rPr>
          <w:rFonts w:ascii="Times New Roman"/>
          <w:b w:val="false"/>
          <w:i w:val="false"/>
          <w:color w:val="000000"/>
          <w:sz w:val="28"/>
        </w:rPr>
        <w:t xml:space="preserve">
      "6. Мемлекеттік қызметті көрсету нәтижесі: </w:t>
      </w:r>
    </w:p>
    <w:bookmarkEnd w:id="374"/>
    <w:bookmarkStart w:name="z521" w:id="375"/>
    <w:p>
      <w:pPr>
        <w:spacing w:after="0"/>
        <w:ind w:left="0"/>
        <w:jc w:val="both"/>
      </w:pPr>
      <w:r>
        <w:rPr>
          <w:rFonts w:ascii="Times New Roman"/>
          <w:b w:val="false"/>
          <w:i w:val="false"/>
          <w:color w:val="000000"/>
          <w:sz w:val="28"/>
        </w:rPr>
        <w:t>
      1) салық есептілігінің екінші данасында салық қызметі органдарының белгісі;</w:t>
      </w:r>
    </w:p>
    <w:bookmarkEnd w:id="375"/>
    <w:bookmarkStart w:name="z522" w:id="376"/>
    <w:p>
      <w:pPr>
        <w:spacing w:after="0"/>
        <w:ind w:left="0"/>
        <w:jc w:val="both"/>
      </w:pPr>
      <w:r>
        <w:rPr>
          <w:rFonts w:ascii="Times New Roman"/>
          <w:b w:val="false"/>
          <w:i w:val="false"/>
          <w:color w:val="000000"/>
          <w:sz w:val="28"/>
        </w:rPr>
        <w:t>
      2) салық есептілігінің қабылданғаны туралы почта немесе өзге де байланыс ұйымының немесе Мемлекеттік корпорациясының қабылдаған уақыты мен күнінің белгісі;</w:t>
      </w:r>
    </w:p>
    <w:bookmarkEnd w:id="376"/>
    <w:bookmarkStart w:name="z523" w:id="377"/>
    <w:p>
      <w:pPr>
        <w:spacing w:after="0"/>
        <w:ind w:left="0"/>
        <w:jc w:val="both"/>
      </w:pPr>
      <w:r>
        <w:rPr>
          <w:rFonts w:ascii="Times New Roman"/>
          <w:b w:val="false"/>
          <w:i w:val="false"/>
          <w:color w:val="000000"/>
          <w:sz w:val="28"/>
        </w:rPr>
        <w:t>
      3) салық органының салық есептілігін электрондық түрде қабылданғаны немесе қабылдамағаны туралы хабарламасы;</w:t>
      </w:r>
    </w:p>
    <w:bookmarkEnd w:id="377"/>
    <w:bookmarkStart w:name="z524" w:id="378"/>
    <w:p>
      <w:pPr>
        <w:spacing w:after="0"/>
        <w:ind w:left="0"/>
        <w:jc w:val="both"/>
      </w:pPr>
      <w:r>
        <w:rPr>
          <w:rFonts w:ascii="Times New Roman"/>
          <w:b w:val="false"/>
          <w:i w:val="false"/>
          <w:color w:val="000000"/>
          <w:sz w:val="28"/>
        </w:rPr>
        <w:t>
      4) жеке табыс салығы және мүлік салығы бойынша декларацияның электрондық түрде қабылданғаны туралы анықтама;</w:t>
      </w:r>
    </w:p>
    <w:bookmarkEnd w:id="378"/>
    <w:bookmarkStart w:name="z525" w:id="379"/>
    <w:p>
      <w:pPr>
        <w:spacing w:after="0"/>
        <w:ind w:left="0"/>
        <w:jc w:val="both"/>
      </w:pPr>
      <w:r>
        <w:rPr>
          <w:rFonts w:ascii="Times New Roman"/>
          <w:b w:val="false"/>
          <w:i w:val="false"/>
          <w:color w:val="000000"/>
          <w:sz w:val="28"/>
        </w:rPr>
        <w:t>
      5) жеке табыс салығы және мүлік салығы бойынша декларацияның қағаз жеткізгіште қабылданғаны туралы анықтама;</w:t>
      </w:r>
    </w:p>
    <w:bookmarkEnd w:id="379"/>
    <w:bookmarkStart w:name="z526" w:id="380"/>
    <w:p>
      <w:pPr>
        <w:spacing w:after="0"/>
        <w:ind w:left="0"/>
        <w:jc w:val="both"/>
      </w:pPr>
      <w:r>
        <w:rPr>
          <w:rFonts w:ascii="Times New Roman"/>
          <w:b w:val="false"/>
          <w:i w:val="false"/>
          <w:color w:val="000000"/>
          <w:sz w:val="28"/>
        </w:rPr>
        <w:t xml:space="preserve">
      6)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негіздемелер бойынша мемлекеттік қызметті көрсетуден бас тарту туралы уәжделген жауабы;</w:t>
      </w:r>
    </w:p>
    <w:bookmarkEnd w:id="380"/>
    <w:bookmarkStart w:name="z527" w:id="381"/>
    <w:p>
      <w:pPr>
        <w:spacing w:after="0"/>
        <w:ind w:left="0"/>
        <w:jc w:val="both"/>
      </w:pPr>
      <w:r>
        <w:rPr>
          <w:rFonts w:ascii="Times New Roman"/>
          <w:b w:val="false"/>
          <w:i w:val="false"/>
          <w:color w:val="000000"/>
          <w:sz w:val="28"/>
        </w:rPr>
        <w:t xml:space="preserve">
      7) мемлекеттік кірістер органдарының ақпараттық жүйесінде Патентті қалыптастыру. </w:t>
      </w:r>
    </w:p>
    <w:bookmarkEnd w:id="381"/>
    <w:p>
      <w:pPr>
        <w:spacing w:after="0"/>
        <w:ind w:left="0"/>
        <w:jc w:val="both"/>
      </w:pPr>
      <w:r>
        <w:rPr>
          <w:rFonts w:ascii="Times New Roman"/>
          <w:b w:val="false"/>
          <w:i w:val="false"/>
          <w:color w:val="000000"/>
          <w:sz w:val="28"/>
        </w:rPr>
        <w:t>
      Мемлекеттік қызметті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Портал, Салық төлеушінің кабинетіне немесе СЕӨС арқылы жүгінген кезде, мемлекеттік қызметті көрсету нәтижесі көрсетілетін қызметті берушінің лауазымды адамының электрондық цифрлық қолымен (бұдан әрі – ЭЦҚ) куәландырылған электрондық құжат нысанында көрсетілетін қызметті алушыға жіберіледі.</w:t>
      </w:r>
    </w:p>
    <w:p>
      <w:pPr>
        <w:spacing w:after="0"/>
        <w:ind w:left="0"/>
        <w:jc w:val="both"/>
      </w:pPr>
      <w:r>
        <w:rPr>
          <w:rFonts w:ascii="Times New Roman"/>
          <w:b w:val="false"/>
          <w:i w:val="false"/>
          <w:color w:val="000000"/>
          <w:sz w:val="28"/>
        </w:rPr>
        <w:t>
      Көрсетілетін қызметті алушының көрсетілетін қызметті берушіге немесе Мемлекеттік корпорациясына жүгінген кезде мемлекеттік қызмет көрсету нәтижесі:</w:t>
      </w:r>
    </w:p>
    <w:p>
      <w:pPr>
        <w:spacing w:after="0"/>
        <w:ind w:left="0"/>
        <w:jc w:val="both"/>
      </w:pPr>
      <w:r>
        <w:rPr>
          <w:rFonts w:ascii="Times New Roman"/>
          <w:b w:val="false"/>
          <w:i w:val="false"/>
          <w:color w:val="000000"/>
          <w:sz w:val="28"/>
        </w:rPr>
        <w:t>
      электрондық форматта ресімделіп, басып шығарылады және көрсетілетін қызметті берушінің уәкілетті адамының ЭЦҚ куәландырылып көрсетілетін қызметті алушыға қағаз жеткізгіште беріледі;</w:t>
      </w:r>
    </w:p>
    <w:p>
      <w:pPr>
        <w:spacing w:after="0"/>
        <w:ind w:left="0"/>
        <w:jc w:val="both"/>
      </w:pPr>
      <w:r>
        <w:rPr>
          <w:rFonts w:ascii="Times New Roman"/>
          <w:b w:val="false"/>
          <w:i w:val="false"/>
          <w:color w:val="000000"/>
          <w:sz w:val="28"/>
        </w:rPr>
        <w:t>
      қағаз жеткізгіште ресімделіп көрсетілетін қызметті берушінің уәкілетті адамының мөрімен және қолымен қуәландырылады (230.00 нысандағы салық есептілігін табыс еткен жағдайда).";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529" w:id="382"/>
    <w:p>
      <w:pPr>
        <w:spacing w:after="0"/>
        <w:ind w:left="0"/>
        <w:jc w:val="both"/>
      </w:pPr>
      <w:r>
        <w:rPr>
          <w:rFonts w:ascii="Times New Roman"/>
          <w:b w:val="false"/>
          <w:i w:val="false"/>
          <w:color w:val="000000"/>
          <w:sz w:val="28"/>
        </w:rPr>
        <w:t xml:space="preserve">
      "2) Мемлекеттік корпорациясы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382"/>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531" w:id="383"/>
    <w:p>
      <w:pPr>
        <w:spacing w:after="0"/>
        <w:ind w:left="0"/>
        <w:jc w:val="both"/>
      </w:pPr>
      <w:r>
        <w:rPr>
          <w:rFonts w:ascii="Times New Roman"/>
          <w:b w:val="false"/>
          <w:i w:val="false"/>
          <w:color w:val="000000"/>
          <w:sz w:val="28"/>
        </w:rPr>
        <w:t xml:space="preserve">
      "9. Көрсетілетін қызметті алушы жүгінген кезде мемлекеттік қызметті көрсету үшін қажетті құжаттар тізбесі: </w:t>
      </w:r>
    </w:p>
    <w:bookmarkEnd w:id="383"/>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xml:space="preserve">
      жеке басын куәландыратын құжат (көрсетілетін қызметті алушыны сәйкестендіру үшін); </w:t>
      </w:r>
    </w:p>
    <w:p>
      <w:pPr>
        <w:spacing w:after="0"/>
        <w:ind w:left="0"/>
        <w:jc w:val="both"/>
      </w:pPr>
      <w:r>
        <w:rPr>
          <w:rFonts w:ascii="Times New Roman"/>
          <w:b w:val="false"/>
          <w:i w:val="false"/>
          <w:color w:val="000000"/>
          <w:sz w:val="28"/>
        </w:rPr>
        <w:t>
      салық есептілігі;</w:t>
      </w:r>
    </w:p>
    <w:p>
      <w:pPr>
        <w:spacing w:after="0"/>
        <w:ind w:left="0"/>
        <w:jc w:val="both"/>
      </w:pPr>
      <w:r>
        <w:rPr>
          <w:rFonts w:ascii="Times New Roman"/>
          <w:b w:val="false"/>
          <w:i w:val="false"/>
          <w:color w:val="000000"/>
          <w:sz w:val="28"/>
        </w:rPr>
        <w:t xml:space="preserve">
      патент құнының төленгенін растайтын құжаттар – есепті қағаз жеткішгіште ұсынған кезде; </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xml:space="preserve">
      салық есептілігі; </w:t>
      </w:r>
    </w:p>
    <w:p>
      <w:pPr>
        <w:spacing w:after="0"/>
        <w:ind w:left="0"/>
        <w:jc w:val="both"/>
      </w:pPr>
      <w:r>
        <w:rPr>
          <w:rFonts w:ascii="Times New Roman"/>
          <w:b w:val="false"/>
          <w:i w:val="false"/>
          <w:color w:val="000000"/>
          <w:sz w:val="28"/>
        </w:rPr>
        <w:t>
      сұрау салуда төлем құжатының деректемелерін көрсеткен кезде порталда қалыптастырылатын "электрондық үкіметтің" төлем шлюзінің хабарламасы - патент құнының сомасы бюджетке банктер немесе банк операцияларының жекелеген түрлерін жүзеге асыратын ұйымдар арқылы төленген жағдайда.</w:t>
      </w:r>
    </w:p>
    <w:p>
      <w:pPr>
        <w:spacing w:after="0"/>
        <w:ind w:left="0"/>
        <w:jc w:val="both"/>
      </w:pPr>
      <w:r>
        <w:rPr>
          <w:rFonts w:ascii="Times New Roman"/>
          <w:b w:val="false"/>
          <w:i w:val="false"/>
          <w:color w:val="000000"/>
          <w:sz w:val="28"/>
        </w:rPr>
        <w:t>
      Портал арқылы жүгінген кезде көрсетілетін қызметті алушы құжаттар топтамасының электрондық түрде қабылданғаны немесе қабылдамағаны туралы хабарлама/растама алады.</w:t>
      </w:r>
    </w:p>
    <w:p>
      <w:pPr>
        <w:spacing w:after="0"/>
        <w:ind w:left="0"/>
        <w:jc w:val="both"/>
      </w:pPr>
      <w:r>
        <w:rPr>
          <w:rFonts w:ascii="Times New Roman"/>
          <w:b w:val="false"/>
          <w:i w:val="false"/>
          <w:color w:val="000000"/>
          <w:sz w:val="28"/>
        </w:rPr>
        <w:t xml:space="preserve">
      Көрсетілетін қызметті берушіге, Мемлекеттік корпорацияға жүгінген кезде көрсетілетін қызметті алушы құжаттар топтамасының қабылданған күні мен уақыты көрсетіле отырып, құжаттар топтамасын қабылдағаны туралы белгісі бар талонды алады. </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тармақшасы мынадай редакцияда жазылсын:</w:t>
      </w:r>
    </w:p>
    <w:bookmarkStart w:name="z533" w:id="384"/>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bookmarkEnd w:id="3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535" w:id="385"/>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3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бесінші бөліктері мынадай редакцияда жазылсын: </w:t>
      </w:r>
    </w:p>
    <w:bookmarkStart w:name="z537" w:id="386"/>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386"/>
    <w:bookmarkStart w:name="z538" w:id="387"/>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5 (бес) жұмыс күні ішінде қарауға жатады.";</w:t>
      </w:r>
    </w:p>
    <w:bookmarkEnd w:id="3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540" w:id="388"/>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3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 тармақтар</w:t>
      </w:r>
      <w:r>
        <w:rPr>
          <w:rFonts w:ascii="Times New Roman"/>
          <w:b w:val="false"/>
          <w:i w:val="false"/>
          <w:color w:val="000000"/>
          <w:sz w:val="28"/>
        </w:rPr>
        <w:t xml:space="preserve"> мынадай редакцияда жазылсын: </w:t>
      </w:r>
    </w:p>
    <w:bookmarkStart w:name="z542" w:id="38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389"/>
    <w:bookmarkStart w:name="z543" w:id="390"/>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bookmarkEnd w:id="390"/>
    <w:bookmarkStart w:name="z544" w:id="391"/>
    <w:p>
      <w:pPr>
        <w:spacing w:after="0"/>
        <w:ind w:left="0"/>
        <w:jc w:val="both"/>
      </w:pPr>
      <w:r>
        <w:rPr>
          <w:rFonts w:ascii="Times New Roman"/>
          <w:b w:val="false"/>
          <w:i w:val="false"/>
          <w:color w:val="000000"/>
          <w:sz w:val="28"/>
        </w:rPr>
        <w:t xml:space="preserve">
      "Салық есептілігін қабылдау" мемлекеттік көрсетілетін қызмет стандартына 2-қосымша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391"/>
    <w:bookmarkStart w:name="z545" w:id="392"/>
    <w:p>
      <w:pPr>
        <w:spacing w:after="0"/>
        <w:ind w:left="0"/>
        <w:jc w:val="both"/>
      </w:pPr>
      <w:r>
        <w:rPr>
          <w:rFonts w:ascii="Times New Roman"/>
          <w:b w:val="false"/>
          <w:i w:val="false"/>
          <w:color w:val="000000"/>
          <w:sz w:val="28"/>
        </w:rPr>
        <w:t xml:space="preserve">
      көрсетілген бұйрықпен бекітілген "Салық есептілігін керi қайтарып алу"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3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547" w:id="393"/>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3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2) және 3) тармақшалары мынадай редакцияда жазылсын: </w:t>
      </w:r>
    </w:p>
    <w:bookmarkStart w:name="z549" w:id="394"/>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394"/>
    <w:bookmarkStart w:name="z550" w:id="395"/>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39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6-тармақтың</w:t>
      </w:r>
      <w:r>
        <w:rPr>
          <w:rFonts w:ascii="Times New Roman"/>
          <w:b w:val="false"/>
          <w:i w:val="false"/>
          <w:color w:val="000000"/>
          <w:sz w:val="28"/>
        </w:rPr>
        <w:t xml:space="preserve"> төртінші бөлігі мынадай редакцияда жазылсын:</w:t>
      </w:r>
    </w:p>
    <w:bookmarkStart w:name="z552" w:id="396"/>
    <w:p>
      <w:pPr>
        <w:spacing w:after="0"/>
        <w:ind w:left="0"/>
        <w:jc w:val="both"/>
      </w:pPr>
      <w:r>
        <w:rPr>
          <w:rFonts w:ascii="Times New Roman"/>
          <w:b w:val="false"/>
          <w:i w:val="false"/>
          <w:color w:val="000000"/>
          <w:sz w:val="28"/>
        </w:rPr>
        <w:t xml:space="preserve">
      "Көрсетілетін қызметті алушының көрсетілетін қызметті берушіге немесе Мемлекеттік корпорациясына қағаз тасымалдағышында жүгінген кезде мемлекеттік қызмет көрсету нәтижесі басып шығарылады және көрсетілетін қызметті берушінің уәкілетті адамының ЭЦҚ куәландырылып көрсетілетін қызметті алушыға қағаз тасымалдағышында беріледі."; </w:t>
      </w:r>
    </w:p>
    <w:bookmarkEnd w:id="39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554" w:id="397"/>
    <w:p>
      <w:pPr>
        <w:spacing w:after="0"/>
        <w:ind w:left="0"/>
        <w:jc w:val="both"/>
      </w:pPr>
      <w:r>
        <w:rPr>
          <w:rFonts w:ascii="Times New Roman"/>
          <w:b w:val="false"/>
          <w:i w:val="false"/>
          <w:color w:val="000000"/>
          <w:sz w:val="28"/>
        </w:rPr>
        <w:t xml:space="preserve">
      "2)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 </w:t>
      </w:r>
    </w:p>
    <w:bookmarkEnd w:id="397"/>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556" w:id="398"/>
    <w:p>
      <w:pPr>
        <w:spacing w:after="0"/>
        <w:ind w:left="0"/>
        <w:jc w:val="both"/>
      </w:pPr>
      <w:r>
        <w:rPr>
          <w:rFonts w:ascii="Times New Roman"/>
          <w:b w:val="false"/>
          <w:i w:val="false"/>
          <w:color w:val="000000"/>
          <w:sz w:val="28"/>
        </w:rPr>
        <w:t xml:space="preserve">
      "9. Мемлекеттік қызметті алу үшін жүгінген кезде көрсетілетін қызметті алушы тіркеу есебінің орналасқан жері бойынша мынадай құжаттарды ұсынады: </w:t>
      </w:r>
    </w:p>
    <w:bookmarkEnd w:id="398"/>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салық есептілігін кері қайтарып алу туралы салықтық өтінішті (бұдан әрі – салықтық өтініш);</w:t>
      </w:r>
    </w:p>
    <w:p>
      <w:pPr>
        <w:spacing w:after="0"/>
        <w:ind w:left="0"/>
        <w:jc w:val="both"/>
      </w:pPr>
      <w:r>
        <w:rPr>
          <w:rFonts w:ascii="Times New Roman"/>
          <w:b w:val="false"/>
          <w:i w:val="false"/>
          <w:color w:val="000000"/>
          <w:sz w:val="28"/>
        </w:rPr>
        <w:t>
      жеке басын куәландыратын құжаттың көшірмесін (көрсетілетін қызметті алушының жеке басын сәйкестендіру үшін түпнұсқасын);</w:t>
      </w:r>
    </w:p>
    <w:p>
      <w:pPr>
        <w:spacing w:after="0"/>
        <w:ind w:left="0"/>
        <w:jc w:val="both"/>
      </w:pPr>
      <w:r>
        <w:rPr>
          <w:rFonts w:ascii="Times New Roman"/>
          <w:b w:val="false"/>
          <w:i w:val="false"/>
          <w:color w:val="000000"/>
          <w:sz w:val="28"/>
        </w:rPr>
        <w:t>
      көрсетілетін қызметті алушының өкілі жүгінген жағдайда нотариат куәландырған сенімхатты табыс етеді.</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(не нотариат куәландырған сенімхаты бойынша оның өкілі) жеке куәлігін көрсеткен кезде жүзеге асырады.</w:t>
      </w:r>
    </w:p>
    <w:p>
      <w:pPr>
        <w:spacing w:after="0"/>
        <w:ind w:left="0"/>
        <w:jc w:val="both"/>
      </w:pPr>
      <w:r>
        <w:rPr>
          <w:rFonts w:ascii="Times New Roman"/>
          <w:b w:val="false"/>
          <w:i w:val="false"/>
          <w:color w:val="000000"/>
          <w:sz w:val="28"/>
        </w:rPr>
        <w:t xml:space="preserve">
      Егер Қазақстан Республикасының заңдарында өзгеше көзделмесе, мемлекеттік көрсетілетін қызметті Мемлекеттік корпорациясы арқылы алған жағдайда, көрсетілетін қызметті алушы Мемлекеттік корпорациясы ұсынған нысан бойынша ақпараттық жүйелерде қамтылған, заңмен қорғалатын құпияны құрайтын мәліметтерді пайдалануға жазбаша келісімін береді. </w:t>
      </w:r>
    </w:p>
    <w:p>
      <w:pPr>
        <w:spacing w:after="0"/>
        <w:ind w:left="0"/>
        <w:jc w:val="both"/>
      </w:pPr>
      <w:r>
        <w:rPr>
          <w:rFonts w:ascii="Times New Roman"/>
          <w:b w:val="false"/>
          <w:i w:val="false"/>
          <w:color w:val="000000"/>
          <w:sz w:val="28"/>
        </w:rPr>
        <w:t>
      Мемлекеттік корпорациясы нәтиженің бір ай сақталуын қамтамасыз етеді, содан кейін оларды көрсетілетін қызметті берушіге одан әрі сақтауға береді. Бір ай мерзім өткеннен кейін көрсетілетін қызметті алушы жүгінген кезде Мемлекеттік корпорациясының сұрау салуы бойынша көрсетілетін қызметті беруші бір жұмыс күнінің ішінде дайын құжаттарды көрсетілетін қызметті алушыға беруі үшін Мемлекеттік корпорациясына жолдайды.</w:t>
      </w:r>
    </w:p>
    <w:p>
      <w:pPr>
        <w:spacing w:after="0"/>
        <w:ind w:left="0"/>
        <w:jc w:val="both"/>
      </w:pPr>
      <w:r>
        <w:rPr>
          <w:rFonts w:ascii="Times New Roman"/>
          <w:b w:val="false"/>
          <w:i w:val="false"/>
          <w:color w:val="000000"/>
          <w:sz w:val="28"/>
        </w:rPr>
        <w:t xml:space="preserve">
      порталға: </w:t>
      </w:r>
    </w:p>
    <w:p>
      <w:pPr>
        <w:spacing w:after="0"/>
        <w:ind w:left="0"/>
        <w:jc w:val="both"/>
      </w:pPr>
      <w:r>
        <w:rPr>
          <w:rFonts w:ascii="Times New Roman"/>
          <w:b w:val="false"/>
          <w:i w:val="false"/>
          <w:color w:val="000000"/>
          <w:sz w:val="28"/>
        </w:rPr>
        <w:t>
      осы мемлекеттік көрсетілетін қызмет стандартына қосымшаға сәйкес көрсетілетін қызметті алушының ЭЦҚ-мен куәландырылған электрондық құжат нысанындағы салықтық өтінішті табыс етеді.</w:t>
      </w:r>
    </w:p>
    <w:p>
      <w:pPr>
        <w:spacing w:after="0"/>
        <w:ind w:left="0"/>
        <w:jc w:val="both"/>
      </w:pPr>
      <w:r>
        <w:rPr>
          <w:rFonts w:ascii="Times New Roman"/>
          <w:b w:val="false"/>
          <w:i w:val="false"/>
          <w:color w:val="000000"/>
          <w:sz w:val="28"/>
        </w:rPr>
        <w:t>
      Портал немесе СЕӨС арқылы жүгінген кезде көрсетілетін қызметті алушы құжаттар топтамасының қабылданғаны немесе қабылдамағаны туралы электрондық хабарлама/растауды алады.</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558" w:id="399"/>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 </w:t>
      </w:r>
    </w:p>
    <w:bookmarkEnd w:id="39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560" w:id="400"/>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бөлігі мынадай редакцияда жазылсын: </w:t>
      </w:r>
    </w:p>
    <w:bookmarkStart w:name="z562" w:id="401"/>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40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564" w:id="402"/>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0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566" w:id="403"/>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03"/>
    <w:bookmarkStart w:name="z567" w:id="404"/>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bookmarkEnd w:id="404"/>
    <w:bookmarkStart w:name="z568" w:id="405"/>
    <w:p>
      <w:pPr>
        <w:spacing w:after="0"/>
        <w:ind w:left="0"/>
        <w:jc w:val="both"/>
      </w:pPr>
      <w:r>
        <w:rPr>
          <w:rFonts w:ascii="Times New Roman"/>
          <w:b w:val="false"/>
          <w:i w:val="false"/>
          <w:color w:val="000000"/>
          <w:sz w:val="28"/>
        </w:rPr>
        <w:t xml:space="preserve">
      "Салық есептілігін керi қайтарып алу" мемлекеттік көрсетілетін қызмет стандартына 2-қосымша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405"/>
    <w:bookmarkStart w:name="z569" w:id="406"/>
    <w:p>
      <w:pPr>
        <w:spacing w:after="0"/>
        <w:ind w:left="0"/>
        <w:jc w:val="both"/>
      </w:pPr>
      <w:r>
        <w:rPr>
          <w:rFonts w:ascii="Times New Roman"/>
          <w:b w:val="false"/>
          <w:i w:val="false"/>
          <w:color w:val="000000"/>
          <w:sz w:val="28"/>
        </w:rPr>
        <w:t xml:space="preserve">
      көрсетілген бұйрықпен бекітілген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4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571" w:id="40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0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2) және 3) тармақшалары мынадай редакцияда жазылсын: </w:t>
      </w:r>
    </w:p>
    <w:bookmarkStart w:name="z573" w:id="408"/>
    <w:p>
      <w:pPr>
        <w:spacing w:after="0"/>
        <w:ind w:left="0"/>
        <w:jc w:val="both"/>
      </w:pPr>
      <w:r>
        <w:rPr>
          <w:rFonts w:ascii="Times New Roman"/>
          <w:b w:val="false"/>
          <w:i w:val="false"/>
          <w:color w:val="000000"/>
          <w:sz w:val="28"/>
        </w:rPr>
        <w:t>
      "2)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408"/>
    <w:bookmarkStart w:name="z574" w:id="409"/>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40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576" w:id="410"/>
    <w:p>
      <w:pPr>
        <w:spacing w:after="0"/>
        <w:ind w:left="0"/>
        <w:jc w:val="both"/>
      </w:pPr>
      <w:r>
        <w:rPr>
          <w:rFonts w:ascii="Times New Roman"/>
          <w:b w:val="false"/>
          <w:i w:val="false"/>
          <w:color w:val="000000"/>
          <w:sz w:val="28"/>
        </w:rPr>
        <w:t>
      "2) Мемлекеттік корпорациясы – Қазақстан Республикасының еңбек заңнамасына сәйкес жексенбі және мереке күндерін қоспағанда, дүйсенбіден бастап сенбіге дейін, белгіленген жұмыс кестесіне сәйкес түскі үзіліссіз сағат 9.00-ден 20.00-ге дейін.</w:t>
      </w:r>
    </w:p>
    <w:bookmarkEnd w:id="410"/>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578" w:id="411"/>
    <w:p>
      <w:pPr>
        <w:spacing w:after="0"/>
        <w:ind w:left="0"/>
        <w:jc w:val="both"/>
      </w:pPr>
      <w:r>
        <w:rPr>
          <w:rFonts w:ascii="Times New Roman"/>
          <w:b w:val="false"/>
          <w:i w:val="false"/>
          <w:color w:val="000000"/>
          <w:sz w:val="28"/>
        </w:rPr>
        <w:t>
      "9. Көрсетілетін қызметті алушы не нотариалды куәландырылған сенімхат бойынша оның өкілі көрсетілетін қызметті берушіге немесе Мемлекеттік корпорациясына жүгінген кезде мемлекеттік қызметті көрсету үшін қажетті құжаттар тізбесі:</w:t>
      </w:r>
    </w:p>
    <w:bookmarkEnd w:id="411"/>
    <w:bookmarkStart w:name="z579" w:id="412"/>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салықтық өтініш;</w:t>
      </w:r>
    </w:p>
    <w:bookmarkEnd w:id="412"/>
    <w:bookmarkStart w:name="z580" w:id="413"/>
    <w:p>
      <w:pPr>
        <w:spacing w:after="0"/>
        <w:ind w:left="0"/>
        <w:jc w:val="both"/>
      </w:pPr>
      <w:r>
        <w:rPr>
          <w:rFonts w:ascii="Times New Roman"/>
          <w:b w:val="false"/>
          <w:i w:val="false"/>
          <w:color w:val="000000"/>
          <w:sz w:val="28"/>
        </w:rPr>
        <w:t>
      2) бюджетке артық (қате) төленген кедендік төлемдердің және салықтардың, өсімпұлдардың сомаларын есепке жатқызуды және (немесе) қайтаруды жүргізу үшін – кедендік төлемдер, салықтар мен өсімпұлдар төлеу орны бойынша кеден органы берген бюджетке артық (қате) төленген кеден төлемдердің және салықтардың, өсімпұлдардың сомаларының бар екендігі туралы растау;</w:t>
      </w:r>
    </w:p>
    <w:bookmarkEnd w:id="413"/>
    <w:bookmarkStart w:name="z581" w:id="414"/>
    <w:p>
      <w:pPr>
        <w:spacing w:after="0"/>
        <w:ind w:left="0"/>
        <w:jc w:val="both"/>
      </w:pPr>
      <w:r>
        <w:rPr>
          <w:rFonts w:ascii="Times New Roman"/>
          <w:b w:val="false"/>
          <w:i w:val="false"/>
          <w:color w:val="000000"/>
          <w:sz w:val="28"/>
        </w:rPr>
        <w:t>
      3) салықтың немесе басқа да міндетті төлемдердің, өсімпұлдардың артық төленген сомаларын қайтаруды жүргізу үшін – салықтарды немесе бюджетке төленетін басқа да міндетті төлемдерді, өсімпұлдарды төлеу туралы төлем құжатының көшірмесі;</w:t>
      </w:r>
    </w:p>
    <w:bookmarkEnd w:id="414"/>
    <w:bookmarkStart w:name="z582" w:id="415"/>
    <w:p>
      <w:pPr>
        <w:spacing w:after="0"/>
        <w:ind w:left="0"/>
        <w:jc w:val="both"/>
      </w:pPr>
      <w:r>
        <w:rPr>
          <w:rFonts w:ascii="Times New Roman"/>
          <w:b w:val="false"/>
          <w:i w:val="false"/>
          <w:color w:val="000000"/>
          <w:sz w:val="28"/>
        </w:rPr>
        <w:t>
      4) кеден төлемдер мен салықтардың, өсімпұлдардың артық төленген сомаларын есепке жатқызу немесе қайтару үшін – кедендік төлемдердің, салықтар мен өсімпұлдардың бюджетке төленгені туралы төлем құжатының көшірмесі;</w:t>
      </w:r>
    </w:p>
    <w:bookmarkEnd w:id="415"/>
    <w:bookmarkStart w:name="z583" w:id="416"/>
    <w:p>
      <w:pPr>
        <w:spacing w:after="0"/>
        <w:ind w:left="0"/>
        <w:jc w:val="both"/>
      </w:pPr>
      <w:r>
        <w:rPr>
          <w:rFonts w:ascii="Times New Roman"/>
          <w:b w:val="false"/>
          <w:i w:val="false"/>
          <w:color w:val="000000"/>
          <w:sz w:val="28"/>
        </w:rPr>
        <w:t>
      5)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 салынуының салдарынан айыппұлдың күшін жоюды немесе оның мөлшерін азайтуды көздейтін заңды күшіне енген сот актісі немесе жоғары тұрған салық қызметі органының (лауазымды тұлғасының) шешімі;</w:t>
      </w:r>
    </w:p>
    <w:bookmarkEnd w:id="416"/>
    <w:bookmarkStart w:name="z584" w:id="417"/>
    <w:p>
      <w:pPr>
        <w:spacing w:after="0"/>
        <w:ind w:left="0"/>
        <w:jc w:val="both"/>
      </w:pPr>
      <w:r>
        <w:rPr>
          <w:rFonts w:ascii="Times New Roman"/>
          <w:b w:val="false"/>
          <w:i w:val="false"/>
          <w:color w:val="000000"/>
          <w:sz w:val="28"/>
        </w:rPr>
        <w:t>
      6)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w:t>
      </w:r>
    </w:p>
    <w:bookmarkEnd w:id="417"/>
    <w:bookmarkStart w:name="z585" w:id="418"/>
    <w:p>
      <w:pPr>
        <w:spacing w:after="0"/>
        <w:ind w:left="0"/>
        <w:jc w:val="both"/>
      </w:pPr>
      <w:r>
        <w:rPr>
          <w:rFonts w:ascii="Times New Roman"/>
          <w:b w:val="false"/>
          <w:i w:val="false"/>
          <w:color w:val="000000"/>
          <w:sz w:val="28"/>
        </w:rPr>
        <w:t>
      7)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w:t>
      </w:r>
    </w:p>
    <w:bookmarkEnd w:id="418"/>
    <w:bookmarkStart w:name="z586" w:id="419"/>
    <w:p>
      <w:pPr>
        <w:spacing w:after="0"/>
        <w:ind w:left="0"/>
        <w:jc w:val="both"/>
      </w:pPr>
      <w:r>
        <w:rPr>
          <w:rFonts w:ascii="Times New Roman"/>
          <w:b w:val="false"/>
          <w:i w:val="false"/>
          <w:color w:val="000000"/>
          <w:sz w:val="28"/>
        </w:rPr>
        <w:t>
      8) бюджетке төленген мемлекеттік баж сомасын қайтару үшін – мемлекеттік баж сомасының төленгені туралы төлем құжаты, сондай-ақ оны қайтару үшін негіз болып табылатын тиісті органның құжаты;</w:t>
      </w:r>
    </w:p>
    <w:bookmarkEnd w:id="419"/>
    <w:bookmarkStart w:name="z587" w:id="420"/>
    <w:p>
      <w:pPr>
        <w:spacing w:after="0"/>
        <w:ind w:left="0"/>
        <w:jc w:val="both"/>
      </w:pPr>
      <w:r>
        <w:rPr>
          <w:rFonts w:ascii="Times New Roman"/>
          <w:b w:val="false"/>
          <w:i w:val="false"/>
          <w:color w:val="000000"/>
          <w:sz w:val="28"/>
        </w:rPr>
        <w:t>
      9)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w:t>
      </w:r>
    </w:p>
    <w:bookmarkEnd w:id="420"/>
    <w:bookmarkStart w:name="z588" w:id="421"/>
    <w:p>
      <w:pPr>
        <w:spacing w:after="0"/>
        <w:ind w:left="0"/>
        <w:jc w:val="both"/>
      </w:pPr>
      <w:r>
        <w:rPr>
          <w:rFonts w:ascii="Times New Roman"/>
          <w:b w:val="false"/>
          <w:i w:val="false"/>
          <w:color w:val="000000"/>
          <w:sz w:val="28"/>
        </w:rPr>
        <w:t>
      10) жеке басын куәландыратын құжаттың көшірмесі (көрсетілетін қызметті алушының жеке басын сәйкестендіру үшін түпнұсқасы).</w:t>
      </w:r>
    </w:p>
    <w:bookmarkEnd w:id="421"/>
    <w:p>
      <w:pPr>
        <w:spacing w:after="0"/>
        <w:ind w:left="0"/>
        <w:jc w:val="both"/>
      </w:pPr>
      <w:r>
        <w:rPr>
          <w:rFonts w:ascii="Times New Roman"/>
          <w:b w:val="false"/>
          <w:i w:val="false"/>
          <w:color w:val="000000"/>
          <w:sz w:val="28"/>
        </w:rPr>
        <w:t>
      Мемлекеттік көрсетілетін қызметті Мемлекеттік корпорациясы арқылы көрсеткен кезде көрсетілетін қызметті алушының жеке басын сәйкестендіруді Мемлекеттік корпорацияның қызметшісі жүргізеді.</w:t>
      </w:r>
    </w:p>
    <w:p>
      <w:pPr>
        <w:spacing w:after="0"/>
        <w:ind w:left="0"/>
        <w:jc w:val="both"/>
      </w:pPr>
      <w:r>
        <w:rPr>
          <w:rFonts w:ascii="Times New Roman"/>
          <w:b w:val="false"/>
          <w:i w:val="false"/>
          <w:color w:val="000000"/>
          <w:sz w:val="28"/>
        </w:rPr>
        <w:t>
      Көрсетілетін қызметті берушіге жүгінген кезде, Мемлекеттік корпорацияда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w:t>
      </w:r>
    </w:p>
    <w:p>
      <w:pPr>
        <w:spacing w:after="0"/>
        <w:ind w:left="0"/>
        <w:jc w:val="both"/>
      </w:pPr>
      <w:r>
        <w:rPr>
          <w:rFonts w:ascii="Times New Roman"/>
          <w:b w:val="false"/>
          <w:i w:val="false"/>
          <w:color w:val="000000"/>
          <w:sz w:val="28"/>
        </w:rPr>
        <w:t>
      Почта арқылы жүгінген кезде көрсетілетін қызметті беруші почта хабарламасына белгі қояды.</w:t>
      </w:r>
    </w:p>
    <w:p>
      <w:pPr>
        <w:spacing w:after="0"/>
        <w:ind w:left="0"/>
        <w:jc w:val="both"/>
      </w:pPr>
      <w:r>
        <w:rPr>
          <w:rFonts w:ascii="Times New Roman"/>
          <w:b w:val="false"/>
          <w:i w:val="false"/>
          <w:color w:val="000000"/>
          <w:sz w:val="28"/>
        </w:rPr>
        <w:t>
      порталға:</w:t>
      </w:r>
    </w:p>
    <w:bookmarkStart w:name="z589" w:id="422"/>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салықтық өтініш;</w:t>
      </w:r>
    </w:p>
    <w:bookmarkEnd w:id="422"/>
    <w:bookmarkStart w:name="z590" w:id="423"/>
    <w:p>
      <w:pPr>
        <w:spacing w:after="0"/>
        <w:ind w:left="0"/>
        <w:jc w:val="both"/>
      </w:pPr>
      <w:r>
        <w:rPr>
          <w:rFonts w:ascii="Times New Roman"/>
          <w:b w:val="false"/>
          <w:i w:val="false"/>
          <w:color w:val="000000"/>
          <w:sz w:val="28"/>
        </w:rPr>
        <w:t>
      2) бюджетке артық (қате) төленген кедендік төлемдердің және салықтардың, өсімпұлдардың сомаларын есепке жатқызуды және (немесе) қайтаруды жүргізу үшін – кедендік төлемдер, салықтар мен өсімпұлдар төлеу орны бойынша кеден органы берген бюджетке артық (қате) төленген кедендік төлемдердің және салықтардың, өсімпұлдардың сомаларының бар екендігі туралы растаудың электронды көшірмесі;</w:t>
      </w:r>
    </w:p>
    <w:bookmarkEnd w:id="423"/>
    <w:bookmarkStart w:name="z591" w:id="424"/>
    <w:p>
      <w:pPr>
        <w:spacing w:after="0"/>
        <w:ind w:left="0"/>
        <w:jc w:val="both"/>
      </w:pPr>
      <w:r>
        <w:rPr>
          <w:rFonts w:ascii="Times New Roman"/>
          <w:b w:val="false"/>
          <w:i w:val="false"/>
          <w:color w:val="000000"/>
          <w:sz w:val="28"/>
        </w:rPr>
        <w:t>
      3) салықтың немесе басқа да міндетті төлемдердің, өсімпұлдардың артық төленген сомаларын қайтаруды жүргізу үшін – салықтарды немесе бюджетке төленетін басқа да міндетті төлемдерді, өсімпұлдарды төлеу туралы төлем құжатының электронды көшірмесі;</w:t>
      </w:r>
    </w:p>
    <w:bookmarkEnd w:id="424"/>
    <w:bookmarkStart w:name="z592" w:id="425"/>
    <w:p>
      <w:pPr>
        <w:spacing w:after="0"/>
        <w:ind w:left="0"/>
        <w:jc w:val="both"/>
      </w:pPr>
      <w:r>
        <w:rPr>
          <w:rFonts w:ascii="Times New Roman"/>
          <w:b w:val="false"/>
          <w:i w:val="false"/>
          <w:color w:val="000000"/>
          <w:sz w:val="28"/>
        </w:rPr>
        <w:t>
      4) кедендік төлемдер мен салықтардың, өсімпұлдардың артық төленген сомаларын есепке жатқызу немесе қайтару үшін – кедендік төлемдердің, салықтар мен өсімпұлдардың бюджетке төленгені туралы төлем құжатының электронды көшірмесі;</w:t>
      </w:r>
    </w:p>
    <w:bookmarkEnd w:id="425"/>
    <w:bookmarkStart w:name="z593" w:id="426"/>
    <w:p>
      <w:pPr>
        <w:spacing w:after="0"/>
        <w:ind w:left="0"/>
        <w:jc w:val="both"/>
      </w:pPr>
      <w:r>
        <w:rPr>
          <w:rFonts w:ascii="Times New Roman"/>
          <w:b w:val="false"/>
          <w:i w:val="false"/>
          <w:color w:val="000000"/>
          <w:sz w:val="28"/>
        </w:rPr>
        <w:t>
      5)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оның күшін жою немесе мөлшерін азайту салдарынан заңсыз салынған айыппұлдың төленген сомасын қайтару үшін – заңсыз салынуының салдарынан айыппұлдың күшін жоюды немесе оның мөлшерін азайтуды көздейтін заңды күшіне енген сот актісінің немесе жоғары тұрған салық қызметі органының (лауазымды тұлғасының) шешімінің электронды көшірмесі;</w:t>
      </w:r>
    </w:p>
    <w:bookmarkEnd w:id="426"/>
    <w:bookmarkStart w:name="z594" w:id="427"/>
    <w:p>
      <w:pPr>
        <w:spacing w:after="0"/>
        <w:ind w:left="0"/>
        <w:jc w:val="both"/>
      </w:pPr>
      <w:r>
        <w:rPr>
          <w:rFonts w:ascii="Times New Roman"/>
          <w:b w:val="false"/>
          <w:i w:val="false"/>
          <w:color w:val="000000"/>
          <w:sz w:val="28"/>
        </w:rPr>
        <w:t>
      6) бюджетке төленген алым сомаларын қайтару немесе есепке жатқызу үшін – көрсетілетін қызметті алушының тіркеу іс-қимылдарын жасауға құжаттарды табыс етпегенін растайтын тиісті тіркеуші орган берген құжаттың электронды көшірмесі;</w:t>
      </w:r>
    </w:p>
    <w:bookmarkEnd w:id="427"/>
    <w:bookmarkStart w:name="z595" w:id="428"/>
    <w:p>
      <w:pPr>
        <w:spacing w:after="0"/>
        <w:ind w:left="0"/>
        <w:jc w:val="both"/>
      </w:pPr>
      <w:r>
        <w:rPr>
          <w:rFonts w:ascii="Times New Roman"/>
          <w:b w:val="false"/>
          <w:i w:val="false"/>
          <w:color w:val="000000"/>
          <w:sz w:val="28"/>
        </w:rPr>
        <w:t>
      7) орманды пайдаланғаны үшін төлемақының төленген сомаларын қайтару немесе есепке жатқызу үшін – орманды пайдалануға орман билетін, ағаш кесу билетін пайдаланбағандығын растайтын мемлекеттік орман иелері берген құжаттың электронды көшірмесі;</w:t>
      </w:r>
    </w:p>
    <w:bookmarkEnd w:id="428"/>
    <w:bookmarkStart w:name="z596" w:id="429"/>
    <w:p>
      <w:pPr>
        <w:spacing w:after="0"/>
        <w:ind w:left="0"/>
        <w:jc w:val="both"/>
      </w:pPr>
      <w:r>
        <w:rPr>
          <w:rFonts w:ascii="Times New Roman"/>
          <w:b w:val="false"/>
          <w:i w:val="false"/>
          <w:color w:val="000000"/>
          <w:sz w:val="28"/>
        </w:rPr>
        <w:t>
      8) бюджетке төленген мемлекеттік бажды қайтару үшін – мемлекеттік баж сомасының төленгені туралы төлем құжаты, сондай-ақ оны қайтару үшін негіз болып табылатын тиісті органның құжатының электронды көшірмесі;</w:t>
      </w:r>
    </w:p>
    <w:bookmarkEnd w:id="429"/>
    <w:bookmarkStart w:name="z597" w:id="430"/>
    <w:p>
      <w:pPr>
        <w:spacing w:after="0"/>
        <w:ind w:left="0"/>
        <w:jc w:val="both"/>
      </w:pPr>
      <w:r>
        <w:rPr>
          <w:rFonts w:ascii="Times New Roman"/>
          <w:b w:val="false"/>
          <w:i w:val="false"/>
          <w:color w:val="000000"/>
          <w:sz w:val="28"/>
        </w:rPr>
        <w:t>
      9) оның пайдасына іс бойынша тарап болып табылатын мемлекеттік мекемеден мемлекеттік бажды өтеу туралы соттың шешімі шыққан, мемлекеттік баж сомасын төлеушіге қайтару үшін – бюджетке мемлекеттік баж сомасының төленгені туралы төлем құжаты мен заңды күшіне енген сот шешімінің электронды көшірмесі.</w:t>
      </w:r>
    </w:p>
    <w:bookmarkEnd w:id="430"/>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алу үшін жолданған сұрау салудың қабылданғаны туралы күні және уақыты көрсетілген мәлімет жіберіледі.</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алған жағдайда,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Салықтық өтініш:</w:t>
      </w:r>
    </w:p>
    <w:bookmarkStart w:name="z598" w:id="431"/>
    <w:p>
      <w:pPr>
        <w:spacing w:after="0"/>
        <w:ind w:left="0"/>
        <w:jc w:val="both"/>
      </w:pPr>
      <w:r>
        <w:rPr>
          <w:rFonts w:ascii="Times New Roman"/>
          <w:b w:val="false"/>
          <w:i w:val="false"/>
          <w:color w:val="000000"/>
          <w:sz w:val="28"/>
        </w:rPr>
        <w:t>
      1) салықтардың, төлемдердің, алымдар мен өсімпұлдардың артық төленген сомаларын есепке жатқызуды жүргізу үшін – салық төлеушінің дербес шоты бойынша артық төленген сома есептелген;</w:t>
      </w:r>
    </w:p>
    <w:bookmarkEnd w:id="431"/>
    <w:bookmarkStart w:name="z599" w:id="432"/>
    <w:p>
      <w:pPr>
        <w:spacing w:after="0"/>
        <w:ind w:left="0"/>
        <w:jc w:val="both"/>
      </w:pPr>
      <w:r>
        <w:rPr>
          <w:rFonts w:ascii="Times New Roman"/>
          <w:b w:val="false"/>
          <w:i w:val="false"/>
          <w:color w:val="000000"/>
          <w:sz w:val="28"/>
        </w:rPr>
        <w:t>
      2) салықтардың, төлемдердің, алымдар мен өсімпұлдардың артық төленген сомаларын қайтаруды жүргізу үшін – осындай салық, төлем, алым, өсімпұл бойынша салық төлеушінің дербес шоттары жүргізілетін;</w:t>
      </w:r>
    </w:p>
    <w:bookmarkEnd w:id="432"/>
    <w:bookmarkStart w:name="z600" w:id="433"/>
    <w:p>
      <w:pPr>
        <w:spacing w:after="0"/>
        <w:ind w:left="0"/>
        <w:jc w:val="both"/>
      </w:pPr>
      <w:r>
        <w:rPr>
          <w:rFonts w:ascii="Times New Roman"/>
          <w:b w:val="false"/>
          <w:i w:val="false"/>
          <w:color w:val="000000"/>
          <w:sz w:val="28"/>
        </w:rPr>
        <w:t>
      3) салықтардың, бюджетке төленетін басқа да міндетті төлемдердің қате төленген сомаларын есепке жатқызу, қайтару үшін – салықтарды, бюджетке төленетін басқа да міндетті төлемдерді қате төлеу жүргізілген;</w:t>
      </w:r>
    </w:p>
    <w:bookmarkEnd w:id="433"/>
    <w:bookmarkStart w:name="z601" w:id="434"/>
    <w:p>
      <w:pPr>
        <w:spacing w:after="0"/>
        <w:ind w:left="0"/>
        <w:jc w:val="both"/>
      </w:pPr>
      <w:r>
        <w:rPr>
          <w:rFonts w:ascii="Times New Roman"/>
          <w:b w:val="false"/>
          <w:i w:val="false"/>
          <w:color w:val="000000"/>
          <w:sz w:val="28"/>
        </w:rPr>
        <w:t>
      4) салық салу, Қазақстан Республикасының зейнетақымен қамтамасыз ету туралы, міндетті әлеуметтік сақтандыру туралы заңнамасы саласындағы құқық бұзушылықтар бойынша заңсыз салынған айыппұлдың төленген сомасын, сондай-ақ артық төленген соманы қайтару үшін – дербес шоты бойынша қайтаруға жататын айыппұл сомасы есептелген мемлекеттік кірістер органына табыс етіледі.";</w:t>
      </w:r>
    </w:p>
    <w:bookmarkEnd w:id="43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603" w:id="435"/>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көрсетілетін қызмет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 </w:t>
      </w:r>
    </w:p>
    <w:bookmarkEnd w:id="43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605" w:id="436"/>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 </w:t>
      </w:r>
    </w:p>
    <w:bookmarkStart w:name="z607" w:id="437"/>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437"/>
    <w:bookmarkStart w:name="z608" w:id="438"/>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қарауға жатады.";</w:t>
      </w:r>
    </w:p>
    <w:bookmarkEnd w:id="4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610" w:id="439"/>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 тармақтар</w:t>
      </w:r>
      <w:r>
        <w:rPr>
          <w:rFonts w:ascii="Times New Roman"/>
          <w:b w:val="false"/>
          <w:i w:val="false"/>
          <w:color w:val="000000"/>
          <w:sz w:val="28"/>
        </w:rPr>
        <w:t xml:space="preserve"> мынадай редакцияда жазылсын: </w:t>
      </w:r>
    </w:p>
    <w:bookmarkStart w:name="z612" w:id="440"/>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40"/>
    <w:bookmarkStart w:name="z613" w:id="441"/>
    <w:p>
      <w:pPr>
        <w:spacing w:after="0"/>
        <w:ind w:left="0"/>
        <w:jc w:val="both"/>
      </w:pPr>
      <w:r>
        <w:rPr>
          <w:rFonts w:ascii="Times New Roman"/>
          <w:b w:val="false"/>
          <w:i w:val="false"/>
          <w:color w:val="000000"/>
          <w:sz w:val="28"/>
        </w:rPr>
        <w:t>
      14. Мемлекеттік қызметті көрсету орындарының мекенжайлары көрсетілетін қызметті берушінің: www.kgd.gov.kz, Министрліктің: www.minfin.gov.kz, Мемлекеттік корпорацияның: www.con.gov.kz интернет-ресурсында орналастырылған.";</w:t>
      </w:r>
    </w:p>
    <w:bookmarkEnd w:id="441"/>
    <w:bookmarkStart w:name="z614" w:id="442"/>
    <w:p>
      <w:pPr>
        <w:spacing w:after="0"/>
        <w:ind w:left="0"/>
        <w:jc w:val="both"/>
      </w:pPr>
      <w:r>
        <w:rPr>
          <w:rFonts w:ascii="Times New Roman"/>
          <w:b w:val="false"/>
          <w:i w:val="false"/>
          <w:color w:val="000000"/>
          <w:sz w:val="28"/>
        </w:rPr>
        <w:t xml:space="preserve">
      "Салықтардың, бюджетке төленетін басқа да міндетті төлемдердің, өсімпұлдардың, айыппұлдардың төленген сомаларын есепке жатқызуды және қайтаруды жүргізу"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p>
    <w:bookmarkEnd w:id="442"/>
    <w:bookmarkStart w:name="z615" w:id="443"/>
    <w:p>
      <w:pPr>
        <w:spacing w:after="0"/>
        <w:ind w:left="0"/>
        <w:jc w:val="both"/>
      </w:pPr>
      <w:r>
        <w:rPr>
          <w:rFonts w:ascii="Times New Roman"/>
          <w:b w:val="false"/>
          <w:i w:val="false"/>
          <w:color w:val="000000"/>
          <w:sz w:val="28"/>
        </w:rPr>
        <w:t xml:space="preserve">
      көрсетілген бұйрықпен бекітілген "Салық және (немесе) өсiмпұлдар төлеу жөніндегі салық міндеттемесін орындау мерзімдерін өзгерту"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443"/>
    <w:bookmarkStart w:name="z616" w:id="444"/>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44"/>
    <w:bookmarkStart w:name="z617" w:id="445"/>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619" w:id="446"/>
    <w:p>
      <w:pPr>
        <w:spacing w:after="0"/>
        <w:ind w:left="0"/>
        <w:jc w:val="both"/>
      </w:pPr>
      <w:r>
        <w:rPr>
          <w:rFonts w:ascii="Times New Roman"/>
          <w:b w:val="false"/>
          <w:i w:val="false"/>
          <w:color w:val="000000"/>
          <w:sz w:val="28"/>
        </w:rPr>
        <w:t>
      "4. Мемлекеттiк қызмет көрсету мерзімдері:</w:t>
      </w:r>
    </w:p>
    <w:bookmarkEnd w:id="446"/>
    <w:bookmarkStart w:name="z620" w:id="447"/>
    <w:p>
      <w:pPr>
        <w:spacing w:after="0"/>
        <w:ind w:left="0"/>
        <w:jc w:val="both"/>
      </w:pPr>
      <w:r>
        <w:rPr>
          <w:rFonts w:ascii="Times New Roman"/>
          <w:b w:val="false"/>
          <w:i w:val="false"/>
          <w:color w:val="000000"/>
          <w:sz w:val="28"/>
        </w:rPr>
        <w:t>
      1) мыналарды өзгерту туралы:</w:t>
      </w:r>
    </w:p>
    <w:bookmarkEnd w:id="447"/>
    <w:p>
      <w:pPr>
        <w:spacing w:after="0"/>
        <w:ind w:left="0"/>
        <w:jc w:val="both"/>
      </w:pPr>
      <w:r>
        <w:rPr>
          <w:rFonts w:ascii="Times New Roman"/>
          <w:b w:val="false"/>
          <w:i w:val="false"/>
          <w:color w:val="000000"/>
          <w:sz w:val="28"/>
        </w:rPr>
        <w:t>
      салықтық тексеру нәтижелері туралы хабарламада көрсетілген салық және (немесе) өсімпұлдарды төлеу бойынша,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 өтінішті алған күннен бастап күнтізбелік 15 (он бес) күннен кешіктірмей;</w:t>
      </w:r>
    </w:p>
    <w:p>
      <w:pPr>
        <w:spacing w:after="0"/>
        <w:ind w:left="0"/>
        <w:jc w:val="both"/>
      </w:pPr>
      <w:r>
        <w:rPr>
          <w:rFonts w:ascii="Times New Roman"/>
          <w:b w:val="false"/>
          <w:i w:val="false"/>
          <w:color w:val="000000"/>
          <w:sz w:val="28"/>
        </w:rPr>
        <w:t>
      импортталатын тауарларға қосылған құн салығын (бұдан әрі – ҚҚС) төлеу мерзімін – импортталатын тауарларға ҚҚС төлеу мерзімін өзгерту туралы өтінішті алған күннен бастап 5 (бес) жұмыс күні ішінде.</w:t>
      </w:r>
    </w:p>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көрсетілетін қызметті көрсету мерзіміне кірмейді.</w:t>
      </w:r>
    </w:p>
    <w:p>
      <w:pPr>
        <w:spacing w:after="0"/>
        <w:ind w:left="0"/>
        <w:jc w:val="both"/>
      </w:pPr>
      <w:r>
        <w:rPr>
          <w:rFonts w:ascii="Times New Roman"/>
          <w:b w:val="false"/>
          <w:i w:val="false"/>
          <w:color w:val="000000"/>
          <w:sz w:val="28"/>
        </w:rPr>
        <w:t>
      Төлем көзінен ұсталатын салықтардан, акциздерден және импортталатын тауарларға салынатын ҚҚС және (немесе) өсiмпұлдардан басқа, салықтарды және (немесе) өсімпұлдарды төлеу мерзімін өзгерту салық төлеушінің өтініші негізінде неғұрлым кеш, бірақ күнтізбелік 12 (он екі) айдан аспайтын мерзімге жүзеге асырылады.</w:t>
      </w:r>
    </w:p>
    <w:p>
      <w:pPr>
        <w:spacing w:after="0"/>
        <w:ind w:left="0"/>
        <w:jc w:val="both"/>
      </w:pPr>
      <w:r>
        <w:rPr>
          <w:rFonts w:ascii="Times New Roman"/>
          <w:b w:val="false"/>
          <w:i w:val="false"/>
          <w:color w:val="000000"/>
          <w:sz w:val="28"/>
        </w:rPr>
        <w:t>
      Салықтық тексеру нәтижелері туралы хабарламада көрсетілген есептелген салықтарды, бюджетке төленетін басқа да міндетті төлемдерді және (немесе) өсімпұлдарды төлеу бойынша салықтық міндеттемесін орындау мерзімдерін өзгерту күнтізбелік 36 (отыз алты) айдан аспайтын мерзімге жүргізіледі.</w:t>
      </w:r>
    </w:p>
    <w:p>
      <w:pPr>
        <w:spacing w:after="0"/>
        <w:ind w:left="0"/>
        <w:jc w:val="both"/>
      </w:pPr>
      <w:r>
        <w:rPr>
          <w:rFonts w:ascii="Times New Roman"/>
          <w:b w:val="false"/>
          <w:i w:val="false"/>
          <w:color w:val="000000"/>
          <w:sz w:val="28"/>
        </w:rPr>
        <w:t>
      Кеден одағына мүше мемлекеттердің аумақтарынан Қазақстан Республикасының аумағына импортталған тауарлар бойынша ҚҚС төлеу мерзімін өзгерту салық заңнамасына сәйкес айқындалатын осындай тауарларды есепке қабылдаған күннен бастап үш айдан аспайтын мерзімге жүргізіледі;</w:t>
      </w:r>
    </w:p>
    <w:bookmarkStart w:name="z621" w:id="448"/>
    <w:p>
      <w:pPr>
        <w:spacing w:after="0"/>
        <w:ind w:left="0"/>
        <w:jc w:val="both"/>
      </w:pPr>
      <w:r>
        <w:rPr>
          <w:rFonts w:ascii="Times New Roman"/>
          <w:b w:val="false"/>
          <w:i w:val="false"/>
          <w:color w:val="000000"/>
          <w:sz w:val="28"/>
        </w:rPr>
        <w:t>
      2) көрсетілетін қызметті берушіге көрсетілетін қызметті алушының құжаттар топтамасын тапсыруы үшін күтудің рұқсат берілетін уақыты – 20 (жиырма) минут, Мемлекеттік корпорациясы - 15 (он бес) минут;</w:t>
      </w:r>
    </w:p>
    <w:bookmarkEnd w:id="448"/>
    <w:bookmarkStart w:name="z622" w:id="449"/>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bookmarkEnd w:id="449"/>
    <w:bookmarkStart w:name="z623" w:id="450"/>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50"/>
    <w:bookmarkStart w:name="z624" w:id="451"/>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5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626" w:id="452"/>
    <w:p>
      <w:pPr>
        <w:spacing w:after="0"/>
        <w:ind w:left="0"/>
        <w:jc w:val="both"/>
      </w:pPr>
      <w:r>
        <w:rPr>
          <w:rFonts w:ascii="Times New Roman"/>
          <w:b w:val="false"/>
          <w:i w:val="false"/>
          <w:color w:val="000000"/>
          <w:sz w:val="28"/>
        </w:rPr>
        <w:t>
      "9. Көрсетілетін қызметті алушы і жүгінген кезде мемлекеттік қызмет көрсету үшін қажетті құжаттар тізбесі:</w:t>
      </w:r>
    </w:p>
    <w:bookmarkEnd w:id="452"/>
    <w:p>
      <w:pPr>
        <w:spacing w:after="0"/>
        <w:ind w:left="0"/>
        <w:jc w:val="both"/>
      </w:pPr>
      <w:r>
        <w:rPr>
          <w:rFonts w:ascii="Times New Roman"/>
          <w:b w:val="false"/>
          <w:i w:val="false"/>
          <w:color w:val="000000"/>
          <w:sz w:val="28"/>
        </w:rPr>
        <w:t xml:space="preserve">
      көрсетілетін қызметті берушіге немесе Мемлекеттік корпорацияға: </w:t>
      </w:r>
    </w:p>
    <w:p>
      <w:pPr>
        <w:spacing w:after="0"/>
        <w:ind w:left="0"/>
        <w:jc w:val="both"/>
      </w:pPr>
      <w:r>
        <w:rPr>
          <w:rFonts w:ascii="Times New Roman"/>
          <w:b w:val="false"/>
          <w:i w:val="false"/>
          <w:color w:val="000000"/>
          <w:sz w:val="28"/>
        </w:rPr>
        <w:t>
      салық және (немесе) өсімпұлдар төлеу жөніндегі салықтық міндеттемесін орындау мерзімін өзгерту үшін:</w:t>
      </w:r>
    </w:p>
    <w:bookmarkStart w:name="z627" w:id="453"/>
    <w:p>
      <w:pPr>
        <w:spacing w:after="0"/>
        <w:ind w:left="0"/>
        <w:jc w:val="both"/>
      </w:pPr>
      <w:r>
        <w:rPr>
          <w:rFonts w:ascii="Times New Roman"/>
          <w:b w:val="false"/>
          <w:i w:val="false"/>
          <w:color w:val="000000"/>
          <w:sz w:val="28"/>
        </w:rPr>
        <w:t>
      1) салық және (немесе) өсімпұлдар төлеу мерзімдерін ауыстыру себептері қамтылған салық және (немесе) өсiмпұлдар төлеу жөніндегі салықтық міндеттемесін орындау мерзімдерін өзгерту туралы өтініш – банк кепілі шарты немесе кепіл шарты жасалған күннен бастап күнтізбелік он күннен кешіктірмей.</w:t>
      </w:r>
    </w:p>
    <w:bookmarkEnd w:id="453"/>
    <w:p>
      <w:pPr>
        <w:spacing w:after="0"/>
        <w:ind w:left="0"/>
        <w:jc w:val="both"/>
      </w:pPr>
      <w:r>
        <w:rPr>
          <w:rFonts w:ascii="Times New Roman"/>
          <w:b w:val="false"/>
          <w:i w:val="false"/>
          <w:color w:val="000000"/>
          <w:sz w:val="28"/>
        </w:rPr>
        <w:t>
      Бұл ретте республикалық бюджетке түсетін, сондай-ақ республикалық және жергілікті бюджеттер арасында бөлінетін салық және (немесе) өсiмпұлдар төлеу жөніндегі салықтық міндеттемесін орындау мерзімдерін өзгерту туралы өтініш көрсетілетін қызметті берушіге (Министрлікке) беріледі.</w:t>
      </w:r>
    </w:p>
    <w:p>
      <w:pPr>
        <w:spacing w:after="0"/>
        <w:ind w:left="0"/>
        <w:jc w:val="both"/>
      </w:pPr>
      <w:r>
        <w:rPr>
          <w:rFonts w:ascii="Times New Roman"/>
          <w:b w:val="false"/>
          <w:i w:val="false"/>
          <w:color w:val="000000"/>
          <w:sz w:val="28"/>
        </w:rPr>
        <w:t xml:space="preserve">
      Жергілікті бюджетке толық көлемде түсетін салық және (немесе) өсiмпұлдар төлеу жөніндегі салықтық міндеттемесін орындау мерзімдерін өзгерту туралы өтініш көрсетілетін қызметті алушыны тіркеу есебіне алу орны бойынша көрсетілетін қызметті берушіге беріледі; </w:t>
      </w:r>
    </w:p>
    <w:bookmarkStart w:name="z628" w:id="454"/>
    <w:p>
      <w:pPr>
        <w:spacing w:after="0"/>
        <w:ind w:left="0"/>
        <w:jc w:val="both"/>
      </w:pPr>
      <w:r>
        <w:rPr>
          <w:rFonts w:ascii="Times New Roman"/>
          <w:b w:val="false"/>
          <w:i w:val="false"/>
          <w:color w:val="000000"/>
          <w:sz w:val="28"/>
        </w:rPr>
        <w:t>
      2) салық және (немесе) өсiмпұлдар төлеу жөніндегі салықтық міндеттемесін орындау мерзімін банк кепілдігі арқылы өзгерту үшін – кепілдік беруші банк пен көрсетілетін қызметті алушы арасында жасалған банк кепілдігі шарты мен банк кепілдігі;</w:t>
      </w:r>
    </w:p>
    <w:bookmarkEnd w:id="454"/>
    <w:bookmarkStart w:name="z629" w:id="455"/>
    <w:p>
      <w:pPr>
        <w:spacing w:after="0"/>
        <w:ind w:left="0"/>
        <w:jc w:val="both"/>
      </w:pPr>
      <w:r>
        <w:rPr>
          <w:rFonts w:ascii="Times New Roman"/>
          <w:b w:val="false"/>
          <w:i w:val="false"/>
          <w:color w:val="000000"/>
          <w:sz w:val="28"/>
        </w:rPr>
        <w:t>
      3) көрсетілетін қызметті алушының және (немесе) үшінші тұлғаның мүлкін кепілге қою арқылы салық және (немесе) өсiмпұлдар төлеу жөніндегі салықтық міндеттемесін орындау мерзімін өзгерту үшін – кепіл шарты мен кепіл мүлкінің нарықтық құнын бағалау туралы бағалаушының есебі;</w:t>
      </w:r>
    </w:p>
    <w:bookmarkEnd w:id="455"/>
    <w:p>
      <w:pPr>
        <w:spacing w:after="0"/>
        <w:ind w:left="0"/>
        <w:jc w:val="both"/>
      </w:pPr>
      <w:r>
        <w:rPr>
          <w:rFonts w:ascii="Times New Roman"/>
          <w:b w:val="false"/>
          <w:i w:val="false"/>
          <w:color w:val="000000"/>
          <w:sz w:val="28"/>
        </w:rPr>
        <w:t>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үшін:</w:t>
      </w:r>
    </w:p>
    <w:bookmarkStart w:name="z630" w:id="456"/>
    <w:p>
      <w:pPr>
        <w:spacing w:after="0"/>
        <w:ind w:left="0"/>
        <w:jc w:val="both"/>
      </w:pPr>
      <w:r>
        <w:rPr>
          <w:rFonts w:ascii="Times New Roman"/>
          <w:b w:val="false"/>
          <w:i w:val="false"/>
          <w:color w:val="000000"/>
          <w:sz w:val="28"/>
        </w:rPr>
        <w:t>
      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туралы өтініш;</w:t>
      </w:r>
    </w:p>
    <w:bookmarkEnd w:id="456"/>
    <w:bookmarkStart w:name="z631" w:id="457"/>
    <w:p>
      <w:pPr>
        <w:spacing w:after="0"/>
        <w:ind w:left="0"/>
        <w:jc w:val="both"/>
      </w:pPr>
      <w:r>
        <w:rPr>
          <w:rFonts w:ascii="Times New Roman"/>
          <w:b w:val="false"/>
          <w:i w:val="false"/>
          <w:color w:val="000000"/>
          <w:sz w:val="28"/>
        </w:rPr>
        <w:t>
      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салықтық міндеттемесін орындау кестесі;</w:t>
      </w:r>
    </w:p>
    <w:bookmarkEnd w:id="457"/>
    <w:bookmarkStart w:name="z632" w:id="458"/>
    <w:p>
      <w:pPr>
        <w:spacing w:after="0"/>
        <w:ind w:left="0"/>
        <w:jc w:val="both"/>
      </w:pPr>
      <w:r>
        <w:rPr>
          <w:rFonts w:ascii="Times New Roman"/>
          <w:b w:val="false"/>
          <w:i w:val="false"/>
          <w:color w:val="000000"/>
          <w:sz w:val="28"/>
        </w:rPr>
        <w:t>
      3) кәсіпкерлік бойынша уәкілетті орган берген салық төлеушінің Қазақстан Республикасының жеке кәсіпкерлік туралы заңнамасында белгіленген дара кәсіпкерлік субъектілері санаттарының біріне тиесілілігін жазбаша растауы;</w:t>
      </w:r>
    </w:p>
    <w:bookmarkEnd w:id="458"/>
    <w:p>
      <w:pPr>
        <w:spacing w:after="0"/>
        <w:ind w:left="0"/>
        <w:jc w:val="both"/>
      </w:pPr>
      <w:r>
        <w:rPr>
          <w:rFonts w:ascii="Times New Roman"/>
          <w:b w:val="false"/>
          <w:i w:val="false"/>
          <w:color w:val="000000"/>
          <w:sz w:val="28"/>
        </w:rPr>
        <w:t>
      импортталатын тауарларға ҚҚС төлеу мерзімдерін өзгерту үшін:</w:t>
      </w:r>
    </w:p>
    <w:bookmarkStart w:name="z633" w:id="459"/>
    <w:p>
      <w:pPr>
        <w:spacing w:after="0"/>
        <w:ind w:left="0"/>
        <w:jc w:val="both"/>
      </w:pPr>
      <w:r>
        <w:rPr>
          <w:rFonts w:ascii="Times New Roman"/>
          <w:b w:val="false"/>
          <w:i w:val="false"/>
          <w:color w:val="000000"/>
          <w:sz w:val="28"/>
        </w:rPr>
        <w:t>
      1) көрсетілетін қызметті берушіге (Министрліктің Мемлекеттік кірістер комитетінің аумақтық органдарына) – үш айдан аспайтын мерзімге импортталатын тауарларға ҚҚС төлеу мерзімдерін өзгерту бойынша:</w:t>
      </w:r>
    </w:p>
    <w:bookmarkEnd w:id="459"/>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импортталатын тауарларға ҚҚС төлеу мерзімдерін өзгерту туралы өтініш;</w:t>
      </w:r>
    </w:p>
    <w:p>
      <w:pPr>
        <w:spacing w:after="0"/>
        <w:ind w:left="0"/>
        <w:jc w:val="both"/>
      </w:pPr>
      <w:r>
        <w:rPr>
          <w:rFonts w:ascii="Times New Roman"/>
          <w:b w:val="false"/>
          <w:i w:val="false"/>
          <w:color w:val="000000"/>
          <w:sz w:val="28"/>
        </w:rPr>
        <w:t>
      тауарларды жеткізуге арналған шарттың (келісімшарттың) көшірмесі;</w:t>
      </w:r>
    </w:p>
    <w:p>
      <w:pPr>
        <w:spacing w:after="0"/>
        <w:ind w:left="0"/>
        <w:jc w:val="both"/>
      </w:pP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көрсетілетін қызметті берушінің қортындысы.</w:t>
      </w:r>
    </w:p>
    <w:p>
      <w:pPr>
        <w:spacing w:after="0"/>
        <w:ind w:left="0"/>
        <w:jc w:val="both"/>
      </w:pPr>
      <w:r>
        <w:rPr>
          <w:rFonts w:ascii="Times New Roman"/>
          <w:b w:val="false"/>
          <w:i w:val="false"/>
          <w:color w:val="000000"/>
          <w:sz w:val="28"/>
        </w:rPr>
        <w:t>
      Осы тармақшаның ережелері Кеден одағына мүше мемлекеттердің аумағынан Қазақстан Республикасының аумағына импортталатын тауарларға таратылмайды;</w:t>
      </w:r>
    </w:p>
    <w:bookmarkStart w:name="z634" w:id="460"/>
    <w:p>
      <w:pPr>
        <w:spacing w:after="0"/>
        <w:ind w:left="0"/>
        <w:jc w:val="both"/>
      </w:pPr>
      <w:r>
        <w:rPr>
          <w:rFonts w:ascii="Times New Roman"/>
          <w:b w:val="false"/>
          <w:i w:val="false"/>
          <w:color w:val="000000"/>
          <w:sz w:val="28"/>
        </w:rPr>
        <w:t>
      2) көрсетілетін қызметті берушіге (Министрлікке) – өнеркәсіптік өңдеу үшін импорт бойынша тауарларды ұдайы алып тұратын ҚҚС төлеушілерге күнтізбелік жыл ішінде қолданылатын импортқа ҚҚС төлеу мерзімдерін өзгерту бойынша:</w:t>
      </w:r>
    </w:p>
    <w:bookmarkEnd w:id="460"/>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импортталатын тауарларға ҚҚС төлеу мерзімдерін өзгерту туралы өтініш;</w:t>
      </w:r>
    </w:p>
    <w:p>
      <w:pPr>
        <w:spacing w:after="0"/>
        <w:ind w:left="0"/>
        <w:jc w:val="both"/>
      </w:pPr>
      <w:r>
        <w:rPr>
          <w:rFonts w:ascii="Times New Roman"/>
          <w:b w:val="false"/>
          <w:i w:val="false"/>
          <w:color w:val="000000"/>
          <w:sz w:val="28"/>
        </w:rPr>
        <w:t>
      тауарларды жеткізуге арналған шарттың (келісімшарттың) көшірмесі;</w:t>
      </w:r>
    </w:p>
    <w:p>
      <w:pPr>
        <w:spacing w:after="0"/>
        <w:ind w:left="0"/>
        <w:jc w:val="both"/>
      </w:pPr>
      <w:r>
        <w:rPr>
          <w:rFonts w:ascii="Times New Roman"/>
          <w:b w:val="false"/>
          <w:i w:val="false"/>
          <w:color w:val="000000"/>
          <w:sz w:val="28"/>
        </w:rPr>
        <w:t>
      Қазақстан Республикасының кеден заңнамасына сәйкес импортталатын тауарларды өндірістік өңдеуге арналған тауарларға жатқызуды растау туралы мемлекеттік кірістер органының қортындысы.</w:t>
      </w:r>
    </w:p>
    <w:p>
      <w:pPr>
        <w:spacing w:after="0"/>
        <w:ind w:left="0"/>
        <w:jc w:val="both"/>
      </w:pPr>
      <w:r>
        <w:rPr>
          <w:rFonts w:ascii="Times New Roman"/>
          <w:b w:val="false"/>
          <w:i w:val="false"/>
          <w:color w:val="000000"/>
          <w:sz w:val="28"/>
        </w:rPr>
        <w:t>
      Осы тармақшаның ережелері Кеден одағына мүше мемлекеттердің аумағынан Қазақстан Республикасының аумағына импортталатын тауарларға таратылмайды;</w:t>
      </w:r>
    </w:p>
    <w:p>
      <w:pPr>
        <w:spacing w:after="0"/>
        <w:ind w:left="0"/>
        <w:jc w:val="both"/>
      </w:pPr>
      <w:r>
        <w:rPr>
          <w:rFonts w:ascii="Times New Roman"/>
          <w:b w:val="false"/>
          <w:i w:val="false"/>
          <w:color w:val="000000"/>
          <w:sz w:val="28"/>
        </w:rPr>
        <w:t>
      көрсетілетін қызметті берушінің ҚҚС төлеушінің орналасқан орны бойынша өндірістік қуаты мен үй-жайларының бар екені туралы қортындысы.</w:t>
      </w:r>
    </w:p>
    <w:p>
      <w:pPr>
        <w:spacing w:after="0"/>
        <w:ind w:left="0"/>
        <w:jc w:val="both"/>
      </w:pPr>
      <w:r>
        <w:rPr>
          <w:rFonts w:ascii="Times New Roman"/>
          <w:b w:val="false"/>
          <w:i w:val="false"/>
          <w:color w:val="000000"/>
          <w:sz w:val="28"/>
        </w:rPr>
        <w:t xml:space="preserve">
      Көрсетілетін қызметті берушіге, Мемлекеттік корпорациясына көрсетілетін қызметті алушы жүгінген кезде құжаттар топтамасын қабылдау күні мен уақыты көрсетілген, құжаттар топтамасын қабылдау туралы белгісі бар талон алады. </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үшін:</w:t>
      </w:r>
    </w:p>
    <w:bookmarkStart w:name="z635" w:id="461"/>
    <w:p>
      <w:pPr>
        <w:spacing w:after="0"/>
        <w:ind w:left="0"/>
        <w:jc w:val="both"/>
      </w:pPr>
      <w:r>
        <w:rPr>
          <w:rFonts w:ascii="Times New Roman"/>
          <w:b w:val="false"/>
          <w:i w:val="false"/>
          <w:color w:val="000000"/>
          <w:sz w:val="28"/>
        </w:rPr>
        <w:t>
      1)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 бойынша салықтық міндеттемесін орындау мерзімдерін өзгерту туралы электронды құжат нысанындағы өтініш;</w:t>
      </w:r>
    </w:p>
    <w:bookmarkEnd w:id="461"/>
    <w:bookmarkStart w:name="z636" w:id="462"/>
    <w:p>
      <w:pPr>
        <w:spacing w:after="0"/>
        <w:ind w:left="0"/>
        <w:jc w:val="both"/>
      </w:pPr>
      <w:r>
        <w:rPr>
          <w:rFonts w:ascii="Times New Roman"/>
          <w:b w:val="false"/>
          <w:i w:val="false"/>
          <w:color w:val="000000"/>
          <w:sz w:val="28"/>
        </w:rPr>
        <w:t>
      2) салықтық тексеру нәтижелері туралы хабарламада көрсетілген салықтардың, бюджетке төленетін басқа да міндетті төлемдердің және (немесе) өсімпұлдардың есептелген сомаларын төлеуді көздейтін салықтық міндеттемесін орындау кестесінің электронды көшірмесі;</w:t>
      </w:r>
    </w:p>
    <w:bookmarkEnd w:id="462"/>
    <w:bookmarkStart w:name="z637" w:id="463"/>
    <w:p>
      <w:pPr>
        <w:spacing w:after="0"/>
        <w:ind w:left="0"/>
        <w:jc w:val="both"/>
      </w:pPr>
      <w:r>
        <w:rPr>
          <w:rFonts w:ascii="Times New Roman"/>
          <w:b w:val="false"/>
          <w:i w:val="false"/>
          <w:color w:val="000000"/>
          <w:sz w:val="28"/>
        </w:rPr>
        <w:t>
      3) кәсіпкерлік бойынша уәкілетті орган берген салық төлеушінің Қазақстан Республикасының жеке кәсіпкерлік туралы заңнамасында белгіленген жеке кәсіпкерлік субъектілері санаттарының біріне тиесілілігінің жазбаша растауының электронды көшірмесі.</w:t>
      </w:r>
    </w:p>
    <w:bookmarkEnd w:id="463"/>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қызметкері тиісті мемлекеттік ақпараттық жүйелерден алады.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беруші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Мемлекеттік корпорациясы дайын құжаттарды беруді тиісті құжаттарды қабылдағаны туралы қолхат негізінде, жеке куәлігн көрсеткен кезде жүзеге асырады.</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құжаттардың көшірмесін түпнұсқамен салыстырып тексереді, содан кейін түпнұсқаларын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уақытын көрсете отырып, мемлекеттік қызметті көрсетуге сұрау салуды қабылдау туралы мәлімет жолданады.";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шінші бөлігі мынадай редакцияда жазылсын:</w:t>
      </w:r>
    </w:p>
    <w:bookmarkStart w:name="z639" w:id="464"/>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bookmarkEnd w:id="4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641" w:id="465"/>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643" w:id="466"/>
    <w:p>
      <w:pPr>
        <w:spacing w:after="0"/>
        <w:ind w:left="0"/>
        <w:jc w:val="both"/>
      </w:pPr>
      <w:r>
        <w:rPr>
          <w:rFonts w:ascii="Times New Roman"/>
          <w:b w:val="false"/>
          <w:i w:val="false"/>
          <w:color w:val="000000"/>
          <w:sz w:val="28"/>
        </w:rPr>
        <w:t>
      "Мемлекеттік корпорациясы қызметкерінің әрекеттеріне (әрекетсіздігіне) шағым Мемлекеттік корпорациясының www.con.gov.kz интернет-ресурсында көрсетілген мекенжайлар мен телефондар бойынша Мемлекеттік корпорациясының басшысына жіберіледі.";</w:t>
      </w:r>
    </w:p>
    <w:bookmarkEnd w:id="466"/>
    <w:bookmarkStart w:name="z644" w:id="467"/>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мекенжайына келіп түскен мемлекеттік қызметтер көрсету мәселелері бойынша көрсетілетін қызметті алушының шағымы оны тіркеген күнінен бастап 5 (бес) жұмыс күні ішінде қарауға жатады.";</w:t>
      </w:r>
    </w:p>
    <w:bookmarkEnd w:id="46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646" w:id="468"/>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6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 </w:t>
      </w:r>
    </w:p>
    <w:bookmarkStart w:name="z648" w:id="469"/>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6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 </w:t>
      </w:r>
    </w:p>
    <w:bookmarkStart w:name="z650" w:id="470"/>
    <w:p>
      <w:pPr>
        <w:spacing w:after="0"/>
        <w:ind w:left="0"/>
        <w:jc w:val="both"/>
      </w:pPr>
      <w:r>
        <w:rPr>
          <w:rFonts w:ascii="Times New Roman"/>
          <w:b w:val="false"/>
          <w:i w:val="false"/>
          <w:color w:val="000000"/>
          <w:sz w:val="28"/>
        </w:rPr>
        <w:t>
      14. Мемлекеттік қызмет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470"/>
    <w:bookmarkStart w:name="z651" w:id="471"/>
    <w:p>
      <w:pPr>
        <w:spacing w:after="0"/>
        <w:ind w:left="0"/>
        <w:jc w:val="both"/>
      </w:pPr>
      <w:r>
        <w:rPr>
          <w:rFonts w:ascii="Times New Roman"/>
          <w:b w:val="false"/>
          <w:i w:val="false"/>
          <w:color w:val="000000"/>
          <w:sz w:val="28"/>
        </w:rPr>
        <w:t xml:space="preserve">
      "Салық және (немесе) өсiмпұлдар төлеу жөніндегі салық міндеттемесін орындау мерзімдерін өзгерту"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27-қосымшаға</w:t>
      </w:r>
      <w:r>
        <w:rPr>
          <w:rFonts w:ascii="Times New Roman"/>
          <w:b w:val="false"/>
          <w:i w:val="false"/>
          <w:color w:val="000000"/>
          <w:sz w:val="28"/>
        </w:rPr>
        <w:t xml:space="preserve"> сәйкес редакцияда жазылсын;</w:t>
      </w:r>
    </w:p>
    <w:bookmarkEnd w:id="471"/>
    <w:bookmarkStart w:name="z652" w:id="472"/>
    <w:p>
      <w:pPr>
        <w:spacing w:after="0"/>
        <w:ind w:left="0"/>
        <w:jc w:val="both"/>
      </w:pPr>
      <w:r>
        <w:rPr>
          <w:rFonts w:ascii="Times New Roman"/>
          <w:b w:val="false"/>
          <w:i w:val="false"/>
          <w:color w:val="000000"/>
          <w:sz w:val="28"/>
        </w:rPr>
        <w:t xml:space="preserve">
      көрсетілген бұйрықпен бекітілген "Салық салу объектілерінің және (немесе) салық салумен байланысты объектілерінің орналасқан жері бойынша тіркеу есебі" мемлекеттік көрсетілетін қызметтер </w:t>
      </w:r>
      <w:r>
        <w:rPr>
          <w:rFonts w:ascii="Times New Roman"/>
          <w:b w:val="false"/>
          <w:i w:val="false"/>
          <w:color w:val="000000"/>
          <w:sz w:val="28"/>
        </w:rPr>
        <w:t>стандартында</w:t>
      </w:r>
      <w:r>
        <w:rPr>
          <w:rFonts w:ascii="Times New Roman"/>
          <w:b w:val="false"/>
          <w:i w:val="false"/>
          <w:color w:val="000000"/>
          <w:sz w:val="28"/>
        </w:rPr>
        <w:t>:</w:t>
      </w:r>
    </w:p>
    <w:bookmarkEnd w:id="47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654" w:id="473"/>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7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w:t>
      </w:r>
      <w:r>
        <w:rPr>
          <w:rFonts w:ascii="Times New Roman"/>
          <w:b w:val="false"/>
          <w:i w:val="false"/>
          <w:color w:val="000000"/>
          <w:sz w:val="28"/>
        </w:rPr>
        <w:t xml:space="preserve"> мынадай редакцияда жазылсын:</w:t>
      </w:r>
    </w:p>
    <w:bookmarkStart w:name="z656" w:id="474"/>
    <w:p>
      <w:pPr>
        <w:spacing w:after="0"/>
        <w:ind w:left="0"/>
        <w:jc w:val="both"/>
      </w:pPr>
      <w:r>
        <w:rPr>
          <w:rFonts w:ascii="Times New Roman"/>
          <w:b w:val="false"/>
          <w:i w:val="false"/>
          <w:color w:val="000000"/>
          <w:sz w:val="28"/>
        </w:rPr>
        <w:t>
      "4. Мемлекеттiк қызмет көрсету мерзімдері:</w:t>
      </w:r>
    </w:p>
    <w:bookmarkEnd w:id="474"/>
    <w:bookmarkStart w:name="z657" w:id="475"/>
    <w:p>
      <w:pPr>
        <w:spacing w:after="0"/>
        <w:ind w:left="0"/>
        <w:jc w:val="both"/>
      </w:pPr>
      <w:r>
        <w:rPr>
          <w:rFonts w:ascii="Times New Roman"/>
          <w:b w:val="false"/>
          <w:i w:val="false"/>
          <w:color w:val="000000"/>
          <w:sz w:val="28"/>
        </w:rPr>
        <w:t>
      1) салық салу объектілерінің және (немесе) салық салумен байланысты объектілердің орналасқан орны бойынша тіркеу есебіне қою, тіркеу есебінен шығару – уәкілетті мемлекеттік органдардан мәліметтер және (немесе) салықтық өтінішті алған күннен бастап 3 (үш) жұмыс күні ішінде;</w:t>
      </w:r>
    </w:p>
    <w:bookmarkEnd w:id="475"/>
    <w:p>
      <w:pPr>
        <w:spacing w:after="0"/>
        <w:ind w:left="0"/>
        <w:jc w:val="both"/>
      </w:pPr>
      <w:r>
        <w:rPr>
          <w:rFonts w:ascii="Times New Roman"/>
          <w:b w:val="false"/>
          <w:i w:val="false"/>
          <w:color w:val="000000"/>
          <w:sz w:val="28"/>
        </w:rPr>
        <w:t>
      салықтық өтінішті:</w:t>
      </w:r>
    </w:p>
    <w:p>
      <w:pPr>
        <w:spacing w:after="0"/>
        <w:ind w:left="0"/>
        <w:jc w:val="both"/>
      </w:pPr>
      <w:r>
        <w:rPr>
          <w:rFonts w:ascii="Times New Roman"/>
          <w:b w:val="false"/>
          <w:i w:val="false"/>
          <w:color w:val="000000"/>
          <w:sz w:val="28"/>
        </w:rPr>
        <w:t>
      меншік, тұрақты жер пайдалану, бастапқы өтеусіз уақытша жер пайдалану, өтеулі уақытша жер пайдалану, уақытша иелену және пайдалану, сенімгерлікпен басқару құқығында салық салу объектісі және (немесе) салық салуға байланысты объектісі бар, сондай-ақ осы Кодекстің 396-бабының 1-тармағының 4) тармақшасына сәйкес салық салу объектісі болып табылатын, құрылысы аяқталмаған объектіге іс жүзінде иелік етуші және қолданушы (пайдаланушы) дара кәсіпкерлердің және заңды тұлғалардың тапсыру мерзімі – осындай құқығы туындаған күннен бастап немесе құрылысы аяқталмаған объектіні іс жүзінде қолданған (пайдаланған) күннен бастап 10 (он) жұмыс күні ішінде;</w:t>
      </w:r>
    </w:p>
    <w:bookmarkStart w:name="z658" w:id="476"/>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bookmarkEnd w:id="476"/>
    <w:bookmarkStart w:name="z659" w:id="477"/>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47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661" w:id="478"/>
    <w:p>
      <w:pPr>
        <w:spacing w:after="0"/>
        <w:ind w:left="0"/>
        <w:jc w:val="both"/>
      </w:pPr>
      <w:r>
        <w:rPr>
          <w:rFonts w:ascii="Times New Roman"/>
          <w:b w:val="false"/>
          <w:i w:val="false"/>
          <w:color w:val="000000"/>
          <w:sz w:val="28"/>
        </w:rPr>
        <w:t>
      "6. Мемлекеттік қызметті көрсету нәтижесі:</w:t>
      </w:r>
    </w:p>
    <w:bookmarkEnd w:id="478"/>
    <w:bookmarkStart w:name="z662" w:id="479"/>
    <w:p>
      <w:pPr>
        <w:spacing w:after="0"/>
        <w:ind w:left="0"/>
        <w:jc w:val="both"/>
      </w:pPr>
      <w:r>
        <w:rPr>
          <w:rFonts w:ascii="Times New Roman"/>
          <w:b w:val="false"/>
          <w:i w:val="false"/>
          <w:color w:val="000000"/>
          <w:sz w:val="28"/>
        </w:rPr>
        <w:t xml:space="preserve">
      1) салық салу объектілерінің және (немесе) салық салумен байланысты объектілердің орналасқан орны бойынша тіркеу есебіне қою; </w:t>
      </w:r>
    </w:p>
    <w:bookmarkEnd w:id="479"/>
    <w:bookmarkStart w:name="z663" w:id="480"/>
    <w:p>
      <w:pPr>
        <w:spacing w:after="0"/>
        <w:ind w:left="0"/>
        <w:jc w:val="both"/>
      </w:pPr>
      <w:r>
        <w:rPr>
          <w:rFonts w:ascii="Times New Roman"/>
          <w:b w:val="false"/>
          <w:i w:val="false"/>
          <w:color w:val="000000"/>
          <w:sz w:val="28"/>
        </w:rPr>
        <w:t>
      2) салық салу объектілерінің және (немесе) салық салумен байланысты объектілердің орналасқан орны бойынша тіркеу есебінен шығару болып табылады.</w:t>
      </w:r>
    </w:p>
    <w:bookmarkEnd w:id="480"/>
    <w:p>
      <w:pPr>
        <w:spacing w:after="0"/>
        <w:ind w:left="0"/>
        <w:jc w:val="both"/>
      </w:pPr>
      <w:r>
        <w:rPr>
          <w:rFonts w:ascii="Times New Roman"/>
          <w:b w:val="false"/>
          <w:i w:val="false"/>
          <w:color w:val="000000"/>
          <w:sz w:val="28"/>
        </w:rPr>
        <w:t>
      Мемлекеттік қызметті көрсету нәтижесін беру нысаны: автоматтандырылған, қағаз түрінде.";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w:t>
      </w:r>
    </w:p>
    <w:bookmarkStart w:name="z665" w:id="481"/>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81"/>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667" w:id="482"/>
    <w:p>
      <w:pPr>
        <w:spacing w:after="0"/>
        <w:ind w:left="0"/>
        <w:jc w:val="both"/>
      </w:pPr>
      <w:r>
        <w:rPr>
          <w:rFonts w:ascii="Times New Roman"/>
          <w:b w:val="false"/>
          <w:i w:val="false"/>
          <w:color w:val="000000"/>
          <w:sz w:val="28"/>
        </w:rPr>
        <w:t xml:space="preserve">
      "9. Көрсетілетін қызметті алушы немесе нотариалды расталған сенімхат бойынша оның өкілі көрсетілетін қызметті берушіге немесе Мемлекеттік корпорацияға жүгінген кезде мемлекеттік қызметті көрсету үшін қажетті құжаттар тізбесі: </w:t>
      </w:r>
    </w:p>
    <w:bookmarkEnd w:id="482"/>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2-қосымшаларға</w:t>
      </w:r>
      <w:r>
        <w:rPr>
          <w:rFonts w:ascii="Times New Roman"/>
          <w:b w:val="false"/>
          <w:i w:val="false"/>
          <w:color w:val="000000"/>
          <w:sz w:val="28"/>
        </w:rPr>
        <w:t xml:space="preserve"> сәйкес салықтық өтініш;</w:t>
      </w:r>
    </w:p>
    <w:p>
      <w:pPr>
        <w:spacing w:after="0"/>
        <w:ind w:left="0"/>
        <w:jc w:val="both"/>
      </w:pPr>
      <w:r>
        <w:rPr>
          <w:rFonts w:ascii="Times New Roman"/>
          <w:b w:val="false"/>
          <w:i w:val="false"/>
          <w:color w:val="000000"/>
          <w:sz w:val="28"/>
        </w:rPr>
        <w:t>
      Көрсетілетін қызметті берушіге жүгінген кезде көрсетілетін қызметті алушы құжаттар топтамасының қабылданғаны туралы белгімен, құжаттар топтамасының қабылдау күні және уақыты көрсетілген талон алады.</w:t>
      </w:r>
    </w:p>
    <w:p>
      <w:pPr>
        <w:spacing w:after="0"/>
        <w:ind w:left="0"/>
        <w:jc w:val="both"/>
      </w:pPr>
      <w:r>
        <w:rPr>
          <w:rFonts w:ascii="Times New Roman"/>
          <w:b w:val="false"/>
          <w:i w:val="false"/>
          <w:color w:val="000000"/>
          <w:sz w:val="28"/>
        </w:rPr>
        <w:t>
      Пошта арқылы жүгінген кезде көрсетілетін қызметті беруші пошта хабарламасына белгі қояды.</w:t>
      </w:r>
    </w:p>
    <w:p>
      <w:pPr>
        <w:spacing w:after="0"/>
        <w:ind w:left="0"/>
        <w:jc w:val="both"/>
      </w:pPr>
      <w:r>
        <w:rPr>
          <w:rFonts w:ascii="Times New Roman"/>
          <w:b w:val="false"/>
          <w:i w:val="false"/>
          <w:color w:val="000000"/>
          <w:sz w:val="28"/>
        </w:rPr>
        <w:t xml:space="preserve">
      Мемлекеттік корпорация дайын құжаттарды беруді тиісті құжаттарды қабылдағаны туралы қолхат негізінде (не нотариат куәландырған сенімхат бойынша оның өкілі) жеке куәлігін көрсеткен кезде жүзеге асырады. </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w:t>
      </w:r>
    </w:p>
    <w:bookmarkStart w:name="z669" w:id="483"/>
    <w:p>
      <w:pPr>
        <w:spacing w:after="0"/>
        <w:ind w:left="0"/>
        <w:jc w:val="both"/>
      </w:pPr>
      <w:r>
        <w:rPr>
          <w:rFonts w:ascii="Times New Roman"/>
          <w:b w:val="false"/>
          <w:i w:val="false"/>
          <w:color w:val="000000"/>
          <w:sz w:val="28"/>
        </w:rPr>
        <w:t>
      "Мемлекеттік корпорациясы қызметкерінің әрекеттеріне (әрекетсіздігіне) шағым Мемлекеттік корпорациясының www.con.gov.kz интернет-ресурсында көрсетілген мекенжайлар мен телефондар бойынша Мемлекеттік корпорациясының басшысына жіберіледі.";</w:t>
      </w:r>
    </w:p>
    <w:bookmarkEnd w:id="48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671" w:id="484"/>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48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673" w:id="485"/>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48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және </w:t>
      </w:r>
      <w:r>
        <w:rPr>
          <w:rFonts w:ascii="Times New Roman"/>
          <w:b w:val="false"/>
          <w:i w:val="false"/>
          <w:color w:val="000000"/>
          <w:sz w:val="28"/>
        </w:rPr>
        <w:t>13-тармақтар</w:t>
      </w:r>
      <w:r>
        <w:rPr>
          <w:rFonts w:ascii="Times New Roman"/>
          <w:b w:val="false"/>
          <w:i w:val="false"/>
          <w:color w:val="000000"/>
          <w:sz w:val="28"/>
        </w:rPr>
        <w:t xml:space="preserve"> мынадай редакцияда жазылсын: </w:t>
      </w:r>
    </w:p>
    <w:bookmarkStart w:name="z675" w:id="486"/>
    <w:p>
      <w:pPr>
        <w:spacing w:after="0"/>
        <w:ind w:left="0"/>
        <w:jc w:val="both"/>
      </w:pPr>
      <w:r>
        <w:rPr>
          <w:rFonts w:ascii="Times New Roman"/>
          <w:b w:val="false"/>
          <w:i w:val="false"/>
          <w:color w:val="000000"/>
          <w:sz w:val="28"/>
        </w:rPr>
        <w:t>
      "12.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486"/>
    <w:bookmarkStart w:name="z676" w:id="487"/>
    <w:p>
      <w:pPr>
        <w:spacing w:after="0"/>
        <w:ind w:left="0"/>
        <w:jc w:val="both"/>
      </w:pPr>
      <w:r>
        <w:rPr>
          <w:rFonts w:ascii="Times New Roman"/>
          <w:b w:val="false"/>
          <w:i w:val="false"/>
          <w:color w:val="000000"/>
          <w:sz w:val="28"/>
        </w:rPr>
        <w:t>
      13. Мемлекеттік қызмет көрсету орындарының мекенжайлары көрсетілетін қызметті берушінің: www. kgd.gov.kz, Министрліктің: www.minfin.gov.kz, Мемлекеттік корпорацияның: www.con.gov.kz интернет-ресурстарында орналастырылған.";</w:t>
      </w:r>
    </w:p>
    <w:bookmarkEnd w:id="487"/>
    <w:bookmarkStart w:name="z677" w:id="488"/>
    <w:p>
      <w:pPr>
        <w:spacing w:after="0"/>
        <w:ind w:left="0"/>
        <w:jc w:val="both"/>
      </w:pPr>
      <w:r>
        <w:rPr>
          <w:rFonts w:ascii="Times New Roman"/>
          <w:b w:val="false"/>
          <w:i w:val="false"/>
          <w:color w:val="000000"/>
          <w:sz w:val="28"/>
        </w:rPr>
        <w:t xml:space="preserve">
      көрсетілген бұйрықпен бекітілген "Кеден одағы шеңберінде тауарлардың экспорты (импорты) кезінде салық нысандарын қабылдау"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488"/>
    <w:bookmarkStart w:name="z678" w:id="489"/>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89"/>
    <w:bookmarkStart w:name="z679" w:id="49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490"/>
    <w:bookmarkStart w:name="z680" w:id="491"/>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w:t>
      </w:r>
      <w:r>
        <w:rPr>
          <w:rFonts w:ascii="Times New Roman"/>
          <w:b w:val="false"/>
          <w:i w:val="false"/>
          <w:color w:val="000000"/>
          <w:sz w:val="28"/>
        </w:rPr>
        <w:t xml:space="preserve"> мынадай редакцияда жазылсын:</w:t>
      </w:r>
    </w:p>
    <w:bookmarkEnd w:id="491"/>
    <w:bookmarkStart w:name="z681" w:id="492"/>
    <w:p>
      <w:pPr>
        <w:spacing w:after="0"/>
        <w:ind w:left="0"/>
        <w:jc w:val="both"/>
      </w:pPr>
      <w:r>
        <w:rPr>
          <w:rFonts w:ascii="Times New Roman"/>
          <w:b w:val="false"/>
          <w:i w:val="false"/>
          <w:color w:val="000000"/>
          <w:sz w:val="28"/>
        </w:rPr>
        <w:t>
      "2)салық нысандарын электрондық түрде қабылдау – ол мемлекеттік кірістер органдарының салық есептілігін қабылдау жүйесімен қабылданған сәттен бастап 2 (екі) жұмыс күнінен кешіктірмей.</w:t>
      </w:r>
    </w:p>
    <w:bookmarkEnd w:id="492"/>
    <w:p>
      <w:pPr>
        <w:spacing w:after="0"/>
        <w:ind w:left="0"/>
        <w:jc w:val="both"/>
      </w:pPr>
      <w:r>
        <w:rPr>
          <w:rFonts w:ascii="Times New Roman"/>
          <w:b w:val="false"/>
          <w:i w:val="false"/>
          <w:color w:val="000000"/>
          <w:sz w:val="28"/>
        </w:rPr>
        <w:t xml:space="preserve">
      Мемлекеттік корпорацияға жүгінген кезде қабылдау күні мемлекеттік қызмет көрсету мерзіміне кірмейді; </w:t>
      </w:r>
    </w:p>
    <w:bookmarkStart w:name="z682" w:id="493"/>
    <w:p>
      <w:pPr>
        <w:spacing w:after="0"/>
        <w:ind w:left="0"/>
        <w:jc w:val="both"/>
      </w:pPr>
      <w:r>
        <w:rPr>
          <w:rFonts w:ascii="Times New Roman"/>
          <w:b w:val="false"/>
          <w:i w:val="false"/>
          <w:color w:val="000000"/>
          <w:sz w:val="28"/>
        </w:rPr>
        <w:t>
      3) көрсетілетін қызметті алушының құжаттар топтамасын тапсыруы үшін күтудің рұқсат берілетін уақыты – көрсетілетін қызметті берушіге 20 (жиырма) минут, Мемлекеттік корпорацияда – 15 (он бес) минут;</w:t>
      </w:r>
    </w:p>
    <w:bookmarkEnd w:id="493"/>
    <w:bookmarkStart w:name="z683" w:id="494"/>
    <w:p>
      <w:pPr>
        <w:spacing w:after="0"/>
        <w:ind w:left="0"/>
        <w:jc w:val="both"/>
      </w:pPr>
      <w:r>
        <w:rPr>
          <w:rFonts w:ascii="Times New Roman"/>
          <w:b w:val="false"/>
          <w:i w:val="false"/>
          <w:color w:val="000000"/>
          <w:sz w:val="28"/>
        </w:rPr>
        <w:t>
      4)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494"/>
    <w:bookmarkStart w:name="z684" w:id="495"/>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495"/>
    <w:bookmarkStart w:name="z685" w:id="496"/>
    <w:p>
      <w:pPr>
        <w:spacing w:after="0"/>
        <w:ind w:left="0"/>
        <w:jc w:val="both"/>
      </w:pPr>
      <w:r>
        <w:rPr>
          <w:rFonts w:ascii="Times New Roman"/>
          <w:b w:val="false"/>
          <w:i w:val="false"/>
          <w:color w:val="000000"/>
          <w:sz w:val="28"/>
        </w:rPr>
        <w:t xml:space="preserve">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 </w:t>
      </w:r>
    </w:p>
    <w:bookmarkEnd w:id="496"/>
    <w:p>
      <w:pPr>
        <w:spacing w:after="0"/>
        <w:ind w:left="0"/>
        <w:jc w:val="both"/>
      </w:pPr>
      <w:r>
        <w:rPr>
          <w:rFonts w:ascii="Times New Roman"/>
          <w:b w:val="false"/>
          <w:i w:val="false"/>
          <w:color w:val="000000"/>
          <w:sz w:val="28"/>
        </w:rPr>
        <w:t>
      Қабылдау электрондық кезек тәртібімен көрсетілетін қызметті алушының тіркеу орны бойынша жеделдетілген қызмет көрсетусіз жүргізіледі, портал арқылы электрондық кезекті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687" w:id="497"/>
    <w:p>
      <w:pPr>
        <w:spacing w:after="0"/>
        <w:ind w:left="0"/>
        <w:jc w:val="both"/>
      </w:pPr>
      <w:r>
        <w:rPr>
          <w:rFonts w:ascii="Times New Roman"/>
          <w:b w:val="false"/>
          <w:i w:val="false"/>
          <w:color w:val="000000"/>
          <w:sz w:val="28"/>
        </w:rPr>
        <w:t>
      "9. Көрсетілетін қызметті алушы не нотариат куәландырған сенміхат бойынша оның өкілі жүгінген кезде мемлекеттік қызмет көрсету үшін қажетті құжаттар тізбесі:</w:t>
      </w:r>
    </w:p>
    <w:bookmarkEnd w:id="497"/>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p>
      <w:pPr>
        <w:spacing w:after="0"/>
        <w:ind w:left="0"/>
        <w:jc w:val="both"/>
      </w:pPr>
      <w:r>
        <w:rPr>
          <w:rFonts w:ascii="Times New Roman"/>
          <w:b w:val="false"/>
          <w:i w:val="false"/>
          <w:color w:val="000000"/>
          <w:sz w:val="28"/>
        </w:rPr>
        <w:t>
      Кеден одағына мүше мемлекеттерге тауарларды экспорттау немесе алыс-беріс шикізатын қайта өңдеу бойынша жұмыстарды орындау кезінде қосылған құн салығын төлеуші:</w:t>
      </w:r>
    </w:p>
    <w:bookmarkStart w:name="z688" w:id="498"/>
    <w:p>
      <w:pPr>
        <w:spacing w:after="0"/>
        <w:ind w:left="0"/>
        <w:jc w:val="both"/>
      </w:pPr>
      <w:r>
        <w:rPr>
          <w:rFonts w:ascii="Times New Roman"/>
          <w:b w:val="false"/>
          <w:i w:val="false"/>
          <w:color w:val="000000"/>
          <w:sz w:val="28"/>
        </w:rPr>
        <w:t>
      1) қосылған құн салығы (бұдан әрі – ҚҚС) жөніндегі декларация;</w:t>
      </w:r>
    </w:p>
    <w:bookmarkEnd w:id="498"/>
    <w:bookmarkStart w:name="z689" w:id="499"/>
    <w:p>
      <w:pPr>
        <w:spacing w:after="0"/>
        <w:ind w:left="0"/>
        <w:jc w:val="both"/>
      </w:pPr>
      <w:r>
        <w:rPr>
          <w:rFonts w:ascii="Times New Roman"/>
          <w:b w:val="false"/>
          <w:i w:val="false"/>
          <w:color w:val="000000"/>
          <w:sz w:val="28"/>
        </w:rPr>
        <w:t xml:space="preserve">
      2) 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қағаз тасымалдағышындағы өтініш;</w:t>
      </w:r>
    </w:p>
    <w:bookmarkEnd w:id="499"/>
    <w:p>
      <w:pPr>
        <w:spacing w:after="0"/>
        <w:ind w:left="0"/>
        <w:jc w:val="both"/>
      </w:pPr>
      <w:r>
        <w:rPr>
          <w:rFonts w:ascii="Times New Roman"/>
          <w:b w:val="false"/>
          <w:i w:val="false"/>
          <w:color w:val="000000"/>
          <w:sz w:val="28"/>
        </w:rPr>
        <w:t>
      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қағаз тасымалдағышында және электрондық түрде, орналасқан (тұрғылықты) жері бойынша салық органына салық кезеңінен кейінгі айдың 20-сынан кешіктірмей бір мезгілде мынадай құжаттарды табыс етуге міндетті:</w:t>
      </w:r>
    </w:p>
    <w:bookmarkStart w:name="z690" w:id="500"/>
    <w:p>
      <w:pPr>
        <w:spacing w:after="0"/>
        <w:ind w:left="0"/>
        <w:jc w:val="both"/>
      </w:pPr>
      <w:r>
        <w:rPr>
          <w:rFonts w:ascii="Times New Roman"/>
          <w:b w:val="false"/>
          <w:i w:val="false"/>
          <w:color w:val="000000"/>
          <w:sz w:val="28"/>
        </w:rPr>
        <w:t xml:space="preserve">
      1)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қағаз тасымалдағышында (төрт данада) және электронды түрде не тауарларды әкелу және жанама салықтардың төленгені туралы электронды түрде өтінішті (өтініштерді); </w:t>
      </w:r>
    </w:p>
    <w:bookmarkEnd w:id="500"/>
    <w:bookmarkStart w:name="z691" w:id="501"/>
    <w:p>
      <w:pPr>
        <w:spacing w:after="0"/>
        <w:ind w:left="0"/>
        <w:jc w:val="both"/>
      </w:pPr>
      <w:r>
        <w:rPr>
          <w:rFonts w:ascii="Times New Roman"/>
          <w:b w:val="false"/>
          <w:i w:val="false"/>
          <w:color w:val="000000"/>
          <w:sz w:val="28"/>
        </w:rPr>
        <w:t>
      2) импортталған тауарлар бойынша жанама салықтардың нақты төленгенін растайтын банктің үзінді көшірмесін және (немесе) импортталған тауарлар бойынша жанама салықтарды төлеу бойынша салық міндеттемесінің орындалғанын растайтын, Қазақстан Республикасының банк заңнамасында көзделген өзге де төлем құжатын немесе салықты төлеу мерзімін өзгерту құқығы берілгенін растайтын Қазақстан Республикасының Қаржы министрлігінің Мемлекеттік кірістер комитеті берген өзге құжатты немесе ҚҚС босатылғанын растайтын құжаттарды табыс етеді.</w:t>
      </w:r>
    </w:p>
    <w:bookmarkEnd w:id="501"/>
    <w:p>
      <w:pPr>
        <w:spacing w:after="0"/>
        <w:ind w:left="0"/>
        <w:jc w:val="both"/>
      </w:pPr>
      <w:r>
        <w:rPr>
          <w:rFonts w:ascii="Times New Roman"/>
          <w:b w:val="false"/>
          <w:i w:val="false"/>
          <w:color w:val="000000"/>
          <w:sz w:val="28"/>
        </w:rPr>
        <w:t>
      Бұл ретте аталған құжаттар ҚҚС төлеудің өзге тәртібі кезінде, сондай-ақ салық төлеуші көрсетілген артық төлем сомасын басқа салық және төлем түрлері бойынша есепке жатқызуға немесе есеп шотына қайтаруға өтініш бермеген болмаса, импортталған тауарлар бойынша ҚҚС бойынша алдағы төлемдер есебіне есепке жатқызуға жататын импортталған тауарлар бойынша ҚҚС дербес шоттарында артық төлем болған жағдайда табыс етілмейді;</w:t>
      </w:r>
    </w:p>
    <w:bookmarkStart w:name="z692" w:id="502"/>
    <w:p>
      <w:pPr>
        <w:spacing w:after="0"/>
        <w:ind w:left="0"/>
        <w:jc w:val="both"/>
      </w:pPr>
      <w:r>
        <w:rPr>
          <w:rFonts w:ascii="Times New Roman"/>
          <w:b w:val="false"/>
          <w:i w:val="false"/>
          <w:color w:val="000000"/>
          <w:sz w:val="28"/>
        </w:rPr>
        <w:t>
      3) Кеден одағына мүше мемлекеттің аумағынан Қазақстан Республикасының аумағына тауарлардың өткізілуін растайтын тауарға ілеспе және (немесе) өзге де құжаттар, егер тауарларды өткізудің жекелеген түрлері үшін, оның ішінде көлік құралдарын пайдаланусыз тауарларды мұндай құжаттарды ресімдеу Қазақстан Республикасының заңнамасында көзделмеген жағдайда табыс етілмейді.</w:t>
      </w:r>
    </w:p>
    <w:bookmarkEnd w:id="502"/>
    <w:bookmarkStart w:name="z693" w:id="503"/>
    <w:p>
      <w:pPr>
        <w:spacing w:after="0"/>
        <w:ind w:left="0"/>
        <w:jc w:val="both"/>
      </w:pPr>
      <w:r>
        <w:rPr>
          <w:rFonts w:ascii="Times New Roman"/>
          <w:b w:val="false"/>
          <w:i w:val="false"/>
          <w:color w:val="000000"/>
          <w:sz w:val="28"/>
        </w:rPr>
        <w:t>
      4) егер шот-фактураларды (үзінді көшірме) жазып беру Кеден одағына мүше мемлекеттің заңнамасында көзделген жағдайда, тауарларды тиеп-жөнелту кезінде Кеден одағына мүше мемлекеттің заңнамасына сәйкес ресімделген шот-фактураларды;</w:t>
      </w:r>
    </w:p>
    <w:bookmarkEnd w:id="503"/>
    <w:p>
      <w:pPr>
        <w:spacing w:after="0"/>
        <w:ind w:left="0"/>
        <w:jc w:val="both"/>
      </w:pPr>
      <w:r>
        <w:rPr>
          <w:rFonts w:ascii="Times New Roman"/>
          <w:b w:val="false"/>
          <w:i w:val="false"/>
          <w:color w:val="000000"/>
          <w:sz w:val="28"/>
        </w:rPr>
        <w:t>
      Егер шот-фактураларды жазып беру (үзінді беру) Кеден одағына мүше мемлекеттің заңнамасында көзделмесе не тауарлар Кеден одағына мүше мемлекет болып табылмайтын мемлекеттің салық төлеушісінен сатып алынатын болса, онда шот-фактураның орнына импортталған тауарлардың құнын растайтын, сатушы жазып берген (үзінді берген) өзге құжат ұсынылады;</w:t>
      </w:r>
    </w:p>
    <w:bookmarkStart w:name="z694" w:id="504"/>
    <w:p>
      <w:pPr>
        <w:spacing w:after="0"/>
        <w:ind w:left="0"/>
        <w:jc w:val="both"/>
      </w:pPr>
      <w:r>
        <w:rPr>
          <w:rFonts w:ascii="Times New Roman"/>
          <w:b w:val="false"/>
          <w:i w:val="false"/>
          <w:color w:val="000000"/>
          <w:sz w:val="28"/>
        </w:rPr>
        <w:t>
      5) Кеден одағына мүше мемлекеттің аумағынан Қазақстан Республикасының аумағына импортталған тауарлар олардың негізінде сатып алынған шарттар (келісімшарттар), тауарлар лизингі (лизинг нысаналары) жағдайында – лизинг шарттарын (келісімшарттарын), зат түрінде қарыз берілген жағдайда – қарыз шарттарын, тауарларды дайындау туралы шарттарды (келісімшарттарды), алыс-беріс шикізатын қайта өңдеуге арналған шарттарды (келісімшарттарды);</w:t>
      </w:r>
    </w:p>
    <w:bookmarkEnd w:id="504"/>
    <w:bookmarkStart w:name="z695" w:id="505"/>
    <w:p>
      <w:pPr>
        <w:spacing w:after="0"/>
        <w:ind w:left="0"/>
        <w:jc w:val="both"/>
      </w:pPr>
      <w:r>
        <w:rPr>
          <w:rFonts w:ascii="Times New Roman"/>
          <w:b w:val="false"/>
          <w:i w:val="false"/>
          <w:color w:val="000000"/>
          <w:sz w:val="28"/>
        </w:rPr>
        <w:t xml:space="preserve">
      6) Қазақстан Республикасының салық төлеушісіне Кеден одағына мүше басқа мемлекеттің салық төлеушісі, не Кеден одағына мүше үшінші мемлекет аумағынан импортталған тауарларды өткізетін Кеден одағына мүше болып табылмайтын мемлекеттің (басшының (дара кәсіпкердің) қолы қойылған және ұйымның мөрімен куәландырылған) салық төлеушісі берген Кеден одағына мүше үшінші мемлекеттің салық төлеушісі туралы мәліметтер және импортталған тауарды алғаны туралы Кеден одағына мүше осы үшінші мемлекеттің алушысымен жасалған шарт (келісімшарт) туралы ақпараттық хабарламаны, егер мәліметтер осы тармақтың </w:t>
      </w:r>
      <w:r>
        <w:rPr>
          <w:rFonts w:ascii="Times New Roman"/>
          <w:b w:val="false"/>
          <w:i w:val="false"/>
          <w:color w:val="000000"/>
          <w:sz w:val="28"/>
        </w:rPr>
        <w:t>5) тармақшасында</w:t>
      </w:r>
      <w:r>
        <w:rPr>
          <w:rFonts w:ascii="Times New Roman"/>
          <w:b w:val="false"/>
          <w:i w:val="false"/>
          <w:color w:val="000000"/>
          <w:sz w:val="28"/>
        </w:rPr>
        <w:t xml:space="preserve"> көрсетілген шартта (келісімшартта) қамтылған жағдайда хабарлама табыс етілмейді.</w:t>
      </w:r>
    </w:p>
    <w:bookmarkEnd w:id="505"/>
    <w:bookmarkStart w:name="z696" w:id="506"/>
    <w:p>
      <w:pPr>
        <w:spacing w:after="0"/>
        <w:ind w:left="0"/>
        <w:jc w:val="both"/>
      </w:pPr>
      <w:r>
        <w:rPr>
          <w:rFonts w:ascii="Times New Roman"/>
          <w:b w:val="false"/>
          <w:i w:val="false"/>
          <w:color w:val="000000"/>
          <w:sz w:val="28"/>
        </w:rPr>
        <w:t>
      7) комиссия шарттары (келісімшарттары) немесе тапсырмалар (олар жасалған жағдайда);</w:t>
      </w:r>
    </w:p>
    <w:bookmarkEnd w:id="506"/>
    <w:bookmarkStart w:name="z697" w:id="507"/>
    <w:p>
      <w:pPr>
        <w:spacing w:after="0"/>
        <w:ind w:left="0"/>
        <w:jc w:val="both"/>
      </w:pPr>
      <w:r>
        <w:rPr>
          <w:rFonts w:ascii="Times New Roman"/>
          <w:b w:val="false"/>
          <w:i w:val="false"/>
          <w:color w:val="000000"/>
          <w:sz w:val="28"/>
        </w:rPr>
        <w:t>
      8) олардың негізінде комиссия кепілдік шарттары бойынша Кеден одағына мүше басқа мемлекеттің аумағынан Қазақстан Республикасының аумағына импортталған тауарлар сатып алынған шарттарды (келісімшарттар) немесе тапсырмаларды табыс етеді.</w:t>
      </w:r>
    </w:p>
    <w:bookmarkEnd w:id="507"/>
    <w:p>
      <w:pPr>
        <w:spacing w:after="0"/>
        <w:ind w:left="0"/>
        <w:jc w:val="both"/>
      </w:pPr>
      <w:r>
        <w:rPr>
          <w:rFonts w:ascii="Times New Roman"/>
          <w:b w:val="false"/>
          <w:i w:val="false"/>
          <w:color w:val="000000"/>
          <w:sz w:val="28"/>
        </w:rPr>
        <w:t xml:space="preserve">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осы тармақтың </w:t>
      </w:r>
      <w:r>
        <w:rPr>
          <w:rFonts w:ascii="Times New Roman"/>
          <w:b w:val="false"/>
          <w:i w:val="false"/>
          <w:color w:val="000000"/>
          <w:sz w:val="28"/>
        </w:rPr>
        <w:t>3)</w:t>
      </w:r>
      <w:r>
        <w:rPr>
          <w:rFonts w:ascii="Times New Roman"/>
          <w:b w:val="false"/>
          <w:i w:val="false"/>
          <w:color w:val="000000"/>
          <w:sz w:val="28"/>
        </w:rPr>
        <w:t xml:space="preserve"> - </w:t>
      </w:r>
      <w:r>
        <w:rPr>
          <w:rFonts w:ascii="Times New Roman"/>
          <w:b w:val="false"/>
          <w:i w:val="false"/>
          <w:color w:val="000000"/>
          <w:sz w:val="28"/>
        </w:rPr>
        <w:t>5) тармақшаларында</w:t>
      </w:r>
      <w:r>
        <w:rPr>
          <w:rFonts w:ascii="Times New Roman"/>
          <w:b w:val="false"/>
          <w:i w:val="false"/>
          <w:color w:val="000000"/>
          <w:sz w:val="28"/>
        </w:rPr>
        <w:t xml:space="preserve"> көрсетілген құжаттар болмаған кезде бөлшек саудада сатып алу-сату жағдайында табыс етіледі.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8) тармақшаларында</w:t>
      </w:r>
      <w:r>
        <w:rPr>
          <w:rFonts w:ascii="Times New Roman"/>
          <w:b w:val="false"/>
          <w:i w:val="false"/>
          <w:color w:val="000000"/>
          <w:sz w:val="28"/>
        </w:rPr>
        <w:t xml:space="preserve"> көзделген құжаттар импортталған тауарлар бойынша жанама салықтар жөніндегі декларациямен бір мезгілде лизинг шарттары (келісімшарттары) бойынша табыс етіледі.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 </w:t>
      </w:r>
      <w:r>
        <w:rPr>
          <w:rFonts w:ascii="Times New Roman"/>
          <w:b w:val="false"/>
          <w:i w:val="false"/>
          <w:color w:val="000000"/>
          <w:sz w:val="28"/>
        </w:rPr>
        <w:t>5) тармақшаларында</w:t>
      </w:r>
      <w:r>
        <w:rPr>
          <w:rFonts w:ascii="Times New Roman"/>
          <w:b w:val="false"/>
          <w:i w:val="false"/>
          <w:color w:val="000000"/>
          <w:sz w:val="28"/>
        </w:rPr>
        <w:t xml:space="preserve"> көзделген құжаттар егер лизинг шартында (келісімшартында) көзделген тауарлар (лизинг нысандары) құнының бір бөлігін төлеу мерзімі Қазақстан Республикасының аумағына тауарларды (лизинг нысанасын) әкелгеннен кейін басталған жағдайда импортталған тауарлар бойынша жанама салықтар жөніндегі декларациямен бір мезгілде табыс етіледі.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1)</w:t>
      </w:r>
      <w:r>
        <w:rPr>
          <w:rFonts w:ascii="Times New Roman"/>
          <w:b w:val="false"/>
          <w:i w:val="false"/>
          <w:color w:val="000000"/>
          <w:sz w:val="28"/>
        </w:rPr>
        <w:t xml:space="preserve"> - </w:t>
      </w:r>
      <w:r>
        <w:rPr>
          <w:rFonts w:ascii="Times New Roman"/>
          <w:b w:val="false"/>
          <w:i w:val="false"/>
          <w:color w:val="000000"/>
          <w:sz w:val="28"/>
        </w:rPr>
        <w:t>5) тармақшаларында</w:t>
      </w:r>
      <w:r>
        <w:rPr>
          <w:rFonts w:ascii="Times New Roman"/>
          <w:b w:val="false"/>
          <w:i w:val="false"/>
          <w:color w:val="000000"/>
          <w:sz w:val="28"/>
        </w:rPr>
        <w:t xml:space="preserve"> көзделген құжаттар егер лизинг шарты (келісімшарты) бойынша тауарлар (лизинг нысанасы) құнының бір бөлігін төлеу мерзімінің күні Қазақстан Республикасының аумағына тауарларды (лизинг нысаналарын) әкелген күнге дейін белгіленген жағдайда импортталған тауарлар бойынша жанама салықтар жөніндегі декларациямен бір мезгілде табыс етіледі.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тармақшаларында</w:t>
      </w:r>
      <w:r>
        <w:rPr>
          <w:rFonts w:ascii="Times New Roman"/>
          <w:b w:val="false"/>
          <w:i w:val="false"/>
          <w:color w:val="000000"/>
          <w:sz w:val="28"/>
        </w:rPr>
        <w:t xml:space="preserve"> көзделген құжаттар (олардың көшірмелері) – кейіннен импортталған тауарлар бойынша жанама салықтар жөніндегі декларациямен бір мезгілде табыс етіледі.</w:t>
      </w:r>
    </w:p>
    <w:p>
      <w:pPr>
        <w:spacing w:after="0"/>
        <w:ind w:left="0"/>
        <w:jc w:val="both"/>
      </w:pPr>
      <w:r>
        <w:rPr>
          <w:rFonts w:ascii="Times New Roman"/>
          <w:b w:val="false"/>
          <w:i w:val="false"/>
          <w:color w:val="000000"/>
          <w:sz w:val="28"/>
        </w:rPr>
        <w:t xml:space="preserve">
      Осы тармақтың </w:t>
      </w:r>
      <w:r>
        <w:rPr>
          <w:rFonts w:ascii="Times New Roman"/>
          <w:b w:val="false"/>
          <w:i w:val="false"/>
          <w:color w:val="000000"/>
          <w:sz w:val="28"/>
        </w:rPr>
        <w:t>2)</w:t>
      </w:r>
      <w:r>
        <w:rPr>
          <w:rFonts w:ascii="Times New Roman"/>
          <w:b w:val="false"/>
          <w:i w:val="false"/>
          <w:color w:val="000000"/>
          <w:sz w:val="28"/>
        </w:rPr>
        <w:t xml:space="preserve"> – </w:t>
      </w:r>
      <w:r>
        <w:rPr>
          <w:rFonts w:ascii="Times New Roman"/>
          <w:b w:val="false"/>
          <w:i w:val="false"/>
          <w:color w:val="000000"/>
          <w:sz w:val="28"/>
        </w:rPr>
        <w:t>8) тармақшаларында</w:t>
      </w:r>
      <w:r>
        <w:rPr>
          <w:rFonts w:ascii="Times New Roman"/>
          <w:b w:val="false"/>
          <w:i w:val="false"/>
          <w:color w:val="000000"/>
          <w:sz w:val="28"/>
        </w:rPr>
        <w:t xml:space="preserve"> көрсетілген құжаттар импортталатын тауарлар бойынша жанама салық бойынша декларацияларды және тауарларды әкелу және жанама салықтарды тек электронды түрде төлеу туралы өтінішті (өтініштерді) ұсынған кезде табыс етілмейді.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кезде құжаттардың қабылданғаны туралы белгімен, қабылдау күні және уақыты көрсетілген талон алады.</w:t>
      </w:r>
    </w:p>
    <w:p>
      <w:pPr>
        <w:spacing w:after="0"/>
        <w:ind w:left="0"/>
        <w:jc w:val="both"/>
      </w:pPr>
      <w:r>
        <w:rPr>
          <w:rFonts w:ascii="Times New Roman"/>
          <w:b w:val="false"/>
          <w:i w:val="false"/>
          <w:color w:val="000000"/>
          <w:sz w:val="28"/>
        </w:rPr>
        <w:t>
      Салық нысандары www.е.gov.kz, уәкілетті органның www.kgd.gov.kz интернет-ресурсында орналастырылады. Салықтық өтініш нысандары көрсетілетін қызметті берушімен тегін беріледі;</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Кеден одағына мүше мемлекеттерге тауарларды экспорттау немесе алыс-беріс шикізатын қайта өңдеу бойынша жұмыстарды орындау кезінде ҚҚС төлеуші:</w:t>
      </w:r>
    </w:p>
    <w:p>
      <w:pPr>
        <w:spacing w:after="0"/>
        <w:ind w:left="0"/>
        <w:jc w:val="both"/>
      </w:pPr>
      <w:r>
        <w:rPr>
          <w:rFonts w:ascii="Times New Roman"/>
          <w:b w:val="false"/>
          <w:i w:val="false"/>
          <w:color w:val="000000"/>
          <w:sz w:val="28"/>
        </w:rPr>
        <w:t>
      электронды құжат нысанындағы ҚҚС бойынша декларация;</w:t>
      </w:r>
    </w:p>
    <w:p>
      <w:pPr>
        <w:spacing w:after="0"/>
        <w:ind w:left="0"/>
        <w:jc w:val="both"/>
      </w:pPr>
      <w:r>
        <w:rPr>
          <w:rFonts w:ascii="Times New Roman"/>
          <w:b w:val="false"/>
          <w:i w:val="false"/>
          <w:color w:val="000000"/>
          <w:sz w:val="28"/>
        </w:rPr>
        <w:t>
      тауарлар (оның ішінде алыс-беріс шикізатын қайта өңдеу өнімдері) импорттаған Кеден одағына мүше мемлекеттің салық төлеушісінен алынған тауарларды әкелу және жанама салықтардың төленгені туралы осы мемлекеттік көрсетілетін қызмет стандартына 1-қосымшаға сәйкес нысан бойынша өтініш;</w:t>
      </w:r>
    </w:p>
    <w:p>
      <w:pPr>
        <w:spacing w:after="0"/>
        <w:ind w:left="0"/>
        <w:jc w:val="both"/>
      </w:pPr>
      <w:r>
        <w:rPr>
          <w:rFonts w:ascii="Times New Roman"/>
          <w:b w:val="false"/>
          <w:i w:val="false"/>
          <w:color w:val="000000"/>
          <w:sz w:val="28"/>
        </w:rPr>
        <w:t>
      Кеден одағына мүше мемлекеттер аумағынан Қазақстан Республикасы аумағына тауарларды, оның ішінде алыс-беріс шикізатын қайта өңдеу өнімдері болып табылатын тауарларды импорттау кезінде салық төлеуші импортталған тауарлар бойынша жанама салықтар жөніндегі, оның ішінде лизинг шарттары (келісімшарттары) бойынша декларацияны, орналасқан (тұрғылықты) жері бойынша көрсетілетін қызметті берушіге салық кезеңінен кейінгі айдың 20-сынан кешіктірмей:</w:t>
      </w:r>
    </w:p>
    <w:bookmarkStart w:name="z698" w:id="508"/>
    <w:p>
      <w:pPr>
        <w:spacing w:after="0"/>
        <w:ind w:left="0"/>
        <w:jc w:val="both"/>
      </w:pPr>
      <w:r>
        <w:rPr>
          <w:rFonts w:ascii="Times New Roman"/>
          <w:b w:val="false"/>
          <w:i w:val="false"/>
          <w:color w:val="000000"/>
          <w:sz w:val="28"/>
        </w:rPr>
        <w:t>
      1) импортталған тауарлар бойынша жанама салықтар жөніндегі, оның ішінде белгіленген нысандағы лизинг шарттары (келісімшарттары) бойынша декларацияны;</w:t>
      </w:r>
    </w:p>
    <w:bookmarkEnd w:id="508"/>
    <w:bookmarkStart w:name="z699" w:id="509"/>
    <w:p>
      <w:pPr>
        <w:spacing w:after="0"/>
        <w:ind w:left="0"/>
        <w:jc w:val="both"/>
      </w:pPr>
      <w:r>
        <w:rPr>
          <w:rFonts w:ascii="Times New Roman"/>
          <w:b w:val="false"/>
          <w:i w:val="false"/>
          <w:color w:val="000000"/>
          <w:sz w:val="28"/>
        </w:rPr>
        <w:t xml:space="preserve">
      2)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тауарларды әкелу және жанама салықтардың төленгені туралы өтінішті (өтініштерді) табыс етуге міндетті.</w:t>
      </w:r>
    </w:p>
    <w:bookmarkEnd w:id="509"/>
    <w:p>
      <w:pPr>
        <w:spacing w:after="0"/>
        <w:ind w:left="0"/>
        <w:jc w:val="both"/>
      </w:pPr>
      <w:r>
        <w:rPr>
          <w:rFonts w:ascii="Times New Roman"/>
          <w:b w:val="false"/>
          <w:i w:val="false"/>
          <w:color w:val="000000"/>
          <w:sz w:val="28"/>
        </w:rPr>
        <w:t xml:space="preserve">
      Импортталған тауарлар бойынша жанама салықтар жөніндегі декларацияны және тауарларды әкелу және жанама салықтардың төленгені туралы өтінішті тек электрондық түрде табыс ету кезінде осы тармақтың </w:t>
      </w:r>
      <w:r>
        <w:rPr>
          <w:rFonts w:ascii="Times New Roman"/>
          <w:b w:val="false"/>
          <w:i w:val="false"/>
          <w:color w:val="000000"/>
          <w:sz w:val="28"/>
        </w:rPr>
        <w:t>3)</w:t>
      </w:r>
      <w:r>
        <w:rPr>
          <w:rFonts w:ascii="Times New Roman"/>
          <w:b w:val="false"/>
          <w:i w:val="false"/>
          <w:color w:val="000000"/>
          <w:sz w:val="28"/>
        </w:rPr>
        <w:t xml:space="preserve"> - </w:t>
      </w:r>
      <w:r>
        <w:rPr>
          <w:rFonts w:ascii="Times New Roman"/>
          <w:b w:val="false"/>
          <w:i w:val="false"/>
          <w:color w:val="000000"/>
          <w:sz w:val="28"/>
        </w:rPr>
        <w:t>8) тармақшаларында</w:t>
      </w:r>
      <w:r>
        <w:rPr>
          <w:rFonts w:ascii="Times New Roman"/>
          <w:b w:val="false"/>
          <w:i w:val="false"/>
          <w:color w:val="000000"/>
          <w:sz w:val="28"/>
        </w:rPr>
        <w:t xml:space="preserve"> көрсетілген құжаттар тапсырылмайды.</w:t>
      </w:r>
    </w:p>
    <w:p>
      <w:pPr>
        <w:spacing w:after="0"/>
        <w:ind w:left="0"/>
        <w:jc w:val="both"/>
      </w:pPr>
      <w:r>
        <w:rPr>
          <w:rFonts w:ascii="Times New Roman"/>
          <w:b w:val="false"/>
          <w:i w:val="false"/>
          <w:color w:val="000000"/>
          <w:sz w:val="28"/>
        </w:rPr>
        <w:t>
      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мәліметтерді көрсетілетін қызметті берушінің қызметшісі тиісті мемлекеттік ақпараттық жүйелерден алады.</w:t>
      </w:r>
    </w:p>
    <w:p>
      <w:pPr>
        <w:spacing w:after="0"/>
        <w:ind w:left="0"/>
        <w:jc w:val="both"/>
      </w:pPr>
      <w:r>
        <w:rPr>
          <w:rFonts w:ascii="Times New Roman"/>
          <w:b w:val="false"/>
          <w:i w:val="false"/>
          <w:color w:val="000000"/>
          <w:sz w:val="28"/>
        </w:rPr>
        <w:t>
      Мемлекеттік корпорация дайын құжаттарды беруді тиісті құжаттарды қабылдағаны туралы қолхат негізінде жеке куәлігін көрсеткен кезде жүзеге асырады.</w:t>
      </w:r>
    </w:p>
    <w:p>
      <w:pPr>
        <w:spacing w:after="0"/>
        <w:ind w:left="0"/>
        <w:jc w:val="both"/>
      </w:pPr>
      <w:r>
        <w:rPr>
          <w:rFonts w:ascii="Times New Roman"/>
          <w:b w:val="false"/>
          <w:i w:val="false"/>
          <w:color w:val="000000"/>
          <w:sz w:val="28"/>
        </w:rPr>
        <w:t>
      Құжаттарды қабылдау кезінде Мемлекеттік корпорация құжаттардың көшірмесін түпнұсқамен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корпорациясы арқылы мемлекеттік қызметті алған жағдайда, Мемлекеттік корпорация ұсынған нысан бойынша ақпараттық жүйелерде қамтылған, заңмен қорғалатын құпияны құрайтын мәліметтерді пайдалануға жазбаша келісімін береді.</w:t>
      </w:r>
    </w:p>
    <w:p>
      <w:pPr>
        <w:spacing w:after="0"/>
        <w:ind w:left="0"/>
        <w:jc w:val="both"/>
      </w:pPr>
      <w:r>
        <w:rPr>
          <w:rFonts w:ascii="Times New Roman"/>
          <w:b w:val="false"/>
          <w:i w:val="false"/>
          <w:color w:val="000000"/>
          <w:sz w:val="28"/>
        </w:rPr>
        <w:t>
      Мемлекеттік корпорация нәтиженің бір ай сақталуын қамтамасыз етеді, одан кейін оларды көрсетілетін қызметті берушіге сақтауға береді. Бір ай мерзім өткеннен кейін көрсетілетін қызметті алушы жүгінген кезде Мемлекеттік корпорацияның сұрау салуы бойынша көрсетілетін қызметті беруші бір күн ішінде дайын құжаттарды көрсетілетін қызметті алушыға беру үшін Мемлекеттік корпорациясына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қызметті көрсету үшін мемлекеттік қызмет нәтижелерін алу күні және уақыты көрсетілген, сұрау салудың қабылданғаны туралы мәлімет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төртінші бөлігі мынадай редакцияда жазылсын: </w:t>
      </w:r>
    </w:p>
    <w:bookmarkStart w:name="z701" w:id="510"/>
    <w:p>
      <w:pPr>
        <w:spacing w:after="0"/>
        <w:ind w:left="0"/>
        <w:jc w:val="both"/>
      </w:pPr>
      <w:r>
        <w:rPr>
          <w:rFonts w:ascii="Times New Roman"/>
          <w:b w:val="false"/>
          <w:i w:val="false"/>
          <w:color w:val="000000"/>
          <w:sz w:val="28"/>
        </w:rPr>
        <w:t xml:space="preserve">
      "Мемлекеттік корпорациясына жүгінген кезде, көрсетілетін қызметті алушы осы мемлекеттік көрсетілетін қызмет стандартына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құжаттар топтамасын табыс етпеген жағдайда, Мемлекеттік корпорацияның қызметкері өтінішті қабылдаудан бас тартады және осы мемлекеттік көрсетілетін қызмет стандартына 6-қосымшаға сәйкес нысан бойынша құжаттарды қабылдаудан бас тарту туралы қолхат береді.";</w:t>
      </w:r>
    </w:p>
    <w:bookmarkEnd w:id="51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703" w:id="511"/>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1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w:t>
      </w:r>
    </w:p>
    <w:bookmarkStart w:name="z705" w:id="512"/>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512"/>
    <w:bookmarkStart w:name="z706" w:id="513"/>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 көрсету мәселелері бойынша көрсетілетін қызметті алушының шағымы, оның тіркелген күнінен бастап 5 (бес) жұмыс күні ішінде қаралуға жатады.";</w:t>
      </w:r>
    </w:p>
    <w:bookmarkEnd w:id="5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708" w:id="514"/>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710" w:id="515"/>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712" w:id="516"/>
    <w:p>
      <w:pPr>
        <w:spacing w:after="0"/>
        <w:ind w:left="0"/>
        <w:jc w:val="both"/>
      </w:pPr>
      <w:r>
        <w:rPr>
          <w:rFonts w:ascii="Times New Roman"/>
          <w:b w:val="false"/>
          <w:i w:val="false"/>
          <w:color w:val="000000"/>
          <w:sz w:val="28"/>
        </w:rPr>
        <w:t>
      "16. Мемлекеттік қызмет көрсету орындарының мекенжайлары көрсетілетін қызметті берушінің: www.kgd.gov.kz, Министрліктің: www.minfin.gov.kz, Мемлекеттік корпорацияның: www.con.gov.kz интернет–ресурстарында орналастырылған.";</w:t>
      </w:r>
    </w:p>
    <w:bookmarkEnd w:id="516"/>
    <w:bookmarkStart w:name="z713" w:id="517"/>
    <w:p>
      <w:pPr>
        <w:spacing w:after="0"/>
        <w:ind w:left="0"/>
        <w:jc w:val="both"/>
      </w:pPr>
      <w:r>
        <w:rPr>
          <w:rFonts w:ascii="Times New Roman"/>
          <w:b w:val="false"/>
          <w:i w:val="false"/>
          <w:color w:val="000000"/>
          <w:sz w:val="28"/>
        </w:rPr>
        <w:t xml:space="preserve">
      "Кеден одағы шеңберінде тауарлардың экспорты (импорты) кезінде салық нысандарын қабылдау" мемлекеттік көрсетілетін қызмет стандартына </w:t>
      </w:r>
      <w:r>
        <w:rPr>
          <w:rFonts w:ascii="Times New Roman"/>
          <w:b w:val="false"/>
          <w:i w:val="false"/>
          <w:color w:val="000000"/>
          <w:sz w:val="28"/>
        </w:rPr>
        <w:t>2-қосымша</w:t>
      </w:r>
      <w:r>
        <w:rPr>
          <w:rFonts w:ascii="Times New Roman"/>
          <w:b w:val="false"/>
          <w:i w:val="false"/>
          <w:color w:val="000000"/>
          <w:sz w:val="28"/>
        </w:rPr>
        <w:t xml:space="preserve"> осы бұйрыққа </w:t>
      </w:r>
      <w:r>
        <w:rPr>
          <w:rFonts w:ascii="Times New Roman"/>
          <w:b w:val="false"/>
          <w:i w:val="false"/>
          <w:color w:val="000000"/>
          <w:sz w:val="28"/>
        </w:rPr>
        <w:t>28-қосымшаға</w:t>
      </w:r>
      <w:r>
        <w:rPr>
          <w:rFonts w:ascii="Times New Roman"/>
          <w:b w:val="false"/>
          <w:i w:val="false"/>
          <w:color w:val="000000"/>
          <w:sz w:val="28"/>
        </w:rPr>
        <w:t xml:space="preserve"> сәйкес редакцияда жазылсын;</w:t>
      </w:r>
    </w:p>
    <w:bookmarkEnd w:id="517"/>
    <w:bookmarkStart w:name="z714" w:id="518"/>
    <w:p>
      <w:pPr>
        <w:spacing w:after="0"/>
        <w:ind w:left="0"/>
        <w:jc w:val="both"/>
      </w:pPr>
      <w:r>
        <w:rPr>
          <w:rFonts w:ascii="Times New Roman"/>
          <w:b w:val="false"/>
          <w:i w:val="false"/>
          <w:color w:val="000000"/>
          <w:sz w:val="28"/>
        </w:rPr>
        <w:t xml:space="preserve">
      көрсетілген бұйрықпен бекітілген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518"/>
    <w:bookmarkStart w:name="z715" w:id="519"/>
    <w:p>
      <w:pPr>
        <w:spacing w:after="0"/>
        <w:ind w:left="0"/>
        <w:jc w:val="both"/>
      </w:pPr>
      <w:r>
        <w:rPr>
          <w:rFonts w:ascii="Times New Roman"/>
          <w:b w:val="false"/>
          <w:i w:val="false"/>
          <w:color w:val="000000"/>
          <w:sz w:val="28"/>
        </w:rPr>
        <w:t xml:space="preserve">
      3-тармақтың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w:t>
      </w:r>
    </w:p>
    <w:bookmarkEnd w:id="519"/>
    <w:bookmarkStart w:name="z716" w:id="520"/>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20"/>
    <w:bookmarkStart w:name="z717" w:id="521"/>
    <w:p>
      <w:pPr>
        <w:spacing w:after="0"/>
        <w:ind w:left="0"/>
        <w:jc w:val="both"/>
      </w:pPr>
      <w:r>
        <w:rPr>
          <w:rFonts w:ascii="Times New Roman"/>
          <w:b w:val="false"/>
          <w:i w:val="false"/>
          <w:color w:val="000000"/>
          <w:sz w:val="28"/>
        </w:rPr>
        <w:t xml:space="preserve">
      4-тармақтың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тармақшалары</w:t>
      </w:r>
      <w:r>
        <w:rPr>
          <w:rFonts w:ascii="Times New Roman"/>
          <w:b w:val="false"/>
          <w:i w:val="false"/>
          <w:color w:val="000000"/>
          <w:sz w:val="28"/>
        </w:rPr>
        <w:t xml:space="preserve"> мынадай редакцияда жазылсын: </w:t>
      </w:r>
    </w:p>
    <w:bookmarkEnd w:id="521"/>
    <w:bookmarkStart w:name="z718" w:id="522"/>
    <w:p>
      <w:pPr>
        <w:spacing w:after="0"/>
        <w:ind w:left="0"/>
        <w:jc w:val="both"/>
      </w:pPr>
      <w:r>
        <w:rPr>
          <w:rFonts w:ascii="Times New Roman"/>
          <w:b w:val="false"/>
          <w:i w:val="false"/>
          <w:color w:val="000000"/>
          <w:sz w:val="28"/>
        </w:rPr>
        <w:t>
      "2) біліктілік емтиханын тапсырғаны (тапсырмағаны) туралы Комиссия шешімін беру - біліктілік емтиханы өткен күнінен бастап 2 (екі) жұмыс күнінен кешіктірмей;</w:t>
      </w:r>
    </w:p>
    <w:bookmarkEnd w:id="522"/>
    <w:p>
      <w:pPr>
        <w:spacing w:after="0"/>
        <w:ind w:left="0"/>
        <w:jc w:val="both"/>
      </w:pPr>
      <w:r>
        <w:rPr>
          <w:rFonts w:ascii="Times New Roman"/>
          <w:b w:val="false"/>
          <w:i w:val="false"/>
          <w:color w:val="000000"/>
          <w:sz w:val="28"/>
        </w:rPr>
        <w:t>
      Мемлекеттік корпорацияға жүгінген кезде қабылдау күні мемлекеттік қызметті көрсету мерзіміне кірмейді.</w:t>
      </w:r>
    </w:p>
    <w:bookmarkStart w:name="z719" w:id="523"/>
    <w:p>
      <w:pPr>
        <w:spacing w:after="0"/>
        <w:ind w:left="0"/>
        <w:jc w:val="both"/>
      </w:pPr>
      <w:r>
        <w:rPr>
          <w:rFonts w:ascii="Times New Roman"/>
          <w:b w:val="false"/>
          <w:i w:val="false"/>
          <w:color w:val="000000"/>
          <w:sz w:val="28"/>
        </w:rPr>
        <w:t>
      3)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bookmarkEnd w:id="523"/>
    <w:bookmarkStart w:name="z720" w:id="524"/>
    <w:p>
      <w:pPr>
        <w:spacing w:after="0"/>
        <w:ind w:left="0"/>
        <w:jc w:val="both"/>
      </w:pPr>
      <w:r>
        <w:rPr>
          <w:rFonts w:ascii="Times New Roman"/>
          <w:b w:val="false"/>
          <w:i w:val="false"/>
          <w:color w:val="000000"/>
          <w:sz w:val="28"/>
        </w:rPr>
        <w:t>
      4) көрсетілетін қызметті берушінің көрсетілетін қызметті алушыға қызмет көрсетудің рұқсат берілетін уақыты – 20 (жиырма) минут, Мемлекеттік корпорацияда – 15 (он бес) минут.";</w:t>
      </w:r>
    </w:p>
    <w:bookmarkEnd w:id="524"/>
    <w:bookmarkStart w:name="z721" w:id="525"/>
    <w:p>
      <w:pPr>
        <w:spacing w:after="0"/>
        <w:ind w:left="0"/>
        <w:jc w:val="both"/>
      </w:pPr>
      <w:r>
        <w:rPr>
          <w:rFonts w:ascii="Times New Roman"/>
          <w:b w:val="false"/>
          <w:i w:val="false"/>
          <w:color w:val="000000"/>
          <w:sz w:val="28"/>
        </w:rPr>
        <w:t xml:space="preserve">
      8-тармақтың </w:t>
      </w:r>
      <w:r>
        <w:rPr>
          <w:rFonts w:ascii="Times New Roman"/>
          <w:b w:val="false"/>
          <w:i w:val="false"/>
          <w:color w:val="000000"/>
          <w:sz w:val="28"/>
        </w:rPr>
        <w:t>2) тармақшасы</w:t>
      </w:r>
      <w:r>
        <w:rPr>
          <w:rFonts w:ascii="Times New Roman"/>
          <w:b w:val="false"/>
          <w:i w:val="false"/>
          <w:color w:val="000000"/>
          <w:sz w:val="28"/>
        </w:rPr>
        <w:t xml:space="preserve"> мынадай редакцияда жазылсын: </w:t>
      </w:r>
    </w:p>
    <w:bookmarkEnd w:id="525"/>
    <w:bookmarkStart w:name="z722" w:id="526"/>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мереке күндерін қоспағанда, дүйсенбіден сенбіге дейін, белгіленген жұмыс кестесіне сәйкес түскі үзіліссіз сағат 09.00-ден 20.00-ге дейін.</w:t>
      </w:r>
    </w:p>
    <w:bookmarkEnd w:id="526"/>
    <w:p>
      <w:pPr>
        <w:spacing w:after="0"/>
        <w:ind w:left="0"/>
        <w:jc w:val="both"/>
      </w:pPr>
      <w:r>
        <w:rPr>
          <w:rFonts w:ascii="Times New Roman"/>
          <w:b w:val="false"/>
          <w:i w:val="false"/>
          <w:color w:val="000000"/>
          <w:sz w:val="28"/>
        </w:rPr>
        <w:t>
      Қабылдау электрондық кезек тәртібінде жеделдетілген қызмет көрсетусіз көрсетілетін қызметті алушының тіркеу орны бойынша жүзеге асырылады, портал арқылы электрондық кезек брондалуы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724" w:id="527"/>
    <w:p>
      <w:pPr>
        <w:spacing w:after="0"/>
        <w:ind w:left="0"/>
        <w:jc w:val="both"/>
      </w:pPr>
      <w:r>
        <w:rPr>
          <w:rFonts w:ascii="Times New Roman"/>
          <w:b w:val="false"/>
          <w:i w:val="false"/>
          <w:color w:val="000000"/>
          <w:sz w:val="28"/>
        </w:rPr>
        <w:t>
      "9. Көрсетілетін қызметті алушы жүгінген кезде мемлекеттік қызметті көрсету үшін қажетті құжаттар тізбесі:</w:t>
      </w:r>
    </w:p>
    <w:bookmarkEnd w:id="527"/>
    <w:p>
      <w:pPr>
        <w:spacing w:after="0"/>
        <w:ind w:left="0"/>
        <w:jc w:val="both"/>
      </w:pPr>
      <w:r>
        <w:rPr>
          <w:rFonts w:ascii="Times New Roman"/>
          <w:b w:val="false"/>
          <w:i w:val="false"/>
          <w:color w:val="000000"/>
          <w:sz w:val="28"/>
        </w:rPr>
        <w:t>
      көрсетілетін қызметті берушіге немесе Мемлекеттік корпорациясына: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өтініш;</w:t>
      </w:r>
    </w:p>
    <w:p>
      <w:pPr>
        <w:spacing w:after="0"/>
        <w:ind w:left="0"/>
        <w:jc w:val="both"/>
      </w:pPr>
      <w:r>
        <w:rPr>
          <w:rFonts w:ascii="Times New Roman"/>
          <w:b w:val="false"/>
          <w:i w:val="false"/>
          <w:color w:val="000000"/>
          <w:sz w:val="28"/>
        </w:rPr>
        <w:t>
      жеке басын куәландыратын құжаттың көшірмесі;</w:t>
      </w:r>
    </w:p>
    <w:p>
      <w:pPr>
        <w:spacing w:after="0"/>
        <w:ind w:left="0"/>
        <w:jc w:val="both"/>
      </w:pPr>
      <w:r>
        <w:rPr>
          <w:rFonts w:ascii="Times New Roman"/>
          <w:b w:val="false"/>
          <w:i w:val="false"/>
          <w:color w:val="000000"/>
          <w:sz w:val="28"/>
        </w:rPr>
        <w:t>
      заң немесе экономикалық жоғары білімі туралы дипломның нотариалды куәландырылған көшірмесі;</w:t>
      </w:r>
    </w:p>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тәжерибесiнің барын растайтын құжаттардың нотариалды куәландырылған көшірмелері.</w:t>
      </w:r>
    </w:p>
    <w:p>
      <w:pPr>
        <w:spacing w:after="0"/>
        <w:ind w:left="0"/>
        <w:jc w:val="both"/>
      </w:pPr>
      <w:r>
        <w:rPr>
          <w:rFonts w:ascii="Times New Roman"/>
          <w:b w:val="false"/>
          <w:i w:val="false"/>
          <w:color w:val="000000"/>
          <w:sz w:val="28"/>
        </w:rPr>
        <w:t>
      Көрсетілетін қызметті алушы көрсетілетін қызметті берушіге жүгінген жағдайда құжаттар топтамасының қабылданғаны туралы белгімен, құжаттар топтамасын қабылдау күні және уақыты көрсетілген талон беріледі.</w:t>
      </w:r>
    </w:p>
    <w:p>
      <w:pPr>
        <w:spacing w:after="0"/>
        <w:ind w:left="0"/>
        <w:jc w:val="both"/>
      </w:pPr>
      <w:r>
        <w:rPr>
          <w:rFonts w:ascii="Times New Roman"/>
          <w:b w:val="false"/>
          <w:i w:val="false"/>
          <w:color w:val="000000"/>
          <w:sz w:val="28"/>
        </w:rPr>
        <w:t>
      Көрсетілетін қызметті алушы почта арқылы жүгінген кезде почта хабарламасына белгі қойылады.</w:t>
      </w:r>
    </w:p>
    <w:p>
      <w:pPr>
        <w:spacing w:after="0"/>
        <w:ind w:left="0"/>
        <w:jc w:val="both"/>
      </w:pPr>
      <w:r>
        <w:rPr>
          <w:rFonts w:ascii="Times New Roman"/>
          <w:b w:val="false"/>
          <w:i w:val="false"/>
          <w:color w:val="000000"/>
          <w:sz w:val="28"/>
        </w:rPr>
        <w:t>
      Мемлекеттік корпорация дайын құжаттарды беру тиісті құжаттарды қабылдағаны туралы қолхат негізінде жеке басын куәландыратын құжатты көрсеткен кезде жүзеге асырылады.</w:t>
      </w:r>
    </w:p>
    <w:p>
      <w:pPr>
        <w:spacing w:after="0"/>
        <w:ind w:left="0"/>
        <w:jc w:val="both"/>
      </w:pPr>
      <w:r>
        <w:rPr>
          <w:rFonts w:ascii="Times New Roman"/>
          <w:b w:val="false"/>
          <w:i w:val="false"/>
          <w:color w:val="000000"/>
          <w:sz w:val="28"/>
        </w:rPr>
        <w:t>
      Құжаттарды қабылдау кезінде көрсетілетін қызмет беруші, Мемлекеттік корпорация құжаттардың көшірмесін түпнұсқамен салыстырып тексереді, содан кейін осы құжатты көрсетілетін қызметті алушыға қайтарады.</w:t>
      </w:r>
    </w:p>
    <w:p>
      <w:pPr>
        <w:spacing w:after="0"/>
        <w:ind w:left="0"/>
        <w:jc w:val="both"/>
      </w:pPr>
      <w:r>
        <w:rPr>
          <w:rFonts w:ascii="Times New Roman"/>
          <w:b w:val="false"/>
          <w:i w:val="false"/>
          <w:color w:val="000000"/>
          <w:sz w:val="28"/>
        </w:rPr>
        <w:t>
      Егер Қазақстан Республикасының заңдарында өзгеше көзделмесе, көрсетілетін қызметті алушы мемлекеттік көрсетілетін қызметті Мемлекеттік корпорация арқылы алу үшін ақпараттық жүйелерде қамтылған, заңмен қорғалатын құпияны құрайтын мәліметтерді пайдалануға Мемлекеттік корпорация ұсынған нысан бойынша жазбаша келісімін береді.</w:t>
      </w:r>
    </w:p>
    <w:p>
      <w:pPr>
        <w:spacing w:after="0"/>
        <w:ind w:left="0"/>
        <w:jc w:val="both"/>
      </w:pPr>
      <w:r>
        <w:rPr>
          <w:rFonts w:ascii="Times New Roman"/>
          <w:b w:val="false"/>
          <w:i w:val="false"/>
          <w:color w:val="000000"/>
          <w:sz w:val="28"/>
        </w:rPr>
        <w:t>
      Мемлекеттік корпорация мемлекеттік көрсетілетін қызметтің нәтижесін бір ай ішінде сақталуын қамтамасыз етеді, одан кейін оларды көрсетілетін қызметті берушіге сақтауға береді. Көрсетілетін қызметті алушы бір ай өткеннен кейін жүгінген кезде Мемлекеттік корпорацияның сұрау салуы бойынша көрсетілетін қызметті беруші бір жұмыс күннің ішінде дайын құжаттарды Мемлекеттік корпорация көрсетілетін қызметті алушыға беру үшін жолдайды.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xml:space="preserve">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электрондық құжат нысанындағы өтініш;</w:t>
      </w:r>
    </w:p>
    <w:p>
      <w:pPr>
        <w:spacing w:after="0"/>
        <w:ind w:left="0"/>
        <w:jc w:val="both"/>
      </w:pPr>
      <w:r>
        <w:rPr>
          <w:rFonts w:ascii="Times New Roman"/>
          <w:b w:val="false"/>
          <w:i w:val="false"/>
          <w:color w:val="000000"/>
          <w:sz w:val="28"/>
        </w:rPr>
        <w:t>
      жеке басын куәландыратын электрондық көшірмесі;</w:t>
      </w:r>
    </w:p>
    <w:p>
      <w:pPr>
        <w:spacing w:after="0"/>
        <w:ind w:left="0"/>
        <w:jc w:val="both"/>
      </w:pPr>
      <w:r>
        <w:rPr>
          <w:rFonts w:ascii="Times New Roman"/>
          <w:b w:val="false"/>
          <w:i w:val="false"/>
          <w:color w:val="000000"/>
          <w:sz w:val="28"/>
        </w:rPr>
        <w:t xml:space="preserve">
      заң немесе экономикалық жоғары білімі туралы дипломның нотариалды куәландырылған электрондық көшірмесі; </w:t>
      </w:r>
    </w:p>
    <w:p>
      <w:pPr>
        <w:spacing w:after="0"/>
        <w:ind w:left="0"/>
        <w:jc w:val="both"/>
      </w:pPr>
      <w:r>
        <w:rPr>
          <w:rFonts w:ascii="Times New Roman"/>
          <w:b w:val="false"/>
          <w:i w:val="false"/>
          <w:color w:val="000000"/>
          <w:sz w:val="28"/>
        </w:rPr>
        <w:t>
      экономикалық, қаржылық немесе заң қызметі салаларында кемінде үш жыл жұмыс тәжерибесiнiң барын растайтын нотариалды куәландырылған құжаттардың электрондық көшірмелері.</w:t>
      </w:r>
    </w:p>
    <w:p>
      <w:pPr>
        <w:spacing w:after="0"/>
        <w:ind w:left="0"/>
        <w:jc w:val="both"/>
      </w:pPr>
      <w:r>
        <w:rPr>
          <w:rFonts w:ascii="Times New Roman"/>
          <w:b w:val="false"/>
          <w:i w:val="false"/>
          <w:color w:val="000000"/>
          <w:sz w:val="28"/>
        </w:rPr>
        <w:t>
      Портал арқылы жүгінген кезде көрсетілетін қызметті алушыға мемлекеттік көрсетілетін қызметтің нәтижесін алу күні мен уақыты көрсетілген мемлекеттік қызметті көрсету үшін сұрау салудың қабылданғаны туралы мәртебесі жіберіледі.";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екінші бөлігі мынадай редакцияда жазылсын: </w:t>
      </w:r>
    </w:p>
    <w:bookmarkStart w:name="z726" w:id="528"/>
    <w:p>
      <w:pPr>
        <w:spacing w:after="0"/>
        <w:ind w:left="0"/>
        <w:jc w:val="both"/>
      </w:pPr>
      <w:r>
        <w:rPr>
          <w:rFonts w:ascii="Times New Roman"/>
          <w:b w:val="false"/>
          <w:i w:val="false"/>
          <w:color w:val="000000"/>
          <w:sz w:val="28"/>
        </w:rPr>
        <w:t xml:space="preserve">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қолхат береді.";</w:t>
      </w:r>
    </w:p>
    <w:bookmarkEnd w:id="52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728" w:id="529"/>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2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бөлігі мынадай редакцияда жазылсын: </w:t>
      </w:r>
    </w:p>
    <w:bookmarkStart w:name="z730" w:id="530"/>
    <w:p>
      <w:pPr>
        <w:spacing w:after="0"/>
        <w:ind w:left="0"/>
        <w:jc w:val="both"/>
      </w:pPr>
      <w:r>
        <w:rPr>
          <w:rFonts w:ascii="Times New Roman"/>
          <w:b w:val="false"/>
          <w:i w:val="false"/>
          <w:color w:val="000000"/>
          <w:sz w:val="28"/>
        </w:rPr>
        <w:t>
      "Мемлекеттік корпорацияның қызметшісінің әрекеттеріне (әрекетсіздігіне) шағым Мемлекеттік корпорацияның www.con.gov.kz интернет-ресурсында көрсетілген мекенжайлар мен телефондар бойынша Мемлекеттік корпорацияның басшысына жолданады.";</w:t>
      </w:r>
    </w:p>
    <w:bookmarkEnd w:id="530"/>
    <w:bookmarkStart w:name="z731" w:id="531"/>
    <w:p>
      <w:pPr>
        <w:spacing w:after="0"/>
        <w:ind w:left="0"/>
        <w:jc w:val="both"/>
      </w:pPr>
      <w:r>
        <w:rPr>
          <w:rFonts w:ascii="Times New Roman"/>
          <w:b w:val="false"/>
          <w:i w:val="false"/>
          <w:color w:val="000000"/>
          <w:sz w:val="28"/>
        </w:rPr>
        <w:t>
      "Министрліктің, көрсетілетін қызметті берушінің, Мемлекеттік корпорацияның атына келіп түскен мемлекеттік қызметтер көрсету мәселелері бойынша көрсетілетін қызметті алушының шағымы тіркелген күнінен бастап бес жұмыс күні ішінде қаралуға жатады.";</w:t>
      </w:r>
    </w:p>
    <w:bookmarkEnd w:id="5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733" w:id="532"/>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3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13-тармақ</w:t>
      </w:r>
      <w:r>
        <w:rPr>
          <w:rFonts w:ascii="Times New Roman"/>
          <w:b w:val="false"/>
          <w:i w:val="false"/>
          <w:color w:val="000000"/>
          <w:sz w:val="28"/>
        </w:rPr>
        <w:t xml:space="preserve"> мынадай редакцияда жазылсын:</w:t>
      </w:r>
    </w:p>
    <w:bookmarkStart w:name="z735" w:id="533"/>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16-тармақ</w:t>
      </w:r>
      <w:r>
        <w:rPr>
          <w:rFonts w:ascii="Times New Roman"/>
          <w:b w:val="false"/>
          <w:i w:val="false"/>
          <w:color w:val="000000"/>
          <w:sz w:val="28"/>
        </w:rPr>
        <w:t xml:space="preserve"> мынадай редакцияда жазылсын:</w:t>
      </w:r>
    </w:p>
    <w:bookmarkStart w:name="z737" w:id="534"/>
    <w:p>
      <w:pPr>
        <w:spacing w:after="0"/>
        <w:ind w:left="0"/>
        <w:jc w:val="both"/>
      </w:pPr>
      <w:r>
        <w:rPr>
          <w:rFonts w:ascii="Times New Roman"/>
          <w:b w:val="false"/>
          <w:i w:val="false"/>
          <w:color w:val="000000"/>
          <w:sz w:val="28"/>
        </w:rPr>
        <w:t>
      "16. Мемлекеттік қызметті көрсету орындарының мекенжайлары порталда, көрсетілетін қызметті берушінің: www. kgd.gov.kz</w:t>
      </w:r>
      <w:r>
        <w:rPr>
          <w:rFonts w:ascii="Times New Roman"/>
          <w:b/>
          <w:i w:val="false"/>
          <w:color w:val="000000"/>
          <w:sz w:val="28"/>
        </w:rPr>
        <w:t xml:space="preserve">, </w:t>
      </w:r>
      <w:r>
        <w:rPr>
          <w:rFonts w:ascii="Times New Roman"/>
          <w:b w:val="false"/>
          <w:i w:val="false"/>
          <w:color w:val="000000"/>
          <w:sz w:val="28"/>
        </w:rPr>
        <w:t>Министрліктің: www.minfin.gov.kz, Мемлекеттік корпорацияның: www.con.gov.kz интернет-ресурстарында орналастырылған.";</w:t>
      </w:r>
    </w:p>
    <w:bookmarkEnd w:id="534"/>
    <w:bookmarkStart w:name="z738" w:id="535"/>
    <w:p>
      <w:pPr>
        <w:spacing w:after="0"/>
        <w:ind w:left="0"/>
        <w:jc w:val="both"/>
      </w:pPr>
      <w:r>
        <w:rPr>
          <w:rFonts w:ascii="Times New Roman"/>
          <w:b w:val="false"/>
          <w:i w:val="false"/>
          <w:color w:val="000000"/>
          <w:sz w:val="28"/>
        </w:rPr>
        <w:t xml:space="preserve">
      "Әкімшінің (уақытша әкімшінің, оңалтушы, уақытша және банкроттықты басқарушының) қызметін жүзеге асыру құқығына үміткер адамдардың біліктілік емтиханын өткізу" мемлекеттік көрсетілетін қызмет стандартына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w:t>
      </w:r>
      <w:r>
        <w:rPr>
          <w:rFonts w:ascii="Times New Roman"/>
          <w:b w:val="false"/>
          <w:i w:val="false"/>
          <w:color w:val="000000"/>
          <w:sz w:val="28"/>
        </w:rPr>
        <w:t xml:space="preserve"> осы бұйрықтың </w:t>
      </w:r>
      <w:r>
        <w:rPr>
          <w:rFonts w:ascii="Times New Roman"/>
          <w:b w:val="false"/>
          <w:i w:val="false"/>
          <w:color w:val="000000"/>
          <w:sz w:val="28"/>
        </w:rPr>
        <w:t>29</w:t>
      </w:r>
      <w:r>
        <w:rPr>
          <w:rFonts w:ascii="Times New Roman"/>
          <w:b w:val="false"/>
          <w:i w:val="false"/>
          <w:color w:val="000000"/>
          <w:sz w:val="28"/>
        </w:rPr>
        <w:t xml:space="preserve"> және </w:t>
      </w:r>
      <w:r>
        <w:rPr>
          <w:rFonts w:ascii="Times New Roman"/>
          <w:b w:val="false"/>
          <w:i w:val="false"/>
          <w:color w:val="000000"/>
          <w:sz w:val="28"/>
        </w:rPr>
        <w:t>30-қосымшаларға</w:t>
      </w:r>
      <w:r>
        <w:rPr>
          <w:rFonts w:ascii="Times New Roman"/>
          <w:b w:val="false"/>
          <w:i w:val="false"/>
          <w:color w:val="000000"/>
          <w:sz w:val="28"/>
        </w:rPr>
        <w:t xml:space="preserve"> сәйкес редакцияда жазылсын:</w:t>
      </w:r>
    </w:p>
    <w:bookmarkEnd w:id="535"/>
    <w:bookmarkStart w:name="z739" w:id="536"/>
    <w:p>
      <w:pPr>
        <w:spacing w:after="0"/>
        <w:ind w:left="0"/>
        <w:jc w:val="both"/>
      </w:pPr>
      <w:r>
        <w:rPr>
          <w:rFonts w:ascii="Times New Roman"/>
          <w:b w:val="false"/>
          <w:i w:val="false"/>
          <w:color w:val="000000"/>
          <w:sz w:val="28"/>
        </w:rPr>
        <w:t xml:space="preserve">
      көрсетілген бұйрықпен бекітілген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w:t>
      </w:r>
      <w:r>
        <w:rPr>
          <w:rFonts w:ascii="Times New Roman"/>
          <w:b w:val="false"/>
          <w:i w:val="false"/>
          <w:color w:val="000000"/>
          <w:sz w:val="28"/>
        </w:rPr>
        <w:t>стандартында</w:t>
      </w:r>
      <w:r>
        <w:rPr>
          <w:rFonts w:ascii="Times New Roman"/>
          <w:b w:val="false"/>
          <w:i w:val="false"/>
          <w:color w:val="000000"/>
          <w:sz w:val="28"/>
        </w:rPr>
        <w:t>:</w:t>
      </w:r>
    </w:p>
    <w:bookmarkEnd w:id="5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3-тармақтың</w:t>
      </w:r>
      <w:r>
        <w:rPr>
          <w:rFonts w:ascii="Times New Roman"/>
          <w:b w:val="false"/>
          <w:i w:val="false"/>
          <w:color w:val="000000"/>
          <w:sz w:val="28"/>
        </w:rPr>
        <w:t xml:space="preserve"> 2) тармақшасы мынадай редакцияда жазылсын:</w:t>
      </w:r>
    </w:p>
    <w:bookmarkStart w:name="z741" w:id="537"/>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 арқылы;";</w:t>
      </w:r>
    </w:p>
    <w:bookmarkEnd w:id="53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4-тармақтың</w:t>
      </w:r>
      <w:r>
        <w:rPr>
          <w:rFonts w:ascii="Times New Roman"/>
          <w:b w:val="false"/>
          <w:i w:val="false"/>
          <w:color w:val="000000"/>
          <w:sz w:val="28"/>
        </w:rPr>
        <w:t xml:space="preserve"> 2) және 3) тармақшалары мынадай редакцияда жазылсын: </w:t>
      </w:r>
    </w:p>
    <w:bookmarkStart w:name="z743" w:id="538"/>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берілетін уақыты – 20 (жиырма) минут, Мемлекеттік корпорацияда – 15 (он бес) минут;</w:t>
      </w:r>
    </w:p>
    <w:bookmarkEnd w:id="538"/>
    <w:bookmarkStart w:name="z744" w:id="539"/>
    <w:p>
      <w:pPr>
        <w:spacing w:after="0"/>
        <w:ind w:left="0"/>
        <w:jc w:val="both"/>
      </w:pPr>
      <w:r>
        <w:rPr>
          <w:rFonts w:ascii="Times New Roman"/>
          <w:b w:val="false"/>
          <w:i w:val="false"/>
          <w:color w:val="000000"/>
          <w:sz w:val="28"/>
        </w:rPr>
        <w:t>
      3) көрсетілетін қызметті алушыға көрсетілетін қызметті берушінің қызмет көрсетуінің рұқсат берілетін уақыты – 20 (жиырма) минут, Мемлекеттік корпорацияда – 15 (он бес) минут.";</w:t>
      </w:r>
    </w:p>
    <w:bookmarkEnd w:id="5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8-тармақтың</w:t>
      </w:r>
      <w:r>
        <w:rPr>
          <w:rFonts w:ascii="Times New Roman"/>
          <w:b w:val="false"/>
          <w:i w:val="false"/>
          <w:color w:val="000000"/>
          <w:sz w:val="28"/>
        </w:rPr>
        <w:t xml:space="preserve"> 2) тармақшасы мынадай редакцияда жазылсын: </w:t>
      </w:r>
    </w:p>
    <w:bookmarkStart w:name="z746" w:id="540"/>
    <w:p>
      <w:pPr>
        <w:spacing w:after="0"/>
        <w:ind w:left="0"/>
        <w:jc w:val="both"/>
      </w:pPr>
      <w:r>
        <w:rPr>
          <w:rFonts w:ascii="Times New Roman"/>
          <w:b w:val="false"/>
          <w:i w:val="false"/>
          <w:color w:val="000000"/>
          <w:sz w:val="28"/>
        </w:rPr>
        <w:t>
      "2) Мемлекеттік корпорация – Қазақстан Республикасының еңбек заңнамасына сәйкес жексенбі және мереке күндерін қоспағанда, дүйсенбіден бастап сенбіні қоса алғанда, белгіленген жұмыс кестесіне сәйкес түскі үзіліссіз сағат 9.00-ден 20.00-ге дейін.</w:t>
      </w:r>
    </w:p>
    <w:bookmarkEnd w:id="540"/>
    <w:p>
      <w:pPr>
        <w:spacing w:after="0"/>
        <w:ind w:left="0"/>
        <w:jc w:val="both"/>
      </w:pPr>
      <w:r>
        <w:rPr>
          <w:rFonts w:ascii="Times New Roman"/>
          <w:b w:val="false"/>
          <w:i w:val="false"/>
          <w:color w:val="000000"/>
          <w:sz w:val="28"/>
        </w:rPr>
        <w:t>
      Қабылдау жеделдетілген қызмет көрсетусіз тіркелген орны бойынша электрондық кезек тәртібімен жүргізіледі, портал арқылы кезекті электронды брондауға болады.";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9-тармақ</w:t>
      </w:r>
      <w:r>
        <w:rPr>
          <w:rFonts w:ascii="Times New Roman"/>
          <w:b w:val="false"/>
          <w:i w:val="false"/>
          <w:color w:val="000000"/>
          <w:sz w:val="28"/>
        </w:rPr>
        <w:t xml:space="preserve"> мынадай редакцияда жазылсын:</w:t>
      </w:r>
    </w:p>
    <w:bookmarkStart w:name="z748" w:id="541"/>
    <w:p>
      <w:pPr>
        <w:spacing w:after="0"/>
        <w:ind w:left="0"/>
        <w:jc w:val="both"/>
      </w:pPr>
      <w:r>
        <w:rPr>
          <w:rFonts w:ascii="Times New Roman"/>
          <w:b w:val="false"/>
          <w:i w:val="false"/>
          <w:color w:val="000000"/>
          <w:sz w:val="28"/>
        </w:rPr>
        <w:t xml:space="preserve">
      "9. Көрсетілетін қызметті алушы не оның нотариалды куәландырылған сенімхат бойынша өкілі көрсетілетін қызметті берушіге немесе Мемлекеттік корпорацияға мемлекеттік қызметті көрсету үшін жүгінген кезде қажетті құжаттар тізбесі: </w:t>
      </w:r>
    </w:p>
    <w:bookmarkEnd w:id="541"/>
    <w:bookmarkStart w:name="z749" w:id="542"/>
    <w:p>
      <w:pPr>
        <w:spacing w:after="0"/>
        <w:ind w:left="0"/>
        <w:jc w:val="both"/>
      </w:pPr>
      <w:r>
        <w:rPr>
          <w:rFonts w:ascii="Times New Roman"/>
          <w:b w:val="false"/>
          <w:i w:val="false"/>
          <w:color w:val="000000"/>
          <w:sz w:val="28"/>
        </w:rPr>
        <w:t>
      1) апостиль қоюға тиісті құжат;</w:t>
      </w:r>
    </w:p>
    <w:bookmarkEnd w:id="542"/>
    <w:bookmarkStart w:name="z750" w:id="543"/>
    <w:p>
      <w:pPr>
        <w:spacing w:after="0"/>
        <w:ind w:left="0"/>
        <w:jc w:val="both"/>
      </w:pPr>
      <w:r>
        <w:rPr>
          <w:rFonts w:ascii="Times New Roman"/>
          <w:b w:val="false"/>
          <w:i w:val="false"/>
          <w:color w:val="000000"/>
          <w:sz w:val="28"/>
        </w:rPr>
        <w:t>
      2) апостиль қою үшін мемлекеттік баждың бюджетке төленгенін растайтын құжат;</w:t>
      </w:r>
    </w:p>
    <w:bookmarkEnd w:id="543"/>
    <w:bookmarkStart w:name="z751" w:id="544"/>
    <w:p>
      <w:pPr>
        <w:spacing w:after="0"/>
        <w:ind w:left="0"/>
        <w:jc w:val="both"/>
      </w:pPr>
      <w:r>
        <w:rPr>
          <w:rFonts w:ascii="Times New Roman"/>
          <w:b w:val="false"/>
          <w:i w:val="false"/>
          <w:color w:val="000000"/>
          <w:sz w:val="28"/>
        </w:rPr>
        <w:t>
      3) жүгінуші көрсетілетін қызметті алушының жеке басын растайтын құжаттың көшірмесі;</w:t>
      </w:r>
    </w:p>
    <w:bookmarkEnd w:id="544"/>
    <w:bookmarkStart w:name="z752" w:id="545"/>
    <w:p>
      <w:pPr>
        <w:spacing w:after="0"/>
        <w:ind w:left="0"/>
        <w:jc w:val="both"/>
      </w:pPr>
      <w:r>
        <w:rPr>
          <w:rFonts w:ascii="Times New Roman"/>
          <w:b w:val="false"/>
          <w:i w:val="false"/>
          <w:color w:val="000000"/>
          <w:sz w:val="28"/>
        </w:rPr>
        <w:t>
      4) қызметті алушының өкілі шағымғанда нотариалды расталған сенімхат.</w:t>
      </w:r>
    </w:p>
    <w:bookmarkEnd w:id="545"/>
    <w:p>
      <w:pPr>
        <w:spacing w:after="0"/>
        <w:ind w:left="0"/>
        <w:jc w:val="both"/>
      </w:pPr>
      <w:r>
        <w:rPr>
          <w:rFonts w:ascii="Times New Roman"/>
          <w:b w:val="false"/>
          <w:i w:val="false"/>
          <w:color w:val="000000"/>
          <w:sz w:val="28"/>
        </w:rPr>
        <w:t xml:space="preserve">
      Мемлекеттік корпорация арқылы мемлекеттік қызмет көрсету кезінде, қызметті алушының жеке тұлғасын сәйкестендіруді Мемлекеттік корпорацияның қызметкері жүргізеді. </w:t>
      </w:r>
    </w:p>
    <w:p>
      <w:pPr>
        <w:spacing w:after="0"/>
        <w:ind w:left="0"/>
        <w:jc w:val="both"/>
      </w:pPr>
      <w:r>
        <w:rPr>
          <w:rFonts w:ascii="Times New Roman"/>
          <w:b w:val="false"/>
          <w:i w:val="false"/>
          <w:color w:val="000000"/>
          <w:sz w:val="28"/>
        </w:rPr>
        <w:t>
      Қызметті берушіге шағымданған кезде, құжаттар пакетін қабылдаған күні мен уақытын көрсетумен, қызметті алушыға құжаттардың қабылданғаны туралы белгімен талон беріледі.</w:t>
      </w:r>
    </w:p>
    <w:p>
      <w:pPr>
        <w:spacing w:after="0"/>
        <w:ind w:left="0"/>
        <w:jc w:val="both"/>
      </w:pPr>
      <w:r>
        <w:rPr>
          <w:rFonts w:ascii="Times New Roman"/>
          <w:b w:val="false"/>
          <w:i w:val="false"/>
          <w:color w:val="000000"/>
          <w:sz w:val="28"/>
        </w:rPr>
        <w:t>
      Мемлекеттік корпорацияға дайын құжаттарды тапсыру, жеке куәлігін көрсетумен (немесе оның өкілі нотариалды расталған сенімхаты бойынша) тиісті құжаттарды қабылдау туралы қолхаттың негізінде жүзеге асырылады.</w:t>
      </w:r>
    </w:p>
    <w:p>
      <w:pPr>
        <w:spacing w:after="0"/>
        <w:ind w:left="0"/>
        <w:jc w:val="both"/>
      </w:pPr>
      <w:r>
        <w:rPr>
          <w:rFonts w:ascii="Times New Roman"/>
          <w:b w:val="false"/>
          <w:i w:val="false"/>
          <w:color w:val="000000"/>
          <w:sz w:val="28"/>
        </w:rPr>
        <w:t>
      Мемлекеттік қызметті Мемлекеттік корпорация арқылы көрсету жағдайында, қызметті алушы Қазақстан Республикасының заңдарымен басқасы қарастырылмаған жағдайда, Мемлекеттік корпорацияның өкілі берген нысаны бойынша ақпараттық жүйелердегі құпия заңына жатқызылған мәліметтерді пайдалануға жазбаша келісім береді.</w:t>
      </w:r>
    </w:p>
    <w:p>
      <w:pPr>
        <w:spacing w:after="0"/>
        <w:ind w:left="0"/>
        <w:jc w:val="both"/>
      </w:pPr>
      <w:r>
        <w:rPr>
          <w:rFonts w:ascii="Times New Roman"/>
          <w:b w:val="false"/>
          <w:i w:val="false"/>
          <w:color w:val="000000"/>
          <w:sz w:val="28"/>
        </w:rPr>
        <w:t>
      Құжаттарды қабылдау кезінде көрсетілетін қызметті беруші, Мемлекеттік корпорация көшірмелерді түпнұсқа құжаттармен салыстырып тексереді, содан кейін түпнұсқаларды көрсетілетін қызметті алушыға қайтарады.</w:t>
      </w:r>
    </w:p>
    <w:p>
      <w:pPr>
        <w:spacing w:after="0"/>
        <w:ind w:left="0"/>
        <w:jc w:val="both"/>
      </w:pPr>
      <w:r>
        <w:rPr>
          <w:rFonts w:ascii="Times New Roman"/>
          <w:b w:val="false"/>
          <w:i w:val="false"/>
          <w:color w:val="000000"/>
          <w:sz w:val="28"/>
        </w:rPr>
        <w:t xml:space="preserve">
      Көрсетілетін қызметті алушының мемлекеттік электронды ақпараттық ресурстары болып табылатын құжаттар деректерінің мәліметтерін, көрсетілетін қызметті берушінің немесе Мемлекеттік корпорацияның қызметшісі мемлекеттік органдардың уәкілетті тұлғаларымен ЭСҚ расталған, электрондық деректер нысанындағы тиісті мемлекеттік ақпараттық жүйелерден алады.";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w:t>
      </w:r>
      <w:r>
        <w:rPr>
          <w:rFonts w:ascii="Times New Roman"/>
          <w:b w:val="false"/>
          <w:i w:val="false"/>
          <w:color w:val="000000"/>
          <w:sz w:val="28"/>
        </w:rPr>
        <w:t xml:space="preserve"> мынадай редакцияда жазылсын:</w:t>
      </w:r>
    </w:p>
    <w:bookmarkStart w:name="z754" w:id="546"/>
    <w:p>
      <w:pPr>
        <w:spacing w:after="0"/>
        <w:ind w:left="0"/>
        <w:jc w:val="both"/>
      </w:pPr>
      <w:r>
        <w:rPr>
          <w:rFonts w:ascii="Times New Roman"/>
          <w:b w:val="false"/>
          <w:i w:val="false"/>
          <w:color w:val="000000"/>
          <w:sz w:val="28"/>
        </w:rPr>
        <w:t xml:space="preserve">
      "10. Мемлекеттік корпорацияға жүгінген кезде, көрсетілетін қызметті алушы осы мемлекеттік қызмет көрсету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осы мемлекеттік қызмет көрсету стандартына қосымшаға сәйкес нысан бойынша қолхат береді.";</w:t>
      </w:r>
    </w:p>
    <w:bookmarkEnd w:id="5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3-тараудың</w:t>
      </w:r>
      <w:r>
        <w:rPr>
          <w:rFonts w:ascii="Times New Roman"/>
          <w:b w:val="false"/>
          <w:i w:val="false"/>
          <w:color w:val="000000"/>
          <w:sz w:val="28"/>
        </w:rPr>
        <w:t xml:space="preserve"> тақырыбы мынадай редакцияда жазылсын:</w:t>
      </w:r>
    </w:p>
    <w:bookmarkStart w:name="z756" w:id="547"/>
    <w:p>
      <w:pPr>
        <w:spacing w:after="0"/>
        <w:ind w:left="0"/>
        <w:jc w:val="both"/>
      </w:pPr>
      <w:r>
        <w:rPr>
          <w:rFonts w:ascii="Times New Roman"/>
          <w:b w:val="false"/>
          <w:i w:val="false"/>
          <w:color w:val="000000"/>
          <w:sz w:val="28"/>
        </w:rPr>
        <w:t>
      "3. Орталық мемлекеттік органдардың, сондай-ақ көрсетілетін қызметті берушілердің және (немесе) олардың лауазымды адамдарының, "Азаматтарға арналған үкімет"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 тәртібі";</w:t>
      </w:r>
    </w:p>
    <w:bookmarkEnd w:id="54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11-тармақтың</w:t>
      </w:r>
      <w:r>
        <w:rPr>
          <w:rFonts w:ascii="Times New Roman"/>
          <w:b w:val="false"/>
          <w:i w:val="false"/>
          <w:color w:val="000000"/>
          <w:sz w:val="28"/>
        </w:rPr>
        <w:t xml:space="preserve"> екінші және алтыншы бөліктері мынадай редакцияда жазылсын: </w:t>
      </w:r>
    </w:p>
    <w:bookmarkStart w:name="z758" w:id="548"/>
    <w:p>
      <w:pPr>
        <w:spacing w:after="0"/>
        <w:ind w:left="0"/>
        <w:jc w:val="both"/>
      </w:pPr>
      <w:r>
        <w:rPr>
          <w:rFonts w:ascii="Times New Roman"/>
          <w:b w:val="false"/>
          <w:i w:val="false"/>
          <w:color w:val="000000"/>
          <w:sz w:val="28"/>
        </w:rPr>
        <w:t>
      "Мемлекеттік корпорацияның қызметкерінің әрекеттеріне (әрекетсіздігіне) шағым www.con.gov.kz Мемлекеттік корпорацияның интернет-ресурсында көрсетілген мекенжайлар мен телефондар бойынша Мемлекеттік корпорацияның басшысына жіберіледі.";</w:t>
      </w:r>
    </w:p>
    <w:bookmarkEnd w:id="548"/>
    <w:bookmarkStart w:name="z759" w:id="549"/>
    <w:p>
      <w:pPr>
        <w:spacing w:after="0"/>
        <w:ind w:left="0"/>
        <w:jc w:val="both"/>
      </w:pPr>
      <w:r>
        <w:rPr>
          <w:rFonts w:ascii="Times New Roman"/>
          <w:b w:val="false"/>
          <w:i w:val="false"/>
          <w:color w:val="000000"/>
          <w:sz w:val="28"/>
        </w:rPr>
        <w:t>
      "Министрліктің, көрсетілетін қызметті берушінің атына, Мемлекеттік корпорациясына келіп түскен мемлекеттік қызметтер көрсету мәселелері жөніндегі көрсетілетін қызметті алушының шағымы тіркелген күнінен бастап бес жұмыс күні ішінде қаралуға жатады.";</w:t>
      </w:r>
    </w:p>
    <w:bookmarkEnd w:id="5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4-тараудың</w:t>
      </w:r>
      <w:r>
        <w:rPr>
          <w:rFonts w:ascii="Times New Roman"/>
          <w:b w:val="false"/>
          <w:i w:val="false"/>
          <w:color w:val="000000"/>
          <w:sz w:val="28"/>
        </w:rPr>
        <w:t xml:space="preserve"> тақырыбы мынадай редакцияда жазылсын:</w:t>
      </w:r>
    </w:p>
    <w:bookmarkStart w:name="z761" w:id="550"/>
    <w:p>
      <w:pPr>
        <w:spacing w:after="0"/>
        <w:ind w:left="0"/>
        <w:jc w:val="both"/>
      </w:pPr>
      <w:r>
        <w:rPr>
          <w:rFonts w:ascii="Times New Roman"/>
          <w:b w:val="false"/>
          <w:i w:val="false"/>
          <w:color w:val="000000"/>
          <w:sz w:val="28"/>
        </w:rPr>
        <w:t>
      "4. Мемлекеттік қызметті көрсету, оның ішінде электрондық нысанда және Мемлекеттік корпорациясы арқылы көрсету ерекшеліктері ескеріле отырып қойылатын өзге де талаптар";</w:t>
      </w:r>
    </w:p>
    <w:bookmarkEnd w:id="5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және </w:t>
      </w:r>
      <w:r>
        <w:rPr>
          <w:rFonts w:ascii="Times New Roman"/>
          <w:b w:val="false"/>
          <w:i w:val="false"/>
          <w:color w:val="000000"/>
          <w:sz w:val="28"/>
        </w:rPr>
        <w:t>14-тармақтар</w:t>
      </w:r>
      <w:r>
        <w:rPr>
          <w:rFonts w:ascii="Times New Roman"/>
          <w:b w:val="false"/>
          <w:i w:val="false"/>
          <w:color w:val="000000"/>
          <w:sz w:val="28"/>
        </w:rPr>
        <w:t xml:space="preserve"> мынадай редакцияда жазылсын:</w:t>
      </w:r>
    </w:p>
    <w:bookmarkStart w:name="z763" w:id="551"/>
    <w:p>
      <w:pPr>
        <w:spacing w:after="0"/>
        <w:ind w:left="0"/>
        <w:jc w:val="both"/>
      </w:pPr>
      <w:r>
        <w:rPr>
          <w:rFonts w:ascii="Times New Roman"/>
          <w:b w:val="false"/>
          <w:i w:val="false"/>
          <w:color w:val="000000"/>
          <w:sz w:val="28"/>
        </w:rPr>
        <w:t>
      "13. организм функциясы тұрақты бұзылған,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w:t>
      </w:r>
    </w:p>
    <w:bookmarkEnd w:id="551"/>
    <w:bookmarkStart w:name="z764" w:id="552"/>
    <w:p>
      <w:pPr>
        <w:spacing w:after="0"/>
        <w:ind w:left="0"/>
        <w:jc w:val="both"/>
      </w:pPr>
      <w:r>
        <w:rPr>
          <w:rFonts w:ascii="Times New Roman"/>
          <w:b w:val="false"/>
          <w:i w:val="false"/>
          <w:color w:val="000000"/>
          <w:sz w:val="28"/>
        </w:rPr>
        <w:t>
      14. Мемлекеттік қызметті көрсету орындарының адрестері көрсетілетін қызметті берушінің: www.kgd.gov.kz, Министрліктің: www.minfin.gov.kz, Мемлекеттік корпорацияның: www.con.gov.kz интернет-ресурстарында орналастырылған.".</w:t>
      </w:r>
    </w:p>
    <w:bookmarkEnd w:id="552"/>
    <w:bookmarkStart w:name="z765" w:id="553"/>
    <w:p>
      <w:pPr>
        <w:spacing w:after="0"/>
        <w:ind w:left="0"/>
        <w:jc w:val="both"/>
      </w:pPr>
      <w:r>
        <w:rPr>
          <w:rFonts w:ascii="Times New Roman"/>
          <w:b w:val="false"/>
          <w:i w:val="false"/>
          <w:color w:val="000000"/>
          <w:sz w:val="28"/>
        </w:rPr>
        <w:t xml:space="preserve">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стандартына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31-қосымшаға</w:t>
      </w:r>
      <w:r>
        <w:rPr>
          <w:rFonts w:ascii="Times New Roman"/>
          <w:b w:val="false"/>
          <w:i w:val="false"/>
          <w:color w:val="000000"/>
          <w:sz w:val="28"/>
        </w:rPr>
        <w:t xml:space="preserve"> сәйкес редакцияда жазылсын;</w:t>
      </w:r>
    </w:p>
    <w:bookmarkEnd w:id="553"/>
    <w:bookmarkStart w:name="z766" w:id="554"/>
    <w:p>
      <w:pPr>
        <w:spacing w:after="0"/>
        <w:ind w:left="0"/>
        <w:jc w:val="both"/>
      </w:pPr>
      <w:r>
        <w:rPr>
          <w:rFonts w:ascii="Times New Roman"/>
          <w:b w:val="false"/>
          <w:i w:val="false"/>
          <w:color w:val="000000"/>
          <w:sz w:val="28"/>
        </w:rPr>
        <w:t>
      2. Қазақстан Республикасы Қаржы министрлігінің Мемлекеттік кірістер комитеті (Д.Е. Ерғожин) заңнамада белгіленген тәртіпте:</w:t>
      </w:r>
    </w:p>
    <w:bookmarkEnd w:id="554"/>
    <w:bookmarkStart w:name="z767" w:id="555"/>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bookmarkEnd w:id="555"/>
    <w:bookmarkStart w:name="z768" w:id="556"/>
    <w:p>
      <w:pPr>
        <w:spacing w:after="0"/>
        <w:ind w:left="0"/>
        <w:jc w:val="both"/>
      </w:pPr>
      <w:r>
        <w:rPr>
          <w:rFonts w:ascii="Times New Roman"/>
          <w:b w:val="false"/>
          <w:i w:val="false"/>
          <w:color w:val="000000"/>
          <w:sz w:val="28"/>
        </w:rPr>
        <w:t>
      2) осы бұйрық Қазақстан Республикасының Әділет министрлігінде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сондай-ақ Қазақстан Республикасының нормативтік құқықтық актілерінің эталондық бақылау банкіне орналастыру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жолдануын;</w:t>
      </w:r>
    </w:p>
    <w:bookmarkEnd w:id="556"/>
    <w:bookmarkStart w:name="z769" w:id="557"/>
    <w:p>
      <w:pPr>
        <w:spacing w:after="0"/>
        <w:ind w:left="0"/>
        <w:jc w:val="both"/>
      </w:pPr>
      <w:r>
        <w:rPr>
          <w:rFonts w:ascii="Times New Roman"/>
          <w:b w:val="false"/>
          <w:i w:val="false"/>
          <w:color w:val="000000"/>
          <w:sz w:val="28"/>
        </w:rPr>
        <w:t>
      3) осы бұйрықтың Қазақстан Республикасы Қаржы министрлігінің интернет-ресурсында орналастырылуын қамтамасыз етсін.</w:t>
      </w:r>
    </w:p>
    <w:bookmarkEnd w:id="557"/>
    <w:bookmarkStart w:name="z770" w:id="558"/>
    <w:p>
      <w:pPr>
        <w:spacing w:after="0"/>
        <w:ind w:left="0"/>
        <w:jc w:val="both"/>
      </w:pPr>
      <w:r>
        <w:rPr>
          <w:rFonts w:ascii="Times New Roman"/>
          <w:b w:val="false"/>
          <w:i w:val="false"/>
          <w:color w:val="000000"/>
          <w:sz w:val="28"/>
        </w:rPr>
        <w:t>
      3. Осы бұйрық 2016 жылғы 1 наурыздан бастап қолданысқа енгізіледі және ресми жариялануға тиіс.</w:t>
      </w:r>
    </w:p>
    <w:bookmarkEnd w:id="558"/>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министрі</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Сұлтанов</w:t>
            </w:r>
          </w:p>
        </w:tc>
      </w:tr>
    </w:tbl>
    <w:p>
      <w:pPr>
        <w:spacing w:after="0"/>
        <w:ind w:left="0"/>
        <w:jc w:val="both"/>
      </w:pPr>
      <w:r>
        <w:rPr>
          <w:rFonts w:ascii="Times New Roman"/>
          <w:b w:val="false"/>
          <w:i w:val="false"/>
          <w:color w:val="000000"/>
          <w:sz w:val="28"/>
        </w:rPr>
        <w:t xml:space="preserve">
      "КЕЛІСІЛГЕН"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Инвестициялар және   </w:t>
      </w:r>
    </w:p>
    <w:p>
      <w:pPr>
        <w:spacing w:after="0"/>
        <w:ind w:left="0"/>
        <w:jc w:val="both"/>
      </w:pPr>
      <w:r>
        <w:rPr>
          <w:rFonts w:ascii="Times New Roman"/>
          <w:b w:val="false"/>
          <w:i w:val="false"/>
          <w:color w:val="000000"/>
          <w:sz w:val="28"/>
        </w:rPr>
        <w:t xml:space="preserve">
      даму министрінің м.а.   </w:t>
      </w:r>
    </w:p>
    <w:p>
      <w:pPr>
        <w:spacing w:after="0"/>
        <w:ind w:left="0"/>
        <w:jc w:val="both"/>
      </w:pPr>
      <w:r>
        <w:rPr>
          <w:rFonts w:ascii="Times New Roman"/>
          <w:b w:val="false"/>
          <w:i w:val="false"/>
          <w:color w:val="000000"/>
          <w:sz w:val="28"/>
        </w:rPr>
        <w:t xml:space="preserve">
      ______________ Ж. Қасымбек   </w:t>
      </w:r>
    </w:p>
    <w:p>
      <w:pPr>
        <w:spacing w:after="0"/>
        <w:ind w:left="0"/>
        <w:jc w:val="both"/>
      </w:pPr>
      <w:r>
        <w:rPr>
          <w:rFonts w:ascii="Times New Roman"/>
          <w:b w:val="false"/>
          <w:i w:val="false"/>
          <w:color w:val="000000"/>
          <w:sz w:val="28"/>
        </w:rPr>
        <w:t xml:space="preserve">
      2016 жылғы "___" _________"КЕЛІСІЛГЕН"   </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xml:space="preserve">
      Ұлттық экономика министрі   </w:t>
      </w:r>
    </w:p>
    <w:p>
      <w:pPr>
        <w:spacing w:after="0"/>
        <w:ind w:left="0"/>
        <w:jc w:val="both"/>
      </w:pPr>
      <w:r>
        <w:rPr>
          <w:rFonts w:ascii="Times New Roman"/>
          <w:b w:val="false"/>
          <w:i w:val="false"/>
          <w:color w:val="000000"/>
          <w:sz w:val="28"/>
        </w:rPr>
        <w:t xml:space="preserve">
      ______________ Е. Досаев   </w:t>
      </w:r>
    </w:p>
    <w:p>
      <w:pPr>
        <w:spacing w:after="0"/>
        <w:ind w:left="0"/>
        <w:jc w:val="both"/>
      </w:pPr>
      <w:r>
        <w:rPr>
          <w:rFonts w:ascii="Times New Roman"/>
          <w:b w:val="false"/>
          <w:i w:val="false"/>
          <w:color w:val="000000"/>
          <w:sz w:val="28"/>
        </w:rPr>
        <w:t>
      2016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"Дара кәсіпкерді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1-қосымша</w:t>
            </w:r>
          </w:p>
        </w:tc>
      </w:tr>
    </w:tbl>
    <w:p>
      <w:pPr>
        <w:spacing w:after="0"/>
        <w:ind w:left="0"/>
        <w:jc w:val="left"/>
      </w:pP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"Дара кәсіпкерді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2-қосымша</w:t>
            </w:r>
          </w:p>
        </w:tc>
      </w:tr>
    </w:tbl>
    <w:p>
      <w:pPr>
        <w:spacing w:after="0"/>
        <w:ind w:left="0"/>
        <w:jc w:val="both"/>
      </w:pPr>
      <w:r>
        <w:rPr>
          <w:rFonts w:ascii="Times New Roman"/>
          <w:b w:val="false"/>
          <w:i w:val="false"/>
          <w:color w:val="000000"/>
          <w:sz w:val="28"/>
        </w:rPr>
        <w:t>
      (көрсетілетін қызметті алушының тегі, аты,</w:t>
      </w:r>
    </w:p>
    <w:p>
      <w:pPr>
        <w:spacing w:after="0"/>
        <w:ind w:left="0"/>
        <w:jc w:val="both"/>
      </w:pPr>
      <w:r>
        <w:rPr>
          <w:rFonts w:ascii="Times New Roman"/>
          <w:b w:val="false"/>
          <w:i w:val="false"/>
          <w:color w:val="000000"/>
          <w:sz w:val="28"/>
        </w:rPr>
        <w:t>
                           болған кезде әкесінің аты (бұдан әрі – аты-жөні),</w:t>
      </w:r>
    </w:p>
    <w:p>
      <w:pPr>
        <w:spacing w:after="0"/>
        <w:ind w:left="0"/>
        <w:jc w:val="both"/>
      </w:pPr>
      <w:r>
        <w:rPr>
          <w:rFonts w:ascii="Times New Roman"/>
          <w:b w:val="false"/>
          <w:i w:val="false"/>
          <w:color w:val="000000"/>
          <w:sz w:val="28"/>
        </w:rPr>
        <w:t>
      не ұйымының атауы)</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775" w:id="559"/>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59"/>
    <w:p>
      <w:pPr>
        <w:spacing w:after="0"/>
        <w:ind w:left="0"/>
        <w:jc w:val="both"/>
      </w:pPr>
      <w:r>
        <w:rPr>
          <w:rFonts w:ascii="Times New Roman"/>
          <w:b w:val="false"/>
          <w:i w:val="false"/>
          <w:color w:val="000000"/>
          <w:sz w:val="28"/>
        </w:rPr>
        <w:t>
      "Мемлекеттік көрсетілетін қызмет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табыс етпеуіңізге байланысты "Дара</w:t>
      </w:r>
    </w:p>
    <w:p>
      <w:pPr>
        <w:spacing w:after="0"/>
        <w:ind w:left="0"/>
        <w:jc w:val="both"/>
      </w:pPr>
      <w:r>
        <w:rPr>
          <w:rFonts w:ascii="Times New Roman"/>
          <w:b w:val="false"/>
          <w:i w:val="false"/>
          <w:color w:val="000000"/>
          <w:sz w:val="28"/>
        </w:rPr>
        <w:t>
      кәсіпкерді тіркеу есебі" мемлекеттік қызметін көрсетуге құжаттарды</w:t>
      </w:r>
    </w:p>
    <w:p>
      <w:pPr>
        <w:spacing w:after="0"/>
        <w:ind w:left="0"/>
        <w:jc w:val="both"/>
      </w:pPr>
      <w:r>
        <w:rPr>
          <w:rFonts w:ascii="Times New Roman"/>
          <w:b w:val="false"/>
          <w:i w:val="false"/>
          <w:color w:val="000000"/>
          <w:sz w:val="28"/>
        </w:rPr>
        <w:t>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"Жекеше нотариус, жеке сот</w:t>
            </w:r>
            <w:r>
              <w:br/>
            </w:r>
            <w:r>
              <w:rPr>
                <w:rFonts w:ascii="Times New Roman"/>
                <w:b w:val="false"/>
                <w:i w:val="false"/>
                <w:color w:val="000000"/>
                <w:sz w:val="20"/>
              </w:rPr>
              <w:t>орындаушысы, адвокат, кәсіби</w:t>
            </w:r>
            <w:r>
              <w:br/>
            </w:r>
            <w:r>
              <w:rPr>
                <w:rFonts w:ascii="Times New Roman"/>
                <w:b w:val="false"/>
                <w:i w:val="false"/>
                <w:color w:val="000000"/>
                <w:sz w:val="20"/>
              </w:rPr>
              <w:t>медиатор ретінде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1-қосымша</w:t>
            </w:r>
          </w:p>
        </w:tc>
      </w:tr>
    </w:tbl>
    <w:p>
      <w:pPr>
        <w:spacing w:after="0"/>
        <w:ind w:left="0"/>
        <w:jc w:val="left"/>
      </w:pPr>
      <w:r>
        <w:br/>
      </w:r>
    </w:p>
    <w:p>
      <w:pPr>
        <w:spacing w:after="0"/>
        <w:ind w:left="0"/>
        <w:jc w:val="both"/>
      </w:pPr>
      <w:r>
        <w:drawing>
          <wp:inline distT="0" distB="0" distL="0" distR="0">
            <wp:extent cx="7810500" cy="1141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41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0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50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"Жекеше нотариусты, жеке сот</w:t>
            </w:r>
            <w:r>
              <w:br/>
            </w:r>
            <w:r>
              <w:rPr>
                <w:rFonts w:ascii="Times New Roman"/>
                <w:b w:val="false"/>
                <w:i w:val="false"/>
                <w:color w:val="000000"/>
                <w:sz w:val="20"/>
              </w:rPr>
              <w:t>орындаушысын, адвокатты, кәсіби</w:t>
            </w:r>
            <w:r>
              <w:br/>
            </w:r>
            <w:r>
              <w:rPr>
                <w:rFonts w:ascii="Times New Roman"/>
                <w:b w:val="false"/>
                <w:i w:val="false"/>
                <w:color w:val="000000"/>
                <w:sz w:val="20"/>
              </w:rPr>
              <w:t>медиаторды тіркеу есебі"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(көрсетілетін қызметті алушының тегі, аты,</w:t>
      </w:r>
    </w:p>
    <w:p>
      <w:pPr>
        <w:spacing w:after="0"/>
        <w:ind w:left="0"/>
        <w:jc w:val="both"/>
      </w:pPr>
      <w:r>
        <w:rPr>
          <w:rFonts w:ascii="Times New Roman"/>
          <w:b w:val="false"/>
          <w:i w:val="false"/>
          <w:color w:val="000000"/>
          <w:sz w:val="28"/>
        </w:rPr>
        <w:t>
                           болған кезде әкесінің аты (бұдан әрі – аты-жөні),</w:t>
      </w:r>
    </w:p>
    <w:p>
      <w:pPr>
        <w:spacing w:after="0"/>
        <w:ind w:left="0"/>
        <w:jc w:val="both"/>
      </w:pPr>
      <w:r>
        <w:rPr>
          <w:rFonts w:ascii="Times New Roman"/>
          <w:b w:val="false"/>
          <w:i w:val="false"/>
          <w:color w:val="000000"/>
          <w:sz w:val="28"/>
        </w:rPr>
        <w:t>
      не ұйымының атауы)</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780" w:id="560"/>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60"/>
    <w:p>
      <w:pPr>
        <w:spacing w:after="0"/>
        <w:ind w:left="0"/>
        <w:jc w:val="both"/>
      </w:pPr>
      <w:r>
        <w:rPr>
          <w:rFonts w:ascii="Times New Roman"/>
          <w:b w:val="false"/>
          <w:i w:val="false"/>
          <w:color w:val="000000"/>
          <w:sz w:val="28"/>
        </w:rPr>
        <w:t>
      "Мемлекеттік көрсетілетін қызмет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табыс етпеуіңізге байланысты "Жекеше</w:t>
      </w:r>
    </w:p>
    <w:p>
      <w:pPr>
        <w:spacing w:after="0"/>
        <w:ind w:left="0"/>
        <w:jc w:val="both"/>
      </w:pPr>
      <w:r>
        <w:rPr>
          <w:rFonts w:ascii="Times New Roman"/>
          <w:b w:val="false"/>
          <w:i w:val="false"/>
          <w:color w:val="000000"/>
          <w:sz w:val="28"/>
        </w:rPr>
        <w:t>
      нотариусты, жеке сот орындаушысын, адвокатты, кәсіби медиаторды</w:t>
      </w:r>
    </w:p>
    <w:p>
      <w:pPr>
        <w:spacing w:after="0"/>
        <w:ind w:left="0"/>
        <w:jc w:val="both"/>
      </w:pPr>
      <w:r>
        <w:rPr>
          <w:rFonts w:ascii="Times New Roman"/>
          <w:b w:val="false"/>
          <w:i w:val="false"/>
          <w:color w:val="000000"/>
          <w:sz w:val="28"/>
        </w:rPr>
        <w:t>
      тіркеу есебі" мемлекеттік қызметін көрсетуге құжаттарды қабылдаудан</w:t>
      </w:r>
    </w:p>
    <w:p>
      <w:pPr>
        <w:spacing w:after="0"/>
        <w:ind w:left="0"/>
        <w:jc w:val="both"/>
      </w:pPr>
      <w:r>
        <w:rPr>
          <w:rFonts w:ascii="Times New Roman"/>
          <w:b w:val="false"/>
          <w:i w:val="false"/>
          <w:color w:val="000000"/>
          <w:sz w:val="28"/>
        </w:rPr>
        <w:t>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4) ________________________________________;</w:t>
      </w:r>
    </w:p>
    <w:p>
      <w:pPr>
        <w:spacing w:after="0"/>
        <w:ind w:left="0"/>
        <w:jc w:val="both"/>
      </w:pPr>
      <w:r>
        <w:rPr>
          <w:rFonts w:ascii="Times New Roman"/>
          <w:b w:val="false"/>
          <w:i w:val="false"/>
          <w:color w:val="000000"/>
          <w:sz w:val="28"/>
        </w:rPr>
        <w:t>
      5) ________________________________________;</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төлеушілерді тіркеу"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стандартына 6-қосымша</w:t>
            </w:r>
          </w:p>
        </w:tc>
      </w:tr>
    </w:tbl>
    <w:p>
      <w:pPr>
        <w:spacing w:after="0"/>
        <w:ind w:left="0"/>
        <w:jc w:val="both"/>
      </w:pPr>
      <w:r>
        <w:rPr>
          <w:rFonts w:ascii="Times New Roman"/>
          <w:b w:val="false"/>
          <w:i w:val="false"/>
          <w:color w:val="000000"/>
          <w:sz w:val="28"/>
        </w:rPr>
        <w:t>
                                   (Тегі, аты, әкесінің аты бар болған кезде</w:t>
      </w:r>
    </w:p>
    <w:p>
      <w:pPr>
        <w:spacing w:after="0"/>
        <w:ind w:left="0"/>
        <w:jc w:val="both"/>
      </w:pPr>
      <w:r>
        <w:rPr>
          <w:rFonts w:ascii="Times New Roman"/>
          <w:b w:val="false"/>
          <w:i w:val="false"/>
          <w:color w:val="000000"/>
          <w:sz w:val="28"/>
        </w:rPr>
        <w:t>
                                   (бұдан әрі – Т.А.Ә.), не қызмет алушы</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(қызмет алушының мекен-жайы)</w:t>
      </w:r>
    </w:p>
    <w:bookmarkStart w:name="z783" w:id="561"/>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61"/>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____ бөлімі (мекен-жайын көрсету) Сіздің</w:t>
      </w:r>
    </w:p>
    <w:p>
      <w:pPr>
        <w:spacing w:after="0"/>
        <w:ind w:left="0"/>
        <w:jc w:val="both"/>
      </w:pPr>
      <w:r>
        <w:rPr>
          <w:rFonts w:ascii="Times New Roman"/>
          <w:b w:val="false"/>
          <w:i w:val="false"/>
          <w:color w:val="000000"/>
          <w:sz w:val="28"/>
        </w:rPr>
        <w:t>
      "Салық төлеушілерді тіркеу" мемлекеттiк көрсетілетін қызмет</w:t>
      </w:r>
    </w:p>
    <w:p>
      <w:pPr>
        <w:spacing w:after="0"/>
        <w:ind w:left="0"/>
        <w:jc w:val="both"/>
      </w:pPr>
      <w:r>
        <w:rPr>
          <w:rFonts w:ascii="Times New Roman"/>
          <w:b w:val="false"/>
          <w:i w:val="false"/>
          <w:color w:val="000000"/>
          <w:sz w:val="28"/>
        </w:rPr>
        <w:t>
      стандартында көзделген тізбеге сәйкес құжаттардың толық топтамасын,</w:t>
      </w:r>
    </w:p>
    <w:p>
      <w:pPr>
        <w:spacing w:after="0"/>
        <w:ind w:left="0"/>
        <w:jc w:val="both"/>
      </w:pPr>
      <w:r>
        <w:rPr>
          <w:rFonts w:ascii="Times New Roman"/>
          <w:b w:val="false"/>
          <w:i w:val="false"/>
          <w:color w:val="000000"/>
          <w:sz w:val="28"/>
        </w:rPr>
        <w:t>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"Салық төлеушілерді тіркеу" мемлекеттік</w:t>
      </w:r>
    </w:p>
    <w:p>
      <w:pPr>
        <w:spacing w:after="0"/>
        <w:ind w:left="0"/>
        <w:jc w:val="both"/>
      </w:pPr>
      <w:r>
        <w:rPr>
          <w:rFonts w:ascii="Times New Roman"/>
          <w:b w:val="false"/>
          <w:i w:val="false"/>
          <w:color w:val="000000"/>
          <w:sz w:val="28"/>
        </w:rPr>
        <w:t>
      көрсетілетін қызметке құжаттарды қабылдаудан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(ХҚКО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r>
              <w:br/>
            </w:r>
            <w:r>
              <w:rPr>
                <w:rFonts w:ascii="Times New Roman"/>
                <w:b w:val="false"/>
                <w:i w:val="false"/>
                <w:color w:val="000000"/>
                <w:sz w:val="20"/>
              </w:rPr>
              <w:t>жүзеге асыратын салық</w:t>
            </w:r>
            <w:r>
              <w:br/>
            </w:r>
            <w:r>
              <w:rPr>
                <w:rFonts w:ascii="Times New Roman"/>
                <w:b w:val="false"/>
                <w:i w:val="false"/>
                <w:color w:val="000000"/>
                <w:sz w:val="20"/>
              </w:rPr>
              <w:t>төлеушіні тіркеу есебі"</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1-қосымша</w:t>
            </w:r>
          </w:p>
        </w:tc>
      </w:tr>
    </w:tbl>
    <w:p>
      <w:pPr>
        <w:spacing w:after="0"/>
        <w:ind w:left="0"/>
        <w:jc w:val="left"/>
      </w:pPr>
      <w:r>
        <w:br/>
      </w:r>
    </w:p>
    <w:p>
      <w:pPr>
        <w:spacing w:after="0"/>
        <w:ind w:left="0"/>
        <w:jc w:val="both"/>
      </w:pPr>
      <w:r>
        <w:drawing>
          <wp:inline distT="0" distB="0" distL="0" distR="0">
            <wp:extent cx="7810500" cy="128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287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8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81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78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r>
              <w:br/>
            </w:r>
            <w:r>
              <w:rPr>
                <w:rFonts w:ascii="Times New Roman"/>
                <w:b w:val="false"/>
                <w:i w:val="false"/>
                <w:color w:val="000000"/>
                <w:sz w:val="20"/>
              </w:rPr>
              <w:t>жүзеге асыратын салық</w:t>
            </w:r>
            <w:r>
              <w:br/>
            </w:r>
            <w:r>
              <w:rPr>
                <w:rFonts w:ascii="Times New Roman"/>
                <w:b w:val="false"/>
                <w:i w:val="false"/>
                <w:color w:val="000000"/>
                <w:sz w:val="20"/>
              </w:rPr>
              <w:t>төлеушіні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788" w:id="562"/>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62"/>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____ бөлімі (мекен-жайын көрсету) Сіздің</w:t>
      </w:r>
    </w:p>
    <w:p>
      <w:pPr>
        <w:spacing w:after="0"/>
        <w:ind w:left="0"/>
        <w:jc w:val="both"/>
      </w:pPr>
      <w:r>
        <w:rPr>
          <w:rFonts w:ascii="Times New Roman"/>
          <w:b w:val="false"/>
          <w:i w:val="false"/>
          <w:color w:val="000000"/>
          <w:sz w:val="28"/>
        </w:rPr>
        <w:t>
      "Жекелеген қызмет түрлерін жүзеге асыратын салық төлеушіні тіркеу</w:t>
      </w:r>
    </w:p>
    <w:p>
      <w:pPr>
        <w:spacing w:after="0"/>
        <w:ind w:left="0"/>
        <w:jc w:val="both"/>
      </w:pPr>
      <w:r>
        <w:rPr>
          <w:rFonts w:ascii="Times New Roman"/>
          <w:b w:val="false"/>
          <w:i w:val="false"/>
          <w:color w:val="000000"/>
          <w:sz w:val="28"/>
        </w:rPr>
        <w:t>
      есебі" мемлекеттiк көрсетілетін қызмет стандартында көзделген тізбеге</w:t>
      </w:r>
    </w:p>
    <w:p>
      <w:pPr>
        <w:spacing w:after="0"/>
        <w:ind w:left="0"/>
        <w:jc w:val="both"/>
      </w:pPr>
      <w:r>
        <w:rPr>
          <w:rFonts w:ascii="Times New Roman"/>
          <w:b w:val="false"/>
          <w:i w:val="false"/>
          <w:color w:val="000000"/>
          <w:sz w:val="28"/>
        </w:rPr>
        <w:t>
      сәйкес құжаттардың толық топтамасын,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"Жекелеген қызмет түрлерін жүзеге асыратын</w:t>
      </w:r>
    </w:p>
    <w:p>
      <w:pPr>
        <w:spacing w:after="0"/>
        <w:ind w:left="0"/>
        <w:jc w:val="both"/>
      </w:pPr>
      <w:r>
        <w:rPr>
          <w:rFonts w:ascii="Times New Roman"/>
          <w:b w:val="false"/>
          <w:i w:val="false"/>
          <w:color w:val="000000"/>
          <w:sz w:val="28"/>
        </w:rPr>
        <w:t>
      салық төлеушіні тіркеу есебі" мемлекеттік көрсетілетін қызметке</w:t>
      </w:r>
    </w:p>
    <w:p>
      <w:pPr>
        <w:spacing w:after="0"/>
        <w:ind w:left="0"/>
        <w:jc w:val="both"/>
      </w:pPr>
      <w:r>
        <w:rPr>
          <w:rFonts w:ascii="Times New Roman"/>
          <w:b w:val="false"/>
          <w:i w:val="false"/>
          <w:color w:val="000000"/>
          <w:sz w:val="28"/>
        </w:rPr>
        <w:t>
      құжаттарды қабылдаудан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"Электрондық салық төлеуші</w:t>
            </w:r>
            <w:r>
              <w:br/>
            </w:r>
            <w:r>
              <w:rPr>
                <w:rFonts w:ascii="Times New Roman"/>
                <w:b w:val="false"/>
                <w:i w:val="false"/>
                <w:color w:val="000000"/>
                <w:sz w:val="20"/>
              </w:rPr>
              <w:t>ретінде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791" w:id="563"/>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63"/>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"Халыққа қызмет көрсету орталығы" РМК</w:t>
      </w:r>
    </w:p>
    <w:p>
      <w:pPr>
        <w:spacing w:after="0"/>
        <w:ind w:left="0"/>
        <w:jc w:val="both"/>
      </w:pPr>
      <w:r>
        <w:rPr>
          <w:rFonts w:ascii="Times New Roman"/>
          <w:b w:val="false"/>
          <w:i w:val="false"/>
          <w:color w:val="000000"/>
          <w:sz w:val="28"/>
        </w:rPr>
        <w:t>
      филиалының № ____ бөлімі (мекен-жайын көрсету) Сіздің "Электрондық</w:t>
      </w:r>
    </w:p>
    <w:p>
      <w:pPr>
        <w:spacing w:after="0"/>
        <w:ind w:left="0"/>
        <w:jc w:val="both"/>
      </w:pPr>
      <w:r>
        <w:rPr>
          <w:rFonts w:ascii="Times New Roman"/>
          <w:b w:val="false"/>
          <w:i w:val="false"/>
          <w:color w:val="000000"/>
          <w:sz w:val="28"/>
        </w:rPr>
        <w:t>
      салық төлеуші ретінде тіркеу есебі" мемлекеттiк көрсетілетін қызмет</w:t>
      </w:r>
    </w:p>
    <w:p>
      <w:pPr>
        <w:spacing w:after="0"/>
        <w:ind w:left="0"/>
        <w:jc w:val="both"/>
      </w:pPr>
      <w:r>
        <w:rPr>
          <w:rFonts w:ascii="Times New Roman"/>
          <w:b w:val="false"/>
          <w:i w:val="false"/>
          <w:color w:val="000000"/>
          <w:sz w:val="28"/>
        </w:rPr>
        <w:t>
      стандартында көзделген тізбеге сәйкес құжаттардың толық топтамасын,</w:t>
      </w:r>
    </w:p>
    <w:p>
      <w:pPr>
        <w:spacing w:after="0"/>
        <w:ind w:left="0"/>
        <w:jc w:val="both"/>
      </w:pPr>
      <w:r>
        <w:rPr>
          <w:rFonts w:ascii="Times New Roman"/>
          <w:b w:val="false"/>
          <w:i w:val="false"/>
          <w:color w:val="000000"/>
          <w:sz w:val="28"/>
        </w:rPr>
        <w:t>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4)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"Электрондық салық төлеуші ретінде тіркеу</w:t>
      </w:r>
    </w:p>
    <w:p>
      <w:pPr>
        <w:spacing w:after="0"/>
        <w:ind w:left="0"/>
        <w:jc w:val="both"/>
      </w:pPr>
      <w:r>
        <w:rPr>
          <w:rFonts w:ascii="Times New Roman"/>
          <w:b w:val="false"/>
          <w:i w:val="false"/>
          <w:color w:val="000000"/>
          <w:sz w:val="28"/>
        </w:rPr>
        <w:t>
      есебі" мемлекеттік көрсетілетін қызметке құжаттарды қабылдаудан</w:t>
      </w:r>
    </w:p>
    <w:p>
      <w:pPr>
        <w:spacing w:after="0"/>
        <w:ind w:left="0"/>
        <w:jc w:val="both"/>
      </w:pPr>
      <w:r>
        <w:rPr>
          <w:rFonts w:ascii="Times New Roman"/>
          <w:b w:val="false"/>
          <w:i w:val="false"/>
          <w:color w:val="000000"/>
          <w:sz w:val="28"/>
        </w:rPr>
        <w:t>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(ХҚКО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w:t>
            </w:r>
            <w:r>
              <w:br/>
            </w:r>
            <w:r>
              <w:rPr>
                <w:rFonts w:ascii="Times New Roman"/>
                <w:b w:val="false"/>
                <w:i w:val="false"/>
                <w:color w:val="000000"/>
                <w:sz w:val="20"/>
              </w:rPr>
              <w:t>түрлерін өндірушілерге</w:t>
            </w:r>
            <w:r>
              <w:br/>
            </w:r>
            <w:r>
              <w:rPr>
                <w:rFonts w:ascii="Times New Roman"/>
                <w:b w:val="false"/>
                <w:i w:val="false"/>
                <w:color w:val="000000"/>
                <w:sz w:val="20"/>
              </w:rPr>
              <w:t>(импорттаушыларға), сондай-ақ</w:t>
            </w:r>
            <w:r>
              <w:br/>
            </w:r>
            <w:r>
              <w:rPr>
                <w:rFonts w:ascii="Times New Roman"/>
                <w:b w:val="false"/>
                <w:i w:val="false"/>
                <w:color w:val="000000"/>
                <w:sz w:val="20"/>
              </w:rPr>
              <w:t>акцизделетін өнімдердің кейбір</w:t>
            </w:r>
            <w:r>
              <w:br/>
            </w:r>
            <w:r>
              <w:rPr>
                <w:rFonts w:ascii="Times New Roman"/>
                <w:b w:val="false"/>
                <w:i w:val="false"/>
                <w:color w:val="000000"/>
                <w:sz w:val="20"/>
              </w:rPr>
              <w:t>түрлерін, авиациялық отын мен мазут</w:t>
            </w:r>
            <w:r>
              <w:br/>
            </w:r>
            <w:r>
              <w:rPr>
                <w:rFonts w:ascii="Times New Roman"/>
                <w:b w:val="false"/>
                <w:i w:val="false"/>
                <w:color w:val="000000"/>
                <w:sz w:val="20"/>
              </w:rPr>
              <w:t>өндірушілер мен импорттаушылардың</w:t>
            </w:r>
            <w:r>
              <w:br/>
            </w:r>
            <w:r>
              <w:rPr>
                <w:rFonts w:ascii="Times New Roman"/>
                <w:b w:val="false"/>
                <w:i w:val="false"/>
                <w:color w:val="000000"/>
                <w:sz w:val="20"/>
              </w:rPr>
              <w:t>тауарларына дербес сәйкестендіру</w:t>
            </w:r>
            <w:r>
              <w:br/>
            </w:r>
            <w:r>
              <w:rPr>
                <w:rFonts w:ascii="Times New Roman"/>
                <w:b w:val="false"/>
                <w:i w:val="false"/>
                <w:color w:val="000000"/>
                <w:sz w:val="20"/>
              </w:rPr>
              <w:t>нөмірін (ДСН-код)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bookmarkStart w:name="z794" w:id="564"/>
    <w:p>
      <w:pPr>
        <w:spacing w:after="0"/>
        <w:ind w:left="0"/>
        <w:jc w:val="left"/>
      </w:pPr>
      <w:r>
        <w:rPr>
          <w:rFonts w:ascii="Times New Roman"/>
          <w:b/>
          <w:i w:val="false"/>
          <w:color w:val="000000"/>
        </w:rPr>
        <w:t xml:space="preserve"> Мұнай өнімдерінің импортын жүзеге асыратын мұнай өнімдерін</w:t>
      </w:r>
      <w:r>
        <w:br/>
      </w:r>
      <w:r>
        <w:rPr>
          <w:rFonts w:ascii="Times New Roman"/>
          <w:b/>
          <w:i w:val="false"/>
          <w:color w:val="000000"/>
        </w:rPr>
        <w:t>өндірушілерге, мұнай өнімдерін көтерме жеткізушілерге</w:t>
      </w:r>
      <w:r>
        <w:br/>
      </w:r>
      <w:r>
        <w:rPr>
          <w:rFonts w:ascii="Times New Roman"/>
          <w:b/>
          <w:i w:val="false"/>
          <w:color w:val="000000"/>
        </w:rPr>
        <w:t>ДСН-кодын беруге</w:t>
      </w:r>
      <w:r>
        <w:br/>
      </w:r>
      <w:r>
        <w:rPr>
          <w:rFonts w:ascii="Times New Roman"/>
          <w:b/>
          <w:i w:val="false"/>
          <w:color w:val="000000"/>
        </w:rPr>
        <w:t>өтінім</w:t>
      </w:r>
    </w:p>
    <w:bookmarkEnd w:id="564"/>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______________________________бойынша</w:t>
      </w:r>
    </w:p>
    <w:p>
      <w:pPr>
        <w:spacing w:after="0"/>
        <w:ind w:left="0"/>
        <w:jc w:val="both"/>
      </w:pPr>
      <w:r>
        <w:rPr>
          <w:rFonts w:ascii="Times New Roman"/>
          <w:b w:val="false"/>
          <w:i w:val="false"/>
          <w:color w:val="000000"/>
          <w:sz w:val="28"/>
        </w:rPr>
        <w:t>
      (облысы/қаласы)</w:t>
      </w:r>
    </w:p>
    <w:p>
      <w:pPr>
        <w:spacing w:after="0"/>
        <w:ind w:left="0"/>
        <w:jc w:val="both"/>
      </w:pPr>
      <w:r>
        <w:rPr>
          <w:rFonts w:ascii="Times New Roman"/>
          <w:b w:val="false"/>
          <w:i w:val="false"/>
          <w:color w:val="000000"/>
          <w:sz w:val="28"/>
        </w:rPr>
        <w:t>
                                      салық органының басшысы _____________</w:t>
      </w:r>
    </w:p>
    <w:p>
      <w:pPr>
        <w:spacing w:after="0"/>
        <w:ind w:left="0"/>
        <w:jc w:val="both"/>
      </w:pPr>
      <w:r>
        <w:rPr>
          <w:rFonts w:ascii="Times New Roman"/>
          <w:b w:val="false"/>
          <w:i w:val="false"/>
          <w:color w:val="000000"/>
          <w:sz w:val="28"/>
        </w:rPr>
        <w:t>
                                      20___ жылғы "__" ____________________</w:t>
      </w:r>
    </w:p>
    <w:p>
      <w:pPr>
        <w:spacing w:after="0"/>
        <w:ind w:left="0"/>
        <w:jc w:val="both"/>
      </w:pPr>
      <w:r>
        <w:rPr>
          <w:rFonts w:ascii="Times New Roman"/>
          <w:b w:val="false"/>
          <w:i w:val="false"/>
          <w:color w:val="000000"/>
          <w:sz w:val="28"/>
        </w:rPr>
        <w:t>
      Салық төлеушінің атауы:</w:t>
      </w:r>
    </w:p>
    <w:p>
      <w:pPr>
        <w:spacing w:after="0"/>
        <w:ind w:left="0"/>
        <w:jc w:val="both"/>
      </w:pPr>
      <w:r>
        <w:rPr>
          <w:rFonts w:ascii="Times New Roman"/>
          <w:b w:val="false"/>
          <w:i w:val="false"/>
          <w:color w:val="000000"/>
          <w:sz w:val="28"/>
        </w:rPr>
        <w:t>
      Субъектінің ЖСН/БСН-і:</w:t>
      </w:r>
    </w:p>
    <w:p>
      <w:pPr>
        <w:spacing w:after="0"/>
        <w:ind w:left="0"/>
        <w:jc w:val="both"/>
      </w:pPr>
      <w:r>
        <w:rPr>
          <w:rFonts w:ascii="Times New Roman"/>
          <w:b w:val="false"/>
          <w:i w:val="false"/>
          <w:color w:val="000000"/>
          <w:sz w:val="28"/>
        </w:rPr>
        <w:t>
      Субъектінің түрі (өндіруші, импорттаушы):</w:t>
      </w:r>
    </w:p>
    <w:p>
      <w:pPr>
        <w:spacing w:after="0"/>
        <w:ind w:left="0"/>
        <w:jc w:val="both"/>
      </w:pPr>
      <w:r>
        <w:rPr>
          <w:rFonts w:ascii="Times New Roman"/>
          <w:b w:val="false"/>
          <w:i w:val="false"/>
          <w:color w:val="000000"/>
          <w:sz w:val="28"/>
        </w:rPr>
        <w:t>
      Мұнай өнімін өндіруші ел:</w:t>
      </w:r>
    </w:p>
    <w:p>
      <w:pPr>
        <w:spacing w:after="0"/>
        <w:ind w:left="0"/>
        <w:jc w:val="both"/>
      </w:pPr>
      <w:r>
        <w:rPr>
          <w:rFonts w:ascii="Times New Roman"/>
          <w:b w:val="false"/>
          <w:i w:val="false"/>
          <w:color w:val="000000"/>
          <w:sz w:val="28"/>
        </w:rPr>
        <w:t>
      Субъектінің әкімшілік-аумақтық бірлігі: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5804"/>
        <w:gridCol w:w="1768"/>
        <w:gridCol w:w="1768"/>
        <w:gridCol w:w="2441"/>
      </w:tblGrid>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өнімінің түрі (бензин - 1, дизель отыны - 2, мазут - 3, авиаотын - 4) (түсетін тізім)</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өнімінің атауы (егер бұдан бұрын берілмеген жағдайда енгізіледі)</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сипаттама (МЕМСТ, ТШ және т.б.)</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паспорттың (сынақ хаттамасы) немесе сәйкестік сертификаттың (сәйкестік туралы декларация) көшірмесі</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Басшы _____________________________________ ___________________</w:t>
      </w:r>
    </w:p>
    <w:p>
      <w:pPr>
        <w:spacing w:after="0"/>
        <w:ind w:left="0"/>
        <w:jc w:val="both"/>
      </w:pPr>
      <w:r>
        <w:rPr>
          <w:rFonts w:ascii="Times New Roman"/>
          <w:b w:val="false"/>
          <w:i w:val="false"/>
          <w:color w:val="000000"/>
          <w:sz w:val="28"/>
        </w:rPr>
        <w:t>
                             (аты-жөні)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"Мұнай өнімдерінің жекелеген</w:t>
            </w:r>
            <w:r>
              <w:br/>
            </w:r>
            <w:r>
              <w:rPr>
                <w:rFonts w:ascii="Times New Roman"/>
                <w:b w:val="false"/>
                <w:i w:val="false"/>
                <w:color w:val="000000"/>
                <w:sz w:val="20"/>
              </w:rPr>
              <w:t>түрлерін өндірушілерге</w:t>
            </w:r>
            <w:r>
              <w:br/>
            </w:r>
            <w:r>
              <w:rPr>
                <w:rFonts w:ascii="Times New Roman"/>
                <w:b w:val="false"/>
                <w:i w:val="false"/>
                <w:color w:val="000000"/>
                <w:sz w:val="20"/>
              </w:rPr>
              <w:t>(импорттаушыларға), сондай-ақ</w:t>
            </w:r>
            <w:r>
              <w:br/>
            </w:r>
            <w:r>
              <w:rPr>
                <w:rFonts w:ascii="Times New Roman"/>
                <w:b w:val="false"/>
                <w:i w:val="false"/>
                <w:color w:val="000000"/>
                <w:sz w:val="20"/>
              </w:rPr>
              <w:t>акцизделетін өнімдердің кейбір</w:t>
            </w:r>
            <w:r>
              <w:br/>
            </w:r>
            <w:r>
              <w:rPr>
                <w:rFonts w:ascii="Times New Roman"/>
                <w:b w:val="false"/>
                <w:i w:val="false"/>
                <w:color w:val="000000"/>
                <w:sz w:val="20"/>
              </w:rPr>
              <w:t>түрлерін, авиациялық отын мен мазут</w:t>
            </w:r>
            <w:r>
              <w:br/>
            </w:r>
            <w:r>
              <w:rPr>
                <w:rFonts w:ascii="Times New Roman"/>
                <w:b w:val="false"/>
                <w:i w:val="false"/>
                <w:color w:val="000000"/>
                <w:sz w:val="20"/>
              </w:rPr>
              <w:t>өндірушілер мен импорттаушылардың</w:t>
            </w:r>
            <w:r>
              <w:br/>
            </w:r>
            <w:r>
              <w:rPr>
                <w:rFonts w:ascii="Times New Roman"/>
                <w:b w:val="false"/>
                <w:i w:val="false"/>
                <w:color w:val="000000"/>
                <w:sz w:val="20"/>
              </w:rPr>
              <w:t>тауарларына дербес сәйкестендіру</w:t>
            </w:r>
            <w:r>
              <w:br/>
            </w:r>
            <w:r>
              <w:rPr>
                <w:rFonts w:ascii="Times New Roman"/>
                <w:b w:val="false"/>
                <w:i w:val="false"/>
                <w:color w:val="000000"/>
                <w:sz w:val="20"/>
              </w:rPr>
              <w:t>нөмірін (ДСН-код) беру"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_________________________________бойынша</w:t>
      </w:r>
    </w:p>
    <w:p>
      <w:pPr>
        <w:spacing w:after="0"/>
        <w:ind w:left="0"/>
        <w:jc w:val="both"/>
      </w:pPr>
      <w:r>
        <w:rPr>
          <w:rFonts w:ascii="Times New Roman"/>
          <w:b w:val="false"/>
          <w:i w:val="false"/>
          <w:color w:val="000000"/>
          <w:sz w:val="28"/>
        </w:rPr>
        <w:t>
      (облысы/қаласы)</w:t>
      </w:r>
    </w:p>
    <w:p>
      <w:pPr>
        <w:spacing w:after="0"/>
        <w:ind w:left="0"/>
        <w:jc w:val="both"/>
      </w:pPr>
      <w:r>
        <w:rPr>
          <w:rFonts w:ascii="Times New Roman"/>
          <w:b w:val="false"/>
          <w:i w:val="false"/>
          <w:color w:val="000000"/>
          <w:sz w:val="28"/>
        </w:rPr>
        <w:t>
                                    Мемлекеттік кірістер органының басшысына</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(шаруашылық етуші субъектінің</w:t>
      </w:r>
    </w:p>
    <w:p>
      <w:pPr>
        <w:spacing w:after="0"/>
        <w:ind w:left="0"/>
        <w:jc w:val="both"/>
      </w:pPr>
      <w:r>
        <w:rPr>
          <w:rFonts w:ascii="Times New Roman"/>
          <w:b w:val="false"/>
          <w:i w:val="false"/>
          <w:color w:val="000000"/>
          <w:sz w:val="28"/>
        </w:rPr>
        <w:t>
                                      атауы, ЖСН/БСН-і, орналасқан жері</w:t>
      </w:r>
    </w:p>
    <w:p>
      <w:pPr>
        <w:spacing w:after="0"/>
        <w:ind w:left="0"/>
        <w:jc w:val="both"/>
      </w:pPr>
      <w:r>
        <w:rPr>
          <w:rFonts w:ascii="Times New Roman"/>
          <w:b w:val="false"/>
          <w:i w:val="false"/>
          <w:color w:val="000000"/>
          <w:sz w:val="28"/>
        </w:rPr>
        <w:t>
                                   20___жылғы "__"_________________________</w:t>
      </w:r>
    </w:p>
    <w:bookmarkStart w:name="z797" w:id="565"/>
    <w:p>
      <w:pPr>
        <w:spacing w:after="0"/>
        <w:ind w:left="0"/>
        <w:jc w:val="left"/>
      </w:pPr>
      <w:r>
        <w:rPr>
          <w:rFonts w:ascii="Times New Roman"/>
          <w:b/>
          <w:i w:val="false"/>
          <w:color w:val="000000"/>
        </w:rPr>
        <w:t xml:space="preserve"> Темекі өнімдеріне ДСН-кодтарын</w:t>
      </w:r>
      <w:r>
        <w:br/>
      </w:r>
      <w:r>
        <w:rPr>
          <w:rFonts w:ascii="Times New Roman"/>
          <w:b/>
          <w:i w:val="false"/>
          <w:color w:val="000000"/>
        </w:rPr>
        <w:t>беруге өтінім</w:t>
      </w:r>
    </w:p>
    <w:bookmarkEnd w:id="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4"/>
        <w:gridCol w:w="981"/>
        <w:gridCol w:w="3618"/>
        <w:gridCol w:w="3798"/>
        <w:gridCol w:w="2649"/>
      </w:tblGrid>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өнімдерінің таңбасы</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өнімдерінің (сигареттер, папиростар, сигаралар немесе сигариллалар) атауы</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Қораптағы (бумадағы) темекі өнімдерінің бірлік саны, (дана)</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Сүзгінің бар-жоғы, (бар/жоқ)</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Басшы ______________________ _____________</w:t>
      </w:r>
    </w:p>
    <w:p>
      <w:pPr>
        <w:spacing w:after="0"/>
        <w:ind w:left="0"/>
        <w:jc w:val="both"/>
      </w:pPr>
      <w:r>
        <w:rPr>
          <w:rFonts w:ascii="Times New Roman"/>
          <w:b w:val="false"/>
          <w:i w:val="false"/>
          <w:color w:val="000000"/>
          <w:sz w:val="28"/>
        </w:rPr>
        <w:t>
                    (аты-жөні) (қолы)         МО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Жекелеген қызмет түрлерін</w:t>
            </w:r>
            <w:r>
              <w:br/>
            </w:r>
            <w:r>
              <w:rPr>
                <w:rFonts w:ascii="Times New Roman"/>
                <w:b w:val="false"/>
                <w:i w:val="false"/>
                <w:color w:val="000000"/>
                <w:sz w:val="20"/>
              </w:rPr>
              <w:t>жүзеге асыратын салық</w:t>
            </w:r>
            <w:r>
              <w:br/>
            </w:r>
            <w:r>
              <w:rPr>
                <w:rFonts w:ascii="Times New Roman"/>
                <w:b w:val="false"/>
                <w:i w:val="false"/>
                <w:color w:val="000000"/>
                <w:sz w:val="20"/>
              </w:rPr>
              <w:t>төлеушіні тіркеу есебі"</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800" w:id="566"/>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66"/>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5)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"Жекелеген қызмет түрлерін жүзеге асыратын</w:t>
      </w:r>
    </w:p>
    <w:p>
      <w:pPr>
        <w:spacing w:after="0"/>
        <w:ind w:left="0"/>
        <w:jc w:val="both"/>
      </w:pPr>
      <w:r>
        <w:rPr>
          <w:rFonts w:ascii="Times New Roman"/>
          <w:b w:val="false"/>
          <w:i w:val="false"/>
          <w:color w:val="000000"/>
          <w:sz w:val="28"/>
        </w:rPr>
        <w:t>
      салық төлеушіні тіркеу есебі" мемлекеттік көрсетілетін қызметке</w:t>
      </w:r>
    </w:p>
    <w:p>
      <w:pPr>
        <w:spacing w:after="0"/>
        <w:ind w:left="0"/>
        <w:jc w:val="both"/>
      </w:pPr>
      <w:r>
        <w:rPr>
          <w:rFonts w:ascii="Times New Roman"/>
          <w:b w:val="false"/>
          <w:i w:val="false"/>
          <w:color w:val="000000"/>
          <w:sz w:val="28"/>
        </w:rPr>
        <w:t>
      құжаттарды қабылдаудан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қызметін жүзеге</w:t>
            </w:r>
            <w:r>
              <w:br/>
            </w:r>
            <w:r>
              <w:rPr>
                <w:rFonts w:ascii="Times New Roman"/>
                <w:b w:val="false"/>
                <w:i w:val="false"/>
                <w:color w:val="000000"/>
                <w:sz w:val="20"/>
              </w:rPr>
              <w:t>асыру құқығы бар адамдарды</w:t>
            </w:r>
            <w:r>
              <w:br/>
            </w:r>
            <w:r>
              <w:rPr>
                <w:rFonts w:ascii="Times New Roman"/>
                <w:b w:val="false"/>
                <w:i w:val="false"/>
                <w:color w:val="000000"/>
                <w:sz w:val="20"/>
              </w:rPr>
              <w:t>тіркеу және оларды тіркеуден</w:t>
            </w:r>
            <w:r>
              <w:br/>
            </w:r>
            <w:r>
              <w:rPr>
                <w:rFonts w:ascii="Times New Roman"/>
                <w:b w:val="false"/>
                <w:i w:val="false"/>
                <w:color w:val="000000"/>
                <w:sz w:val="20"/>
              </w:rPr>
              <w:t>шығару"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Қаржы министрлігінің</w:t>
      </w:r>
    </w:p>
    <w:p>
      <w:pPr>
        <w:spacing w:after="0"/>
        <w:ind w:left="0"/>
        <w:jc w:val="both"/>
      </w:pPr>
      <w:r>
        <w:rPr>
          <w:rFonts w:ascii="Times New Roman"/>
          <w:b w:val="false"/>
          <w:i w:val="false"/>
          <w:color w:val="000000"/>
          <w:sz w:val="28"/>
        </w:rPr>
        <w:t>
                                            Мемлекеттік кірістер комитеті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(нақты тұрғылықты жері)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(байланыс телефондары)</w:t>
      </w:r>
    </w:p>
    <w:bookmarkStart w:name="z803" w:id="567"/>
    <w:p>
      <w:pPr>
        <w:spacing w:after="0"/>
        <w:ind w:left="0"/>
        <w:jc w:val="left"/>
      </w:pPr>
      <w:r>
        <w:rPr>
          <w:rFonts w:ascii="Times New Roman"/>
          <w:b/>
          <w:i w:val="false"/>
          <w:color w:val="000000"/>
        </w:rPr>
        <w:t xml:space="preserve"> Уақытша әкімшінің, оңалтушы, уақытша және банкроттық</w:t>
      </w:r>
      <w:r>
        <w:br/>
      </w:r>
      <w:r>
        <w:rPr>
          <w:rFonts w:ascii="Times New Roman"/>
          <w:b/>
          <w:i w:val="false"/>
          <w:color w:val="000000"/>
        </w:rPr>
        <w:t>басқарушылардың қызметін жүзеге асыруға</w:t>
      </w:r>
      <w:r>
        <w:br/>
      </w:r>
      <w:r>
        <w:rPr>
          <w:rFonts w:ascii="Times New Roman"/>
          <w:b/>
          <w:i w:val="false"/>
          <w:color w:val="000000"/>
        </w:rPr>
        <w:t>құқығы бар адамдарды тіркеуге</w:t>
      </w:r>
      <w:r>
        <w:br/>
      </w:r>
      <w:r>
        <w:rPr>
          <w:rFonts w:ascii="Times New Roman"/>
          <w:b/>
          <w:i w:val="false"/>
          <w:color w:val="000000"/>
        </w:rPr>
        <w:t>өтініш</w:t>
      </w:r>
    </w:p>
    <w:bookmarkEnd w:id="567"/>
    <w:p>
      <w:pPr>
        <w:spacing w:after="0"/>
        <w:ind w:left="0"/>
        <w:jc w:val="both"/>
      </w:pPr>
      <w:r>
        <w:rPr>
          <w:rFonts w:ascii="Times New Roman"/>
          <w:b w:val="false"/>
          <w:i w:val="false"/>
          <w:color w:val="000000"/>
          <w:sz w:val="28"/>
        </w:rPr>
        <w:t>
      "Оңалту және банкроттық туралы" 2014 жылғы 7 наурыздағы</w:t>
      </w:r>
    </w:p>
    <w:p>
      <w:pPr>
        <w:spacing w:after="0"/>
        <w:ind w:left="0"/>
        <w:jc w:val="both"/>
      </w:pPr>
      <w:r>
        <w:rPr>
          <w:rFonts w:ascii="Times New Roman"/>
          <w:b w:val="false"/>
          <w:i w:val="false"/>
          <w:color w:val="000000"/>
          <w:sz w:val="28"/>
        </w:rPr>
        <w:t xml:space="preserve">
      Қазақстан Республикасы Заңының 12-бабы </w:t>
      </w:r>
      <w:r>
        <w:rPr>
          <w:rFonts w:ascii="Times New Roman"/>
          <w:b w:val="false"/>
          <w:i w:val="false"/>
          <w:color w:val="000000"/>
          <w:sz w:val="28"/>
        </w:rPr>
        <w:t>6-тармағына</w:t>
      </w:r>
      <w:r>
        <w:rPr>
          <w:rFonts w:ascii="Times New Roman"/>
          <w:b w:val="false"/>
          <w:i w:val="false"/>
          <w:color w:val="000000"/>
          <w:sz w:val="28"/>
        </w:rPr>
        <w:t xml:space="preserve"> сәйкес әкімші</w:t>
      </w:r>
    </w:p>
    <w:p>
      <w:pPr>
        <w:spacing w:after="0"/>
        <w:ind w:left="0"/>
        <w:jc w:val="both"/>
      </w:pPr>
      <w:r>
        <w:rPr>
          <w:rFonts w:ascii="Times New Roman"/>
          <w:b w:val="false"/>
          <w:i w:val="false"/>
          <w:color w:val="000000"/>
          <w:sz w:val="28"/>
        </w:rPr>
        <w:t>
      қызметін жүзеге асыру мақсатында тіркеу жүргізуді сұраймын.</w:t>
      </w:r>
    </w:p>
    <w:p>
      <w:pPr>
        <w:spacing w:after="0"/>
        <w:ind w:left="0"/>
        <w:jc w:val="both"/>
      </w:pPr>
      <w:r>
        <w:rPr>
          <w:rFonts w:ascii="Times New Roman"/>
          <w:b w:val="false"/>
          <w:i w:val="false"/>
          <w:color w:val="000000"/>
          <w:sz w:val="28"/>
        </w:rPr>
        <w:t>
      Жеке тұлға туралы мәліметтер:</w:t>
      </w:r>
    </w:p>
    <w:p>
      <w:pPr>
        <w:spacing w:after="0"/>
        <w:ind w:left="0"/>
        <w:jc w:val="both"/>
      </w:pPr>
      <w:r>
        <w:rPr>
          <w:rFonts w:ascii="Times New Roman"/>
          <w:b w:val="false"/>
          <w:i w:val="false"/>
          <w:color w:val="000000"/>
          <w:sz w:val="28"/>
        </w:rPr>
        <w:t>
      1. Туған жылы, күні, айы _____________________________________.</w:t>
      </w:r>
    </w:p>
    <w:p>
      <w:pPr>
        <w:spacing w:after="0"/>
        <w:ind w:left="0"/>
        <w:jc w:val="both"/>
      </w:pPr>
      <w:r>
        <w:rPr>
          <w:rFonts w:ascii="Times New Roman"/>
          <w:b w:val="false"/>
          <w:i w:val="false"/>
          <w:color w:val="000000"/>
          <w:sz w:val="28"/>
        </w:rPr>
        <w:t>
      2. Жеке басын куәландыратын құжаттың деректері ________________</w:t>
      </w:r>
    </w:p>
    <w:p>
      <w:pPr>
        <w:spacing w:after="0"/>
        <w:ind w:left="0"/>
        <w:jc w:val="both"/>
      </w:pPr>
      <w:r>
        <w:rPr>
          <w:rFonts w:ascii="Times New Roman"/>
          <w:b w:val="false"/>
          <w:i w:val="false"/>
          <w:color w:val="000000"/>
          <w:sz w:val="28"/>
        </w:rPr>
        <w:t>
                                                        (сериясы, нөмір және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берілген күні, құжатты берген органның атауы)</w:t>
      </w:r>
    </w:p>
    <w:p>
      <w:pPr>
        <w:spacing w:after="0"/>
        <w:ind w:left="0"/>
        <w:jc w:val="both"/>
      </w:pPr>
      <w:r>
        <w:rPr>
          <w:rFonts w:ascii="Times New Roman"/>
          <w:b w:val="false"/>
          <w:i w:val="false"/>
          <w:color w:val="000000"/>
          <w:sz w:val="28"/>
        </w:rPr>
        <w:t>
      3. Жеке сәйкестендіру нөмірі (ЖСН) ___________________________.</w:t>
      </w:r>
    </w:p>
    <w:p>
      <w:pPr>
        <w:spacing w:after="0"/>
        <w:ind w:left="0"/>
        <w:jc w:val="both"/>
      </w:pPr>
      <w:r>
        <w:rPr>
          <w:rFonts w:ascii="Times New Roman"/>
          <w:b w:val="false"/>
          <w:i w:val="false"/>
          <w:color w:val="000000"/>
          <w:sz w:val="28"/>
        </w:rPr>
        <w:t>
      4. Біліктілік емтиханын тапсырғаны туралы мәліметтер___________</w:t>
      </w:r>
    </w:p>
    <w:p>
      <w:pPr>
        <w:spacing w:after="0"/>
        <w:ind w:left="0"/>
        <w:jc w:val="both"/>
      </w:pPr>
      <w:r>
        <w:rPr>
          <w:rFonts w:ascii="Times New Roman"/>
          <w:b w:val="false"/>
          <w:i w:val="false"/>
          <w:color w:val="000000"/>
          <w:sz w:val="28"/>
        </w:rPr>
        <w:t>
                                                 (күні және Комиссия шешімі)</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5. Жұмыс орны ________________________________________________.</w:t>
      </w:r>
    </w:p>
    <w:p>
      <w:pPr>
        <w:spacing w:after="0"/>
        <w:ind w:left="0"/>
        <w:jc w:val="both"/>
      </w:pPr>
      <w:r>
        <w:rPr>
          <w:rFonts w:ascii="Times New Roman"/>
          <w:b w:val="false"/>
          <w:i w:val="false"/>
          <w:color w:val="000000"/>
          <w:sz w:val="28"/>
        </w:rPr>
        <w:t>
      6. Тұрғылықты жері ____________________________________________</w:t>
      </w:r>
    </w:p>
    <w:p>
      <w:pPr>
        <w:spacing w:after="0"/>
        <w:ind w:left="0"/>
        <w:jc w:val="both"/>
      </w:pPr>
      <w:r>
        <w:rPr>
          <w:rFonts w:ascii="Times New Roman"/>
          <w:b w:val="false"/>
          <w:i w:val="false"/>
          <w:color w:val="000000"/>
          <w:sz w:val="28"/>
        </w:rPr>
        <w:t>
                                  (облыс, аудан, қала (ауыл, село), көше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(шағын аудан), үй нөмірі, пәтер нөмірі)</w:t>
      </w:r>
    </w:p>
    <w:p>
      <w:pPr>
        <w:spacing w:after="0"/>
        <w:ind w:left="0"/>
        <w:jc w:val="both"/>
      </w:pPr>
      <w:r>
        <w:rPr>
          <w:rFonts w:ascii="Times New Roman"/>
          <w:b w:val="false"/>
          <w:i w:val="false"/>
          <w:color w:val="000000"/>
          <w:sz w:val="28"/>
        </w:rPr>
        <w:t>
      7. Өтелмеген немесе алынбаған соттылығының жоқ екені туралы</w:t>
      </w:r>
    </w:p>
    <w:p>
      <w:pPr>
        <w:spacing w:after="0"/>
        <w:ind w:left="0"/>
        <w:jc w:val="both"/>
      </w:pPr>
      <w:r>
        <w:rPr>
          <w:rFonts w:ascii="Times New Roman"/>
          <w:b w:val="false"/>
          <w:i w:val="false"/>
          <w:color w:val="000000"/>
          <w:sz w:val="28"/>
        </w:rPr>
        <w:t>
      мәліметтер _________________________________________________________.</w:t>
      </w:r>
    </w:p>
    <w:p>
      <w:pPr>
        <w:spacing w:after="0"/>
        <w:ind w:left="0"/>
        <w:jc w:val="both"/>
      </w:pPr>
      <w:r>
        <w:rPr>
          <w:rFonts w:ascii="Times New Roman"/>
          <w:b w:val="false"/>
          <w:i w:val="false"/>
          <w:color w:val="000000"/>
          <w:sz w:val="28"/>
        </w:rPr>
        <w:t>
      8. Наркологиялық және психиатриялық диспансерлерде есепте</w:t>
      </w:r>
    </w:p>
    <w:p>
      <w:pPr>
        <w:spacing w:after="0"/>
        <w:ind w:left="0"/>
        <w:jc w:val="both"/>
      </w:pPr>
      <w:r>
        <w:rPr>
          <w:rFonts w:ascii="Times New Roman"/>
          <w:b w:val="false"/>
          <w:i w:val="false"/>
          <w:color w:val="000000"/>
          <w:sz w:val="28"/>
        </w:rPr>
        <w:t>
      тұрғаны туралы мәліметтердің жоқтығы 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9. Соттың әрекетке қабілетсіз немесе қабілеті шектеулі деп</w:t>
      </w:r>
    </w:p>
    <w:p>
      <w:pPr>
        <w:spacing w:after="0"/>
        <w:ind w:left="0"/>
        <w:jc w:val="both"/>
      </w:pPr>
      <w:r>
        <w:rPr>
          <w:rFonts w:ascii="Times New Roman"/>
          <w:b w:val="false"/>
          <w:i w:val="false"/>
          <w:color w:val="000000"/>
          <w:sz w:val="28"/>
        </w:rPr>
        <w:t>
      тануы туралы мәліметтердің жоқтығы 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10. Электрон поштасының мекенжайы (е-mail) ___________________.</w:t>
      </w:r>
    </w:p>
    <w:p>
      <w:pPr>
        <w:spacing w:after="0"/>
        <w:ind w:left="0"/>
        <w:jc w:val="both"/>
      </w:pPr>
      <w:r>
        <w:rPr>
          <w:rFonts w:ascii="Times New Roman"/>
          <w:b w:val="false"/>
          <w:i w:val="false"/>
          <w:color w:val="000000"/>
          <w:sz w:val="28"/>
        </w:rPr>
        <w:t>
      11. Қоса берілген құжаттар:</w:t>
      </w:r>
    </w:p>
    <w:p>
      <w:pPr>
        <w:spacing w:after="0"/>
        <w:ind w:left="0"/>
        <w:jc w:val="both"/>
      </w:pPr>
      <w:r>
        <w:rPr>
          <w:rFonts w:ascii="Times New Roman"/>
          <w:b w:val="false"/>
          <w:i w:val="false"/>
          <w:color w:val="000000"/>
          <w:sz w:val="28"/>
        </w:rPr>
        <w:t>
      1) жеке басын куәландыратын құжаттың көшірмесі;</w:t>
      </w:r>
    </w:p>
    <w:p>
      <w:pPr>
        <w:spacing w:after="0"/>
        <w:ind w:left="0"/>
        <w:jc w:val="both"/>
      </w:pPr>
      <w:r>
        <w:rPr>
          <w:rFonts w:ascii="Times New Roman"/>
          <w:b w:val="false"/>
          <w:i w:val="false"/>
          <w:color w:val="000000"/>
          <w:sz w:val="28"/>
        </w:rPr>
        <w:t>
      2) біліктілік емтиханын тапсырғаны туралы Комиссия шешімінің</w:t>
      </w:r>
    </w:p>
    <w:p>
      <w:pPr>
        <w:spacing w:after="0"/>
        <w:ind w:left="0"/>
        <w:jc w:val="both"/>
      </w:pPr>
      <w:r>
        <w:rPr>
          <w:rFonts w:ascii="Times New Roman"/>
          <w:b w:val="false"/>
          <w:i w:val="false"/>
          <w:color w:val="000000"/>
          <w:sz w:val="28"/>
        </w:rPr>
        <w:t>
      көшірмесі;</w:t>
      </w:r>
    </w:p>
    <w:p>
      <w:pPr>
        <w:spacing w:after="0"/>
        <w:ind w:left="0"/>
        <w:jc w:val="both"/>
      </w:pPr>
      <w:r>
        <w:rPr>
          <w:rFonts w:ascii="Times New Roman"/>
          <w:b w:val="false"/>
          <w:i w:val="false"/>
          <w:color w:val="000000"/>
          <w:sz w:val="28"/>
        </w:rPr>
        <w:t>
      3) тұрғылықты жері бойынша оларды ұсынғанға дейін кемінде бір</w:t>
      </w:r>
    </w:p>
    <w:p>
      <w:pPr>
        <w:spacing w:after="0"/>
        <w:ind w:left="0"/>
        <w:jc w:val="both"/>
      </w:pPr>
      <w:r>
        <w:rPr>
          <w:rFonts w:ascii="Times New Roman"/>
          <w:b w:val="false"/>
          <w:i w:val="false"/>
          <w:color w:val="000000"/>
          <w:sz w:val="28"/>
        </w:rPr>
        <w:t>
      ай бұрын берілген өтелмеген немесе алынбаған соттылығының жоқтығы</w:t>
      </w:r>
    </w:p>
    <w:p>
      <w:pPr>
        <w:spacing w:after="0"/>
        <w:ind w:left="0"/>
        <w:jc w:val="both"/>
      </w:pPr>
      <w:r>
        <w:rPr>
          <w:rFonts w:ascii="Times New Roman"/>
          <w:b w:val="false"/>
          <w:i w:val="false"/>
          <w:color w:val="000000"/>
          <w:sz w:val="28"/>
        </w:rPr>
        <w:t>
      туралы анықтама;</w:t>
      </w:r>
    </w:p>
    <w:p>
      <w:pPr>
        <w:spacing w:after="0"/>
        <w:ind w:left="0"/>
        <w:jc w:val="both"/>
      </w:pPr>
      <w:r>
        <w:rPr>
          <w:rFonts w:ascii="Times New Roman"/>
          <w:b w:val="false"/>
          <w:i w:val="false"/>
          <w:color w:val="000000"/>
          <w:sz w:val="28"/>
        </w:rPr>
        <w:t>
      4) тұрғылықты жері бойынша оларды ұсынғанға дейін кемінде бір</w:t>
      </w:r>
    </w:p>
    <w:p>
      <w:pPr>
        <w:spacing w:after="0"/>
        <w:ind w:left="0"/>
        <w:jc w:val="both"/>
      </w:pPr>
      <w:r>
        <w:rPr>
          <w:rFonts w:ascii="Times New Roman"/>
          <w:b w:val="false"/>
          <w:i w:val="false"/>
          <w:color w:val="000000"/>
          <w:sz w:val="28"/>
        </w:rPr>
        <w:t>
      ай бұрын наркологиялық және психиатриялық диспансерлер берген</w:t>
      </w:r>
    </w:p>
    <w:p>
      <w:pPr>
        <w:spacing w:after="0"/>
        <w:ind w:left="0"/>
        <w:jc w:val="both"/>
      </w:pPr>
      <w:r>
        <w:rPr>
          <w:rFonts w:ascii="Times New Roman"/>
          <w:b w:val="false"/>
          <w:i w:val="false"/>
          <w:color w:val="000000"/>
          <w:sz w:val="28"/>
        </w:rPr>
        <w:t>
      медициналық анықтамалар;</w:t>
      </w:r>
    </w:p>
    <w:p>
      <w:pPr>
        <w:spacing w:after="0"/>
        <w:ind w:left="0"/>
        <w:jc w:val="both"/>
      </w:pPr>
      <w:r>
        <w:rPr>
          <w:rFonts w:ascii="Times New Roman"/>
          <w:b w:val="false"/>
          <w:i w:val="false"/>
          <w:color w:val="000000"/>
          <w:sz w:val="28"/>
        </w:rPr>
        <w:t>
      5) тұрғылықты жері бойынша оларды ұсынғанға дейін кемінде бір</w:t>
      </w:r>
    </w:p>
    <w:p>
      <w:pPr>
        <w:spacing w:after="0"/>
        <w:ind w:left="0"/>
        <w:jc w:val="both"/>
      </w:pPr>
      <w:r>
        <w:rPr>
          <w:rFonts w:ascii="Times New Roman"/>
          <w:b w:val="false"/>
          <w:i w:val="false"/>
          <w:color w:val="000000"/>
          <w:sz w:val="28"/>
        </w:rPr>
        <w:t>
      ай бұрын берілген өтелмеген немесе алынбаған соттылығының жоқтығы</w:t>
      </w:r>
    </w:p>
    <w:p>
      <w:pPr>
        <w:spacing w:after="0"/>
        <w:ind w:left="0"/>
        <w:jc w:val="both"/>
      </w:pPr>
      <w:r>
        <w:rPr>
          <w:rFonts w:ascii="Times New Roman"/>
          <w:b w:val="false"/>
          <w:i w:val="false"/>
          <w:color w:val="000000"/>
          <w:sz w:val="28"/>
        </w:rPr>
        <w:t>
      туралы анықтама.</w:t>
      </w:r>
    </w:p>
    <w:p>
      <w:pPr>
        <w:spacing w:after="0"/>
        <w:ind w:left="0"/>
        <w:jc w:val="both"/>
      </w:pPr>
      <w:r>
        <w:rPr>
          <w:rFonts w:ascii="Times New Roman"/>
          <w:b w:val="false"/>
          <w:i w:val="false"/>
          <w:color w:val="000000"/>
          <w:sz w:val="28"/>
        </w:rPr>
        <w:t>
      Ескерту: құжаттардың көшірмелері салытырып тексеру үшін</w:t>
      </w:r>
    </w:p>
    <w:p>
      <w:pPr>
        <w:spacing w:after="0"/>
        <w:ind w:left="0"/>
        <w:jc w:val="both"/>
      </w:pPr>
      <w:r>
        <w:rPr>
          <w:rFonts w:ascii="Times New Roman"/>
          <w:b w:val="false"/>
          <w:i w:val="false"/>
          <w:color w:val="000000"/>
          <w:sz w:val="28"/>
        </w:rPr>
        <w:t>
      түпнұсқаларымен не құжаттардың нотариалды куәландырылған</w:t>
      </w:r>
    </w:p>
    <w:p>
      <w:pPr>
        <w:spacing w:after="0"/>
        <w:ind w:left="0"/>
        <w:jc w:val="both"/>
      </w:pPr>
      <w:r>
        <w:rPr>
          <w:rFonts w:ascii="Times New Roman"/>
          <w:b w:val="false"/>
          <w:i w:val="false"/>
          <w:color w:val="000000"/>
          <w:sz w:val="28"/>
        </w:rPr>
        <w:t>
      көшірмелерімен бір мезгілде табыс етіледі.</w:t>
      </w:r>
    </w:p>
    <w:p>
      <w:pPr>
        <w:spacing w:after="0"/>
        <w:ind w:left="0"/>
        <w:jc w:val="both"/>
      </w:pPr>
      <w:r>
        <w:rPr>
          <w:rFonts w:ascii="Times New Roman"/>
          <w:b w:val="false"/>
          <w:i w:val="false"/>
          <w:color w:val="000000"/>
          <w:sz w:val="28"/>
        </w:rPr>
        <w:t>
      Ақпараттық жүйелердегі заңмен қорғалатын құпияны құрайтын</w:t>
      </w:r>
    </w:p>
    <w:p>
      <w:pPr>
        <w:spacing w:after="0"/>
        <w:ind w:left="0"/>
        <w:jc w:val="both"/>
      </w:pPr>
      <w:r>
        <w:rPr>
          <w:rFonts w:ascii="Times New Roman"/>
          <w:b w:val="false"/>
          <w:i w:val="false"/>
          <w:color w:val="000000"/>
          <w:sz w:val="28"/>
        </w:rPr>
        <w:t>
      мәліметтерді пайдалануға келісемін.</w:t>
      </w:r>
    </w:p>
    <w:p>
      <w:pPr>
        <w:spacing w:after="0"/>
        <w:ind w:left="0"/>
        <w:jc w:val="both"/>
      </w:pPr>
      <w:r>
        <w:rPr>
          <w:rFonts w:ascii="Times New Roman"/>
          <w:b w:val="false"/>
          <w:i w:val="false"/>
          <w:color w:val="000000"/>
          <w:sz w:val="28"/>
        </w:rPr>
        <w:t>
      ________________            ___________________________________</w:t>
      </w:r>
    </w:p>
    <w:p>
      <w:pPr>
        <w:spacing w:after="0"/>
        <w:ind w:left="0"/>
        <w:jc w:val="both"/>
      </w:pP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20 __ жыл "____" _____________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қызметін жүзеге асыру</w:t>
            </w:r>
            <w:r>
              <w:br/>
            </w:r>
            <w:r>
              <w:rPr>
                <w:rFonts w:ascii="Times New Roman"/>
                <w:b w:val="false"/>
                <w:i w:val="false"/>
                <w:color w:val="000000"/>
                <w:sz w:val="20"/>
              </w:rPr>
              <w:t>құқығы бар адамдарды тіркеу және</w:t>
            </w:r>
            <w:r>
              <w:br/>
            </w:r>
            <w:r>
              <w:rPr>
                <w:rFonts w:ascii="Times New Roman"/>
                <w:b w:val="false"/>
                <w:i w:val="false"/>
                <w:color w:val="000000"/>
                <w:sz w:val="20"/>
              </w:rPr>
              <w:t>оларды тіркеуден шығару"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2-қосымша</w:t>
            </w:r>
          </w:p>
        </w:tc>
      </w:tr>
    </w:tbl>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Қаржы министрлігінің</w:t>
      </w:r>
    </w:p>
    <w:p>
      <w:pPr>
        <w:spacing w:after="0"/>
        <w:ind w:left="0"/>
        <w:jc w:val="both"/>
      </w:pPr>
      <w:r>
        <w:rPr>
          <w:rFonts w:ascii="Times New Roman"/>
          <w:b w:val="false"/>
          <w:i w:val="false"/>
          <w:color w:val="000000"/>
          <w:sz w:val="28"/>
        </w:rPr>
        <w:t>
                                            Мемлекеттік кірістер комитеті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(нақты тұрғылықты жері)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(байланыс телефондары)</w:t>
      </w:r>
    </w:p>
    <w:bookmarkStart w:name="z806" w:id="568"/>
    <w:p>
      <w:pPr>
        <w:spacing w:after="0"/>
        <w:ind w:left="0"/>
        <w:jc w:val="left"/>
      </w:pPr>
      <w:r>
        <w:rPr>
          <w:rFonts w:ascii="Times New Roman"/>
          <w:b/>
          <w:i w:val="false"/>
          <w:color w:val="000000"/>
        </w:rPr>
        <w:t xml:space="preserve"> Уақытша әкімшінің, оңалтушы, уақытша және банкроттық</w:t>
      </w:r>
      <w:r>
        <w:br/>
      </w:r>
      <w:r>
        <w:rPr>
          <w:rFonts w:ascii="Times New Roman"/>
          <w:b/>
          <w:i w:val="false"/>
          <w:color w:val="000000"/>
        </w:rPr>
        <w:t>басқарушылардың қызметін жүзеге асыру мақсатында</w:t>
      </w:r>
      <w:r>
        <w:br/>
      </w:r>
      <w:r>
        <w:rPr>
          <w:rFonts w:ascii="Times New Roman"/>
          <w:b/>
          <w:i w:val="false"/>
          <w:color w:val="000000"/>
        </w:rPr>
        <w:t>тіркелген адамның деректеріне өзгерістер енгізу туралы</w:t>
      </w:r>
      <w:r>
        <w:br/>
      </w:r>
      <w:r>
        <w:rPr>
          <w:rFonts w:ascii="Times New Roman"/>
          <w:b/>
          <w:i w:val="false"/>
          <w:color w:val="000000"/>
        </w:rPr>
        <w:t>өтініш</w:t>
      </w:r>
    </w:p>
    <w:bookmarkEnd w:id="568"/>
    <w:p>
      <w:pPr>
        <w:spacing w:after="0"/>
        <w:ind w:left="0"/>
        <w:jc w:val="both"/>
      </w:pPr>
      <w:r>
        <w:rPr>
          <w:rFonts w:ascii="Times New Roman"/>
          <w:b w:val="false"/>
          <w:i w:val="false"/>
          <w:color w:val="000000"/>
          <w:sz w:val="28"/>
        </w:rPr>
        <w:t>
      "Оңалту және банкроттық туралы" 2014 жылғы 7 наурыздағы</w:t>
      </w:r>
    </w:p>
    <w:p>
      <w:pPr>
        <w:spacing w:after="0"/>
        <w:ind w:left="0"/>
        <w:jc w:val="both"/>
      </w:pPr>
      <w:r>
        <w:rPr>
          <w:rFonts w:ascii="Times New Roman"/>
          <w:b w:val="false"/>
          <w:i w:val="false"/>
          <w:color w:val="000000"/>
          <w:sz w:val="28"/>
        </w:rPr>
        <w:t xml:space="preserve">
      Қазақстан Республикасы Заңының 12-бабы </w:t>
      </w:r>
      <w:r>
        <w:rPr>
          <w:rFonts w:ascii="Times New Roman"/>
          <w:b w:val="false"/>
          <w:i w:val="false"/>
          <w:color w:val="000000"/>
          <w:sz w:val="28"/>
        </w:rPr>
        <w:t>6-тармағына</w:t>
      </w:r>
      <w:r>
        <w:rPr>
          <w:rFonts w:ascii="Times New Roman"/>
          <w:b w:val="false"/>
          <w:i w:val="false"/>
          <w:color w:val="000000"/>
          <w:sz w:val="28"/>
        </w:rPr>
        <w:t xml:space="preserve"> сәйкес уақытша</w:t>
      </w:r>
    </w:p>
    <w:p>
      <w:pPr>
        <w:spacing w:after="0"/>
        <w:ind w:left="0"/>
        <w:jc w:val="both"/>
      </w:pPr>
      <w:r>
        <w:rPr>
          <w:rFonts w:ascii="Times New Roman"/>
          <w:b w:val="false"/>
          <w:i w:val="false"/>
          <w:color w:val="000000"/>
          <w:sz w:val="28"/>
        </w:rPr>
        <w:t>
      әкімшінің, оңалтушы, уақытша және банкроттық басқарушылардың қызметін</w:t>
      </w:r>
    </w:p>
    <w:p>
      <w:pPr>
        <w:spacing w:after="0"/>
        <w:ind w:left="0"/>
        <w:jc w:val="both"/>
      </w:pPr>
      <w:r>
        <w:rPr>
          <w:rFonts w:ascii="Times New Roman"/>
          <w:b w:val="false"/>
          <w:i w:val="false"/>
          <w:color w:val="000000"/>
          <w:sz w:val="28"/>
        </w:rPr>
        <w:t>
      жүзеге асыру мақсатында______________________________________________</w:t>
      </w:r>
    </w:p>
    <w:p>
      <w:pPr>
        <w:spacing w:after="0"/>
        <w:ind w:left="0"/>
        <w:jc w:val="both"/>
      </w:pPr>
      <w:r>
        <w:rPr>
          <w:rFonts w:ascii="Times New Roman"/>
          <w:b w:val="false"/>
          <w:i w:val="false"/>
          <w:color w:val="000000"/>
          <w:sz w:val="28"/>
        </w:rPr>
        <w:t>
      (тіркеу күні және нөмірі)</w:t>
      </w:r>
    </w:p>
    <w:p>
      <w:pPr>
        <w:spacing w:after="0"/>
        <w:ind w:left="0"/>
        <w:jc w:val="both"/>
      </w:pPr>
      <w:r>
        <w:rPr>
          <w:rFonts w:ascii="Times New Roman"/>
          <w:b w:val="false"/>
          <w:i w:val="false"/>
          <w:color w:val="000000"/>
          <w:sz w:val="28"/>
        </w:rPr>
        <w:t>
      __________________________________________________________ тіркелген</w:t>
      </w:r>
    </w:p>
    <w:p>
      <w:pPr>
        <w:spacing w:after="0"/>
        <w:ind w:left="0"/>
        <w:jc w:val="both"/>
      </w:pPr>
      <w:r>
        <w:rPr>
          <w:rFonts w:ascii="Times New Roman"/>
          <w:b w:val="false"/>
          <w:i w:val="false"/>
          <w:color w:val="000000"/>
          <w:sz w:val="28"/>
        </w:rPr>
        <w:t>
      (тіркеу күні және нөмірі)</w:t>
      </w:r>
    </w:p>
    <w:p>
      <w:pPr>
        <w:spacing w:after="0"/>
        <w:ind w:left="0"/>
        <w:jc w:val="both"/>
      </w:pPr>
      <w:r>
        <w:rPr>
          <w:rFonts w:ascii="Times New Roman"/>
          <w:b w:val="false"/>
          <w:i w:val="false"/>
          <w:color w:val="000000"/>
          <w:sz w:val="28"/>
        </w:rPr>
        <w:t>
            деректеріне өзгерістер енгізуді сұраймын, атап</w:t>
      </w:r>
    </w:p>
    <w:p>
      <w:pPr>
        <w:spacing w:after="0"/>
        <w:ind w:left="0"/>
        <w:jc w:val="both"/>
      </w:pPr>
      <w:r>
        <w:rPr>
          <w:rFonts w:ascii="Times New Roman"/>
          <w:b w:val="false"/>
          <w:i w:val="false"/>
          <w:color w:val="000000"/>
          <w:sz w:val="28"/>
        </w:rPr>
        <w:t>
      айтқанда:____________________________________________________________</w:t>
      </w:r>
    </w:p>
    <w:p>
      <w:pPr>
        <w:spacing w:after="0"/>
        <w:ind w:left="0"/>
        <w:jc w:val="both"/>
      </w:pPr>
      <w:r>
        <w:rPr>
          <w:rFonts w:ascii="Times New Roman"/>
          <w:b w:val="false"/>
          <w:i w:val="false"/>
          <w:color w:val="000000"/>
          <w:sz w:val="28"/>
        </w:rPr>
        <w:t>
      (тіркеу туралы өтініште өзгертуге жататын</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мәліметтер көрсетіледі).</w:t>
      </w:r>
    </w:p>
    <w:p>
      <w:pPr>
        <w:spacing w:after="0"/>
        <w:ind w:left="0"/>
        <w:jc w:val="both"/>
      </w:pPr>
      <w:r>
        <w:rPr>
          <w:rFonts w:ascii="Times New Roman"/>
          <w:b w:val="false"/>
          <w:i w:val="false"/>
          <w:color w:val="000000"/>
          <w:sz w:val="28"/>
        </w:rPr>
        <w:t>
      ________________           ____________________________________</w:t>
      </w:r>
    </w:p>
    <w:p>
      <w:pPr>
        <w:spacing w:after="0"/>
        <w:ind w:left="0"/>
        <w:jc w:val="both"/>
      </w:pPr>
      <w:r>
        <w:rPr>
          <w:rFonts w:ascii="Times New Roman"/>
          <w:b w:val="false"/>
          <w:i w:val="false"/>
          <w:color w:val="000000"/>
          <w:sz w:val="28"/>
        </w:rPr>
        <w:t>
                (қолы)                 (тегі, аты, әкесінің аты (бар болса)</w:t>
      </w:r>
    </w:p>
    <w:p>
      <w:pPr>
        <w:spacing w:after="0"/>
        <w:ind w:left="0"/>
        <w:jc w:val="both"/>
      </w:pPr>
      <w:r>
        <w:rPr>
          <w:rFonts w:ascii="Times New Roman"/>
          <w:b w:val="false"/>
          <w:i w:val="false"/>
          <w:color w:val="000000"/>
          <w:sz w:val="28"/>
        </w:rPr>
        <w:t>
      20 __ жыл "____" _____________(күні)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қызметін жүзеге асыру</w:t>
            </w:r>
            <w:r>
              <w:br/>
            </w:r>
            <w:r>
              <w:rPr>
                <w:rFonts w:ascii="Times New Roman"/>
                <w:b w:val="false"/>
                <w:i w:val="false"/>
                <w:color w:val="000000"/>
                <w:sz w:val="20"/>
              </w:rPr>
              <w:t>құқығы бар адамдарды тіркеу</w:t>
            </w:r>
            <w:r>
              <w:br/>
            </w:r>
            <w:r>
              <w:rPr>
                <w:rFonts w:ascii="Times New Roman"/>
                <w:b w:val="false"/>
                <w:i w:val="false"/>
                <w:color w:val="000000"/>
                <w:sz w:val="20"/>
              </w:rPr>
              <w:t>және оларды тіркеуден шығару"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3-қосымша</w:t>
            </w:r>
          </w:p>
        </w:tc>
      </w:tr>
    </w:tbl>
    <w:p>
      <w:pPr>
        <w:spacing w:after="0"/>
        <w:ind w:left="0"/>
        <w:jc w:val="both"/>
      </w:pPr>
      <w:r>
        <w:rPr>
          <w:rFonts w:ascii="Times New Roman"/>
          <w:b w:val="false"/>
          <w:i w:val="false"/>
          <w:color w:val="000000"/>
          <w:sz w:val="28"/>
        </w:rPr>
        <w:t>
                                                Қазақстан Республикасы</w:t>
      </w:r>
    </w:p>
    <w:p>
      <w:pPr>
        <w:spacing w:after="0"/>
        <w:ind w:left="0"/>
        <w:jc w:val="both"/>
      </w:pPr>
      <w:r>
        <w:rPr>
          <w:rFonts w:ascii="Times New Roman"/>
          <w:b w:val="false"/>
          <w:i w:val="false"/>
          <w:color w:val="000000"/>
          <w:sz w:val="28"/>
        </w:rPr>
        <w:t>
      Қаржы министрлігінің</w:t>
      </w:r>
    </w:p>
    <w:p>
      <w:pPr>
        <w:spacing w:after="0"/>
        <w:ind w:left="0"/>
        <w:jc w:val="both"/>
      </w:pPr>
      <w:r>
        <w:rPr>
          <w:rFonts w:ascii="Times New Roman"/>
          <w:b w:val="false"/>
          <w:i w:val="false"/>
          <w:color w:val="000000"/>
          <w:sz w:val="28"/>
        </w:rPr>
        <w:t>
                                            Мемлекеттік кірістер комитеті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(нақты тұрғылықты жері)</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(байланыс телефондары)</w:t>
      </w:r>
    </w:p>
    <w:bookmarkStart w:name="z809" w:id="569"/>
    <w:p>
      <w:pPr>
        <w:spacing w:after="0"/>
        <w:ind w:left="0"/>
        <w:jc w:val="left"/>
      </w:pPr>
      <w:r>
        <w:rPr>
          <w:rFonts w:ascii="Times New Roman"/>
          <w:b/>
          <w:i w:val="false"/>
          <w:color w:val="000000"/>
        </w:rPr>
        <w:t xml:space="preserve"> Уақытша әкімшінің, оңалтуды, уақытша және банкроттықты</w:t>
      </w:r>
      <w:r>
        <w:br/>
      </w:r>
      <w:r>
        <w:rPr>
          <w:rFonts w:ascii="Times New Roman"/>
          <w:b/>
          <w:i w:val="false"/>
          <w:color w:val="000000"/>
        </w:rPr>
        <w:t>басқарушылардың қызметін жүзеге асыру мақсатында</w:t>
      </w:r>
      <w:r>
        <w:br/>
      </w:r>
      <w:r>
        <w:rPr>
          <w:rFonts w:ascii="Times New Roman"/>
          <w:b/>
          <w:i w:val="false"/>
          <w:color w:val="000000"/>
        </w:rPr>
        <w:t>тіркелген тұлғаны тіркеуден шығару туралы өтініш</w:t>
      </w:r>
    </w:p>
    <w:bookmarkEnd w:id="569"/>
    <w:p>
      <w:pPr>
        <w:spacing w:after="0"/>
        <w:ind w:left="0"/>
        <w:jc w:val="both"/>
      </w:pPr>
      <w:r>
        <w:rPr>
          <w:rFonts w:ascii="Times New Roman"/>
          <w:b w:val="false"/>
          <w:i w:val="false"/>
          <w:color w:val="000000"/>
          <w:sz w:val="28"/>
        </w:rPr>
        <w:t>
      "Оңалту және банкроттық туралы" Қазақстан Республикасының</w:t>
      </w:r>
    </w:p>
    <w:p>
      <w:pPr>
        <w:spacing w:after="0"/>
        <w:ind w:left="0"/>
        <w:jc w:val="both"/>
      </w:pPr>
      <w:r>
        <w:rPr>
          <w:rFonts w:ascii="Times New Roman"/>
          <w:b w:val="false"/>
          <w:i w:val="false"/>
          <w:color w:val="000000"/>
          <w:sz w:val="28"/>
        </w:rPr>
        <w:t xml:space="preserve">
      2015 жылғы 7 наурыздағы Заңының 12-бабы </w:t>
      </w:r>
      <w:r>
        <w:rPr>
          <w:rFonts w:ascii="Times New Roman"/>
          <w:b w:val="false"/>
          <w:i w:val="false"/>
          <w:color w:val="000000"/>
          <w:sz w:val="28"/>
        </w:rPr>
        <w:t>8-тармағының</w:t>
      </w:r>
      <w:r>
        <w:rPr>
          <w:rFonts w:ascii="Times New Roman"/>
          <w:b w:val="false"/>
          <w:i w:val="false"/>
          <w:color w:val="000000"/>
          <w:sz w:val="28"/>
        </w:rPr>
        <w:t xml:space="preserve"> 5) тармақшасына</w:t>
      </w:r>
    </w:p>
    <w:p>
      <w:pPr>
        <w:spacing w:after="0"/>
        <w:ind w:left="0"/>
        <w:jc w:val="both"/>
      </w:pPr>
      <w:r>
        <w:rPr>
          <w:rFonts w:ascii="Times New Roman"/>
          <w:b w:val="false"/>
          <w:i w:val="false"/>
          <w:color w:val="000000"/>
          <w:sz w:val="28"/>
        </w:rPr>
        <w:t>
      сәйкес ______________________________________________________уақытша</w:t>
      </w:r>
    </w:p>
    <w:p>
      <w:pPr>
        <w:spacing w:after="0"/>
        <w:ind w:left="0"/>
        <w:jc w:val="both"/>
      </w:pPr>
      <w:r>
        <w:rPr>
          <w:rFonts w:ascii="Times New Roman"/>
          <w:b w:val="false"/>
          <w:i w:val="false"/>
          <w:color w:val="000000"/>
          <w:sz w:val="28"/>
        </w:rPr>
        <w:t>
      (тіркелген күні және нөмірі)</w:t>
      </w:r>
    </w:p>
    <w:p>
      <w:pPr>
        <w:spacing w:after="0"/>
        <w:ind w:left="0"/>
        <w:jc w:val="both"/>
      </w:pPr>
      <w:r>
        <w:rPr>
          <w:rFonts w:ascii="Times New Roman"/>
          <w:b w:val="false"/>
          <w:i w:val="false"/>
          <w:color w:val="000000"/>
          <w:sz w:val="28"/>
        </w:rPr>
        <w:t>
      әкімші, оңалтуды, уақытша және банкроттықты басқарушылар ретіндегі</w:t>
      </w:r>
    </w:p>
    <w:p>
      <w:pPr>
        <w:spacing w:after="0"/>
        <w:ind w:left="0"/>
        <w:jc w:val="both"/>
      </w:pPr>
      <w:r>
        <w:rPr>
          <w:rFonts w:ascii="Times New Roman"/>
          <w:b w:val="false"/>
          <w:i w:val="false"/>
          <w:color w:val="000000"/>
          <w:sz w:val="28"/>
        </w:rPr>
        <w:t>
      қызметті жүзеге асыру мақсатында тіркелген___________________________</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___________________________________________________________байланысты</w:t>
      </w:r>
    </w:p>
    <w:p>
      <w:pPr>
        <w:spacing w:after="0"/>
        <w:ind w:left="0"/>
        <w:jc w:val="both"/>
      </w:pPr>
      <w:r>
        <w:rPr>
          <w:rFonts w:ascii="Times New Roman"/>
          <w:b w:val="false"/>
          <w:i w:val="false"/>
          <w:color w:val="000000"/>
          <w:sz w:val="28"/>
        </w:rPr>
        <w:t>
      (негіздеме)</w:t>
      </w:r>
    </w:p>
    <w:p>
      <w:pPr>
        <w:spacing w:after="0"/>
        <w:ind w:left="0"/>
        <w:jc w:val="both"/>
      </w:pPr>
      <w:r>
        <w:rPr>
          <w:rFonts w:ascii="Times New Roman"/>
          <w:b w:val="false"/>
          <w:i w:val="false"/>
          <w:color w:val="000000"/>
          <w:sz w:val="28"/>
        </w:rPr>
        <w:t>
      тіркеуден алуды сұраймын.</w:t>
      </w:r>
    </w:p>
    <w:p>
      <w:pPr>
        <w:spacing w:after="0"/>
        <w:ind w:left="0"/>
        <w:jc w:val="both"/>
      </w:pPr>
      <w:r>
        <w:rPr>
          <w:rFonts w:ascii="Times New Roman"/>
          <w:b w:val="false"/>
          <w:i w:val="false"/>
          <w:color w:val="000000"/>
          <w:sz w:val="28"/>
        </w:rPr>
        <w:t>
      Қосымша:</w:t>
      </w:r>
    </w:p>
    <w:p>
      <w:pPr>
        <w:spacing w:after="0"/>
        <w:ind w:left="0"/>
        <w:jc w:val="both"/>
      </w:pPr>
      <w:r>
        <w:rPr>
          <w:rFonts w:ascii="Times New Roman"/>
          <w:b w:val="false"/>
          <w:i w:val="false"/>
          <w:color w:val="000000"/>
          <w:sz w:val="28"/>
        </w:rPr>
        <w:t>
      1. Әкімшінінің қызметін жүзеге асырудан шеттету және жаңа</w:t>
      </w:r>
    </w:p>
    <w:p>
      <w:pPr>
        <w:spacing w:after="0"/>
        <w:ind w:left="0"/>
        <w:jc w:val="both"/>
      </w:pPr>
      <w:r>
        <w:rPr>
          <w:rFonts w:ascii="Times New Roman"/>
          <w:b w:val="false"/>
          <w:i w:val="false"/>
          <w:color w:val="000000"/>
          <w:sz w:val="28"/>
        </w:rPr>
        <w:t>
      кандидатураны таңдау туралы кредиторлар жиналысы хаттамасының</w:t>
      </w:r>
    </w:p>
    <w:p>
      <w:pPr>
        <w:spacing w:after="0"/>
        <w:ind w:left="0"/>
        <w:jc w:val="both"/>
      </w:pPr>
      <w:r>
        <w:rPr>
          <w:rFonts w:ascii="Times New Roman"/>
          <w:b w:val="false"/>
          <w:i w:val="false"/>
          <w:color w:val="000000"/>
          <w:sz w:val="28"/>
        </w:rPr>
        <w:t>
      көшірмелері.</w:t>
      </w:r>
    </w:p>
    <w:p>
      <w:pPr>
        <w:spacing w:after="0"/>
        <w:ind w:left="0"/>
        <w:jc w:val="both"/>
      </w:pPr>
      <w:r>
        <w:rPr>
          <w:rFonts w:ascii="Times New Roman"/>
          <w:b w:val="false"/>
          <w:i w:val="false"/>
          <w:color w:val="000000"/>
          <w:sz w:val="28"/>
        </w:rPr>
        <w:t>
      ____________ __________________</w:t>
      </w:r>
    </w:p>
    <w:p>
      <w:pPr>
        <w:spacing w:after="0"/>
        <w:ind w:left="0"/>
        <w:jc w:val="both"/>
      </w:pPr>
      <w:r>
        <w:rPr>
          <w:rFonts w:ascii="Times New Roman"/>
          <w:b w:val="false"/>
          <w:i w:val="false"/>
          <w:color w:val="000000"/>
          <w:sz w:val="28"/>
        </w:rPr>
        <w:t>
               (қолы)        (аты-жөні)</w:t>
      </w:r>
    </w:p>
    <w:p>
      <w:pPr>
        <w:spacing w:after="0"/>
        <w:ind w:left="0"/>
        <w:jc w:val="both"/>
      </w:pPr>
      <w:r>
        <w:rPr>
          <w:rFonts w:ascii="Times New Roman"/>
          <w:b w:val="false"/>
          <w:i w:val="false"/>
          <w:color w:val="000000"/>
          <w:sz w:val="28"/>
        </w:rPr>
        <w:t>
      20__ жылғы "____" __________.</w:t>
      </w:r>
    </w:p>
    <w:p>
      <w:pPr>
        <w:spacing w:after="0"/>
        <w:ind w:left="0"/>
        <w:jc w:val="both"/>
      </w:pPr>
      <w:r>
        <w:rPr>
          <w:rFonts w:ascii="Times New Roman"/>
          <w:b w:val="false"/>
          <w:i w:val="false"/>
          <w:color w:val="000000"/>
          <w:sz w:val="28"/>
        </w:rPr>
        <w:t>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"Әкімшінің (уақытша әкімшінің, </w:t>
            </w:r>
            <w:r>
              <w:br/>
            </w:r>
            <w:r>
              <w:rPr>
                <w:rFonts w:ascii="Times New Roman"/>
                <w:b w:val="false"/>
                <w:i w:val="false"/>
                <w:color w:val="000000"/>
                <w:sz w:val="20"/>
              </w:rPr>
              <w:t>оңалтуды, уақытша және</w:t>
            </w:r>
            <w:r>
              <w:br/>
            </w:r>
            <w:r>
              <w:rPr>
                <w:rFonts w:ascii="Times New Roman"/>
                <w:b w:val="false"/>
                <w:i w:val="false"/>
                <w:color w:val="000000"/>
                <w:sz w:val="20"/>
              </w:rPr>
              <w:t>банкроттықты басқарушының)</w:t>
            </w:r>
            <w:r>
              <w:br/>
            </w:r>
            <w:r>
              <w:rPr>
                <w:rFonts w:ascii="Times New Roman"/>
                <w:b w:val="false"/>
                <w:i w:val="false"/>
                <w:color w:val="000000"/>
                <w:sz w:val="20"/>
              </w:rPr>
              <w:t>қызметін жүзеге асыру құқығы бар</w:t>
            </w:r>
            <w:r>
              <w:br/>
            </w:r>
            <w:r>
              <w:rPr>
                <w:rFonts w:ascii="Times New Roman"/>
                <w:b w:val="false"/>
                <w:i w:val="false"/>
                <w:color w:val="000000"/>
                <w:sz w:val="20"/>
              </w:rPr>
              <w:t>адамдарды тіркеу"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(көрсетілетін қызметті алушының тегі, аты,</w:t>
      </w:r>
    </w:p>
    <w:p>
      <w:pPr>
        <w:spacing w:after="0"/>
        <w:ind w:left="0"/>
        <w:jc w:val="both"/>
      </w:pPr>
      <w:r>
        <w:rPr>
          <w:rFonts w:ascii="Times New Roman"/>
          <w:b w:val="false"/>
          <w:i w:val="false"/>
          <w:color w:val="000000"/>
          <w:sz w:val="28"/>
        </w:rPr>
        <w:t>
                            болған кезде әкесінің аты (бұдан әрі – аты-жөні)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12" w:id="570"/>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70"/>
    <w:p>
      <w:pPr>
        <w:spacing w:after="0"/>
        <w:ind w:left="0"/>
        <w:jc w:val="both"/>
      </w:pPr>
      <w:r>
        <w:rPr>
          <w:rFonts w:ascii="Times New Roman"/>
          <w:b w:val="false"/>
          <w:i w:val="false"/>
          <w:color w:val="000000"/>
          <w:sz w:val="28"/>
        </w:rPr>
        <w:t>
      "Мемлекеттік көрсетілетін қызмет туралы" Қазақстан Республикасы</w:t>
      </w:r>
    </w:p>
    <w:p>
      <w:pPr>
        <w:spacing w:after="0"/>
        <w:ind w:left="0"/>
        <w:jc w:val="both"/>
      </w:pPr>
      <w:r>
        <w:rPr>
          <w:rFonts w:ascii="Times New Roman"/>
          <w:b w:val="false"/>
          <w:i w:val="false"/>
          <w:color w:val="000000"/>
          <w:sz w:val="28"/>
        </w:rPr>
        <w:t xml:space="preserve">
      Заңының </w:t>
      </w:r>
      <w:r>
        <w:rPr>
          <w:rFonts w:ascii="Times New Roman"/>
          <w:b w:val="false"/>
          <w:i w:val="false"/>
          <w:color w:val="000000"/>
          <w:sz w:val="28"/>
        </w:rPr>
        <w:t>20-бабы</w:t>
      </w:r>
      <w:r>
        <w:rPr>
          <w:rFonts w:ascii="Times New Roman"/>
          <w:b w:val="false"/>
          <w:i w:val="false"/>
          <w:color w:val="000000"/>
          <w:sz w:val="28"/>
        </w:rPr>
        <w:t xml:space="preserve"> 2-тармағын басшылыққа ала отырып, "Азаматтарға</w:t>
      </w:r>
    </w:p>
    <w:p>
      <w:pPr>
        <w:spacing w:after="0"/>
        <w:ind w:left="0"/>
        <w:jc w:val="both"/>
      </w:pPr>
      <w:r>
        <w:rPr>
          <w:rFonts w:ascii="Times New Roman"/>
          <w:b w:val="false"/>
          <w:i w:val="false"/>
          <w:color w:val="000000"/>
          <w:sz w:val="28"/>
        </w:rPr>
        <w:t>
      арналған үкімет" Мемлекеттік корпорациясының филиалының №__ бөлімі</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Сіздің мемлекеттік көрсетілетін қызмет стандартында көзделген</w:t>
      </w:r>
    </w:p>
    <w:p>
      <w:pPr>
        <w:spacing w:after="0"/>
        <w:ind w:left="0"/>
        <w:jc w:val="both"/>
      </w:pPr>
      <w:r>
        <w:rPr>
          <w:rFonts w:ascii="Times New Roman"/>
          <w:b w:val="false"/>
          <w:i w:val="false"/>
          <w:color w:val="000000"/>
          <w:sz w:val="28"/>
        </w:rPr>
        <w:t>
      тізбеге сәйкес құжаттардың толық топтамасын табыс етпеуіңізге</w:t>
      </w:r>
    </w:p>
    <w:p>
      <w:pPr>
        <w:spacing w:after="0"/>
        <w:ind w:left="0"/>
        <w:jc w:val="both"/>
      </w:pPr>
      <w:r>
        <w:rPr>
          <w:rFonts w:ascii="Times New Roman"/>
          <w:b w:val="false"/>
          <w:i w:val="false"/>
          <w:color w:val="000000"/>
          <w:sz w:val="28"/>
        </w:rPr>
        <w:t>
      байланысты "Әкімші қызметін жүзеге асыру құқығы бар тұлғаларды тіркеу</w:t>
      </w:r>
    </w:p>
    <w:p>
      <w:pPr>
        <w:spacing w:after="0"/>
        <w:ind w:left="0"/>
        <w:jc w:val="both"/>
      </w:pPr>
      <w:r>
        <w:rPr>
          <w:rFonts w:ascii="Times New Roman"/>
          <w:b w:val="false"/>
          <w:i w:val="false"/>
          <w:color w:val="000000"/>
          <w:sz w:val="28"/>
        </w:rPr>
        <w:t>
      және оларды тіркеуден алу" мемлекеттік қызметін көрсетуге құжаттарды</w:t>
      </w:r>
    </w:p>
    <w:p>
      <w:pPr>
        <w:spacing w:after="0"/>
        <w:ind w:left="0"/>
        <w:jc w:val="both"/>
      </w:pPr>
      <w:r>
        <w:rPr>
          <w:rFonts w:ascii="Times New Roman"/>
          <w:b w:val="false"/>
          <w:i w:val="false"/>
          <w:color w:val="000000"/>
          <w:sz w:val="28"/>
        </w:rPr>
        <w:t>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"Темекі өнімдерінің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(Тегі, аты, болса әкесінің аты</w:t>
      </w:r>
    </w:p>
    <w:p>
      <w:pPr>
        <w:spacing w:after="0"/>
        <w:ind w:left="0"/>
        <w:jc w:val="both"/>
      </w:pPr>
      <w:r>
        <w:rPr>
          <w:rFonts w:ascii="Times New Roman"/>
          <w:b w:val="false"/>
          <w:i w:val="false"/>
          <w:color w:val="000000"/>
          <w:sz w:val="28"/>
        </w:rPr>
        <w:t>
      (бұдан әрі – аты-жөні)</w:t>
      </w:r>
    </w:p>
    <w:p>
      <w:pPr>
        <w:spacing w:after="0"/>
        <w:ind w:left="0"/>
        <w:jc w:val="both"/>
      </w:pPr>
      <w:r>
        <w:rPr>
          <w:rFonts w:ascii="Times New Roman"/>
          <w:b w:val="false"/>
          <w:i w:val="false"/>
          <w:color w:val="000000"/>
          <w:sz w:val="28"/>
        </w:rPr>
        <w:t>
                                             немесе көрсетілетін қызметті</w:t>
      </w:r>
    </w:p>
    <w:p>
      <w:pPr>
        <w:spacing w:after="0"/>
        <w:ind w:left="0"/>
        <w:jc w:val="both"/>
      </w:pPr>
      <w:r>
        <w:rPr>
          <w:rFonts w:ascii="Times New Roman"/>
          <w:b w:val="false"/>
          <w:i w:val="false"/>
          <w:color w:val="000000"/>
          <w:sz w:val="28"/>
        </w:rPr>
        <w:t>
      алушы ұйымның атауы)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(көрсетілетін қызметті алушының</w:t>
      </w:r>
    </w:p>
    <w:p>
      <w:pPr>
        <w:spacing w:after="0"/>
        <w:ind w:left="0"/>
        <w:jc w:val="both"/>
      </w:pPr>
      <w:r>
        <w:rPr>
          <w:rFonts w:ascii="Times New Roman"/>
          <w:b w:val="false"/>
          <w:i w:val="false"/>
          <w:color w:val="000000"/>
          <w:sz w:val="28"/>
        </w:rPr>
        <w:t>
      мекенжайы)</w:t>
      </w:r>
    </w:p>
    <w:bookmarkStart w:name="z815" w:id="571"/>
    <w:p>
      <w:pPr>
        <w:spacing w:after="0"/>
        <w:ind w:left="0"/>
        <w:jc w:val="left"/>
      </w:pPr>
      <w:r>
        <w:rPr>
          <w:rFonts w:ascii="Times New Roman"/>
          <w:b/>
          <w:i w:val="false"/>
          <w:color w:val="000000"/>
        </w:rPr>
        <w:t xml:space="preserve"> Құжаттарды қабылдаудан бас тарту туралы қолхат</w:t>
      </w:r>
    </w:p>
    <w:bookmarkEnd w:id="571"/>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құжаттарды</w:t>
      </w:r>
    </w:p>
    <w:p>
      <w:pPr>
        <w:spacing w:after="0"/>
        <w:ind w:left="0"/>
        <w:jc w:val="both"/>
      </w:pPr>
      <w:r>
        <w:rPr>
          <w:rFonts w:ascii="Times New Roman"/>
          <w:b w:val="false"/>
          <w:i w:val="false"/>
          <w:color w:val="000000"/>
          <w:sz w:val="28"/>
        </w:rPr>
        <w:t>
      қабылдаудан Сіздің "Темекі өнімдерінің өндірісіне лицензия беру"</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ұсынбауыңызға байланысты, мемлекеттік</w:t>
      </w:r>
    </w:p>
    <w:p>
      <w:pPr>
        <w:spacing w:after="0"/>
        <w:ind w:left="0"/>
        <w:jc w:val="both"/>
      </w:pPr>
      <w:r>
        <w:rPr>
          <w:rFonts w:ascii="Times New Roman"/>
          <w:b w:val="false"/>
          <w:i w:val="false"/>
          <w:color w:val="000000"/>
          <w:sz w:val="28"/>
        </w:rPr>
        <w:t>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w:t>
      </w:r>
    </w:p>
    <w:p>
      <w:pPr>
        <w:spacing w:after="0"/>
        <w:ind w:left="0"/>
        <w:jc w:val="both"/>
      </w:pPr>
      <w:r>
        <w:rPr>
          <w:rFonts w:ascii="Times New Roman"/>
          <w:b w:val="false"/>
          <w:i w:val="false"/>
          <w:color w:val="000000"/>
          <w:sz w:val="28"/>
        </w:rPr>
        <w:t>
      2) _______________________________;</w:t>
      </w:r>
    </w:p>
    <w:p>
      <w:pPr>
        <w:spacing w:after="0"/>
        <w:ind w:left="0"/>
        <w:jc w:val="both"/>
      </w:pPr>
      <w:r>
        <w:rPr>
          <w:rFonts w:ascii="Times New Roman"/>
          <w:b w:val="false"/>
          <w:i w:val="false"/>
          <w:color w:val="000000"/>
          <w:sz w:val="28"/>
        </w:rPr>
        <w:t>
      3)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(Мемлекеттік корпорациясының қызметкерінің) аты-жөні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"Этил спиртінің өндірісіне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(Тегі, аты, болса әкесінің аты</w:t>
      </w:r>
    </w:p>
    <w:p>
      <w:pPr>
        <w:spacing w:after="0"/>
        <w:ind w:left="0"/>
        <w:jc w:val="both"/>
      </w:pPr>
      <w:r>
        <w:rPr>
          <w:rFonts w:ascii="Times New Roman"/>
          <w:b w:val="false"/>
          <w:i w:val="false"/>
          <w:color w:val="000000"/>
          <w:sz w:val="28"/>
        </w:rPr>
        <w:t>
      (бұдан әрі – аты-жөні)</w:t>
      </w:r>
    </w:p>
    <w:p>
      <w:pPr>
        <w:spacing w:after="0"/>
        <w:ind w:left="0"/>
        <w:jc w:val="both"/>
      </w:pPr>
      <w:r>
        <w:rPr>
          <w:rFonts w:ascii="Times New Roman"/>
          <w:b w:val="false"/>
          <w:i w:val="false"/>
          <w:color w:val="000000"/>
          <w:sz w:val="28"/>
        </w:rPr>
        <w:t>
                                             немесе көрсетілетін қызметті</w:t>
      </w:r>
    </w:p>
    <w:p>
      <w:pPr>
        <w:spacing w:after="0"/>
        <w:ind w:left="0"/>
        <w:jc w:val="both"/>
      </w:pPr>
      <w:r>
        <w:rPr>
          <w:rFonts w:ascii="Times New Roman"/>
          <w:b w:val="false"/>
          <w:i w:val="false"/>
          <w:color w:val="000000"/>
          <w:sz w:val="28"/>
        </w:rPr>
        <w:t>
      алушы ұйымның атауы)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(көрсетілетін қызметті алушының</w:t>
      </w:r>
    </w:p>
    <w:p>
      <w:pPr>
        <w:spacing w:after="0"/>
        <w:ind w:left="0"/>
        <w:jc w:val="both"/>
      </w:pPr>
      <w:r>
        <w:rPr>
          <w:rFonts w:ascii="Times New Roman"/>
          <w:b w:val="false"/>
          <w:i w:val="false"/>
          <w:color w:val="000000"/>
          <w:sz w:val="28"/>
        </w:rPr>
        <w:t>
      мекенжайы)</w:t>
      </w:r>
    </w:p>
    <w:bookmarkStart w:name="z818" w:id="572"/>
    <w:p>
      <w:pPr>
        <w:spacing w:after="0"/>
        <w:ind w:left="0"/>
        <w:jc w:val="left"/>
      </w:pPr>
      <w:r>
        <w:rPr>
          <w:rFonts w:ascii="Times New Roman"/>
          <w:b/>
          <w:i w:val="false"/>
          <w:color w:val="000000"/>
        </w:rPr>
        <w:t xml:space="preserve"> Құжаттарды қабылдаудан бас тарту туралы қолхат</w:t>
      </w:r>
    </w:p>
    <w:bookmarkEnd w:id="572"/>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құжаттарды</w:t>
      </w:r>
    </w:p>
    <w:p>
      <w:pPr>
        <w:spacing w:after="0"/>
        <w:ind w:left="0"/>
        <w:jc w:val="both"/>
      </w:pPr>
      <w:r>
        <w:rPr>
          <w:rFonts w:ascii="Times New Roman"/>
          <w:b w:val="false"/>
          <w:i w:val="false"/>
          <w:color w:val="000000"/>
          <w:sz w:val="28"/>
        </w:rPr>
        <w:t>
      қабылдаудан Сіздің "Темекі өнімдерінің өндірісіне лицензия беру"</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ұсынбауыңызға байланысты, мемлекеттік</w:t>
      </w:r>
    </w:p>
    <w:p>
      <w:pPr>
        <w:spacing w:after="0"/>
        <w:ind w:left="0"/>
        <w:jc w:val="both"/>
      </w:pPr>
      <w:r>
        <w:rPr>
          <w:rFonts w:ascii="Times New Roman"/>
          <w:b w:val="false"/>
          <w:i w:val="false"/>
          <w:color w:val="000000"/>
          <w:sz w:val="28"/>
        </w:rPr>
        <w:t>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4) ______________________________;</w:t>
      </w:r>
    </w:p>
    <w:p>
      <w:pPr>
        <w:spacing w:after="0"/>
        <w:ind w:left="0"/>
        <w:jc w:val="both"/>
      </w:pPr>
      <w:r>
        <w:rPr>
          <w:rFonts w:ascii="Times New Roman"/>
          <w:b w:val="false"/>
          <w:i w:val="false"/>
          <w:color w:val="000000"/>
          <w:sz w:val="28"/>
        </w:rPr>
        <w:t>
      5) ______________________________;</w:t>
      </w:r>
    </w:p>
    <w:p>
      <w:pPr>
        <w:spacing w:after="0"/>
        <w:ind w:left="0"/>
        <w:jc w:val="both"/>
      </w:pPr>
      <w:r>
        <w:rPr>
          <w:rFonts w:ascii="Times New Roman"/>
          <w:b w:val="false"/>
          <w:i w:val="false"/>
          <w:color w:val="000000"/>
          <w:sz w:val="28"/>
        </w:rPr>
        <w:t>
      6)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(Мемлекеттік корпорациясының қызметкерінің) аты-жөні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өндіруге лицензия беру"</w:t>
            </w:r>
            <w:r>
              <w:br/>
            </w:r>
            <w:r>
              <w:rPr>
                <w:rFonts w:ascii="Times New Roman"/>
                <w:b w:val="false"/>
                <w:i w:val="false"/>
                <w:color w:val="000000"/>
                <w:sz w:val="20"/>
              </w:rPr>
              <w:t>мемлекеттік көрсетілетін қызмет стандартына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(Тегі, аты, болса әкесінің аты</w:t>
      </w:r>
    </w:p>
    <w:p>
      <w:pPr>
        <w:spacing w:after="0"/>
        <w:ind w:left="0"/>
        <w:jc w:val="both"/>
      </w:pPr>
      <w:r>
        <w:rPr>
          <w:rFonts w:ascii="Times New Roman"/>
          <w:b w:val="false"/>
          <w:i w:val="false"/>
          <w:color w:val="000000"/>
          <w:sz w:val="28"/>
        </w:rPr>
        <w:t>
                                                 (бұдан әрі – аты-жөні)</w:t>
      </w:r>
    </w:p>
    <w:p>
      <w:pPr>
        <w:spacing w:after="0"/>
        <w:ind w:left="0"/>
        <w:jc w:val="both"/>
      </w:pPr>
      <w:r>
        <w:rPr>
          <w:rFonts w:ascii="Times New Roman"/>
          <w:b w:val="false"/>
          <w:i w:val="false"/>
          <w:color w:val="000000"/>
          <w:sz w:val="28"/>
        </w:rPr>
        <w:t>
                                             немесе көрсетілетін қызметті</w:t>
      </w:r>
    </w:p>
    <w:p>
      <w:pPr>
        <w:spacing w:after="0"/>
        <w:ind w:left="0"/>
        <w:jc w:val="both"/>
      </w:pPr>
      <w:r>
        <w:rPr>
          <w:rFonts w:ascii="Times New Roman"/>
          <w:b w:val="false"/>
          <w:i w:val="false"/>
          <w:color w:val="000000"/>
          <w:sz w:val="28"/>
        </w:rPr>
        <w:t>
      алушы ұйымның атауы)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(көрсетілетін қызметті алушының</w:t>
      </w:r>
    </w:p>
    <w:p>
      <w:pPr>
        <w:spacing w:after="0"/>
        <w:ind w:left="0"/>
        <w:jc w:val="both"/>
      </w:pPr>
      <w:r>
        <w:rPr>
          <w:rFonts w:ascii="Times New Roman"/>
          <w:b w:val="false"/>
          <w:i w:val="false"/>
          <w:color w:val="000000"/>
          <w:sz w:val="28"/>
        </w:rPr>
        <w:t>
      мекенжайы)</w:t>
      </w:r>
    </w:p>
    <w:bookmarkStart w:name="z821" w:id="573"/>
    <w:p>
      <w:pPr>
        <w:spacing w:after="0"/>
        <w:ind w:left="0"/>
        <w:jc w:val="left"/>
      </w:pPr>
      <w:r>
        <w:rPr>
          <w:rFonts w:ascii="Times New Roman"/>
          <w:b/>
          <w:i w:val="false"/>
          <w:color w:val="000000"/>
        </w:rPr>
        <w:t xml:space="preserve"> Құжаттарды қабылдаудан бас тарту туралы қолхат</w:t>
      </w:r>
    </w:p>
    <w:bookmarkEnd w:id="573"/>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құжаттарды</w:t>
      </w:r>
    </w:p>
    <w:p>
      <w:pPr>
        <w:spacing w:after="0"/>
        <w:ind w:left="0"/>
        <w:jc w:val="both"/>
      </w:pPr>
      <w:r>
        <w:rPr>
          <w:rFonts w:ascii="Times New Roman"/>
          <w:b w:val="false"/>
          <w:i w:val="false"/>
          <w:color w:val="000000"/>
          <w:sz w:val="28"/>
        </w:rPr>
        <w:t>
      қабылдаудан Сіздің "Темекі өнімдерінің өндірісіне лицензия беру"</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ұсынбауыңызға байланысты, мемлекеттік</w:t>
      </w:r>
    </w:p>
    <w:p>
      <w:pPr>
        <w:spacing w:after="0"/>
        <w:ind w:left="0"/>
        <w:jc w:val="both"/>
      </w:pPr>
      <w:r>
        <w:rPr>
          <w:rFonts w:ascii="Times New Roman"/>
          <w:b w:val="false"/>
          <w:i w:val="false"/>
          <w:color w:val="000000"/>
          <w:sz w:val="28"/>
        </w:rPr>
        <w:t>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7) _______________________________;</w:t>
      </w:r>
    </w:p>
    <w:p>
      <w:pPr>
        <w:spacing w:after="0"/>
        <w:ind w:left="0"/>
        <w:jc w:val="both"/>
      </w:pPr>
      <w:r>
        <w:rPr>
          <w:rFonts w:ascii="Times New Roman"/>
          <w:b w:val="false"/>
          <w:i w:val="false"/>
          <w:color w:val="000000"/>
          <w:sz w:val="28"/>
        </w:rPr>
        <w:t>
      8) _______________________________;</w:t>
      </w:r>
    </w:p>
    <w:p>
      <w:pPr>
        <w:spacing w:after="0"/>
        <w:ind w:left="0"/>
        <w:jc w:val="both"/>
      </w:pPr>
      <w:r>
        <w:rPr>
          <w:rFonts w:ascii="Times New Roman"/>
          <w:b w:val="false"/>
          <w:i w:val="false"/>
          <w:color w:val="000000"/>
          <w:sz w:val="28"/>
        </w:rPr>
        <w:t>
      9)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(Мемлекеттік корпорациясының қызметкерінің) аты-жөні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 аумағында</w:t>
            </w:r>
            <w:r>
              <w:br/>
            </w:r>
            <w:r>
              <w:rPr>
                <w:rFonts w:ascii="Times New Roman"/>
                <w:b w:val="false"/>
                <w:i w:val="false"/>
                <w:color w:val="000000"/>
                <w:sz w:val="20"/>
              </w:rPr>
              <w:t>оны сақтау және көтерме саудада өткізу</w:t>
            </w:r>
            <w:r>
              <w:br/>
            </w:r>
            <w:r>
              <w:rPr>
                <w:rFonts w:ascii="Times New Roman"/>
                <w:b w:val="false"/>
                <w:i w:val="false"/>
                <w:color w:val="000000"/>
                <w:sz w:val="20"/>
              </w:rPr>
              <w:t>жөніндегі қызметті қоспағанда, алкоголь</w:t>
            </w:r>
            <w:r>
              <w:br/>
            </w:r>
            <w:r>
              <w:rPr>
                <w:rFonts w:ascii="Times New Roman"/>
                <w:b w:val="false"/>
                <w:i w:val="false"/>
                <w:color w:val="000000"/>
                <w:sz w:val="20"/>
              </w:rPr>
              <w:t>өнімдерін сақтауға және көтерме саудада</w:t>
            </w:r>
            <w:r>
              <w:br/>
            </w:r>
            <w:r>
              <w:rPr>
                <w:rFonts w:ascii="Times New Roman"/>
                <w:b w:val="false"/>
                <w:i w:val="false"/>
                <w:color w:val="000000"/>
                <w:sz w:val="20"/>
              </w:rPr>
              <w:t>өткізуге лицензия беру"</w:t>
            </w:r>
            <w:r>
              <w:br/>
            </w:r>
            <w:r>
              <w:rPr>
                <w:rFonts w:ascii="Times New Roman"/>
                <w:b w:val="false"/>
                <w:i w:val="false"/>
                <w:color w:val="000000"/>
                <w:sz w:val="20"/>
              </w:rPr>
              <w:t>мемлекеттік көрсетілетін қызмет стандартына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(Тегі, аты, болса әкесінің аты</w:t>
      </w:r>
    </w:p>
    <w:p>
      <w:pPr>
        <w:spacing w:after="0"/>
        <w:ind w:left="0"/>
        <w:jc w:val="both"/>
      </w:pPr>
      <w:r>
        <w:rPr>
          <w:rFonts w:ascii="Times New Roman"/>
          <w:b w:val="false"/>
          <w:i w:val="false"/>
          <w:color w:val="000000"/>
          <w:sz w:val="28"/>
        </w:rPr>
        <w:t>
                                                  (бұдан әрі – аты-жөні)</w:t>
      </w:r>
    </w:p>
    <w:p>
      <w:pPr>
        <w:spacing w:after="0"/>
        <w:ind w:left="0"/>
        <w:jc w:val="both"/>
      </w:pPr>
      <w:r>
        <w:rPr>
          <w:rFonts w:ascii="Times New Roman"/>
          <w:b w:val="false"/>
          <w:i w:val="false"/>
          <w:color w:val="000000"/>
          <w:sz w:val="28"/>
        </w:rPr>
        <w:t>
                                              немесе көрсетілетін қызметті</w:t>
      </w:r>
    </w:p>
    <w:p>
      <w:pPr>
        <w:spacing w:after="0"/>
        <w:ind w:left="0"/>
        <w:jc w:val="both"/>
      </w:pPr>
      <w:r>
        <w:rPr>
          <w:rFonts w:ascii="Times New Roman"/>
          <w:b w:val="false"/>
          <w:i w:val="false"/>
          <w:color w:val="000000"/>
          <w:sz w:val="28"/>
        </w:rPr>
        <w:t>
                                                  алушы ұйымның атауы)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көрсетілетін қызметті алушының</w:t>
      </w:r>
    </w:p>
    <w:p>
      <w:pPr>
        <w:spacing w:after="0"/>
        <w:ind w:left="0"/>
        <w:jc w:val="both"/>
      </w:pPr>
      <w:r>
        <w:rPr>
          <w:rFonts w:ascii="Times New Roman"/>
          <w:b w:val="false"/>
          <w:i w:val="false"/>
          <w:color w:val="000000"/>
          <w:sz w:val="28"/>
        </w:rPr>
        <w:t>
      мекенжайы)</w:t>
      </w:r>
    </w:p>
    <w:bookmarkStart w:name="z824" w:id="574"/>
    <w:p>
      <w:pPr>
        <w:spacing w:after="0"/>
        <w:ind w:left="0"/>
        <w:jc w:val="left"/>
      </w:pPr>
      <w:r>
        <w:rPr>
          <w:rFonts w:ascii="Times New Roman"/>
          <w:b/>
          <w:i w:val="false"/>
          <w:color w:val="000000"/>
        </w:rPr>
        <w:t xml:space="preserve">  Құжаттарды қабылдаудан бас тарту туралы қолхат</w:t>
      </w:r>
    </w:p>
    <w:bookmarkEnd w:id="574"/>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құжаттарды</w:t>
      </w:r>
    </w:p>
    <w:p>
      <w:pPr>
        <w:spacing w:after="0"/>
        <w:ind w:left="0"/>
        <w:jc w:val="both"/>
      </w:pPr>
      <w:r>
        <w:rPr>
          <w:rFonts w:ascii="Times New Roman"/>
          <w:b w:val="false"/>
          <w:i w:val="false"/>
          <w:color w:val="000000"/>
          <w:sz w:val="28"/>
        </w:rPr>
        <w:t>
      қабылдаудан Сіздің "Темекі өнімдерінің өндірісіне лицензия беру"</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ұсынбауыңызға байланысты, мемлекеттік</w:t>
      </w:r>
    </w:p>
    <w:p>
      <w:pPr>
        <w:spacing w:after="0"/>
        <w:ind w:left="0"/>
        <w:jc w:val="both"/>
      </w:pPr>
      <w:r>
        <w:rPr>
          <w:rFonts w:ascii="Times New Roman"/>
          <w:b w:val="false"/>
          <w:i w:val="false"/>
          <w:color w:val="000000"/>
          <w:sz w:val="28"/>
        </w:rPr>
        <w:t>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10) _______________________________;</w:t>
      </w:r>
    </w:p>
    <w:p>
      <w:pPr>
        <w:spacing w:after="0"/>
        <w:ind w:left="0"/>
        <w:jc w:val="both"/>
      </w:pPr>
      <w:r>
        <w:rPr>
          <w:rFonts w:ascii="Times New Roman"/>
          <w:b w:val="false"/>
          <w:i w:val="false"/>
          <w:color w:val="000000"/>
          <w:sz w:val="28"/>
        </w:rPr>
        <w:t>
      11) _______________________________;</w:t>
      </w:r>
    </w:p>
    <w:p>
      <w:pPr>
        <w:spacing w:after="0"/>
        <w:ind w:left="0"/>
        <w:jc w:val="both"/>
      </w:pPr>
      <w:r>
        <w:rPr>
          <w:rFonts w:ascii="Times New Roman"/>
          <w:b w:val="false"/>
          <w:i w:val="false"/>
          <w:color w:val="000000"/>
          <w:sz w:val="28"/>
        </w:rPr>
        <w:t>
      12) ....</w:t>
      </w:r>
    </w:p>
    <w:p>
      <w:pPr>
        <w:spacing w:after="0"/>
        <w:ind w:left="0"/>
        <w:jc w:val="both"/>
      </w:pPr>
      <w:r>
        <w:rPr>
          <w:rFonts w:ascii="Times New Roman"/>
          <w:b w:val="false"/>
          <w:i w:val="false"/>
          <w:color w:val="000000"/>
          <w:sz w:val="28"/>
        </w:rPr>
        <w:t>
      Осы қолхат әр тарапқа бір-бірден екі данада жасалды.</w:t>
      </w:r>
    </w:p>
    <w:p>
      <w:pPr>
        <w:spacing w:after="0"/>
        <w:ind w:left="0"/>
        <w:jc w:val="both"/>
      </w:pPr>
      <w:r>
        <w:rPr>
          <w:rFonts w:ascii="Times New Roman"/>
          <w:b w:val="false"/>
          <w:i w:val="false"/>
          <w:color w:val="000000"/>
          <w:sz w:val="28"/>
        </w:rPr>
        <w:t>
      (Мемлекеттік корпорациясының қызметкерінің) аты-жөні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"Алкоголь өнімін өндіру аумағында</w:t>
            </w:r>
            <w:r>
              <w:br/>
            </w:r>
            <w:r>
              <w:rPr>
                <w:rFonts w:ascii="Times New Roman"/>
                <w:b w:val="false"/>
                <w:i w:val="false"/>
                <w:color w:val="000000"/>
                <w:sz w:val="20"/>
              </w:rPr>
              <w:t>оны сақтау және көтерме саудада өткізу</w:t>
            </w:r>
            <w:r>
              <w:br/>
            </w:r>
            <w:r>
              <w:rPr>
                <w:rFonts w:ascii="Times New Roman"/>
                <w:b w:val="false"/>
                <w:i w:val="false"/>
                <w:color w:val="000000"/>
                <w:sz w:val="20"/>
              </w:rPr>
              <w:t>жөніндегі қызметті қоспағанда, алкоголь</w:t>
            </w:r>
            <w:r>
              <w:br/>
            </w:r>
            <w:r>
              <w:rPr>
                <w:rFonts w:ascii="Times New Roman"/>
                <w:b w:val="false"/>
                <w:i w:val="false"/>
                <w:color w:val="000000"/>
                <w:sz w:val="20"/>
              </w:rPr>
              <w:t>өнімдерін сақтауға және көтерме саудада</w:t>
            </w:r>
            <w:r>
              <w:br/>
            </w:r>
            <w:r>
              <w:rPr>
                <w:rFonts w:ascii="Times New Roman"/>
                <w:b w:val="false"/>
                <w:i w:val="false"/>
                <w:color w:val="000000"/>
                <w:sz w:val="20"/>
              </w:rPr>
              <w:t>өткізуге лицензия беру"</w:t>
            </w:r>
            <w:r>
              <w:br/>
            </w:r>
            <w:r>
              <w:rPr>
                <w:rFonts w:ascii="Times New Roman"/>
                <w:b w:val="false"/>
                <w:i w:val="false"/>
                <w:color w:val="000000"/>
                <w:sz w:val="20"/>
              </w:rPr>
              <w:t>мемлекеттік көрсетілетін қызмет стандартына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(Тегі, аты, болса әкесінің аты</w:t>
      </w:r>
    </w:p>
    <w:p>
      <w:pPr>
        <w:spacing w:after="0"/>
        <w:ind w:left="0"/>
        <w:jc w:val="both"/>
      </w:pPr>
      <w:r>
        <w:rPr>
          <w:rFonts w:ascii="Times New Roman"/>
          <w:b w:val="false"/>
          <w:i w:val="false"/>
          <w:color w:val="000000"/>
          <w:sz w:val="28"/>
        </w:rPr>
        <w:t>
                                                  (бұдан әрі – аты-жөні)</w:t>
      </w:r>
    </w:p>
    <w:p>
      <w:pPr>
        <w:spacing w:after="0"/>
        <w:ind w:left="0"/>
        <w:jc w:val="both"/>
      </w:pPr>
      <w:r>
        <w:rPr>
          <w:rFonts w:ascii="Times New Roman"/>
          <w:b w:val="false"/>
          <w:i w:val="false"/>
          <w:color w:val="000000"/>
          <w:sz w:val="28"/>
        </w:rPr>
        <w:t>
                                              немесе көрсетілетін қызметті</w:t>
      </w:r>
    </w:p>
    <w:p>
      <w:pPr>
        <w:spacing w:after="0"/>
        <w:ind w:left="0"/>
        <w:jc w:val="both"/>
      </w:pPr>
      <w:r>
        <w:rPr>
          <w:rFonts w:ascii="Times New Roman"/>
          <w:b w:val="false"/>
          <w:i w:val="false"/>
          <w:color w:val="000000"/>
          <w:sz w:val="28"/>
        </w:rPr>
        <w:t>
                                                  алушы ұйымның атауы)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көрсетілетін қызметті алушының</w:t>
      </w:r>
    </w:p>
    <w:p>
      <w:pPr>
        <w:spacing w:after="0"/>
        <w:ind w:left="0"/>
        <w:jc w:val="both"/>
      </w:pPr>
      <w:r>
        <w:rPr>
          <w:rFonts w:ascii="Times New Roman"/>
          <w:b w:val="false"/>
          <w:i w:val="false"/>
          <w:color w:val="000000"/>
          <w:sz w:val="28"/>
        </w:rPr>
        <w:t>
      мекенжайы)</w:t>
      </w:r>
    </w:p>
    <w:bookmarkStart w:name="z827" w:id="575"/>
    <w:p>
      <w:pPr>
        <w:spacing w:after="0"/>
        <w:ind w:left="0"/>
        <w:jc w:val="left"/>
      </w:pPr>
      <w:r>
        <w:rPr>
          <w:rFonts w:ascii="Times New Roman"/>
          <w:b/>
          <w:i w:val="false"/>
          <w:color w:val="000000"/>
        </w:rPr>
        <w:t xml:space="preserve">  Құжаттарды қабылдаудан бас тарту туралы қолхат</w:t>
      </w:r>
    </w:p>
    <w:bookmarkEnd w:id="575"/>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құжаттарды</w:t>
      </w:r>
    </w:p>
    <w:p>
      <w:pPr>
        <w:spacing w:after="0"/>
        <w:ind w:left="0"/>
        <w:jc w:val="both"/>
      </w:pPr>
      <w:r>
        <w:rPr>
          <w:rFonts w:ascii="Times New Roman"/>
          <w:b w:val="false"/>
          <w:i w:val="false"/>
          <w:color w:val="000000"/>
          <w:sz w:val="28"/>
        </w:rPr>
        <w:t>
      қабылдаудан Сіздің "Темекі өнімдерінің өндірісіне лицензия беру"</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ұсынбауыңызға байланысты, мемлекеттік</w:t>
      </w:r>
    </w:p>
    <w:p>
      <w:pPr>
        <w:spacing w:after="0"/>
        <w:ind w:left="0"/>
        <w:jc w:val="both"/>
      </w:pPr>
      <w:r>
        <w:rPr>
          <w:rFonts w:ascii="Times New Roman"/>
          <w:b w:val="false"/>
          <w:i w:val="false"/>
          <w:color w:val="000000"/>
          <w:sz w:val="28"/>
        </w:rPr>
        <w:t>
      қызметін көрсетуге құжаттарды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13) _______________________________;</w:t>
      </w:r>
    </w:p>
    <w:p>
      <w:pPr>
        <w:spacing w:after="0"/>
        <w:ind w:left="0"/>
        <w:jc w:val="both"/>
      </w:pPr>
      <w:r>
        <w:rPr>
          <w:rFonts w:ascii="Times New Roman"/>
          <w:b w:val="false"/>
          <w:i w:val="false"/>
          <w:color w:val="000000"/>
          <w:sz w:val="28"/>
        </w:rPr>
        <w:t>
      14) _______________________________;</w:t>
      </w:r>
    </w:p>
    <w:p>
      <w:pPr>
        <w:spacing w:after="0"/>
        <w:ind w:left="0"/>
        <w:jc w:val="both"/>
      </w:pPr>
      <w:r>
        <w:rPr>
          <w:rFonts w:ascii="Times New Roman"/>
          <w:b w:val="false"/>
          <w:i w:val="false"/>
          <w:color w:val="000000"/>
          <w:sz w:val="28"/>
        </w:rPr>
        <w:t>
      15) ....</w:t>
      </w:r>
    </w:p>
    <w:p>
      <w:pPr>
        <w:spacing w:after="0"/>
        <w:ind w:left="0"/>
        <w:jc w:val="both"/>
      </w:pPr>
      <w:r>
        <w:rPr>
          <w:rFonts w:ascii="Times New Roman"/>
          <w:b w:val="false"/>
          <w:i w:val="false"/>
          <w:color w:val="000000"/>
          <w:sz w:val="28"/>
        </w:rPr>
        <w:t xml:space="preserve">
      Осы қолхат әр тарапқа бір-бірден екі данада жасалды. </w:t>
      </w:r>
    </w:p>
    <w:p>
      <w:pPr>
        <w:spacing w:after="0"/>
        <w:ind w:left="0"/>
        <w:jc w:val="both"/>
      </w:pPr>
      <w:r>
        <w:rPr>
          <w:rFonts w:ascii="Times New Roman"/>
          <w:b w:val="false"/>
          <w:i w:val="false"/>
          <w:color w:val="000000"/>
          <w:sz w:val="28"/>
        </w:rPr>
        <w:t>
      Мемлекеттік корпорациясының ХҚКО қызметкерінің) аты-жөні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Алдым: аты-жөні / көрсетілетін қызметті алушының қолы</w:t>
      </w:r>
    </w:p>
    <w:p>
      <w:pPr>
        <w:spacing w:after="0"/>
        <w:ind w:left="0"/>
        <w:jc w:val="both"/>
      </w:pPr>
      <w:r>
        <w:rPr>
          <w:rFonts w:ascii="Times New Roman"/>
          <w:b w:val="false"/>
          <w:i w:val="false"/>
          <w:color w:val="000000"/>
          <w:sz w:val="28"/>
        </w:rPr>
        <w:t>
      20__ ж.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берешегінің, міндетті зейнетақы жарналары,</w:t>
            </w:r>
            <w:r>
              <w:br/>
            </w:r>
            <w:r>
              <w:rPr>
                <w:rFonts w:ascii="Times New Roman"/>
                <w:b w:val="false"/>
                <w:i w:val="false"/>
                <w:color w:val="000000"/>
                <w:sz w:val="20"/>
              </w:rPr>
              <w:t>міндетті кәсіби зейнетақы жарналары мен әлеуметтік</w:t>
            </w:r>
            <w:r>
              <w:br/>
            </w:r>
            <w:r>
              <w:rPr>
                <w:rFonts w:ascii="Times New Roman"/>
                <w:b w:val="false"/>
                <w:i w:val="false"/>
                <w:color w:val="000000"/>
                <w:sz w:val="20"/>
              </w:rPr>
              <w:t>аударымдары бойынша берешегінің жоқ (немесе) бар</w:t>
            </w:r>
            <w:r>
              <w:br/>
            </w:r>
            <w:r>
              <w:rPr>
                <w:rFonts w:ascii="Times New Roman"/>
                <w:b w:val="false"/>
                <w:i w:val="false"/>
                <w:color w:val="000000"/>
                <w:sz w:val="20"/>
              </w:rPr>
              <w:t xml:space="preserve">екендігі туралы мәліметтер, салық міндеттемесін, </w:t>
            </w:r>
            <w:r>
              <w:br/>
            </w:r>
            <w:r>
              <w:rPr>
                <w:rFonts w:ascii="Times New Roman"/>
                <w:b w:val="false"/>
                <w:i w:val="false"/>
                <w:color w:val="000000"/>
                <w:sz w:val="20"/>
              </w:rPr>
              <w:t>сондай-ақ міндетті зейнетақы жарналарын, міндетті</w:t>
            </w:r>
            <w:r>
              <w:br/>
            </w:r>
            <w:r>
              <w:rPr>
                <w:rFonts w:ascii="Times New Roman"/>
                <w:b w:val="false"/>
                <w:i w:val="false"/>
                <w:color w:val="000000"/>
                <w:sz w:val="20"/>
              </w:rPr>
              <w:t>кәсіби зейнетақы жарналарын есептеу, ұстап қалу</w:t>
            </w:r>
            <w:r>
              <w:br/>
            </w:r>
            <w:r>
              <w:rPr>
                <w:rFonts w:ascii="Times New Roman"/>
                <w:b w:val="false"/>
                <w:i w:val="false"/>
                <w:color w:val="000000"/>
                <w:sz w:val="20"/>
              </w:rPr>
              <w:t>және аудару, әлеуметтік аударымдарды есептеу</w:t>
            </w:r>
            <w:r>
              <w:br/>
            </w:r>
            <w:r>
              <w:rPr>
                <w:rFonts w:ascii="Times New Roman"/>
                <w:b w:val="false"/>
                <w:i w:val="false"/>
                <w:color w:val="000000"/>
                <w:sz w:val="20"/>
              </w:rPr>
              <w:t>және төлеу бойынша міндеттемелерді орындау</w:t>
            </w:r>
            <w:r>
              <w:br/>
            </w:r>
            <w:r>
              <w:rPr>
                <w:rFonts w:ascii="Times New Roman"/>
                <w:b w:val="false"/>
                <w:i w:val="false"/>
                <w:color w:val="000000"/>
                <w:sz w:val="20"/>
              </w:rPr>
              <w:t>бойынша бюджетпен есеп айырысулардың</w:t>
            </w:r>
            <w:r>
              <w:br/>
            </w:r>
            <w:r>
              <w:rPr>
                <w:rFonts w:ascii="Times New Roman"/>
                <w:b w:val="false"/>
                <w:i w:val="false"/>
                <w:color w:val="000000"/>
                <w:sz w:val="20"/>
              </w:rPr>
              <w:t>жай-күйі туралы дербес шоттан көшірме беру"</w:t>
            </w:r>
            <w:r>
              <w:br/>
            </w:r>
            <w:r>
              <w:rPr>
                <w:rFonts w:ascii="Times New Roman"/>
                <w:b w:val="false"/>
                <w:i w:val="false"/>
                <w:color w:val="000000"/>
                <w:sz w:val="20"/>
              </w:rPr>
              <w:t>мемлекеттiк көрсетілетін 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(көрсетілетін қызмет алушының тегі, аты,</w:t>
      </w:r>
    </w:p>
    <w:p>
      <w:pPr>
        <w:spacing w:after="0"/>
        <w:ind w:left="0"/>
        <w:jc w:val="both"/>
      </w:pPr>
      <w:r>
        <w:rPr>
          <w:rFonts w:ascii="Times New Roman"/>
          <w:b w:val="false"/>
          <w:i w:val="false"/>
          <w:color w:val="000000"/>
          <w:sz w:val="28"/>
        </w:rPr>
        <w:t>
      болса әкесінің аты (бұдан әрі – Т.А.Ә)</w:t>
      </w:r>
    </w:p>
    <w:p>
      <w:pPr>
        <w:spacing w:after="0"/>
        <w:ind w:left="0"/>
        <w:jc w:val="both"/>
      </w:pPr>
      <w:r>
        <w:rPr>
          <w:rFonts w:ascii="Times New Roman"/>
          <w:b w:val="false"/>
          <w:i w:val="false"/>
          <w:color w:val="000000"/>
          <w:sz w:val="28"/>
        </w:rPr>
        <w:t>
                              не көрсетілетін қызметті алушы ұйымының атауы)</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(көрсетілетін қызмет алушының мекен-жайы)</w:t>
      </w:r>
    </w:p>
    <w:bookmarkStart w:name="z830" w:id="576"/>
    <w:p>
      <w:pPr>
        <w:spacing w:after="0"/>
        <w:ind w:left="0"/>
        <w:jc w:val="left"/>
      </w:pPr>
      <w:r>
        <w:rPr>
          <w:rFonts w:ascii="Times New Roman"/>
          <w:b/>
          <w:i w:val="false"/>
          <w:color w:val="000000"/>
        </w:rPr>
        <w:t xml:space="preserve"> Құжаттарды қабылдаудан</w:t>
      </w:r>
      <w:r>
        <w:br/>
      </w:r>
      <w:r>
        <w:rPr>
          <w:rFonts w:ascii="Times New Roman"/>
          <w:b/>
          <w:i w:val="false"/>
          <w:color w:val="000000"/>
        </w:rPr>
        <w:t>бас тарту туралы қолхат</w:t>
      </w:r>
    </w:p>
    <w:bookmarkEnd w:id="576"/>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cәуірдегі Қазақстан Республикасы Заңының </w:t>
      </w:r>
      <w:r>
        <w:rPr>
          <w:rFonts w:ascii="Times New Roman"/>
          <w:b w:val="false"/>
          <w:i w:val="false"/>
          <w:color w:val="000000"/>
          <w:sz w:val="28"/>
        </w:rPr>
        <w:t>20-бабының</w:t>
      </w:r>
      <w:r>
        <w:rPr>
          <w:rFonts w:ascii="Times New Roman"/>
          <w:b w:val="false"/>
          <w:i w:val="false"/>
          <w:color w:val="000000"/>
          <w:sz w:val="28"/>
        </w:rPr>
        <w:t xml:space="preserve"> 2) 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"Салық</w:t>
      </w:r>
    </w:p>
    <w:p>
      <w:pPr>
        <w:spacing w:after="0"/>
        <w:ind w:left="0"/>
        <w:jc w:val="both"/>
      </w:pPr>
      <w:r>
        <w:rPr>
          <w:rFonts w:ascii="Times New Roman"/>
          <w:b w:val="false"/>
          <w:i w:val="false"/>
          <w:color w:val="000000"/>
          <w:sz w:val="28"/>
        </w:rPr>
        <w:t>
      берешегінің, міндетті зейнетақы жарналары, міндетті кәсіби зейнетақы</w:t>
      </w:r>
    </w:p>
    <w:p>
      <w:pPr>
        <w:spacing w:after="0"/>
        <w:ind w:left="0"/>
        <w:jc w:val="both"/>
      </w:pPr>
      <w:r>
        <w:rPr>
          <w:rFonts w:ascii="Times New Roman"/>
          <w:b w:val="false"/>
          <w:i w:val="false"/>
          <w:color w:val="000000"/>
          <w:sz w:val="28"/>
        </w:rPr>
        <w:t>
      жарналары мен әлеуметтік аударымдары бойынша берешегінің жоқ (немесе)</w:t>
      </w:r>
    </w:p>
    <w:p>
      <w:pPr>
        <w:spacing w:after="0"/>
        <w:ind w:left="0"/>
        <w:jc w:val="both"/>
      </w:pPr>
      <w:r>
        <w:rPr>
          <w:rFonts w:ascii="Times New Roman"/>
          <w:b w:val="false"/>
          <w:i w:val="false"/>
          <w:color w:val="000000"/>
          <w:sz w:val="28"/>
        </w:rPr>
        <w:t>
      бар екендігі туралы мәліметтер, салық міндеттемесін, сондай-ақ</w:t>
      </w:r>
    </w:p>
    <w:p>
      <w:pPr>
        <w:spacing w:after="0"/>
        <w:ind w:left="0"/>
        <w:jc w:val="both"/>
      </w:pPr>
      <w:r>
        <w:rPr>
          <w:rFonts w:ascii="Times New Roman"/>
          <w:b w:val="false"/>
          <w:i w:val="false"/>
          <w:color w:val="000000"/>
          <w:sz w:val="28"/>
        </w:rPr>
        <w:t>
      міндетті зейнетақы жарналарын, міндетті кәсіби зейнетақы жарналарын</w:t>
      </w:r>
    </w:p>
    <w:p>
      <w:pPr>
        <w:spacing w:after="0"/>
        <w:ind w:left="0"/>
        <w:jc w:val="both"/>
      </w:pPr>
      <w:r>
        <w:rPr>
          <w:rFonts w:ascii="Times New Roman"/>
          <w:b w:val="false"/>
          <w:i w:val="false"/>
          <w:color w:val="000000"/>
          <w:sz w:val="28"/>
        </w:rPr>
        <w:t>
      есептеу, ұстап қалу және аудару, әлеуметтік аударымдарды есептеу және</w:t>
      </w:r>
    </w:p>
    <w:p>
      <w:pPr>
        <w:spacing w:after="0"/>
        <w:ind w:left="0"/>
        <w:jc w:val="both"/>
      </w:pPr>
      <w:r>
        <w:rPr>
          <w:rFonts w:ascii="Times New Roman"/>
          <w:b w:val="false"/>
          <w:i w:val="false"/>
          <w:color w:val="000000"/>
          <w:sz w:val="28"/>
        </w:rPr>
        <w:t>
      төлеу бойынша міндеттемелерді орындау бойынша бюджетпен есеп</w:t>
      </w:r>
    </w:p>
    <w:p>
      <w:pPr>
        <w:spacing w:after="0"/>
        <w:ind w:left="0"/>
        <w:jc w:val="both"/>
      </w:pPr>
      <w:r>
        <w:rPr>
          <w:rFonts w:ascii="Times New Roman"/>
          <w:b w:val="false"/>
          <w:i w:val="false"/>
          <w:color w:val="000000"/>
          <w:sz w:val="28"/>
        </w:rPr>
        <w:t>
      айырысулардың жай-күйі туралы дербес шоттан көшірме беру" мемлекеттік</w:t>
      </w:r>
    </w:p>
    <w:p>
      <w:pPr>
        <w:spacing w:after="0"/>
        <w:ind w:left="0"/>
        <w:jc w:val="both"/>
      </w:pPr>
      <w:r>
        <w:rPr>
          <w:rFonts w:ascii="Times New Roman"/>
          <w:b w:val="false"/>
          <w:i w:val="false"/>
          <w:color w:val="000000"/>
          <w:sz w:val="28"/>
        </w:rPr>
        <w:t>
      көрсетілетін қызметті көрсетуге құжаттарды қабылдаудан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атап айтқанда:</w:t>
      </w:r>
    </w:p>
    <w:p>
      <w:pPr>
        <w:spacing w:after="0"/>
        <w:ind w:left="0"/>
        <w:jc w:val="both"/>
      </w:pPr>
      <w:r>
        <w:rPr>
          <w:rFonts w:ascii="Times New Roman"/>
          <w:b w:val="false"/>
          <w:i w:val="false"/>
          <w:color w:val="000000"/>
          <w:sz w:val="28"/>
        </w:rPr>
        <w:t xml:space="preserve">
      Жоқ құжаттардың атауы: </w:t>
      </w:r>
    </w:p>
    <w:p>
      <w:pPr>
        <w:spacing w:after="0"/>
        <w:ind w:left="0"/>
        <w:jc w:val="both"/>
      </w:pPr>
      <w:r>
        <w:rPr>
          <w:rFonts w:ascii="Times New Roman"/>
          <w:b w:val="false"/>
          <w:i w:val="false"/>
          <w:color w:val="000000"/>
          <w:sz w:val="28"/>
        </w:rPr>
        <w:t>
      16) _______________________________;</w:t>
      </w:r>
    </w:p>
    <w:p>
      <w:pPr>
        <w:spacing w:after="0"/>
        <w:ind w:left="0"/>
        <w:jc w:val="both"/>
      </w:pPr>
      <w:r>
        <w:rPr>
          <w:rFonts w:ascii="Times New Roman"/>
          <w:b w:val="false"/>
          <w:i w:val="false"/>
          <w:color w:val="000000"/>
          <w:sz w:val="28"/>
        </w:rPr>
        <w:t>
      17) _______________________________;</w:t>
      </w:r>
    </w:p>
    <w:p>
      <w:pPr>
        <w:spacing w:after="0"/>
        <w:ind w:left="0"/>
        <w:jc w:val="both"/>
      </w:pPr>
      <w:r>
        <w:rPr>
          <w:rFonts w:ascii="Times New Roman"/>
          <w:b w:val="false"/>
          <w:i w:val="false"/>
          <w:color w:val="000000"/>
          <w:sz w:val="28"/>
        </w:rPr>
        <w:t>
      18) ....</w:t>
      </w:r>
    </w:p>
    <w:p>
      <w:pPr>
        <w:spacing w:after="0"/>
        <w:ind w:left="0"/>
        <w:jc w:val="both"/>
      </w:pPr>
      <w:r>
        <w:rPr>
          <w:rFonts w:ascii="Times New Roman"/>
          <w:b w:val="false"/>
          <w:i w:val="false"/>
          <w:color w:val="000000"/>
          <w:sz w:val="28"/>
        </w:rPr>
        <w:t>
      ұсынбауыңызға байланысты бас тартады.</w:t>
      </w:r>
    </w:p>
    <w:p>
      <w:pPr>
        <w:spacing w:after="0"/>
        <w:ind w:left="0"/>
        <w:jc w:val="both"/>
      </w:pPr>
      <w:r>
        <w:rPr>
          <w:rFonts w:ascii="Times New Roman"/>
          <w:b w:val="false"/>
          <w:i w:val="false"/>
          <w:color w:val="000000"/>
          <w:sz w:val="28"/>
        </w:rPr>
        <w:t>
      Осы қолхат әр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қызметкерінің)</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Алды: аты-жөні / көрсетілетін қызмет алушының қолы</w:t>
      </w:r>
    </w:p>
    <w:p>
      <w:pPr>
        <w:spacing w:after="0"/>
        <w:ind w:left="0"/>
        <w:jc w:val="both"/>
      </w:pPr>
      <w:r>
        <w:rPr>
          <w:rFonts w:ascii="Times New Roman"/>
          <w:b w:val="false"/>
          <w:i w:val="false"/>
          <w:color w:val="000000"/>
          <w:sz w:val="28"/>
        </w:rPr>
        <w:t>
      "___" _________ 20__ ж.</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Республикасындағы</w:t>
            </w:r>
            <w:r>
              <w:br/>
            </w:r>
            <w:r>
              <w:rPr>
                <w:rFonts w:ascii="Times New Roman"/>
                <w:b w:val="false"/>
                <w:i w:val="false"/>
                <w:color w:val="000000"/>
                <w:sz w:val="20"/>
              </w:rPr>
              <w:t>көздерден алынған табыстардың және</w:t>
            </w:r>
            <w:r>
              <w:br/>
            </w:r>
            <w:r>
              <w:rPr>
                <w:rFonts w:ascii="Times New Roman"/>
                <w:b w:val="false"/>
                <w:i w:val="false"/>
                <w:color w:val="000000"/>
                <w:sz w:val="20"/>
              </w:rPr>
              <w:t>ұсталған (төленген) салықтардың</w:t>
            </w:r>
            <w:r>
              <w:br/>
            </w:r>
            <w:r>
              <w:rPr>
                <w:rFonts w:ascii="Times New Roman"/>
                <w:b w:val="false"/>
                <w:i w:val="false"/>
                <w:color w:val="000000"/>
                <w:sz w:val="20"/>
              </w:rPr>
              <w:t>сомасы туралы анықтама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стандартына 2-қосымша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833" w:id="577"/>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77"/>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6)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"Қазақстан Республикасындағы көздерден</w:t>
      </w:r>
    </w:p>
    <w:p>
      <w:pPr>
        <w:spacing w:after="0"/>
        <w:ind w:left="0"/>
        <w:jc w:val="both"/>
      </w:pPr>
      <w:r>
        <w:rPr>
          <w:rFonts w:ascii="Times New Roman"/>
          <w:b w:val="false"/>
          <w:i w:val="false"/>
          <w:color w:val="000000"/>
          <w:sz w:val="28"/>
        </w:rPr>
        <w:t>
      алынған табыстардың және ұсталған (төленген) салықтардың сомасы</w:t>
      </w:r>
    </w:p>
    <w:p>
      <w:pPr>
        <w:spacing w:after="0"/>
        <w:ind w:left="0"/>
        <w:jc w:val="both"/>
      </w:pPr>
      <w:r>
        <w:rPr>
          <w:rFonts w:ascii="Times New Roman"/>
          <w:b w:val="false"/>
          <w:i w:val="false"/>
          <w:color w:val="000000"/>
          <w:sz w:val="28"/>
        </w:rPr>
        <w:t>
      туралы анықтама беру" мемлекеттік көрсетілетін қызметке құжаттарды</w:t>
      </w:r>
    </w:p>
    <w:p>
      <w:pPr>
        <w:spacing w:after="0"/>
        <w:ind w:left="0"/>
        <w:jc w:val="both"/>
      </w:pPr>
      <w:r>
        <w:rPr>
          <w:rFonts w:ascii="Times New Roman"/>
          <w:b w:val="false"/>
          <w:i w:val="false"/>
          <w:color w:val="000000"/>
          <w:sz w:val="28"/>
        </w:rPr>
        <w:t>
      қабылдаудан бастартады.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"Салықтық резиденттігін растау"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(қызмет алушының мекен-жайы)</w:t>
      </w:r>
    </w:p>
    <w:bookmarkStart w:name="z836" w:id="578"/>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78"/>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7)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"Салықтық резиденттігін растау"</w:t>
      </w:r>
    </w:p>
    <w:p>
      <w:pPr>
        <w:spacing w:after="0"/>
        <w:ind w:left="0"/>
        <w:jc w:val="both"/>
      </w:pPr>
      <w:r>
        <w:rPr>
          <w:rFonts w:ascii="Times New Roman"/>
          <w:b w:val="false"/>
          <w:i w:val="false"/>
          <w:color w:val="000000"/>
          <w:sz w:val="28"/>
        </w:rPr>
        <w:t>
      мемлекеттік көрсетілетін қызметке құжаттарды қабылдаудан бас</w:t>
      </w:r>
    </w:p>
    <w:p>
      <w:pPr>
        <w:spacing w:after="0"/>
        <w:ind w:left="0"/>
        <w:jc w:val="both"/>
      </w:pPr>
      <w:r>
        <w:rPr>
          <w:rFonts w:ascii="Times New Roman"/>
          <w:b w:val="false"/>
          <w:i w:val="false"/>
          <w:color w:val="000000"/>
          <w:sz w:val="28"/>
        </w:rPr>
        <w:t>
      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қызметшісі)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табыс етуді тоқтата</w:t>
            </w:r>
            <w:r>
              <w:br/>
            </w:r>
            <w:r>
              <w:rPr>
                <w:rFonts w:ascii="Times New Roman"/>
                <w:b w:val="false"/>
                <w:i w:val="false"/>
                <w:color w:val="000000"/>
                <w:sz w:val="20"/>
              </w:rPr>
              <w:t>тұру (ұзарту, қайта бастау)"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3-қосымша</w:t>
            </w:r>
          </w:p>
        </w:tc>
      </w:tr>
    </w:tbl>
    <w:p>
      <w:pPr>
        <w:spacing w:after="0"/>
        <w:ind w:left="0"/>
        <w:jc w:val="both"/>
      </w:pPr>
      <w:r>
        <w:rPr>
          <w:rFonts w:ascii="Times New Roman"/>
          <w:b w:val="false"/>
          <w:i w:val="false"/>
          <w:color w:val="000000"/>
          <w:sz w:val="28"/>
        </w:rPr>
        <w:t>
                           (көрсетілетін қызметті алушының тегі, аты, болған</w:t>
      </w:r>
    </w:p>
    <w:p>
      <w:pPr>
        <w:spacing w:after="0"/>
        <w:ind w:left="0"/>
        <w:jc w:val="both"/>
      </w:pPr>
      <w:r>
        <w:rPr>
          <w:rFonts w:ascii="Times New Roman"/>
          <w:b w:val="false"/>
          <w:i w:val="false"/>
          <w:color w:val="000000"/>
          <w:sz w:val="28"/>
        </w:rPr>
        <w:t>
                           кезде әкесінің аты (бұдан әрі – аты-жөні), не</w:t>
      </w:r>
    </w:p>
    <w:p>
      <w:pPr>
        <w:spacing w:after="0"/>
        <w:ind w:left="0"/>
        <w:jc w:val="both"/>
      </w:pPr>
      <w:r>
        <w:rPr>
          <w:rFonts w:ascii="Times New Roman"/>
          <w:b w:val="false"/>
          <w:i w:val="false"/>
          <w:color w:val="000000"/>
          <w:sz w:val="28"/>
        </w:rPr>
        <w:t>
      ұйымының атауы)</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39" w:id="579"/>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79"/>
    <w:p>
      <w:pPr>
        <w:spacing w:after="0"/>
        <w:ind w:left="0"/>
        <w:jc w:val="both"/>
      </w:pPr>
      <w:r>
        <w:rPr>
          <w:rFonts w:ascii="Times New Roman"/>
          <w:b w:val="false"/>
          <w:i w:val="false"/>
          <w:color w:val="000000"/>
          <w:sz w:val="28"/>
        </w:rPr>
        <w:t>
      "Мемлекеттік көрсетілетін қызмет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табыс етпеуіңізге байланысты "Салық</w:t>
      </w:r>
    </w:p>
    <w:p>
      <w:pPr>
        <w:spacing w:after="0"/>
        <w:ind w:left="0"/>
        <w:jc w:val="both"/>
      </w:pPr>
      <w:r>
        <w:rPr>
          <w:rFonts w:ascii="Times New Roman"/>
          <w:b w:val="false"/>
          <w:i w:val="false"/>
          <w:color w:val="000000"/>
          <w:sz w:val="28"/>
        </w:rPr>
        <w:t>
      есептілігін табыс етуді тоқтата тұру (ұзарту, қайта бастау)"</w:t>
      </w:r>
    </w:p>
    <w:p>
      <w:pPr>
        <w:spacing w:after="0"/>
        <w:ind w:left="0"/>
        <w:jc w:val="both"/>
      </w:pPr>
      <w:r>
        <w:rPr>
          <w:rFonts w:ascii="Times New Roman"/>
          <w:b w:val="false"/>
          <w:i w:val="false"/>
          <w:color w:val="000000"/>
          <w:sz w:val="28"/>
        </w:rPr>
        <w:t>
      мемлекеттік қызметін көрсетуге құжаттарды қабылдаудан бас тартады,</w:t>
      </w:r>
    </w:p>
    <w:p>
      <w:pPr>
        <w:spacing w:after="0"/>
        <w:ind w:left="0"/>
        <w:jc w:val="both"/>
      </w:pPr>
      <w:r>
        <w:rPr>
          <w:rFonts w:ascii="Times New Roman"/>
          <w:b w:val="false"/>
          <w:i w:val="false"/>
          <w:color w:val="000000"/>
          <w:sz w:val="28"/>
        </w:rPr>
        <w:t>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19) ________________________________________;</w:t>
      </w:r>
    </w:p>
    <w:p>
      <w:pPr>
        <w:spacing w:after="0"/>
        <w:ind w:left="0"/>
        <w:jc w:val="both"/>
      </w:pPr>
      <w:r>
        <w:rPr>
          <w:rFonts w:ascii="Times New Roman"/>
          <w:b w:val="false"/>
          <w:i w:val="false"/>
          <w:color w:val="000000"/>
          <w:sz w:val="28"/>
        </w:rPr>
        <w:t>
      20) ________________________________________;</w:t>
      </w:r>
    </w:p>
    <w:p>
      <w:pPr>
        <w:spacing w:after="0"/>
        <w:ind w:left="0"/>
        <w:jc w:val="both"/>
      </w:pPr>
      <w:r>
        <w:rPr>
          <w:rFonts w:ascii="Times New Roman"/>
          <w:b w:val="false"/>
          <w:i w:val="false"/>
          <w:color w:val="000000"/>
          <w:sz w:val="28"/>
        </w:rPr>
        <w:t>
      21)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есептілігін қабылдау"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стандартына қосымша</w:t>
            </w:r>
          </w:p>
        </w:tc>
      </w:tr>
    </w:tbl>
    <w:p>
      <w:pPr>
        <w:spacing w:after="0"/>
        <w:ind w:left="0"/>
        <w:jc w:val="both"/>
      </w:pPr>
      <w:r>
        <w:rPr>
          <w:rFonts w:ascii="Times New Roman"/>
          <w:b w:val="false"/>
          <w:i w:val="false"/>
          <w:color w:val="000000"/>
          <w:sz w:val="28"/>
        </w:rPr>
        <w:t>
                           (көрсетілетін қызметті алушының тегі, аты, болған</w:t>
      </w:r>
    </w:p>
    <w:p>
      <w:pPr>
        <w:spacing w:after="0"/>
        <w:ind w:left="0"/>
        <w:jc w:val="both"/>
      </w:pPr>
      <w:r>
        <w:rPr>
          <w:rFonts w:ascii="Times New Roman"/>
          <w:b w:val="false"/>
          <w:i w:val="false"/>
          <w:color w:val="000000"/>
          <w:sz w:val="28"/>
        </w:rPr>
        <w:t>
                           кезде әкесінің аты (бұдан әрі – аты-жөні), не</w:t>
      </w:r>
    </w:p>
    <w:p>
      <w:pPr>
        <w:spacing w:after="0"/>
        <w:ind w:left="0"/>
        <w:jc w:val="both"/>
      </w:pPr>
      <w:r>
        <w:rPr>
          <w:rFonts w:ascii="Times New Roman"/>
          <w:b w:val="false"/>
          <w:i w:val="false"/>
          <w:color w:val="000000"/>
          <w:sz w:val="28"/>
        </w:rPr>
        <w:t>
      ұйымының атауы)</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42" w:id="580"/>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80"/>
    <w:p>
      <w:pPr>
        <w:spacing w:after="0"/>
        <w:ind w:left="0"/>
        <w:jc w:val="both"/>
      </w:pPr>
      <w:r>
        <w:rPr>
          <w:rFonts w:ascii="Times New Roman"/>
          <w:b w:val="false"/>
          <w:i w:val="false"/>
          <w:color w:val="000000"/>
          <w:sz w:val="28"/>
        </w:rPr>
        <w:t>
      "Мемлекеттік көрсетілетін қызмет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табыс етпеуіңізге байланысты "Салық</w:t>
      </w:r>
    </w:p>
    <w:p>
      <w:pPr>
        <w:spacing w:after="0"/>
        <w:ind w:left="0"/>
        <w:jc w:val="both"/>
      </w:pPr>
      <w:r>
        <w:rPr>
          <w:rFonts w:ascii="Times New Roman"/>
          <w:b w:val="false"/>
          <w:i w:val="false"/>
          <w:color w:val="000000"/>
          <w:sz w:val="28"/>
        </w:rPr>
        <w:t>
      есептілігін қабылдау" мемлекеттік қызметін көрсетуге құжаттарды</w:t>
      </w:r>
    </w:p>
    <w:p>
      <w:pPr>
        <w:spacing w:after="0"/>
        <w:ind w:left="0"/>
        <w:jc w:val="both"/>
      </w:pPr>
      <w:r>
        <w:rPr>
          <w:rFonts w:ascii="Times New Roman"/>
          <w:b w:val="false"/>
          <w:i w:val="false"/>
          <w:color w:val="000000"/>
          <w:sz w:val="28"/>
        </w:rPr>
        <w:t>
      қабылдаудан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22) ________________________________________;</w:t>
      </w:r>
    </w:p>
    <w:p>
      <w:pPr>
        <w:spacing w:after="0"/>
        <w:ind w:left="0"/>
        <w:jc w:val="both"/>
      </w:pPr>
      <w:r>
        <w:rPr>
          <w:rFonts w:ascii="Times New Roman"/>
          <w:b w:val="false"/>
          <w:i w:val="false"/>
          <w:color w:val="000000"/>
          <w:sz w:val="28"/>
        </w:rPr>
        <w:t>
      23) ________________________________________;</w:t>
      </w:r>
    </w:p>
    <w:p>
      <w:pPr>
        <w:spacing w:after="0"/>
        <w:ind w:left="0"/>
        <w:jc w:val="both"/>
      </w:pPr>
      <w:r>
        <w:rPr>
          <w:rFonts w:ascii="Times New Roman"/>
          <w:b w:val="false"/>
          <w:i w:val="false"/>
          <w:color w:val="000000"/>
          <w:sz w:val="28"/>
        </w:rPr>
        <w:t>
      24)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"Салықтардың, бюджетке төленетін</w:t>
            </w:r>
            <w:r>
              <w:br/>
            </w:r>
            <w:r>
              <w:rPr>
                <w:rFonts w:ascii="Times New Roman"/>
                <w:b w:val="false"/>
                <w:i w:val="false"/>
                <w:color w:val="000000"/>
                <w:sz w:val="20"/>
              </w:rPr>
              <w:t>басқа да міндетті төлемдердің,</w:t>
            </w:r>
            <w:r>
              <w:br/>
            </w:r>
            <w:r>
              <w:rPr>
                <w:rFonts w:ascii="Times New Roman"/>
                <w:b w:val="false"/>
                <w:i w:val="false"/>
                <w:color w:val="000000"/>
                <w:sz w:val="20"/>
              </w:rPr>
              <w:t>өсімпұлдардың, айыппұлдардың</w:t>
            </w:r>
            <w:r>
              <w:br/>
            </w:r>
            <w:r>
              <w:rPr>
                <w:rFonts w:ascii="Times New Roman"/>
                <w:b w:val="false"/>
                <w:i w:val="false"/>
                <w:color w:val="000000"/>
                <w:sz w:val="20"/>
              </w:rPr>
              <w:t>төленген сомаларын есепке жатқызуды</w:t>
            </w:r>
            <w:r>
              <w:br/>
            </w:r>
            <w:r>
              <w:rPr>
                <w:rFonts w:ascii="Times New Roman"/>
                <w:b w:val="false"/>
                <w:i w:val="false"/>
                <w:color w:val="000000"/>
                <w:sz w:val="20"/>
              </w:rPr>
              <w:t>және қайтаруды жүргізу"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(Тегі, аты, болса, әкесінің аты (бұдан әрі - Т.А.Ә.)</w:t>
      </w:r>
    </w:p>
    <w:p>
      <w:pPr>
        <w:spacing w:after="0"/>
        <w:ind w:left="0"/>
        <w:jc w:val="both"/>
      </w:pPr>
      <w:r>
        <w:rPr>
          <w:rFonts w:ascii="Times New Roman"/>
          <w:b w:val="false"/>
          <w:i w:val="false"/>
          <w:color w:val="000000"/>
          <w:sz w:val="28"/>
        </w:rPr>
        <w:t>
                        немесе көрсетілетін қызметті алушы ұйымының атауы)</w:t>
      </w:r>
    </w:p>
    <w:p>
      <w:pPr>
        <w:spacing w:after="0"/>
        <w:ind w:left="0"/>
        <w:jc w:val="both"/>
      </w:pPr>
      <w:r>
        <w:rPr>
          <w:rFonts w:ascii="Times New Roman"/>
          <w:b w:val="false"/>
          <w:i w:val="false"/>
          <w:color w:val="000000"/>
          <w:sz w:val="28"/>
        </w:rPr>
        <w:t>
      ___________________________________________________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45" w:id="581"/>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81"/>
    <w:p>
      <w:pPr>
        <w:spacing w:after="0"/>
        <w:ind w:left="0"/>
        <w:jc w:val="both"/>
      </w:pPr>
      <w:r>
        <w:rPr>
          <w:rFonts w:ascii="Times New Roman"/>
          <w:b w:val="false"/>
          <w:i w:val="false"/>
          <w:color w:val="000000"/>
          <w:sz w:val="28"/>
        </w:rPr>
        <w:t>
      "Мемлекеттік көрсетілетін қызметтер туралы" 2013 жылғы</w:t>
      </w:r>
    </w:p>
    <w:p>
      <w:pPr>
        <w:spacing w:after="0"/>
        <w:ind w:left="0"/>
        <w:jc w:val="both"/>
      </w:pPr>
      <w:r>
        <w:rPr>
          <w:rFonts w:ascii="Times New Roman"/>
          <w:b w:val="false"/>
          <w:i w:val="false"/>
          <w:color w:val="000000"/>
          <w:sz w:val="28"/>
        </w:rPr>
        <w:t xml:space="preserve">
      15 cәуірдегі Қазақстан Республикасының Заңы </w:t>
      </w:r>
      <w:r>
        <w:rPr>
          <w:rFonts w:ascii="Times New Roman"/>
          <w:b w:val="false"/>
          <w:i w:val="false"/>
          <w:color w:val="000000"/>
          <w:sz w:val="28"/>
        </w:rPr>
        <w:t>20-бабының</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___ бөлімі (мекенжайы көрсетілсін)</w:t>
      </w:r>
    </w:p>
    <w:p>
      <w:pPr>
        <w:spacing w:after="0"/>
        <w:ind w:left="0"/>
        <w:jc w:val="both"/>
      </w:pPr>
      <w:r>
        <w:rPr>
          <w:rFonts w:ascii="Times New Roman"/>
          <w:b w:val="false"/>
          <w:i w:val="false"/>
          <w:color w:val="000000"/>
          <w:sz w:val="28"/>
        </w:rPr>
        <w:t>
      мемлекеттік қызмет көрсетуге "Салықтардың, бюджетке төленетін басқа</w:t>
      </w:r>
    </w:p>
    <w:p>
      <w:pPr>
        <w:spacing w:after="0"/>
        <w:ind w:left="0"/>
        <w:jc w:val="both"/>
      </w:pPr>
      <w:r>
        <w:rPr>
          <w:rFonts w:ascii="Times New Roman"/>
          <w:b w:val="false"/>
          <w:i w:val="false"/>
          <w:color w:val="000000"/>
          <w:sz w:val="28"/>
        </w:rPr>
        <w:t>
      да міндетті төлемдердің, өсімпұлдардың, айыппұлдардың төленген</w:t>
      </w:r>
    </w:p>
    <w:p>
      <w:pPr>
        <w:spacing w:after="0"/>
        <w:ind w:left="0"/>
        <w:jc w:val="both"/>
      </w:pPr>
      <w:r>
        <w:rPr>
          <w:rFonts w:ascii="Times New Roman"/>
          <w:b w:val="false"/>
          <w:i w:val="false"/>
          <w:color w:val="000000"/>
          <w:sz w:val="28"/>
        </w:rPr>
        <w:t>
      сомаларын есепке жатқызуды және қайтаруды жүргізу" құжаттарын</w:t>
      </w:r>
    </w:p>
    <w:p>
      <w:pPr>
        <w:spacing w:after="0"/>
        <w:ind w:left="0"/>
        <w:jc w:val="both"/>
      </w:pPr>
      <w:r>
        <w:rPr>
          <w:rFonts w:ascii="Times New Roman"/>
          <w:b w:val="false"/>
          <w:i w:val="false"/>
          <w:color w:val="000000"/>
          <w:sz w:val="28"/>
        </w:rPr>
        <w:t>
      қабылдаудан, Сіздің мемлекеттік көрсетілетін қызмет стандартында</w:t>
      </w:r>
    </w:p>
    <w:p>
      <w:pPr>
        <w:spacing w:after="0"/>
        <w:ind w:left="0"/>
        <w:jc w:val="both"/>
      </w:pPr>
      <w:r>
        <w:rPr>
          <w:rFonts w:ascii="Times New Roman"/>
          <w:b w:val="false"/>
          <w:i w:val="false"/>
          <w:color w:val="000000"/>
          <w:sz w:val="28"/>
        </w:rPr>
        <w:t>
      көзделген тізбеге сәйкес құжаттардың толық пакетін ұсынбауыңызға</w:t>
      </w:r>
    </w:p>
    <w:p>
      <w:pPr>
        <w:spacing w:after="0"/>
        <w:ind w:left="0"/>
        <w:jc w:val="both"/>
      </w:pPr>
      <w:r>
        <w:rPr>
          <w:rFonts w:ascii="Times New Roman"/>
          <w:b w:val="false"/>
          <w:i w:val="false"/>
          <w:color w:val="000000"/>
          <w:sz w:val="28"/>
        </w:rPr>
        <w:t>
      байланысты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____________________________________________;</w:t>
      </w:r>
    </w:p>
    <w:p>
      <w:pPr>
        <w:spacing w:after="0"/>
        <w:ind w:left="0"/>
        <w:jc w:val="both"/>
      </w:pPr>
      <w:r>
        <w:rPr>
          <w:rFonts w:ascii="Times New Roman"/>
          <w:b w:val="false"/>
          <w:i w:val="false"/>
          <w:color w:val="000000"/>
          <w:sz w:val="28"/>
        </w:rPr>
        <w:t>
      2) ____________________________________________;</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Осы қолхат әр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қызметкерінің)</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____________________________________________</w:t>
      </w:r>
    </w:p>
    <w:p>
      <w:pPr>
        <w:spacing w:after="0"/>
        <w:ind w:left="0"/>
        <w:jc w:val="both"/>
      </w:pPr>
      <w:r>
        <w:rPr>
          <w:rFonts w:ascii="Times New Roman"/>
          <w:b w:val="false"/>
          <w:i w:val="false"/>
          <w:color w:val="000000"/>
          <w:sz w:val="28"/>
        </w:rPr>
        <w:t>
      Телефон _____________</w:t>
      </w:r>
    </w:p>
    <w:p>
      <w:pPr>
        <w:spacing w:after="0"/>
        <w:ind w:left="0"/>
        <w:jc w:val="both"/>
      </w:pPr>
      <w:r>
        <w:rPr>
          <w:rFonts w:ascii="Times New Roman"/>
          <w:b w:val="false"/>
          <w:i w:val="false"/>
          <w:color w:val="000000"/>
          <w:sz w:val="28"/>
        </w:rPr>
        <w:t>
      Алды: Т.А.Ә./қызметті алушының қолы</w:t>
      </w:r>
    </w:p>
    <w:p>
      <w:pPr>
        <w:spacing w:after="0"/>
        <w:ind w:left="0"/>
        <w:jc w:val="both"/>
      </w:pPr>
      <w:r>
        <w:rPr>
          <w:rFonts w:ascii="Times New Roman"/>
          <w:b w:val="false"/>
          <w:i w:val="false"/>
          <w:color w:val="000000"/>
          <w:sz w:val="28"/>
        </w:rPr>
        <w:t>
      20__ ж. "___" 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Салық және (немесе) өсімпұлдар төлеу</w:t>
            </w:r>
            <w:r>
              <w:br/>
            </w:r>
            <w:r>
              <w:rPr>
                <w:rFonts w:ascii="Times New Roman"/>
                <w:b w:val="false"/>
                <w:i w:val="false"/>
                <w:color w:val="000000"/>
                <w:sz w:val="20"/>
              </w:rPr>
              <w:t>жөніндегі салық міндеттемесін орындау</w:t>
            </w:r>
            <w:r>
              <w:br/>
            </w:r>
            <w:r>
              <w:rPr>
                <w:rFonts w:ascii="Times New Roman"/>
                <w:b w:val="false"/>
                <w:i w:val="false"/>
                <w:color w:val="000000"/>
                <w:sz w:val="20"/>
              </w:rPr>
              <w:t>мерзімдерін өзгерту"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Тегі, аты, әкесінің аты бар болған кезде</w:t>
      </w:r>
    </w:p>
    <w:p>
      <w:pPr>
        <w:spacing w:after="0"/>
        <w:ind w:left="0"/>
        <w:jc w:val="both"/>
      </w:pPr>
      <w:r>
        <w:rPr>
          <w:rFonts w:ascii="Times New Roman"/>
          <w:b w:val="false"/>
          <w:i w:val="false"/>
          <w:color w:val="000000"/>
          <w:sz w:val="28"/>
        </w:rPr>
        <w:t>
                                   (бұдан әрі – Т.А.Ә.), не қызмет алушы</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(қызмет алушының мекен-жайы)</w:t>
      </w:r>
    </w:p>
    <w:bookmarkStart w:name="z848" w:id="582"/>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82"/>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"Салық және (немесе) өсімпұлдар төлеу</w:t>
      </w:r>
    </w:p>
    <w:p>
      <w:pPr>
        <w:spacing w:after="0"/>
        <w:ind w:left="0"/>
        <w:jc w:val="both"/>
      </w:pPr>
      <w:r>
        <w:rPr>
          <w:rFonts w:ascii="Times New Roman"/>
          <w:b w:val="false"/>
          <w:i w:val="false"/>
          <w:color w:val="000000"/>
          <w:sz w:val="28"/>
        </w:rPr>
        <w:t>
      жөніндегі салық міндеттемесін орындау мерзімдерін өзгерту"</w:t>
      </w:r>
    </w:p>
    <w:p>
      <w:pPr>
        <w:spacing w:after="0"/>
        <w:ind w:left="0"/>
        <w:jc w:val="both"/>
      </w:pPr>
      <w:r>
        <w:rPr>
          <w:rFonts w:ascii="Times New Roman"/>
          <w:b w:val="false"/>
          <w:i w:val="false"/>
          <w:color w:val="000000"/>
          <w:sz w:val="28"/>
        </w:rPr>
        <w:t>
      мемлекеттік көрсетілетін қызметке құжаттарды қабылдаудан бас</w:t>
      </w:r>
    </w:p>
    <w:p>
      <w:pPr>
        <w:spacing w:after="0"/>
        <w:ind w:left="0"/>
        <w:jc w:val="both"/>
      </w:pPr>
      <w:r>
        <w:rPr>
          <w:rFonts w:ascii="Times New Roman"/>
          <w:b w:val="false"/>
          <w:i w:val="false"/>
          <w:color w:val="000000"/>
          <w:sz w:val="28"/>
        </w:rPr>
        <w:t>
      тартады.</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(корпорациясының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Кеден одағы шеңберінде</w:t>
            </w:r>
            <w:r>
              <w:br/>
            </w:r>
            <w:r>
              <w:rPr>
                <w:rFonts w:ascii="Times New Roman"/>
                <w:b w:val="false"/>
                <w:i w:val="false"/>
                <w:color w:val="000000"/>
                <w:sz w:val="20"/>
              </w:rPr>
              <w:t>тауарлардың экспорты (импорты)</w:t>
            </w:r>
            <w:r>
              <w:br/>
            </w:r>
            <w:r>
              <w:rPr>
                <w:rFonts w:ascii="Times New Roman"/>
                <w:b w:val="false"/>
                <w:i w:val="false"/>
                <w:color w:val="000000"/>
                <w:sz w:val="20"/>
              </w:rPr>
              <w:t>кезінде салық нысандарын</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стандартына 2-қосымша</w:t>
            </w:r>
          </w:p>
        </w:tc>
      </w:tr>
    </w:tbl>
    <w:p>
      <w:pPr>
        <w:spacing w:after="0"/>
        <w:ind w:left="0"/>
        <w:jc w:val="both"/>
      </w:pPr>
      <w:r>
        <w:rPr>
          <w:rFonts w:ascii="Times New Roman"/>
          <w:b w:val="false"/>
          <w:i w:val="false"/>
          <w:color w:val="000000"/>
          <w:sz w:val="28"/>
        </w:rPr>
        <w:t>
                                         (Тегі, аты, әкесінің аты бар болған</w:t>
      </w:r>
    </w:p>
    <w:p>
      <w:pPr>
        <w:spacing w:after="0"/>
        <w:ind w:left="0"/>
        <w:jc w:val="both"/>
      </w:pPr>
      <w:r>
        <w:rPr>
          <w:rFonts w:ascii="Times New Roman"/>
          <w:b w:val="false"/>
          <w:i w:val="false"/>
          <w:color w:val="000000"/>
          <w:sz w:val="28"/>
        </w:rPr>
        <w:t>
                                         кезде (бұдан әрі – Т.А.Ә.), не</w:t>
      </w:r>
    </w:p>
    <w:p>
      <w:pPr>
        <w:spacing w:after="0"/>
        <w:ind w:left="0"/>
        <w:jc w:val="both"/>
      </w:pPr>
      <w:r>
        <w:rPr>
          <w:rFonts w:ascii="Times New Roman"/>
          <w:b w:val="false"/>
          <w:i w:val="false"/>
          <w:color w:val="000000"/>
          <w:sz w:val="28"/>
        </w:rPr>
        <w:t>
      қызмет алушы ұйымның атауы)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(қызмет алушының мекен-жайы)</w:t>
      </w:r>
    </w:p>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8)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w:t>
      </w:r>
    </w:p>
    <w:p>
      <w:pPr>
        <w:spacing w:after="0"/>
        <w:ind w:left="0"/>
        <w:jc w:val="both"/>
      </w:pPr>
      <w:r>
        <w:rPr>
          <w:rFonts w:ascii="Times New Roman"/>
          <w:b w:val="false"/>
          <w:i w:val="false"/>
          <w:color w:val="000000"/>
          <w:sz w:val="28"/>
        </w:rPr>
        <w:t>
      ұсынбаудан көрінетін "Кеден одағы шеңберінде тауарлардың</w:t>
      </w:r>
    </w:p>
    <w:p>
      <w:pPr>
        <w:spacing w:after="0"/>
        <w:ind w:left="0"/>
        <w:jc w:val="both"/>
      </w:pPr>
      <w:r>
        <w:rPr>
          <w:rFonts w:ascii="Times New Roman"/>
          <w:b w:val="false"/>
          <w:i w:val="false"/>
          <w:color w:val="000000"/>
          <w:sz w:val="28"/>
        </w:rPr>
        <w:t>
      экспорты (импорты) кезінде салық нысандарын қабылдау" мемлекеттік</w:t>
      </w:r>
    </w:p>
    <w:p>
      <w:pPr>
        <w:spacing w:after="0"/>
        <w:ind w:left="0"/>
        <w:jc w:val="both"/>
      </w:pPr>
      <w:r>
        <w:rPr>
          <w:rFonts w:ascii="Times New Roman"/>
          <w:b w:val="false"/>
          <w:i w:val="false"/>
          <w:color w:val="000000"/>
          <w:sz w:val="28"/>
        </w:rPr>
        <w:t xml:space="preserve">
      көрсетілетін қызметке құжаттарды қабылдаудан бас тартады. </w:t>
      </w:r>
    </w:p>
    <w:p>
      <w:pPr>
        <w:spacing w:after="0"/>
        <w:ind w:left="0"/>
        <w:jc w:val="both"/>
      </w:pPr>
      <w:r>
        <w:rPr>
          <w:rFonts w:ascii="Times New Roman"/>
          <w:b w:val="false"/>
          <w:i w:val="false"/>
          <w:color w:val="000000"/>
          <w:sz w:val="28"/>
        </w:rPr>
        <w:t>
      Осы қолхат әрбір тарап үшін бір-бір данадан 2 данада жасалды.</w:t>
      </w:r>
    </w:p>
    <w:p>
      <w:pPr>
        <w:spacing w:after="0"/>
        <w:ind w:left="0"/>
        <w:jc w:val="both"/>
      </w:pPr>
      <w:r>
        <w:rPr>
          <w:rFonts w:ascii="Times New Roman"/>
          <w:b w:val="false"/>
          <w:i w:val="false"/>
          <w:color w:val="000000"/>
          <w:sz w:val="28"/>
        </w:rPr>
        <w:t>
      Т.А.Ә. (Мемлекеттік корпорациясының филиалының қызметшісі)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w:t>
      </w:r>
    </w:p>
    <w:p>
      <w:pPr>
        <w:spacing w:after="0"/>
        <w:ind w:left="0"/>
        <w:jc w:val="both"/>
      </w:pPr>
      <w:r>
        <w:rPr>
          <w:rFonts w:ascii="Times New Roman"/>
          <w:b w:val="false"/>
          <w:i w:val="false"/>
          <w:color w:val="000000"/>
          <w:sz w:val="28"/>
        </w:rPr>
        <w:t>
      Алды: Т.А.Ә. / қызметті алушының қолы</w:t>
      </w:r>
    </w:p>
    <w:p>
      <w:pPr>
        <w:spacing w:after="0"/>
        <w:ind w:left="0"/>
        <w:jc w:val="both"/>
      </w:pPr>
      <w:r>
        <w:rPr>
          <w:rFonts w:ascii="Times New Roman"/>
          <w:b w:val="false"/>
          <w:i w:val="false"/>
          <w:color w:val="000000"/>
          <w:sz w:val="28"/>
        </w:rPr>
        <w:t>
      20__ жыл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29-қосымша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r>
              <w:br/>
            </w:r>
            <w:r>
              <w:rPr>
                <w:rFonts w:ascii="Times New Roman"/>
                <w:b w:val="false"/>
                <w:i w:val="false"/>
                <w:color w:val="000000"/>
                <w:sz w:val="20"/>
              </w:rPr>
              <w:t>оңалтушы, уақытша және банкроттықты</w:t>
            </w:r>
            <w:r>
              <w:br/>
            </w:r>
            <w:r>
              <w:rPr>
                <w:rFonts w:ascii="Times New Roman"/>
                <w:b w:val="false"/>
                <w:i w:val="false"/>
                <w:color w:val="000000"/>
                <w:sz w:val="20"/>
              </w:rPr>
              <w:t>басқарушының) қызметін жүзеге асыру</w:t>
            </w:r>
            <w:r>
              <w:br/>
            </w:r>
            <w:r>
              <w:rPr>
                <w:rFonts w:ascii="Times New Roman"/>
                <w:b w:val="false"/>
                <w:i w:val="false"/>
                <w:color w:val="000000"/>
                <w:sz w:val="20"/>
              </w:rPr>
              <w:t>құқығына үміткер адамдардың біліктілік</w:t>
            </w:r>
            <w:r>
              <w:br/>
            </w:r>
            <w:r>
              <w:rPr>
                <w:rFonts w:ascii="Times New Roman"/>
                <w:b w:val="false"/>
                <w:i w:val="false"/>
                <w:color w:val="000000"/>
                <w:sz w:val="20"/>
              </w:rPr>
              <w:t>емтиханын өткізу"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xml:space="preserve">
      Қазақстан Республикасы        </w:t>
      </w:r>
    </w:p>
    <w:p>
      <w:pPr>
        <w:spacing w:after="0"/>
        <w:ind w:left="0"/>
        <w:jc w:val="both"/>
      </w:pPr>
      <w:r>
        <w:rPr>
          <w:rFonts w:ascii="Times New Roman"/>
          <w:b w:val="false"/>
          <w:i w:val="false"/>
          <w:color w:val="000000"/>
          <w:sz w:val="28"/>
        </w:rPr>
        <w:t xml:space="preserve">
      Қаржы министрлігінің         </w:t>
      </w:r>
    </w:p>
    <w:p>
      <w:pPr>
        <w:spacing w:after="0"/>
        <w:ind w:left="0"/>
        <w:jc w:val="both"/>
      </w:pPr>
      <w:r>
        <w:rPr>
          <w:rFonts w:ascii="Times New Roman"/>
          <w:b w:val="false"/>
          <w:i w:val="false"/>
          <w:color w:val="000000"/>
          <w:sz w:val="28"/>
        </w:rPr>
        <w:t xml:space="preserve">
      Мемлекеттік кірістер комитеті    </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(тегі, аты, әкесінің аты (бар болса)</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xml:space="preserve">
      (нақты тұрғылықты мекенжайы)    </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xml:space="preserve">
      (байланыс телефондары)       </w:t>
      </w:r>
    </w:p>
    <w:bookmarkStart w:name="z853" w:id="583"/>
    <w:p>
      <w:pPr>
        <w:spacing w:after="0"/>
        <w:ind w:left="0"/>
        <w:jc w:val="left"/>
      </w:pPr>
      <w:r>
        <w:rPr>
          <w:rFonts w:ascii="Times New Roman"/>
          <w:b/>
          <w:i w:val="false"/>
          <w:color w:val="000000"/>
        </w:rPr>
        <w:t xml:space="preserve"> Әкімшінің (уақытша әкімшінің, оңалтушы, уақытша және</w:t>
      </w:r>
      <w:r>
        <w:br/>
      </w:r>
      <w:r>
        <w:rPr>
          <w:rFonts w:ascii="Times New Roman"/>
          <w:b/>
          <w:i w:val="false"/>
          <w:color w:val="000000"/>
        </w:rPr>
        <w:t>банкроттықты басқарушының) қызметін жүзеге асыру құқығына</w:t>
      </w:r>
      <w:r>
        <w:br/>
      </w:r>
      <w:r>
        <w:rPr>
          <w:rFonts w:ascii="Times New Roman"/>
          <w:b/>
          <w:i w:val="false"/>
          <w:color w:val="000000"/>
        </w:rPr>
        <w:t>үміткер адамдарға біліктілік емтиханын тапсыруға рұқсат беру</w:t>
      </w:r>
      <w:r>
        <w:br/>
      </w:r>
      <w:r>
        <w:rPr>
          <w:rFonts w:ascii="Times New Roman"/>
          <w:b/>
          <w:i w:val="false"/>
          <w:color w:val="000000"/>
        </w:rPr>
        <w:t>туралы өтініш</w:t>
      </w:r>
    </w:p>
    <w:bookmarkEnd w:id="583"/>
    <w:p>
      <w:pPr>
        <w:spacing w:after="0"/>
        <w:ind w:left="0"/>
        <w:jc w:val="both"/>
      </w:pPr>
      <w:r>
        <w:rPr>
          <w:rFonts w:ascii="Times New Roman"/>
          <w:b w:val="false"/>
          <w:i w:val="false"/>
          <w:color w:val="000000"/>
          <w:sz w:val="28"/>
        </w:rPr>
        <w:t>
      "Оңалту және банкроттық туралы" 2014 жылғы 7 наурыздағы</w:t>
      </w:r>
    </w:p>
    <w:p>
      <w:pPr>
        <w:spacing w:after="0"/>
        <w:ind w:left="0"/>
        <w:jc w:val="both"/>
      </w:pPr>
      <w:r>
        <w:rPr>
          <w:rFonts w:ascii="Times New Roman"/>
          <w:b w:val="false"/>
          <w:i w:val="false"/>
          <w:color w:val="000000"/>
          <w:sz w:val="28"/>
        </w:rPr>
        <w:t xml:space="preserve">
      Қазақстан Республикасы Заңының 12-бабы </w:t>
      </w:r>
      <w:r>
        <w:rPr>
          <w:rFonts w:ascii="Times New Roman"/>
          <w:b w:val="false"/>
          <w:i w:val="false"/>
          <w:color w:val="000000"/>
          <w:sz w:val="28"/>
        </w:rPr>
        <w:t>5-тармағына</w:t>
      </w:r>
      <w:r>
        <w:rPr>
          <w:rFonts w:ascii="Times New Roman"/>
          <w:b w:val="false"/>
          <w:i w:val="false"/>
          <w:color w:val="000000"/>
          <w:sz w:val="28"/>
        </w:rPr>
        <w:t xml:space="preserve"> сәйкес мені</w:t>
      </w:r>
    </w:p>
    <w:p>
      <w:pPr>
        <w:spacing w:after="0"/>
        <w:ind w:left="0"/>
        <w:jc w:val="both"/>
      </w:pPr>
      <w:r>
        <w:rPr>
          <w:rFonts w:ascii="Times New Roman"/>
          <w:b w:val="false"/>
          <w:i w:val="false"/>
          <w:color w:val="000000"/>
          <w:sz w:val="28"/>
        </w:rPr>
        <w:t>
      әкімшінің (уақытша әкімшінің, оңалтушы, уақытша және банкроттықты</w:t>
      </w:r>
    </w:p>
    <w:p>
      <w:pPr>
        <w:spacing w:after="0"/>
        <w:ind w:left="0"/>
        <w:jc w:val="both"/>
      </w:pPr>
      <w:r>
        <w:rPr>
          <w:rFonts w:ascii="Times New Roman"/>
          <w:b w:val="false"/>
          <w:i w:val="false"/>
          <w:color w:val="000000"/>
          <w:sz w:val="28"/>
        </w:rPr>
        <w:t>
      басқарушының) қызметін жүзеге асыру құқығына үміткер есебінде</w:t>
      </w:r>
    </w:p>
    <w:p>
      <w:pPr>
        <w:spacing w:after="0"/>
        <w:ind w:left="0"/>
        <w:jc w:val="both"/>
      </w:pPr>
      <w:r>
        <w:rPr>
          <w:rFonts w:ascii="Times New Roman"/>
          <w:b w:val="false"/>
          <w:i w:val="false"/>
          <w:color w:val="000000"/>
          <w:sz w:val="28"/>
        </w:rPr>
        <w:t>
      біліктілік емтиханын тапсыруыма рұқсат беруді сұраймын.</w:t>
      </w:r>
    </w:p>
    <w:p>
      <w:pPr>
        <w:spacing w:after="0"/>
        <w:ind w:left="0"/>
        <w:jc w:val="both"/>
      </w:pPr>
      <w:r>
        <w:rPr>
          <w:rFonts w:ascii="Times New Roman"/>
          <w:b w:val="false"/>
          <w:i w:val="false"/>
          <w:color w:val="000000"/>
          <w:sz w:val="28"/>
        </w:rPr>
        <w:t>
      Біліктілік емтиханын тапсыру тілі:____________________________.</w:t>
      </w:r>
    </w:p>
    <w:p>
      <w:pPr>
        <w:spacing w:after="0"/>
        <w:ind w:left="0"/>
        <w:jc w:val="both"/>
      </w:pPr>
      <w:r>
        <w:rPr>
          <w:rFonts w:ascii="Times New Roman"/>
          <w:b w:val="false"/>
          <w:i w:val="false"/>
          <w:color w:val="000000"/>
          <w:sz w:val="28"/>
        </w:rPr>
        <w:t>
      Қоса берілетін құжаттар:</w:t>
      </w:r>
    </w:p>
    <w:p>
      <w:pPr>
        <w:spacing w:after="0"/>
        <w:ind w:left="0"/>
        <w:jc w:val="both"/>
      </w:pPr>
      <w:r>
        <w:rPr>
          <w:rFonts w:ascii="Times New Roman"/>
          <w:b w:val="false"/>
          <w:i w:val="false"/>
          <w:color w:val="000000"/>
          <w:sz w:val="28"/>
        </w:rPr>
        <w:t>
      1) көрсетілетін қызметті алушының жеке басын куәландыратын</w:t>
      </w:r>
    </w:p>
    <w:p>
      <w:pPr>
        <w:spacing w:after="0"/>
        <w:ind w:left="0"/>
        <w:jc w:val="both"/>
      </w:pPr>
      <w:r>
        <w:rPr>
          <w:rFonts w:ascii="Times New Roman"/>
          <w:b w:val="false"/>
          <w:i w:val="false"/>
          <w:color w:val="000000"/>
          <w:sz w:val="28"/>
        </w:rPr>
        <w:t>
      құжаттың көшірмесі;</w:t>
      </w:r>
    </w:p>
    <w:p>
      <w:pPr>
        <w:spacing w:after="0"/>
        <w:ind w:left="0"/>
        <w:jc w:val="both"/>
      </w:pPr>
      <w:r>
        <w:rPr>
          <w:rFonts w:ascii="Times New Roman"/>
          <w:b w:val="false"/>
          <w:i w:val="false"/>
          <w:color w:val="000000"/>
          <w:sz w:val="28"/>
        </w:rPr>
        <w:t>
      1) жоғары заң немесе экономикалық білімі туралы дипломдардың</w:t>
      </w:r>
    </w:p>
    <w:p>
      <w:pPr>
        <w:spacing w:after="0"/>
        <w:ind w:left="0"/>
        <w:jc w:val="both"/>
      </w:pPr>
      <w:r>
        <w:rPr>
          <w:rFonts w:ascii="Times New Roman"/>
          <w:b w:val="false"/>
          <w:i w:val="false"/>
          <w:color w:val="000000"/>
          <w:sz w:val="28"/>
        </w:rPr>
        <w:t>
      көшірмесі;</w:t>
      </w:r>
    </w:p>
    <w:p>
      <w:pPr>
        <w:spacing w:after="0"/>
        <w:ind w:left="0"/>
        <w:jc w:val="both"/>
      </w:pPr>
      <w:r>
        <w:rPr>
          <w:rFonts w:ascii="Times New Roman"/>
          <w:b w:val="false"/>
          <w:i w:val="false"/>
          <w:color w:val="000000"/>
          <w:sz w:val="28"/>
        </w:rPr>
        <w:t>
      2) экономикалық, қаржылық немесе заң қызметі салаларында</w:t>
      </w:r>
    </w:p>
    <w:p>
      <w:pPr>
        <w:spacing w:after="0"/>
        <w:ind w:left="0"/>
        <w:jc w:val="both"/>
      </w:pPr>
      <w:r>
        <w:rPr>
          <w:rFonts w:ascii="Times New Roman"/>
          <w:b w:val="false"/>
          <w:i w:val="false"/>
          <w:color w:val="000000"/>
          <w:sz w:val="28"/>
        </w:rPr>
        <w:t>
      кемінде үш жыл жұмыс тәжірибесiн растайтын құжаттардың көшірмелері.</w:t>
      </w:r>
    </w:p>
    <w:p>
      <w:pPr>
        <w:spacing w:after="0"/>
        <w:ind w:left="0"/>
        <w:jc w:val="both"/>
      </w:pPr>
      <w:r>
        <w:rPr>
          <w:rFonts w:ascii="Times New Roman"/>
          <w:b w:val="false"/>
          <w:i w:val="false"/>
          <w:color w:val="000000"/>
          <w:sz w:val="28"/>
        </w:rPr>
        <w:t>
      ____________                  __________________________ (қолы)</w:t>
      </w:r>
    </w:p>
    <w:p>
      <w:pPr>
        <w:spacing w:after="0"/>
        <w:ind w:left="0"/>
        <w:jc w:val="both"/>
      </w:pPr>
      <w:r>
        <w:rPr>
          <w:rFonts w:ascii="Times New Roman"/>
          <w:b w:val="false"/>
          <w:i w:val="false"/>
          <w:color w:val="000000"/>
          <w:sz w:val="28"/>
        </w:rPr>
        <w:t>
      (аты-жөні)</w:t>
      </w:r>
    </w:p>
    <w:p>
      <w:pPr>
        <w:spacing w:after="0"/>
        <w:ind w:left="0"/>
        <w:jc w:val="both"/>
      </w:pPr>
      <w:r>
        <w:rPr>
          <w:rFonts w:ascii="Times New Roman"/>
          <w:b w:val="false"/>
          <w:i w:val="false"/>
          <w:color w:val="000000"/>
          <w:sz w:val="28"/>
        </w:rPr>
        <w:t>
      20__ жылғы "____" __________.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30-қосымша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"Әкімшінің (уақытша әкімшінің,</w:t>
            </w:r>
            <w:r>
              <w:br/>
            </w:r>
            <w:r>
              <w:rPr>
                <w:rFonts w:ascii="Times New Roman"/>
                <w:b w:val="false"/>
                <w:i w:val="false"/>
                <w:color w:val="000000"/>
                <w:sz w:val="20"/>
              </w:rPr>
              <w:t>оңалтушы, уақытша және банкроттықты</w:t>
            </w:r>
            <w:r>
              <w:br/>
            </w:r>
            <w:r>
              <w:rPr>
                <w:rFonts w:ascii="Times New Roman"/>
                <w:b w:val="false"/>
                <w:i w:val="false"/>
                <w:color w:val="000000"/>
                <w:sz w:val="20"/>
              </w:rPr>
              <w:t>басқарушының) қызметін жүзеге асыру</w:t>
            </w:r>
            <w:r>
              <w:br/>
            </w:r>
            <w:r>
              <w:rPr>
                <w:rFonts w:ascii="Times New Roman"/>
                <w:b w:val="false"/>
                <w:i w:val="false"/>
                <w:color w:val="000000"/>
                <w:sz w:val="20"/>
              </w:rPr>
              <w:t>құқығына үміткер адамдардың біліктілік</w:t>
            </w:r>
            <w:r>
              <w:br/>
            </w:r>
            <w:r>
              <w:rPr>
                <w:rFonts w:ascii="Times New Roman"/>
                <w:b w:val="false"/>
                <w:i w:val="false"/>
                <w:color w:val="000000"/>
                <w:sz w:val="20"/>
              </w:rPr>
              <w:t>емтиханын өткізу" мемлекеттік</w:t>
            </w:r>
            <w:r>
              <w:br/>
            </w:r>
            <w:r>
              <w:rPr>
                <w:rFonts w:ascii="Times New Roman"/>
                <w:b w:val="false"/>
                <w:i w:val="false"/>
                <w:color w:val="000000"/>
                <w:sz w:val="20"/>
              </w:rPr>
              <w:t>көрсетілетін қызмет стандартына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(Тегі, аты, әкесінің аты бар болған кезде</w:t>
      </w:r>
    </w:p>
    <w:p>
      <w:pPr>
        <w:spacing w:after="0"/>
        <w:ind w:left="0"/>
        <w:jc w:val="both"/>
      </w:pPr>
      <w:r>
        <w:rPr>
          <w:rFonts w:ascii="Times New Roman"/>
          <w:b w:val="false"/>
          <w:i w:val="false"/>
          <w:color w:val="000000"/>
          <w:sz w:val="28"/>
        </w:rPr>
        <w:t>
      (бұдан әрі – Т.А.Ә.),</w:t>
      </w:r>
    </w:p>
    <w:p>
      <w:pPr>
        <w:spacing w:after="0"/>
        <w:ind w:left="0"/>
        <w:jc w:val="both"/>
      </w:pPr>
      <w:r>
        <w:rPr>
          <w:rFonts w:ascii="Times New Roman"/>
          <w:b w:val="false"/>
          <w:i w:val="false"/>
          <w:color w:val="000000"/>
          <w:sz w:val="28"/>
        </w:rPr>
        <w:t>
                               не көрсетілетін қызметті алушы ұйымның атауы)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56" w:id="584"/>
    <w:p>
      <w:pPr>
        <w:spacing w:after="0"/>
        <w:ind w:left="0"/>
        <w:jc w:val="left"/>
      </w:pPr>
      <w:r>
        <w:rPr>
          <w:rFonts w:ascii="Times New Roman"/>
          <w:b/>
          <w:i w:val="false"/>
          <w:color w:val="000000"/>
        </w:rPr>
        <w:t xml:space="preserve"> Құжаттарды қабылдаудан бас тарту туралы қолхат</w:t>
      </w:r>
    </w:p>
    <w:bookmarkEnd w:id="584"/>
    <w:p>
      <w:pPr>
        <w:spacing w:after="0"/>
        <w:ind w:left="0"/>
        <w:jc w:val="both"/>
      </w:pPr>
      <w:r>
        <w:rPr>
          <w:rFonts w:ascii="Times New Roman"/>
          <w:b w:val="false"/>
          <w:i w:val="false"/>
          <w:color w:val="000000"/>
          <w:sz w:val="28"/>
        </w:rPr>
        <w:t>
      "Мемлекеттік көрсетілетін қызметтер туралы" Қазақстан</w:t>
      </w:r>
    </w:p>
    <w:p>
      <w:pPr>
        <w:spacing w:after="0"/>
        <w:ind w:left="0"/>
        <w:jc w:val="both"/>
      </w:pPr>
      <w:r>
        <w:rPr>
          <w:rFonts w:ascii="Times New Roman"/>
          <w:b w:val="false"/>
          <w:i w:val="false"/>
          <w:color w:val="000000"/>
          <w:sz w:val="28"/>
        </w:rPr>
        <w:t xml:space="preserve">
      Республикасының 2013 жылғы 15 сәуірдегі Заңының </w:t>
      </w:r>
      <w:r>
        <w:rPr>
          <w:rFonts w:ascii="Times New Roman"/>
          <w:b w:val="false"/>
          <w:i w:val="false"/>
          <w:color w:val="000000"/>
          <w:sz w:val="28"/>
        </w:rPr>
        <w:t>20-бабының</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 бөлімі (мекен-жайын көрсету) Сіздің</w:t>
      </w:r>
    </w:p>
    <w:p>
      <w:pPr>
        <w:spacing w:after="0"/>
        <w:ind w:left="0"/>
        <w:jc w:val="both"/>
      </w:pPr>
      <w:r>
        <w:rPr>
          <w:rFonts w:ascii="Times New Roman"/>
          <w:b w:val="false"/>
          <w:i w:val="false"/>
          <w:color w:val="000000"/>
          <w:sz w:val="28"/>
        </w:rPr>
        <w:t>
      мемлекеттiк көрсетілетін қызмет стандартында көзделген тізбеге сәйкес</w:t>
      </w:r>
    </w:p>
    <w:p>
      <w:pPr>
        <w:spacing w:after="0"/>
        <w:ind w:left="0"/>
        <w:jc w:val="both"/>
      </w:pPr>
      <w:r>
        <w:rPr>
          <w:rFonts w:ascii="Times New Roman"/>
          <w:b w:val="false"/>
          <w:i w:val="false"/>
          <w:color w:val="000000"/>
          <w:sz w:val="28"/>
        </w:rPr>
        <w:t xml:space="preserve">
      құжаттардың толық топтамасын, атап айтқанда: </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1) ________________________________________;</w:t>
      </w:r>
    </w:p>
    <w:p>
      <w:pPr>
        <w:spacing w:after="0"/>
        <w:ind w:left="0"/>
        <w:jc w:val="both"/>
      </w:pPr>
      <w:r>
        <w:rPr>
          <w:rFonts w:ascii="Times New Roman"/>
          <w:b w:val="false"/>
          <w:i w:val="false"/>
          <w:color w:val="000000"/>
          <w:sz w:val="28"/>
        </w:rPr>
        <w:t>
      2) ________________________________________;</w:t>
      </w:r>
    </w:p>
    <w:p>
      <w:pPr>
        <w:spacing w:after="0"/>
        <w:ind w:left="0"/>
        <w:jc w:val="both"/>
      </w:pPr>
      <w:r>
        <w:rPr>
          <w:rFonts w:ascii="Times New Roman"/>
          <w:b w:val="false"/>
          <w:i w:val="false"/>
          <w:color w:val="000000"/>
          <w:sz w:val="28"/>
        </w:rPr>
        <w:t>
      3) ________________________________________;</w:t>
      </w:r>
    </w:p>
    <w:p>
      <w:pPr>
        <w:spacing w:after="0"/>
        <w:ind w:left="0"/>
        <w:jc w:val="both"/>
      </w:pPr>
      <w:r>
        <w:rPr>
          <w:rFonts w:ascii="Times New Roman"/>
          <w:b w:val="false"/>
          <w:i w:val="false"/>
          <w:color w:val="000000"/>
          <w:sz w:val="28"/>
        </w:rPr>
        <w:t>
      ұсынбаудан көрінетін "Әкімшінің (уақытша әкімшінің, оңалтушы,</w:t>
      </w:r>
    </w:p>
    <w:p>
      <w:pPr>
        <w:spacing w:after="0"/>
        <w:ind w:left="0"/>
        <w:jc w:val="both"/>
      </w:pPr>
      <w:r>
        <w:rPr>
          <w:rFonts w:ascii="Times New Roman"/>
          <w:b w:val="false"/>
          <w:i w:val="false"/>
          <w:color w:val="000000"/>
          <w:sz w:val="28"/>
        </w:rPr>
        <w:t>
      уақытша және банкроттықты басқарушының) қызметін жүзеге асыру</w:t>
      </w:r>
    </w:p>
    <w:p>
      <w:pPr>
        <w:spacing w:after="0"/>
        <w:ind w:left="0"/>
        <w:jc w:val="both"/>
      </w:pPr>
      <w:r>
        <w:rPr>
          <w:rFonts w:ascii="Times New Roman"/>
          <w:b w:val="false"/>
          <w:i w:val="false"/>
          <w:color w:val="000000"/>
          <w:sz w:val="28"/>
        </w:rPr>
        <w:t>
      құқығына үміткер адамдардың біліктілік емтиханын өткізу" мемлекеттік</w:t>
      </w:r>
    </w:p>
    <w:p>
      <w:pPr>
        <w:spacing w:after="0"/>
        <w:ind w:left="0"/>
        <w:jc w:val="both"/>
      </w:pPr>
      <w:r>
        <w:rPr>
          <w:rFonts w:ascii="Times New Roman"/>
          <w:b w:val="false"/>
          <w:i w:val="false"/>
          <w:color w:val="000000"/>
          <w:sz w:val="28"/>
        </w:rPr>
        <w:t>
      көрсетілетін қызметке құжаттарды қабылдаудан бас тартады.</w:t>
      </w:r>
    </w:p>
    <w:p>
      <w:pPr>
        <w:spacing w:after="0"/>
        <w:ind w:left="0"/>
        <w:jc w:val="both"/>
      </w:pPr>
      <w:r>
        <w:rPr>
          <w:rFonts w:ascii="Times New Roman"/>
          <w:b w:val="false"/>
          <w:i w:val="false"/>
          <w:color w:val="000000"/>
          <w:sz w:val="28"/>
        </w:rPr>
        <w:t>
      Осы қолхат әрбір тарап үшін бір-бірден 2 данада жасалды.</w:t>
      </w:r>
    </w:p>
    <w:p>
      <w:pPr>
        <w:spacing w:after="0"/>
        <w:ind w:left="0"/>
        <w:jc w:val="both"/>
      </w:pPr>
      <w:r>
        <w:rPr>
          <w:rFonts w:ascii="Times New Roman"/>
          <w:b w:val="false"/>
          <w:i w:val="false"/>
          <w:color w:val="000000"/>
          <w:sz w:val="28"/>
        </w:rPr>
        <w:t>
            Т.А.Ә. (Мемлекеттік корпорациясының қызметшісі)          (қолы)</w:t>
      </w:r>
    </w:p>
    <w:p>
      <w:pPr>
        <w:spacing w:after="0"/>
        <w:ind w:left="0"/>
        <w:jc w:val="both"/>
      </w:pPr>
      <w:r>
        <w:rPr>
          <w:rFonts w:ascii="Times New Roman"/>
          <w:b w:val="false"/>
          <w:i w:val="false"/>
          <w:color w:val="000000"/>
          <w:sz w:val="28"/>
        </w:rPr>
        <w:t>
      Орындаушы: Т.А.Ә. _____________</w:t>
      </w:r>
    </w:p>
    <w:p>
      <w:pPr>
        <w:spacing w:after="0"/>
        <w:ind w:left="0"/>
        <w:jc w:val="both"/>
      </w:pPr>
      <w:r>
        <w:rPr>
          <w:rFonts w:ascii="Times New Roman"/>
          <w:b w:val="false"/>
          <w:i w:val="false"/>
          <w:color w:val="000000"/>
          <w:sz w:val="28"/>
        </w:rPr>
        <w:t>
      Телефоны _____________Алды: Т.А.Ә. / көрсетілетін қызметті</w:t>
      </w:r>
    </w:p>
    <w:p>
      <w:pPr>
        <w:spacing w:after="0"/>
        <w:ind w:left="0"/>
        <w:jc w:val="both"/>
      </w:pPr>
      <w:r>
        <w:rPr>
          <w:rFonts w:ascii="Times New Roman"/>
          <w:b w:val="false"/>
          <w:i w:val="false"/>
          <w:color w:val="000000"/>
          <w:sz w:val="28"/>
        </w:rPr>
        <w:t>
      алушының қолы</w:t>
      </w:r>
    </w:p>
    <w:p>
      <w:pPr>
        <w:spacing w:after="0"/>
        <w:ind w:left="0"/>
        <w:jc w:val="both"/>
      </w:pPr>
      <w:r>
        <w:rPr>
          <w:rFonts w:ascii="Times New Roman"/>
          <w:b w:val="false"/>
          <w:i w:val="false"/>
          <w:color w:val="000000"/>
          <w:sz w:val="28"/>
        </w:rPr>
        <w:t>
      20__ жылғы "___" 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министрінің</w:t>
            </w:r>
            <w:r>
              <w:br/>
            </w:r>
            <w:r>
              <w:rPr>
                <w:rFonts w:ascii="Times New Roman"/>
                <w:b w:val="false"/>
                <w:i w:val="false"/>
                <w:color w:val="000000"/>
                <w:sz w:val="20"/>
              </w:rPr>
              <w:t>2016 жылғы 27 қаңтардағы</w:t>
            </w:r>
            <w:r>
              <w:br/>
            </w:r>
            <w:r>
              <w:rPr>
                <w:rFonts w:ascii="Times New Roman"/>
                <w:b w:val="false"/>
                <w:i w:val="false"/>
                <w:color w:val="000000"/>
                <w:sz w:val="20"/>
              </w:rPr>
              <w:t>№ 33 бұйрығына 31-қосымша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Қаржы министрлігінің</w:t>
            </w:r>
            <w:r>
              <w:br/>
            </w:r>
            <w:r>
              <w:rPr>
                <w:rFonts w:ascii="Times New Roman"/>
                <w:b w:val="false"/>
                <w:i w:val="false"/>
                <w:color w:val="000000"/>
                <w:sz w:val="20"/>
              </w:rPr>
              <w:t>құрылымдық бөлімшелерінен</w:t>
            </w:r>
            <w:r>
              <w:br/>
            </w:r>
            <w:r>
              <w:rPr>
                <w:rFonts w:ascii="Times New Roman"/>
                <w:b w:val="false"/>
                <w:i w:val="false"/>
                <w:color w:val="000000"/>
                <w:sz w:val="20"/>
              </w:rPr>
              <w:t>және (немесе) олардың</w:t>
            </w:r>
            <w:r>
              <w:br/>
            </w:r>
            <w:r>
              <w:rPr>
                <w:rFonts w:ascii="Times New Roman"/>
                <w:b w:val="false"/>
                <w:i w:val="false"/>
                <w:color w:val="000000"/>
                <w:sz w:val="20"/>
              </w:rPr>
              <w:t>аумақтық бөлімшелерінен</w:t>
            </w:r>
            <w:r>
              <w:br/>
            </w:r>
            <w:r>
              <w:rPr>
                <w:rFonts w:ascii="Times New Roman"/>
                <w:b w:val="false"/>
                <w:i w:val="false"/>
                <w:color w:val="000000"/>
                <w:sz w:val="20"/>
              </w:rPr>
              <w:t>шығатын ресми құжаттарға</w:t>
            </w:r>
            <w:r>
              <w:br/>
            </w:r>
            <w:r>
              <w:rPr>
                <w:rFonts w:ascii="Times New Roman"/>
                <w:b w:val="false"/>
                <w:i w:val="false"/>
                <w:color w:val="000000"/>
                <w:sz w:val="20"/>
              </w:rPr>
              <w:t>апостиль қою"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стандартына қосымша</w:t>
            </w:r>
          </w:p>
        </w:tc>
      </w:tr>
    </w:tbl>
    <w:p>
      <w:pPr>
        <w:spacing w:after="0"/>
        <w:ind w:left="0"/>
        <w:jc w:val="both"/>
      </w:pPr>
      <w:r>
        <w:rPr>
          <w:rFonts w:ascii="Times New Roman"/>
          <w:b w:val="false"/>
          <w:i w:val="false"/>
          <w:color w:val="000000"/>
          <w:sz w:val="28"/>
        </w:rPr>
        <w:t>
                     (көрсетілетін қызметті алушының тегі, аты, болған кезде</w:t>
      </w:r>
    </w:p>
    <w:p>
      <w:pPr>
        <w:spacing w:after="0"/>
        <w:ind w:left="0"/>
        <w:jc w:val="both"/>
      </w:pPr>
      <w:r>
        <w:rPr>
          <w:rFonts w:ascii="Times New Roman"/>
          <w:b w:val="false"/>
          <w:i w:val="false"/>
          <w:color w:val="000000"/>
          <w:sz w:val="28"/>
        </w:rPr>
        <w:t>
                     әкесінің аты (бұдан әрі – аты-жөні), не ұйымының атауы)</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(көрсетілетін қызметті алушының мекенжайы)</w:t>
      </w:r>
    </w:p>
    <w:bookmarkStart w:name="z859" w:id="585"/>
    <w:p>
      <w:pPr>
        <w:spacing w:after="0"/>
        <w:ind w:left="0"/>
        <w:jc w:val="left"/>
      </w:pPr>
      <w:r>
        <w:rPr>
          <w:rFonts w:ascii="Times New Roman"/>
          <w:b/>
          <w:i w:val="false"/>
          <w:color w:val="000000"/>
        </w:rPr>
        <w:t xml:space="preserve"> Құжаттарды қабылдаудан бас тарту туралы</w:t>
      </w:r>
      <w:r>
        <w:br/>
      </w:r>
      <w:r>
        <w:rPr>
          <w:rFonts w:ascii="Times New Roman"/>
          <w:b/>
          <w:i w:val="false"/>
          <w:color w:val="000000"/>
        </w:rPr>
        <w:t>қолхат</w:t>
      </w:r>
    </w:p>
    <w:bookmarkEnd w:id="585"/>
    <w:p>
      <w:pPr>
        <w:spacing w:after="0"/>
        <w:ind w:left="0"/>
        <w:jc w:val="both"/>
      </w:pPr>
      <w:r>
        <w:rPr>
          <w:rFonts w:ascii="Times New Roman"/>
          <w:b w:val="false"/>
          <w:i w:val="false"/>
          <w:color w:val="000000"/>
          <w:sz w:val="28"/>
        </w:rPr>
        <w:t>
      "Мемлекеттік көрсетілетін қызмет туралы" 2013 жылғы</w:t>
      </w:r>
    </w:p>
    <w:p>
      <w:pPr>
        <w:spacing w:after="0"/>
        <w:ind w:left="0"/>
        <w:jc w:val="both"/>
      </w:pPr>
      <w:r>
        <w:rPr>
          <w:rFonts w:ascii="Times New Roman"/>
          <w:b w:val="false"/>
          <w:i w:val="false"/>
          <w:color w:val="000000"/>
          <w:sz w:val="28"/>
        </w:rPr>
        <w:t xml:space="preserve">
      15 сәуірдегі Қазақстан Республикасы Заңының </w:t>
      </w:r>
      <w:r>
        <w:rPr>
          <w:rFonts w:ascii="Times New Roman"/>
          <w:b w:val="false"/>
          <w:i w:val="false"/>
          <w:color w:val="000000"/>
          <w:sz w:val="28"/>
        </w:rPr>
        <w:t>20-бабы</w:t>
      </w:r>
      <w:r>
        <w:rPr>
          <w:rFonts w:ascii="Times New Roman"/>
          <w:b w:val="false"/>
          <w:i w:val="false"/>
          <w:color w:val="000000"/>
          <w:sz w:val="28"/>
        </w:rPr>
        <w:t xml:space="preserve"> 2-тармағын</w:t>
      </w:r>
    </w:p>
    <w:p>
      <w:pPr>
        <w:spacing w:after="0"/>
        <w:ind w:left="0"/>
        <w:jc w:val="both"/>
      </w:pPr>
      <w:r>
        <w:rPr>
          <w:rFonts w:ascii="Times New Roman"/>
          <w:b w:val="false"/>
          <w:i w:val="false"/>
          <w:color w:val="000000"/>
          <w:sz w:val="28"/>
        </w:rPr>
        <w:t>
      басшылыққа ала отырып, "Азаматтарға арналған үкімет" Мемлекеттік</w:t>
      </w:r>
    </w:p>
    <w:p>
      <w:pPr>
        <w:spacing w:after="0"/>
        <w:ind w:left="0"/>
        <w:jc w:val="both"/>
      </w:pPr>
      <w:r>
        <w:rPr>
          <w:rFonts w:ascii="Times New Roman"/>
          <w:b w:val="false"/>
          <w:i w:val="false"/>
          <w:color w:val="000000"/>
          <w:sz w:val="28"/>
        </w:rPr>
        <w:t>
      корпорациясының филиалының №__ бөлімі (мекенжайы көрсетілсін) Сіздің</w:t>
      </w:r>
    </w:p>
    <w:p>
      <w:pPr>
        <w:spacing w:after="0"/>
        <w:ind w:left="0"/>
        <w:jc w:val="both"/>
      </w:pPr>
      <w:r>
        <w:rPr>
          <w:rFonts w:ascii="Times New Roman"/>
          <w:b w:val="false"/>
          <w:i w:val="false"/>
          <w:color w:val="000000"/>
          <w:sz w:val="28"/>
        </w:rPr>
        <w:t>
      мемлекеттік көрсетілетін қызмет стандартында көзделген тізбеге сәйкес</w:t>
      </w:r>
    </w:p>
    <w:p>
      <w:pPr>
        <w:spacing w:after="0"/>
        <w:ind w:left="0"/>
        <w:jc w:val="both"/>
      </w:pPr>
      <w:r>
        <w:rPr>
          <w:rFonts w:ascii="Times New Roman"/>
          <w:b w:val="false"/>
          <w:i w:val="false"/>
          <w:color w:val="000000"/>
          <w:sz w:val="28"/>
        </w:rPr>
        <w:t>
      құжаттардың толық топтамасын табыс етпеуіңізге байланысты "Қазақстан</w:t>
      </w:r>
    </w:p>
    <w:p>
      <w:pPr>
        <w:spacing w:after="0"/>
        <w:ind w:left="0"/>
        <w:jc w:val="both"/>
      </w:pPr>
      <w:r>
        <w:rPr>
          <w:rFonts w:ascii="Times New Roman"/>
          <w:b w:val="false"/>
          <w:i w:val="false"/>
          <w:color w:val="000000"/>
          <w:sz w:val="28"/>
        </w:rPr>
        <w:t>
      Республикасы Қаржы министрлігінің құрылымдық бөлімшелерінен және</w:t>
      </w:r>
    </w:p>
    <w:p>
      <w:pPr>
        <w:spacing w:after="0"/>
        <w:ind w:left="0"/>
        <w:jc w:val="both"/>
      </w:pPr>
      <w:r>
        <w:rPr>
          <w:rFonts w:ascii="Times New Roman"/>
          <w:b w:val="false"/>
          <w:i w:val="false"/>
          <w:color w:val="000000"/>
          <w:sz w:val="28"/>
        </w:rPr>
        <w:t>
      (немесе) олардың аумақтық бөлімшелерінен шығатын ресми құжаттарға</w:t>
      </w:r>
    </w:p>
    <w:p>
      <w:pPr>
        <w:spacing w:after="0"/>
        <w:ind w:left="0"/>
        <w:jc w:val="both"/>
      </w:pPr>
      <w:r>
        <w:rPr>
          <w:rFonts w:ascii="Times New Roman"/>
          <w:b w:val="false"/>
          <w:i w:val="false"/>
          <w:color w:val="000000"/>
          <w:sz w:val="28"/>
        </w:rPr>
        <w:t>
      апостиль қою" мемлекеттік қызметін көрсетуге құжаттарды қабылдаудан</w:t>
      </w:r>
    </w:p>
    <w:p>
      <w:pPr>
        <w:spacing w:after="0"/>
        <w:ind w:left="0"/>
        <w:jc w:val="both"/>
      </w:pPr>
      <w:r>
        <w:rPr>
          <w:rFonts w:ascii="Times New Roman"/>
          <w:b w:val="false"/>
          <w:i w:val="false"/>
          <w:color w:val="000000"/>
          <w:sz w:val="28"/>
        </w:rPr>
        <w:t>
      бас тартады, атап айтқанда:</w:t>
      </w:r>
    </w:p>
    <w:p>
      <w:pPr>
        <w:spacing w:after="0"/>
        <w:ind w:left="0"/>
        <w:jc w:val="both"/>
      </w:pPr>
      <w:r>
        <w:rPr>
          <w:rFonts w:ascii="Times New Roman"/>
          <w:b w:val="false"/>
          <w:i w:val="false"/>
          <w:color w:val="000000"/>
          <w:sz w:val="28"/>
        </w:rPr>
        <w:t>
      Жоқ құжаттардың атауы:</w:t>
      </w:r>
    </w:p>
    <w:p>
      <w:pPr>
        <w:spacing w:after="0"/>
        <w:ind w:left="0"/>
        <w:jc w:val="both"/>
      </w:pPr>
      <w:r>
        <w:rPr>
          <w:rFonts w:ascii="Times New Roman"/>
          <w:b w:val="false"/>
          <w:i w:val="false"/>
          <w:color w:val="000000"/>
          <w:sz w:val="28"/>
        </w:rPr>
        <w:t>
      25) ________________________________________;</w:t>
      </w:r>
    </w:p>
    <w:p>
      <w:pPr>
        <w:spacing w:after="0"/>
        <w:ind w:left="0"/>
        <w:jc w:val="both"/>
      </w:pPr>
      <w:r>
        <w:rPr>
          <w:rFonts w:ascii="Times New Roman"/>
          <w:b w:val="false"/>
          <w:i w:val="false"/>
          <w:color w:val="000000"/>
          <w:sz w:val="28"/>
        </w:rPr>
        <w:t>
      26) ________________________________________;</w:t>
      </w:r>
    </w:p>
    <w:p>
      <w:pPr>
        <w:spacing w:after="0"/>
        <w:ind w:left="0"/>
        <w:jc w:val="both"/>
      </w:pPr>
      <w:r>
        <w:rPr>
          <w:rFonts w:ascii="Times New Roman"/>
          <w:b w:val="false"/>
          <w:i w:val="false"/>
          <w:color w:val="000000"/>
          <w:sz w:val="28"/>
        </w:rPr>
        <w:t>
      27) ….</w:t>
      </w:r>
    </w:p>
    <w:p>
      <w:pPr>
        <w:spacing w:after="0"/>
        <w:ind w:left="0"/>
        <w:jc w:val="both"/>
      </w:pPr>
      <w:r>
        <w:rPr>
          <w:rFonts w:ascii="Times New Roman"/>
          <w:b w:val="false"/>
          <w:i w:val="false"/>
          <w:color w:val="000000"/>
          <w:sz w:val="28"/>
        </w:rPr>
        <w:t>
      Осы қолхат әрбір тарапқа бір-бірден 2 данада жасалды.</w:t>
      </w:r>
    </w:p>
    <w:p>
      <w:pPr>
        <w:spacing w:after="0"/>
        <w:ind w:left="0"/>
        <w:jc w:val="both"/>
      </w:pPr>
      <w:r>
        <w:rPr>
          <w:rFonts w:ascii="Times New Roman"/>
          <w:b w:val="false"/>
          <w:i w:val="false"/>
          <w:color w:val="000000"/>
          <w:sz w:val="28"/>
        </w:rPr>
        <w:t>
            Аты-жөні (Мемлекеттік корпорациясының қызметкері)        (қолы)</w:t>
      </w:r>
    </w:p>
    <w:p>
      <w:pPr>
        <w:spacing w:after="0"/>
        <w:ind w:left="0"/>
        <w:jc w:val="both"/>
      </w:pPr>
      <w:r>
        <w:rPr>
          <w:rFonts w:ascii="Times New Roman"/>
          <w:b w:val="false"/>
          <w:i w:val="false"/>
          <w:color w:val="000000"/>
          <w:sz w:val="28"/>
        </w:rPr>
        <w:t>
      Орындаушы: аты-жөні_____________</w:t>
      </w:r>
    </w:p>
    <w:p>
      <w:pPr>
        <w:spacing w:after="0"/>
        <w:ind w:left="0"/>
        <w:jc w:val="both"/>
      </w:pPr>
      <w:r>
        <w:rPr>
          <w:rFonts w:ascii="Times New Roman"/>
          <w:b w:val="false"/>
          <w:i w:val="false"/>
          <w:color w:val="000000"/>
          <w:sz w:val="28"/>
        </w:rPr>
        <w:t>
      Телефон __________</w:t>
      </w:r>
    </w:p>
    <w:p>
      <w:pPr>
        <w:spacing w:after="0"/>
        <w:ind w:left="0"/>
        <w:jc w:val="both"/>
      </w:pPr>
      <w:r>
        <w:rPr>
          <w:rFonts w:ascii="Times New Roman"/>
          <w:b w:val="false"/>
          <w:i w:val="false"/>
          <w:color w:val="000000"/>
          <w:sz w:val="28"/>
        </w:rPr>
        <w:t>
      Алдым: көрсетілетін қызметті алушының аты-жөні / қолы</w:t>
      </w:r>
    </w:p>
    <w:p>
      <w:pPr>
        <w:spacing w:after="0"/>
        <w:ind w:left="0"/>
        <w:jc w:val="both"/>
      </w:pPr>
      <w:r>
        <w:rPr>
          <w:rFonts w:ascii="Times New Roman"/>
          <w:b w:val="false"/>
          <w:i w:val="false"/>
          <w:color w:val="000000"/>
          <w:sz w:val="28"/>
        </w:rPr>
        <w:t>
      20__ жыл "___" 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