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62b1" w14:textId="d496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45 бұйрығы. Қазақстан Республикасының Әділет министрлігінде 2016 жылы 26 ақпанда № 13290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11369 болып тіркелген, 2015 жылғы 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"3) осы бұйрыққа 3-қосымшаға сәйкес "Кеме экипаждың ең аз құрамы туралы куәлік беру" мемлекеттiк көрсетілетін қызмет стандарты;";</w:t>
      </w:r>
    </w:p>
    <w:bookmarkStart w:name="z4" w:id="3"/>
    <w:p>
      <w:pPr>
        <w:spacing w:after="0"/>
        <w:ind w:left="0"/>
        <w:jc w:val="both"/>
      </w:pPr>
      <w:r>
        <w:rPr>
          <w:rFonts w:ascii="Times New Roman"/>
          <w:b w:val="false"/>
          <w:i w:val="false"/>
          <w:color w:val="000000"/>
          <w:sz w:val="28"/>
        </w:rPr>
        <w:t>
      көрсетілген бұйрықпен бекітілген "Кемелердің командалық құрамының адамдарын аттестаттау" мемлекеттiк көрсетілетін қызмет стандартында:</w:t>
      </w:r>
    </w:p>
    <w:bookmarkEnd w:id="3"/>
    <w:bookmarkStart w:name="z5" w:id="4"/>
    <w:p>
      <w:pPr>
        <w:spacing w:after="0"/>
        <w:ind w:left="0"/>
        <w:jc w:val="both"/>
      </w:pPr>
      <w:r>
        <w:rPr>
          <w:rFonts w:ascii="Times New Roman"/>
          <w:b w:val="false"/>
          <w:i w:val="false"/>
          <w:color w:val="000000"/>
          <w:sz w:val="28"/>
        </w:rPr>
        <w:t xml:space="preserve">
      9-тармақтың бірінші бөлігінің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4"/>
    <w:p>
      <w:pPr>
        <w:spacing w:after="0"/>
        <w:ind w:left="0"/>
        <w:jc w:val="both"/>
      </w:pPr>
      <w:r>
        <w:rPr>
          <w:rFonts w:ascii="Times New Roman"/>
          <w:b w:val="false"/>
          <w:i w:val="false"/>
          <w:color w:val="000000"/>
          <w:sz w:val="28"/>
        </w:rPr>
        <w:t>
      "кәсіби дипломының көшірмесі;";</w:t>
      </w:r>
    </w:p>
    <w:bookmarkStart w:name="z6" w:id="5"/>
    <w:p>
      <w:pPr>
        <w:spacing w:after="0"/>
        <w:ind w:left="0"/>
        <w:jc w:val="both"/>
      </w:pPr>
      <w:r>
        <w:rPr>
          <w:rFonts w:ascii="Times New Roman"/>
          <w:b w:val="false"/>
          <w:i w:val="false"/>
          <w:color w:val="000000"/>
          <w:sz w:val="28"/>
        </w:rPr>
        <w:t>
      көрсетілген бұйрықпен бекітілген "Кемелердің командалық құрамының адамдарына диплом беру" мемлекеттік көрсетілетін қызмет стандартында:</w:t>
      </w:r>
    </w:p>
    <w:bookmarkEnd w:id="5"/>
    <w:bookmarkStart w:name="z7" w:id="6"/>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w:t>
      </w:r>
    </w:p>
    <w:bookmarkEnd w:id="7"/>
    <w:p>
      <w:pPr>
        <w:spacing w:after="0"/>
        <w:ind w:left="0"/>
        <w:jc w:val="both"/>
      </w:pPr>
      <w:r>
        <w:rPr>
          <w:rFonts w:ascii="Times New Roman"/>
          <w:b w:val="false"/>
          <w:i w:val="false"/>
          <w:color w:val="000000"/>
          <w:sz w:val="28"/>
        </w:rPr>
        <w:t>
      кәсіби дипломды беру – күнтізбелік 30 (отыз) күн;</w:t>
      </w:r>
    </w:p>
    <w:p>
      <w:pPr>
        <w:spacing w:after="0"/>
        <w:ind w:left="0"/>
        <w:jc w:val="both"/>
      </w:pPr>
      <w:r>
        <w:rPr>
          <w:rFonts w:ascii="Times New Roman"/>
          <w:b w:val="false"/>
          <w:i w:val="false"/>
          <w:color w:val="000000"/>
          <w:sz w:val="28"/>
        </w:rPr>
        <w:t>
      кәсіби дипломның телнұсқасын беру – 2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10" w:id="8"/>
    <w:p>
      <w:pPr>
        <w:spacing w:after="0"/>
        <w:ind w:left="0"/>
        <w:jc w:val="both"/>
      </w:pPr>
      <w:r>
        <w:rPr>
          <w:rFonts w:ascii="Times New Roman"/>
          <w:b w:val="false"/>
          <w:i w:val="false"/>
          <w:color w:val="000000"/>
          <w:sz w:val="28"/>
        </w:rPr>
        <w:t>
      2) көрсетілетін қызметті алушы Мемлекеттік корпорацияға құжаттарды тапсыру үшін күтудің рұқсат етілген ең ұзақ уақыты – 15 минут;";</w:t>
      </w:r>
    </w:p>
    <w:bookmarkEnd w:id="8"/>
    <w:bookmarkStart w:name="z11" w:id="9"/>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9"/>
    <w:bookmarkStart w:name="z12" w:id="1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10"/>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11"/>
    <w:p>
      <w:pPr>
        <w:spacing w:after="0"/>
        <w:ind w:left="0"/>
        <w:jc w:val="both"/>
      </w:pPr>
      <w:r>
        <w:rPr>
          <w:rFonts w:ascii="Times New Roman"/>
          <w:b w:val="false"/>
          <w:i w:val="false"/>
          <w:color w:val="000000"/>
          <w:sz w:val="28"/>
        </w:rPr>
        <w:t>
      "1) Мемлекеттік корпорацияға:";</w:t>
      </w:r>
    </w:p>
    <w:bookmarkStart w:name="z15" w:id="12"/>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2"/>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 жасайды, одан кейін түпнұсқаны көрсетілетін қызметті алушыға қайтарады.";</w:t>
      </w:r>
    </w:p>
    <w:bookmarkStart w:name="z16" w:id="13"/>
    <w:p>
      <w:pPr>
        <w:spacing w:after="0"/>
        <w:ind w:left="0"/>
        <w:jc w:val="both"/>
      </w:pPr>
      <w:r>
        <w:rPr>
          <w:rFonts w:ascii="Times New Roman"/>
          <w:b w:val="false"/>
          <w:i w:val="false"/>
          <w:color w:val="000000"/>
          <w:sz w:val="28"/>
        </w:rPr>
        <w:t>
      бесінші, алтыншы, жетінші бөліктер мынадай редакцияда жазылсын:</w:t>
      </w:r>
    </w:p>
    <w:bookmarkEnd w:id="13"/>
    <w:p>
      <w:pPr>
        <w:spacing w:after="0"/>
        <w:ind w:left="0"/>
        <w:jc w:val="both"/>
      </w:pPr>
      <w:r>
        <w:rPr>
          <w:rFonts w:ascii="Times New Roman"/>
          <w:b w:val="false"/>
          <w:i w:val="false"/>
          <w:color w:val="000000"/>
          <w:sz w:val="28"/>
        </w:rPr>
        <w:t>
      "Мемлекеттік корпорация құжаттарды қабылдау кезінде көрсетілетін қызметті алушы тиісті құжаттарды қабылдау туралы қолхатты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 оның өкілі нотариалды куәландырылған сенімхат ұсынған кезде) осы тармақта көрсетілген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алушы бір жұмыс күні ішінде дайын құжаттарды көрсетілетін қызметті алушыға беру үшін Мемлекеттік корпорацияға жібіреді.";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"Мемлекеттік қызметті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0" w:id="14"/>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почтамен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21" w:id="15"/>
    <w:p>
      <w:pPr>
        <w:spacing w:after="0"/>
        <w:ind w:left="0"/>
        <w:jc w:val="both"/>
      </w:pPr>
      <w:r>
        <w:rPr>
          <w:rFonts w:ascii="Times New Roman"/>
          <w:b w:val="false"/>
          <w:i w:val="false"/>
          <w:color w:val="000000"/>
          <w:sz w:val="28"/>
        </w:rPr>
        <w:t>
      сегізінші бөлік мынадай редакцияда жазылсын:</w:t>
      </w:r>
    </w:p>
    <w:bookmarkEnd w:id="1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туру,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Бірыңғай байланыс орталығы 1414 арқылы жүгінумен тұрғылықты жері бойынша шығу арқылы жүргізеді.";</w:t>
      </w:r>
    </w:p>
    <w:bookmarkStart w:name="z24" w:id="1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"2) Мемлекеттік корпорацияның www.con.gov.kz интернет-ресурсында;";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xml:space="preserve">
      көрсетілген бұйрықпен бекітілген "Кемелер экипаждарының ең аз құрамы туралы куәлік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көрсетілген бұйрықпен бекітілген "Шағын көлемді кеменiң ипотекасын мемлекеттік тіркеу және шағын көлемді кеме ипотекасының мемлекеттік тіркелгенін растайтын құжаттың телнұсқасын беру" мемлекеттік көрсетілетін қызмет стандартында:</w:t>
      </w:r>
    </w:p>
    <w:bookmarkEnd w:id="18"/>
    <w:bookmarkStart w:name="z28" w:id="19"/>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20"/>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кезден бастап, сондай-ақ порталға жүгінген кезде:";</w:t>
      </w:r>
    </w:p>
    <w:bookmarkStart w:name="z31" w:id="21"/>
    <w:p>
      <w:pPr>
        <w:spacing w:after="0"/>
        <w:ind w:left="0"/>
        <w:jc w:val="both"/>
      </w:pPr>
      <w:r>
        <w:rPr>
          <w:rFonts w:ascii="Times New Roman"/>
          <w:b w:val="false"/>
          <w:i w:val="false"/>
          <w:color w:val="000000"/>
          <w:sz w:val="28"/>
        </w:rPr>
        <w:t>
      екінші бөлік мынадай редакцияда жазылсын:</w:t>
      </w:r>
    </w:p>
    <w:bookmarkEnd w:id="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32" w:id="2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22"/>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4" w:id="23"/>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23"/>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жеке кәсіпкерді мемлекеттік тіркеу туралы құжаттардың, көрсетілетін қызметті алушы шағын көлемді кеменің ипотекасын мемлекеттік тіркеу және шағын көлемді кеме ипотекасының мемлекеттік тіркелгенін растайтын құжаттың телнұсқасын беру үшін алым сомасының бюджетке төлегенін (алым ЭҮТШ арқылы төленген жағдайда) куәландыратын құжаттың мәліметін көрсетілетін қызметті беруші не Мемлекеттік корпорация қызметкері тиісті мемлекеттік ақпараттық жүйелерден "электрондық үкіметтің" шлюзі арқылы алады.";</w:t>
      </w:r>
    </w:p>
    <w:bookmarkStart w:name="z35" w:id="24"/>
    <w:p>
      <w:pPr>
        <w:spacing w:after="0"/>
        <w:ind w:left="0"/>
        <w:jc w:val="both"/>
      </w:pPr>
      <w:r>
        <w:rPr>
          <w:rFonts w:ascii="Times New Roman"/>
          <w:b w:val="false"/>
          <w:i w:val="false"/>
          <w:color w:val="000000"/>
          <w:sz w:val="28"/>
        </w:rPr>
        <w:t xml:space="preserve">
      төртінші, бесінші, алтыншы және жетінші бөліктер мынадай редакцияда жазылсын: </w:t>
      </w:r>
    </w:p>
    <w:bookmarkEnd w:id="24"/>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 жасайды, 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нотариат куәландырған сенімхат бойынша оның өкілі)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алушы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9" w:id="25"/>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25"/>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койылады).";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bookmarkStart w:name="z42" w:id="2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p>
      <w:pPr>
        <w:spacing w:after="0"/>
        <w:ind w:left="0"/>
        <w:jc w:val="both"/>
      </w:pPr>
      <w:r>
        <w:rPr>
          <w:rFonts w:ascii="Times New Roman"/>
          <w:b w:val="false"/>
          <w:i w:val="false"/>
          <w:color w:val="000000"/>
          <w:sz w:val="28"/>
        </w:rPr>
        <w:t>
      "2) Мемлекеттік корпорацияның www.con.gov.kz интернет-ресурстарында;";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Start w:name="z44" w:id="27"/>
    <w:p>
      <w:pPr>
        <w:spacing w:after="0"/>
        <w:ind w:left="0"/>
        <w:jc w:val="both"/>
      </w:pPr>
      <w:r>
        <w:rPr>
          <w:rFonts w:ascii="Times New Roman"/>
          <w:b w:val="false"/>
          <w:i w:val="false"/>
          <w:color w:val="000000"/>
          <w:sz w:val="28"/>
        </w:rPr>
        <w:t>
      көрсетілген бұйрықпен бекітілген "Кеменiң ипотекасын мемлекеттік тіркеу және кеме ипотекасының мемлекеттік тіркелгенін растайтын құжаттың телнұсқасын беру" мемлекеттік көрсетілетін қызмет стандартында:</w:t>
      </w:r>
    </w:p>
    <w:bookmarkEnd w:id="27"/>
    <w:bookmarkStart w:name="z45" w:id="2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7" w:id="29"/>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29"/>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кезден бастап, сондай-ақ порталға жүгінген кезде:";</w:t>
      </w:r>
    </w:p>
    <w:bookmarkStart w:name="z48" w:id="30"/>
    <w:p>
      <w:pPr>
        <w:spacing w:after="0"/>
        <w:ind w:left="0"/>
        <w:jc w:val="both"/>
      </w:pPr>
      <w:r>
        <w:rPr>
          <w:rFonts w:ascii="Times New Roman"/>
          <w:b w:val="false"/>
          <w:i w:val="false"/>
          <w:color w:val="000000"/>
          <w:sz w:val="28"/>
        </w:rPr>
        <w:t>
      екінші бөлік мынадай редакцияда жазылсын:</w:t>
      </w:r>
    </w:p>
    <w:bookmarkEnd w:id="3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49" w:id="3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31"/>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1" w:id="32"/>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32"/>
    <w:p>
      <w:pPr>
        <w:spacing w:after="0"/>
        <w:ind w:left="0"/>
        <w:jc w:val="both"/>
      </w:pPr>
      <w:r>
        <w:rPr>
          <w:rFonts w:ascii="Times New Roman"/>
          <w:b w:val="false"/>
          <w:i w:val="false"/>
          <w:color w:val="000000"/>
          <w:sz w:val="28"/>
        </w:rPr>
        <w:t>
      "1) Мемлекеттік корпорацияға:";</w:t>
      </w:r>
    </w:p>
    <w:bookmarkStart w:name="z52" w:id="33"/>
    <w:p>
      <w:pPr>
        <w:spacing w:after="0"/>
        <w:ind w:left="0"/>
        <w:jc w:val="both"/>
      </w:pPr>
      <w:r>
        <w:rPr>
          <w:rFonts w:ascii="Times New Roman"/>
          <w:b w:val="false"/>
          <w:i w:val="false"/>
          <w:color w:val="000000"/>
          <w:sz w:val="28"/>
        </w:rPr>
        <w:t>
      Екінші, үшінші, төртінші, бесінші және алтыншы бөліктер мынадай редакцияда жазылсын:</w:t>
      </w:r>
    </w:p>
    <w:bookmarkEnd w:id="33"/>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жеке кәсіпкерді мемлекеттік тіркеу туралы құжаттардың, көрсетілетін қызметті алушы кеменің ипотекасын мемлекеттік тіркеу және кеме ипотекасының мемлекеттік тіркелгенін растайтын құжаттың телнұсқасын беру үшін алым сомасының бюджетке төлегенін (алым ЭҮТШ арқылы төленген жағдайда) куәландыратын құжаттың мәліметін көрсетілетін қызметті беруші не Мемлекеттік корпорация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мемлекеттік көрсетілетін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осы тармақта көрсетілген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нотариат куәландырған сенімхат бойынша оның өкілі)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көрсетуші бір жұмыс күні ішінде дайын құжаттарды көрсетілген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6" w:id="34"/>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3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койылады).";</w:t>
      </w:r>
    </w:p>
    <w:bookmarkStart w:name="z57" w:id="35"/>
    <w:p>
      <w:pPr>
        <w:spacing w:after="0"/>
        <w:ind w:left="0"/>
        <w:jc w:val="both"/>
      </w:pPr>
      <w:r>
        <w:rPr>
          <w:rFonts w:ascii="Times New Roman"/>
          <w:b w:val="false"/>
          <w:i w:val="false"/>
          <w:color w:val="000000"/>
          <w:sz w:val="28"/>
        </w:rPr>
        <w:t>
      сегізінші бөлік мынадай редакцияда жазылсын:</w:t>
      </w:r>
    </w:p>
    <w:bookmarkEnd w:id="3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bookmarkStart w:name="z60" w:id="3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6"/>
    <w:p>
      <w:pPr>
        <w:spacing w:after="0"/>
        <w:ind w:left="0"/>
        <w:jc w:val="both"/>
      </w:pPr>
      <w:r>
        <w:rPr>
          <w:rFonts w:ascii="Times New Roman"/>
          <w:b w:val="false"/>
          <w:i w:val="false"/>
          <w:color w:val="000000"/>
          <w:sz w:val="28"/>
        </w:rPr>
        <w:t>
      "2) Мемлекеттік корпорацияның www.con.gov.kz интернет-ресурстарында;";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Start w:name="z62" w:id="37"/>
    <w:p>
      <w:pPr>
        <w:spacing w:after="0"/>
        <w:ind w:left="0"/>
        <w:jc w:val="both"/>
      </w:pPr>
      <w:r>
        <w:rPr>
          <w:rFonts w:ascii="Times New Roman"/>
          <w:b w:val="false"/>
          <w:i w:val="false"/>
          <w:color w:val="000000"/>
          <w:sz w:val="28"/>
        </w:rPr>
        <w:t>
      көрсетілген бұйрықпен бекітілген "Өздігінен жүретін шағын көлемді кемелерді жүргізу құқығына куәліктер беру" мемлекеттік көрсетілетін қызмет стандартында:</w:t>
      </w:r>
    </w:p>
    <w:bookmarkEnd w:id="37"/>
    <w:bookmarkStart w:name="z63" w:id="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bookmarkStart w:name="z65" w:id="39"/>
    <w:p>
      <w:pPr>
        <w:spacing w:after="0"/>
        <w:ind w:left="0"/>
        <w:jc w:val="both"/>
      </w:pPr>
      <w:r>
        <w:rPr>
          <w:rFonts w:ascii="Times New Roman"/>
          <w:b w:val="false"/>
          <w:i w:val="false"/>
          <w:color w:val="000000"/>
          <w:sz w:val="28"/>
        </w:rPr>
        <w:t>
      1) өздігінен жүретін шағын көлемді кемені жүргізу құқығына куәлік беру - емтиханды сәтті тапсырған кезден бастап 10 жұмыс күні ішінде;</w:t>
      </w:r>
    </w:p>
    <w:bookmarkEnd w:id="39"/>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 құжаттар топтамасын тапсырған кезден бастап 2 жұмыс күні ішінде;</w:t>
      </w:r>
    </w:p>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жаңа куәлікті беру - құжаттар топтамасын тапсырған кезден бастап 3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66" w:id="40"/>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көрсетілетін қызметті берушіге тапсыру үшін күтудің рұқсат етілген ең ұзақ уақыты - 15 минут;</w:t>
      </w:r>
    </w:p>
    <w:bookmarkEnd w:id="40"/>
    <w:bookmarkStart w:name="z67" w:id="41"/>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41"/>
    <w:bookmarkStart w:name="z68" w:id="4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42"/>
    <w:p>
      <w:pPr>
        <w:spacing w:after="0"/>
        <w:ind w:left="0"/>
        <w:jc w:val="both"/>
      </w:pPr>
      <w:r>
        <w:rPr>
          <w:rFonts w:ascii="Times New Roman"/>
          <w:b w:val="false"/>
          <w:i w:val="false"/>
          <w:color w:val="000000"/>
          <w:sz w:val="28"/>
        </w:rPr>
        <w:t>
      "1) Мемлекеттік корпорациямен –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түскі үзіліссіз, сағат 9.00-ден сағат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70" w:id="43"/>
    <w:p>
      <w:pPr>
        <w:spacing w:after="0"/>
        <w:ind w:left="0"/>
        <w:jc w:val="both"/>
      </w:pPr>
      <w:r>
        <w:rPr>
          <w:rFonts w:ascii="Times New Roman"/>
          <w:b w:val="false"/>
          <w:i w:val="false"/>
          <w:color w:val="000000"/>
          <w:sz w:val="28"/>
        </w:rPr>
        <w:t>
      бірінші бөлікте:</w:t>
      </w:r>
    </w:p>
    <w:bookmarkEnd w:id="43"/>
    <w:bookmarkStart w:name="z71" w:id="44"/>
    <w:p>
      <w:pPr>
        <w:spacing w:after="0"/>
        <w:ind w:left="0"/>
        <w:jc w:val="both"/>
      </w:pPr>
      <w:r>
        <w:rPr>
          <w:rFonts w:ascii="Times New Roman"/>
          <w:b w:val="false"/>
          <w:i w:val="false"/>
          <w:color w:val="000000"/>
          <w:sz w:val="28"/>
        </w:rPr>
        <w:t>
      екінші абзац мынадай редакцияда жазылсын:</w:t>
      </w:r>
    </w:p>
    <w:bookmarkEnd w:id="44"/>
    <w:p>
      <w:pPr>
        <w:spacing w:after="0"/>
        <w:ind w:left="0"/>
        <w:jc w:val="both"/>
      </w:pPr>
      <w:r>
        <w:rPr>
          <w:rFonts w:ascii="Times New Roman"/>
          <w:b w:val="false"/>
          <w:i w:val="false"/>
          <w:color w:val="000000"/>
          <w:sz w:val="28"/>
        </w:rPr>
        <w:t>
      "Мемлекеттік корпорацияға:";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түпнұсқасы Мемлекеттік корпорацияға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"2,5х3,5 сантиметр мөлшеріндегі бір фотосуреттің электрондық көшірмесі (мемлекеттік көрсетілетін қызмет нәтижелерін беру кезінде түпнұсқасы Мемлекеттік корпорацияға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75" w:id="45"/>
    <w:p>
      <w:pPr>
        <w:spacing w:after="0"/>
        <w:ind w:left="0"/>
        <w:jc w:val="both"/>
      </w:pPr>
      <w:r>
        <w:rPr>
          <w:rFonts w:ascii="Times New Roman"/>
          <w:b w:val="false"/>
          <w:i w:val="false"/>
          <w:color w:val="000000"/>
          <w:sz w:val="28"/>
        </w:rPr>
        <w:t>
      үшінші абзац мынадай редакцияда жазылсын:</w:t>
      </w:r>
    </w:p>
    <w:bookmarkEnd w:id="45"/>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bookmarkStart w:name="z76" w:id="46"/>
    <w:p>
      <w:pPr>
        <w:spacing w:after="0"/>
        <w:ind w:left="0"/>
        <w:jc w:val="both"/>
      </w:pPr>
      <w:r>
        <w:rPr>
          <w:rFonts w:ascii="Times New Roman"/>
          <w:b w:val="false"/>
          <w:i w:val="false"/>
          <w:color w:val="000000"/>
          <w:sz w:val="28"/>
        </w:rPr>
        <w:t>
      бесінші абзац мынадай редакцияда жазылсын:</w:t>
      </w:r>
    </w:p>
    <w:bookmarkEnd w:id="46"/>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түпнұсқасы Мемлекеттік корпорацияға ұсынылады).";</w:t>
      </w:r>
    </w:p>
    <w:bookmarkStart w:name="z77" w:id="47"/>
    <w:p>
      <w:pPr>
        <w:spacing w:after="0"/>
        <w:ind w:left="0"/>
        <w:jc w:val="both"/>
      </w:pPr>
      <w:r>
        <w:rPr>
          <w:rFonts w:ascii="Times New Roman"/>
          <w:b w:val="false"/>
          <w:i w:val="false"/>
          <w:color w:val="000000"/>
          <w:sz w:val="28"/>
        </w:rPr>
        <w:t>
      екінші бөлік мынадай редакцияда жазылсын:</w:t>
      </w:r>
    </w:p>
    <w:bookmarkEnd w:id="47"/>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 шлюзі арқылы алады.";</w:t>
      </w:r>
    </w:p>
    <w:bookmarkStart w:name="z78" w:id="48"/>
    <w:p>
      <w:pPr>
        <w:spacing w:after="0"/>
        <w:ind w:left="0"/>
        <w:jc w:val="both"/>
      </w:pPr>
      <w:r>
        <w:rPr>
          <w:rFonts w:ascii="Times New Roman"/>
          <w:b w:val="false"/>
          <w:i w:val="false"/>
          <w:color w:val="000000"/>
          <w:sz w:val="28"/>
        </w:rPr>
        <w:t>
      төртінші, бесінші және алтыншы бөліктер мынадай редакцияда жазылсын:</w:t>
      </w:r>
    </w:p>
    <w:bookmarkEnd w:id="48"/>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 түпнұсқада көшірмелермен бірге ұсынылады. Құжаттар түпнұсқалары көшірмелермен салыстырып тексерілгеннен кейін көрсетілетін қызметті алушыға қайтарылады. Құжаттар түпнұсқалары ұсынылмаған жағдайда, нотариалдық куәландырылған көшірмелер ұсынылады.</w:t>
      </w:r>
    </w:p>
    <w:p>
      <w:pPr>
        <w:spacing w:after="0"/>
        <w:ind w:left="0"/>
        <w:jc w:val="both"/>
      </w:pPr>
      <w:r>
        <w:rPr>
          <w:rFonts w:ascii="Times New Roman"/>
          <w:b w:val="false"/>
          <w:i w:val="false"/>
          <w:color w:val="000000"/>
          <w:sz w:val="28"/>
        </w:rPr>
        <w:t xml:space="preserve">
      Құжаттарды мемлекеттік корпорация арқылы берген кезде Мемлекеттік корпорация қызметкері көрсетілетін қызметті алушыны осы мемлекеттік көрсетілетін қызмет стандартының 9-тармағы </w:t>
      </w:r>
      <w:r>
        <w:rPr>
          <w:rFonts w:ascii="Times New Roman"/>
          <w:b w:val="false"/>
          <w:i w:val="false"/>
          <w:color w:val="000000"/>
          <w:sz w:val="28"/>
        </w:rPr>
        <w:t>1-тармақшасында</w:t>
      </w:r>
      <w:r>
        <w:rPr>
          <w:rFonts w:ascii="Times New Roman"/>
          <w:b w:val="false"/>
          <w:i w:val="false"/>
          <w:color w:val="000000"/>
          <w:sz w:val="28"/>
        </w:rPr>
        <w:t xml:space="preserve"> көзделген тізбеге сәйкес құжаттардың толық пакетін тапсыруына тексергеннен кейін Мемлекеттік корпорация өтініш қабылдаған сәттен бастап бір сағат ішінде көрсетілетін қызметті алушыны шағын көлемді кемені басқару құқығына теориялық білімін тексеру үшін емтихан тапсыруға (бұдан әрі - емтихан) жібереді.</w:t>
      </w:r>
    </w:p>
    <w:p>
      <w:pPr>
        <w:spacing w:after="0"/>
        <w:ind w:left="0"/>
        <w:jc w:val="both"/>
      </w:pPr>
      <w:r>
        <w:rPr>
          <w:rFonts w:ascii="Times New Roman"/>
          <w:b w:val="false"/>
          <w:i w:val="false"/>
          <w:color w:val="000000"/>
          <w:sz w:val="28"/>
        </w:rPr>
        <w:t xml:space="preserve">
      Құжаттарды портал арқылы берген кезде мемлекеттік корпорация қызметкері электронды нысандағы (фотографиялардан басқа) осы мемлекеттік көрсетілетін қызмет стандартының 9-тармағы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тізбеге сәйкес құжаттардың толық пакетін алғаннан кейін көрсетілетін қызметті алушының жеке кабинетіне емтихан өткізу орны мен уақыты туралы хабарламаны жібереді. Бұл ретте, емтихан көрсетілетін қызметті алушының жеке кабинетіне хабарлама жіберген сәттен бастап бір жұмыс күні ішінде өткізіледі.";</w:t>
      </w:r>
    </w:p>
    <w:bookmarkStart w:name="z79" w:id="49"/>
    <w:p>
      <w:pPr>
        <w:spacing w:after="0"/>
        <w:ind w:left="0"/>
        <w:jc w:val="both"/>
      </w:pPr>
      <w:r>
        <w:rPr>
          <w:rFonts w:ascii="Times New Roman"/>
          <w:b w:val="false"/>
          <w:i w:val="false"/>
          <w:color w:val="000000"/>
          <w:sz w:val="28"/>
        </w:rPr>
        <w:t>
      сегізінші, тоғызыншы және оныншы бөліктер мынадай редакцияда жазылсын:</w:t>
      </w:r>
    </w:p>
    <w:bookmarkEnd w:id="49"/>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өкіліне нотариат куәландырған сенімхат бойынша) осы тармақта көрсетілген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содан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және екінші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мынадай:";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бесінші және алтыншы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койылады).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жергілікті атқарушы органның атына түскен көрсетілетін қызметті алушының шағымы тіркелген күнінен бастап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bookmarkStart w:name="z84" w:id="5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0"/>
    <w:p>
      <w:pPr>
        <w:spacing w:after="0"/>
        <w:ind w:left="0"/>
        <w:jc w:val="both"/>
      </w:pPr>
      <w:r>
        <w:rPr>
          <w:rFonts w:ascii="Times New Roman"/>
          <w:b w:val="false"/>
          <w:i w:val="false"/>
          <w:color w:val="000000"/>
          <w:sz w:val="28"/>
        </w:rPr>
        <w:t>
      "1) Мемлекеттік корпорацияның: www.con.gov.kz интернет-ресурстарында;";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86" w:id="51"/>
    <w:p>
      <w:pPr>
        <w:spacing w:after="0"/>
        <w:ind w:left="0"/>
        <w:jc w:val="both"/>
      </w:pPr>
      <w:r>
        <w:rPr>
          <w:rFonts w:ascii="Times New Roman"/>
          <w:b w:val="false"/>
          <w:i w:val="false"/>
          <w:color w:val="000000"/>
          <w:sz w:val="28"/>
        </w:rPr>
        <w:t>
      көрсетілген бұйрықпен бекітілген "Шағын көлемді кемелерді және оларға құқықтарды мемлекеттік тіркеу" мемлекеттік көрсетілетін қызмет стандартында:</w:t>
      </w:r>
    </w:p>
    <w:bookmarkEnd w:id="51"/>
    <w:bookmarkStart w:name="z87" w:id="52"/>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акцияонерлік қоғам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Мемлекеттiк қызметті көрсету мерзімі:</w:t>
      </w:r>
    </w:p>
    <w:bookmarkStart w:name="z89" w:id="53"/>
    <w:p>
      <w:pPr>
        <w:spacing w:after="0"/>
        <w:ind w:left="0"/>
        <w:jc w:val="both"/>
      </w:pPr>
      <w:r>
        <w:rPr>
          <w:rFonts w:ascii="Times New Roman"/>
          <w:b w:val="false"/>
          <w:i w:val="false"/>
          <w:color w:val="000000"/>
          <w:sz w:val="28"/>
        </w:rPr>
        <w:t>
      1) көрсетілетін қызметті алушы Мемлекеттік корпорацияға құжаттарды тапсырған кезден бастап, сондай-ақ порталға жүгінген кезде:</w:t>
      </w:r>
    </w:p>
    <w:bookmarkEnd w:id="53"/>
    <w:p>
      <w:pPr>
        <w:spacing w:after="0"/>
        <w:ind w:left="0"/>
        <w:jc w:val="both"/>
      </w:pPr>
      <w:r>
        <w:rPr>
          <w:rFonts w:ascii="Times New Roman"/>
          <w:b w:val="false"/>
          <w:i w:val="false"/>
          <w:color w:val="000000"/>
          <w:sz w:val="28"/>
        </w:rPr>
        <w:t>
      кеме билетiн беру - 7 жұмыс күні;</w:t>
      </w:r>
    </w:p>
    <w:p>
      <w:pPr>
        <w:spacing w:after="0"/>
        <w:ind w:left="0"/>
        <w:jc w:val="both"/>
      </w:pPr>
      <w:r>
        <w:rPr>
          <w:rFonts w:ascii="Times New Roman"/>
          <w:b w:val="false"/>
          <w:i w:val="false"/>
          <w:color w:val="000000"/>
          <w:sz w:val="28"/>
        </w:rPr>
        <w:t>
      кеме билетiнің телнұсқасын беру - 7 жұмыс күні;</w:t>
      </w:r>
    </w:p>
    <w:p>
      <w:pPr>
        <w:spacing w:after="0"/>
        <w:ind w:left="0"/>
        <w:jc w:val="both"/>
      </w:pPr>
      <w:r>
        <w:rPr>
          <w:rFonts w:ascii="Times New Roman"/>
          <w:b w:val="false"/>
          <w:i w:val="false"/>
          <w:color w:val="000000"/>
          <w:sz w:val="28"/>
        </w:rPr>
        <w:t>
      шағын көлемді кемені мемлекеттік тіркеуден шығару кезінде - 5 жұмыс күні.</w:t>
      </w:r>
    </w:p>
    <w:p>
      <w:pPr>
        <w:spacing w:after="0"/>
        <w:ind w:left="0"/>
        <w:jc w:val="both"/>
      </w:pPr>
      <w:r>
        <w:rPr>
          <w:rFonts w:ascii="Times New Roman"/>
          <w:b w:val="false"/>
          <w:i w:val="false"/>
          <w:color w:val="000000"/>
          <w:sz w:val="28"/>
        </w:rPr>
        <w:t>
      Мемлекеттік корпорацияға өтініш берген кезде құжаттардың қабылданған күні мемлекеттік қызметті көрсету мерзіміне кірмейді.</w:t>
      </w:r>
    </w:p>
    <w:bookmarkStart w:name="z90" w:id="54"/>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минут;</w:t>
      </w:r>
    </w:p>
    <w:bookmarkEnd w:id="54"/>
    <w:bookmarkStart w:name="z91" w:id="55"/>
    <w:p>
      <w:pPr>
        <w:spacing w:after="0"/>
        <w:ind w:left="0"/>
        <w:jc w:val="both"/>
      </w:pPr>
      <w:r>
        <w:rPr>
          <w:rFonts w:ascii="Times New Roman"/>
          <w:b w:val="false"/>
          <w:i w:val="false"/>
          <w:color w:val="000000"/>
          <w:sz w:val="28"/>
        </w:rPr>
        <w:t>
      3) Мемлекеттік корпорациядан көрсетілетін қызметті алушыға қызмет көрсетудің рұқсат етілген ең ұзақ уақыты - 20 минут.";</w:t>
      </w:r>
    </w:p>
    <w:bookmarkEnd w:id="55"/>
    <w:bookmarkStart w:name="z92" w:id="5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56"/>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түскі үзіліссіз, сағат 9.00-ден сағат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94" w:id="57"/>
    <w:p>
      <w:pPr>
        <w:spacing w:after="0"/>
        <w:ind w:left="0"/>
        <w:jc w:val="both"/>
      </w:pPr>
      <w:r>
        <w:rPr>
          <w:rFonts w:ascii="Times New Roman"/>
          <w:b w:val="false"/>
          <w:i w:val="false"/>
          <w:color w:val="000000"/>
          <w:sz w:val="28"/>
        </w:rPr>
        <w:t>
      бірінші бөлікте:</w:t>
      </w:r>
    </w:p>
    <w:bookmarkEnd w:id="57"/>
    <w:bookmarkStart w:name="z95" w:id="58"/>
    <w:p>
      <w:pPr>
        <w:spacing w:after="0"/>
        <w:ind w:left="0"/>
        <w:jc w:val="both"/>
      </w:pPr>
      <w:r>
        <w:rPr>
          <w:rFonts w:ascii="Times New Roman"/>
          <w:b w:val="false"/>
          <w:i w:val="false"/>
          <w:color w:val="000000"/>
          <w:sz w:val="28"/>
        </w:rPr>
        <w:t>
      екінші абзац мынадай редакцияда жазылсын:</w:t>
      </w:r>
    </w:p>
    <w:bookmarkEnd w:id="58"/>
    <w:p>
      <w:pPr>
        <w:spacing w:after="0"/>
        <w:ind w:left="0"/>
        <w:jc w:val="both"/>
      </w:pPr>
      <w:r>
        <w:rPr>
          <w:rFonts w:ascii="Times New Roman"/>
          <w:b w:val="false"/>
          <w:i w:val="false"/>
          <w:color w:val="000000"/>
          <w:sz w:val="28"/>
        </w:rPr>
        <w:t>
      "Мемлекеттік корпорацияға:";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7" w:id="59"/>
    <w:p>
      <w:pPr>
        <w:spacing w:after="0"/>
        <w:ind w:left="0"/>
        <w:jc w:val="both"/>
      </w:pPr>
      <w:r>
        <w:rPr>
          <w:rFonts w:ascii="Times New Roman"/>
          <w:b w:val="false"/>
          <w:i w:val="false"/>
          <w:color w:val="000000"/>
          <w:sz w:val="28"/>
        </w:rPr>
        <w:t>
      үшінші абзац мынадай редакцияда жазылсын:</w:t>
      </w:r>
    </w:p>
    <w:bookmarkEnd w:id="59"/>
    <w:p>
      <w:pPr>
        <w:spacing w:after="0"/>
        <w:ind w:left="0"/>
        <w:jc w:val="both"/>
      </w:pPr>
      <w:r>
        <w:rPr>
          <w:rFonts w:ascii="Times New Roman"/>
          <w:b w:val="false"/>
          <w:i w:val="false"/>
          <w:color w:val="000000"/>
          <w:sz w:val="28"/>
        </w:rPr>
        <w:t>
      "кемені және оған құқықтарды мемлекеттік тіркеуге негіз болып табылатын құқық белгілейтін құжаттың электрондық көшірмесі (мемлекеттік көрсетілетін қызмет нәтижелерін беру кезінде Мемлекеттік корпорацияға түпнұсқасы ұсынылады);";</w:t>
      </w:r>
    </w:p>
    <w:bookmarkStart w:name="z98" w:id="60"/>
    <w:p>
      <w:pPr>
        <w:spacing w:after="0"/>
        <w:ind w:left="0"/>
        <w:jc w:val="both"/>
      </w:pPr>
      <w:r>
        <w:rPr>
          <w:rFonts w:ascii="Times New Roman"/>
          <w:b w:val="false"/>
          <w:i w:val="false"/>
          <w:color w:val="000000"/>
          <w:sz w:val="28"/>
        </w:rPr>
        <w:t>
      алтыншы абзац мынадай редакцияда жазылсын:</w:t>
      </w:r>
    </w:p>
    <w:bookmarkEnd w:id="60"/>
    <w:p>
      <w:pPr>
        <w:spacing w:after="0"/>
        <w:ind w:left="0"/>
        <w:jc w:val="both"/>
      </w:pPr>
      <w:r>
        <w:rPr>
          <w:rFonts w:ascii="Times New Roman"/>
          <w:b w:val="false"/>
          <w:i w:val="false"/>
          <w:color w:val="000000"/>
          <w:sz w:val="28"/>
        </w:rPr>
        <w:t>
      "алым ЭҮТШ арқылы төленген жағдайларды қоспағанда, шағын көлемді кемені мемлекеттік тіркеу үшін алым сомасының бюджетке төленгенін растайтын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0" w:id="61"/>
    <w:p>
      <w:pPr>
        <w:spacing w:after="0"/>
        <w:ind w:left="0"/>
        <w:jc w:val="both"/>
      </w:pPr>
      <w:r>
        <w:rPr>
          <w:rFonts w:ascii="Times New Roman"/>
          <w:b w:val="false"/>
          <w:i w:val="false"/>
          <w:color w:val="000000"/>
          <w:sz w:val="28"/>
        </w:rPr>
        <w:t>
      үшінші абзац мынадай редакцияда жазылсын:</w:t>
      </w:r>
    </w:p>
    <w:bookmarkEnd w:id="61"/>
    <w:p>
      <w:pPr>
        <w:spacing w:after="0"/>
        <w:ind w:left="0"/>
        <w:jc w:val="both"/>
      </w:pPr>
      <w:r>
        <w:rPr>
          <w:rFonts w:ascii="Times New Roman"/>
          <w:b w:val="false"/>
          <w:i w:val="false"/>
          <w:color w:val="000000"/>
          <w:sz w:val="28"/>
        </w:rPr>
        <w:t>
      "кеме билетінің электрондық көшірмесі (мемлекеттік көрсетілетін қызмет нәтижелерін беру кезінде Мемлекеттік корпорацияға түпнұсқасы ұсынылады);";</w:t>
      </w:r>
    </w:p>
    <w:bookmarkStart w:name="z101" w:id="62"/>
    <w:p>
      <w:pPr>
        <w:spacing w:after="0"/>
        <w:ind w:left="0"/>
        <w:jc w:val="both"/>
      </w:pPr>
      <w:r>
        <w:rPr>
          <w:rFonts w:ascii="Times New Roman"/>
          <w:b w:val="false"/>
          <w:i w:val="false"/>
          <w:color w:val="000000"/>
          <w:sz w:val="28"/>
        </w:rPr>
        <w:t>
      бесінші абзац мынадай редакцияда жазылсын:</w:t>
      </w:r>
    </w:p>
    <w:bookmarkEnd w:id="62"/>
    <w:p>
      <w:pPr>
        <w:spacing w:after="0"/>
        <w:ind w:left="0"/>
        <w:jc w:val="both"/>
      </w:pPr>
      <w:r>
        <w:rPr>
          <w:rFonts w:ascii="Times New Roman"/>
          <w:b w:val="false"/>
          <w:i w:val="false"/>
          <w:color w:val="000000"/>
          <w:sz w:val="28"/>
        </w:rPr>
        <w:t>
      "алым ЭҮТШ арқылы төленген жағдайларды қоспағанда, шағын көлемді кемені мемлекеттік қайта тіркеу үшін алым сомасының бюджетке төленгенін растайтын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w:t>
      </w:r>
    </w:p>
    <w:p>
      <w:pPr>
        <w:spacing w:after="0"/>
        <w:ind w:left="0"/>
        <w:jc w:val="both"/>
      </w:pPr>
      <w:r>
        <w:rPr>
          <w:rFonts w:ascii="Times New Roman"/>
          <w:b w:val="false"/>
          <w:i w:val="false"/>
          <w:color w:val="000000"/>
          <w:sz w:val="28"/>
        </w:rPr>
        <w:t>
      "алым ЭҮТШ арқылы төленген жағдайларды қоспағанда кеме билетінің телнұсқасын беру үшін алым сомасының бюджетке төленгенін растайтын құжаттың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"кеме билетінің (портал арқылы сұрау салумен бір уақытта Мемлекеттік корпорацияға түпнұсқасы ұсынылады)";</w:t>
      </w:r>
    </w:p>
    <w:bookmarkStart w:name="z104" w:id="63"/>
    <w:p>
      <w:pPr>
        <w:spacing w:after="0"/>
        <w:ind w:left="0"/>
        <w:jc w:val="both"/>
      </w:pPr>
      <w:r>
        <w:rPr>
          <w:rFonts w:ascii="Times New Roman"/>
          <w:b w:val="false"/>
          <w:i w:val="false"/>
          <w:color w:val="000000"/>
          <w:sz w:val="28"/>
        </w:rPr>
        <w:t>
      алтыншы және жетінші бөліктер мынадай редакцияда жазылсын:</w:t>
      </w:r>
    </w:p>
    <w:bookmarkEnd w:id="63"/>
    <w:p>
      <w:pPr>
        <w:spacing w:after="0"/>
        <w:ind w:left="0"/>
        <w:jc w:val="both"/>
      </w:pPr>
      <w:r>
        <w:rPr>
          <w:rFonts w:ascii="Times New Roman"/>
          <w:b w:val="false"/>
          <w:i w:val="false"/>
          <w:color w:val="000000"/>
          <w:sz w:val="28"/>
        </w:rPr>
        <w:t>
      "Мемлекеттік корпорацияда дайын құжаттарды беру осы тармақта көрсетілген жеке куәлікті ұсынған кезде (немесе оның өкілі нотариалды куәландырылған сенімхат бойынша)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бір ай ішінде сақталуын қамтамасыз етеді, содан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бесінші және алтыншы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мемлекеттік қызметті көрсету мәселелері бойынша әрекеттеріне (әрекетсіздігіне) шағым Мемлекеттік корпорация басшысына Мемлекеттік корпорация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койылады).";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электрондық түрде және Мемлекеттік корпорация арқылы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"Мемлекеттік корпорацияның: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6-қосымшаға сәйкес жаңа редакцияда жазылсын;</w:t>
      </w:r>
    </w:p>
    <w:bookmarkStart w:name="z112" w:id="64"/>
    <w:p>
      <w:pPr>
        <w:spacing w:after="0"/>
        <w:ind w:left="0"/>
        <w:jc w:val="both"/>
      </w:pPr>
      <w:r>
        <w:rPr>
          <w:rFonts w:ascii="Times New Roman"/>
          <w:b w:val="false"/>
          <w:i w:val="false"/>
          <w:color w:val="000000"/>
          <w:sz w:val="28"/>
        </w:rPr>
        <w:t>
      көрсетілген бұйрықпен бекітілген "Мемлекеттік кеме тізілімінде ішкі суда жүзетін кемелерді, "өзен-теңіз" суларында жүзетін кемелерді және оларға құқықтарды мемлекеттік тіркеу" мемлекеттік көрсетілетін қызмет стандартында:</w:t>
      </w:r>
    </w:p>
    <w:bookmarkEnd w:id="64"/>
    <w:bookmarkStart w:name="z113" w:id="65"/>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әрi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Мемлекеттiк қызметті көрсету мерзімі:</w:t>
      </w:r>
    </w:p>
    <w:bookmarkStart w:name="z115" w:id="66"/>
    <w:p>
      <w:pPr>
        <w:spacing w:after="0"/>
        <w:ind w:left="0"/>
        <w:jc w:val="both"/>
      </w:pPr>
      <w:r>
        <w:rPr>
          <w:rFonts w:ascii="Times New Roman"/>
          <w:b w:val="false"/>
          <w:i w:val="false"/>
          <w:color w:val="000000"/>
          <w:sz w:val="28"/>
        </w:rPr>
        <w:t>
      1) көрсетілетін қызметті алушы Мемлекеттік корпорацияға құжаттарды тапсырған кезден бастап, сондай-ақ порталға жүгінген кезде:</w:t>
      </w:r>
    </w:p>
    <w:bookmarkEnd w:id="66"/>
    <w:p>
      <w:pPr>
        <w:spacing w:after="0"/>
        <w:ind w:left="0"/>
        <w:jc w:val="both"/>
      </w:pPr>
      <w:r>
        <w:rPr>
          <w:rFonts w:ascii="Times New Roman"/>
          <w:b w:val="false"/>
          <w:i w:val="false"/>
          <w:color w:val="000000"/>
          <w:sz w:val="28"/>
        </w:rPr>
        <w:t>
      кеме куәлiгi және кемені Мемлекеттік кеме тізілімінен шығару туралы анықтама - 7 (жеті) жұмыс күні;</w:t>
      </w:r>
    </w:p>
    <w:p>
      <w:pPr>
        <w:spacing w:after="0"/>
        <w:ind w:left="0"/>
        <w:jc w:val="both"/>
      </w:pPr>
      <w:r>
        <w:rPr>
          <w:rFonts w:ascii="Times New Roman"/>
          <w:b w:val="false"/>
          <w:i w:val="false"/>
          <w:color w:val="000000"/>
          <w:sz w:val="28"/>
        </w:rPr>
        <w:t>
      кеме куәлiгiнің телнұсқасы – 2 (екі) жұмыс күні;</w:t>
      </w:r>
    </w:p>
    <w:bookmarkStart w:name="z116" w:id="67"/>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bookmarkEnd w:id="67"/>
    <w:bookmarkStart w:name="z117" w:id="68"/>
    <w:p>
      <w:pPr>
        <w:spacing w:after="0"/>
        <w:ind w:left="0"/>
        <w:jc w:val="both"/>
      </w:pPr>
      <w:r>
        <w:rPr>
          <w:rFonts w:ascii="Times New Roman"/>
          <w:b w:val="false"/>
          <w:i w:val="false"/>
          <w:color w:val="000000"/>
          <w:sz w:val="28"/>
        </w:rPr>
        <w:t>
      3) Мемлекеттік корпорациямен көрсетілетін қызметті алушыға қызмет көрсетудің рұқсат етілген ең ұзақ уақыты - 20 (жиырма) минут.</w:t>
      </w:r>
    </w:p>
    <w:bookmarkEnd w:id="6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118" w:id="6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6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қызметті көрсету үшін қажетті құжаттардың тізбесі:</w:t>
      </w:r>
    </w:p>
    <w:bookmarkStart w:name="z120" w:id="70"/>
    <w:p>
      <w:pPr>
        <w:spacing w:after="0"/>
        <w:ind w:left="0"/>
        <w:jc w:val="both"/>
      </w:pPr>
      <w:r>
        <w:rPr>
          <w:rFonts w:ascii="Times New Roman"/>
          <w:b w:val="false"/>
          <w:i w:val="false"/>
          <w:color w:val="000000"/>
          <w:sz w:val="28"/>
        </w:rPr>
        <w:t>
      1) Мемлекеттік корпорацияға:</w:t>
      </w:r>
    </w:p>
    <w:bookmarkEnd w:id="70"/>
    <w:p>
      <w:pPr>
        <w:spacing w:after="0"/>
        <w:ind w:left="0"/>
        <w:jc w:val="both"/>
      </w:pPr>
      <w:r>
        <w:rPr>
          <w:rFonts w:ascii="Times New Roman"/>
          <w:b w:val="false"/>
          <w:i w:val="false"/>
          <w:color w:val="000000"/>
          <w:sz w:val="28"/>
        </w:rPr>
        <w:t>
      Ішкі суда жүзетін кемелерді және "өзен-теңіз" суларында жүзетін кемелерді мемлекеттік тіркеу, қайта тіркеу кезінде кеме куәлігін алу үшін:</w:t>
      </w:r>
    </w:p>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кемені мемлекеттік тіркеуге (қайта тіркеуге) және кеме куәлiгiнің телнұсқасын беруге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кемені мемлекеттік тіркеудің негізі болатын мынадай құқық белгілейтін келесі құжаттар көшірмелерінің бірі (түпнұсқасы көрсетілетін қызметті берушіге ұсынылады):</w:t>
      </w:r>
    </w:p>
    <w:p>
      <w:pPr>
        <w:spacing w:after="0"/>
        <w:ind w:left="0"/>
        <w:jc w:val="both"/>
      </w:pPr>
      <w:r>
        <w:rPr>
          <w:rFonts w:ascii="Times New Roman"/>
          <w:b w:val="false"/>
          <w:i w:val="false"/>
          <w:color w:val="000000"/>
          <w:sz w:val="28"/>
        </w:rPr>
        <w:t>
      мемлекеттік органдардың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w:t>
      </w:r>
    </w:p>
    <w:p>
      <w:pPr>
        <w:spacing w:after="0"/>
        <w:ind w:left="0"/>
        <w:jc w:val="both"/>
      </w:pPr>
      <w:r>
        <w:rPr>
          <w:rFonts w:ascii="Times New Roman"/>
          <w:b w:val="false"/>
          <w:i w:val="false"/>
          <w:color w:val="000000"/>
          <w:sz w:val="28"/>
        </w:rPr>
        <w:t>
      мұраға құқық туралы куәлігі;</w:t>
      </w:r>
    </w:p>
    <w:p>
      <w:pPr>
        <w:spacing w:after="0"/>
        <w:ind w:left="0"/>
        <w:jc w:val="both"/>
      </w:pPr>
      <w:r>
        <w:rPr>
          <w:rFonts w:ascii="Times New Roman"/>
          <w:b w:val="false"/>
          <w:i w:val="false"/>
          <w:color w:val="000000"/>
          <w:sz w:val="28"/>
        </w:rPr>
        <w:t>
      соттың заңды күшiне енген шешімі;</w:t>
      </w:r>
    </w:p>
    <w:p>
      <w:pPr>
        <w:spacing w:after="0"/>
        <w:ind w:left="0"/>
        <w:jc w:val="both"/>
      </w:pPr>
      <w:r>
        <w:rPr>
          <w:rFonts w:ascii="Times New Roman"/>
          <w:b w:val="false"/>
          <w:i w:val="false"/>
          <w:color w:val="000000"/>
          <w:sz w:val="28"/>
        </w:rPr>
        <w:t>
      кемеге меншік құқығын растайтын өзге де құжаттар;</w:t>
      </w:r>
    </w:p>
    <w:p>
      <w:pPr>
        <w:spacing w:after="0"/>
        <w:ind w:left="0"/>
        <w:jc w:val="both"/>
      </w:pPr>
      <w:r>
        <w:rPr>
          <w:rFonts w:ascii="Times New Roman"/>
          <w:b w:val="false"/>
          <w:i w:val="false"/>
          <w:color w:val="000000"/>
          <w:sz w:val="28"/>
        </w:rPr>
        <w:t>
      сыныптаушы куәліктің көшірмесі;</w:t>
      </w:r>
    </w:p>
    <w:p>
      <w:pPr>
        <w:spacing w:after="0"/>
        <w:ind w:left="0"/>
        <w:jc w:val="both"/>
      </w:pPr>
      <w:r>
        <w:rPr>
          <w:rFonts w:ascii="Times New Roman"/>
          <w:b w:val="false"/>
          <w:i w:val="false"/>
          <w:color w:val="000000"/>
          <w:sz w:val="28"/>
        </w:rPr>
        <w:t>
      өзен кемелерін мемлекеттік тіркеу немесе қайта тіркеу үшін бюджетке алым сомасы төленгенін растайтын құжат;</w:t>
      </w:r>
    </w:p>
    <w:bookmarkStart w:name="z121" w:id="71"/>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жүргізген кезде шағын көлемді кемені және оған құқықтарды мемлекеттік тіркеу туралы өтінішке мынадай құжаттар қоса берілуге тиіс:</w:t>
      </w:r>
    </w:p>
    <w:bookmarkEnd w:id="71"/>
    <w:p>
      <w:pPr>
        <w:spacing w:after="0"/>
        <w:ind w:left="0"/>
        <w:jc w:val="both"/>
      </w:pPr>
      <w:r>
        <w:rPr>
          <w:rFonts w:ascii="Times New Roman"/>
          <w:b w:val="false"/>
          <w:i w:val="false"/>
          <w:color w:val="000000"/>
          <w:sz w:val="28"/>
        </w:rPr>
        <w:t>
      активтер мен міндеттемелерді бір мезгілде беру туралы шарттың (тапсыру актісін немесе одан үзінді көшірмені қоса бере отырып) нотариалды куәландырылған көшірмесі;</w:t>
      </w:r>
    </w:p>
    <w:p>
      <w:pPr>
        <w:spacing w:after="0"/>
        <w:ind w:left="0"/>
        <w:jc w:val="both"/>
      </w:pPr>
      <w:r>
        <w:rPr>
          <w:rFonts w:ascii="Times New Roman"/>
          <w:b w:val="false"/>
          <w:i w:val="false"/>
          <w:color w:val="000000"/>
          <w:sz w:val="28"/>
        </w:rPr>
        <w:t>
      көлік құралдарын мемлекеттік тіркеу үшін бюджетке алым сомасы төленгенін растайтын құжат;</w:t>
      </w:r>
    </w:p>
    <w:bookmarkStart w:name="z122" w:id="72"/>
    <w:p>
      <w:pPr>
        <w:spacing w:after="0"/>
        <w:ind w:left="0"/>
        <w:jc w:val="both"/>
      </w:pPr>
      <w:r>
        <w:rPr>
          <w:rFonts w:ascii="Times New Roman"/>
          <w:b w:val="false"/>
          <w:i w:val="false"/>
          <w:color w:val="000000"/>
          <w:sz w:val="28"/>
        </w:rPr>
        <w:t>
      3) жеке тұлға кемені қайта тіркеу кезінде осы тармақтың 1) тармақшасында көрсетілген құжаттарға қосымша Қазақстан Республикасының салық заңнамасында белгіленген тәртіппен ағымдағы күнтізбелік жыл үшін көлік құралы салығын төлегенін растайтын құжат немесе оны төлеуден босату құқығын растайтын құжат;</w:t>
      </w:r>
    </w:p>
    <w:bookmarkEnd w:id="72"/>
    <w:p>
      <w:pPr>
        <w:spacing w:after="0"/>
        <w:ind w:left="0"/>
        <w:jc w:val="both"/>
      </w:pPr>
      <w:r>
        <w:rPr>
          <w:rFonts w:ascii="Times New Roman"/>
          <w:b w:val="false"/>
          <w:i w:val="false"/>
          <w:color w:val="000000"/>
          <w:sz w:val="28"/>
        </w:rPr>
        <w:t>
      кеме куәлігінің телнұсқасын алу үшін:</w:t>
      </w:r>
    </w:p>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кеме куәлігінің телнұсқасын беруге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кеме куәлігінің телнұсқасын алу үшін бюджетке алым сомасы төленгенін растайтын құжат;</w:t>
      </w:r>
    </w:p>
    <w:bookmarkStart w:name="z123" w:id="73"/>
    <w:p>
      <w:pPr>
        <w:spacing w:after="0"/>
        <w:ind w:left="0"/>
        <w:jc w:val="both"/>
      </w:pPr>
      <w:r>
        <w:rPr>
          <w:rFonts w:ascii="Times New Roman"/>
          <w:b w:val="false"/>
          <w:i w:val="false"/>
          <w:color w:val="000000"/>
          <w:sz w:val="28"/>
        </w:rPr>
        <w:t xml:space="preserve">
      5) Ішкі суда жүзетін кемелерді және опат болған немесе хабарсыз жоғалып кеткен, конструкциялық жағынан күйреген немесе қайта жасау немесе басқа да өзгерістер нәтижесінде кеме сапасын жоғалтқан "өзен-теңіз" суларында жүзетін кемелерді, сонымен қатар мемлекеттiң, Қазақстан Республикасының заңдарында белгiленген тәртiппен тiркелген Қазақстан Республикасы азаматтарының және мемлекеттiк емес заңды тұлғаларының меншiгiнен шыққан кемені тіркеуден шығару кезінде Мемлекеттік кеме тізілімінен кемені алып тастау үшін: </w:t>
      </w:r>
    </w:p>
    <w:bookmarkEnd w:id="7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кеменің меншік иесінің өтініші;</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өтініште айтылған фактілерді растайтын құжат;</w:t>
      </w:r>
    </w:p>
    <w:p>
      <w:pPr>
        <w:spacing w:after="0"/>
        <w:ind w:left="0"/>
        <w:jc w:val="both"/>
      </w:pPr>
      <w:r>
        <w:rPr>
          <w:rFonts w:ascii="Times New Roman"/>
          <w:b w:val="false"/>
          <w:i w:val="false"/>
          <w:color w:val="000000"/>
          <w:sz w:val="28"/>
        </w:rPr>
        <w:t>
      кемені мемлекеттік тіркеу кезінде берілген куәлігі;</w:t>
      </w:r>
    </w:p>
    <w:p>
      <w:pPr>
        <w:spacing w:after="0"/>
        <w:ind w:left="0"/>
        <w:jc w:val="both"/>
      </w:pPr>
      <w:r>
        <w:rPr>
          <w:rFonts w:ascii="Times New Roman"/>
          <w:b w:val="false"/>
          <w:i w:val="false"/>
          <w:color w:val="000000"/>
          <w:sz w:val="28"/>
        </w:rPr>
        <w:t>
      порталға:</w:t>
      </w:r>
    </w:p>
    <w:bookmarkStart w:name="z124" w:id="74"/>
    <w:p>
      <w:pPr>
        <w:spacing w:after="0"/>
        <w:ind w:left="0"/>
        <w:jc w:val="both"/>
      </w:pPr>
      <w:r>
        <w:rPr>
          <w:rFonts w:ascii="Times New Roman"/>
          <w:b w:val="false"/>
          <w:i w:val="false"/>
          <w:color w:val="000000"/>
          <w:sz w:val="28"/>
        </w:rPr>
        <w:t>
      6) ішкі суда жүзетін кемелерді және "өзен-теңіз" суларында жүзетін кемелерді тіркеу, қайта тіркеу кезінде кеме куәлігін алу үшін:</w:t>
      </w:r>
    </w:p>
    <w:bookmarkEnd w:id="74"/>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кемені мемлекеттік тіркеудің негізі болатын мынадай құқық белгілейтін келесі құжаттар көшірмесінің бірі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мемлекеттік органдардың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 мұраға құқық туралы куәлігі, сондай-ақ соттың заңды күшiне енген шешімі, кемеге меншік құқығын растайтын өзге де құжаттар;</w:t>
      </w:r>
    </w:p>
    <w:p>
      <w:pPr>
        <w:spacing w:after="0"/>
        <w:ind w:left="0"/>
        <w:jc w:val="both"/>
      </w:pPr>
      <w:r>
        <w:rPr>
          <w:rFonts w:ascii="Times New Roman"/>
          <w:b w:val="false"/>
          <w:i w:val="false"/>
          <w:color w:val="000000"/>
          <w:sz w:val="28"/>
        </w:rPr>
        <w:t>
      сыныптаушы куәліктің электронды көшірмесі;</w:t>
      </w:r>
    </w:p>
    <w:p>
      <w:pPr>
        <w:spacing w:after="0"/>
        <w:ind w:left="0"/>
        <w:jc w:val="both"/>
      </w:pPr>
      <w:r>
        <w:rPr>
          <w:rFonts w:ascii="Times New Roman"/>
          <w:b w:val="false"/>
          <w:i w:val="false"/>
          <w:color w:val="000000"/>
          <w:sz w:val="28"/>
        </w:rPr>
        <w:t>
      ЭҮТШ арқылы төлеуді қоспағанда, өзен кемелерін мемлекеттік тіркеу немесе қайта тіркеу, немесе кеме куәлігінің телнұсқасын беру үшін бюджетке алым сомасы төленгенін растайтын құжаттың электрондық көшірмесі;</w:t>
      </w:r>
    </w:p>
    <w:bookmarkStart w:name="z125" w:id="75"/>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жүргізген кезде шағын көлемді кемені және оған құқықтарды мемлекеттік тіркеу туралы өтінішке мынадай құжаттар қоса берілуге тиіс:</w:t>
      </w:r>
    </w:p>
    <w:bookmarkEnd w:id="75"/>
    <w:p>
      <w:pPr>
        <w:spacing w:after="0"/>
        <w:ind w:left="0"/>
        <w:jc w:val="both"/>
      </w:pPr>
      <w:r>
        <w:rPr>
          <w:rFonts w:ascii="Times New Roman"/>
          <w:b w:val="false"/>
          <w:i w:val="false"/>
          <w:color w:val="000000"/>
          <w:sz w:val="28"/>
        </w:rPr>
        <w:t>
      активтер мен міндеттемелерді бір мезгілде беру туралы шарттың (тапсыру актісін немесе одан үзінді көшірмені қоса бере отырып) нотариалды куәландырылған электрондық көшірмесі;</w:t>
      </w:r>
    </w:p>
    <w:p>
      <w:pPr>
        <w:spacing w:after="0"/>
        <w:ind w:left="0"/>
        <w:jc w:val="both"/>
      </w:pPr>
      <w:r>
        <w:rPr>
          <w:rFonts w:ascii="Times New Roman"/>
          <w:b w:val="false"/>
          <w:i w:val="false"/>
          <w:color w:val="000000"/>
          <w:sz w:val="28"/>
        </w:rPr>
        <w:t>
      көлік құралдарын мемлекеттік тіркеу үшін бюджетке алым сомасы төленгенін растайтын құжаттың электрондық көшірмесі.</w:t>
      </w:r>
    </w:p>
    <w:bookmarkStart w:name="z126" w:id="76"/>
    <w:p>
      <w:pPr>
        <w:spacing w:after="0"/>
        <w:ind w:left="0"/>
        <w:jc w:val="both"/>
      </w:pPr>
      <w:r>
        <w:rPr>
          <w:rFonts w:ascii="Times New Roman"/>
          <w:b w:val="false"/>
          <w:i w:val="false"/>
          <w:color w:val="000000"/>
          <w:sz w:val="28"/>
        </w:rPr>
        <w:t>
      8) жеке тұлға кемені қайта тіркеу кезінде осы тармақтың 6) тармақшасында көрсетілген құжаттарға қосымша Қазақстан Республикасының салық заңнамасында белгіленген тәртіппен ағымдағы күнтізбелік жыл үшін көлік құралы салығын төлегенін растайтын құжат немесе оны төлеуден босату құқығын растайтын құжаттың электрондық көшірмесі;</w:t>
      </w:r>
    </w:p>
    <w:bookmarkEnd w:id="76"/>
    <w:bookmarkStart w:name="z127" w:id="77"/>
    <w:p>
      <w:pPr>
        <w:spacing w:after="0"/>
        <w:ind w:left="0"/>
        <w:jc w:val="both"/>
      </w:pPr>
      <w:r>
        <w:rPr>
          <w:rFonts w:ascii="Times New Roman"/>
          <w:b w:val="false"/>
          <w:i w:val="false"/>
          <w:color w:val="000000"/>
          <w:sz w:val="28"/>
        </w:rPr>
        <w:t>
      9) кеме куәлігінің телнұсқасын алу үшін:</w:t>
      </w:r>
    </w:p>
    <w:bookmarkEnd w:id="77"/>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 куәлігінің телнұсқасын беруге көрсетілетін қызмет алушының ЭЦҚ-мен куәландырылған электрондық құжат нысанындағы өтініші;</w:t>
      </w:r>
    </w:p>
    <w:p>
      <w:pPr>
        <w:spacing w:after="0"/>
        <w:ind w:left="0"/>
        <w:jc w:val="both"/>
      </w:pPr>
      <w:r>
        <w:rPr>
          <w:rFonts w:ascii="Times New Roman"/>
          <w:b w:val="false"/>
          <w:i w:val="false"/>
          <w:color w:val="000000"/>
          <w:sz w:val="28"/>
        </w:rPr>
        <w:t>
      ЭҮТШ арқылы төлеуді қоспағанда, кеме куәлігінің телнұсқасын алу үшін бюджетке алым сомасы төленгенін растайтын құжаттың электрондық көшірмесі;</w:t>
      </w:r>
    </w:p>
    <w:bookmarkStart w:name="z128" w:id="78"/>
    <w:p>
      <w:pPr>
        <w:spacing w:after="0"/>
        <w:ind w:left="0"/>
        <w:jc w:val="both"/>
      </w:pPr>
      <w:r>
        <w:rPr>
          <w:rFonts w:ascii="Times New Roman"/>
          <w:b w:val="false"/>
          <w:i w:val="false"/>
          <w:color w:val="000000"/>
          <w:sz w:val="28"/>
        </w:rPr>
        <w:t>
      10) Ішкі суда жүзетін кемелерді және опат болған немесе хабарсыз жоғалып кеткен, конструкциялық жағынан күйреген немесе қайта жасау немесе басқа да өзгерістер нәтижесінде кеме сапасын жоғалтқан "өзен-теңіз" суларында жүзетін кемелерді, сонымен қатар мемлекеттiң, Қазақстан Республикасының заңдарында белгiленген тәртiппен тiркелген Қазақстан Республикасы азаматтарының және мемлекеттiк емес заңды тұлғаларының меншiгiнен шыққан кемені тіркеуден шығару кезінде Мемлекеттік кеме тізілімінен кемені алып тастау үшін:</w:t>
      </w:r>
    </w:p>
    <w:bookmarkEnd w:id="7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кеменің меншік иесінің көрсетілетін қызмет алушының ЭЦҚ-мен куәландырылған электрондық құжат нысанындағы өтініші;</w:t>
      </w:r>
    </w:p>
    <w:p>
      <w:pPr>
        <w:spacing w:after="0"/>
        <w:ind w:left="0"/>
        <w:jc w:val="both"/>
      </w:pPr>
      <w:r>
        <w:rPr>
          <w:rFonts w:ascii="Times New Roman"/>
          <w:b w:val="false"/>
          <w:i w:val="false"/>
          <w:color w:val="000000"/>
          <w:sz w:val="28"/>
        </w:rPr>
        <w:t>
      өтініште айтылған фактілерді растайтын құжаттың электрондық көшірмесі;</w:t>
      </w:r>
    </w:p>
    <w:p>
      <w:pPr>
        <w:spacing w:after="0"/>
        <w:ind w:left="0"/>
        <w:jc w:val="both"/>
      </w:pPr>
      <w:r>
        <w:rPr>
          <w:rFonts w:ascii="Times New Roman"/>
          <w:b w:val="false"/>
          <w:i w:val="false"/>
          <w:color w:val="000000"/>
          <w:sz w:val="28"/>
        </w:rPr>
        <w:t>
      кемені мемлекеттік тіркеу кезінде берілген куәліктің электрондық көшірмесі (мемлекеттік көрсетілетін қызмет нәтижелерін беру кезінде Мемлекеттік корпорацияға түпнұсқасы ұсынылады).</w:t>
      </w:r>
    </w:p>
    <w:p>
      <w:pPr>
        <w:spacing w:after="0"/>
        <w:ind w:left="0"/>
        <w:jc w:val="both"/>
      </w:pPr>
      <w:r>
        <w:rPr>
          <w:rFonts w:ascii="Times New Roman"/>
          <w:b w:val="false"/>
          <w:i w:val="false"/>
          <w:color w:val="000000"/>
          <w:sz w:val="28"/>
        </w:rPr>
        <w:t>
      Егер ұсынылған құжаттар шет тілінде жасалса, оларға мемлекеттік немесе орыс тіліндегі нотариалды куәландырылған аудармасы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дара кәсіпкерді мемлекеттік тіркеу туралы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алушы мемлекеттік қызметті көрсету кезінде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көшірмесін жасайды, осыдан кейін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 нотариалды куәландырылған сенімхат бойынша)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электрондық өтінімді беру кезінде көрсетілетін қызметті алушының "жеке кабинетінде" мемлекеттік қызметті көрсету үшін өтінімді қабылдау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32" w:id="79"/>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79"/>
    <w:p>
      <w:pPr>
        <w:spacing w:after="0"/>
        <w:ind w:left="0"/>
        <w:jc w:val="both"/>
      </w:pPr>
      <w:r>
        <w:rPr>
          <w:rFonts w:ascii="Times New Roman"/>
          <w:b w:val="false"/>
          <w:i w:val="false"/>
          <w:color w:val="000000"/>
          <w:sz w:val="28"/>
        </w:rPr>
        <w:t>
      "Мемлекеттік корпорация қызметкерінің мемлекеттік қызметті көрсету мәселелері бойынша әрекеттеріне (әрекетсіздігіне) шағым мемлекеттік корпорация басшысына Мемлекеттік корпорация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койылады).";</w:t>
      </w:r>
    </w:p>
    <w:bookmarkStart w:name="z133" w:id="80"/>
    <w:p>
      <w:pPr>
        <w:spacing w:after="0"/>
        <w:ind w:left="0"/>
        <w:jc w:val="both"/>
      </w:pPr>
      <w:r>
        <w:rPr>
          <w:rFonts w:ascii="Times New Roman"/>
          <w:b w:val="false"/>
          <w:i w:val="false"/>
          <w:color w:val="000000"/>
          <w:sz w:val="28"/>
        </w:rPr>
        <w:t>
      жетінші бөлік мынадай редакцияда жазылсын:</w:t>
      </w:r>
    </w:p>
    <w:bookmarkEnd w:id="80"/>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1414 арқылы жүгінумен тұрғылықты жері бойынша шығу арқылы жүргізеді.";</w:t>
      </w:r>
    </w:p>
    <w:bookmarkStart w:name="z136" w:id="8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1"/>
    <w:p>
      <w:pPr>
        <w:spacing w:after="0"/>
        <w:ind w:left="0"/>
        <w:jc w:val="both"/>
      </w:pPr>
      <w:r>
        <w:rPr>
          <w:rFonts w:ascii="Times New Roman"/>
          <w:b w:val="false"/>
          <w:i w:val="false"/>
          <w:color w:val="000000"/>
          <w:sz w:val="28"/>
        </w:rPr>
        <w:t>
      "3) Мемлекеттік корпорацияның www.con.gov.kz интернет-ресурсында;";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38" w:id="82"/>
    <w:p>
      <w:pPr>
        <w:spacing w:after="0"/>
        <w:ind w:left="0"/>
        <w:jc w:val="both"/>
      </w:pPr>
      <w:r>
        <w:rPr>
          <w:rFonts w:ascii="Times New Roman"/>
          <w:b w:val="false"/>
          <w:i w:val="false"/>
          <w:color w:val="000000"/>
          <w:sz w:val="28"/>
        </w:rPr>
        <w:t>
      көрсетілген бұйрықпен бекітілген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мемлекеттік көрсетілетін қызмет стандартында:</w:t>
      </w:r>
    </w:p>
    <w:bookmarkEnd w:id="82"/>
    <w:bookmarkStart w:name="z139" w:id="8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әрi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Мемлекеттiк қызметті көрсету мерзімі:</w:t>
      </w:r>
    </w:p>
    <w:bookmarkStart w:name="z141" w:id="84"/>
    <w:p>
      <w:pPr>
        <w:spacing w:after="0"/>
        <w:ind w:left="0"/>
        <w:jc w:val="both"/>
      </w:pPr>
      <w:r>
        <w:rPr>
          <w:rFonts w:ascii="Times New Roman"/>
          <w:b w:val="false"/>
          <w:i w:val="false"/>
          <w:color w:val="000000"/>
          <w:sz w:val="28"/>
        </w:rPr>
        <w:t>
      1) көрсетілетін қызметті алушы Мемлекеттік корпорацияға құжаттарды тапсырған кезден бастап, сондай-ақ порталға жүгінген кезде - 7 (жеті) жұмыс күні;</w:t>
      </w:r>
    </w:p>
    <w:bookmarkEnd w:id="84"/>
    <w:bookmarkStart w:name="z142" w:id="85"/>
    <w:p>
      <w:pPr>
        <w:spacing w:after="0"/>
        <w:ind w:left="0"/>
        <w:jc w:val="both"/>
      </w:pPr>
      <w:r>
        <w:rPr>
          <w:rFonts w:ascii="Times New Roman"/>
          <w:b w:val="false"/>
          <w:i w:val="false"/>
          <w:color w:val="000000"/>
          <w:sz w:val="28"/>
        </w:rPr>
        <w:t>
      2) Мемлекеттік корпорацияда құжаттар топтамасын тапсыру үшін күтудің рұқсат етілген ең ұзақ уақыты - 15 (он бес) минут;</w:t>
      </w:r>
    </w:p>
    <w:bookmarkEnd w:id="85"/>
    <w:bookmarkStart w:name="z143" w:id="86"/>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- 20(жиырма) минут.";</w:t>
      </w:r>
    </w:p>
    <w:bookmarkEnd w:id="86"/>
    <w:bookmarkStart w:name="z144" w:id="8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87"/>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дүйсенбі-сенбі аралығында, жұмыс кестесіне сәйкес түскі үзіліссіз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Start w:name="z146" w:id="8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жалға алынған ішкі суда жүзетін кемелерді және "өзен-теңіз" суларында жүзетін кемелерді мемлекеттік тіркеу туралы өтiнiш;</w:t>
      </w:r>
    </w:p>
    <w:bookmarkEnd w:id="88"/>
    <w:bookmarkStart w:name="z147" w:id="89"/>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89"/>
    <w:bookmarkStart w:name="z148" w:id="90"/>
    <w:p>
      <w:pPr>
        <w:spacing w:after="0"/>
        <w:ind w:left="0"/>
        <w:jc w:val="both"/>
      </w:pPr>
      <w:r>
        <w:rPr>
          <w:rFonts w:ascii="Times New Roman"/>
          <w:b w:val="false"/>
          <w:i w:val="false"/>
          <w:color w:val="000000"/>
          <w:sz w:val="28"/>
        </w:rPr>
        <w:t>
      3) кемені мемлекеттік тіркеудің негізі болатын мынадай құқық белгілейтін құжаттар көшірмелерінің бірі (түпнұсқасы көрсетілетін қызметті берушіге ұсынылады):</w:t>
      </w:r>
    </w:p>
    <w:bookmarkEnd w:id="90"/>
    <w:p>
      <w:pPr>
        <w:spacing w:after="0"/>
        <w:ind w:left="0"/>
        <w:jc w:val="both"/>
      </w:pPr>
      <w:r>
        <w:rPr>
          <w:rFonts w:ascii="Times New Roman"/>
          <w:b w:val="false"/>
          <w:i w:val="false"/>
          <w:color w:val="000000"/>
          <w:sz w:val="28"/>
        </w:rPr>
        <w:t>
      мемлекеттік органдар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заңдарына сәйкес жасалған шарттар мен басқа да мәмілелер;</w:t>
      </w:r>
    </w:p>
    <w:p>
      <w:pPr>
        <w:spacing w:after="0"/>
        <w:ind w:left="0"/>
        <w:jc w:val="both"/>
      </w:pPr>
      <w:r>
        <w:rPr>
          <w:rFonts w:ascii="Times New Roman"/>
          <w:b w:val="false"/>
          <w:i w:val="false"/>
          <w:color w:val="000000"/>
          <w:sz w:val="28"/>
        </w:rPr>
        <w:t>
      мұраға құқық туралы куәлік;</w:t>
      </w:r>
    </w:p>
    <w:p>
      <w:pPr>
        <w:spacing w:after="0"/>
        <w:ind w:left="0"/>
        <w:jc w:val="both"/>
      </w:pPr>
      <w:r>
        <w:rPr>
          <w:rFonts w:ascii="Times New Roman"/>
          <w:b w:val="false"/>
          <w:i w:val="false"/>
          <w:color w:val="000000"/>
          <w:sz w:val="28"/>
        </w:rPr>
        <w:t>
      соттың заңды күшіне енген шешiмi;</w:t>
      </w:r>
    </w:p>
    <w:p>
      <w:pPr>
        <w:spacing w:after="0"/>
        <w:ind w:left="0"/>
        <w:jc w:val="both"/>
      </w:pPr>
      <w:r>
        <w:rPr>
          <w:rFonts w:ascii="Times New Roman"/>
          <w:b w:val="false"/>
          <w:i w:val="false"/>
          <w:color w:val="000000"/>
          <w:sz w:val="28"/>
        </w:rPr>
        <w:t>
      кемеге меншік құқығын растайтын өзге де құжаттар;</w:t>
      </w:r>
    </w:p>
    <w:bookmarkStart w:name="z149" w:id="91"/>
    <w:p>
      <w:pPr>
        <w:spacing w:after="0"/>
        <w:ind w:left="0"/>
        <w:jc w:val="both"/>
      </w:pPr>
      <w:r>
        <w:rPr>
          <w:rFonts w:ascii="Times New Roman"/>
          <w:b w:val="false"/>
          <w:i w:val="false"/>
          <w:color w:val="000000"/>
          <w:sz w:val="28"/>
        </w:rPr>
        <w:t>
      4) сыныптаушы куәліктің көшірмесі;</w:t>
      </w:r>
    </w:p>
    <w:bookmarkEnd w:id="91"/>
    <w:bookmarkStart w:name="z150" w:id="92"/>
    <w:p>
      <w:pPr>
        <w:spacing w:after="0"/>
        <w:ind w:left="0"/>
        <w:jc w:val="both"/>
      </w:pPr>
      <w:r>
        <w:rPr>
          <w:rFonts w:ascii="Times New Roman"/>
          <w:b w:val="false"/>
          <w:i w:val="false"/>
          <w:color w:val="000000"/>
          <w:sz w:val="28"/>
        </w:rPr>
        <w:t>
      5) көлік құралдарын мемлекеттік тіркеу үшін бюджетке алым сомасы төленгенін растайтын құжат;</w:t>
      </w:r>
    </w:p>
    <w:bookmarkEnd w:id="92"/>
    <w:bookmarkStart w:name="z151" w:id="93"/>
    <w:p>
      <w:pPr>
        <w:spacing w:after="0"/>
        <w:ind w:left="0"/>
        <w:jc w:val="both"/>
      </w:pPr>
      <w:r>
        <w:rPr>
          <w:rFonts w:ascii="Times New Roman"/>
          <w:b w:val="false"/>
          <w:i w:val="false"/>
          <w:color w:val="000000"/>
          <w:sz w:val="28"/>
        </w:rPr>
        <w:t>
      6) кемені жалға алу шарт (құжаттардың түпнұсқалары көрсетілмеген жағдайда нотариат куәландырған);</w:t>
      </w:r>
    </w:p>
    <w:bookmarkEnd w:id="93"/>
    <w:bookmarkStart w:name="z152" w:id="94"/>
    <w:p>
      <w:pPr>
        <w:spacing w:after="0"/>
        <w:ind w:left="0"/>
        <w:jc w:val="both"/>
      </w:pPr>
      <w:r>
        <w:rPr>
          <w:rFonts w:ascii="Times New Roman"/>
          <w:b w:val="false"/>
          <w:i w:val="false"/>
          <w:color w:val="000000"/>
          <w:sz w:val="28"/>
        </w:rPr>
        <w:t>
      7) кеменің меншік иесінің және кеменің тіркелген ипотекасының немесе оған Қазақстан Республикасының Мемлекеттік туын көтеріп жүзуге кемені ауыстыруға ауыртпалықтың кепіл ұстаушысының жазбаша рұқсаты;</w:t>
      </w:r>
    </w:p>
    <w:bookmarkEnd w:id="94"/>
    <w:bookmarkStart w:name="z153" w:id="95"/>
    <w:p>
      <w:pPr>
        <w:spacing w:after="0"/>
        <w:ind w:left="0"/>
        <w:jc w:val="both"/>
      </w:pPr>
      <w:r>
        <w:rPr>
          <w:rFonts w:ascii="Times New Roman"/>
          <w:b w:val="false"/>
          <w:i w:val="false"/>
          <w:color w:val="000000"/>
          <w:sz w:val="28"/>
        </w:rPr>
        <w:t>
      8)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 орындары берген құжат;</w:t>
      </w:r>
    </w:p>
    <w:bookmarkEnd w:id="95"/>
    <w:p>
      <w:pPr>
        <w:spacing w:after="0"/>
        <w:ind w:left="0"/>
        <w:jc w:val="both"/>
      </w:pPr>
      <w:r>
        <w:rPr>
          <w:rFonts w:ascii="Times New Roman"/>
          <w:b w:val="false"/>
          <w:i w:val="false"/>
          <w:color w:val="000000"/>
          <w:sz w:val="28"/>
        </w:rPr>
        <w:t>
      порталға:</w:t>
      </w:r>
    </w:p>
    <w:bookmarkStart w:name="z154" w:id="96"/>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жалға алынған ішкі суда жүзетін кемелерді және "өзен-теңіз" суларында жүзетін кемелерді мемлекеттік тіркеу туралы өтініш;</w:t>
      </w:r>
    </w:p>
    <w:bookmarkEnd w:id="96"/>
    <w:bookmarkStart w:name="z155" w:id="97"/>
    <w:p>
      <w:pPr>
        <w:spacing w:after="0"/>
        <w:ind w:left="0"/>
        <w:jc w:val="both"/>
      </w:pPr>
      <w:r>
        <w:rPr>
          <w:rFonts w:ascii="Times New Roman"/>
          <w:b w:val="false"/>
          <w:i w:val="false"/>
          <w:color w:val="000000"/>
          <w:sz w:val="28"/>
        </w:rPr>
        <w:t>
      10) кемені мемлекеттік тіркеудің негізі болатын мынадай құқық белгілейтін құжаттар көшірмесінің бірі (мемлекеттік көрсетілетін қызмет нәтижелерін беру кезінде мемлекеттік корпорацияға түпнұсқасы ұсынылады):</w:t>
      </w:r>
    </w:p>
    <w:bookmarkEnd w:id="97"/>
    <w:p>
      <w:pPr>
        <w:spacing w:after="0"/>
        <w:ind w:left="0"/>
        <w:jc w:val="both"/>
      </w:pPr>
      <w:r>
        <w:rPr>
          <w:rFonts w:ascii="Times New Roman"/>
          <w:b w:val="false"/>
          <w:i w:val="false"/>
          <w:color w:val="000000"/>
          <w:sz w:val="28"/>
        </w:rPr>
        <w:t>
      мемлекеттік органдардың өз құзыреті шегінде шығарған актiлерi;</w:t>
      </w:r>
    </w:p>
    <w:p>
      <w:pPr>
        <w:spacing w:after="0"/>
        <w:ind w:left="0"/>
        <w:jc w:val="both"/>
      </w:pPr>
      <w:r>
        <w:rPr>
          <w:rFonts w:ascii="Times New Roman"/>
          <w:b w:val="false"/>
          <w:i w:val="false"/>
          <w:color w:val="000000"/>
          <w:sz w:val="28"/>
        </w:rPr>
        <w:t>
      кемеге қатысты Қазақстан Республикасының заңнамасына сәйкес жасалған шарттар мен басқа да мәмілелері;</w:t>
      </w:r>
    </w:p>
    <w:p>
      <w:pPr>
        <w:spacing w:after="0"/>
        <w:ind w:left="0"/>
        <w:jc w:val="both"/>
      </w:pPr>
      <w:r>
        <w:rPr>
          <w:rFonts w:ascii="Times New Roman"/>
          <w:b w:val="false"/>
          <w:i w:val="false"/>
          <w:color w:val="000000"/>
          <w:sz w:val="28"/>
        </w:rPr>
        <w:t>
      мұраға құқық туралы куәлігі;</w:t>
      </w:r>
    </w:p>
    <w:p>
      <w:pPr>
        <w:spacing w:after="0"/>
        <w:ind w:left="0"/>
        <w:jc w:val="both"/>
      </w:pPr>
      <w:r>
        <w:rPr>
          <w:rFonts w:ascii="Times New Roman"/>
          <w:b w:val="false"/>
          <w:i w:val="false"/>
          <w:color w:val="000000"/>
          <w:sz w:val="28"/>
        </w:rPr>
        <w:t>
      соттың заңды күшiне енген шешімі;</w:t>
      </w:r>
    </w:p>
    <w:p>
      <w:pPr>
        <w:spacing w:after="0"/>
        <w:ind w:left="0"/>
        <w:jc w:val="both"/>
      </w:pPr>
      <w:r>
        <w:rPr>
          <w:rFonts w:ascii="Times New Roman"/>
          <w:b w:val="false"/>
          <w:i w:val="false"/>
          <w:color w:val="000000"/>
          <w:sz w:val="28"/>
        </w:rPr>
        <w:t>
      кемеге меншік құқығын растайтын өзге де құжаттар;</w:t>
      </w:r>
    </w:p>
    <w:bookmarkStart w:name="z156" w:id="98"/>
    <w:p>
      <w:pPr>
        <w:spacing w:after="0"/>
        <w:ind w:left="0"/>
        <w:jc w:val="both"/>
      </w:pPr>
      <w:r>
        <w:rPr>
          <w:rFonts w:ascii="Times New Roman"/>
          <w:b w:val="false"/>
          <w:i w:val="false"/>
          <w:color w:val="000000"/>
          <w:sz w:val="28"/>
        </w:rPr>
        <w:t>
      11) сыныптаушы куәліктің электронды көшірмесі;</w:t>
      </w:r>
    </w:p>
    <w:bookmarkEnd w:id="98"/>
    <w:bookmarkStart w:name="z157" w:id="99"/>
    <w:p>
      <w:pPr>
        <w:spacing w:after="0"/>
        <w:ind w:left="0"/>
        <w:jc w:val="both"/>
      </w:pPr>
      <w:r>
        <w:rPr>
          <w:rFonts w:ascii="Times New Roman"/>
          <w:b w:val="false"/>
          <w:i w:val="false"/>
          <w:color w:val="000000"/>
          <w:sz w:val="28"/>
        </w:rPr>
        <w:t>
      12) ЭҮТШ арқылы төлеуді қоспағанда, өзен кемелерін мемлекеттік тіркеу немесе қайта тіркеу, немесе кеме куәлігінің телнұсқасын беру үшін бюджетке алым сомасы төленгенін растайтын құжаттың электрондық көшірмесі;</w:t>
      </w:r>
    </w:p>
    <w:bookmarkEnd w:id="99"/>
    <w:bookmarkStart w:name="z158" w:id="100"/>
    <w:p>
      <w:pPr>
        <w:spacing w:after="0"/>
        <w:ind w:left="0"/>
        <w:jc w:val="both"/>
      </w:pPr>
      <w:r>
        <w:rPr>
          <w:rFonts w:ascii="Times New Roman"/>
          <w:b w:val="false"/>
          <w:i w:val="false"/>
          <w:color w:val="000000"/>
          <w:sz w:val="28"/>
        </w:rPr>
        <w:t>
      13) кемені жалға алу шартының электрондық көшірмесі;</w:t>
      </w:r>
    </w:p>
    <w:bookmarkEnd w:id="100"/>
    <w:bookmarkStart w:name="z159" w:id="101"/>
    <w:p>
      <w:pPr>
        <w:spacing w:after="0"/>
        <w:ind w:left="0"/>
        <w:jc w:val="both"/>
      </w:pPr>
      <w:r>
        <w:rPr>
          <w:rFonts w:ascii="Times New Roman"/>
          <w:b w:val="false"/>
          <w:i w:val="false"/>
          <w:color w:val="000000"/>
          <w:sz w:val="28"/>
        </w:rPr>
        <w:t>
      14) кеменің меншік иесінің және кеменің тіркелген ипотекасының немесе оған Қазақстан Республикасының Мемлекеттік туын көтеріп жүзуге кемені ауыстыруға ауыртпалықтың кепіл ұстаушысының жазбаша рұқсатының электрондық көшірмесі;</w:t>
      </w:r>
    </w:p>
    <w:bookmarkEnd w:id="101"/>
    <w:bookmarkStart w:name="z160" w:id="102"/>
    <w:p>
      <w:pPr>
        <w:spacing w:after="0"/>
        <w:ind w:left="0"/>
        <w:jc w:val="both"/>
      </w:pPr>
      <w:r>
        <w:rPr>
          <w:rFonts w:ascii="Times New Roman"/>
          <w:b w:val="false"/>
          <w:i w:val="false"/>
          <w:color w:val="000000"/>
          <w:sz w:val="28"/>
        </w:rPr>
        <w:t>
      15)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 орындары берген құжаттың электрондық көшірмесі.</w:t>
      </w:r>
    </w:p>
    <w:bookmarkEnd w:id="102"/>
    <w:p>
      <w:pPr>
        <w:spacing w:after="0"/>
        <w:ind w:left="0"/>
        <w:jc w:val="both"/>
      </w:pPr>
      <w:r>
        <w:rPr>
          <w:rFonts w:ascii="Times New Roman"/>
          <w:b w:val="false"/>
          <w:i w:val="false"/>
          <w:color w:val="000000"/>
          <w:sz w:val="28"/>
        </w:rPr>
        <w:t>
      Егер ұсынылатын құжаттар шет тілінде жасалса, оларға мемлекеттік немесе орыс тіліндегі нотариалды куәландырылған аудармасы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мемлекеттік тіркеу (қайта тіркеу) туралы, дара кәсіпкерді мемлекеттік тіркеу туралы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көшірмесін жасайды, одан кейін түпнұсқасын көрсетілетін қызмет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 нотариалды куәландырылған сенімхат бойынша)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электрондық өтінім беру кезінде көрсетілетін қызметті алушының "жеке кабинетінде" мемлекеттік қызметті көрсету үшін өтінімді қабылдау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көрсетілетін қызметті берушілердің және (немесе) олардың лауазымды адамдарының, Мемлекеттік корпорация және (немесе) оның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64" w:id="103"/>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03"/>
    <w:p>
      <w:pPr>
        <w:spacing w:after="0"/>
        <w:ind w:left="0"/>
        <w:jc w:val="both"/>
      </w:pPr>
      <w:r>
        <w:rPr>
          <w:rFonts w:ascii="Times New Roman"/>
          <w:b w:val="false"/>
          <w:i w:val="false"/>
          <w:color w:val="000000"/>
          <w:sz w:val="28"/>
        </w:rPr>
        <w:t>
      "Мемлекеттік корпорация қызметкерлерінің мемлекеттік қызметті көрсету мәселелері бойынша әрекеттеріне (әрекетсіздігіне) шағым Мемлекеттік корпорация басшысына Мемлекеттік корпорация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(мөртабан, кіріс нөмірі және тіркелген күні шағымның екінші данасына немесе шағымға ілеспе хатқа койылады).";</w:t>
      </w:r>
    </w:p>
    <w:bookmarkStart w:name="z165" w:id="104"/>
    <w:p>
      <w:pPr>
        <w:spacing w:after="0"/>
        <w:ind w:left="0"/>
        <w:jc w:val="both"/>
      </w:pPr>
      <w:r>
        <w:rPr>
          <w:rFonts w:ascii="Times New Roman"/>
          <w:b w:val="false"/>
          <w:i w:val="false"/>
          <w:color w:val="000000"/>
          <w:sz w:val="28"/>
        </w:rPr>
        <w:t>
      сегізінші бөлік мынадай редакцияда жазылсын:</w:t>
      </w:r>
    </w:p>
    <w:bookmarkEnd w:id="10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Республикасының заңнамасымен белгiленген тәртiппен өзiне-өзi қызмет ету, өз бетiмен жүрiп-тұру, бағдарлар алуды жүзеге асыру мүмкiндiгiн толық немесе iшiнара жоғалтқан көрсетілетін қызметті алушылар Бірыңғай байланыс-орталығының 1414 телефонымен жүгіну арқылы Мемлекеттік корпорация қызметкері мемлекеттік қызмет көрсетуге қажетті құжаттар қабылдауды көрсетілетін қызметті алушының тұрғылықты жеріне барып жүргізеді.";</w:t>
      </w:r>
    </w:p>
    <w:bookmarkStart w:name="z168" w:id="10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5"/>
    <w:p>
      <w:pPr>
        <w:spacing w:after="0"/>
        <w:ind w:left="0"/>
        <w:jc w:val="both"/>
      </w:pPr>
      <w:r>
        <w:rPr>
          <w:rFonts w:ascii="Times New Roman"/>
          <w:b w:val="false"/>
          <w:i w:val="false"/>
          <w:color w:val="000000"/>
          <w:sz w:val="28"/>
        </w:rPr>
        <w:t>
      "3) Мемлекеттік корпорацияның www.con.gov.kz интернет-ресурсында;";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170" w:id="10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06"/>
    <w:bookmarkStart w:name="z171" w:id="10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7"/>
    <w:bookmarkStart w:name="z172" w:id="108"/>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08"/>
    <w:bookmarkStart w:name="z173" w:id="109"/>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09"/>
    <w:bookmarkStart w:name="z174" w:id="1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10"/>
    <w:bookmarkStart w:name="z175" w:id="1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1"/>
    <w:bookmarkStart w:name="z176" w:id="1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бірақ 2016 жылдың 1 наурызынан бұрын емес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2016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w:t>
      </w:r>
    </w:p>
    <w:p>
      <w:pPr>
        <w:spacing w:after="0"/>
        <w:ind w:left="0"/>
        <w:jc w:val="both"/>
      </w:pPr>
      <w:r>
        <w:rPr>
          <w:rFonts w:ascii="Times New Roman"/>
          <w:b w:val="false"/>
          <w:i w:val="false"/>
          <w:color w:val="000000"/>
          <w:sz w:val="28"/>
        </w:rPr>
        <w:t>
      аты, болса әкесінің аты не ұйымының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178" w:id="113"/>
    <w:p>
      <w:pPr>
        <w:spacing w:after="0"/>
        <w:ind w:left="0"/>
        <w:jc w:val="left"/>
      </w:pPr>
      <w:r>
        <w:rPr>
          <w:rFonts w:ascii="Times New Roman"/>
          <w:b/>
          <w:i w:val="false"/>
          <w:color w:val="000000"/>
        </w:rPr>
        <w:t xml:space="preserve"> Құжаттарды қабылдаудан бас тарту туралы қолхат</w:t>
      </w:r>
    </w:p>
    <w:bookmarkEnd w:id="11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бөлімшесі (мекенжайы көрсетілсін) "Кемелердің командалық құрамының адамдарына диплом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Т.А.Ә.______________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 556 бұйрығына</w:t>
            </w:r>
            <w:r>
              <w:br/>
            </w:r>
            <w:r>
              <w:rPr>
                <w:rFonts w:ascii="Times New Roman"/>
                <w:b w:val="false"/>
                <w:i w:val="false"/>
                <w:color w:val="000000"/>
                <w:sz w:val="20"/>
              </w:rPr>
              <w:t>3-қосымша</w:t>
            </w:r>
          </w:p>
        </w:tc>
      </w:tr>
    </w:tbl>
    <w:bookmarkStart w:name="z180" w:id="114"/>
    <w:p>
      <w:pPr>
        <w:spacing w:after="0"/>
        <w:ind w:left="0"/>
        <w:jc w:val="left"/>
      </w:pPr>
      <w:r>
        <w:rPr>
          <w:rFonts w:ascii="Times New Roman"/>
          <w:b/>
          <w:i w:val="false"/>
          <w:color w:val="000000"/>
        </w:rPr>
        <w:t xml:space="preserve"> "Кеме экипажының ең аз құрамы туралы куәлік беру"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114"/>
    <w:bookmarkStart w:name="z182" w:id="115"/>
    <w:p>
      <w:pPr>
        <w:spacing w:after="0"/>
        <w:ind w:left="0"/>
        <w:jc w:val="both"/>
      </w:pPr>
      <w:r>
        <w:rPr>
          <w:rFonts w:ascii="Times New Roman"/>
          <w:b w:val="false"/>
          <w:i w:val="false"/>
          <w:color w:val="000000"/>
          <w:sz w:val="28"/>
        </w:rPr>
        <w:t>
      1. "Кеме экипажының ең аз құрамы туралы куәлік беру" мемлекеттік көрсетілетін қызметі (бұдан әрі – мемлекеттік көрсетілетін қызмет).</w:t>
      </w:r>
    </w:p>
    <w:bookmarkEnd w:id="115"/>
    <w:bookmarkStart w:name="z183" w:id="1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116"/>
    <w:bookmarkStart w:name="z184" w:id="117"/>
    <w:p>
      <w:pPr>
        <w:spacing w:after="0"/>
        <w:ind w:left="0"/>
        <w:jc w:val="both"/>
      </w:pPr>
      <w:r>
        <w:rPr>
          <w:rFonts w:ascii="Times New Roman"/>
          <w:b w:val="false"/>
          <w:i w:val="false"/>
          <w:color w:val="000000"/>
          <w:sz w:val="28"/>
        </w:rPr>
        <w:t>
      3. Мемлекеттік көрсетілетін қызметті Министрлiктің Көлiк комитетiнiң аумақтық органдары (бұдан әрi – көрсетілетін қызметті беруші) көрсетеді.</w:t>
      </w:r>
    </w:p>
    <w:bookmarkEnd w:id="1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85" w:id="11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bookmarkEnd w:id="118"/>
    <w:bookmarkStart w:name="z186" w:id="119"/>
    <w:p>
      <w:pPr>
        <w:spacing w:after="0"/>
        <w:ind w:left="0"/>
        <w:jc w:val="both"/>
      </w:pPr>
      <w:r>
        <w:rPr>
          <w:rFonts w:ascii="Times New Roman"/>
          <w:b w:val="false"/>
          <w:i w:val="false"/>
          <w:color w:val="000000"/>
          <w:sz w:val="28"/>
        </w:rPr>
        <w:t>
      2) www.elicense.kz, www.egov.kz "электрондық үкіметінің" веб-порталы (бұдан әрі – портал) арқылы жүзеге асырылады.</w:t>
      </w:r>
    </w:p>
    <w:bookmarkEnd w:id="119"/>
    <w:bookmarkStart w:name="z187" w:id="120"/>
    <w:p>
      <w:pPr>
        <w:spacing w:after="0"/>
        <w:ind w:left="0"/>
        <w:jc w:val="left"/>
      </w:pPr>
      <w:r>
        <w:rPr>
          <w:rFonts w:ascii="Times New Roman"/>
          <w:b/>
          <w:i w:val="false"/>
          <w:color w:val="000000"/>
        </w:rPr>
        <w:t xml:space="preserve"> 2. Мемлекеттік қызметті көрсету тәртібі</w:t>
      </w:r>
    </w:p>
    <w:bookmarkEnd w:id="120"/>
    <w:bookmarkStart w:name="z188" w:id="121"/>
    <w:p>
      <w:pPr>
        <w:spacing w:after="0"/>
        <w:ind w:left="0"/>
        <w:jc w:val="both"/>
      </w:pPr>
      <w:r>
        <w:rPr>
          <w:rFonts w:ascii="Times New Roman"/>
          <w:b w:val="false"/>
          <w:i w:val="false"/>
          <w:color w:val="000000"/>
          <w:sz w:val="28"/>
        </w:rPr>
        <w:t>
      4. Мемлекеттік қызметті көрсету мерзімдері:</w:t>
      </w:r>
    </w:p>
    <w:bookmarkEnd w:id="121"/>
    <w:bookmarkStart w:name="z189" w:id="122"/>
    <w:p>
      <w:pPr>
        <w:spacing w:after="0"/>
        <w:ind w:left="0"/>
        <w:jc w:val="both"/>
      </w:pPr>
      <w:r>
        <w:rPr>
          <w:rFonts w:ascii="Times New Roman"/>
          <w:b w:val="false"/>
          <w:i w:val="false"/>
          <w:color w:val="000000"/>
          <w:sz w:val="28"/>
        </w:rPr>
        <w:t>
      1) құжаттар топтамасын Мемлекеттік корпорацияға тапсырылған сәттен бастап, сондай-ақ порталға жүгінген кезде - 5 (бес) жұмыс күні;</w:t>
      </w:r>
    </w:p>
    <w:bookmarkEnd w:id="12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190" w:id="123"/>
    <w:p>
      <w:pPr>
        <w:spacing w:after="0"/>
        <w:ind w:left="0"/>
        <w:jc w:val="both"/>
      </w:pPr>
      <w:r>
        <w:rPr>
          <w:rFonts w:ascii="Times New Roman"/>
          <w:b w:val="false"/>
          <w:i w:val="false"/>
          <w:color w:val="000000"/>
          <w:sz w:val="28"/>
        </w:rPr>
        <w:t>
      2) көрсетілетін қызметті алушы Мемлекеттік корпорацияға құжаттарды тапсыру үшін күтудің рұқсат етілген ең ұзақ уақыты – 15 минут;</w:t>
      </w:r>
    </w:p>
    <w:bookmarkEnd w:id="123"/>
    <w:bookmarkStart w:name="z191" w:id="124"/>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124"/>
    <w:bookmarkStart w:name="z192" w:id="125"/>
    <w:p>
      <w:pPr>
        <w:spacing w:after="0"/>
        <w:ind w:left="0"/>
        <w:jc w:val="both"/>
      </w:pPr>
      <w:r>
        <w:rPr>
          <w:rFonts w:ascii="Times New Roman"/>
          <w:b w:val="false"/>
          <w:i w:val="false"/>
          <w:color w:val="000000"/>
          <w:sz w:val="28"/>
        </w:rPr>
        <w:t>
      5. Мемлекеттiк қызметті көрсету нысаны: электрондық (ішінара автоматтандырылған) және (немесе) қағаз түрінде.</w:t>
      </w:r>
    </w:p>
    <w:bookmarkEnd w:id="125"/>
    <w:bookmarkStart w:name="z193" w:id="126"/>
    <w:p>
      <w:pPr>
        <w:spacing w:after="0"/>
        <w:ind w:left="0"/>
        <w:jc w:val="both"/>
      </w:pPr>
      <w:r>
        <w:rPr>
          <w:rFonts w:ascii="Times New Roman"/>
          <w:b w:val="false"/>
          <w:i w:val="false"/>
          <w:color w:val="000000"/>
          <w:sz w:val="28"/>
        </w:rPr>
        <w:t>
      6. Мемлекеттік қызметті көрсету нәтижесі - кеме экипажының ең аз құрамы туралы куәлік.</w:t>
      </w:r>
    </w:p>
    <w:bookmarkEnd w:id="126"/>
    <w:p>
      <w:pPr>
        <w:spacing w:after="0"/>
        <w:ind w:left="0"/>
        <w:jc w:val="both"/>
      </w:pPr>
      <w:r>
        <w:rPr>
          <w:rFonts w:ascii="Times New Roman"/>
          <w:b w:val="false"/>
          <w:i w:val="false"/>
          <w:color w:val="000000"/>
          <w:sz w:val="28"/>
        </w:rPr>
        <w:t>
      Мемлекеттік қызметті көрсету нәтижесін берудің нысаны: электрондық/қағаз түрінде.</w:t>
      </w:r>
    </w:p>
    <w:bookmarkStart w:name="z194" w:id="127"/>
    <w:p>
      <w:pPr>
        <w:spacing w:after="0"/>
        <w:ind w:left="0"/>
        <w:jc w:val="both"/>
      </w:pPr>
      <w:r>
        <w:rPr>
          <w:rFonts w:ascii="Times New Roman"/>
          <w:b w:val="false"/>
          <w:i w:val="false"/>
          <w:color w:val="000000"/>
          <w:sz w:val="28"/>
        </w:rPr>
        <w:t>
      7. Мемлекеттік қызметті көрсету ақысыз негізде жеке және заңды тұлғаларға (бұдан әрі – көрсетілетін қызметті алушы) көрсетіледі.</w:t>
      </w:r>
    </w:p>
    <w:bookmarkEnd w:id="127"/>
    <w:bookmarkStart w:name="z195" w:id="128"/>
    <w:p>
      <w:pPr>
        <w:spacing w:after="0"/>
        <w:ind w:left="0"/>
        <w:jc w:val="both"/>
      </w:pPr>
      <w:r>
        <w:rPr>
          <w:rFonts w:ascii="Times New Roman"/>
          <w:b w:val="false"/>
          <w:i w:val="false"/>
          <w:color w:val="000000"/>
          <w:sz w:val="28"/>
        </w:rPr>
        <w:t>
      8. Жұмыс кестесі:</w:t>
      </w:r>
    </w:p>
    <w:bookmarkEnd w:id="128"/>
    <w:bookmarkStart w:name="z196" w:id="12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bookmarkEnd w:id="129"/>
    <w:p>
      <w:pPr>
        <w:spacing w:after="0"/>
        <w:ind w:left="0"/>
        <w:jc w:val="both"/>
      </w:pPr>
      <w:r>
        <w:rPr>
          <w:rFonts w:ascii="Times New Roman"/>
          <w:b w:val="false"/>
          <w:i w:val="false"/>
          <w:color w:val="000000"/>
          <w:sz w:val="28"/>
        </w:rPr>
        <w:t>
      мемлекеттік қызмет (көрсетілетін қызметті алушының тіркелу орны бойынша) жылдамдатылған қызмет көрсетусіз, "электрондық" кезек тәртібімен көрсетіледі, портал арқылы электрондық кезекті броньдауға болады;</w:t>
      </w:r>
    </w:p>
    <w:bookmarkStart w:name="z197" w:id="130"/>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мен мемлекеттік көрсетілетін қызмет нәтижелерін беру келесі жұмыс күнінде жүзеге асырылады).</w:t>
      </w:r>
    </w:p>
    <w:bookmarkEnd w:id="130"/>
    <w:bookmarkStart w:name="z198" w:id="13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31"/>
    <w:bookmarkStart w:name="z199" w:id="132"/>
    <w:p>
      <w:pPr>
        <w:spacing w:after="0"/>
        <w:ind w:left="0"/>
        <w:jc w:val="both"/>
      </w:pPr>
      <w:r>
        <w:rPr>
          <w:rFonts w:ascii="Times New Roman"/>
          <w:b w:val="false"/>
          <w:i w:val="false"/>
          <w:color w:val="000000"/>
          <w:sz w:val="28"/>
        </w:rPr>
        <w:t>
      1) Мемлекеттік корпорацияға:</w:t>
      </w:r>
    </w:p>
    <w:bookmarkEnd w:id="132"/>
    <w:p>
      <w:pPr>
        <w:spacing w:after="0"/>
        <w:ind w:left="0"/>
        <w:jc w:val="both"/>
      </w:pPr>
      <w:r>
        <w:rPr>
          <w:rFonts w:ascii="Times New Roman"/>
          <w:b w:val="false"/>
          <w:i w:val="false"/>
          <w:color w:val="000000"/>
          <w:sz w:val="28"/>
        </w:rPr>
        <w:t xml:space="preserve">
      кеменің атауын және кемені тіркеу портын көрсете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кеме құжаты (кемеге меншік құқығын растау үшін талап етіледі);</w:t>
      </w:r>
    </w:p>
    <w:p>
      <w:pPr>
        <w:spacing w:after="0"/>
        <w:ind w:left="0"/>
        <w:jc w:val="both"/>
      </w:pPr>
      <w:r>
        <w:rPr>
          <w:rFonts w:ascii="Times New Roman"/>
          <w:b w:val="false"/>
          <w:i w:val="false"/>
          <w:color w:val="000000"/>
          <w:sz w:val="28"/>
        </w:rPr>
        <w:t>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көшірмесі.</w:t>
      </w:r>
    </w:p>
    <w:bookmarkStart w:name="z200" w:id="133"/>
    <w:p>
      <w:pPr>
        <w:spacing w:after="0"/>
        <w:ind w:left="0"/>
        <w:jc w:val="both"/>
      </w:pPr>
      <w:r>
        <w:rPr>
          <w:rFonts w:ascii="Times New Roman"/>
          <w:b w:val="false"/>
          <w:i w:val="false"/>
          <w:color w:val="000000"/>
          <w:sz w:val="28"/>
        </w:rPr>
        <w:t>
      2) порталға:</w:t>
      </w:r>
    </w:p>
    <w:bookmarkEnd w:id="133"/>
    <w:p>
      <w:pPr>
        <w:spacing w:after="0"/>
        <w:ind w:left="0"/>
        <w:jc w:val="both"/>
      </w:pPr>
      <w:r>
        <w:rPr>
          <w:rFonts w:ascii="Times New Roman"/>
          <w:b w:val="false"/>
          <w:i w:val="false"/>
          <w:color w:val="000000"/>
          <w:sz w:val="28"/>
        </w:rPr>
        <w:t xml:space="preserve">
      көрсетілетін қызметті алушының электрондық цифрлық қолымен (бұдан әрі – ЭЦҚ)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кеме атауы мен кеменің тіркеу порты көрсетілген өтініш;</w:t>
      </w:r>
    </w:p>
    <w:p>
      <w:pPr>
        <w:spacing w:after="0"/>
        <w:ind w:left="0"/>
        <w:jc w:val="both"/>
      </w:pPr>
      <w:r>
        <w:rPr>
          <w:rFonts w:ascii="Times New Roman"/>
          <w:b w:val="false"/>
          <w:i w:val="false"/>
          <w:color w:val="000000"/>
          <w:sz w:val="28"/>
        </w:rPr>
        <w:t>
      кеме куәлігінің электрондық көшірмесі;</w:t>
      </w:r>
    </w:p>
    <w:p>
      <w:pPr>
        <w:spacing w:after="0"/>
        <w:ind w:left="0"/>
        <w:jc w:val="both"/>
      </w:pPr>
      <w:r>
        <w:rPr>
          <w:rFonts w:ascii="Times New Roman"/>
          <w:b w:val="false"/>
          <w:i w:val="false"/>
          <w:color w:val="000000"/>
          <w:sz w:val="28"/>
        </w:rPr>
        <w:t>
      ішкі су көлігі саласындағы уәкілетті органмен бекітілген кемелер экипаждарының ең аз құрамына қойылатын талаптарға сәйкес экипаждың бекітілген штат кестесінің электронды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Мемлекеттік корпорация қызметкері,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 жасайды, 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 алушы келісім береді.</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(не оның өкілі нотариат куәландырған сенімхат ұсынған кезде) ұсынған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алушы бір жұмыс күні ішінде дайын құжаттарды көрсетілетін қызметті алушыға беру үшін Мемлекеттік корпорацияға жібіреді.</w:t>
      </w:r>
    </w:p>
    <w:p>
      <w:pPr>
        <w:spacing w:after="0"/>
        <w:ind w:left="0"/>
        <w:jc w:val="both"/>
      </w:pPr>
      <w:r>
        <w:rPr>
          <w:rFonts w:ascii="Times New Roman"/>
          <w:b w:val="false"/>
          <w:i w:val="false"/>
          <w:color w:val="000000"/>
          <w:sz w:val="28"/>
        </w:rPr>
        <w:t>
      Портал арқылы жүгінген кезіңде көрсетілетін қызметті алушының "жеке кабинетіне" мемлекеттік қызметті көрсету үшін сұрауды қабылдау туралы мәртебе жіберіледі.</w:t>
      </w:r>
    </w:p>
    <w:bookmarkStart w:name="z201" w:id="13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3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жеті жұмыс күні ішінде ұсынылған құжаттардың толықтығын тексереді. Ұсынылған құжаттардың толық еместігі фактісі анықталған жағдайда, көрсетілетін қызметті беруші көрсетілген мерзімде өтінішті одан әрі қараудан дәлелді түрде бас тартады.</w:t>
      </w:r>
    </w:p>
    <w:bookmarkStart w:name="z202" w:id="135"/>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w:t>
      </w:r>
      <w:r>
        <w:br/>
      </w:r>
      <w:r>
        <w:rPr>
          <w:rFonts w:ascii="Times New Roman"/>
          <w:b/>
          <w:i w:val="false"/>
          <w:color w:val="000000"/>
        </w:rPr>
        <w:t>корпорацияның және (немесе) оның қызметкерлерінің шешімдеріне,</w:t>
      </w:r>
      <w:r>
        <w:br/>
      </w:r>
      <w:r>
        <w:rPr>
          <w:rFonts w:ascii="Times New Roman"/>
          <w:b/>
          <w:i w:val="false"/>
          <w:color w:val="000000"/>
        </w:rPr>
        <w:t>әрекетіне (әрекетсіздігіне) шағымдану тәртібі</w:t>
      </w:r>
    </w:p>
    <w:bookmarkEnd w:id="135"/>
    <w:bookmarkStart w:name="z203" w:id="13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(әрекетсіздіктеріне) шағымдану, шағым мемлекеттік көрсетілетін қызметті беруші басшысының атына беріледі.</w:t>
      </w:r>
    </w:p>
    <w:bookmarkEnd w:id="136"/>
    <w:p>
      <w:pPr>
        <w:spacing w:after="0"/>
        <w:ind w:left="0"/>
        <w:jc w:val="both"/>
      </w:pPr>
      <w:r>
        <w:rPr>
          <w:rFonts w:ascii="Times New Roman"/>
          <w:b w:val="false"/>
          <w:i w:val="false"/>
          <w:color w:val="000000"/>
          <w:sz w:val="28"/>
        </w:rPr>
        <w:t>
      Шағым жазбаша нысанда пошта, не көрсетілетін қызметті берушінің немесе Министрліктің кеңсесі арқылы жұмыс күндері қолма-қол қабылданады. Көрсетілетін қызметті берушінің кеңсесінде шағымның қабылданғаның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 филиалының басшысына Мемлекеттік корпорацияның www.con.gov.kz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сондай-ақ поштамен түскен шағымдардың Мемлекеттік корпорация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шағым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түскен көрсетілетін қызметті алушының шағымы тіркелген күнінен бастап бес жұмыс күні ішінде қаралады.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телефоны бойынша алуға болады.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bookmarkStart w:name="z204" w:id="137"/>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p>
    <w:bookmarkEnd w:id="137"/>
    <w:bookmarkStart w:name="z205" w:id="138"/>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 Шағымға көрсетілетін қызметті алушы қол қоюға тиіс.</w:t>
      </w:r>
    </w:p>
    <w:bookmarkEnd w:id="138"/>
    <w:bookmarkStart w:name="z206" w:id="139"/>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9"/>
    <w:bookmarkStart w:name="z207" w:id="140"/>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Мемлекеттік корпорация арқылы көрсету ерекшеліктері</w:t>
      </w:r>
      <w:r>
        <w:br/>
      </w:r>
      <w:r>
        <w:rPr>
          <w:rFonts w:ascii="Times New Roman"/>
          <w:b/>
          <w:i w:val="false"/>
          <w:color w:val="000000"/>
        </w:rPr>
        <w:t>ескеріле отырып, қойылатын өзге де талаптар</w:t>
      </w:r>
    </w:p>
    <w:bookmarkEnd w:id="140"/>
    <w:bookmarkStart w:name="z208" w:id="141"/>
    <w:p>
      <w:pPr>
        <w:spacing w:after="0"/>
        <w:ind w:left="0"/>
        <w:jc w:val="both"/>
      </w:pPr>
      <w:r>
        <w:rPr>
          <w:rFonts w:ascii="Times New Roman"/>
          <w:b w:val="false"/>
          <w:i w:val="false"/>
          <w:color w:val="000000"/>
          <w:sz w:val="28"/>
        </w:rPr>
        <w:t>
      13. Қазақстан Республикасының заңнамасында белгіленген тәртіппен өзін өзі қарап күту, өздігінен жүріп күту,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қабылдауды Мемлекеттік корпорация қызметкері Бірыңғай байланыс орталығы 1414 арқылы жүгінумен тұрғылықты жері бойынша шығу арқылы жүргізеді.</w:t>
      </w:r>
    </w:p>
    <w:bookmarkEnd w:id="141"/>
    <w:bookmarkStart w:name="z209" w:id="142"/>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42"/>
    <w:bookmarkStart w:name="z210" w:id="143"/>
    <w:p>
      <w:pPr>
        <w:spacing w:after="0"/>
        <w:ind w:left="0"/>
        <w:jc w:val="both"/>
      </w:pPr>
      <w:r>
        <w:rPr>
          <w:rFonts w:ascii="Times New Roman"/>
          <w:b w:val="false"/>
          <w:i w:val="false"/>
          <w:color w:val="000000"/>
          <w:sz w:val="28"/>
        </w:rPr>
        <w:t>
      1) Министрліктің интернет-ресурсында: www.mid.gov.kz ("Көлік комитеті" бөлімінің "Мемлекеттік көрсетілетін қызмет" бөлімінде);</w:t>
      </w:r>
    </w:p>
    <w:bookmarkEnd w:id="143"/>
    <w:bookmarkStart w:name="z211" w:id="144"/>
    <w:p>
      <w:pPr>
        <w:spacing w:after="0"/>
        <w:ind w:left="0"/>
        <w:jc w:val="both"/>
      </w:pPr>
      <w:r>
        <w:rPr>
          <w:rFonts w:ascii="Times New Roman"/>
          <w:b w:val="false"/>
          <w:i w:val="false"/>
          <w:color w:val="000000"/>
          <w:sz w:val="28"/>
        </w:rPr>
        <w:t>
      2) көрсетілетін қызметті берушінің интернет-ресурсында: www.mid.gov.kz ("Көлік комитеті" бөлімінің "Мемлекеттік көрсетілетін қызмет" бөлімінде);</w:t>
      </w:r>
    </w:p>
    <w:bookmarkEnd w:id="144"/>
    <w:bookmarkStart w:name="z212" w:id="145"/>
    <w:p>
      <w:pPr>
        <w:spacing w:after="0"/>
        <w:ind w:left="0"/>
        <w:jc w:val="both"/>
      </w:pPr>
      <w:r>
        <w:rPr>
          <w:rFonts w:ascii="Times New Roman"/>
          <w:b w:val="false"/>
          <w:i w:val="false"/>
          <w:color w:val="000000"/>
          <w:sz w:val="28"/>
        </w:rPr>
        <w:t>
      3) Мемлекеттік корпорацияның интернет-ресурсында: www.con.gov.kz;</w:t>
      </w:r>
    </w:p>
    <w:bookmarkEnd w:id="145"/>
    <w:bookmarkStart w:name="z213" w:id="146"/>
    <w:p>
      <w:pPr>
        <w:spacing w:after="0"/>
        <w:ind w:left="0"/>
        <w:jc w:val="both"/>
      </w:pPr>
      <w:r>
        <w:rPr>
          <w:rFonts w:ascii="Times New Roman"/>
          <w:b w:val="false"/>
          <w:i w:val="false"/>
          <w:color w:val="000000"/>
          <w:sz w:val="28"/>
        </w:rPr>
        <w:t>
      4) порталда орналастырылған.</w:t>
      </w:r>
    </w:p>
    <w:bookmarkEnd w:id="146"/>
    <w:bookmarkStart w:name="z214" w:id="147"/>
    <w:p>
      <w:pPr>
        <w:spacing w:after="0"/>
        <w:ind w:left="0"/>
        <w:jc w:val="both"/>
      </w:pPr>
      <w:r>
        <w:rPr>
          <w:rFonts w:ascii="Times New Roman"/>
          <w:b w:val="false"/>
          <w:i w:val="false"/>
          <w:color w:val="000000"/>
          <w:sz w:val="28"/>
        </w:rPr>
        <w:t>
      15. Көрсетілетін қызметті алушының ЭЦК болған кезде портал арқылы электрондық нысанда мемлекеттік қызметті алуға мүмкіндігі болады.</w:t>
      </w:r>
    </w:p>
    <w:bookmarkEnd w:id="147"/>
    <w:bookmarkStart w:name="z215" w:id="148"/>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алуға мүмкіндігі болады.</w:t>
      </w:r>
    </w:p>
    <w:bookmarkEnd w:id="148"/>
    <w:bookmarkStart w:name="z216" w:id="149"/>
    <w:p>
      <w:pPr>
        <w:spacing w:after="0"/>
        <w:ind w:left="0"/>
        <w:jc w:val="both"/>
      </w:pPr>
      <w:r>
        <w:rPr>
          <w:rFonts w:ascii="Times New Roman"/>
          <w:b w:val="false"/>
          <w:i w:val="false"/>
          <w:color w:val="000000"/>
          <w:sz w:val="28"/>
        </w:rPr>
        <w:t>
      17. Мемлекеттік қызметтерді көрсету мәселелері жөніндегі Бірыңғай байланыс орталығы: 1414.</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 құрамы</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 басшысына</w:t>
      </w:r>
    </w:p>
    <w:p>
      <w:pPr>
        <w:spacing w:after="0"/>
        <w:ind w:left="0"/>
        <w:jc w:val="both"/>
      </w:pPr>
      <w:r>
        <w:rPr>
          <w:rFonts w:ascii="Times New Roman"/>
          <w:b w:val="false"/>
          <w:i w:val="false"/>
          <w:color w:val="000000"/>
          <w:sz w:val="28"/>
        </w:rPr>
        <w:t xml:space="preserve">
      (УО қазақша атауы)            </w:t>
      </w:r>
    </w:p>
    <w:bookmarkStart w:name="z218" w:id="150"/>
    <w:p>
      <w:pPr>
        <w:spacing w:after="0"/>
        <w:ind w:left="0"/>
        <w:jc w:val="left"/>
      </w:pPr>
      <w:r>
        <w:rPr>
          <w:rFonts w:ascii="Times New Roman"/>
          <w:b/>
          <w:i w:val="false"/>
          <w:color w:val="000000"/>
        </w:rPr>
        <w:t xml:space="preserve"> Өтініш</w:t>
      </w:r>
    </w:p>
    <w:bookmarkEnd w:id="150"/>
    <w:p>
      <w:pPr>
        <w:spacing w:after="0"/>
        <w:ind w:left="0"/>
        <w:jc w:val="both"/>
      </w:pPr>
      <w:r>
        <w:rPr>
          <w:rFonts w:ascii="Times New Roman"/>
          <w:b w:val="false"/>
          <w:i w:val="false"/>
          <w:color w:val="000000"/>
          <w:sz w:val="28"/>
        </w:rPr>
        <w:t>
      Нөмір:___________ (Өтініш нөмірі)</w:t>
      </w:r>
    </w:p>
    <w:p>
      <w:pPr>
        <w:spacing w:after="0"/>
        <w:ind w:left="0"/>
        <w:jc w:val="both"/>
      </w:pPr>
      <w:r>
        <w:rPr>
          <w:rFonts w:ascii="Times New Roman"/>
          <w:b w:val="false"/>
          <w:i w:val="false"/>
          <w:color w:val="000000"/>
          <w:sz w:val="28"/>
        </w:rPr>
        <w:t>
      Сізден _________(Кеме атауы) кеме экипажының ең аз құрамы</w:t>
      </w:r>
    </w:p>
    <w:p>
      <w:pPr>
        <w:spacing w:after="0"/>
        <w:ind w:left="0"/>
        <w:jc w:val="both"/>
      </w:pPr>
      <w:r>
        <w:rPr>
          <w:rFonts w:ascii="Times New Roman"/>
          <w:b w:val="false"/>
          <w:i w:val="false"/>
          <w:color w:val="000000"/>
          <w:sz w:val="28"/>
        </w:rPr>
        <w:t>
      туралы куәлікті беру бойынша мемлекеттік қызметті көрсетуді сұраймын,</w:t>
      </w:r>
    </w:p>
    <w:p>
      <w:pPr>
        <w:spacing w:after="0"/>
        <w:ind w:left="0"/>
        <w:jc w:val="both"/>
      </w:pPr>
      <w:r>
        <w:rPr>
          <w:rFonts w:ascii="Times New Roman"/>
          <w:b w:val="false"/>
          <w:i w:val="false"/>
          <w:color w:val="000000"/>
          <w:sz w:val="28"/>
        </w:rPr>
        <w:t>
      кеме тіркелген орын:______________ (Порттың атауы) __________________</w:t>
      </w:r>
    </w:p>
    <w:p>
      <w:pPr>
        <w:spacing w:after="0"/>
        <w:ind w:left="0"/>
        <w:jc w:val="both"/>
      </w:pPr>
      <w:r>
        <w:rPr>
          <w:rFonts w:ascii="Times New Roman"/>
          <w:b w:val="false"/>
          <w:i w:val="false"/>
          <w:color w:val="000000"/>
          <w:sz w:val="28"/>
        </w:rPr>
        <w:t>
      (Порттың мекен-жайы) ________________________________________________</w:t>
      </w:r>
    </w:p>
    <w:p>
      <w:pPr>
        <w:spacing w:after="0"/>
        <w:ind w:left="0"/>
        <w:jc w:val="both"/>
      </w:pPr>
      <w:r>
        <w:rPr>
          <w:rFonts w:ascii="Times New Roman"/>
          <w:b w:val="false"/>
          <w:i w:val="false"/>
          <w:color w:val="000000"/>
          <w:sz w:val="28"/>
        </w:rPr>
        <w:t>
      20__ жылғы "__" 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20__ жылғы "__"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 құрамы</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w:t>
      </w:r>
    </w:p>
    <w:p>
      <w:pPr>
        <w:spacing w:after="0"/>
        <w:ind w:left="0"/>
        <w:jc w:val="both"/>
      </w:pPr>
      <w:r>
        <w:rPr>
          <w:rFonts w:ascii="Times New Roman"/>
          <w:b w:val="false"/>
          <w:i w:val="false"/>
          <w:color w:val="000000"/>
          <w:sz w:val="28"/>
        </w:rPr>
        <w:t xml:space="preserve">
      аты, болса әкесінің аты не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20" w:id="151"/>
    <w:p>
      <w:pPr>
        <w:spacing w:after="0"/>
        <w:ind w:left="0"/>
        <w:jc w:val="left"/>
      </w:pPr>
      <w:r>
        <w:rPr>
          <w:rFonts w:ascii="Times New Roman"/>
          <w:b/>
          <w:i w:val="false"/>
          <w:color w:val="000000"/>
        </w:rPr>
        <w:t xml:space="preserve"> Құжаттарды қабылдаудан бас тарту туралы қолхат</w:t>
      </w:r>
    </w:p>
    <w:bookmarkEnd w:id="15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 көрсетілсін) "Кеме экипажының ең аз құрамы туралы куәлік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кеменің ипотекасын</w:t>
            </w:r>
            <w:r>
              <w:br/>
            </w:r>
            <w:r>
              <w:rPr>
                <w:rFonts w:ascii="Times New Roman"/>
                <w:b w:val="false"/>
                <w:i w:val="false"/>
                <w:color w:val="000000"/>
                <w:sz w:val="20"/>
              </w:rPr>
              <w:t>мемлекеттік тіркеу және шағын</w:t>
            </w:r>
            <w:r>
              <w:br/>
            </w:r>
            <w:r>
              <w:rPr>
                <w:rFonts w:ascii="Times New Roman"/>
                <w:b w:val="false"/>
                <w:i w:val="false"/>
                <w:color w:val="000000"/>
                <w:sz w:val="20"/>
              </w:rPr>
              <w:t>көлемді кеме ипотекасының</w:t>
            </w:r>
            <w:r>
              <w:br/>
            </w:r>
            <w:r>
              <w:rPr>
                <w:rFonts w:ascii="Times New Roman"/>
                <w:b w:val="false"/>
                <w:i w:val="false"/>
                <w:color w:val="000000"/>
                <w:sz w:val="20"/>
              </w:rPr>
              <w:t>мемлекеттік тіркелгенін растайтын</w:t>
            </w:r>
            <w:r>
              <w:br/>
            </w:r>
            <w:r>
              <w:rPr>
                <w:rFonts w:ascii="Times New Roman"/>
                <w:b w:val="false"/>
                <w:i w:val="false"/>
                <w:color w:val="000000"/>
                <w:sz w:val="20"/>
              </w:rPr>
              <w:t>құжаттың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22" w:id="152"/>
    <w:p>
      <w:pPr>
        <w:spacing w:after="0"/>
        <w:ind w:left="0"/>
        <w:jc w:val="left"/>
      </w:pPr>
      <w:r>
        <w:rPr>
          <w:rFonts w:ascii="Times New Roman"/>
          <w:b/>
          <w:i w:val="false"/>
          <w:color w:val="000000"/>
        </w:rPr>
        <w:t xml:space="preserve"> Құжаттарды қабылдаудан бас тарту туралы қолхат</w:t>
      </w:r>
    </w:p>
    <w:bookmarkEnd w:id="15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бөлімі (мекенжайын көрсету керек) "Шағын көлемді кеменің ипотекасын мемлекеттік тіркеу және шағын көлемді кеме ипотекасының мемлекеттік тіркелгенін растайтын құжаттың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Т.А.Ә.______________</w:t>
      </w:r>
    </w:p>
    <w:p>
      <w:pPr>
        <w:spacing w:after="0"/>
        <w:ind w:left="0"/>
        <w:jc w:val="both"/>
      </w:pPr>
      <w:r>
        <w:rPr>
          <w:rFonts w:ascii="Times New Roman"/>
          <w:b w:val="false"/>
          <w:i w:val="false"/>
          <w:color w:val="000000"/>
          <w:sz w:val="28"/>
        </w:rPr>
        <w:t>
      Телефон_______________</w:t>
      </w:r>
    </w:p>
    <w:p>
      <w:pPr>
        <w:spacing w:after="0"/>
        <w:ind w:left="0"/>
        <w:jc w:val="both"/>
      </w:pPr>
      <w:r>
        <w:rPr>
          <w:rFonts w:ascii="Times New Roman"/>
          <w:b w:val="false"/>
          <w:i w:val="false"/>
          <w:color w:val="000000"/>
          <w:sz w:val="28"/>
        </w:rPr>
        <w:t>
      Алды: Т.А.Ә./көрсетілетін қызметті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"Кеменің ипотекасын мемлекеттік тіркеу</w:t>
            </w:r>
            <w:r>
              <w:br/>
            </w:r>
            <w:r>
              <w:rPr>
                <w:rFonts w:ascii="Times New Roman"/>
                <w:b w:val="false"/>
                <w:i w:val="false"/>
                <w:color w:val="000000"/>
                <w:sz w:val="20"/>
              </w:rPr>
              <w:t>және кеме ипотекасының мемлекеттік</w:t>
            </w:r>
            <w:r>
              <w:br/>
            </w:r>
            <w:r>
              <w:rPr>
                <w:rFonts w:ascii="Times New Roman"/>
                <w:b w:val="false"/>
                <w:i w:val="false"/>
                <w:color w:val="000000"/>
                <w:sz w:val="20"/>
              </w:rPr>
              <w:t>тіркелгенін растайтын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24" w:id="153"/>
    <w:p>
      <w:pPr>
        <w:spacing w:after="0"/>
        <w:ind w:left="0"/>
        <w:jc w:val="left"/>
      </w:pPr>
      <w:r>
        <w:rPr>
          <w:rFonts w:ascii="Times New Roman"/>
          <w:b/>
          <w:i w:val="false"/>
          <w:color w:val="000000"/>
        </w:rPr>
        <w:t xml:space="preserve"> Құжаттарды қабылдаудан бас тарту туралы қолхат</w:t>
      </w:r>
    </w:p>
    <w:bookmarkEnd w:id="15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бөлімі (мекенжайын көрсету керек) "Кеменің ипотекасын мемлекеттік тіркеу және кеме ипотекасының мемлекеттік тіркелгенін растайтын құжаттың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Т.А.Ә.______________</w:t>
      </w:r>
    </w:p>
    <w:p>
      <w:pPr>
        <w:spacing w:after="0"/>
        <w:ind w:left="0"/>
        <w:jc w:val="both"/>
      </w:pPr>
      <w:r>
        <w:rPr>
          <w:rFonts w:ascii="Times New Roman"/>
          <w:b w:val="false"/>
          <w:i w:val="false"/>
          <w:color w:val="000000"/>
          <w:sz w:val="28"/>
        </w:rPr>
        <w:t>
      Телефон_______________</w:t>
      </w:r>
    </w:p>
    <w:p>
      <w:pPr>
        <w:spacing w:after="0"/>
        <w:ind w:left="0"/>
        <w:jc w:val="both"/>
      </w:pPr>
      <w:r>
        <w:rPr>
          <w:rFonts w:ascii="Times New Roman"/>
          <w:b w:val="false"/>
          <w:i w:val="false"/>
          <w:color w:val="000000"/>
          <w:sz w:val="28"/>
        </w:rPr>
        <w:t>
      Алды: Т.А.Ә./көрсетілетін қызметті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w:t>
            </w:r>
            <w:r>
              <w:br/>
            </w:r>
            <w:r>
              <w:rPr>
                <w:rFonts w:ascii="Times New Roman"/>
                <w:b w:val="false"/>
                <w:i w:val="false"/>
                <w:color w:val="000000"/>
                <w:sz w:val="20"/>
              </w:rPr>
              <w:t>кемелердi жүргізу құқығына куәліктер</w:t>
            </w:r>
            <w:r>
              <w:br/>
            </w:r>
            <w:r>
              <w:rPr>
                <w:rFonts w:ascii="Times New Roman"/>
                <w:b w:val="false"/>
                <w:i w:val="false"/>
                <w:color w:val="000000"/>
                <w:sz w:val="20"/>
              </w:rPr>
              <w:t>беру" мемлекеттік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26" w:id="154"/>
    <w:p>
      <w:pPr>
        <w:spacing w:after="0"/>
        <w:ind w:left="0"/>
        <w:jc w:val="left"/>
      </w:pPr>
      <w:r>
        <w:rPr>
          <w:rFonts w:ascii="Times New Roman"/>
          <w:b/>
          <w:i w:val="false"/>
          <w:color w:val="000000"/>
        </w:rPr>
        <w:t xml:space="preserve"> Құжаттарды қабылдаудан бас тарту туралы қолхат</w:t>
      </w:r>
    </w:p>
    <w:bookmarkEnd w:id="15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көрсету керек) "Өздігінен жүретін шағын көлемді кемелердi жүргізу құқығына куәліктер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кемелерді және</w:t>
            </w:r>
            <w:r>
              <w:br/>
            </w:r>
            <w:r>
              <w:rPr>
                <w:rFonts w:ascii="Times New Roman"/>
                <w:b w:val="false"/>
                <w:i w:val="false"/>
                <w:color w:val="000000"/>
                <w:sz w:val="20"/>
              </w:rPr>
              <w:t>оларға құқықтарды мемлекеттік тіркеу"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28" w:id="155"/>
    <w:p>
      <w:pPr>
        <w:spacing w:after="0"/>
        <w:ind w:left="0"/>
        <w:jc w:val="left"/>
      </w:pPr>
      <w:r>
        <w:rPr>
          <w:rFonts w:ascii="Times New Roman"/>
          <w:b/>
          <w:i w:val="false"/>
          <w:color w:val="000000"/>
        </w:rPr>
        <w:t xml:space="preserve"> Құжаттарды қабылдаудан бас тарту туралы қолхат</w:t>
      </w:r>
    </w:p>
    <w:bookmarkEnd w:id="15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көрсету керек) "Шағын көлемді кемелерді және оларға құқықтарды мемлекеттік тіркеу"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Алдым: Т.А.Ә. / көрсетілетін қызмет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кеме тізілімінде ішкі</w:t>
            </w:r>
            <w:r>
              <w:br/>
            </w:r>
            <w:r>
              <w:rPr>
                <w:rFonts w:ascii="Times New Roman"/>
                <w:b w:val="false"/>
                <w:i w:val="false"/>
                <w:color w:val="000000"/>
                <w:sz w:val="20"/>
              </w:rPr>
              <w:t>суда жүзетін кемелерді, "өзен-теңіз"</w:t>
            </w:r>
            <w:r>
              <w:br/>
            </w:r>
            <w:r>
              <w:rPr>
                <w:rFonts w:ascii="Times New Roman"/>
                <w:b w:val="false"/>
                <w:i w:val="false"/>
                <w:color w:val="000000"/>
                <w:sz w:val="20"/>
              </w:rPr>
              <w:t>суларында жүзетін кемелерді және</w:t>
            </w:r>
            <w:r>
              <w:br/>
            </w:r>
            <w:r>
              <w:rPr>
                <w:rFonts w:ascii="Times New Roman"/>
                <w:b w:val="false"/>
                <w:i w:val="false"/>
                <w:color w:val="000000"/>
                <w:sz w:val="20"/>
              </w:rPr>
              <w:t>оларға құқықтарды мемлекеттік тіркеу"</w:t>
            </w:r>
            <w:r>
              <w:br/>
            </w:r>
            <w:r>
              <w:rPr>
                <w:rFonts w:ascii="Times New Roman"/>
                <w:b w:val="false"/>
                <w:i w:val="false"/>
                <w:color w:val="000000"/>
                <w:sz w:val="20"/>
              </w:rPr>
              <w:t>мемлекеттік көрсетілген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болса әкесінің аты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30" w:id="156"/>
    <w:p>
      <w:pPr>
        <w:spacing w:after="0"/>
        <w:ind w:left="0"/>
        <w:jc w:val="left"/>
      </w:pPr>
      <w:r>
        <w:rPr>
          <w:rFonts w:ascii="Times New Roman"/>
          <w:b/>
          <w:i w:val="false"/>
          <w:color w:val="000000"/>
        </w:rPr>
        <w:t xml:space="preserve"> Құжаттарды қабылдаудан бас тарту туралы қолхат</w:t>
      </w:r>
    </w:p>
    <w:bookmarkEnd w:id="156"/>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көрсету керек)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 алушының қолы</w:t>
      </w:r>
    </w:p>
    <w:p>
      <w:pPr>
        <w:spacing w:after="0"/>
        <w:ind w:left="0"/>
        <w:jc w:val="both"/>
      </w:pPr>
      <w:r>
        <w:rPr>
          <w:rFonts w:ascii="Times New Roman"/>
          <w:b w:val="false"/>
          <w:i w:val="false"/>
          <w:color w:val="000000"/>
          <w:sz w:val="28"/>
        </w:rPr>
        <w:t>
      20__жылғы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алынған ішкі суда жүзетін</w:t>
            </w:r>
            <w:r>
              <w:br/>
            </w:r>
            <w:r>
              <w:rPr>
                <w:rFonts w:ascii="Times New Roman"/>
                <w:b w:val="false"/>
                <w:i w:val="false"/>
                <w:color w:val="000000"/>
                <w:sz w:val="20"/>
              </w:rPr>
              <w:t>кемелерді және "өзен-теңіз" суларында</w:t>
            </w:r>
            <w:r>
              <w:br/>
            </w:r>
            <w:r>
              <w:rPr>
                <w:rFonts w:ascii="Times New Roman"/>
                <w:b w:val="false"/>
                <w:i w:val="false"/>
                <w:color w:val="000000"/>
                <w:sz w:val="20"/>
              </w:rPr>
              <w:t>жүзетін кемелерді жалға алынған</w:t>
            </w:r>
            <w:r>
              <w:br/>
            </w:r>
            <w:r>
              <w:rPr>
                <w:rFonts w:ascii="Times New Roman"/>
                <w:b w:val="false"/>
                <w:i w:val="false"/>
                <w:color w:val="000000"/>
                <w:sz w:val="20"/>
              </w:rPr>
              <w:t>шетел кемелерiнiң тiзiлiмiнде</w:t>
            </w:r>
            <w:r>
              <w:br/>
            </w:r>
            <w:r>
              <w:rPr>
                <w:rFonts w:ascii="Times New Roman"/>
                <w:b w:val="false"/>
                <w:i w:val="false"/>
                <w:color w:val="000000"/>
                <w:sz w:val="20"/>
              </w:rPr>
              <w:t>мемлекеттiк тiркеу"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xml:space="preserve">
      болса әкесінің аты не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32" w:id="157"/>
    <w:p>
      <w:pPr>
        <w:spacing w:after="0"/>
        <w:ind w:left="0"/>
        <w:jc w:val="left"/>
      </w:pPr>
      <w:r>
        <w:rPr>
          <w:rFonts w:ascii="Times New Roman"/>
          <w:b/>
          <w:i w:val="false"/>
          <w:color w:val="000000"/>
        </w:rPr>
        <w:t xml:space="preserve"> Құжаттарды қабылдаудан бас тарту туралы қолхат</w:t>
      </w:r>
    </w:p>
    <w:bookmarkEnd w:id="157"/>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(мекенжайын көрсетк керек)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 алушының қолы</w:t>
      </w:r>
    </w:p>
    <w:p>
      <w:pPr>
        <w:spacing w:after="0"/>
        <w:ind w:left="0"/>
        <w:jc w:val="both"/>
      </w:pPr>
      <w:r>
        <w:rPr>
          <w:rFonts w:ascii="Times New Roman"/>
          <w:b w:val="false"/>
          <w:i w:val="false"/>
          <w:color w:val="000000"/>
          <w:sz w:val="28"/>
        </w:rPr>
        <w:t>
      __жылғы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