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c460" w14:textId="f5cc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объектілерінің, сондай-ақ "электрондық үкіметтің" ақпараттық-коммуникациялық платформасының бағдарламалық өнімінің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28 қаңтардағы № 107 бұйрығы. Қазақстан Республикасының Әділет министрлігінде 2016 жылы 26 ақпанда № 13263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 жаңа редакцияда - ҚР Цифрлық даму, инновациялар және аэроғарыш өнеркәсібі министрінің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(08.01.2025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Қазақстан Республикасы Үкіметінің 2019 жылғы 12 шілдедегі № 501 қаулысымен бекітілген Қазақстан Республикасы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Цифрлық даму, инновациялар және аэроғарыш өнеркәсібі министрінің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(08.01.2025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объектілерінің, сондай-ақ "электрондық үкіметтің" ақпараттық-коммуникациялық платформасының бағдарламалық өнімінің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Цифрлық даму, инновациялар және аэроғарыш өнеркәсібі министрінің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(08.01.2025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интернет-ресурсына және мемлекеттік органдардың интранет-порталына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2), 3) тармақшаларында көзделген іс-шаралардың орындалуы туралы мәліметтерді ұсынуды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үкіметтің" ақпараттық-коммуникациялық инфрақұрылымының операторына бекітіліп берілетін "электрондық үкіметтің" ақпараттық-коммуникациялық инфрақұрылымы объектілерінің, сондай-ақ "электрондық үкіметтің" ақпараттық-коммуникациялық платформасының бағдарламалық өнімінің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Премьер-Министрінің орынбасары – Жасанды интеллект және цифрлық даму министрінің 02.10.2025 </w:t>
      </w:r>
      <w:r>
        <w:rPr>
          <w:rFonts w:ascii="Times New Roman"/>
          <w:b w:val="false"/>
          <w:i w:val="false"/>
          <w:color w:val="ff0000"/>
          <w:sz w:val="28"/>
        </w:rPr>
        <w:t>№ 491/НҚ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Ақпараттық жүйелер: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"Халыққа қызмет көрсету орталықтарының ықпалдастырылған ақпараттық жүйесі" ақпараттық жүйесі;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"Қазақстан Республикасы мемлекеттік органдарының интранет-порталы" ақпараттық жүйесі;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мемлекеттік органдарының электрондық құжат айналымының бірыңғай жүйесі;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"АХАЖ" ақпараттық жүйесі;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"Жылжитын мүлік тізілімі" ақпараттық жүйесі;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"Қазақстан Республикасы Үкіметінің мобильді офисі" ақпараттық жүйесі;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"Қазақстан Республикасының электрондық нысандағы нормативтік құқықтық актілерінің эталондық бақылау банкі" ақпараттық жүйесі;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"Мемлекеттік жер кадастры" автоматтандырылған ақпараттық жүйесі;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"Мобильді үкімет" ақпараттық жүйесі;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"ASHYQ" Платформасы" бағдарламалық жасақтама (электрондық-есептеу машинасына арналған бағдарлама);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"Е-өтініш" ақпараттық жүйесі;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"Құжаттардың бірыңғай электрондық архиві" ақпараттық жүйесі;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"Е-қызмет" персоналды басқарудың интеграцияланған ақпараттық жүйесі;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"Е-заң көмегі" заң көмегінің бірынғай ақпараттық жүйесі;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"Біріңғай нотаритаттық ақпараттық жүйе" ақпараттық жүйесі;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"Есепке алу-бақылау маркаларды,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бақылау, есептеу және беру";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"Е-КТРМ" техникалық реттеудің ақпараттық жүйесі.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"Жылжымайтын мүліктің бірыңғай мемлекеттік кадастры" ақпараттық жүйесі;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тұрғын үй қатынастары және тұрғын үй-коммуналдық шаруашылық саласындағы электрондық ақпараттық ресурстарды орталықтандырылған жинау мен сақтаудың ақпараттық жүйесі;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"Қазақстан Республикасының қоршаған орта және табиғи ресурстардың жай-күйі туралы ұлттық деректер банкі" ақпараттық жүйесі.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аппараттық-бағдарламалық кешені.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