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6b64" w14:textId="1806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22 қаңтардағы № 61 бұйрығы. Қазақстан Республикасының Әділет министрлігінде 2016 жылы 18 ақпанда № 13110 болып тіркелді.</w:t>
      </w:r>
    </w:p>
    <w:p>
      <w:pPr>
        <w:spacing w:after="0"/>
        <w:ind w:left="0"/>
        <w:jc w:val="both"/>
      </w:pPr>
      <w:r>
        <w:rPr>
          <w:rFonts w:ascii="Times New Roman"/>
          <w:b w:val="false"/>
          <w:i w:val="false"/>
          <w:color w:val="ff0000"/>
          <w:sz w:val="28"/>
        </w:rPr>
        <w:t xml:space="preserve">
      Ескерту. Бұйрықтың атауы жаңа редакцияда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Е.Н. Иманғалиевке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61 бұйрығымен бекітілген</w:t>
            </w:r>
          </w:p>
        </w:tc>
      </w:tr>
    </w:tbl>
    <w:bookmarkStart w:name="z10" w:id="9"/>
    <w:p>
      <w:pPr>
        <w:spacing w:after="0"/>
        <w:ind w:left="0"/>
        <w:jc w:val="left"/>
      </w:pPr>
      <w:r>
        <w:rPr>
          <w:rFonts w:ascii="Times New Roman"/>
          <w:b/>
          <w:i w:val="false"/>
          <w:color w:val="00000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w:t>
      </w:r>
    </w:p>
    <w:bookmarkEnd w:id="9"/>
    <w:p>
      <w:pPr>
        <w:spacing w:after="0"/>
        <w:ind w:left="0"/>
        <w:jc w:val="both"/>
      </w:pPr>
      <w:r>
        <w:rPr>
          <w:rFonts w:ascii="Times New Roman"/>
          <w:b w:val="false"/>
          <w:i w:val="false"/>
          <w:color w:val="ff0000"/>
          <w:sz w:val="28"/>
        </w:rPr>
        <w:t xml:space="preserve">
      Ескерту. Қағиданың атауы жаңа редакцияда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05.10.2018 </w:t>
      </w:r>
      <w:r>
        <w:rPr>
          <w:rFonts w:ascii="Times New Roman"/>
          <w:b w:val="false"/>
          <w:i w:val="false"/>
          <w:color w:val="000000"/>
          <w:sz w:val="28"/>
        </w:rPr>
        <w:t>№ 540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10"/>
    <w:p>
      <w:pPr>
        <w:spacing w:after="0"/>
        <w:ind w:left="0"/>
        <w:jc w:val="both"/>
      </w:pPr>
      <w:r>
        <w:rPr>
          <w:rFonts w:ascii="Times New Roman"/>
          <w:b w:val="false"/>
          <w:i w:val="false"/>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(бұдан әрі – Заң) 5-бабының </w:t>
      </w:r>
      <w:r>
        <w:rPr>
          <w:rFonts w:ascii="Times New Roman"/>
          <w:b w:val="false"/>
          <w:i w:val="false"/>
          <w:color w:val="000000"/>
          <w:sz w:val="28"/>
        </w:rPr>
        <w:t>34)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экстернат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консультация – білім беру ұйымы белгілейтін экстерндермен жұмыс жүргізу нысаны;</w:t>
      </w:r>
    </w:p>
    <w:p>
      <w:pPr>
        <w:spacing w:after="0"/>
        <w:ind w:left="0"/>
        <w:jc w:val="both"/>
      </w:pPr>
      <w:r>
        <w:rPr>
          <w:rFonts w:ascii="Times New Roman"/>
          <w:b w:val="false"/>
          <w:i w:val="false"/>
          <w:color w:val="000000"/>
          <w:sz w:val="28"/>
        </w:rPr>
        <w:t>
      экстернат - білім алушы сабаққа үнемі қатыспай-ақ, тиісті білім беру бағдарламасының оқу пәндерін өз бетімен оқитын оқыту нысандарының бірі;</w:t>
      </w:r>
    </w:p>
    <w:p>
      <w:pPr>
        <w:spacing w:after="0"/>
        <w:ind w:left="0"/>
        <w:jc w:val="both"/>
      </w:pPr>
      <w:r>
        <w:rPr>
          <w:rFonts w:ascii="Times New Roman"/>
          <w:b w:val="false"/>
          <w:i w:val="false"/>
          <w:color w:val="000000"/>
          <w:sz w:val="28"/>
        </w:rPr>
        <w:t>
      экстерн - денсаулығына байланысты білім беру ұйымдарында оқуға мүмкіндігі жоқ және/немесе шетелде уақытша тұратын, сондай-ақ тиісті білім беру бағдарламасының оқу пәндерін өзі дербес меңгерген тұлға.</w:t>
      </w:r>
    </w:p>
    <w:bookmarkStart w:name="z19" w:id="12"/>
    <w:p>
      <w:pPr>
        <w:spacing w:after="0"/>
        <w:ind w:left="0"/>
        <w:jc w:val="left"/>
      </w:pPr>
      <w:r>
        <w:rPr>
          <w:rFonts w:ascii="Times New Roman"/>
          <w:b/>
          <w:i w:val="false"/>
          <w:color w:val="000000"/>
        </w:rPr>
        <w:t xml:space="preserve"> 2-тарау. Экстернат нысанында оқыту тәртібі</w:t>
      </w:r>
    </w:p>
    <w:bookmarkEnd w:id="12"/>
    <w:bookmarkStart w:name="z20" w:id="13"/>
    <w:p>
      <w:pPr>
        <w:spacing w:after="0"/>
        <w:ind w:left="0"/>
        <w:jc w:val="both"/>
      </w:pPr>
      <w:r>
        <w:rPr>
          <w:rFonts w:ascii="Times New Roman"/>
          <w:b w:val="false"/>
          <w:i w:val="false"/>
          <w:color w:val="000000"/>
          <w:sz w:val="28"/>
        </w:rPr>
        <w:t xml:space="preserve">
      3. Білім беру ұйымдарында экстернат нысанында оқыту білім алушылардың тиісті білім беру бағдарламаларын өзі дербес меңгеруін немесе </w:t>
      </w:r>
      <w:r>
        <w:rPr>
          <w:rFonts w:ascii="Times New Roman"/>
          <w:b w:val="false"/>
          <w:i w:val="false"/>
          <w:color w:val="000000"/>
          <w:sz w:val="28"/>
        </w:rPr>
        <w:t>қашықтан оқыту</w:t>
      </w:r>
      <w:r>
        <w:rPr>
          <w:rFonts w:ascii="Times New Roman"/>
          <w:b w:val="false"/>
          <w:i w:val="false"/>
          <w:color w:val="000000"/>
          <w:sz w:val="28"/>
        </w:rPr>
        <w:t xml:space="preserve"> арқылы меңгеруін қарастырады.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4. Экстернат нысанында оқу:</w:t>
      </w:r>
    </w:p>
    <w:bookmarkEnd w:id="14"/>
    <w:p>
      <w:pPr>
        <w:spacing w:after="0"/>
        <w:ind w:left="0"/>
        <w:jc w:val="both"/>
      </w:pPr>
      <w:r>
        <w:rPr>
          <w:rFonts w:ascii="Times New Roman"/>
          <w:b w:val="false"/>
          <w:i w:val="false"/>
          <w:color w:val="000000"/>
          <w:sz w:val="28"/>
        </w:rPr>
        <w:t>
      негізгі орта, жалпы орта білім беру ұйымдарында:</w:t>
      </w:r>
    </w:p>
    <w:p>
      <w:pPr>
        <w:spacing w:after="0"/>
        <w:ind w:left="0"/>
        <w:jc w:val="both"/>
      </w:pPr>
      <w:r>
        <w:rPr>
          <w:rFonts w:ascii="Times New Roman"/>
          <w:b w:val="false"/>
          <w:i w:val="false"/>
          <w:color w:val="000000"/>
          <w:sz w:val="28"/>
        </w:rPr>
        <w:t>
      1) денсаулығы туралы дәрігерлік-консультативтік комиссияның қорытындысы бар білім алушыға;</w:t>
      </w:r>
    </w:p>
    <w:p>
      <w:pPr>
        <w:spacing w:after="0"/>
        <w:ind w:left="0"/>
        <w:jc w:val="both"/>
      </w:pPr>
      <w:r>
        <w:rPr>
          <w:rFonts w:ascii="Times New Roman"/>
          <w:b w:val="false"/>
          <w:i w:val="false"/>
          <w:color w:val="000000"/>
          <w:sz w:val="28"/>
        </w:rPr>
        <w:t>
      2) уақытша шетелде тұратын Қазақстан Республикасы азаматтарының балалары болып табылатын білім алушыларға;</w:t>
      </w:r>
    </w:p>
    <w:p>
      <w:pPr>
        <w:spacing w:after="0"/>
        <w:ind w:left="0"/>
        <w:jc w:val="both"/>
      </w:pPr>
      <w:r>
        <w:rPr>
          <w:rFonts w:ascii="Times New Roman"/>
          <w:b w:val="false"/>
          <w:i w:val="false"/>
          <w:color w:val="000000"/>
          <w:sz w:val="28"/>
        </w:rPr>
        <w:t>
      3) барлық білім алу кезеңі аралығында оқытылған пәндер бойынша "4" және "5" деген бағалар алған білім алушыларға;</w:t>
      </w:r>
    </w:p>
    <w:p>
      <w:pPr>
        <w:spacing w:after="0"/>
        <w:ind w:left="0"/>
        <w:jc w:val="both"/>
      </w:pPr>
      <w:r>
        <w:rPr>
          <w:rFonts w:ascii="Times New Roman"/>
          <w:b w:val="false"/>
          <w:i w:val="false"/>
          <w:color w:val="000000"/>
          <w:sz w:val="28"/>
        </w:rPr>
        <w:t xml:space="preserve">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w:t>
      </w:r>
      <w:r>
        <w:rPr>
          <w:rFonts w:ascii="Times New Roman"/>
          <w:b w:val="false"/>
          <w:i w:val="false"/>
          <w:color w:val="000000"/>
          <w:sz w:val="28"/>
        </w:rPr>
        <w:t>білім беру</w:t>
      </w:r>
      <w:r>
        <w:rPr>
          <w:rFonts w:ascii="Times New Roman"/>
          <w:b w:val="false"/>
          <w:i w:val="false"/>
          <w:color w:val="000000"/>
          <w:sz w:val="28"/>
        </w:rPr>
        <w:t xml:space="preserve"> </w:t>
      </w:r>
      <w:r>
        <w:rPr>
          <w:rFonts w:ascii="Times New Roman"/>
          <w:b w:val="false"/>
          <w:i w:val="false"/>
          <w:color w:val="000000"/>
          <w:sz w:val="28"/>
        </w:rPr>
        <w:t>ұйымдарында</w:t>
      </w:r>
      <w:r>
        <w:rPr>
          <w:rFonts w:ascii="Times New Roman"/>
          <w:b w:val="false"/>
          <w:i w:val="false"/>
          <w:color w:val="000000"/>
          <w:sz w:val="28"/>
        </w:rPr>
        <w:t xml:space="preserve"> (бұдан әрі – техникалық және кәсіптік, орта білімнен кейінгі білім беру ұйымдары):</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2019 жылғы 24 маусымдағы № 181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18896 болып тіркелген) бекітілген жеңімпаздарының мәдениет және өнер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оқуына рұқсат етілетін халықаралық, республикалық конкурстар мен фестивальдардың </w:t>
      </w:r>
      <w:r>
        <w:rPr>
          <w:rFonts w:ascii="Times New Roman"/>
          <w:b w:val="false"/>
          <w:i w:val="false"/>
          <w:color w:val="000000"/>
          <w:sz w:val="28"/>
        </w:rPr>
        <w:t>тізбесіне</w:t>
      </w:r>
      <w:r>
        <w:rPr>
          <w:rFonts w:ascii="Times New Roman"/>
          <w:b w:val="false"/>
          <w:i w:val="false"/>
          <w:color w:val="000000"/>
          <w:sz w:val="28"/>
        </w:rPr>
        <w:t xml:space="preserve"> сәйкес халықаралық, республикалық конкурстардың және фестивальдардың жеңімпаздарына.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5. Негізгі орта, жалпы орта білім беру ұйымдарында экстернат нысанында:</w:t>
      </w:r>
    </w:p>
    <w:bookmarkEnd w:id="15"/>
    <w:bookmarkStart w:name="z30" w:id="16"/>
    <w:p>
      <w:pPr>
        <w:spacing w:after="0"/>
        <w:ind w:left="0"/>
        <w:jc w:val="both"/>
      </w:pPr>
      <w:r>
        <w:rPr>
          <w:rFonts w:ascii="Times New Roman"/>
          <w:b w:val="false"/>
          <w:i w:val="false"/>
          <w:color w:val="000000"/>
          <w:sz w:val="28"/>
        </w:rPr>
        <w:t>
      1) осы Қағидалардың 4-тармағының 1) және 2) тармақшаларында көрсетілген білім алушыларға ағымдағы бір оқу жылында бір сыныптың;</w:t>
      </w:r>
    </w:p>
    <w:bookmarkEnd w:id="16"/>
    <w:bookmarkStart w:name="z31" w:id="17"/>
    <w:p>
      <w:pPr>
        <w:spacing w:after="0"/>
        <w:ind w:left="0"/>
        <w:jc w:val="both"/>
      </w:pPr>
      <w:r>
        <w:rPr>
          <w:rFonts w:ascii="Times New Roman"/>
          <w:b w:val="false"/>
          <w:i w:val="false"/>
          <w:color w:val="000000"/>
          <w:sz w:val="28"/>
        </w:rPr>
        <w:t>
      2) осы Қағидалардың 4-тармағының 3) тармақшасында көрсетілген білім алушыларға ағымдағы бір оқу жылында бір немесе екі сыныптың негізгі орта, жалпы орта білімнің жалпы білім беретін оқу бағдарламаларын меңгеруге рұқсат етіледі.</w:t>
      </w:r>
    </w:p>
    <w:bookmarkEnd w:id="17"/>
    <w:bookmarkStart w:name="z32" w:id="18"/>
    <w:p>
      <w:pPr>
        <w:spacing w:after="0"/>
        <w:ind w:left="0"/>
        <w:jc w:val="both"/>
      </w:pPr>
      <w:r>
        <w:rPr>
          <w:rFonts w:ascii="Times New Roman"/>
          <w:b w:val="false"/>
          <w:i w:val="false"/>
          <w:color w:val="000000"/>
          <w:sz w:val="28"/>
        </w:rPr>
        <w:t>
      6. Ерекше білім берілуіне қажеттілігі бар білім алушыларға және мүгедектігі бар білім алушыларға экстернат нысанында білім беру оқытудың барлық кезеңінде ұсынылады.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7. Техникалық және кәсіптік, орта білімнен кейінгі білім беру </w:t>
      </w:r>
      <w:r>
        <w:rPr>
          <w:rFonts w:ascii="Times New Roman"/>
          <w:b w:val="false"/>
          <w:i w:val="false"/>
          <w:color w:val="000000"/>
          <w:sz w:val="28"/>
        </w:rPr>
        <w:t>ұйымдарында</w:t>
      </w:r>
      <w:r>
        <w:rPr>
          <w:rFonts w:ascii="Times New Roman"/>
          <w:b w:val="false"/>
          <w:i w:val="false"/>
          <w:color w:val="000000"/>
          <w:sz w:val="28"/>
        </w:rPr>
        <w:t xml:space="preserve">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xml:space="preserve">
      8. Экстернат нысанында білім алу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w:t>
      </w:r>
      <w:r>
        <w:rPr>
          <w:rFonts w:ascii="Times New Roman"/>
          <w:b w:val="false"/>
          <w:i w:val="false"/>
          <w:color w:val="000000"/>
          <w:sz w:val="28"/>
        </w:rPr>
        <w:t>мемлекеттік жалпыға міндетті стандартына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9. Негізгі орта, жалпы орта білім беру ұйымдарында экстернат нысанында оқуға рұқсат алуға өтінішті:</w:t>
      </w:r>
    </w:p>
    <w:bookmarkEnd w:id="21"/>
    <w:bookmarkStart w:name="z36" w:id="22"/>
    <w:p>
      <w:pPr>
        <w:spacing w:after="0"/>
        <w:ind w:left="0"/>
        <w:jc w:val="both"/>
      </w:pPr>
      <w:r>
        <w:rPr>
          <w:rFonts w:ascii="Times New Roman"/>
          <w:b w:val="false"/>
          <w:i w:val="false"/>
          <w:color w:val="000000"/>
          <w:sz w:val="28"/>
        </w:rPr>
        <w:t>
      1) осы Қағидалардың 4-тармағының 1) тармақшасында көрсетілген білім алушылар денсаулығы туралы дәрігерлік-консультациялық комиссияның қорытындысын алған күннен бастап;</w:t>
      </w:r>
    </w:p>
    <w:bookmarkEnd w:id="22"/>
    <w:bookmarkStart w:name="z37" w:id="23"/>
    <w:p>
      <w:pPr>
        <w:spacing w:after="0"/>
        <w:ind w:left="0"/>
        <w:jc w:val="both"/>
      </w:pPr>
      <w:r>
        <w:rPr>
          <w:rFonts w:ascii="Times New Roman"/>
          <w:b w:val="false"/>
          <w:i w:val="false"/>
          <w:color w:val="000000"/>
          <w:sz w:val="28"/>
        </w:rPr>
        <w:t>
      2) осы Қағидалардың 4-тармағының 2) тармақшасында көрсетілген білім алушылар олардың кету күні жеткенге дейін күнтізбелік жиырма күннен кешіктірмей;</w:t>
      </w:r>
    </w:p>
    <w:bookmarkEnd w:id="23"/>
    <w:bookmarkStart w:name="z38" w:id="24"/>
    <w:p>
      <w:pPr>
        <w:spacing w:after="0"/>
        <w:ind w:left="0"/>
        <w:jc w:val="both"/>
      </w:pPr>
      <w:r>
        <w:rPr>
          <w:rFonts w:ascii="Times New Roman"/>
          <w:b w:val="false"/>
          <w:i w:val="false"/>
          <w:color w:val="000000"/>
          <w:sz w:val="28"/>
        </w:rPr>
        <w:t>
      3) осы Қағидалардың 4-тармағының 3) тармақшасында көрсетілген білім алушылар ағымдағы оқу жылы басталғанға дейін күнтізбелік жиырма күннен кешіктірмей береді.</w:t>
      </w:r>
    </w:p>
    <w:bookmarkEnd w:id="24"/>
    <w:bookmarkStart w:name="z50" w:id="25"/>
    <w:p>
      <w:pPr>
        <w:spacing w:after="0"/>
        <w:ind w:left="0"/>
        <w:jc w:val="both"/>
      </w:pPr>
      <w:r>
        <w:rPr>
          <w:rFonts w:ascii="Times New Roman"/>
          <w:b w:val="false"/>
          <w:i w:val="false"/>
          <w:color w:val="000000"/>
          <w:sz w:val="28"/>
        </w:rPr>
        <w:t>
      9-1. Техникалық және кәсіптік, орта білімнен кейінгі білім беру ұйымдарында экстернат нысанында оқуға рұқсат алуға өтінішті білім алушылар ағымдағы оқу жылы басталғанға дейін күнтізбелік жиырма күннен кешіктірмей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9-1-тармақмен толықтырылды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10. Негізгі орта, жалпы орта білім беру ұйымдарында экстернат нысанында оқуға өтініштерді қабылдау және оған рұқсат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бекітілген "Негізгі орта, жалпы орта білім беру ұйымдарында экстернат нысанында оқытуға рұқсат беру" мемлекеттік қызметін көрсетуге қойылатын негізгі талаптар тізбесіне (бұдан әрі - Тізбе) сәйкес ресімделеді.</w:t>
      </w:r>
    </w:p>
    <w:bookmarkEnd w:id="26"/>
    <w:p>
      <w:pPr>
        <w:spacing w:after="0"/>
        <w:ind w:left="0"/>
        <w:jc w:val="both"/>
      </w:pPr>
      <w:r>
        <w:rPr>
          <w:rFonts w:ascii="Times New Roman"/>
          <w:b w:val="false"/>
          <w:i w:val="false"/>
          <w:color w:val="000000"/>
          <w:sz w:val="28"/>
        </w:rPr>
        <w:t xml:space="preserve">
      Қағидаларға өзгерістер және (немесе) толықтырулар енгізілгенде білім беру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нормативтік құқықтық акті мемлекеттік </w:t>
      </w:r>
      <w:r>
        <w:rPr>
          <w:rFonts w:ascii="Times New Roman"/>
          <w:b w:val="false"/>
          <w:i w:val="false"/>
          <w:color w:val="000000"/>
          <w:sz w:val="28"/>
        </w:rPr>
        <w:t>тіркелгеннен</w:t>
      </w:r>
      <w:r>
        <w:rPr>
          <w:rFonts w:ascii="Times New Roman"/>
          <w:b w:val="false"/>
          <w:i w:val="false"/>
          <w:color w:val="000000"/>
          <w:sz w:val="28"/>
        </w:rPr>
        <w:t xml:space="preserve"> кейін он жұмыс күні ішінде енгізілген өзгерістер және (немесе) толықтырулар туралы ақпаратты "электрондық үкімет" ақпараттық-коммуникациялық инфрақұрылымының </w:t>
      </w:r>
      <w:r>
        <w:rPr>
          <w:rFonts w:ascii="Times New Roman"/>
          <w:b w:val="false"/>
          <w:i w:val="false"/>
          <w:color w:val="000000"/>
          <w:sz w:val="28"/>
        </w:rPr>
        <w:t>операторына</w:t>
      </w:r>
      <w:r>
        <w:rPr>
          <w:rFonts w:ascii="Times New Roman"/>
          <w:b w:val="false"/>
          <w:i w:val="false"/>
          <w:color w:val="000000"/>
          <w:sz w:val="28"/>
        </w:rPr>
        <w:t xml:space="preserve"> және көрсетілетін қызметті берушіге, сондай-ақ </w:t>
      </w:r>
      <w:r>
        <w:rPr>
          <w:rFonts w:ascii="Times New Roman"/>
          <w:b w:val="false"/>
          <w:i w:val="false"/>
          <w:color w:val="000000"/>
          <w:sz w:val="28"/>
        </w:rPr>
        <w:t>бірыңғай байланыс орталығына</w:t>
      </w:r>
      <w:r>
        <w:rPr>
          <w:rFonts w:ascii="Times New Roman"/>
          <w:b w:val="false"/>
          <w:i w:val="false"/>
          <w:color w:val="000000"/>
          <w:sz w:val="28"/>
        </w:rPr>
        <w:t xml:space="preserve">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Білім және ғылым министрінің 29.05.2020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27"/>
    <w:p>
      <w:pPr>
        <w:spacing w:after="0"/>
        <w:ind w:left="0"/>
        <w:jc w:val="both"/>
      </w:pPr>
      <w:r>
        <w:rPr>
          <w:rFonts w:ascii="Times New Roman"/>
          <w:b w:val="false"/>
          <w:i w:val="false"/>
          <w:color w:val="000000"/>
          <w:sz w:val="28"/>
        </w:rPr>
        <w:t xml:space="preserve">
      12. Экстернат нысанында оқыту үшін негізгі орта, жалпы орта, техникалық және кәсіптік, орта білімнен кейінгі білім беру ұйымдары білім алушының денсаулығын және аралық, қорытынды аттестаттау нәтижелерін ескере отырып, ағымдағы оқу жылына арналған </w:t>
      </w:r>
      <w:r>
        <w:rPr>
          <w:rFonts w:ascii="Times New Roman"/>
          <w:b w:val="false"/>
          <w:i w:val="false"/>
          <w:color w:val="000000"/>
          <w:sz w:val="28"/>
        </w:rPr>
        <w:t>оқу жұмыс жоспарына</w:t>
      </w:r>
      <w:r>
        <w:rPr>
          <w:rFonts w:ascii="Times New Roman"/>
          <w:b w:val="false"/>
          <w:i w:val="false"/>
          <w:color w:val="000000"/>
          <w:sz w:val="28"/>
        </w:rPr>
        <w:t xml:space="preserve"> сәйкес жеке оқу бағдарламасын және консультация беру кестесін құрады.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28"/>
    <w:p>
      <w:pPr>
        <w:spacing w:after="0"/>
        <w:ind w:left="0"/>
        <w:jc w:val="both"/>
      </w:pPr>
      <w:r>
        <w:rPr>
          <w:rFonts w:ascii="Times New Roman"/>
          <w:b w:val="false"/>
          <w:i w:val="false"/>
          <w:color w:val="000000"/>
          <w:sz w:val="28"/>
        </w:rPr>
        <w:t xml:space="preserve">
      13. Экстерндерді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5191 болып тіркелген) бекітілген Білім алушылардың үлгеріміне ағымдық бақылау, аралық және қорытынды аттестаттау өткізудің үлгілік қағидаларына сәйкес жүргізіледі.</w:t>
      </w:r>
    </w:p>
    <w:bookmarkEnd w:id="28"/>
    <w:p>
      <w:pPr>
        <w:spacing w:after="0"/>
        <w:ind w:left="0"/>
        <w:jc w:val="both"/>
      </w:pPr>
      <w:r>
        <w:rPr>
          <w:rFonts w:ascii="Times New Roman"/>
          <w:b w:val="false"/>
          <w:i w:val="false"/>
          <w:color w:val="000000"/>
          <w:sz w:val="28"/>
        </w:rPr>
        <w:t>
      Шетелде тұратын білім алушы экстернат нысанында білім алған кезде тиісті білім беру деңгейінің оқу бағдарламаларын дербес меңгереді, үлгерімді ағымдағы бақылаудан (бөлім/ортақ тақырып бойынша жиынтық бағалау, тоқсан бойынша жиынтық бағалау) өзі бекітілген орта білім беру ұйымында қашықтықтан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14. Негізгі орта, жалпы орта, техникалық және кәсіптік, орта білімнен кейінгі білім беру ұйымдарының экстерндерін аралық, қорытынды аттестаттауға жіберу туралы шешімді педагогикалық кеңес қабылдайды. Экстерндерді аралық, қорытынды аттестаттауға жіберу туралы бұйрықты негізгі орта, жалпы орта, техникалық және кәсіптік, орта білімнен кейінгі білім беру ұйымының басшысы ағымдағы оқу жылының 10 мамырынан кешіктірмей шығарады.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0"/>
    <w:p>
      <w:pPr>
        <w:spacing w:after="0"/>
        <w:ind w:left="0"/>
        <w:jc w:val="both"/>
      </w:pPr>
      <w:r>
        <w:rPr>
          <w:rFonts w:ascii="Times New Roman"/>
          <w:b w:val="false"/>
          <w:i w:val="false"/>
          <w:color w:val="000000"/>
          <w:sz w:val="28"/>
        </w:rPr>
        <w:t>
      15. Консультациялар мен аралық аттестаттаулар ағымдағы оқу жылының қаңтар-сәуір айлары аралығында негізгі орта, жалпы орта, техникалық және кәсіптік, орта білімнен кейінгі білім беру ұйымы басшысының бұйрығымен бекітілген кесте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16. Ағымдық, қорытынды аттестаттау нысаны мен мерзімдерін білім беру ұйымының басшысы белгілейді.</w:t>
      </w:r>
    </w:p>
    <w:bookmarkEnd w:id="31"/>
    <w:bookmarkStart w:name="z46" w:id="32"/>
    <w:p>
      <w:pPr>
        <w:spacing w:after="0"/>
        <w:ind w:left="0"/>
        <w:jc w:val="both"/>
      </w:pPr>
      <w:r>
        <w:rPr>
          <w:rFonts w:ascii="Times New Roman"/>
          <w:b w:val="false"/>
          <w:i w:val="false"/>
          <w:color w:val="000000"/>
          <w:sz w:val="28"/>
        </w:rPr>
        <w:t xml:space="preserve">
      17. Негізгі орта, жалпы орта, техникалық және кәсіптік, орта білімнен кейінгі білім беру ұйымдарының аралық және (немесе) қорытынды </w:t>
      </w:r>
      <w:r>
        <w:rPr>
          <w:rFonts w:ascii="Times New Roman"/>
          <w:b w:val="false"/>
          <w:i w:val="false"/>
          <w:color w:val="000000"/>
          <w:sz w:val="28"/>
        </w:rPr>
        <w:t>аттестаттаудан</w:t>
      </w:r>
      <w:r>
        <w:rPr>
          <w:rFonts w:ascii="Times New Roman"/>
          <w:b w:val="false"/>
          <w:i w:val="false"/>
          <w:color w:val="000000"/>
          <w:sz w:val="28"/>
        </w:rPr>
        <w:t xml:space="preserve"> өтпеген экстерндері экстернат нысанынан басқа нысанда жүзеге асырылатын қайта оқу жылына қалдырылады.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02.09.2019 </w:t>
      </w:r>
      <w:r>
        <w:rPr>
          <w:rFonts w:ascii="Times New Roman"/>
          <w:b w:val="false"/>
          <w:i w:val="false"/>
          <w:color w:val="000000"/>
          <w:sz w:val="28"/>
        </w:rPr>
        <w:t>№ 392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3"/>
    <w:p>
      <w:pPr>
        <w:spacing w:after="0"/>
        <w:ind w:left="0"/>
        <w:jc w:val="both"/>
      </w:pPr>
      <w:r>
        <w:rPr>
          <w:rFonts w:ascii="Times New Roman"/>
          <w:b w:val="false"/>
          <w:i w:val="false"/>
          <w:color w:val="000000"/>
          <w:sz w:val="28"/>
        </w:rPr>
        <w:t>
      18. Экстерндерді аралық және қорытынды аттестаттау нәтижелері "Экстернат" белгісі бар хаттамамен ресімделеді және оған емтихан комиссиясының мүшелері қол қойып, орта білім беру ұйымының басшысымен бекітіледі.</w:t>
      </w:r>
    </w:p>
    <w:bookmarkEnd w:id="33"/>
    <w:p>
      <w:pPr>
        <w:spacing w:after="0"/>
        <w:ind w:left="0"/>
        <w:jc w:val="both"/>
      </w:pPr>
      <w:r>
        <w:rPr>
          <w:rFonts w:ascii="Times New Roman"/>
          <w:b w:val="false"/>
          <w:i w:val="false"/>
          <w:color w:val="000000"/>
          <w:sz w:val="28"/>
        </w:rPr>
        <w:t xml:space="preserve">
      Хаттамаға аралық және қорытынды мемлекеттік аттестаттаудан өту нәтижелерінің жазбаша материалдары қоса тігіледі. </w:t>
      </w:r>
    </w:p>
    <w:bookmarkStart w:name="z48" w:id="34"/>
    <w:p>
      <w:pPr>
        <w:spacing w:after="0"/>
        <w:ind w:left="0"/>
        <w:jc w:val="both"/>
      </w:pPr>
      <w:r>
        <w:rPr>
          <w:rFonts w:ascii="Times New Roman"/>
          <w:b w:val="false"/>
          <w:i w:val="false"/>
          <w:color w:val="000000"/>
          <w:sz w:val="28"/>
        </w:rPr>
        <w:t>
      19. Аралық аттестаттаудан өткен экстерндерге тиісті оқу бағдарламалары бойынша оқуды экстернат нысанында аяқтағаны туралы белгісі бар қорытынды бағаларымен белгіленген үлгідегі құжат беріледі.</w:t>
      </w:r>
    </w:p>
    <w:bookmarkEnd w:id="34"/>
    <w:bookmarkStart w:name="z49" w:id="35"/>
    <w:p>
      <w:pPr>
        <w:spacing w:after="0"/>
        <w:ind w:left="0"/>
        <w:jc w:val="both"/>
      </w:pPr>
      <w:r>
        <w:rPr>
          <w:rFonts w:ascii="Times New Roman"/>
          <w:b w:val="false"/>
          <w:i w:val="false"/>
          <w:color w:val="000000"/>
          <w:sz w:val="28"/>
        </w:rPr>
        <w:t xml:space="preserve">
      20. Қорытынды аттестаттаудан өткен экстерндерге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3-тарау. Негізгі орта, жалпы орта білім беру ұйымдарында экстернат нысанында оқуға рұқсат беру мемлекеттік қызметін көрсету тәртібі</w:t>
      </w:r>
    </w:p>
    <w:bookmarkEnd w:id="36"/>
    <w:p>
      <w:pPr>
        <w:spacing w:after="0"/>
        <w:ind w:left="0"/>
        <w:jc w:val="both"/>
      </w:pPr>
      <w:r>
        <w:rPr>
          <w:rFonts w:ascii="Times New Roman"/>
          <w:b w:val="false"/>
          <w:i w:val="false"/>
          <w:color w:val="ff0000"/>
          <w:sz w:val="28"/>
        </w:rPr>
        <w:t xml:space="preserve">
      Ескерту. Қағида 3-тараумен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 w:id="37"/>
    <w:p>
      <w:pPr>
        <w:spacing w:after="0"/>
        <w:ind w:left="0"/>
        <w:jc w:val="both"/>
      </w:pPr>
      <w:r>
        <w:rPr>
          <w:rFonts w:ascii="Times New Roman"/>
          <w:b w:val="false"/>
          <w:i w:val="false"/>
          <w:color w:val="000000"/>
          <w:sz w:val="28"/>
        </w:rPr>
        <w:t>
      20-1. Мемлекеттік қызметті облыстардың, республикалық маңызы бар қалалардың, астананың білім басқармалары, аудандардағы, облыстық маңызы бар қалалардағы білім бөлімдері (бұдан әрі – көрсетілетін қызметті беруші) көрсетеді.</w:t>
      </w:r>
    </w:p>
    <w:bookmarkEnd w:id="37"/>
    <w:p>
      <w:pPr>
        <w:spacing w:after="0"/>
        <w:ind w:left="0"/>
        <w:jc w:val="both"/>
      </w:pPr>
      <w:r>
        <w:rPr>
          <w:rFonts w:ascii="Times New Roman"/>
          <w:b w:val="false"/>
          <w:i w:val="false"/>
          <w:color w:val="000000"/>
          <w:sz w:val="28"/>
        </w:rPr>
        <w:t xml:space="preserve">
      Негізгі орта, жалпы орта білім беру </w:t>
      </w:r>
      <w:r>
        <w:rPr>
          <w:rFonts w:ascii="Times New Roman"/>
          <w:b w:val="false"/>
          <w:i w:val="false"/>
          <w:color w:val="000000"/>
          <w:sz w:val="28"/>
        </w:rPr>
        <w:t>ұйымдарында</w:t>
      </w:r>
      <w:r>
        <w:rPr>
          <w:rFonts w:ascii="Times New Roman"/>
          <w:b w:val="false"/>
          <w:i w:val="false"/>
          <w:color w:val="000000"/>
          <w:sz w:val="28"/>
        </w:rPr>
        <w:t xml:space="preserve"> экстернат нысанында оқуға рұқсат алу үшін жеке тұлға (бұдан әрі - көрсетілетін қызметті алушы) көрсетілетін қызметті берушіге www.egov.kz "электрондық үкімет" </w:t>
      </w:r>
      <w:r>
        <w:rPr>
          <w:rFonts w:ascii="Times New Roman"/>
          <w:b w:val="false"/>
          <w:i w:val="false"/>
          <w:color w:val="000000"/>
          <w:sz w:val="28"/>
        </w:rPr>
        <w:t>веб-порталы</w:t>
      </w:r>
      <w:r>
        <w:rPr>
          <w:rFonts w:ascii="Times New Roman"/>
          <w:b w:val="false"/>
          <w:i w:val="false"/>
          <w:color w:val="000000"/>
          <w:sz w:val="28"/>
        </w:rPr>
        <w:t xml:space="preserve"> арқылы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көрсетілген құжаттарды ұсынады.</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Қағидаларға 1-қосымшаға сәйкес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21. Көрсетілетін қызметті берушінің кеңсесі құжаттар түскен күні оларды қабылдауды, тіркеуді жүзеге асырады және оны көрсетілетін қызметті берушіге қарауға жолдайды.</w:t>
      </w:r>
    </w:p>
    <w:bookmarkEnd w:id="3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кезде өтінішті қабылдау және мемлекеттік қызметті көрсету нәтижелерін беру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келесі жұмыс күні жүзеге асырылады.</w:t>
      </w:r>
    </w:p>
    <w:bookmarkStart w:name="z54" w:id="39"/>
    <w:p>
      <w:pPr>
        <w:spacing w:after="0"/>
        <w:ind w:left="0"/>
        <w:jc w:val="both"/>
      </w:pPr>
      <w:r>
        <w:rPr>
          <w:rFonts w:ascii="Times New Roman"/>
          <w:b w:val="false"/>
          <w:i w:val="false"/>
          <w:color w:val="000000"/>
          <w:sz w:val="28"/>
        </w:rPr>
        <w:t>
      22. Көрсетілетін қызметті беруші құжаттарды тіркеген сәттен бастап 2 (екі) жұмыс күні ішінде Тізбеге сәйкес құжаттардың толық ұсынылғанын және (немесе) құжаттардың қолданылу мерзіміне сәйкестігін тексереді.</w:t>
      </w:r>
    </w:p>
    <w:bookmarkEnd w:id="39"/>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ұсынбаса және (немесе) қолданылу мерзімі өтіп кеткен құжаттарды ұсынса көрсетілетін қызметті беруші аталған мерзімде көрсетілетін қызметті алушының "жеке кабинетіне"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одан әрі қараудан бас тарту туралы хабарлама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23. Көрсетілетін қызметті алушы құжаттар топтамасын толық ұсынса, көрсетілетін қызметті беруші 6 (алты) жұмыс күні ішінде тиісті білім беру ұйымына сұрау жібереді және көрсетілетін қызметті алушыға қатысты мәліметтерді алады.</w:t>
      </w:r>
    </w:p>
    <w:bookmarkEnd w:id="40"/>
    <w:p>
      <w:pPr>
        <w:spacing w:after="0"/>
        <w:ind w:left="0"/>
        <w:jc w:val="both"/>
      </w:pPr>
      <w:r>
        <w:rPr>
          <w:rFonts w:ascii="Times New Roman"/>
          <w:b w:val="false"/>
          <w:i w:val="false"/>
          <w:color w:val="000000"/>
          <w:sz w:val="28"/>
        </w:rPr>
        <w:t>
      Тиісті білім беру ұйымынан мәліметтерді алғаннан кейін көрсетілетін қызметті беруші 2 (екі) жұмыс күні ішінде ұсынылған құжаттардың мазмұнын қарайды. Қағидалардың талаптарына сәйкес келген жағдайда экстернат нысанында оқуға рұқсат беру туралы бұйрық шығарылады.</w:t>
      </w:r>
    </w:p>
    <w:p>
      <w:pPr>
        <w:spacing w:after="0"/>
        <w:ind w:left="0"/>
        <w:jc w:val="both"/>
      </w:pPr>
      <w:r>
        <w:rPr>
          <w:rFonts w:ascii="Times New Roman"/>
          <w:b w:val="false"/>
          <w:i w:val="false"/>
          <w:color w:val="000000"/>
          <w:sz w:val="28"/>
        </w:rPr>
        <w:t xml:space="preserve">
      Осы Қағидалардағы Тізбенің 9-тармағында көрсетілген негіздер бойынша мемлекеттік қызметті көрсетуден бас тарту үшін негіздер анықталған жағдайда,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шешімді, сондай-ақ көрсетілетін қызметті алушыға алдын ала шешім бойынша ұстанымын білдіру мүмкіндігін беру үшін тыңдауды өткізу уақыты мен орны туралы хабарламаны жолдайды.</w:t>
      </w:r>
    </w:p>
    <w:p>
      <w:pPr>
        <w:spacing w:after="0"/>
        <w:ind w:left="0"/>
        <w:jc w:val="both"/>
      </w:pPr>
      <w:r>
        <w:rPr>
          <w:rFonts w:ascii="Times New Roman"/>
          <w:b w:val="false"/>
          <w:i w:val="false"/>
          <w:color w:val="000000"/>
          <w:sz w:val="28"/>
        </w:rPr>
        <w:t xml:space="preserve">
      Тыңдау рәсімі ҚР ӘРПК-тің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мемлекеттік қызметті көрсетуге оң нәтиже немесе дәлелді бас тарту жауабы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Оқу-ағарту министрінің 15.04.2025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1"/>
    <w:p>
      <w:pPr>
        <w:spacing w:after="0"/>
        <w:ind w:left="0"/>
        <w:jc w:val="both"/>
      </w:pPr>
      <w:r>
        <w:rPr>
          <w:rFonts w:ascii="Times New Roman"/>
          <w:b w:val="false"/>
          <w:i w:val="false"/>
          <w:color w:val="000000"/>
          <w:sz w:val="28"/>
        </w:rPr>
        <w:t xml:space="preserve">
      24. Мемлекеттік қызметті көрсету нәтижесі порталға жолданады және көрсетілетін қызметті алушының "жеке кабинетінде" көрсетілетін қызметті берушінің уәкілетті тұлғасының электронды цифрлы </w:t>
      </w:r>
      <w:r>
        <w:rPr>
          <w:rFonts w:ascii="Times New Roman"/>
          <w:b w:val="false"/>
          <w:i w:val="false"/>
          <w:color w:val="000000"/>
          <w:sz w:val="28"/>
        </w:rPr>
        <w:t>қолы</w:t>
      </w:r>
      <w:r>
        <w:rPr>
          <w:rFonts w:ascii="Times New Roman"/>
          <w:b w:val="false"/>
          <w:i w:val="false"/>
          <w:color w:val="000000"/>
          <w:sz w:val="28"/>
        </w:rPr>
        <w:t xml:space="preserve"> (бұдан әрі - ЭЦҚ) қойылған электрондық құжат нысанында сақталады.</w:t>
      </w:r>
    </w:p>
    <w:bookmarkEnd w:id="41"/>
    <w:bookmarkStart w:name="z57" w:id="42"/>
    <w:p>
      <w:pPr>
        <w:spacing w:after="0"/>
        <w:ind w:left="0"/>
        <w:jc w:val="both"/>
      </w:pPr>
      <w:r>
        <w:rPr>
          <w:rFonts w:ascii="Times New Roman"/>
          <w:b w:val="false"/>
          <w:i w:val="false"/>
          <w:color w:val="000000"/>
          <w:sz w:val="28"/>
        </w:rPr>
        <w:t xml:space="preserve">
      25.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42"/>
    <w:bookmarkStart w:name="z58" w:id="43"/>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3"/>
    <w:p>
      <w:pPr>
        <w:spacing w:after="0"/>
        <w:ind w:left="0"/>
        <w:jc w:val="both"/>
      </w:pPr>
      <w:r>
        <w:rPr>
          <w:rFonts w:ascii="Times New Roman"/>
          <w:b w:val="false"/>
          <w:i w:val="false"/>
          <w:color w:val="ff0000"/>
          <w:sz w:val="28"/>
        </w:rPr>
        <w:t xml:space="preserve">
      Ескерту. Қағида 4-тараумен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44"/>
    <w:p>
      <w:pPr>
        <w:spacing w:after="0"/>
        <w:ind w:left="0"/>
        <w:jc w:val="both"/>
      </w:pPr>
      <w:r>
        <w:rPr>
          <w:rFonts w:ascii="Times New Roman"/>
          <w:b w:val="false"/>
          <w:i w:val="false"/>
          <w:color w:val="000000"/>
          <w:sz w:val="28"/>
        </w:rPr>
        <w:t xml:space="preserve">
      26. Мемлекеттік қызмет көрсету мәселелері бойынша шағымды </w:t>
      </w:r>
      <w:r>
        <w:rPr>
          <w:rFonts w:ascii="Times New Roman"/>
          <w:b w:val="false"/>
          <w:i w:val="false"/>
          <w:color w:val="000000"/>
          <w:sz w:val="28"/>
        </w:rPr>
        <w:t>қарауды</w:t>
      </w:r>
      <w:r>
        <w:rPr>
          <w:rFonts w:ascii="Times New Roman"/>
          <w:b w:val="false"/>
          <w:i w:val="false"/>
          <w:color w:val="000000"/>
          <w:sz w:val="28"/>
        </w:rPr>
        <w:t xml:space="preserve"> жоғары тұрған әкімшілік орган, лауазымды адам, мемлекеттік қызметтер көрсету сапасын бағалау және бақылау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шағымды қарайтын орган) жүргізеді.</w:t>
      </w:r>
    </w:p>
    <w:bookmarkEnd w:id="4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45"/>
    <w:p>
      <w:pPr>
        <w:spacing w:after="0"/>
        <w:ind w:left="0"/>
        <w:jc w:val="both"/>
      </w:pPr>
      <w:r>
        <w:rPr>
          <w:rFonts w:ascii="Times New Roman"/>
          <w:b w:val="false"/>
          <w:i w:val="false"/>
          <w:color w:val="000000"/>
          <w:sz w:val="28"/>
        </w:rPr>
        <w:t>
      27.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End w:id="45"/>
    <w:p>
      <w:pPr>
        <w:spacing w:after="0"/>
        <w:ind w:left="0"/>
        <w:jc w:val="both"/>
      </w:pPr>
      <w:r>
        <w:rPr>
          <w:rFonts w:ascii="Times New Roman"/>
          <w:b w:val="false"/>
          <w:i w:val="false"/>
          <w:color w:val="000000"/>
          <w:sz w:val="28"/>
        </w:rPr>
        <w:t>
      Бұл ретте көрсетілетін қызметті берушіге,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xml:space="preserve">
      28. Көрсетілетін қызметті берушінің атына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7"/>
    <w:p>
      <w:pPr>
        <w:spacing w:after="0"/>
        <w:ind w:left="0"/>
        <w:jc w:val="both"/>
      </w:pPr>
      <w:r>
        <w:rPr>
          <w:rFonts w:ascii="Times New Roman"/>
          <w:b w:val="false"/>
          <w:i w:val="false"/>
          <w:color w:val="000000"/>
          <w:sz w:val="28"/>
        </w:rPr>
        <w:t>
      29.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47"/>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Оқу-ағарту министрінің 08.11.2022 </w:t>
      </w:r>
      <w:r>
        <w:rPr>
          <w:rFonts w:ascii="Times New Roman"/>
          <w:b w:val="false"/>
          <w:i w:val="false"/>
          <w:color w:val="00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Қағида 1-қосымшамен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08.11.2022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республикалық маңызы бар қалалардың, астананың білім басқармалары, аудандардағы, облыстық маңызы бар қалалардағы білім бөлімдері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қабылдау және мемлекеттік қызмет көрсету нәтижесін беру www.egov.kz "электрондық үкімет" </w:t>
            </w:r>
            <w:r>
              <w:rPr>
                <w:rFonts w:ascii="Times New Roman"/>
                <w:b w:val="false"/>
                <w:i w:val="false"/>
                <w:color w:val="000000"/>
                <w:sz w:val="20"/>
              </w:rPr>
              <w:t>веб-порталы</w:t>
            </w:r>
            <w:r>
              <w:rPr>
                <w:rFonts w:ascii="Times New Roman"/>
                <w:b w:val="false"/>
                <w:i w:val="false"/>
                <w:color w:val="000000"/>
                <w:sz w:val="20"/>
              </w:rPr>
              <w:t xml:space="preserve">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мерзімі- 10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3-қосымшаға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мемлекеттік қызметті көрсетуге қойылатын негізгі талаптар тізбесінің 9-тармағында көзделген негіздер бойынша өтінішті одан әрі қараудан дәлелді бас тарту болып табылады. Мемлекеттік қызмет көрсету нәтижесін ұсыну нысаны: электронды.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заңнамасына сәйкес </w:t>
            </w:r>
            <w:r>
              <w:rPr>
                <w:rFonts w:ascii="Times New Roman"/>
                <w:b w:val="false"/>
                <w:i w:val="false"/>
                <w:color w:val="000000"/>
                <w:sz w:val="20"/>
              </w:rPr>
              <w:t>демалыс</w:t>
            </w:r>
            <w:r>
              <w:rPr>
                <w:rFonts w:ascii="Times New Roman"/>
                <w:b w:val="false"/>
                <w:i w:val="false"/>
                <w:color w:val="000000"/>
                <w:sz w:val="20"/>
              </w:rPr>
              <w:t xml:space="preserve"> және </w:t>
            </w:r>
            <w:r>
              <w:rPr>
                <w:rFonts w:ascii="Times New Roman"/>
                <w:b w:val="false"/>
                <w:i w:val="false"/>
                <w:color w:val="000000"/>
                <w:sz w:val="20"/>
              </w:rPr>
              <w:t>мереке күндерін</w:t>
            </w:r>
            <w:r>
              <w:rPr>
                <w:rFonts w:ascii="Times New Roman"/>
                <w:b w:val="false"/>
                <w:i w:val="false"/>
                <w:color w:val="000000"/>
                <w:sz w:val="20"/>
              </w:rPr>
              <w:t xml:space="preserve"> қоспағанда дүйсенбіден жұмаға дейін 13.00-ден 14.30-дейінгі түскі үзіліспен белгіленген жұмыс кестесіне сәйкес;</w:t>
            </w:r>
          </w:p>
          <w:p>
            <w:pPr>
              <w:spacing w:after="20"/>
              <w:ind w:left="20"/>
              <w:jc w:val="both"/>
            </w:pPr>
            <w:r>
              <w:rPr>
                <w:rFonts w:ascii="Times New Roman"/>
                <w:b w:val="false"/>
                <w:i w:val="false"/>
                <w:color w:val="000000"/>
                <w:sz w:val="20"/>
              </w:rPr>
              <w:t>
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1) көрсетілетін қызметті берушінің интернет-ресурсында;</w:t>
            </w:r>
          </w:p>
          <w:p>
            <w:pPr>
              <w:spacing w:after="20"/>
              <w:ind w:left="20"/>
              <w:jc w:val="both"/>
            </w:pPr>
            <w:r>
              <w:rPr>
                <w:rFonts w:ascii="Times New Roman"/>
                <w:b w:val="false"/>
                <w:i w:val="false"/>
                <w:color w:val="000000"/>
                <w:sz w:val="20"/>
              </w:rPr>
              <w:t>
2) порталда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4-қосымшаға сәйкес көрсетілетін қызметті алушының ЭЦҚ-сы қойылған электрондық сұрату нысанындағы өтініші;</w:t>
            </w:r>
          </w:p>
          <w:p>
            <w:pPr>
              <w:spacing w:after="20"/>
              <w:ind w:left="20"/>
              <w:jc w:val="both"/>
            </w:pPr>
            <w:r>
              <w:rPr>
                <w:rFonts w:ascii="Times New Roman"/>
                <w:b w:val="false"/>
                <w:i w:val="false"/>
                <w:color w:val="000000"/>
                <w:sz w:val="20"/>
              </w:rPr>
              <w:t xml:space="preserve">
2) денсаулығына байланысты білім беру ұйымдарына бара алмайтын білім алушылар үшін –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21579 болып тіркелген) 026/е нысанында дәрігерлік-консультациялық комиссияның электронды қорытындысы;</w:t>
            </w:r>
          </w:p>
          <w:p>
            <w:pPr>
              <w:spacing w:after="20"/>
              <w:ind w:left="20"/>
              <w:jc w:val="both"/>
            </w:pPr>
            <w:r>
              <w:rPr>
                <w:rFonts w:ascii="Times New Roman"/>
                <w:b w:val="false"/>
                <w:i w:val="false"/>
                <w:color w:val="000000"/>
                <w:sz w:val="20"/>
              </w:rPr>
              <w:t xml:space="preserve">
3) барлық білім алу кезеңі аралығында оқытылған пәндер бойынша "4" және "5" деген бағалар алған білім алушыларға - электронды үлгерім табелі; 4) білім алушы ата-анасымен немесе оларды алмастыратын адамдармен бірге шетелге көшкенде көрсетілетін қызметті алушының ата-анасының немесе оларды алмастыратын адамдардың уақытша шетелде тұратындығы туралы электронды анықтамасы; 5) білім алушы ата-анасының немесе оларды алмастыратын адамдардың жетегінсіз шетелге шығатын болса, көрсетілетін қызметті алушының шетелде оқитындығын растайтын электронды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мәртебесі туралы ақпаратты қашықтықтан қол жеткізу режимінде көрсетілетін қызметті алушының анықтамалық қызметі, </w:t>
            </w:r>
            <w:r>
              <w:rPr>
                <w:rFonts w:ascii="Times New Roman"/>
                <w:b w:val="false"/>
                <w:i w:val="false"/>
                <w:color w:val="000000"/>
                <w:sz w:val="20"/>
              </w:rPr>
              <w:t>Бірыңғай байланыс орталығы</w:t>
            </w:r>
            <w:r>
              <w:rPr>
                <w:rFonts w:ascii="Times New Roman"/>
                <w:b w:val="false"/>
                <w:i w:val="false"/>
                <w:color w:val="000000"/>
                <w:sz w:val="20"/>
              </w:rPr>
              <w:t xml:space="preserve"> арқылы алуға мүмкіндігі бар.</w:t>
            </w:r>
          </w:p>
          <w:p>
            <w:pPr>
              <w:spacing w:after="20"/>
              <w:ind w:left="20"/>
              <w:jc w:val="both"/>
            </w:pPr>
            <w:r>
              <w:rPr>
                <w:rFonts w:ascii="Times New Roman"/>
                <w:b w:val="false"/>
                <w:i w:val="false"/>
                <w:color w:val="000000"/>
                <w:sz w:val="20"/>
              </w:rPr>
              <w:t>
Анықтама қызметтерінің байланыс телефондары www.edu.gov.kz интернет-ресурсының "Мемлекеттік көрсетілетін қызмет" бөлімінде, 8-800-080-7777, 1414 бірыңғай байланыс орталығында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Өтінішті қараудан бас тарту туралы хабарлама Хабарландырылады</w:t>
      </w:r>
    </w:p>
    <w:p>
      <w:pPr>
        <w:spacing w:after="0"/>
        <w:ind w:left="0"/>
        <w:jc w:val="both"/>
      </w:pPr>
      <w:r>
        <w:rPr>
          <w:rFonts w:ascii="Times New Roman"/>
          <w:b w:val="false"/>
          <w:i w:val="false"/>
          <w:color w:val="ff0000"/>
          <w:sz w:val="28"/>
        </w:rPr>
        <w:t xml:space="preserve">
      Ескерту. Қағида 2-қосымшамен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08.11.2022 </w:t>
      </w:r>
      <w:r>
        <w:rPr>
          <w:rFonts w:ascii="Times New Roman"/>
          <w:b w:val="false"/>
          <w:i w:val="false"/>
          <w:color w:val="ff0000"/>
          <w:sz w:val="28"/>
        </w:rPr>
        <w:t>№ 449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 әкесінің аты (болған жағдайда)</w:t>
      </w:r>
    </w:p>
    <w:p>
      <w:pPr>
        <w:spacing w:after="0"/>
        <w:ind w:left="0"/>
        <w:jc w:val="both"/>
      </w:pPr>
      <w:r>
        <w:rPr>
          <w:rFonts w:ascii="Times New Roman"/>
          <w:b w:val="false"/>
          <w:i w:val="false"/>
          <w:color w:val="000000"/>
          <w:sz w:val="28"/>
        </w:rPr>
        <w:t xml:space="preserve">
      экстернат нысанында оқуға рұқсат беру туралы өтінішті қарау кезінде құжаттар топтамасында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(тапсырылмаған немесе сәйкес келмейтін құжаттарды көрсету)</w:t>
      </w:r>
    </w:p>
    <w:p>
      <w:pPr>
        <w:spacing w:after="0"/>
        <w:ind w:left="0"/>
        <w:jc w:val="both"/>
      </w:pPr>
      <w:r>
        <w:rPr>
          <w:rFonts w:ascii="Times New Roman"/>
          <w:b w:val="false"/>
          <w:i w:val="false"/>
          <w:color w:val="000000"/>
          <w:sz w:val="28"/>
        </w:rPr>
        <w:t>
      анықталды, осыған байланысты экстернат нысанында оқуға рұқсат беру туралы өтінішті қараудан бас тартылды.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(өтінішті қараудан бас тарту үшін жауапкершілікті өзіне алған ұйымның атауы мен мекенжайы)</w:t>
      </w:r>
    </w:p>
    <w:p>
      <w:pPr>
        <w:spacing w:after="0"/>
        <w:ind w:left="0"/>
        <w:jc w:val="both"/>
      </w:pPr>
      <w:r>
        <w:rPr>
          <w:rFonts w:ascii="Times New Roman"/>
          <w:b w:val="false"/>
          <w:i w:val="false"/>
          <w:color w:val="000000"/>
          <w:sz w:val="28"/>
        </w:rPr>
        <w:t>
      Экстернат нысанында оқуға рұқсат беру туралы өтінішті қараудан бас тарту туралы шешімнің тіркеу</w:t>
      </w:r>
    </w:p>
    <w:p>
      <w:pPr>
        <w:spacing w:after="0"/>
        <w:ind w:left="0"/>
        <w:jc w:val="both"/>
      </w:pPr>
      <w:r>
        <w:rPr>
          <w:rFonts w:ascii="Times New Roman"/>
          <w:b w:val="false"/>
          <w:i w:val="false"/>
          <w:color w:val="000000"/>
          <w:sz w:val="28"/>
        </w:rPr>
        <w:t>
      нөмірі және күні:</w:t>
      </w:r>
    </w:p>
    <w:p>
      <w:pPr>
        <w:spacing w:after="0"/>
        <w:ind w:left="0"/>
        <w:jc w:val="both"/>
      </w:pPr>
      <w:r>
        <w:rPr>
          <w:rFonts w:ascii="Times New Roman"/>
          <w:b w:val="false"/>
          <w:i w:val="false"/>
          <w:color w:val="000000"/>
          <w:sz w:val="28"/>
        </w:rPr>
        <w:t>
      № _____________________ "____" _____________________ 20 __ж.</w:t>
      </w:r>
    </w:p>
    <w:p>
      <w:pPr>
        <w:spacing w:after="0"/>
        <w:ind w:left="0"/>
        <w:jc w:val="both"/>
      </w:pPr>
      <w:r>
        <w:rPr>
          <w:rFonts w:ascii="Times New Roman"/>
          <w:b w:val="false"/>
          <w:i w:val="false"/>
          <w:color w:val="000000"/>
          <w:sz w:val="28"/>
        </w:rPr>
        <w:t>
      _____________________ 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(лауазымы) (инициалдары, фамилиясы)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Экстернат нысанында оқыту</w:t>
            </w:r>
            <w:r>
              <w:br/>
            </w:r>
            <w:r>
              <w:rPr>
                <w:rFonts w:ascii="Times New Roman"/>
                <w:b w:val="false"/>
                <w:i w:val="false"/>
                <w:color w:val="000000"/>
                <w:sz w:val="20"/>
              </w:rPr>
              <w:t>және "Негізгі орта, жалпы орта</w:t>
            </w:r>
            <w:r>
              <w:br/>
            </w:r>
            <w:r>
              <w:rPr>
                <w:rFonts w:ascii="Times New Roman"/>
                <w:b w:val="false"/>
                <w:i w:val="false"/>
                <w:color w:val="000000"/>
                <w:sz w:val="20"/>
              </w:rPr>
              <w:t>білім беру ұйымдарында</w:t>
            </w:r>
            <w:r>
              <w:br/>
            </w:r>
            <w:r>
              <w:rPr>
                <w:rFonts w:ascii="Times New Roman"/>
                <w:b w:val="false"/>
                <w:i w:val="false"/>
                <w:color w:val="000000"/>
                <w:sz w:val="20"/>
              </w:rPr>
              <w:t>экстернат нысанында оқуға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туралы бұйрықтан үзінді</w:t>
      </w:r>
    </w:p>
    <w:p>
      <w:pPr>
        <w:spacing w:after="0"/>
        <w:ind w:left="0"/>
        <w:jc w:val="both"/>
      </w:pPr>
      <w:r>
        <w:rPr>
          <w:rFonts w:ascii="Times New Roman"/>
          <w:b w:val="false"/>
          <w:i w:val="false"/>
          <w:color w:val="ff0000"/>
          <w:sz w:val="28"/>
        </w:rPr>
        <w:t xml:space="preserve">
      Ескерту. Қағида 3-қосымшамен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Дербес нөмір: _______ </w:t>
      </w:r>
    </w:p>
    <w:p>
      <w:pPr>
        <w:spacing w:after="0"/>
        <w:ind w:left="0"/>
        <w:jc w:val="both"/>
      </w:pPr>
      <w:r>
        <w:rPr>
          <w:rFonts w:ascii="Times New Roman"/>
          <w:b w:val="false"/>
          <w:i w:val="false"/>
          <w:color w:val="000000"/>
          <w:sz w:val="28"/>
        </w:rPr>
        <w:t xml:space="preserve">
      Алған уақыты мен күні: 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атқарушы органның атауы)</w:t>
      </w:r>
    </w:p>
    <w:p>
      <w:pPr>
        <w:spacing w:after="0"/>
        <w:ind w:left="0"/>
        <w:jc w:val="both"/>
      </w:pPr>
      <w:r>
        <w:rPr>
          <w:rFonts w:ascii="Times New Roman"/>
          <w:b w:val="false"/>
          <w:i w:val="false"/>
          <w:color w:val="000000"/>
          <w:sz w:val="28"/>
        </w:rPr>
        <w:t xml:space="preserve">
      Негізгі орта, жалпы орта білім беру ұйымдарында экстернат нысанында </w:t>
      </w:r>
    </w:p>
    <w:p>
      <w:pPr>
        <w:spacing w:after="0"/>
        <w:ind w:left="0"/>
        <w:jc w:val="both"/>
      </w:pPr>
      <w:r>
        <w:rPr>
          <w:rFonts w:ascii="Times New Roman"/>
          <w:b w:val="false"/>
          <w:i w:val="false"/>
          <w:color w:val="000000"/>
          <w:sz w:val="28"/>
        </w:rPr>
        <w:t>
      оқытуға рұқсат беру туралы бұйрықтан</w:t>
      </w:r>
    </w:p>
    <w:p>
      <w:pPr>
        <w:spacing w:after="0"/>
        <w:ind w:left="0"/>
        <w:jc w:val="both"/>
      </w:pPr>
      <w:r>
        <w:rPr>
          <w:rFonts w:ascii="Times New Roman"/>
          <w:b w:val="false"/>
          <w:i w:val="false"/>
          <w:color w:val="000000"/>
          <w:sz w:val="28"/>
        </w:rPr>
        <w:t>
      ҮЗІНДІ</w:t>
      </w:r>
    </w:p>
    <w:p>
      <w:pPr>
        <w:spacing w:after="0"/>
        <w:ind w:left="0"/>
        <w:jc w:val="both"/>
      </w:pPr>
      <w:r>
        <w:rPr>
          <w:rFonts w:ascii="Times New Roman"/>
          <w:b w:val="false"/>
          <w:i w:val="false"/>
          <w:color w:val="000000"/>
          <w:sz w:val="28"/>
        </w:rPr>
        <w:t xml:space="preserve">
      Азамат (-ша): ________________________________________________ (көрсетілетін қызметті </w:t>
      </w:r>
    </w:p>
    <w:p>
      <w:pPr>
        <w:spacing w:after="0"/>
        <w:ind w:left="0"/>
        <w:jc w:val="both"/>
      </w:pPr>
      <w:r>
        <w:rPr>
          <w:rFonts w:ascii="Times New Roman"/>
          <w:b w:val="false"/>
          <w:i w:val="false"/>
          <w:color w:val="000000"/>
          <w:sz w:val="28"/>
        </w:rPr>
        <w:t xml:space="preserve">
      алушының Т.А.Ә. (бар болса), жеке сәйкестендіру нөмірі) </w:t>
      </w:r>
    </w:p>
    <w:p>
      <w:pPr>
        <w:spacing w:after="0"/>
        <w:ind w:left="0"/>
        <w:jc w:val="both"/>
      </w:pPr>
      <w:r>
        <w:rPr>
          <w:rFonts w:ascii="Times New Roman"/>
          <w:b w:val="false"/>
          <w:i w:val="false"/>
          <w:color w:val="000000"/>
          <w:sz w:val="28"/>
        </w:rPr>
        <w:t xml:space="preserve">
      Өтініш берген күні: _______________________ </w:t>
      </w:r>
    </w:p>
    <w:p>
      <w:pPr>
        <w:spacing w:after="0"/>
        <w:ind w:left="0"/>
        <w:jc w:val="both"/>
      </w:pPr>
      <w:r>
        <w:rPr>
          <w:rFonts w:ascii="Times New Roman"/>
          <w:b w:val="false"/>
          <w:i w:val="false"/>
          <w:color w:val="000000"/>
          <w:sz w:val="28"/>
        </w:rPr>
        <w:t xml:space="preserve">
      _______ жылғы __ _______ бұйрықтың негізінде негізгі орта, жалпы орта білім беру </w:t>
      </w:r>
    </w:p>
    <w:p>
      <w:pPr>
        <w:spacing w:after="0"/>
        <w:ind w:left="0"/>
        <w:jc w:val="both"/>
      </w:pPr>
      <w:r>
        <w:rPr>
          <w:rFonts w:ascii="Times New Roman"/>
          <w:b w:val="false"/>
          <w:i w:val="false"/>
          <w:color w:val="000000"/>
          <w:sz w:val="28"/>
        </w:rPr>
        <w:t xml:space="preserve">
      ұйымдарында экстернат нысанында оқытуға рұқсат беру туралы бұйрықтан үзінді.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(жауапты тұлғаның Т.А.Ә.(бар болса), лауазымы)</w:t>
      </w:r>
    </w:p>
    <w:p>
      <w:pPr>
        <w:spacing w:after="0"/>
        <w:ind w:left="0"/>
        <w:jc w:val="both"/>
      </w:pPr>
      <w:r>
        <w:rPr>
          <w:rFonts w:ascii="Times New Roman"/>
          <w:b w:val="false"/>
          <w:i w:val="false"/>
          <w:color w:val="000000"/>
          <w:sz w:val="28"/>
        </w:rPr>
        <w:t>
      Жауапты тұлғаның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енгізілетін кейбір </w:t>
            </w:r>
            <w:r>
              <w:br/>
            </w:r>
            <w:r>
              <w:rPr>
                <w:rFonts w:ascii="Times New Roman"/>
                <w:b w:val="false"/>
                <w:i w:val="false"/>
                <w:color w:val="000000"/>
                <w:sz w:val="20"/>
              </w:rPr>
              <w:t xml:space="preserve">бұйрықтардың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Экстернат нысанында оқыту </w:t>
            </w:r>
            <w:r>
              <w:br/>
            </w:r>
            <w:r>
              <w:rPr>
                <w:rFonts w:ascii="Times New Roman"/>
                <w:b w:val="false"/>
                <w:i w:val="false"/>
                <w:color w:val="000000"/>
                <w:sz w:val="20"/>
              </w:rPr>
              <w:t xml:space="preserve">және "Негізгі орта, жалпы орта </w:t>
            </w:r>
            <w:r>
              <w:br/>
            </w:r>
            <w:r>
              <w:rPr>
                <w:rFonts w:ascii="Times New Roman"/>
                <w:b w:val="false"/>
                <w:i w:val="false"/>
                <w:color w:val="000000"/>
                <w:sz w:val="20"/>
              </w:rPr>
              <w:t xml:space="preserve">білім беру ұйымдарында </w:t>
            </w:r>
            <w:r>
              <w:br/>
            </w:r>
            <w:r>
              <w:rPr>
                <w:rFonts w:ascii="Times New Roman"/>
                <w:b w:val="false"/>
                <w:i w:val="false"/>
                <w:color w:val="000000"/>
                <w:sz w:val="20"/>
              </w:rPr>
              <w:t xml:space="preserve">экстернат нысанында оқуға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 басшысы</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r>
              <w:br/>
            </w:r>
            <w:r>
              <w:rPr>
                <w:rFonts w:ascii="Times New Roman"/>
                <w:b w:val="false"/>
                <w:i w:val="false"/>
                <w:color w:val="000000"/>
                <w:sz w:val="20"/>
              </w:rPr>
              <w:t>Кімнен:_____________________</w:t>
            </w:r>
            <w:r>
              <w:br/>
            </w:r>
            <w:r>
              <w:rPr>
                <w:rFonts w:ascii="Times New Roman"/>
                <w:b w:val="false"/>
                <w:i w:val="false"/>
                <w:color w:val="000000"/>
                <w:sz w:val="20"/>
              </w:rPr>
              <w:t>Т.А.Ә. (бар болса) және толық</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Экстернат нысанында оқытуға рұқсат беруге өтініш</w:t>
      </w:r>
    </w:p>
    <w:p>
      <w:pPr>
        <w:spacing w:after="0"/>
        <w:ind w:left="0"/>
        <w:jc w:val="both"/>
      </w:pPr>
      <w:r>
        <w:rPr>
          <w:rFonts w:ascii="Times New Roman"/>
          <w:b w:val="false"/>
          <w:i w:val="false"/>
          <w:color w:val="ff0000"/>
          <w:sz w:val="28"/>
        </w:rPr>
        <w:t xml:space="preserve">
      Ескерту. Қағида 4-қосымшамен толықтырылды – ҚР Білім және ғылым министрінің 29.05.2020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07.08.2023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xml:space="preserve">
      "Білім туралы" Қазақстан Республикасы Заңының 6-бабының 2-тармағы </w:t>
      </w:r>
      <w:r>
        <w:rPr>
          <w:rFonts w:ascii="Times New Roman"/>
          <w:b w:val="false"/>
          <w:i w:val="false"/>
          <w:color w:val="000000"/>
          <w:sz w:val="28"/>
        </w:rPr>
        <w:t>24-4)</w:t>
      </w:r>
      <w:r>
        <w:rPr>
          <w:rFonts w:ascii="Times New Roman"/>
          <w:b w:val="false"/>
          <w:i w:val="false"/>
          <w:color w:val="000000"/>
          <w:sz w:val="28"/>
        </w:rPr>
        <w:t xml:space="preserve"> , 3-тармақ, </w:t>
      </w:r>
      <w:r>
        <w:rPr>
          <w:rFonts w:ascii="Times New Roman"/>
          <w:b w:val="false"/>
          <w:i w:val="false"/>
          <w:color w:val="000000"/>
          <w:sz w:val="28"/>
        </w:rPr>
        <w:t>25-7) тармақшаларына</w:t>
      </w:r>
      <w:r>
        <w:rPr>
          <w:rFonts w:ascii="Times New Roman"/>
          <w:b w:val="false"/>
          <w:i w:val="false"/>
          <w:color w:val="000000"/>
          <w:sz w:val="28"/>
        </w:rPr>
        <w:t xml:space="preserve">, сондай-ақ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оқушының Т.А.Ә. (бар болса), туған күні (білім беру ұйымының атауын, сыныбын көрсету)</w:t>
      </w:r>
    </w:p>
    <w:p>
      <w:pPr>
        <w:spacing w:after="0"/>
        <w:ind w:left="0"/>
        <w:jc w:val="both"/>
      </w:pPr>
      <w:r>
        <w:rPr>
          <w:rFonts w:ascii="Times New Roman"/>
          <w:b w:val="false"/>
          <w:i w:val="false"/>
          <w:color w:val="000000"/>
          <w:sz w:val="28"/>
        </w:rPr>
        <w:t>
      білім беру ұйымында экстернат нысанында оқытуға рұқсат беруді сұраймын.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қорғалатын ақпараттық жүйелердегі құпия мәліметтерді пайдалануға келісемін.</w:t>
      </w:r>
    </w:p>
    <w:p>
      <w:pPr>
        <w:spacing w:after="0"/>
        <w:ind w:left="0"/>
        <w:jc w:val="both"/>
      </w:pPr>
      <w:r>
        <w:rPr>
          <w:rFonts w:ascii="Times New Roman"/>
          <w:b w:val="false"/>
          <w:i w:val="false"/>
          <w:color w:val="000000"/>
          <w:sz w:val="28"/>
        </w:rPr>
        <w:t>
      "_____" ____________ 20___ ж.</w:t>
      </w:r>
    </w:p>
    <w:p>
      <w:pPr>
        <w:spacing w:after="0"/>
        <w:ind w:left="0"/>
        <w:jc w:val="both"/>
      </w:pPr>
      <w:r>
        <w:rPr>
          <w:rFonts w:ascii="Times New Roman"/>
          <w:b w:val="false"/>
          <w:i w:val="false"/>
          <w:color w:val="000000"/>
          <w:sz w:val="28"/>
        </w:rPr>
        <w:t>
      Мемлекеттік қызметті алушының электрондық цифрлық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