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121cae" w14:textId="b121ca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Ұлттық Банкінің мемлекеттік көрсетілетін қызметтер регламенттерін бекіту туралы" Қазақстан Республикасы Ұлттық Банкі Басқармасының 2015 жылғы 29 мамырдағы № 96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Банкі Басқармасының 2016 жылғы 6 қаңтардағы № 1 қаулысы. Қазақстан Республикасының Әділет министрлігінде 2016 жылы 18 ақпанда № 13108 болып тіркелді. Күші жойылды - Қазақстан Республикасы Ұлттық Банкі Басқармасының 2017 жылғы 31 шілдедегі № 149 қаулысымен</w:t>
      </w:r>
    </w:p>
    <w:p>
      <w:pPr>
        <w:spacing w:after="0"/>
        <w:ind w:left="0"/>
        <w:jc w:val="both"/>
      </w:pPr>
      <w:r>
        <w:rPr>
          <w:rFonts w:ascii="Times New Roman"/>
          <w:b w:val="false"/>
          <w:i w:val="false"/>
          <w:color w:val="ff0000"/>
          <w:sz w:val="28"/>
        </w:rPr>
        <w:t xml:space="preserve">
      Ескерту. Күші жойылды – ҚР Ұлттық Банкі Басқармасының 31.07.2017 </w:t>
      </w:r>
      <w:r>
        <w:rPr>
          <w:rFonts w:ascii="Times New Roman"/>
          <w:b w:val="false"/>
          <w:i w:val="false"/>
          <w:color w:val="ff0000"/>
          <w:sz w:val="28"/>
        </w:rPr>
        <w:t>№ 149</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Заңы </w:t>
      </w:r>
      <w:r>
        <w:rPr>
          <w:rFonts w:ascii="Times New Roman"/>
          <w:b w:val="false"/>
          <w:i w:val="false"/>
          <w:color w:val="000000"/>
          <w:sz w:val="28"/>
        </w:rPr>
        <w:t>10-бабының</w:t>
      </w:r>
      <w:r>
        <w:rPr>
          <w:rFonts w:ascii="Times New Roman"/>
          <w:b w:val="false"/>
          <w:i w:val="false"/>
          <w:color w:val="000000"/>
          <w:sz w:val="28"/>
        </w:rPr>
        <w:t xml:space="preserve"> 2) тармақшасына сәйкес Қазақстан Республикасы Ұлттық Банкінің Басқармасы </w:t>
      </w:r>
      <w:r>
        <w:rPr>
          <w:rFonts w:ascii="Times New Roman"/>
          <w:b/>
          <w:i w:val="false"/>
          <w:color w:val="000000"/>
          <w:sz w:val="28"/>
        </w:rPr>
        <w:t>ҚАУЛЫ ЕТЕДІ:</w:t>
      </w:r>
    </w:p>
    <w:bookmarkEnd w:id="0"/>
    <w:bookmarkStart w:name="z2" w:id="1"/>
    <w:p>
      <w:pPr>
        <w:spacing w:after="0"/>
        <w:ind w:left="0"/>
        <w:jc w:val="both"/>
      </w:pPr>
      <w:r>
        <w:rPr>
          <w:rFonts w:ascii="Times New Roman"/>
          <w:b w:val="false"/>
          <w:i w:val="false"/>
          <w:color w:val="000000"/>
          <w:sz w:val="28"/>
        </w:rPr>
        <w:t xml:space="preserve">
      1. "Қазақстан Республикасы Ұлттық Банкінің мемлекеттік көрсетілетін қызметтер регламенттерін бекіту туралы" Қазақстан Республикасының Ұлттық Банкі Басқармасының 2015 жылғы 29 мамырдағы № 96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11665 тіркелген, 2015 жылғы 29 шілдеде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кәсіпорынның "Әділет" ақпараттық-құқықтық жүйесінде жарияланған) мынадай өзгерістер мен толықтырулар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және </w:t>
      </w:r>
      <w:r>
        <w:rPr>
          <w:rFonts w:ascii="Times New Roman"/>
          <w:b w:val="false"/>
          <w:i w:val="false"/>
          <w:color w:val="000000"/>
          <w:sz w:val="28"/>
        </w:rPr>
        <w:t>43) тармақшалар</w:t>
      </w:r>
      <w:r>
        <w:rPr>
          <w:rFonts w:ascii="Times New Roman"/>
          <w:b w:val="false"/>
          <w:i w:val="false"/>
          <w:color w:val="000000"/>
          <w:sz w:val="28"/>
        </w:rPr>
        <w:t xml:space="preserve"> алынып тасталсын;</w:t>
      </w:r>
    </w:p>
    <w:bookmarkStart w:name="z5" w:id="2"/>
    <w:p>
      <w:pPr>
        <w:spacing w:after="0"/>
        <w:ind w:left="0"/>
        <w:jc w:val="both"/>
      </w:pPr>
      <w:r>
        <w:rPr>
          <w:rFonts w:ascii="Times New Roman"/>
          <w:b w:val="false"/>
          <w:i w:val="false"/>
          <w:color w:val="000000"/>
          <w:sz w:val="28"/>
        </w:rPr>
        <w:t>
      мынадай мазмұндағы 56), 57), 58) және 59) тармақшалармен толықтырылсын:</w:t>
      </w:r>
    </w:p>
    <w:bookmarkEnd w:id="2"/>
    <w:bookmarkStart w:name="z6" w:id="3"/>
    <w:p>
      <w:pPr>
        <w:spacing w:after="0"/>
        <w:ind w:left="0"/>
        <w:jc w:val="both"/>
      </w:pPr>
      <w:r>
        <w:rPr>
          <w:rFonts w:ascii="Times New Roman"/>
          <w:b w:val="false"/>
          <w:i w:val="false"/>
          <w:color w:val="000000"/>
          <w:sz w:val="28"/>
        </w:rPr>
        <w:t>
      "56) осы қаулының 56-қосымшасына сәйкес "Өмірді сақтандыру" саласы бойынша исламдық сақтандыру қызметін жүзеге асыру құқығына лицензия беру" мемлекеттік көрсетілетін қызмет регламенті;</w:t>
      </w:r>
    </w:p>
    <w:bookmarkEnd w:id="3"/>
    <w:bookmarkStart w:name="z7" w:id="4"/>
    <w:p>
      <w:pPr>
        <w:spacing w:after="0"/>
        <w:ind w:left="0"/>
        <w:jc w:val="both"/>
      </w:pPr>
      <w:r>
        <w:rPr>
          <w:rFonts w:ascii="Times New Roman"/>
          <w:b w:val="false"/>
          <w:i w:val="false"/>
          <w:color w:val="000000"/>
          <w:sz w:val="28"/>
        </w:rPr>
        <w:t>
      57) осы қаулының 57-қосымшасына сәйкес "Жалпы сақтандыру" саласы бойынша исламдық сақтандыру (қайта сақтандыру) қызметін жүзеге асыру құқығына лицензия беру" мемлекеттік көрсетілетін қызмет регламенті;</w:t>
      </w:r>
    </w:p>
    <w:bookmarkEnd w:id="4"/>
    <w:bookmarkStart w:name="z8" w:id="5"/>
    <w:p>
      <w:pPr>
        <w:spacing w:after="0"/>
        <w:ind w:left="0"/>
        <w:jc w:val="both"/>
      </w:pPr>
      <w:r>
        <w:rPr>
          <w:rFonts w:ascii="Times New Roman"/>
          <w:b w:val="false"/>
          <w:i w:val="false"/>
          <w:color w:val="000000"/>
          <w:sz w:val="28"/>
        </w:rPr>
        <w:t>
      58) осы қаулының 58-қосымшасына сәйкес "Қазақстан Республикасының заңдарында белгіленген және сақтандырудың жекелеген сыныптары болып табылатын міндетті сақтандырудың түрлері бойынша исламдық сақтандыру қызметін жүзеге асыру құқығына лицензия беру" мемлекеттік көрсетілетін қызмет регламенті;</w:t>
      </w:r>
    </w:p>
    <w:bookmarkEnd w:id="5"/>
    <w:bookmarkStart w:name="z9" w:id="6"/>
    <w:p>
      <w:pPr>
        <w:spacing w:after="0"/>
        <w:ind w:left="0"/>
        <w:jc w:val="both"/>
      </w:pPr>
      <w:r>
        <w:rPr>
          <w:rFonts w:ascii="Times New Roman"/>
          <w:b w:val="false"/>
          <w:i w:val="false"/>
          <w:color w:val="000000"/>
          <w:sz w:val="28"/>
        </w:rPr>
        <w:t>
      59) осы қаулының 59-қосымшасына сәйкес "Исламдық қайта сақтандыру қызметін жүзеге асыру құқығына лицензия беру" мемлекеттік көрсетілетін қызмет регламенті.";</w:t>
      </w:r>
    </w:p>
    <w:bookmarkEnd w:id="6"/>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w:t>
      </w:r>
      <w:r>
        <w:rPr>
          <w:rFonts w:ascii="Times New Roman"/>
          <w:b w:val="false"/>
          <w:i w:val="false"/>
          <w:color w:val="000000"/>
          <w:sz w:val="28"/>
        </w:rPr>
        <w:t>56-қосымшамен</w:t>
      </w:r>
      <w:r>
        <w:rPr>
          <w:rFonts w:ascii="Times New Roman"/>
          <w:b w:val="false"/>
          <w:i w:val="false"/>
          <w:color w:val="000000"/>
          <w:sz w:val="28"/>
        </w:rPr>
        <w:t xml:space="preserve"> толықтырылсын;</w:t>
      </w:r>
    </w:p>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w:t>
      </w:r>
      <w:r>
        <w:rPr>
          <w:rFonts w:ascii="Times New Roman"/>
          <w:b w:val="false"/>
          <w:i w:val="false"/>
          <w:color w:val="000000"/>
          <w:sz w:val="28"/>
        </w:rPr>
        <w:t>57-қосымшамен</w:t>
      </w:r>
      <w:r>
        <w:rPr>
          <w:rFonts w:ascii="Times New Roman"/>
          <w:b w:val="false"/>
          <w:i w:val="false"/>
          <w:color w:val="000000"/>
          <w:sz w:val="28"/>
        </w:rPr>
        <w:t xml:space="preserve"> толықтырылсын;</w:t>
      </w:r>
    </w:p>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w:t>
      </w:r>
      <w:r>
        <w:rPr>
          <w:rFonts w:ascii="Times New Roman"/>
          <w:b w:val="false"/>
          <w:i w:val="false"/>
          <w:color w:val="000000"/>
          <w:sz w:val="28"/>
        </w:rPr>
        <w:t>58-қосымшамен</w:t>
      </w:r>
      <w:r>
        <w:rPr>
          <w:rFonts w:ascii="Times New Roman"/>
          <w:b w:val="false"/>
          <w:i w:val="false"/>
          <w:color w:val="000000"/>
          <w:sz w:val="28"/>
        </w:rPr>
        <w:t xml:space="preserve"> толықтырылсын;</w:t>
      </w:r>
    </w:p>
    <w:p>
      <w:pPr>
        <w:spacing w:after="0"/>
        <w:ind w:left="0"/>
        <w:jc w:val="both"/>
      </w:pP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w:t>
      </w:r>
      <w:r>
        <w:rPr>
          <w:rFonts w:ascii="Times New Roman"/>
          <w:b w:val="false"/>
          <w:i w:val="false"/>
          <w:color w:val="000000"/>
          <w:sz w:val="28"/>
        </w:rPr>
        <w:t>59-қосымшамен</w:t>
      </w:r>
      <w:r>
        <w:rPr>
          <w:rFonts w:ascii="Times New Roman"/>
          <w:b w:val="false"/>
          <w:i w:val="false"/>
          <w:color w:val="000000"/>
          <w:sz w:val="28"/>
        </w:rPr>
        <w:t xml:space="preserve"> толықтырылсын.</w:t>
      </w:r>
    </w:p>
    <w:p>
      <w:pPr>
        <w:spacing w:after="0"/>
        <w:ind w:left="0"/>
        <w:jc w:val="both"/>
      </w:pPr>
      <w:r>
        <w:rPr>
          <w:rFonts w:ascii="Times New Roman"/>
          <w:b w:val="false"/>
          <w:i w:val="false"/>
          <w:color w:val="000000"/>
          <w:sz w:val="28"/>
        </w:rPr>
        <w:t>
      2. Мемлекеттік қызметтердің сапасын бақылау басқармасы (Бәдірленова Ж.Р.) заңнамада белгіленген тәртіппен:</w:t>
      </w:r>
    </w:p>
    <w:bookmarkStart w:name="z10" w:id="7"/>
    <w:p>
      <w:pPr>
        <w:spacing w:after="0"/>
        <w:ind w:left="0"/>
        <w:jc w:val="both"/>
      </w:pPr>
      <w:r>
        <w:rPr>
          <w:rFonts w:ascii="Times New Roman"/>
          <w:b w:val="false"/>
          <w:i w:val="false"/>
          <w:color w:val="000000"/>
          <w:sz w:val="28"/>
        </w:rPr>
        <w:t>
      1) Құқықтық қамтамасыз ету департаментімен (Досмұхамбетов Н.М.) бірлесіп осы қаулыны Қазақстан Республикасының Әділет министрлігінде мемлекеттік тіркеуді;</w:t>
      </w:r>
    </w:p>
    <w:bookmarkEnd w:id="7"/>
    <w:bookmarkStart w:name="z11" w:id="8"/>
    <w:p>
      <w:pPr>
        <w:spacing w:after="0"/>
        <w:ind w:left="0"/>
        <w:jc w:val="both"/>
      </w:pPr>
      <w:r>
        <w:rPr>
          <w:rFonts w:ascii="Times New Roman"/>
          <w:b w:val="false"/>
          <w:i w:val="false"/>
          <w:color w:val="000000"/>
          <w:sz w:val="28"/>
        </w:rPr>
        <w:t>
      2) осы қаулыны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w:t>
      </w:r>
    </w:p>
    <w:bookmarkEnd w:id="8"/>
    <w:p>
      <w:pPr>
        <w:spacing w:after="0"/>
        <w:ind w:left="0"/>
        <w:jc w:val="both"/>
      </w:pPr>
      <w:r>
        <w:rPr>
          <w:rFonts w:ascii="Times New Roman"/>
          <w:b w:val="false"/>
          <w:i w:val="false"/>
          <w:color w:val="000000"/>
          <w:sz w:val="28"/>
        </w:rPr>
        <w:t>
      Қазақстан Республикасының Әділет министрлігінде мемлекеттік тіркелгеннен кейін күнтізбелік он күн ішінде "Әділет" ақпараттық-құқықтық жүйесінде ресми жариялауға жіберуді;</w:t>
      </w:r>
    </w:p>
    <w:p>
      <w:pPr>
        <w:spacing w:after="0"/>
        <w:ind w:left="0"/>
        <w:jc w:val="both"/>
      </w:pPr>
      <w:r>
        <w:rPr>
          <w:rFonts w:ascii="Times New Roman"/>
          <w:b w:val="false"/>
          <w:i w:val="false"/>
          <w:color w:val="000000"/>
          <w:sz w:val="28"/>
        </w:rPr>
        <w:t>
      Қазақстан Республикасының Әділет министрлігінде мемлекеттік тіркелгеннен кейін оны Қазақстан Республикасының Ұлттық Банкі алған күннен бастап күнтізбелік он күн ішінде Қазақстан Республикасы нормативтік құқықтық актілерінің мемлекеттік тізіліміне, Қазақстан Республикасы нормативтік құқықтық актілерінің эталондық бақылау банкіне енгізуге жіберуді;</w:t>
      </w:r>
    </w:p>
    <w:bookmarkStart w:name="z12" w:id="9"/>
    <w:p>
      <w:pPr>
        <w:spacing w:after="0"/>
        <w:ind w:left="0"/>
        <w:jc w:val="both"/>
      </w:pPr>
      <w:r>
        <w:rPr>
          <w:rFonts w:ascii="Times New Roman"/>
          <w:b w:val="false"/>
          <w:i w:val="false"/>
          <w:color w:val="000000"/>
          <w:sz w:val="28"/>
        </w:rPr>
        <w:t>
      3) осы қаулы ресми жарияланғаннан кейін оны Қазақстан Республикасы Ұлттық Банкінің ресми интернет-ресурсына орналастыруды қамтамасыз етсін.</w:t>
      </w:r>
    </w:p>
    <w:bookmarkEnd w:id="9"/>
    <w:bookmarkStart w:name="z13" w:id="10"/>
    <w:p>
      <w:pPr>
        <w:spacing w:after="0"/>
        <w:ind w:left="0"/>
        <w:jc w:val="both"/>
      </w:pPr>
      <w:r>
        <w:rPr>
          <w:rFonts w:ascii="Times New Roman"/>
          <w:b w:val="false"/>
          <w:i w:val="false"/>
          <w:color w:val="000000"/>
          <w:sz w:val="28"/>
        </w:rPr>
        <w:t xml:space="preserve">
      3. Халықаралық қатынастар және жұртшылықпен байланыс департаменті (Қазыбаев А.Қ.) осы қаулыны Қазақстан Республикасының Әділет министрлігінде мемлекеттік тіркелгеннен кейін күнтізбелік он күн ішінде мерзімді баспасөз басылымдарында ресми жариялауға жіберуді қамтамасыз етсін. </w:t>
      </w:r>
    </w:p>
    <w:bookmarkEnd w:id="10"/>
    <w:bookmarkStart w:name="z14" w:id="11"/>
    <w:p>
      <w:pPr>
        <w:spacing w:after="0"/>
        <w:ind w:left="0"/>
        <w:jc w:val="both"/>
      </w:pPr>
      <w:r>
        <w:rPr>
          <w:rFonts w:ascii="Times New Roman"/>
          <w:b w:val="false"/>
          <w:i w:val="false"/>
          <w:color w:val="000000"/>
          <w:sz w:val="28"/>
        </w:rPr>
        <w:t>
      4. Осы қаулының орындалуын бақылау Қазақстан Республикасының Ұлттық Банкі Төрағасының орынбасары Ғ.О. Пірматовқа жүктелсін.</w:t>
      </w:r>
    </w:p>
    <w:bookmarkEnd w:id="11"/>
    <w:bookmarkStart w:name="z15" w:id="12"/>
    <w:p>
      <w:pPr>
        <w:spacing w:after="0"/>
        <w:ind w:left="0"/>
        <w:jc w:val="both"/>
      </w:pPr>
      <w:r>
        <w:rPr>
          <w:rFonts w:ascii="Times New Roman"/>
          <w:b w:val="false"/>
          <w:i w:val="false"/>
          <w:color w:val="000000"/>
          <w:sz w:val="28"/>
        </w:rPr>
        <w:t>
      5. Осы қаулы, осы қаулының 1-тармағының алғашқы ресми жарияланған күнінен кейін күнтізбелік жиырма бір күн өткен соң қолданысқа енгізілетін төртінші, бесінші, алтыншы, жетінші, сегізінші, тоғызыншы, оныншы, он бірінші және он екінші абзацтарын қоспағанда, алғашқы ресми жарияланған күнінен кейін күнтізбелік он күн өткен соң қолданысқа енгізіледі.</w:t>
      </w:r>
    </w:p>
    <w:bookmarkEnd w:id="12"/>
    <w:tbl>
      <w:tblPr>
        <w:tblW w:w="0" w:type="auto"/>
        <w:tblCellSpacing w:w="0" w:type="auto"/>
        <w:tblBorders>
          <w:top w:val="none"/>
          <w:left w:val="none"/>
          <w:bottom w:val="none"/>
          <w:right w:val="none"/>
          <w:insideH w:val="none"/>
          <w:insideV w:val="none"/>
        </w:tblBorders>
      </w:tblPr>
      <w:tblGrid>
        <w:gridCol w:w="5090"/>
        <w:gridCol w:w="7210"/>
      </w:tblGrid>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Банк</w:t>
            </w:r>
          </w:p>
        </w:tc>
        <w:tc>
          <w:tcPr>
            <w:tcW w:w="721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9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Төрағасы</w:t>
            </w:r>
          </w:p>
        </w:tc>
        <w:tc>
          <w:tcPr>
            <w:tcW w:w="72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Ақышев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2016 жылғы 6 қаңтардағы</w:t>
            </w:r>
            <w:r>
              <w:br/>
            </w:r>
            <w:r>
              <w:rPr>
                <w:rFonts w:ascii="Times New Roman"/>
                <w:b w:val="false"/>
                <w:i w:val="false"/>
                <w:color w:val="000000"/>
                <w:sz w:val="20"/>
              </w:rPr>
              <w:t>№ 1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96 қаулысына</w:t>
            </w:r>
            <w:r>
              <w:br/>
            </w:r>
            <w:r>
              <w:rPr>
                <w:rFonts w:ascii="Times New Roman"/>
                <w:b w:val="false"/>
                <w:i w:val="false"/>
                <w:color w:val="000000"/>
                <w:sz w:val="20"/>
              </w:rPr>
              <w:t>56-қосымша</w:t>
            </w:r>
          </w:p>
        </w:tc>
      </w:tr>
    </w:tbl>
    <w:bookmarkStart w:name="z18" w:id="13"/>
    <w:p>
      <w:pPr>
        <w:spacing w:after="0"/>
        <w:ind w:left="0"/>
        <w:jc w:val="left"/>
      </w:pPr>
      <w:r>
        <w:rPr>
          <w:rFonts w:ascii="Times New Roman"/>
          <w:b/>
          <w:i w:val="false"/>
          <w:color w:val="000000"/>
        </w:rPr>
        <w:t xml:space="preserve"> "Өмірді сақтандыру" саласы бойынша исламдық сақтандыру қызметін жүзеге асыру құқығына лицензия беру" мемлекеттік көрсетілетін қызмет регламенті</w:t>
      </w:r>
      <w:r>
        <w:br/>
      </w:r>
      <w:r>
        <w:rPr>
          <w:rFonts w:ascii="Times New Roman"/>
          <w:b/>
          <w:i w:val="false"/>
          <w:color w:val="000000"/>
        </w:rPr>
        <w:t>1. Жалпы ережелер</w:t>
      </w:r>
    </w:p>
    <w:bookmarkEnd w:id="13"/>
    <w:bookmarkStart w:name="z20" w:id="14"/>
    <w:p>
      <w:pPr>
        <w:spacing w:after="0"/>
        <w:ind w:left="0"/>
        <w:jc w:val="both"/>
      </w:pPr>
      <w:r>
        <w:rPr>
          <w:rFonts w:ascii="Times New Roman"/>
          <w:b w:val="false"/>
          <w:i w:val="false"/>
          <w:color w:val="000000"/>
          <w:sz w:val="28"/>
        </w:rPr>
        <w:t xml:space="preserve">
      1. Көрсетілетін қызметті берушінің атауы: Қазақстан Республикасының Ұлттық Банкі. </w:t>
      </w:r>
    </w:p>
    <w:bookmarkEnd w:id="14"/>
    <w:p>
      <w:pPr>
        <w:spacing w:after="0"/>
        <w:ind w:left="0"/>
        <w:jc w:val="both"/>
      </w:pPr>
      <w:r>
        <w:rPr>
          <w:rFonts w:ascii="Times New Roman"/>
          <w:b w:val="false"/>
          <w:i w:val="false"/>
          <w:color w:val="000000"/>
          <w:sz w:val="28"/>
        </w:rPr>
        <w:t>
      "Өмірді сақтандыру" саласы бойынша исламдық сақтандыру қызметін жүзеге асыру құқығына лицензия беру" мемлекеттік көрсетілетін қызметін (бұдан әрі – мемлекеттік көрсетілетін қызмет) Қазақстан Республикасының Ұлттық Банкі көрсетеді.</w:t>
      </w:r>
    </w:p>
    <w:bookmarkStart w:name="z21" w:id="15"/>
    <w:p>
      <w:pPr>
        <w:spacing w:after="0"/>
        <w:ind w:left="0"/>
        <w:jc w:val="both"/>
      </w:pPr>
      <w:r>
        <w:rPr>
          <w:rFonts w:ascii="Times New Roman"/>
          <w:b w:val="false"/>
          <w:i w:val="false"/>
          <w:color w:val="000000"/>
          <w:sz w:val="28"/>
        </w:rPr>
        <w:t>
      2. Мемлекеттік қызмет көрсету нысаны: қағаз түрінде.</w:t>
      </w:r>
    </w:p>
    <w:bookmarkEnd w:id="15"/>
    <w:bookmarkStart w:name="z22" w:id="16"/>
    <w:p>
      <w:pPr>
        <w:spacing w:after="0"/>
        <w:ind w:left="0"/>
        <w:jc w:val="both"/>
      </w:pPr>
      <w:r>
        <w:rPr>
          <w:rFonts w:ascii="Times New Roman"/>
          <w:b w:val="false"/>
          <w:i w:val="false"/>
          <w:color w:val="000000"/>
          <w:sz w:val="28"/>
        </w:rPr>
        <w:t xml:space="preserve">
      3. Мемлекеттік қызмет көрсетудің нәтижесі: лицензияны беру, қайта ресімдеу, лицензияның телнұсқаларын беру, не Нормативтік құқықтық актілерді мемлекеттік тіркеу тізілімінде № 11534 тіркелген "Қазақстан Республикасы Ұлттық Банкінің мемлекеттік көрсетілетін қызметтер стандарттарын бекіту туралы" Қазақстан Республикасы Ұлттық Банкі Басқармасының 2015 жылғы 30 сәуірдегі № 71 </w:t>
      </w:r>
      <w:r>
        <w:rPr>
          <w:rFonts w:ascii="Times New Roman"/>
          <w:b w:val="false"/>
          <w:i w:val="false"/>
          <w:color w:val="000000"/>
          <w:sz w:val="28"/>
        </w:rPr>
        <w:t>қаулысымен</w:t>
      </w:r>
      <w:r>
        <w:rPr>
          <w:rFonts w:ascii="Times New Roman"/>
          <w:b w:val="false"/>
          <w:i w:val="false"/>
          <w:color w:val="000000"/>
          <w:sz w:val="28"/>
        </w:rPr>
        <w:t xml:space="preserve"> бекітілген "Өмірді сақтандыру" саласы бойынша исламдық сақтандыру қызметін жүзеге асыру құқығына лицензия беру" мемлекеттік көрсетілетін қызмет стандартының (бұдан әрі – стандарт) 10-тармағында көзделген жағдайларда және негіздемелер бойынша мемлекеттік қызмет көрсетуден бас тарту туралы дәлелді жауап жіберу.</w:t>
      </w:r>
    </w:p>
    <w:bookmarkEnd w:id="16"/>
    <w:p>
      <w:pPr>
        <w:spacing w:after="0"/>
        <w:ind w:left="0"/>
        <w:jc w:val="both"/>
      </w:pPr>
      <w:r>
        <w:rPr>
          <w:rFonts w:ascii="Times New Roman"/>
          <w:b w:val="false"/>
          <w:i w:val="false"/>
          <w:color w:val="000000"/>
          <w:sz w:val="28"/>
        </w:rPr>
        <w:t>
      Мемлекеттік көрсетілетін қызметтің нәтижесін беру нысаны: қағаз түрінде.</w:t>
      </w:r>
    </w:p>
    <w:bookmarkStart w:name="z23"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bookmarkStart w:name="z24" w:id="18"/>
    <w:p>
      <w:pPr>
        <w:spacing w:after="0"/>
        <w:ind w:left="0"/>
        <w:jc w:val="both"/>
      </w:pPr>
      <w:r>
        <w:rPr>
          <w:rFonts w:ascii="Times New Roman"/>
          <w:b w:val="false"/>
          <w:i w:val="false"/>
          <w:color w:val="000000"/>
          <w:sz w:val="28"/>
        </w:rPr>
        <w:t>
      4. Мемлекеттік қызмет көрсету бойынша рәсімнің (іс-қимылдың) басталуына негіз: көрсетілетін қызметті алушы мемлекеттік көрсетілетін қызметті алу үшін стандарттың 9-тармағында көзделген құжаттарды ұсынады.</w:t>
      </w:r>
    </w:p>
    <w:bookmarkEnd w:id="18"/>
    <w:bookmarkStart w:name="z25" w:id="1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19"/>
    <w:bookmarkStart w:name="z26" w:id="20"/>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Қазақстан Республикасы Ұлттық Банкінің басшылығының қабылдау бөлмелеріне беруі – өтініш келіп түскен күні;</w:t>
      </w:r>
    </w:p>
    <w:bookmarkEnd w:id="20"/>
    <w:bookmarkStart w:name="z27" w:id="21"/>
    <w:p>
      <w:pPr>
        <w:spacing w:after="0"/>
        <w:ind w:left="0"/>
        <w:jc w:val="both"/>
      </w:pPr>
      <w:r>
        <w:rPr>
          <w:rFonts w:ascii="Times New Roman"/>
          <w:b w:val="false"/>
          <w:i w:val="false"/>
          <w:color w:val="000000"/>
          <w:sz w:val="28"/>
        </w:rPr>
        <w:t>
      2) Қазақстан Республикасының Ұлттық Банкі басшылығының құжаттарды қарауы және оларға бұрыштама қоюы, құжаттарды Қазақстан Республикасы Ұлттық Банкінің Сақтандыру нарығының субъектілерін қадағалау департаментіне (бұдан әрі – СНСҚД) беруі – өтініш келіп түскен күні;</w:t>
      </w:r>
    </w:p>
    <w:bookmarkEnd w:id="21"/>
    <w:bookmarkStart w:name="z28" w:id="22"/>
    <w:p>
      <w:pPr>
        <w:spacing w:after="0"/>
        <w:ind w:left="0"/>
        <w:jc w:val="both"/>
      </w:pPr>
      <w:r>
        <w:rPr>
          <w:rFonts w:ascii="Times New Roman"/>
          <w:b w:val="false"/>
          <w:i w:val="false"/>
          <w:color w:val="000000"/>
          <w:sz w:val="28"/>
        </w:rPr>
        <w:t>
      3) СНСҚД басшылығының құжаттарды қарауы, уәкілетті қызметкерді белгілеуі және оған құжаттарды орындауға беруі – өтініш келіп түскен күні;</w:t>
      </w:r>
    </w:p>
    <w:bookmarkEnd w:id="22"/>
    <w:bookmarkStart w:name="z29" w:id="23"/>
    <w:p>
      <w:pPr>
        <w:spacing w:after="0"/>
        <w:ind w:left="0"/>
        <w:jc w:val="both"/>
      </w:pPr>
      <w:r>
        <w:rPr>
          <w:rFonts w:ascii="Times New Roman"/>
          <w:b w:val="false"/>
          <w:i w:val="false"/>
          <w:color w:val="000000"/>
          <w:sz w:val="28"/>
        </w:rPr>
        <w:t>
      4) ұсынылған құжаттардың толықтығын тексеру:</w:t>
      </w:r>
    </w:p>
    <w:bookmarkEnd w:id="23"/>
    <w:p>
      <w:pPr>
        <w:spacing w:after="0"/>
        <w:ind w:left="0"/>
        <w:jc w:val="both"/>
      </w:pPr>
      <w:r>
        <w:rPr>
          <w:rFonts w:ascii="Times New Roman"/>
          <w:b w:val="false"/>
          <w:i w:val="false"/>
          <w:color w:val="000000"/>
          <w:sz w:val="28"/>
        </w:rPr>
        <w:t>
      ұсынылған құжаттардың толық болмауы фактісі анықталған жағдайда СНСҚД уәкілетті қызметкерінің өтінішті одан әрі қараудан жазбаша дәлелді бас тартуды (бұдан әрі – өтінішті қараудан бас тарту) дайындауы, өтінішті қараудан бас тартуға Қазақстан Республикасының Ұлттық Банкі басшылығының қолын қойғызуы, көрсетілетін қызметті алушыға өтінішті қараудан бас тартуды беруі – құжаттарды алған күнінен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w:t>
      </w:r>
    </w:p>
    <w:p>
      <w:pPr>
        <w:spacing w:after="0"/>
        <w:ind w:left="0"/>
        <w:jc w:val="both"/>
      </w:pPr>
      <w:r>
        <w:rPr>
          <w:rFonts w:ascii="Times New Roman"/>
          <w:b w:val="false"/>
          <w:i w:val="false"/>
          <w:color w:val="000000"/>
          <w:sz w:val="28"/>
        </w:rPr>
        <w:t>
      лицензияның телнұсқасын беру жөнінде өтініш келіп түскен кезде СНСҚД уәкілетті қызметкерінің лицензия телнұсқасының не бас тартудың жобасын дайындауы, лицензияның телнұсқасына не бас тартуға Қазақстан Республикасы Ұлттық Банкі басшылығының қолын қойғызуы, лицензияның телнұсқасын не бас тартуды көрсетілетін қызметті алушыға беруі – құжаттарды алған күнінен бастап 1 (бір) жұмыс күні ішінде;</w:t>
      </w:r>
    </w:p>
    <w:p>
      <w:pPr>
        <w:spacing w:after="0"/>
        <w:ind w:left="0"/>
        <w:jc w:val="both"/>
      </w:pPr>
      <w:r>
        <w:rPr>
          <w:rFonts w:ascii="Times New Roman"/>
          <w:b w:val="false"/>
          <w:i w:val="false"/>
          <w:color w:val="000000"/>
          <w:sz w:val="28"/>
        </w:rPr>
        <w:t>
      лицензияны беру немесе лицензияны қайта ресімдеу жөнінде өтініш келіп түскен кезде СНСҚД уәкілетті қызметкерінің құжаттардың стандарттың 9-тармағына сәйкестігі бойынша қарауы, лицензияны беру туралы, лицензияны қайта ресімдеу туралы бұйрықтың (бұдан әрі – бұйрықтың жобасы) не бас тартудың жобасын дайындауы, бұйрықтың не бас тартудың жобасын көрсетілетін қызметті алушы ұсынған құжаттармен бірге Қазақстан Республикасы Ұлттық Банкінің Құқықтық қамтамасыз ету департаментіне (бұдан әрі – ҚҚД) келісуге жіберуі: лицензияны берген кезде – 10 (он) жұмыс күні ішінде, лицензияны қайта ресімдеген кезде – өтініш келіп түскен күні;</w:t>
      </w:r>
    </w:p>
    <w:bookmarkStart w:name="z30" w:id="24"/>
    <w:p>
      <w:pPr>
        <w:spacing w:after="0"/>
        <w:ind w:left="0"/>
        <w:jc w:val="both"/>
      </w:pPr>
      <w:r>
        <w:rPr>
          <w:rFonts w:ascii="Times New Roman"/>
          <w:b w:val="false"/>
          <w:i w:val="false"/>
          <w:color w:val="000000"/>
          <w:sz w:val="28"/>
        </w:rPr>
        <w:t>
      5) бұйрықтың не бас тартудың жобасын ҚҚД-ның келісуі: лицензия беру кезінде – 7 (жеті) жұмыс күні ішінде, лицензияны қайта ресімдеу кезінде – 1 (бір) жұмыс күні ішінде;</w:t>
      </w:r>
    </w:p>
    <w:bookmarkEnd w:id="24"/>
    <w:bookmarkStart w:name="z31" w:id="25"/>
    <w:p>
      <w:pPr>
        <w:spacing w:after="0"/>
        <w:ind w:left="0"/>
        <w:jc w:val="both"/>
      </w:pPr>
      <w:r>
        <w:rPr>
          <w:rFonts w:ascii="Times New Roman"/>
          <w:b w:val="false"/>
          <w:i w:val="false"/>
          <w:color w:val="000000"/>
          <w:sz w:val="28"/>
        </w:rPr>
        <w:t>
      6) СНСҚД-тың уәкілетті қызметкерінің ҚҚД-дан келісілген құжаттарды алғаннан кейін лицензияның, қайта ресімделген лицензияның жобасын дайындауы, құжаттарды Қазақстан Республикасы Ұлттық Банкінің басшылығына қол қоюға ұсынуы: лицензия беру кезінде – 3 (үш) жұмыс күні ішінде, лицензияны қайта ресімдеу кезінде – ҚҚД-дан келісілген құжаттарды алған күні;</w:t>
      </w:r>
    </w:p>
    <w:bookmarkEnd w:id="25"/>
    <w:bookmarkStart w:name="z32" w:id="26"/>
    <w:p>
      <w:pPr>
        <w:spacing w:after="0"/>
        <w:ind w:left="0"/>
        <w:jc w:val="both"/>
      </w:pPr>
      <w:r>
        <w:rPr>
          <w:rFonts w:ascii="Times New Roman"/>
          <w:b w:val="false"/>
          <w:i w:val="false"/>
          <w:color w:val="000000"/>
          <w:sz w:val="28"/>
        </w:rPr>
        <w:t>
      7) Қазақстан Республикасының Ұлттық Банкі басшылығының бұйрыққа, лицензияға, қайта ресімделген лицензияға не бас тартуға қол қоюы: лицензия беру кезінде – 5 (бес) жұмыс күні ішінде, лицензияны қайта ресімдеу кезінде – 1 (бір) жұмыс күні ішінде;</w:t>
      </w:r>
    </w:p>
    <w:bookmarkEnd w:id="26"/>
    <w:bookmarkStart w:name="z33" w:id="27"/>
    <w:p>
      <w:pPr>
        <w:spacing w:after="0"/>
        <w:ind w:left="0"/>
        <w:jc w:val="both"/>
      </w:pPr>
      <w:r>
        <w:rPr>
          <w:rFonts w:ascii="Times New Roman"/>
          <w:b w:val="false"/>
          <w:i w:val="false"/>
          <w:color w:val="000000"/>
          <w:sz w:val="28"/>
        </w:rPr>
        <w:t>
      8) СНСҚД-ның уәкілетті қызметкерінің көрсетілетін қызметті алушыға мемлекеттік қызметті көрсету нәтижесін беруі: лицензия беру кезінде – 3 (үш) жұмыс күні ішінде, лицензияны қайта ресімдеу кезінде – қайта ресімделген лицензияға қол қойылған күні – осы мемлекеттік қызметті көрсету мерзімі шегінде.</w:t>
      </w:r>
    </w:p>
    <w:bookmarkEnd w:id="27"/>
    <w:p>
      <w:pPr>
        <w:spacing w:after="0"/>
        <w:ind w:left="0"/>
        <w:jc w:val="both"/>
      </w:pPr>
      <w:r>
        <w:rPr>
          <w:rFonts w:ascii="Times New Roman"/>
          <w:b w:val="false"/>
          <w:i w:val="false"/>
          <w:color w:val="000000"/>
          <w:sz w:val="28"/>
        </w:rPr>
        <w:t xml:space="preserve">
      Бөлініп шығу немесе бөліну нысанында көрсетілетін қызметті алушыны қайта ұйымдастырған жағдайда лицензияны қайта ресімдеу кезінде лицензия 30 (отыз) жұмыс күнінен кешіктірілмей қайта ресімделеді. </w:t>
      </w:r>
    </w:p>
    <w:p>
      <w:pPr>
        <w:spacing w:after="0"/>
        <w:ind w:left="0"/>
        <w:jc w:val="both"/>
      </w:pPr>
      <w:r>
        <w:rPr>
          <w:rFonts w:ascii="Times New Roman"/>
          <w:b w:val="false"/>
          <w:i w:val="false"/>
          <w:color w:val="000000"/>
          <w:sz w:val="28"/>
        </w:rPr>
        <w:t>
      Бөлініп шығу немесе бөліну нысанында көрсетілетін қызметті алушыны қайта ұйымдастырған жағдайда лицензияны қайта ресімдеу рәсімі осы мемлекеттік көрсетілетін қызмет регламентінің 5-тармағының бірінші бөлігінде көзделген тәртіпке сәйкес жүзеге асырылады.</w:t>
      </w:r>
    </w:p>
    <w:bookmarkStart w:name="z34"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8"/>
    <w:bookmarkStart w:name="z35" w:id="29"/>
    <w:p>
      <w:pPr>
        <w:spacing w:after="0"/>
        <w:ind w:left="0"/>
        <w:jc w:val="both"/>
      </w:pPr>
      <w:r>
        <w:rPr>
          <w:rFonts w:ascii="Times New Roman"/>
          <w:b w:val="false"/>
          <w:i w:val="false"/>
          <w:color w:val="000000"/>
          <w:sz w:val="28"/>
        </w:rPr>
        <w:t xml:space="preserve">
      6. Көрсетілетін қызметті берушінің мемлекеттік қызметті көрсету процесіне қатысатын құрылымдық бөлімшелерінің (қызметкерлерінің) тізбесі: </w:t>
      </w:r>
    </w:p>
    <w:bookmarkEnd w:id="29"/>
    <w:bookmarkStart w:name="z36" w:id="30"/>
    <w:p>
      <w:pPr>
        <w:spacing w:after="0"/>
        <w:ind w:left="0"/>
        <w:jc w:val="both"/>
      </w:pPr>
      <w:r>
        <w:rPr>
          <w:rFonts w:ascii="Times New Roman"/>
          <w:b w:val="false"/>
          <w:i w:val="false"/>
          <w:color w:val="000000"/>
          <w:sz w:val="28"/>
        </w:rPr>
        <w:t>
      1) хат-хабарды қабылдауға және тіркеуге уәкілетті қызметкер;</w:t>
      </w:r>
    </w:p>
    <w:bookmarkEnd w:id="30"/>
    <w:bookmarkStart w:name="z37" w:id="31"/>
    <w:p>
      <w:pPr>
        <w:spacing w:after="0"/>
        <w:ind w:left="0"/>
        <w:jc w:val="both"/>
      </w:pPr>
      <w:r>
        <w:rPr>
          <w:rFonts w:ascii="Times New Roman"/>
          <w:b w:val="false"/>
          <w:i w:val="false"/>
          <w:color w:val="000000"/>
          <w:sz w:val="28"/>
        </w:rPr>
        <w:t>
      2) Қазақстан Республикасы Ұлттық Банкінің басшылығы;</w:t>
      </w:r>
    </w:p>
    <w:bookmarkEnd w:id="31"/>
    <w:bookmarkStart w:name="z38" w:id="32"/>
    <w:p>
      <w:pPr>
        <w:spacing w:after="0"/>
        <w:ind w:left="0"/>
        <w:jc w:val="both"/>
      </w:pPr>
      <w:r>
        <w:rPr>
          <w:rFonts w:ascii="Times New Roman"/>
          <w:b w:val="false"/>
          <w:i w:val="false"/>
          <w:color w:val="000000"/>
          <w:sz w:val="28"/>
        </w:rPr>
        <w:t>
      3) СНСҚД басшылығы;</w:t>
      </w:r>
    </w:p>
    <w:bookmarkEnd w:id="32"/>
    <w:bookmarkStart w:name="z39" w:id="33"/>
    <w:p>
      <w:pPr>
        <w:spacing w:after="0"/>
        <w:ind w:left="0"/>
        <w:jc w:val="both"/>
      </w:pPr>
      <w:r>
        <w:rPr>
          <w:rFonts w:ascii="Times New Roman"/>
          <w:b w:val="false"/>
          <w:i w:val="false"/>
          <w:color w:val="000000"/>
          <w:sz w:val="28"/>
        </w:rPr>
        <w:t>
      4) СНСҚД уәкілетті қызметкері;</w:t>
      </w:r>
    </w:p>
    <w:bookmarkEnd w:id="33"/>
    <w:bookmarkStart w:name="z40" w:id="34"/>
    <w:p>
      <w:pPr>
        <w:spacing w:after="0"/>
        <w:ind w:left="0"/>
        <w:jc w:val="both"/>
      </w:pPr>
      <w:r>
        <w:rPr>
          <w:rFonts w:ascii="Times New Roman"/>
          <w:b w:val="false"/>
          <w:i w:val="false"/>
          <w:color w:val="000000"/>
          <w:sz w:val="28"/>
        </w:rPr>
        <w:t xml:space="preserve">
      5) ҚҚД. </w:t>
      </w:r>
    </w:p>
    <w:bookmarkEnd w:id="34"/>
    <w:bookmarkStart w:name="z41" w:id="35"/>
    <w:p>
      <w:pPr>
        <w:spacing w:after="0"/>
        <w:ind w:left="0"/>
        <w:jc w:val="both"/>
      </w:pPr>
      <w:r>
        <w:rPr>
          <w:rFonts w:ascii="Times New Roman"/>
          <w:b w:val="false"/>
          <w:i w:val="false"/>
          <w:color w:val="000000"/>
          <w:sz w:val="28"/>
        </w:rPr>
        <w:t>
      7. Қазақстан Республикасы Ұлттық Банкінде мемлекеттік қызмет көрсету кезіндегі әрбір рәсімнің (іс-қимылдың) ұзақтығын көрсете отырып рәсімдердің (іс-қимылдардың) реттілігін сипаттау осы мемлекеттік көрсетілетін қызмет регламентіне 1-қосымшада келтірілген.</w:t>
      </w:r>
    </w:p>
    <w:bookmarkEnd w:id="35"/>
    <w:bookmarkStart w:name="z42" w:id="3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6"/>
    <w:bookmarkStart w:name="z43" w:id="37"/>
    <w:p>
      <w:pPr>
        <w:spacing w:after="0"/>
        <w:ind w:left="0"/>
        <w:jc w:val="both"/>
      </w:pPr>
      <w:r>
        <w:rPr>
          <w:rFonts w:ascii="Times New Roman"/>
          <w:b w:val="false"/>
          <w:i w:val="false"/>
          <w:color w:val="000000"/>
          <w:sz w:val="28"/>
        </w:rPr>
        <w:t>
      8. "Азаматтарға арналған үкімет" мемлекеттік корпорациясына және (немесе) өзге де көрсетілетін қызметті берушілерге өтініш жасау тәртібін сипаттау, көрсетілетін қызмет алушының сұрау салуын өңдеу ұзақтығы: көрсетілмейді.</w:t>
      </w:r>
    </w:p>
    <w:bookmarkEnd w:id="37"/>
    <w:bookmarkStart w:name="z44" w:id="38"/>
    <w:p>
      <w:pPr>
        <w:spacing w:after="0"/>
        <w:ind w:left="0"/>
        <w:jc w:val="both"/>
      </w:pPr>
      <w:r>
        <w:rPr>
          <w:rFonts w:ascii="Times New Roman"/>
          <w:b w:val="false"/>
          <w:i w:val="false"/>
          <w:color w:val="000000"/>
          <w:sz w:val="28"/>
        </w:rPr>
        <w:t>
      9. Мемлекеттік қызмет көрсету нәтижесін "Азаматтарға арналған үкімет" мемлекеттік корпорациясы арқылы алу процесін сипаттау, оның ұзақтығы: көрсетілмейді.</w:t>
      </w:r>
    </w:p>
    <w:bookmarkEnd w:id="38"/>
    <w:bookmarkStart w:name="z45" w:id="39"/>
    <w:p>
      <w:pPr>
        <w:spacing w:after="0"/>
        <w:ind w:left="0"/>
        <w:jc w:val="both"/>
      </w:pPr>
      <w:r>
        <w:rPr>
          <w:rFonts w:ascii="Times New Roman"/>
          <w:b w:val="false"/>
          <w:i w:val="false"/>
          <w:color w:val="000000"/>
          <w:sz w:val="28"/>
        </w:rPr>
        <w:t>
      10. "Электрондық үкімет" веб-портал арқылы мемлекеттік қызмет көрсету кезінде көрсетілетін қызметті берушінің және көрсетілетін қызметті алушының өтініш беру тәртібін және рәсімдерінің (іс-қимылдары) жүйелілігін сипаттау: көрсетілмейді.</w:t>
      </w:r>
    </w:p>
    <w:bookmarkEnd w:id="39"/>
    <w:bookmarkStart w:name="z46" w:id="40"/>
    <w:p>
      <w:pPr>
        <w:spacing w:after="0"/>
        <w:ind w:left="0"/>
        <w:jc w:val="both"/>
      </w:pPr>
      <w:r>
        <w:rPr>
          <w:rFonts w:ascii="Times New Roman"/>
          <w:b w:val="false"/>
          <w:i w:val="false"/>
          <w:color w:val="000000"/>
          <w:sz w:val="28"/>
        </w:rPr>
        <w:t>
      11. Мемлекеттік қызмет көрсету бизнес-процестерінің анықтамалығы осы мемлекеттік көрсетілетін қызмет регламентіне 2-қосымшада берілген.</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"Өмірді сақтандыру" саласы бойынша исламдық</w:t>
            </w:r>
            <w:r>
              <w:br/>
            </w:r>
            <w:r>
              <w:rPr>
                <w:rFonts w:ascii="Times New Roman"/>
                <w:b w:val="false"/>
                <w:i w:val="false"/>
                <w:color w:val="000000"/>
                <w:sz w:val="20"/>
              </w:rPr>
              <w:t>сақтандыру қызметін жүзеге асыру құқығына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48" w:id="41"/>
    <w:p>
      <w:pPr>
        <w:spacing w:after="0"/>
        <w:ind w:left="0"/>
        <w:jc w:val="left"/>
      </w:pPr>
      <w:r>
        <w:rPr>
          <w:rFonts w:ascii="Times New Roman"/>
          <w:b/>
          <w:i w:val="false"/>
          <w:color w:val="000000"/>
        </w:rPr>
        <w:t xml:space="preserve"> Мемлекеттік қызметті Қазақстан Республикасының Ұлттық Банкінде көрсеткен кезде әрбір рәсімнің (іс-қимылдың) ұзақтығы көрсетілген рәсімдердің (іс-қимылдардың) реттілігін сипаттау</w:t>
      </w:r>
    </w:p>
    <w:bookmarkEnd w:id="41"/>
    <w:p>
      <w:pPr>
        <w:spacing w:after="0"/>
        <w:ind w:left="0"/>
        <w:jc w:val="left"/>
      </w:pPr>
      <w:r>
        <w:br/>
      </w:r>
    </w:p>
    <w:p>
      <w:pPr>
        <w:spacing w:after="0"/>
        <w:ind w:left="0"/>
        <w:jc w:val="both"/>
      </w:pPr>
      <w:r>
        <w:drawing>
          <wp:inline distT="0" distB="0" distL="0" distR="0">
            <wp:extent cx="78105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0099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блок-схеманың жалғасы</w:t>
      </w:r>
      <w:r>
        <w:br/>
      </w: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"Өмірді сақтандыру" саласы бойынша исламдық</w:t>
            </w:r>
            <w:r>
              <w:br/>
            </w:r>
            <w:r>
              <w:rPr>
                <w:rFonts w:ascii="Times New Roman"/>
                <w:b w:val="false"/>
                <w:i w:val="false"/>
                <w:color w:val="000000"/>
                <w:sz w:val="20"/>
              </w:rPr>
              <w:t>сақтандыру қызметін жүзеге асыру құқығына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50" w:id="42"/>
    <w:p>
      <w:pPr>
        <w:spacing w:after="0"/>
        <w:ind w:left="0"/>
        <w:jc w:val="left"/>
      </w:pPr>
      <w:r>
        <w:rPr>
          <w:rFonts w:ascii="Times New Roman"/>
          <w:b/>
          <w:i w:val="false"/>
          <w:color w:val="000000"/>
        </w:rPr>
        <w:t xml:space="preserve"> Мемлекеттік қызметті көрсету бизнес-процестерінің анықтамалығы</w:t>
      </w:r>
    </w:p>
    <w:bookmarkEnd w:id="42"/>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бизнес-процестерінің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2016 жылғы 6 қаңтардағы</w:t>
            </w:r>
            <w:r>
              <w:br/>
            </w:r>
            <w:r>
              <w:rPr>
                <w:rFonts w:ascii="Times New Roman"/>
                <w:b w:val="false"/>
                <w:i w:val="false"/>
                <w:color w:val="000000"/>
                <w:sz w:val="20"/>
              </w:rPr>
              <w:t>№ 1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96 қаулысына</w:t>
            </w:r>
            <w:r>
              <w:br/>
            </w:r>
            <w:r>
              <w:rPr>
                <w:rFonts w:ascii="Times New Roman"/>
                <w:b w:val="false"/>
                <w:i w:val="false"/>
                <w:color w:val="000000"/>
                <w:sz w:val="20"/>
              </w:rPr>
              <w:t>57-қосымша</w:t>
            </w:r>
          </w:p>
        </w:tc>
      </w:tr>
    </w:tbl>
    <w:bookmarkStart w:name="z53" w:id="43"/>
    <w:p>
      <w:pPr>
        <w:spacing w:after="0"/>
        <w:ind w:left="0"/>
        <w:jc w:val="left"/>
      </w:pPr>
      <w:r>
        <w:rPr>
          <w:rFonts w:ascii="Times New Roman"/>
          <w:b/>
          <w:i w:val="false"/>
          <w:color w:val="000000"/>
        </w:rPr>
        <w:t xml:space="preserve"> "Жалпы сақтандыру" саласы бойынша исламдық сақтандыру (қайта сақтандыру) қызметін жүзеге асыру құқығына лицензия беру" мемлекеттік көрсетілетін қызмет регламенті</w:t>
      </w:r>
      <w:r>
        <w:br/>
      </w:r>
      <w:r>
        <w:rPr>
          <w:rFonts w:ascii="Times New Roman"/>
          <w:b/>
          <w:i w:val="false"/>
          <w:color w:val="000000"/>
        </w:rPr>
        <w:t>1. Жалпы ережелер</w:t>
      </w:r>
    </w:p>
    <w:bookmarkEnd w:id="43"/>
    <w:bookmarkStart w:name="z55" w:id="44"/>
    <w:p>
      <w:pPr>
        <w:spacing w:after="0"/>
        <w:ind w:left="0"/>
        <w:jc w:val="both"/>
      </w:pPr>
      <w:r>
        <w:rPr>
          <w:rFonts w:ascii="Times New Roman"/>
          <w:b w:val="false"/>
          <w:i w:val="false"/>
          <w:color w:val="000000"/>
          <w:sz w:val="28"/>
        </w:rPr>
        <w:t>
      1. Көрсетілетін қызметті берушінің атауы: Қазақстан Республикасының Ұлттық Банкі.</w:t>
      </w:r>
    </w:p>
    <w:bookmarkEnd w:id="44"/>
    <w:p>
      <w:pPr>
        <w:spacing w:after="0"/>
        <w:ind w:left="0"/>
        <w:jc w:val="both"/>
      </w:pPr>
      <w:r>
        <w:rPr>
          <w:rFonts w:ascii="Times New Roman"/>
          <w:b w:val="false"/>
          <w:i w:val="false"/>
          <w:color w:val="000000"/>
          <w:sz w:val="28"/>
        </w:rPr>
        <w:t xml:space="preserve">
      "Жалпы сақтандыру" саласы бойынша исламдық сақтандыру (қайта сақтандыру) қызметін жүзеге асыру құқығына лицензия беру" мемлекеттік көрсетілетін қызметін (бұдан әрі – мемлекеттік көрсетілетін қызмет) Қазақстан Республикасының Ұлттық Банкі көрсетеді. </w:t>
      </w:r>
    </w:p>
    <w:bookmarkStart w:name="z56" w:id="45"/>
    <w:p>
      <w:pPr>
        <w:spacing w:after="0"/>
        <w:ind w:left="0"/>
        <w:jc w:val="both"/>
      </w:pPr>
      <w:r>
        <w:rPr>
          <w:rFonts w:ascii="Times New Roman"/>
          <w:b w:val="false"/>
          <w:i w:val="false"/>
          <w:color w:val="000000"/>
          <w:sz w:val="28"/>
        </w:rPr>
        <w:t>
      2. Мемлекеттік қызмет көрсету нысаны: қағаз түрінде.</w:t>
      </w:r>
    </w:p>
    <w:bookmarkEnd w:id="45"/>
    <w:bookmarkStart w:name="z57" w:id="46"/>
    <w:p>
      <w:pPr>
        <w:spacing w:after="0"/>
        <w:ind w:left="0"/>
        <w:jc w:val="both"/>
      </w:pPr>
      <w:r>
        <w:rPr>
          <w:rFonts w:ascii="Times New Roman"/>
          <w:b w:val="false"/>
          <w:i w:val="false"/>
          <w:color w:val="000000"/>
          <w:sz w:val="28"/>
        </w:rPr>
        <w:t xml:space="preserve">
      3. Мемлекеттік қызмет көрсетудің нәтижесі: лицензияны беру, қайта ресімдеу, лицензияның телнұсқаларын беру, не Нормативтік құқықтық актілерді мемлекеттік тіркеу тізілімінде № 11534 тіркелген "Қазақстан Республикасы Ұлттық Банкінің мемлекеттік көрсетілетін қызметтер стандарттарын бекіту туралы" Қазақстан Республикасы Ұлттық Банкі Басқармасының 2015 жылғы 30 сәуірдегі № 71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сақтандыру" саласы бойынша исламдық сақтандыру (қайта сақтандыру) қызметін жүзеге асыру құқығына лицензия беру" мемлекеттік көрсетілетін қызмет стандартының (бұдан әрі – стандарт) 10-тармағында көзделген жағдайларда және негіздемелер бойынша мемлекеттік қызмет көрсетуден бас тарту туралы дәлелді жауап жіберу</w:t>
      </w:r>
    </w:p>
    <w:bookmarkEnd w:id="46"/>
    <w:p>
      <w:pPr>
        <w:spacing w:after="0"/>
        <w:ind w:left="0"/>
        <w:jc w:val="both"/>
      </w:pPr>
      <w:r>
        <w:rPr>
          <w:rFonts w:ascii="Times New Roman"/>
          <w:b w:val="false"/>
          <w:i w:val="false"/>
          <w:color w:val="000000"/>
          <w:sz w:val="28"/>
        </w:rPr>
        <w:t>
      Мемлекеттік көрсетілетін қызметтің нәтижесін беру нысаны: қағаз түрінде.</w:t>
      </w:r>
    </w:p>
    <w:bookmarkStart w:name="z58" w:id="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7"/>
    <w:bookmarkStart w:name="z59" w:id="48"/>
    <w:p>
      <w:pPr>
        <w:spacing w:after="0"/>
        <w:ind w:left="0"/>
        <w:jc w:val="both"/>
      </w:pPr>
      <w:r>
        <w:rPr>
          <w:rFonts w:ascii="Times New Roman"/>
          <w:b w:val="false"/>
          <w:i w:val="false"/>
          <w:color w:val="000000"/>
          <w:sz w:val="28"/>
        </w:rPr>
        <w:t>
      4. Мемлекеттік қызмет көрсету бойынша рәсімнің (іс-қимылдың) басталуына негіз: көрсетілетін қызметті алушы мемлекеттік көрсетілетін қызметті алу үшін стандарттың 9-тармағында көзделген құжаттарды ұсынады.</w:t>
      </w:r>
    </w:p>
    <w:bookmarkEnd w:id="48"/>
    <w:bookmarkStart w:name="z60" w:id="4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49"/>
    <w:bookmarkStart w:name="z61" w:id="50"/>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Қазақстан Республикасы Ұлттық Банкінің басшылығының қабылдау бөлмелеріне беруі – өтініш келіп түскен күні;</w:t>
      </w:r>
    </w:p>
    <w:bookmarkEnd w:id="50"/>
    <w:bookmarkStart w:name="z62" w:id="51"/>
    <w:p>
      <w:pPr>
        <w:spacing w:after="0"/>
        <w:ind w:left="0"/>
        <w:jc w:val="both"/>
      </w:pPr>
      <w:r>
        <w:rPr>
          <w:rFonts w:ascii="Times New Roman"/>
          <w:b w:val="false"/>
          <w:i w:val="false"/>
          <w:color w:val="000000"/>
          <w:sz w:val="28"/>
        </w:rPr>
        <w:t>
      2) Қазақстан Республикасының Ұлттық Банкі басшылығының құжаттарды қарауы және оларға бұрыштама қоюы, құжаттарды Қазақстан Республикасы Ұлттық Банкінің Сақтандыру нарығының субъектілерін қадағалау департаментіне (бұдан әрі – СНСҚД) жіберуі – өтініш келіп түскен күні;</w:t>
      </w:r>
    </w:p>
    <w:bookmarkEnd w:id="51"/>
    <w:bookmarkStart w:name="z63" w:id="52"/>
    <w:p>
      <w:pPr>
        <w:spacing w:after="0"/>
        <w:ind w:left="0"/>
        <w:jc w:val="both"/>
      </w:pPr>
      <w:r>
        <w:rPr>
          <w:rFonts w:ascii="Times New Roman"/>
          <w:b w:val="false"/>
          <w:i w:val="false"/>
          <w:color w:val="000000"/>
          <w:sz w:val="28"/>
        </w:rPr>
        <w:t>
      3) СНСҚД басшылығының құжаттарды қарауы, уәкілетті қызметкерді белгілеуі және оған құжаттарды орындауға беруі – өтініш келіп түскен күні;</w:t>
      </w:r>
    </w:p>
    <w:bookmarkEnd w:id="52"/>
    <w:bookmarkStart w:name="z64" w:id="53"/>
    <w:p>
      <w:pPr>
        <w:spacing w:after="0"/>
        <w:ind w:left="0"/>
        <w:jc w:val="both"/>
      </w:pPr>
      <w:r>
        <w:rPr>
          <w:rFonts w:ascii="Times New Roman"/>
          <w:b w:val="false"/>
          <w:i w:val="false"/>
          <w:color w:val="000000"/>
          <w:sz w:val="28"/>
        </w:rPr>
        <w:t>
      4) ұсынылған құжаттардың толықтығын тексеру:</w:t>
      </w:r>
    </w:p>
    <w:bookmarkEnd w:id="53"/>
    <w:p>
      <w:pPr>
        <w:spacing w:after="0"/>
        <w:ind w:left="0"/>
        <w:jc w:val="both"/>
      </w:pPr>
      <w:r>
        <w:rPr>
          <w:rFonts w:ascii="Times New Roman"/>
          <w:b w:val="false"/>
          <w:i w:val="false"/>
          <w:color w:val="000000"/>
          <w:sz w:val="28"/>
        </w:rPr>
        <w:t>
      ұсынылған құжаттардың толық болмауы фактісі анықталған жағдайда СНСҚД уәкілетті қызметкерінің өтінішті одан әрі қараудан жазбаша дәлелді бас тартуды (бұдан әрі – өтінішті қараудан бас тарту) дайындауы, өтінішті қараудан бас тартуға Қазақстан Республикасының Ұлттық Банкі басшылығының қолын қойғызуы, көрсетілетін қызметті алушыға өтінішті қараудан бас тартуды беруі – құжаттарды алған күнінен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w:t>
      </w:r>
    </w:p>
    <w:p>
      <w:pPr>
        <w:spacing w:after="0"/>
        <w:ind w:left="0"/>
        <w:jc w:val="both"/>
      </w:pPr>
      <w:r>
        <w:rPr>
          <w:rFonts w:ascii="Times New Roman"/>
          <w:b w:val="false"/>
          <w:i w:val="false"/>
          <w:color w:val="000000"/>
          <w:sz w:val="28"/>
        </w:rPr>
        <w:t>
      лицензияның телнұсқасын беру жөнінде өтініш келіп түскен кезде СНСҚД уәкілетті қызметкерінің лицензия телнұсқасының не бас тартудың жобасын дайындауы, лицензияның телнұсқасына не бас тартуға Қазақстан Республикасы Ұлттық Банкі басшылығының қолын қойғызуы, лицензияның телнұсқасын не бас тартуды көрсетілетін қызметті алушыға беруі – құжаттарды алған күнінен бастап 1 (бір) жұмыс күні ішінде;</w:t>
      </w:r>
    </w:p>
    <w:p>
      <w:pPr>
        <w:spacing w:after="0"/>
        <w:ind w:left="0"/>
        <w:jc w:val="both"/>
      </w:pPr>
      <w:r>
        <w:rPr>
          <w:rFonts w:ascii="Times New Roman"/>
          <w:b w:val="false"/>
          <w:i w:val="false"/>
          <w:color w:val="000000"/>
          <w:sz w:val="28"/>
        </w:rPr>
        <w:t>
      лицензияны беру немесе лицензияны қайта ресімдеу жөнінде өтініш келіп түскен кезде СНСҚД уәкілетті қызметкерінің құжаттардың стандарттың 9-тармағына сәйкестігі бойынша қарауы, лицензияны беру туралы, лицензияны қайта ресімдеу туралы бұйрықтың (бұдан әрі – бұйрықтың жобасы) не бас тартудың жобасын дайындауы, бұйрықтың не бас тартудың жобасын көрсетілетін қызметті алушы ұсынған құжаттармен бірге Қазақстан Республикасы Ұлттық Банкінің Құқықтық қамтамасыз ету департаментіне (бұдан әрі – ҚҚД) келісуге жіберуі: лицензияны берген кезде – 10 (он) жұмыс күні ішінде, лицензияны қайта ресімдеген кезде – өтініш келіп түскен күні;</w:t>
      </w:r>
    </w:p>
    <w:bookmarkStart w:name="z65" w:id="54"/>
    <w:p>
      <w:pPr>
        <w:spacing w:after="0"/>
        <w:ind w:left="0"/>
        <w:jc w:val="both"/>
      </w:pPr>
      <w:r>
        <w:rPr>
          <w:rFonts w:ascii="Times New Roman"/>
          <w:b w:val="false"/>
          <w:i w:val="false"/>
          <w:color w:val="000000"/>
          <w:sz w:val="28"/>
        </w:rPr>
        <w:t>
      5) бұйрықтың не бас тартудың жобасын ҚҚД-ның келісуі: лицензия беру кезінде – 7 (жеті) жұмыс күні ішінде, лицензияны қайта ресімдеу кезінде – 1 (бір) жұмыс күні ішінде;</w:t>
      </w:r>
    </w:p>
    <w:bookmarkEnd w:id="54"/>
    <w:bookmarkStart w:name="z66" w:id="55"/>
    <w:p>
      <w:pPr>
        <w:spacing w:after="0"/>
        <w:ind w:left="0"/>
        <w:jc w:val="both"/>
      </w:pPr>
      <w:r>
        <w:rPr>
          <w:rFonts w:ascii="Times New Roman"/>
          <w:b w:val="false"/>
          <w:i w:val="false"/>
          <w:color w:val="000000"/>
          <w:sz w:val="28"/>
        </w:rPr>
        <w:t>
      6) СНСҚД-тың уәкілетті қызметкерінің ҚҚД-дан келісілген құжаттарды алғаннан кейін лицензияның, қайта ресімделген лицензияның жобасын дайындауы, құжаттарды Қазақстан Республикасы Ұлттық Банкінің басшылығына қол қоюға ұсынуы: лицензия беру кезінде – 3 (үш) жұмыс күні ішінде, лицензияны қайта ресімдеу кезінде – ҚҚД-дан келісілген құжаттарды алған күні;</w:t>
      </w:r>
    </w:p>
    <w:bookmarkEnd w:id="55"/>
    <w:bookmarkStart w:name="z67" w:id="56"/>
    <w:p>
      <w:pPr>
        <w:spacing w:after="0"/>
        <w:ind w:left="0"/>
        <w:jc w:val="both"/>
      </w:pPr>
      <w:r>
        <w:rPr>
          <w:rFonts w:ascii="Times New Roman"/>
          <w:b w:val="false"/>
          <w:i w:val="false"/>
          <w:color w:val="000000"/>
          <w:sz w:val="28"/>
        </w:rPr>
        <w:t>
      7) Қазақстан Республикасының Ұлттық Банкі басшылығының бұйрыққа, лицензияға, қайта ресімделген лицензияға не бас тартуға қол  қоюы: лицензия беру кезінде – 5 (бес) жұмыс күні ішінде, лицензияны қайта ресімдеу кезінде – 1 (бір) жұмыс күні ішінде;</w:t>
      </w:r>
    </w:p>
    <w:bookmarkEnd w:id="56"/>
    <w:bookmarkStart w:name="z68" w:id="57"/>
    <w:p>
      <w:pPr>
        <w:spacing w:after="0"/>
        <w:ind w:left="0"/>
        <w:jc w:val="both"/>
      </w:pPr>
      <w:r>
        <w:rPr>
          <w:rFonts w:ascii="Times New Roman"/>
          <w:b w:val="false"/>
          <w:i w:val="false"/>
          <w:color w:val="000000"/>
          <w:sz w:val="28"/>
        </w:rPr>
        <w:t>
      8) СНСҚД-ның уәкілетті қызметкерінің көрсетілетін қызметті алушыға мемлекеттік қызметті көрсету нәтижесін беруі: лицензия беру кезінде – 3 (үш) жұмыс күні ішінде, лицензияны қайта ресімдеу кезінде – осы мемлекеттік қызметті көрсету мерзімі шегінде қайта ресімделген лицензияға қол қою күні.</w:t>
      </w:r>
    </w:p>
    <w:bookmarkEnd w:id="57"/>
    <w:p>
      <w:pPr>
        <w:spacing w:after="0"/>
        <w:ind w:left="0"/>
        <w:jc w:val="both"/>
      </w:pPr>
      <w:r>
        <w:rPr>
          <w:rFonts w:ascii="Times New Roman"/>
          <w:b w:val="false"/>
          <w:i w:val="false"/>
          <w:color w:val="000000"/>
          <w:sz w:val="28"/>
        </w:rPr>
        <w:t xml:space="preserve">
      Бөлініп шығу немесе бөліну нысанында көрсетілетін қызметті алушыны қайта ұйымдастырған жағдайда лицензияны қайта ресімдеу кезінде лицензия 30 (отыз) жұмыс күнінен кешіктірілмей қайта ресімделеді. </w:t>
      </w:r>
    </w:p>
    <w:p>
      <w:pPr>
        <w:spacing w:after="0"/>
        <w:ind w:left="0"/>
        <w:jc w:val="both"/>
      </w:pPr>
      <w:r>
        <w:rPr>
          <w:rFonts w:ascii="Times New Roman"/>
          <w:b w:val="false"/>
          <w:i w:val="false"/>
          <w:color w:val="000000"/>
          <w:sz w:val="28"/>
        </w:rPr>
        <w:t>
      Бөлініп шығу немесе бөліну нысанында көрсетілетін қызметті алушыны қайта ұйымдастырған жағдайда лицензияны қайта ресімдеу рәсімі осы мемлекеттік көрсетілетін қызмет регламентінің 5-тармағының бірінші бөлігінде көзделген тәртіпке сәйкес жүзеге асырылады.</w:t>
      </w:r>
    </w:p>
    <w:bookmarkStart w:name="z69" w:id="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8"/>
    <w:bookmarkStart w:name="z70" w:id="59"/>
    <w:p>
      <w:pPr>
        <w:spacing w:after="0"/>
        <w:ind w:left="0"/>
        <w:jc w:val="both"/>
      </w:pPr>
      <w:r>
        <w:rPr>
          <w:rFonts w:ascii="Times New Roman"/>
          <w:b w:val="false"/>
          <w:i w:val="false"/>
          <w:color w:val="000000"/>
          <w:sz w:val="28"/>
        </w:rPr>
        <w:t xml:space="preserve">
      6. Көрсетілетін қызметті берушінің мемлекеттік қызметті көрсету процесіне қатысатын құрылымдық бөлімшелерінің (қызметкерлерінің) тізбесі: </w:t>
      </w:r>
    </w:p>
    <w:bookmarkEnd w:id="59"/>
    <w:bookmarkStart w:name="z71" w:id="60"/>
    <w:p>
      <w:pPr>
        <w:spacing w:after="0"/>
        <w:ind w:left="0"/>
        <w:jc w:val="both"/>
      </w:pPr>
      <w:r>
        <w:rPr>
          <w:rFonts w:ascii="Times New Roman"/>
          <w:b w:val="false"/>
          <w:i w:val="false"/>
          <w:color w:val="000000"/>
          <w:sz w:val="28"/>
        </w:rPr>
        <w:t>
      1) хат-хабарды қабылдауға және тіркеуге уәкілетті қызметкер;</w:t>
      </w:r>
    </w:p>
    <w:bookmarkEnd w:id="60"/>
    <w:bookmarkStart w:name="z72" w:id="61"/>
    <w:p>
      <w:pPr>
        <w:spacing w:after="0"/>
        <w:ind w:left="0"/>
        <w:jc w:val="both"/>
      </w:pPr>
      <w:r>
        <w:rPr>
          <w:rFonts w:ascii="Times New Roman"/>
          <w:b w:val="false"/>
          <w:i w:val="false"/>
          <w:color w:val="000000"/>
          <w:sz w:val="28"/>
        </w:rPr>
        <w:t>
      2) Қазақстан Республикасы Ұлттық Банкінің басшылығы;</w:t>
      </w:r>
    </w:p>
    <w:bookmarkEnd w:id="61"/>
    <w:bookmarkStart w:name="z73" w:id="62"/>
    <w:p>
      <w:pPr>
        <w:spacing w:after="0"/>
        <w:ind w:left="0"/>
        <w:jc w:val="both"/>
      </w:pPr>
      <w:r>
        <w:rPr>
          <w:rFonts w:ascii="Times New Roman"/>
          <w:b w:val="false"/>
          <w:i w:val="false"/>
          <w:color w:val="000000"/>
          <w:sz w:val="28"/>
        </w:rPr>
        <w:t>
      3) СНСҚД басшылығы;</w:t>
      </w:r>
    </w:p>
    <w:bookmarkEnd w:id="62"/>
    <w:bookmarkStart w:name="z74" w:id="63"/>
    <w:p>
      <w:pPr>
        <w:spacing w:after="0"/>
        <w:ind w:left="0"/>
        <w:jc w:val="both"/>
      </w:pPr>
      <w:r>
        <w:rPr>
          <w:rFonts w:ascii="Times New Roman"/>
          <w:b w:val="false"/>
          <w:i w:val="false"/>
          <w:color w:val="000000"/>
          <w:sz w:val="28"/>
        </w:rPr>
        <w:t>
      4) СНСҚД уәкілетті қызметкері;</w:t>
      </w:r>
    </w:p>
    <w:bookmarkEnd w:id="63"/>
    <w:bookmarkStart w:name="z75" w:id="64"/>
    <w:p>
      <w:pPr>
        <w:spacing w:after="0"/>
        <w:ind w:left="0"/>
        <w:jc w:val="both"/>
      </w:pPr>
      <w:r>
        <w:rPr>
          <w:rFonts w:ascii="Times New Roman"/>
          <w:b w:val="false"/>
          <w:i w:val="false"/>
          <w:color w:val="000000"/>
          <w:sz w:val="28"/>
        </w:rPr>
        <w:t xml:space="preserve">
      5) ҚҚД. </w:t>
      </w:r>
    </w:p>
    <w:bookmarkEnd w:id="64"/>
    <w:bookmarkStart w:name="z76" w:id="65"/>
    <w:p>
      <w:pPr>
        <w:spacing w:after="0"/>
        <w:ind w:left="0"/>
        <w:jc w:val="both"/>
      </w:pPr>
      <w:r>
        <w:rPr>
          <w:rFonts w:ascii="Times New Roman"/>
          <w:b w:val="false"/>
          <w:i w:val="false"/>
          <w:color w:val="000000"/>
          <w:sz w:val="28"/>
        </w:rPr>
        <w:t>
      7. Қазақстан Республикасы Ұлттық Банкінде мемлекеттік қызмет көрсету кезіндегі әрбір рәсімнің (іс-қимылдың) ұзақтығын көрсете отырып рәсімдердің (іс-қимылдардың) реттілігін сипаттау осы мемлекеттік көрсетілетін қызмет регламентіне 1-қосымшада келтірілген.</w:t>
      </w:r>
    </w:p>
    <w:bookmarkEnd w:id="65"/>
    <w:bookmarkStart w:name="z77" w:id="6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6"/>
    <w:bookmarkStart w:name="z78" w:id="67"/>
    <w:p>
      <w:pPr>
        <w:spacing w:after="0"/>
        <w:ind w:left="0"/>
        <w:jc w:val="both"/>
      </w:pPr>
      <w:r>
        <w:rPr>
          <w:rFonts w:ascii="Times New Roman"/>
          <w:b w:val="false"/>
          <w:i w:val="false"/>
          <w:color w:val="000000"/>
          <w:sz w:val="28"/>
        </w:rPr>
        <w:t>
      8. "Азаматтарға арналған үкімет" мемлекеттік корпорациясына және (немесе) өзге де көрсетілетін қызметті берушілерге өтініш жасау тәртібін сипаттау, көрсетілетін қызмет алушының сұрау салуын өңдеу ұзақтығы: көрсетілмейді.</w:t>
      </w:r>
    </w:p>
    <w:bookmarkEnd w:id="67"/>
    <w:bookmarkStart w:name="z79" w:id="68"/>
    <w:p>
      <w:pPr>
        <w:spacing w:after="0"/>
        <w:ind w:left="0"/>
        <w:jc w:val="both"/>
      </w:pPr>
      <w:r>
        <w:rPr>
          <w:rFonts w:ascii="Times New Roman"/>
          <w:b w:val="false"/>
          <w:i w:val="false"/>
          <w:color w:val="000000"/>
          <w:sz w:val="28"/>
        </w:rPr>
        <w:t>
      9. Мемлекеттік қызмет көрсету нәтижесін "Азаматтарға арналған үкімет" мемлекеттік корпорациясы арқылы алу процесін сипаттау, оның ұзақтығы: көрсетілмейді.</w:t>
      </w:r>
    </w:p>
    <w:bookmarkEnd w:id="68"/>
    <w:bookmarkStart w:name="z80" w:id="69"/>
    <w:p>
      <w:pPr>
        <w:spacing w:after="0"/>
        <w:ind w:left="0"/>
        <w:jc w:val="both"/>
      </w:pPr>
      <w:r>
        <w:rPr>
          <w:rFonts w:ascii="Times New Roman"/>
          <w:b w:val="false"/>
          <w:i w:val="false"/>
          <w:color w:val="000000"/>
          <w:sz w:val="28"/>
        </w:rPr>
        <w:t>
      10. "Электрондық үкімет" веб-портал арқылы мемлекеттік қызмет көрсету кезінде көрсетілетін қызметті берушінің және көрсетілетін қызметті алушының өтініш беру тәртібін және рәсімдерінің (іс-қимылдары) жүйелілігін сипаттау: көрсетілмейді.</w:t>
      </w:r>
    </w:p>
    <w:bookmarkEnd w:id="69"/>
    <w:bookmarkStart w:name="z81" w:id="70"/>
    <w:p>
      <w:pPr>
        <w:spacing w:after="0"/>
        <w:ind w:left="0"/>
        <w:jc w:val="both"/>
      </w:pPr>
      <w:r>
        <w:rPr>
          <w:rFonts w:ascii="Times New Roman"/>
          <w:b w:val="false"/>
          <w:i w:val="false"/>
          <w:color w:val="000000"/>
          <w:sz w:val="28"/>
        </w:rPr>
        <w:t>
      11. Мемлекеттік қызмет көрсету бизнес-процестерінің анықтамалығы осы мемлекеттік көрсетілетін қызмет регламентіне 2-қосымшада берілген.</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сақтандыру" саласы бойынша исламдық</w:t>
            </w:r>
            <w:r>
              <w:br/>
            </w:r>
            <w:r>
              <w:rPr>
                <w:rFonts w:ascii="Times New Roman"/>
                <w:b w:val="false"/>
                <w:i w:val="false"/>
                <w:color w:val="000000"/>
                <w:sz w:val="20"/>
              </w:rPr>
              <w:t>сақтандыру (қайта сақтандыру) қызметін жүзеге</w:t>
            </w:r>
            <w:r>
              <w:br/>
            </w:r>
            <w:r>
              <w:rPr>
                <w:rFonts w:ascii="Times New Roman"/>
                <w:b w:val="false"/>
                <w:i w:val="false"/>
                <w:color w:val="000000"/>
                <w:sz w:val="20"/>
              </w:rPr>
              <w:t>асыру құқығына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83" w:id="71"/>
    <w:p>
      <w:pPr>
        <w:spacing w:after="0"/>
        <w:ind w:left="0"/>
        <w:jc w:val="left"/>
      </w:pPr>
      <w:r>
        <w:rPr>
          <w:rFonts w:ascii="Times New Roman"/>
          <w:b/>
          <w:i w:val="false"/>
          <w:color w:val="000000"/>
        </w:rPr>
        <w:t xml:space="preserve"> Мемлекеттік қызметті Қазақстан Республикасының Ұлттық Банкінде көрсеткен кезде әрбір рәсімнің (іс-қимылдың) ұзақтығы көрсетілген  рәсімдердің (іс-қимылдардың) реттілігін сипаттау</w:t>
      </w:r>
    </w:p>
    <w:bookmarkEnd w:id="71"/>
    <w:p>
      <w:pPr>
        <w:spacing w:after="0"/>
        <w:ind w:left="0"/>
        <w:jc w:val="left"/>
      </w:pPr>
      <w:r>
        <w:br/>
      </w:r>
    </w:p>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984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блок-схеманың жалғасы</w:t>
      </w:r>
      <w:r>
        <w:br/>
      </w:r>
      <w:r>
        <w:rPr>
          <w:rFonts w:ascii="Times New Roman"/>
          <w:b w:val="false"/>
          <w:i w:val="false"/>
          <w:color w:val="000000"/>
          <w:sz w:val="28"/>
        </w:rPr>
        <w:t>
</w:t>
      </w: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59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сақтандыру" саласы бойынша исламдық</w:t>
            </w:r>
            <w:r>
              <w:br/>
            </w:r>
            <w:r>
              <w:rPr>
                <w:rFonts w:ascii="Times New Roman"/>
                <w:b w:val="false"/>
                <w:i w:val="false"/>
                <w:color w:val="000000"/>
                <w:sz w:val="20"/>
              </w:rPr>
              <w:t>сақтандыру (қайта сақтандыру) қызметін жүзеге</w:t>
            </w:r>
            <w:r>
              <w:br/>
            </w:r>
            <w:r>
              <w:rPr>
                <w:rFonts w:ascii="Times New Roman"/>
                <w:b w:val="false"/>
                <w:i w:val="false"/>
                <w:color w:val="000000"/>
                <w:sz w:val="20"/>
              </w:rPr>
              <w:t>асыру құқығына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85" w:id="72"/>
    <w:p>
      <w:pPr>
        <w:spacing w:after="0"/>
        <w:ind w:left="0"/>
        <w:jc w:val="left"/>
      </w:pPr>
      <w:r>
        <w:rPr>
          <w:rFonts w:ascii="Times New Roman"/>
          <w:b/>
          <w:i w:val="false"/>
          <w:color w:val="000000"/>
        </w:rPr>
        <w:t xml:space="preserve"> Мемлекеттік қызметті көрсету бизнес-процестерінің анықтамалығы</w:t>
      </w:r>
    </w:p>
    <w:bookmarkEnd w:id="72"/>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бизнес-процестерінің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2016 жылғы 6 қаңтардағы</w:t>
            </w:r>
            <w:r>
              <w:br/>
            </w:r>
            <w:r>
              <w:rPr>
                <w:rFonts w:ascii="Times New Roman"/>
                <w:b w:val="false"/>
                <w:i w:val="false"/>
                <w:color w:val="000000"/>
                <w:sz w:val="20"/>
              </w:rPr>
              <w:t>№ 1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96 қаулысына</w:t>
            </w:r>
            <w:r>
              <w:br/>
            </w:r>
            <w:r>
              <w:rPr>
                <w:rFonts w:ascii="Times New Roman"/>
                <w:b w:val="false"/>
                <w:i w:val="false"/>
                <w:color w:val="000000"/>
                <w:sz w:val="20"/>
              </w:rPr>
              <w:t>58-қосымша</w:t>
            </w:r>
          </w:p>
        </w:tc>
      </w:tr>
    </w:tbl>
    <w:bookmarkStart w:name="z88" w:id="73"/>
    <w:p>
      <w:pPr>
        <w:spacing w:after="0"/>
        <w:ind w:left="0"/>
        <w:jc w:val="left"/>
      </w:pPr>
      <w:r>
        <w:rPr>
          <w:rFonts w:ascii="Times New Roman"/>
          <w:b/>
          <w:i w:val="false"/>
          <w:color w:val="000000"/>
        </w:rPr>
        <w:t xml:space="preserve"> "Қазақстан Республикасының заңдарында белгіленген және сақтандырудың жекелеген сыныптары болып табылатын міндетті сақтандырудың түрлері бойынша исламдық сақтандыру қызметін жүзеге асыру құқығына лицензия беру" мемлекеттік көрсетілетін қызмет регламенті</w:t>
      </w:r>
      <w:r>
        <w:br/>
      </w:r>
      <w:r>
        <w:rPr>
          <w:rFonts w:ascii="Times New Roman"/>
          <w:b/>
          <w:i w:val="false"/>
          <w:color w:val="000000"/>
        </w:rPr>
        <w:t>1. Жалпы ережелер</w:t>
      </w:r>
    </w:p>
    <w:bookmarkEnd w:id="73"/>
    <w:bookmarkStart w:name="z90" w:id="74"/>
    <w:p>
      <w:pPr>
        <w:spacing w:after="0"/>
        <w:ind w:left="0"/>
        <w:jc w:val="both"/>
      </w:pPr>
      <w:r>
        <w:rPr>
          <w:rFonts w:ascii="Times New Roman"/>
          <w:b w:val="false"/>
          <w:i w:val="false"/>
          <w:color w:val="000000"/>
          <w:sz w:val="28"/>
        </w:rPr>
        <w:t>
      1. Көрсетілетін қызметті берушінің атауы: Қазақстан Республикасының Ұлттық Банкі.</w:t>
      </w:r>
    </w:p>
    <w:bookmarkEnd w:id="74"/>
    <w:p>
      <w:pPr>
        <w:spacing w:after="0"/>
        <w:ind w:left="0"/>
        <w:jc w:val="both"/>
      </w:pPr>
      <w:r>
        <w:rPr>
          <w:rFonts w:ascii="Times New Roman"/>
          <w:b w:val="false"/>
          <w:i w:val="false"/>
          <w:color w:val="000000"/>
          <w:sz w:val="28"/>
        </w:rPr>
        <w:t xml:space="preserve">
      "Қазақстан Республикасының заңдарында белгіленген және сақтандырудың жекелеген сыныптары болып табылатын міндетті сақтандырудың түрлері бойынша исламдық сақтандыру қызметін жүзеге асыру құқығына лицензия беру" мемлекеттік көрсетілетін қызметін  (бұдан әрі – мемлекеттік көрсетілетін қызмет) Қазақстан Республикасының Ұлттық Банкі көрсетеді. </w:t>
      </w:r>
    </w:p>
    <w:bookmarkStart w:name="z91" w:id="75"/>
    <w:p>
      <w:pPr>
        <w:spacing w:after="0"/>
        <w:ind w:left="0"/>
        <w:jc w:val="both"/>
      </w:pPr>
      <w:r>
        <w:rPr>
          <w:rFonts w:ascii="Times New Roman"/>
          <w:b w:val="false"/>
          <w:i w:val="false"/>
          <w:color w:val="000000"/>
          <w:sz w:val="28"/>
        </w:rPr>
        <w:t>
      2. Мемлекеттік қызмет көрсету нысаны: қағаз түрінде.</w:t>
      </w:r>
    </w:p>
    <w:bookmarkEnd w:id="75"/>
    <w:bookmarkStart w:name="z92" w:id="76"/>
    <w:p>
      <w:pPr>
        <w:spacing w:after="0"/>
        <w:ind w:left="0"/>
        <w:jc w:val="both"/>
      </w:pPr>
      <w:r>
        <w:rPr>
          <w:rFonts w:ascii="Times New Roman"/>
          <w:b w:val="false"/>
          <w:i w:val="false"/>
          <w:color w:val="000000"/>
          <w:sz w:val="28"/>
        </w:rPr>
        <w:t xml:space="preserve">
      3. Мемлекеттік қызмет көрсетудің нәтижесі: лицензияны беру, қайта ресімдеу, лицензияның телнұсқаларын беру, не Нормативтік құқықтық актілерді мемлекеттік тіркеу тізілімінде № 11534 тіркелген "Қазақстан Республикасы Ұлттық Банкінің мемлекеттік көрсетілетін қызметтер стандарттарын бекіту туралы" Қазақстан Республикасы Ұлттық Банкі Басқармасының 2015 жылғы 30 сәуірдегі № 71 </w:t>
      </w:r>
      <w:r>
        <w:rPr>
          <w:rFonts w:ascii="Times New Roman"/>
          <w:b w:val="false"/>
          <w:i w:val="false"/>
          <w:color w:val="000000"/>
          <w:sz w:val="28"/>
        </w:rPr>
        <w:t>қаулысымен</w:t>
      </w:r>
      <w:r>
        <w:rPr>
          <w:rFonts w:ascii="Times New Roman"/>
          <w:b w:val="false"/>
          <w:i w:val="false"/>
          <w:color w:val="000000"/>
          <w:sz w:val="28"/>
        </w:rPr>
        <w:t xml:space="preserve"> бекітілген "Қазақстан Республикасының заңдарында белгіленген және сақтандырудың жекелеген сыныптары болып табылатын міндетті сақтандырудың түрлері бойынша исламдық сақтандыру қызметін жүзеге асыру құқығына лицензия беру" мемлекеттік көрсетілетін қызмет стандартының (бұдан әрі – стандарт) 10-тармағында көзделген жағдайларда және негіздемелер бойынша мемлекеттік қызмет көрсетуден бас тарту туралы дәлелді жауап жіберу.</w:t>
      </w:r>
    </w:p>
    <w:bookmarkEnd w:id="76"/>
    <w:p>
      <w:pPr>
        <w:spacing w:after="0"/>
        <w:ind w:left="0"/>
        <w:jc w:val="both"/>
      </w:pPr>
      <w:r>
        <w:rPr>
          <w:rFonts w:ascii="Times New Roman"/>
          <w:b w:val="false"/>
          <w:i w:val="false"/>
          <w:color w:val="000000"/>
          <w:sz w:val="28"/>
        </w:rPr>
        <w:t>
      Мемлекеттік көрсетілетін қызметтің нәтижесін беру нысаны: қағаз түріндеі.</w:t>
      </w:r>
    </w:p>
    <w:bookmarkStart w:name="z93" w:id="7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77"/>
    <w:bookmarkStart w:name="z94" w:id="78"/>
    <w:p>
      <w:pPr>
        <w:spacing w:after="0"/>
        <w:ind w:left="0"/>
        <w:jc w:val="both"/>
      </w:pPr>
      <w:r>
        <w:rPr>
          <w:rFonts w:ascii="Times New Roman"/>
          <w:b w:val="false"/>
          <w:i w:val="false"/>
          <w:color w:val="000000"/>
          <w:sz w:val="28"/>
        </w:rPr>
        <w:t>
      4. Мемлекеттік қызмет көрсету бойынша рәсімнің (іс-қимылдың) басталуына негіз: көрсетілетін қызметті алушы мемлекеттік көрсетілетін қызметті алу үшін стандарттың 9-тармағында көзделген құжаттарды ұсынады.</w:t>
      </w:r>
    </w:p>
    <w:bookmarkEnd w:id="78"/>
    <w:bookmarkStart w:name="z95" w:id="7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79"/>
    <w:bookmarkStart w:name="z96" w:id="80"/>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Қазақстан Республикасы Ұлттық Банкінің басшылығының қабылдау бөлмелеріне беруі – өтініш келіп түскен күні;</w:t>
      </w:r>
    </w:p>
    <w:bookmarkEnd w:id="80"/>
    <w:bookmarkStart w:name="z97" w:id="81"/>
    <w:p>
      <w:pPr>
        <w:spacing w:after="0"/>
        <w:ind w:left="0"/>
        <w:jc w:val="both"/>
      </w:pPr>
      <w:r>
        <w:rPr>
          <w:rFonts w:ascii="Times New Roman"/>
          <w:b w:val="false"/>
          <w:i w:val="false"/>
          <w:color w:val="000000"/>
          <w:sz w:val="28"/>
        </w:rPr>
        <w:t>
      2) Қазақстан Республикасының Ұлттық Банкі басшылығының құжаттарды қарауы және оларға бұрыштама қоюы, құжаттарды Қазақстан Республикасы Ұлттық Банкінің Сақтандыру нарығының субъектілерін қадағалау департаментіне (бұдан әрі – СНСҚД) жіберуі – өтініш келіп түскен күні;</w:t>
      </w:r>
    </w:p>
    <w:bookmarkEnd w:id="81"/>
    <w:bookmarkStart w:name="z98" w:id="82"/>
    <w:p>
      <w:pPr>
        <w:spacing w:after="0"/>
        <w:ind w:left="0"/>
        <w:jc w:val="both"/>
      </w:pPr>
      <w:r>
        <w:rPr>
          <w:rFonts w:ascii="Times New Roman"/>
          <w:b w:val="false"/>
          <w:i w:val="false"/>
          <w:color w:val="000000"/>
          <w:sz w:val="28"/>
        </w:rPr>
        <w:t>
      3) СНСҚД басшылығының құжаттарды қарауы, уәкілетті қызметкерді белгілеуі және оған құжаттарды орындауға беруі – өтініш келіп түскен күні;</w:t>
      </w:r>
    </w:p>
    <w:bookmarkEnd w:id="82"/>
    <w:bookmarkStart w:name="z99" w:id="83"/>
    <w:p>
      <w:pPr>
        <w:spacing w:after="0"/>
        <w:ind w:left="0"/>
        <w:jc w:val="both"/>
      </w:pPr>
      <w:r>
        <w:rPr>
          <w:rFonts w:ascii="Times New Roman"/>
          <w:b w:val="false"/>
          <w:i w:val="false"/>
          <w:color w:val="000000"/>
          <w:sz w:val="28"/>
        </w:rPr>
        <w:t>
      4) ұсынылған құжаттардың толықтығын тексеру:</w:t>
      </w:r>
    </w:p>
    <w:bookmarkEnd w:id="83"/>
    <w:p>
      <w:pPr>
        <w:spacing w:after="0"/>
        <w:ind w:left="0"/>
        <w:jc w:val="both"/>
      </w:pPr>
      <w:r>
        <w:rPr>
          <w:rFonts w:ascii="Times New Roman"/>
          <w:b w:val="false"/>
          <w:i w:val="false"/>
          <w:color w:val="000000"/>
          <w:sz w:val="28"/>
        </w:rPr>
        <w:t>
      ұсынылған құжаттардың толық болмауы фактісі анықталған жағдайда СНСҚД уәкілетті қызметкерінің өтінішті одан әрі қараудан жазбаша дәлелді бас тартуды (бұдан әрі – өтінішті қараудан бас тарту) дайындауы, өтінішті қараудан бас тартуға Қазақстан Республикасының Ұлттық Банкі басшылығының қолын қойғызуы, көрсетілетін қызметті алушыға өтінішті қараудан бас тартуды беруі – құжаттарды алған күнінен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w:t>
      </w:r>
    </w:p>
    <w:p>
      <w:pPr>
        <w:spacing w:after="0"/>
        <w:ind w:left="0"/>
        <w:jc w:val="both"/>
      </w:pPr>
      <w:r>
        <w:rPr>
          <w:rFonts w:ascii="Times New Roman"/>
          <w:b w:val="false"/>
          <w:i w:val="false"/>
          <w:color w:val="000000"/>
          <w:sz w:val="28"/>
        </w:rPr>
        <w:t>
      лицензияның телнұсқасын беру жөнінде өтініш келіп түскен кезде СНСҚД уәкілетті қызметкерінің лицензия телнұсқасының не бас тартудың жобасын дайындауы, лицензияның телнұсқасына не бас тартуға Қазақстан Республикасы Ұлттық Банкі басшылығының қолын қойғызуы, лицензияның телнұсқасын не бас тартуды көрсетілетін қызметті алушыға беруі – құжаттарды алған күнінен бастап 1 (бір) жұмыс күні ішінде;</w:t>
      </w:r>
    </w:p>
    <w:p>
      <w:pPr>
        <w:spacing w:after="0"/>
        <w:ind w:left="0"/>
        <w:jc w:val="both"/>
      </w:pPr>
      <w:r>
        <w:rPr>
          <w:rFonts w:ascii="Times New Roman"/>
          <w:b w:val="false"/>
          <w:i w:val="false"/>
          <w:color w:val="000000"/>
          <w:sz w:val="28"/>
        </w:rPr>
        <w:t>
      лицензияны беру немесе лицензияны қайта ресімдеу жөнінде өтініш келіп түскен кезде СНСҚД уәкілетті қызметкерінің құжаттардың стандарттың 9-тармағына сәйкестігі бойынша қарауы, лицензияны беру туралы, лицензияны қайта ресімдеу туралы бұйрықтың (бұдан әрі – бұйрықтың жобасы) не бас тартудың жобасын дайындауы, бұйрықтың не бас тартудың жобасын көрсетілетін қызметті алушы ұсынған құжаттармен бірге Қазақстан Республикасы Ұлттық Банкінің Құқықтық қамтамасыз ету департаментіне (бұдан әрі – ҚКД) келісуге жіберуі: лицензияны берген кезде – 10 (он) жұмыс күні ішінде, лицензияны қайта ресімдеген кезде – өтініш келіп түскен күні;</w:t>
      </w:r>
    </w:p>
    <w:bookmarkStart w:name="z100" w:id="84"/>
    <w:p>
      <w:pPr>
        <w:spacing w:after="0"/>
        <w:ind w:left="0"/>
        <w:jc w:val="both"/>
      </w:pPr>
      <w:r>
        <w:rPr>
          <w:rFonts w:ascii="Times New Roman"/>
          <w:b w:val="false"/>
          <w:i w:val="false"/>
          <w:color w:val="000000"/>
          <w:sz w:val="28"/>
        </w:rPr>
        <w:t>
      5) бұйрықтың не бас тартудың жобасын ҚКД-ның келісуі: лицензия беру кезінде – 7 (жеті) жұмыс күні ішінде, лицензияны қайта ресімдеу  кезінде – 1 (бір) жұмыс күні ішінде;</w:t>
      </w:r>
    </w:p>
    <w:bookmarkEnd w:id="84"/>
    <w:bookmarkStart w:name="z101" w:id="85"/>
    <w:p>
      <w:pPr>
        <w:spacing w:after="0"/>
        <w:ind w:left="0"/>
        <w:jc w:val="both"/>
      </w:pPr>
      <w:r>
        <w:rPr>
          <w:rFonts w:ascii="Times New Roman"/>
          <w:b w:val="false"/>
          <w:i w:val="false"/>
          <w:color w:val="000000"/>
          <w:sz w:val="28"/>
        </w:rPr>
        <w:t>
      6) СНСҚД-тың уәкілетті қызметкерінің ҚКД-дан келісілген құжаттарды алғаннан кейін лицензияның, қайта ресімделген лицензияның жобасын дайындауы, құжаттарды Қазақстан Республикасы Ұлттық Банкінің басшылығына қол қоюға ұсынуы: лицензия беру кезінде – 3 (үш) жұмыс күні ішінде, лицензияны қайта ресімдеу кезінде – ҚҚД-дан келісілген құжаттарды алған күні;</w:t>
      </w:r>
    </w:p>
    <w:bookmarkEnd w:id="85"/>
    <w:bookmarkStart w:name="z102" w:id="86"/>
    <w:p>
      <w:pPr>
        <w:spacing w:after="0"/>
        <w:ind w:left="0"/>
        <w:jc w:val="both"/>
      </w:pPr>
      <w:r>
        <w:rPr>
          <w:rFonts w:ascii="Times New Roman"/>
          <w:b w:val="false"/>
          <w:i w:val="false"/>
          <w:color w:val="000000"/>
          <w:sz w:val="28"/>
        </w:rPr>
        <w:t>
      7) Қазақстан Республикасының Ұлттық Банкі басшылығының бұйрыққа, лицензияға, қайта ресімделген лицензияға не бас тартуға қол қоюы: лицензия беру кезінде – 5 (бес) жұмыс күні ішінде, лицензияны қайта ресімдеу кезінде – 1 (бір) жұмыс күні ішінде;</w:t>
      </w:r>
    </w:p>
    <w:bookmarkEnd w:id="86"/>
    <w:bookmarkStart w:name="z103" w:id="87"/>
    <w:p>
      <w:pPr>
        <w:spacing w:after="0"/>
        <w:ind w:left="0"/>
        <w:jc w:val="both"/>
      </w:pPr>
      <w:r>
        <w:rPr>
          <w:rFonts w:ascii="Times New Roman"/>
          <w:b w:val="false"/>
          <w:i w:val="false"/>
          <w:color w:val="000000"/>
          <w:sz w:val="28"/>
        </w:rPr>
        <w:t>
      8) СНСҚД-ның уәкілетті қызметкерінің көрсетілетін қызметті алушыға мемлекеттік қызметті көрсету нәтижесін беруі: лицензия беру кезінде – 3 (үш) жұмыс күні ішінде, лицензияны қайта ресімдеу кезінде – осы мемлекеттік қызметті көрсету мерзімі шегінде қайта ресімделген лицензияға қол қою күні.</w:t>
      </w:r>
    </w:p>
    <w:bookmarkEnd w:id="87"/>
    <w:p>
      <w:pPr>
        <w:spacing w:after="0"/>
        <w:ind w:left="0"/>
        <w:jc w:val="both"/>
      </w:pPr>
      <w:r>
        <w:rPr>
          <w:rFonts w:ascii="Times New Roman"/>
          <w:b w:val="false"/>
          <w:i w:val="false"/>
          <w:color w:val="000000"/>
          <w:sz w:val="28"/>
        </w:rPr>
        <w:t xml:space="preserve">
      Бөлініп шығу немесе бөліну нысанында көрсетілетін қызметті алушыны қайта ұйымдастырған жағдайда лицензияны қайта ресімдеу кезінде лицензия 30 (отыз) жұмыс күнінен кешіктірілмей қайта ресімделеді. </w:t>
      </w:r>
    </w:p>
    <w:p>
      <w:pPr>
        <w:spacing w:after="0"/>
        <w:ind w:left="0"/>
        <w:jc w:val="both"/>
      </w:pPr>
      <w:r>
        <w:rPr>
          <w:rFonts w:ascii="Times New Roman"/>
          <w:b w:val="false"/>
          <w:i w:val="false"/>
          <w:color w:val="000000"/>
          <w:sz w:val="28"/>
        </w:rPr>
        <w:t>
      Бөлініп шығу немесе бөліну нысанында көрсетілетін қызметті алушыны қайта ұйымдастырған жағдайда лицензияны қайта ресімдеу рәсімі осы мемлекеттік көрсетілетін қызмет регламентінің 5-тармағының бірінші бөлігінде көзделген тәртіпке сәйкес жүзеге асырылады.</w:t>
      </w:r>
    </w:p>
    <w:bookmarkStart w:name="z104" w:id="8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88"/>
    <w:bookmarkStart w:name="z105" w:id="89"/>
    <w:p>
      <w:pPr>
        <w:spacing w:after="0"/>
        <w:ind w:left="0"/>
        <w:jc w:val="both"/>
      </w:pPr>
      <w:r>
        <w:rPr>
          <w:rFonts w:ascii="Times New Roman"/>
          <w:b w:val="false"/>
          <w:i w:val="false"/>
          <w:color w:val="000000"/>
          <w:sz w:val="28"/>
        </w:rPr>
        <w:t xml:space="preserve">
      6. Көрсетілетін қызметті берушінің мемлекеттік қызметті көрсету процесіне қатысатын құрылымдық бөлімшелерінің (қызметкерлерінің) тізбесі: </w:t>
      </w:r>
    </w:p>
    <w:bookmarkEnd w:id="89"/>
    <w:bookmarkStart w:name="z106" w:id="90"/>
    <w:p>
      <w:pPr>
        <w:spacing w:after="0"/>
        <w:ind w:left="0"/>
        <w:jc w:val="both"/>
      </w:pPr>
      <w:r>
        <w:rPr>
          <w:rFonts w:ascii="Times New Roman"/>
          <w:b w:val="false"/>
          <w:i w:val="false"/>
          <w:color w:val="000000"/>
          <w:sz w:val="28"/>
        </w:rPr>
        <w:t>
      1) хат-хабарды қабылдауға және тіркеуге уәкілетті қызметкер;</w:t>
      </w:r>
    </w:p>
    <w:bookmarkEnd w:id="90"/>
    <w:bookmarkStart w:name="z107" w:id="91"/>
    <w:p>
      <w:pPr>
        <w:spacing w:after="0"/>
        <w:ind w:left="0"/>
        <w:jc w:val="both"/>
      </w:pPr>
      <w:r>
        <w:rPr>
          <w:rFonts w:ascii="Times New Roman"/>
          <w:b w:val="false"/>
          <w:i w:val="false"/>
          <w:color w:val="000000"/>
          <w:sz w:val="28"/>
        </w:rPr>
        <w:t>
      2) Қазақстан Республикасы Ұлттық Банкінің басшылығы;</w:t>
      </w:r>
    </w:p>
    <w:bookmarkEnd w:id="91"/>
    <w:bookmarkStart w:name="z108" w:id="92"/>
    <w:p>
      <w:pPr>
        <w:spacing w:after="0"/>
        <w:ind w:left="0"/>
        <w:jc w:val="both"/>
      </w:pPr>
      <w:r>
        <w:rPr>
          <w:rFonts w:ascii="Times New Roman"/>
          <w:b w:val="false"/>
          <w:i w:val="false"/>
          <w:color w:val="000000"/>
          <w:sz w:val="28"/>
        </w:rPr>
        <w:t>
      3) СНСҚД басшылығы;</w:t>
      </w:r>
    </w:p>
    <w:bookmarkEnd w:id="92"/>
    <w:bookmarkStart w:name="z109" w:id="93"/>
    <w:p>
      <w:pPr>
        <w:spacing w:after="0"/>
        <w:ind w:left="0"/>
        <w:jc w:val="both"/>
      </w:pPr>
      <w:r>
        <w:rPr>
          <w:rFonts w:ascii="Times New Roman"/>
          <w:b w:val="false"/>
          <w:i w:val="false"/>
          <w:color w:val="000000"/>
          <w:sz w:val="28"/>
        </w:rPr>
        <w:t>
      4) СНСҚД уәкілетті қызметкері;</w:t>
      </w:r>
    </w:p>
    <w:bookmarkEnd w:id="93"/>
    <w:bookmarkStart w:name="z110" w:id="94"/>
    <w:p>
      <w:pPr>
        <w:spacing w:after="0"/>
        <w:ind w:left="0"/>
        <w:jc w:val="both"/>
      </w:pPr>
      <w:r>
        <w:rPr>
          <w:rFonts w:ascii="Times New Roman"/>
          <w:b w:val="false"/>
          <w:i w:val="false"/>
          <w:color w:val="000000"/>
          <w:sz w:val="28"/>
        </w:rPr>
        <w:t xml:space="preserve">
      5) ҚКД. </w:t>
      </w:r>
    </w:p>
    <w:bookmarkEnd w:id="94"/>
    <w:bookmarkStart w:name="z111" w:id="95"/>
    <w:p>
      <w:pPr>
        <w:spacing w:after="0"/>
        <w:ind w:left="0"/>
        <w:jc w:val="both"/>
      </w:pPr>
      <w:r>
        <w:rPr>
          <w:rFonts w:ascii="Times New Roman"/>
          <w:b w:val="false"/>
          <w:i w:val="false"/>
          <w:color w:val="000000"/>
          <w:sz w:val="28"/>
        </w:rPr>
        <w:t>
      7. Қазақстан Республикасы Ұлттық Банкінде мемлекеттік қызмет көрсету кезіндегі әрбір рәсімнің (іс-қимылдың) ұзақтығын көрсете отырып рәсімдердің (іс-қимылдардың) реттілігін сипаттау осы мемлекеттік көрсетілетін қызмет регламентіне 1-қосымшада келтірілген.</w:t>
      </w:r>
    </w:p>
    <w:bookmarkEnd w:id="95"/>
    <w:bookmarkStart w:name="z112" w:id="9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6"/>
    <w:bookmarkStart w:name="z113" w:id="97"/>
    <w:p>
      <w:pPr>
        <w:spacing w:after="0"/>
        <w:ind w:left="0"/>
        <w:jc w:val="both"/>
      </w:pPr>
      <w:r>
        <w:rPr>
          <w:rFonts w:ascii="Times New Roman"/>
          <w:b w:val="false"/>
          <w:i w:val="false"/>
          <w:color w:val="000000"/>
          <w:sz w:val="28"/>
        </w:rPr>
        <w:t>
      8. "Азаматтарға арналған үкімет" мемлекеттік корпорациясына және (немесе) өзге де көрсетілетін қызметті берушілерге өтініш жасау тәртібін сипаттау, көрсетілетін қызмет алушының сұрау салуын өңдеу ұзақтығы: көрсетілмейді.</w:t>
      </w:r>
    </w:p>
    <w:bookmarkEnd w:id="97"/>
    <w:bookmarkStart w:name="z114" w:id="98"/>
    <w:p>
      <w:pPr>
        <w:spacing w:after="0"/>
        <w:ind w:left="0"/>
        <w:jc w:val="both"/>
      </w:pPr>
      <w:r>
        <w:rPr>
          <w:rFonts w:ascii="Times New Roman"/>
          <w:b w:val="false"/>
          <w:i w:val="false"/>
          <w:color w:val="000000"/>
          <w:sz w:val="28"/>
        </w:rPr>
        <w:t>
      9. Мемлекеттік қызмет көрсету нәтижесін "Азаматтарға арналған үкімет" мемлекеттік корпорациясы арқылы алу процесін сипаттау, оның ұзақтығы: көрсетілмейді.</w:t>
      </w:r>
    </w:p>
    <w:bookmarkEnd w:id="98"/>
    <w:bookmarkStart w:name="z115" w:id="99"/>
    <w:p>
      <w:pPr>
        <w:spacing w:after="0"/>
        <w:ind w:left="0"/>
        <w:jc w:val="both"/>
      </w:pPr>
      <w:r>
        <w:rPr>
          <w:rFonts w:ascii="Times New Roman"/>
          <w:b w:val="false"/>
          <w:i w:val="false"/>
          <w:color w:val="000000"/>
          <w:sz w:val="28"/>
        </w:rPr>
        <w:t>
      10. "Электрондық үкімет" веб-портал арқылы мемлекеттік қызмет көрсету кезінде көрсетілетін қызметті берушінің және көрсетілетін қызметті алушының өтініш беру тәртібін және рәсімдерінің (іс-қимылдары) жүйелілігін сипаттау: көрсетілмейді.</w:t>
      </w:r>
    </w:p>
    <w:bookmarkEnd w:id="99"/>
    <w:bookmarkStart w:name="z116" w:id="100"/>
    <w:p>
      <w:pPr>
        <w:spacing w:after="0"/>
        <w:ind w:left="0"/>
        <w:jc w:val="both"/>
      </w:pPr>
      <w:r>
        <w:rPr>
          <w:rFonts w:ascii="Times New Roman"/>
          <w:b w:val="false"/>
          <w:i w:val="false"/>
          <w:color w:val="000000"/>
          <w:sz w:val="28"/>
        </w:rPr>
        <w:t>
      11. Мемлекеттік қызмет көрсету бизнес-процестерінің анықтамалығы осы мемлекеттік көрсетілетін қызмет регламентіне 2-қосымшада берілген.</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заңдарында белгіленген және</w:t>
            </w:r>
            <w:r>
              <w:br/>
            </w:r>
            <w:r>
              <w:rPr>
                <w:rFonts w:ascii="Times New Roman"/>
                <w:b w:val="false"/>
                <w:i w:val="false"/>
                <w:color w:val="000000"/>
                <w:sz w:val="20"/>
              </w:rPr>
              <w:t>сақтандырудың жекелеген сыныптары болып табылатын міндетті</w:t>
            </w:r>
            <w:r>
              <w:br/>
            </w:r>
            <w:r>
              <w:rPr>
                <w:rFonts w:ascii="Times New Roman"/>
                <w:b w:val="false"/>
                <w:i w:val="false"/>
                <w:color w:val="000000"/>
                <w:sz w:val="20"/>
              </w:rPr>
              <w:t>сақтандырудың түрлері бойынша исламдық сақтандыру</w:t>
            </w:r>
            <w:r>
              <w:br/>
            </w:r>
            <w:r>
              <w:rPr>
                <w:rFonts w:ascii="Times New Roman"/>
                <w:b w:val="false"/>
                <w:i w:val="false"/>
                <w:color w:val="000000"/>
                <w:sz w:val="20"/>
              </w:rPr>
              <w:t>қызметін жүзеге асыру құқығына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18" w:id="101"/>
    <w:p>
      <w:pPr>
        <w:spacing w:after="0"/>
        <w:ind w:left="0"/>
        <w:jc w:val="left"/>
      </w:pPr>
      <w:r>
        <w:rPr>
          <w:rFonts w:ascii="Times New Roman"/>
          <w:b/>
          <w:i w:val="false"/>
          <w:color w:val="000000"/>
        </w:rPr>
        <w:t xml:space="preserve"> Мемлекеттік қызметті Қазақстан Республикасының Ұлттық Банкінде көрсеткен кезде әрбір рәсімнің (іс-қимылдың) ұзақтығы көрсетілген рәсімдердің (іс-қимылдардың) реттілігін сипаттау</w:t>
      </w:r>
    </w:p>
    <w:bookmarkEnd w:id="101"/>
    <w:p>
      <w:pPr>
        <w:spacing w:after="0"/>
        <w:ind w:left="0"/>
        <w:jc w:val="left"/>
      </w:pPr>
      <w:r>
        <w:br/>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121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19" w:id="102"/>
    <w:p>
      <w:pPr>
        <w:spacing w:after="0"/>
        <w:ind w:left="0"/>
        <w:jc w:val="both"/>
      </w:pPr>
      <w:r>
        <w:rPr>
          <w:rFonts w:ascii="Times New Roman"/>
          <w:b w:val="false"/>
          <w:i w:val="false"/>
          <w:color w:val="000000"/>
          <w:sz w:val="28"/>
        </w:rPr>
        <w:t xml:space="preserve">
      "Қазақстан Республикасының заңдарында белгіленген және  </w:t>
      </w:r>
    </w:p>
    <w:bookmarkEnd w:id="102"/>
    <w:p>
      <w:pPr>
        <w:spacing w:after="0"/>
        <w:ind w:left="0"/>
        <w:jc w:val="both"/>
      </w:pPr>
      <w:r>
        <w:rPr>
          <w:rFonts w:ascii="Times New Roman"/>
          <w:b w:val="false"/>
          <w:i w:val="false"/>
          <w:color w:val="000000"/>
          <w:sz w:val="28"/>
        </w:rPr>
        <w:t>
      сақтандырудың жекелеген сыныптары болып табылатын міндетті</w:t>
      </w:r>
    </w:p>
    <w:p>
      <w:pPr>
        <w:spacing w:after="0"/>
        <w:ind w:left="0"/>
        <w:jc w:val="both"/>
      </w:pPr>
      <w:r>
        <w:rPr>
          <w:rFonts w:ascii="Times New Roman"/>
          <w:b w:val="false"/>
          <w:i w:val="false"/>
          <w:color w:val="000000"/>
          <w:sz w:val="28"/>
        </w:rPr>
        <w:t xml:space="preserve">
      сақтандырудың түрлері бойынша исламдық сақтандыру      </w:t>
      </w:r>
    </w:p>
    <w:p>
      <w:pPr>
        <w:spacing w:after="0"/>
        <w:ind w:left="0"/>
        <w:jc w:val="both"/>
      </w:pPr>
      <w:r>
        <w:rPr>
          <w:rFonts w:ascii="Times New Roman"/>
          <w:b w:val="false"/>
          <w:i w:val="false"/>
          <w:color w:val="000000"/>
          <w:sz w:val="28"/>
        </w:rPr>
        <w:t xml:space="preserve">
      қызметін жүзеге асыру құқығына лицензия беру"        </w:t>
      </w:r>
    </w:p>
    <w:p>
      <w:pPr>
        <w:spacing w:after="0"/>
        <w:ind w:left="0"/>
        <w:jc w:val="both"/>
      </w:pPr>
      <w:r>
        <w:rPr>
          <w:rFonts w:ascii="Times New Roman"/>
          <w:b w:val="false"/>
          <w:i w:val="false"/>
          <w:color w:val="000000"/>
          <w:sz w:val="28"/>
        </w:rPr>
        <w:t xml:space="preserve">
      мемлекеттік көрсетілетін қызмет регламентіне         </w:t>
      </w:r>
    </w:p>
    <w:p>
      <w:pPr>
        <w:spacing w:after="0"/>
        <w:ind w:left="0"/>
        <w:jc w:val="both"/>
      </w:pPr>
      <w:r>
        <w:rPr>
          <w:rFonts w:ascii="Times New Roman"/>
          <w:b w:val="false"/>
          <w:i w:val="false"/>
          <w:color w:val="000000"/>
          <w:sz w:val="28"/>
        </w:rPr>
        <w:t xml:space="preserve">
      2-қосымша"                          </w:t>
      </w:r>
    </w:p>
    <w:bookmarkStart w:name="z120" w:id="103"/>
    <w:p>
      <w:pPr>
        <w:spacing w:after="0"/>
        <w:ind w:left="0"/>
        <w:jc w:val="left"/>
      </w:pPr>
      <w:r>
        <w:rPr>
          <w:rFonts w:ascii="Times New Roman"/>
          <w:b/>
          <w:i w:val="false"/>
          <w:color w:val="000000"/>
        </w:rPr>
        <w:t xml:space="preserve"> Мемлекеттік қызметті көрсету бизнес-процестерінің анықтамалығы</w:t>
      </w:r>
    </w:p>
    <w:bookmarkEnd w:id="103"/>
    <w:p>
      <w:pPr>
        <w:spacing w:after="0"/>
        <w:ind w:left="0"/>
        <w:jc w:val="left"/>
      </w:pPr>
      <w:r>
        <w:br/>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бизнес-процестерінің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2016 жылғы 6 қаңтардағы</w:t>
            </w:r>
            <w:r>
              <w:br/>
            </w:r>
            <w:r>
              <w:rPr>
                <w:rFonts w:ascii="Times New Roman"/>
                <w:b w:val="false"/>
                <w:i w:val="false"/>
                <w:color w:val="000000"/>
                <w:sz w:val="20"/>
              </w:rPr>
              <w:t>№ 1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Банкі Басқармасының</w:t>
            </w:r>
            <w:r>
              <w:br/>
            </w:r>
            <w:r>
              <w:rPr>
                <w:rFonts w:ascii="Times New Roman"/>
                <w:b w:val="false"/>
                <w:i w:val="false"/>
                <w:color w:val="000000"/>
                <w:sz w:val="20"/>
              </w:rPr>
              <w:t>2015 жылғы 29 мамырдағы</w:t>
            </w:r>
            <w:r>
              <w:br/>
            </w:r>
            <w:r>
              <w:rPr>
                <w:rFonts w:ascii="Times New Roman"/>
                <w:b w:val="false"/>
                <w:i w:val="false"/>
                <w:color w:val="000000"/>
                <w:sz w:val="20"/>
              </w:rPr>
              <w:t>№ 96 қаулысына</w:t>
            </w:r>
            <w:r>
              <w:br/>
            </w:r>
            <w:r>
              <w:rPr>
                <w:rFonts w:ascii="Times New Roman"/>
                <w:b w:val="false"/>
                <w:i w:val="false"/>
                <w:color w:val="000000"/>
                <w:sz w:val="20"/>
              </w:rPr>
              <w:t>59-қосымша</w:t>
            </w:r>
          </w:p>
        </w:tc>
      </w:tr>
    </w:tbl>
    <w:bookmarkStart w:name="z123" w:id="104"/>
    <w:p>
      <w:pPr>
        <w:spacing w:after="0"/>
        <w:ind w:left="0"/>
        <w:jc w:val="left"/>
      </w:pPr>
      <w:r>
        <w:rPr>
          <w:rFonts w:ascii="Times New Roman"/>
          <w:b/>
          <w:i w:val="false"/>
          <w:color w:val="000000"/>
        </w:rPr>
        <w:t xml:space="preserve"> "Исламдық қайта сақтандыру қызметін жүзеге асыру құқығына лицензия беру" мемлекеттік көрсетілетін қызмет регламенті</w:t>
      </w:r>
      <w:r>
        <w:br/>
      </w:r>
      <w:r>
        <w:rPr>
          <w:rFonts w:ascii="Times New Roman"/>
          <w:b/>
          <w:i w:val="false"/>
          <w:color w:val="000000"/>
        </w:rPr>
        <w:t>1. Жалпы ережелер</w:t>
      </w:r>
    </w:p>
    <w:bookmarkEnd w:id="104"/>
    <w:bookmarkStart w:name="z125" w:id="105"/>
    <w:p>
      <w:pPr>
        <w:spacing w:after="0"/>
        <w:ind w:left="0"/>
        <w:jc w:val="both"/>
      </w:pPr>
      <w:r>
        <w:rPr>
          <w:rFonts w:ascii="Times New Roman"/>
          <w:b w:val="false"/>
          <w:i w:val="false"/>
          <w:color w:val="000000"/>
          <w:sz w:val="28"/>
        </w:rPr>
        <w:t>
      1. Көрсетілетін қызметті берушінің атауы: Қазақстан Республикасының Ұлттық Банкі.</w:t>
      </w:r>
    </w:p>
    <w:bookmarkEnd w:id="105"/>
    <w:p>
      <w:pPr>
        <w:spacing w:after="0"/>
        <w:ind w:left="0"/>
        <w:jc w:val="both"/>
      </w:pPr>
      <w:r>
        <w:rPr>
          <w:rFonts w:ascii="Times New Roman"/>
          <w:b w:val="false"/>
          <w:i w:val="false"/>
          <w:color w:val="000000"/>
          <w:sz w:val="28"/>
        </w:rPr>
        <w:t xml:space="preserve">
      "Исламдық қайта сақтандыру қызметін жүзеге асыру құқығына лицензия беру" мемлекеттік көрсетілетін қызметін (бұдан әрі – мемлекеттік көрсетілетін қызмет) Қазақстан Республикасының Ұлттық Банкі көрсетеді. </w:t>
      </w:r>
    </w:p>
    <w:bookmarkStart w:name="z126" w:id="106"/>
    <w:p>
      <w:pPr>
        <w:spacing w:after="0"/>
        <w:ind w:left="0"/>
        <w:jc w:val="both"/>
      </w:pPr>
      <w:r>
        <w:rPr>
          <w:rFonts w:ascii="Times New Roman"/>
          <w:b w:val="false"/>
          <w:i w:val="false"/>
          <w:color w:val="000000"/>
          <w:sz w:val="28"/>
        </w:rPr>
        <w:t>
      2. Мемлекеттік қызмет көрсету нысаны: қағаз түрінде.</w:t>
      </w:r>
    </w:p>
    <w:bookmarkEnd w:id="106"/>
    <w:bookmarkStart w:name="z127" w:id="107"/>
    <w:p>
      <w:pPr>
        <w:spacing w:after="0"/>
        <w:ind w:left="0"/>
        <w:jc w:val="both"/>
      </w:pPr>
      <w:r>
        <w:rPr>
          <w:rFonts w:ascii="Times New Roman"/>
          <w:b w:val="false"/>
          <w:i w:val="false"/>
          <w:color w:val="000000"/>
          <w:sz w:val="28"/>
        </w:rPr>
        <w:t xml:space="preserve">
      3. Мемлекеттік қызмет көрсетудің нәтижесі: лицензияны беру, қайта ресімдеу, лицензияның телнұсқаларын беру, не Нормативтік құқықтық актілерді мемлекеттік тіркеу тізілімінде № 11534 тіркелген "Қазақстан Республикасы Ұлттық Банкінің мемлекеттік көрсетілетін қызметтер стандарттарын бекіту туралы" Қазақстан Республикасы Ұлттық Банкі Басқармасының 2015 жылғы 30 сәуірдегі № 71 </w:t>
      </w:r>
      <w:r>
        <w:rPr>
          <w:rFonts w:ascii="Times New Roman"/>
          <w:b w:val="false"/>
          <w:i w:val="false"/>
          <w:color w:val="000000"/>
          <w:sz w:val="28"/>
        </w:rPr>
        <w:t>қаулысымен</w:t>
      </w:r>
      <w:r>
        <w:rPr>
          <w:rFonts w:ascii="Times New Roman"/>
          <w:b w:val="false"/>
          <w:i w:val="false"/>
          <w:color w:val="000000"/>
          <w:sz w:val="28"/>
        </w:rPr>
        <w:t xml:space="preserve"> бекітілген "Исламдық қайта сақтандыру қызметін жүзеге асыру құқығына лицензия беру" мемлекеттік көрсетілетін қызмет стандартының (бұдан әрі – стандарт) 10-тармағында көзделген жағдайларда және негіздемелер бойынша мемлекеттік қызмет көрсетуден бас тарту туралы дәлелді жауап жіберу</w:t>
      </w:r>
    </w:p>
    <w:bookmarkEnd w:id="107"/>
    <w:p>
      <w:pPr>
        <w:spacing w:after="0"/>
        <w:ind w:left="0"/>
        <w:jc w:val="both"/>
      </w:pPr>
      <w:r>
        <w:rPr>
          <w:rFonts w:ascii="Times New Roman"/>
          <w:b w:val="false"/>
          <w:i w:val="false"/>
          <w:color w:val="000000"/>
          <w:sz w:val="28"/>
        </w:rPr>
        <w:t>
      Мемлекеттік көрсетілетін қызметтің нәтижесін беру нысаны: қағаз түрінде.</w:t>
      </w:r>
    </w:p>
    <w:bookmarkStart w:name="z128" w:id="10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8"/>
    <w:bookmarkStart w:name="z129" w:id="109"/>
    <w:p>
      <w:pPr>
        <w:spacing w:after="0"/>
        <w:ind w:left="0"/>
        <w:jc w:val="both"/>
      </w:pPr>
      <w:r>
        <w:rPr>
          <w:rFonts w:ascii="Times New Roman"/>
          <w:b w:val="false"/>
          <w:i w:val="false"/>
          <w:color w:val="000000"/>
          <w:sz w:val="28"/>
        </w:rPr>
        <w:t>
      4. Мемлекеттік қызмет көрсету бойынша рәсімнің (іс-қимылдың) басталуына негіз: көрсетілетін қызметті алушы мемлекеттік көрсетілетін қызметті алу үшін стандарттың 9-тармағында көзделген құжаттарды ұсынады.</w:t>
      </w:r>
    </w:p>
    <w:bookmarkEnd w:id="109"/>
    <w:bookmarkStart w:name="z130" w:id="11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 ұзақтығы, сондай-ақ келесі рәсімді (іс-қимылды) орындауды бастауға негіз болатын мемлекеттік қызмет көрсету бойынша рәсімнің (іс-қимылдың) нәтижесі:</w:t>
      </w:r>
    </w:p>
    <w:bookmarkEnd w:id="110"/>
    <w:bookmarkStart w:name="z131" w:id="111"/>
    <w:p>
      <w:pPr>
        <w:spacing w:after="0"/>
        <w:ind w:left="0"/>
        <w:jc w:val="both"/>
      </w:pPr>
      <w:r>
        <w:rPr>
          <w:rFonts w:ascii="Times New Roman"/>
          <w:b w:val="false"/>
          <w:i w:val="false"/>
          <w:color w:val="000000"/>
          <w:sz w:val="28"/>
        </w:rPr>
        <w:t>
      1) хат-хабарды қабылдауға және тіркеуге уәкілетті қызметкердің көрсетілетін қызметті алушы ұсынған құжаттарды қабылдауы және тіркеуі, құжаттарды Қазақстан Республикасы Ұлттық Банкінің басшылығының қабылдау бөлмелеріне беруі – өтініш келіп түскен күні;</w:t>
      </w:r>
    </w:p>
    <w:bookmarkEnd w:id="111"/>
    <w:bookmarkStart w:name="z132" w:id="112"/>
    <w:p>
      <w:pPr>
        <w:spacing w:after="0"/>
        <w:ind w:left="0"/>
        <w:jc w:val="both"/>
      </w:pPr>
      <w:r>
        <w:rPr>
          <w:rFonts w:ascii="Times New Roman"/>
          <w:b w:val="false"/>
          <w:i w:val="false"/>
          <w:color w:val="000000"/>
          <w:sz w:val="28"/>
        </w:rPr>
        <w:t>
      2) Қазақстан Республикасының Ұлттық Банкі басшылығының құжаттарды қарауы және оларға бұрыштама қоюы, құжаттарды Қазақстан Республикасы Ұлттық Банкінің Сақтандыру нарығының субъектілерін қадағалау департаментіне (бұдан әрі – СНСҚД) жіберуі – өтініш келіп түскен күні;</w:t>
      </w:r>
    </w:p>
    <w:bookmarkEnd w:id="112"/>
    <w:bookmarkStart w:name="z133" w:id="113"/>
    <w:p>
      <w:pPr>
        <w:spacing w:after="0"/>
        <w:ind w:left="0"/>
        <w:jc w:val="both"/>
      </w:pPr>
      <w:r>
        <w:rPr>
          <w:rFonts w:ascii="Times New Roman"/>
          <w:b w:val="false"/>
          <w:i w:val="false"/>
          <w:color w:val="000000"/>
          <w:sz w:val="28"/>
        </w:rPr>
        <w:t>
      3) СНСҚД басшылығының құжаттарды қарауы, уәкілетті қызметкерді белгілеуі және оған құжаттарды орындауға беруі – өтініш келіп түскен күні;</w:t>
      </w:r>
    </w:p>
    <w:bookmarkEnd w:id="113"/>
    <w:bookmarkStart w:name="z134" w:id="114"/>
    <w:p>
      <w:pPr>
        <w:spacing w:after="0"/>
        <w:ind w:left="0"/>
        <w:jc w:val="both"/>
      </w:pPr>
      <w:r>
        <w:rPr>
          <w:rFonts w:ascii="Times New Roman"/>
          <w:b w:val="false"/>
          <w:i w:val="false"/>
          <w:color w:val="000000"/>
          <w:sz w:val="28"/>
        </w:rPr>
        <w:t>
      4) ұсынылған құжаттардың толықтығын тексеру:</w:t>
      </w:r>
    </w:p>
    <w:bookmarkEnd w:id="114"/>
    <w:p>
      <w:pPr>
        <w:spacing w:after="0"/>
        <w:ind w:left="0"/>
        <w:jc w:val="both"/>
      </w:pPr>
      <w:r>
        <w:rPr>
          <w:rFonts w:ascii="Times New Roman"/>
          <w:b w:val="false"/>
          <w:i w:val="false"/>
          <w:color w:val="000000"/>
          <w:sz w:val="28"/>
        </w:rPr>
        <w:t>
      ұсынылған құжаттардың толық болмауы фактісі анықталған жағдайда СНСҚД уәкілетті қызметкерінің өтінішті одан әрі қараудан жазбаша дәлелді бас тартуды (бұдан әрі – өтінішті қараудан бас тарту) дайындауы, өтінішті қараудан бас тартуға Қазақстан Республикасы Ұлттық Банкі басшылығының қолын қойғызуы, көрсетілетін қызметті алушыға өтінішті қараудан бас тартуды беруі – құжаттарды алған күнінен бастап 1 (бір) жұмыс күні ішінде;</w:t>
      </w:r>
    </w:p>
    <w:p>
      <w:pPr>
        <w:spacing w:after="0"/>
        <w:ind w:left="0"/>
        <w:jc w:val="both"/>
      </w:pPr>
      <w:r>
        <w:rPr>
          <w:rFonts w:ascii="Times New Roman"/>
          <w:b w:val="false"/>
          <w:i w:val="false"/>
          <w:color w:val="000000"/>
          <w:sz w:val="28"/>
        </w:rPr>
        <w:t>
      ұсынылған құжаттар стандарттың талаптарына сәйкес келген жағдайда алынған құжаттарды қарау:</w:t>
      </w:r>
    </w:p>
    <w:p>
      <w:pPr>
        <w:spacing w:after="0"/>
        <w:ind w:left="0"/>
        <w:jc w:val="both"/>
      </w:pPr>
      <w:r>
        <w:rPr>
          <w:rFonts w:ascii="Times New Roman"/>
          <w:b w:val="false"/>
          <w:i w:val="false"/>
          <w:color w:val="000000"/>
          <w:sz w:val="28"/>
        </w:rPr>
        <w:t>
      лицензияның телнұсқасын беру жөнінде өтініш келіп түскен кезде СНСҚД уәкілетті қызметкерінің лицензия телнұсқасының не бас тартудың жобасын дайындауы, лицензияның телнұсқасына не бас тартуға Қазақстан Республикасы Ұлттық Банкі басшылығының қолын қойғызуы, лицензияның телнұсқасын не бас тартуды көрсетілетін қызметті алушыға беруі – құжаттарды алған күнінен бастап 1 (бір) жұмыс күні ішінде;</w:t>
      </w:r>
    </w:p>
    <w:p>
      <w:pPr>
        <w:spacing w:after="0"/>
        <w:ind w:left="0"/>
        <w:jc w:val="both"/>
      </w:pPr>
      <w:r>
        <w:rPr>
          <w:rFonts w:ascii="Times New Roman"/>
          <w:b w:val="false"/>
          <w:i w:val="false"/>
          <w:color w:val="000000"/>
          <w:sz w:val="28"/>
        </w:rPr>
        <w:t>
      лицензияны беру немесе лицензияны қайта ресімдеу жөнінде өтініш келіп түскен кезде СНСҚД уәкілетті қызметкерінің құжаттардың стандарттың 9-тармағына сәйкестігі бойынша қарауы, лицензияны беру туралы, лицензияны қайта ресімдеу туралы бұйрықтың (бұдан әрі – бұйрықтың жобасы) не бас тартудың жобасын дайындауы, бұйрықтың не бас тартудың жобасын көрсетілетін қызметті алушы ұсынған құжаттармен бірге Қазақстан Республикасы Ұлттық Банкінің Құқықтық қамтамасыз ету департаментіне (бұдан әрі – ҚҚД) келісуге жіберуі: лицензияны берген кезде – 10 (он) жұмыс күні ішінде, лицензияны қайта ресімдеген кезде – өтініш келіп түскен күні;</w:t>
      </w:r>
    </w:p>
    <w:bookmarkStart w:name="z135" w:id="115"/>
    <w:p>
      <w:pPr>
        <w:spacing w:after="0"/>
        <w:ind w:left="0"/>
        <w:jc w:val="both"/>
      </w:pPr>
      <w:r>
        <w:rPr>
          <w:rFonts w:ascii="Times New Roman"/>
          <w:b w:val="false"/>
          <w:i w:val="false"/>
          <w:color w:val="000000"/>
          <w:sz w:val="28"/>
        </w:rPr>
        <w:t>
      5) ҚКД-ның бұйрықтың не бас тартудың жобасын келісуі: лицензия беру кезінде – 7 (жеті) жұмыс күні ішінде, лицензияны қайта ресімдеу кезінде – 1 (бір) жұмыс күні ішінде;</w:t>
      </w:r>
    </w:p>
    <w:bookmarkEnd w:id="115"/>
    <w:bookmarkStart w:name="z136" w:id="116"/>
    <w:p>
      <w:pPr>
        <w:spacing w:after="0"/>
        <w:ind w:left="0"/>
        <w:jc w:val="both"/>
      </w:pPr>
      <w:r>
        <w:rPr>
          <w:rFonts w:ascii="Times New Roman"/>
          <w:b w:val="false"/>
          <w:i w:val="false"/>
          <w:color w:val="000000"/>
          <w:sz w:val="28"/>
        </w:rPr>
        <w:t>
      6) СНСҚД-тың уәкілетті қызметкерінің ҚҚД-дан келісілген құжаттарды алғаннан кейін лицензияның, қайта ресімделген лицензияның жобасын дайындауы, құжаттарды Қазақстан Республикасы Ұлттық Банкінің басшылығына қол қоюға ұсынуы: лицензия беру кезінде – 3 (үш) жұмыс күні ішінде, лицензияны қайта ресімдеу кезінде – ҚҚД-дан келісілген құжаттарды алған күні;</w:t>
      </w:r>
    </w:p>
    <w:bookmarkEnd w:id="116"/>
    <w:bookmarkStart w:name="z137" w:id="117"/>
    <w:p>
      <w:pPr>
        <w:spacing w:after="0"/>
        <w:ind w:left="0"/>
        <w:jc w:val="both"/>
      </w:pPr>
      <w:r>
        <w:rPr>
          <w:rFonts w:ascii="Times New Roman"/>
          <w:b w:val="false"/>
          <w:i w:val="false"/>
          <w:color w:val="000000"/>
          <w:sz w:val="28"/>
        </w:rPr>
        <w:t>
      7) Қазақстан Республикасы Ұлттық Банкі басшылығының бұйрыққа, лицензияға, қайта ресімделген лицензияға не бас тартуға қол қоюы: лицензия беру кезінде – 5 (бес) жұмыс күні ішінде, лицензияны қайта ресімдеу кезінде – 1 (бір) жұмыс күні ішінде;</w:t>
      </w:r>
    </w:p>
    <w:bookmarkEnd w:id="117"/>
    <w:bookmarkStart w:name="z138" w:id="118"/>
    <w:p>
      <w:pPr>
        <w:spacing w:after="0"/>
        <w:ind w:left="0"/>
        <w:jc w:val="both"/>
      </w:pPr>
      <w:r>
        <w:rPr>
          <w:rFonts w:ascii="Times New Roman"/>
          <w:b w:val="false"/>
          <w:i w:val="false"/>
          <w:color w:val="000000"/>
          <w:sz w:val="28"/>
        </w:rPr>
        <w:t>
      8) СНСҚД-ның уәкілетті қызметкерінің көрсетілетін қызметті алушыға мемлекеттік қызметті көрсету нәтижесін беруі: лицензия беру кезінде – 3 (үш) жұмыс күні ішінде, лицензияны қайта ресімдеу кезінде – осы мемлекеттік қызметті көрсету мерзімі шегінде қайта ресімделген лицензияға қол қою күні.</w:t>
      </w:r>
    </w:p>
    <w:bookmarkEnd w:id="118"/>
    <w:p>
      <w:pPr>
        <w:spacing w:after="0"/>
        <w:ind w:left="0"/>
        <w:jc w:val="both"/>
      </w:pPr>
      <w:r>
        <w:rPr>
          <w:rFonts w:ascii="Times New Roman"/>
          <w:b w:val="false"/>
          <w:i w:val="false"/>
          <w:color w:val="000000"/>
          <w:sz w:val="28"/>
        </w:rPr>
        <w:t xml:space="preserve">
      Бөлініп шығу немесе бөліну нысанында көрсетілетін қызметті алушыны қайта ұйымдастырған жағдайда лицензияны қайта ресімдеу кезінде лицензия 30 (отыз) жұмыс күнінен кешіктірілмей қайта ресімделеді. </w:t>
      </w:r>
    </w:p>
    <w:p>
      <w:pPr>
        <w:spacing w:after="0"/>
        <w:ind w:left="0"/>
        <w:jc w:val="both"/>
      </w:pPr>
      <w:r>
        <w:rPr>
          <w:rFonts w:ascii="Times New Roman"/>
          <w:b w:val="false"/>
          <w:i w:val="false"/>
          <w:color w:val="000000"/>
          <w:sz w:val="28"/>
        </w:rPr>
        <w:t>
      Бөлініп шығу немесе бөліну нысанында көрсетілетін қызметті алушыны қайта ұйымдастырған жағдайда лицензияны қайта ресімдеу рәсімі осы мемлекеттік көрсетілетін қызмет регламентінің 5-тармағының бірінші бөлігінде көзделген тәртіпке сәйкес жүзеге асырылады.</w:t>
      </w:r>
    </w:p>
    <w:bookmarkStart w:name="z139" w:id="11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9"/>
    <w:bookmarkStart w:name="z140" w:id="120"/>
    <w:p>
      <w:pPr>
        <w:spacing w:after="0"/>
        <w:ind w:left="0"/>
        <w:jc w:val="both"/>
      </w:pPr>
      <w:r>
        <w:rPr>
          <w:rFonts w:ascii="Times New Roman"/>
          <w:b w:val="false"/>
          <w:i w:val="false"/>
          <w:color w:val="000000"/>
          <w:sz w:val="28"/>
        </w:rPr>
        <w:t>
      6. Көрсетілетін қызметті берушінің мемлекеттік қызметті көрсету процесіне қатысатын құрылымдық бөлімшелерінің (қызметкерлерінің) тізбесі:</w:t>
      </w:r>
    </w:p>
    <w:bookmarkEnd w:id="120"/>
    <w:bookmarkStart w:name="z141" w:id="121"/>
    <w:p>
      <w:pPr>
        <w:spacing w:after="0"/>
        <w:ind w:left="0"/>
        <w:jc w:val="both"/>
      </w:pPr>
      <w:r>
        <w:rPr>
          <w:rFonts w:ascii="Times New Roman"/>
          <w:b w:val="false"/>
          <w:i w:val="false"/>
          <w:color w:val="000000"/>
          <w:sz w:val="28"/>
        </w:rPr>
        <w:t>
      1) хат-хабарды қабылдауға және тіркеуге уәкілетті қызметкер;</w:t>
      </w:r>
    </w:p>
    <w:bookmarkEnd w:id="121"/>
    <w:bookmarkStart w:name="z142" w:id="122"/>
    <w:p>
      <w:pPr>
        <w:spacing w:after="0"/>
        <w:ind w:left="0"/>
        <w:jc w:val="both"/>
      </w:pPr>
      <w:r>
        <w:rPr>
          <w:rFonts w:ascii="Times New Roman"/>
          <w:b w:val="false"/>
          <w:i w:val="false"/>
          <w:color w:val="000000"/>
          <w:sz w:val="28"/>
        </w:rPr>
        <w:t>
      2) Қазақстан Республикасы Ұлттық Банкінің басшылығы;</w:t>
      </w:r>
    </w:p>
    <w:bookmarkEnd w:id="122"/>
    <w:bookmarkStart w:name="z143" w:id="123"/>
    <w:p>
      <w:pPr>
        <w:spacing w:after="0"/>
        <w:ind w:left="0"/>
        <w:jc w:val="both"/>
      </w:pPr>
      <w:r>
        <w:rPr>
          <w:rFonts w:ascii="Times New Roman"/>
          <w:b w:val="false"/>
          <w:i w:val="false"/>
          <w:color w:val="000000"/>
          <w:sz w:val="28"/>
        </w:rPr>
        <w:t>
      3) СНСҚД басшылығы;</w:t>
      </w:r>
    </w:p>
    <w:bookmarkEnd w:id="123"/>
    <w:bookmarkStart w:name="z144" w:id="124"/>
    <w:p>
      <w:pPr>
        <w:spacing w:after="0"/>
        <w:ind w:left="0"/>
        <w:jc w:val="both"/>
      </w:pPr>
      <w:r>
        <w:rPr>
          <w:rFonts w:ascii="Times New Roman"/>
          <w:b w:val="false"/>
          <w:i w:val="false"/>
          <w:color w:val="000000"/>
          <w:sz w:val="28"/>
        </w:rPr>
        <w:t>
      4) СНСҚД уәкілетті қызметкері;</w:t>
      </w:r>
    </w:p>
    <w:bookmarkEnd w:id="124"/>
    <w:bookmarkStart w:name="z145" w:id="125"/>
    <w:p>
      <w:pPr>
        <w:spacing w:after="0"/>
        <w:ind w:left="0"/>
        <w:jc w:val="both"/>
      </w:pPr>
      <w:r>
        <w:rPr>
          <w:rFonts w:ascii="Times New Roman"/>
          <w:b w:val="false"/>
          <w:i w:val="false"/>
          <w:color w:val="000000"/>
          <w:sz w:val="28"/>
        </w:rPr>
        <w:t xml:space="preserve">
      5) ҚҚД. </w:t>
      </w:r>
    </w:p>
    <w:bookmarkEnd w:id="125"/>
    <w:bookmarkStart w:name="z146" w:id="126"/>
    <w:p>
      <w:pPr>
        <w:spacing w:after="0"/>
        <w:ind w:left="0"/>
        <w:jc w:val="both"/>
      </w:pPr>
      <w:r>
        <w:rPr>
          <w:rFonts w:ascii="Times New Roman"/>
          <w:b w:val="false"/>
          <w:i w:val="false"/>
          <w:color w:val="000000"/>
          <w:sz w:val="28"/>
        </w:rPr>
        <w:t>
      7. Қазақстан Республикасы Ұлттық Банкінде мемлекеттік қызмет көрсету кезіндегі әрбір рәсімнің (іс-қимылдың) ұзақтығын көрсете отырып рәсімдердің (іс-қимылдардың) реттілігін сипаттау осы мемлекеттік көрсетілетін қызмет регламентіне 1-қосымшада келтірілген.</w:t>
      </w:r>
    </w:p>
    <w:bookmarkEnd w:id="126"/>
    <w:bookmarkStart w:name="z147" w:id="12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27"/>
    <w:bookmarkStart w:name="z148" w:id="128"/>
    <w:p>
      <w:pPr>
        <w:spacing w:after="0"/>
        <w:ind w:left="0"/>
        <w:jc w:val="both"/>
      </w:pPr>
      <w:r>
        <w:rPr>
          <w:rFonts w:ascii="Times New Roman"/>
          <w:b w:val="false"/>
          <w:i w:val="false"/>
          <w:color w:val="000000"/>
          <w:sz w:val="28"/>
        </w:rPr>
        <w:t>
      8. "Азаматтарға арналған үкімет" мемлекеттік корпорациясына және (немесе) өзге де көрсетілетін қызметті берушілерге өтініш жасау тәртібін сипаттау, көрсетілетін қызмет алушының сұрау салуын өңдеу ұзақтығы: көрсетілмейді.</w:t>
      </w:r>
    </w:p>
    <w:bookmarkEnd w:id="128"/>
    <w:bookmarkStart w:name="z149" w:id="129"/>
    <w:p>
      <w:pPr>
        <w:spacing w:after="0"/>
        <w:ind w:left="0"/>
        <w:jc w:val="both"/>
      </w:pPr>
      <w:r>
        <w:rPr>
          <w:rFonts w:ascii="Times New Roman"/>
          <w:b w:val="false"/>
          <w:i w:val="false"/>
          <w:color w:val="000000"/>
          <w:sz w:val="28"/>
        </w:rPr>
        <w:t>
      9. Мемлекеттік қызмет көрсету нәтижесін "Азаматтарға арналған үкімет" мемлекеттік корпорациясы арқылы алу процесін сипаттау, оның ұзақтығы: көрсетілмейді.</w:t>
      </w:r>
    </w:p>
    <w:bookmarkEnd w:id="129"/>
    <w:bookmarkStart w:name="z150" w:id="130"/>
    <w:p>
      <w:pPr>
        <w:spacing w:after="0"/>
        <w:ind w:left="0"/>
        <w:jc w:val="both"/>
      </w:pPr>
      <w:r>
        <w:rPr>
          <w:rFonts w:ascii="Times New Roman"/>
          <w:b w:val="false"/>
          <w:i w:val="false"/>
          <w:color w:val="000000"/>
          <w:sz w:val="28"/>
        </w:rPr>
        <w:t>
      10. "Электрондық үкімет" веб-портал арқылы мемлекеттік қызмет көрсету кезінде көрсетілетін қызметті берушінің және көрсетілетін қызметті алушының өтініш беру тәртібін және рәсімдерінің (іс-қимылдары) жүйелілігін сипаттау: көрсетілмейді.</w:t>
      </w:r>
    </w:p>
    <w:bookmarkEnd w:id="130"/>
    <w:bookmarkStart w:name="z151" w:id="131"/>
    <w:p>
      <w:pPr>
        <w:spacing w:after="0"/>
        <w:ind w:left="0"/>
        <w:jc w:val="both"/>
      </w:pPr>
      <w:r>
        <w:rPr>
          <w:rFonts w:ascii="Times New Roman"/>
          <w:b w:val="false"/>
          <w:i w:val="false"/>
          <w:color w:val="000000"/>
          <w:sz w:val="28"/>
        </w:rPr>
        <w:t>
      11. Мемлекеттік қызмет көрсету бизнес-процестерінің анықтамалығы осы мемлекеттік көрсетілетін қызмет регламентіне 2-қосымшада берілген.</w:t>
      </w:r>
    </w:p>
    <w:bookmarkEnd w:id="1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"Исламдық қайта сақтандыру қызметін жүзеге</w:t>
            </w:r>
            <w:r>
              <w:br/>
            </w:r>
            <w:r>
              <w:rPr>
                <w:rFonts w:ascii="Times New Roman"/>
                <w:b w:val="false"/>
                <w:i w:val="false"/>
                <w:color w:val="000000"/>
                <w:sz w:val="20"/>
              </w:rPr>
              <w:t>асыру құқығына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1-қосымша</w:t>
            </w:r>
          </w:p>
        </w:tc>
      </w:tr>
    </w:tbl>
    <w:bookmarkStart w:name="z153" w:id="132"/>
    <w:p>
      <w:pPr>
        <w:spacing w:after="0"/>
        <w:ind w:left="0"/>
        <w:jc w:val="left"/>
      </w:pPr>
      <w:r>
        <w:rPr>
          <w:rFonts w:ascii="Times New Roman"/>
          <w:b/>
          <w:i w:val="false"/>
          <w:color w:val="000000"/>
        </w:rPr>
        <w:t xml:space="preserve"> Мемлекеттік қызметті Қазақстан Республикасының Ұлттық Банкінде көрсеткен кезде әрбір рәсімнің (іс-қимылдың) ұзақтығы көрсетілген рәсімдердің (іс-қимылдардың) реттілігін сипаттау</w:t>
      </w:r>
    </w:p>
    <w:bookmarkEnd w:id="132"/>
    <w:p>
      <w:pPr>
        <w:spacing w:after="0"/>
        <w:ind w:left="0"/>
        <w:jc w:val="left"/>
      </w:pPr>
      <w:r>
        <w:br/>
      </w:r>
    </w:p>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блок-схеманың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121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"Исламдық қайта сақтандыру қызметін жүзеге</w:t>
            </w:r>
            <w:r>
              <w:br/>
            </w:r>
            <w:r>
              <w:rPr>
                <w:rFonts w:ascii="Times New Roman"/>
                <w:b w:val="false"/>
                <w:i w:val="false"/>
                <w:color w:val="000000"/>
                <w:sz w:val="20"/>
              </w:rPr>
              <w:t>асыру құқығына лицензия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2-қосымша</w:t>
            </w:r>
          </w:p>
        </w:tc>
      </w:tr>
    </w:tbl>
    <w:bookmarkStart w:name="z155" w:id="133"/>
    <w:p>
      <w:pPr>
        <w:spacing w:after="0"/>
        <w:ind w:left="0"/>
        <w:jc w:val="left"/>
      </w:pPr>
      <w:r>
        <w:rPr>
          <w:rFonts w:ascii="Times New Roman"/>
          <w:b/>
          <w:i w:val="false"/>
          <w:color w:val="000000"/>
        </w:rPr>
        <w:t xml:space="preserve"> Мемлекеттік қызметті көрсету бизнес-процестерінің анықтамалығы</w:t>
      </w:r>
    </w:p>
    <w:bookmarkEnd w:id="133"/>
    <w:p>
      <w:pPr>
        <w:spacing w:after="0"/>
        <w:ind w:left="0"/>
        <w:jc w:val="left"/>
      </w:pP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бизнес-процестерінің анықтамалығының жалғасы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header.xml" Type="http://schemas.openxmlformats.org/officeDocument/2006/relationships/header" Id="rId2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