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21cae" w14:textId="b121c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мемлекеттік көрсетілетін қызметтер регламенттерін бекіту туралы" Қазақстан Республикасы Ұлттық Банкі Басқармасының 2015 жылғы 29 мамырдағы № 96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6 қаңтардағы № 1 қаулысы. Қазақстан Республикасының Әділет министрлігінде 2016 жылы 18 ақпанда № 13108 болып тіркелді. Күші жойылды - Қазақстан Республикасы Ұлттық Банкі Басқармасының 2017 жылғы 31 шілдедегі № 149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31.07.2017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Банкінің мемлекеттік көрсетілетін қызметтер регламенттерін бекіту туралы" Қазақстан Республикасының Ұлттық Банкі Басқармасының 2015 жылғы 29 мамырдағы № 96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11665 тіркелген, 2015 жылғы 29 шілдеде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кәсіпорынның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 тармақшалар</w:t>
      </w:r>
      <w:r>
        <w:rPr>
          <w:rFonts w:ascii="Times New Roman"/>
          <w:b w:val="false"/>
          <w:i w:val="false"/>
          <w:color w:val="000000"/>
          <w:sz w:val="28"/>
        </w:rPr>
        <w:t xml:space="preserve"> алынып тасталсын;</w:t>
      </w:r>
    </w:p>
    <w:bookmarkStart w:name="z5" w:id="2"/>
    <w:p>
      <w:pPr>
        <w:spacing w:after="0"/>
        <w:ind w:left="0"/>
        <w:jc w:val="both"/>
      </w:pPr>
      <w:r>
        <w:rPr>
          <w:rFonts w:ascii="Times New Roman"/>
          <w:b w:val="false"/>
          <w:i w:val="false"/>
          <w:color w:val="000000"/>
          <w:sz w:val="28"/>
        </w:rPr>
        <w:t>
      мынадай мазмұндағы 56), 57), 58) және 59) тармақшалармен толықтырылсын:</w:t>
      </w:r>
    </w:p>
    <w:bookmarkEnd w:id="2"/>
    <w:bookmarkStart w:name="z6" w:id="3"/>
    <w:p>
      <w:pPr>
        <w:spacing w:after="0"/>
        <w:ind w:left="0"/>
        <w:jc w:val="both"/>
      </w:pPr>
      <w:r>
        <w:rPr>
          <w:rFonts w:ascii="Times New Roman"/>
          <w:b w:val="false"/>
          <w:i w:val="false"/>
          <w:color w:val="000000"/>
          <w:sz w:val="28"/>
        </w:rPr>
        <w:t>
      "56) осы қаулының 56-қосымшасына сәйкес "Өмірді сақтандыру" саласы бойынша исламдық сақтандыру қызметін жүзеге асыру құқығына лицензия беру" мемлекеттік көрсетілетін қызмет регламенті;</w:t>
      </w:r>
    </w:p>
    <w:bookmarkEnd w:id="3"/>
    <w:bookmarkStart w:name="z7" w:id="4"/>
    <w:p>
      <w:pPr>
        <w:spacing w:after="0"/>
        <w:ind w:left="0"/>
        <w:jc w:val="both"/>
      </w:pPr>
      <w:r>
        <w:rPr>
          <w:rFonts w:ascii="Times New Roman"/>
          <w:b w:val="false"/>
          <w:i w:val="false"/>
          <w:color w:val="000000"/>
          <w:sz w:val="28"/>
        </w:rPr>
        <w:t>
      57) осы қаулының 57-қосымшасына сәйкес "Жалпы сақтандыру" саласы бойынша исламдық сақтандыру (қайта сақтандыру) қызметін жүзеге асыру құқығына лицензия беру" мемлекеттік көрсетілетін қызмет регламенті;</w:t>
      </w:r>
    </w:p>
    <w:bookmarkEnd w:id="4"/>
    <w:bookmarkStart w:name="z8" w:id="5"/>
    <w:p>
      <w:pPr>
        <w:spacing w:after="0"/>
        <w:ind w:left="0"/>
        <w:jc w:val="both"/>
      </w:pPr>
      <w:r>
        <w:rPr>
          <w:rFonts w:ascii="Times New Roman"/>
          <w:b w:val="false"/>
          <w:i w:val="false"/>
          <w:color w:val="000000"/>
          <w:sz w:val="28"/>
        </w:rPr>
        <w:t>
      58) осы қаулының 58-қосымшасына сәйкес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көрсетілетін қызмет регламенті;</w:t>
      </w:r>
    </w:p>
    <w:bookmarkEnd w:id="5"/>
    <w:bookmarkStart w:name="z9" w:id="6"/>
    <w:p>
      <w:pPr>
        <w:spacing w:after="0"/>
        <w:ind w:left="0"/>
        <w:jc w:val="both"/>
      </w:pPr>
      <w:r>
        <w:rPr>
          <w:rFonts w:ascii="Times New Roman"/>
          <w:b w:val="false"/>
          <w:i w:val="false"/>
          <w:color w:val="000000"/>
          <w:sz w:val="28"/>
        </w:rPr>
        <w:t>
      59) осы қаулының 59-қосымшасына сәйкес "Исламдық қайта сақтандыру қызметін жүзеге асыру құқығына лицензия беру" мемлекеттік көрсетілетін қызмет регламенті.";</w:t>
      </w:r>
    </w:p>
    <w:bookmarkEnd w:id="6"/>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val="false"/>
          <w:color w:val="000000"/>
          <w:sz w:val="28"/>
        </w:rPr>
        <w:t>56-қосымшамен</w:t>
      </w:r>
      <w:r>
        <w:rPr>
          <w:rFonts w:ascii="Times New Roman"/>
          <w:b w:val="false"/>
          <w:i w:val="false"/>
          <w:color w:val="000000"/>
          <w:sz w:val="28"/>
        </w:rPr>
        <w:t xml:space="preserve"> толықтырылсын;</w:t>
      </w:r>
    </w:p>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w:t>
      </w:r>
      <w:r>
        <w:rPr>
          <w:rFonts w:ascii="Times New Roman"/>
          <w:b w:val="false"/>
          <w:i w:val="false"/>
          <w:color w:val="000000"/>
          <w:sz w:val="28"/>
        </w:rPr>
        <w:t>57-қосымшамен</w:t>
      </w:r>
      <w:r>
        <w:rPr>
          <w:rFonts w:ascii="Times New Roman"/>
          <w:b w:val="false"/>
          <w:i w:val="false"/>
          <w:color w:val="000000"/>
          <w:sz w:val="28"/>
        </w:rPr>
        <w:t xml:space="preserve"> толықтырылсын;</w:t>
      </w:r>
    </w:p>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w:t>
      </w:r>
      <w:r>
        <w:rPr>
          <w:rFonts w:ascii="Times New Roman"/>
          <w:b w:val="false"/>
          <w:i w:val="false"/>
          <w:color w:val="000000"/>
          <w:sz w:val="28"/>
        </w:rPr>
        <w:t>58-қосымшамен</w:t>
      </w:r>
      <w:r>
        <w:rPr>
          <w:rFonts w:ascii="Times New Roman"/>
          <w:b w:val="false"/>
          <w:i w:val="false"/>
          <w:color w:val="000000"/>
          <w:sz w:val="28"/>
        </w:rPr>
        <w:t xml:space="preserve"> толықтырылсын;</w:t>
      </w:r>
    </w:p>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w:t>
      </w:r>
      <w:r>
        <w:rPr>
          <w:rFonts w:ascii="Times New Roman"/>
          <w:b w:val="false"/>
          <w:i w:val="false"/>
          <w:color w:val="000000"/>
          <w:sz w:val="28"/>
        </w:rPr>
        <w:t>59-қосымшамен</w:t>
      </w:r>
      <w:r>
        <w:rPr>
          <w:rFonts w:ascii="Times New Roman"/>
          <w:b w:val="false"/>
          <w:i w:val="false"/>
          <w:color w:val="000000"/>
          <w:sz w:val="28"/>
        </w:rPr>
        <w:t xml:space="preserve"> толықтырылсын.</w:t>
      </w:r>
    </w:p>
    <w:p>
      <w:pPr>
        <w:spacing w:after="0"/>
        <w:ind w:left="0"/>
        <w:jc w:val="both"/>
      </w:pPr>
      <w:r>
        <w:rPr>
          <w:rFonts w:ascii="Times New Roman"/>
          <w:b w:val="false"/>
          <w:i w:val="false"/>
          <w:color w:val="000000"/>
          <w:sz w:val="28"/>
        </w:rPr>
        <w:t>
      2. Мемлекеттік қызметтердің сапасын бақылау басқармасы (Бәдірленова Ж.Р.) заңнамада белгіленген тәртіппен:</w:t>
      </w:r>
    </w:p>
    <w:bookmarkStart w:name="z10" w:id="7"/>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8"/>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күнтізбелік он күн ішінде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Start w:name="z12" w:id="9"/>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9"/>
    <w:bookmarkStart w:name="z13" w:id="10"/>
    <w:p>
      <w:pPr>
        <w:spacing w:after="0"/>
        <w:ind w:left="0"/>
        <w:jc w:val="both"/>
      </w:pPr>
      <w:r>
        <w:rPr>
          <w:rFonts w:ascii="Times New Roman"/>
          <w:b w:val="false"/>
          <w:i w:val="false"/>
          <w:color w:val="000000"/>
          <w:sz w:val="28"/>
        </w:rPr>
        <w:t xml:space="preserve">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10"/>
    <w:bookmarkStart w:name="z14" w:id="11"/>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Ғ.О. Пірматовқа жүктелсін.</w:t>
      </w:r>
    </w:p>
    <w:bookmarkEnd w:id="11"/>
    <w:bookmarkStart w:name="z15" w:id="12"/>
    <w:p>
      <w:pPr>
        <w:spacing w:after="0"/>
        <w:ind w:left="0"/>
        <w:jc w:val="both"/>
      </w:pPr>
      <w:r>
        <w:rPr>
          <w:rFonts w:ascii="Times New Roman"/>
          <w:b w:val="false"/>
          <w:i w:val="false"/>
          <w:color w:val="000000"/>
          <w:sz w:val="28"/>
        </w:rPr>
        <w:t>
      5. Осы қаулы, осы қаулының 1-тармағының алғашқы ресми жарияланған күнінен кейін күнтізбелік жиырма бір күн өткен соң қолданысқа енгізілетін төртінші, бесінші, алтыншы, жетінші, сегізінші, тоғызыншы, оныншы, он бірінші және он екінші абзацтарын қоспағанда,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6 қаңтардағы</w:t>
            </w:r>
            <w:r>
              <w:br/>
            </w:r>
            <w:r>
              <w:rPr>
                <w:rFonts w:ascii="Times New Roman"/>
                <w:b w:val="false"/>
                <w:i w:val="false"/>
                <w:color w:val="000000"/>
                <w:sz w:val="20"/>
              </w:rPr>
              <w:t>№ 1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56-қосымша</w:t>
            </w:r>
          </w:p>
        </w:tc>
      </w:tr>
    </w:tbl>
    <w:bookmarkStart w:name="z18" w:id="13"/>
    <w:p>
      <w:pPr>
        <w:spacing w:after="0"/>
        <w:ind w:left="0"/>
        <w:jc w:val="left"/>
      </w:pPr>
      <w:r>
        <w:rPr>
          <w:rFonts w:ascii="Times New Roman"/>
          <w:b/>
          <w:i w:val="false"/>
          <w:color w:val="000000"/>
        </w:rPr>
        <w:t xml:space="preserve"> "Өмірді сақтандыру" саласы бойынша исламдық сақтандыру қызметін жүзеге асыру құқығына лицензия беру" мемлекеттік көрсетілетін қызмет регламенті</w:t>
      </w:r>
      <w:r>
        <w:br/>
      </w:r>
      <w:r>
        <w:rPr>
          <w:rFonts w:ascii="Times New Roman"/>
          <w:b/>
          <w:i w:val="false"/>
          <w:color w:val="000000"/>
        </w:rPr>
        <w:t>1. Жалпы ережелер</w:t>
      </w:r>
    </w:p>
    <w:bookmarkEnd w:id="13"/>
    <w:bookmarkStart w:name="z20" w:id="14"/>
    <w:p>
      <w:pPr>
        <w:spacing w:after="0"/>
        <w:ind w:left="0"/>
        <w:jc w:val="both"/>
      </w:pPr>
      <w:r>
        <w:rPr>
          <w:rFonts w:ascii="Times New Roman"/>
          <w:b w:val="false"/>
          <w:i w:val="false"/>
          <w:color w:val="000000"/>
          <w:sz w:val="28"/>
        </w:rPr>
        <w:t xml:space="preserve">
      1. Көрсетілетін қызметті берушінің атауы: Қазақстан Республикасының Ұлттық Банкі. </w:t>
      </w:r>
    </w:p>
    <w:bookmarkEnd w:id="14"/>
    <w:p>
      <w:pPr>
        <w:spacing w:after="0"/>
        <w:ind w:left="0"/>
        <w:jc w:val="both"/>
      </w:pPr>
      <w:r>
        <w:rPr>
          <w:rFonts w:ascii="Times New Roman"/>
          <w:b w:val="false"/>
          <w:i w:val="false"/>
          <w:color w:val="000000"/>
          <w:sz w:val="28"/>
        </w:rPr>
        <w:t>
      "Өмірді сақтандыру" саласы бойынша исламдық сақтандыру қызметін жүзеге асыру құқығына лицензия беру" мемлекеттік көрсетілетін қызметін (бұдан әрі – мемлекеттік көрсетілетін қызмет) Қазақстан Республикасының Ұлттық Банкі көрсетеді.</w:t>
      </w:r>
    </w:p>
    <w:bookmarkStart w:name="z21" w:id="15"/>
    <w:p>
      <w:pPr>
        <w:spacing w:after="0"/>
        <w:ind w:left="0"/>
        <w:jc w:val="both"/>
      </w:pPr>
      <w:r>
        <w:rPr>
          <w:rFonts w:ascii="Times New Roman"/>
          <w:b w:val="false"/>
          <w:i w:val="false"/>
          <w:color w:val="000000"/>
          <w:sz w:val="28"/>
        </w:rPr>
        <w:t>
      2. Мемлекеттік қызмет көрсету нысаны: қағаз түрінде.</w:t>
      </w:r>
    </w:p>
    <w:bookmarkEnd w:id="15"/>
    <w:bookmarkStart w:name="z22" w:id="16"/>
    <w:p>
      <w:pPr>
        <w:spacing w:after="0"/>
        <w:ind w:left="0"/>
        <w:jc w:val="both"/>
      </w:pPr>
      <w:r>
        <w:rPr>
          <w:rFonts w:ascii="Times New Roman"/>
          <w:b w:val="false"/>
          <w:i w:val="false"/>
          <w:color w:val="000000"/>
          <w:sz w:val="28"/>
        </w:rPr>
        <w:t xml:space="preserve">
      3. Мемлекеттік қызмет көрсетудің нәтижесі: лицензияны беру, қайта ресімдеу, лицензияның телнұсқаларын беру, не Нормативтік құқықтық актілерді мемлекеттік тіркеу тізілімінде № 11534 тіркелген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w:t>
      </w:r>
      <w:r>
        <w:rPr>
          <w:rFonts w:ascii="Times New Roman"/>
          <w:b w:val="false"/>
          <w:i w:val="false"/>
          <w:color w:val="000000"/>
          <w:sz w:val="28"/>
        </w:rPr>
        <w:t>қаулысымен</w:t>
      </w:r>
      <w:r>
        <w:rPr>
          <w:rFonts w:ascii="Times New Roman"/>
          <w:b w:val="false"/>
          <w:i w:val="false"/>
          <w:color w:val="000000"/>
          <w:sz w:val="28"/>
        </w:rPr>
        <w:t xml:space="preserve"> бекітілген "Өмірді сақтандыру" саласы бойынша исламдық сақтандыру қызметін жүзеге асыру құқығына лицензия беру" мемлекеттік көрсетілетін қызмет стандартының (бұдан әрі – стандарт) 10-тармағында көзделген жағдайларда және негіздемелер бойынша мемлекеттік қызмет көрсетуден бас тарту туралы дәлелді жауап жіберу.</w:t>
      </w:r>
    </w:p>
    <w:bookmarkEnd w:id="16"/>
    <w:p>
      <w:pPr>
        <w:spacing w:after="0"/>
        <w:ind w:left="0"/>
        <w:jc w:val="both"/>
      </w:pPr>
      <w:r>
        <w:rPr>
          <w:rFonts w:ascii="Times New Roman"/>
          <w:b w:val="false"/>
          <w:i w:val="false"/>
          <w:color w:val="000000"/>
          <w:sz w:val="28"/>
        </w:rPr>
        <w:t>
      Мемлекеттік көрсетілетін қызметтің нәтижесін беру нысаны: қағаз түрінде.</w:t>
      </w:r>
    </w:p>
    <w:bookmarkStart w:name="z23"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bookmarkStart w:name="z24" w:id="18"/>
    <w:p>
      <w:pPr>
        <w:spacing w:after="0"/>
        <w:ind w:left="0"/>
        <w:jc w:val="both"/>
      </w:pPr>
      <w:r>
        <w:rPr>
          <w:rFonts w:ascii="Times New Roman"/>
          <w:b w:val="false"/>
          <w:i w:val="false"/>
          <w:color w:val="000000"/>
          <w:sz w:val="28"/>
        </w:rPr>
        <w:t>
      4. Мемлекеттік қызмет көрсету бойынша рәсімнің (іс-қимылдың) басталуына негіз: көрсетілетін қызметті алушы мемлекеттік көрсетілетін қызметті алу үшін стандарттың 9-тармағында көзделген құжаттарды ұсынады.</w:t>
      </w:r>
    </w:p>
    <w:bookmarkEnd w:id="18"/>
    <w:bookmarkStart w:name="z25" w:id="1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19"/>
    <w:bookmarkStart w:name="z26" w:id="20"/>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Қазақстан Республикасы Ұлттық Банкінің басшылығының қабылдау бөлмелеріне беруі – өтініш келіп түскен күні;</w:t>
      </w:r>
    </w:p>
    <w:bookmarkEnd w:id="20"/>
    <w:bookmarkStart w:name="z27" w:id="21"/>
    <w:p>
      <w:pPr>
        <w:spacing w:after="0"/>
        <w:ind w:left="0"/>
        <w:jc w:val="both"/>
      </w:pPr>
      <w:r>
        <w:rPr>
          <w:rFonts w:ascii="Times New Roman"/>
          <w:b w:val="false"/>
          <w:i w:val="false"/>
          <w:color w:val="000000"/>
          <w:sz w:val="28"/>
        </w:rPr>
        <w:t>
      2) Қазақстан Республикасының Ұлттық Банкі басшылығының құжаттарды қарауы және оларға бұрыштама қоюы, құжаттарды Қазақстан Республикасы Ұлттық Банкінің Сақтандыру нарығының субъектілерін қадағалау департаментіне (бұдан әрі – СНСҚД) беруі – өтініш келіп түскен күні;</w:t>
      </w:r>
    </w:p>
    <w:bookmarkEnd w:id="21"/>
    <w:bookmarkStart w:name="z28" w:id="22"/>
    <w:p>
      <w:pPr>
        <w:spacing w:after="0"/>
        <w:ind w:left="0"/>
        <w:jc w:val="both"/>
      </w:pPr>
      <w:r>
        <w:rPr>
          <w:rFonts w:ascii="Times New Roman"/>
          <w:b w:val="false"/>
          <w:i w:val="false"/>
          <w:color w:val="000000"/>
          <w:sz w:val="28"/>
        </w:rPr>
        <w:t>
      3) СНСҚД басшылығының құжаттарды қарауы, уәкілетті қызметкерді белгілеуі және оған құжаттарды орындауға беруі – өтініш келіп түскен күні;</w:t>
      </w:r>
    </w:p>
    <w:bookmarkEnd w:id="22"/>
    <w:bookmarkStart w:name="z29" w:id="23"/>
    <w:p>
      <w:pPr>
        <w:spacing w:after="0"/>
        <w:ind w:left="0"/>
        <w:jc w:val="both"/>
      </w:pPr>
      <w:r>
        <w:rPr>
          <w:rFonts w:ascii="Times New Roman"/>
          <w:b w:val="false"/>
          <w:i w:val="false"/>
          <w:color w:val="000000"/>
          <w:sz w:val="28"/>
        </w:rPr>
        <w:t>
      4) ұсынылған құжаттардың толықтығын тексеру:</w:t>
      </w:r>
    </w:p>
    <w:bookmarkEnd w:id="23"/>
    <w:p>
      <w:pPr>
        <w:spacing w:after="0"/>
        <w:ind w:left="0"/>
        <w:jc w:val="both"/>
      </w:pPr>
      <w:r>
        <w:rPr>
          <w:rFonts w:ascii="Times New Roman"/>
          <w:b w:val="false"/>
          <w:i w:val="false"/>
          <w:color w:val="000000"/>
          <w:sz w:val="28"/>
        </w:rPr>
        <w:t>
      ұсынылған құжаттардың толық болмауы фактісі анықталған жағдайда СНСҚД уәкілетті қызметкерінің өтінішті одан әрі қараудан жазбаша дәлелді бас тартуды (бұдан әрі – өтінішті қараудан бас тарту) дайындауы, өтінішті қараудан бас тартуға Қазақстан Республикасының Ұлттық Банкі басшылығының қолын қойғызуы, көрсетілетін қызметті алушыға өтінішті қараудан бас тартуды беруі – құжаттарды алған күнінен бастап 1 (бір) жұмыс күні ішінде;</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алынған құжаттарды қарау:</w:t>
      </w:r>
    </w:p>
    <w:p>
      <w:pPr>
        <w:spacing w:after="0"/>
        <w:ind w:left="0"/>
        <w:jc w:val="both"/>
      </w:pPr>
      <w:r>
        <w:rPr>
          <w:rFonts w:ascii="Times New Roman"/>
          <w:b w:val="false"/>
          <w:i w:val="false"/>
          <w:color w:val="000000"/>
          <w:sz w:val="28"/>
        </w:rPr>
        <w:t>
      лицензияның телнұсқасын беру жөнінде өтініш келіп түскен кезде СНСҚД уәкілетті қызметкерінің лицензия телнұсқасының не бас тартудың жобасын дайындауы, лицензияның телнұсқасына не бас тартуға Қазақстан Республикасы Ұлттық Банкі басшылығының қолын қойғызуы, лицензияның телнұсқасын не бас тартуды көрсетілетін қызметті алушыға беруі – құжаттарды алған күнінен бастап 1 (бір) жұмыс күні ішінде;</w:t>
      </w:r>
    </w:p>
    <w:p>
      <w:pPr>
        <w:spacing w:after="0"/>
        <w:ind w:left="0"/>
        <w:jc w:val="both"/>
      </w:pPr>
      <w:r>
        <w:rPr>
          <w:rFonts w:ascii="Times New Roman"/>
          <w:b w:val="false"/>
          <w:i w:val="false"/>
          <w:color w:val="000000"/>
          <w:sz w:val="28"/>
        </w:rPr>
        <w:t>
      лицензияны беру немесе лицензияны қайта ресімдеу жөнінде өтініш келіп түскен кезде СНСҚД уәкілетті қызметкерінің құжаттардың стандарттың 9-тармағына сәйкестігі бойынша қарауы, лицензияны беру туралы, лицензияны қайта ресімдеу туралы бұйрықтың (бұдан әрі – бұйрықтың жобасы) не бас тартудың жобасын дайындауы, бұйрықтың не бас тартудың жобасын көрсетілетін қызметті алушы ұсынған құжаттармен бірге Қазақстан Республикасы Ұлттық Банкінің Құқықтық қамтамасыз ету департаментіне (бұдан әрі – ҚҚД) келісуге жіберуі: лицензияны берген кезде – 10 (он) жұмыс күні ішінде, лицензияны қайта ресімдеген кезде – өтініш келіп түскен күні;</w:t>
      </w:r>
    </w:p>
    <w:bookmarkStart w:name="z30" w:id="24"/>
    <w:p>
      <w:pPr>
        <w:spacing w:after="0"/>
        <w:ind w:left="0"/>
        <w:jc w:val="both"/>
      </w:pPr>
      <w:r>
        <w:rPr>
          <w:rFonts w:ascii="Times New Roman"/>
          <w:b w:val="false"/>
          <w:i w:val="false"/>
          <w:color w:val="000000"/>
          <w:sz w:val="28"/>
        </w:rPr>
        <w:t>
      5) бұйрықтың не бас тартудың жобасын ҚҚД-ның келісуі: лицензия беру кезінде – 7 (жеті) жұмыс күні ішінде, лицензияны қайта ресімдеу кезінде – 1 (бір) жұмыс күні ішінде;</w:t>
      </w:r>
    </w:p>
    <w:bookmarkEnd w:id="24"/>
    <w:bookmarkStart w:name="z31" w:id="25"/>
    <w:p>
      <w:pPr>
        <w:spacing w:after="0"/>
        <w:ind w:left="0"/>
        <w:jc w:val="both"/>
      </w:pPr>
      <w:r>
        <w:rPr>
          <w:rFonts w:ascii="Times New Roman"/>
          <w:b w:val="false"/>
          <w:i w:val="false"/>
          <w:color w:val="000000"/>
          <w:sz w:val="28"/>
        </w:rPr>
        <w:t>
      6) СНСҚД-тың уәкілетті қызметкерінің ҚҚД-дан келісілген құжаттарды алғаннан кейін лицензияның, қайта ресімделген лицензияның жобасын дайындауы, құжаттарды Қазақстан Республикасы Ұлттық Банкінің басшылығына қол қоюға ұсынуы: лицензия беру кезінде – 3 (үш) жұмыс күні ішінде, лицензияны қайта ресімдеу кезінде – ҚҚД-дан келісілген құжаттарды алған күні;</w:t>
      </w:r>
    </w:p>
    <w:bookmarkEnd w:id="25"/>
    <w:bookmarkStart w:name="z32" w:id="26"/>
    <w:p>
      <w:pPr>
        <w:spacing w:after="0"/>
        <w:ind w:left="0"/>
        <w:jc w:val="both"/>
      </w:pPr>
      <w:r>
        <w:rPr>
          <w:rFonts w:ascii="Times New Roman"/>
          <w:b w:val="false"/>
          <w:i w:val="false"/>
          <w:color w:val="000000"/>
          <w:sz w:val="28"/>
        </w:rPr>
        <w:t>
      7) Қазақстан Республикасының Ұлттық Банкі басшылығының бұйрыққа, лицензияға, қайта ресімделген лицензияға не бас тартуға қол қоюы: лицензия беру кезінде – 5 (бес) жұмыс күні ішінде, лицензияны қайта ресімдеу кезінде – 1 (бір) жұмыс күні ішінде;</w:t>
      </w:r>
    </w:p>
    <w:bookmarkEnd w:id="26"/>
    <w:bookmarkStart w:name="z33" w:id="27"/>
    <w:p>
      <w:pPr>
        <w:spacing w:after="0"/>
        <w:ind w:left="0"/>
        <w:jc w:val="both"/>
      </w:pPr>
      <w:r>
        <w:rPr>
          <w:rFonts w:ascii="Times New Roman"/>
          <w:b w:val="false"/>
          <w:i w:val="false"/>
          <w:color w:val="000000"/>
          <w:sz w:val="28"/>
        </w:rPr>
        <w:t>
      8) СНСҚД-ның уәкілетті қызметкерінің көрсетілетін қызметті алушыға мемлекеттік қызметті көрсету нәтижесін беруі: лицензия беру кезінде – 3 (үш) жұмыс күні ішінде, лицензияны қайта ресімдеу кезінде – қайта ресімделген лицензияға қол қойылған күні – осы мемлекеттік қызметті көрсету мерзімі шегінде.</w:t>
      </w:r>
    </w:p>
    <w:bookmarkEnd w:id="27"/>
    <w:p>
      <w:pPr>
        <w:spacing w:after="0"/>
        <w:ind w:left="0"/>
        <w:jc w:val="both"/>
      </w:pPr>
      <w:r>
        <w:rPr>
          <w:rFonts w:ascii="Times New Roman"/>
          <w:b w:val="false"/>
          <w:i w:val="false"/>
          <w:color w:val="000000"/>
          <w:sz w:val="28"/>
        </w:rPr>
        <w:t xml:space="preserve">
      Бөлініп шығу немесе бөліну нысанында көрсетілетін қызметті алушыны қайта ұйымдастырған жағдайда лицензияны қайта ресімдеу кезінде лицензия 30 (отыз) жұмыс күнінен кешіктірілмей қайта ресімделеді. </w:t>
      </w:r>
    </w:p>
    <w:p>
      <w:pPr>
        <w:spacing w:after="0"/>
        <w:ind w:left="0"/>
        <w:jc w:val="both"/>
      </w:pPr>
      <w:r>
        <w:rPr>
          <w:rFonts w:ascii="Times New Roman"/>
          <w:b w:val="false"/>
          <w:i w:val="false"/>
          <w:color w:val="000000"/>
          <w:sz w:val="28"/>
        </w:rPr>
        <w:t>
      Бөлініп шығу немесе бөліну нысанында көрсетілетін қызметті алушыны қайта ұйымдастырған жағдайда лицензияны қайта ресімдеу рәсімі осы мемлекеттік көрсетілетін қызмет регламентінің 5-тармағының бірінші бөлігінде көзделген тәртіпке сәйкес жүзеге асырылады.</w:t>
      </w:r>
    </w:p>
    <w:bookmarkStart w:name="z34" w:id="2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8"/>
    <w:bookmarkStart w:name="z35" w:id="29"/>
    <w:p>
      <w:pPr>
        <w:spacing w:after="0"/>
        <w:ind w:left="0"/>
        <w:jc w:val="both"/>
      </w:pPr>
      <w:r>
        <w:rPr>
          <w:rFonts w:ascii="Times New Roman"/>
          <w:b w:val="false"/>
          <w:i w:val="false"/>
          <w:color w:val="000000"/>
          <w:sz w:val="28"/>
        </w:rPr>
        <w:t xml:space="preserve">
      6. Көрсетілетін қызметті берушінің мемлекеттік қызметті көрсету процесіне қатысатын құрылымдық бөлімшелерінің (қызметкерлерінің) тізбесі: </w:t>
      </w:r>
    </w:p>
    <w:bookmarkEnd w:id="29"/>
    <w:bookmarkStart w:name="z36" w:id="30"/>
    <w:p>
      <w:pPr>
        <w:spacing w:after="0"/>
        <w:ind w:left="0"/>
        <w:jc w:val="both"/>
      </w:pPr>
      <w:r>
        <w:rPr>
          <w:rFonts w:ascii="Times New Roman"/>
          <w:b w:val="false"/>
          <w:i w:val="false"/>
          <w:color w:val="000000"/>
          <w:sz w:val="28"/>
        </w:rPr>
        <w:t>
      1) хат-хабарды қабылдауға және тіркеуге уәкілетті қызметкер;</w:t>
      </w:r>
    </w:p>
    <w:bookmarkEnd w:id="30"/>
    <w:bookmarkStart w:name="z37" w:id="31"/>
    <w:p>
      <w:pPr>
        <w:spacing w:after="0"/>
        <w:ind w:left="0"/>
        <w:jc w:val="both"/>
      </w:pPr>
      <w:r>
        <w:rPr>
          <w:rFonts w:ascii="Times New Roman"/>
          <w:b w:val="false"/>
          <w:i w:val="false"/>
          <w:color w:val="000000"/>
          <w:sz w:val="28"/>
        </w:rPr>
        <w:t>
      2) Қазақстан Республикасы Ұлттық Банкінің басшылығы;</w:t>
      </w:r>
    </w:p>
    <w:bookmarkEnd w:id="31"/>
    <w:bookmarkStart w:name="z38" w:id="32"/>
    <w:p>
      <w:pPr>
        <w:spacing w:after="0"/>
        <w:ind w:left="0"/>
        <w:jc w:val="both"/>
      </w:pPr>
      <w:r>
        <w:rPr>
          <w:rFonts w:ascii="Times New Roman"/>
          <w:b w:val="false"/>
          <w:i w:val="false"/>
          <w:color w:val="000000"/>
          <w:sz w:val="28"/>
        </w:rPr>
        <w:t>
      3) СНСҚД басшылығы;</w:t>
      </w:r>
    </w:p>
    <w:bookmarkEnd w:id="32"/>
    <w:bookmarkStart w:name="z39" w:id="33"/>
    <w:p>
      <w:pPr>
        <w:spacing w:after="0"/>
        <w:ind w:left="0"/>
        <w:jc w:val="both"/>
      </w:pPr>
      <w:r>
        <w:rPr>
          <w:rFonts w:ascii="Times New Roman"/>
          <w:b w:val="false"/>
          <w:i w:val="false"/>
          <w:color w:val="000000"/>
          <w:sz w:val="28"/>
        </w:rPr>
        <w:t>
      4) СНСҚД уәкілетті қызметкері;</w:t>
      </w:r>
    </w:p>
    <w:bookmarkEnd w:id="33"/>
    <w:bookmarkStart w:name="z40" w:id="34"/>
    <w:p>
      <w:pPr>
        <w:spacing w:after="0"/>
        <w:ind w:left="0"/>
        <w:jc w:val="both"/>
      </w:pPr>
      <w:r>
        <w:rPr>
          <w:rFonts w:ascii="Times New Roman"/>
          <w:b w:val="false"/>
          <w:i w:val="false"/>
          <w:color w:val="000000"/>
          <w:sz w:val="28"/>
        </w:rPr>
        <w:t xml:space="preserve">
      5) ҚҚД. </w:t>
      </w:r>
    </w:p>
    <w:bookmarkEnd w:id="34"/>
    <w:bookmarkStart w:name="z41" w:id="35"/>
    <w:p>
      <w:pPr>
        <w:spacing w:after="0"/>
        <w:ind w:left="0"/>
        <w:jc w:val="both"/>
      </w:pPr>
      <w:r>
        <w:rPr>
          <w:rFonts w:ascii="Times New Roman"/>
          <w:b w:val="false"/>
          <w:i w:val="false"/>
          <w:color w:val="000000"/>
          <w:sz w:val="28"/>
        </w:rPr>
        <w:t>
      7. Қазақстан Республикасы Ұлттық Банкінде мемлекеттік қызмет көрсету кезіндегі әрбір рәсімнің (іс-қимылдың) ұзақтығын көрсете отырып рәсімдердің (іс-қимылдардың) реттілігін сипаттау осы мемлекеттік көрсетілетін қызмет регламентіне 1-қосымшада келтірілген.</w:t>
      </w:r>
    </w:p>
    <w:bookmarkEnd w:id="35"/>
    <w:bookmarkStart w:name="z42" w:id="3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6"/>
    <w:bookmarkStart w:name="z43" w:id="37"/>
    <w:p>
      <w:pPr>
        <w:spacing w:after="0"/>
        <w:ind w:left="0"/>
        <w:jc w:val="both"/>
      </w:pPr>
      <w:r>
        <w:rPr>
          <w:rFonts w:ascii="Times New Roman"/>
          <w:b w:val="false"/>
          <w:i w:val="false"/>
          <w:color w:val="000000"/>
          <w:sz w:val="28"/>
        </w:rPr>
        <w:t>
      8. "Азаматтарға арналған үкімет" мемлекеттік корпорациясына және (немесе) өзге де көрсетілетін қызметті берушілерге өтініш жасау тәртібін сипаттау, көрсетілетін қызмет алушының сұрау салуын өңдеу ұзақтығы: көрсетілмейді.</w:t>
      </w:r>
    </w:p>
    <w:bookmarkEnd w:id="37"/>
    <w:bookmarkStart w:name="z44" w:id="38"/>
    <w:p>
      <w:pPr>
        <w:spacing w:after="0"/>
        <w:ind w:left="0"/>
        <w:jc w:val="both"/>
      </w:pPr>
      <w:r>
        <w:rPr>
          <w:rFonts w:ascii="Times New Roman"/>
          <w:b w:val="false"/>
          <w:i w:val="false"/>
          <w:color w:val="000000"/>
          <w:sz w:val="28"/>
        </w:rPr>
        <w:t>
      9. Мемлекеттік қызмет көрсету нәтижесін "Азаматтарға арналған үкімет" мемлекеттік корпорациясы арқылы алу процесін сипаттау, оның ұзақтығы: көрсетілмейді.</w:t>
      </w:r>
    </w:p>
    <w:bookmarkEnd w:id="38"/>
    <w:bookmarkStart w:name="z45" w:id="39"/>
    <w:p>
      <w:pPr>
        <w:spacing w:after="0"/>
        <w:ind w:left="0"/>
        <w:jc w:val="both"/>
      </w:pPr>
      <w:r>
        <w:rPr>
          <w:rFonts w:ascii="Times New Roman"/>
          <w:b w:val="false"/>
          <w:i w:val="false"/>
          <w:color w:val="000000"/>
          <w:sz w:val="28"/>
        </w:rPr>
        <w:t>
      10. "Электрондық үкімет" веб-портал арқылы мемлекеттік қызмет көрсету кезінде көрсетілетін қызметті берушінің және көрсетілетін қызметті алушының өтініш беру тәртібін және рәсімдерінің (іс-қимылдары) жүйелілігін сипаттау: көрсетілмейді.</w:t>
      </w:r>
    </w:p>
    <w:bookmarkEnd w:id="39"/>
    <w:bookmarkStart w:name="z46" w:id="40"/>
    <w:p>
      <w:pPr>
        <w:spacing w:after="0"/>
        <w:ind w:left="0"/>
        <w:jc w:val="both"/>
      </w:pPr>
      <w:r>
        <w:rPr>
          <w:rFonts w:ascii="Times New Roman"/>
          <w:b w:val="false"/>
          <w:i w:val="false"/>
          <w:color w:val="000000"/>
          <w:sz w:val="28"/>
        </w:rPr>
        <w:t>
      11. Мемлекеттік қызмет көрсету бизнес-процестерінің анықтамалығы осы мемлекеттік көрсетілетін қызмет регламентіне 2-қосымшада берілген.</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 бойынша исламдық</w:t>
            </w:r>
            <w:r>
              <w:br/>
            </w:r>
            <w:r>
              <w:rPr>
                <w:rFonts w:ascii="Times New Roman"/>
                <w:b w:val="false"/>
                <w:i w:val="false"/>
                <w:color w:val="000000"/>
                <w:sz w:val="20"/>
              </w:rPr>
              <w:t>сақтандыру қызметін жүзеге асыру құқығына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48" w:id="41"/>
    <w:p>
      <w:pPr>
        <w:spacing w:after="0"/>
        <w:ind w:left="0"/>
        <w:jc w:val="left"/>
      </w:pPr>
      <w:r>
        <w:rPr>
          <w:rFonts w:ascii="Times New Roman"/>
          <w:b/>
          <w:i w:val="false"/>
          <w:color w:val="000000"/>
        </w:rPr>
        <w:t xml:space="preserve"> Мемлекеттік қызметті Қазақстан Республикасының Ұлттық Банкінде көрсеткен кезде әрбір рәсімнің (іс-қимылдың) ұзақтығы көрсетілген рәсімдердің (іс-қимылдардың) реттілігін сипаттау</w:t>
      </w:r>
    </w:p>
    <w:bookmarkEnd w:id="41"/>
    <w:p>
      <w:pPr>
        <w:spacing w:after="0"/>
        <w:ind w:left="0"/>
        <w:jc w:val="left"/>
      </w:pP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0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блок-схеманың жалғасы</w:t>
      </w:r>
      <w:r>
        <w:br/>
      </w:r>
      <w:r>
        <w:rPr>
          <w:rFonts w:ascii="Times New Roman"/>
          <w:b w:val="false"/>
          <w:i w:val="false"/>
          <w:color w:val="000000"/>
          <w:sz w:val="28"/>
        </w:rPr>
        <w:t>
</w:t>
      </w:r>
      <w:r>
        <w:br/>
      </w:r>
    </w:p>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 бойынша исламдық</w:t>
            </w:r>
            <w:r>
              <w:br/>
            </w:r>
            <w:r>
              <w:rPr>
                <w:rFonts w:ascii="Times New Roman"/>
                <w:b w:val="false"/>
                <w:i w:val="false"/>
                <w:color w:val="000000"/>
                <w:sz w:val="20"/>
              </w:rPr>
              <w:t>сақтандыру қызметін жүзеге асыру құқығына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50" w:id="42"/>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42"/>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бизнес-процестерінің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6 қаңтардағы</w:t>
            </w:r>
            <w:r>
              <w:br/>
            </w:r>
            <w:r>
              <w:rPr>
                <w:rFonts w:ascii="Times New Roman"/>
                <w:b w:val="false"/>
                <w:i w:val="false"/>
                <w:color w:val="000000"/>
                <w:sz w:val="20"/>
              </w:rPr>
              <w:t>№ 1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57-қосымша</w:t>
            </w:r>
          </w:p>
        </w:tc>
      </w:tr>
    </w:tbl>
    <w:bookmarkStart w:name="z53" w:id="43"/>
    <w:p>
      <w:pPr>
        <w:spacing w:after="0"/>
        <w:ind w:left="0"/>
        <w:jc w:val="left"/>
      </w:pPr>
      <w:r>
        <w:rPr>
          <w:rFonts w:ascii="Times New Roman"/>
          <w:b/>
          <w:i w:val="false"/>
          <w:color w:val="000000"/>
        </w:rPr>
        <w:t xml:space="preserve"> "Жалпы сақтандыру" саласы бойынша исламдық сақтандыру (қайта сақтандыру) қызметін жүзеге асыру құқығына лицензия беру" мемлекеттік көрсетілетін қызмет регламенті</w:t>
      </w:r>
      <w:r>
        <w:br/>
      </w:r>
      <w:r>
        <w:rPr>
          <w:rFonts w:ascii="Times New Roman"/>
          <w:b/>
          <w:i w:val="false"/>
          <w:color w:val="000000"/>
        </w:rPr>
        <w:t>1. Жалпы ережелер</w:t>
      </w:r>
    </w:p>
    <w:bookmarkEnd w:id="43"/>
    <w:bookmarkStart w:name="z55" w:id="44"/>
    <w:p>
      <w:pPr>
        <w:spacing w:after="0"/>
        <w:ind w:left="0"/>
        <w:jc w:val="both"/>
      </w:pPr>
      <w:r>
        <w:rPr>
          <w:rFonts w:ascii="Times New Roman"/>
          <w:b w:val="false"/>
          <w:i w:val="false"/>
          <w:color w:val="000000"/>
          <w:sz w:val="28"/>
        </w:rPr>
        <w:t>
      1. Көрсетілетін қызметті берушінің атауы: Қазақстан Республикасының Ұлттық Банкі.</w:t>
      </w:r>
    </w:p>
    <w:bookmarkEnd w:id="44"/>
    <w:p>
      <w:pPr>
        <w:spacing w:after="0"/>
        <w:ind w:left="0"/>
        <w:jc w:val="both"/>
      </w:pPr>
      <w:r>
        <w:rPr>
          <w:rFonts w:ascii="Times New Roman"/>
          <w:b w:val="false"/>
          <w:i w:val="false"/>
          <w:color w:val="000000"/>
          <w:sz w:val="28"/>
        </w:rPr>
        <w:t xml:space="preserve">
      "Жалпы сақтандыру" саласы бойынша исламдық сақтандыру (қайта сақтандыру) қызметін жүзеге асыру құқығына лицензия беру" мемлекеттік көрсетілетін қызметін (бұдан әрі – мемлекеттік көрсетілетін қызмет) Қазақстан Республикасының Ұлттық Банкі көрсетеді. </w:t>
      </w:r>
    </w:p>
    <w:bookmarkStart w:name="z56" w:id="45"/>
    <w:p>
      <w:pPr>
        <w:spacing w:after="0"/>
        <w:ind w:left="0"/>
        <w:jc w:val="both"/>
      </w:pPr>
      <w:r>
        <w:rPr>
          <w:rFonts w:ascii="Times New Roman"/>
          <w:b w:val="false"/>
          <w:i w:val="false"/>
          <w:color w:val="000000"/>
          <w:sz w:val="28"/>
        </w:rPr>
        <w:t>
      2. Мемлекеттік қызмет көрсету нысаны: қағаз түрінде.</w:t>
      </w:r>
    </w:p>
    <w:bookmarkEnd w:id="45"/>
    <w:bookmarkStart w:name="z57" w:id="46"/>
    <w:p>
      <w:pPr>
        <w:spacing w:after="0"/>
        <w:ind w:left="0"/>
        <w:jc w:val="both"/>
      </w:pPr>
      <w:r>
        <w:rPr>
          <w:rFonts w:ascii="Times New Roman"/>
          <w:b w:val="false"/>
          <w:i w:val="false"/>
          <w:color w:val="000000"/>
          <w:sz w:val="28"/>
        </w:rPr>
        <w:t xml:space="preserve">
      3. Мемлекеттік қызмет көрсетудің нәтижесі: лицензияны беру, қайта ресімдеу, лицензияның телнұсқаларын беру, не Нормативтік құқықтық актілерді мемлекеттік тіркеу тізілімінде № 11534 тіркелген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сақтандыру" саласы бойынша исламдық сақтандыру (қайта сақтандыру) қызметін жүзеге асыру құқығына лицензия беру" мемлекеттік көрсетілетін қызмет стандартының (бұдан әрі – стандарт) 10-тармағында көзделген жағдайларда және негіздемелер бойынша мемлекеттік қызмет көрсетуден бас тарту туралы дәлелді жауап жіберу</w:t>
      </w:r>
    </w:p>
    <w:bookmarkEnd w:id="46"/>
    <w:p>
      <w:pPr>
        <w:spacing w:after="0"/>
        <w:ind w:left="0"/>
        <w:jc w:val="both"/>
      </w:pPr>
      <w:r>
        <w:rPr>
          <w:rFonts w:ascii="Times New Roman"/>
          <w:b w:val="false"/>
          <w:i w:val="false"/>
          <w:color w:val="000000"/>
          <w:sz w:val="28"/>
        </w:rPr>
        <w:t>
      Мемлекеттік көрсетілетін қызметтің нәтижесін беру нысаны: қағаз түрінде.</w:t>
      </w:r>
    </w:p>
    <w:bookmarkStart w:name="z58" w:id="4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7"/>
    <w:bookmarkStart w:name="z59" w:id="48"/>
    <w:p>
      <w:pPr>
        <w:spacing w:after="0"/>
        <w:ind w:left="0"/>
        <w:jc w:val="both"/>
      </w:pPr>
      <w:r>
        <w:rPr>
          <w:rFonts w:ascii="Times New Roman"/>
          <w:b w:val="false"/>
          <w:i w:val="false"/>
          <w:color w:val="000000"/>
          <w:sz w:val="28"/>
        </w:rPr>
        <w:t>
      4. Мемлекеттік қызмет көрсету бойынша рәсімнің (іс-қимылдың) басталуына негіз: көрсетілетін қызметті алушы мемлекеттік көрсетілетін қызметті алу үшін стандарттың 9-тармағында көзделген құжаттарды ұсынады.</w:t>
      </w:r>
    </w:p>
    <w:bookmarkEnd w:id="48"/>
    <w:bookmarkStart w:name="z60" w:id="4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49"/>
    <w:bookmarkStart w:name="z61" w:id="50"/>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Қазақстан Республикасы Ұлттық Банкінің басшылығының қабылдау бөлмелеріне беруі – өтініш келіп түскен күні;</w:t>
      </w:r>
    </w:p>
    <w:bookmarkEnd w:id="50"/>
    <w:bookmarkStart w:name="z62" w:id="51"/>
    <w:p>
      <w:pPr>
        <w:spacing w:after="0"/>
        <w:ind w:left="0"/>
        <w:jc w:val="both"/>
      </w:pPr>
      <w:r>
        <w:rPr>
          <w:rFonts w:ascii="Times New Roman"/>
          <w:b w:val="false"/>
          <w:i w:val="false"/>
          <w:color w:val="000000"/>
          <w:sz w:val="28"/>
        </w:rPr>
        <w:t>
      2) Қазақстан Республикасының Ұлттық Банкі басшылығының құжаттарды қарауы және оларға бұрыштама қоюы, құжаттарды Қазақстан Республикасы Ұлттық Банкінің Сақтандыру нарығының субъектілерін қадағалау департаментіне (бұдан әрі – СНСҚД) жіберуі – өтініш келіп түскен күні;</w:t>
      </w:r>
    </w:p>
    <w:bookmarkEnd w:id="51"/>
    <w:bookmarkStart w:name="z63" w:id="52"/>
    <w:p>
      <w:pPr>
        <w:spacing w:after="0"/>
        <w:ind w:left="0"/>
        <w:jc w:val="both"/>
      </w:pPr>
      <w:r>
        <w:rPr>
          <w:rFonts w:ascii="Times New Roman"/>
          <w:b w:val="false"/>
          <w:i w:val="false"/>
          <w:color w:val="000000"/>
          <w:sz w:val="28"/>
        </w:rPr>
        <w:t>
      3) СНСҚД басшылығының құжаттарды қарауы, уәкілетті қызметкерді белгілеуі және оған құжаттарды орындауға беруі – өтініш келіп түскен күні;</w:t>
      </w:r>
    </w:p>
    <w:bookmarkEnd w:id="52"/>
    <w:bookmarkStart w:name="z64" w:id="53"/>
    <w:p>
      <w:pPr>
        <w:spacing w:after="0"/>
        <w:ind w:left="0"/>
        <w:jc w:val="both"/>
      </w:pPr>
      <w:r>
        <w:rPr>
          <w:rFonts w:ascii="Times New Roman"/>
          <w:b w:val="false"/>
          <w:i w:val="false"/>
          <w:color w:val="000000"/>
          <w:sz w:val="28"/>
        </w:rPr>
        <w:t>
      4) ұсынылған құжаттардың толықтығын тексеру:</w:t>
      </w:r>
    </w:p>
    <w:bookmarkEnd w:id="53"/>
    <w:p>
      <w:pPr>
        <w:spacing w:after="0"/>
        <w:ind w:left="0"/>
        <w:jc w:val="both"/>
      </w:pPr>
      <w:r>
        <w:rPr>
          <w:rFonts w:ascii="Times New Roman"/>
          <w:b w:val="false"/>
          <w:i w:val="false"/>
          <w:color w:val="000000"/>
          <w:sz w:val="28"/>
        </w:rPr>
        <w:t>
      ұсынылған құжаттардың толық болмауы фактісі анықталған жағдайда СНСҚД уәкілетті қызметкерінің өтінішті одан әрі қараудан жазбаша дәлелді бас тартуды (бұдан әрі – өтінішті қараудан бас тарту) дайындауы, өтінішті қараудан бас тартуға Қазақстан Республикасының Ұлттық Банкі басшылығының қолын қойғызуы, көрсетілетін қызметті алушыға өтінішті қараудан бас тартуды беруі – құжаттарды алған күнінен бастап 1 (бір) жұмыс күні ішінде;</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алынған құжаттарды қарау:</w:t>
      </w:r>
    </w:p>
    <w:p>
      <w:pPr>
        <w:spacing w:after="0"/>
        <w:ind w:left="0"/>
        <w:jc w:val="both"/>
      </w:pPr>
      <w:r>
        <w:rPr>
          <w:rFonts w:ascii="Times New Roman"/>
          <w:b w:val="false"/>
          <w:i w:val="false"/>
          <w:color w:val="000000"/>
          <w:sz w:val="28"/>
        </w:rPr>
        <w:t>
      лицензияның телнұсқасын беру жөнінде өтініш келіп түскен кезде СНСҚД уәкілетті қызметкерінің лицензия телнұсқасының не бас тартудың жобасын дайындауы, лицензияның телнұсқасына не бас тартуға Қазақстан Республикасы Ұлттық Банкі басшылығының қолын қойғызуы, лицензияның телнұсқасын не бас тартуды көрсетілетін қызметті алушыға беруі – құжаттарды алған күнінен бастап 1 (бір) жұмыс күні ішінде;</w:t>
      </w:r>
    </w:p>
    <w:p>
      <w:pPr>
        <w:spacing w:after="0"/>
        <w:ind w:left="0"/>
        <w:jc w:val="both"/>
      </w:pPr>
      <w:r>
        <w:rPr>
          <w:rFonts w:ascii="Times New Roman"/>
          <w:b w:val="false"/>
          <w:i w:val="false"/>
          <w:color w:val="000000"/>
          <w:sz w:val="28"/>
        </w:rPr>
        <w:t>
      лицензияны беру немесе лицензияны қайта ресімдеу жөнінде өтініш келіп түскен кезде СНСҚД уәкілетті қызметкерінің құжаттардың стандарттың 9-тармағына сәйкестігі бойынша қарауы, лицензияны беру туралы, лицензияны қайта ресімдеу туралы бұйрықтың (бұдан әрі – бұйрықтың жобасы) не бас тартудың жобасын дайындауы, бұйрықтың не бас тартудың жобасын көрсетілетін қызметті алушы ұсынған құжаттармен бірге Қазақстан Республикасы Ұлттық Банкінің Құқықтық қамтамасыз ету департаментіне (бұдан әрі – ҚҚД) келісуге жіберуі: лицензияны берген кезде – 10 (он) жұмыс күні ішінде, лицензияны қайта ресімдеген кезде – өтініш келіп түскен күні;</w:t>
      </w:r>
    </w:p>
    <w:bookmarkStart w:name="z65" w:id="54"/>
    <w:p>
      <w:pPr>
        <w:spacing w:after="0"/>
        <w:ind w:left="0"/>
        <w:jc w:val="both"/>
      </w:pPr>
      <w:r>
        <w:rPr>
          <w:rFonts w:ascii="Times New Roman"/>
          <w:b w:val="false"/>
          <w:i w:val="false"/>
          <w:color w:val="000000"/>
          <w:sz w:val="28"/>
        </w:rPr>
        <w:t>
      5) бұйрықтың не бас тартудың жобасын ҚҚД-ның келісуі: лицензия беру кезінде – 7 (жеті) жұмыс күні ішінде, лицензияны қайта ресімдеу кезінде – 1 (бір) жұмыс күні ішінде;</w:t>
      </w:r>
    </w:p>
    <w:bookmarkEnd w:id="54"/>
    <w:bookmarkStart w:name="z66" w:id="55"/>
    <w:p>
      <w:pPr>
        <w:spacing w:after="0"/>
        <w:ind w:left="0"/>
        <w:jc w:val="both"/>
      </w:pPr>
      <w:r>
        <w:rPr>
          <w:rFonts w:ascii="Times New Roman"/>
          <w:b w:val="false"/>
          <w:i w:val="false"/>
          <w:color w:val="000000"/>
          <w:sz w:val="28"/>
        </w:rPr>
        <w:t>
      6) СНСҚД-тың уәкілетті қызметкерінің ҚҚД-дан келісілген құжаттарды алғаннан кейін лицензияның, қайта ресімделген лицензияның жобасын дайындауы, құжаттарды Қазақстан Республикасы Ұлттық Банкінің басшылығына қол қоюға ұсынуы: лицензия беру кезінде – 3 (үш) жұмыс күні ішінде, лицензияны қайта ресімдеу кезінде – ҚҚД-дан келісілген құжаттарды алған күні;</w:t>
      </w:r>
    </w:p>
    <w:bookmarkEnd w:id="55"/>
    <w:bookmarkStart w:name="z67" w:id="56"/>
    <w:p>
      <w:pPr>
        <w:spacing w:after="0"/>
        <w:ind w:left="0"/>
        <w:jc w:val="both"/>
      </w:pPr>
      <w:r>
        <w:rPr>
          <w:rFonts w:ascii="Times New Roman"/>
          <w:b w:val="false"/>
          <w:i w:val="false"/>
          <w:color w:val="000000"/>
          <w:sz w:val="28"/>
        </w:rPr>
        <w:t>
      7) Қазақстан Республикасының Ұлттық Банкі басшылығының бұйрыққа, лицензияға, қайта ресімделген лицензияға не бас тартуға қол  қоюы: лицензия беру кезінде – 5 (бес) жұмыс күні ішінде, лицензияны қайта ресімдеу кезінде – 1 (бір) жұмыс күні ішінде;</w:t>
      </w:r>
    </w:p>
    <w:bookmarkEnd w:id="56"/>
    <w:bookmarkStart w:name="z68" w:id="57"/>
    <w:p>
      <w:pPr>
        <w:spacing w:after="0"/>
        <w:ind w:left="0"/>
        <w:jc w:val="both"/>
      </w:pPr>
      <w:r>
        <w:rPr>
          <w:rFonts w:ascii="Times New Roman"/>
          <w:b w:val="false"/>
          <w:i w:val="false"/>
          <w:color w:val="000000"/>
          <w:sz w:val="28"/>
        </w:rPr>
        <w:t>
      8) СНСҚД-ның уәкілетті қызметкерінің көрсетілетін қызметті алушыға мемлекеттік қызметті көрсету нәтижесін беруі: лицензия беру кезінде – 3 (үш) жұмыс күні ішінде, лицензияны қайта ресімдеу кезінде – осы мемлекеттік қызметті көрсету мерзімі шегінде қайта ресімделген лицензияға қол қою күні.</w:t>
      </w:r>
    </w:p>
    <w:bookmarkEnd w:id="57"/>
    <w:p>
      <w:pPr>
        <w:spacing w:after="0"/>
        <w:ind w:left="0"/>
        <w:jc w:val="both"/>
      </w:pPr>
      <w:r>
        <w:rPr>
          <w:rFonts w:ascii="Times New Roman"/>
          <w:b w:val="false"/>
          <w:i w:val="false"/>
          <w:color w:val="000000"/>
          <w:sz w:val="28"/>
        </w:rPr>
        <w:t xml:space="preserve">
      Бөлініп шығу немесе бөліну нысанында көрсетілетін қызметті алушыны қайта ұйымдастырған жағдайда лицензияны қайта ресімдеу кезінде лицензия 30 (отыз) жұмыс күнінен кешіктірілмей қайта ресімделеді. </w:t>
      </w:r>
    </w:p>
    <w:p>
      <w:pPr>
        <w:spacing w:after="0"/>
        <w:ind w:left="0"/>
        <w:jc w:val="both"/>
      </w:pPr>
      <w:r>
        <w:rPr>
          <w:rFonts w:ascii="Times New Roman"/>
          <w:b w:val="false"/>
          <w:i w:val="false"/>
          <w:color w:val="000000"/>
          <w:sz w:val="28"/>
        </w:rPr>
        <w:t>
      Бөлініп шығу немесе бөліну нысанында көрсетілетін қызметті алушыны қайта ұйымдастырған жағдайда лицензияны қайта ресімдеу рәсімі осы мемлекеттік көрсетілетін қызмет регламентінің 5-тармағының бірінші бөлігінде көзделген тәртіпке сәйкес жүзеге асырылады.</w:t>
      </w:r>
    </w:p>
    <w:bookmarkStart w:name="z69" w:id="5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8"/>
    <w:bookmarkStart w:name="z70" w:id="59"/>
    <w:p>
      <w:pPr>
        <w:spacing w:after="0"/>
        <w:ind w:left="0"/>
        <w:jc w:val="both"/>
      </w:pPr>
      <w:r>
        <w:rPr>
          <w:rFonts w:ascii="Times New Roman"/>
          <w:b w:val="false"/>
          <w:i w:val="false"/>
          <w:color w:val="000000"/>
          <w:sz w:val="28"/>
        </w:rPr>
        <w:t xml:space="preserve">
      6. Көрсетілетін қызметті берушінің мемлекеттік қызметті көрсету процесіне қатысатын құрылымдық бөлімшелерінің (қызметкерлерінің) тізбесі: </w:t>
      </w:r>
    </w:p>
    <w:bookmarkEnd w:id="59"/>
    <w:bookmarkStart w:name="z71" w:id="60"/>
    <w:p>
      <w:pPr>
        <w:spacing w:after="0"/>
        <w:ind w:left="0"/>
        <w:jc w:val="both"/>
      </w:pPr>
      <w:r>
        <w:rPr>
          <w:rFonts w:ascii="Times New Roman"/>
          <w:b w:val="false"/>
          <w:i w:val="false"/>
          <w:color w:val="000000"/>
          <w:sz w:val="28"/>
        </w:rPr>
        <w:t>
      1) хат-хабарды қабылдауға және тіркеуге уәкілетті қызметкер;</w:t>
      </w:r>
    </w:p>
    <w:bookmarkEnd w:id="60"/>
    <w:bookmarkStart w:name="z72" w:id="61"/>
    <w:p>
      <w:pPr>
        <w:spacing w:after="0"/>
        <w:ind w:left="0"/>
        <w:jc w:val="both"/>
      </w:pPr>
      <w:r>
        <w:rPr>
          <w:rFonts w:ascii="Times New Roman"/>
          <w:b w:val="false"/>
          <w:i w:val="false"/>
          <w:color w:val="000000"/>
          <w:sz w:val="28"/>
        </w:rPr>
        <w:t>
      2) Қазақстан Республикасы Ұлттық Банкінің басшылығы;</w:t>
      </w:r>
    </w:p>
    <w:bookmarkEnd w:id="61"/>
    <w:bookmarkStart w:name="z73" w:id="62"/>
    <w:p>
      <w:pPr>
        <w:spacing w:after="0"/>
        <w:ind w:left="0"/>
        <w:jc w:val="both"/>
      </w:pPr>
      <w:r>
        <w:rPr>
          <w:rFonts w:ascii="Times New Roman"/>
          <w:b w:val="false"/>
          <w:i w:val="false"/>
          <w:color w:val="000000"/>
          <w:sz w:val="28"/>
        </w:rPr>
        <w:t>
      3) СНСҚД басшылығы;</w:t>
      </w:r>
    </w:p>
    <w:bookmarkEnd w:id="62"/>
    <w:bookmarkStart w:name="z74" w:id="63"/>
    <w:p>
      <w:pPr>
        <w:spacing w:after="0"/>
        <w:ind w:left="0"/>
        <w:jc w:val="both"/>
      </w:pPr>
      <w:r>
        <w:rPr>
          <w:rFonts w:ascii="Times New Roman"/>
          <w:b w:val="false"/>
          <w:i w:val="false"/>
          <w:color w:val="000000"/>
          <w:sz w:val="28"/>
        </w:rPr>
        <w:t>
      4) СНСҚД уәкілетті қызметкері;</w:t>
      </w:r>
    </w:p>
    <w:bookmarkEnd w:id="63"/>
    <w:bookmarkStart w:name="z75" w:id="64"/>
    <w:p>
      <w:pPr>
        <w:spacing w:after="0"/>
        <w:ind w:left="0"/>
        <w:jc w:val="both"/>
      </w:pPr>
      <w:r>
        <w:rPr>
          <w:rFonts w:ascii="Times New Roman"/>
          <w:b w:val="false"/>
          <w:i w:val="false"/>
          <w:color w:val="000000"/>
          <w:sz w:val="28"/>
        </w:rPr>
        <w:t xml:space="preserve">
      5) ҚҚД. </w:t>
      </w:r>
    </w:p>
    <w:bookmarkEnd w:id="64"/>
    <w:bookmarkStart w:name="z76" w:id="65"/>
    <w:p>
      <w:pPr>
        <w:spacing w:after="0"/>
        <w:ind w:left="0"/>
        <w:jc w:val="both"/>
      </w:pPr>
      <w:r>
        <w:rPr>
          <w:rFonts w:ascii="Times New Roman"/>
          <w:b w:val="false"/>
          <w:i w:val="false"/>
          <w:color w:val="000000"/>
          <w:sz w:val="28"/>
        </w:rPr>
        <w:t>
      7. Қазақстан Республикасы Ұлттық Банкінде мемлекеттік қызмет көрсету кезіндегі әрбір рәсімнің (іс-қимылдың) ұзақтығын көрсете отырып рәсімдердің (іс-қимылдардың) реттілігін сипаттау осы мемлекеттік көрсетілетін қызмет регламентіне 1-қосымшада келтірілген.</w:t>
      </w:r>
    </w:p>
    <w:bookmarkEnd w:id="65"/>
    <w:bookmarkStart w:name="z77" w:id="6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6"/>
    <w:bookmarkStart w:name="z78" w:id="67"/>
    <w:p>
      <w:pPr>
        <w:spacing w:after="0"/>
        <w:ind w:left="0"/>
        <w:jc w:val="both"/>
      </w:pPr>
      <w:r>
        <w:rPr>
          <w:rFonts w:ascii="Times New Roman"/>
          <w:b w:val="false"/>
          <w:i w:val="false"/>
          <w:color w:val="000000"/>
          <w:sz w:val="28"/>
        </w:rPr>
        <w:t>
      8. "Азаматтарға арналған үкімет" мемлекеттік корпорациясына және (немесе) өзге де көрсетілетін қызметті берушілерге өтініш жасау тәртібін сипаттау, көрсетілетін қызмет алушының сұрау салуын өңдеу ұзақтығы: көрсетілмейді.</w:t>
      </w:r>
    </w:p>
    <w:bookmarkEnd w:id="67"/>
    <w:bookmarkStart w:name="z79" w:id="68"/>
    <w:p>
      <w:pPr>
        <w:spacing w:after="0"/>
        <w:ind w:left="0"/>
        <w:jc w:val="both"/>
      </w:pPr>
      <w:r>
        <w:rPr>
          <w:rFonts w:ascii="Times New Roman"/>
          <w:b w:val="false"/>
          <w:i w:val="false"/>
          <w:color w:val="000000"/>
          <w:sz w:val="28"/>
        </w:rPr>
        <w:t>
      9. Мемлекеттік қызмет көрсету нәтижесін "Азаматтарға арналған үкімет" мемлекеттік корпорациясы арқылы алу процесін сипаттау, оның ұзақтығы: көрсетілмейді.</w:t>
      </w:r>
    </w:p>
    <w:bookmarkEnd w:id="68"/>
    <w:bookmarkStart w:name="z80" w:id="69"/>
    <w:p>
      <w:pPr>
        <w:spacing w:after="0"/>
        <w:ind w:left="0"/>
        <w:jc w:val="both"/>
      </w:pPr>
      <w:r>
        <w:rPr>
          <w:rFonts w:ascii="Times New Roman"/>
          <w:b w:val="false"/>
          <w:i w:val="false"/>
          <w:color w:val="000000"/>
          <w:sz w:val="28"/>
        </w:rPr>
        <w:t>
      10. "Электрондық үкімет" веб-портал арқылы мемлекеттік қызмет көрсету кезінде көрсетілетін қызметті берушінің және көрсетілетін қызметті алушының өтініш беру тәртібін және рәсімдерінің (іс-қимылдары) жүйелілігін сипаттау: көрсетілмейді.</w:t>
      </w:r>
    </w:p>
    <w:bookmarkEnd w:id="69"/>
    <w:bookmarkStart w:name="z81" w:id="70"/>
    <w:p>
      <w:pPr>
        <w:spacing w:after="0"/>
        <w:ind w:left="0"/>
        <w:jc w:val="both"/>
      </w:pPr>
      <w:r>
        <w:rPr>
          <w:rFonts w:ascii="Times New Roman"/>
          <w:b w:val="false"/>
          <w:i w:val="false"/>
          <w:color w:val="000000"/>
          <w:sz w:val="28"/>
        </w:rPr>
        <w:t>
      11. Мемлекеттік қызмет көрсету бизнес-процестерінің анықтамалығы осы мемлекеттік көрсетілетін қызмет регламентіне 2-қосымшада берілген.</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 бойынша исламдық</w:t>
            </w:r>
            <w:r>
              <w:br/>
            </w:r>
            <w:r>
              <w:rPr>
                <w:rFonts w:ascii="Times New Roman"/>
                <w:b w:val="false"/>
                <w:i w:val="false"/>
                <w:color w:val="000000"/>
                <w:sz w:val="20"/>
              </w:rPr>
              <w:t>сақтандыру (қайта сақтандыру) қызметін жүзеге</w:t>
            </w:r>
            <w:r>
              <w:br/>
            </w:r>
            <w:r>
              <w:rPr>
                <w:rFonts w:ascii="Times New Roman"/>
                <w:b w:val="false"/>
                <w:i w:val="false"/>
                <w:color w:val="000000"/>
                <w:sz w:val="20"/>
              </w:rPr>
              <w:t>асыру құқығына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83" w:id="71"/>
    <w:p>
      <w:pPr>
        <w:spacing w:after="0"/>
        <w:ind w:left="0"/>
        <w:jc w:val="left"/>
      </w:pPr>
      <w:r>
        <w:rPr>
          <w:rFonts w:ascii="Times New Roman"/>
          <w:b/>
          <w:i w:val="false"/>
          <w:color w:val="000000"/>
        </w:rPr>
        <w:t xml:space="preserve"> Мемлекеттік қызметті Қазақстан Республикасының Ұлттық Банкінде көрсеткен кезде әрбір рәсімнің (іс-қимылдың) ұзақтығы көрсетілген  рәсімдердің (іс-қимылдардың) реттілігін сипаттау</w:t>
      </w:r>
    </w:p>
    <w:bookmarkEnd w:id="71"/>
    <w:p>
      <w:pPr>
        <w:spacing w:after="0"/>
        <w:ind w:left="0"/>
        <w:jc w:val="left"/>
      </w:pP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98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блок-схеманың жалғасы</w:t>
      </w:r>
      <w:r>
        <w:br/>
      </w:r>
      <w:r>
        <w:rPr>
          <w:rFonts w:ascii="Times New Roman"/>
          <w:b w:val="false"/>
          <w:i w:val="false"/>
          <w:color w:val="000000"/>
          <w:sz w:val="28"/>
        </w:rPr>
        <w:t>
</w:t>
      </w:r>
      <w:r>
        <w:br/>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159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 бойынша исламдық</w:t>
            </w:r>
            <w:r>
              <w:br/>
            </w:r>
            <w:r>
              <w:rPr>
                <w:rFonts w:ascii="Times New Roman"/>
                <w:b w:val="false"/>
                <w:i w:val="false"/>
                <w:color w:val="000000"/>
                <w:sz w:val="20"/>
              </w:rPr>
              <w:t>сақтандыру (қайта сақтандыру) қызметін жүзеге</w:t>
            </w:r>
            <w:r>
              <w:br/>
            </w:r>
            <w:r>
              <w:rPr>
                <w:rFonts w:ascii="Times New Roman"/>
                <w:b w:val="false"/>
                <w:i w:val="false"/>
                <w:color w:val="000000"/>
                <w:sz w:val="20"/>
              </w:rPr>
              <w:t>асыру құқығына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85" w:id="72"/>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72"/>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бизнес-процестерінің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6 қаңтардағы</w:t>
            </w:r>
            <w:r>
              <w:br/>
            </w:r>
            <w:r>
              <w:rPr>
                <w:rFonts w:ascii="Times New Roman"/>
                <w:b w:val="false"/>
                <w:i w:val="false"/>
                <w:color w:val="000000"/>
                <w:sz w:val="20"/>
              </w:rPr>
              <w:t>№ 1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58-қосымша</w:t>
            </w:r>
          </w:p>
        </w:tc>
      </w:tr>
    </w:tbl>
    <w:bookmarkStart w:name="z88" w:id="73"/>
    <w:p>
      <w:pPr>
        <w:spacing w:after="0"/>
        <w:ind w:left="0"/>
        <w:jc w:val="left"/>
      </w:pPr>
      <w:r>
        <w:rPr>
          <w:rFonts w:ascii="Times New Roman"/>
          <w:b/>
          <w:i w:val="false"/>
          <w:color w:val="000000"/>
        </w:rPr>
        <w:t xml:space="preserve">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көрсетілетін қызмет регламенті</w:t>
      </w:r>
      <w:r>
        <w:br/>
      </w:r>
      <w:r>
        <w:rPr>
          <w:rFonts w:ascii="Times New Roman"/>
          <w:b/>
          <w:i w:val="false"/>
          <w:color w:val="000000"/>
        </w:rPr>
        <w:t>1. Жалпы ережелер</w:t>
      </w:r>
    </w:p>
    <w:bookmarkEnd w:id="73"/>
    <w:bookmarkStart w:name="z90" w:id="74"/>
    <w:p>
      <w:pPr>
        <w:spacing w:after="0"/>
        <w:ind w:left="0"/>
        <w:jc w:val="both"/>
      </w:pPr>
      <w:r>
        <w:rPr>
          <w:rFonts w:ascii="Times New Roman"/>
          <w:b w:val="false"/>
          <w:i w:val="false"/>
          <w:color w:val="000000"/>
          <w:sz w:val="28"/>
        </w:rPr>
        <w:t>
      1. Көрсетілетін қызметті берушінің атауы: Қазақстан Республикасының Ұлттық Банкі.</w:t>
      </w:r>
    </w:p>
    <w:bookmarkEnd w:id="74"/>
    <w:p>
      <w:pPr>
        <w:spacing w:after="0"/>
        <w:ind w:left="0"/>
        <w:jc w:val="both"/>
      </w:pPr>
      <w:r>
        <w:rPr>
          <w:rFonts w:ascii="Times New Roman"/>
          <w:b w:val="false"/>
          <w:i w:val="false"/>
          <w:color w:val="000000"/>
          <w:sz w:val="28"/>
        </w:rPr>
        <w:t xml:space="preserve">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көрсетілетін қызметін  (бұдан әрі – мемлекеттік көрсетілетін қызмет) Қазақстан Республикасының Ұлттық Банкі көрсетеді. </w:t>
      </w:r>
    </w:p>
    <w:bookmarkStart w:name="z91" w:id="75"/>
    <w:p>
      <w:pPr>
        <w:spacing w:after="0"/>
        <w:ind w:left="0"/>
        <w:jc w:val="both"/>
      </w:pPr>
      <w:r>
        <w:rPr>
          <w:rFonts w:ascii="Times New Roman"/>
          <w:b w:val="false"/>
          <w:i w:val="false"/>
          <w:color w:val="000000"/>
          <w:sz w:val="28"/>
        </w:rPr>
        <w:t>
      2. Мемлекеттік қызмет көрсету нысаны: қағаз түрінде.</w:t>
      </w:r>
    </w:p>
    <w:bookmarkEnd w:id="75"/>
    <w:bookmarkStart w:name="z92" w:id="76"/>
    <w:p>
      <w:pPr>
        <w:spacing w:after="0"/>
        <w:ind w:left="0"/>
        <w:jc w:val="both"/>
      </w:pPr>
      <w:r>
        <w:rPr>
          <w:rFonts w:ascii="Times New Roman"/>
          <w:b w:val="false"/>
          <w:i w:val="false"/>
          <w:color w:val="000000"/>
          <w:sz w:val="28"/>
        </w:rPr>
        <w:t xml:space="preserve">
      3. Мемлекеттік қызмет көрсетудің нәтижесі: лицензияны беру, қайта ресімдеу, лицензияның телнұсқаларын беру, не Нормативтік құқықтық актілерді мемлекеттік тіркеу тізілімінде № 11534 тіркелген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көрсетілетін қызмет стандартының (бұдан әрі – стандарт) 10-тармағында көзделген жағдайларда және негіздемелер бойынша мемлекеттік қызмет көрсетуден бас тарту туралы дәлелді жауап жіберу.</w:t>
      </w:r>
    </w:p>
    <w:bookmarkEnd w:id="76"/>
    <w:p>
      <w:pPr>
        <w:spacing w:after="0"/>
        <w:ind w:left="0"/>
        <w:jc w:val="both"/>
      </w:pPr>
      <w:r>
        <w:rPr>
          <w:rFonts w:ascii="Times New Roman"/>
          <w:b w:val="false"/>
          <w:i w:val="false"/>
          <w:color w:val="000000"/>
          <w:sz w:val="28"/>
        </w:rPr>
        <w:t>
      Мемлекеттік көрсетілетін қызметтің нәтижесін беру нысаны: қағаз түріндеі.</w:t>
      </w:r>
    </w:p>
    <w:bookmarkStart w:name="z93" w:id="7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7"/>
    <w:bookmarkStart w:name="z94" w:id="78"/>
    <w:p>
      <w:pPr>
        <w:spacing w:after="0"/>
        <w:ind w:left="0"/>
        <w:jc w:val="both"/>
      </w:pPr>
      <w:r>
        <w:rPr>
          <w:rFonts w:ascii="Times New Roman"/>
          <w:b w:val="false"/>
          <w:i w:val="false"/>
          <w:color w:val="000000"/>
          <w:sz w:val="28"/>
        </w:rPr>
        <w:t>
      4. Мемлекеттік қызмет көрсету бойынша рәсімнің (іс-қимылдың) басталуына негіз: көрсетілетін қызметті алушы мемлекеттік көрсетілетін қызметті алу үшін стандарттың 9-тармағында көзделген құжаттарды ұсынады.</w:t>
      </w:r>
    </w:p>
    <w:bookmarkEnd w:id="78"/>
    <w:bookmarkStart w:name="z95" w:id="7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79"/>
    <w:bookmarkStart w:name="z96" w:id="80"/>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Қазақстан Республикасы Ұлттық Банкінің басшылығының қабылдау бөлмелеріне беруі – өтініш келіп түскен күні;</w:t>
      </w:r>
    </w:p>
    <w:bookmarkEnd w:id="80"/>
    <w:bookmarkStart w:name="z97" w:id="81"/>
    <w:p>
      <w:pPr>
        <w:spacing w:after="0"/>
        <w:ind w:left="0"/>
        <w:jc w:val="both"/>
      </w:pPr>
      <w:r>
        <w:rPr>
          <w:rFonts w:ascii="Times New Roman"/>
          <w:b w:val="false"/>
          <w:i w:val="false"/>
          <w:color w:val="000000"/>
          <w:sz w:val="28"/>
        </w:rPr>
        <w:t>
      2) Қазақстан Республикасының Ұлттық Банкі басшылығының құжаттарды қарауы және оларға бұрыштама қоюы, құжаттарды Қазақстан Республикасы Ұлттық Банкінің Сақтандыру нарығының субъектілерін қадағалау департаментіне (бұдан әрі – СНСҚД) жіберуі – өтініш келіп түскен күні;</w:t>
      </w:r>
    </w:p>
    <w:bookmarkEnd w:id="81"/>
    <w:bookmarkStart w:name="z98" w:id="82"/>
    <w:p>
      <w:pPr>
        <w:spacing w:after="0"/>
        <w:ind w:left="0"/>
        <w:jc w:val="both"/>
      </w:pPr>
      <w:r>
        <w:rPr>
          <w:rFonts w:ascii="Times New Roman"/>
          <w:b w:val="false"/>
          <w:i w:val="false"/>
          <w:color w:val="000000"/>
          <w:sz w:val="28"/>
        </w:rPr>
        <w:t>
      3) СНСҚД басшылығының құжаттарды қарауы, уәкілетті қызметкерді белгілеуі және оған құжаттарды орындауға беруі – өтініш келіп түскен күні;</w:t>
      </w:r>
    </w:p>
    <w:bookmarkEnd w:id="82"/>
    <w:bookmarkStart w:name="z99" w:id="83"/>
    <w:p>
      <w:pPr>
        <w:spacing w:after="0"/>
        <w:ind w:left="0"/>
        <w:jc w:val="both"/>
      </w:pPr>
      <w:r>
        <w:rPr>
          <w:rFonts w:ascii="Times New Roman"/>
          <w:b w:val="false"/>
          <w:i w:val="false"/>
          <w:color w:val="000000"/>
          <w:sz w:val="28"/>
        </w:rPr>
        <w:t>
      4) ұсынылған құжаттардың толықтығын тексеру:</w:t>
      </w:r>
    </w:p>
    <w:bookmarkEnd w:id="83"/>
    <w:p>
      <w:pPr>
        <w:spacing w:after="0"/>
        <w:ind w:left="0"/>
        <w:jc w:val="both"/>
      </w:pPr>
      <w:r>
        <w:rPr>
          <w:rFonts w:ascii="Times New Roman"/>
          <w:b w:val="false"/>
          <w:i w:val="false"/>
          <w:color w:val="000000"/>
          <w:sz w:val="28"/>
        </w:rPr>
        <w:t>
      ұсынылған құжаттардың толық болмауы фактісі анықталған жағдайда СНСҚД уәкілетті қызметкерінің өтінішті одан әрі қараудан жазбаша дәлелді бас тартуды (бұдан әрі – өтінішті қараудан бас тарту) дайындауы, өтінішті қараудан бас тартуға Қазақстан Республикасының Ұлттық Банкі басшылығының қолын қойғызуы, көрсетілетін қызметті алушыға өтінішті қараудан бас тартуды беруі – құжаттарды алған күнінен бастап 1 (бір) жұмыс күні ішінде;</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алынған құжаттарды қарау:</w:t>
      </w:r>
    </w:p>
    <w:p>
      <w:pPr>
        <w:spacing w:after="0"/>
        <w:ind w:left="0"/>
        <w:jc w:val="both"/>
      </w:pPr>
      <w:r>
        <w:rPr>
          <w:rFonts w:ascii="Times New Roman"/>
          <w:b w:val="false"/>
          <w:i w:val="false"/>
          <w:color w:val="000000"/>
          <w:sz w:val="28"/>
        </w:rPr>
        <w:t>
      лицензияның телнұсқасын беру жөнінде өтініш келіп түскен кезде СНСҚД уәкілетті қызметкерінің лицензия телнұсқасының не бас тартудың жобасын дайындауы, лицензияның телнұсқасына не бас тартуға Қазақстан Республикасы Ұлттық Банкі басшылығының қолын қойғызуы, лицензияның телнұсқасын не бас тартуды көрсетілетін қызметті алушыға беруі – құжаттарды алған күнінен бастап 1 (бір) жұмыс күні ішінде;</w:t>
      </w:r>
    </w:p>
    <w:p>
      <w:pPr>
        <w:spacing w:after="0"/>
        <w:ind w:left="0"/>
        <w:jc w:val="both"/>
      </w:pPr>
      <w:r>
        <w:rPr>
          <w:rFonts w:ascii="Times New Roman"/>
          <w:b w:val="false"/>
          <w:i w:val="false"/>
          <w:color w:val="000000"/>
          <w:sz w:val="28"/>
        </w:rPr>
        <w:t>
      лицензияны беру немесе лицензияны қайта ресімдеу жөнінде өтініш келіп түскен кезде СНСҚД уәкілетті қызметкерінің құжаттардың стандарттың 9-тармағына сәйкестігі бойынша қарауы, лицензияны беру туралы, лицензияны қайта ресімдеу туралы бұйрықтың (бұдан әрі – бұйрықтың жобасы) не бас тартудың жобасын дайындауы, бұйрықтың не бас тартудың жобасын көрсетілетін қызметті алушы ұсынған құжаттармен бірге Қазақстан Республикасы Ұлттық Банкінің Құқықтық қамтамасыз ету департаментіне (бұдан әрі – ҚКД) келісуге жіберуі: лицензияны берген кезде – 10 (он) жұмыс күні ішінде, лицензияны қайта ресімдеген кезде – өтініш келіп түскен күні;</w:t>
      </w:r>
    </w:p>
    <w:bookmarkStart w:name="z100" w:id="84"/>
    <w:p>
      <w:pPr>
        <w:spacing w:after="0"/>
        <w:ind w:left="0"/>
        <w:jc w:val="both"/>
      </w:pPr>
      <w:r>
        <w:rPr>
          <w:rFonts w:ascii="Times New Roman"/>
          <w:b w:val="false"/>
          <w:i w:val="false"/>
          <w:color w:val="000000"/>
          <w:sz w:val="28"/>
        </w:rPr>
        <w:t>
      5) бұйрықтың не бас тартудың жобасын ҚКД-ның келісуі: лицензия беру кезінде – 7 (жеті) жұмыс күні ішінде, лицензияны қайта ресімдеу  кезінде – 1 (бір) жұмыс күні ішінде;</w:t>
      </w:r>
    </w:p>
    <w:bookmarkEnd w:id="84"/>
    <w:bookmarkStart w:name="z101" w:id="85"/>
    <w:p>
      <w:pPr>
        <w:spacing w:after="0"/>
        <w:ind w:left="0"/>
        <w:jc w:val="both"/>
      </w:pPr>
      <w:r>
        <w:rPr>
          <w:rFonts w:ascii="Times New Roman"/>
          <w:b w:val="false"/>
          <w:i w:val="false"/>
          <w:color w:val="000000"/>
          <w:sz w:val="28"/>
        </w:rPr>
        <w:t>
      6) СНСҚД-тың уәкілетті қызметкерінің ҚКД-дан келісілген құжаттарды алғаннан кейін лицензияның, қайта ресімделген лицензияның жобасын дайындауы, құжаттарды Қазақстан Республикасы Ұлттық Банкінің басшылығына қол қоюға ұсынуы: лицензия беру кезінде – 3 (үш) жұмыс күні ішінде, лицензияны қайта ресімдеу кезінде – ҚҚД-дан келісілген құжаттарды алған күні;</w:t>
      </w:r>
    </w:p>
    <w:bookmarkEnd w:id="85"/>
    <w:bookmarkStart w:name="z102" w:id="86"/>
    <w:p>
      <w:pPr>
        <w:spacing w:after="0"/>
        <w:ind w:left="0"/>
        <w:jc w:val="both"/>
      </w:pPr>
      <w:r>
        <w:rPr>
          <w:rFonts w:ascii="Times New Roman"/>
          <w:b w:val="false"/>
          <w:i w:val="false"/>
          <w:color w:val="000000"/>
          <w:sz w:val="28"/>
        </w:rPr>
        <w:t>
      7) Қазақстан Республикасының Ұлттық Банкі басшылығының бұйрыққа, лицензияға, қайта ресімделген лицензияға не бас тартуға қол қоюы: лицензия беру кезінде – 5 (бес) жұмыс күні ішінде, лицензияны қайта ресімдеу кезінде – 1 (бір) жұмыс күні ішінде;</w:t>
      </w:r>
    </w:p>
    <w:bookmarkEnd w:id="86"/>
    <w:bookmarkStart w:name="z103" w:id="87"/>
    <w:p>
      <w:pPr>
        <w:spacing w:after="0"/>
        <w:ind w:left="0"/>
        <w:jc w:val="both"/>
      </w:pPr>
      <w:r>
        <w:rPr>
          <w:rFonts w:ascii="Times New Roman"/>
          <w:b w:val="false"/>
          <w:i w:val="false"/>
          <w:color w:val="000000"/>
          <w:sz w:val="28"/>
        </w:rPr>
        <w:t>
      8) СНСҚД-ның уәкілетті қызметкерінің көрсетілетін қызметті алушыға мемлекеттік қызметті көрсету нәтижесін беруі: лицензия беру кезінде – 3 (үш) жұмыс күні ішінде, лицензияны қайта ресімдеу кезінде – осы мемлекеттік қызметті көрсету мерзімі шегінде қайта ресімделген лицензияға қол қою күні.</w:t>
      </w:r>
    </w:p>
    <w:bookmarkEnd w:id="87"/>
    <w:p>
      <w:pPr>
        <w:spacing w:after="0"/>
        <w:ind w:left="0"/>
        <w:jc w:val="both"/>
      </w:pPr>
      <w:r>
        <w:rPr>
          <w:rFonts w:ascii="Times New Roman"/>
          <w:b w:val="false"/>
          <w:i w:val="false"/>
          <w:color w:val="000000"/>
          <w:sz w:val="28"/>
        </w:rPr>
        <w:t xml:space="preserve">
      Бөлініп шығу немесе бөліну нысанында көрсетілетін қызметті алушыны қайта ұйымдастырған жағдайда лицензияны қайта ресімдеу кезінде лицензия 30 (отыз) жұмыс күнінен кешіктірілмей қайта ресімделеді. </w:t>
      </w:r>
    </w:p>
    <w:p>
      <w:pPr>
        <w:spacing w:after="0"/>
        <w:ind w:left="0"/>
        <w:jc w:val="both"/>
      </w:pPr>
      <w:r>
        <w:rPr>
          <w:rFonts w:ascii="Times New Roman"/>
          <w:b w:val="false"/>
          <w:i w:val="false"/>
          <w:color w:val="000000"/>
          <w:sz w:val="28"/>
        </w:rPr>
        <w:t>
      Бөлініп шығу немесе бөліну нысанында көрсетілетін қызметті алушыны қайта ұйымдастырған жағдайда лицензияны қайта ресімдеу рәсімі осы мемлекеттік көрсетілетін қызмет регламентінің 5-тармағының бірінші бөлігінде көзделген тәртіпке сәйкес жүзеге асырылады.</w:t>
      </w:r>
    </w:p>
    <w:bookmarkStart w:name="z104" w:id="8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8"/>
    <w:bookmarkStart w:name="z105" w:id="89"/>
    <w:p>
      <w:pPr>
        <w:spacing w:after="0"/>
        <w:ind w:left="0"/>
        <w:jc w:val="both"/>
      </w:pPr>
      <w:r>
        <w:rPr>
          <w:rFonts w:ascii="Times New Roman"/>
          <w:b w:val="false"/>
          <w:i w:val="false"/>
          <w:color w:val="000000"/>
          <w:sz w:val="28"/>
        </w:rPr>
        <w:t xml:space="preserve">
      6. Көрсетілетін қызметті берушінің мемлекеттік қызметті көрсету процесіне қатысатын құрылымдық бөлімшелерінің (қызметкерлерінің) тізбесі: </w:t>
      </w:r>
    </w:p>
    <w:bookmarkEnd w:id="89"/>
    <w:bookmarkStart w:name="z106" w:id="90"/>
    <w:p>
      <w:pPr>
        <w:spacing w:after="0"/>
        <w:ind w:left="0"/>
        <w:jc w:val="both"/>
      </w:pPr>
      <w:r>
        <w:rPr>
          <w:rFonts w:ascii="Times New Roman"/>
          <w:b w:val="false"/>
          <w:i w:val="false"/>
          <w:color w:val="000000"/>
          <w:sz w:val="28"/>
        </w:rPr>
        <w:t>
      1) хат-хабарды қабылдауға және тіркеуге уәкілетті қызметкер;</w:t>
      </w:r>
    </w:p>
    <w:bookmarkEnd w:id="90"/>
    <w:bookmarkStart w:name="z107" w:id="91"/>
    <w:p>
      <w:pPr>
        <w:spacing w:after="0"/>
        <w:ind w:left="0"/>
        <w:jc w:val="both"/>
      </w:pPr>
      <w:r>
        <w:rPr>
          <w:rFonts w:ascii="Times New Roman"/>
          <w:b w:val="false"/>
          <w:i w:val="false"/>
          <w:color w:val="000000"/>
          <w:sz w:val="28"/>
        </w:rPr>
        <w:t>
      2) Қазақстан Республикасы Ұлттық Банкінің басшылығы;</w:t>
      </w:r>
    </w:p>
    <w:bookmarkEnd w:id="91"/>
    <w:bookmarkStart w:name="z108" w:id="92"/>
    <w:p>
      <w:pPr>
        <w:spacing w:after="0"/>
        <w:ind w:left="0"/>
        <w:jc w:val="both"/>
      </w:pPr>
      <w:r>
        <w:rPr>
          <w:rFonts w:ascii="Times New Roman"/>
          <w:b w:val="false"/>
          <w:i w:val="false"/>
          <w:color w:val="000000"/>
          <w:sz w:val="28"/>
        </w:rPr>
        <w:t>
      3) СНСҚД басшылығы;</w:t>
      </w:r>
    </w:p>
    <w:bookmarkEnd w:id="92"/>
    <w:bookmarkStart w:name="z109" w:id="93"/>
    <w:p>
      <w:pPr>
        <w:spacing w:after="0"/>
        <w:ind w:left="0"/>
        <w:jc w:val="both"/>
      </w:pPr>
      <w:r>
        <w:rPr>
          <w:rFonts w:ascii="Times New Roman"/>
          <w:b w:val="false"/>
          <w:i w:val="false"/>
          <w:color w:val="000000"/>
          <w:sz w:val="28"/>
        </w:rPr>
        <w:t>
      4) СНСҚД уәкілетті қызметкері;</w:t>
      </w:r>
    </w:p>
    <w:bookmarkEnd w:id="93"/>
    <w:bookmarkStart w:name="z110" w:id="94"/>
    <w:p>
      <w:pPr>
        <w:spacing w:after="0"/>
        <w:ind w:left="0"/>
        <w:jc w:val="both"/>
      </w:pPr>
      <w:r>
        <w:rPr>
          <w:rFonts w:ascii="Times New Roman"/>
          <w:b w:val="false"/>
          <w:i w:val="false"/>
          <w:color w:val="000000"/>
          <w:sz w:val="28"/>
        </w:rPr>
        <w:t xml:space="preserve">
      5) ҚКД. </w:t>
      </w:r>
    </w:p>
    <w:bookmarkEnd w:id="94"/>
    <w:bookmarkStart w:name="z111" w:id="95"/>
    <w:p>
      <w:pPr>
        <w:spacing w:after="0"/>
        <w:ind w:left="0"/>
        <w:jc w:val="both"/>
      </w:pPr>
      <w:r>
        <w:rPr>
          <w:rFonts w:ascii="Times New Roman"/>
          <w:b w:val="false"/>
          <w:i w:val="false"/>
          <w:color w:val="000000"/>
          <w:sz w:val="28"/>
        </w:rPr>
        <w:t>
      7. Қазақстан Республикасы Ұлттық Банкінде мемлекеттік қызмет көрсету кезіндегі әрбір рәсімнің (іс-қимылдың) ұзақтығын көрсете отырып рәсімдердің (іс-қимылдардың) реттілігін сипаттау осы мемлекеттік көрсетілетін қызмет регламентіне 1-қосымшада келтірілген.</w:t>
      </w:r>
    </w:p>
    <w:bookmarkEnd w:id="95"/>
    <w:bookmarkStart w:name="z112" w:id="9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6"/>
    <w:bookmarkStart w:name="z113" w:id="97"/>
    <w:p>
      <w:pPr>
        <w:spacing w:after="0"/>
        <w:ind w:left="0"/>
        <w:jc w:val="both"/>
      </w:pPr>
      <w:r>
        <w:rPr>
          <w:rFonts w:ascii="Times New Roman"/>
          <w:b w:val="false"/>
          <w:i w:val="false"/>
          <w:color w:val="000000"/>
          <w:sz w:val="28"/>
        </w:rPr>
        <w:t>
      8. "Азаматтарға арналған үкімет" мемлекеттік корпорациясына және (немесе) өзге де көрсетілетін қызметті берушілерге өтініш жасау тәртібін сипаттау, көрсетілетін қызмет алушының сұрау салуын өңдеу ұзақтығы: көрсетілмейді.</w:t>
      </w:r>
    </w:p>
    <w:bookmarkEnd w:id="97"/>
    <w:bookmarkStart w:name="z114" w:id="98"/>
    <w:p>
      <w:pPr>
        <w:spacing w:after="0"/>
        <w:ind w:left="0"/>
        <w:jc w:val="both"/>
      </w:pPr>
      <w:r>
        <w:rPr>
          <w:rFonts w:ascii="Times New Roman"/>
          <w:b w:val="false"/>
          <w:i w:val="false"/>
          <w:color w:val="000000"/>
          <w:sz w:val="28"/>
        </w:rPr>
        <w:t>
      9. Мемлекеттік қызмет көрсету нәтижесін "Азаматтарға арналған үкімет" мемлекеттік корпорациясы арқылы алу процесін сипаттау, оның ұзақтығы: көрсетілмейді.</w:t>
      </w:r>
    </w:p>
    <w:bookmarkEnd w:id="98"/>
    <w:bookmarkStart w:name="z115" w:id="99"/>
    <w:p>
      <w:pPr>
        <w:spacing w:after="0"/>
        <w:ind w:left="0"/>
        <w:jc w:val="both"/>
      </w:pPr>
      <w:r>
        <w:rPr>
          <w:rFonts w:ascii="Times New Roman"/>
          <w:b w:val="false"/>
          <w:i w:val="false"/>
          <w:color w:val="000000"/>
          <w:sz w:val="28"/>
        </w:rPr>
        <w:t>
      10. "Электрондық үкімет" веб-портал арқылы мемлекеттік қызмет көрсету кезінде көрсетілетін қызметті берушінің және көрсетілетін қызметті алушының өтініш беру тәртібін және рәсімдерінің (іс-қимылдары) жүйелілігін сипаттау: көрсетілмейді.</w:t>
      </w:r>
    </w:p>
    <w:bookmarkEnd w:id="99"/>
    <w:bookmarkStart w:name="z116" w:id="100"/>
    <w:p>
      <w:pPr>
        <w:spacing w:after="0"/>
        <w:ind w:left="0"/>
        <w:jc w:val="both"/>
      </w:pPr>
      <w:r>
        <w:rPr>
          <w:rFonts w:ascii="Times New Roman"/>
          <w:b w:val="false"/>
          <w:i w:val="false"/>
          <w:color w:val="000000"/>
          <w:sz w:val="28"/>
        </w:rPr>
        <w:t>
      11. Мемлекеттік қызмет көрсету бизнес-процестерінің анықтамалығы осы мемлекеттік көрсетілетін қызмет регламентіне 2-қосымшада берілген.</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заңдарында белгіленген және</w:t>
            </w:r>
            <w:r>
              <w:br/>
            </w:r>
            <w:r>
              <w:rPr>
                <w:rFonts w:ascii="Times New Roman"/>
                <w:b w:val="false"/>
                <w:i w:val="false"/>
                <w:color w:val="000000"/>
                <w:sz w:val="20"/>
              </w:rPr>
              <w:t>сақтандырудың жекелеген сыныптары болып табылатын міндетті</w:t>
            </w:r>
            <w:r>
              <w:br/>
            </w:r>
            <w:r>
              <w:rPr>
                <w:rFonts w:ascii="Times New Roman"/>
                <w:b w:val="false"/>
                <w:i w:val="false"/>
                <w:color w:val="000000"/>
                <w:sz w:val="20"/>
              </w:rPr>
              <w:t>сақтандырудың түрлері бойынша исламдық сақтандыру</w:t>
            </w:r>
            <w:r>
              <w:br/>
            </w:r>
            <w:r>
              <w:rPr>
                <w:rFonts w:ascii="Times New Roman"/>
                <w:b w:val="false"/>
                <w:i w:val="false"/>
                <w:color w:val="000000"/>
                <w:sz w:val="20"/>
              </w:rPr>
              <w:t>қызметін жүзеге асыру құқығына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18" w:id="101"/>
    <w:p>
      <w:pPr>
        <w:spacing w:after="0"/>
        <w:ind w:left="0"/>
        <w:jc w:val="left"/>
      </w:pPr>
      <w:r>
        <w:rPr>
          <w:rFonts w:ascii="Times New Roman"/>
          <w:b/>
          <w:i w:val="false"/>
          <w:color w:val="000000"/>
        </w:rPr>
        <w:t xml:space="preserve"> Мемлекеттік қызметті Қазақстан Республикасының Ұлттық Банкінде көрсеткен кезде әрбір рәсімнің (іс-қимылдың) ұзақтығы көрсетілген рәсімдердің (іс-қимылдардың) реттілігін сипаттау</w:t>
      </w:r>
    </w:p>
    <w:bookmarkEnd w:id="101"/>
    <w:p>
      <w:pPr>
        <w:spacing w:after="0"/>
        <w:ind w:left="0"/>
        <w:jc w:val="left"/>
      </w:pP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121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19" w:id="102"/>
    <w:p>
      <w:pPr>
        <w:spacing w:after="0"/>
        <w:ind w:left="0"/>
        <w:jc w:val="both"/>
      </w:pPr>
      <w:r>
        <w:rPr>
          <w:rFonts w:ascii="Times New Roman"/>
          <w:b w:val="false"/>
          <w:i w:val="false"/>
          <w:color w:val="000000"/>
          <w:sz w:val="28"/>
        </w:rPr>
        <w:t xml:space="preserve">
      "Қазақстан Республикасының заңдарында белгіленген және  </w:t>
      </w:r>
    </w:p>
    <w:bookmarkEnd w:id="102"/>
    <w:p>
      <w:pPr>
        <w:spacing w:after="0"/>
        <w:ind w:left="0"/>
        <w:jc w:val="both"/>
      </w:pPr>
      <w:r>
        <w:rPr>
          <w:rFonts w:ascii="Times New Roman"/>
          <w:b w:val="false"/>
          <w:i w:val="false"/>
          <w:color w:val="000000"/>
          <w:sz w:val="28"/>
        </w:rPr>
        <w:t>
      сақтандырудың жекелеген сыныптары болып табылатын міндетті</w:t>
      </w:r>
    </w:p>
    <w:p>
      <w:pPr>
        <w:spacing w:after="0"/>
        <w:ind w:left="0"/>
        <w:jc w:val="both"/>
      </w:pPr>
      <w:r>
        <w:rPr>
          <w:rFonts w:ascii="Times New Roman"/>
          <w:b w:val="false"/>
          <w:i w:val="false"/>
          <w:color w:val="000000"/>
          <w:sz w:val="28"/>
        </w:rPr>
        <w:t xml:space="preserve">
      сақтандырудың түрлері бойынша исламдық сақтандыру      </w:t>
      </w:r>
    </w:p>
    <w:p>
      <w:pPr>
        <w:spacing w:after="0"/>
        <w:ind w:left="0"/>
        <w:jc w:val="both"/>
      </w:pPr>
      <w:r>
        <w:rPr>
          <w:rFonts w:ascii="Times New Roman"/>
          <w:b w:val="false"/>
          <w:i w:val="false"/>
          <w:color w:val="000000"/>
          <w:sz w:val="28"/>
        </w:rPr>
        <w:t xml:space="preserve">
      қызметін жүзеге асыру құқығына лицензия беру"        </w:t>
      </w:r>
    </w:p>
    <w:p>
      <w:pPr>
        <w:spacing w:after="0"/>
        <w:ind w:left="0"/>
        <w:jc w:val="both"/>
      </w:pPr>
      <w:r>
        <w:rPr>
          <w:rFonts w:ascii="Times New Roman"/>
          <w:b w:val="false"/>
          <w:i w:val="false"/>
          <w:color w:val="000000"/>
          <w:sz w:val="28"/>
        </w:rPr>
        <w:t xml:space="preserve">
      мемлекеттік көрсетілетін қызмет регламентіне         </w:t>
      </w:r>
    </w:p>
    <w:p>
      <w:pPr>
        <w:spacing w:after="0"/>
        <w:ind w:left="0"/>
        <w:jc w:val="both"/>
      </w:pPr>
      <w:r>
        <w:rPr>
          <w:rFonts w:ascii="Times New Roman"/>
          <w:b w:val="false"/>
          <w:i w:val="false"/>
          <w:color w:val="000000"/>
          <w:sz w:val="28"/>
        </w:rPr>
        <w:t xml:space="preserve">
      2-қосымша"                          </w:t>
      </w:r>
    </w:p>
    <w:bookmarkStart w:name="z120" w:id="103"/>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103"/>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бизнес-процестерінің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6 қаңтардағы</w:t>
            </w:r>
            <w:r>
              <w:br/>
            </w:r>
            <w:r>
              <w:rPr>
                <w:rFonts w:ascii="Times New Roman"/>
                <w:b w:val="false"/>
                <w:i w:val="false"/>
                <w:color w:val="000000"/>
                <w:sz w:val="20"/>
              </w:rPr>
              <w:t>№ 1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59-қосымша</w:t>
            </w:r>
          </w:p>
        </w:tc>
      </w:tr>
    </w:tbl>
    <w:bookmarkStart w:name="z123" w:id="104"/>
    <w:p>
      <w:pPr>
        <w:spacing w:after="0"/>
        <w:ind w:left="0"/>
        <w:jc w:val="left"/>
      </w:pPr>
      <w:r>
        <w:rPr>
          <w:rFonts w:ascii="Times New Roman"/>
          <w:b/>
          <w:i w:val="false"/>
          <w:color w:val="000000"/>
        </w:rPr>
        <w:t xml:space="preserve"> "Исламдық қайта сақтандыру қызметін жүзеге асыру құқығына лицензия беру" мемлекеттік көрсетілетін қызмет регламенті</w:t>
      </w:r>
      <w:r>
        <w:br/>
      </w:r>
      <w:r>
        <w:rPr>
          <w:rFonts w:ascii="Times New Roman"/>
          <w:b/>
          <w:i w:val="false"/>
          <w:color w:val="000000"/>
        </w:rPr>
        <w:t>1. Жалпы ережелер</w:t>
      </w:r>
    </w:p>
    <w:bookmarkEnd w:id="104"/>
    <w:bookmarkStart w:name="z125" w:id="105"/>
    <w:p>
      <w:pPr>
        <w:spacing w:after="0"/>
        <w:ind w:left="0"/>
        <w:jc w:val="both"/>
      </w:pPr>
      <w:r>
        <w:rPr>
          <w:rFonts w:ascii="Times New Roman"/>
          <w:b w:val="false"/>
          <w:i w:val="false"/>
          <w:color w:val="000000"/>
          <w:sz w:val="28"/>
        </w:rPr>
        <w:t>
      1. Көрсетілетін қызметті берушінің атауы: Қазақстан Республикасының Ұлттық Банкі.</w:t>
      </w:r>
    </w:p>
    <w:bookmarkEnd w:id="105"/>
    <w:p>
      <w:pPr>
        <w:spacing w:after="0"/>
        <w:ind w:left="0"/>
        <w:jc w:val="both"/>
      </w:pPr>
      <w:r>
        <w:rPr>
          <w:rFonts w:ascii="Times New Roman"/>
          <w:b w:val="false"/>
          <w:i w:val="false"/>
          <w:color w:val="000000"/>
          <w:sz w:val="28"/>
        </w:rPr>
        <w:t xml:space="preserve">
      "Исламдық қайта сақтандыру қызметін жүзеге асыру құқығына лицензия беру" мемлекеттік көрсетілетін қызметін (бұдан әрі – мемлекеттік көрсетілетін қызмет) Қазақстан Республикасының Ұлттық Банкі көрсетеді. </w:t>
      </w:r>
    </w:p>
    <w:bookmarkStart w:name="z126" w:id="106"/>
    <w:p>
      <w:pPr>
        <w:spacing w:after="0"/>
        <w:ind w:left="0"/>
        <w:jc w:val="both"/>
      </w:pPr>
      <w:r>
        <w:rPr>
          <w:rFonts w:ascii="Times New Roman"/>
          <w:b w:val="false"/>
          <w:i w:val="false"/>
          <w:color w:val="000000"/>
          <w:sz w:val="28"/>
        </w:rPr>
        <w:t>
      2. Мемлекеттік қызмет көрсету нысаны: қағаз түрінде.</w:t>
      </w:r>
    </w:p>
    <w:bookmarkEnd w:id="106"/>
    <w:bookmarkStart w:name="z127" w:id="107"/>
    <w:p>
      <w:pPr>
        <w:spacing w:after="0"/>
        <w:ind w:left="0"/>
        <w:jc w:val="both"/>
      </w:pPr>
      <w:r>
        <w:rPr>
          <w:rFonts w:ascii="Times New Roman"/>
          <w:b w:val="false"/>
          <w:i w:val="false"/>
          <w:color w:val="000000"/>
          <w:sz w:val="28"/>
        </w:rPr>
        <w:t xml:space="preserve">
      3. Мемлекеттік қызмет көрсетудің нәтижесі: лицензияны беру, қайта ресімдеу, лицензияның телнұсқаларын беру, не Нормативтік құқықтық актілерді мемлекеттік тіркеу тізілімінде № 11534 тіркелген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w:t>
      </w:r>
      <w:r>
        <w:rPr>
          <w:rFonts w:ascii="Times New Roman"/>
          <w:b w:val="false"/>
          <w:i w:val="false"/>
          <w:color w:val="000000"/>
          <w:sz w:val="28"/>
        </w:rPr>
        <w:t>қаулысымен</w:t>
      </w:r>
      <w:r>
        <w:rPr>
          <w:rFonts w:ascii="Times New Roman"/>
          <w:b w:val="false"/>
          <w:i w:val="false"/>
          <w:color w:val="000000"/>
          <w:sz w:val="28"/>
        </w:rPr>
        <w:t xml:space="preserve"> бекітілген "Исламдық қайта сақтандыру қызметін жүзеге асыру құқығына лицензия беру" мемлекеттік көрсетілетін қызмет стандартының (бұдан әрі – стандарт) 10-тармағында көзделген жағдайларда және негіздемелер бойынша мемлекеттік қызмет көрсетуден бас тарту туралы дәлелді жауап жіберу</w:t>
      </w:r>
    </w:p>
    <w:bookmarkEnd w:id="107"/>
    <w:p>
      <w:pPr>
        <w:spacing w:after="0"/>
        <w:ind w:left="0"/>
        <w:jc w:val="both"/>
      </w:pPr>
      <w:r>
        <w:rPr>
          <w:rFonts w:ascii="Times New Roman"/>
          <w:b w:val="false"/>
          <w:i w:val="false"/>
          <w:color w:val="000000"/>
          <w:sz w:val="28"/>
        </w:rPr>
        <w:t>
      Мемлекеттік көрсетілетін қызметтің нәтижесін беру нысаны: қағаз түрінде.</w:t>
      </w:r>
    </w:p>
    <w:bookmarkStart w:name="z128" w:id="10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8"/>
    <w:bookmarkStart w:name="z129" w:id="109"/>
    <w:p>
      <w:pPr>
        <w:spacing w:after="0"/>
        <w:ind w:left="0"/>
        <w:jc w:val="both"/>
      </w:pPr>
      <w:r>
        <w:rPr>
          <w:rFonts w:ascii="Times New Roman"/>
          <w:b w:val="false"/>
          <w:i w:val="false"/>
          <w:color w:val="000000"/>
          <w:sz w:val="28"/>
        </w:rPr>
        <w:t>
      4. Мемлекеттік қызмет көрсету бойынша рәсімнің (іс-қимылдың) басталуына негіз: көрсетілетін қызметті алушы мемлекеттік көрсетілетін қызметті алу үшін стандарттың 9-тармағында көзделген құжаттарды ұсынады.</w:t>
      </w:r>
    </w:p>
    <w:bookmarkEnd w:id="109"/>
    <w:bookmarkStart w:name="z130" w:id="11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110"/>
    <w:bookmarkStart w:name="z131" w:id="111"/>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Қазақстан Республикасы Ұлттық Банкінің басшылығының қабылдау бөлмелеріне беруі – өтініш келіп түскен күні;</w:t>
      </w:r>
    </w:p>
    <w:bookmarkEnd w:id="111"/>
    <w:bookmarkStart w:name="z132" w:id="112"/>
    <w:p>
      <w:pPr>
        <w:spacing w:after="0"/>
        <w:ind w:left="0"/>
        <w:jc w:val="both"/>
      </w:pPr>
      <w:r>
        <w:rPr>
          <w:rFonts w:ascii="Times New Roman"/>
          <w:b w:val="false"/>
          <w:i w:val="false"/>
          <w:color w:val="000000"/>
          <w:sz w:val="28"/>
        </w:rPr>
        <w:t>
      2) Қазақстан Республикасының Ұлттық Банкі басшылығының құжаттарды қарауы және оларға бұрыштама қоюы, құжаттарды Қазақстан Республикасы Ұлттық Банкінің Сақтандыру нарығының субъектілерін қадағалау департаментіне (бұдан әрі – СНСҚД) жіберуі – өтініш келіп түскен күні;</w:t>
      </w:r>
    </w:p>
    <w:bookmarkEnd w:id="112"/>
    <w:bookmarkStart w:name="z133" w:id="113"/>
    <w:p>
      <w:pPr>
        <w:spacing w:after="0"/>
        <w:ind w:left="0"/>
        <w:jc w:val="both"/>
      </w:pPr>
      <w:r>
        <w:rPr>
          <w:rFonts w:ascii="Times New Roman"/>
          <w:b w:val="false"/>
          <w:i w:val="false"/>
          <w:color w:val="000000"/>
          <w:sz w:val="28"/>
        </w:rPr>
        <w:t>
      3) СНСҚД басшылығының құжаттарды қарауы, уәкілетті қызметкерді белгілеуі және оған құжаттарды орындауға беруі – өтініш келіп түскен күні;</w:t>
      </w:r>
    </w:p>
    <w:bookmarkEnd w:id="113"/>
    <w:bookmarkStart w:name="z134" w:id="114"/>
    <w:p>
      <w:pPr>
        <w:spacing w:after="0"/>
        <w:ind w:left="0"/>
        <w:jc w:val="both"/>
      </w:pPr>
      <w:r>
        <w:rPr>
          <w:rFonts w:ascii="Times New Roman"/>
          <w:b w:val="false"/>
          <w:i w:val="false"/>
          <w:color w:val="000000"/>
          <w:sz w:val="28"/>
        </w:rPr>
        <w:t>
      4) ұсынылған құжаттардың толықтығын тексеру:</w:t>
      </w:r>
    </w:p>
    <w:bookmarkEnd w:id="114"/>
    <w:p>
      <w:pPr>
        <w:spacing w:after="0"/>
        <w:ind w:left="0"/>
        <w:jc w:val="both"/>
      </w:pPr>
      <w:r>
        <w:rPr>
          <w:rFonts w:ascii="Times New Roman"/>
          <w:b w:val="false"/>
          <w:i w:val="false"/>
          <w:color w:val="000000"/>
          <w:sz w:val="28"/>
        </w:rPr>
        <w:t>
      ұсынылған құжаттардың толық болмауы фактісі анықталған жағдайда СНСҚД уәкілетті қызметкерінің өтінішті одан әрі қараудан жазбаша дәлелді бас тартуды (бұдан әрі – өтінішті қараудан бас тарту) дайындауы, өтінішті қараудан бас тартуға Қазақстан Республикасы Ұлттық Банкі басшылығының қолын қойғызуы, көрсетілетін қызметті алушыға өтінішті қараудан бас тартуды беруі – құжаттарды алған күнінен бастап 1 (бір) жұмыс күні ішінде;</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алынған құжаттарды қарау:</w:t>
      </w:r>
    </w:p>
    <w:p>
      <w:pPr>
        <w:spacing w:after="0"/>
        <w:ind w:left="0"/>
        <w:jc w:val="both"/>
      </w:pPr>
      <w:r>
        <w:rPr>
          <w:rFonts w:ascii="Times New Roman"/>
          <w:b w:val="false"/>
          <w:i w:val="false"/>
          <w:color w:val="000000"/>
          <w:sz w:val="28"/>
        </w:rPr>
        <w:t>
      лицензияның телнұсқасын беру жөнінде өтініш келіп түскен кезде СНСҚД уәкілетті қызметкерінің лицензия телнұсқасының не бас тартудың жобасын дайындауы, лицензияның телнұсқасына не бас тартуға Қазақстан Республикасы Ұлттық Банкі басшылығының қолын қойғызуы, лицензияның телнұсқасын не бас тартуды көрсетілетін қызметті алушыға беруі – құжаттарды алған күнінен бастап 1 (бір) жұмыс күні ішінде;</w:t>
      </w:r>
    </w:p>
    <w:p>
      <w:pPr>
        <w:spacing w:after="0"/>
        <w:ind w:left="0"/>
        <w:jc w:val="both"/>
      </w:pPr>
      <w:r>
        <w:rPr>
          <w:rFonts w:ascii="Times New Roman"/>
          <w:b w:val="false"/>
          <w:i w:val="false"/>
          <w:color w:val="000000"/>
          <w:sz w:val="28"/>
        </w:rPr>
        <w:t>
      лицензияны беру немесе лицензияны қайта ресімдеу жөнінде өтініш келіп түскен кезде СНСҚД уәкілетті қызметкерінің құжаттардың стандарттың 9-тармағына сәйкестігі бойынша қарауы, лицензияны беру туралы, лицензияны қайта ресімдеу туралы бұйрықтың (бұдан әрі – бұйрықтың жобасы) не бас тартудың жобасын дайындауы, бұйрықтың не бас тартудың жобасын көрсетілетін қызметті алушы ұсынған құжаттармен бірге Қазақстан Республикасы Ұлттық Банкінің Құқықтық қамтамасыз ету департаментіне (бұдан әрі – ҚҚД) келісуге жіберуі: лицензияны берген кезде – 10 (он) жұмыс күні ішінде, лицензияны қайта ресімдеген кезде – өтініш келіп түскен күні;</w:t>
      </w:r>
    </w:p>
    <w:bookmarkStart w:name="z135" w:id="115"/>
    <w:p>
      <w:pPr>
        <w:spacing w:after="0"/>
        <w:ind w:left="0"/>
        <w:jc w:val="both"/>
      </w:pPr>
      <w:r>
        <w:rPr>
          <w:rFonts w:ascii="Times New Roman"/>
          <w:b w:val="false"/>
          <w:i w:val="false"/>
          <w:color w:val="000000"/>
          <w:sz w:val="28"/>
        </w:rPr>
        <w:t>
      5) ҚКД-ның бұйрықтың не бас тартудың жобасын келісуі: лицензия беру кезінде – 7 (жеті) жұмыс күні ішінде, лицензияны қайта ресімдеу кезінде – 1 (бір) жұмыс күні ішінде;</w:t>
      </w:r>
    </w:p>
    <w:bookmarkEnd w:id="115"/>
    <w:bookmarkStart w:name="z136" w:id="116"/>
    <w:p>
      <w:pPr>
        <w:spacing w:after="0"/>
        <w:ind w:left="0"/>
        <w:jc w:val="both"/>
      </w:pPr>
      <w:r>
        <w:rPr>
          <w:rFonts w:ascii="Times New Roman"/>
          <w:b w:val="false"/>
          <w:i w:val="false"/>
          <w:color w:val="000000"/>
          <w:sz w:val="28"/>
        </w:rPr>
        <w:t>
      6) СНСҚД-тың уәкілетті қызметкерінің ҚҚД-дан келісілген құжаттарды алғаннан кейін лицензияның, қайта ресімделген лицензияның жобасын дайындауы, құжаттарды Қазақстан Республикасы Ұлттық Банкінің басшылығына қол қоюға ұсынуы: лицензия беру кезінде – 3 (үш) жұмыс күні ішінде, лицензияны қайта ресімдеу кезінде – ҚҚД-дан келісілген құжаттарды алған күні;</w:t>
      </w:r>
    </w:p>
    <w:bookmarkEnd w:id="116"/>
    <w:bookmarkStart w:name="z137" w:id="117"/>
    <w:p>
      <w:pPr>
        <w:spacing w:after="0"/>
        <w:ind w:left="0"/>
        <w:jc w:val="both"/>
      </w:pPr>
      <w:r>
        <w:rPr>
          <w:rFonts w:ascii="Times New Roman"/>
          <w:b w:val="false"/>
          <w:i w:val="false"/>
          <w:color w:val="000000"/>
          <w:sz w:val="28"/>
        </w:rPr>
        <w:t>
      7) Қазақстан Республикасы Ұлттық Банкі басшылығының бұйрыққа, лицензияға, қайта ресімделген лицензияға не бас тартуға қол қоюы: лицензия беру кезінде – 5 (бес) жұмыс күні ішінде, лицензияны қайта ресімдеу кезінде – 1 (бір) жұмыс күні ішінде;</w:t>
      </w:r>
    </w:p>
    <w:bookmarkEnd w:id="117"/>
    <w:bookmarkStart w:name="z138" w:id="118"/>
    <w:p>
      <w:pPr>
        <w:spacing w:after="0"/>
        <w:ind w:left="0"/>
        <w:jc w:val="both"/>
      </w:pPr>
      <w:r>
        <w:rPr>
          <w:rFonts w:ascii="Times New Roman"/>
          <w:b w:val="false"/>
          <w:i w:val="false"/>
          <w:color w:val="000000"/>
          <w:sz w:val="28"/>
        </w:rPr>
        <w:t>
      8) СНСҚД-ның уәкілетті қызметкерінің көрсетілетін қызметті алушыға мемлекеттік қызметті көрсету нәтижесін беруі: лицензия беру кезінде – 3 (үш) жұмыс күні ішінде, лицензияны қайта ресімдеу кезінде – осы мемлекеттік қызметті көрсету мерзімі шегінде қайта ресімделген лицензияға қол қою күні.</w:t>
      </w:r>
    </w:p>
    <w:bookmarkEnd w:id="118"/>
    <w:p>
      <w:pPr>
        <w:spacing w:after="0"/>
        <w:ind w:left="0"/>
        <w:jc w:val="both"/>
      </w:pPr>
      <w:r>
        <w:rPr>
          <w:rFonts w:ascii="Times New Roman"/>
          <w:b w:val="false"/>
          <w:i w:val="false"/>
          <w:color w:val="000000"/>
          <w:sz w:val="28"/>
        </w:rPr>
        <w:t xml:space="preserve">
      Бөлініп шығу немесе бөліну нысанында көрсетілетін қызметті алушыны қайта ұйымдастырған жағдайда лицензияны қайта ресімдеу кезінде лицензия 30 (отыз) жұмыс күнінен кешіктірілмей қайта ресімделеді. </w:t>
      </w:r>
    </w:p>
    <w:p>
      <w:pPr>
        <w:spacing w:after="0"/>
        <w:ind w:left="0"/>
        <w:jc w:val="both"/>
      </w:pPr>
      <w:r>
        <w:rPr>
          <w:rFonts w:ascii="Times New Roman"/>
          <w:b w:val="false"/>
          <w:i w:val="false"/>
          <w:color w:val="000000"/>
          <w:sz w:val="28"/>
        </w:rPr>
        <w:t>
      Бөлініп шығу немесе бөліну нысанында көрсетілетін қызметті алушыны қайта ұйымдастырған жағдайда лицензияны қайта ресімдеу рәсімі осы мемлекеттік көрсетілетін қызмет регламентінің 5-тармағының бірінші бөлігінде көзделген тәртіпке сәйкес жүзеге асырылады.</w:t>
      </w:r>
    </w:p>
    <w:bookmarkStart w:name="z139" w:id="1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19"/>
    <w:bookmarkStart w:name="z140" w:id="120"/>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процесіне қатысатын құрылымдық бөлімшелерінің (қызметкерлерінің) тізбесі:</w:t>
      </w:r>
    </w:p>
    <w:bookmarkEnd w:id="120"/>
    <w:bookmarkStart w:name="z141" w:id="121"/>
    <w:p>
      <w:pPr>
        <w:spacing w:after="0"/>
        <w:ind w:left="0"/>
        <w:jc w:val="both"/>
      </w:pPr>
      <w:r>
        <w:rPr>
          <w:rFonts w:ascii="Times New Roman"/>
          <w:b w:val="false"/>
          <w:i w:val="false"/>
          <w:color w:val="000000"/>
          <w:sz w:val="28"/>
        </w:rPr>
        <w:t>
      1) хат-хабарды қабылдауға және тіркеуге уәкілетті қызметкер;</w:t>
      </w:r>
    </w:p>
    <w:bookmarkEnd w:id="121"/>
    <w:bookmarkStart w:name="z142" w:id="122"/>
    <w:p>
      <w:pPr>
        <w:spacing w:after="0"/>
        <w:ind w:left="0"/>
        <w:jc w:val="both"/>
      </w:pPr>
      <w:r>
        <w:rPr>
          <w:rFonts w:ascii="Times New Roman"/>
          <w:b w:val="false"/>
          <w:i w:val="false"/>
          <w:color w:val="000000"/>
          <w:sz w:val="28"/>
        </w:rPr>
        <w:t>
      2) Қазақстан Республикасы Ұлттық Банкінің басшылығы;</w:t>
      </w:r>
    </w:p>
    <w:bookmarkEnd w:id="122"/>
    <w:bookmarkStart w:name="z143" w:id="123"/>
    <w:p>
      <w:pPr>
        <w:spacing w:after="0"/>
        <w:ind w:left="0"/>
        <w:jc w:val="both"/>
      </w:pPr>
      <w:r>
        <w:rPr>
          <w:rFonts w:ascii="Times New Roman"/>
          <w:b w:val="false"/>
          <w:i w:val="false"/>
          <w:color w:val="000000"/>
          <w:sz w:val="28"/>
        </w:rPr>
        <w:t>
      3) СНСҚД басшылығы;</w:t>
      </w:r>
    </w:p>
    <w:bookmarkEnd w:id="123"/>
    <w:bookmarkStart w:name="z144" w:id="124"/>
    <w:p>
      <w:pPr>
        <w:spacing w:after="0"/>
        <w:ind w:left="0"/>
        <w:jc w:val="both"/>
      </w:pPr>
      <w:r>
        <w:rPr>
          <w:rFonts w:ascii="Times New Roman"/>
          <w:b w:val="false"/>
          <w:i w:val="false"/>
          <w:color w:val="000000"/>
          <w:sz w:val="28"/>
        </w:rPr>
        <w:t>
      4) СНСҚД уәкілетті қызметкері;</w:t>
      </w:r>
    </w:p>
    <w:bookmarkEnd w:id="124"/>
    <w:bookmarkStart w:name="z145" w:id="125"/>
    <w:p>
      <w:pPr>
        <w:spacing w:after="0"/>
        <w:ind w:left="0"/>
        <w:jc w:val="both"/>
      </w:pPr>
      <w:r>
        <w:rPr>
          <w:rFonts w:ascii="Times New Roman"/>
          <w:b w:val="false"/>
          <w:i w:val="false"/>
          <w:color w:val="000000"/>
          <w:sz w:val="28"/>
        </w:rPr>
        <w:t xml:space="preserve">
      5) ҚҚД. </w:t>
      </w:r>
    </w:p>
    <w:bookmarkEnd w:id="125"/>
    <w:bookmarkStart w:name="z146" w:id="126"/>
    <w:p>
      <w:pPr>
        <w:spacing w:after="0"/>
        <w:ind w:left="0"/>
        <w:jc w:val="both"/>
      </w:pPr>
      <w:r>
        <w:rPr>
          <w:rFonts w:ascii="Times New Roman"/>
          <w:b w:val="false"/>
          <w:i w:val="false"/>
          <w:color w:val="000000"/>
          <w:sz w:val="28"/>
        </w:rPr>
        <w:t>
      7. Қазақстан Республикасы Ұлттық Банкінде мемлекеттік қызмет көрсету кезіндегі әрбір рәсімнің (іс-қимылдың) ұзақтығын көрсете отырып рәсімдердің (іс-қимылдардың) реттілігін сипаттау осы мемлекеттік көрсетілетін қызмет регламентіне 1-қосымшада келтірілген.</w:t>
      </w:r>
    </w:p>
    <w:bookmarkEnd w:id="126"/>
    <w:bookmarkStart w:name="z147" w:id="12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27"/>
    <w:bookmarkStart w:name="z148" w:id="128"/>
    <w:p>
      <w:pPr>
        <w:spacing w:after="0"/>
        <w:ind w:left="0"/>
        <w:jc w:val="both"/>
      </w:pPr>
      <w:r>
        <w:rPr>
          <w:rFonts w:ascii="Times New Roman"/>
          <w:b w:val="false"/>
          <w:i w:val="false"/>
          <w:color w:val="000000"/>
          <w:sz w:val="28"/>
        </w:rPr>
        <w:t>
      8. "Азаматтарға арналған үкімет" мемлекеттік корпорациясына және (немесе) өзге де көрсетілетін қызметті берушілерге өтініш жасау тәртібін сипаттау, көрсетілетін қызмет алушының сұрау салуын өңдеу ұзақтығы: көрсетілмейді.</w:t>
      </w:r>
    </w:p>
    <w:bookmarkEnd w:id="128"/>
    <w:bookmarkStart w:name="z149" w:id="129"/>
    <w:p>
      <w:pPr>
        <w:spacing w:after="0"/>
        <w:ind w:left="0"/>
        <w:jc w:val="both"/>
      </w:pPr>
      <w:r>
        <w:rPr>
          <w:rFonts w:ascii="Times New Roman"/>
          <w:b w:val="false"/>
          <w:i w:val="false"/>
          <w:color w:val="000000"/>
          <w:sz w:val="28"/>
        </w:rPr>
        <w:t>
      9. Мемлекеттік қызмет көрсету нәтижесін "Азаматтарға арналған үкімет" мемлекеттік корпорациясы арқылы алу процесін сипаттау, оның ұзақтығы: көрсетілмейді.</w:t>
      </w:r>
    </w:p>
    <w:bookmarkEnd w:id="129"/>
    <w:bookmarkStart w:name="z150" w:id="130"/>
    <w:p>
      <w:pPr>
        <w:spacing w:after="0"/>
        <w:ind w:left="0"/>
        <w:jc w:val="both"/>
      </w:pPr>
      <w:r>
        <w:rPr>
          <w:rFonts w:ascii="Times New Roman"/>
          <w:b w:val="false"/>
          <w:i w:val="false"/>
          <w:color w:val="000000"/>
          <w:sz w:val="28"/>
        </w:rPr>
        <w:t>
      10. "Электрондық үкімет" веб-портал арқылы мемлекеттік қызмет көрсету кезінде көрсетілетін қызметті берушінің және көрсетілетін қызметті алушының өтініш беру тәртібін және рәсімдерінің (іс-қимылдары) жүйелілігін сипаттау: көрсетілмейді.</w:t>
      </w:r>
    </w:p>
    <w:bookmarkEnd w:id="130"/>
    <w:bookmarkStart w:name="z151" w:id="131"/>
    <w:p>
      <w:pPr>
        <w:spacing w:after="0"/>
        <w:ind w:left="0"/>
        <w:jc w:val="both"/>
      </w:pPr>
      <w:r>
        <w:rPr>
          <w:rFonts w:ascii="Times New Roman"/>
          <w:b w:val="false"/>
          <w:i w:val="false"/>
          <w:color w:val="000000"/>
          <w:sz w:val="28"/>
        </w:rPr>
        <w:t>
      11. Мемлекеттік қызмет көрсету бизнес-процестерінің анықтамалығы осы мемлекеттік көрсетілетін қызмет регламентіне 2-қосымшада берілген.</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қайта сақтандыру қызметін жүзеге</w:t>
            </w:r>
            <w:r>
              <w:br/>
            </w:r>
            <w:r>
              <w:rPr>
                <w:rFonts w:ascii="Times New Roman"/>
                <w:b w:val="false"/>
                <w:i w:val="false"/>
                <w:color w:val="000000"/>
                <w:sz w:val="20"/>
              </w:rPr>
              <w:t>асыру құқығына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53" w:id="132"/>
    <w:p>
      <w:pPr>
        <w:spacing w:after="0"/>
        <w:ind w:left="0"/>
        <w:jc w:val="left"/>
      </w:pPr>
      <w:r>
        <w:rPr>
          <w:rFonts w:ascii="Times New Roman"/>
          <w:b/>
          <w:i w:val="false"/>
          <w:color w:val="000000"/>
        </w:rPr>
        <w:t xml:space="preserve"> Мемлекеттік қызметті Қазақстан Республикасының Ұлттық Банкінде көрсеткен кезде әрбір рәсімнің (іс-қимылдың) ұзақтығы көрсетілген рәсімдердің (іс-қимылдардың) реттілігін сипаттау</w:t>
      </w:r>
    </w:p>
    <w:bookmarkEnd w:id="132"/>
    <w:p>
      <w:pPr>
        <w:spacing w:after="0"/>
        <w:ind w:left="0"/>
        <w:jc w:val="left"/>
      </w:pP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121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қайта сақтандыру қызметін жүзеге</w:t>
            </w:r>
            <w:r>
              <w:br/>
            </w:r>
            <w:r>
              <w:rPr>
                <w:rFonts w:ascii="Times New Roman"/>
                <w:b w:val="false"/>
                <w:i w:val="false"/>
                <w:color w:val="000000"/>
                <w:sz w:val="20"/>
              </w:rPr>
              <w:t>асыру құқығына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155" w:id="133"/>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133"/>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бизнес-процестерінің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