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a2772" w14:textId="95a27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"Өнеркәсіптік меншік саласындағы мемлекеттік көрсетілетін қызмет регламенттерін бекіту туралы" Қазақстан Республикасы Әділет Министрі міндетін атқарушының 2015 жылғы 29 мамырдағы № 304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2016 жылғы 8 қаңтардағы № 7 бұйрығы. Қазақстан Республикасының Әділет министрлігінде 2016 жылы 17 ақпанда № 13106 болып тіркелді. Күші жойылды - Қазақстан Республикасы Әділет министрінің 2018 жылғы 11 қазандағы № 1481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11.10.2018 </w:t>
      </w:r>
      <w:r>
        <w:rPr>
          <w:rFonts w:ascii="Times New Roman"/>
          <w:b w:val="false"/>
          <w:i w:val="false"/>
          <w:color w:val="ff0000"/>
          <w:sz w:val="28"/>
        </w:rPr>
        <w:t>№ 1481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сондай-ақ "Әділет органдары туралы" Қазақстан Республикасы Заңының 7-бабы 2-тармағының </w:t>
      </w:r>
      <w:r>
        <w:rPr>
          <w:rFonts w:ascii="Times New Roman"/>
          <w:b w:val="false"/>
          <w:i w:val="false"/>
          <w:color w:val="000000"/>
          <w:sz w:val="28"/>
        </w:rPr>
        <w:t>3) тармақшасын</w:t>
      </w:r>
      <w:r>
        <w:rPr>
          <w:rFonts w:ascii="Times New Roman"/>
          <w:b w:val="false"/>
          <w:i w:val="false"/>
          <w:color w:val="000000"/>
          <w:sz w:val="28"/>
        </w:rPr>
        <w:t xml:space="preserve"> басшылыққа ала отырып, </w:t>
      </w:r>
      <w:r>
        <w:rPr>
          <w:rFonts w:ascii="Times New Roman"/>
          <w:b/>
          <w:i w:val="false"/>
          <w:color w:val="000000"/>
          <w:sz w:val="28"/>
        </w:rPr>
        <w:t>БҰЙЫРАМЫН:</w:t>
      </w:r>
    </w:p>
    <w:bookmarkEnd w:id="0"/>
    <w:bookmarkStart w:name="z3" w:id="1"/>
    <w:p>
      <w:pPr>
        <w:spacing w:after="0"/>
        <w:ind w:left="0"/>
        <w:jc w:val="both"/>
      </w:pPr>
      <w:r>
        <w:rPr>
          <w:rFonts w:ascii="Times New Roman"/>
          <w:b w:val="false"/>
          <w:i w:val="false"/>
          <w:color w:val="000000"/>
          <w:sz w:val="28"/>
        </w:rPr>
        <w:t xml:space="preserve">
      1. "Өнеркәсіптік меншік саласындағы мемлекеттік көрсетілетін қызмет регламенттерін бекіту туралы" Қазақстан Республикасы Әділет Министрі міндетін атқарушының 2015 жылғы 29 мамырдағы № 304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11559 болып тіркелген, 2015 жылғы 3 шілдеде "Әділет" ақпараттық-құқықтық жүйесінде жарияланған) мынадай өзгерістер мен толықтырулар енгізілсін:</w:t>
      </w:r>
    </w:p>
    <w:bookmarkEnd w:id="1"/>
    <w:bookmarkStart w:name="z4" w:id="2"/>
    <w:p>
      <w:pPr>
        <w:spacing w:after="0"/>
        <w:ind w:left="0"/>
        <w:jc w:val="both"/>
      </w:pPr>
      <w:r>
        <w:rPr>
          <w:rFonts w:ascii="Times New Roman"/>
          <w:b w:val="false"/>
          <w:i w:val="false"/>
          <w:color w:val="000000"/>
          <w:sz w:val="28"/>
        </w:rPr>
        <w:t xml:space="preserve">
      аталған Бұйрықтың </w:t>
      </w:r>
      <w:r>
        <w:rPr>
          <w:rFonts w:ascii="Times New Roman"/>
          <w:b w:val="false"/>
          <w:i w:val="false"/>
          <w:color w:val="000000"/>
          <w:sz w:val="28"/>
        </w:rPr>
        <w:t>1-тармағының</w:t>
      </w:r>
      <w:r>
        <w:rPr>
          <w:rFonts w:ascii="Times New Roman"/>
          <w:b w:val="false"/>
          <w:i w:val="false"/>
          <w:color w:val="000000"/>
          <w:sz w:val="28"/>
        </w:rPr>
        <w:t xml:space="preserve"> 1) тармақшасы мынадай редакцияда жазылсын:</w:t>
      </w:r>
    </w:p>
    <w:bookmarkEnd w:id="2"/>
    <w:bookmarkStart w:name="z5" w:id="3"/>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"Тауар таңбасына және өнеркәсіптік меншік объектілеріне құқықтарды басқаға беру туралы шарттарды тіркеу" мемлекеттік көрсетілетін қызмет регламенті;";</w:t>
      </w:r>
    </w:p>
    <w:bookmarkEnd w:id="3"/>
    <w:bookmarkStart w:name="z6" w:id="4"/>
    <w:p>
      <w:pPr>
        <w:spacing w:after="0"/>
        <w:ind w:left="0"/>
        <w:jc w:val="both"/>
      </w:pPr>
      <w:r>
        <w:rPr>
          <w:rFonts w:ascii="Times New Roman"/>
          <w:b w:val="false"/>
          <w:i w:val="false"/>
          <w:color w:val="000000"/>
          <w:sz w:val="28"/>
        </w:rPr>
        <w:t xml:space="preserve">
      аталған Бұйрықтың </w:t>
      </w:r>
      <w:r>
        <w:rPr>
          <w:rFonts w:ascii="Times New Roman"/>
          <w:b w:val="false"/>
          <w:i w:val="false"/>
          <w:color w:val="000000"/>
          <w:sz w:val="28"/>
        </w:rPr>
        <w:t>1-тармағының</w:t>
      </w:r>
      <w:r>
        <w:rPr>
          <w:rFonts w:ascii="Times New Roman"/>
          <w:b w:val="false"/>
          <w:i w:val="false"/>
          <w:color w:val="000000"/>
          <w:sz w:val="28"/>
        </w:rPr>
        <w:t xml:space="preserve"> 4) тармақшасы мынадай редакцияда жазылсын:</w:t>
      </w:r>
    </w:p>
    <w:bookmarkEnd w:id="4"/>
    <w:bookmarkStart w:name="z7" w:id="5"/>
    <w:p>
      <w:pPr>
        <w:spacing w:after="0"/>
        <w:ind w:left="0"/>
        <w:jc w:val="both"/>
      </w:pPr>
      <w:r>
        <w:rPr>
          <w:rFonts w:ascii="Times New Roman"/>
          <w:b w:val="false"/>
          <w:i w:val="false"/>
          <w:color w:val="000000"/>
          <w:sz w:val="28"/>
        </w:rPr>
        <w:t xml:space="preserve">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"Тауар таңбасын тіркеу" мемлекеттік көрсетілетін қызмет регламенті;";</w:t>
      </w:r>
    </w:p>
    <w:bookmarkEnd w:id="5"/>
    <w:bookmarkStart w:name="z8" w:id="6"/>
    <w:p>
      <w:pPr>
        <w:spacing w:after="0"/>
        <w:ind w:left="0"/>
        <w:jc w:val="both"/>
      </w:pPr>
      <w:r>
        <w:rPr>
          <w:rFonts w:ascii="Times New Roman"/>
          <w:b w:val="false"/>
          <w:i w:val="false"/>
          <w:color w:val="000000"/>
          <w:sz w:val="28"/>
        </w:rPr>
        <w:t xml:space="preserve">
      аталған Бұйрықтың </w:t>
      </w:r>
      <w:r>
        <w:rPr>
          <w:rFonts w:ascii="Times New Roman"/>
          <w:b w:val="false"/>
          <w:i w:val="false"/>
          <w:color w:val="000000"/>
          <w:sz w:val="28"/>
        </w:rPr>
        <w:t>1-тармағының</w:t>
      </w:r>
      <w:r>
        <w:rPr>
          <w:rFonts w:ascii="Times New Roman"/>
          <w:b w:val="false"/>
          <w:i w:val="false"/>
          <w:color w:val="000000"/>
          <w:sz w:val="28"/>
        </w:rPr>
        <w:t xml:space="preserve"> 5) тармақшасы мынадай редакцияда жазылсын:</w:t>
      </w:r>
    </w:p>
    <w:bookmarkEnd w:id="6"/>
    <w:bookmarkStart w:name="z9" w:id="7"/>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"Тауар шығарылған жердiң атауын пайдалану құқығын тіркеу" мемлекеттік көрсетілетін қызмет регламенті;";</w:t>
      </w:r>
    </w:p>
    <w:bookmarkEnd w:id="7"/>
    <w:bookmarkStart w:name="z10" w:id="8"/>
    <w:p>
      <w:pPr>
        <w:spacing w:after="0"/>
        <w:ind w:left="0"/>
        <w:jc w:val="both"/>
      </w:pPr>
      <w:r>
        <w:rPr>
          <w:rFonts w:ascii="Times New Roman"/>
          <w:b w:val="false"/>
          <w:i w:val="false"/>
          <w:color w:val="000000"/>
          <w:sz w:val="28"/>
        </w:rPr>
        <w:t xml:space="preserve">
      аталған Бұйрықпен бекітілген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w:t>
      </w:r>
      <w:r>
        <w:rPr>
          <w:rFonts w:ascii="Times New Roman"/>
          <w:b w:val="false"/>
          <w:i w:val="false"/>
          <w:color w:val="000000"/>
          <w:sz w:val="28"/>
        </w:rPr>
        <w:t xml:space="preserve"> осы бұйрықтың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жаңа редакцияда жазылсын.</w:t>
      </w:r>
    </w:p>
    <w:bookmarkEnd w:id="8"/>
    <w:bookmarkStart w:name="z11" w:id="9"/>
    <w:p>
      <w:pPr>
        <w:spacing w:after="0"/>
        <w:ind w:left="0"/>
        <w:jc w:val="both"/>
      </w:pPr>
      <w:r>
        <w:rPr>
          <w:rFonts w:ascii="Times New Roman"/>
          <w:b w:val="false"/>
          <w:i w:val="false"/>
          <w:color w:val="000000"/>
          <w:sz w:val="28"/>
        </w:rPr>
        <w:t>
      2. Қазақстан Республикасы Әділет министрлігінің Зияткерлік меншік құқығы департаменті:</w:t>
      </w:r>
    </w:p>
    <w:bookmarkEnd w:id="9"/>
    <w:bookmarkStart w:name="z12" w:id="10"/>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0"/>
    <w:bookmarkStart w:name="z13" w:id="11"/>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оны мерзімдік баспа басылымдарында және "Әділет" ақпараттық-құқықтық жүйесінде ресми жариялауға жіберілуін;</w:t>
      </w:r>
    </w:p>
    <w:bookmarkEnd w:id="11"/>
    <w:bookmarkStart w:name="z14" w:id="12"/>
    <w:p>
      <w:pPr>
        <w:spacing w:after="0"/>
        <w:ind w:left="0"/>
        <w:jc w:val="both"/>
      </w:pPr>
      <w:r>
        <w:rPr>
          <w:rFonts w:ascii="Times New Roman"/>
          <w:b w:val="false"/>
          <w:i w:val="false"/>
          <w:color w:val="000000"/>
          <w:sz w:val="28"/>
        </w:rPr>
        <w:t>
      3) осы бұйрықтың Қазақстан Республикасы Әділет министрлігінің интернет-ресурсында орналастырылуын қамтамасыз етсін.</w:t>
      </w:r>
    </w:p>
    <w:bookmarkEnd w:id="12"/>
    <w:bookmarkStart w:name="z15" w:id="13"/>
    <w:p>
      <w:pPr>
        <w:spacing w:after="0"/>
        <w:ind w:left="0"/>
        <w:jc w:val="both"/>
      </w:pPr>
      <w:r>
        <w:rPr>
          <w:rFonts w:ascii="Times New Roman"/>
          <w:b w:val="false"/>
          <w:i w:val="false"/>
          <w:color w:val="000000"/>
          <w:sz w:val="28"/>
        </w:rPr>
        <w:t>
      3. Осы бұйрықтың орындалуын бақылау Қазақстан Республикасы Әділет министрінің орынбасарына жүктелсін.</w:t>
      </w:r>
    </w:p>
    <w:bookmarkEnd w:id="13"/>
    <w:bookmarkStart w:name="z17" w:id="1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8 қаңтардағы</w:t>
            </w:r>
            <w:r>
              <w:br/>
            </w:r>
            <w:r>
              <w:rPr>
                <w:rFonts w:ascii="Times New Roman"/>
                <w:b w:val="false"/>
                <w:i w:val="false"/>
                <w:color w:val="000000"/>
                <w:sz w:val="20"/>
              </w:rPr>
              <w:t>№ 7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1-қосымша</w:t>
            </w:r>
          </w:p>
        </w:tc>
      </w:tr>
    </w:tbl>
    <w:bookmarkStart w:name="z19" w:id="15"/>
    <w:p>
      <w:pPr>
        <w:spacing w:after="0"/>
        <w:ind w:left="0"/>
        <w:jc w:val="left"/>
      </w:pPr>
      <w:r>
        <w:rPr>
          <w:rFonts w:ascii="Times New Roman"/>
          <w:b/>
          <w:i w:val="false"/>
          <w:color w:val="000000"/>
        </w:rPr>
        <w:t xml:space="preserve"> "Тауар таңбасына және өнеркәсіптік меншік объектілеріне</w:t>
      </w:r>
      <w:r>
        <w:br/>
      </w:r>
      <w:r>
        <w:rPr>
          <w:rFonts w:ascii="Times New Roman"/>
          <w:b/>
          <w:i w:val="false"/>
          <w:color w:val="000000"/>
        </w:rPr>
        <w:t>құқықтарды басқаға беру туралы шарттарды тіркеу"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5"/>
    <w:bookmarkStart w:name="z21" w:id="16"/>
    <w:p>
      <w:pPr>
        <w:spacing w:after="0"/>
        <w:ind w:left="0"/>
        <w:jc w:val="both"/>
      </w:pPr>
      <w:r>
        <w:rPr>
          <w:rFonts w:ascii="Times New Roman"/>
          <w:b w:val="false"/>
          <w:i w:val="false"/>
          <w:color w:val="000000"/>
          <w:sz w:val="28"/>
        </w:rPr>
        <w:t>
      1. "Тауар таңбасына және өнеркәсіптік меншік объектілеріне құқықтарды басқаға беру туралы шарттарды тіркеу" (бұдан әрі – мемлекеттік қызмет)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 www.egov.kz веб-порталы (бұдан әрі – портал) арқылы көрсетеді.</w:t>
      </w:r>
    </w:p>
    <w:bookmarkEnd w:id="16"/>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7 желтоқсандағы № 613 бұйрығымен бекітілген "Тауар таңбасына және өнеркәсіптік меншік объектілеріне құқықтарды басқаға беру туралы шарттарды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12825 болып тіркелген).</w:t>
      </w:r>
    </w:p>
    <w:bookmarkStart w:name="z22" w:id="17"/>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17"/>
    <w:bookmarkStart w:name="z23" w:id="18"/>
    <w:p>
      <w:pPr>
        <w:spacing w:after="0"/>
        <w:ind w:left="0"/>
        <w:jc w:val="both"/>
      </w:pPr>
      <w:r>
        <w:rPr>
          <w:rFonts w:ascii="Times New Roman"/>
          <w:b w:val="false"/>
          <w:i w:val="false"/>
          <w:color w:val="000000"/>
          <w:sz w:val="28"/>
        </w:rPr>
        <w:t xml:space="preserve">
      3. Қағаз жеткізгіште берілген, тіркеу күні және оның ағымдағы нөмірімен бірге мөртабан қойылған шартты мемлекеттік тіркеу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 мемлекеттік қызмет көрсету нәтижесі болып табылады.</w:t>
      </w:r>
    </w:p>
    <w:bookmarkEnd w:id="18"/>
    <w:p>
      <w:pPr>
        <w:spacing w:after="0"/>
        <w:ind w:left="0"/>
        <w:jc w:val="both"/>
      </w:pPr>
      <w:r>
        <w:rPr>
          <w:rFonts w:ascii="Times New Roman"/>
          <w:b w:val="false"/>
          <w:i w:val="false"/>
          <w:color w:val="000000"/>
          <w:sz w:val="28"/>
        </w:rPr>
        <w:t>
      Мемлекеттік қызмет көрсету нәтижесін беру нысаны – электрондық, қағаз түрінде.</w:t>
      </w:r>
    </w:p>
    <w:p>
      <w:pPr>
        <w:spacing w:after="0"/>
        <w:ind w:left="0"/>
        <w:jc w:val="both"/>
      </w:pPr>
      <w:r>
        <w:rPr>
          <w:rFonts w:ascii="Times New Roman"/>
          <w:b w:val="false"/>
          <w:i w:val="false"/>
          <w:color w:val="000000"/>
          <w:sz w:val="28"/>
        </w:rPr>
        <w:t>
      Порталға жүгінген кезде – тауар таңбасына және өнеркәсіптік меншік объектілеріне құқықтарды басқаға беру туралы шарттарды тіркеу туралы анықтама немесе шарттарды тіркеуден бас тарту туралы дәлелді жауап.</w:t>
      </w:r>
    </w:p>
    <w:bookmarkStart w:name="z24" w:id="19"/>
    <w:p>
      <w:pPr>
        <w:spacing w:after="0"/>
        <w:ind w:left="0"/>
        <w:jc w:val="both"/>
      </w:pPr>
      <w:r>
        <w:rPr>
          <w:rFonts w:ascii="Times New Roman"/>
          <w:b w:val="false"/>
          <w:i w:val="false"/>
          <w:color w:val="000000"/>
          <w:sz w:val="28"/>
        </w:rPr>
        <w:t>
      4. Мемлекеттік қызмет көрсету мерзімі стандарттың 4-тармағында көрсетілген.</w:t>
      </w:r>
    </w:p>
    <w:bookmarkEnd w:id="19"/>
    <w:bookmarkStart w:name="z25" w:id="20"/>
    <w:p>
      <w:pPr>
        <w:spacing w:after="0"/>
        <w:ind w:left="0"/>
        <w:jc w:val="left"/>
      </w:pPr>
      <w:r>
        <w:rPr>
          <w:rFonts w:ascii="Times New Roman"/>
          <w:b/>
          <w:i w:val="false"/>
          <w:color w:val="000000"/>
        </w:rPr>
        <w:t xml:space="preserve"> 2. Мемлекеттік қызметтер көрсету процесінде құрылымдық</w:t>
      </w:r>
      <w:r>
        <w:br/>
      </w:r>
      <w:r>
        <w:rPr>
          <w:rFonts w:ascii="Times New Roman"/>
          <w:b/>
          <w:i w:val="false"/>
          <w:color w:val="000000"/>
        </w:rPr>
        <w:t>бөлімшелердің іс-қимылы тәртібін сипаттау</w:t>
      </w:r>
    </w:p>
    <w:bookmarkEnd w:id="20"/>
    <w:bookmarkStart w:name="z26" w:id="21"/>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бере отырып,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nауар таңбасына және өнеркәсіптік меншік объектілеріне құқықтарды басқаға беру туралы шарттарды тіркеу туралы жазбаша өтініші (бұдан әрі – өтініш) көрсетілетін қызметті берушінің мемлекеттік қызмет көрсету бойынша рәсімді (іс-қимылды) бастауы үшін негіз болып табылады.</w:t>
      </w:r>
    </w:p>
    <w:bookmarkEnd w:id="21"/>
    <w:bookmarkStart w:name="z27" w:id="22"/>
    <w:p>
      <w:pPr>
        <w:spacing w:after="0"/>
        <w:ind w:left="0"/>
        <w:jc w:val="both"/>
      </w:pPr>
      <w:r>
        <w:rPr>
          <w:rFonts w:ascii="Times New Roman"/>
          <w:b w:val="false"/>
          <w:i w:val="false"/>
          <w:color w:val="000000"/>
          <w:sz w:val="28"/>
        </w:rPr>
        <w:t>
      1) өтінішті сараптау ұйымының кеңсесі қызметкерінің "Ұлттық зияткерлік меншік институты" ведомстволық автоматтандырылған ақпараттық жүйесінде (бұдан әрі - "ҰЗМИ" ААЖ) тіркеуі;</w:t>
      </w:r>
    </w:p>
    <w:bookmarkEnd w:id="22"/>
    <w:bookmarkStart w:name="z28" w:id="23"/>
    <w:p>
      <w:pPr>
        <w:spacing w:after="0"/>
        <w:ind w:left="0"/>
        <w:jc w:val="both"/>
      </w:pPr>
      <w:r>
        <w:rPr>
          <w:rFonts w:ascii="Times New Roman"/>
          <w:b w:val="false"/>
          <w:i w:val="false"/>
          <w:color w:val="000000"/>
          <w:sz w:val="28"/>
        </w:rPr>
        <w:t>
      2) өтінішті сараптау ұйымының шарттарды сараптау басқармасы сарапшысының қарауы;</w:t>
      </w:r>
    </w:p>
    <w:bookmarkEnd w:id="23"/>
    <w:bookmarkStart w:name="z29" w:id="24"/>
    <w:p>
      <w:pPr>
        <w:spacing w:after="0"/>
        <w:ind w:left="0"/>
        <w:jc w:val="both"/>
      </w:pPr>
      <w:r>
        <w:rPr>
          <w:rFonts w:ascii="Times New Roman"/>
          <w:b w:val="false"/>
          <w:i w:val="false"/>
          <w:color w:val="000000"/>
          <w:sz w:val="28"/>
        </w:rPr>
        <w:t>
      3) сараптау ұйымының сараптау қорытындысын шығаруы;</w:t>
      </w:r>
    </w:p>
    <w:bookmarkEnd w:id="24"/>
    <w:bookmarkStart w:name="z30" w:id="25"/>
    <w:p>
      <w:pPr>
        <w:spacing w:after="0"/>
        <w:ind w:left="0"/>
        <w:jc w:val="both"/>
      </w:pPr>
      <w:r>
        <w:rPr>
          <w:rFonts w:ascii="Times New Roman"/>
          <w:b w:val="false"/>
          <w:i w:val="false"/>
          <w:color w:val="000000"/>
          <w:sz w:val="28"/>
        </w:rPr>
        <w:t>
      4) көрсетілетін қызметті берушінің шартты тіркеу туралы немесе шартты тіркеуден бас туралы шешім қабылдауы;</w:t>
      </w:r>
    </w:p>
    <w:bookmarkEnd w:id="25"/>
    <w:bookmarkStart w:name="z31" w:id="26"/>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w:t>
      </w:r>
    </w:p>
    <w:bookmarkEnd w:id="26"/>
    <w:bookmarkStart w:name="z32" w:id="27"/>
    <w:p>
      <w:pPr>
        <w:spacing w:after="0"/>
        <w:ind w:left="0"/>
        <w:jc w:val="both"/>
      </w:pPr>
      <w:r>
        <w:rPr>
          <w:rFonts w:ascii="Times New Roman"/>
          <w:b w:val="false"/>
          <w:i w:val="false"/>
          <w:color w:val="000000"/>
          <w:sz w:val="28"/>
        </w:rPr>
        <w:t>
      6) шартты тіркеу туралы шешім қабылданған кезде – сараптау ұйымының ресми бюллетеньде тіркелген шарт туралы мәліметтерді жариялауы;</w:t>
      </w:r>
    </w:p>
    <w:bookmarkEnd w:id="27"/>
    <w:bookmarkStart w:name="z33" w:id="28"/>
    <w:p>
      <w:pPr>
        <w:spacing w:after="0"/>
        <w:ind w:left="0"/>
        <w:jc w:val="both"/>
      </w:pPr>
      <w:r>
        <w:rPr>
          <w:rFonts w:ascii="Times New Roman"/>
          <w:b w:val="false"/>
          <w:i w:val="false"/>
          <w:color w:val="000000"/>
          <w:sz w:val="28"/>
        </w:rPr>
        <w:t>
      7) сараптау ұйымының көрсетілетін қызметті алушыға мемлекеттік қызмет көрсету нәтижесін жіберуі.</w:t>
      </w:r>
    </w:p>
    <w:bookmarkEnd w:id="28"/>
    <w:p>
      <w:pPr>
        <w:spacing w:after="0"/>
        <w:ind w:left="0"/>
        <w:jc w:val="both"/>
      </w:pPr>
      <w:r>
        <w:rPr>
          <w:rFonts w:ascii="Times New Roman"/>
          <w:b w:val="false"/>
          <w:i w:val="false"/>
          <w:color w:val="000000"/>
          <w:sz w:val="28"/>
        </w:rPr>
        <w:t xml:space="preserve">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34" w:id="29"/>
    <w:p>
      <w:pPr>
        <w:spacing w:after="0"/>
        <w:ind w:left="0"/>
        <w:jc w:val="left"/>
      </w:pPr>
      <w:r>
        <w:rPr>
          <w:rFonts w:ascii="Times New Roman"/>
          <w:b/>
          <w:i w:val="false"/>
          <w:color w:val="000000"/>
        </w:rPr>
        <w:t xml:space="preserve"> 3. Мемлекеттік қызметтер көрсету процесінде құрылымдық</w:t>
      </w:r>
      <w:r>
        <w:br/>
      </w:r>
      <w:r>
        <w:rPr>
          <w:rFonts w:ascii="Times New Roman"/>
          <w:b/>
          <w:i w:val="false"/>
          <w:color w:val="000000"/>
        </w:rPr>
        <w:t>бөлімшелердің (қызметкерлерінің) өзара іс-қимылы</w:t>
      </w:r>
      <w:r>
        <w:br/>
      </w:r>
      <w:r>
        <w:rPr>
          <w:rFonts w:ascii="Times New Roman"/>
          <w:b/>
          <w:i w:val="false"/>
          <w:color w:val="000000"/>
        </w:rPr>
        <w:t>тәртібін сипаттау</w:t>
      </w:r>
    </w:p>
    <w:bookmarkEnd w:id="29"/>
    <w:bookmarkStart w:name="z35" w:id="3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30"/>
    <w:bookmarkStart w:name="z36" w:id="31"/>
    <w:p>
      <w:pPr>
        <w:spacing w:after="0"/>
        <w:ind w:left="0"/>
        <w:jc w:val="both"/>
      </w:pPr>
      <w:r>
        <w:rPr>
          <w:rFonts w:ascii="Times New Roman"/>
          <w:b w:val="false"/>
          <w:i w:val="false"/>
          <w:color w:val="000000"/>
          <w:sz w:val="28"/>
        </w:rPr>
        <w:t>
      1) сараптау ұйымы кеңсесінің қызметкері;</w:t>
      </w:r>
    </w:p>
    <w:bookmarkEnd w:id="31"/>
    <w:bookmarkStart w:name="z37" w:id="32"/>
    <w:p>
      <w:pPr>
        <w:spacing w:after="0"/>
        <w:ind w:left="0"/>
        <w:jc w:val="both"/>
      </w:pPr>
      <w:r>
        <w:rPr>
          <w:rFonts w:ascii="Times New Roman"/>
          <w:b w:val="false"/>
          <w:i w:val="false"/>
          <w:color w:val="000000"/>
          <w:sz w:val="28"/>
        </w:rPr>
        <w:t>
      2) сараптау ұйымы басшысы;</w:t>
      </w:r>
    </w:p>
    <w:bookmarkEnd w:id="32"/>
    <w:bookmarkStart w:name="z38" w:id="33"/>
    <w:p>
      <w:pPr>
        <w:spacing w:after="0"/>
        <w:ind w:left="0"/>
        <w:jc w:val="both"/>
      </w:pPr>
      <w:r>
        <w:rPr>
          <w:rFonts w:ascii="Times New Roman"/>
          <w:b w:val="false"/>
          <w:i w:val="false"/>
          <w:color w:val="000000"/>
          <w:sz w:val="28"/>
        </w:rPr>
        <w:t>
      3) сараптау ұйымының шарттарды сараптау басқармасы;</w:t>
      </w:r>
    </w:p>
    <w:bookmarkEnd w:id="33"/>
    <w:bookmarkStart w:name="z39" w:id="34"/>
    <w:p>
      <w:pPr>
        <w:spacing w:after="0"/>
        <w:ind w:left="0"/>
        <w:jc w:val="both"/>
      </w:pPr>
      <w:r>
        <w:rPr>
          <w:rFonts w:ascii="Times New Roman"/>
          <w:b w:val="false"/>
          <w:i w:val="false"/>
          <w:color w:val="000000"/>
          <w:sz w:val="28"/>
        </w:rPr>
        <w:t>
      4) көрсетілетін қызметті беруші кеңсесінің қызметкері;</w:t>
      </w:r>
    </w:p>
    <w:bookmarkEnd w:id="34"/>
    <w:bookmarkStart w:name="z40" w:id="35"/>
    <w:p>
      <w:pPr>
        <w:spacing w:after="0"/>
        <w:ind w:left="0"/>
        <w:jc w:val="both"/>
      </w:pPr>
      <w:r>
        <w:rPr>
          <w:rFonts w:ascii="Times New Roman"/>
          <w:b w:val="false"/>
          <w:i w:val="false"/>
          <w:color w:val="000000"/>
          <w:sz w:val="28"/>
        </w:rPr>
        <w:t>
      5) көрсетілетін қызметті беруші қызметкері;</w:t>
      </w:r>
    </w:p>
    <w:bookmarkEnd w:id="35"/>
    <w:bookmarkStart w:name="z41" w:id="36"/>
    <w:p>
      <w:pPr>
        <w:spacing w:after="0"/>
        <w:ind w:left="0"/>
        <w:jc w:val="both"/>
      </w:pPr>
      <w:r>
        <w:rPr>
          <w:rFonts w:ascii="Times New Roman"/>
          <w:b w:val="false"/>
          <w:i w:val="false"/>
          <w:color w:val="000000"/>
          <w:sz w:val="28"/>
        </w:rPr>
        <w:t xml:space="preserve">
      7. Сараптау ұйымы кеңсесінің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оған өтініштің нөмірін, қабылданған күні мен уақытын, құжаттарды қабылдап алған сараптау ұйымы кеңсесі қызметкерінің тегін, атын, әкесінің атын (бар болған жағдайда) көрсете отырып, өтініштің көшірмесін береді және бір жұмыс күні ішінде қабылданған құжаттарды сараптау ұйымының басшылығына береді.</w:t>
      </w:r>
    </w:p>
    <w:bookmarkEnd w:id="36"/>
    <w:p>
      <w:pPr>
        <w:spacing w:after="0"/>
        <w:ind w:left="0"/>
        <w:jc w:val="both"/>
      </w:pPr>
      <w:r>
        <w:rPr>
          <w:rFonts w:ascii="Times New Roman"/>
          <w:b w:val="false"/>
          <w:i w:val="false"/>
          <w:color w:val="000000"/>
          <w:sz w:val="28"/>
        </w:rPr>
        <w:t>
      Сараптау ұйымының басшылығы өтінішті бір жұмыс күнінің ішінде қарайды және орындау үшін шарттарды сараптау басқармасының құрылымдық бөлімшесіне бөледі.</w:t>
      </w:r>
    </w:p>
    <w:p>
      <w:pPr>
        <w:spacing w:after="0"/>
        <w:ind w:left="0"/>
        <w:jc w:val="both"/>
      </w:pPr>
      <w:r>
        <w:rPr>
          <w:rFonts w:ascii="Times New Roman"/>
          <w:b w:val="false"/>
          <w:i w:val="false"/>
          <w:color w:val="000000"/>
          <w:sz w:val="28"/>
        </w:rPr>
        <w:t>
      Шарттарды сараптау басқармасы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тауар таңбасына немесе өнеркәсіптік меншік объектілеріне құқықтарды беру туралы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сараптау ұйымы бес жұмыс күні ішінде көрсетілетін қызметті берушіге құқықты беру туралы шартты тiркеуге кедергi келтiретiн негiздердiң жоқтығы туралы қорытындыны жiбередi. Көрсетілетін қызметті беруші сараптау ұйымынан сараптама қорытындысы келіп түскен кезден бастап бес жұмыс күні ішінде құқықты беру туралы шартты тіркеу немесе шартты тіркеуден бас тарту туралы шешім қабылдайды.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мөртабан қояды, тіркелген шарттар тізіліміне шарт туралы мәліметтерді енгізеді, тіркелген шарттың үш данасын қорытындысымен бірге сараптау ұйымына жібереді.</w:t>
      </w:r>
    </w:p>
    <w:p>
      <w:pPr>
        <w:spacing w:after="0"/>
        <w:ind w:left="0"/>
        <w:jc w:val="both"/>
      </w:pPr>
      <w:r>
        <w:rPr>
          <w:rFonts w:ascii="Times New Roman"/>
          <w:b w:val="false"/>
          <w:i w:val="false"/>
          <w:color w:val="000000"/>
          <w:sz w:val="28"/>
        </w:rPr>
        <w:t>
      Сараптау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42" w:id="37"/>
    <w:p>
      <w:pPr>
        <w:spacing w:after="0"/>
        <w:ind w:left="0"/>
        <w:jc w:val="left"/>
      </w:pPr>
      <w:r>
        <w:rPr>
          <w:rFonts w:ascii="Times New Roman"/>
          <w:b/>
          <w:i w:val="false"/>
          <w:color w:val="000000"/>
        </w:rPr>
        <w:t xml:space="preserve"> 4. Мемлекеттік қызмет көрсету процесінде ақпараттық</w:t>
      </w:r>
      <w:r>
        <w:br/>
      </w:r>
      <w:r>
        <w:rPr>
          <w:rFonts w:ascii="Times New Roman"/>
          <w:b/>
          <w:i w:val="false"/>
          <w:color w:val="000000"/>
        </w:rPr>
        <w:t>жүйелерді пайдалану тәртібі</w:t>
      </w:r>
    </w:p>
    <w:bookmarkEnd w:id="37"/>
    <w:bookmarkStart w:name="z43" w:id="38"/>
    <w:p>
      <w:pPr>
        <w:spacing w:after="0"/>
        <w:ind w:left="0"/>
        <w:jc w:val="both"/>
      </w:pPr>
      <w:r>
        <w:rPr>
          <w:rFonts w:ascii="Times New Roman"/>
          <w:b w:val="false"/>
          <w:i w:val="false"/>
          <w:color w:val="000000"/>
          <w:sz w:val="28"/>
        </w:rPr>
        <w:t>
      8. Көрсетілетін қызметті алушы өтінішті "электрондық үкіметтің" порталы арқылы береді, "ҰЗМИ" ААЖ-ге келіп түседі және сараптау ұйымына қарауға жіберіледі.</w:t>
      </w:r>
    </w:p>
    <w:bookmarkEnd w:id="38"/>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қызметін таңдайды. Портал автоматты түрде көрсетілетін қызметті алушы туралы деректерді толтыра отырып, өтінім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порталда ашылған терезелерде деректерді:</w:t>
      </w:r>
    </w:p>
    <w:bookmarkStart w:name="z44" w:id="39"/>
    <w:p>
      <w:pPr>
        <w:spacing w:after="0"/>
        <w:ind w:left="0"/>
        <w:jc w:val="both"/>
      </w:pPr>
      <w:r>
        <w:rPr>
          <w:rFonts w:ascii="Times New Roman"/>
          <w:b w:val="false"/>
          <w:i w:val="false"/>
          <w:color w:val="000000"/>
          <w:sz w:val="28"/>
        </w:rPr>
        <w:t>
      1) көрсетілетін қызметті алушының ЭЦҚ-мен куәландырылған электрондық құжат түріндегі өтінішті толтырады;</w:t>
      </w:r>
    </w:p>
    <w:bookmarkEnd w:id="39"/>
    <w:p>
      <w:pPr>
        <w:spacing w:after="0"/>
        <w:ind w:left="0"/>
        <w:jc w:val="both"/>
      </w:pPr>
      <w:r>
        <w:rPr>
          <w:rFonts w:ascii="Times New Roman"/>
          <w:b w:val="false"/>
          <w:i w:val="false"/>
          <w:color w:val="000000"/>
          <w:sz w:val="28"/>
        </w:rPr>
        <w:t>
      Мынадай қажетті құжаттарды:</w:t>
      </w:r>
    </w:p>
    <w:bookmarkStart w:name="z45" w:id="40"/>
    <w:p>
      <w:pPr>
        <w:spacing w:after="0"/>
        <w:ind w:left="0"/>
        <w:jc w:val="both"/>
      </w:pPr>
      <w:r>
        <w:rPr>
          <w:rFonts w:ascii="Times New Roman"/>
          <w:b w:val="false"/>
          <w:i w:val="false"/>
          <w:color w:val="000000"/>
          <w:sz w:val="28"/>
        </w:rPr>
        <w:t>
      2) нысанасы біртектес өнеркәсіптік меншік объектілері болып табылатын шарттың титулдық парақпен жабдықталған төрт данадағы төлнұсқасының электрондық көшірмесін қоса береді, онда тігілген, қағаз пломбамен бекемделген және нөмірленген парақтардың саны туралы жазба жасалады, мөр бедері және екі тараптың не соған уәкілеттік берілген екі тарап адамдарының қолтаңбалары (өнертабысқа, пайдалы модельге, өнеркәсіп үлгілеріне құқықты басқаға беру шарттары үшін - мөр бедері және екі тараптың не өтініш берушінің қолтаңбалары) қойылады.</w:t>
      </w:r>
    </w:p>
    <w:bookmarkEnd w:id="40"/>
    <w:p>
      <w:pPr>
        <w:spacing w:after="0"/>
        <w:ind w:left="0"/>
        <w:jc w:val="both"/>
      </w:pPr>
      <w:r>
        <w:rPr>
          <w:rFonts w:ascii="Times New Roman"/>
          <w:b w:val="false"/>
          <w:i w:val="false"/>
          <w:color w:val="000000"/>
          <w:sz w:val="28"/>
        </w:rPr>
        <w:t>
      Шарт төлнұсқаларының орнына шарттың нотариат куәландырған электрондық көшірмелері берілуі мүмкін;</w:t>
      </w:r>
    </w:p>
    <w:bookmarkStart w:name="z46" w:id="41"/>
    <w:p>
      <w:pPr>
        <w:spacing w:after="0"/>
        <w:ind w:left="0"/>
        <w:jc w:val="both"/>
      </w:pPr>
      <w:r>
        <w:rPr>
          <w:rFonts w:ascii="Times New Roman"/>
          <w:b w:val="false"/>
          <w:i w:val="false"/>
          <w:color w:val="000000"/>
          <w:sz w:val="28"/>
        </w:rPr>
        <w:t>
      3) өтініш патенттік сенім білдірілген тұлға немесе өзге де өкіл арқылы берілген жағдайда, сенімхаттың электрондық көшірмесін;</w:t>
      </w:r>
    </w:p>
    <w:bookmarkEnd w:id="41"/>
    <w:bookmarkStart w:name="z47" w:id="42"/>
    <w:p>
      <w:pPr>
        <w:spacing w:after="0"/>
        <w:ind w:left="0"/>
        <w:jc w:val="both"/>
      </w:pPr>
      <w:r>
        <w:rPr>
          <w:rFonts w:ascii="Times New Roman"/>
          <w:b w:val="false"/>
          <w:i w:val="false"/>
          <w:color w:val="000000"/>
          <w:sz w:val="28"/>
        </w:rPr>
        <w:t>
      4) ұлттық өтінім берушілер үшін қорғау құжаты немесе айрықша құқық иесінің басқару органдарының, құрылтайшылардың немесе акционерлердің жалпы жиналысының шарт жасасу және шартқа кәсіпорын басшысының қол қою өкілеттігін беру мәселесі бойынша шешімінің электрондық көшірмесін;</w:t>
      </w:r>
    </w:p>
    <w:bookmarkEnd w:id="42"/>
    <w:bookmarkStart w:name="z48" w:id="43"/>
    <w:p>
      <w:pPr>
        <w:spacing w:after="0"/>
        <w:ind w:left="0"/>
        <w:jc w:val="both"/>
      </w:pPr>
      <w:r>
        <w:rPr>
          <w:rFonts w:ascii="Times New Roman"/>
          <w:b w:val="false"/>
          <w:i w:val="false"/>
          <w:color w:val="000000"/>
          <w:sz w:val="28"/>
        </w:rPr>
        <w:t>
      5) сараптау ұйымының көрсетілетін қызметтерге төлем төленгені туралы құжаттың электрондық көшірмесін қоса береді.</w:t>
      </w:r>
    </w:p>
    <w:bookmarkEnd w:id="43"/>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дара кәсіпкер ретінде мемлекеттік тіркеу туралы құжаттар туралы мәліметтерді, ЭҮТШ арқылы мемлекеттік баждың төленгені туралы ақпаратты көрсетілетін қызметті беруші "электрондық үкімет" шлюзі арқылы тиісті мемлекеттік ақпараттық жүйелерден ала алады.</w:t>
      </w:r>
    </w:p>
    <w:p>
      <w:pPr>
        <w:spacing w:after="0"/>
        <w:ind w:left="0"/>
        <w:jc w:val="both"/>
      </w:pPr>
      <w:r>
        <w:rPr>
          <w:rFonts w:ascii="Times New Roman"/>
          <w:b w:val="false"/>
          <w:i w:val="false"/>
          <w:color w:val="000000"/>
          <w:sz w:val="28"/>
        </w:rPr>
        <w:t>
      Портал арқылы өтініш жіберу кезінде көрсетілетін қызметті алушыға "жеке кабинетінен" өтініш туралы ақпарат қолжетімді болады, оны көрсетілетін қызметті берушінің өтінішін өңдеу (жеткізу, тіркеу, орындау туралы белгілер, қарау туралы немесе қараудан бас тарту туралы жауап) барысында жаңартып отырады.</w:t>
      </w:r>
    </w:p>
    <w:bookmarkStart w:name="z49" w:id="44"/>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44"/>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хабарлама жолдайды.</w:t>
      </w:r>
    </w:p>
    <w:p>
      <w:pPr>
        <w:spacing w:after="0"/>
        <w:ind w:left="0"/>
        <w:jc w:val="both"/>
      </w:pPr>
      <w:r>
        <w:rPr>
          <w:rFonts w:ascii="Times New Roman"/>
          <w:b w:val="false"/>
          <w:i w:val="false"/>
          <w:color w:val="000000"/>
          <w:sz w:val="28"/>
        </w:rPr>
        <w:t>
      Кеңсе қызметкері бір жұмыс күні ішінде өтінішті орындау үшін шарттарды сараптау басқармасына береді.</w:t>
      </w:r>
    </w:p>
    <w:p>
      <w:pPr>
        <w:spacing w:after="0"/>
        <w:ind w:left="0"/>
        <w:jc w:val="both"/>
      </w:pPr>
      <w:r>
        <w:rPr>
          <w:rFonts w:ascii="Times New Roman"/>
          <w:b w:val="false"/>
          <w:i w:val="false"/>
          <w:color w:val="000000"/>
          <w:sz w:val="28"/>
        </w:rPr>
        <w:t>
      Сараптау ұйымының басшылығы өтінішті бір жұмыс күнінің ішінде қарайды және орындау үшін шарттарды сараптау басқармасының құрылымдық бөлімшесіне бөледі.</w:t>
      </w:r>
    </w:p>
    <w:p>
      <w:pPr>
        <w:spacing w:after="0"/>
        <w:ind w:left="0"/>
        <w:jc w:val="both"/>
      </w:pPr>
      <w:r>
        <w:rPr>
          <w:rFonts w:ascii="Times New Roman"/>
          <w:b w:val="false"/>
          <w:i w:val="false"/>
          <w:color w:val="000000"/>
          <w:sz w:val="28"/>
        </w:rPr>
        <w:t>
      Алдын ала сараптама жүргізу барысында шарттарды сараптау басқармасы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тауар таңбасына немесе өнеркәсіптік меншік объектісіне құқықтарды беру туралы шарт материалдарын зерделеу жүргізіледі, оның нәтижелері бойынша шартты тіркеу туралы не шартты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сараптау ұйымы бес жұмыс күні ішінде көрсетілетін қызметті берушіге құқықты беру туралы шартты тiркеуге кедергi келтiретiн негiздердiң жоқтығы туралы қорытындыны жiбередi.</w:t>
      </w:r>
    </w:p>
    <w:p>
      <w:pPr>
        <w:spacing w:after="0"/>
        <w:ind w:left="0"/>
        <w:jc w:val="both"/>
      </w:pPr>
      <w:r>
        <w:rPr>
          <w:rFonts w:ascii="Times New Roman"/>
          <w:b w:val="false"/>
          <w:i w:val="false"/>
          <w:color w:val="000000"/>
          <w:sz w:val="28"/>
        </w:rPr>
        <w:t>
      Көрсетілетін қызметті беруші сараптау ұйымының қорытындысы келіп түскен кезден бастап бес жұмыс күні ішінде құқықты беру туралы шартты тіркеу немесе шартты тіркеуден бас тарту туралы шешім қабылдайды.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тіркелген шарттардың тізіліміне шарт туралы мәліметтерді енгізеді.</w:t>
      </w:r>
    </w:p>
    <w:p>
      <w:pPr>
        <w:spacing w:after="0"/>
        <w:ind w:left="0"/>
        <w:jc w:val="both"/>
      </w:pPr>
      <w:r>
        <w:rPr>
          <w:rFonts w:ascii="Times New Roman"/>
          <w:b w:val="false"/>
          <w:i w:val="false"/>
          <w:color w:val="000000"/>
          <w:sz w:val="28"/>
        </w:rPr>
        <w:t>
      Сараптау ұйымы тіркелген шарттар бойынша мәліметтерді тіркелген шарттар туралы бюллетеньде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тұлғаның электрондық цифрлық қолтаңбасымен куәландырылған, электрондық құжат нысанында тауар таңбасына немесе өнеркәсіптік меншік объектісіне құқықтарды беру туралы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 өнеркәсіптік</w:t>
            </w:r>
            <w:r>
              <w:br/>
            </w:r>
            <w:r>
              <w:rPr>
                <w:rFonts w:ascii="Times New Roman"/>
                <w:b w:val="false"/>
                <w:i w:val="false"/>
                <w:color w:val="000000"/>
                <w:sz w:val="20"/>
              </w:rPr>
              <w:t>меншік объектілеріне құқықтарды</w:t>
            </w:r>
            <w:r>
              <w:br/>
            </w:r>
            <w:r>
              <w:rPr>
                <w:rFonts w:ascii="Times New Roman"/>
                <w:b w:val="false"/>
                <w:i w:val="false"/>
                <w:color w:val="000000"/>
                <w:sz w:val="20"/>
              </w:rPr>
              <w:t>басқаға беру туралы шарттарды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1" w:id="45"/>
    <w:p>
      <w:pPr>
        <w:spacing w:after="0"/>
        <w:ind w:left="0"/>
        <w:jc w:val="left"/>
      </w:pPr>
      <w:r>
        <w:rPr>
          <w:rFonts w:ascii="Times New Roman"/>
          <w:b/>
          <w:i w:val="false"/>
          <w:color w:val="000000"/>
        </w:rPr>
        <w:t xml:space="preserve"> Көрсетілетін қызметті берушіге жүгінген кездегі мемлекеттік көрсетілетін қызмет алудың схемасы</w:t>
      </w:r>
    </w:p>
    <w:bookmarkEnd w:id="45"/>
    <w:p>
      <w:pPr>
        <w:spacing w:after="0"/>
        <w:ind w:left="0"/>
        <w:jc w:val="left"/>
      </w:pP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 өнеркәсіптік</w:t>
            </w:r>
            <w:r>
              <w:br/>
            </w:r>
            <w:r>
              <w:rPr>
                <w:rFonts w:ascii="Times New Roman"/>
                <w:b w:val="false"/>
                <w:i w:val="false"/>
                <w:color w:val="000000"/>
                <w:sz w:val="20"/>
              </w:rPr>
              <w:t>меншік объектілеріне құқықтарды</w:t>
            </w:r>
            <w:r>
              <w:br/>
            </w:r>
            <w:r>
              <w:rPr>
                <w:rFonts w:ascii="Times New Roman"/>
                <w:b w:val="false"/>
                <w:i w:val="false"/>
                <w:color w:val="000000"/>
                <w:sz w:val="20"/>
              </w:rPr>
              <w:t>басқаға беру туралы шарттарды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3" w:id="46"/>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өзара қызметтік қарым-қатынас схемасы</w:t>
      </w:r>
    </w:p>
    <w:bookmarkEnd w:id="46"/>
    <w:p>
      <w:pPr>
        <w:spacing w:after="0"/>
        <w:ind w:left="0"/>
        <w:jc w:val="left"/>
      </w:pPr>
      <w:r>
        <w:br/>
      </w:r>
    </w:p>
    <w:p>
      <w:pPr>
        <w:spacing w:after="0"/>
        <w:ind w:left="0"/>
        <w:jc w:val="both"/>
      </w:pPr>
      <w:r>
        <w:drawing>
          <wp:inline distT="0" distB="0" distL="0" distR="0">
            <wp:extent cx="57658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658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және өнеркәсіптік</w:t>
            </w:r>
            <w:r>
              <w:br/>
            </w:r>
            <w:r>
              <w:rPr>
                <w:rFonts w:ascii="Times New Roman"/>
                <w:b w:val="false"/>
                <w:i w:val="false"/>
                <w:color w:val="000000"/>
                <w:sz w:val="20"/>
              </w:rPr>
              <w:t>меншік объектілеріне құқықтарды</w:t>
            </w:r>
            <w:r>
              <w:br/>
            </w:r>
            <w:r>
              <w:rPr>
                <w:rFonts w:ascii="Times New Roman"/>
                <w:b w:val="false"/>
                <w:i w:val="false"/>
                <w:color w:val="000000"/>
                <w:sz w:val="20"/>
              </w:rPr>
              <w:t>басқаға беру туралы шарттарды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5" w:id="47"/>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47"/>
    <w:p>
      <w:pPr>
        <w:spacing w:after="0"/>
        <w:ind w:left="0"/>
        <w:jc w:val="left"/>
      </w:pPr>
      <w:r>
        <w:br/>
      </w:r>
    </w:p>
    <w:p>
      <w:pPr>
        <w:spacing w:after="0"/>
        <w:ind w:left="0"/>
        <w:jc w:val="both"/>
      </w:pPr>
      <w:r>
        <w:drawing>
          <wp:inline distT="0" distB="0" distL="0" distR="0">
            <wp:extent cx="7416800" cy="1117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16800" cy="1117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768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8768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00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8 қаңтардағы</w:t>
            </w:r>
            <w:r>
              <w:br/>
            </w:r>
            <w:r>
              <w:rPr>
                <w:rFonts w:ascii="Times New Roman"/>
                <w:b w:val="false"/>
                <w:i w:val="false"/>
                <w:color w:val="000000"/>
                <w:sz w:val="20"/>
              </w:rPr>
              <w:t>№ 7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2-қосымша</w:t>
            </w:r>
          </w:p>
        </w:tc>
      </w:tr>
    </w:tbl>
    <w:bookmarkStart w:name="z58" w:id="48"/>
    <w:p>
      <w:pPr>
        <w:spacing w:after="0"/>
        <w:ind w:left="0"/>
        <w:jc w:val="left"/>
      </w:pPr>
      <w:r>
        <w:rPr>
          <w:rFonts w:ascii="Times New Roman"/>
          <w:b/>
          <w:i w:val="false"/>
          <w:color w:val="000000"/>
        </w:rPr>
        <w:t xml:space="preserve"> "Лицензиялық, сублицензиялық шарттарды тiркеу" мемлекеттік көрсетілетін қызмет регламенті</w:t>
      </w:r>
      <w:r>
        <w:br/>
      </w:r>
      <w:r>
        <w:rPr>
          <w:rFonts w:ascii="Times New Roman"/>
          <w:b/>
          <w:i w:val="false"/>
          <w:color w:val="000000"/>
        </w:rPr>
        <w:t>1. Жалпы ережелер</w:t>
      </w:r>
    </w:p>
    <w:bookmarkEnd w:id="48"/>
    <w:bookmarkStart w:name="z60" w:id="49"/>
    <w:p>
      <w:pPr>
        <w:spacing w:after="0"/>
        <w:ind w:left="0"/>
        <w:jc w:val="both"/>
      </w:pPr>
      <w:r>
        <w:rPr>
          <w:rFonts w:ascii="Times New Roman"/>
          <w:b w:val="false"/>
          <w:i w:val="false"/>
          <w:color w:val="000000"/>
          <w:sz w:val="28"/>
        </w:rPr>
        <w:t>
      1. "Лицензиялық, сублицензиялық шарттарды тiркеу" (бұдан әрі – мемлекеттік қызмет) мемлекеттік көрсетілетін қызметті Қазақстан Республикасының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оның ішінде "электрондық үкімет" www.egov.kz веб-порталы (бұдан әрі – портал) арқылы көрсетеді.</w:t>
      </w:r>
    </w:p>
    <w:bookmarkEnd w:id="49"/>
    <w:bookmarkStart w:name="z61" w:id="5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7 желтоқсандағы № 613 бұйрығымен бекітілген "Лицензиялық, сублицензиялық шарттарды тiркеу"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12825 болып тіркелген).</w:t>
      </w:r>
    </w:p>
    <w:bookmarkEnd w:id="50"/>
    <w:bookmarkStart w:name="z62" w:id="51"/>
    <w:p>
      <w:pPr>
        <w:spacing w:after="0"/>
        <w:ind w:left="0"/>
        <w:jc w:val="both"/>
      </w:pPr>
      <w:r>
        <w:rPr>
          <w:rFonts w:ascii="Times New Roman"/>
          <w:b w:val="false"/>
          <w:i w:val="false"/>
          <w:color w:val="000000"/>
          <w:sz w:val="28"/>
        </w:rPr>
        <w:t>
      2. Қызмет көрсету нысаны: электрондық (ішінара автоматтандырылған) және (немесе) қағаз түрінде.</w:t>
      </w:r>
    </w:p>
    <w:bookmarkEnd w:id="51"/>
    <w:bookmarkStart w:name="z63" w:id="52"/>
    <w:p>
      <w:pPr>
        <w:spacing w:after="0"/>
        <w:ind w:left="0"/>
        <w:jc w:val="both"/>
      </w:pPr>
      <w:r>
        <w:rPr>
          <w:rFonts w:ascii="Times New Roman"/>
          <w:b w:val="false"/>
          <w:i w:val="false"/>
          <w:color w:val="000000"/>
          <w:sz w:val="28"/>
        </w:rPr>
        <w:t xml:space="preserve">
      3. Қағаз жеткізгіште берілген, тіркеу күні және оның ағымдағы нөмірімен бірге мөртабан қойылған шартты мемлекеттік тіркеу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жазбаша түрдегі дәлелді жауап мемлекеттік қызмет көрсету нәтижесі болып табылады.</w:t>
      </w:r>
    </w:p>
    <w:bookmarkEnd w:id="52"/>
    <w:p>
      <w:pPr>
        <w:spacing w:after="0"/>
        <w:ind w:left="0"/>
        <w:jc w:val="both"/>
      </w:pPr>
      <w:r>
        <w:rPr>
          <w:rFonts w:ascii="Times New Roman"/>
          <w:b w:val="false"/>
          <w:i w:val="false"/>
          <w:color w:val="000000"/>
          <w:sz w:val="28"/>
        </w:rPr>
        <w:t>
      Мемлекеттік қызмет көрсету нәтижесін беру нысаны – электрондық, қағаз түрінде.</w:t>
      </w:r>
    </w:p>
    <w:p>
      <w:pPr>
        <w:spacing w:after="0"/>
        <w:ind w:left="0"/>
        <w:jc w:val="both"/>
      </w:pPr>
      <w:r>
        <w:rPr>
          <w:rFonts w:ascii="Times New Roman"/>
          <w:b w:val="false"/>
          <w:i w:val="false"/>
          <w:color w:val="000000"/>
          <w:sz w:val="28"/>
        </w:rPr>
        <w:t>
      Порталға жүгінген кезде – лицензиялық, сублицензиялық шартты мемлекеттік тіркеу туралы анықтама немесе шартты тіркеуден бас тарту туралы дәлелді жауап.</w:t>
      </w:r>
    </w:p>
    <w:bookmarkStart w:name="z64" w:id="53"/>
    <w:p>
      <w:pPr>
        <w:spacing w:after="0"/>
        <w:ind w:left="0"/>
        <w:jc w:val="both"/>
      </w:pPr>
      <w:r>
        <w:rPr>
          <w:rFonts w:ascii="Times New Roman"/>
          <w:b w:val="false"/>
          <w:i w:val="false"/>
          <w:color w:val="000000"/>
          <w:sz w:val="28"/>
        </w:rPr>
        <w:t xml:space="preserve">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p>
    <w:bookmarkEnd w:id="53"/>
    <w:bookmarkStart w:name="z65" w:id="54"/>
    <w:p>
      <w:pPr>
        <w:spacing w:after="0"/>
        <w:ind w:left="0"/>
        <w:jc w:val="left"/>
      </w:pPr>
      <w:r>
        <w:rPr>
          <w:rFonts w:ascii="Times New Roman"/>
          <w:b/>
          <w:i w:val="false"/>
          <w:color w:val="000000"/>
        </w:rPr>
        <w:t xml:space="preserve"> 2. Мемлекеттік қызметтер көрсету процесінде құрылымдық</w:t>
      </w:r>
      <w:r>
        <w:br/>
      </w:r>
      <w:r>
        <w:rPr>
          <w:rFonts w:ascii="Times New Roman"/>
          <w:b/>
          <w:i w:val="false"/>
          <w:color w:val="000000"/>
        </w:rPr>
        <w:t>бөлімшелердің іс-қимылы тәртібін сипаттау</w:t>
      </w:r>
    </w:p>
    <w:bookmarkEnd w:id="54"/>
    <w:bookmarkStart w:name="z66" w:id="55"/>
    <w:p>
      <w:pPr>
        <w:spacing w:after="0"/>
        <w:ind w:left="0"/>
        <w:jc w:val="both"/>
      </w:pPr>
      <w:r>
        <w:rPr>
          <w:rFonts w:ascii="Times New Roman"/>
          <w:b w:val="false"/>
          <w:i w:val="false"/>
          <w:color w:val="000000"/>
          <w:sz w:val="28"/>
        </w:rPr>
        <w:t xml:space="preserve">
      5. Көрсетілетін қызметті алушы сараптау ұйымына жүгінген кезде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бере отырып, стандартқа 2-қосымшаға сәйкес нысан бойынша лицензиялық, сублицензиялық шарттарды тіркеу туралы жазбаша өтініші (бұдан әрі - өтініш) көрсетілетін қызметті берушінің мемлекеттік қызмет көрсету бойынша рәсімді (іс-қимылды) бастауы үшін негіз болып табылады.</w:t>
      </w:r>
    </w:p>
    <w:bookmarkEnd w:id="55"/>
    <w:bookmarkStart w:name="z67" w:id="56"/>
    <w:p>
      <w:pPr>
        <w:spacing w:after="0"/>
        <w:ind w:left="0"/>
        <w:jc w:val="both"/>
      </w:pPr>
      <w:r>
        <w:rPr>
          <w:rFonts w:ascii="Times New Roman"/>
          <w:b w:val="false"/>
          <w:i w:val="false"/>
          <w:color w:val="000000"/>
          <w:sz w:val="28"/>
        </w:rPr>
        <w:t>
      1) өтінішті сараптау ұйымының кеңсесі қызметкерінің "Ұлттық зияткерлік меншік институты" ведомстволық автоматтандырылған ақпараттық жүйесінде (бұдан әрі - "ҰЗМИ" ААЖ) тіркеуі;</w:t>
      </w:r>
    </w:p>
    <w:bookmarkEnd w:id="56"/>
    <w:bookmarkStart w:name="z68" w:id="57"/>
    <w:p>
      <w:pPr>
        <w:spacing w:after="0"/>
        <w:ind w:left="0"/>
        <w:jc w:val="both"/>
      </w:pPr>
      <w:r>
        <w:rPr>
          <w:rFonts w:ascii="Times New Roman"/>
          <w:b w:val="false"/>
          <w:i w:val="false"/>
          <w:color w:val="000000"/>
          <w:sz w:val="28"/>
        </w:rPr>
        <w:t>
      2) өтінішті сараптау ұйымының шарттарды сараптау басқармасы сарапшысының қарауы;</w:t>
      </w:r>
    </w:p>
    <w:bookmarkEnd w:id="57"/>
    <w:bookmarkStart w:name="z69" w:id="58"/>
    <w:p>
      <w:pPr>
        <w:spacing w:after="0"/>
        <w:ind w:left="0"/>
        <w:jc w:val="both"/>
      </w:pPr>
      <w:r>
        <w:rPr>
          <w:rFonts w:ascii="Times New Roman"/>
          <w:b w:val="false"/>
          <w:i w:val="false"/>
          <w:color w:val="000000"/>
          <w:sz w:val="28"/>
        </w:rPr>
        <w:t>
      3) сараптау ұйымының сараптау қорытындысын шығаруы;</w:t>
      </w:r>
    </w:p>
    <w:bookmarkEnd w:id="58"/>
    <w:bookmarkStart w:name="z70" w:id="59"/>
    <w:p>
      <w:pPr>
        <w:spacing w:after="0"/>
        <w:ind w:left="0"/>
        <w:jc w:val="both"/>
      </w:pPr>
      <w:r>
        <w:rPr>
          <w:rFonts w:ascii="Times New Roman"/>
          <w:b w:val="false"/>
          <w:i w:val="false"/>
          <w:color w:val="000000"/>
          <w:sz w:val="28"/>
        </w:rPr>
        <w:t>
      4) көрсетілетін қызметті берушінің шартты тіркеу туралы немесе шартты тіркеуден бас туралы шешім қабылдауы;</w:t>
      </w:r>
    </w:p>
    <w:bookmarkEnd w:id="59"/>
    <w:bookmarkStart w:name="z71" w:id="60"/>
    <w:p>
      <w:pPr>
        <w:spacing w:after="0"/>
        <w:ind w:left="0"/>
        <w:jc w:val="both"/>
      </w:pPr>
      <w:r>
        <w:rPr>
          <w:rFonts w:ascii="Times New Roman"/>
          <w:b w:val="false"/>
          <w:i w:val="false"/>
          <w:color w:val="000000"/>
          <w:sz w:val="28"/>
        </w:rPr>
        <w:t>
      5) шартты тіркеу туралы шешім қабылданған кезде - көрсетілетін қызметті берушінің шарт туралы мәліметтерді тіркелген шарттар тізіліміне енгізуі;</w:t>
      </w:r>
    </w:p>
    <w:bookmarkEnd w:id="60"/>
    <w:bookmarkStart w:name="z72" w:id="61"/>
    <w:p>
      <w:pPr>
        <w:spacing w:after="0"/>
        <w:ind w:left="0"/>
        <w:jc w:val="both"/>
      </w:pPr>
      <w:r>
        <w:rPr>
          <w:rFonts w:ascii="Times New Roman"/>
          <w:b w:val="false"/>
          <w:i w:val="false"/>
          <w:color w:val="000000"/>
          <w:sz w:val="28"/>
        </w:rPr>
        <w:t>
      6) шартты тіркеу туралы шешім қабылданған кезде – сараптау ұйымының ресми бюллетеньде тіркелген шарт туралы мәліметтерді жариялауы;</w:t>
      </w:r>
    </w:p>
    <w:bookmarkEnd w:id="61"/>
    <w:bookmarkStart w:name="z73" w:id="62"/>
    <w:p>
      <w:pPr>
        <w:spacing w:after="0"/>
        <w:ind w:left="0"/>
        <w:jc w:val="both"/>
      </w:pPr>
      <w:r>
        <w:rPr>
          <w:rFonts w:ascii="Times New Roman"/>
          <w:b w:val="false"/>
          <w:i w:val="false"/>
          <w:color w:val="000000"/>
          <w:sz w:val="28"/>
        </w:rPr>
        <w:t>
      7) сараптау ұйымының көрсетілетін қызметті алушыға мемлекеттік қызмет көрсету нәтижесін жіберуі.</w:t>
      </w:r>
    </w:p>
    <w:bookmarkEnd w:id="62"/>
    <w:p>
      <w:pPr>
        <w:spacing w:after="0"/>
        <w:ind w:left="0"/>
        <w:jc w:val="both"/>
      </w:pPr>
      <w:r>
        <w:rPr>
          <w:rFonts w:ascii="Times New Roman"/>
          <w:b w:val="false"/>
          <w:i w:val="false"/>
          <w:color w:val="000000"/>
          <w:sz w:val="28"/>
        </w:rPr>
        <w:t xml:space="preserve">
      Мемлекеттік көрсетілетін қызметті алу 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74" w:id="63"/>
    <w:p>
      <w:pPr>
        <w:spacing w:after="0"/>
        <w:ind w:left="0"/>
        <w:jc w:val="left"/>
      </w:pPr>
      <w:r>
        <w:rPr>
          <w:rFonts w:ascii="Times New Roman"/>
          <w:b/>
          <w:i w:val="false"/>
          <w:color w:val="000000"/>
        </w:rPr>
        <w:t xml:space="preserve"> 3. Мемлекеттік қызметтер көрсету процесінде құрылымдық</w:t>
      </w:r>
      <w:r>
        <w:br/>
      </w:r>
      <w:r>
        <w:rPr>
          <w:rFonts w:ascii="Times New Roman"/>
          <w:b/>
          <w:i w:val="false"/>
          <w:color w:val="000000"/>
        </w:rPr>
        <w:t>бөлімшелердің (қызметкерлерінің) өзара іс-қимылы</w:t>
      </w:r>
      <w:r>
        <w:br/>
      </w:r>
      <w:r>
        <w:rPr>
          <w:rFonts w:ascii="Times New Roman"/>
          <w:b/>
          <w:i w:val="false"/>
          <w:color w:val="000000"/>
        </w:rPr>
        <w:t>тәртібін сипаттау</w:t>
      </w:r>
    </w:p>
    <w:bookmarkEnd w:id="63"/>
    <w:bookmarkStart w:name="z75" w:id="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және сараптау ұйымының тізбесі:</w:t>
      </w:r>
    </w:p>
    <w:bookmarkEnd w:id="64"/>
    <w:bookmarkStart w:name="z76" w:id="65"/>
    <w:p>
      <w:pPr>
        <w:spacing w:after="0"/>
        <w:ind w:left="0"/>
        <w:jc w:val="both"/>
      </w:pPr>
      <w:r>
        <w:rPr>
          <w:rFonts w:ascii="Times New Roman"/>
          <w:b w:val="false"/>
          <w:i w:val="false"/>
          <w:color w:val="000000"/>
          <w:sz w:val="28"/>
        </w:rPr>
        <w:t>
      1) сараптау ұйымы кеңсесінің қызметкері;</w:t>
      </w:r>
    </w:p>
    <w:bookmarkEnd w:id="65"/>
    <w:bookmarkStart w:name="z77" w:id="66"/>
    <w:p>
      <w:pPr>
        <w:spacing w:after="0"/>
        <w:ind w:left="0"/>
        <w:jc w:val="both"/>
      </w:pPr>
      <w:r>
        <w:rPr>
          <w:rFonts w:ascii="Times New Roman"/>
          <w:b w:val="false"/>
          <w:i w:val="false"/>
          <w:color w:val="000000"/>
          <w:sz w:val="28"/>
        </w:rPr>
        <w:t>
      2) сараптау ұйымы басшысы;</w:t>
      </w:r>
    </w:p>
    <w:bookmarkEnd w:id="66"/>
    <w:bookmarkStart w:name="z78" w:id="67"/>
    <w:p>
      <w:pPr>
        <w:spacing w:after="0"/>
        <w:ind w:left="0"/>
        <w:jc w:val="both"/>
      </w:pPr>
      <w:r>
        <w:rPr>
          <w:rFonts w:ascii="Times New Roman"/>
          <w:b w:val="false"/>
          <w:i w:val="false"/>
          <w:color w:val="000000"/>
          <w:sz w:val="28"/>
        </w:rPr>
        <w:t>
      3) сараптау ұйымының шарттарды сараптау басқармасы;</w:t>
      </w:r>
    </w:p>
    <w:bookmarkEnd w:id="67"/>
    <w:bookmarkStart w:name="z79" w:id="68"/>
    <w:p>
      <w:pPr>
        <w:spacing w:after="0"/>
        <w:ind w:left="0"/>
        <w:jc w:val="both"/>
      </w:pPr>
      <w:r>
        <w:rPr>
          <w:rFonts w:ascii="Times New Roman"/>
          <w:b w:val="false"/>
          <w:i w:val="false"/>
          <w:color w:val="000000"/>
          <w:sz w:val="28"/>
        </w:rPr>
        <w:t>
      4) көрсетілетін қызметті беруші кеңсесінің қызметкері;</w:t>
      </w:r>
    </w:p>
    <w:bookmarkEnd w:id="68"/>
    <w:bookmarkStart w:name="z80" w:id="69"/>
    <w:p>
      <w:pPr>
        <w:spacing w:after="0"/>
        <w:ind w:left="0"/>
        <w:jc w:val="both"/>
      </w:pPr>
      <w:r>
        <w:rPr>
          <w:rFonts w:ascii="Times New Roman"/>
          <w:b w:val="false"/>
          <w:i w:val="false"/>
          <w:color w:val="000000"/>
          <w:sz w:val="28"/>
        </w:rPr>
        <w:t>
      5) көрсетілетін қызметті берушінің қызметкері.</w:t>
      </w:r>
    </w:p>
    <w:bookmarkEnd w:id="69"/>
    <w:bookmarkStart w:name="z81" w:id="70"/>
    <w:p>
      <w:pPr>
        <w:spacing w:after="0"/>
        <w:ind w:left="0"/>
        <w:jc w:val="both"/>
      </w:pPr>
      <w:r>
        <w:rPr>
          <w:rFonts w:ascii="Times New Roman"/>
          <w:b w:val="false"/>
          <w:i w:val="false"/>
          <w:color w:val="000000"/>
          <w:sz w:val="28"/>
        </w:rPr>
        <w:t xml:space="preserve">
      7. Сараптау ұйымы кеңсесінің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қабылдайды, оған өтініштің нөмірін, қабылданған күні мен уақытын, құжаттарды қабылдап алған сараптау ұйымы кеңсесі қызметкерінің тегін, атын, әкесінің атын (бар болған жағдайда) көрсете отырып, өтініштің көшірмесін береді және бір жұмыс күні ішінде қабылданған құжаттарды сараптау ұйымының басшылығына береді.</w:t>
      </w:r>
    </w:p>
    <w:bookmarkEnd w:id="70"/>
    <w:p>
      <w:pPr>
        <w:spacing w:after="0"/>
        <w:ind w:left="0"/>
        <w:jc w:val="both"/>
      </w:pPr>
      <w:r>
        <w:rPr>
          <w:rFonts w:ascii="Times New Roman"/>
          <w:b w:val="false"/>
          <w:i w:val="false"/>
          <w:color w:val="000000"/>
          <w:sz w:val="28"/>
        </w:rPr>
        <w:t>
      Сараптау ұйымының басшылығы өтінішті бір жұмыс күнінің ішінде қарайды және орындау үшін шарттарды сараптау басқармасының құрылымдық бөлімшесіне бөледі.</w:t>
      </w:r>
    </w:p>
    <w:p>
      <w:pPr>
        <w:spacing w:after="0"/>
        <w:ind w:left="0"/>
        <w:jc w:val="both"/>
      </w:pPr>
      <w:r>
        <w:rPr>
          <w:rFonts w:ascii="Times New Roman"/>
          <w:b w:val="false"/>
          <w:i w:val="false"/>
          <w:color w:val="000000"/>
          <w:sz w:val="28"/>
        </w:rPr>
        <w:t>
      Шарттарды сараптау басқармасы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тауар таңбасына немесе өнеркәсіптік меншік объектілеріне құқықтарды беру туралы шарттың материалдарына зерделеу жүргізіледі, оның нәтижелері бойынша шартты тіркеу туралы немесе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сараптау ұйымы бес жұмыс күні ішінде көрсетілетін қызметті берушіге құқықты беру туралы шартты тiркеуге кедергi келтiретiн негiздердiң жоқтығы туралы қорытындыны жiбередi. Көрсетілетін қызметті беруші сараптау ұйымынан сараптама қорытындысы келіп түскен кезден бастап бес жұмыс күні ішінде құқықты беру туралы шартты тіркеу немесе шартты тіркеуден бас тарту туралы шешім қабылдайды.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шарттың титулдық парағына тіркелген күнін және оның тіркеу нөмірін көрсете отырып, мөртабан қояды, тіркелген шарттар тізіліміне шарт туралы мәліметтерді енгізеді, тіркелген шарттың үш данасын қорытындысымен бірге сараптау ұйымына жібереді.</w:t>
      </w:r>
    </w:p>
    <w:p>
      <w:pPr>
        <w:spacing w:after="0"/>
        <w:ind w:left="0"/>
        <w:jc w:val="both"/>
      </w:pPr>
      <w:r>
        <w:rPr>
          <w:rFonts w:ascii="Times New Roman"/>
          <w:b w:val="false"/>
          <w:i w:val="false"/>
          <w:color w:val="000000"/>
          <w:sz w:val="28"/>
        </w:rPr>
        <w:t>
      Сараптау ұйымы тіркелген шарттар бойынша хат жазысу үшін тіркелген шарттың екі данасын өтініште көрсетілген мекенжай бойынша жібереді және бюллетеньде тіркелген шарттар туралы мәліметтерді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xml:space="preserve">
      Құрылымдық бөлімшелер арасындағы функционалдық өзара іс-қимыл 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82" w:id="71"/>
    <w:p>
      <w:pPr>
        <w:spacing w:after="0"/>
        <w:ind w:left="0"/>
        <w:jc w:val="left"/>
      </w:pPr>
      <w:r>
        <w:rPr>
          <w:rFonts w:ascii="Times New Roman"/>
          <w:b/>
          <w:i w:val="false"/>
          <w:color w:val="000000"/>
        </w:rPr>
        <w:t xml:space="preserve"> 4. Мемлекеттік қызмет көрсету процесінде ақпараттық</w:t>
      </w:r>
      <w:r>
        <w:br/>
      </w:r>
      <w:r>
        <w:rPr>
          <w:rFonts w:ascii="Times New Roman"/>
          <w:b/>
          <w:i w:val="false"/>
          <w:color w:val="000000"/>
        </w:rPr>
        <w:t>жүйелерді пайдалану тәртібі</w:t>
      </w:r>
    </w:p>
    <w:bookmarkEnd w:id="71"/>
    <w:bookmarkStart w:name="z83" w:id="72"/>
    <w:p>
      <w:pPr>
        <w:spacing w:after="0"/>
        <w:ind w:left="0"/>
        <w:jc w:val="both"/>
      </w:pPr>
      <w:r>
        <w:rPr>
          <w:rFonts w:ascii="Times New Roman"/>
          <w:b w:val="false"/>
          <w:i w:val="false"/>
          <w:color w:val="000000"/>
          <w:sz w:val="28"/>
        </w:rPr>
        <w:t>
      8. Көрсетілетін қызметті алушы өтінішті "электрондық үкіметтің" порталы арқылы береді, "ҰЗМИ" ААЖ-ге келіп түседі және сараптау ұйымына қарауға жіберіледі.</w:t>
      </w:r>
    </w:p>
    <w:bookmarkEnd w:id="72"/>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мемлекеттік көрсетілетін қызметін таңдайды. Портал автоматты түрде көрсетілетін қызметті алушы туралы деректерді толтыра отырып, өтінім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порталда ашылған терезелерде деректерді:</w:t>
      </w:r>
    </w:p>
    <w:bookmarkStart w:name="z84" w:id="73"/>
    <w:p>
      <w:pPr>
        <w:spacing w:after="0"/>
        <w:ind w:left="0"/>
        <w:jc w:val="both"/>
      </w:pPr>
      <w:r>
        <w:rPr>
          <w:rFonts w:ascii="Times New Roman"/>
          <w:b w:val="false"/>
          <w:i w:val="false"/>
          <w:color w:val="000000"/>
          <w:sz w:val="28"/>
        </w:rPr>
        <w:t>
      1) көрсетілетін қызметті алушының ЭЦҚ-мен куәландырылған электрондық құжат түріндегі өтінішті толтырады;</w:t>
      </w:r>
    </w:p>
    <w:bookmarkEnd w:id="73"/>
    <w:p>
      <w:pPr>
        <w:spacing w:after="0"/>
        <w:ind w:left="0"/>
        <w:jc w:val="both"/>
      </w:pPr>
      <w:r>
        <w:rPr>
          <w:rFonts w:ascii="Times New Roman"/>
          <w:b w:val="false"/>
          <w:i w:val="false"/>
          <w:color w:val="000000"/>
          <w:sz w:val="28"/>
        </w:rPr>
        <w:t>
      Мынадай қажетті құжаттарды:</w:t>
      </w:r>
    </w:p>
    <w:bookmarkStart w:name="z85" w:id="74"/>
    <w:p>
      <w:pPr>
        <w:spacing w:after="0"/>
        <w:ind w:left="0"/>
        <w:jc w:val="both"/>
      </w:pPr>
      <w:r>
        <w:rPr>
          <w:rFonts w:ascii="Times New Roman"/>
          <w:b w:val="false"/>
          <w:i w:val="false"/>
          <w:color w:val="000000"/>
          <w:sz w:val="28"/>
        </w:rPr>
        <w:t>
      2) нысанасы біртектес өнеркәсіптік меншік объектілері болып табылатын шарттың титулдық парақпен жабдықталған төрт данадағы төлнұсқасының электрондық көшірмесін қоса береді, онда тігілген, қағаз пломбамен бекемделген және нөмірленген парақтардың саны туралы жазба жасалады, мөр бедері және екі тараптың не соған уәкілеттік берілген екі тарап адамдарының қолтаңбалары (өнертабысқа, пайдалы модельге, өнеркәсіп үлгілеріне құқықты басқаға беру шарттары үшін - мөр бедері және екі тараптың не өтініш берушінің қолтаңбалары) қойылады.</w:t>
      </w:r>
    </w:p>
    <w:bookmarkEnd w:id="74"/>
    <w:p>
      <w:pPr>
        <w:spacing w:after="0"/>
        <w:ind w:left="0"/>
        <w:jc w:val="both"/>
      </w:pPr>
      <w:r>
        <w:rPr>
          <w:rFonts w:ascii="Times New Roman"/>
          <w:b w:val="false"/>
          <w:i w:val="false"/>
          <w:color w:val="000000"/>
          <w:sz w:val="28"/>
        </w:rPr>
        <w:t>
      Шарт төлнұсқаларының орнына шарттың нотариат куәландырған электрондық көшірмелері берілуі мүмкін;</w:t>
      </w:r>
    </w:p>
    <w:bookmarkStart w:name="z86" w:id="75"/>
    <w:p>
      <w:pPr>
        <w:spacing w:after="0"/>
        <w:ind w:left="0"/>
        <w:jc w:val="both"/>
      </w:pPr>
      <w:r>
        <w:rPr>
          <w:rFonts w:ascii="Times New Roman"/>
          <w:b w:val="false"/>
          <w:i w:val="false"/>
          <w:color w:val="000000"/>
          <w:sz w:val="28"/>
        </w:rPr>
        <w:t>
      3) өтініш патенттік сенім білдірілген тұлға немесе өзге де өкіл арқылы берілген жағдайда, сенімхаттың электрондық көшірмесін;</w:t>
      </w:r>
    </w:p>
    <w:bookmarkEnd w:id="75"/>
    <w:bookmarkStart w:name="z87" w:id="76"/>
    <w:p>
      <w:pPr>
        <w:spacing w:after="0"/>
        <w:ind w:left="0"/>
        <w:jc w:val="both"/>
      </w:pPr>
      <w:r>
        <w:rPr>
          <w:rFonts w:ascii="Times New Roman"/>
          <w:b w:val="false"/>
          <w:i w:val="false"/>
          <w:color w:val="000000"/>
          <w:sz w:val="28"/>
        </w:rPr>
        <w:t>
      4) ұлттық өтінім берушілер үшін қорғау құжаты немесе айрықша құқық иесінің басқару органдарының, құрылтайшылардың немесе акционерлердің жалпы жиналысының шарт жасасу және шартқа кәсіпорын басшысының қол қою өкілеттігін беру мәселесі бойынша шешімінің электрондық көшірмесін;</w:t>
      </w:r>
    </w:p>
    <w:bookmarkEnd w:id="76"/>
    <w:bookmarkStart w:name="z88" w:id="77"/>
    <w:p>
      <w:pPr>
        <w:spacing w:after="0"/>
        <w:ind w:left="0"/>
        <w:jc w:val="both"/>
      </w:pPr>
      <w:r>
        <w:rPr>
          <w:rFonts w:ascii="Times New Roman"/>
          <w:b w:val="false"/>
          <w:i w:val="false"/>
          <w:color w:val="000000"/>
          <w:sz w:val="28"/>
        </w:rPr>
        <w:t>
      5) сараптау ұйымының көрсетілетін қызметтерге төлем төленгені туралы құжаттың электрондық көшірмесін қоса береді.</w:t>
      </w:r>
    </w:p>
    <w:bookmarkEnd w:id="77"/>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дара кәсіпкер ретінде мемлекеттік тіркеу туралы құжаттар туралы мәліметтерді, ЭҮТШ арқылы мемлекеттік баждың төленгені туралы ақпаратты көрсетілетін қызметті беруші "электрондық үкімет" шлюзі арқылы тиісті мемлекеттік ақпараттық жүйелерден ала алады.</w:t>
      </w:r>
    </w:p>
    <w:p>
      <w:pPr>
        <w:spacing w:after="0"/>
        <w:ind w:left="0"/>
        <w:jc w:val="both"/>
      </w:pPr>
      <w:r>
        <w:rPr>
          <w:rFonts w:ascii="Times New Roman"/>
          <w:b w:val="false"/>
          <w:i w:val="false"/>
          <w:color w:val="000000"/>
          <w:sz w:val="28"/>
        </w:rPr>
        <w:t>
      Портал арқылы өтініш жіберу кезінде көрсетілетін қызметті алушыға "жеке кабинетінен" өтініш туралы ақпарат қолжетімді болады, оны көрсетілетін қызметті беруші өтінішті өңдеу (жеткізу, тіркеу, орындау туралы белгілер, қарау туралы немесе қараудан бас тарту туралы жауап) барысында жаңартып отырады.</w:t>
      </w:r>
    </w:p>
    <w:bookmarkStart w:name="z89" w:id="78"/>
    <w:p>
      <w:pPr>
        <w:spacing w:after="0"/>
        <w:ind w:left="0"/>
        <w:jc w:val="both"/>
      </w:pPr>
      <w:r>
        <w:rPr>
          <w:rFonts w:ascii="Times New Roman"/>
          <w:b w:val="false"/>
          <w:i w:val="false"/>
          <w:color w:val="000000"/>
          <w:sz w:val="28"/>
        </w:rPr>
        <w:t>
      9. Көрсетілетін қызметті алушы портал арқылы жүгінген кезде көрсетілетін қызметті берушінің жүгіну тәртібі мен рәсімдердің (іс-қимылдардың) реттiлiгi сипаттамасы:</w:t>
      </w:r>
    </w:p>
    <w:bookmarkEnd w:id="78"/>
    <w:p>
      <w:pPr>
        <w:spacing w:after="0"/>
        <w:ind w:left="0"/>
        <w:jc w:val="both"/>
      </w:pPr>
      <w:r>
        <w:rPr>
          <w:rFonts w:ascii="Times New Roman"/>
          <w:b w:val="false"/>
          <w:i w:val="false"/>
          <w:color w:val="000000"/>
          <w:sz w:val="28"/>
        </w:rPr>
        <w:t>
      Көрсетілетін қызметті алушының ЭЦҚ қойылған өтініші "ҰЗМИ" ААЖ кеңсесінің қызметкеріне келіп түседі, онда жүйе тіркеу нөмірін және штрих-кодын береді және көрсетілетін қызметті алушының "жеке кабинетіне" өтініштің нөмірін, қабылданған күні мен уақытын көрсете отырып, хабарлама жолдайды.</w:t>
      </w:r>
    </w:p>
    <w:p>
      <w:pPr>
        <w:spacing w:after="0"/>
        <w:ind w:left="0"/>
        <w:jc w:val="both"/>
      </w:pPr>
      <w:r>
        <w:rPr>
          <w:rFonts w:ascii="Times New Roman"/>
          <w:b w:val="false"/>
          <w:i w:val="false"/>
          <w:color w:val="000000"/>
          <w:sz w:val="28"/>
        </w:rPr>
        <w:t>
      Кеңсе қызметкері бір жұмыс күні өтінішті орындау үшін шарттарды сараптау басқармасына береді.</w:t>
      </w:r>
    </w:p>
    <w:p>
      <w:pPr>
        <w:spacing w:after="0"/>
        <w:ind w:left="0"/>
        <w:jc w:val="both"/>
      </w:pPr>
      <w:r>
        <w:rPr>
          <w:rFonts w:ascii="Times New Roman"/>
          <w:b w:val="false"/>
          <w:i w:val="false"/>
          <w:color w:val="000000"/>
          <w:sz w:val="28"/>
        </w:rPr>
        <w:t>
      Сараптау ұйымының басшылығы өтінішті бір жұмыс күнінің ішінде қарайды және орындау үшін шарттарды сараптау басқармасының құрылымдық бөлімшесіне бөледі.</w:t>
      </w:r>
    </w:p>
    <w:p>
      <w:pPr>
        <w:spacing w:after="0"/>
        <w:ind w:left="0"/>
        <w:jc w:val="both"/>
      </w:pPr>
      <w:r>
        <w:rPr>
          <w:rFonts w:ascii="Times New Roman"/>
          <w:b w:val="false"/>
          <w:i w:val="false"/>
          <w:color w:val="000000"/>
          <w:sz w:val="28"/>
        </w:rPr>
        <w:t>
      Алдын ала сараптама жүргізу барысында шарттарды сараптау басқармасы өтініш келіп түскен күннен бастап он үш жұмыс күні ішінде келіп түскен құжаттардың алдын ала сараптамасын жүргізеді, оның барысында қажетті құжаттардың болуы және оларға қойылатын талаптардың сақталуы тексеріледі, өтінішке қоса берілген материалдарда сараптама жүргізуге ақы төленгенін растайтын құжат болмаған жағдайда, көрсетілетін қызметті алушыға төлем шоты беріледі. Осындай жағдайда көрсетілген мерзімдер сараптау ұйымына төлемнің түскен күнінен бастап есептеледі.</w:t>
      </w:r>
    </w:p>
    <w:p>
      <w:pPr>
        <w:spacing w:after="0"/>
        <w:ind w:left="0"/>
        <w:jc w:val="both"/>
      </w:pPr>
      <w:r>
        <w:rPr>
          <w:rFonts w:ascii="Times New Roman"/>
          <w:b w:val="false"/>
          <w:i w:val="false"/>
          <w:color w:val="000000"/>
          <w:sz w:val="28"/>
        </w:rPr>
        <w:t>
      Он бес жұмыс күні ішінде мәні бойынша сараптама жүргізіледі, оның барысында тауар таңбасына немесе өнеркәсіптік меншік объектісіне құқықтарды беру туралы шарт материалдарын зерделеу жүргізіледі, оның нәтижелері бойынша шартты тіркеу туралы не шартты тіркеуден бас тарту туралы сараптама қорытындысы шығарылады.</w:t>
      </w:r>
    </w:p>
    <w:p>
      <w:pPr>
        <w:spacing w:after="0"/>
        <w:ind w:left="0"/>
        <w:jc w:val="both"/>
      </w:pPr>
      <w:r>
        <w:rPr>
          <w:rFonts w:ascii="Times New Roman"/>
          <w:b w:val="false"/>
          <w:i w:val="false"/>
          <w:color w:val="000000"/>
          <w:sz w:val="28"/>
        </w:rPr>
        <w:t>
      Шартты тіркеуден бас тарту туралы қорытынды шығарылғаннан кейін екі жұмыс күні ішінде сараптау ұйымы бас тарту себептерін көрсете отырып, көрсетілетін қызметті берушіге осы қорытындыны жібереді.</w:t>
      </w:r>
    </w:p>
    <w:p>
      <w:pPr>
        <w:spacing w:after="0"/>
        <w:ind w:left="0"/>
        <w:jc w:val="both"/>
      </w:pPr>
      <w:r>
        <w:rPr>
          <w:rFonts w:ascii="Times New Roman"/>
          <w:b w:val="false"/>
          <w:i w:val="false"/>
          <w:color w:val="000000"/>
          <w:sz w:val="28"/>
        </w:rPr>
        <w:t>
      Сараптама нәтижесi оң болған жағдайда, сараптау ұйымы бес жұмыс күні ішінде көрсетілетін қызметті берушіге құқықты беру туралы шартты тiркеуге кедергi келтiретiн негiздердiң жоқтығы туралы қорытындыны жiбередi.</w:t>
      </w:r>
    </w:p>
    <w:p>
      <w:pPr>
        <w:spacing w:after="0"/>
        <w:ind w:left="0"/>
        <w:jc w:val="both"/>
      </w:pPr>
      <w:r>
        <w:rPr>
          <w:rFonts w:ascii="Times New Roman"/>
          <w:b w:val="false"/>
          <w:i w:val="false"/>
          <w:color w:val="000000"/>
          <w:sz w:val="28"/>
        </w:rPr>
        <w:t>
      Көрсетілетін қызметті беруші сараптау ұйымының қорытындысы келіп түскен кезден бастап бес жұмыс күні ішінде құқықты беру туралы шартты тіркеу немесе шартты тіркеуден бас тарту туралы шешім қабылдайды.</w:t>
      </w:r>
    </w:p>
    <w:p>
      <w:pPr>
        <w:spacing w:after="0"/>
        <w:ind w:left="0"/>
        <w:jc w:val="both"/>
      </w:pPr>
      <w:r>
        <w:rPr>
          <w:rFonts w:ascii="Times New Roman"/>
          <w:b w:val="false"/>
          <w:i w:val="false"/>
          <w:color w:val="000000"/>
          <w:sz w:val="28"/>
        </w:rPr>
        <w:t>
      Шартты тіркеу туралы шешім шығарылғаннан кейін көрсетілетін қызметті беруші тіркелген шарттардың тізіліміне шарт туралы мәліметтерді енгізеді.</w:t>
      </w:r>
    </w:p>
    <w:p>
      <w:pPr>
        <w:spacing w:after="0"/>
        <w:ind w:left="0"/>
        <w:jc w:val="both"/>
      </w:pPr>
      <w:r>
        <w:rPr>
          <w:rFonts w:ascii="Times New Roman"/>
          <w:b w:val="false"/>
          <w:i w:val="false"/>
          <w:color w:val="000000"/>
          <w:sz w:val="28"/>
        </w:rPr>
        <w:t>
      Сараптау ұйымы тіркелген шарттар бойынша мәліметтерді тіркелген шарттар туралы бюллетеньде жариялайды.</w:t>
      </w:r>
    </w:p>
    <w:p>
      <w:pPr>
        <w:spacing w:after="0"/>
        <w:ind w:left="0"/>
        <w:jc w:val="both"/>
      </w:pPr>
      <w:r>
        <w:rPr>
          <w:rFonts w:ascii="Times New Roman"/>
          <w:b w:val="false"/>
          <w:i w:val="false"/>
          <w:color w:val="000000"/>
          <w:sz w:val="28"/>
        </w:rPr>
        <w:t>
      Көрсетілетін қызметті беруші шартты тіркеуден бас тарту туралы шешім шығарған жағдайда, қаралып отырған шарт бойынша құжаттарды тіркеуден бас тарту туралы шешіммен бірге сараптау ұйымы өтініште көрсетілген мекенжай бойынша қайтарады.</w:t>
      </w:r>
    </w:p>
    <w:p>
      <w:pPr>
        <w:spacing w:after="0"/>
        <w:ind w:left="0"/>
        <w:jc w:val="both"/>
      </w:pPr>
      <w:r>
        <w:rPr>
          <w:rFonts w:ascii="Times New Roman"/>
          <w:b w:val="false"/>
          <w:i w:val="false"/>
          <w:color w:val="000000"/>
          <w:sz w:val="28"/>
        </w:rPr>
        <w:t>
      Сараптау ұйымы мемлекеттік қызмет көрсету нәтижесін немесе көрсетілетін қызметті алушының "жеке кабинетінде" уәкілетті тұлғаның электрондық цифрлық қолтаңбасымен куәландырылған, электрондық құжат нысанында тауар таңбасына немесе өнеркәсіптік меншік объектісіне құқықтарды беру туралы шартты мемлекеттік тіркеу туралы анықтама жіберу арқылы бас тарту туралы дәлелді хатты беруді не шартты тіркеуден бас тарту туралы электрондық түрде дәлелді жауап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91" w:id="79"/>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мемлекеттік көрсетілетін қызмет алудың схемасы</w:t>
      </w:r>
    </w:p>
    <w:bookmarkEnd w:id="79"/>
    <w:p>
      <w:pPr>
        <w:spacing w:after="0"/>
        <w:ind w:left="0"/>
        <w:jc w:val="left"/>
      </w:pPr>
      <w:r>
        <w:br/>
      </w:r>
    </w:p>
    <w:p>
      <w:pPr>
        <w:spacing w:after="0"/>
        <w:ind w:left="0"/>
        <w:jc w:val="both"/>
      </w:pPr>
      <w:r>
        <w:drawing>
          <wp:inline distT="0" distB="0" distL="0" distR="0">
            <wp:extent cx="76327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327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93" w:id="80"/>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өзара қызметтік қарым-қатынас схемасы</w:t>
      </w:r>
    </w:p>
    <w:bookmarkEnd w:id="80"/>
    <w:p>
      <w:pPr>
        <w:spacing w:after="0"/>
        <w:ind w:left="0"/>
        <w:jc w:val="left"/>
      </w:pPr>
      <w:r>
        <w:br/>
      </w:r>
    </w:p>
    <w:p>
      <w:pPr>
        <w:spacing w:after="0"/>
        <w:ind w:left="0"/>
        <w:jc w:val="both"/>
      </w:pPr>
      <w:r>
        <w:drawing>
          <wp:inline distT="0" distB="0" distL="0" distR="0">
            <wp:extent cx="77724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724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"Лицензиялық, сублицензиялық</w:t>
            </w:r>
            <w:r>
              <w:br/>
            </w:r>
            <w:r>
              <w:rPr>
                <w:rFonts w:ascii="Times New Roman"/>
                <w:b w:val="false"/>
                <w:i w:val="false"/>
                <w:color w:val="000000"/>
                <w:sz w:val="20"/>
              </w:rPr>
              <w:t>шарттарды тiркеу"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95" w:id="81"/>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81"/>
    <w:p>
      <w:pPr>
        <w:spacing w:after="0"/>
        <w:ind w:left="0"/>
        <w:jc w:val="left"/>
      </w:pPr>
      <w:r>
        <w:br/>
      </w:r>
    </w:p>
    <w:p>
      <w:pPr>
        <w:spacing w:after="0"/>
        <w:ind w:left="0"/>
        <w:jc w:val="both"/>
      </w:pPr>
      <w:r>
        <w:drawing>
          <wp:inline distT="0" distB="0" distL="0" distR="0">
            <wp:extent cx="75819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819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089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8 қаңтардағы</w:t>
            </w:r>
            <w:r>
              <w:br/>
            </w:r>
            <w:r>
              <w:rPr>
                <w:rFonts w:ascii="Times New Roman"/>
                <w:b w:val="false"/>
                <w:i w:val="false"/>
                <w:color w:val="000000"/>
                <w:sz w:val="20"/>
              </w:rPr>
              <w:t>№ 7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4-қосымша</w:t>
            </w:r>
          </w:p>
        </w:tc>
      </w:tr>
    </w:tbl>
    <w:bookmarkStart w:name="z98" w:id="82"/>
    <w:p>
      <w:pPr>
        <w:spacing w:after="0"/>
        <w:ind w:left="0"/>
        <w:jc w:val="left"/>
      </w:pPr>
      <w:r>
        <w:rPr>
          <w:rFonts w:ascii="Times New Roman"/>
          <w:b/>
          <w:i w:val="false"/>
          <w:color w:val="000000"/>
        </w:rPr>
        <w:t xml:space="preserve"> "Тауар таңбасын тіркеу"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82"/>
    <w:bookmarkStart w:name="z100" w:id="83"/>
    <w:p>
      <w:pPr>
        <w:spacing w:after="0"/>
        <w:ind w:left="0"/>
        <w:jc w:val="both"/>
      </w:pPr>
      <w:r>
        <w:rPr>
          <w:rFonts w:ascii="Times New Roman"/>
          <w:b w:val="false"/>
          <w:i w:val="false"/>
          <w:color w:val="000000"/>
          <w:sz w:val="28"/>
        </w:rPr>
        <w:t>
      1. "Тауар таңбасын тіркеу" мемлекеттік көрсетілетін қызметін (бұдан әрі – мемлекеттік қызмет) Қазақстан Республикасы Әділет министрлігі (бұдан әрі – көрсетілетін қызметті беруші) Қазақстан Республикасы Әділет министрлігінің "Ұлттық зияткерлік меншік институты" республикалық мемлекеттік кәсіпорны (бұдан әрі – сараптау ұйымы) арқылы, оның ішінде "электрондық үкімет" www.egov.kz веб-порталы (бұдан әрі – портал) арқылы көрсетеді.</w:t>
      </w:r>
    </w:p>
    <w:bookmarkEnd w:id="8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министрлігінің 2015 жылғы 7 желтоқсандағы № 613 бұйрығымен бекітілген "Тауар таңбасын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12825 болып тіркелген).</w:t>
      </w:r>
    </w:p>
    <w:bookmarkStart w:name="z101" w:id="84"/>
    <w:p>
      <w:pPr>
        <w:spacing w:after="0"/>
        <w:ind w:left="0"/>
        <w:jc w:val="both"/>
      </w:pPr>
      <w:r>
        <w:rPr>
          <w:rFonts w:ascii="Times New Roman"/>
          <w:b w:val="false"/>
          <w:i w:val="false"/>
          <w:color w:val="000000"/>
          <w:sz w:val="28"/>
        </w:rPr>
        <w:t>
      2. Көрсетілетін мемлекеттік қызмет нысаны – электрондық (ішінара автоматтандырылған) және (немесе) қағаз түрінде.</w:t>
      </w:r>
    </w:p>
    <w:bookmarkEnd w:id="84"/>
    <w:bookmarkStart w:name="z102" w:id="85"/>
    <w:p>
      <w:pPr>
        <w:spacing w:after="0"/>
        <w:ind w:left="0"/>
        <w:jc w:val="both"/>
      </w:pPr>
      <w:r>
        <w:rPr>
          <w:rFonts w:ascii="Times New Roman"/>
          <w:b w:val="false"/>
          <w:i w:val="false"/>
          <w:color w:val="000000"/>
          <w:sz w:val="28"/>
        </w:rPr>
        <w:t xml:space="preserve">
      3. Мемлекеттік қызмет көрсету нәтижесі – қағаз жеткізгіште берілетін, Тауар таңбаларының мемлекеттiк тiзiлiмiнде тiркелген тауар таңбасына тіркеу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85"/>
    <w:p>
      <w:pPr>
        <w:spacing w:after="0"/>
        <w:ind w:left="0"/>
        <w:jc w:val="both"/>
      </w:pPr>
      <w:r>
        <w:rPr>
          <w:rFonts w:ascii="Times New Roman"/>
          <w:b w:val="false"/>
          <w:i w:val="false"/>
          <w:color w:val="000000"/>
          <w:sz w:val="28"/>
        </w:rPr>
        <w:t>
      Мемлекеттік қызмет көрсету нәтижесін ұсыну нысаны – электрондық, қағаз түрінде.</w:t>
      </w:r>
    </w:p>
    <w:p>
      <w:pPr>
        <w:spacing w:after="0"/>
        <w:ind w:left="0"/>
        <w:jc w:val="both"/>
      </w:pPr>
      <w:r>
        <w:rPr>
          <w:rFonts w:ascii="Times New Roman"/>
          <w:b w:val="false"/>
          <w:i w:val="false"/>
          <w:color w:val="000000"/>
          <w:sz w:val="28"/>
        </w:rPr>
        <w:t>
      Портал арқылы өтініш берген кезде заңды және жеке тұлғаларға (бұдан әрі – көрсетілетін қызметті алушы) –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мемлекеттік көрсетілетін қызмет нәтижесін алу күні мен орны көрсетілген электрондық құжат нысанындағы хабарлама жіберіледі.</w:t>
      </w:r>
    </w:p>
    <w:bookmarkStart w:name="z103" w:id="86"/>
    <w:p>
      <w:pPr>
        <w:spacing w:after="0"/>
        <w:ind w:left="0"/>
        <w:jc w:val="both"/>
      </w:pPr>
      <w:r>
        <w:rPr>
          <w:rFonts w:ascii="Times New Roman"/>
          <w:b w:val="false"/>
          <w:i w:val="false"/>
          <w:color w:val="000000"/>
          <w:sz w:val="28"/>
        </w:rPr>
        <w:t xml:space="preserve">
      4. Мемлекеттік қызмет көрсету мерзімі стандарттың </w:t>
      </w:r>
      <w:r>
        <w:rPr>
          <w:rFonts w:ascii="Times New Roman"/>
          <w:b w:val="false"/>
          <w:i w:val="false"/>
          <w:color w:val="000000"/>
          <w:sz w:val="28"/>
        </w:rPr>
        <w:t>4-тармағында</w:t>
      </w:r>
      <w:r>
        <w:rPr>
          <w:rFonts w:ascii="Times New Roman"/>
          <w:b w:val="false"/>
          <w:i w:val="false"/>
          <w:color w:val="000000"/>
          <w:sz w:val="28"/>
        </w:rPr>
        <w:t xml:space="preserve"> қөзделген.</w:t>
      </w:r>
    </w:p>
    <w:bookmarkEnd w:id="86"/>
    <w:bookmarkStart w:name="z104" w:id="87"/>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бөлімшелердің (қызметкерлердің) іс-қимылдары тәртібін сипаттау</w:t>
      </w:r>
    </w:p>
    <w:bookmarkEnd w:id="87"/>
    <w:bookmarkStart w:name="z105" w:id="88"/>
    <w:p>
      <w:pPr>
        <w:spacing w:after="0"/>
        <w:ind w:left="0"/>
        <w:jc w:val="both"/>
      </w:pPr>
      <w:r>
        <w:rPr>
          <w:rFonts w:ascii="Times New Roman"/>
          <w:b w:val="false"/>
          <w:i w:val="false"/>
          <w:color w:val="000000"/>
          <w:sz w:val="28"/>
        </w:rPr>
        <w:t>
      5. Мемлекеттік қызмет көрсету бойынша көрсетілетін қызметті берушінің рәсімдерін (іс-қимылдарын) бастау үшін көрсетілетін қызметті алушы:</w:t>
      </w:r>
    </w:p>
    <w:bookmarkEnd w:id="88"/>
    <w:bookmarkStart w:name="z106" w:id="89"/>
    <w:p>
      <w:pPr>
        <w:spacing w:after="0"/>
        <w:ind w:left="0"/>
        <w:jc w:val="both"/>
      </w:pPr>
      <w:r>
        <w:rPr>
          <w:rFonts w:ascii="Times New Roman"/>
          <w:b w:val="false"/>
          <w:i w:val="false"/>
          <w:color w:val="000000"/>
          <w:sz w:val="28"/>
        </w:rPr>
        <w:t xml:space="preserve">
      1) сараптау ұйымына қағаз жеткізгішпен жүгінген кезде – мемлекеттік көрсетілетін қызмет стандартының 2-қосымшасына сәйкес белгіленген нысандағы жазбаша өтініш (бұдан әрі – өтініш),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алғанда;</w:t>
      </w:r>
    </w:p>
    <w:bookmarkEnd w:id="89"/>
    <w:bookmarkStart w:name="z107" w:id="90"/>
    <w:p>
      <w:pPr>
        <w:spacing w:after="0"/>
        <w:ind w:left="0"/>
        <w:jc w:val="both"/>
      </w:pPr>
      <w:r>
        <w:rPr>
          <w:rFonts w:ascii="Times New Roman"/>
          <w:b w:val="false"/>
          <w:i w:val="false"/>
          <w:color w:val="000000"/>
          <w:sz w:val="28"/>
        </w:rPr>
        <w:t xml:space="preserve">
      2) портал арқылы жүгінген кезде –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электрондық нысандағы өтініш оған тіркелген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алғанда, негіз болып табылады.</w:t>
      </w:r>
    </w:p>
    <w:bookmarkEnd w:id="90"/>
    <w:bookmarkStart w:name="z108" w:id="91"/>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91"/>
    <w:bookmarkStart w:name="z109" w:id="92"/>
    <w:p>
      <w:pPr>
        <w:spacing w:after="0"/>
        <w:ind w:left="0"/>
        <w:jc w:val="both"/>
      </w:pPr>
      <w:r>
        <w:rPr>
          <w:rFonts w:ascii="Times New Roman"/>
          <w:b w:val="false"/>
          <w:i w:val="false"/>
          <w:color w:val="000000"/>
          <w:sz w:val="28"/>
        </w:rPr>
        <w:t>
      1) өтінішті сараптау ұйымның кеңсесі қызметкерінің "Ұлттық зияткерлік меншік институты" ведомстволық автоматтандырылған ақпараттық жүйесінде (бұдан әрі - "ҰЗМИ" ААЖ) тіркеуі;</w:t>
      </w:r>
    </w:p>
    <w:bookmarkEnd w:id="92"/>
    <w:bookmarkStart w:name="z110" w:id="93"/>
    <w:p>
      <w:pPr>
        <w:spacing w:after="0"/>
        <w:ind w:left="0"/>
        <w:jc w:val="both"/>
      </w:pPr>
      <w:r>
        <w:rPr>
          <w:rFonts w:ascii="Times New Roman"/>
          <w:b w:val="false"/>
          <w:i w:val="false"/>
          <w:color w:val="000000"/>
          <w:sz w:val="28"/>
        </w:rPr>
        <w:t>
      2) өтінішті сараптау ұйымы қызметкерлерінің тауар таңбаларын және тауар шығарылған жерлердің атауларына арналған өтінімді алдын ала сараптау және тіркеу басқармасы қызметкерінің қарауы;</w:t>
      </w:r>
    </w:p>
    <w:bookmarkEnd w:id="93"/>
    <w:bookmarkStart w:name="z111" w:id="94"/>
    <w:p>
      <w:pPr>
        <w:spacing w:after="0"/>
        <w:ind w:left="0"/>
        <w:jc w:val="both"/>
      </w:pPr>
      <w:r>
        <w:rPr>
          <w:rFonts w:ascii="Times New Roman"/>
          <w:b w:val="false"/>
          <w:i w:val="false"/>
          <w:color w:val="000000"/>
          <w:sz w:val="28"/>
        </w:rPr>
        <w:t>
      3) өтінішті тауар таңбаларын және тауар шығарылған жерлердің атауларын сараптау басқармасы қызметкерінің қарауы;</w:t>
      </w:r>
    </w:p>
    <w:bookmarkEnd w:id="94"/>
    <w:bookmarkStart w:name="z112" w:id="95"/>
    <w:p>
      <w:pPr>
        <w:spacing w:after="0"/>
        <w:ind w:left="0"/>
        <w:jc w:val="both"/>
      </w:pPr>
      <w:r>
        <w:rPr>
          <w:rFonts w:ascii="Times New Roman"/>
          <w:b w:val="false"/>
          <w:i w:val="false"/>
          <w:color w:val="000000"/>
          <w:sz w:val="28"/>
        </w:rPr>
        <w:t>
      4) қызмет берушінің қызметкерінің сараптамалық қорытындыны қарауы;</w:t>
      </w:r>
    </w:p>
    <w:bookmarkEnd w:id="95"/>
    <w:bookmarkStart w:name="z113" w:id="96"/>
    <w:p>
      <w:pPr>
        <w:spacing w:after="0"/>
        <w:ind w:left="0"/>
        <w:jc w:val="both"/>
      </w:pPr>
      <w:r>
        <w:rPr>
          <w:rFonts w:ascii="Times New Roman"/>
          <w:b w:val="false"/>
          <w:i w:val="false"/>
          <w:color w:val="000000"/>
          <w:sz w:val="28"/>
        </w:rPr>
        <w:t>
      5) сараптамау ұйымны қызметкерінің мемлекеттік көрсетілетін қызмет нәтижелері туралы мәліметтерді тауар таңбаларының мемлекеттік тізіліміне енгізуі, ресми бюллетеньде жариялау және тауар таңбасын тіркеу туралы хабарламаны дайындау;</w:t>
      </w:r>
    </w:p>
    <w:bookmarkEnd w:id="96"/>
    <w:bookmarkStart w:name="z114" w:id="97"/>
    <w:p>
      <w:pPr>
        <w:spacing w:after="0"/>
        <w:ind w:left="0"/>
        <w:jc w:val="both"/>
      </w:pPr>
      <w:r>
        <w:rPr>
          <w:rFonts w:ascii="Times New Roman"/>
          <w:b w:val="false"/>
          <w:i w:val="false"/>
          <w:color w:val="000000"/>
          <w:sz w:val="28"/>
        </w:rPr>
        <w:t>
      6) көрсетілетін қызметті алушыға мемлекеттік қызмет көрсету нәтижесін жолдау.</w:t>
      </w:r>
    </w:p>
    <w:bookmarkEnd w:id="97"/>
    <w:p>
      <w:pPr>
        <w:spacing w:after="0"/>
        <w:ind w:left="0"/>
        <w:jc w:val="both"/>
      </w:pPr>
      <w:r>
        <w:rPr>
          <w:rFonts w:ascii="Times New Roman"/>
          <w:b w:val="false"/>
          <w:i w:val="false"/>
          <w:color w:val="000000"/>
          <w:sz w:val="28"/>
        </w:rPr>
        <w:t xml:space="preserve">
      Мемлекеттік көрсетілетін қызметті алу схемасы осы регламенттің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15" w:id="98"/>
    <w:p>
      <w:pPr>
        <w:spacing w:after="0"/>
        <w:ind w:left="0"/>
        <w:jc w:val="left"/>
      </w:pPr>
      <w:r>
        <w:rPr>
          <w:rFonts w:ascii="Times New Roman"/>
          <w:b/>
          <w:i w:val="false"/>
          <w:color w:val="000000"/>
        </w:rPr>
        <w:t xml:space="preserve"> 3. Мемлекеттік көрсетілетін қызмет көрсету процесінде</w:t>
      </w:r>
      <w:r>
        <w:br/>
      </w:r>
      <w:r>
        <w:rPr>
          <w:rFonts w:ascii="Times New Roman"/>
          <w:b/>
          <w:i w:val="false"/>
          <w:color w:val="000000"/>
        </w:rPr>
        <w:t>құрылымдық бөлімшелердің (қызметкерлердің) өзара іс-қимылдары</w:t>
      </w:r>
      <w:r>
        <w:br/>
      </w:r>
      <w:r>
        <w:rPr>
          <w:rFonts w:ascii="Times New Roman"/>
          <w:b/>
          <w:i w:val="false"/>
          <w:color w:val="000000"/>
        </w:rPr>
        <w:t>тәртібін сипаттау</w:t>
      </w:r>
    </w:p>
    <w:bookmarkEnd w:id="98"/>
    <w:bookmarkStart w:name="z116" w:id="99"/>
    <w:p>
      <w:pPr>
        <w:spacing w:after="0"/>
        <w:ind w:left="0"/>
        <w:jc w:val="both"/>
      </w:pPr>
      <w:r>
        <w:rPr>
          <w:rFonts w:ascii="Times New Roman"/>
          <w:b w:val="false"/>
          <w:i w:val="false"/>
          <w:color w:val="000000"/>
          <w:sz w:val="28"/>
        </w:rPr>
        <w:t>
      7. Мемлекеттік қызмет көрсету процесіне қатысушы көрсетілетін қызметті берушінің құрылымдық бөлімшелерінің (қызметкерлерінің) тізбесі:</w:t>
      </w:r>
    </w:p>
    <w:bookmarkEnd w:id="99"/>
    <w:bookmarkStart w:name="z117" w:id="100"/>
    <w:p>
      <w:pPr>
        <w:spacing w:after="0"/>
        <w:ind w:left="0"/>
        <w:jc w:val="both"/>
      </w:pPr>
      <w:r>
        <w:rPr>
          <w:rFonts w:ascii="Times New Roman"/>
          <w:b w:val="false"/>
          <w:i w:val="false"/>
          <w:color w:val="000000"/>
          <w:sz w:val="28"/>
        </w:rPr>
        <w:t>
      1) сараптау ұйымы кеңсесінің қызметкері;</w:t>
      </w:r>
    </w:p>
    <w:bookmarkEnd w:id="100"/>
    <w:bookmarkStart w:name="z118" w:id="101"/>
    <w:p>
      <w:pPr>
        <w:spacing w:after="0"/>
        <w:ind w:left="0"/>
        <w:jc w:val="both"/>
      </w:pPr>
      <w:r>
        <w:rPr>
          <w:rFonts w:ascii="Times New Roman"/>
          <w:b w:val="false"/>
          <w:i w:val="false"/>
          <w:color w:val="000000"/>
          <w:sz w:val="28"/>
        </w:rPr>
        <w:t>
      2) тауар таңбасына және тауар шығарылған жерлердің атауларына арналған өтінімді тіркеу және алдын ала сараптау басқармасы;</w:t>
      </w:r>
    </w:p>
    <w:bookmarkEnd w:id="101"/>
    <w:bookmarkStart w:name="z119" w:id="102"/>
    <w:p>
      <w:pPr>
        <w:spacing w:after="0"/>
        <w:ind w:left="0"/>
        <w:jc w:val="both"/>
      </w:pPr>
      <w:r>
        <w:rPr>
          <w:rFonts w:ascii="Times New Roman"/>
          <w:b w:val="false"/>
          <w:i w:val="false"/>
          <w:color w:val="000000"/>
          <w:sz w:val="28"/>
        </w:rPr>
        <w:t>
      3) тауар таңбаларын және тауарлар шығарылған жерлердің атауларын сараптау басқармасы;</w:t>
      </w:r>
    </w:p>
    <w:bookmarkEnd w:id="102"/>
    <w:bookmarkStart w:name="z120" w:id="103"/>
    <w:p>
      <w:pPr>
        <w:spacing w:after="0"/>
        <w:ind w:left="0"/>
        <w:jc w:val="both"/>
      </w:pPr>
      <w:r>
        <w:rPr>
          <w:rFonts w:ascii="Times New Roman"/>
          <w:b w:val="false"/>
          <w:i w:val="false"/>
          <w:color w:val="000000"/>
          <w:sz w:val="28"/>
        </w:rPr>
        <w:t>
      4) мемлекеттік тізілімдер және жарияланымдар басқармасы;</w:t>
      </w:r>
    </w:p>
    <w:bookmarkEnd w:id="103"/>
    <w:bookmarkStart w:name="z121" w:id="104"/>
    <w:p>
      <w:pPr>
        <w:spacing w:after="0"/>
        <w:ind w:left="0"/>
        <w:jc w:val="both"/>
      </w:pPr>
      <w:r>
        <w:rPr>
          <w:rFonts w:ascii="Times New Roman"/>
          <w:b w:val="false"/>
          <w:i w:val="false"/>
          <w:color w:val="000000"/>
          <w:sz w:val="28"/>
        </w:rPr>
        <w:t>
      5) көрсетілетін қызметті беруші кеңсесінің қызметкері;</w:t>
      </w:r>
    </w:p>
    <w:bookmarkEnd w:id="104"/>
    <w:bookmarkStart w:name="z122" w:id="105"/>
    <w:p>
      <w:pPr>
        <w:spacing w:after="0"/>
        <w:ind w:left="0"/>
        <w:jc w:val="both"/>
      </w:pPr>
      <w:r>
        <w:rPr>
          <w:rFonts w:ascii="Times New Roman"/>
          <w:b w:val="false"/>
          <w:i w:val="false"/>
          <w:color w:val="000000"/>
          <w:sz w:val="28"/>
        </w:rPr>
        <w:t>
      6) көрсетілетін қызметті берушінің қызметкері;</w:t>
      </w:r>
    </w:p>
    <w:bookmarkEnd w:id="105"/>
    <w:bookmarkStart w:name="z123" w:id="106"/>
    <w:p>
      <w:pPr>
        <w:spacing w:after="0"/>
        <w:ind w:left="0"/>
        <w:jc w:val="both"/>
      </w:pPr>
      <w:r>
        <w:rPr>
          <w:rFonts w:ascii="Times New Roman"/>
          <w:b w:val="false"/>
          <w:i w:val="false"/>
          <w:color w:val="000000"/>
          <w:sz w:val="28"/>
        </w:rPr>
        <w:t>
      8. Құрылымдық бөлімшелер мен көрсетілетін қызметті берушінің қызметкерлері арасындағы рәсімдер (іс-қимылдар) сабақтастығын сипаттау:</w:t>
      </w:r>
    </w:p>
    <w:bookmarkEnd w:id="106"/>
    <w:p>
      <w:pPr>
        <w:spacing w:after="0"/>
        <w:ind w:left="0"/>
        <w:jc w:val="both"/>
      </w:pPr>
      <w:r>
        <w:rPr>
          <w:rFonts w:ascii="Times New Roman"/>
          <w:b w:val="false"/>
          <w:i w:val="false"/>
          <w:color w:val="000000"/>
          <w:sz w:val="28"/>
        </w:rPr>
        <w:t>
      Сараптау ұйымы кеңсесінің қызметкері көрсетілетін қызметті алушыдан құжаттарды қабылдап, оған өтініштің нөмірі, қабылданған күні мен уақыты, құжаттарды рәсімдеуге арналған өтінішті қабылдаған сараптау ұйымның кеңсесі қызметкерінің тегі, аты, әкесінің аты (бар болған жағдайда) көрсетілген көшірмесін береді және қабылданған құжаттарды бір жұмыс күні ішінде тауар таңбаларына және тауар шығарылған жерлердің атауларына арналған өтінімді тіркеу және алдын ала сараптау басқармасының құрылымдық бөлімшесіне орындау үшін табыстайды.</w:t>
      </w:r>
    </w:p>
    <w:p>
      <w:pPr>
        <w:spacing w:after="0"/>
        <w:ind w:left="0"/>
        <w:jc w:val="both"/>
      </w:pPr>
      <w:r>
        <w:rPr>
          <w:rFonts w:ascii="Times New Roman"/>
          <w:b w:val="false"/>
          <w:i w:val="false"/>
          <w:color w:val="000000"/>
          <w:sz w:val="28"/>
        </w:rPr>
        <w:t xml:space="preserve">
      Алдын ала сараптама барысында бір ай ішінде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өтінімнің мазмұны, қажетті құжаттардың болуы тексеріледі.</w:t>
      </w:r>
    </w:p>
    <w:p>
      <w:pPr>
        <w:spacing w:after="0"/>
        <w:ind w:left="0"/>
        <w:jc w:val="both"/>
      </w:pPr>
      <w:r>
        <w:rPr>
          <w:rFonts w:ascii="Times New Roman"/>
          <w:b w:val="false"/>
          <w:i w:val="false"/>
          <w:color w:val="000000"/>
          <w:sz w:val="28"/>
        </w:rPr>
        <w:t>
      Алдын ала сараптаманың нәтижелері бойынша көрсетілетін қызметті алушыға өтінімді қарауға қабылдау, оған тиісті нөмір беру, берілетін күні мен басымдық алатын күнін белгілеу туралы не дәлелді қорытынды түрінде өтінімді қарауға қабылдаудан бас тарту туралы хабарланады.</w:t>
      </w:r>
    </w:p>
    <w:p>
      <w:pPr>
        <w:spacing w:after="0"/>
        <w:ind w:left="0"/>
        <w:jc w:val="both"/>
      </w:pPr>
      <w:r>
        <w:rPr>
          <w:rFonts w:ascii="Times New Roman"/>
          <w:b w:val="false"/>
          <w:i w:val="false"/>
          <w:color w:val="000000"/>
          <w:sz w:val="28"/>
        </w:rPr>
        <w:t xml:space="preserve">
      Алдын ала сараптаманың нәтижелері бойынша тауар таңбасын тіркеуге арналған өтінім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мәлімделіп отырған белгілердің сәйкестігі тексерілетін сегіз айдың ішінде толық сараптама жүргізу үшін тауар таңбаларын және тауарлардың шығарылатын жерлерінің атауларын сараптау басқармасына жолданады.</w:t>
      </w:r>
    </w:p>
    <w:p>
      <w:pPr>
        <w:spacing w:after="0"/>
        <w:ind w:left="0"/>
        <w:jc w:val="both"/>
      </w:pPr>
      <w:r>
        <w:rPr>
          <w:rFonts w:ascii="Times New Roman"/>
          <w:b w:val="false"/>
          <w:i w:val="false"/>
          <w:color w:val="000000"/>
          <w:sz w:val="28"/>
        </w:rPr>
        <w:t>
      Сараптау ұйымы қорытынды шығарғаннан кейін бес жұмыс күні ішінде тауар таңбасын тіркеуден бас тарту туралы немесе тіркеу туралы қорытындыны көрсетілетін қызметті берушіге жолдайды.</w:t>
      </w:r>
    </w:p>
    <w:p>
      <w:pPr>
        <w:spacing w:after="0"/>
        <w:ind w:left="0"/>
        <w:jc w:val="both"/>
      </w:pPr>
      <w:r>
        <w:rPr>
          <w:rFonts w:ascii="Times New Roman"/>
          <w:b w:val="false"/>
          <w:i w:val="false"/>
          <w:color w:val="000000"/>
          <w:sz w:val="28"/>
        </w:rPr>
        <w:t>
      Көрсетілетін қызметті беруші сараптау ұйымының қорытындысы түскен күннен бастап он бес жұмыс күні ішінде тауар таңбасын тіркеу туралы немесе тіркеуден бас тарту туралы шешім қабылдайды және әрі қарай шешімді көрсетілетін қызметті алушыға жіберу үшін сараптау ұйымына жолдайды.</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мәліметтерді екі ай ішінде тауар таңбаларының мемлекеттік тізіліміне енгізіп, бюллетеньде жариялайды, тауар таңбасын тіркеу туралы хабарламаны дайындайды.</w:t>
      </w:r>
    </w:p>
    <w:p>
      <w:pPr>
        <w:spacing w:after="0"/>
        <w:ind w:left="0"/>
        <w:jc w:val="both"/>
      </w:pPr>
      <w:r>
        <w:rPr>
          <w:rFonts w:ascii="Times New Roman"/>
          <w:b w:val="false"/>
          <w:i w:val="false"/>
          <w:color w:val="000000"/>
          <w:sz w:val="28"/>
        </w:rPr>
        <w:t>
      Сараптау ұйымы тауар таңбасын тіркеу туралы не тіркеуден бастарту туралы сараптамалық қорытындыны көрсетілетін қызметті алушыға қолма-қол немесе пошта қызметі арқылы береді.</w:t>
      </w:r>
    </w:p>
    <w:p>
      <w:pPr>
        <w:spacing w:after="0"/>
        <w:ind w:left="0"/>
        <w:jc w:val="both"/>
      </w:pPr>
      <w:r>
        <w:rPr>
          <w:rFonts w:ascii="Times New Roman"/>
          <w:b w:val="false"/>
          <w:i w:val="false"/>
          <w:color w:val="000000"/>
          <w:sz w:val="28"/>
        </w:rPr>
        <w:t xml:space="preserve">
      Құрылымдық бөлімшелер арасындағы функционалдық қызметтік іс-қимыл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Start w:name="z124" w:id="107"/>
    <w:p>
      <w:pPr>
        <w:spacing w:after="0"/>
        <w:ind w:left="0"/>
        <w:jc w:val="left"/>
      </w:pPr>
      <w:r>
        <w:rPr>
          <w:rFonts w:ascii="Times New Roman"/>
          <w:b/>
          <w:i w:val="false"/>
          <w:color w:val="000000"/>
        </w:rPr>
        <w:t xml:space="preserve"> 4. Мемлекеттік қызмет көрсету процесінде ақпараттық</w:t>
      </w:r>
      <w:r>
        <w:br/>
      </w:r>
      <w:r>
        <w:rPr>
          <w:rFonts w:ascii="Times New Roman"/>
          <w:b/>
          <w:i w:val="false"/>
          <w:color w:val="000000"/>
        </w:rPr>
        <w:t>жүйелерді қолдану тәртібі</w:t>
      </w:r>
    </w:p>
    <w:bookmarkEnd w:id="107"/>
    <w:bookmarkStart w:name="z125" w:id="108"/>
    <w:p>
      <w:pPr>
        <w:spacing w:after="0"/>
        <w:ind w:left="0"/>
        <w:jc w:val="both"/>
      </w:pPr>
      <w:r>
        <w:rPr>
          <w:rFonts w:ascii="Times New Roman"/>
          <w:b w:val="false"/>
          <w:i w:val="false"/>
          <w:color w:val="000000"/>
          <w:sz w:val="28"/>
        </w:rPr>
        <w:t>
      9. Көрсетілетін қызметті алушы "электрондық үкімет" порталы арқылы өтініш береді, "ҰЗМИ" ААЖ арқылы түседі және қарау үшін сараптау ұйымына жіберіледі.</w:t>
      </w:r>
    </w:p>
    <w:bookmarkEnd w:id="108"/>
    <w:p>
      <w:pPr>
        <w:spacing w:after="0"/>
        <w:ind w:left="0"/>
        <w:jc w:val="both"/>
      </w:pPr>
      <w:r>
        <w:rPr>
          <w:rFonts w:ascii="Times New Roman"/>
          <w:b w:val="false"/>
          <w:i w:val="false"/>
          <w:color w:val="000000"/>
          <w:sz w:val="28"/>
        </w:rPr>
        <w:t>
      Көрсетілетін қызметті алушы порталда мемлекеттік көрстілетін қызметті алу үшін мемлекеттік көрсетілетін қызметін таңдайды. Портал көрсетілетін қызметті алушы туралы деректерді автоматты түрде толтыра отырып, өтініш беру жолындағы бірінші қадамын қалыптастырады.</w:t>
      </w:r>
    </w:p>
    <w:p>
      <w:pPr>
        <w:spacing w:after="0"/>
        <w:ind w:left="0"/>
        <w:jc w:val="both"/>
      </w:pPr>
      <w:r>
        <w:rPr>
          <w:rFonts w:ascii="Times New Roman"/>
          <w:b w:val="false"/>
          <w:i w:val="false"/>
          <w:color w:val="000000"/>
          <w:sz w:val="28"/>
        </w:rPr>
        <w:t>
      Көрсетілетін қызметті алушы порталдың ашылған терезелеріндегі мынадай деректерді толтырады:</w:t>
      </w:r>
    </w:p>
    <w:bookmarkStart w:name="z126" w:id="109"/>
    <w:p>
      <w:pPr>
        <w:spacing w:after="0"/>
        <w:ind w:left="0"/>
        <w:jc w:val="both"/>
      </w:pPr>
      <w:r>
        <w:rPr>
          <w:rFonts w:ascii="Times New Roman"/>
          <w:b w:val="false"/>
          <w:i w:val="false"/>
          <w:color w:val="000000"/>
          <w:sz w:val="28"/>
        </w:rPr>
        <w:t>
      1) тауар таңбасының бейнесін мәлімдеу;</w:t>
      </w:r>
    </w:p>
    <w:bookmarkEnd w:id="109"/>
    <w:bookmarkStart w:name="z127" w:id="110"/>
    <w:p>
      <w:pPr>
        <w:spacing w:after="0"/>
        <w:ind w:left="0"/>
        <w:jc w:val="both"/>
      </w:pPr>
      <w:r>
        <w:rPr>
          <w:rFonts w:ascii="Times New Roman"/>
          <w:b w:val="false"/>
          <w:i w:val="false"/>
          <w:color w:val="000000"/>
          <w:sz w:val="28"/>
        </w:rPr>
        <w:t>
      2) өтініш беруші туралы мәліметтер;</w:t>
      </w:r>
    </w:p>
    <w:bookmarkEnd w:id="110"/>
    <w:bookmarkStart w:name="z128" w:id="111"/>
    <w:p>
      <w:pPr>
        <w:spacing w:after="0"/>
        <w:ind w:left="0"/>
        <w:jc w:val="both"/>
      </w:pPr>
      <w:r>
        <w:rPr>
          <w:rFonts w:ascii="Times New Roman"/>
          <w:b w:val="false"/>
          <w:i w:val="false"/>
          <w:color w:val="000000"/>
          <w:sz w:val="28"/>
        </w:rPr>
        <w:t>
      3) тауарлардың, жұмыстар мен көрсетілетін қызметтердің халықаралық жіктелу сыныбын мәлімдеу (ТКХЖ) және сипаттау;</w:t>
      </w:r>
    </w:p>
    <w:bookmarkEnd w:id="111"/>
    <w:bookmarkStart w:name="z129" w:id="112"/>
    <w:p>
      <w:pPr>
        <w:spacing w:after="0"/>
        <w:ind w:left="0"/>
        <w:jc w:val="both"/>
      </w:pPr>
      <w:r>
        <w:rPr>
          <w:rFonts w:ascii="Times New Roman"/>
          <w:b w:val="false"/>
          <w:i w:val="false"/>
          <w:color w:val="000000"/>
          <w:sz w:val="28"/>
        </w:rPr>
        <w:t>
      4) түстер және түстердің ұштасуы (бар болған кезде);</w:t>
      </w:r>
    </w:p>
    <w:bookmarkEnd w:id="112"/>
    <w:bookmarkStart w:name="z130" w:id="113"/>
    <w:p>
      <w:pPr>
        <w:spacing w:after="0"/>
        <w:ind w:left="0"/>
        <w:jc w:val="both"/>
      </w:pPr>
      <w:r>
        <w:rPr>
          <w:rFonts w:ascii="Times New Roman"/>
          <w:b w:val="false"/>
          <w:i w:val="false"/>
          <w:color w:val="000000"/>
          <w:sz w:val="28"/>
        </w:rPr>
        <w:t>
      5) басым деректер (бар болған кезде);</w:t>
      </w:r>
    </w:p>
    <w:bookmarkEnd w:id="113"/>
    <w:bookmarkStart w:name="z131" w:id="114"/>
    <w:p>
      <w:pPr>
        <w:spacing w:after="0"/>
        <w:ind w:left="0"/>
        <w:jc w:val="both"/>
      </w:pPr>
      <w:r>
        <w:rPr>
          <w:rFonts w:ascii="Times New Roman"/>
          <w:b w:val="false"/>
          <w:i w:val="false"/>
          <w:color w:val="000000"/>
          <w:sz w:val="28"/>
        </w:rPr>
        <w:t>
      6) хат-хабар алмасу үшін пошталық мекенжай.</w:t>
      </w:r>
    </w:p>
    <w:bookmarkEnd w:id="114"/>
    <w:p>
      <w:pPr>
        <w:spacing w:after="0"/>
        <w:ind w:left="0"/>
        <w:jc w:val="both"/>
      </w:pPr>
      <w:r>
        <w:rPr>
          <w:rFonts w:ascii="Times New Roman"/>
          <w:b w:val="false"/>
          <w:i w:val="false"/>
          <w:color w:val="000000"/>
          <w:sz w:val="28"/>
        </w:rPr>
        <w:t>
      Мынадай қажетті құжаттарды қоса тіркейді:</w:t>
      </w:r>
    </w:p>
    <w:bookmarkStart w:name="z132" w:id="115"/>
    <w:p>
      <w:pPr>
        <w:spacing w:after="0"/>
        <w:ind w:left="0"/>
        <w:jc w:val="both"/>
      </w:pPr>
      <w:r>
        <w:rPr>
          <w:rFonts w:ascii="Times New Roman"/>
          <w:b w:val="false"/>
          <w:i w:val="false"/>
          <w:color w:val="000000"/>
          <w:sz w:val="28"/>
        </w:rPr>
        <w:t>
      1) өтінішті патенттік сенім білдірлген өкіл немесе өзге де өкіл арқылы құжаттың электрондық нысандағы көшірмесін берген жағдайда, нотариалды куәландырылған сенімхат;</w:t>
      </w:r>
    </w:p>
    <w:bookmarkEnd w:id="115"/>
    <w:bookmarkStart w:name="z133" w:id="116"/>
    <w:p>
      <w:pPr>
        <w:spacing w:after="0"/>
        <w:ind w:left="0"/>
        <w:jc w:val="both"/>
      </w:pPr>
      <w:r>
        <w:rPr>
          <w:rFonts w:ascii="Times New Roman"/>
          <w:b w:val="false"/>
          <w:i w:val="false"/>
          <w:color w:val="000000"/>
          <w:sz w:val="28"/>
        </w:rPr>
        <w:t>
      2) екінші деңгейдегі банктер арқылы төленген жағдайда, тиісті төлемнің ЭҮТШ арқылы белгіленген мөлшерде төленгенін растайтын ақпарат қағаз жеткізгіштегі түбіртек құжаттың электрондық көшірмесі түрінде өтінімге қоса тіркеледі;</w:t>
      </w:r>
    </w:p>
    <w:bookmarkEnd w:id="116"/>
    <w:bookmarkStart w:name="z134" w:id="117"/>
    <w:p>
      <w:pPr>
        <w:spacing w:after="0"/>
        <w:ind w:left="0"/>
        <w:jc w:val="both"/>
      </w:pPr>
      <w:r>
        <w:rPr>
          <w:rFonts w:ascii="Times New Roman"/>
          <w:b w:val="false"/>
          <w:i w:val="false"/>
          <w:color w:val="000000"/>
          <w:sz w:val="28"/>
        </w:rPr>
        <w:t>
      3) ұжымдық тауар таңбасын өз атына тiркеуге уәкiлеттi ұйымның атауын, бұл таңбаны тiркеу мақсатын, осы таңбаны пайдалануға құқылы субъектiлер тiзбесiн, ұжымдық тауар таңбасымен белгiленетiн тауарлар мен көрсетiлетiн қызметтердiң тiзбесi мен бiрыңғай сапасын немесе өзге де сипаттамаларын, оны пайдалану шарттарын, оның пайдаланылуын бақылау тәртiбiн, ұжымдық тауар таңбасы жарғысының ережелерiн бұзғаны үшiн жауаптылықты қамтитын ұжымдық тауар таңбасының жарғысы (ұжымдық тауар таңбасына өтiнiм берiлген жағдайда) құжаттың электрондық көшірмесі нысанында өтінімге қоса тіркеледі;</w:t>
      </w:r>
    </w:p>
    <w:bookmarkEnd w:id="117"/>
    <w:bookmarkStart w:name="z135" w:id="118"/>
    <w:p>
      <w:pPr>
        <w:spacing w:after="0"/>
        <w:ind w:left="0"/>
        <w:jc w:val="both"/>
      </w:pPr>
      <w:r>
        <w:rPr>
          <w:rFonts w:ascii="Times New Roman"/>
          <w:b w:val="false"/>
          <w:i w:val="false"/>
          <w:color w:val="000000"/>
          <w:sz w:val="28"/>
        </w:rPr>
        <w:t>
      4) көрменiң халықаралық мәртебесiн, оны өткiзу уақыты мен орнын, тауар таңбасы ретiнде мәлiмделген белгiсi бар экспонаттау объектісін көрсете отырып, көрмелiк басымдықты сұратудың заңдылығын растайтын құжат (құжатты әкімшілік немесе көрмені ұйымдастыру комитеті мәлімдейді және көрменің халықаралық мәртебесін растауға тиіс) – құжаттың электрондық көшірмесі нысанында өтінімге қоса тіркеледі.</w:t>
      </w:r>
    </w:p>
    <w:bookmarkEnd w:id="118"/>
    <w:p>
      <w:pPr>
        <w:spacing w:after="0"/>
        <w:ind w:left="0"/>
        <w:jc w:val="both"/>
      </w:pPr>
      <w:r>
        <w:rPr>
          <w:rFonts w:ascii="Times New Roman"/>
          <w:b w:val="false"/>
          <w:i w:val="false"/>
          <w:color w:val="000000"/>
          <w:sz w:val="28"/>
        </w:rPr>
        <w:t>
      Өтінімді көрсетілетін қызметті алушыға портал арқылы жөнелткен кезде көрсетілетін қызметті беруші толтыратын мәліметтерден өтініш бланкі қалыптастырылады, содан кейін өтінішпен жүгіну туралы ақпаратқа "жеке кабинеттен" қол жеткізуге болады, ол көрсетілетін қызметті берушінің өтінішті өңдеуі барысында (жеткізілгені туралы белгілер, тіркеулер, орындаулар, қарау туралы немесе қараудан бас тарту туралы жауап) жаңартылып тұрады.</w:t>
      </w:r>
    </w:p>
    <w:bookmarkStart w:name="z136" w:id="119"/>
    <w:p>
      <w:pPr>
        <w:spacing w:after="0"/>
        <w:ind w:left="0"/>
        <w:jc w:val="both"/>
      </w:pPr>
      <w:r>
        <w:rPr>
          <w:rFonts w:ascii="Times New Roman"/>
          <w:b w:val="false"/>
          <w:i w:val="false"/>
          <w:color w:val="000000"/>
          <w:sz w:val="28"/>
        </w:rPr>
        <w:t>
      10. Портал арқылы көрсетілетін қызметті алушының жүгінуі кезінде көрсетілетін қызметті берушінің жүгіну тәртібі мен рәсімдері (іс-қимылдары) сабақтастығының сипатталуы:</w:t>
      </w:r>
    </w:p>
    <w:bookmarkEnd w:id="119"/>
    <w:p>
      <w:pPr>
        <w:spacing w:after="0"/>
        <w:ind w:left="0"/>
        <w:jc w:val="both"/>
      </w:pPr>
      <w:r>
        <w:rPr>
          <w:rFonts w:ascii="Times New Roman"/>
          <w:b w:val="false"/>
          <w:i w:val="false"/>
          <w:color w:val="000000"/>
          <w:sz w:val="28"/>
        </w:rPr>
        <w:t>
      Көрсетілетін қызметті алушының ЭЦҚ-мен қол қойылған өтініші кеңсе қызметкеріне "ҰЗМИ" ААЖ арқылы түседі, онда жүйе кіріс тіркеу нөмірі мен штрих-кодты автоматты түрде береді және көрсетілетін қызметті алушының "жеке кабинетіне" өтініштің кіріс нөмірі, қабылданған күнімен уақыты көрсетілген хабарламаны жолдайды.</w:t>
      </w:r>
    </w:p>
    <w:p>
      <w:pPr>
        <w:spacing w:after="0"/>
        <w:ind w:left="0"/>
        <w:jc w:val="both"/>
      </w:pPr>
      <w:r>
        <w:rPr>
          <w:rFonts w:ascii="Times New Roman"/>
          <w:b w:val="false"/>
          <w:i w:val="false"/>
          <w:color w:val="000000"/>
          <w:sz w:val="28"/>
        </w:rPr>
        <w:t>
      Кеңсенің қызметкері тауар таңбасына тіркеу туралы өтінішті бір жұмыс күні ішінде тауар таңбаларына және тауар шығарылған жерлердің атауларына арналған өтінімді тіркеу және алдын ала сараптау басқармасының құрылымдық бөлімшелеріне орындау үшін береді.</w:t>
      </w:r>
    </w:p>
    <w:p>
      <w:pPr>
        <w:spacing w:after="0"/>
        <w:ind w:left="0"/>
        <w:jc w:val="both"/>
      </w:pPr>
      <w:r>
        <w:rPr>
          <w:rFonts w:ascii="Times New Roman"/>
          <w:b w:val="false"/>
          <w:i w:val="false"/>
          <w:color w:val="000000"/>
          <w:sz w:val="28"/>
        </w:rPr>
        <w:t xml:space="preserve">
      Алдын ала сараптама барысында бір ай ішінде стандарттың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белгіленген талаптарға сәйкес өтінімнің мазмұны мен қажетті құжаттардың болуы тексеріледі.</w:t>
      </w:r>
    </w:p>
    <w:p>
      <w:pPr>
        <w:spacing w:after="0"/>
        <w:ind w:left="0"/>
        <w:jc w:val="both"/>
      </w:pPr>
      <w:r>
        <w:rPr>
          <w:rFonts w:ascii="Times New Roman"/>
          <w:b w:val="false"/>
          <w:i w:val="false"/>
          <w:color w:val="000000"/>
          <w:sz w:val="28"/>
        </w:rPr>
        <w:t>
      Алдын ала сараптаманың нәтижелері бойынша көрсетілетін қызметті алушыға өтінімді қарауға қабылдау, басымдық берілетін күнін белгілеу туралы не өтінімді қарауға қабылдаудан бас тарту туралы хабарланады.</w:t>
      </w:r>
    </w:p>
    <w:p>
      <w:pPr>
        <w:spacing w:after="0"/>
        <w:ind w:left="0"/>
        <w:jc w:val="both"/>
      </w:pPr>
      <w:r>
        <w:rPr>
          <w:rFonts w:ascii="Times New Roman"/>
          <w:b w:val="false"/>
          <w:i w:val="false"/>
          <w:color w:val="000000"/>
          <w:sz w:val="28"/>
        </w:rPr>
        <w:t xml:space="preserve">
      Алдын ала сараптаманың нәтижелері бойынша тауар таңбасын тіркеуге арналған өтінім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сәйкес мәлімделіп отырған белгілердің сәйкестігі тексерілетін сегіз айдың ішінде толық сараптама жүргізу үшін тауар таңбаларын және тауарлардың шығарылатын жерлерінің атауларын сараптау басқармасына жолданады.</w:t>
      </w:r>
    </w:p>
    <w:p>
      <w:pPr>
        <w:spacing w:after="0"/>
        <w:ind w:left="0"/>
        <w:jc w:val="both"/>
      </w:pPr>
      <w:r>
        <w:rPr>
          <w:rFonts w:ascii="Times New Roman"/>
          <w:b w:val="false"/>
          <w:i w:val="false"/>
          <w:color w:val="000000"/>
          <w:sz w:val="28"/>
        </w:rPr>
        <w:t>
      Сараптау ұйымы қорытынды шығарғаннан кейін бес жұмыс күні ішінде көрсетілетін қызметті берушіге тауар таңбасын тіркеуден бас тарту туралы немесе тіркеу туралы қорытындыны жолдайды.</w:t>
      </w:r>
    </w:p>
    <w:p>
      <w:pPr>
        <w:spacing w:after="0"/>
        <w:ind w:left="0"/>
        <w:jc w:val="both"/>
      </w:pPr>
      <w:r>
        <w:rPr>
          <w:rFonts w:ascii="Times New Roman"/>
          <w:b w:val="false"/>
          <w:i w:val="false"/>
          <w:color w:val="000000"/>
          <w:sz w:val="28"/>
        </w:rPr>
        <w:t>
      Көрсетілетін қызметті беруші сараптау ұйымының қорытындысы түскен күннен бастап он бес жұмыс күні ішінде тауар таңбасын тіркеу туралы немесе тіркеуден бас тарту туралы шешім қабылдайды және әрі қарай шешімді көрсетілетін қызметті алушыға жіберу үшін сараптау ұйымына жолдайды.</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мәліметтерді екі ай ішінде тауар таңбаларының мемлекеттік тізіліміне енгізіп, бюллетеньде жариялайды, тауар таңбасын тіркеу туралы хабарламаны дайындайды.</w:t>
      </w:r>
    </w:p>
    <w:p>
      <w:pPr>
        <w:spacing w:after="0"/>
        <w:ind w:left="0"/>
        <w:jc w:val="both"/>
      </w:pPr>
      <w:r>
        <w:rPr>
          <w:rFonts w:ascii="Times New Roman"/>
          <w:b w:val="false"/>
          <w:i w:val="false"/>
          <w:color w:val="000000"/>
          <w:sz w:val="28"/>
        </w:rPr>
        <w:t>
      Сараптау ұйымы тауар таңбасын тіркеу туралы хабарлама немесе қағаз жеткізгіште тауар таңбасын тіркеуден бас тарту туралы сараптамалық қорытынды түрінде немесе көрсетілетін қызметті алушының "жеке кабинетінде" көрсетілетін қызметті берушінің уәкілетті адамының электрондық цифрлық қолтаңбасымен куәландырылған электрондық құжат, тауар таңбасын тіркеу туралы не тауар таңбасын тіркеуден бас тарту туралы хабарлама нысанында мемлекеттік көрсетілетін қызметтің нәтижесін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алу схемасы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38" w:id="120"/>
    <w:p>
      <w:pPr>
        <w:spacing w:after="0"/>
        <w:ind w:left="0"/>
        <w:jc w:val="left"/>
      </w:pPr>
      <w:r>
        <w:rPr>
          <w:rFonts w:ascii="Times New Roman"/>
          <w:b/>
          <w:i w:val="false"/>
          <w:color w:val="000000"/>
        </w:rPr>
        <w:t xml:space="preserve"> Көрсетілетін қызметті берушіге жүгінген кезде</w:t>
      </w:r>
      <w:r>
        <w:br/>
      </w:r>
      <w:r>
        <w:rPr>
          <w:rFonts w:ascii="Times New Roman"/>
          <w:b/>
          <w:i w:val="false"/>
          <w:color w:val="000000"/>
        </w:rPr>
        <w:t>мемлекеттік көрсетілетін қызметті алудың схемасы</w:t>
      </w:r>
    </w:p>
    <w:bookmarkEnd w:id="120"/>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40" w:id="121"/>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функционалдық өзара іс-қимыл схемасы</w:t>
      </w:r>
    </w:p>
    <w:bookmarkEnd w:id="121"/>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42" w:id="122"/>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алудың схемасы</w:t>
      </w:r>
    </w:p>
    <w:bookmarkEnd w:id="122"/>
    <w:p>
      <w:pPr>
        <w:spacing w:after="0"/>
        <w:ind w:left="0"/>
        <w:jc w:val="left"/>
      </w:pPr>
      <w:r>
        <w:br/>
      </w:r>
    </w:p>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2016 жылғы 8 қаңтардағы</w:t>
            </w:r>
            <w:r>
              <w:br/>
            </w:r>
            <w:r>
              <w:rPr>
                <w:rFonts w:ascii="Times New Roman"/>
                <w:b w:val="false"/>
                <w:i w:val="false"/>
                <w:color w:val="000000"/>
                <w:sz w:val="20"/>
              </w:rPr>
              <w:t>№ 7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 міндетін</w:t>
            </w:r>
            <w:r>
              <w:br/>
            </w:r>
            <w:r>
              <w:rPr>
                <w:rFonts w:ascii="Times New Roman"/>
                <w:b w:val="false"/>
                <w:i w:val="false"/>
                <w:color w:val="000000"/>
                <w:sz w:val="20"/>
              </w:rPr>
              <w:t>атқарушының</w:t>
            </w:r>
            <w:r>
              <w:br/>
            </w:r>
            <w:r>
              <w:rPr>
                <w:rFonts w:ascii="Times New Roman"/>
                <w:b w:val="false"/>
                <w:i w:val="false"/>
                <w:color w:val="000000"/>
                <w:sz w:val="20"/>
              </w:rPr>
              <w:t>2015 жылғы 29 мамырдағы</w:t>
            </w:r>
            <w:r>
              <w:br/>
            </w:r>
            <w:r>
              <w:rPr>
                <w:rFonts w:ascii="Times New Roman"/>
                <w:b w:val="false"/>
                <w:i w:val="false"/>
                <w:color w:val="000000"/>
                <w:sz w:val="20"/>
              </w:rPr>
              <w:t>№ 304 бұйрығына</w:t>
            </w:r>
            <w:r>
              <w:br/>
            </w:r>
            <w:r>
              <w:rPr>
                <w:rFonts w:ascii="Times New Roman"/>
                <w:b w:val="false"/>
                <w:i w:val="false"/>
                <w:color w:val="000000"/>
                <w:sz w:val="20"/>
              </w:rPr>
              <w:t>5-қосымша</w:t>
            </w:r>
          </w:p>
        </w:tc>
      </w:tr>
    </w:tbl>
    <w:bookmarkStart w:name="z145" w:id="123"/>
    <w:p>
      <w:pPr>
        <w:spacing w:after="0"/>
        <w:ind w:left="0"/>
        <w:jc w:val="left"/>
      </w:pPr>
      <w:r>
        <w:rPr>
          <w:rFonts w:ascii="Times New Roman"/>
          <w:b/>
          <w:i w:val="false"/>
          <w:color w:val="000000"/>
        </w:rPr>
        <w:t xml:space="preserve"> "Тауар шығарылған жердiң атауын пайдалану құқығын тіркеу"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23"/>
    <w:bookmarkStart w:name="z147" w:id="124"/>
    <w:p>
      <w:pPr>
        <w:spacing w:after="0"/>
        <w:ind w:left="0"/>
        <w:jc w:val="both"/>
      </w:pPr>
      <w:r>
        <w:rPr>
          <w:rFonts w:ascii="Times New Roman"/>
          <w:b w:val="false"/>
          <w:i w:val="false"/>
          <w:color w:val="000000"/>
          <w:sz w:val="28"/>
        </w:rPr>
        <w:t>
      1. "Тауар шығарылған жердiң атауын пайдалану құқығын тіркеу" мемлекеттік көрсетілетін қызмет (бұдан әрі – мемлекеттік қызмет) Қазақстан Республикасы Әділет министрлігі (бұдан әрі – көрсетілетін қызметті беруші) "Ұлттық зияткерлік меншік институты" республикалық мемлекеттік кәсіпорны (бұдан әрі – сараптау ұйымы) арқылы, оның ішінде "электрондық үкімет" веб-порталы www.egov.kz (бұдан әрі – портал) арқылы көрсетіледі.</w:t>
      </w:r>
    </w:p>
    <w:bookmarkEnd w:id="12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Әділет министрінің 2015 жылғы 7 желтоқсандағы № 613 бұйрығымен бекітілген "Тауар шығарылған жердiң атауын пайдалану құқығын тіркеу" туралы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 (Нормативтік құқықтық актілерді мемлекеттік тіркеу тізілімінде № 12825 болып тіркелген).</w:t>
      </w:r>
    </w:p>
    <w:bookmarkStart w:name="z148" w:id="125"/>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25"/>
    <w:bookmarkStart w:name="z149" w:id="126"/>
    <w:p>
      <w:pPr>
        <w:spacing w:after="0"/>
        <w:ind w:left="0"/>
        <w:jc w:val="both"/>
      </w:pPr>
      <w:r>
        <w:rPr>
          <w:rFonts w:ascii="Times New Roman"/>
          <w:b w:val="false"/>
          <w:i w:val="false"/>
          <w:color w:val="000000"/>
          <w:sz w:val="28"/>
        </w:rPr>
        <w:t xml:space="preserve">
      3. Мемлекеттік қызмет көрсету нәтижесі – қағаз жеткізгіште берілетін, Тауар шығарылған жердiң атауын пайдалану құқығын мемлекеттiк тiзiлiмiнде тiркелген Тауар шығарылған жердiң атауын пайдалану құқығын тіркеу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126"/>
    <w:p>
      <w:pPr>
        <w:spacing w:after="0"/>
        <w:ind w:left="0"/>
        <w:jc w:val="both"/>
      </w:pPr>
      <w:r>
        <w:rPr>
          <w:rFonts w:ascii="Times New Roman"/>
          <w:b w:val="false"/>
          <w:i w:val="false"/>
          <w:color w:val="000000"/>
          <w:sz w:val="28"/>
        </w:rPr>
        <w:t>
      Көрсетілетін мемлекеттік қызмет нәтижесін беру нысаны – электрондық, қағаз түрінде.</w:t>
      </w:r>
    </w:p>
    <w:p>
      <w:pPr>
        <w:spacing w:after="0"/>
        <w:ind w:left="0"/>
        <w:jc w:val="both"/>
      </w:pPr>
      <w:r>
        <w:rPr>
          <w:rFonts w:ascii="Times New Roman"/>
          <w:b w:val="false"/>
          <w:i w:val="false"/>
          <w:color w:val="000000"/>
          <w:sz w:val="28"/>
        </w:rPr>
        <w:t xml:space="preserve">
      Портал арқылы өтініш берген кезде заңды және жеке тұлғаларға (бұдан әрі – көрсетілетін қызметті алушы) –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мемлекеттік қызмет нәтижесін алу күні мен орны көрсетілген электрондық құжат нысанындағы хабарлама жіберіледі. </w:t>
      </w:r>
    </w:p>
    <w:bookmarkStart w:name="z150" w:id="127"/>
    <w:p>
      <w:pPr>
        <w:spacing w:after="0"/>
        <w:ind w:left="0"/>
        <w:jc w:val="both"/>
      </w:pPr>
      <w:r>
        <w:rPr>
          <w:rFonts w:ascii="Times New Roman"/>
          <w:b w:val="false"/>
          <w:i w:val="false"/>
          <w:color w:val="000000"/>
          <w:sz w:val="28"/>
        </w:rPr>
        <w:t xml:space="preserve">
      4. Мемлекеттік қызмет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көзделген.</w:t>
      </w:r>
    </w:p>
    <w:bookmarkEnd w:id="127"/>
    <w:bookmarkStart w:name="z151" w:id="128"/>
    <w:p>
      <w:pPr>
        <w:spacing w:after="0"/>
        <w:ind w:left="0"/>
        <w:jc w:val="left"/>
      </w:pPr>
      <w:r>
        <w:rPr>
          <w:rFonts w:ascii="Times New Roman"/>
          <w:b/>
          <w:i w:val="false"/>
          <w:color w:val="000000"/>
        </w:rPr>
        <w:t xml:space="preserve"> 2. Мемлекеттік қызмет көрсету процесінде құрылымдық</w:t>
      </w:r>
      <w:r>
        <w:br/>
      </w:r>
      <w:r>
        <w:rPr>
          <w:rFonts w:ascii="Times New Roman"/>
          <w:b/>
          <w:i w:val="false"/>
          <w:color w:val="000000"/>
        </w:rPr>
        <w:t>бөлімшелердің (қызметкерлердің) іс-қимылдары</w:t>
      </w:r>
      <w:r>
        <w:br/>
      </w:r>
      <w:r>
        <w:rPr>
          <w:rFonts w:ascii="Times New Roman"/>
          <w:b/>
          <w:i w:val="false"/>
          <w:color w:val="000000"/>
        </w:rPr>
        <w:t>тәртібінің сипаттамасы</w:t>
      </w:r>
    </w:p>
    <w:bookmarkEnd w:id="128"/>
    <w:bookmarkStart w:name="z152" w:id="129"/>
    <w:p>
      <w:pPr>
        <w:spacing w:after="0"/>
        <w:ind w:left="0"/>
        <w:jc w:val="both"/>
      </w:pPr>
      <w:r>
        <w:rPr>
          <w:rFonts w:ascii="Times New Roman"/>
          <w:b w:val="false"/>
          <w:i w:val="false"/>
          <w:color w:val="000000"/>
          <w:sz w:val="28"/>
        </w:rPr>
        <w:t>
      5. Көрсетілетін қызметті алушының:</w:t>
      </w:r>
    </w:p>
    <w:bookmarkEnd w:id="129"/>
    <w:bookmarkStart w:name="z153" w:id="130"/>
    <w:p>
      <w:pPr>
        <w:spacing w:after="0"/>
        <w:ind w:left="0"/>
        <w:jc w:val="both"/>
      </w:pPr>
      <w:r>
        <w:rPr>
          <w:rFonts w:ascii="Times New Roman"/>
          <w:b w:val="false"/>
          <w:i w:val="false"/>
          <w:color w:val="000000"/>
          <w:sz w:val="28"/>
        </w:rPr>
        <w:t xml:space="preserve">
      1) сараптау ұйымына қағаз жеткізгіште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бере отырып,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жазбаша өтініші (бұдан әрі – өтініш);</w:t>
      </w:r>
    </w:p>
    <w:bookmarkEnd w:id="130"/>
    <w:bookmarkStart w:name="z154" w:id="131"/>
    <w:p>
      <w:pPr>
        <w:spacing w:after="0"/>
        <w:ind w:left="0"/>
        <w:jc w:val="both"/>
      </w:pPr>
      <w:r>
        <w:rPr>
          <w:rFonts w:ascii="Times New Roman"/>
          <w:b w:val="false"/>
          <w:i w:val="false"/>
          <w:color w:val="000000"/>
          <w:sz w:val="28"/>
        </w:rPr>
        <w:t xml:space="preserve">
      2) портал арқылы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топтамасын қоса тіркеп, мемлекеттік көрсетілетін қызмет стандартының </w:t>
      </w:r>
    </w:p>
    <w:bookmarkEnd w:id="1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электрондық өтініші көрсетілетін қызметті берушінің мемлекеттік қызмет көрсету бойынша рәсімді (іс-қимылды) бастауы үшін негіз болып табылады.</w:t>
      </w:r>
    </w:p>
    <w:bookmarkStart w:name="z156" w:id="132"/>
    <w:p>
      <w:pPr>
        <w:spacing w:after="0"/>
        <w:ind w:left="0"/>
        <w:jc w:val="both"/>
      </w:pPr>
      <w:r>
        <w:rPr>
          <w:rFonts w:ascii="Times New Roman"/>
          <w:b w:val="false"/>
          <w:i w:val="false"/>
          <w:color w:val="000000"/>
          <w:sz w:val="28"/>
        </w:rPr>
        <w:t>
      6. Мемлекеттік қызмет көрсету процесінің құрамына кіретін рәсімдер (іс-қимылдар):</w:t>
      </w:r>
    </w:p>
    <w:bookmarkEnd w:id="132"/>
    <w:bookmarkStart w:name="z157" w:id="133"/>
    <w:p>
      <w:pPr>
        <w:spacing w:after="0"/>
        <w:ind w:left="0"/>
        <w:jc w:val="both"/>
      </w:pPr>
      <w:r>
        <w:rPr>
          <w:rFonts w:ascii="Times New Roman"/>
          <w:b w:val="false"/>
          <w:i w:val="false"/>
          <w:color w:val="000000"/>
          <w:sz w:val="28"/>
        </w:rPr>
        <w:t>
      1) өтінішті сараптау ұйымы кеңсесі қызметкерінің "Ұлттық зияткерлік меншік институты" ведомстволық автоматтандырылған ақпараттық жүйесінде (бұдан әрі - "ҰЗМИ" ААЖ) тіркеуі;</w:t>
      </w:r>
    </w:p>
    <w:bookmarkEnd w:id="133"/>
    <w:bookmarkStart w:name="z158" w:id="134"/>
    <w:p>
      <w:pPr>
        <w:spacing w:after="0"/>
        <w:ind w:left="0"/>
        <w:jc w:val="both"/>
      </w:pPr>
      <w:r>
        <w:rPr>
          <w:rFonts w:ascii="Times New Roman"/>
          <w:b w:val="false"/>
          <w:i w:val="false"/>
          <w:color w:val="000000"/>
          <w:sz w:val="28"/>
        </w:rPr>
        <w:t>
      2) өтінішті тауар таңбасы және тауардың шығарылған жерінің атауларын сараптау басқармасы қызметкерінің қарауы;</w:t>
      </w:r>
    </w:p>
    <w:bookmarkEnd w:id="134"/>
    <w:bookmarkStart w:name="z159" w:id="135"/>
    <w:p>
      <w:pPr>
        <w:spacing w:after="0"/>
        <w:ind w:left="0"/>
        <w:jc w:val="both"/>
      </w:pPr>
      <w:r>
        <w:rPr>
          <w:rFonts w:ascii="Times New Roman"/>
          <w:b w:val="false"/>
          <w:i w:val="false"/>
          <w:color w:val="000000"/>
          <w:sz w:val="28"/>
        </w:rPr>
        <w:t>
      3) көрсетілетін қызметті беруші қызметкерінің сараптама қорытындысын қарауы;</w:t>
      </w:r>
    </w:p>
    <w:bookmarkEnd w:id="135"/>
    <w:bookmarkStart w:name="z160" w:id="136"/>
    <w:p>
      <w:pPr>
        <w:spacing w:after="0"/>
        <w:ind w:left="0"/>
        <w:jc w:val="both"/>
      </w:pPr>
      <w:r>
        <w:rPr>
          <w:rFonts w:ascii="Times New Roman"/>
          <w:b w:val="false"/>
          <w:i w:val="false"/>
          <w:color w:val="000000"/>
          <w:sz w:val="28"/>
        </w:rPr>
        <w:t>
      4) сараптау ұйымы қызметкерінің мемлекеттік көрсетілетін қызмет нәтижелері туралы мәліметтерді тауардың шығарылған жерлері атауларының таңбаларының мемлекеттік тізіліміне енгізуі, ресми бюллетеньде жариялау және тауар шығарылған жердiң атауын пайдалану құқығын тіркеу туралы хабарламаны әзірлеуі;</w:t>
      </w:r>
    </w:p>
    <w:bookmarkEnd w:id="136"/>
    <w:bookmarkStart w:name="z161" w:id="137"/>
    <w:p>
      <w:pPr>
        <w:spacing w:after="0"/>
        <w:ind w:left="0"/>
        <w:jc w:val="both"/>
      </w:pPr>
      <w:r>
        <w:rPr>
          <w:rFonts w:ascii="Times New Roman"/>
          <w:b w:val="false"/>
          <w:i w:val="false"/>
          <w:color w:val="000000"/>
          <w:sz w:val="28"/>
        </w:rPr>
        <w:t>
      6) Мемлекеттік қызмет көрсету нәтижесін алушыға жолдауы.</w:t>
      </w:r>
    </w:p>
    <w:bookmarkEnd w:id="137"/>
    <w:p>
      <w:pPr>
        <w:spacing w:after="0"/>
        <w:ind w:left="0"/>
        <w:jc w:val="both"/>
      </w:pPr>
      <w:r>
        <w:rPr>
          <w:rFonts w:ascii="Times New Roman"/>
          <w:b w:val="false"/>
          <w:i w:val="false"/>
          <w:color w:val="000000"/>
          <w:sz w:val="28"/>
        </w:rPr>
        <w:t xml:space="preserve">
      Мемлекеттік көрсетілетін қызметті алу схемасы осы регламенттің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Start w:name="z162" w:id="138"/>
    <w:p>
      <w:pPr>
        <w:spacing w:after="0"/>
        <w:ind w:left="0"/>
        <w:jc w:val="left"/>
      </w:pPr>
      <w:r>
        <w:rPr>
          <w:rFonts w:ascii="Times New Roman"/>
          <w:b/>
          <w:i w:val="false"/>
          <w:color w:val="000000"/>
        </w:rPr>
        <w:t xml:space="preserve"> 3. Мемлекеттік қызмет көрсету процесінде құрылымдық</w:t>
      </w:r>
      <w:r>
        <w:br/>
      </w:r>
      <w:r>
        <w:rPr>
          <w:rFonts w:ascii="Times New Roman"/>
          <w:b/>
          <w:i w:val="false"/>
          <w:color w:val="000000"/>
        </w:rPr>
        <w:t>бөлімшелердің (қызметкерлердің) өзара қарым-қатынасы</w:t>
      </w:r>
      <w:r>
        <w:br/>
      </w:r>
      <w:r>
        <w:rPr>
          <w:rFonts w:ascii="Times New Roman"/>
          <w:b/>
          <w:i w:val="false"/>
          <w:color w:val="000000"/>
        </w:rPr>
        <w:t>тәртібінің сипаттамасы</w:t>
      </w:r>
    </w:p>
    <w:bookmarkEnd w:id="138"/>
    <w:bookmarkStart w:name="z163" w:id="139"/>
    <w:p>
      <w:pPr>
        <w:spacing w:after="0"/>
        <w:ind w:left="0"/>
        <w:jc w:val="both"/>
      </w:pPr>
      <w:r>
        <w:rPr>
          <w:rFonts w:ascii="Times New Roman"/>
          <w:b w:val="false"/>
          <w:i w:val="false"/>
          <w:color w:val="000000"/>
          <w:sz w:val="28"/>
        </w:rPr>
        <w:t>
      7. Мемлекеттік қызмет көрсету процесіне қатысушы көрсетілетін қызметті берушінің құрылымдық бөлімшелерінің (қызметкерлерінің) тізбесі:</w:t>
      </w:r>
    </w:p>
    <w:bookmarkEnd w:id="139"/>
    <w:bookmarkStart w:name="z164" w:id="140"/>
    <w:p>
      <w:pPr>
        <w:spacing w:after="0"/>
        <w:ind w:left="0"/>
        <w:jc w:val="both"/>
      </w:pPr>
      <w:r>
        <w:rPr>
          <w:rFonts w:ascii="Times New Roman"/>
          <w:b w:val="false"/>
          <w:i w:val="false"/>
          <w:color w:val="000000"/>
          <w:sz w:val="28"/>
        </w:rPr>
        <w:t>
      1) сараптау ұйымының кеңсесі;</w:t>
      </w:r>
    </w:p>
    <w:bookmarkEnd w:id="140"/>
    <w:bookmarkStart w:name="z165" w:id="141"/>
    <w:p>
      <w:pPr>
        <w:spacing w:after="0"/>
        <w:ind w:left="0"/>
        <w:jc w:val="both"/>
      </w:pPr>
      <w:r>
        <w:rPr>
          <w:rFonts w:ascii="Times New Roman"/>
          <w:b w:val="false"/>
          <w:i w:val="false"/>
          <w:color w:val="000000"/>
          <w:sz w:val="28"/>
        </w:rPr>
        <w:t>
      2) тауар таңбасы және тауар шығарылған жерлердің атауларына алдын ала сараптама жасау және тіркеу басқармасы;</w:t>
      </w:r>
    </w:p>
    <w:bookmarkEnd w:id="141"/>
    <w:bookmarkStart w:name="z166" w:id="142"/>
    <w:p>
      <w:pPr>
        <w:spacing w:after="0"/>
        <w:ind w:left="0"/>
        <w:jc w:val="both"/>
      </w:pPr>
      <w:r>
        <w:rPr>
          <w:rFonts w:ascii="Times New Roman"/>
          <w:b w:val="false"/>
          <w:i w:val="false"/>
          <w:color w:val="000000"/>
          <w:sz w:val="28"/>
        </w:rPr>
        <w:t>
      3) тауар таңбаларын және тауарлар шығарылған жерлердің атауларын сараптау басқармасы;</w:t>
      </w:r>
    </w:p>
    <w:bookmarkEnd w:id="142"/>
    <w:bookmarkStart w:name="z167" w:id="143"/>
    <w:p>
      <w:pPr>
        <w:spacing w:after="0"/>
        <w:ind w:left="0"/>
        <w:jc w:val="both"/>
      </w:pPr>
      <w:r>
        <w:rPr>
          <w:rFonts w:ascii="Times New Roman"/>
          <w:b w:val="false"/>
          <w:i w:val="false"/>
          <w:color w:val="000000"/>
          <w:sz w:val="28"/>
        </w:rPr>
        <w:t>
      4) мемлекеттік тізілімдер және жарияланымдар басқармасы;</w:t>
      </w:r>
    </w:p>
    <w:bookmarkEnd w:id="143"/>
    <w:bookmarkStart w:name="z168" w:id="144"/>
    <w:p>
      <w:pPr>
        <w:spacing w:after="0"/>
        <w:ind w:left="0"/>
        <w:jc w:val="both"/>
      </w:pPr>
      <w:r>
        <w:rPr>
          <w:rFonts w:ascii="Times New Roman"/>
          <w:b w:val="false"/>
          <w:i w:val="false"/>
          <w:color w:val="000000"/>
          <w:sz w:val="28"/>
        </w:rPr>
        <w:t>
      5) көрсетілетін қызметті берушінің кеңсесі;</w:t>
      </w:r>
    </w:p>
    <w:bookmarkEnd w:id="144"/>
    <w:bookmarkStart w:name="z169" w:id="145"/>
    <w:p>
      <w:pPr>
        <w:spacing w:after="0"/>
        <w:ind w:left="0"/>
        <w:jc w:val="both"/>
      </w:pPr>
      <w:r>
        <w:rPr>
          <w:rFonts w:ascii="Times New Roman"/>
          <w:b w:val="false"/>
          <w:i w:val="false"/>
          <w:color w:val="000000"/>
          <w:sz w:val="28"/>
        </w:rPr>
        <w:t>
      6) көрсетілетін қызметті берушінің қызметкері;</w:t>
      </w:r>
    </w:p>
    <w:bookmarkEnd w:id="145"/>
    <w:bookmarkStart w:name="z170" w:id="146"/>
    <w:p>
      <w:pPr>
        <w:spacing w:after="0"/>
        <w:ind w:left="0"/>
        <w:jc w:val="both"/>
      </w:pPr>
      <w:r>
        <w:rPr>
          <w:rFonts w:ascii="Times New Roman"/>
          <w:b w:val="false"/>
          <w:i w:val="false"/>
          <w:color w:val="000000"/>
          <w:sz w:val="28"/>
        </w:rPr>
        <w:t>
      8. Көрсетілетін қызметті берушінің қызметкерлері мен құрылымдық бөлімшелер арасындағы рәсімнің (іс-қимылдың) дәйектілігінің сипаттамасы:</w:t>
      </w:r>
    </w:p>
    <w:bookmarkEnd w:id="146"/>
    <w:p>
      <w:pPr>
        <w:spacing w:after="0"/>
        <w:ind w:left="0"/>
        <w:jc w:val="both"/>
      </w:pPr>
      <w:r>
        <w:rPr>
          <w:rFonts w:ascii="Times New Roman"/>
          <w:b w:val="false"/>
          <w:i w:val="false"/>
          <w:color w:val="000000"/>
          <w:sz w:val="28"/>
        </w:rPr>
        <w:t>
      Сараптау ұйымы кеңсесінің қызметкері көрсетілетін қызметті алушыдан құжаттарды қабылдап алады, оған өтініштің нөмірі мен қабылдаған күні көрсетіліп, құжаттарды рәсімдеу үшін өтінішті қабылдаған сараптамау ұйымы кеңсесі қызметкерінің қолы қойылған көшірмесін береді және бір жұмыс күні ішінде құжаттарды сараптау ұйымының басшылығына береді.</w:t>
      </w:r>
    </w:p>
    <w:p>
      <w:pPr>
        <w:spacing w:after="0"/>
        <w:ind w:left="0"/>
        <w:jc w:val="both"/>
      </w:pPr>
      <w:r>
        <w:rPr>
          <w:rFonts w:ascii="Times New Roman"/>
          <w:b w:val="false"/>
          <w:i w:val="false"/>
          <w:color w:val="000000"/>
          <w:sz w:val="28"/>
        </w:rPr>
        <w:t xml:space="preserve">
      Тауар таңбаларын және тауарлар шығарылған жерлердің атауларын сараптау басқармасының құрылымдық бөлімшері: өтінімнің мазмұнын, қажетті құжаттардың болуын және мемлекеттік қызмет стандарттарының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талаптарға олардың сәйкестігін тексереді.</w:t>
      </w:r>
    </w:p>
    <w:p>
      <w:pPr>
        <w:spacing w:after="0"/>
        <w:ind w:left="0"/>
        <w:jc w:val="both"/>
      </w:pPr>
      <w:r>
        <w:rPr>
          <w:rFonts w:ascii="Times New Roman"/>
          <w:b w:val="false"/>
          <w:i w:val="false"/>
          <w:color w:val="000000"/>
          <w:sz w:val="28"/>
        </w:rPr>
        <w:t xml:space="preserve">
      Алдын ала сараптаманың нәтижелері бойынша тауарлар шығарылған жерлердің атауларын тіркеуге арналған өтінім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мәлімделіп отырған белгілердің сәйкестігі тексерілетін алты айдың ішінде толық сараптама жүргізу үшін тауар таңбаларын және тауарлардың шығарылатын жерлерінің атауларын сараптау басқармасына жолданады.</w:t>
      </w:r>
    </w:p>
    <w:p>
      <w:pPr>
        <w:spacing w:after="0"/>
        <w:ind w:left="0"/>
        <w:jc w:val="both"/>
      </w:pPr>
      <w:r>
        <w:rPr>
          <w:rFonts w:ascii="Times New Roman"/>
          <w:b w:val="false"/>
          <w:i w:val="false"/>
          <w:color w:val="000000"/>
          <w:sz w:val="28"/>
        </w:rPr>
        <w:t>
      Сараптама нәтижелері бойынша тіркеу туралы не тауардың шығарылған жерінің атауын тіркеуден бас тарту туралы және (немесе) бес жұмыс күні ішінде көрсетілетін қызметті берушіге жіберілетін, тауардың шығарылған жерінің атауын пайдалану құқығын беру туралы сараптау қорытындысы шығарылады.</w:t>
      </w:r>
    </w:p>
    <w:p>
      <w:pPr>
        <w:spacing w:after="0"/>
        <w:ind w:left="0"/>
        <w:jc w:val="both"/>
      </w:pPr>
      <w:r>
        <w:rPr>
          <w:rFonts w:ascii="Times New Roman"/>
          <w:b w:val="false"/>
          <w:i w:val="false"/>
          <w:color w:val="000000"/>
          <w:sz w:val="28"/>
        </w:rPr>
        <w:t>
      Көрсетілетін қызметті беруші сараптау ұйымының қорытындысы келіп түскен кезден бастап он бес жұмыс күні ішінде тіркеу туралы немесе тауардың шығарылған жерінің атауын тіркеуден және (немесе) тауардың шығарылған жерінің атауын пайдалану құқығын беруден бас тарту туралы шешім қабылдайды және одан әрі көрсетілетін қызметті пайдаланушыға жіберу үшін сараптау ұйымына жібереді.</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мәліметтерді екі ай ішінде тауарлардың шығарылған жерлері атауларының мемлекеттік тізіліміне енгізіп, бюллетеньде жариялайды, тауарлар шығарылған жердің атауын пайдалану құқығын тіркеу туралы хабарламаны дайындайды.</w:t>
      </w:r>
    </w:p>
    <w:p>
      <w:pPr>
        <w:spacing w:after="0"/>
        <w:ind w:left="0"/>
        <w:jc w:val="both"/>
      </w:pPr>
      <w:r>
        <w:rPr>
          <w:rFonts w:ascii="Times New Roman"/>
          <w:b w:val="false"/>
          <w:i w:val="false"/>
          <w:color w:val="000000"/>
          <w:sz w:val="28"/>
        </w:rPr>
        <w:t>
      Сараптау ұйымы көрсетілетін қызметті алушыға тауар шығарылған жердiң атауын пайдалану құқығын тіркеу туралы немесе тіркеуден бас тарту туралы сараптау қорытындысын қолма-қол немесе пошта қызметі арқылы бере алады.</w:t>
      </w:r>
    </w:p>
    <w:p>
      <w:pPr>
        <w:spacing w:after="0"/>
        <w:ind w:left="0"/>
        <w:jc w:val="both"/>
      </w:pPr>
      <w:r>
        <w:rPr>
          <w:rFonts w:ascii="Times New Roman"/>
          <w:b w:val="false"/>
          <w:i w:val="false"/>
          <w:color w:val="000000"/>
          <w:sz w:val="28"/>
        </w:rPr>
        <w:t xml:space="preserve">
      Құрылымдық бөлімшелер (әрбір рәсімнің (іс-қимылдың) ұзақтығы көрсетіле отырып қызметкерлер) арасындағы функционалдық өзара іс-қимыл схемасы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171" w:id="147"/>
    <w:p>
      <w:pPr>
        <w:spacing w:after="0"/>
        <w:ind w:left="0"/>
        <w:jc w:val="left"/>
      </w:pPr>
      <w:r>
        <w:rPr>
          <w:rFonts w:ascii="Times New Roman"/>
          <w:b/>
          <w:i w:val="false"/>
          <w:color w:val="000000"/>
        </w:rPr>
        <w:t xml:space="preserve"> 4. Мемлекеттік қызмет көрсету процесінде ақпараттық</w:t>
      </w:r>
      <w:r>
        <w:br/>
      </w:r>
      <w:r>
        <w:rPr>
          <w:rFonts w:ascii="Times New Roman"/>
          <w:b/>
          <w:i w:val="false"/>
          <w:color w:val="000000"/>
        </w:rPr>
        <w:t>жүйелерді пайдалану тәртібі</w:t>
      </w:r>
    </w:p>
    <w:bookmarkEnd w:id="147"/>
    <w:bookmarkStart w:name="z172" w:id="148"/>
    <w:p>
      <w:pPr>
        <w:spacing w:after="0"/>
        <w:ind w:left="0"/>
        <w:jc w:val="both"/>
      </w:pPr>
      <w:r>
        <w:rPr>
          <w:rFonts w:ascii="Times New Roman"/>
          <w:b w:val="false"/>
          <w:i w:val="false"/>
          <w:color w:val="000000"/>
          <w:sz w:val="28"/>
        </w:rPr>
        <w:t>
      9. Көрсетілетін қызметті алушы "электрондық үкімет" порталы арқылы өтініш береді, "ҰЗМИ" ААЖ-ға түседі және сараптау ұйымының қарауына жіберіледі.</w:t>
      </w:r>
    </w:p>
    <w:bookmarkEnd w:id="148"/>
    <w:p>
      <w:pPr>
        <w:spacing w:after="0"/>
        <w:ind w:left="0"/>
        <w:jc w:val="both"/>
      </w:pPr>
      <w:r>
        <w:rPr>
          <w:rFonts w:ascii="Times New Roman"/>
          <w:b w:val="false"/>
          <w:i w:val="false"/>
          <w:color w:val="000000"/>
          <w:sz w:val="28"/>
        </w:rPr>
        <w:t>
      Көрсетілетін қызметті алушы порталда мемлекеттік қызмет көрсетуді алу үшін мемлекеттік көрсетілетін қызметті таңдайды. Портал көрсетілетін қызметті алушы туралы деректерді автоматты түрде толтыра отырып, өтініш берудің бірінші қадамын қалыптастырады.</w:t>
      </w:r>
    </w:p>
    <w:p>
      <w:pPr>
        <w:spacing w:after="0"/>
        <w:ind w:left="0"/>
        <w:jc w:val="both"/>
      </w:pPr>
      <w:r>
        <w:rPr>
          <w:rFonts w:ascii="Times New Roman"/>
          <w:b w:val="false"/>
          <w:i w:val="false"/>
          <w:color w:val="000000"/>
          <w:sz w:val="28"/>
        </w:rPr>
        <w:t>
      Көрсетілетін қызметті алушы ашылатын терезелерде мына деректерді:</w:t>
      </w:r>
    </w:p>
    <w:bookmarkStart w:name="z173" w:id="149"/>
    <w:p>
      <w:pPr>
        <w:spacing w:after="0"/>
        <w:ind w:left="0"/>
        <w:jc w:val="both"/>
      </w:pPr>
      <w:r>
        <w:rPr>
          <w:rFonts w:ascii="Times New Roman"/>
          <w:b w:val="false"/>
          <w:i w:val="false"/>
          <w:color w:val="000000"/>
          <w:sz w:val="28"/>
        </w:rPr>
        <w:t>
      1) көрсетілетін қызметті алушының ЭЦҚ-мен куәландырылған электрондық құжат түріндегі өтініші;</w:t>
      </w:r>
    </w:p>
    <w:bookmarkEnd w:id="149"/>
    <w:bookmarkStart w:name="z174" w:id="150"/>
    <w:p>
      <w:pPr>
        <w:spacing w:after="0"/>
        <w:ind w:left="0"/>
        <w:jc w:val="both"/>
      </w:pPr>
      <w:r>
        <w:rPr>
          <w:rFonts w:ascii="Times New Roman"/>
          <w:b w:val="false"/>
          <w:i w:val="false"/>
          <w:color w:val="000000"/>
          <w:sz w:val="28"/>
        </w:rPr>
        <w:t>
      2) Қазақстан Республикасының көрсетілетін қызметті алушыларына:</w:t>
      </w:r>
    </w:p>
    <w:bookmarkEnd w:id="150"/>
    <w:p>
      <w:pPr>
        <w:spacing w:after="0"/>
        <w:ind w:left="0"/>
        <w:jc w:val="both"/>
      </w:pPr>
      <w:r>
        <w:rPr>
          <w:rFonts w:ascii="Times New Roman"/>
          <w:b w:val="false"/>
          <w:i w:val="false"/>
          <w:color w:val="000000"/>
          <w:sz w:val="28"/>
        </w:rPr>
        <w:t>
      көрсетілетін қызметті алушы көрсетілген географиялық объектіде болып жатқаны және ерекше қасиеттері осы географиялық объектіге тән табиғат жағдайларына және (немесе) адам факторларына байланысты тауарды шығаратыны туралы жергілікті атқарушы органның қорытындысын – құжаттың электрондық көшірмесі нысанындағы өтінімге қоса тіркеледі;</w:t>
      </w:r>
    </w:p>
    <w:p>
      <w:pPr>
        <w:spacing w:after="0"/>
        <w:ind w:left="0"/>
        <w:jc w:val="both"/>
      </w:pPr>
      <w:r>
        <w:rPr>
          <w:rFonts w:ascii="Times New Roman"/>
          <w:b w:val="false"/>
          <w:i w:val="false"/>
          <w:color w:val="000000"/>
          <w:sz w:val="28"/>
        </w:rPr>
        <w:t>
      өндірушінің және оның өндірісінің осы географиялық объектіде нақты орналасқан жері туралы жергілікті атқарушы органның қорытындысы – құжаттың электрондық көшірмесі нысанындағы өтінімге тіркеледі;</w:t>
      </w:r>
    </w:p>
    <w:p>
      <w:pPr>
        <w:spacing w:after="0"/>
        <w:ind w:left="0"/>
        <w:jc w:val="both"/>
      </w:pPr>
      <w:r>
        <w:rPr>
          <w:rFonts w:ascii="Times New Roman"/>
          <w:b w:val="false"/>
          <w:i w:val="false"/>
          <w:color w:val="000000"/>
          <w:sz w:val="28"/>
        </w:rPr>
        <w:t>
      көрсетілетін қызметті алушы шетелдік үшін:</w:t>
      </w:r>
    </w:p>
    <w:p>
      <w:pPr>
        <w:spacing w:after="0"/>
        <w:ind w:left="0"/>
        <w:jc w:val="both"/>
      </w:pPr>
      <w:r>
        <w:rPr>
          <w:rFonts w:ascii="Times New Roman"/>
          <w:b w:val="false"/>
          <w:i w:val="false"/>
          <w:color w:val="000000"/>
          <w:sz w:val="28"/>
        </w:rPr>
        <w:t>
      көрсетілетін қызметті алушының тауардың шығарылған жерінің мәлімделген атауына құқығын растайтын құжатты (түпнұсқада немесе куәландырылған көшірме түріндегі тауардың шығарылған елінің құзыретті органы берген, объектіні шығарылған елде тіркеу туралы куәлік (сертификат) – құжаттың электрондық көшірмесі нысанындағы өтінімге тіркеледі;</w:t>
      </w:r>
    </w:p>
    <w:bookmarkStart w:name="z175" w:id="151"/>
    <w:p>
      <w:pPr>
        <w:spacing w:after="0"/>
        <w:ind w:left="0"/>
        <w:jc w:val="both"/>
      </w:pPr>
      <w:r>
        <w:rPr>
          <w:rFonts w:ascii="Times New Roman"/>
          <w:b w:val="false"/>
          <w:i w:val="false"/>
          <w:color w:val="000000"/>
          <w:sz w:val="28"/>
        </w:rPr>
        <w:t>
      3) нотариат куәландырған сенімхат өтінішті патенттік сенім білдірілген өкіл немесе өзге өкіл арқылы берген жағдайда құжаттың электрондық көшірмесі;</w:t>
      </w:r>
    </w:p>
    <w:bookmarkEnd w:id="151"/>
    <w:bookmarkStart w:name="z176" w:id="152"/>
    <w:p>
      <w:pPr>
        <w:spacing w:after="0"/>
        <w:ind w:left="0"/>
        <w:jc w:val="both"/>
      </w:pPr>
      <w:r>
        <w:rPr>
          <w:rFonts w:ascii="Times New Roman"/>
          <w:b w:val="false"/>
          <w:i w:val="false"/>
          <w:color w:val="000000"/>
          <w:sz w:val="28"/>
        </w:rPr>
        <w:t>
      4) ЭҮТШ арқылы белгіленген мөлшерде тиісті төлемнің төленгенін растайтын ақпарат, төлем екінші деңгейдегі банктер арқылы төленген жағдайда, қағаз жеткізгіштегі түбіртекті толтыру құжаттың электрондық көшірмесі түріндегі өтінімге тіркеледі.</w:t>
      </w:r>
    </w:p>
    <w:bookmarkEnd w:id="152"/>
    <w:p>
      <w:pPr>
        <w:spacing w:after="0"/>
        <w:ind w:left="0"/>
        <w:jc w:val="both"/>
      </w:pPr>
      <w:r>
        <w:rPr>
          <w:rFonts w:ascii="Times New Roman"/>
          <w:b w:val="false"/>
          <w:i w:val="false"/>
          <w:color w:val="000000"/>
          <w:sz w:val="28"/>
        </w:rPr>
        <w:t>
      Көрсетілетін қызметті алушы өтінімге ЭЦҚ-мен қол қояды.</w:t>
      </w:r>
    </w:p>
    <w:p>
      <w:pPr>
        <w:spacing w:after="0"/>
        <w:ind w:left="0"/>
        <w:jc w:val="both"/>
      </w:pPr>
      <w:r>
        <w:rPr>
          <w:rFonts w:ascii="Times New Roman"/>
          <w:b w:val="false"/>
          <w:i w:val="false"/>
          <w:color w:val="000000"/>
          <w:sz w:val="28"/>
        </w:rPr>
        <w:t>
      Портал арқылы сауал салуды жіберген кезде "жеке кабинеттен" көрсетілетін қызметті алушыға ақпарат қол жетімді, ол көрсетілетін қызметті беруші өтінішті өңдеу барысында (жеткізілгені, тіркелгені, орындалғаны туралы белгі қарау немесе қараудан бас тарту туралы жауап) жаңартылып отырады.</w:t>
      </w:r>
    </w:p>
    <w:bookmarkStart w:name="z177" w:id="153"/>
    <w:p>
      <w:pPr>
        <w:spacing w:after="0"/>
        <w:ind w:left="0"/>
        <w:jc w:val="both"/>
      </w:pPr>
      <w:r>
        <w:rPr>
          <w:rFonts w:ascii="Times New Roman"/>
          <w:b w:val="false"/>
          <w:i w:val="false"/>
          <w:color w:val="000000"/>
          <w:sz w:val="28"/>
        </w:rPr>
        <w:t>
      10. Мемлекеттік көрсетілетін қызметті алушы портал арқылы жүгіну тәртібінің сипаттамасы көрсетілетін қызметті беруші рәсімдерінің (іс-қимылының) дәйектілігі:</w:t>
      </w:r>
    </w:p>
    <w:bookmarkEnd w:id="153"/>
    <w:p>
      <w:pPr>
        <w:spacing w:after="0"/>
        <w:ind w:left="0"/>
        <w:jc w:val="both"/>
      </w:pPr>
      <w:r>
        <w:rPr>
          <w:rFonts w:ascii="Times New Roman"/>
          <w:b w:val="false"/>
          <w:i w:val="false"/>
          <w:color w:val="000000"/>
          <w:sz w:val="28"/>
        </w:rPr>
        <w:t>
      Көрсетілетін қызметті алушының ЭЦҚ-мен қол қойылған өтініші "ҰЗМИ" ААЖ бойынша кеңсе қызметкеріне түседі, жүйе кіріс тіркеу нөмірін және штрих-код береді және көрсетілетін қызметті алушының "жеке кабинетіне" өтініштің кіріс нөмірі, қабылданған күні мен уақыты көрсетіліп хабарлама жібереді.</w:t>
      </w:r>
    </w:p>
    <w:p>
      <w:pPr>
        <w:spacing w:after="0"/>
        <w:ind w:left="0"/>
        <w:jc w:val="both"/>
      </w:pPr>
      <w:r>
        <w:rPr>
          <w:rFonts w:ascii="Times New Roman"/>
          <w:b w:val="false"/>
          <w:i w:val="false"/>
          <w:color w:val="000000"/>
          <w:sz w:val="28"/>
        </w:rPr>
        <w:t xml:space="preserve">
      Кеңсе қызметкері тауар шығарылған жердiң атауын пайдалану құқығын тіркеу туралы өтінішті бір жұмыс күні ішінде тауар таңбасы және тауар шығарылған жерлердің атауларын сараптау басқармасының құрылымдық бөлімшесіне береді оның барысында өтінімнің мазмұны, қажетті құжаттардың болуы және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тексеріледі.</w:t>
      </w:r>
    </w:p>
    <w:p>
      <w:pPr>
        <w:spacing w:after="0"/>
        <w:ind w:left="0"/>
        <w:jc w:val="both"/>
      </w:pPr>
      <w:r>
        <w:rPr>
          <w:rFonts w:ascii="Times New Roman"/>
          <w:b w:val="false"/>
          <w:i w:val="false"/>
          <w:color w:val="000000"/>
          <w:sz w:val="28"/>
        </w:rPr>
        <w:t xml:space="preserve">
      Алдын ала сараптаманың нәтижелері бойынша тауарлар шығарылған жерлердің атауларын тіркеуге арналған өтінім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талаптарға мәлімделіп отырған белгілердің сәйкестігі тексерілетін алты айдың ішінде толық сараптама жүргізу үшін тауар таңбаларын және тауарлардың шығарылатын жерлерінің атауларын сараптау басқармасына жолданады.</w:t>
      </w:r>
    </w:p>
    <w:p>
      <w:pPr>
        <w:spacing w:after="0"/>
        <w:ind w:left="0"/>
        <w:jc w:val="both"/>
      </w:pPr>
      <w:r>
        <w:rPr>
          <w:rFonts w:ascii="Times New Roman"/>
          <w:b w:val="false"/>
          <w:i w:val="false"/>
          <w:color w:val="000000"/>
          <w:sz w:val="28"/>
        </w:rPr>
        <w:t>
      Сараптама қорытындысы бойынша тауар шығарылған жердің атауын тіркеу не оны тіркеуден бас тарту және (немесе) тауар шығарылған жердiң атауын пайдалану құқығын тіркеу туралы сараптама қорытындысы шығарылады, ол көрсетілетін қызметті алушыға бес жұмыс күні ішінде жіберіледі</w:t>
      </w:r>
    </w:p>
    <w:p>
      <w:pPr>
        <w:spacing w:after="0"/>
        <w:ind w:left="0"/>
        <w:jc w:val="both"/>
      </w:pPr>
      <w:r>
        <w:rPr>
          <w:rFonts w:ascii="Times New Roman"/>
          <w:b w:val="false"/>
          <w:i w:val="false"/>
          <w:color w:val="000000"/>
          <w:sz w:val="28"/>
        </w:rPr>
        <w:t>
      Көрсетілетін қызметті беруші сараптау ұйымының қорытындысы түскен күннен бастап он бес жұмыс күні ішінде тауар шығарылған жердің атауын тіркеу немесе оны тіркеуден бас тарту және (немесе) тауар шығарылған жердің атауын пайдалану құқығын беру туралы шешім қабылдайды және одан әрі көрсетілетін қызметті алушыға жіберу үшін сараптау ұйымына жібереді.</w:t>
      </w:r>
    </w:p>
    <w:p>
      <w:pPr>
        <w:spacing w:after="0"/>
        <w:ind w:left="0"/>
        <w:jc w:val="both"/>
      </w:pPr>
      <w:r>
        <w:rPr>
          <w:rFonts w:ascii="Times New Roman"/>
          <w:b w:val="false"/>
          <w:i w:val="false"/>
          <w:color w:val="000000"/>
          <w:sz w:val="28"/>
        </w:rPr>
        <w:t>
      Мемлекеттік тізілімдер және жарияланымдар басқармасы көрсетілетін қызметті берушінің шешімі негізінде мәліметтерді екі ай ішінде тауарлардың шығарылған жерлері атауларының мемлекеттік тізіліміне енгізіп, бюллетеньде жариялайды, тауарлар шығарылған жердің атауын пайдалану құқығын тіркеу туралы хабарламаны дайындайды.</w:t>
      </w:r>
    </w:p>
    <w:p>
      <w:pPr>
        <w:spacing w:after="0"/>
        <w:ind w:left="0"/>
        <w:jc w:val="both"/>
      </w:pPr>
      <w:r>
        <w:rPr>
          <w:rFonts w:ascii="Times New Roman"/>
          <w:b w:val="false"/>
          <w:i w:val="false"/>
          <w:color w:val="000000"/>
          <w:sz w:val="28"/>
        </w:rPr>
        <w:t>
      Сараптау ұйымы тауар шығарылған жердiң атауын пайдалану құқығын тіркеу туралы хабарлама түрінде мемлекеттік қызмет нәтижесін немесе тауар шығарылған жердiң атауын пайдалану құқығын тіркеуден және (немесе) оны тіркеуден бас тарту туралы, тауар шығарылған жердiң атауын пайдалану құқығын тіркеу көрсетілетін қызметті берушінің уәкілетті адамының электрондық цифрлық қолтаңбасымен куәландырылған көрсетілетін қызметті алушының "жеке кабинетіне" хабарлама беруді жүзеге асырады.</w:t>
      </w:r>
    </w:p>
    <w:p>
      <w:pPr>
        <w:spacing w:after="0"/>
        <w:ind w:left="0"/>
        <w:jc w:val="both"/>
      </w:pPr>
      <w:r>
        <w:rPr>
          <w:rFonts w:ascii="Times New Roman"/>
          <w:b w:val="false"/>
          <w:i w:val="false"/>
          <w:color w:val="000000"/>
          <w:sz w:val="28"/>
        </w:rPr>
        <w:t xml:space="preserve">
      Портал арқылы мемлекеттік көрсетілетін қызмет схемасы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 атауын</w:t>
            </w:r>
            <w:r>
              <w:br/>
            </w:r>
            <w:r>
              <w:rPr>
                <w:rFonts w:ascii="Times New Roman"/>
                <w:b w:val="false"/>
                <w:i w:val="false"/>
                <w:color w:val="000000"/>
                <w:sz w:val="20"/>
              </w:rPr>
              <w:t>пайдалану құқығын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9" w:id="154"/>
    <w:p>
      <w:pPr>
        <w:spacing w:after="0"/>
        <w:ind w:left="0"/>
        <w:jc w:val="left"/>
      </w:pPr>
      <w:r>
        <w:rPr>
          <w:rFonts w:ascii="Times New Roman"/>
          <w:b/>
          <w:i w:val="false"/>
          <w:color w:val="000000"/>
        </w:rPr>
        <w:t xml:space="preserve"> Көрсетілетін қызметті берушіге жүгінген кездегі</w:t>
      </w:r>
      <w:r>
        <w:br/>
      </w:r>
      <w:r>
        <w:rPr>
          <w:rFonts w:ascii="Times New Roman"/>
          <w:b/>
          <w:i w:val="false"/>
          <w:color w:val="000000"/>
        </w:rPr>
        <w:t>мемлекеттік көрсетілетін қызмет алудың схемасы</w:t>
      </w:r>
    </w:p>
    <w:bookmarkEnd w:id="154"/>
    <w:p>
      <w:pPr>
        <w:spacing w:after="0"/>
        <w:ind w:left="0"/>
        <w:jc w:val="left"/>
      </w:pP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 атауын</w:t>
            </w:r>
            <w:r>
              <w:br/>
            </w:r>
            <w:r>
              <w:rPr>
                <w:rFonts w:ascii="Times New Roman"/>
                <w:b w:val="false"/>
                <w:i w:val="false"/>
                <w:color w:val="000000"/>
                <w:sz w:val="20"/>
              </w:rPr>
              <w:t>пайдалану құқығын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1" w:id="155"/>
    <w:p>
      <w:pPr>
        <w:spacing w:after="0"/>
        <w:ind w:left="0"/>
        <w:jc w:val="left"/>
      </w:pPr>
      <w:r>
        <w:rPr>
          <w:rFonts w:ascii="Times New Roman"/>
          <w:b/>
          <w:i w:val="false"/>
          <w:color w:val="000000"/>
        </w:rPr>
        <w:t xml:space="preserve"> Құрылымдық бөлімшелер арасындағы</w:t>
      </w:r>
      <w:r>
        <w:br/>
      </w:r>
      <w:r>
        <w:rPr>
          <w:rFonts w:ascii="Times New Roman"/>
          <w:b/>
          <w:i w:val="false"/>
          <w:color w:val="000000"/>
        </w:rPr>
        <w:t>өзара функционалдық іс-қимыл схемасы</w:t>
      </w:r>
    </w:p>
    <w:bookmarkEnd w:id="155"/>
    <w:p>
      <w:pPr>
        <w:spacing w:after="0"/>
        <w:ind w:left="0"/>
        <w:jc w:val="left"/>
      </w:pPr>
      <w:r>
        <w:br/>
      </w:r>
    </w:p>
    <w:p>
      <w:pPr>
        <w:spacing w:after="0"/>
        <w:ind w:left="0"/>
        <w:jc w:val="both"/>
      </w:pPr>
      <w:r>
        <w:drawing>
          <wp:inline distT="0" distB="0" distL="0" distR="0">
            <wp:extent cx="7556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 атауын</w:t>
            </w:r>
            <w:r>
              <w:br/>
            </w:r>
            <w:r>
              <w:rPr>
                <w:rFonts w:ascii="Times New Roman"/>
                <w:b w:val="false"/>
                <w:i w:val="false"/>
                <w:color w:val="000000"/>
                <w:sz w:val="20"/>
              </w:rPr>
              <w:t>пайдалану құқығын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3" w:id="156"/>
    <w:p>
      <w:pPr>
        <w:spacing w:after="0"/>
        <w:ind w:left="0"/>
        <w:jc w:val="left"/>
      </w:pPr>
      <w:r>
        <w:rPr>
          <w:rFonts w:ascii="Times New Roman"/>
          <w:b/>
          <w:i w:val="false"/>
          <w:color w:val="000000"/>
        </w:rPr>
        <w:t xml:space="preserve"> Мемлекеттік көрсетілетін қызметті "электрондық үкімет"</w:t>
      </w:r>
      <w:r>
        <w:br/>
      </w:r>
      <w:r>
        <w:rPr>
          <w:rFonts w:ascii="Times New Roman"/>
          <w:b/>
          <w:i w:val="false"/>
          <w:color w:val="000000"/>
        </w:rPr>
        <w:t>порталы арқылы алу схемасы</w:t>
      </w:r>
    </w:p>
    <w:bookmarkEnd w:id="156"/>
    <w:p>
      <w:pPr>
        <w:spacing w:after="0"/>
        <w:ind w:left="0"/>
        <w:jc w:val="left"/>
      </w:pP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089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