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703c" w14:textId="bb77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туралы" Қазақстан Республикасы Ауыл шаруашылығы министрінің 2009 жылғы 30 шілдедегі № 434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19 қаңтардағы № 16 бұйрығы. Қазақстан Республикасының Әділет министрлігінде 2016 жылы 17 ақпанда № 13099 болып тіркелді. Күші жойылды - Қазақстан Республикасы Ауыл шаруашылығы министрінің 2026 жылғы 13 шiлдедегi № 275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13.07.2026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туралы" Қазақстан Республикасы Ауыл шаруашылығы министрінің 2009 жылғы 30 шілдедегі № 434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5759 болып тіркелген, 2009 жылы № 10 Қазақстан Республикасының Орталық атқарушы және өзге де орталық мемлекеттiк органдарының актiлер жинағында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 пайдалануға рұқсат етілген Селекциялық жетістіктердің мемлекеттік тізілімі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жіберілуін;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пайдалануға рұқсат етілген</w:t>
      </w:r>
      <w:r>
        <w:br/>
      </w:r>
      <w:r>
        <w:rPr>
          <w:rFonts w:ascii="Times New Roman"/>
          <w:b/>
          <w:i w:val="false"/>
          <w:color w:val="000000"/>
        </w:rPr>
        <w:t>Селекциялық жетістіктердің мемлекеттік тізілімі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Сорттың, буданның атауы*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рұқсат етілген жылы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рұқсат етілген облыстар **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Оригинатордың нөмірі ***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 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күздік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L.emend. Fiori et Paol.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АРАП УЛУЧШЕННЫЙ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БЕЗОСТАЯ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БОГАРНАЯ 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ОДЕССКАЯ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- 20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ЖЕМЧУЖИНА ПОВОЛЖЬЯ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ОЗИМАЯ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КРАСНОВОДОПАДСКАЯ 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МИРОНОВСКАЯ 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ОКТЯБРИНА 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ПРИКУМСКАЯ 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СЕЛЯНКА ОДЕССКАЯ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СТЕКЛОВИДНАЯ 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ФАРАБИ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ЭРИТРОСПЕРМУМ 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күздік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durum Desf.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АЙСБЕРГ ОДЕССКИЙ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АРГОНАВТ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ЯНТАРЬ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 sensu lato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ДОСТОЙНЫЙ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НЕКТАРИЯ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Secale cereale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1,2,5,7,10,12,13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тритикале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Triticosecale Wittmack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жаздық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 emend. Fiori et Paol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АКМОЛА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АЛМАКЕН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ЖНИЦА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АЛЬБИДУМ 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АЛЬБИДУМ 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САПА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2,19,281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ВОЛГОУРАЛЬСКАЯ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40,129,114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ГВАДАЛУП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ЕРТIC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ЕРТIC 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РАННЕСПЕЛАЯ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3,5,8,10,12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ЯРОВАЯ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КУТУЛУКСКАЯ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ЛЮБАВА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16,18,255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16,18,255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НАРГИЗ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КРАСА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ЮБИЛЕЙНАЯ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АЗИЕВА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РОСИНКА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САМГАУ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СЕВЕРЯНКА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16, 275, 30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ВОЛНА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УЛЬБИНКА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УРАЛОСИБИРСКАЯ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ФАНТАЗИЯ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ЦЕЛИНА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3С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ЮБИЛЕЙНАЯ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95 УЛУЧШЕННАЯ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ЭРИТРОСПЕРМУМ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жаздық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durum Desf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АЛТЫН-ДАЛА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(*),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АСАНГАЛИ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ACHILLE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БЕЗЕНЧУКСКАЯ 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БЕЗЕНЧУКСКАЯ 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ГОРДЕИФОРМЕ 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ДАМСИНСКАЯ 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ДАМСИНСКАЯ ЯНТАРНАЯ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ЖЕМЧУЖИНА СИБИРИ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КАРГАЛА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КАРГАЛА 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РУБИН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ИЗУМРУД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ОМСКАЯ СТЕПНАЯ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ЯНТАРНАЯ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 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Тургидум бидайы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turgidum turanicum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ХОРАСАН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 sensu lato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1,3,5,6,10,13,14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БАЙШЕШЕК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БЕАТРИКС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ГЕТЬМАН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1,2,5,7,8,10,14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КАЗСУФФЛЕ-1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(*),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КВЕНЧ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КСАНАДУ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МЕДИКУМ 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ОВЕРТЮР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ОДЕССКИЙ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ОДИССЕЙ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ПРЕСТИЖ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РИКОТЕНЗЕ 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СЕБАСТЬЯН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СИЛЬФИДА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СКАРЛЕТТ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СЫМБАТ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АРУЫ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2005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13 (*)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sativa L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18,138, 67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ЛЬГОВСКИЙ 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БОГАЧКОВА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СИНЕЛЬНИКОВСКИЙ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СКАКУН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107 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61,170,18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250 МВ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1,3,9,12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33034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БИЛЬБАО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БУДАН 237 МВ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1,2,3,5,7,8,9,10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 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 503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АРУЫ 446 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ДКЦ 3912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ДКЦ 4590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ДРАХМА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ЕЛЕОНОРА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ЛИМЕС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ЗПСК 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КОЙСАР 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1,3,10,12, 13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509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777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НИИЗ 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162 МВ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43 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420АСВ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435 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587 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18,31,96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700 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705 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3330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3255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3232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3258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3607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 КОППАНЬ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215 МВ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257 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1,3,5,7,10,13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277 МВ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456 МВ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МАВЕРИК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 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ПАКО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ТЕРМО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ОДЕССКИЙ 80 МВ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1,2,3,4,5,7, 10,11,12, 13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ОМКА 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ПОРУМБЕНЬ176 МВ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ПОРУМБЕНЬ 222 МВ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ПР-35 П-12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39 Г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31 Н 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31 Г 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34 Н 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1114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2182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РОБУ РЕД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96566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97474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 150 АСВ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1,2,3,5,8,10, 12,13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ТӘТТI - 2012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ТӘУЕЛСІЗДІК-20 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ТУЛПАР 539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ТУРГАЙСКАЯ 5/87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150 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170 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480 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559 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680 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160 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1,3,7,8,10,13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ЦЕЦИЛИЯ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құмай жүгері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(L.) Moench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АЛИЗЭ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ФОЕН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КАМЫШИНСКОЕ 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КЕЙРАС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СТАВРОПОЛЬСКОЕ 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 дақылдар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miliaceum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БАРНАУЛЬСКОЕ 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ОМСКОЕ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5,7,8,10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1,2,3,6,9, 12,13,14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2,3,8,10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1, 3, 6,13, 14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БЕРСИЕВА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Fagopyrum esculentum Moench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СУМЧАНКА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2,3,5,7, 8,10,12,13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КРУПНОЗЕРНАЯ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ШОРТАНДИНСКАЯ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 sativa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КАЗЕР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КАЗНИИР-5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ПАК-ЛИ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ТОГУСКЕН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(*),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 РОС 7-13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 РОС 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УШ-ТОБИНСКИЙ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ЮЖАНИН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Дәнді-бұршақтылар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асбұршағы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 sensu lato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УСАТЫЙ 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83, 282, 319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АСТРОНАВТ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282, 138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НЕОСЫПАЮЩИЙСЯ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1, 5, 10, 12,13,14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НЕОСЫПАЮЩИЙСЯ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РАМОНСКИЙ 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2,6,7,8,10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ТАЛОВЕЦ 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 КАЗАХСТАНСКИЙ 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ЯМАЛЬСКИЙ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ЯМАЛ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Lens culinaris Medik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ВЕХОВСКАЯ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ШЫРАЙЛЫ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rabiatus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ДЭН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sativus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АЛИ-БАР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Ноқат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Cicer arietinum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ВОЛГОГРАДСКИЙ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1,2,7,10,13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ИКАРДА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КАМИЛА 1255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3,6,10,14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КРАСНОКУТСКИЙ 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1,2,7,8,10,14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annuus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 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(*),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ВКНИИСХ-2011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ГУЛЬБАГЫС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3, 5, 8, 9,10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ПЕТУНИЯ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ЕСХ 9038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3124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КСФ 7112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5543 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5542 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5631 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5633 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5663 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МЕРИДИЕС 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ДЕЛФИ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НЕОМА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ФОРТИМИ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НСХ 6006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НСХ 6011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ПАРАИЗО 102 СL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63 ЛЕ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64 ЛЕ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63 ЛЛ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63 А 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62 А 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63 А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63 А 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64 Ж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64 ЛС 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ПРИНТАСОЛ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САНАЙ 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САНЛУКА 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САНФЛОРА 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 НЕОСТАР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СКОРОСПЕЛЫЙ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СКОРОСПЕЛЫЙ 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СК-2594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СПК(КОНДИТЕРСКИЙ)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ХФ 4917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8Н270КЛДМ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8Х288КЛДМ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Көкшіл қыша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Czern.et Coss.in Czern.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ВНИИМК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НЕОСЫПАЮЩАЯСЯ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1, 5, 7, 10,12, 13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 қышасы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Carthamus tinctorius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ИИРКАС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МИЛЮТИНСКИЙ 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МӨЛДIР 2008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Қытайбұршақ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Glycine max (L.) Merr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1,3,9,12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БУКУРИЯ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ВОЕВОДЖАНКА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ВОЛГОГРАДКА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МЕНТОР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2309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МИСУЛА 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18,37,38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СИБНИИК 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СЕЛЕКТА 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327, 328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327, 328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ЭВРИКА 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18,37, 38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Күнжіт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Sesamum indicum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ТАШКЕНТСКИЙ 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рапс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ssp. oleifera (Metzg.) Sinsk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рапс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ssp. oleifera (Metzg.) Sinsk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АБИЛИТИ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КЛЕОПАТРА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ЛИПЕЦКИЙ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ДӘН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МИРАКЕЛ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 CL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ОЗОРНО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45 Х 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46 Х 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CL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СОЛАР CL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ТРАППЕР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RG 40301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Camelina sativa (L.) Crantz.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ИСИЛЬКУЛЕЦ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1,5,10, 12,13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МЕСТНЫЙ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зығыр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 usitatissimum L. var. intermedia Vav. et. Ell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КУСТАНАЙСКИЙ ЯНТАРЬ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КУСТАНАЙСКИЙ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Үпілмәлік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Ricinus communis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ДОНСКАЯ КРУПНОКИСТНАЯ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Жарнақты алқа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laciniatum Forst.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дақылдар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altissima Doell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АЙШОЛПАН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МС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СИБ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КРОКОДИЛ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673403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РИЗОФОРТ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ЦКАЗ МС 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1,3,6,8,10,13,14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ШАННОН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ЯЛТУШКОВСКАЯ ОДНОСЕМЯННАЯ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ЯЛТУШКОВСКАЯ ОДНОСЕМЯННАЯ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Nicotiana tabacum L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ДЮБЕК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ДЮБЕК 44-07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28–Ф2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28–Ф4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28-Ф20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Иіру дақылдары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Gossypium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БЕРЕКЕ-07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 4005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 4007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 4011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МЫРЗАШӨЛ - 80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ПАХТААРАЛ 3031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ПАХТААРАЛ 3044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4727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Картоп, көкөнiс және бақша дақылдары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tuberosum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2, 3, 5, 7, 9, 12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АЛЕГРИЯ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АЛЬЯНС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5,10, 12, 13,14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АЛАЯ ЗАРЯ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1,8,12, 13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БЕЛЛАРОЗА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БИРГИТ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ВАЛЛЕЙ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ВОЛАРЕ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2,5,8,12,13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ДУНЯША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ГАТЧИНСКИЙ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ДЖЕЛЛИ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ЕВРОПРИМА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КОКТЕМ 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КОКЧЕТАВСКИЙ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1,2,4,7,13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АННА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3,5,13, 14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1,2 3, 5,8,12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1,3,10, 12,13,14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3,5,10,13,14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МЕМФИС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МОНДИАЛ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НУР-АЛЕМ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НЭРЛИ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БОБРОВА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КОНАЕВА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ЛИГАЙ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ПИКАССО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ПРИЕКУЛЬСКИЙ РАННИЙ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6,7,9,11,13,14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СКАРЛЕТ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60,119,120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РИВЬЕРА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РОДРИГА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ТУСТЕП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ТЯНЬШАНСКИЙ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УДОВИЦКИЙ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21, 28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ҮШҚОҢЫР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ФРЕСКО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ЭСТРЕЛЛ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ЯГОДНЫЙ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Аққауданды қырыққабат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Вrassica oleracea convar. capitata (L.) Alef. var. capitataf. alba DC.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АМТРАК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АРРИВИСТ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БЕЛОСНЕЖКА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БИРЮЧЕКУТСКАЯ 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ГАБРИЭЛЬ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 ФЛЕШ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1474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ГЕКТАР 1432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3,5,7,9,14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КЕВИН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КУИЗОР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МИРРОР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3,5,7,10,11,13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НАДЮША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ПЕРВЫЙ ГРИБОВСКИЙ 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1,2,3,4,6,8,9,11,12,13,14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ПЕРВЫЙ ПОЛЯРНЫЙ К-206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ВАНТАЖ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РУСИНОВКА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САТЕЛИТ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 1305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1,2,4,5,7,13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 ГРИБОВСКАЯ 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1,2,3,4,8,9,11,12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ХАРРИКЕЙН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ЧЕССМА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ЯНИСОЛЬ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қауданды қырыққабат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Brassicaoleraceaconvar. сapitata (L.) Alef. Var. capitata L. f. rubra (L.) Thell.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1,6,7,8,10,12,13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РЕСКЬЮ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РЭД ДИНАСТИ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Түстi қырыққабат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convar. Botrytis (L.) Alef. Var. Botritis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МОВИР 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ПОНДЕРИТ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ГРИБОВСКАЯ 1355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1,4,5,6,7,9,10,11,12,13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ФРИМОНТ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Пекиндік капуста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pekinensis (Lour.) Rupr.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Брокколи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var. Cymosa Duch.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АЙРОНМЕН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АГАССИ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sativa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КАРТАГЕНАС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КРУПНОКОЧАННЫЙ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АФИЦИОН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ОКТАВИУС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РЕВОЛЮЦИЯ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РЕЙЧЕЛ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ФИОРЕТТ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Савой қырыққабаты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(L.) Alef. var. sabauda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Салатқа арналған қыша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 Et Coss. In Czern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МУРАВУШКА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Саумалдық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Spinacia oleracea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Қымыздық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БЕЛЬВИЛЬСКИЙ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3,5,6,7,8,10,12,13,14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ШИРОКОЛИСТНЫЙ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1,2,3,4,10, 11,14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Аскөк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Anethum graveolens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АРМЯНСКИЙ 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ЛЕСНОГОРОДСКИЙ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Рауғаш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sativus L.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жерлерде өсіруге арналған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АСТЕРИКС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тұ,кн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3,4,5,7,12,14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ДИРИГЕНТ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1,6,10, 14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КРИСПИНА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3,5,6,8,9,10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тұ, 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1,5,8, 10,13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тұ,кн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МЕСТНЫЙ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2,5,8,10,12,13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тұ, 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КАБИРОВОЙ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2,3,4,9,11,14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ПАРСИФАЛ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ПАСАМОНТЕ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ПАССАЛИМО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ПУЧИННИ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ШАНДИНИ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2,3,4,6, 9, 12,13,14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 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қоршалған жерлерде өсіруге арналған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БЕБИСТАР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ГРИБОВЧАНКА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2,4,7,10,11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ГУНЕШ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ДЕЛТАСТАР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ДЕМАРРАЖ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3,6,14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ДЖИРОЛА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 8986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ЗОЗУЛЯ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ИНФИНИТИ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КАЗНИИКО - 1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КВОДИР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1,2,3,4,5,6,7,8,10,11,14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1,2,4,7,8,9, 10,11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3,6,14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1,2,4,7,8,10,12,13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РАПИДЕС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1,2,4,7,8,9,10,11,12,13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 4097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 3506ЦВ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СТИНГЕР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1,8,9,12,13,14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ТСХА 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ТСХА 3707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2,4,7, 10,11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ТСХА 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ТСХА 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2,3,4,6,7,10,11,14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3,6,14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ЯЗЗЕР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Қызанақ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Lycopersicon lycopersicum (L.) Karst ex Farwell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жерлерде өсіруге арналған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АСТЕРИКС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3, 10,12,14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тө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2,3,4,7,11,14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ВОЛГОГРАДСКИЙ 5/95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тө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ЗАВОЛЖЬЯ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ВОСТОКА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ЛУЧЕЗАРНЫЙ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НОВИЧОК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ПОЛБИГ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ПЕРФЕКТПИЛ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ПУЛЬРЕКС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РОЗАЛИЗА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САМАЛАДАЙ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3,5,6,8,12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РЭД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СЮРПРИЗ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ТАНШОЛПАН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ТОПСПИН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тө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ЧИБЛИ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ПУНТО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қоршалған жерлерде өсіруге арналған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АБЕЛЛУС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 БИФ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БУФФАЛО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ВЕРЛИОКА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1,2,3,4,6,7,8,9,10,12,13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ГАМАЮН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ДОУФУ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ЖЕРОНИМО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БУСИНКА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КОРВИНУС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СТРЕЛА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КРИОЛЛО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1,7,12,13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ЛЕГЕНДА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МАРТЕЗ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МАХИТОС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МЕНХИР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МЕРЛИС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3,6,14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ПАНДАРОЗА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ПАРВАТИ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ПИНК УНИКУМ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РЕБЕЛЬСКИ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1,12,13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СИЛУЭТ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ЖЕМЧУЖИНА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СОЛЬВЕЙГ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2,4,7,8,9,10,11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СПРИГЕЛ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СТАРБАК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2,6,10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ТОВИ 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ТОВИ 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3, 6, 14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ТОРТИЛА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3,6,14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3,6,14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ЭПИФИЗ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ЮГИДО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 пияз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cepa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1,2,3,4,6,9,12,14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БЕССОНОВСКИЙ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ДАЙТОНА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КАЙНАРА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ЕКЗАКТА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РАННИЙ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1,3,6,7,8,9,12,13,14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МИССИСИПИ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МОУШИН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СВЕЙЛ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СТРИГУНОВСКИЙ МЕСТНЫЙ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1,2,4,5,7,8,12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ТЕМПТЕЙШН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кн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ШЕНГИЛЬДИНСКИЙ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 7713119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Батун пиязы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fistulosum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БАТУН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Шалот пиязы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ascalonicum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1,3,9,10,12,13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Порей пиязы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porrum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ГОЛИАФ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Сарымсақ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sativum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3,5,8,9,10,11,12,14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3,5,6,9,12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сәбізі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ВИТАМИННАЯ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ДОРДОНЬ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НАНТСКАЯ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РОГНЕДА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ФОРТО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ШАНСОН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ШАНТЕНЭ 2461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ШАНТАНЕ 2 КОМЕТ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қызылшасы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conditiva Alef.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БОЛТАРДИ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ҚЫЗЫЛҚОНЫР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МОНОПОЛИЯ-МОДЕЛЛА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ОДНОРОСТКОВАЯ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ПАБЛО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КЛОУД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ХОЛОДОСТОЙКАЯ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2,3,6,10,12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ПЕТРОВСКАЯ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Шомыр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КРУГЛАЯ БЕЛАЯ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КРУГЛАЯ ЧЕРНАЯ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1,2,3,4,5,8,10,12, 13,14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МАРГЕЛАНСКАЯ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1,5,7,8,12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СУДАРУШКА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Sativus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жерге арналған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ДУНГАНСКИЙ 12/8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1,2,3,4,5,7,8,10,11,12,13,14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1,3,5,6,7,9,12,13,14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ВЕЛИКАН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РОЗОВО-КРАСНЫЙ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БЕЛЫМ КОНЧИКОМ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РОНДЕЕЛ ТЕПЛИЧНЫЙ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ФЛАЙЕР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қоршалған жерлерге арналған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Ақжелкен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Petroselinum crispum (Mill.) Nym. ex A.W.Hill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1,3,4,5,7,8,10,12,13,14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МУСКРАУЗЕ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ТКАЧИРУЛИ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ПОТЛОВАНИ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2,4,7,10,11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Ботташық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Pastinaca sativa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6,8,12,14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ЛУЧШИЙ ИЗ ВСЕХ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1,3,7,10,13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Балдыркөк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 graveolens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КАРТУЛИ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1,2,4,7, 10,11,13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ЗЕЛЕНЬ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1,3,5,6,7,8,12,14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насыбайгүлі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Ocimum basilicum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асбұршағы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СЛАДКИЙ БОБ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Аршылатын асбұршақ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АДАГУМСКИЙ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ПОБЕДИТЕЛЬ Г-33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1,2,4,7,8,11,12,13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Көкөніс қытай бұршағы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Vegetable soybeam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Көкөніс үрмебұршағы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vulgaris L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ГРИБОВСКАЯ 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2,4,5,7,8,9, 10,11,12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1,5,7,9,12,13,14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жүгері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 convar. saccharata Korn.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3,6,8,9,14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БАЛШЕКЕР 375 СВ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ЗОЛОТАЯ 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 БАНТАМ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Тәтті бұрыш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annuum L. var. grossum (L.) Sendt.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СУЛУ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БЕНДИГО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ТАШКЕНТА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ДЖЕМИНИ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ДЖИПСИ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КАЗ-ТАЙ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КЛАУДИО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КОЛОБОК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ЧУДО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1,2,3,4, 5,6,11,13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НИРВИН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1,3,5,6,8,9,10,12,13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РЭД НАЙТ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СНОУВАЙТ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1,2,4,5,7,13,14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ФРАГАТА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 бұрыш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annuum L. var. longum (DC) Sendt.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Баялды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melongena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ПРИНЦ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Қарбыз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(Thund.) Matsum. et Nakai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АРАШАН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2,4,9,11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2,3,4, 9,12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КРАСНОСЕМЯННИК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МЕЛИТОПОЛЬСКИЙ142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4,5,6,7,10,11,14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ОГОНЕК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3,4,5,7,11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КРИМСОН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СЕЛЕБРЕЙШН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СИНЧЕВСКИЙ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СТОКСА 647/649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1,2,4,9,13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СТОКСИК СЕМИПАЛАТИНСКИЙ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melo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АЛТЫНОЧКА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ГУЛЯБИ КАРА МЕСТНАЯ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ЖИЕНШАР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ИЧ-КЗЫЛ 1895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ИЧ-КЗЫЛ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КАЛАЙСАН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КОКЧА 588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КОЛХОЗНИЦА 749/753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1,2,3,4,5,7,8,11,12,13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 12025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ОЛТЫН-ТЕПЕ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РОКСАЛАНА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ЮЖАНКА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Асқабақ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maxima Duch.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АФРОДИТА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ВОЛЖСКАЯ СЕРАЯ 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2,4,5,7,9,11,14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2,3,4,5,6,9,12,14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МИНДАЛЬНАЯ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МОЗОЛЕЕВСКАЯ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1,5,8,9,10,12,13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giraumonas Duch.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ГРИБОВСКИЕ 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КАРИСМА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СЦИЛЛИ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ЦУКЕША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1,2,4,5,8,10,12,13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Патиссон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melopepa d.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3,5,8,12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дақылдар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Күздік сиыржоңышқа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villosa Roth.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ПОЛТАВСКАЯ 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сиыржоңышқа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villosa Roth.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КАМАЛИНСКАЯ 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ЛЬГОВСКАЯ 31-292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ЛЬГОВСКАЯ 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ОМИЧКА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ОМИЧКА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асбұршақ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 sensu lato.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 КАРАБАЛЫКСКИЙ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УКОСНЫЙ КОРМОВИК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УКОСНЫЙ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61,153,59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УСАТЫЙ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бас түйежоңышқа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alba Medik.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СРЕТЕНСКИЙ 1Б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бас түйежоңышқа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officinalis (L.) Desr.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1, 8, 12, 13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АЛЬШЕЕВСКИЙ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КОЛДЫБАНСКИЙ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40,97,144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СКОРОСПЕЛЫЙ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1,3,5,8, 9,10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Тісті түйежоңышқа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dentatus Pers.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түйежоңышқасы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wolgicus Poir.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тритикале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Triticosecale Wittmack.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Күздік азықтық бидай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 Fiori et Paol.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ПИРОТРИКС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(ЗЕРНОКОРМОВАЯ 50)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Күздік азықтық қара бидай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Secale cereale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ВАХШСКАЯ 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КОРМОВАЯ 51 (тетра)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КОРМОВАЯ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азықтық арпа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ГОЛОЗЕРНЫЙ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ОРЕНБУРГСКИЙ КОРМОВОЙ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РАИСЫ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сұлы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sativa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КРУПНОЗЕРНЫЙ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ЛЬГОВСКИЙ 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БОГАЧКОВА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miliaceum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БАРНАУЛЬСКОЕ 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КОКЧЕТАВСКОЕ 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 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 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 2008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ОМСКОЕ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ЧЕРНОСЕМЯННОЕ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Судан шөбі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sudanense (Piper.) Stapf.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БРОДСКАЯ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ДЖУРУНСКАЯ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3,6,10,14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КИНЕЛЬСКАЯ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КОЛЛЕКТИВНАЯ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1183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ЧИМБАЙСКАЯ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ШИРОКОЛИСТНАЯ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L., ssp. mocharium Alf.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ВЫСОКОРОСЛЫЙ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КРУПНОСЕМЯННЫЙ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(L.) ssp. maxima Alf.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НОВОСИБИРСКАЯ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Сүрлемге арналған құмай жүгері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v. (L.) Pers.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КАЗАХСТАНСКОЕ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КИЗ-94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КРАСНОВОДОПАДСКОЕ 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ЯНТАРЬ 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 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Сыпыртқы жасайтын құмай жүгері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SorghumtechnicumRoshev.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ВЕНИЧНОЕ РАННЕЕ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қантты құмай жүгерi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L. Moench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Құмай жүгері мен суданкодан шығарылған будан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vulgare x S. Sudanense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3,5,9, 12,14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ССГ КИЗ-2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ССГ КИЗ-3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Сүрлемге арналған күнбағыс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Hellianthus annuus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АРМАВИРСКИЙ 3497 УЛУЧШЕННЫЙ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ВНИИМК 6540 УЛУЧШЕННЫЙ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ВНИИМК 8931 УЛУЧШЕННЫЙ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1,2,7,13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Жеркүнбағыс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Hellianthus tuberosus x H. Annus.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Жералмұрт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Hellianthus tuberosus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қымыздық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patientia x Rumex tianschanicus Los.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РУМЕКС К-1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3,5,6,8,14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күздік рапс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BrassicanapusL. ssp. oleifera (Metzg.) Sinsk.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ПРОМИНЬ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жаздық рапс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BrassicanapusL. ssp. oleifera (Metzg.) Sinsk.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1,2,3,5,8,9,10,13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Күздік қышабас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var. silvestris (Lam.) Briggs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ГОРЛИЦА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қышабас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var. silvestris (Lam.) Briggs.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шомыр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oleifornis Pars.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ТАМБОВЧАНКА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Жоңышқа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ЖЕЛТОГРИБНАЯ 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КАПЧАГАЙСКАЯ 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ЖЕМЧУЖИНА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3,8,10,12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РАДУГА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КӨКБАЛАУСА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1,2,5,8,12,13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КРАСНОВОДОПАДСКАЯ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КРАСНОВОДОПАДСКАЯ СКОРОСПЕЛАЯ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КРАСНОВОДОПАДСКАЯ ПОЛИВНАЯ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СЕМИРЕЧИНСКАЯ МЕСТНАЯ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3,4,5,6,8,9, 14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 СИНЯЯ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 пышан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corniculatus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Шалғындық қоңырбас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pratensis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ЛИКОЛЛО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беде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pratense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МЕСТНЫЙ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ТАЙФУН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Onobrychis viciifolia Scop.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ГРАНАТОВЫЙ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РУБИНОВЫЙ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 1251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1,5,6,8,10, 12,13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РУБИН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ФЛАМИНГО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Шығыстың көктікені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Galega orientalis Lam.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ГОРНОАЛТАЙСКИЙ 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et Schult.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УЗКОКОЛОСЫЙ МЕСТНЫЙ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ШИРОКОКОЛОСЫЙ МЕСТНЫЙ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БАТЫС-3159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1,3,5,8,9,10,12,13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КРАСНОВОДОПАДСКИЙ 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КРАСНОКУТСКИЙ УЗКОКОЛОСЫЙ 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ТАУКУМСКИЙ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ТАЙПАКСКИЙ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УЗКОКОЛОСЫЙ МЕСТНЫЕ СОРТА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ШАЛҚЫМА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ШОРТАНДИНСКИЙШИРОКОКОЛОСЫЙ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бетеге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pratensis Huds.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ЛИХЕРОЛЬД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ПЕНЗЕНСКАЯ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Бороздалы бетеге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sulcata Hach.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бетеге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arundinacea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ЛИПАЛЬМА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Тамырсабақсыз бидайық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Roegneria trachycaulon Nevski.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(АРМАН)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Көкшіл бидайық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Agropyrum glacum R. et Sch.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СИЗЫЙ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Сібір бидайығы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Clinelymus sibiricus Nevski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Дауыр бидайығы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Clinelymus dahuricus Nevski.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НАРЫНКОЛЬСКИЙ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үйбидайық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multiflorum var. Westerwoldicum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ПОЛЛАНУМ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үйбидайық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Елекшөпті қияқ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yunceus Fisch.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1,2,3,5,6,7,8,10,12,13,14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Қылтанақсыз мықын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inermis Leyss.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ИЗУМРУДНЫЙ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СИБНИИСХОЗ 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СИБНИИСХОЗ 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 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мықын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arvensis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ЮБИЛЕЙНЫЙ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Жима тарғақ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Dactylis glomerata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БУКТЫРМА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ЗАЙЛИЙСКАЯ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 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Шалғындық атқонақ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Phleum pratense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 ЕЛИ 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Сіпсебасты гүлтәжі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Байкал тараны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Polygonum divaricatum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Лессинг қараматауы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Camphorosma lessingii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изен (изен,шыбықот)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Kochia p. Schrad.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БАКТОЛЕН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ЗАДАРЬИНСКИЙ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Күйреуік (қисық, қатты сораң)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regida Pall.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Жатық жусан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L. glabella Kar.et.Kir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Ақжердегі жусан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terrae-albae Krasch.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АКЖЕЛЕН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түймедағы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Matricaria chamomilla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сексеуіл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Н. рersicum)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СЕЙХУН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сексеуіл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aphyllum (Minkw.)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ЖАН-САЯ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Eurotia ceratoides (L.) C.A. Mey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Эверсман теріскені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Ceratoides eversmanniana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 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Түлкіше таспа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Аstragalus, A. alopecias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Шарагал түлкімасағы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AstragalusglobicepsBunge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 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subaphylla C.A. Mey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Буассье шытыршығы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Sameraria Boissieriana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Жапырақсыз жүзген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C.aphyllum (Pall) Gurke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Жүзгін Медуза 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(G.caputMedusae)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 қанатты жүзген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acanthopterum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 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тұқымды жүзген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microcarpum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сәбіз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МИРЗОИ КРАСНАЯ 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РОГНЕДА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ШАНТЕНЭ 2461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1,2,3,4,56,7,8,9,1112,13,14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асқабақ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(Cucurbita L)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СТОФУНТОВАЯ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қызылша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alba DC.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ОБРОШИНСКАЯ ЖЕЛТАЯ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 ОДНОСЕМЕННАЯ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 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 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ЭККЕНДОРФСКАЯ ЖЕЛТАЯ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2,3,4,5,6,7,8,9,11,13,14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тарна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var. napobrassica (L.) Rchb.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КУУЗИКУ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шалқан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var. rapa (L.) Thell.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ОСТЕРЗУНДОМСКИЙ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қарбыз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(Thunb.) Matsum. etNakal.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ДИСХИМ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 ағашының жібек құрты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Boxbyx mori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АССАКА х МАРХАМАТ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БЕЛОКОКОННАЯ 1 х БЕЛОКОКОННАЯ 2 (УЛУЧШЕННЫЙ)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БЕЛОКОКОННАЯ 1 х БЕЛОКОКОННАЯ 2 (УЛУЧШЕННЫЙ)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МАРХАМАТ х АССАКА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ТЕТРАГИБРИД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 ағашы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 БЕССЕМЯННАЯ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 сүйекті дақылдар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 ағаш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domestica Borkh.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АЙДОРЕД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 ПОЛОСАТЫЙ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ОБЫКНОВЕННАЯ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БАБУШКИНО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БЕРКУТОВСКОЕ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БОРОВИНКА ТАШКЕНТСКАЯ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 ДЕЛИШЕС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 (*),14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ГОРНОАЛТАЙСКОЕ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ГРЕННИ СМИТ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ГРУШОВКА ВЕРНЕНСКАЯ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ГРУШОВКА МОСКОВСКАЯ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ГРУШОВКА ОМСКАЯ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ДЕЛИШЕС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ДЖОНАТАН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ЖЕБРОВСКОЕ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ЗАВЕТНОЕ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АЛАТАУ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ПЛЕСЕЦКОГО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ШАФРАН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ИСИЛЬКУЛЬСКОЕ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 ЮБИЛЕЙНОЕ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КИРГИЗСКОЕ ЗИМНЕЕ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КЫМБАТ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ЛЮБИМЕЦ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1,2,5,8,12,13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 ПОЛОСАТОЕ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 БАГАЕВСКИЙ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МЕЛБА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3,4,6,9,11,14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МИЛТОН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 ПОЛОСАТОЕ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ПАЛЬМЕТТА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ПАРМЕН ЗИМНИЙ ЗОЛОТОЙ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ПЕПИН ШАФРАННЫЙ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ПЕСТРУШКА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ПОНИКЛАЯ АЛТАЙСКАЯ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ДЕЛИШЕС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 БУРХАРДТА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2,3,4,5,6,9, 11,14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 ЗОЛОТОЙ ПИСГУДА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 КАЗАХСТАНСКИЙ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 ЛАНДСБЕРГСКИЙ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 СИМИРЕНКО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4,6,9,11,14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РОЗМАРИН БЕЛЫЙ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РОЗОВОЕ ПРЕВОСХОДНОЕ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РУМЯНКА АЛМА-АТИНСКАЯ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 ПОБЕДИТЕЛЯМ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СТАРКРИМСОН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СТАРКСПУР ЭРЛИБЛАЙЗ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СУЙСЛЕПСКОЕ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НАЛИВНОЕ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УЭЛСИ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ФУДЖИ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ЯНДЫКОВСКОЕ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ағаштың тұқымдық телітушілері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КИТАЙКА КРУПНОПЛОДНАЯ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ПЕСТРУШКА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ПУДОВЩИНА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РАЙКА КРАСНАЯ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РАНЕТКА КРАСНАЯ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РАНЕТКА ПУРПУРОВАЯ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ЯБЛОНЯ (СИБИРКА)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1,5,8,1012,13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2,4,5,7, 8,11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ағаштың өскінді телітушілері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16-20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7-35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Интеркалярлық (аралық) қоспалар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258, 259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Ағаштың діңі мен ұшарын жасаушылары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(АЛНАРП 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Алманың сорт-өскіндері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Б-41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 ШАТРОВИДНАЯ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 КРУПНОПЛОДНАЯ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 КРУПНОСЕМЯННАЯ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 ОСЕННЕПЛОДНАЯ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 ПУРПУРОВАЯ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ДЖУНГАРСКИЙ СИДОРОВЫЙ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 ЖЕЛТАЯ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 ПОДВОЙНАЯ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ЗАИЛИЙСКОЕ РАННЕЦВЕТУЩЕЕ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ЗАИЛИЙСКОЕ ЗЕЛЕНОПЛОДНОЕ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ЗАИЛИЙСКОЕ СРЕДНЕПЛОДНОЕ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ЗАИЛИЙСКАЯ МЕДОВАЯ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ЗАИЛИЙСКАЯ ЛЕТНЯЯ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 ТАРБАГАТАЯ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ПОДВОЙ ИЗ ТАРБАГАТАЯ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ПИХТОВАЯ КРАСНОЩЕКАЯ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КАРЛИК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УРДЖАРСКАЯ АРОМАТНАЯ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УРДЖАРСКАЯ КРАСАВИЦА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УРДЖАРСКАЯ КРАСНАЯ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Алмұрт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 communis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БЕРГАМОТ ВОЛЖСКИЙ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КРАСНОЯРСКАЯ КРУПНОПЛОДНАЯ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КРАСАВИЦА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2,3,4,56,9,11,14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ЛЮБИМИЦА КЛАПА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ТАЛГАРСКАЯ КРАСАВИЦА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УРАЛОЧКА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 ағашының тұқымдық телітушілері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УССУРИЙСКАЯ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1,2,5,7,8,10,11,12,13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 ағашының өскінді телітушілері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 А (ЕМА)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Philadelphus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АЛАЯ КРУПНАЯ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ЧЕРНОПЛОДНАЯ РЯБИНА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Cydonia Mill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 сүйекті дақылдар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қараөрігі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domestica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ЮБИЛЕЙНАЯ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ШПЕТ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2,3,4,6,9,11,14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2,3,4,6,9,11,14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 (*)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ХОПТЫ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КИРГИЗСКАЯ ПРЕВОСХОДНАЯ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МАНЬЧЖУРСКАЯ КРАСАВИЦА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1,5,10, 12,13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РЕНКЛОД АЛЬТАНА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Қараөрік ағашының тұқымдық телітушілері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1,2,4,5,7,10,11,12,13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УССУРИЙСКАЯ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1,2,4,57,10,12,13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ВОЙЛОЧНАЯ ВИШНЯ (ДЛЯ СОРТОВ ВАНЕТА, ВИКТОРИЯ, ЖЕЛТАЯ ХОПТЫ, СТЕНЛЕЙ, ЭДИНБУРГСКАЯ)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cerasifera Ehrh.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ФИОЛЕТОВАЯ ДЕСЕРТНАЯ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 ағашының тұқымдық телітушілері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 МЕСТНАЯ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Тәтті шие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РАННЯЯ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2, 4,7,11,12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ЛАСТОЧКА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УРАЛА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1,4,11,13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ШПАНКА КРУПНАЯ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3,4,5,9,11,14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ШПАНКА ЧЕРНАЯ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Шиенің тұқымдық телітушілері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4,5,6,7,14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МАГАЛЕБКА (АНТИПКА)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ФОРМЫ И СОРТА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1,2,9,10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РАСТУНЬЯ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шие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avium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ДРОГАНА ЖЕЛТАЯ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НАПОЛЕОН РОЗОВАЯ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шиенің тұқымдық телітушілері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МАГАЛЕБКА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ЧЕРЕШНЯ ДИКАЯ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armeniaca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КРАСНОЩЕКИЙ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КРАСНОЩЕКИЙ НИКИТСКИЙ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Өріктің тұқымдық телітушілері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(МЕСТНЫЕ ФОРМЫ)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Өріктің сорт-өскіндері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АБРИКОСОВОЕ ЯБЛОЧКО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АБРИКОСОВЫЙ ВИНОГРАД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КОТУРБУЛАКА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ЗАИЛИЙСКИЙ ВИТАМИННЫЙ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ИССЫКСКИЙ УСТОЙЧИВЫЙ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КАТЮША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КОТУРБУЛАКСКИЙ НЕЖНЫЙ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КРАСАВИЦА КОК БАС 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 ДЖУНГАРИИ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КРУПНОПЛОДНЫЙ РЕБРИСТЫЙ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МАЛОАЛМАТИНСКИЙ КРУГЛЫЙ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МИКУШИНСКАЯ РЕПКА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 ШАРИК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ИЗ БЕЛЬ-БУЛАКА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 БЕЛЬ-БУЛАКА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СОЛДАТСКИЙ РАННИЙ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Шабдалы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persica (L.) Batsch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АК-ШАФТАЛЮ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РАННИЙ ВИРА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ЮБИЛЕЙ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ИНЖИРНЫЙ НОВЫЙ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РАННИЙ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МАЙФЛЕВЕР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ЭЛЬБЕРТА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Шабдалының тұқымдық телітушілері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 (УСТОЙЧИВЫЕ МЕСТНЫЕ ФОРМЫ, СОРТА)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Жидек дақылдары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Бүлдірген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Fragaria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ВЕДЕНСВИЛЬ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 МАНШУК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ЗЕНГА-ЗЕНГАНА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2,3,6,7,8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КОКИНСКАЯ РАННЯЯ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КРЫМЧАНКА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ОГОНЕК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ГОТЛЕНД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қарақат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nigrum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ДЕСЕРТНАЯ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1,3,4,5,11,12,13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БЕЛОРУССКАЯ СЛАДКАЯ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ДЫМКА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КАТЮША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МИНАЙ ШМЫРЕВ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1,3,7,10,13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 КОЗИН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ШУКШИНА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МИЧУРИНА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 АЛЕКСАНДР МАМКИН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СЕЯНЕЦ ГОЛУБКИ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СТАХАНОВКА АЛТАЯ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ЖЕМЧУГ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ЧУДЕСНИЦА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қарақат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svlvestre (Lam.) Mert. et W. Koch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КРАСНАЯ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ГОЛЛАНДСКАЯ КРАСНАЯ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3,4,6,9,11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КРЕСТ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1,2,5,7,13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ОГНИ УРАЛА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қарақат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niveum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ПЛОТНОМЯСАЯ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УЗБЕКИСТАНСКАЯ КРУПНОПЛОДНАЯ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Таңқурай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ВИСЛУХА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1,2,10,12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КРИМЗОН-МАММУТ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НОВОКИТАЕВСКАЯ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НОВОСТЬ КУЗЬМИНА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4,6,7,9,11,14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СКРОМНИЦА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ТРОЯНА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Қожақат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ДИКСОН ТОРНЛЕСС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(интродукция)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(интродукция)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Қарлыған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uva-crispa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МЫСОВСКИЙ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МЫСОВСКИЙ 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2,4,5,6,9,11,14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 ЧЕЛЯБИНСКИЙ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Ұшқат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ГОЛУБОЕ ВЕРЕТЕНО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КАМЧАДАЛКА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ПТИЦА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Шырғанақ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2,4,10,11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НОВОСТЬ АЛТАЯ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ПАНТЕЛЕЕВСКАЯ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1,2,3,8,10,13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Цитрус және субтропикалық дақылдар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Інжір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Ficus carica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ЖЕЛТЫЙ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Punica granatum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АЧИК-ДОНА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Zizipfus sativa Gaerth.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ТА-ЯН-ЦЗАО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Шиленнің тұқымдық телітушілері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УНАБИ МЕЛКОПЛОДНЫЙ КИСЛЫЙ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УНАБИ МЕСТНЫЙ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Жаңғақ жемісті дақылдар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Грек жаңғағы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ТОНКОСКОРЛУПЫЙ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жаңғағының тұқымдық телітушілері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ГРЕЦКИЙ ОРЕХ (МЕСТНЫЕ ФОРМЫ)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жүзім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РАННИЙ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 МУСКАТНЫЙ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ГУЗАЛЬ КАРА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ДОБРУДЖА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ЖЕМЧУГ САБА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КОЗ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РАННИЙ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КИШМИШ 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КИШМИШ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ВИНОГРАДНИКОВ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МАДЛЕН МУСКАТНЫЙ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 АЛЕКСАНДРИЙСКИЙ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 ВЕНГЕРСКИЙ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 КАЗАХСТАНСКИЙ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НИМРАНГ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ВИРА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ТАЙФИ РОЗОВЫЙ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ХУСАЙНЕ 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жүзім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АЛИГОТЕ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ШИРЕЙ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КАБЕРНЕ СОВИНЬОН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КАБЕРНЕ ФРАН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КУЛЬДЖИНСКИЙ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ЧЕРНЫЙ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 РОЗОВЫЙ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 ФИОЛЕТОВЫЙ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 ЧЕРНЫЙ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РИСЛИНГ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РКАЦИТЕЛИ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РУБИНОВЫЙ МАГАРАЧА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САПЕРАВИ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Гүлді-сәндік дақылдар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Раушангүл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АЙСБЕРГ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АЛЫЕ ПАРУСА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ГЛОРИЯ 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ДУФТВОЛЬКЕ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ЮБИЛЕЙНАЯ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КУИН ЭЛИЗАБЕТ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ПИКАССО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 СКАРЛЕТ КЛАЙМБЕР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СИТИ ОФ БЕЛФАСТ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Гладиолус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Gladiolus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АМЕРИКЕН БЮТИ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КРИСТМАС РЕД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Freesia Eckl.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АРИАДНА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ВИОЛЕТТА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БАЙТУЛИН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Сарыгүл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АЛЬТРОПОЙЗ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ФЛЕЙМ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 САПФАЙЕР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ЛЭТИН ЛАВЕР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РИПЛИНГ УОТЕРС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СЕЙБЛ НАЙТ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СПРИНГФЕСТИВАЛ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СТЕППИНГ АУТ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Қызғалдақ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АЙВОРИ ФЛОРА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БЛЭК ПАРРОТ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Нәркес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Narcissus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БИРШЕБА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ГОЛЬДЕН ХАРВИСТ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ФЛАУЕР РЕКОРД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ДОЧЬ РОЗЕТТЫ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ЗВЕЗДОПАД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СМУГЛЯВА КРАСУНЯ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ЦАРЕВНА ЛЕБЕДУШКА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Сүмбіл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Hyacinthus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ИННОСАНС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МАДАМ СОФИ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ПИНК ПЕРЛ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 БОС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МОСЬЕ МАРТИН КАЮЗАК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 БЕРНАР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КРУСС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 МАКСИМА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Лалагүл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Lilium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ВЕРИКАЛ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ВОЛХОВА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РОЗОВАЯ ДЫМКА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КЕНЕЙРИ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СКАРЛЕТ ФЛЕЙМ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Hemerocallis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ВАЙНИНГ УАЙЗ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 ГИФТ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МЕЛОДИ ЛЕЙН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 МАРИЕТТА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 ХИЛЛ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РИГАЛ ЭЙР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 ПРАЙД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ШАРТРЕЗ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Клематис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Clematis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АЛЕНУШКА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СИЗАЯ ПТИЦА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СЕРЕНАДА КРЫМА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ЯЛТИНСКИЙ ЭТЮД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Жұпаргүл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Syrinqa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АЛМААТИНКА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БАЛЬТЕ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ЛИЛОВАЯ ПИРАМИДА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МАЙГУЛЬ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АКАДЕМИКА К.И. САТПАЕВА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ТАДЕУШ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Шырайгүл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Petunia Juss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ИВЕТТА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КАРКУЛКА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ТЕМНО-ПУРПУРНАЯ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ЧЕРНЫГО ТРИУМФ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 өсімдіктер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PhaceliatanacetifoliaBenth.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 алаңның шөптері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қонырбас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pratensis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ЛИМУЗИНЕ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ЛИНКОЛЬНШИР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ПАРСИФАЛ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жапырақты бетеге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бетеге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rubra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ДЖАСПЕРИНА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2,3,6,8,14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ДЖЕВЕЛИН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ЕКСЕЛЕНЦ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ЛИВИЗИОН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2,3,8,12, 13,14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ЛИТАНГО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ЛУЦИНДА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3,6,8, 12,13,14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 бетеге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ovina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БОРНИТО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2,6,8, 12,13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бетеге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arundinacea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МЕАНДРЕ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МИРАКУЛИКС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3,5,12, 14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Қыртысты селдірек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Deschampsiacaespitosa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Буданды уйбидайық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hybridum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МАРЭЛЬ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Жайылымды үйбидайық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ВЕЗУВИУС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ЛИБРОНКО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ЛИФРАНС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РАЙГАУБЕК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ТУРФГОЛЬД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атқонақ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Phleum pratense L.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ТИМОТУРФ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Кәдімгі қарағай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L._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АРАКАРАГАЙСКАЯ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БОРОВСКАЯ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БОРОВСКАЯ 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БОРОВСКАЯ 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СЫМБАТТЫ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УРУМКАЙСКАЯ 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УРУМКАЙСКАЯ 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ЧЕБАРКУЛЬСКАЯ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(*) таңбасы бар сандар – 2011 жылдан облыс бойынша пайдалануға рұқсат етілген өсімдіктердің сорттары мен будандары;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Қазақстан Республикасы бойынша күшті бидай сорттарының және дәнді, жармалық және дәнді-бұршақты дақылдардың аса құнды сорттарының, күнбағыстың жоғары майлы сорттары мен будандарының, рапстың эруксіз және төменглюкозинолатты сорттарының тізбесіне енгізілген сорттары мен будандары Қазақстан Республикасында пайдалануға рұқсат етілген селекциялық жетістіктерінің мемлекеттік тізіліміне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Қазақстан Республикасында пайдалануға рұқсат етілген селекциялық жетістіктерінің мемлекеттік тізіліміне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- Қазақстан Республикасында пайдалануға рұқсат етілген селекциялық жетістіктерінің мемлекеттік тізіліміне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- Қазақстан Республикасында пайдалануға рұқсат етілген селекциялық жетістіктерінің мемлекеттік тізіліміне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рұқсат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жетістіктерінің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тізіліміне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бойынша күшті бидай сорттарының және</w:t>
      </w:r>
      <w:r>
        <w:br/>
      </w:r>
      <w:r>
        <w:rPr>
          <w:rFonts w:ascii="Times New Roman"/>
          <w:b/>
          <w:i w:val="false"/>
          <w:color w:val="000000"/>
        </w:rPr>
        <w:t>дәнді, жармалық және дәнді-бұршақты дақылдардың аса құнды</w:t>
      </w:r>
      <w:r>
        <w:br/>
      </w:r>
      <w:r>
        <w:rPr>
          <w:rFonts w:ascii="Times New Roman"/>
          <w:b/>
          <w:i w:val="false"/>
          <w:color w:val="000000"/>
        </w:rPr>
        <w:t>сорттарының, күнбағыстың жоғары майлы сорттары мен</w:t>
      </w:r>
      <w:r>
        <w:br/>
      </w:r>
      <w:r>
        <w:rPr>
          <w:rFonts w:ascii="Times New Roman"/>
          <w:b/>
          <w:i w:val="false"/>
          <w:color w:val="000000"/>
        </w:rPr>
        <w:t>будандарының, рапстың эруксіз және төменглюкозинолатты</w:t>
      </w:r>
      <w:r>
        <w:br/>
      </w:r>
      <w:r>
        <w:rPr>
          <w:rFonts w:ascii="Times New Roman"/>
          <w:b/>
          <w:i w:val="false"/>
          <w:color w:val="000000"/>
        </w:rPr>
        <w:t>сорттарының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Күшті бидай сорттары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Күздік бидай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Безостая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Одесская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Богарная 56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Прикумская 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Лютесценс 72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Стекловидная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Мироновская 808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Карасай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Жаздық бидай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Акмола 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Лютесценс 90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Омская 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Волгоуральская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Омская 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Ертис 97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Омская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Казахстанская 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Омская 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Казахстанская раннеспелая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Омская 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Памяти Азиева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Омская 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Павлодарская 93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Омская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Казахстанская 15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Росинка 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Казахстанская 17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Саратовская 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Казахстанская 19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Саратовская 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Казахстанская 25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Саратовская 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Карабалыкская 90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Светланка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Карабалыкская 92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Целинная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Карагандинская 22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Целинная 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Карагандинская 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Целинная 3 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Кутулукская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Целинная юбилейная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Любава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Эритроспермум 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Лютесценс 32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Омская 38;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Сапасы жағынан ең құнды сорттар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Күздік бидай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Актерекская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Майра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Алмалы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Сапалы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Южная 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Булава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Эритроспермум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Жетысу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Расад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Интенсивная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Фараби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Красноводопадская 210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Мереке 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Жаздық бидай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Ульбинка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Авангард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Степная 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Актобе 39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Саратовская 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Астана 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Омская 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Альбидум 31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Омская 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Байтерек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Целина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Степная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Интенсивная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Ляззат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Казахстанская 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Северянка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Надежда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Степная 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Битик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Иртыш 15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Скакун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Льговский 82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Аламан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Саратовское 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Уральское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Саратовское 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Шортандинское 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Старт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Саратовское 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Қарақұмық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Богатырь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Шортандинская 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Крупинка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Шортандинская крупнозерная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Сумчанка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Күріш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Авангард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Маржан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Каракалпакстан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Солнечный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Кубань 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Узрос 7-13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Күріштің ұзын дәнді сорттары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Лазурный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Алтынай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Бұршақ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Неосыпающийся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Омский неосыпающийся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Таловец 55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Усач Казахстанский 871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Ноқат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Волгоградский 10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Камила 1255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Юбилейный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Жармалы арпа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Донецкий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Сауле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Карабалыкский 150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Целинный 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Кедр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Целинный 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Карагандинский 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Целинный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Медикум 85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Сабир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Омский 87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Сыра қайнататын арпа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Ворсинский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Асем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Беатрикс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Амулет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Ксанаду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Компакт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КазСуффле-1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Малц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Кангу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Одесский 100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Скарпия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Себастьян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Овертюр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Скарлетт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19.Саншайн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Сильфида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Травелер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Гетьман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Одиссей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Нектария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Квенч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Рапстың эруксіз (0-типті) және төменглюкозинолатты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(00-типті) сорттары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Жаздық рапс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Золотонивский – 00 типа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Сальса CL – 00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Кавиар – 00 типа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Миракел – 00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Герос – 00 типа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RG 40301 – 00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Хантер – 00 типа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Смилла – 00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Траппер – 00 типа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Макро – 00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Лизора – 00 типа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Доктрин – 00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Абилити – 00 типа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Клеопатра – 00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Калибр – 00 типа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Майлы дән – 00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Мобиль CL – 00 типа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Проксимо – 00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Солар CL – 00 типа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ПР 46Х75 – 00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Озорно – 00 типа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Шалқар 39 – 00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 45 Х 73 – 00 типа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RG 40301 – 00 типа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Күздік рапс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Иванна – 00 типа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Проминь – 0 типа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Хаммер - 00 типа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Күнбағыстың жоғары майлы сорттары мен будандары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Сорттар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Восход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Заря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Скороспелый 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Восточный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Брио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Арена ПР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Санай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Ислеро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Джази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Казахстанский 1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Роки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Казахстанский 341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 62А91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Казахстанский 3124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НК Дельфи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Солнечный 20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PR63A62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Күнбағыстың кондитерлік сорттары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СПК (Кондитерский)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рұқсат етілген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Селекциялық жетістіктерінің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тізіліміне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       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пайдалануға рұқсат етілген</w:t>
      </w:r>
      <w:r>
        <w:br/>
      </w:r>
      <w:r>
        <w:rPr>
          <w:rFonts w:ascii="Times New Roman"/>
          <w:b/>
          <w:i w:val="false"/>
          <w:color w:val="000000"/>
        </w:rPr>
        <w:t>Селекциялық жетістіктерінің мемлекеттік тізіліміндегі</w:t>
      </w:r>
      <w:r>
        <w:br/>
      </w:r>
      <w:r>
        <w:rPr>
          <w:rFonts w:ascii="Times New Roman"/>
          <w:b/>
          <w:i w:val="false"/>
          <w:color w:val="000000"/>
        </w:rPr>
        <w:t>әкімшілік облыстардың рет нөмірлері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атауы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облыстардың реттік нөмірлері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рұқсат етілген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Селекциялық жетістіктерінің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тізіліміне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       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Оригинатордың нөмірі мен атауы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Оригинатор тіркелмеген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С.Сейфуллин атындағы Қазақ мемлекеттік агротехникалық университеті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Ақтөбе азықтық және жайылым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Ақтөбе ауыл шаруашылық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Алматы жабық жердегі МСУ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Алматы мемлекеттік университеті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ҚР АШМ Балқаш тәжірибе алқабы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Шығыс Қазақстан АШ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ҚР ҒА бас Ботаника 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Оңтүстік Батыс ауыл шаруашылығы ҒӨО Мақта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"Зыряновское" ТӨШ Мемлекеттік қазыналық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"Масличные культуры" ТӨШ Мемлекеттік қазыналық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Жезқазған ауыл шаруашылық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Алматы облысы Іле кешенді сортучаскесі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ҚР ҒА ботаника және фитоиндродукция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ҚР ҒБМ ҒК ҚР ҰБО Өсімдіктер биологиясы және биотехнологиясы институты ЕМК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БДӨИ Қазақ өңірлік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"Қазақ егіншілік және өсімдік шаруашылығы ғылыми-зерттеу институты"ЖШС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ҚР АШМ А.И. Бараев атындағы астық шаруашылығы ҒӨО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ҚР АШМ Оңтүстік Батыс ауыл шаруашылығы ҒӨО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Қазақ картоп және көкөніс шаруашылығы ҒЗИ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ҚР АШМ малшаруашылығы және малдәрігерлік ҒЗО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Тамақ және қайта өңдеу ҒӨО Жеміс шаруашылығы және жүзім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Қарабалық ауыл шаруашылық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Қарағанды көкөніс МСУ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ҚазЕҒЗИ Қаратал тәжірибе алқабы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А. Бараев атындағы астық шаруашылығы ҒӨО Көкшетау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Ауыл шаруашылық Солтүстік Батыс ҒЗО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Красноводопад селекциялық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Павлодар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"И.Жахаев атындағы қазақ күріш шаруашылығы ғылыми зерттеу институты"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Алматы облысының Пригородный көкөніс-сүт кеңшары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Рузаев ауыл шаруашылық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Солтүстік Қазақстан ауыл шаруашылық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ШҚ АШҒЗИ Семей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Алматы облысының "Алматинский" кеңшары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Алматы облысының Томаровский атындағы кеңшары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Талгар ауыл шаруашылық техникумы, Алматы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Егіншілік және өсімдік шаруашылығы ҒӨО Талдықорған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Орал ауыл шаруашылық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 РАН цитология және генетика институтының Усть-Каменогорск тірек пункті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Целиноград мем. а.-ш.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Өсімдік шаруашылығы және селекция Қарағанды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Алматы облысының Шелек темекі мемсортучаскесі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ҚР АШМ Ауыл шаруашылық Оңтүстік Батыс ҒӨО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Адыгей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А.-ш. дақылдарының Алтай егіншілік және селекция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ВНИИМК Армавир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М.А. Лисавенко атындағы Сібір СҒЗИ Бакчар тірек пункті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Башқұрт мал шаруашылығы және мал азығын өндіру ҒЗПТИ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Башқұрт ауыл шаруашылық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Башқұрт дала дақылдарының егіншілігі және селекциясы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Белгород ВНИИМК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Бирючекут көкөніс селекц.-тәжірибе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Нижегород Мемуниверситетінің ботаника 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Бурят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Быков бақша селекциялық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И.В. Мичурин атындағы жемісті өсімдіктердің генетикасы және селекциясы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Дәнді бұршақ және жармалық дақылдардың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Картоп шаруашылығы бүкіл одақтық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Жүгері БҒЗИ (Ставрополь қ.)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Дәрілік өсімдіктер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Етке бағытталған мал шаруашылығы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В.С. Пустовойт атындағы майлы дақылдар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Көкөніс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Суармалы көкөніс және бақша шаруашылығы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Н.И. Вавилов атындағы өсімдік шаруашылығы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Күріш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И.В. Мичурин атындағы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А.Л. Мазлумов атындағы қант қызылшасы және қант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Көкөніс дақылдарының селекциясы және тұқым шаруашылығы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Жеміс сүйекті дақылдардың селекциясы БҒЗИ (Орел қ.)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Құмай жүгері дақылдарының селекциясы және тұқым шаруашылығы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Қытай бұршағы БҒЗИ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БҒЗИ Волгоград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Волгоград Мемлекеттік ауыл шаруашылық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Воронеж көкөніс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Бүкіл Ресей селекция-технологиялық бақ және көшет өсіру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Н.В. Цицин атындағы РҒА Бас Ботаника 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БҒЗИ Қиыр шығыс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БМДҒЗИ Дон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Дон аймақтық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ДБ АШҒЗИ Дон селекциялық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Дон АШИ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Ершов суармалы егіншілік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Забайкал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Батыс Сібір көкөніс-картоп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К.С. Скрябин атындағы гельминтология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РҒА Н.Н. Семенов атындағы химиялық физика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СО РҒА цитология және генетика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Омск облысының Исильский питомнигі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Йыгеваск селекция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Кабардино-Балкар мем. а.-ш.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НИЗИСНП Кокинск бақ шаруашылығы жөніндегі тірек пункті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Краснодарск көкөніс және картоп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П.П. Лукьяненко атындағы Краснодарск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Оңтүстік Шығыс Краснокутск селекциялық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Красноярск жеміс шаруашылығы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Красноярск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Қырым бақ шаруашылығы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БӨШҒЗИ Қырым селекциялық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Кубан АШИ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Куйбышев белдеулік бақ шаруашылығы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Курган ДШҒЗИ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РҒА гельминтология лабораториясы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РҒА жалпы генетика институтының Ленинград тірек пункті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Льгов тәжірибе селекция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БӨҒЗИ Майкоп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Мичурин Мемлекеттік Аграрлық Университеті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ВНИИР (МОВИР) Москва бөлімшесі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Нижне-Волжск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М.А. Лисовенко атындағы бақ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В.В. Докучаев атындағы ОҚБ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Оңтүстік Шығыс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Қаратопырақты емес белдеулердің орталық аудандарының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И.В. Мичурин атындағы Новосибирск аймақтық жеміс-жидек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Новосибирск АШИ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В.И. Эдельштейн атындағы ТАША көкөніс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"Ульяновская" картоп жөніндегі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"Елецкая" картоп жөніндегі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Оренбург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Орлов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БӨҒЗИ Павловск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Пензенск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П.Н. Константинов атындағы Поволжск селекция және тұқым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БӨҒЗИ Полярная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Прикумский филиал Ставрополье АШҒЗИ Прикум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БӨҒЗИ Пушкин лабараториялары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Н.М. Тулайков Самара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Санкт-Петербург Мемлекеттік Аграрлық Университеті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Н.Н. Вавилов атындағы Саратов мемлекеттік а.-ш.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Свердловск бақ шаруашылығы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Солтүстік Батыс АШҒЗИ (Ресей)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Солтүстік Кавказ таулы және тау бөктеріндегі бақ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Сібір майлы дақылдар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Сібір мал азықтық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Сібір өсімдік шаруашылығы және селекциясы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Сібір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Ставрополь АШҒЗИ "Нива Ставрополья" ҒӨБ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Тамбов мем. обл. а.-ш.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Татар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Тимирязев ауыл шаруашылық Академиясы (ТАША)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Тулун мемселекциялық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Ульянов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М.Н. Калинин атындағы оку-тәжірибе алқабы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Хакас а.-ш.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Орталық Сібір Ботаника 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Шадринск а.-ш.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Оңтүстік Орал жеміс және картоп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Веселоподолянск тәжірибе-селекциялық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Горохов кеңшар-техникумы (Украина)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Мемлекеттік Никитск Ботаника бағы (Украина)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Днепропетровск аграрлық университеті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Донецк мемлекеттік облыс ауыл шаруашыліығы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Донецк көкөнісбақша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Украина жүгері ҒЗИ Жеребковск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Ивано-Франковск шытыр гүлді дақылдар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"Магарач" (Украина) жүзім және шарап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Украина аграрлық ҒА бақ шаруашылығы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Киев көкөніс-картоп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Луганск мемлекеттік облыс ауыл шаруашыліығы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В.Н. Ремесло атындағы Миронов бидай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Л.П. Симиренко атындағы Млиев Украинаның орман даласының бақ шаруашылығы Млиев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Украинаның батыс аудандарының егіншілік және мал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Украина жүгері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Одесса мемлекеттік облыс ауыл шаруашыліығы.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А.Н. Засухин атындағы Полесск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Полтавск мемлекеттік облыс ауыл шаруашыліығы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Селекция-генетика институты (Одесса қ.)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Синельниковск селекция-тәжірибе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Сумск облыс ауыл шаруашыліығы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Украина егншілік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Украина инженерлік жобалау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Украина мал азығы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Украина көкөніс және бақша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Украина суармалы егіншілік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Украина В.Я. Юрьева атындағы өсімдік шаруашылығы, селекциясы және генетикасы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Херсон бақша шаруашылығы селекция-тәжірибе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БСҒЗИ селекция-генетикалық орталық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Украина ҒА Орталық республикалық ботаника 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Чернигов облыс ауыл шаруашыліығы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Ялтушковск селекция-тәжірибе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Белоруссия егіншілік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Белоруссия картоп және жеміскөкөніс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Андижан асылтұқымды жібек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СоюзНИИХИ Андижан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Қарақалпақ егіншілік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Институттың Қарақалпақ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Г.С. Зайцев атындағы мақта селекциясы және тұқым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Р.Р. Шредер атындағы бау, Самарқант жүзім шаруашылығы және вино жасау ҒЗИ-ның бөлімшесі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Орта Азия БӨҒЗИ-ның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Орта Азия ҒЗ және жібек шаруашылығы технологиялық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Өзбек тәлімі жер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Өзбек астық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Өзбек картоп және көкөніс бақша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Өзбек күріш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Академик Р.Р. Шредер атындағы Өзбек жүзім, бау және вино жасау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Өзбек бау ҒЗИ-ның вино жасау бөлімшесі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Ферғана аймақтық ҒИ жібек шаруашылығы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Қырғыз ҒА Ботаника 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Қырғыз егіншілік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Қырғыз жайылымдық және мал азықтық НИТИ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Қырғыз мақта шаруашылығы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Армян жүзім өсіру, вино жасау және бақ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Республикалық көкөніс және бақша дақылдарының селекциялық- тұқым өндіру стансасы (Армения)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Грузия Республикасы егіншілік ҒЗИ Цхалтуб көкөніс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Молдавия ҒА Ботаника 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Молдова Республикасының құмай жүгері және жүгері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Молдова жүзім және вино жасау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Молдова суармалы егіншілік және көкөніс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Молдова егістік дақылдар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Приднестровие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Тәжік “Земледелие” ҒОБ-нің Вахш бөлімшесі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Тәжік егіншілік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Тәжік жүзім өсіру, бақ және көкөніс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Түркмен егіншілік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Литва жеміс көкөніс шаруашылығы ҒЗИ (Витенская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жеміс-көкөніс тәжірбе станциясы)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Эстония егіншілік және мелиорация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Приекуль тәжрибе-селекциялық стансасы (Латвия)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"Земун Поле" жүгері институты Сербия және Черногория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"Бейо Заден" фирмасы, Нидерланды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"Агра Сочета" фирмасы, Италия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"Агрико" фирмасы, Нидерланды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"Баболна" фирмасы, Венгрия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"ВанДерХаве" фирмасы, Нидерланды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"Декалб" фирмасы,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"Енза Заден" фирмасы, Нидерланды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"Зенека" фирмасы, Великобритания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"ЗПС" фирмасы, Нидерланды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"КВС" фирмасы,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"Марибо" фирмасы, 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"Сингента Сидс А.Б." фирмасы, Швеция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"Сингента Сидс С.А." фирмасы,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"Пионер" фирмасы,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"Прогрейн Женетик" фирмасы,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"Рийк Цваан Заадтеелт ен Заадхандел Б.В., Нидерланды" фирмасы, Нидерланды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"Роял Слейс" фирмасы, Нидерланды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"Сес Юроп" фирмасы, Бельгия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"Сиба Гейги" фирмасы, Швейцария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"Флоримонд Депре"фирмасы,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"Штрубе" фирмасы,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Рейхель Н.В.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Орал АШҒЗИ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"HZPC" фирмасы, Голландия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"Синдгента Сидс Б.В.", Голландия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"Холли Шугар" фирмасы,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" Монсанто" фирмасы, Швецария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"Selgen" фирмасы, Чехия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"Хордеум" фирмасы, Словакия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А. Яссави атындағы өндірістік кооператив, Оңтүстік-Қазақстан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"Фитон" ЖШС ғылыми-өндірістік фирмасы,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"Нива Татарстана" ҒӨБ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М.А. Айтхожин атындағы Молекулярлық биология және биохимия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Украина ҰҒА Н.Н. Гришко атындағы Ұлттық ботаника 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Аль-Фараби атындағы Қазақ Мемлекеттік Ұлттық Университеті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ВКНИИСХ Зырянов селекция-тұқым өндіру тірек пункті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Алнарп бақ шаруашылығы тәжірибе стансасы (Швеция)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Ист-Моллинг бақ шаруашылығы тәжірибе стансасы (Англия)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Джона Инесса атындағы бақ шаруашылығы ҒЗИ (Мертон)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Буйнак бақ шаруашылығы тәжірибе стансасы (Дағыстан)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Қарағанды АШТС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"Синджента Сидс Б.В." фирмасы,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Саратов бақ шаруашылығы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"NUNHEMS NETHERLANDS"фирмасы, Нидерланды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Орман шаруашылығы және агроорманмелиорация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"Опытное" Өндірістік ауыл шаруашылық кооперативі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"Сингента Сидс кфт" фирмасы, Венгрия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ҚР ОҒМ Фитохимия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Атырау Ауыл шаруашылығы ҒЗИ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"Будан" АӨК,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ИКАРДА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Пустовойт атындағы ГНУВНИИ Сібір тәжірибе стансасы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"Селена" фирмасы.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Plant select hrv beice s.r.b., Чехия Малц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"Агросемконсалт"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"Картофель" АӨК тұқым шаруашылық фирмасы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"Келеский" РМҚМ, Оңтүстік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"ЯССЫ" ААҚ, Оңтүстік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МГП ТОО "Өсімдіктердің генофонды" ХМӨ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ҚР РМҚМ "Биотехнология жөніндегі ұлттық орталық",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"Курган семена" БШ. Курган қ.(Ресей)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"ЗААТЗУХТ" фирмасы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"Серасем" фирмасы (Франция)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"Хруккэм" фирмасы (США)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РМҚМ Ш. Уәлиханов атындағы Көкшетау Мемлекеттік Университеті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"Бирлик" ЖШС агрофирмасы. с.Бірлік, Балқаш ауданы,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Алтай АШҒЗИ МҒМ,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"Новый сад" Диқаншылық және көкөніс шаруашылығы ғылыми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институты Сербия және Черногория.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"Сатимекс" фирмасы,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"Дойче Заатфеределюнг АГ" фирмасы,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"Заатен Юнион" компаниясы,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"Семинис" фирмасы, Голландия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"Никерсон Цваан" компаниясы, Нидерланды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А.В. Емельянов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ENTAV-INRA (Францияның мемлекттік ағзалары),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В.В. Воронин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БЦ "Селекция және өсімдік шаруашылығы институты", Хорватия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"Норд Дойче Пфланценцухт" фирмасы,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"Европлант" фирмасы,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Курт Хортсхолм Сейет (Дания)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"НЛК"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Саката Сид Корпорейшн (Жапония)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Research Institute for Cereals and Industrial Crops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(Румыния)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Профген до Бразилия ЛТДА (Бразилия)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"ҚР экологоия және эксперименттік биология ҒЗИ" ЖМ-сі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"Клоз"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De Ruiter Seeds (Голландия)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Джон Кит (Жаңа Зеландия)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Жеке тәлімбақ Вилсбург қ. (АҚШ)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Мария Ан Смит (Австралия)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Тохоку ғылыми ст.Мариока (Жапония)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Евро Грасс Бридинг ГмбХ и Ко КГ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"СИММИТ Казахстан" өкілдігі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"Secobra Recherches" (Франция)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Лимагрейн Европа (Франция)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Всеросийский научно-исследовательский и проектно-технологический институт рапса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ЗАО НПФ "Семена Дона"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ЗААТЦУХТ ФРИТЦ ЛАНГЕ КГ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Monsanto Holand BV (Голландия)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"Черны" Фирмасы (Чехия)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Др. Ласло Селений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Нордзаад Заатцухтзеллшафт мбХ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Солод зауыты "Суффле Казахстан"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Ғылыми-селекциялық тұқым шаруашылығы фирмасы "Соевый век" ЖК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"Научно-исследовательский институт сои" ЖШБ (Украина)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"Семенс Прогрейн Инк" компаниясы (Канада)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"Соевый комплекс" компаниясы ЖШБ (Ресей)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"Прогрейн Евразия" ЖШБ (Украина)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КОССАД СЕМЕНСЕС (Франция)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Нордринг-картофелцухт-унд фермерунг-ГМБХ гросс Люсевитц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Унипланта Заатцухт КГ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ЗаКа Пфланценцухт ГбР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"Научно-производственная фирма Сибирская аграрная компания" ЖАҚ (Ресей)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"Потейтоу Велли Ко" ЖШС (Оңтүстік Корея).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Агро-ТИП Гмбх (Германия).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"Лайон Сидс" (LION SEEDS) ЖШС (Ұлыбритания).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"Филип Моррис Казахстан" ЖШС.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BREUN SEED GmbH&amp;Co KG,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NIDERA SA (Нидера Са), Аргентина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Bayer CropScience Raps GmbH,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Картофельцухт Бем,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И.Г.Калиненко атындағы жалпы ресейлік астық дақылдары ғылыми зерттеу институты мемлекеттік ғылыми мекемесі,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Euralis semences,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Aspria seeds S.A., Люксенбург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Заатбау Линце еГен, Австрия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Monsanto Technology LLC,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Мартонвашар ауыл шаруашылығы институты, Венгрия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ЧАФ "Тургень"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ISEA Srl, Италия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Камут Европа кәсіпкерлігі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"Порумбень" өсімдік шаруашылығы институты,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ООО "Фабалес", Россия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RAGT 2n,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Dow AgroSciences LLC,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Добруджа ауыл шаруалышығы институты,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Сингента Кроп Протекшн, Швейцария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ООО "Агроплазма", Россия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Евросорго (Eurosorgho),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УАҒА Биоэнергетикалық өсімдіктер және қант қызылшасы институты, Украина";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рұқсат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жетістіктерінің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тізіліміне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Сорттарды белгілеріне байланысты кодтау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Пісіп жетілу тобы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өте ерте пісетін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ерте пісетін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орташа ерте пісетін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орташа пісетін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орташа кеш пісетін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кеш пісетін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Будандастыру түрі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2л жәй желіаралық будан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3л үшжелілік будан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4л төртжелілік будан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5л бесжелілік будан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6л алтыжелілік будан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 сортжелілік будан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бірінші буындағы будан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будандық популяция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 линия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Пайдалану бағыты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 тұздауға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консервілеуге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 салатқа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 асқа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 томат өнімдері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 универсалды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бүтін жемісті консервілеу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Өсіру жағдайлары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 күздік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 жаздық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 қыстайтын түрі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 екі 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жабық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 жабық жердегі бау-бақша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Қолдану кезеңдері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қс қыстық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жз жаздық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 күздік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еқ ерте қыстық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 ерте күздік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