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93395a" w14:textId="e93395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Республикасының мемлекеттік кірістер органдары көрсететін мемлекеттік көрсетілетін қызметтер регламенттерін бекіту туралы" Қазақстан Республикасы Қаржы министрінің 2015 жылғы 4 маусымдағы № 348 бұйрығына өзгерістер мен толықтырулар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Қаржы министрінің 2016 жылғы 20 қаңтардағы № 21 бұйрығы. Қазақстан Республикасының Әділет министрлігінде 2016 жылы 15 ақпанда № 13073 болып тіркелді. Күші жойылды - Қазақстан Республикасы Қаржы министрінің м.а. 2020 жылғы 10 шiлдедегi № 665 бұйрығымен</w:t>
      </w:r>
    </w:p>
    <w:p>
      <w:pPr>
        <w:spacing w:after="0"/>
        <w:ind w:left="0"/>
        <w:jc w:val="both"/>
      </w:pPr>
      <w:r>
        <w:rPr>
          <w:rFonts w:ascii="Times New Roman"/>
          <w:b w:val="false"/>
          <w:i w:val="false"/>
          <w:color w:val="ff0000"/>
          <w:sz w:val="28"/>
        </w:rPr>
        <w:t xml:space="preserve">
      Ескерту. Күші жойылды – ҚР Қаржы министрінің м.а. 10.07.2020 </w:t>
      </w:r>
      <w:r>
        <w:rPr>
          <w:rFonts w:ascii="Times New Roman"/>
          <w:b w:val="false"/>
          <w:i w:val="false"/>
          <w:color w:val="ff0000"/>
          <w:sz w:val="28"/>
        </w:rPr>
        <w:t>№ 665</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p>
    <w:bookmarkStart w:name="z1" w:id="0"/>
    <w:p>
      <w:pPr>
        <w:spacing w:after="0"/>
        <w:ind w:left="0"/>
        <w:jc w:val="both"/>
      </w:pPr>
      <w:r>
        <w:rPr>
          <w:rFonts w:ascii="Times New Roman"/>
          <w:b w:val="false"/>
          <w:i w:val="false"/>
          <w:color w:val="000000"/>
          <w:sz w:val="28"/>
        </w:rPr>
        <w:t xml:space="preserve">
      </w:t>
      </w:r>
      <w:r>
        <w:rPr>
          <w:rFonts w:ascii="Times New Roman"/>
          <w:b/>
          <w:i w:val="false"/>
          <w:color w:val="000000"/>
          <w:sz w:val="28"/>
        </w:rPr>
        <w:t>БҰЙЫРАМЫН</w:t>
      </w:r>
      <w:r>
        <w:rPr>
          <w:rFonts w:ascii="Times New Roman"/>
          <w:b w:val="false"/>
          <w:i w:val="false"/>
          <w:color w:val="000000"/>
          <w:sz w:val="28"/>
        </w:rPr>
        <w:t>:</w:t>
      </w:r>
    </w:p>
    <w:bookmarkEnd w:id="0"/>
    <w:bookmarkStart w:name="z2" w:id="1"/>
    <w:p>
      <w:pPr>
        <w:spacing w:after="0"/>
        <w:ind w:left="0"/>
        <w:jc w:val="both"/>
      </w:pPr>
      <w:r>
        <w:rPr>
          <w:rFonts w:ascii="Times New Roman"/>
          <w:b w:val="false"/>
          <w:i w:val="false"/>
          <w:color w:val="000000"/>
          <w:sz w:val="28"/>
        </w:rPr>
        <w:t xml:space="preserve">
      1. "Қазақстан Республикасының мемлекеттік кірістер органдары көрсететін мемлекеттік көрсетілетін қызметтер регламенттерін бекіту туралы" Қазақстан Республикасы Қаржы министрінің 2015 жылғы 4 маусымдағы № 348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актілердің мемлекеттік тіркеу тізілімінде № 11696 болып тіркелген, 2015 жылғы 17 тамызда "Әділет" ақпараттық-құқықтық жүйесінде жарияланған) мынадай өзгерістер мен толықтырулар енгізілсін:</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тармақша</w:t>
      </w:r>
      <w:r>
        <w:rPr>
          <w:rFonts w:ascii="Times New Roman"/>
          <w:b w:val="false"/>
          <w:i w:val="false"/>
          <w:color w:val="000000"/>
          <w:sz w:val="28"/>
        </w:rPr>
        <w:t xml:space="preserve"> алып тасталсын;</w:t>
      </w:r>
    </w:p>
    <w:bookmarkStart w:name="z5" w:id="2"/>
    <w:p>
      <w:pPr>
        <w:spacing w:after="0"/>
        <w:ind w:left="0"/>
        <w:jc w:val="both"/>
      </w:pPr>
      <w:r>
        <w:rPr>
          <w:rFonts w:ascii="Times New Roman"/>
          <w:b w:val="false"/>
          <w:i w:val="false"/>
          <w:color w:val="000000"/>
          <w:sz w:val="28"/>
        </w:rPr>
        <w:t>
      мынадай мазмұндағы 53) тармақшамен толықтырылсын:</w:t>
      </w:r>
    </w:p>
    <w:bookmarkEnd w:id="2"/>
    <w:bookmarkStart w:name="z6" w:id="3"/>
    <w:p>
      <w:pPr>
        <w:spacing w:after="0"/>
        <w:ind w:left="0"/>
        <w:jc w:val="both"/>
      </w:pPr>
      <w:r>
        <w:rPr>
          <w:rFonts w:ascii="Times New Roman"/>
          <w:b w:val="false"/>
          <w:i w:val="false"/>
          <w:color w:val="000000"/>
          <w:sz w:val="28"/>
        </w:rPr>
        <w:t>
      "53) осы бұйрықтың 53-қосымшасына сәйкес "Кедендік декларациялау жөніндегі маманның біліктілік аттестатын беру" мемлекеттік көрсетілетін қызмет регламенті.";</w:t>
      </w:r>
    </w:p>
    <w:bookmarkEnd w:id="3"/>
    <w:bookmarkStart w:name="z7" w:id="4"/>
    <w:p>
      <w:pPr>
        <w:spacing w:after="0"/>
        <w:ind w:left="0"/>
        <w:jc w:val="both"/>
      </w:pPr>
      <w:r>
        <w:rPr>
          <w:rFonts w:ascii="Times New Roman"/>
          <w:b w:val="false"/>
          <w:i w:val="false"/>
          <w:color w:val="000000"/>
          <w:sz w:val="28"/>
        </w:rPr>
        <w:t xml:space="preserve">
      көрсетілген бұйрықпен бекітілген "Салық төлеушілерді тіркеу" мемлекеттік көрсетілетін қызмет регламенті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редакцияда жазылсын;</w:t>
      </w:r>
    </w:p>
    <w:bookmarkEnd w:id="4"/>
    <w:bookmarkStart w:name="z8" w:id="5"/>
    <w:p>
      <w:pPr>
        <w:spacing w:after="0"/>
        <w:ind w:left="0"/>
        <w:jc w:val="both"/>
      </w:pPr>
      <w:r>
        <w:rPr>
          <w:rFonts w:ascii="Times New Roman"/>
          <w:b w:val="false"/>
          <w:i w:val="false"/>
          <w:color w:val="000000"/>
          <w:sz w:val="28"/>
        </w:rPr>
        <w:t xml:space="preserve">
      көрсетілген бұйрықпен бекітілген "Қызметтің жекелеген түрлерін жүзеге асыратын салық төлеушіні тіркеу есебі" мемлекеттік көрсетілетін қызмет регламенті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редакцияда жазылсын;</w:t>
      </w:r>
    </w:p>
    <w:bookmarkEnd w:id="5"/>
    <w:bookmarkStart w:name="z9" w:id="6"/>
    <w:p>
      <w:pPr>
        <w:spacing w:after="0"/>
        <w:ind w:left="0"/>
        <w:jc w:val="both"/>
      </w:pPr>
      <w:r>
        <w:rPr>
          <w:rFonts w:ascii="Times New Roman"/>
          <w:b w:val="false"/>
          <w:i w:val="false"/>
          <w:color w:val="000000"/>
          <w:sz w:val="28"/>
        </w:rPr>
        <w:t xml:space="preserve">
      көрсетілген бұйрықпен бекітілген "Электрондық салық төлеуші ретінде тіркеу есебі" мемлекеттік көрсетілетін қызмет регламенті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редакцияда жазылсын;</w:t>
      </w:r>
    </w:p>
    <w:bookmarkEnd w:id="6"/>
    <w:bookmarkStart w:name="z10" w:id="7"/>
    <w:p>
      <w:pPr>
        <w:spacing w:after="0"/>
        <w:ind w:left="0"/>
        <w:jc w:val="both"/>
      </w:pPr>
      <w:r>
        <w:rPr>
          <w:rFonts w:ascii="Times New Roman"/>
          <w:b w:val="false"/>
          <w:i w:val="false"/>
          <w:color w:val="000000"/>
          <w:sz w:val="28"/>
        </w:rPr>
        <w:t xml:space="preserve">
      көрсетілген бұйрықпен бекітілген "Темекі бұйымдарының өндірісіне лицензия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5-тармақтың</w:t>
      </w:r>
      <w:r>
        <w:rPr>
          <w:rFonts w:ascii="Times New Roman"/>
          <w:b w:val="false"/>
          <w:i w:val="false"/>
          <w:color w:val="000000"/>
          <w:sz w:val="28"/>
        </w:rPr>
        <w:t xml:space="preserve"> 2) тармақшасы мынадай редакцияда жазылсын: </w:t>
      </w:r>
    </w:p>
    <w:bookmarkStart w:name="z12" w:id="8"/>
    <w:p>
      <w:pPr>
        <w:spacing w:after="0"/>
        <w:ind w:left="0"/>
        <w:jc w:val="both"/>
      </w:pPr>
      <w:r>
        <w:rPr>
          <w:rFonts w:ascii="Times New Roman"/>
          <w:b w:val="false"/>
          <w:i w:val="false"/>
          <w:color w:val="000000"/>
          <w:sz w:val="28"/>
        </w:rPr>
        <w:t>
      "2) көрсетілетін қызметті берушінің мемлекеттік қызметті көрсетуге жауапты қызметкері;</w:t>
      </w:r>
    </w:p>
    <w:bookmarkEnd w:id="8"/>
    <w:p>
      <w:pPr>
        <w:spacing w:after="0"/>
        <w:ind w:left="0"/>
        <w:jc w:val="both"/>
      </w:pPr>
      <w:r>
        <w:rPr>
          <w:rFonts w:ascii="Times New Roman"/>
          <w:b w:val="false"/>
          <w:i w:val="false"/>
          <w:color w:val="000000"/>
          <w:sz w:val="28"/>
        </w:rPr>
        <w:t>
      ұсынылған құжаттардың толықтығын тексереді, өтініш берушінің Қазақстан Республикасының заң талаптарына сәйкестігі бөлігінде, лицензия беруді келісуді жүзеге асыру үшін мемлекеттік органға сұрау салу жолдайды, ұсынылған құжаттардың толық бомау фактілері белгілі болған жағдайда көрсетілетін қызметті алушының өтінішін одан әрі қараудан бас тарту туралы жазбашы уәжделген жауабын – 2 (екі) жұмыс күнінің ішінде береді;</w:t>
      </w:r>
    </w:p>
    <w:p>
      <w:pPr>
        <w:spacing w:after="0"/>
        <w:ind w:left="0"/>
        <w:jc w:val="both"/>
      </w:pPr>
      <w:r>
        <w:rPr>
          <w:rFonts w:ascii="Times New Roman"/>
          <w:b w:val="false"/>
          <w:i w:val="false"/>
          <w:color w:val="000000"/>
          <w:sz w:val="28"/>
        </w:rPr>
        <w:t xml:space="preserve">
      ұсынылған құжаттар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болған жағдайда көрсетілетін қызметті берушінің мемлекеттік қызметті көрсетуге жауапты қызметкері Қазақстан Республикасы Бас прокуратурасының Құқықтық статистика және арнайы есепке алу Комитетінің Басқармасына хабарлап, көрсетілетін қызметті алушының объектісіне шығады, нәтижесі бойынша оның қызметіне қойылатын біліктілік талаптарына сәйкестігін немесе сәйкес еместігін анықтау актісін жасайды;</w:t>
      </w:r>
    </w:p>
    <w:p>
      <w:pPr>
        <w:spacing w:after="0"/>
        <w:ind w:left="0"/>
        <w:jc w:val="both"/>
      </w:pPr>
      <w:r>
        <w:rPr>
          <w:rFonts w:ascii="Times New Roman"/>
          <w:b w:val="false"/>
          <w:i w:val="false"/>
          <w:color w:val="000000"/>
          <w:sz w:val="28"/>
        </w:rPr>
        <w:t xml:space="preserve">
      лицензия беру, не осы мемлекеттік көрсетілетін қызмет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лицензияны беруден бас тарту себебі туралы уәжделген жауабы – 15 (он бес) жұмыс күнінен кешіктірмей;</w:t>
      </w:r>
    </w:p>
    <w:p>
      <w:pPr>
        <w:spacing w:after="0"/>
        <w:ind w:left="0"/>
        <w:jc w:val="both"/>
      </w:pPr>
      <w:r>
        <w:rPr>
          <w:rFonts w:ascii="Times New Roman"/>
          <w:b w:val="false"/>
          <w:i w:val="false"/>
          <w:color w:val="000000"/>
          <w:sz w:val="28"/>
        </w:rPr>
        <w:t>
      лицензияны қайта ресімдеу – 3 (үш) жұмыс күні ішінде;</w:t>
      </w:r>
    </w:p>
    <w:p>
      <w:pPr>
        <w:spacing w:after="0"/>
        <w:ind w:left="0"/>
        <w:jc w:val="both"/>
      </w:pPr>
      <w:r>
        <w:rPr>
          <w:rFonts w:ascii="Times New Roman"/>
          <w:b w:val="false"/>
          <w:i w:val="false"/>
          <w:color w:val="000000"/>
          <w:sz w:val="28"/>
        </w:rPr>
        <w:t>
      лицензияның телнұсқасын беру – 2 (екі) жұмыс күні ішінде.";</w:t>
      </w:r>
    </w:p>
    <w:bookmarkStart w:name="z13" w:id="9"/>
    <w:p>
      <w:pPr>
        <w:spacing w:after="0"/>
        <w:ind w:left="0"/>
        <w:jc w:val="both"/>
      </w:pPr>
      <w:r>
        <w:rPr>
          <w:rFonts w:ascii="Times New Roman"/>
          <w:b w:val="false"/>
          <w:i w:val="false"/>
          <w:color w:val="000000"/>
          <w:sz w:val="28"/>
        </w:rPr>
        <w:t xml:space="preserve">
      көрсетілген бұйрықпен бекітілген "Этил спиртінің өндірісіне лицензия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5-тармақтың</w:t>
      </w:r>
      <w:r>
        <w:rPr>
          <w:rFonts w:ascii="Times New Roman"/>
          <w:b w:val="false"/>
          <w:i w:val="false"/>
          <w:color w:val="000000"/>
          <w:sz w:val="28"/>
        </w:rPr>
        <w:t xml:space="preserve"> 2) тармақшасы мынадай редакцияда жазылсын:</w:t>
      </w:r>
    </w:p>
    <w:bookmarkStart w:name="z15" w:id="10"/>
    <w:p>
      <w:pPr>
        <w:spacing w:after="0"/>
        <w:ind w:left="0"/>
        <w:jc w:val="both"/>
      </w:pPr>
      <w:r>
        <w:rPr>
          <w:rFonts w:ascii="Times New Roman"/>
          <w:b w:val="false"/>
          <w:i w:val="false"/>
          <w:color w:val="000000"/>
          <w:sz w:val="28"/>
        </w:rPr>
        <w:t>
      "2) көрсетілетін қызметті берушінің мемлекеттік қызметті көрсетуге жауапты қызметкері:</w:t>
      </w:r>
    </w:p>
    <w:bookmarkEnd w:id="10"/>
    <w:p>
      <w:pPr>
        <w:spacing w:after="0"/>
        <w:ind w:left="0"/>
        <w:jc w:val="both"/>
      </w:pPr>
      <w:r>
        <w:rPr>
          <w:rFonts w:ascii="Times New Roman"/>
          <w:b w:val="false"/>
          <w:i w:val="false"/>
          <w:color w:val="000000"/>
          <w:sz w:val="28"/>
        </w:rPr>
        <w:t>
      ұсынылған құжаттардың толықтығын тексереді, өтініш берушінің алдағы жүргізілетін қызметтерді жүзеге асыру орны бойынша Қазақстан Республикасының заң талаптарына сәйкестігіне мемлекеттік органға сұрау салу жолдайды, ұсынылған құжаттардың толық бомау фактілері белгілі болған жағдайда көрсетілетін қызметті алушының өтінішін одан әрі қараудан бас тарту туралы жазбашы уәжделген жауабын – 2 (екі) жұмыс күнінің ішінде береді;</w:t>
      </w:r>
    </w:p>
    <w:p>
      <w:pPr>
        <w:spacing w:after="0"/>
        <w:ind w:left="0"/>
        <w:jc w:val="both"/>
      </w:pPr>
      <w:r>
        <w:rPr>
          <w:rFonts w:ascii="Times New Roman"/>
          <w:b w:val="false"/>
          <w:i w:val="false"/>
          <w:color w:val="000000"/>
          <w:sz w:val="28"/>
        </w:rPr>
        <w:t xml:space="preserve">
      ұсынылған құжаттар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болған жағдайда көрсетілетін қызметті берушінің мемлекеттік қызметті көрсетуге жауапты қызметкері Қазақстан Республикасы Бас прокуратурасының Құқықтық статистика және арнайы есепке алу Комитетінің Басқармасына хабарлап, көрсетілетін қызметті алушының объектісіне шығады, нәтижесі бойынша оның қызметіне қойылатын біліктілік талаптарына сәйкестігін немесе сәйкес еместігін анықтау актісін жасайды; </w:t>
      </w:r>
    </w:p>
    <w:p>
      <w:pPr>
        <w:spacing w:after="0"/>
        <w:ind w:left="0"/>
        <w:jc w:val="both"/>
      </w:pPr>
      <w:r>
        <w:rPr>
          <w:rFonts w:ascii="Times New Roman"/>
          <w:b w:val="false"/>
          <w:i w:val="false"/>
          <w:color w:val="000000"/>
          <w:sz w:val="28"/>
        </w:rPr>
        <w:t xml:space="preserve">
      лицензия беру, не осы мемлекеттік көрсетілетін қызмет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лицензияны беруден бас тарту себебі туралы уәжделген жауабы – 15 (он бес) жұмыс күнінен кешіктірмей;</w:t>
      </w:r>
    </w:p>
    <w:p>
      <w:pPr>
        <w:spacing w:after="0"/>
        <w:ind w:left="0"/>
        <w:jc w:val="both"/>
      </w:pPr>
      <w:r>
        <w:rPr>
          <w:rFonts w:ascii="Times New Roman"/>
          <w:b w:val="false"/>
          <w:i w:val="false"/>
          <w:color w:val="000000"/>
          <w:sz w:val="28"/>
        </w:rPr>
        <w:t>
      лицензияны қайта ресімдеу – 3 (үш) жұмыс күні ішінде;</w:t>
      </w:r>
    </w:p>
    <w:p>
      <w:pPr>
        <w:spacing w:after="0"/>
        <w:ind w:left="0"/>
        <w:jc w:val="both"/>
      </w:pPr>
      <w:r>
        <w:rPr>
          <w:rFonts w:ascii="Times New Roman"/>
          <w:b w:val="false"/>
          <w:i w:val="false"/>
          <w:color w:val="000000"/>
          <w:sz w:val="28"/>
        </w:rPr>
        <w:t>
      лицензияның телнұсқасын беру – 2 (екі) жұмыс күні ішінде.";</w:t>
      </w:r>
    </w:p>
    <w:bookmarkStart w:name="z16" w:id="11"/>
    <w:p>
      <w:pPr>
        <w:spacing w:after="0"/>
        <w:ind w:left="0"/>
        <w:jc w:val="both"/>
      </w:pPr>
      <w:r>
        <w:rPr>
          <w:rFonts w:ascii="Times New Roman"/>
          <w:b w:val="false"/>
          <w:i w:val="false"/>
          <w:color w:val="000000"/>
          <w:sz w:val="28"/>
        </w:rPr>
        <w:t xml:space="preserve">
      көрсетілген бұйрықпен бекітілген "Алкоголь өнімдерінің өндірісіне лицензия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1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5-тармақтың</w:t>
      </w:r>
      <w:r>
        <w:rPr>
          <w:rFonts w:ascii="Times New Roman"/>
          <w:b w:val="false"/>
          <w:i w:val="false"/>
          <w:color w:val="000000"/>
          <w:sz w:val="28"/>
        </w:rPr>
        <w:t xml:space="preserve"> 2) тармақшасы мынадай редакцияда жазылсын:</w:t>
      </w:r>
    </w:p>
    <w:bookmarkStart w:name="z18" w:id="12"/>
    <w:p>
      <w:pPr>
        <w:spacing w:after="0"/>
        <w:ind w:left="0"/>
        <w:jc w:val="both"/>
      </w:pPr>
      <w:r>
        <w:rPr>
          <w:rFonts w:ascii="Times New Roman"/>
          <w:b w:val="false"/>
          <w:i w:val="false"/>
          <w:color w:val="000000"/>
          <w:sz w:val="28"/>
        </w:rPr>
        <w:t>
      "2) көрсетілетін қызметті берушінің мемлекеттік қызметті көрсетуге жауапты қызметкері:</w:t>
      </w:r>
    </w:p>
    <w:bookmarkEnd w:id="12"/>
    <w:p>
      <w:pPr>
        <w:spacing w:after="0"/>
        <w:ind w:left="0"/>
        <w:jc w:val="both"/>
      </w:pPr>
      <w:r>
        <w:rPr>
          <w:rFonts w:ascii="Times New Roman"/>
          <w:b w:val="false"/>
          <w:i w:val="false"/>
          <w:color w:val="000000"/>
          <w:sz w:val="28"/>
        </w:rPr>
        <w:t>
      ұсынылған құжаттардың толықтығын тексереді, өтініш берушінің Қазақстан Республикасының заң талаптарына сәйкестігі бөлігінде, лицензия беруді келісуді жүзеге асыру үшін мемлекеттік органға сұрау салу жолдайды, ұсынылған құжаттардың толық бомау фактілері белгілі болған жағдайда көрсетілетін қызметті алушының өтінішін одан әрі қараудан бас тарту туралы жазбашы уәжделген жауабын – 2 (екі) жұмыс күнінің ішінде береді;</w:t>
      </w:r>
    </w:p>
    <w:p>
      <w:pPr>
        <w:spacing w:after="0"/>
        <w:ind w:left="0"/>
        <w:jc w:val="both"/>
      </w:pPr>
      <w:r>
        <w:rPr>
          <w:rFonts w:ascii="Times New Roman"/>
          <w:b w:val="false"/>
          <w:i w:val="false"/>
          <w:color w:val="000000"/>
          <w:sz w:val="28"/>
        </w:rPr>
        <w:t xml:space="preserve">
      ұсынылған құжаттар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болған жағдайда көрсетілетін қызметті берушінің мемлекеттік қызметті көрсетуге жауапты қызметкері Қазақстан Республикасы Бас прокуратурасының Құқықтық статистика және арнайы есепке алу Комитетінің Басқармасына хабарлап, көрсетілетін қызметті алушының объектісіне шығады, нәтижесі бойынша оның қызметіне қойылатын біліктілік талаптарына сәйкестігін немесе сәйкес еместігін анықтау актісін жасайды; </w:t>
      </w:r>
    </w:p>
    <w:p>
      <w:pPr>
        <w:spacing w:after="0"/>
        <w:ind w:left="0"/>
        <w:jc w:val="both"/>
      </w:pPr>
      <w:r>
        <w:rPr>
          <w:rFonts w:ascii="Times New Roman"/>
          <w:b w:val="false"/>
          <w:i w:val="false"/>
          <w:color w:val="000000"/>
          <w:sz w:val="28"/>
        </w:rPr>
        <w:t xml:space="preserve">
      лицензия беру, не осы мемлекеттік көрсетілетін қызмет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лицензияны беруден бас тарту себебі туралы уәжделген жауабы – 15 (он бес) жұмыс күнінен кешіктірмей;</w:t>
      </w:r>
    </w:p>
    <w:p>
      <w:pPr>
        <w:spacing w:after="0"/>
        <w:ind w:left="0"/>
        <w:jc w:val="both"/>
      </w:pPr>
      <w:r>
        <w:rPr>
          <w:rFonts w:ascii="Times New Roman"/>
          <w:b w:val="false"/>
          <w:i w:val="false"/>
          <w:color w:val="000000"/>
          <w:sz w:val="28"/>
        </w:rPr>
        <w:t>
      лицензияны қайта ресімдеу – 3 (үш) жұмыс күні ішінде;</w:t>
      </w:r>
    </w:p>
    <w:p>
      <w:pPr>
        <w:spacing w:after="0"/>
        <w:ind w:left="0"/>
        <w:jc w:val="both"/>
      </w:pPr>
      <w:r>
        <w:rPr>
          <w:rFonts w:ascii="Times New Roman"/>
          <w:b w:val="false"/>
          <w:i w:val="false"/>
          <w:color w:val="000000"/>
          <w:sz w:val="28"/>
        </w:rPr>
        <w:t>
      лицензияның телнұсқасын беру – 2 (екі) жұмыс күні ішінде.";</w:t>
      </w:r>
    </w:p>
    <w:bookmarkStart w:name="z19" w:id="13"/>
    <w:p>
      <w:pPr>
        <w:spacing w:after="0"/>
        <w:ind w:left="0"/>
        <w:jc w:val="both"/>
      </w:pPr>
      <w:r>
        <w:rPr>
          <w:rFonts w:ascii="Times New Roman"/>
          <w:b w:val="false"/>
          <w:i w:val="false"/>
          <w:color w:val="000000"/>
          <w:sz w:val="28"/>
        </w:rPr>
        <w:t xml:space="preserve">
      көрсетілген бұйрықпен бекітілген "Алкоголь өнімдерін оның өндіріс аумағында сақтау және көтерме саудада сату қызметін қоспағанда, алкоголь өнімдерін сақтау және көтерме саудада сатуға лицензия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1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5-тармақтың</w:t>
      </w:r>
      <w:r>
        <w:rPr>
          <w:rFonts w:ascii="Times New Roman"/>
          <w:b w:val="false"/>
          <w:i w:val="false"/>
          <w:color w:val="000000"/>
          <w:sz w:val="28"/>
        </w:rPr>
        <w:t xml:space="preserve"> 2) тармақшасы мынадай редакцияда жазылсын:</w:t>
      </w:r>
    </w:p>
    <w:bookmarkStart w:name="z21" w:id="14"/>
    <w:p>
      <w:pPr>
        <w:spacing w:after="0"/>
        <w:ind w:left="0"/>
        <w:jc w:val="both"/>
      </w:pPr>
      <w:r>
        <w:rPr>
          <w:rFonts w:ascii="Times New Roman"/>
          <w:b w:val="false"/>
          <w:i w:val="false"/>
          <w:color w:val="000000"/>
          <w:sz w:val="28"/>
        </w:rPr>
        <w:t>
      "2) көрсетілетін қызметті берушінің мемлекеттік қызметті көрсетуге жауапты қызметкері:</w:t>
      </w:r>
    </w:p>
    <w:bookmarkEnd w:id="14"/>
    <w:p>
      <w:pPr>
        <w:spacing w:after="0"/>
        <w:ind w:left="0"/>
        <w:jc w:val="both"/>
      </w:pPr>
      <w:r>
        <w:rPr>
          <w:rFonts w:ascii="Times New Roman"/>
          <w:b w:val="false"/>
          <w:i w:val="false"/>
          <w:color w:val="000000"/>
          <w:sz w:val="28"/>
        </w:rPr>
        <w:t>
      ұсынылған құжаттардың толықтығын тексереді, өтініш берушінің алдағы жүргізілетін қызметтерді жүзеге асыру орны бойынша Қазақстан Республикасының заң талаптарына сәйкестігіне мемлекеттік органға сұрау салу жолдайды, ұсынылған құжаттардың толық бомау фактілері белгілі болған жағдайда көрсетілетін қызметті алушының өтінішін одан әрі қараудан бас тарту туралы жазбашы уәжделген жауабын – 2 (екі) жұмыс күнінің ішінде береді;</w:t>
      </w:r>
    </w:p>
    <w:p>
      <w:pPr>
        <w:spacing w:after="0"/>
        <w:ind w:left="0"/>
        <w:jc w:val="both"/>
      </w:pPr>
      <w:r>
        <w:rPr>
          <w:rFonts w:ascii="Times New Roman"/>
          <w:b w:val="false"/>
          <w:i w:val="false"/>
          <w:color w:val="000000"/>
          <w:sz w:val="28"/>
        </w:rPr>
        <w:t xml:space="preserve">
      ұсынылған құжаттар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болған жағдайда көрсетілетін қызметті берушінің мемлекеттік қызметті көрсетуге жауапты қызметкері Қазақстан Республикасы Бас прокуратурасының Құқықтық статистика және арнайы есепке алу Комитетінің Басқармасына хабарлап, көрсетілетін қызметті алушының объектісіне шығады, нәтижесі бойынша оның қызметіне қойылатын біліктілік талаптарына сәйкестігін немесе сәйкес еместігін анықтау актісін жасайды;</w:t>
      </w:r>
    </w:p>
    <w:p>
      <w:pPr>
        <w:spacing w:after="0"/>
        <w:ind w:left="0"/>
        <w:jc w:val="both"/>
      </w:pPr>
      <w:r>
        <w:rPr>
          <w:rFonts w:ascii="Times New Roman"/>
          <w:b w:val="false"/>
          <w:i w:val="false"/>
          <w:color w:val="000000"/>
          <w:sz w:val="28"/>
        </w:rPr>
        <w:t xml:space="preserve">
      лицензия беру, не осы мемлекеттік көрсетілетін қызмет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лицензияны беруден бас тарту себебі туралы уәжделген жауабы – 15 (он бес) жұмыс күнінен кешіктірмей;</w:t>
      </w:r>
    </w:p>
    <w:p>
      <w:pPr>
        <w:spacing w:after="0"/>
        <w:ind w:left="0"/>
        <w:jc w:val="both"/>
      </w:pPr>
      <w:r>
        <w:rPr>
          <w:rFonts w:ascii="Times New Roman"/>
          <w:b w:val="false"/>
          <w:i w:val="false"/>
          <w:color w:val="000000"/>
          <w:sz w:val="28"/>
        </w:rPr>
        <w:t>
      лицензияны қайта ресімдеу – 3 (үш) жұмыс күні ішінде;</w:t>
      </w:r>
    </w:p>
    <w:p>
      <w:pPr>
        <w:spacing w:after="0"/>
        <w:ind w:left="0"/>
        <w:jc w:val="both"/>
      </w:pPr>
      <w:r>
        <w:rPr>
          <w:rFonts w:ascii="Times New Roman"/>
          <w:b w:val="false"/>
          <w:i w:val="false"/>
          <w:color w:val="000000"/>
          <w:sz w:val="28"/>
        </w:rPr>
        <w:t>
      лицензияның телнұсқасын беру – 2 (екі) жұмыс күні ішінде.";</w:t>
      </w:r>
    </w:p>
    <w:bookmarkStart w:name="z22" w:id="15"/>
    <w:p>
      <w:pPr>
        <w:spacing w:after="0"/>
        <w:ind w:left="0"/>
        <w:jc w:val="both"/>
      </w:pPr>
      <w:r>
        <w:rPr>
          <w:rFonts w:ascii="Times New Roman"/>
          <w:b w:val="false"/>
          <w:i w:val="false"/>
          <w:color w:val="000000"/>
          <w:sz w:val="28"/>
        </w:rPr>
        <w:t xml:space="preserve">
      көрсетілген бұйрықпен бекітілген "Алкоголь өнімдерін оның өндіріс аумағында сақтау және бөлшек саудада сату қызметін қоспағанда, алкоголь өнімдерін сақтау және бөлшек саудада сатуға лицензия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1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3-тармақтың</w:t>
      </w:r>
      <w:r>
        <w:rPr>
          <w:rFonts w:ascii="Times New Roman"/>
          <w:b w:val="false"/>
          <w:i w:val="false"/>
          <w:color w:val="000000"/>
          <w:sz w:val="28"/>
        </w:rPr>
        <w:t xml:space="preserve"> екінші бөлігі мынадай редакцияда жазылсын:</w:t>
      </w:r>
    </w:p>
    <w:bookmarkStart w:name="z24" w:id="16"/>
    <w:p>
      <w:pPr>
        <w:spacing w:after="0"/>
        <w:ind w:left="0"/>
        <w:jc w:val="both"/>
      </w:pPr>
      <w:r>
        <w:rPr>
          <w:rFonts w:ascii="Times New Roman"/>
          <w:b w:val="false"/>
          <w:i w:val="false"/>
          <w:color w:val="000000"/>
          <w:sz w:val="28"/>
        </w:rPr>
        <w:t>
      "Көрсетілетін мемлекеттік қызметті көрсету нәтижесін беру нысаны: электрондық.";</w:t>
      </w:r>
    </w:p>
    <w:bookmarkEnd w:id="1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5-тармақтың</w:t>
      </w:r>
      <w:r>
        <w:rPr>
          <w:rFonts w:ascii="Times New Roman"/>
          <w:b w:val="false"/>
          <w:i w:val="false"/>
          <w:color w:val="000000"/>
          <w:sz w:val="28"/>
        </w:rPr>
        <w:t xml:space="preserve"> 2) тармақшасы мынадай редакцияда жазылсын:</w:t>
      </w:r>
    </w:p>
    <w:bookmarkStart w:name="z26" w:id="17"/>
    <w:p>
      <w:pPr>
        <w:spacing w:after="0"/>
        <w:ind w:left="0"/>
        <w:jc w:val="both"/>
      </w:pPr>
      <w:r>
        <w:rPr>
          <w:rFonts w:ascii="Times New Roman"/>
          <w:b w:val="false"/>
          <w:i w:val="false"/>
          <w:color w:val="000000"/>
          <w:sz w:val="28"/>
        </w:rPr>
        <w:t>
      "2) көрсетілетін қызметті берушінің мемлекеттік қызмет көрсетуге жауапты қызметкері:</w:t>
      </w:r>
    </w:p>
    <w:bookmarkEnd w:id="17"/>
    <w:p>
      <w:pPr>
        <w:spacing w:after="0"/>
        <w:ind w:left="0"/>
        <w:jc w:val="both"/>
      </w:pPr>
      <w:r>
        <w:rPr>
          <w:rFonts w:ascii="Times New Roman"/>
          <w:b w:val="false"/>
          <w:i w:val="false"/>
          <w:color w:val="000000"/>
          <w:sz w:val="28"/>
        </w:rPr>
        <w:t>
      ұсынылған құжаттардың толықтығын тексереді, өтініш берушінің алдағы жүргізілетін қызметтерді жүзеге асыру орны бойынша Қазақстан Республикасының заң талаптарына сәйкестігіне мемлекеттік органға сұрау салу жолдайды, ұсынылған құжаттардың толық бомау фактілері белгілі болған жағдайда көрсетілетін қызметті алушының өтінішін одан әрі қараудан бас тарту туралы жазбашы уәжделген жауабын – 2 (екі) жұмыс күнінің ішінде береді;</w:t>
      </w:r>
    </w:p>
    <w:p>
      <w:pPr>
        <w:spacing w:after="0"/>
        <w:ind w:left="0"/>
        <w:jc w:val="both"/>
      </w:pPr>
      <w:r>
        <w:rPr>
          <w:rFonts w:ascii="Times New Roman"/>
          <w:b w:val="false"/>
          <w:i w:val="false"/>
          <w:color w:val="000000"/>
          <w:sz w:val="28"/>
        </w:rPr>
        <w:t xml:space="preserve">
      ұсынылған құжаттар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болған жағдайда көрсетілетін қызметті берушінің мемлекеттік қызметті көрсетуге жауапты қызметкері Қазақстан Республикасы Бас прокуратурасының Құқықтық статистика және арнайы есепке алу Комитетінің Басқармасына хабарлап, хабарлап көрсетілетін қызметті алушының объектісіне шығады, нәтижесі бойынша оның қызметіне қойылатын біліктілік талаптарына сәйкестігін немесе сәйкес еместігін анықтау актісін жасайды; </w:t>
      </w:r>
    </w:p>
    <w:p>
      <w:pPr>
        <w:spacing w:after="0"/>
        <w:ind w:left="0"/>
        <w:jc w:val="both"/>
      </w:pPr>
      <w:r>
        <w:rPr>
          <w:rFonts w:ascii="Times New Roman"/>
          <w:b w:val="false"/>
          <w:i w:val="false"/>
          <w:color w:val="000000"/>
          <w:sz w:val="28"/>
        </w:rPr>
        <w:t xml:space="preserve">
      лицензия беру, не осы мемлекеттік көрсетілетін қызмет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лицензияны беруден бас тарту себебі туралы уәжделген жауабы – 15 (он бес) жұмыс күнінен кешіктірмей;</w:t>
      </w:r>
    </w:p>
    <w:p>
      <w:pPr>
        <w:spacing w:after="0"/>
        <w:ind w:left="0"/>
        <w:jc w:val="both"/>
      </w:pPr>
      <w:r>
        <w:rPr>
          <w:rFonts w:ascii="Times New Roman"/>
          <w:b w:val="false"/>
          <w:i w:val="false"/>
          <w:color w:val="000000"/>
          <w:sz w:val="28"/>
        </w:rPr>
        <w:t>
      лицензияны қайта ресімдеу – 3 (үш) жұмыс күні ішінде;</w:t>
      </w:r>
    </w:p>
    <w:p>
      <w:pPr>
        <w:spacing w:after="0"/>
        <w:ind w:left="0"/>
        <w:jc w:val="both"/>
      </w:pPr>
      <w:r>
        <w:rPr>
          <w:rFonts w:ascii="Times New Roman"/>
          <w:b w:val="false"/>
          <w:i w:val="false"/>
          <w:color w:val="000000"/>
          <w:sz w:val="28"/>
        </w:rPr>
        <w:t>
      лицензияның телнұсқасын беру – 2 (екі) жұмыс күні ішінде.";</w:t>
      </w:r>
    </w:p>
    <w:bookmarkStart w:name="z27" w:id="18"/>
    <w:p>
      <w:pPr>
        <w:spacing w:after="0"/>
        <w:ind w:left="0"/>
        <w:jc w:val="both"/>
      </w:pPr>
      <w:r>
        <w:rPr>
          <w:rFonts w:ascii="Times New Roman"/>
          <w:b w:val="false"/>
          <w:i w:val="false"/>
          <w:color w:val="000000"/>
          <w:sz w:val="28"/>
        </w:rPr>
        <w:t xml:space="preserve">
      көрсетілген бұйрықпен бекітілген "Салық берешегінің және міндетті зейнетақы жарналары, міндетті кәсіптік зейнетақы жарналары мен әлеуметтік аударымдар бойынша берешегінің жоқ (бар) екені туралы мәліметтерді, салық міндеттемесін, сондай-ақ міндетті зейнетақы жарналарын, міндетті кәсіптік зейнетақы жарналарын есептеу, ұстау және аудару, әлеуметтік аударымдарды есептеу және төлеу бойынша міндеттемелерді орындау бойынша бюджетпен есеп айырысудың жай-күйі туралы жеке шоттан үзінді көшірме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1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1-тармақтың</w:t>
      </w:r>
      <w:r>
        <w:rPr>
          <w:rFonts w:ascii="Times New Roman"/>
          <w:b w:val="false"/>
          <w:i w:val="false"/>
          <w:color w:val="000000"/>
          <w:sz w:val="28"/>
        </w:rPr>
        <w:t xml:space="preserve"> екінші бөлігі мынадай редакцияда жазылсын:</w:t>
      </w:r>
    </w:p>
    <w:bookmarkStart w:name="z29" w:id="19"/>
    <w:p>
      <w:pPr>
        <w:spacing w:after="0"/>
        <w:ind w:left="0"/>
        <w:jc w:val="both"/>
      </w:pPr>
      <w:r>
        <w:rPr>
          <w:rFonts w:ascii="Times New Roman"/>
          <w:b w:val="false"/>
          <w:i w:val="false"/>
          <w:color w:val="000000"/>
          <w:sz w:val="28"/>
        </w:rPr>
        <w:t>
      "Салық берешегінің, міндетті зейнетақы жарналары, міндетті кәсіптік зейнетақы жарналары мен әлеуметтік аударымдар бойынша берешектің жоқ (бар) екендігі туралы мәліметтер алу үшін сұрау салуды (бұдан әрі – сұрау салу) және мемлекеттік қызмет көрсету нәтижесін беру:</w:t>
      </w:r>
    </w:p>
    <w:bookmarkEnd w:id="19"/>
    <w:bookmarkStart w:name="z30" w:id="20"/>
    <w:p>
      <w:pPr>
        <w:spacing w:after="0"/>
        <w:ind w:left="0"/>
        <w:jc w:val="both"/>
      </w:pPr>
      <w:r>
        <w:rPr>
          <w:rFonts w:ascii="Times New Roman"/>
          <w:b w:val="false"/>
          <w:i w:val="false"/>
          <w:color w:val="000000"/>
          <w:sz w:val="28"/>
        </w:rPr>
        <w:t>
      1) көрсетілетін қызметті берушінің "Салық төлеушінің кабинеті" (бұдан әрі – Салық төлеушінің кабинеті) веб-қосымшасы мемлекеттік кірістер органдарының ақпараттық жүйесі арқылы;</w:t>
      </w:r>
    </w:p>
    <w:bookmarkEnd w:id="20"/>
    <w:bookmarkStart w:name="z31" w:id="21"/>
    <w:p>
      <w:pPr>
        <w:spacing w:after="0"/>
        <w:ind w:left="0"/>
        <w:jc w:val="both"/>
      </w:pPr>
      <w:r>
        <w:rPr>
          <w:rFonts w:ascii="Times New Roman"/>
          <w:b w:val="false"/>
          <w:i w:val="false"/>
          <w:color w:val="000000"/>
          <w:sz w:val="28"/>
        </w:rPr>
        <w:t>
      2) Қазақстан Республикасы Инвестициялар және даму министрлігінің Байланыс, ақпараттандыру және ақпарат комитетінің "Халыққа қызмет көрсету орталығы" шаруашылық жүргізу құқығындағы республикалық мемлекеттік кәсіпорны (бұдан әрі – ХҚКО) арқылы;</w:t>
      </w:r>
    </w:p>
    <w:bookmarkEnd w:id="21"/>
    <w:bookmarkStart w:name="z32" w:id="22"/>
    <w:p>
      <w:pPr>
        <w:spacing w:after="0"/>
        <w:ind w:left="0"/>
        <w:jc w:val="both"/>
      </w:pPr>
      <w:r>
        <w:rPr>
          <w:rFonts w:ascii="Times New Roman"/>
          <w:b w:val="false"/>
          <w:i w:val="false"/>
          <w:color w:val="000000"/>
          <w:sz w:val="28"/>
        </w:rPr>
        <w:t xml:space="preserve">
      3) "электрондық үкімет" www.egov.kz веб-порталы (бұдан әрі – портал) арқылы жүзеге асырылады. </w:t>
      </w:r>
    </w:p>
    <w:bookmarkEnd w:id="22"/>
    <w:p>
      <w:pPr>
        <w:spacing w:after="0"/>
        <w:ind w:left="0"/>
        <w:jc w:val="both"/>
      </w:pPr>
      <w:r>
        <w:rPr>
          <w:rFonts w:ascii="Times New Roman"/>
          <w:b w:val="false"/>
          <w:i w:val="false"/>
          <w:color w:val="000000"/>
          <w:sz w:val="28"/>
        </w:rPr>
        <w:t>
      Салық міндеттемесін, сондай-ақ міндетті зейнетақы жарналарын, міндетті кәсіптік зейнетақы жарналарын есептеу, ұстап қалу және аудару, әлеуметтік аударымдарды есептеу және төлеу бойынша міндеттемелерді орындау бойынша бюджетпен есеп айырысулардың жай-күйі туралы дербес шоттан көшірме алу үшін өтініштерді (бұдан әрі – салықтық өтініш) қабылдау және мемлекеттік қызмет көрсету нәтижесін беру:</w:t>
      </w:r>
    </w:p>
    <w:bookmarkStart w:name="z33" w:id="23"/>
    <w:p>
      <w:pPr>
        <w:spacing w:after="0"/>
        <w:ind w:left="0"/>
        <w:jc w:val="both"/>
      </w:pPr>
      <w:r>
        <w:rPr>
          <w:rFonts w:ascii="Times New Roman"/>
          <w:b w:val="false"/>
          <w:i w:val="false"/>
          <w:color w:val="000000"/>
          <w:sz w:val="28"/>
        </w:rPr>
        <w:t>
      1) көрсетілетін қызметті берушінің ақпаратты қабылдау және өңдеу орталығы немесе Салық төлеушінің кабинеті арқылы;</w:t>
      </w:r>
    </w:p>
    <w:bookmarkEnd w:id="23"/>
    <w:bookmarkStart w:name="z34" w:id="24"/>
    <w:p>
      <w:pPr>
        <w:spacing w:after="0"/>
        <w:ind w:left="0"/>
        <w:jc w:val="both"/>
      </w:pPr>
      <w:r>
        <w:rPr>
          <w:rFonts w:ascii="Times New Roman"/>
          <w:b w:val="false"/>
          <w:i w:val="false"/>
          <w:color w:val="000000"/>
          <w:sz w:val="28"/>
        </w:rPr>
        <w:t>
      2) ХҚКО арқылы;</w:t>
      </w:r>
    </w:p>
    <w:bookmarkEnd w:id="24"/>
    <w:bookmarkStart w:name="z35" w:id="25"/>
    <w:p>
      <w:pPr>
        <w:spacing w:after="0"/>
        <w:ind w:left="0"/>
        <w:jc w:val="both"/>
      </w:pPr>
      <w:r>
        <w:rPr>
          <w:rFonts w:ascii="Times New Roman"/>
          <w:b w:val="false"/>
          <w:i w:val="false"/>
          <w:color w:val="000000"/>
          <w:sz w:val="28"/>
        </w:rPr>
        <w:t>
      3) портал арқылы жүзеге асырылады."</w:t>
      </w:r>
    </w:p>
    <w:bookmarkEnd w:id="2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w:t>
      </w:r>
      <w:r>
        <w:rPr>
          <w:rFonts w:ascii="Times New Roman"/>
          <w:b w:val="false"/>
          <w:i w:val="false"/>
          <w:color w:val="000000"/>
          <w:sz w:val="28"/>
        </w:rPr>
        <w:t xml:space="preserve"> мынадай редакцияда жазылсын:</w:t>
      </w:r>
    </w:p>
    <w:bookmarkStart w:name="z37" w:id="26"/>
    <w:p>
      <w:pPr>
        <w:spacing w:after="0"/>
        <w:ind w:left="0"/>
        <w:jc w:val="both"/>
      </w:pPr>
      <w:r>
        <w:rPr>
          <w:rFonts w:ascii="Times New Roman"/>
          <w:b w:val="false"/>
          <w:i w:val="false"/>
          <w:color w:val="000000"/>
          <w:sz w:val="28"/>
        </w:rPr>
        <w:t>
      "3. Мемлекеттік қызмет көрсетудің нәтижесі:</w:t>
      </w:r>
    </w:p>
    <w:bookmarkEnd w:id="26"/>
    <w:bookmarkStart w:name="z38" w:id="27"/>
    <w:p>
      <w:pPr>
        <w:spacing w:after="0"/>
        <w:ind w:left="0"/>
        <w:jc w:val="both"/>
      </w:pPr>
      <w:r>
        <w:rPr>
          <w:rFonts w:ascii="Times New Roman"/>
          <w:b w:val="false"/>
          <w:i w:val="false"/>
          <w:color w:val="000000"/>
          <w:sz w:val="28"/>
        </w:rPr>
        <w:t>
      1) берешегінің жоқ (бар) екендігі туралы мәліметтерді электрондық түрде беру;</w:t>
      </w:r>
    </w:p>
    <w:bookmarkEnd w:id="27"/>
    <w:bookmarkStart w:name="z39" w:id="28"/>
    <w:p>
      <w:pPr>
        <w:spacing w:after="0"/>
        <w:ind w:left="0"/>
        <w:jc w:val="both"/>
      </w:pPr>
      <w:r>
        <w:rPr>
          <w:rFonts w:ascii="Times New Roman"/>
          <w:b w:val="false"/>
          <w:i w:val="false"/>
          <w:color w:val="000000"/>
          <w:sz w:val="28"/>
        </w:rPr>
        <w:t>
      2) үзінді көшірмені беру болып табылады.</w:t>
      </w:r>
    </w:p>
    <w:bookmarkEnd w:id="28"/>
    <w:p>
      <w:pPr>
        <w:spacing w:after="0"/>
        <w:ind w:left="0"/>
        <w:jc w:val="both"/>
      </w:pPr>
      <w:r>
        <w:rPr>
          <w:rFonts w:ascii="Times New Roman"/>
          <w:b w:val="false"/>
          <w:i w:val="false"/>
          <w:color w:val="000000"/>
          <w:sz w:val="28"/>
        </w:rPr>
        <w:t>
      Мемлекеттік қызметті көрсету нәтижесін беру нысаны: электрондық және (немесе) қағаз түрінде.";</w:t>
      </w:r>
    </w:p>
    <w:p>
      <w:pPr>
        <w:spacing w:after="0"/>
        <w:ind w:left="0"/>
        <w:jc w:val="both"/>
      </w:pPr>
      <w:r>
        <w:rPr>
          <w:rFonts w:ascii="Times New Roman"/>
          <w:b w:val="false"/>
          <w:i w:val="false"/>
          <w:color w:val="000000"/>
          <w:sz w:val="28"/>
        </w:rPr>
        <w:t xml:space="preserve">
      көрсетілген бұйрықпен бекітілген "Қазақстан Республикасындағы көздерден алынған табыстардың және ұсталған (төленген) салықтардың сомасы туралы анықтама беру" мемлекеттік көрсетілетін қызмет регламенті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редакцияда жазылсын;</w:t>
      </w:r>
    </w:p>
    <w:p>
      <w:pPr>
        <w:spacing w:after="0"/>
        <w:ind w:left="0"/>
        <w:jc w:val="both"/>
      </w:pPr>
      <w:r>
        <w:rPr>
          <w:rFonts w:ascii="Times New Roman"/>
          <w:b w:val="false"/>
          <w:i w:val="false"/>
          <w:color w:val="000000"/>
          <w:sz w:val="28"/>
        </w:rPr>
        <w:t xml:space="preserve">
      көрсетілген бұйрықпен бекітілген "Қазақстан Республикасы резиденттігін растау" мемлекеттік көрсетілетін қызмет регламенті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редакцияда жазылсын;</w:t>
      </w:r>
    </w:p>
    <w:p>
      <w:pPr>
        <w:spacing w:after="0"/>
        <w:ind w:left="0"/>
        <w:jc w:val="both"/>
      </w:pPr>
      <w:r>
        <w:rPr>
          <w:rFonts w:ascii="Times New Roman"/>
          <w:b w:val="false"/>
          <w:i w:val="false"/>
          <w:color w:val="000000"/>
          <w:sz w:val="28"/>
        </w:rPr>
        <w:t xml:space="preserve">
      көрсетілген бұйрықпен бекітілген "Алкоголь өніміне (шарап материалы мен сыраны қоспағанда) есепке алу-бақылау таңбаларын беру" мемлекеттік көрсетілетін қызмет </w:t>
      </w:r>
      <w:r>
        <w:rPr>
          <w:rFonts w:ascii="Times New Roman"/>
          <w:b w:val="false"/>
          <w:i w:val="false"/>
          <w:color w:val="000000"/>
          <w:sz w:val="28"/>
        </w:rPr>
        <w:t>регаментінде</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5-тармақта</w:t>
      </w:r>
      <w:r>
        <w:rPr>
          <w:rFonts w:ascii="Times New Roman"/>
          <w:b w:val="false"/>
          <w:i w:val="false"/>
          <w:color w:val="000000"/>
          <w:sz w:val="28"/>
        </w:rPr>
        <w:t>:</w:t>
      </w:r>
    </w:p>
    <w:bookmarkStart w:name="z41" w:id="29"/>
    <w:p>
      <w:pPr>
        <w:spacing w:after="0"/>
        <w:ind w:left="0"/>
        <w:jc w:val="both"/>
      </w:pPr>
      <w:r>
        <w:rPr>
          <w:rFonts w:ascii="Times New Roman"/>
          <w:b w:val="false"/>
          <w:i w:val="false"/>
          <w:color w:val="000000"/>
          <w:sz w:val="28"/>
        </w:rPr>
        <w:t>
      бесінші абзац мынадай редакцияда жазылсын:</w:t>
      </w:r>
    </w:p>
    <w:bookmarkEnd w:id="29"/>
    <w:bookmarkStart w:name="z42" w:id="30"/>
    <w:p>
      <w:pPr>
        <w:spacing w:after="0"/>
        <w:ind w:left="0"/>
        <w:jc w:val="both"/>
      </w:pPr>
      <w:r>
        <w:rPr>
          <w:rFonts w:ascii="Times New Roman"/>
          <w:b w:val="false"/>
          <w:i w:val="false"/>
          <w:color w:val="000000"/>
          <w:sz w:val="28"/>
        </w:rPr>
        <w:t xml:space="preserve">
      "2) Қазақстан Республикасы Қаржы министрлігінің Мемлекеттік кірістер комитетінің (бұдан әрі - ҚР ҚМ МКК) қызметкері Қазақстан Республикасының заңнамасында белгіленген тәртіпте таңбаларды әзірлеуге, оларды жеткізуге және салық органдарына беруге шарт (келісімшарт) жасасқан ұйымға (бұдан әрі – жеткізуші) Қағидаларда бекітілген нысан бойынша қағаз түрінде қызметті берушілермен келісілген жиынтық өтінімді береді."; </w:t>
      </w:r>
    </w:p>
    <w:bookmarkEnd w:id="30"/>
    <w:bookmarkStart w:name="z43" w:id="31"/>
    <w:p>
      <w:pPr>
        <w:spacing w:after="0"/>
        <w:ind w:left="0"/>
        <w:jc w:val="both"/>
      </w:pPr>
      <w:r>
        <w:rPr>
          <w:rFonts w:ascii="Times New Roman"/>
          <w:b w:val="false"/>
          <w:i w:val="false"/>
          <w:color w:val="000000"/>
          <w:sz w:val="28"/>
        </w:rPr>
        <w:t xml:space="preserve">
      оң үшінші абзац мынадай редакцияда жазылсын: </w:t>
      </w:r>
    </w:p>
    <w:bookmarkEnd w:id="31"/>
    <w:bookmarkStart w:name="z44" w:id="32"/>
    <w:p>
      <w:pPr>
        <w:spacing w:after="0"/>
        <w:ind w:left="0"/>
        <w:jc w:val="both"/>
      </w:pPr>
      <w:r>
        <w:rPr>
          <w:rFonts w:ascii="Times New Roman"/>
          <w:b w:val="false"/>
          <w:i w:val="false"/>
          <w:color w:val="000000"/>
          <w:sz w:val="28"/>
        </w:rPr>
        <w:t>
      "2) құжаттарды өңдеуге жауапты қызметкер ЕБТ АЖ арқылы түскен өтініштерді қарайды, ЕБТ-ға тиісті штрих-кодты жапсырады және өтінішке ЕБТ нөмірлерінің ауқымын тануды жүзеге асырады, Қағидамен бекітілген "Алушыларға есепке алу-бақылау таңбаларды беруді есепке алу журналына" (бұдан әрі – Журнал) қол қойғызып жүкқұжат бойынша қызметті алушыға штрих-код жапсырылған ЕБТ – 5 (бес) жұмыс күні ішінде береді.";</w:t>
      </w:r>
    </w:p>
    <w:bookmarkEnd w:id="3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6-тармақ</w:t>
      </w:r>
      <w:r>
        <w:rPr>
          <w:rFonts w:ascii="Times New Roman"/>
          <w:b w:val="false"/>
          <w:i w:val="false"/>
          <w:color w:val="000000"/>
          <w:sz w:val="28"/>
        </w:rPr>
        <w:t xml:space="preserve"> мынадай редакцияда жазылсын: </w:t>
      </w:r>
    </w:p>
    <w:bookmarkStart w:name="z46" w:id="33"/>
    <w:p>
      <w:pPr>
        <w:spacing w:after="0"/>
        <w:ind w:left="0"/>
        <w:jc w:val="both"/>
      </w:pPr>
      <w:r>
        <w:rPr>
          <w:rFonts w:ascii="Times New Roman"/>
          <w:b w:val="false"/>
          <w:i w:val="false"/>
          <w:color w:val="000000"/>
          <w:sz w:val="28"/>
        </w:rPr>
        <w:t>
      "6. Мемлекеттік қызметті көрсету үдерісінде көрсетілетін қызметті берушінің ҚР ҚМ МКК-нің қызметкерлері қатысады.";</w:t>
      </w:r>
    </w:p>
    <w:bookmarkEnd w:id="3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8-тармақ</w:t>
      </w:r>
      <w:r>
        <w:rPr>
          <w:rFonts w:ascii="Times New Roman"/>
          <w:b w:val="false"/>
          <w:i w:val="false"/>
          <w:color w:val="000000"/>
          <w:sz w:val="28"/>
        </w:rPr>
        <w:t xml:space="preserve"> мынадай редакцияда жазылсын:</w:t>
      </w:r>
    </w:p>
    <w:bookmarkStart w:name="z48" w:id="34"/>
    <w:p>
      <w:pPr>
        <w:spacing w:after="0"/>
        <w:ind w:left="0"/>
        <w:jc w:val="both"/>
      </w:pPr>
      <w:r>
        <w:rPr>
          <w:rFonts w:ascii="Times New Roman"/>
          <w:b w:val="false"/>
          <w:i w:val="false"/>
          <w:color w:val="000000"/>
          <w:sz w:val="28"/>
        </w:rPr>
        <w:t>
      "8. ҚР ҚМ МКК-нің қызметкері өтініштер жиынтығын тізілімдер жиынтығына кіргізеді және оларды жеткізушіге береді.";</w:t>
      </w:r>
    </w:p>
    <w:bookmarkEnd w:id="34"/>
    <w:bookmarkStart w:name="z49" w:id="35"/>
    <w:p>
      <w:pPr>
        <w:spacing w:after="0"/>
        <w:ind w:left="0"/>
        <w:jc w:val="both"/>
      </w:pPr>
      <w:r>
        <w:rPr>
          <w:rFonts w:ascii="Times New Roman"/>
          <w:b w:val="false"/>
          <w:i w:val="false"/>
          <w:color w:val="000000"/>
          <w:sz w:val="28"/>
        </w:rPr>
        <w:t xml:space="preserve">
      көрсетілген бұйрықпен бекітілген "Темекі өнімдеріне акциздік таңбалар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3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5-тармақтың</w:t>
      </w:r>
      <w:r>
        <w:rPr>
          <w:rFonts w:ascii="Times New Roman"/>
          <w:b w:val="false"/>
          <w:i w:val="false"/>
          <w:color w:val="000000"/>
          <w:sz w:val="28"/>
        </w:rPr>
        <w:t xml:space="preserve"> бесінші абзацы мынадай редакцияда жазылсын: </w:t>
      </w:r>
    </w:p>
    <w:bookmarkStart w:name="z51" w:id="36"/>
    <w:p>
      <w:pPr>
        <w:spacing w:after="0"/>
        <w:ind w:left="0"/>
        <w:jc w:val="both"/>
      </w:pPr>
      <w:r>
        <w:rPr>
          <w:rFonts w:ascii="Times New Roman"/>
          <w:b w:val="false"/>
          <w:i w:val="false"/>
          <w:color w:val="000000"/>
          <w:sz w:val="28"/>
        </w:rPr>
        <w:t>
      "2 Қазақстан Республикасы Қаржы министрлігінің Мемлекеттік кірістер комитетінің (бұдан әрі-ҚР ҚМ МКК) қызметкері Қазақстан Республикасының заңнамасымен белгіленген тәртіпте таңбаларды әзірлеуге, оларды жеткізуге және салық органдарына беруге шарт (келісімшарт) жасасқан ұйымға (бұдан әрі – жеткізуші) Қағидаларда бекітілген нысан бойынша қағаз түрінде қызметті берушілермен келісілген жиынтық өтінімді береді;";</w:t>
      </w:r>
    </w:p>
    <w:bookmarkEnd w:id="3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6-тармақ</w:t>
      </w:r>
      <w:r>
        <w:rPr>
          <w:rFonts w:ascii="Times New Roman"/>
          <w:b w:val="false"/>
          <w:i w:val="false"/>
          <w:color w:val="000000"/>
          <w:sz w:val="28"/>
        </w:rPr>
        <w:t xml:space="preserve"> мынадай редакцияда жазылсын:</w:t>
      </w:r>
    </w:p>
    <w:bookmarkStart w:name="z53" w:id="37"/>
    <w:p>
      <w:pPr>
        <w:spacing w:after="0"/>
        <w:ind w:left="0"/>
        <w:jc w:val="both"/>
      </w:pPr>
      <w:r>
        <w:rPr>
          <w:rFonts w:ascii="Times New Roman"/>
          <w:b w:val="false"/>
          <w:i w:val="false"/>
          <w:color w:val="000000"/>
          <w:sz w:val="28"/>
        </w:rPr>
        <w:t>
      "6. Мемлекеттік қызметті көрсету үдерісінде көрсетілетін қызметті берушінің ҚР ҚМ МКК-нің қызметкерлері қатысады.";</w:t>
      </w:r>
    </w:p>
    <w:bookmarkEnd w:id="3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8-тармақ</w:t>
      </w:r>
      <w:r>
        <w:rPr>
          <w:rFonts w:ascii="Times New Roman"/>
          <w:b w:val="false"/>
          <w:i w:val="false"/>
          <w:color w:val="000000"/>
          <w:sz w:val="28"/>
        </w:rPr>
        <w:t xml:space="preserve"> мынадай редакцияда жазылсын:</w:t>
      </w:r>
    </w:p>
    <w:bookmarkStart w:name="z55" w:id="38"/>
    <w:p>
      <w:pPr>
        <w:spacing w:after="0"/>
        <w:ind w:left="0"/>
        <w:jc w:val="both"/>
      </w:pPr>
      <w:r>
        <w:rPr>
          <w:rFonts w:ascii="Times New Roman"/>
          <w:b w:val="false"/>
          <w:i w:val="false"/>
          <w:color w:val="000000"/>
          <w:sz w:val="28"/>
        </w:rPr>
        <w:t>
      "8. ҚР ҚМ МКК-нің қызметкері өтініштер жиынтығын тізілімдер жиынтығына кіргізеді және оларды жеткізушіге береді.";</w:t>
      </w:r>
    </w:p>
    <w:bookmarkEnd w:id="38"/>
    <w:bookmarkStart w:name="z56" w:id="39"/>
    <w:p>
      <w:pPr>
        <w:spacing w:after="0"/>
        <w:ind w:left="0"/>
        <w:jc w:val="both"/>
      </w:pPr>
      <w:r>
        <w:rPr>
          <w:rFonts w:ascii="Times New Roman"/>
          <w:b w:val="false"/>
          <w:i w:val="false"/>
          <w:color w:val="000000"/>
          <w:sz w:val="28"/>
        </w:rPr>
        <w:t xml:space="preserve">
      көрсетілген бұйрықпен бекітілген "Салықтық есептілікті беруді тоқтата тұру (ұзарту, жаңарту)"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3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3-тармақтың</w:t>
      </w:r>
      <w:r>
        <w:rPr>
          <w:rFonts w:ascii="Times New Roman"/>
          <w:b w:val="false"/>
          <w:i w:val="false"/>
          <w:color w:val="000000"/>
          <w:sz w:val="28"/>
        </w:rPr>
        <w:t xml:space="preserve"> екінші бөлігі мынадай редакцияда жазылсын:</w:t>
      </w:r>
    </w:p>
    <w:bookmarkStart w:name="z58" w:id="40"/>
    <w:p>
      <w:pPr>
        <w:spacing w:after="0"/>
        <w:ind w:left="0"/>
        <w:jc w:val="both"/>
      </w:pPr>
      <w:r>
        <w:rPr>
          <w:rFonts w:ascii="Times New Roman"/>
          <w:b w:val="false"/>
          <w:i w:val="false"/>
          <w:color w:val="000000"/>
          <w:sz w:val="28"/>
        </w:rPr>
        <w:t>
      "Мемлекеттік қызметті көрсету нысаны: электрондық түрде.";</w:t>
      </w:r>
    </w:p>
    <w:bookmarkEnd w:id="40"/>
    <w:bookmarkStart w:name="z59" w:id="41"/>
    <w:p>
      <w:pPr>
        <w:spacing w:after="0"/>
        <w:ind w:left="0"/>
        <w:jc w:val="both"/>
      </w:pPr>
      <w:r>
        <w:rPr>
          <w:rFonts w:ascii="Times New Roman"/>
          <w:b w:val="false"/>
          <w:i w:val="false"/>
          <w:color w:val="000000"/>
          <w:sz w:val="28"/>
        </w:rPr>
        <w:t xml:space="preserve">
      көрсетілген бұйрықпен бекітілген "Салық есептілігін қабылдау"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4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w:t>
      </w:r>
      <w:r>
        <w:rPr>
          <w:rFonts w:ascii="Times New Roman"/>
          <w:b w:val="false"/>
          <w:i w:val="false"/>
          <w:color w:val="000000"/>
          <w:sz w:val="28"/>
        </w:rPr>
        <w:t xml:space="preserve"> келесідей редакцияда жазылсын:</w:t>
      </w:r>
    </w:p>
    <w:bookmarkStart w:name="z61" w:id="42"/>
    <w:p>
      <w:pPr>
        <w:spacing w:after="0"/>
        <w:ind w:left="0"/>
        <w:jc w:val="both"/>
      </w:pPr>
      <w:r>
        <w:rPr>
          <w:rFonts w:ascii="Times New Roman"/>
          <w:b w:val="false"/>
          <w:i w:val="false"/>
          <w:color w:val="000000"/>
          <w:sz w:val="28"/>
        </w:rPr>
        <w:t>
      "3. Мемлекеттік қызметті көрсету нәтижесі:</w:t>
      </w:r>
    </w:p>
    <w:bookmarkEnd w:id="42"/>
    <w:bookmarkStart w:name="z62" w:id="43"/>
    <w:p>
      <w:pPr>
        <w:spacing w:after="0"/>
        <w:ind w:left="0"/>
        <w:jc w:val="both"/>
      </w:pPr>
      <w:r>
        <w:rPr>
          <w:rFonts w:ascii="Times New Roman"/>
          <w:b w:val="false"/>
          <w:i w:val="false"/>
          <w:color w:val="000000"/>
          <w:sz w:val="28"/>
        </w:rPr>
        <w:t>
      1) салық есептілігінің екінші данасында салық қызметі органдарының белгісі;</w:t>
      </w:r>
    </w:p>
    <w:bookmarkEnd w:id="43"/>
    <w:bookmarkStart w:name="z63" w:id="44"/>
    <w:p>
      <w:pPr>
        <w:spacing w:after="0"/>
        <w:ind w:left="0"/>
        <w:jc w:val="both"/>
      </w:pPr>
      <w:r>
        <w:rPr>
          <w:rFonts w:ascii="Times New Roman"/>
          <w:b w:val="false"/>
          <w:i w:val="false"/>
          <w:color w:val="000000"/>
          <w:sz w:val="28"/>
        </w:rPr>
        <w:t>
      2) салық есептілігінің қабылданғаны туралы почта немесе өзге де байланыс ұйымының немесе ХҚКО-ның қабылдаған уақыты мен күнінің белгісі;</w:t>
      </w:r>
    </w:p>
    <w:bookmarkEnd w:id="44"/>
    <w:bookmarkStart w:name="z64" w:id="45"/>
    <w:p>
      <w:pPr>
        <w:spacing w:after="0"/>
        <w:ind w:left="0"/>
        <w:jc w:val="both"/>
      </w:pPr>
      <w:r>
        <w:rPr>
          <w:rFonts w:ascii="Times New Roman"/>
          <w:b w:val="false"/>
          <w:i w:val="false"/>
          <w:color w:val="000000"/>
          <w:sz w:val="28"/>
        </w:rPr>
        <w:t>
      3) салық органының салық есептілігін электрондық түрде қабылданғаны немесе қабылдамағаны туралы хабарламасы;</w:t>
      </w:r>
    </w:p>
    <w:bookmarkEnd w:id="45"/>
    <w:bookmarkStart w:name="z65" w:id="46"/>
    <w:p>
      <w:pPr>
        <w:spacing w:after="0"/>
        <w:ind w:left="0"/>
        <w:jc w:val="both"/>
      </w:pPr>
      <w:r>
        <w:rPr>
          <w:rFonts w:ascii="Times New Roman"/>
          <w:b w:val="false"/>
          <w:i w:val="false"/>
          <w:color w:val="000000"/>
          <w:sz w:val="28"/>
        </w:rPr>
        <w:t>
      4) жеке табыс салығы және мүлік салығы бойынша декларацияның электрондық түрде қабылданғаны туралы анықтама;</w:t>
      </w:r>
    </w:p>
    <w:bookmarkEnd w:id="46"/>
    <w:bookmarkStart w:name="z66" w:id="47"/>
    <w:p>
      <w:pPr>
        <w:spacing w:after="0"/>
        <w:ind w:left="0"/>
        <w:jc w:val="both"/>
      </w:pPr>
      <w:r>
        <w:rPr>
          <w:rFonts w:ascii="Times New Roman"/>
          <w:b w:val="false"/>
          <w:i w:val="false"/>
          <w:color w:val="000000"/>
          <w:sz w:val="28"/>
        </w:rPr>
        <w:t>
      5) жеке табыс салығы және мүлік салығы бойынша декларацияның қағаз жеткізгіште қабылданғаны туралы анықтама;</w:t>
      </w:r>
    </w:p>
    <w:bookmarkEnd w:id="47"/>
    <w:bookmarkStart w:name="z67" w:id="48"/>
    <w:p>
      <w:pPr>
        <w:spacing w:after="0"/>
        <w:ind w:left="0"/>
        <w:jc w:val="both"/>
      </w:pPr>
      <w:r>
        <w:rPr>
          <w:rFonts w:ascii="Times New Roman"/>
          <w:b w:val="false"/>
          <w:i w:val="false"/>
          <w:color w:val="000000"/>
          <w:sz w:val="28"/>
        </w:rPr>
        <w:t xml:space="preserve">
      6) осы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негіздемелер бойынша мемлекеттік қызметті көрсетуден бас тарту туралы уәжделген жауабы;</w:t>
      </w:r>
    </w:p>
    <w:bookmarkEnd w:id="48"/>
    <w:bookmarkStart w:name="z68" w:id="49"/>
    <w:p>
      <w:pPr>
        <w:spacing w:after="0"/>
        <w:ind w:left="0"/>
        <w:jc w:val="both"/>
      </w:pPr>
      <w:r>
        <w:rPr>
          <w:rFonts w:ascii="Times New Roman"/>
          <w:b w:val="false"/>
          <w:i w:val="false"/>
          <w:color w:val="000000"/>
          <w:sz w:val="28"/>
        </w:rPr>
        <w:t>
      7) мемлекеттік кірістер органдарының ақпараттық жүйесінде Патентті қалыптастыру.";</w:t>
      </w:r>
    </w:p>
    <w:bookmarkEnd w:id="49"/>
    <w:bookmarkStart w:name="z69" w:id="50"/>
    <w:p>
      <w:pPr>
        <w:spacing w:after="0"/>
        <w:ind w:left="0"/>
        <w:jc w:val="both"/>
      </w:pPr>
      <w:r>
        <w:rPr>
          <w:rFonts w:ascii="Times New Roman"/>
          <w:b w:val="false"/>
          <w:i w:val="false"/>
          <w:color w:val="000000"/>
          <w:sz w:val="28"/>
        </w:rPr>
        <w:t xml:space="preserve">
      көрсетілген бұйрықпен бекітілген "Салықтық есептілікті кері қайтару"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5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3-тармақтың</w:t>
      </w:r>
      <w:r>
        <w:rPr>
          <w:rFonts w:ascii="Times New Roman"/>
          <w:b w:val="false"/>
          <w:i w:val="false"/>
          <w:color w:val="000000"/>
          <w:sz w:val="28"/>
        </w:rPr>
        <w:t xml:space="preserve"> екінші бөлігі мынадай редакцияда жазылсын:</w:t>
      </w:r>
    </w:p>
    <w:bookmarkStart w:name="z71" w:id="51"/>
    <w:p>
      <w:pPr>
        <w:spacing w:after="0"/>
        <w:ind w:left="0"/>
        <w:jc w:val="both"/>
      </w:pPr>
      <w:r>
        <w:rPr>
          <w:rFonts w:ascii="Times New Roman"/>
          <w:b w:val="false"/>
          <w:i w:val="false"/>
          <w:color w:val="000000"/>
          <w:sz w:val="28"/>
        </w:rPr>
        <w:t>
      "Мемлекеттік қызметті көрсету нысаны: электрондық түрде.";</w:t>
      </w:r>
    </w:p>
    <w:bookmarkEnd w:id="51"/>
    <w:bookmarkStart w:name="z72" w:id="52"/>
    <w:p>
      <w:pPr>
        <w:spacing w:after="0"/>
        <w:ind w:left="0"/>
        <w:jc w:val="both"/>
      </w:pPr>
      <w:r>
        <w:rPr>
          <w:rFonts w:ascii="Times New Roman"/>
          <w:b w:val="false"/>
          <w:i w:val="false"/>
          <w:color w:val="000000"/>
          <w:sz w:val="28"/>
        </w:rPr>
        <w:t xml:space="preserve">
      көрсетілген бұйрықпен бекітілген "Салықтардың, бюджетке төленетін басқа да міндеттеі төлемдердің, өсімпұлдардың, айыппұлдардың төленген сомасын есепке алу және қайтаруды жүргізу"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5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3-тармақтың</w:t>
      </w:r>
      <w:r>
        <w:rPr>
          <w:rFonts w:ascii="Times New Roman"/>
          <w:b w:val="false"/>
          <w:i w:val="false"/>
          <w:color w:val="000000"/>
          <w:sz w:val="28"/>
        </w:rPr>
        <w:t xml:space="preserve"> екінші бөлігі мынадай редакцияда жазылсын:</w:t>
      </w:r>
    </w:p>
    <w:bookmarkStart w:name="z74" w:id="53"/>
    <w:p>
      <w:pPr>
        <w:spacing w:after="0"/>
        <w:ind w:left="0"/>
        <w:jc w:val="both"/>
      </w:pPr>
      <w:r>
        <w:rPr>
          <w:rFonts w:ascii="Times New Roman"/>
          <w:b w:val="false"/>
          <w:i w:val="false"/>
          <w:color w:val="000000"/>
          <w:sz w:val="28"/>
        </w:rPr>
        <w:t>
      "Мемлекеттік қызметті көрсету нысаны: электрондық және (немесе) қағаз түрінде.";</w:t>
      </w:r>
    </w:p>
    <w:bookmarkEnd w:id="53"/>
    <w:bookmarkStart w:name="z75" w:id="54"/>
    <w:p>
      <w:pPr>
        <w:spacing w:after="0"/>
        <w:ind w:left="0"/>
        <w:jc w:val="both"/>
      </w:pPr>
      <w:r>
        <w:rPr>
          <w:rFonts w:ascii="Times New Roman"/>
          <w:b w:val="false"/>
          <w:i w:val="false"/>
          <w:color w:val="000000"/>
          <w:sz w:val="28"/>
        </w:rPr>
        <w:t xml:space="preserve">
      көрсетілген бұйрықпен бекітілген "Бюджеттен қосылған құн салығын қайтару"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5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3-тармақтың</w:t>
      </w:r>
      <w:r>
        <w:rPr>
          <w:rFonts w:ascii="Times New Roman"/>
          <w:b w:val="false"/>
          <w:i w:val="false"/>
          <w:color w:val="000000"/>
          <w:sz w:val="28"/>
        </w:rPr>
        <w:t xml:space="preserve"> төртінші бөлігі мынадай редакцияда жазылсын:</w:t>
      </w:r>
    </w:p>
    <w:bookmarkStart w:name="z77" w:id="55"/>
    <w:p>
      <w:pPr>
        <w:spacing w:after="0"/>
        <w:ind w:left="0"/>
        <w:jc w:val="both"/>
      </w:pPr>
      <w:r>
        <w:rPr>
          <w:rFonts w:ascii="Times New Roman"/>
          <w:b w:val="false"/>
          <w:i w:val="false"/>
          <w:color w:val="000000"/>
          <w:sz w:val="28"/>
        </w:rPr>
        <w:t>
      "Мемлекеттік қызметті көрсету нысаны: электрондық және (немесе) қағаз түрінде.";</w:t>
      </w:r>
    </w:p>
    <w:bookmarkEnd w:id="55"/>
    <w:bookmarkStart w:name="z78" w:id="56"/>
    <w:p>
      <w:pPr>
        <w:spacing w:after="0"/>
        <w:ind w:left="0"/>
        <w:jc w:val="both"/>
      </w:pPr>
      <w:r>
        <w:rPr>
          <w:rFonts w:ascii="Times New Roman"/>
          <w:b w:val="false"/>
          <w:i w:val="false"/>
          <w:color w:val="000000"/>
          <w:sz w:val="28"/>
        </w:rPr>
        <w:t xml:space="preserve">
      көрсетілген бұйрықпен бекітілген "Салық және (немесе) өсiмпұлдар төлеу жөніндегі салық міндеттемесін орындау мерзімдерін өзгерту" мемлекеттік көрсетілетін қызмет регламенті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редакцияда жазылсын;</w:t>
      </w:r>
    </w:p>
    <w:bookmarkEnd w:id="56"/>
    <w:bookmarkStart w:name="z79" w:id="57"/>
    <w:p>
      <w:pPr>
        <w:spacing w:after="0"/>
        <w:ind w:left="0"/>
        <w:jc w:val="both"/>
      </w:pPr>
      <w:r>
        <w:rPr>
          <w:rFonts w:ascii="Times New Roman"/>
          <w:b w:val="false"/>
          <w:i w:val="false"/>
          <w:color w:val="000000"/>
          <w:sz w:val="28"/>
        </w:rPr>
        <w:t xml:space="preserve">
      көрсетілген бұйрықпен бекітілген "Кеден одағы шеңберінде тауарлардың экспорты (импорты) кезінде салықтық нысандарды қабылдау" мемлекеттік көрсетілетін қызмет регламенті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 редакцияда жазылсын;</w:t>
      </w:r>
    </w:p>
    <w:bookmarkEnd w:id="57"/>
    <w:bookmarkStart w:name="z80" w:id="58"/>
    <w:p>
      <w:pPr>
        <w:spacing w:after="0"/>
        <w:ind w:left="0"/>
        <w:jc w:val="both"/>
      </w:pPr>
      <w:r>
        <w:rPr>
          <w:rFonts w:ascii="Times New Roman"/>
          <w:b w:val="false"/>
          <w:i w:val="false"/>
          <w:color w:val="000000"/>
          <w:sz w:val="28"/>
        </w:rPr>
        <w:t xml:space="preserve">
      көрсетілген бұйрықпен бекітілген "Әкімшінің (уақытша әкімшінің, оңалтушы, уақытша және банкроттықты басқарушының) қызметін жүзеге асыру құқығына үміткер адамдардың біліктілік емтиханын өткізу" мемлекеттік көрсетілетін қызмет регламенті осы бұйрыққа </w:t>
      </w:r>
      <w:r>
        <w:rPr>
          <w:rFonts w:ascii="Times New Roman"/>
          <w:b w:val="false"/>
          <w:i w:val="false"/>
          <w:color w:val="000000"/>
          <w:sz w:val="28"/>
        </w:rPr>
        <w:t>8-қосымшаға</w:t>
      </w:r>
      <w:r>
        <w:rPr>
          <w:rFonts w:ascii="Times New Roman"/>
          <w:b w:val="false"/>
          <w:i w:val="false"/>
          <w:color w:val="000000"/>
          <w:sz w:val="28"/>
        </w:rPr>
        <w:t xml:space="preserve"> сәйкес редакцияда жазылсын;</w:t>
      </w:r>
    </w:p>
    <w:bookmarkEnd w:id="58"/>
    <w:bookmarkStart w:name="z81" w:id="59"/>
    <w:p>
      <w:pPr>
        <w:spacing w:after="0"/>
        <w:ind w:left="0"/>
        <w:jc w:val="both"/>
      </w:pPr>
      <w:r>
        <w:rPr>
          <w:rFonts w:ascii="Times New Roman"/>
          <w:b w:val="false"/>
          <w:i w:val="false"/>
          <w:color w:val="000000"/>
          <w:sz w:val="28"/>
        </w:rPr>
        <w:t xml:space="preserve">
      көрсетілген бұйрықпен бекітілген "Авторлық құқық пен сабақтас құқық, тауар таңбалары, қызмет көрсету таңбалары объектілерiн және тауарларды шығарған жерлердің атауларын зияткерлік меншік объектілерінің кедендік тізіліміне енгізу"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5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3-тармақтың</w:t>
      </w:r>
      <w:r>
        <w:rPr>
          <w:rFonts w:ascii="Times New Roman"/>
          <w:b w:val="false"/>
          <w:i w:val="false"/>
          <w:color w:val="000000"/>
          <w:sz w:val="28"/>
        </w:rPr>
        <w:t xml:space="preserve"> үшінші бөлігі алып тасталсын;</w:t>
      </w:r>
    </w:p>
    <w:bookmarkStart w:name="z83" w:id="60"/>
    <w:p>
      <w:pPr>
        <w:spacing w:after="0"/>
        <w:ind w:left="0"/>
        <w:jc w:val="both"/>
      </w:pPr>
      <w:r>
        <w:rPr>
          <w:rFonts w:ascii="Times New Roman"/>
          <w:b w:val="false"/>
          <w:i w:val="false"/>
          <w:color w:val="000000"/>
          <w:sz w:val="28"/>
        </w:rPr>
        <w:t xml:space="preserve">
      көрсетілген бұйрықпен бекітілген "Электрондық құжат түрінде тауарларға арналған декларацияларды пайдалана отырып тауарларды кедендік тазарту және шығару"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6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1-тармақтың</w:t>
      </w:r>
      <w:r>
        <w:rPr>
          <w:rFonts w:ascii="Times New Roman"/>
          <w:b w:val="false"/>
          <w:i w:val="false"/>
          <w:color w:val="000000"/>
          <w:sz w:val="28"/>
        </w:rPr>
        <w:t xml:space="preserve"> бірінші бөлігі мынадай редакцияда жазылсын: </w:t>
      </w:r>
    </w:p>
    <w:bookmarkStart w:name="z85" w:id="61"/>
    <w:p>
      <w:pPr>
        <w:spacing w:after="0"/>
        <w:ind w:left="0"/>
        <w:jc w:val="both"/>
      </w:pPr>
      <w:r>
        <w:rPr>
          <w:rFonts w:ascii="Times New Roman"/>
          <w:b w:val="false"/>
          <w:i w:val="false"/>
          <w:color w:val="000000"/>
          <w:sz w:val="28"/>
        </w:rPr>
        <w:t xml:space="preserve">
      "1. "Электрондық құжат түрінде тауарларға арналған декларацияларды пайдалана отырып тауарларды кедендік тазарту және шығару" мемлекеттік көрсетілетін қызметті (бұдан әрі – мемлекеттік көрсетілетін қызмет) "Қазақстан Республикасының мемлекеттік кірістер органдары көрсететін мемлекеттік қызметтер стандарттарын бекіту туралы" Қазақстан Республикасы Қаржы министрінің 2015 жылғы 27 сәуірдегі № 284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актілердің мемлекеттік тізілімінде № 11273 болып тіркелген) "Электрондық құжат түрінде тауарларға арналған декларацияларды пайдалана отырып тауарларды кедендік тазарту және шығару" мемлекеттік көрсетілетін қызмет стандартының (бұдан әрі – Стандарт) негізінде Министрліктің Мемлекеттік кірістер комитетінің облыстар, Астана және Алматы қалалары бойынша аумақтық органдары және кедендер (бұдан әрі – көрсетілетін қызметті беруші) көрсетеді."; </w:t>
      </w:r>
    </w:p>
    <w:bookmarkEnd w:id="6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8-тармақ</w:t>
      </w:r>
      <w:r>
        <w:rPr>
          <w:rFonts w:ascii="Times New Roman"/>
          <w:b w:val="false"/>
          <w:i w:val="false"/>
          <w:color w:val="000000"/>
          <w:sz w:val="28"/>
        </w:rPr>
        <w:t xml:space="preserve"> мынадай редакцияда жазылсын:</w:t>
      </w:r>
    </w:p>
    <w:bookmarkStart w:name="z87" w:id="62"/>
    <w:p>
      <w:pPr>
        <w:spacing w:after="0"/>
        <w:ind w:left="0"/>
        <w:jc w:val="both"/>
      </w:pPr>
      <w:r>
        <w:rPr>
          <w:rFonts w:ascii="Times New Roman"/>
          <w:b w:val="false"/>
          <w:i w:val="false"/>
          <w:color w:val="000000"/>
          <w:sz w:val="28"/>
        </w:rPr>
        <w:t>
      "8. Көрсетілетін қызметті берушінің құрылымдық бөлімшелері (қызметкерлері) арасындағы рәсімдер (іс-қимылдар) реттілігінің сипаттамасы:</w:t>
      </w:r>
    </w:p>
    <w:bookmarkEnd w:id="62"/>
    <w:bookmarkStart w:name="z88" w:id="63"/>
    <w:p>
      <w:pPr>
        <w:spacing w:after="0"/>
        <w:ind w:left="0"/>
        <w:jc w:val="both"/>
      </w:pPr>
      <w:r>
        <w:rPr>
          <w:rFonts w:ascii="Times New Roman"/>
          <w:b w:val="false"/>
          <w:i w:val="false"/>
          <w:color w:val="000000"/>
          <w:sz w:val="28"/>
        </w:rPr>
        <w:t>
      1) Көрсетілетін қызметті берушінің лауазымды тұлғасы мемлекеттік қызметті көрсету кезінде мынадай іс-әрекеттерді орындайды: екі сағаттан аспайтын мерзімде ЭҚ-ны ақпараттық жүйеде және тауарларға арналған декларацияларды тіркеу журналында тіркейді не ТД-ны тіркеуден бас тартады;</w:t>
      </w:r>
    </w:p>
    <w:bookmarkEnd w:id="63"/>
    <w:bookmarkStart w:name="z89" w:id="64"/>
    <w:p>
      <w:pPr>
        <w:spacing w:after="0"/>
        <w:ind w:left="0"/>
        <w:jc w:val="both"/>
      </w:pPr>
      <w:r>
        <w:rPr>
          <w:rFonts w:ascii="Times New Roman"/>
          <w:b w:val="false"/>
          <w:i w:val="false"/>
          <w:color w:val="000000"/>
          <w:sz w:val="28"/>
        </w:rPr>
        <w:t xml:space="preserve">
      2) Стандарттың </w:t>
      </w:r>
      <w:r>
        <w:rPr>
          <w:rFonts w:ascii="Times New Roman"/>
          <w:b w:val="false"/>
          <w:i w:val="false"/>
          <w:color w:val="000000"/>
          <w:sz w:val="28"/>
        </w:rPr>
        <w:t>4-тармағында</w:t>
      </w:r>
      <w:r>
        <w:rPr>
          <w:rFonts w:ascii="Times New Roman"/>
          <w:b w:val="false"/>
          <w:i w:val="false"/>
          <w:color w:val="000000"/>
          <w:sz w:val="28"/>
        </w:rPr>
        <w:t xml:space="preserve"> белгіленген мерзімде Қаржы министрінің 2015 жылғы 31 наурыздағы № 246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актілердің мемлекеттік тіркеу тізілімінде № 11273 болып тіркелген) мемлекеттік кірістер органдарының лауазымды тұлғаларымен тауарларға кедендік тазартуды жасау Ережесінің 3-бөлігі 3-параграфына сәйкес ЭҚ-ға тексеру және кедендік бақылау жүргізілсін (тәуекелдерді басқару жүйесін пайдалану (бұдан әрі – ТБЖ), сондай-ақ кедендік төлемдер мен салықтарды төлеу мақсаттары үшін көрсетілетін қызметті алушының жеке шотынан ақша қаражатын есептен шығаруды тексеру);</w:t>
      </w:r>
    </w:p>
    <w:bookmarkEnd w:id="64"/>
    <w:bookmarkStart w:name="z90" w:id="65"/>
    <w:p>
      <w:pPr>
        <w:spacing w:after="0"/>
        <w:ind w:left="0"/>
        <w:jc w:val="both"/>
      </w:pPr>
      <w:r>
        <w:rPr>
          <w:rFonts w:ascii="Times New Roman"/>
          <w:b w:val="false"/>
          <w:i w:val="false"/>
          <w:color w:val="000000"/>
          <w:sz w:val="28"/>
        </w:rPr>
        <w:t xml:space="preserve">
      3) Стандарттың 4-тармағында белгіленген мерзімде тауарларды шығару туралы шешім қабылдайды ("тауарларды шығаруға рұқсат берілді" деген мәртебесі бар ЭҚ), ал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тауарларды шығарудың шарттары сақталмаған кезде көрсетілетін қызметті берушінің лауазымды тұлғасы тауарларды шығару мерзімі өтпей тұрып мемлекеттік қызметті көрсетуден бас тартады ("тауарларды шығарудан бас тарту" деген мәртебесі бар ЭҚ) және көрсетілетін қызметті алушыға "жеке кабинетіне" бас тарту үшін негіз болған себептерді және оларды жою жөніндегі нұсқамаларды көрсете отырып, электрондық түрде хабарлама жолдайды.</w:t>
      </w:r>
    </w:p>
    <w:bookmarkEnd w:id="65"/>
    <w:p>
      <w:pPr>
        <w:spacing w:after="0"/>
        <w:ind w:left="0"/>
        <w:jc w:val="both"/>
      </w:pPr>
      <w:r>
        <w:rPr>
          <w:rFonts w:ascii="Times New Roman"/>
          <w:b w:val="false"/>
          <w:i w:val="false"/>
          <w:color w:val="000000"/>
          <w:sz w:val="28"/>
        </w:rPr>
        <w:t>
      Мемлекеттік қызметті көрсету процесінде осы Регламенттің 8-тармағында көрсетілген іс-әрекеттер кеден органдарының ақпараттық жүйесінде онлайн режимінде белгілі бір мәртебемен (берілді, тіркелді, тіркеуден бас тартылды, тәуекелдерді басқару жүйесінің тексеруі, шығаруға рұқсат берілді және тағы басқа) көрсетіледі.";</w:t>
      </w:r>
    </w:p>
    <w:bookmarkStart w:name="z91" w:id="66"/>
    <w:p>
      <w:pPr>
        <w:spacing w:after="0"/>
        <w:ind w:left="0"/>
        <w:jc w:val="both"/>
      </w:pPr>
      <w:r>
        <w:rPr>
          <w:rFonts w:ascii="Times New Roman"/>
          <w:b w:val="false"/>
          <w:i w:val="false"/>
          <w:color w:val="000000"/>
          <w:sz w:val="28"/>
        </w:rPr>
        <w:t xml:space="preserve">
      көрсетілген бұйрықпен бекітілген "Преференциалдық және преференциалдық емес режимдерді қолдану кезінде тауар шығарылған елді айқындауға қатысты алдын ала шешімдер қабылдау"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6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1-тармақтың</w:t>
      </w:r>
      <w:r>
        <w:rPr>
          <w:rFonts w:ascii="Times New Roman"/>
          <w:b w:val="false"/>
          <w:i w:val="false"/>
          <w:color w:val="000000"/>
          <w:sz w:val="28"/>
        </w:rPr>
        <w:t xml:space="preserve"> бірінші бөлігі мынадай редакцияда жазылсын: </w:t>
      </w:r>
    </w:p>
    <w:bookmarkStart w:name="z93" w:id="67"/>
    <w:p>
      <w:pPr>
        <w:spacing w:after="0"/>
        <w:ind w:left="0"/>
        <w:jc w:val="both"/>
      </w:pPr>
      <w:r>
        <w:rPr>
          <w:rFonts w:ascii="Times New Roman"/>
          <w:b w:val="false"/>
          <w:i w:val="false"/>
          <w:color w:val="000000"/>
          <w:sz w:val="28"/>
        </w:rPr>
        <w:t xml:space="preserve">
      "1. "Преференциалдық және преференциалдық емес режимдерді қолдану кезінде тауар шығарылған елді айқындауға қатысты алдын ала шешімдер қабылдау" мемлекеттік көрсетілетін қызметті (бұдан әрі – мемлекеттік көрсетілетін қызмет) "Қазақстан Республикасының мемлекеттік кірістер органдары көрсететін мемлекеттік қызметтер стандарттарын бекіту туралы" Қазақстан Республикасы Қаржы министрінің 2015 жылғы 27 сәуірдегі № 284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актілердің мемлекеттік тізілімінде № 11273 болып тіркелген) "Преференциалдық және преференциалдық емес режимдерді қолдану кезінде тауар шығарылған елді айқындауға қатысты алдын ала шешімдер қабылдау" мемлекеттік көрсетілетін қызмет стандартының (бұдан әрі – Стандарт) негізінде Министрліктің Мемлекеттік кірістер комитетінің облыстар, Астана және Алматы қалалары бойынша аумақтық органдары және кедендер (бұдан әрі – көрсетілетін қызметті беруші) көрсетеді.";</w:t>
      </w:r>
    </w:p>
    <w:bookmarkEnd w:id="6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3-тармақтың</w:t>
      </w:r>
      <w:r>
        <w:rPr>
          <w:rFonts w:ascii="Times New Roman"/>
          <w:b w:val="false"/>
          <w:i w:val="false"/>
          <w:color w:val="000000"/>
          <w:sz w:val="28"/>
        </w:rPr>
        <w:t xml:space="preserve"> үшінші бөлігі алып тасталсын; </w:t>
      </w:r>
    </w:p>
    <w:bookmarkStart w:name="z95" w:id="68"/>
    <w:p>
      <w:pPr>
        <w:spacing w:after="0"/>
        <w:ind w:left="0"/>
        <w:jc w:val="both"/>
      </w:pPr>
      <w:r>
        <w:rPr>
          <w:rFonts w:ascii="Times New Roman"/>
          <w:b w:val="false"/>
          <w:i w:val="false"/>
          <w:color w:val="000000"/>
          <w:sz w:val="28"/>
        </w:rPr>
        <w:t xml:space="preserve">
      көрсетілген бұйрықпен бекітілген "Тауарларды жіктеу жөнінде алдын ала шешімдер қабылдау"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6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1-тармақтың</w:t>
      </w:r>
      <w:r>
        <w:rPr>
          <w:rFonts w:ascii="Times New Roman"/>
          <w:b w:val="false"/>
          <w:i w:val="false"/>
          <w:color w:val="000000"/>
          <w:sz w:val="28"/>
        </w:rPr>
        <w:t xml:space="preserve"> бірінші бөлігі мынадай редакцияда жазылсын:</w:t>
      </w:r>
    </w:p>
    <w:bookmarkStart w:name="z97" w:id="69"/>
    <w:p>
      <w:pPr>
        <w:spacing w:after="0"/>
        <w:ind w:left="0"/>
        <w:jc w:val="both"/>
      </w:pPr>
      <w:r>
        <w:rPr>
          <w:rFonts w:ascii="Times New Roman"/>
          <w:b w:val="false"/>
          <w:i w:val="false"/>
          <w:color w:val="000000"/>
          <w:sz w:val="28"/>
        </w:rPr>
        <w:t xml:space="preserve">
      "1. "Тауарларды жіктеу жөнінде алдын ала шешімдер қабылдау" мемлекеттік көрсетілетін қызметті (бұдан әрі – мемлекеттік көрсетілетін қызмет) "Қазақстан Республикасының мемлекеттік кірістер органдары көрсететін мемлекеттік қызметтер стандарттарын бекіту туралы" Қазақстан Республикасы Қаржы министрінің 2015 жылғы 27 сәуірдегі № 284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актілердің мемлекеттік тізілімінде № 11273 болып тіркелген) "Тауарларды жіктеу жөнінде алдын ала шешімдер қабылдау" мемлекеттік көрсетілетін қызмет стандартының (бұдан әрі – Стандарт) негізінде Министрліктің Мемлекеттік кірістер комитетінің облыстар, Астана және Алматы қалалары бойынша аумақтық органдары және кедендер (бұдан әрі – көрсетілетін қызметті беруші) көрсетеді.";</w:t>
      </w:r>
    </w:p>
    <w:bookmarkEnd w:id="6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3-тармақтың</w:t>
      </w:r>
      <w:r>
        <w:rPr>
          <w:rFonts w:ascii="Times New Roman"/>
          <w:b w:val="false"/>
          <w:i w:val="false"/>
          <w:color w:val="000000"/>
          <w:sz w:val="28"/>
        </w:rPr>
        <w:t xml:space="preserve"> үшінші бөлігі алып тасталсын;</w:t>
      </w:r>
    </w:p>
    <w:bookmarkStart w:name="z99" w:id="70"/>
    <w:p>
      <w:pPr>
        <w:spacing w:after="0"/>
        <w:ind w:left="0"/>
        <w:jc w:val="both"/>
      </w:pPr>
      <w:r>
        <w:rPr>
          <w:rFonts w:ascii="Times New Roman"/>
          <w:b w:val="false"/>
          <w:i w:val="false"/>
          <w:color w:val="000000"/>
          <w:sz w:val="28"/>
        </w:rPr>
        <w:t xml:space="preserve">
      көрсетілген бұйрықпен бекітілген "Кедендік баждардың, салықтардың және кедендік алымдардың артық (қате) төленген сомалары бар екендігі туралы растау"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7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1-тармақтың</w:t>
      </w:r>
      <w:r>
        <w:rPr>
          <w:rFonts w:ascii="Times New Roman"/>
          <w:b w:val="false"/>
          <w:i w:val="false"/>
          <w:color w:val="000000"/>
          <w:sz w:val="28"/>
        </w:rPr>
        <w:t xml:space="preserve"> бірінші бөлігі мынадай редакцияда жазылсын:</w:t>
      </w:r>
    </w:p>
    <w:bookmarkStart w:name="z101" w:id="71"/>
    <w:p>
      <w:pPr>
        <w:spacing w:after="0"/>
        <w:ind w:left="0"/>
        <w:jc w:val="both"/>
      </w:pPr>
      <w:r>
        <w:rPr>
          <w:rFonts w:ascii="Times New Roman"/>
          <w:b w:val="false"/>
          <w:i w:val="false"/>
          <w:color w:val="000000"/>
          <w:sz w:val="28"/>
        </w:rPr>
        <w:t xml:space="preserve">
      "1. "Кедендік баждардың, салықтардың және кедендік алымдардың артық (қате) төленген сомалары бар екендігі туралы растау" мемлекеттік көрсетілетін қызметті (бұдан әрі – мемлекеттік көрсетілетін қызмет) "Қазақстан Республикасының мемлекеттік кірістер органдары көрсететін мемлекеттік қызметтер стандарттарын бекіту туралы" Қазақстан Республикасы Қаржы министрінің 2015 жылғы 27 сәуірдегі № 284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актілердің мемлекеттік тізілімінде № 11273 болып тіркелген) "Кедендік баждар, салықтар, кедендік алымдар мен өсімпұлдар бойынша есептеулерді салыстыру актісін беру" мемлекеттік көрсетілетін қызмет стандартының (бұдан әрі – Стандарт) негізінде Министрліктің Мемлекеттік кірістер комитетінің облыстар, Астана және Алматы қалалары бойынша аумақтық органдары және кедендер (бұдан әрі – көрсетілетін қызметті беруші) көрсетеді.";</w:t>
      </w:r>
    </w:p>
    <w:bookmarkEnd w:id="7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3-тармақтың</w:t>
      </w:r>
      <w:r>
        <w:rPr>
          <w:rFonts w:ascii="Times New Roman"/>
          <w:b w:val="false"/>
          <w:i w:val="false"/>
          <w:color w:val="000000"/>
          <w:sz w:val="28"/>
        </w:rPr>
        <w:t xml:space="preserve"> үшінші бөлігі алып тасталсын;</w:t>
      </w:r>
    </w:p>
    <w:bookmarkStart w:name="z103" w:id="72"/>
    <w:p>
      <w:pPr>
        <w:spacing w:after="0"/>
        <w:ind w:left="0"/>
        <w:jc w:val="both"/>
      </w:pPr>
      <w:r>
        <w:rPr>
          <w:rFonts w:ascii="Times New Roman"/>
          <w:b w:val="false"/>
          <w:i w:val="false"/>
          <w:color w:val="000000"/>
          <w:sz w:val="28"/>
        </w:rPr>
        <w:t xml:space="preserve">
       көрсетілген бұйрықпен бекітілген "Кедендік баждар, салықтар, кедендік алымдар мен өсімпұлдар бойынша есептеулерді салыстыру актісін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7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1-тармақтың</w:t>
      </w:r>
      <w:r>
        <w:rPr>
          <w:rFonts w:ascii="Times New Roman"/>
          <w:b w:val="false"/>
          <w:i w:val="false"/>
          <w:color w:val="000000"/>
          <w:sz w:val="28"/>
        </w:rPr>
        <w:t xml:space="preserve"> бірінші бөлігі мынадай редакцияда жазылсын:</w:t>
      </w:r>
    </w:p>
    <w:bookmarkStart w:name="z105" w:id="73"/>
    <w:p>
      <w:pPr>
        <w:spacing w:after="0"/>
        <w:ind w:left="0"/>
        <w:jc w:val="both"/>
      </w:pPr>
      <w:r>
        <w:rPr>
          <w:rFonts w:ascii="Times New Roman"/>
          <w:b w:val="false"/>
          <w:i w:val="false"/>
          <w:color w:val="000000"/>
          <w:sz w:val="28"/>
        </w:rPr>
        <w:t xml:space="preserve">
      "1. "Кедендік баждар, салықтар, кедендік алымдар мен өсімпұлдар бойынша есептеулерді салыстыру актісін беру" мемлекеттік көрсетілетін қызметті (бұдан әрі – мемлекеттік көрсетілетін қызмет) "Қазақстан Республикасының мемлекеттік кірістер органдары көрсететін мемлекеттік қызметтер стандарттарын бекіту туралы" Қазақстан Республикасы Қаржы министрінің 2015 жылғы 27 сәуірдегі № 284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актілердің мемлекеттік тізілімінде № 11273 болып тіркелген) "Кедендік баждар, салықтар, кедендік алымдар мен өсімпұлдар бойынша есептеулерді салыстыру актісін беру" мемлекеттік көрсетілетін қызмет стандартының (бұдан әрі – Стандарт) негізінде Мемлекеттік көрсетілетін қызметті Министрліктің Мемлекеттік кірістер комитетінің облыстар, Астана және Алматы қалалары бойынша аумақтық органдары және кедендер (бұдан әрі – көрсетілетін қызметті беруші) көрсетеді.";</w:t>
      </w:r>
    </w:p>
    <w:bookmarkEnd w:id="7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3-тармақтың</w:t>
      </w:r>
      <w:r>
        <w:rPr>
          <w:rFonts w:ascii="Times New Roman"/>
          <w:b w:val="false"/>
          <w:i w:val="false"/>
          <w:color w:val="000000"/>
          <w:sz w:val="28"/>
        </w:rPr>
        <w:t xml:space="preserve"> үшінші бөлігі алып тасталсын;</w:t>
      </w:r>
    </w:p>
    <w:bookmarkStart w:name="z107" w:id="74"/>
    <w:p>
      <w:pPr>
        <w:spacing w:after="0"/>
        <w:ind w:left="0"/>
        <w:jc w:val="both"/>
      </w:pPr>
      <w:r>
        <w:rPr>
          <w:rFonts w:ascii="Times New Roman"/>
          <w:b w:val="false"/>
          <w:i w:val="false"/>
          <w:color w:val="000000"/>
          <w:sz w:val="28"/>
        </w:rPr>
        <w:t xml:space="preserve">
      көрсетілген бұйрықпен бекітілген "Тауарды құрастырылмаған немесе жиналмаған түрде, оның ішінде белгіленген уақыт кезеңі ішінде әртүрлі партиялармен әкелу көзделген жинақталмаған немесе аяқталмаған түрде жіктеу туралы шешімді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7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3-тармақтың</w:t>
      </w:r>
      <w:r>
        <w:rPr>
          <w:rFonts w:ascii="Times New Roman"/>
          <w:b w:val="false"/>
          <w:i w:val="false"/>
          <w:color w:val="000000"/>
          <w:sz w:val="28"/>
        </w:rPr>
        <w:t xml:space="preserve"> үшінші бөлігі алып тасталсын;</w:t>
      </w:r>
    </w:p>
    <w:bookmarkStart w:name="z109" w:id="75"/>
    <w:p>
      <w:pPr>
        <w:spacing w:after="0"/>
        <w:ind w:left="0"/>
        <w:jc w:val="both"/>
      </w:pPr>
      <w:r>
        <w:rPr>
          <w:rFonts w:ascii="Times New Roman"/>
          <w:b w:val="false"/>
          <w:i w:val="false"/>
          <w:color w:val="000000"/>
          <w:sz w:val="28"/>
        </w:rPr>
        <w:t xml:space="preserve">
      көрсетілген бұйрықпен бекітілген "Тауарларды кедендік тазарту"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бұйрыққа </w:t>
      </w:r>
      <w:r>
        <w:rPr>
          <w:rFonts w:ascii="Times New Roman"/>
          <w:b w:val="false"/>
          <w:i w:val="false"/>
          <w:color w:val="000000"/>
          <w:sz w:val="28"/>
        </w:rPr>
        <w:t>9-қосымшаға</w:t>
      </w:r>
      <w:r>
        <w:rPr>
          <w:rFonts w:ascii="Times New Roman"/>
          <w:b w:val="false"/>
          <w:i w:val="false"/>
          <w:color w:val="000000"/>
          <w:sz w:val="28"/>
        </w:rPr>
        <w:t xml:space="preserve"> сәйкес редакцияда жазылсын;</w:t>
      </w:r>
    </w:p>
    <w:bookmarkEnd w:id="75"/>
    <w:bookmarkStart w:name="z110" w:id="76"/>
    <w:p>
      <w:pPr>
        <w:spacing w:after="0"/>
        <w:ind w:left="0"/>
        <w:jc w:val="both"/>
      </w:pPr>
      <w:r>
        <w:rPr>
          <w:rFonts w:ascii="Times New Roman"/>
          <w:b w:val="false"/>
          <w:i w:val="false"/>
          <w:color w:val="000000"/>
          <w:sz w:val="28"/>
        </w:rPr>
        <w:t xml:space="preserve">
      көрсетілген бұйрықпен бекітілген "Халықаралық тасымалдау жол-көлік құралын тауарларды кедендік пломбалармен және мөрлермен тасымалдауға жіберу туралы куәлік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7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1-тармақтың</w:t>
      </w:r>
      <w:r>
        <w:rPr>
          <w:rFonts w:ascii="Times New Roman"/>
          <w:b w:val="false"/>
          <w:i w:val="false"/>
          <w:color w:val="000000"/>
          <w:sz w:val="28"/>
        </w:rPr>
        <w:t xml:space="preserve"> бірінші бөлігі мынадай редакцияда жазылсын:</w:t>
      </w:r>
    </w:p>
    <w:bookmarkStart w:name="z112" w:id="77"/>
    <w:p>
      <w:pPr>
        <w:spacing w:after="0"/>
        <w:ind w:left="0"/>
        <w:jc w:val="both"/>
      </w:pPr>
      <w:r>
        <w:rPr>
          <w:rFonts w:ascii="Times New Roman"/>
          <w:b w:val="false"/>
          <w:i w:val="false"/>
          <w:color w:val="000000"/>
          <w:sz w:val="28"/>
        </w:rPr>
        <w:t xml:space="preserve">
      "1. "Халықаралық тасымалдау жол-көлік құралын тауарларды кедендік пломбалармен және мөрлермен тасымалдауға жіберу туралы куәлік беру" мемлекеттік көрсетілетін қызметті (бұдан әрі – мемлекеттік көрсетілетін қызмет) "Қазақстан Республикасының мемлекеттік кірістер органдары көрсететін мемлекеттік қызметтер стандарттарын бекіту туралы" Қазақстан Республикасы Қаржы министрінің 2015 жылғы 27 сәуірдегі № 284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актілердің мемлекеттік тізілімінде № 11273 болып тіркелген) "Халықаралық тасымалдау жол-көлік құралын тауарларды кедендік пломбалармен және мөрлермен тасымалдауға жіберу туралы куәлік беру" мемлекеттік көрсетілетін қызмет стандарты (бұдан әрі – Стандарт) негізінде Министрліктің Мемлекеттік кірістер комитетінің облыстар, Астана және Алматы қалалары бойынша аумақтық органдары және кедендер (бұдан әрі – көрсетілетін қызметті беруші) көрсетеді.";</w:t>
      </w:r>
    </w:p>
    <w:bookmarkEnd w:id="7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3-тармақтың</w:t>
      </w:r>
      <w:r>
        <w:rPr>
          <w:rFonts w:ascii="Times New Roman"/>
          <w:b w:val="false"/>
          <w:i w:val="false"/>
          <w:color w:val="000000"/>
          <w:sz w:val="28"/>
        </w:rPr>
        <w:t xml:space="preserve"> үшінші бөлігі алып тасталсын;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5-тармақтың</w:t>
      </w:r>
      <w:r>
        <w:rPr>
          <w:rFonts w:ascii="Times New Roman"/>
          <w:b w:val="false"/>
          <w:i w:val="false"/>
          <w:color w:val="000000"/>
          <w:sz w:val="28"/>
        </w:rPr>
        <w:t xml:space="preserve"> 5) тармақшасы мынадай редакцияда жазылсын:</w:t>
      </w:r>
    </w:p>
    <w:bookmarkStart w:name="z115" w:id="78"/>
    <w:p>
      <w:pPr>
        <w:spacing w:after="0"/>
        <w:ind w:left="0"/>
        <w:jc w:val="both"/>
      </w:pPr>
      <w:r>
        <w:rPr>
          <w:rFonts w:ascii="Times New Roman"/>
          <w:b w:val="false"/>
          <w:i w:val="false"/>
          <w:color w:val="000000"/>
          <w:sz w:val="28"/>
        </w:rPr>
        <w:t>
      "5) көрсетілетін қызметті берушінің құрылымдық бөлімшесінің қызметшісі өтінішті қарау кезінде өтінішті алғаннан кейін 2 (жұмыс күні) күн ішінде көрсетілген автомобиль көлiк құралына, тіркемеге, жартылай тіркемеге тексеріп қарауды жүргізеді;";</w:t>
      </w:r>
    </w:p>
    <w:bookmarkEnd w:id="7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8-тармақтың</w:t>
      </w:r>
      <w:r>
        <w:rPr>
          <w:rFonts w:ascii="Times New Roman"/>
          <w:b w:val="false"/>
          <w:i w:val="false"/>
          <w:color w:val="000000"/>
          <w:sz w:val="28"/>
        </w:rPr>
        <w:t xml:space="preserve"> 4) тармақшасының үшінші абзацы мынадай редакцияда жазылсын:</w:t>
      </w:r>
    </w:p>
    <w:bookmarkStart w:name="z117" w:id="79"/>
    <w:p>
      <w:pPr>
        <w:spacing w:after="0"/>
        <w:ind w:left="0"/>
        <w:jc w:val="both"/>
      </w:pPr>
      <w:r>
        <w:rPr>
          <w:rFonts w:ascii="Times New Roman"/>
          <w:b w:val="false"/>
          <w:i w:val="false"/>
          <w:color w:val="000000"/>
          <w:sz w:val="28"/>
        </w:rPr>
        <w:t xml:space="preserve">
      "Ұсынылған құжаттар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келген жағдайда көрсетілген автомобиль көлiк құралына, тіркемеге, жартылай тіркемеге тексеріп қарауды жүргізеді және олардың техникалық талаптарға сәйкестігі жағдайында мемлекеттік қызметті көрсетудің нәтижесін ресімдейді, оған бұрыштама қояды және көрсетілетін қызметті берушінің құрылымдық бөлімшесінің басшысына қол қоюға береді;";</w:t>
      </w:r>
    </w:p>
    <w:bookmarkEnd w:id="79"/>
    <w:bookmarkStart w:name="z118" w:id="80"/>
    <w:p>
      <w:pPr>
        <w:spacing w:after="0"/>
        <w:ind w:left="0"/>
        <w:jc w:val="both"/>
      </w:pPr>
      <w:r>
        <w:rPr>
          <w:rFonts w:ascii="Times New Roman"/>
          <w:b w:val="false"/>
          <w:i w:val="false"/>
          <w:color w:val="000000"/>
          <w:sz w:val="28"/>
        </w:rPr>
        <w:t xml:space="preserve">
      көрсетілген бұйрықпен бекітілген "Уақытша сақтау қоймалары иелерінің тізіліміне енгізу"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8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1-тармақтың</w:t>
      </w:r>
      <w:r>
        <w:rPr>
          <w:rFonts w:ascii="Times New Roman"/>
          <w:b w:val="false"/>
          <w:i w:val="false"/>
          <w:color w:val="000000"/>
          <w:sz w:val="28"/>
        </w:rPr>
        <w:t xml:space="preserve"> бірінші бөлігі мынадай редакцияда жазылсын:</w:t>
      </w:r>
    </w:p>
    <w:bookmarkStart w:name="z120" w:id="81"/>
    <w:p>
      <w:pPr>
        <w:spacing w:after="0"/>
        <w:ind w:left="0"/>
        <w:jc w:val="both"/>
      </w:pPr>
      <w:r>
        <w:rPr>
          <w:rFonts w:ascii="Times New Roman"/>
          <w:b w:val="false"/>
          <w:i w:val="false"/>
          <w:color w:val="000000"/>
          <w:sz w:val="28"/>
        </w:rPr>
        <w:t xml:space="preserve">
      "1. "Уақытша сақтау қоймалары иелерінің тізіліміне енгізу" мемлекеттік көрсетілетін қызметті (бұдан әрі – мемлекеттік көрсетілетін қызмет) "Қазақстан Республикасының мемлекеттік кірістер органдары көрсететін мемлекеттік қызметтер стандарттарын бекіту туралы" Қазақстан Республикасы Қаржы министрінің 2015 жылғы 27 сәуірдегі № 284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актілердің мемлекеттік тізілімінде № 11273 болып тіркелген) "Уақытша сақтау қоймалары иелерінің тізіліміне енгізу" мемлекеттік көрсетілетін қызмет стандарты (бұдан әрі – Стандарт) негізінде Министрліктің Мемлекеттік кірістер комитетінің облыстар, Астана және Алматы қалалары бойынша аумақтық органдары және кедендер (бұдан әрі – көрсетілетін қызметті беруші) көрсетеді.";</w:t>
      </w:r>
    </w:p>
    <w:bookmarkEnd w:id="81"/>
    <w:bookmarkStart w:name="z121" w:id="82"/>
    <w:p>
      <w:pPr>
        <w:spacing w:after="0"/>
        <w:ind w:left="0"/>
        <w:jc w:val="both"/>
      </w:pPr>
      <w:r>
        <w:rPr>
          <w:rFonts w:ascii="Times New Roman"/>
          <w:b w:val="false"/>
          <w:i w:val="false"/>
          <w:color w:val="000000"/>
          <w:sz w:val="28"/>
        </w:rPr>
        <w:t xml:space="preserve">
      көрсетілген бұйрықпен бекітілген "Кеден қоймалары иелерінің тізіліміне енгізу"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8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1-тармақтың</w:t>
      </w:r>
      <w:r>
        <w:rPr>
          <w:rFonts w:ascii="Times New Roman"/>
          <w:b w:val="false"/>
          <w:i w:val="false"/>
          <w:color w:val="000000"/>
          <w:sz w:val="28"/>
        </w:rPr>
        <w:t xml:space="preserve"> бірінші бөлігі мынадай редакцияда жазылсын:</w:t>
      </w:r>
    </w:p>
    <w:bookmarkStart w:name="z123" w:id="83"/>
    <w:p>
      <w:pPr>
        <w:spacing w:after="0"/>
        <w:ind w:left="0"/>
        <w:jc w:val="both"/>
      </w:pPr>
      <w:r>
        <w:rPr>
          <w:rFonts w:ascii="Times New Roman"/>
          <w:b w:val="false"/>
          <w:i w:val="false"/>
          <w:color w:val="000000"/>
          <w:sz w:val="28"/>
        </w:rPr>
        <w:t xml:space="preserve">
      "1. "Кеден қоймалары иелерінің тізіліміне енгізу" мемлекеттік көрсетілетін қызметті (бұдан әрі – мемлекеттік көрсетілетін қызмет) "Қазақстан Республикасының мемлекеттік кірістер органдары көрсететін мемлекеттік қызметтер стандарттарын бекіту туралы" Қазақстан Республикасы Қаржы министрінің 2015 жылғы 27 сәуірдегі № 284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актілердің мемлекеттік тізілімінде № 11273 болып тіркелген) "Кеден қоймалары иелерінің тізіліміне енгізу" мемлекеттік көрсетілетін қызмет стандарты (бұдан әрі – Стандарт) негізінде Министрліктің Мемлекеттік кірістер комитетінің облыстар, Астана және Алматы қалалары бойынша аумақтық органдары және кедендер (бұдан әрі – көрсетілетін қызметті беруші) көрсетеді.";</w:t>
      </w:r>
    </w:p>
    <w:bookmarkEnd w:id="83"/>
    <w:bookmarkStart w:name="z124" w:id="84"/>
    <w:p>
      <w:pPr>
        <w:spacing w:after="0"/>
        <w:ind w:left="0"/>
        <w:jc w:val="both"/>
      </w:pPr>
      <w:r>
        <w:rPr>
          <w:rFonts w:ascii="Times New Roman"/>
          <w:b w:val="false"/>
          <w:i w:val="false"/>
          <w:color w:val="000000"/>
          <w:sz w:val="28"/>
        </w:rPr>
        <w:t xml:space="preserve">
      көрсетілген бұйрықпен бекітілген "Еркін қоймалар иелерінің тізіліміне енгізу"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8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1-тармақтың</w:t>
      </w:r>
      <w:r>
        <w:rPr>
          <w:rFonts w:ascii="Times New Roman"/>
          <w:b w:val="false"/>
          <w:i w:val="false"/>
          <w:color w:val="000000"/>
          <w:sz w:val="28"/>
        </w:rPr>
        <w:t xml:space="preserve"> бірінші бөлігі мынадай редакцияда жазылсын:</w:t>
      </w:r>
    </w:p>
    <w:bookmarkStart w:name="z126" w:id="85"/>
    <w:p>
      <w:pPr>
        <w:spacing w:after="0"/>
        <w:ind w:left="0"/>
        <w:jc w:val="both"/>
      </w:pPr>
      <w:r>
        <w:rPr>
          <w:rFonts w:ascii="Times New Roman"/>
          <w:b w:val="false"/>
          <w:i w:val="false"/>
          <w:color w:val="000000"/>
          <w:sz w:val="28"/>
        </w:rPr>
        <w:t xml:space="preserve">
      "1. "Еркін қоймалар иелерінің тізіліміне енгізу" мемлекеттік көрсетілетін қызметті (бұдан әрі – мемлекеттік көрсетілетін қызмет) "Қазақстан Республикасының мемлекеттік кірістер органдары көрсететін мемлекеттік қызметтер стандарттарын бекіту туралы" Қазақстан Республикасы Қаржы министрінің 2015 жылғы 27 сәуірдегі № 284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актілердің мемлекеттік тізілімінде № 11273 болып тіркелген) "Кеден қоймалары иелерінің тізіліміне енгізу" мемлекеттік көрсетілетін қызмет стандарты (бұдан әрі – Стандарт) негізінде Министрліктің Мемлекеттік кірістер комитетінің облыстар, Астана және Алматы қалалары бойынша аумақтық органдары және кедендер (бұдан әрі – көрсетілетін қызметті беруші) көрсетеді.";</w:t>
      </w:r>
    </w:p>
    <w:bookmarkEnd w:id="85"/>
    <w:bookmarkStart w:name="z127" w:id="86"/>
    <w:p>
      <w:pPr>
        <w:spacing w:after="0"/>
        <w:ind w:left="0"/>
        <w:jc w:val="both"/>
      </w:pPr>
      <w:r>
        <w:rPr>
          <w:rFonts w:ascii="Times New Roman"/>
          <w:b w:val="false"/>
          <w:i w:val="false"/>
          <w:color w:val="000000"/>
          <w:sz w:val="28"/>
        </w:rPr>
        <w:t xml:space="preserve">
      көрсетілген бұйрықпен бекітілген "Бажсыз сауда дүкендері иелерінің тізіліміне енгізу"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8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1-тармақтың</w:t>
      </w:r>
      <w:r>
        <w:rPr>
          <w:rFonts w:ascii="Times New Roman"/>
          <w:b w:val="false"/>
          <w:i w:val="false"/>
          <w:color w:val="000000"/>
          <w:sz w:val="28"/>
        </w:rPr>
        <w:t xml:space="preserve"> бірінші бөлігі мынадай редакцияда жазылсын:</w:t>
      </w:r>
    </w:p>
    <w:bookmarkStart w:name="z129" w:id="87"/>
    <w:p>
      <w:pPr>
        <w:spacing w:after="0"/>
        <w:ind w:left="0"/>
        <w:jc w:val="both"/>
      </w:pPr>
      <w:r>
        <w:rPr>
          <w:rFonts w:ascii="Times New Roman"/>
          <w:b w:val="false"/>
          <w:i w:val="false"/>
          <w:color w:val="000000"/>
          <w:sz w:val="28"/>
        </w:rPr>
        <w:t xml:space="preserve">
      "1. "Бажсыз сауда дүкендері иелерінің тізіліміне енгізу" мемлекеттік көрсетілетін қызметті (бұдан әрі – мемлекеттік көрсетілетін қызмет) "Қазақстан Республикасының мемлекеттік кірістер органдары көрсететін мемлекеттік қызметтер стандарттарын бекіту туралы" Қазақстан Республикасы Қаржы министрінің 2015 жылғы 27 сәуірдегі № 284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актілердің мемлекеттік тізілімінде № 11273 болып тіркелген) "Бажсыз сауда дүкендері иелерінің тізіліміне енгізу" мемлекеттік көрсетілетін қызмет стандартының (бұдан әрі – Стандарт) негізінде Министрліктің Мемлекеттік кірістер комитетінің облыстар, Астана және Алматы қалалары бойынша аумақтық органдары және кедендер (бұдан әрі – көрсетілетін қызметті беруші) көрсетеді.";</w:t>
      </w:r>
    </w:p>
    <w:bookmarkEnd w:id="87"/>
    <w:bookmarkStart w:name="z130" w:id="88"/>
    <w:p>
      <w:pPr>
        <w:spacing w:after="0"/>
        <w:ind w:left="0"/>
        <w:jc w:val="both"/>
      </w:pPr>
      <w:r>
        <w:rPr>
          <w:rFonts w:ascii="Times New Roman"/>
          <w:b w:val="false"/>
          <w:i w:val="false"/>
          <w:color w:val="000000"/>
          <w:sz w:val="28"/>
        </w:rPr>
        <w:t xml:space="preserve">
      көрсетілген бұйрықпен бекітілген "Жекеменшік тауарларды сақтау қоймалары иелерінің тізіліміне енгізу" мемлекеттік көрсетілетін қызмет регламенті осы бұйрыққа </w:t>
      </w:r>
      <w:r>
        <w:rPr>
          <w:rFonts w:ascii="Times New Roman"/>
          <w:b w:val="false"/>
          <w:i w:val="false"/>
          <w:color w:val="000000"/>
          <w:sz w:val="28"/>
        </w:rPr>
        <w:t>10-қосымшаға</w:t>
      </w:r>
      <w:r>
        <w:rPr>
          <w:rFonts w:ascii="Times New Roman"/>
          <w:b w:val="false"/>
          <w:i w:val="false"/>
          <w:color w:val="000000"/>
          <w:sz w:val="28"/>
        </w:rPr>
        <w:t xml:space="preserve"> сәйкес редакцияда жазылсын;</w:t>
      </w:r>
    </w:p>
    <w:bookmarkEnd w:id="88"/>
    <w:bookmarkStart w:name="z131" w:id="89"/>
    <w:p>
      <w:pPr>
        <w:spacing w:after="0"/>
        <w:ind w:left="0"/>
        <w:jc w:val="both"/>
      </w:pPr>
      <w:r>
        <w:rPr>
          <w:rFonts w:ascii="Times New Roman"/>
          <w:b w:val="false"/>
          <w:i w:val="false"/>
          <w:color w:val="000000"/>
          <w:sz w:val="28"/>
        </w:rPr>
        <w:t xml:space="preserve">
      көрсетілген бұйрықпен бекітілген "Кедендік баждардың, салықтардың төленуін қамтамасыз етуді тіркеу"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8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1-тармақтың</w:t>
      </w:r>
      <w:r>
        <w:rPr>
          <w:rFonts w:ascii="Times New Roman"/>
          <w:b w:val="false"/>
          <w:i w:val="false"/>
          <w:color w:val="000000"/>
          <w:sz w:val="28"/>
        </w:rPr>
        <w:t xml:space="preserve"> бірінші бөлігі мынадай редакцияда жазылсын:</w:t>
      </w:r>
    </w:p>
    <w:bookmarkStart w:name="z133" w:id="90"/>
    <w:p>
      <w:pPr>
        <w:spacing w:after="0"/>
        <w:ind w:left="0"/>
        <w:jc w:val="both"/>
      </w:pPr>
      <w:r>
        <w:rPr>
          <w:rFonts w:ascii="Times New Roman"/>
          <w:b w:val="false"/>
          <w:i w:val="false"/>
          <w:color w:val="000000"/>
          <w:sz w:val="28"/>
        </w:rPr>
        <w:t xml:space="preserve">
      "1. "Кедендік баждардың, салықтардың төленуін қамтамасыз етуді тіркеу" мемлекеттік көрсетілетін қызметті (бұдан әрі – мемлекеттік көрсетілетін қызмет) "Қазақстан Республикасының мемлекеттік кірістер органдары көрсететін мемлекеттік қызметтер стандарттарын бекіту туралы" Қазақстан Республикасы Қаржы министрінің 2015 жылғы 27 сәуірдегі № 284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актілердің мемлекеттік тізілімінде № 11273 болып тіркелген) "Кедендік баждардың, салықтардың төленуін қамтамасыз етуді тіркеу" мемлекеттік көрсетілетін қызмет стандарты (бұдан әрі – Стандарт) негізінде Министрліктің Мемлекеттік кірістер комитетінің облыстар, Астана және Алматы қалалары бойынша аумақтық органдары және кедендер (бұдан әрі – көрсетілетін қызметті беруші) көрсетеді.";</w:t>
      </w:r>
    </w:p>
    <w:bookmarkEnd w:id="9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3-тармақтың</w:t>
      </w:r>
      <w:r>
        <w:rPr>
          <w:rFonts w:ascii="Times New Roman"/>
          <w:b w:val="false"/>
          <w:i w:val="false"/>
          <w:color w:val="000000"/>
          <w:sz w:val="28"/>
        </w:rPr>
        <w:t xml:space="preserve"> үшінші бөлігі алып тасталсын;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5-тармақтың</w:t>
      </w:r>
      <w:r>
        <w:rPr>
          <w:rFonts w:ascii="Times New Roman"/>
          <w:b w:val="false"/>
          <w:i w:val="false"/>
          <w:color w:val="000000"/>
          <w:sz w:val="28"/>
        </w:rPr>
        <w:t xml:space="preserve"> 5) тармақшасы мынадай редакцияда жазылсын:</w:t>
      </w:r>
    </w:p>
    <w:bookmarkStart w:name="z136" w:id="91"/>
    <w:p>
      <w:pPr>
        <w:spacing w:after="0"/>
        <w:ind w:left="0"/>
        <w:jc w:val="both"/>
      </w:pPr>
      <w:r>
        <w:rPr>
          <w:rFonts w:ascii="Times New Roman"/>
          <w:b w:val="false"/>
          <w:i w:val="false"/>
          <w:color w:val="000000"/>
          <w:sz w:val="28"/>
        </w:rPr>
        <w:t>
      "5) көрсетілетін қызметті берушінің құрылымдық бөлімшесінің қызметшісі өтінішті алған сәттен бастап 8 (сегіз) сағат ішінде өтінішті қарайды.";</w:t>
      </w:r>
    </w:p>
    <w:bookmarkEnd w:id="9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8-тармақтың</w:t>
      </w:r>
      <w:r>
        <w:rPr>
          <w:rFonts w:ascii="Times New Roman"/>
          <w:b w:val="false"/>
          <w:i w:val="false"/>
          <w:color w:val="000000"/>
          <w:sz w:val="28"/>
        </w:rPr>
        <w:t xml:space="preserve"> 4) тармақшасының екінші бөлігі алып тасталсын;</w:t>
      </w:r>
    </w:p>
    <w:bookmarkStart w:name="z138" w:id="92"/>
    <w:p>
      <w:pPr>
        <w:spacing w:after="0"/>
        <w:ind w:left="0"/>
        <w:jc w:val="both"/>
      </w:pPr>
      <w:r>
        <w:rPr>
          <w:rFonts w:ascii="Times New Roman"/>
          <w:b w:val="false"/>
          <w:i w:val="false"/>
          <w:color w:val="000000"/>
          <w:sz w:val="28"/>
        </w:rPr>
        <w:t xml:space="preserve">
      көрсетілген бұйрықпен бекітілген "Кедендік баждарды төлеу мерзімдерін өзгерту"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9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1-тармақтың</w:t>
      </w:r>
      <w:r>
        <w:rPr>
          <w:rFonts w:ascii="Times New Roman"/>
          <w:b w:val="false"/>
          <w:i w:val="false"/>
          <w:color w:val="000000"/>
          <w:sz w:val="28"/>
        </w:rPr>
        <w:t xml:space="preserve"> бірінші бөлігі мынадай редакцияда жазылсын:</w:t>
      </w:r>
    </w:p>
    <w:bookmarkStart w:name="z140" w:id="93"/>
    <w:p>
      <w:pPr>
        <w:spacing w:after="0"/>
        <w:ind w:left="0"/>
        <w:jc w:val="both"/>
      </w:pPr>
      <w:r>
        <w:rPr>
          <w:rFonts w:ascii="Times New Roman"/>
          <w:b w:val="false"/>
          <w:i w:val="false"/>
          <w:color w:val="000000"/>
          <w:sz w:val="28"/>
        </w:rPr>
        <w:t xml:space="preserve">
      "1. "Кедендік баждарды төлеу мерзімдерін өзгерту" мемлекеттік көрсетілетін қызметті (бұдан әрі – мемлекеттік көрсетілетін қызмет) "Қазақстан Республикасының мемлекеттік кірістер органдары көрсететін мемлекеттік қызметтер стандарттарын бекіту туралы" Қазақстан Республикасы Қаржы министрінің 2015 жылғы 27 сәуірдегі № 284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актілердің мемлекеттік тізілімінде № 11273 болып тіркелген) "Кедендік баждардың, салықтардың төленуін қамтамасыз етуді тіркеу" мемлекеттік көрсетілетін қызмет стандарты (бұдан әрі – Стандарт) негізінде Министрліктің Мемлекеттік кірістер комитетінің облыстар, Астана және Алматы қалалары бойынша аумақтық органдары және кедендер (бұдан әрі – көрсетілетін қызметті беруші) көрсетеді."; </w:t>
      </w:r>
    </w:p>
    <w:bookmarkEnd w:id="9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w:t>
      </w:r>
      <w:r>
        <w:rPr>
          <w:rFonts w:ascii="Times New Roman"/>
          <w:b w:val="false"/>
          <w:i w:val="false"/>
          <w:color w:val="000000"/>
          <w:sz w:val="28"/>
        </w:rPr>
        <w:t xml:space="preserve"> мынадай редакцияда жазылсын:</w:t>
      </w:r>
    </w:p>
    <w:bookmarkStart w:name="z142" w:id="94"/>
    <w:p>
      <w:pPr>
        <w:spacing w:after="0"/>
        <w:ind w:left="0"/>
        <w:jc w:val="both"/>
      </w:pPr>
      <w:r>
        <w:rPr>
          <w:rFonts w:ascii="Times New Roman"/>
          <w:b w:val="false"/>
          <w:i w:val="false"/>
          <w:color w:val="000000"/>
          <w:sz w:val="28"/>
        </w:rPr>
        <w:t>
      "5. Мемлекеттік қызметті көрсету процесінің құрамына кіретін рәсімдер (іс-қимылдар), оларды орындаудың ұзақтығы:</w:t>
      </w:r>
    </w:p>
    <w:bookmarkEnd w:id="94"/>
    <w:bookmarkStart w:name="z143" w:id="95"/>
    <w:p>
      <w:pPr>
        <w:spacing w:after="0"/>
        <w:ind w:left="0"/>
        <w:jc w:val="both"/>
      </w:pPr>
      <w:r>
        <w:rPr>
          <w:rFonts w:ascii="Times New Roman"/>
          <w:b w:val="false"/>
          <w:i w:val="false"/>
          <w:color w:val="000000"/>
          <w:sz w:val="28"/>
        </w:rPr>
        <w:t>
      1) құжаттарды қабылдау – 10 (он) минут:</w:t>
      </w:r>
    </w:p>
    <w:bookmarkEnd w:id="95"/>
    <w:p>
      <w:pPr>
        <w:spacing w:after="0"/>
        <w:ind w:left="0"/>
        <w:jc w:val="both"/>
      </w:pPr>
      <w:r>
        <w:rPr>
          <w:rFonts w:ascii="Times New Roman"/>
          <w:b w:val="false"/>
          <w:i w:val="false"/>
          <w:color w:val="000000"/>
          <w:sz w:val="28"/>
        </w:rPr>
        <w:t>
      көрсетілетін қызметті беруші кеңсесінің қызметшісі көрсетілетін қызметті алушының көзінше өтінішті және оған қоса берілетін құжаттарды қабылдап алады және өтініштің көшірмесіне құжаттар топтамасын қабылдап алған күні мен уақытын көрсете отырып көрсетілетін қызметті берушінің кеңсесінде тіркелгені туралы белгі қояды.</w:t>
      </w:r>
    </w:p>
    <w:bookmarkStart w:name="z144" w:id="96"/>
    <w:p>
      <w:pPr>
        <w:spacing w:after="0"/>
        <w:ind w:left="0"/>
        <w:jc w:val="both"/>
      </w:pPr>
      <w:r>
        <w:rPr>
          <w:rFonts w:ascii="Times New Roman"/>
          <w:b w:val="false"/>
          <w:i w:val="false"/>
          <w:color w:val="000000"/>
          <w:sz w:val="28"/>
        </w:rPr>
        <w:t>
      2) өтінішті көрсетілетін қызметті берушінің кеңсе қызметшісі көрсетілетін қызметті алушыдан өтініш келіп түскен сәттен бастап 1 (бір) сағат ішінде тіркейді;</w:t>
      </w:r>
    </w:p>
    <w:bookmarkEnd w:id="96"/>
    <w:bookmarkStart w:name="z145" w:id="97"/>
    <w:p>
      <w:pPr>
        <w:spacing w:after="0"/>
        <w:ind w:left="0"/>
        <w:jc w:val="both"/>
      </w:pPr>
      <w:r>
        <w:rPr>
          <w:rFonts w:ascii="Times New Roman"/>
          <w:b w:val="false"/>
          <w:i w:val="false"/>
          <w:color w:val="000000"/>
          <w:sz w:val="28"/>
        </w:rPr>
        <w:t>
      3) көрсетілетін қызметті берушінің басшысы өтінішті алған сәттен бастап 2 (екі) сағат ішінде қарайды;</w:t>
      </w:r>
    </w:p>
    <w:bookmarkEnd w:id="97"/>
    <w:bookmarkStart w:name="z146" w:id="98"/>
    <w:p>
      <w:pPr>
        <w:spacing w:after="0"/>
        <w:ind w:left="0"/>
        <w:jc w:val="both"/>
      </w:pPr>
      <w:r>
        <w:rPr>
          <w:rFonts w:ascii="Times New Roman"/>
          <w:b w:val="false"/>
          <w:i w:val="false"/>
          <w:color w:val="000000"/>
          <w:sz w:val="28"/>
        </w:rPr>
        <w:t>
      4) өтінішті көрсетілетін қызметті берушінің мемлекеттік қызмет көрсетуге жауапты құрылымдық бөлімшесі (бұдан әрі – көрсетілетін қызметті берушінің құрылымдық бөлімшесі) басшысының өтінішті алған сәттен бастап 2 (екі) сағат ішінде қарауы;</w:t>
      </w:r>
    </w:p>
    <w:bookmarkEnd w:id="98"/>
    <w:bookmarkStart w:name="z147" w:id="99"/>
    <w:p>
      <w:pPr>
        <w:spacing w:after="0"/>
        <w:ind w:left="0"/>
        <w:jc w:val="both"/>
      </w:pPr>
      <w:r>
        <w:rPr>
          <w:rFonts w:ascii="Times New Roman"/>
          <w:b w:val="false"/>
          <w:i w:val="false"/>
          <w:color w:val="000000"/>
          <w:sz w:val="28"/>
        </w:rPr>
        <w:t>
      5) көрсетілетін қызметті берушінің құрылымдық бөлімшесінің қызметшісі (бөлім басшысы) өтінішті алған сәттен бастап 9 (тоғыз) сағат ішінде өтінішті қарайды;</w:t>
      </w:r>
    </w:p>
    <w:bookmarkEnd w:id="99"/>
    <w:bookmarkStart w:name="z148" w:id="100"/>
    <w:p>
      <w:pPr>
        <w:spacing w:after="0"/>
        <w:ind w:left="0"/>
        <w:jc w:val="both"/>
      </w:pPr>
      <w:r>
        <w:rPr>
          <w:rFonts w:ascii="Times New Roman"/>
          <w:b w:val="false"/>
          <w:i w:val="false"/>
          <w:color w:val="000000"/>
          <w:sz w:val="28"/>
        </w:rPr>
        <w:t xml:space="preserve">
      6) көрсетілетін қызметті берушінің басшысы оны алған күннен бастап 1 (бір) жұмыс күні ішінде мемлекеттік қызмет көрсету нәтижесіне қол қояды; </w:t>
      </w:r>
    </w:p>
    <w:bookmarkEnd w:id="100"/>
    <w:bookmarkStart w:name="z149" w:id="101"/>
    <w:p>
      <w:pPr>
        <w:spacing w:after="0"/>
        <w:ind w:left="0"/>
        <w:jc w:val="both"/>
      </w:pPr>
      <w:r>
        <w:rPr>
          <w:rFonts w:ascii="Times New Roman"/>
          <w:b w:val="false"/>
          <w:i w:val="false"/>
          <w:color w:val="000000"/>
          <w:sz w:val="28"/>
        </w:rPr>
        <w:t>
      7) көрсетілетін қызметті берушінің басшысы оған қол қойған сәттен бастап 1 (бір) сағат ішінде көрсетілетін қызметті берушінің кеңсесінің қызметшісі мемлекеттік қызмет көрсетудің нәтижесін тіркейді және оны көрсетілетін қызметті алушыға береді.";</w:t>
      </w:r>
    </w:p>
    <w:bookmarkEnd w:id="101"/>
    <w:bookmarkStart w:name="z150" w:id="102"/>
    <w:p>
      <w:pPr>
        <w:spacing w:after="0"/>
        <w:ind w:left="0"/>
        <w:jc w:val="both"/>
      </w:pPr>
      <w:r>
        <w:rPr>
          <w:rFonts w:ascii="Times New Roman"/>
          <w:b w:val="false"/>
          <w:i w:val="false"/>
          <w:color w:val="000000"/>
          <w:sz w:val="28"/>
        </w:rPr>
        <w:t xml:space="preserve">
      осы бұйрыққа </w:t>
      </w:r>
      <w:r>
        <w:rPr>
          <w:rFonts w:ascii="Times New Roman"/>
          <w:b w:val="false"/>
          <w:i w:val="false"/>
          <w:color w:val="000000"/>
          <w:sz w:val="28"/>
        </w:rPr>
        <w:t>11-қосымшаға</w:t>
      </w:r>
      <w:r>
        <w:rPr>
          <w:rFonts w:ascii="Times New Roman"/>
          <w:b w:val="false"/>
          <w:i w:val="false"/>
          <w:color w:val="000000"/>
          <w:sz w:val="28"/>
        </w:rPr>
        <w:t xml:space="preserve"> сәйкес 53-қосымшамен толықтырылсын.</w:t>
      </w:r>
    </w:p>
    <w:bookmarkEnd w:id="102"/>
    <w:bookmarkStart w:name="z151" w:id="103"/>
    <w:p>
      <w:pPr>
        <w:spacing w:after="0"/>
        <w:ind w:left="0"/>
        <w:jc w:val="both"/>
      </w:pPr>
      <w:r>
        <w:rPr>
          <w:rFonts w:ascii="Times New Roman"/>
          <w:b w:val="false"/>
          <w:i w:val="false"/>
          <w:color w:val="000000"/>
          <w:sz w:val="28"/>
        </w:rPr>
        <w:t>
      2. Қазақстан Республикасы Қаржы министрлігінің Мемлекеттік кірістер комитеті (Д.Е. Ерғожин) заңнамада белгіленген тәртіпте:</w:t>
      </w:r>
    </w:p>
    <w:bookmarkEnd w:id="103"/>
    <w:bookmarkStart w:name="z152" w:id="104"/>
    <w:p>
      <w:pPr>
        <w:spacing w:after="0"/>
        <w:ind w:left="0"/>
        <w:jc w:val="both"/>
      </w:pPr>
      <w:r>
        <w:rPr>
          <w:rFonts w:ascii="Times New Roman"/>
          <w:b w:val="false"/>
          <w:i w:val="false"/>
          <w:color w:val="000000"/>
          <w:sz w:val="28"/>
        </w:rPr>
        <w:t>
      1) осы бұйрықтың Қазақстан Республикасы Әділет министрлігінде мемлекеттік тіркелуін;</w:t>
      </w:r>
    </w:p>
    <w:bookmarkEnd w:id="104"/>
    <w:bookmarkStart w:name="z153" w:id="105"/>
    <w:p>
      <w:pPr>
        <w:spacing w:after="0"/>
        <w:ind w:left="0"/>
        <w:jc w:val="both"/>
      </w:pPr>
      <w:r>
        <w:rPr>
          <w:rFonts w:ascii="Times New Roman"/>
          <w:b w:val="false"/>
          <w:i w:val="false"/>
          <w:color w:val="000000"/>
          <w:sz w:val="28"/>
        </w:rPr>
        <w:t>
      2) осы бұйрық мемлекеттік тіркелуден өткеннен кейін күнтізбелік он күн ішінде мерзiмдi баспа басылымдарында және "Әділет" құқықтық-ақпараттық жүйесінде ресми жариялануға, сондай-ақ Қазақстан Республикасының нормативті құқықтық актілердің эталонды бақылау банкінде орналастыру үшін Қазақстан Республикасы Әділет министрлігінің "Құқықтық ақпарат республикалық орталығы" шаруашылық жүргізу құқы республикалық мекемесіне жіберілуін;</w:t>
      </w:r>
    </w:p>
    <w:bookmarkEnd w:id="105"/>
    <w:bookmarkStart w:name="z154" w:id="106"/>
    <w:p>
      <w:pPr>
        <w:spacing w:after="0"/>
        <w:ind w:left="0"/>
        <w:jc w:val="both"/>
      </w:pPr>
      <w:r>
        <w:rPr>
          <w:rFonts w:ascii="Times New Roman"/>
          <w:b w:val="false"/>
          <w:i w:val="false"/>
          <w:color w:val="000000"/>
          <w:sz w:val="28"/>
        </w:rPr>
        <w:t>
      3) осы бұйрықтың Қазақстан Республикасы Қаржы министрлігінің ресми интернет-ресурсында орналастырылуын қамтамасыз етсін.</w:t>
      </w:r>
    </w:p>
    <w:bookmarkEnd w:id="106"/>
    <w:bookmarkStart w:name="z155" w:id="107"/>
    <w:p>
      <w:pPr>
        <w:spacing w:after="0"/>
        <w:ind w:left="0"/>
        <w:jc w:val="both"/>
      </w:pPr>
      <w:r>
        <w:rPr>
          <w:rFonts w:ascii="Times New Roman"/>
          <w:b w:val="false"/>
          <w:i w:val="false"/>
          <w:color w:val="000000"/>
          <w:sz w:val="28"/>
        </w:rPr>
        <w:t>
      3. Осы бұйрық алғашқы ресми жарияланған күннен кейін күнтізбелік он күн өткен соң қолданысқа енгізіледі.</w:t>
      </w:r>
    </w:p>
    <w:bookmarkEnd w:id="107"/>
    <w:tbl>
      <w:tblPr>
        <w:tblW w:w="0" w:type="auto"/>
        <w:tblCellSpacing w:w="0" w:type="auto"/>
        <w:tblBorders>
          <w:top w:val="none"/>
          <w:left w:val="none"/>
          <w:bottom w:val="none"/>
          <w:right w:val="none"/>
          <w:insideH w:val="none"/>
          <w:insideV w:val="none"/>
        </w:tblBorders>
      </w:tblPr>
      <w:tblGrid>
        <w:gridCol w:w="5090"/>
        <w:gridCol w:w="7210"/>
      </w:tblGrid>
      <w:tr>
        <w:trPr>
          <w:trHeight w:val="30" w:hRule="atLeast"/>
        </w:trPr>
        <w:tc>
          <w:tcPr>
            <w:tcW w:w="50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w:t>
            </w:r>
          </w:p>
        </w:tc>
        <w:tc>
          <w:tcPr>
            <w:tcW w:w="721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 министрі</w:t>
            </w:r>
          </w:p>
        </w:tc>
        <w:tc>
          <w:tcPr>
            <w:tcW w:w="721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Сұлтанов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20 қаңтардағы</w:t>
            </w:r>
            <w:r>
              <w:br/>
            </w:r>
            <w:r>
              <w:rPr>
                <w:rFonts w:ascii="Times New Roman"/>
                <w:b w:val="false"/>
                <w:i w:val="false"/>
                <w:color w:val="000000"/>
                <w:sz w:val="20"/>
              </w:rPr>
              <w:t>№ 21 бұйрығына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4 маусымдағы</w:t>
            </w:r>
            <w:r>
              <w:br/>
            </w:r>
            <w:r>
              <w:rPr>
                <w:rFonts w:ascii="Times New Roman"/>
                <w:b w:val="false"/>
                <w:i w:val="false"/>
                <w:color w:val="000000"/>
                <w:sz w:val="20"/>
              </w:rPr>
              <w:t>№ 348 бұйрығына</w:t>
            </w:r>
            <w:r>
              <w:br/>
            </w:r>
            <w:r>
              <w:rPr>
                <w:rFonts w:ascii="Times New Roman"/>
                <w:b w:val="false"/>
                <w:i w:val="false"/>
                <w:color w:val="000000"/>
                <w:sz w:val="20"/>
              </w:rPr>
              <w:t>3-қосымша</w:t>
            </w:r>
          </w:p>
        </w:tc>
      </w:tr>
    </w:tbl>
    <w:bookmarkStart w:name="z158" w:id="108"/>
    <w:p>
      <w:pPr>
        <w:spacing w:after="0"/>
        <w:ind w:left="0"/>
        <w:jc w:val="left"/>
      </w:pPr>
      <w:r>
        <w:rPr>
          <w:rFonts w:ascii="Times New Roman"/>
          <w:b/>
          <w:i w:val="false"/>
          <w:color w:val="000000"/>
        </w:rPr>
        <w:t xml:space="preserve"> "Салық төлеушілерді тіркеу"</w:t>
      </w:r>
      <w:r>
        <w:br/>
      </w:r>
      <w:r>
        <w:rPr>
          <w:rFonts w:ascii="Times New Roman"/>
          <w:b/>
          <w:i w:val="false"/>
          <w:color w:val="000000"/>
        </w:rPr>
        <w:t>мемлекеттік көрсетілетін қызмет регламенті</w:t>
      </w:r>
      <w:r>
        <w:br/>
      </w:r>
      <w:r>
        <w:rPr>
          <w:rFonts w:ascii="Times New Roman"/>
          <w:b/>
          <w:i w:val="false"/>
          <w:color w:val="000000"/>
        </w:rPr>
        <w:t>1. Жалпы ережелер</w:t>
      </w:r>
    </w:p>
    <w:bookmarkEnd w:id="108"/>
    <w:bookmarkStart w:name="z160" w:id="109"/>
    <w:p>
      <w:pPr>
        <w:spacing w:after="0"/>
        <w:ind w:left="0"/>
        <w:jc w:val="both"/>
      </w:pPr>
      <w:r>
        <w:rPr>
          <w:rFonts w:ascii="Times New Roman"/>
          <w:b w:val="false"/>
          <w:i w:val="false"/>
          <w:color w:val="000000"/>
          <w:sz w:val="28"/>
        </w:rPr>
        <w:t xml:space="preserve">
      1. "Салық төлеушілерді тіркеу" мемлекеттік көрсетілетін қызметті (бұдан әрі – мемлекеттік көрсетілетін қызмет) "Қазақстан Республикасының мемлекеттік кірістер органдары көрсететін мемлекеттік көрсетілетін қызметтер стандарттарын бекіту туралы" Қазақстан Республикасы Қаржы министрінің 2015 жылғы 27 сәуірдегі № 284 </w:t>
      </w:r>
      <w:r>
        <w:rPr>
          <w:rFonts w:ascii="Times New Roman"/>
          <w:b w:val="false"/>
          <w:i w:val="false"/>
          <w:color w:val="000000"/>
          <w:sz w:val="28"/>
        </w:rPr>
        <w:t>бұйрығымен</w:t>
      </w:r>
      <w:r>
        <w:rPr>
          <w:rFonts w:ascii="Times New Roman"/>
          <w:b w:val="false"/>
          <w:i w:val="false"/>
          <w:color w:val="000000"/>
          <w:sz w:val="28"/>
        </w:rPr>
        <w:t xml:space="preserve"> бекітілген "Салық төлеушілерді тіркеу" Мемлекеттік көрсетілетін қызмет стандарты (бұдан әрі – Стандарт) негізінде (Нормативтік құқықтық актілердің мемлекеттік тізілімінде № 11273 тіркелген) Қазақстан Республикасының Қаржы министрлігі Мемлекеттік кірістер комитетінің аудандар, қалалар және қалалардағы аудандар бойынша, арнайы экономикалық аймақтардың аумақтарындағы аумақтық органдары (бұдан әрі – көрсетілетін қызметті беруші) көрсетеді.</w:t>
      </w:r>
    </w:p>
    <w:bookmarkEnd w:id="109"/>
    <w:p>
      <w:pPr>
        <w:spacing w:after="0"/>
        <w:ind w:left="0"/>
        <w:jc w:val="both"/>
      </w:pPr>
      <w:r>
        <w:rPr>
          <w:rFonts w:ascii="Times New Roman"/>
          <w:b w:val="false"/>
          <w:i w:val="false"/>
          <w:color w:val="000000"/>
          <w:sz w:val="28"/>
        </w:rPr>
        <w:t>
      Құжатарды қабылдау және мемлекеттік қызмет көрсету нәтижесін беру:</w:t>
      </w:r>
    </w:p>
    <w:bookmarkStart w:name="z161" w:id="110"/>
    <w:p>
      <w:pPr>
        <w:spacing w:after="0"/>
        <w:ind w:left="0"/>
        <w:jc w:val="both"/>
      </w:pPr>
      <w:r>
        <w:rPr>
          <w:rFonts w:ascii="Times New Roman"/>
          <w:b w:val="false"/>
          <w:i w:val="false"/>
          <w:color w:val="000000"/>
          <w:sz w:val="28"/>
        </w:rPr>
        <w:t>
      1) көрсетілетін қызметті беруші ақпаратты қабылдау және өңдеу орталықтары арқылы;</w:t>
      </w:r>
    </w:p>
    <w:bookmarkEnd w:id="110"/>
    <w:bookmarkStart w:name="z162" w:id="111"/>
    <w:p>
      <w:pPr>
        <w:spacing w:after="0"/>
        <w:ind w:left="0"/>
        <w:jc w:val="both"/>
      </w:pPr>
      <w:r>
        <w:rPr>
          <w:rFonts w:ascii="Times New Roman"/>
          <w:b w:val="false"/>
          <w:i w:val="false"/>
          <w:color w:val="000000"/>
          <w:sz w:val="28"/>
        </w:rPr>
        <w:t>
      2) Қазақстан Республикасы Инвестициялар және даму министрлігінің Байланыс, ақпараттандыру және ақпарат комитеті "Халыққа қызмет көрсету орталығы" шаруашылық жүргізу құқығындағы республикалық мемлекеттік кәсіпорыны (бұдан әрі – ХҚКО) арқылы;</w:t>
      </w:r>
    </w:p>
    <w:bookmarkEnd w:id="111"/>
    <w:bookmarkStart w:name="z163" w:id="112"/>
    <w:p>
      <w:pPr>
        <w:spacing w:after="0"/>
        <w:ind w:left="0"/>
        <w:jc w:val="both"/>
      </w:pPr>
      <w:r>
        <w:rPr>
          <w:rFonts w:ascii="Times New Roman"/>
          <w:b w:val="false"/>
          <w:i w:val="false"/>
          <w:color w:val="000000"/>
          <w:sz w:val="28"/>
        </w:rPr>
        <w:t>
      3) "электрондық үкімет" веб-порталы: www.egov.kz (бұдан әрі – портал) арқылы жүзеге асырылады.</w:t>
      </w:r>
    </w:p>
    <w:bookmarkEnd w:id="112"/>
    <w:bookmarkStart w:name="z164" w:id="113"/>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bookmarkEnd w:id="113"/>
    <w:bookmarkStart w:name="z165" w:id="114"/>
    <w:p>
      <w:pPr>
        <w:spacing w:after="0"/>
        <w:ind w:left="0"/>
        <w:jc w:val="both"/>
      </w:pPr>
      <w:r>
        <w:rPr>
          <w:rFonts w:ascii="Times New Roman"/>
          <w:b w:val="false"/>
          <w:i w:val="false"/>
          <w:color w:val="000000"/>
          <w:sz w:val="28"/>
        </w:rPr>
        <w:t>
      3. Мемлекеттік қызметті көрсету нәтижесі:</w:t>
      </w:r>
    </w:p>
    <w:bookmarkEnd w:id="114"/>
    <w:bookmarkStart w:name="z166" w:id="115"/>
    <w:p>
      <w:pPr>
        <w:spacing w:after="0"/>
        <w:ind w:left="0"/>
        <w:jc w:val="both"/>
      </w:pPr>
      <w:r>
        <w:rPr>
          <w:rFonts w:ascii="Times New Roman"/>
          <w:b w:val="false"/>
          <w:i w:val="false"/>
          <w:color w:val="000000"/>
          <w:sz w:val="28"/>
        </w:rPr>
        <w:t>
      1) уәкілетті орган бекіткен нысан бойынша (Қазақстан Республикасында тұрақты мекеме арқылы филиал ашпай, сақтандыру ұйымдарында (сақтандыру брокері) немесе тәуелді агенте, дипломатиялық және оған теңестірілген өкілдікте, консульдық мекемеде қызметін жүзеге асырушы резидент еместер, шетелдіктер немесе азаматтығы жоқ тұлғалар, заңды тұлғалар-резидент еместер туралы мәліметтерді СТМДБ енгізген кезде) тіркеу куәлігін беру;</w:t>
      </w:r>
    </w:p>
    <w:bookmarkEnd w:id="115"/>
    <w:bookmarkStart w:name="z167" w:id="116"/>
    <w:p>
      <w:pPr>
        <w:spacing w:after="0"/>
        <w:ind w:left="0"/>
        <w:jc w:val="both"/>
      </w:pPr>
      <w:r>
        <w:rPr>
          <w:rFonts w:ascii="Times New Roman"/>
          <w:b w:val="false"/>
          <w:i w:val="false"/>
          <w:color w:val="000000"/>
          <w:sz w:val="28"/>
        </w:rPr>
        <w:t>
      2) тіркеу есебінен шығару туралы салықтық өтінішті қабылдағанын растайтын құжат немесе тіркеу есебінен шығару туралы салықтық өтінішті қабылдаудан бас тарту туралы құжат.</w:t>
      </w:r>
    </w:p>
    <w:bookmarkEnd w:id="116"/>
    <w:p>
      <w:pPr>
        <w:spacing w:after="0"/>
        <w:ind w:left="0"/>
        <w:jc w:val="both"/>
      </w:pPr>
      <w:r>
        <w:rPr>
          <w:rFonts w:ascii="Times New Roman"/>
          <w:b w:val="false"/>
          <w:i w:val="false"/>
          <w:color w:val="000000"/>
          <w:sz w:val="28"/>
        </w:rPr>
        <w:t>
      Мемлекеттік қызмет (тіркеу куәлігі) көрсету нәтижесін ұсыну нысаны: қағаз түрінде.</w:t>
      </w:r>
    </w:p>
    <w:bookmarkStart w:name="z168" w:id="117"/>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іс-қимыл</w:t>
      </w:r>
      <w:r>
        <w:br/>
      </w:r>
      <w:r>
        <w:rPr>
          <w:rFonts w:ascii="Times New Roman"/>
          <w:b/>
          <w:i w:val="false"/>
          <w:color w:val="000000"/>
        </w:rPr>
        <w:t>тәртібі</w:t>
      </w:r>
    </w:p>
    <w:bookmarkEnd w:id="117"/>
    <w:bookmarkStart w:name="z169" w:id="118"/>
    <w:p>
      <w:pPr>
        <w:spacing w:after="0"/>
        <w:ind w:left="0"/>
        <w:jc w:val="both"/>
      </w:pPr>
      <w:r>
        <w:rPr>
          <w:rFonts w:ascii="Times New Roman"/>
          <w:b w:val="false"/>
          <w:i w:val="false"/>
          <w:color w:val="000000"/>
          <w:sz w:val="28"/>
        </w:rPr>
        <w:t xml:space="preserve">
      4. Мемлекеттік қызметті көрсету бойынша рәсімдерді (іс-қимылдарды) бастау үшін көрсетілетін қызметті алушының салықтық өтінішті, сондай-ақ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ұсынуы негіздеме болып табылады.</w:t>
      </w:r>
    </w:p>
    <w:bookmarkEnd w:id="118"/>
    <w:bookmarkStart w:name="z170" w:id="119"/>
    <w:p>
      <w:pPr>
        <w:spacing w:after="0"/>
        <w:ind w:left="0"/>
        <w:jc w:val="both"/>
      </w:pPr>
      <w:r>
        <w:rPr>
          <w:rFonts w:ascii="Times New Roman"/>
          <w:b w:val="false"/>
          <w:i w:val="false"/>
          <w:color w:val="000000"/>
          <w:sz w:val="28"/>
        </w:rPr>
        <w:t>
      5. Мемлекеттік қызметті көрсету процесіндегі рәсімдер (іс-қимылдар):</w:t>
      </w:r>
    </w:p>
    <w:bookmarkEnd w:id="119"/>
    <w:bookmarkStart w:name="z171" w:id="120"/>
    <w:p>
      <w:pPr>
        <w:spacing w:after="0"/>
        <w:ind w:left="0"/>
        <w:jc w:val="both"/>
      </w:pPr>
      <w:r>
        <w:rPr>
          <w:rFonts w:ascii="Times New Roman"/>
          <w:b w:val="false"/>
          <w:i w:val="false"/>
          <w:color w:val="000000"/>
          <w:sz w:val="28"/>
        </w:rPr>
        <w:t>
      1) құжаттарды қабылдау – 20 (жиырма) минут:</w:t>
      </w:r>
    </w:p>
    <w:bookmarkEnd w:id="120"/>
    <w:p>
      <w:pPr>
        <w:spacing w:after="0"/>
        <w:ind w:left="0"/>
        <w:jc w:val="both"/>
      </w:pPr>
      <w:r>
        <w:rPr>
          <w:rFonts w:ascii="Times New Roman"/>
          <w:b w:val="false"/>
          <w:i w:val="false"/>
          <w:color w:val="000000"/>
          <w:sz w:val="28"/>
        </w:rPr>
        <w:t xml:space="preserve">
      көрсетілетін қызметті алушының қатысуымен құжаттарды қабылдауға жауапты қызметкер: </w:t>
      </w:r>
    </w:p>
    <w:p>
      <w:pPr>
        <w:spacing w:after="0"/>
        <w:ind w:left="0"/>
        <w:jc w:val="both"/>
      </w:pPr>
      <w:r>
        <w:rPr>
          <w:rFonts w:ascii="Times New Roman"/>
          <w:b w:val="false"/>
          <w:i w:val="false"/>
          <w:color w:val="000000"/>
          <w:sz w:val="28"/>
        </w:rPr>
        <w:t>
      жеке басын куәландыратын құжатпен салықтық өтініште көрсетілген деректерді салыстырып тексереді (жеке тұлғаның мүддесін білдіру кезінде нотариат куәландырған сенімхаттың болуын тексереді, онда көрсетілетін қызметті алушының уәкілетті өкілінің өкілеттігінің нақты тізбесі көрсетілуі тиіс немесе заңды тұлғаның мүддесін білдіруде сенімхат ұсыну кезінде басшының қолының және заңды тұлғаның мөрінің болуын тексереді) – 2 (екі) минут;</w:t>
      </w:r>
    </w:p>
    <w:p>
      <w:pPr>
        <w:spacing w:after="0"/>
        <w:ind w:left="0"/>
        <w:jc w:val="both"/>
      </w:pPr>
      <w:r>
        <w:rPr>
          <w:rFonts w:ascii="Times New Roman"/>
          <w:b w:val="false"/>
          <w:i w:val="false"/>
          <w:color w:val="000000"/>
          <w:sz w:val="28"/>
        </w:rPr>
        <w:t>
      ұсынылған құжаттардың толықтығын тексереді – 3 (үш) минут;</w:t>
      </w:r>
    </w:p>
    <w:p>
      <w:pPr>
        <w:spacing w:after="0"/>
        <w:ind w:left="0"/>
        <w:jc w:val="both"/>
      </w:pPr>
      <w:r>
        <w:rPr>
          <w:rFonts w:ascii="Times New Roman"/>
          <w:b w:val="false"/>
          <w:i w:val="false"/>
          <w:color w:val="000000"/>
          <w:sz w:val="28"/>
        </w:rPr>
        <w:t>
      салық төлеушінің салықтық өтініштегі көрсетілген деректерін "Интеграцияланған салықтық ақпараттық жүйе" ақпараттық жүйесіндегі (бұдан әрі – ИСАЖ АЖ) тіркеу деректеріндегі бар мәліметтермен салыстырып тексереді – 5 (бес) минут;</w:t>
      </w:r>
    </w:p>
    <w:p>
      <w:pPr>
        <w:spacing w:after="0"/>
        <w:ind w:left="0"/>
        <w:jc w:val="both"/>
      </w:pPr>
      <w:r>
        <w:rPr>
          <w:rFonts w:ascii="Times New Roman"/>
          <w:b w:val="false"/>
          <w:i w:val="false"/>
          <w:color w:val="000000"/>
          <w:sz w:val="28"/>
        </w:rPr>
        <w:t>
      салықтық өтінішті ИСАЖ АЖ-де тіркейді – 5 (бес) минут;</w:t>
      </w:r>
    </w:p>
    <w:p>
      <w:pPr>
        <w:spacing w:after="0"/>
        <w:ind w:left="0"/>
        <w:jc w:val="both"/>
      </w:pPr>
      <w:r>
        <w:rPr>
          <w:rFonts w:ascii="Times New Roman"/>
          <w:b w:val="false"/>
          <w:i w:val="false"/>
          <w:color w:val="000000"/>
          <w:sz w:val="28"/>
        </w:rPr>
        <w:t>
      салықтық өтініштің екінші данасында ИСАЖ АЖ-де берілген құжаттың кіріс нөмірі, өзінің тегі, аты-жөні көрсетіледі және оған қолын қояды – 3 (үш) минут;</w:t>
      </w:r>
    </w:p>
    <w:p>
      <w:pPr>
        <w:spacing w:after="0"/>
        <w:ind w:left="0"/>
        <w:jc w:val="both"/>
      </w:pPr>
      <w:r>
        <w:rPr>
          <w:rFonts w:ascii="Times New Roman"/>
          <w:b w:val="false"/>
          <w:i w:val="false"/>
          <w:color w:val="000000"/>
          <w:sz w:val="28"/>
        </w:rPr>
        <w:t xml:space="preserve">
      көрсетілетін қызметті алушыға осы Мемлекеттік көрсетілетін қызмет регламентіне </w:t>
      </w:r>
      <w:r>
        <w:rPr>
          <w:rFonts w:ascii="Times New Roman"/>
          <w:b w:val="false"/>
          <w:i w:val="false"/>
          <w:color w:val="000000"/>
          <w:sz w:val="28"/>
        </w:rPr>
        <w:t>1-қосымшаға</w:t>
      </w:r>
      <w:r>
        <w:rPr>
          <w:rFonts w:ascii="Times New Roman"/>
          <w:b w:val="false"/>
          <w:i w:val="false"/>
          <w:color w:val="000000"/>
          <w:sz w:val="28"/>
        </w:rPr>
        <w:t xml:space="preserve"> сәйкес салықтық өтінішті алғаны туралы талон (бұдан әрі – талон) береді – 2 (екі) минут;</w:t>
      </w:r>
    </w:p>
    <w:bookmarkStart w:name="z172" w:id="121"/>
    <w:p>
      <w:pPr>
        <w:spacing w:after="0"/>
        <w:ind w:left="0"/>
        <w:jc w:val="both"/>
      </w:pPr>
      <w:r>
        <w:rPr>
          <w:rFonts w:ascii="Times New Roman"/>
          <w:b w:val="false"/>
          <w:i w:val="false"/>
          <w:color w:val="000000"/>
          <w:sz w:val="28"/>
        </w:rPr>
        <w:t>
      2) құжаттарды өңдеуге жауапты қызметкер кіріс құжаттарын өңдейді:</w:t>
      </w:r>
    </w:p>
    <w:bookmarkEnd w:id="121"/>
    <w:p>
      <w:pPr>
        <w:spacing w:after="0"/>
        <w:ind w:left="0"/>
        <w:jc w:val="both"/>
      </w:pPr>
      <w:r>
        <w:rPr>
          <w:rFonts w:ascii="Times New Roman"/>
          <w:b w:val="false"/>
          <w:i w:val="false"/>
          <w:color w:val="000000"/>
          <w:sz w:val="28"/>
        </w:rPr>
        <w:t>
      СТМДБ-дан салық төлеуші туралы мәліметтерді енгізу кезінде – 3 (үш) жұмыс күні ішінде;</w:t>
      </w:r>
    </w:p>
    <w:p>
      <w:pPr>
        <w:spacing w:after="0"/>
        <w:ind w:left="0"/>
        <w:jc w:val="both"/>
      </w:pPr>
      <w:r>
        <w:rPr>
          <w:rFonts w:ascii="Times New Roman"/>
          <w:b w:val="false"/>
          <w:i w:val="false"/>
          <w:color w:val="000000"/>
          <w:sz w:val="28"/>
        </w:rPr>
        <w:t>
      СТМДБ-дағы салық төлеушінің тіркеу деректеріне өзгерістер енгізу кезінде – 3 (үш) жұмыс күні ішінде;</w:t>
      </w:r>
    </w:p>
    <w:p>
      <w:pPr>
        <w:spacing w:after="0"/>
        <w:ind w:left="0"/>
        <w:jc w:val="both"/>
      </w:pPr>
      <w:r>
        <w:rPr>
          <w:rFonts w:ascii="Times New Roman"/>
          <w:b w:val="false"/>
          <w:i w:val="false"/>
          <w:color w:val="000000"/>
          <w:sz w:val="28"/>
        </w:rPr>
        <w:t xml:space="preserve">
      тіркеу есебінен резидент еместерді шығару кезінде – 1 (бір) жұмыс күні ішінде; </w:t>
      </w:r>
    </w:p>
    <w:bookmarkStart w:name="z173" w:id="122"/>
    <w:p>
      <w:pPr>
        <w:spacing w:after="0"/>
        <w:ind w:left="0"/>
        <w:jc w:val="both"/>
      </w:pPr>
      <w:r>
        <w:rPr>
          <w:rFonts w:ascii="Times New Roman"/>
          <w:b w:val="false"/>
          <w:i w:val="false"/>
          <w:color w:val="000000"/>
          <w:sz w:val="28"/>
        </w:rPr>
        <w:t xml:space="preserve">
      3) құжаттарды беруге жауапты қызметкер, көрсетілетін қызметті алушы жеке басын куәландыратын құжатпен жүгінген кезде шығыс құжаттарын, осы Мемлекеттік көрсетілетін қызмет регламентінің </w:t>
      </w:r>
      <w:r>
        <w:rPr>
          <w:rFonts w:ascii="Times New Roman"/>
          <w:b w:val="false"/>
          <w:i w:val="false"/>
          <w:color w:val="000000"/>
          <w:sz w:val="28"/>
        </w:rPr>
        <w:t>2-қосымшасына</w:t>
      </w:r>
      <w:r>
        <w:rPr>
          <w:rFonts w:ascii="Times New Roman"/>
          <w:b w:val="false"/>
          <w:i w:val="false"/>
          <w:color w:val="000000"/>
          <w:sz w:val="28"/>
        </w:rPr>
        <w:t xml:space="preserve"> сәйкес шығыс құжаттарын беру журналына (бұдан әрі – Журнал) тіркейді және оларды Журналға қол қойғызып қолма-қол береді – 10 (он) минут.</w:t>
      </w:r>
    </w:p>
    <w:bookmarkEnd w:id="122"/>
    <w:bookmarkStart w:name="z174" w:id="123"/>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өзара</w:t>
      </w:r>
      <w:r>
        <w:br/>
      </w:r>
      <w:r>
        <w:rPr>
          <w:rFonts w:ascii="Times New Roman"/>
          <w:b/>
          <w:i w:val="false"/>
          <w:color w:val="000000"/>
        </w:rPr>
        <w:t>іс-қимыл тәртібі</w:t>
      </w:r>
    </w:p>
    <w:bookmarkEnd w:id="123"/>
    <w:bookmarkStart w:name="z175" w:id="124"/>
    <w:p>
      <w:pPr>
        <w:spacing w:after="0"/>
        <w:ind w:left="0"/>
        <w:jc w:val="both"/>
      </w:pPr>
      <w:r>
        <w:rPr>
          <w:rFonts w:ascii="Times New Roman"/>
          <w:b w:val="false"/>
          <w:i w:val="false"/>
          <w:color w:val="000000"/>
          <w:sz w:val="28"/>
        </w:rPr>
        <w:t>
      6. Мемлекеттік қызмет көрсету процесінде көрсетілетін қызметті берушінің АҚӨО қызметкерлері қатысады.</w:t>
      </w:r>
    </w:p>
    <w:bookmarkEnd w:id="124"/>
    <w:bookmarkStart w:name="z176" w:id="125"/>
    <w:p>
      <w:pPr>
        <w:spacing w:after="0"/>
        <w:ind w:left="0"/>
        <w:jc w:val="both"/>
      </w:pPr>
      <w:r>
        <w:rPr>
          <w:rFonts w:ascii="Times New Roman"/>
          <w:b w:val="false"/>
          <w:i w:val="false"/>
          <w:color w:val="000000"/>
          <w:sz w:val="28"/>
        </w:rPr>
        <w:t>
      7. Құжаттарды қабылдауға жауапты қызметкер көрсетілетін қызметті алушы ұсынған құжаттарды қабылдайды, тексереді, тіркейді және ИСАЖ АЖ-не енгізеді.</w:t>
      </w:r>
    </w:p>
    <w:bookmarkEnd w:id="125"/>
    <w:bookmarkStart w:name="z177" w:id="126"/>
    <w:p>
      <w:pPr>
        <w:spacing w:after="0"/>
        <w:ind w:left="0"/>
        <w:jc w:val="both"/>
      </w:pPr>
      <w:r>
        <w:rPr>
          <w:rFonts w:ascii="Times New Roman"/>
          <w:b w:val="false"/>
          <w:i w:val="false"/>
          <w:color w:val="000000"/>
          <w:sz w:val="28"/>
        </w:rPr>
        <w:t xml:space="preserve">
      8. Құжаттарды қабылдауға жауапты қызметкер құжаттарды өңдеуге жауапты қызметкерге құжаттарды береді. </w:t>
      </w:r>
    </w:p>
    <w:bookmarkEnd w:id="126"/>
    <w:bookmarkStart w:name="z178" w:id="127"/>
    <w:p>
      <w:pPr>
        <w:spacing w:after="0"/>
        <w:ind w:left="0"/>
        <w:jc w:val="both"/>
      </w:pPr>
      <w:r>
        <w:rPr>
          <w:rFonts w:ascii="Times New Roman"/>
          <w:b w:val="false"/>
          <w:i w:val="false"/>
          <w:color w:val="000000"/>
          <w:sz w:val="28"/>
        </w:rPr>
        <w:t>
      9. Құжаттарды беруге жауапты қызметкер көрсетілетін қызметті алушы жеке басын куәландыратын құжатпен жүгінген кезде шығыс құжаттарын Журналда тіркейді және оларды Журналға қол қойғызып қолма-қол береді – 10 (он) минут.</w:t>
      </w:r>
    </w:p>
    <w:bookmarkEnd w:id="127"/>
    <w:bookmarkStart w:name="z179" w:id="128"/>
    <w:p>
      <w:pPr>
        <w:spacing w:after="0"/>
        <w:ind w:left="0"/>
        <w:jc w:val="both"/>
      </w:pPr>
      <w:r>
        <w:rPr>
          <w:rFonts w:ascii="Times New Roman"/>
          <w:b w:val="false"/>
          <w:i w:val="false"/>
          <w:color w:val="000000"/>
          <w:sz w:val="28"/>
        </w:rPr>
        <w:t xml:space="preserve">
      10. "Салық төлеушілерді тіркеу" мемлекеттік қызмет көрсету бойынша рәсімдердің (іс-қимылдардың) реттілік блок – сызбасы, осы Мемлекеттік көрсетілетін қызмет регламентіне </w:t>
      </w:r>
      <w:r>
        <w:rPr>
          <w:rFonts w:ascii="Times New Roman"/>
          <w:b w:val="false"/>
          <w:i w:val="false"/>
          <w:color w:val="000000"/>
          <w:sz w:val="28"/>
        </w:rPr>
        <w:t>3-қосымшада</w:t>
      </w:r>
      <w:r>
        <w:rPr>
          <w:rFonts w:ascii="Times New Roman"/>
          <w:b w:val="false"/>
          <w:i w:val="false"/>
          <w:color w:val="000000"/>
          <w:sz w:val="28"/>
        </w:rPr>
        <w:t xml:space="preserve"> келтірілген.</w:t>
      </w:r>
    </w:p>
    <w:bookmarkEnd w:id="128"/>
    <w:bookmarkStart w:name="z180" w:id="129"/>
    <w:p>
      <w:pPr>
        <w:spacing w:after="0"/>
        <w:ind w:left="0"/>
        <w:jc w:val="left"/>
      </w:pPr>
      <w:r>
        <w:rPr>
          <w:rFonts w:ascii="Times New Roman"/>
          <w:b/>
          <w:i w:val="false"/>
          <w:color w:val="000000"/>
        </w:rPr>
        <w:t xml:space="preserve"> 4. Мемлекеттік қызмет көрсету процесінде халыққа қызмет көрсету</w:t>
      </w:r>
      <w:r>
        <w:br/>
      </w:r>
      <w:r>
        <w:rPr>
          <w:rFonts w:ascii="Times New Roman"/>
          <w:b/>
          <w:i w:val="false"/>
          <w:color w:val="000000"/>
        </w:rPr>
        <w:t>орталығымен және (немесе) өзге де көрсетілетін қызметті</w:t>
      </w:r>
      <w:r>
        <w:br/>
      </w:r>
      <w:r>
        <w:rPr>
          <w:rFonts w:ascii="Times New Roman"/>
          <w:b/>
          <w:i w:val="false"/>
          <w:color w:val="000000"/>
        </w:rPr>
        <w:t>берушілермен өзара іс-қимыл тәртібі, сондай-ақ ақпараттық</w:t>
      </w:r>
      <w:r>
        <w:br/>
      </w:r>
      <w:r>
        <w:rPr>
          <w:rFonts w:ascii="Times New Roman"/>
          <w:b/>
          <w:i w:val="false"/>
          <w:color w:val="000000"/>
        </w:rPr>
        <w:t>жүйелерді пайдалану тәртібі</w:t>
      </w:r>
    </w:p>
    <w:bookmarkEnd w:id="129"/>
    <w:bookmarkStart w:name="z181" w:id="130"/>
    <w:p>
      <w:pPr>
        <w:spacing w:after="0"/>
        <w:ind w:left="0"/>
        <w:jc w:val="both"/>
      </w:pPr>
      <w:r>
        <w:rPr>
          <w:rFonts w:ascii="Times New Roman"/>
          <w:b w:val="false"/>
          <w:i w:val="false"/>
          <w:color w:val="000000"/>
          <w:sz w:val="28"/>
        </w:rPr>
        <w:t xml:space="preserve">
      11. Портал арқылы мемлекеттік қызмет көрсету кезінде көрсетілетін қызметті берушінің және көрсетілетін қызметті алушының жүгіну және рәсімдердің (іс-әрекеттердің) реттілік тәртібі көрсетілген функционалдық өзара іс-қимылдың диаграммасы осы Мемлекеттік көрсетілетін қызмет регламентіне </w:t>
      </w:r>
      <w:r>
        <w:rPr>
          <w:rFonts w:ascii="Times New Roman"/>
          <w:b w:val="false"/>
          <w:i w:val="false"/>
          <w:color w:val="000000"/>
          <w:sz w:val="28"/>
        </w:rPr>
        <w:t>4-қосымшада</w:t>
      </w:r>
      <w:r>
        <w:rPr>
          <w:rFonts w:ascii="Times New Roman"/>
          <w:b w:val="false"/>
          <w:i w:val="false"/>
          <w:color w:val="000000"/>
          <w:sz w:val="28"/>
        </w:rPr>
        <w:t xml:space="preserve"> келтірілген:</w:t>
      </w:r>
    </w:p>
    <w:bookmarkEnd w:id="130"/>
    <w:bookmarkStart w:name="z182" w:id="131"/>
    <w:p>
      <w:pPr>
        <w:spacing w:after="0"/>
        <w:ind w:left="0"/>
        <w:jc w:val="both"/>
      </w:pPr>
      <w:r>
        <w:rPr>
          <w:rFonts w:ascii="Times New Roman"/>
          <w:b w:val="false"/>
          <w:i w:val="false"/>
          <w:color w:val="000000"/>
          <w:sz w:val="28"/>
        </w:rPr>
        <w:t>
      1) көрсетілетін қызметті алушы өзiнiң электрондық цифрлық қолтаңбаның тіркеу куәлігінің (бұдан әрі – ЭЦҚ) не жеке сәйкестендіру нөмірінің/бизнес сәйкестендіру нөмірінің (бұдан әрі - ЖСН/БСН) және парольдің (порталда тiркемеген көрсетілетін қызметті алушы үшін жүзеге асырылады) көмегiмен порталда тiркеудi жүзеге асырады;</w:t>
      </w:r>
    </w:p>
    <w:bookmarkEnd w:id="131"/>
    <w:bookmarkStart w:name="z183" w:id="132"/>
    <w:p>
      <w:pPr>
        <w:spacing w:after="0"/>
        <w:ind w:left="0"/>
        <w:jc w:val="both"/>
      </w:pPr>
      <w:r>
        <w:rPr>
          <w:rFonts w:ascii="Times New Roman"/>
          <w:b w:val="false"/>
          <w:i w:val="false"/>
          <w:color w:val="000000"/>
          <w:sz w:val="28"/>
        </w:rPr>
        <w:t>
      2) 1-процесс – көрсетілетін қызметті алушының ЖСН/БСН енгізу процесі (авторландыру процесі) не мемлекеттік қызметті алу үшін ЭЦҚ тіркеу куәлігінің көмегімен порталда парольді авторландыру;</w:t>
      </w:r>
    </w:p>
    <w:bookmarkEnd w:id="132"/>
    <w:bookmarkStart w:name="z184" w:id="133"/>
    <w:p>
      <w:pPr>
        <w:spacing w:after="0"/>
        <w:ind w:left="0"/>
        <w:jc w:val="both"/>
      </w:pPr>
      <w:r>
        <w:rPr>
          <w:rFonts w:ascii="Times New Roman"/>
          <w:b w:val="false"/>
          <w:i w:val="false"/>
          <w:color w:val="000000"/>
          <w:sz w:val="28"/>
        </w:rPr>
        <w:t xml:space="preserve">
      3) 1-шарт – логин (ЖСН/БСН) және пароль арқылы тіркелген көрсетілетін қызметті алушы туралы деректердің, сондай-ақ көрсетілетін қызметті алушы туралы мәліметтердiң түпнұсқалығын порталда тексеру; </w:t>
      </w:r>
    </w:p>
    <w:bookmarkEnd w:id="133"/>
    <w:bookmarkStart w:name="z185" w:id="134"/>
    <w:p>
      <w:pPr>
        <w:spacing w:after="0"/>
        <w:ind w:left="0"/>
        <w:jc w:val="both"/>
      </w:pPr>
      <w:r>
        <w:rPr>
          <w:rFonts w:ascii="Times New Roman"/>
          <w:b w:val="false"/>
          <w:i w:val="false"/>
          <w:color w:val="000000"/>
          <w:sz w:val="28"/>
        </w:rPr>
        <w:t>
      4) 2-процесс – көрсетілетін қызметті алушының деректерiнде бұзушылықтар болуына байланысты авторландырудан бас тарту туралы хабарламаны порталда қалыптастыру;</w:t>
      </w:r>
    </w:p>
    <w:bookmarkEnd w:id="134"/>
    <w:bookmarkStart w:name="z186" w:id="135"/>
    <w:p>
      <w:pPr>
        <w:spacing w:after="0"/>
        <w:ind w:left="0"/>
        <w:jc w:val="both"/>
      </w:pPr>
      <w:r>
        <w:rPr>
          <w:rFonts w:ascii="Times New Roman"/>
          <w:b w:val="false"/>
          <w:i w:val="false"/>
          <w:color w:val="000000"/>
          <w:sz w:val="28"/>
        </w:rPr>
        <w:t>
      5) 3-процесс – көрсетілетін қызметті алушының осы Мемлекеттік көрсетілетін қызмет регламентінде көрсетілген қызметті таңдап алуы, сондай-ақ көрсетілетін қызметті алушының деректерi туралы электрондық үкімет шлюзі (бұдан әрі – ЭҮШ) арқылы жеке тұлғалардың мемлекеттік деректер базасына/заңды тұлғалардың мемлекеттік деректер базасына (бұдан әрі - ЖТ МДБ/ЗТ МДБ) автоматты сұрау салулар жіберу;</w:t>
      </w:r>
    </w:p>
    <w:bookmarkEnd w:id="135"/>
    <w:bookmarkStart w:name="z187" w:id="136"/>
    <w:p>
      <w:pPr>
        <w:spacing w:after="0"/>
        <w:ind w:left="0"/>
        <w:jc w:val="both"/>
      </w:pPr>
      <w:r>
        <w:rPr>
          <w:rFonts w:ascii="Times New Roman"/>
          <w:b w:val="false"/>
          <w:i w:val="false"/>
          <w:color w:val="000000"/>
          <w:sz w:val="28"/>
        </w:rPr>
        <w:t>
      6) 2-шарт – көрсетілетін қызметті алушының ЖТ МДБ/ЗТ МДБ-ғы деректерiн тексеру;</w:t>
      </w:r>
    </w:p>
    <w:bookmarkEnd w:id="136"/>
    <w:bookmarkStart w:name="z188" w:id="137"/>
    <w:p>
      <w:pPr>
        <w:spacing w:after="0"/>
        <w:ind w:left="0"/>
        <w:jc w:val="both"/>
      </w:pPr>
      <w:r>
        <w:rPr>
          <w:rFonts w:ascii="Times New Roman"/>
          <w:b w:val="false"/>
          <w:i w:val="false"/>
          <w:color w:val="000000"/>
          <w:sz w:val="28"/>
        </w:rPr>
        <w:t>
      7) 4-процесс – көрсетілетін қызметті алушының ЖТ МДҚ/ЗТ МДҚ-да деректері расталмағандығына байланысты сұрау салынған мемлекеттік көрсетілетін қызметтен бас тарту туралы хабарламаны қалыптастыру;</w:t>
      </w:r>
    </w:p>
    <w:bookmarkEnd w:id="137"/>
    <w:bookmarkStart w:name="z189" w:id="138"/>
    <w:p>
      <w:pPr>
        <w:spacing w:after="0"/>
        <w:ind w:left="0"/>
        <w:jc w:val="both"/>
      </w:pPr>
      <w:r>
        <w:rPr>
          <w:rFonts w:ascii="Times New Roman"/>
          <w:b w:val="false"/>
          <w:i w:val="false"/>
          <w:color w:val="000000"/>
          <w:sz w:val="28"/>
        </w:rPr>
        <w:t>
      8) 5-процесс – көрсетілетін қызметті алушының сұрау салуды куәландыру, қол қою үшін ЭЦҚ тіркеу куәлігін таңдауы;</w:t>
      </w:r>
    </w:p>
    <w:bookmarkEnd w:id="138"/>
    <w:bookmarkStart w:name="z190" w:id="139"/>
    <w:p>
      <w:pPr>
        <w:spacing w:after="0"/>
        <w:ind w:left="0"/>
        <w:jc w:val="both"/>
      </w:pPr>
      <w:r>
        <w:rPr>
          <w:rFonts w:ascii="Times New Roman"/>
          <w:b w:val="false"/>
          <w:i w:val="false"/>
          <w:color w:val="000000"/>
          <w:sz w:val="28"/>
        </w:rPr>
        <w:t>
      9) 3-шарт – порталда ЭЦҚ тіркеу куәлігінің әрекет ету мерзімін және тізімде қайтарып алынған (күші жойылған) тіркеу куәліктерінің болмауын, сондай-ақ (сауалда ЖСН/БСН және ЭЦҚ тіркеу куәлігінде көрсетілген ЖСН/БСН арасындағы) сәйкестендіру деректеріне сәйкес келуін тексеру;</w:t>
      </w:r>
    </w:p>
    <w:bookmarkEnd w:id="139"/>
    <w:bookmarkStart w:name="z191" w:id="140"/>
    <w:p>
      <w:pPr>
        <w:spacing w:after="0"/>
        <w:ind w:left="0"/>
        <w:jc w:val="both"/>
      </w:pPr>
      <w:r>
        <w:rPr>
          <w:rFonts w:ascii="Times New Roman"/>
          <w:b w:val="false"/>
          <w:i w:val="false"/>
          <w:color w:val="000000"/>
          <w:sz w:val="28"/>
        </w:rPr>
        <w:t>
      10) 6-процесс – көрсетілетін қызметті алушының ЭЦҚ түпнұсқалығы расталмағандығына байланысты сұратып отырған қызметтен бас тарту туралы хабарламаны қалыптастыру;</w:t>
      </w:r>
    </w:p>
    <w:bookmarkEnd w:id="140"/>
    <w:bookmarkStart w:name="z192" w:id="141"/>
    <w:p>
      <w:pPr>
        <w:spacing w:after="0"/>
        <w:ind w:left="0"/>
        <w:jc w:val="both"/>
      </w:pPr>
      <w:r>
        <w:rPr>
          <w:rFonts w:ascii="Times New Roman"/>
          <w:b w:val="false"/>
          <w:i w:val="false"/>
          <w:color w:val="000000"/>
          <w:sz w:val="28"/>
        </w:rPr>
        <w:t>
      11) 7-процесс – көрсетілетін қызметті алушының ЭЦҚ арқылы мемлекеттік қызмет көрсетуі үшін сұрау салуды куәландыруы және порталдан "Салық төлеушілер кабинеті" (бұдан әрі – СТК) веб-қосымшасына автоматты түрде ауысу;</w:t>
      </w:r>
    </w:p>
    <w:bookmarkEnd w:id="141"/>
    <w:bookmarkStart w:name="z193" w:id="142"/>
    <w:p>
      <w:pPr>
        <w:spacing w:after="0"/>
        <w:ind w:left="0"/>
        <w:jc w:val="both"/>
      </w:pPr>
      <w:r>
        <w:rPr>
          <w:rFonts w:ascii="Times New Roman"/>
          <w:b w:val="false"/>
          <w:i w:val="false"/>
          <w:color w:val="000000"/>
          <w:sz w:val="28"/>
        </w:rPr>
        <w:t xml:space="preserve">
      12) 8-процесс – мемлекеттік қызметті көрсету үшін сұрау салу нысанын экранға шығару және құрылымдық пен форматтық талаптарды ескере отырып нысандарды толтыру (деректерді енгізу), және сұрау салу нысанына Стандарттың 9-тармағында көрсетілген электрондық түрдегі құжаттардың қажетті көшірмелерін қоса беру; </w:t>
      </w:r>
    </w:p>
    <w:bookmarkEnd w:id="142"/>
    <w:bookmarkStart w:name="z194" w:id="143"/>
    <w:p>
      <w:pPr>
        <w:spacing w:after="0"/>
        <w:ind w:left="0"/>
        <w:jc w:val="both"/>
      </w:pPr>
      <w:r>
        <w:rPr>
          <w:rFonts w:ascii="Times New Roman"/>
          <w:b w:val="false"/>
          <w:i w:val="false"/>
          <w:color w:val="000000"/>
          <w:sz w:val="28"/>
        </w:rPr>
        <w:t>
      13) 9-процесс – СТК электрондық құжатты тіркеу;</w:t>
      </w:r>
    </w:p>
    <w:bookmarkEnd w:id="143"/>
    <w:bookmarkStart w:name="z195" w:id="144"/>
    <w:p>
      <w:pPr>
        <w:spacing w:after="0"/>
        <w:ind w:left="0"/>
        <w:jc w:val="both"/>
      </w:pPr>
      <w:r>
        <w:rPr>
          <w:rFonts w:ascii="Times New Roman"/>
          <w:b w:val="false"/>
          <w:i w:val="false"/>
          <w:color w:val="000000"/>
          <w:sz w:val="28"/>
        </w:rPr>
        <w:t>
      14) 10-процесс – ИСАЖ АЖ-ге сұрау салуды (өтінішті) жолдау;</w:t>
      </w:r>
    </w:p>
    <w:bookmarkEnd w:id="144"/>
    <w:bookmarkStart w:name="z196" w:id="145"/>
    <w:p>
      <w:pPr>
        <w:spacing w:after="0"/>
        <w:ind w:left="0"/>
        <w:jc w:val="both"/>
      </w:pPr>
      <w:r>
        <w:rPr>
          <w:rFonts w:ascii="Times New Roman"/>
          <w:b w:val="false"/>
          <w:i w:val="false"/>
          <w:color w:val="000000"/>
          <w:sz w:val="28"/>
        </w:rPr>
        <w:t>
      15) 4-шарт – көрсетілетін қызметті берушінің сұрау салуды тексеруі (өңдеуі);</w:t>
      </w:r>
    </w:p>
    <w:bookmarkEnd w:id="145"/>
    <w:bookmarkStart w:name="z197" w:id="146"/>
    <w:p>
      <w:pPr>
        <w:spacing w:after="0"/>
        <w:ind w:left="0"/>
        <w:jc w:val="both"/>
      </w:pPr>
      <w:r>
        <w:rPr>
          <w:rFonts w:ascii="Times New Roman"/>
          <w:b w:val="false"/>
          <w:i w:val="false"/>
          <w:color w:val="000000"/>
          <w:sz w:val="28"/>
        </w:rPr>
        <w:t>
      16) 11-процесс – бұзышылықтардың болуына байланысты сұрау салынған мемлекеттік қызметтен бас тарту туралы хабарламаны қалыптастыру;</w:t>
      </w:r>
    </w:p>
    <w:bookmarkEnd w:id="146"/>
    <w:bookmarkStart w:name="z198" w:id="147"/>
    <w:p>
      <w:pPr>
        <w:spacing w:after="0"/>
        <w:ind w:left="0"/>
        <w:jc w:val="both"/>
      </w:pPr>
      <w:r>
        <w:rPr>
          <w:rFonts w:ascii="Times New Roman"/>
          <w:b w:val="false"/>
          <w:i w:val="false"/>
          <w:color w:val="000000"/>
          <w:sz w:val="28"/>
        </w:rPr>
        <w:t xml:space="preserve">
      17) 12-процесс – көрсетілетін қызметті алушының парталда және СТК ИСАЖ АЖ-де қалыптастырылған мемлекеттік көрсетілетін қызметтің нәтижесін алуы. Электрондық құжат көрсетілетін қызметті берушінің уәкілетті тұлғасының ЭЦҚ-сын пайдаланумен қалыптастырылады. </w:t>
      </w:r>
    </w:p>
    <w:bookmarkEnd w:id="147"/>
    <w:bookmarkStart w:name="z199" w:id="148"/>
    <w:p>
      <w:pPr>
        <w:spacing w:after="0"/>
        <w:ind w:left="0"/>
        <w:jc w:val="both"/>
      </w:pPr>
      <w:r>
        <w:rPr>
          <w:rFonts w:ascii="Times New Roman"/>
          <w:b w:val="false"/>
          <w:i w:val="false"/>
          <w:color w:val="000000"/>
          <w:sz w:val="28"/>
        </w:rPr>
        <w:t>
      12. Мемлекеттік қызмет көрсету бойынша көрсетілетін қызметті алушы құжаттарды қағаз тасымалдағышта келу тәртібімен ХҚКО-ға табыс еткен кезде көрсетілетін қызметті берушінің рәсімдері (іс-әрекеттері):</w:t>
      </w:r>
    </w:p>
    <w:bookmarkEnd w:id="148"/>
    <w:bookmarkStart w:name="z200" w:id="149"/>
    <w:p>
      <w:pPr>
        <w:spacing w:after="0"/>
        <w:ind w:left="0"/>
        <w:jc w:val="both"/>
      </w:pPr>
      <w:r>
        <w:rPr>
          <w:rFonts w:ascii="Times New Roman"/>
          <w:b w:val="false"/>
          <w:i w:val="false"/>
          <w:color w:val="000000"/>
          <w:sz w:val="28"/>
        </w:rPr>
        <w:t>
      1) ХҚКО-ның қызметкері көрсетілетін қызметті алушының ХҚКО-ға ұсынған құжаттарын қабылдайды, тексереді, көрсетілетін қызметті алушыны "Connection Point" өзіне – өзі қызмет көрсету бөлігіне жолдайды – 10 (он) минут;</w:t>
      </w:r>
    </w:p>
    <w:bookmarkEnd w:id="149"/>
    <w:bookmarkStart w:name="z201" w:id="150"/>
    <w:p>
      <w:pPr>
        <w:spacing w:after="0"/>
        <w:ind w:left="0"/>
        <w:jc w:val="both"/>
      </w:pPr>
      <w:r>
        <w:rPr>
          <w:rFonts w:ascii="Times New Roman"/>
          <w:b w:val="false"/>
          <w:i w:val="false"/>
          <w:color w:val="000000"/>
          <w:sz w:val="28"/>
        </w:rPr>
        <w:t>
      2) көрсетілетін қызметті алушы осы Мемлекеттік көрсетілетін қызмет регламентінің 11-тармағында көрсетілген әрекеттерді жүзеге асырады.</w:t>
      </w:r>
    </w:p>
    <w:bookmarkEnd w:id="150"/>
    <w:bookmarkStart w:name="z202" w:id="151"/>
    <w:p>
      <w:pPr>
        <w:spacing w:after="0"/>
        <w:ind w:left="0"/>
        <w:jc w:val="both"/>
      </w:pPr>
      <w:r>
        <w:rPr>
          <w:rFonts w:ascii="Times New Roman"/>
          <w:b w:val="false"/>
          <w:i w:val="false"/>
          <w:color w:val="000000"/>
          <w:sz w:val="28"/>
        </w:rPr>
        <w:t xml:space="preserve">
      13. "Салық төлеушілерді тіркеу" мемлекеттік қызмет көрсетудің бизнес-процестерінің анықтамалықтары осы Мемлекеттік көрсетілетін қызмет регламентіне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және </w:t>
      </w:r>
      <w:r>
        <w:rPr>
          <w:rFonts w:ascii="Times New Roman"/>
          <w:b w:val="false"/>
          <w:i w:val="false"/>
          <w:color w:val="000000"/>
          <w:sz w:val="28"/>
        </w:rPr>
        <w:t>7-қосымшаларында</w:t>
      </w:r>
      <w:r>
        <w:rPr>
          <w:rFonts w:ascii="Times New Roman"/>
          <w:b w:val="false"/>
          <w:i w:val="false"/>
          <w:color w:val="000000"/>
          <w:sz w:val="28"/>
        </w:rPr>
        <w:t xml:space="preserve"> келтірілген.</w:t>
      </w:r>
    </w:p>
    <w:bookmarkEnd w:id="1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 төлеушілерді тіркеу"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p>
      <w:pPr>
        <w:spacing w:after="0"/>
        <w:ind w:left="0"/>
        <w:jc w:val="both"/>
      </w:pPr>
      <w:r>
        <w:rPr>
          <w:rFonts w:ascii="Times New Roman"/>
          <w:b w:val="false"/>
          <w:i w:val="false"/>
          <w:color w:val="000000"/>
          <w:sz w:val="28"/>
        </w:rPr>
        <w:t>
      нысан</w:t>
      </w:r>
    </w:p>
    <w:bookmarkStart w:name="z204" w:id="152"/>
    <w:p>
      <w:pPr>
        <w:spacing w:after="0"/>
        <w:ind w:left="0"/>
        <w:jc w:val="left"/>
      </w:pPr>
      <w:r>
        <w:rPr>
          <w:rFonts w:ascii="Times New Roman"/>
          <w:b/>
          <w:i w:val="false"/>
          <w:color w:val="000000"/>
        </w:rPr>
        <w:t xml:space="preserve"> Салықтық өтініштің қабылданғаны туралы талон</w:t>
      </w:r>
    </w:p>
    <w:bookmarkEnd w:id="1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1176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117600" cy="990600"/>
                          </a:xfrm>
                          <a:prstGeom prst="rect">
                            <a:avLst/>
                          </a:prstGeom>
                        </pic:spPr>
                      </pic:pic>
                    </a:graphicData>
                  </a:graphic>
                </wp:inline>
              </w:drawing>
            </w:r>
          </w:p>
          <w:p>
            <w:pPr>
              <w:spacing w:after="0"/>
              <w:ind w:left="0"/>
              <w:jc w:val="both"/>
            </w:pPr>
            <w:r>
              <w:rPr>
                <w:rFonts w:ascii="Times New Roman"/>
                <w:b w:val="false"/>
                <w:i w:val="false"/>
                <w:color w:val="000000"/>
                <w:sz w:val="20"/>
              </w:rPr>
              <w:t>Қазақстан Республикасы Қаржы министрлігі Мемлекеттік кірістер комитетінің ________________ облысы (қаласы) бойынша Мемлекеттік кірістер департаментінің __________________________________ бойынша Мемлекеттік кірістер басқармасы</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Салық төлеушінің атауы және ЖСН/БСН: ________________________________</w:t>
            </w:r>
          </w:p>
          <w:p>
            <w:pPr>
              <w:spacing w:after="20"/>
              <w:ind w:left="20"/>
              <w:jc w:val="both"/>
            </w:pPr>
            <w:r>
              <w:rPr>
                <w:rFonts w:ascii="Times New Roman"/>
                <w:b w:val="false"/>
                <w:i w:val="false"/>
                <w:color w:val="000000"/>
                <w:sz w:val="20"/>
              </w:rPr>
              <w:t>
_____________________________________________________________________</w:t>
            </w:r>
          </w:p>
          <w:p>
            <w:pPr>
              <w:spacing w:after="20"/>
              <w:ind w:left="20"/>
              <w:jc w:val="both"/>
            </w:pPr>
            <w:r>
              <w:rPr>
                <w:rFonts w:ascii="Times New Roman"/>
                <w:b w:val="false"/>
                <w:i w:val="false"/>
                <w:color w:val="000000"/>
                <w:sz w:val="20"/>
              </w:rPr>
              <w:t>
Кіріс құжаттың атауы: _______________________________________________</w:t>
            </w:r>
          </w:p>
          <w:p>
            <w:pPr>
              <w:spacing w:after="20"/>
              <w:ind w:left="20"/>
              <w:jc w:val="both"/>
            </w:pPr>
            <w:r>
              <w:rPr>
                <w:rFonts w:ascii="Times New Roman"/>
                <w:b w:val="false"/>
                <w:i w:val="false"/>
                <w:color w:val="000000"/>
                <w:sz w:val="20"/>
              </w:rPr>
              <w:t>
_____________________________________________________________________</w:t>
            </w:r>
          </w:p>
          <w:p>
            <w:pPr>
              <w:spacing w:after="20"/>
              <w:ind w:left="20"/>
              <w:jc w:val="both"/>
            </w:pPr>
            <w:r>
              <w:rPr>
                <w:rFonts w:ascii="Times New Roman"/>
                <w:b w:val="false"/>
                <w:i w:val="false"/>
                <w:color w:val="000000"/>
                <w:sz w:val="20"/>
              </w:rPr>
              <w:t>
Кіріс құжатты қабылдаған күн: _______________________________________</w:t>
            </w:r>
          </w:p>
          <w:p>
            <w:pPr>
              <w:spacing w:after="20"/>
              <w:ind w:left="20"/>
              <w:jc w:val="both"/>
            </w:pPr>
            <w:r>
              <w:rPr>
                <w:rFonts w:ascii="Times New Roman"/>
                <w:b w:val="false"/>
                <w:i w:val="false"/>
                <w:color w:val="000000"/>
                <w:sz w:val="20"/>
              </w:rPr>
              <w:t>
Тіркеу нөмірі: ______________________________________________________</w:t>
            </w:r>
          </w:p>
          <w:p>
            <w:pPr>
              <w:spacing w:after="20"/>
              <w:ind w:left="20"/>
              <w:jc w:val="both"/>
            </w:pPr>
            <w:r>
              <w:rPr>
                <w:rFonts w:ascii="Times New Roman"/>
                <w:b w:val="false"/>
                <w:i w:val="false"/>
                <w:color w:val="000000"/>
                <w:sz w:val="20"/>
              </w:rPr>
              <w:t>
Шығыс құжаттың атауы: _______________________________________________</w:t>
            </w:r>
          </w:p>
          <w:p>
            <w:pPr>
              <w:spacing w:after="20"/>
              <w:ind w:left="20"/>
              <w:jc w:val="both"/>
            </w:pPr>
            <w:r>
              <w:rPr>
                <w:rFonts w:ascii="Times New Roman"/>
                <w:b w:val="false"/>
                <w:i w:val="false"/>
                <w:color w:val="000000"/>
                <w:sz w:val="20"/>
              </w:rPr>
              <w:t>
_____________________________________________________________________</w:t>
            </w:r>
          </w:p>
          <w:p>
            <w:pPr>
              <w:spacing w:after="20"/>
              <w:ind w:left="20"/>
              <w:jc w:val="both"/>
            </w:pPr>
            <w:r>
              <w:rPr>
                <w:rFonts w:ascii="Times New Roman"/>
                <w:b w:val="false"/>
                <w:i w:val="false"/>
                <w:color w:val="000000"/>
                <w:sz w:val="20"/>
              </w:rPr>
              <w:t>
Салықтық заңнамаға сәйкес шығыс құжатты дайындау мерзімі:____________</w:t>
            </w:r>
          </w:p>
          <w:p>
            <w:pPr>
              <w:spacing w:after="20"/>
              <w:ind w:left="20"/>
              <w:jc w:val="both"/>
            </w:pPr>
            <w:r>
              <w:rPr>
                <w:rFonts w:ascii="Times New Roman"/>
                <w:b w:val="false"/>
                <w:i w:val="false"/>
                <w:color w:val="000000"/>
                <w:sz w:val="20"/>
              </w:rPr>
              <w:t>
_____________________________________________________________________</w:t>
            </w:r>
          </w:p>
          <w:p>
            <w:pPr>
              <w:spacing w:after="20"/>
              <w:ind w:left="20"/>
              <w:jc w:val="both"/>
            </w:pPr>
            <w:r>
              <w:rPr>
                <w:rFonts w:ascii="Times New Roman"/>
                <w:b w:val="false"/>
                <w:i w:val="false"/>
                <w:color w:val="000000"/>
                <w:sz w:val="20"/>
              </w:rPr>
              <w:t>
Шығыс құжатты беру үшін "терезенің" нөмірі: _________________________</w:t>
            </w:r>
          </w:p>
          <w:p>
            <w:pPr>
              <w:spacing w:after="20"/>
              <w:ind w:left="20"/>
              <w:jc w:val="both"/>
            </w:pPr>
            <w:r>
              <w:rPr>
                <w:rFonts w:ascii="Times New Roman"/>
                <w:b w:val="false"/>
                <w:i w:val="false"/>
                <w:color w:val="000000"/>
                <w:sz w:val="20"/>
              </w:rPr>
              <w:t>
Кіріс құжатты қабылдаған мемлекеттік кірістер органының қызметкерінің Т.А.Ә. және лауазымы:_______________________________ ________________</w:t>
            </w:r>
          </w:p>
          <w:p>
            <w:pPr>
              <w:spacing w:after="20"/>
              <w:ind w:left="20"/>
              <w:jc w:val="both"/>
            </w:pPr>
            <w:r>
              <w:rPr>
                <w:rFonts w:ascii="Times New Roman"/>
                <w:b w:val="false"/>
                <w:i w:val="false"/>
                <w:color w:val="000000"/>
                <w:sz w:val="20"/>
              </w:rPr>
              <w:t>
                                                          (қолы)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 төлеушілерді тіркеу"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p>
      <w:pPr>
        <w:spacing w:after="0"/>
        <w:ind w:left="0"/>
        <w:jc w:val="both"/>
      </w:pPr>
      <w:r>
        <w:rPr>
          <w:rFonts w:ascii="Times New Roman"/>
          <w:b w:val="false"/>
          <w:i w:val="false"/>
          <w:color w:val="000000"/>
          <w:sz w:val="28"/>
        </w:rPr>
        <w:t>
      нысан</w:t>
      </w:r>
    </w:p>
    <w:bookmarkStart w:name="z206" w:id="153"/>
    <w:p>
      <w:pPr>
        <w:spacing w:after="0"/>
        <w:ind w:left="0"/>
        <w:jc w:val="left"/>
      </w:pPr>
      <w:r>
        <w:rPr>
          <w:rFonts w:ascii="Times New Roman"/>
          <w:b/>
          <w:i w:val="false"/>
          <w:color w:val="000000"/>
        </w:rPr>
        <w:t xml:space="preserve"> Шығыс құжаттарын беру журналы</w:t>
      </w:r>
    </w:p>
    <w:bookmarkEnd w:id="1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3"/>
        <w:gridCol w:w="1355"/>
        <w:gridCol w:w="763"/>
        <w:gridCol w:w="739"/>
        <w:gridCol w:w="739"/>
        <w:gridCol w:w="739"/>
        <w:gridCol w:w="1561"/>
        <w:gridCol w:w="3753"/>
        <w:gridCol w:w="739"/>
        <w:gridCol w:w="1149"/>
      </w:tblGrid>
      <w:tr>
        <w:trPr>
          <w:trHeight w:val="30" w:hRule="atLeast"/>
        </w:trPr>
        <w:tc>
          <w:tcPr>
            <w:tcW w:w="7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құжаты туралы мәліметтер</w:t>
            </w:r>
          </w:p>
        </w:tc>
        <w:tc>
          <w:tcPr>
            <w:tcW w:w="15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құжатын алушының Т.А.Ә.</w:t>
            </w:r>
          </w:p>
        </w:tc>
        <w:tc>
          <w:tcPr>
            <w:tcW w:w="37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құжатын алу үшін көрсетілген құжаттың атауы (сенімхат, жеке басының куәлігі және тағы басқа)</w:t>
            </w:r>
          </w:p>
        </w:tc>
        <w:tc>
          <w:tcPr>
            <w:tcW w:w="7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c>
          <w:tcPr>
            <w:tcW w:w="11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құжатын беру күні</w:t>
            </w:r>
          </w:p>
        </w:tc>
      </w:tr>
      <w:tr>
        <w:trPr>
          <w:trHeight w:val="30" w:hRule="atLeast"/>
        </w:trPr>
        <w:tc>
          <w:tcPr>
            <w:tcW w:w="0" w:type="auto"/>
            <w:vMerge/>
            <w:tcBorders>
              <w:top w:val="nil"/>
              <w:left w:val="single" w:color="cfcfcf" w:sz="5"/>
              <w:bottom w:val="single" w:color="cfcfcf" w:sz="5"/>
              <w:right w:val="single" w:color="cfcfcf" w:sz="5"/>
            </w:tcBorders>
          </w:tcP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 Т.А.Ә.</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ЖСН/ БСН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Нөмірі</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 төлеушілерді тіркеу"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208" w:id="154"/>
    <w:p>
      <w:pPr>
        <w:spacing w:after="0"/>
        <w:ind w:left="0"/>
        <w:jc w:val="left"/>
      </w:pPr>
      <w:r>
        <w:rPr>
          <w:rFonts w:ascii="Times New Roman"/>
          <w:b/>
          <w:i w:val="false"/>
          <w:color w:val="000000"/>
        </w:rPr>
        <w:t xml:space="preserve"> "Салық төлеушілерді тіркеу" мемлекеттік қызмет көрсету бойынша</w:t>
      </w:r>
      <w:r>
        <w:br/>
      </w:r>
      <w:r>
        <w:rPr>
          <w:rFonts w:ascii="Times New Roman"/>
          <w:b/>
          <w:i w:val="false"/>
          <w:color w:val="000000"/>
        </w:rPr>
        <w:t>рәсімдердің (іс-қимылдың) реттілік блок-сызбасы</w:t>
      </w:r>
    </w:p>
    <w:bookmarkEnd w:id="154"/>
    <w:p>
      <w:pPr>
        <w:spacing w:after="0"/>
        <w:ind w:left="0"/>
        <w:jc w:val="left"/>
      </w:pPr>
      <w:r>
        <w:br/>
      </w:r>
    </w:p>
    <w:p>
      <w:pPr>
        <w:spacing w:after="0"/>
        <w:ind w:left="0"/>
        <w:jc w:val="both"/>
      </w:pPr>
      <w:r>
        <w:drawing>
          <wp:inline distT="0" distB="0" distL="0" distR="0">
            <wp:extent cx="78105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*СӨ – салықтық өтініш</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 төлеушілерді тіркеу"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4-қосымша</w:t>
            </w:r>
          </w:p>
        </w:tc>
      </w:tr>
    </w:tbl>
    <w:bookmarkStart w:name="z210" w:id="155"/>
    <w:p>
      <w:pPr>
        <w:spacing w:after="0"/>
        <w:ind w:left="0"/>
        <w:jc w:val="left"/>
      </w:pPr>
      <w:r>
        <w:rPr>
          <w:rFonts w:ascii="Times New Roman"/>
          <w:b/>
          <w:i w:val="false"/>
          <w:color w:val="000000"/>
        </w:rPr>
        <w:t xml:space="preserve"> Партал арқылы мемлекеттік қызметті көрсету кезінде өзара</w:t>
      </w:r>
      <w:r>
        <w:br/>
      </w:r>
      <w:r>
        <w:rPr>
          <w:rFonts w:ascii="Times New Roman"/>
          <w:b/>
          <w:i w:val="false"/>
          <w:color w:val="000000"/>
        </w:rPr>
        <w:t>функционалдық іс-қимылдың диаграммасы</w:t>
      </w:r>
    </w:p>
    <w:bookmarkEnd w:id="155"/>
    <w:p>
      <w:pPr>
        <w:spacing w:after="0"/>
        <w:ind w:left="0"/>
        <w:jc w:val="left"/>
      </w:pPr>
      <w:r>
        <w:br/>
      </w:r>
    </w:p>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70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 төлеушілерді тіркеу"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5-қосымша</w:t>
            </w:r>
          </w:p>
        </w:tc>
      </w:tr>
    </w:tbl>
    <w:bookmarkStart w:name="z212" w:id="156"/>
    <w:p>
      <w:pPr>
        <w:spacing w:after="0"/>
        <w:ind w:left="0"/>
        <w:jc w:val="left"/>
      </w:pPr>
      <w:r>
        <w:rPr>
          <w:rFonts w:ascii="Times New Roman"/>
          <w:b/>
          <w:i w:val="false"/>
          <w:color w:val="000000"/>
        </w:rPr>
        <w:t xml:space="preserve"> "Салық төлеушілерді тіркеу"</w:t>
      </w:r>
      <w:r>
        <w:br/>
      </w:r>
      <w:r>
        <w:rPr>
          <w:rFonts w:ascii="Times New Roman"/>
          <w:b/>
          <w:i w:val="false"/>
          <w:color w:val="000000"/>
        </w:rPr>
        <w:t>мемлекеттік қызмет көрсетудің бизнес-процестерінің анықтамалығы</w:t>
      </w:r>
    </w:p>
    <w:bookmarkEnd w:id="156"/>
    <w:p>
      <w:pPr>
        <w:spacing w:after="0"/>
        <w:ind w:left="0"/>
        <w:jc w:val="left"/>
      </w:pPr>
      <w:r>
        <w:br/>
      </w:r>
    </w:p>
    <w:p>
      <w:pPr>
        <w:spacing w:after="0"/>
        <w:ind w:left="0"/>
        <w:jc w:val="both"/>
      </w:pPr>
      <w:r>
        <w:drawing>
          <wp:inline distT="0" distB="0" distL="0" distR="0">
            <wp:extent cx="78105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47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*ҚФБ - құрылымды -функционалдық бірлік: көрсетілетін қызметті берушінің құрылымдық бөлімшелерінің (қызметкерлерінің), халыққа қызмет көрсету орталықтарының, "электрондық үкімет" веб-порталының өзара іс-қимылдары;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80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08000" cy="457200"/>
                    </a:xfrm>
                    <a:prstGeom prst="rect">
                      <a:avLst/>
                    </a:prstGeom>
                  </pic:spPr>
                </pic:pic>
              </a:graphicData>
            </a:graphic>
          </wp:inline>
        </w:drawing>
      </w:r>
    </w:p>
    <w:p>
      <w:pPr>
        <w:spacing w:after="0"/>
        <w:ind w:left="0"/>
        <w:jc w:val="left"/>
      </w:pPr>
      <w:r>
        <w:rPr>
          <w:rFonts w:ascii="Times New Roman"/>
          <w:b w:val="false"/>
          <w:i w:val="false"/>
          <w:color w:val="000000"/>
          <w:sz w:val="28"/>
        </w:rPr>
        <w:t>- мемлекеттік қызмет көрсетудің басталуы немесе аяқталуы;</w:t>
      </w:r>
      <w:r>
        <w:br/>
      </w:r>
      <w:r>
        <w:rPr>
          <w:rFonts w:ascii="Times New Roman"/>
          <w:b w:val="false"/>
          <w:i w:val="false"/>
          <w:color w:val="000000"/>
          <w:sz w:val="28"/>
        </w:rPr>
        <w:t>
</w:t>
      </w:r>
      <w:r>
        <w:br/>
      </w:r>
    </w:p>
    <w:p>
      <w:pPr>
        <w:spacing w:after="0"/>
        <w:ind w:left="0"/>
        <w:jc w:val="both"/>
      </w:pPr>
      <w:r>
        <w:drawing>
          <wp:inline distT="0" distB="0" distL="0" distR="0">
            <wp:extent cx="4826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482600" cy="419100"/>
                    </a:xfrm>
                    <a:prstGeom prst="rect">
                      <a:avLst/>
                    </a:prstGeom>
                  </pic:spPr>
                </pic:pic>
              </a:graphicData>
            </a:graphic>
          </wp:inline>
        </w:drawing>
      </w:r>
    </w:p>
    <w:p>
      <w:pPr>
        <w:spacing w:after="0"/>
        <w:ind w:left="0"/>
        <w:jc w:val="left"/>
      </w:pPr>
      <w:r>
        <w:rPr>
          <w:rFonts w:ascii="Times New Roman"/>
          <w:b w:val="false"/>
          <w:i w:val="false"/>
          <w:color w:val="000000"/>
          <w:sz w:val="28"/>
        </w:rPr>
        <w:t>- көрсетілетін қызметті алушы рәсімінің (іс-қимылының) және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(немесе) ҚФБ атауы;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937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393700" cy="431800"/>
                    </a:xfrm>
                    <a:prstGeom prst="rect">
                      <a:avLst/>
                    </a:prstGeom>
                  </pic:spPr>
                </pic:pic>
              </a:graphicData>
            </a:graphic>
          </wp:inline>
        </w:drawing>
      </w:r>
    </w:p>
    <w:p>
      <w:pPr>
        <w:spacing w:after="0"/>
        <w:ind w:left="0"/>
        <w:jc w:val="left"/>
      </w:pPr>
      <w:r>
        <w:rPr>
          <w:rFonts w:ascii="Times New Roman"/>
          <w:b w:val="false"/>
          <w:i w:val="false"/>
          <w:color w:val="000000"/>
          <w:sz w:val="28"/>
        </w:rPr>
        <w:t>- таңдау нұсқасы;</w:t>
      </w:r>
      <w:r>
        <w:br/>
      </w:r>
      <w:r>
        <w:rPr>
          <w:rFonts w:ascii="Times New Roman"/>
          <w:b w:val="false"/>
          <w:i w:val="false"/>
          <w:color w:val="000000"/>
          <w:sz w:val="28"/>
        </w:rPr>
        <w:t>
</w:t>
      </w:r>
      <w:r>
        <w:br/>
      </w:r>
    </w:p>
    <w:p>
      <w:pPr>
        <w:spacing w:after="0"/>
        <w:ind w:left="0"/>
        <w:jc w:val="both"/>
      </w:pPr>
      <w:r>
        <w:drawing>
          <wp:inline distT="0" distB="0" distL="0" distR="0">
            <wp:extent cx="3302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330200" cy="114300"/>
                    </a:xfrm>
                    <a:prstGeom prst="rect">
                      <a:avLst/>
                    </a:prstGeom>
                  </pic:spPr>
                </pic:pic>
              </a:graphicData>
            </a:graphic>
          </wp:inline>
        </w:drawing>
      </w:r>
    </w:p>
    <w:p>
      <w:pPr>
        <w:spacing w:after="0"/>
        <w:ind w:left="0"/>
        <w:jc w:val="left"/>
      </w:pPr>
      <w:r>
        <w:rPr>
          <w:rFonts w:ascii="Times New Roman"/>
          <w:b w:val="false"/>
          <w:i w:val="false"/>
          <w:color w:val="000000"/>
          <w:sz w:val="28"/>
        </w:rPr>
        <w:t>- келесі рәсімге (іс-қимылға) өту.</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 төлеушілерді тіркеу"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6-қосымша</w:t>
            </w:r>
          </w:p>
        </w:tc>
      </w:tr>
    </w:tbl>
    <w:bookmarkStart w:name="z214" w:id="157"/>
    <w:p>
      <w:pPr>
        <w:spacing w:after="0"/>
        <w:ind w:left="0"/>
        <w:jc w:val="left"/>
      </w:pPr>
      <w:r>
        <w:rPr>
          <w:rFonts w:ascii="Times New Roman"/>
          <w:b/>
          <w:i w:val="false"/>
          <w:color w:val="000000"/>
        </w:rPr>
        <w:t xml:space="preserve"> Портал арқылы "Салық төлеушілерді тіркеу"</w:t>
      </w:r>
      <w:r>
        <w:br/>
      </w:r>
      <w:r>
        <w:rPr>
          <w:rFonts w:ascii="Times New Roman"/>
          <w:b/>
          <w:i w:val="false"/>
          <w:color w:val="000000"/>
        </w:rPr>
        <w:t>мемлекеттік қызмет көрсетудің бизнес-процестерінің анықтамалығы</w:t>
      </w:r>
    </w:p>
    <w:bookmarkEnd w:id="157"/>
    <w:p>
      <w:pPr>
        <w:spacing w:after="0"/>
        <w:ind w:left="0"/>
        <w:jc w:val="left"/>
      </w:pPr>
      <w:r>
        <w:br/>
      </w:r>
    </w:p>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(қызметкерлерінің), халыққа қызмет көрсету орталықтарының, "электрондық үкімет" веб-порталының өзара іс-қимылдары;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80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508000" cy="457200"/>
                    </a:xfrm>
                    <a:prstGeom prst="rect">
                      <a:avLst/>
                    </a:prstGeom>
                  </pic:spPr>
                </pic:pic>
              </a:graphicData>
            </a:graphic>
          </wp:inline>
        </w:drawing>
      </w:r>
    </w:p>
    <w:p>
      <w:pPr>
        <w:spacing w:after="0"/>
        <w:ind w:left="0"/>
        <w:jc w:val="left"/>
      </w:pPr>
      <w:r>
        <w:rPr>
          <w:rFonts w:ascii="Times New Roman"/>
          <w:b w:val="false"/>
          <w:i w:val="false"/>
          <w:color w:val="000000"/>
          <w:sz w:val="28"/>
        </w:rPr>
        <w:t>- мемлекеттік қызмет көрсетудің басталуы немесе аяқталуы;</w:t>
      </w:r>
      <w:r>
        <w:br/>
      </w:r>
      <w:r>
        <w:rPr>
          <w:rFonts w:ascii="Times New Roman"/>
          <w:b w:val="false"/>
          <w:i w:val="false"/>
          <w:color w:val="000000"/>
          <w:sz w:val="28"/>
        </w:rPr>
        <w:t>
</w:t>
      </w:r>
      <w:r>
        <w:br/>
      </w:r>
    </w:p>
    <w:p>
      <w:pPr>
        <w:spacing w:after="0"/>
        <w:ind w:left="0"/>
        <w:jc w:val="both"/>
      </w:pPr>
      <w:r>
        <w:drawing>
          <wp:inline distT="0" distB="0" distL="0" distR="0">
            <wp:extent cx="4826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482600" cy="419100"/>
                    </a:xfrm>
                    <a:prstGeom prst="rect">
                      <a:avLst/>
                    </a:prstGeom>
                  </pic:spPr>
                </pic:pic>
              </a:graphicData>
            </a:graphic>
          </wp:inline>
        </w:drawing>
      </w:r>
    </w:p>
    <w:p>
      <w:pPr>
        <w:spacing w:after="0"/>
        <w:ind w:left="0"/>
        <w:jc w:val="left"/>
      </w:pPr>
      <w:r>
        <w:rPr>
          <w:rFonts w:ascii="Times New Roman"/>
          <w:b w:val="false"/>
          <w:i w:val="false"/>
          <w:color w:val="000000"/>
          <w:sz w:val="28"/>
        </w:rPr>
        <w:t>- көрсетілетін қызметті алушы рәсімінің (іс-қимылының) және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(немесе) ҚФБ атауы;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937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393700" cy="431800"/>
                    </a:xfrm>
                    <a:prstGeom prst="rect">
                      <a:avLst/>
                    </a:prstGeom>
                  </pic:spPr>
                </pic:pic>
              </a:graphicData>
            </a:graphic>
          </wp:inline>
        </w:drawing>
      </w:r>
    </w:p>
    <w:p>
      <w:pPr>
        <w:spacing w:after="0"/>
        <w:ind w:left="0"/>
        <w:jc w:val="left"/>
      </w:pPr>
      <w:r>
        <w:rPr>
          <w:rFonts w:ascii="Times New Roman"/>
          <w:b w:val="false"/>
          <w:i w:val="false"/>
          <w:color w:val="000000"/>
          <w:sz w:val="28"/>
        </w:rPr>
        <w:t>- таңдау нұсқасы;</w:t>
      </w:r>
      <w:r>
        <w:br/>
      </w:r>
      <w:r>
        <w:rPr>
          <w:rFonts w:ascii="Times New Roman"/>
          <w:b w:val="false"/>
          <w:i w:val="false"/>
          <w:color w:val="000000"/>
          <w:sz w:val="28"/>
        </w:rPr>
        <w:t>
</w:t>
      </w:r>
      <w:r>
        <w:br/>
      </w:r>
    </w:p>
    <w:p>
      <w:pPr>
        <w:spacing w:after="0"/>
        <w:ind w:left="0"/>
        <w:jc w:val="both"/>
      </w:pPr>
      <w:r>
        <w:drawing>
          <wp:inline distT="0" distB="0" distL="0" distR="0">
            <wp:extent cx="3302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330200" cy="114300"/>
                    </a:xfrm>
                    <a:prstGeom prst="rect">
                      <a:avLst/>
                    </a:prstGeom>
                  </pic:spPr>
                </pic:pic>
              </a:graphicData>
            </a:graphic>
          </wp:inline>
        </w:drawing>
      </w:r>
    </w:p>
    <w:p>
      <w:pPr>
        <w:spacing w:after="0"/>
        <w:ind w:left="0"/>
        <w:jc w:val="left"/>
      </w:pPr>
      <w:r>
        <w:rPr>
          <w:rFonts w:ascii="Times New Roman"/>
          <w:b w:val="false"/>
          <w:i w:val="false"/>
          <w:color w:val="000000"/>
          <w:sz w:val="28"/>
        </w:rPr>
        <w:t>- келесі рәсімге (іс-қимылға) өту.</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 төлеушілерді тіркеу"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7-қосымша</w:t>
            </w:r>
          </w:p>
        </w:tc>
      </w:tr>
    </w:tbl>
    <w:bookmarkStart w:name="z216" w:id="158"/>
    <w:p>
      <w:pPr>
        <w:spacing w:after="0"/>
        <w:ind w:left="0"/>
        <w:jc w:val="left"/>
      </w:pPr>
      <w:r>
        <w:rPr>
          <w:rFonts w:ascii="Times New Roman"/>
          <w:b/>
          <w:i w:val="false"/>
          <w:color w:val="000000"/>
        </w:rPr>
        <w:t xml:space="preserve"> ХҚКО арқылы "Салық төлеушілерді тіркеу"</w:t>
      </w:r>
      <w:r>
        <w:br/>
      </w:r>
      <w:r>
        <w:rPr>
          <w:rFonts w:ascii="Times New Roman"/>
          <w:b/>
          <w:i w:val="false"/>
          <w:color w:val="000000"/>
        </w:rPr>
        <w:t>мемлекеттік қызмет көрсетудің бизнес-процестерінің анықтамалығы</w:t>
      </w:r>
    </w:p>
    <w:bookmarkEnd w:id="158"/>
    <w:p>
      <w:pPr>
        <w:spacing w:after="0"/>
        <w:ind w:left="0"/>
        <w:jc w:val="left"/>
      </w:pPr>
      <w:r>
        <w:br/>
      </w:r>
    </w:p>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(қызметкерлерінің), халыққа қызмет көрсету орталықтарының, "электрондық үкімет" веб-порталының өзара іс-қимылдары;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80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08000" cy="457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мемлекеттік қызмет көрсетудің басталуы немесе аяқталуы;</w:t>
      </w:r>
      <w:r>
        <w:br/>
      </w:r>
      <w:r>
        <w:rPr>
          <w:rFonts w:ascii="Times New Roman"/>
          <w:b w:val="false"/>
          <w:i w:val="false"/>
          <w:color w:val="000000"/>
          <w:sz w:val="28"/>
        </w:rPr>
        <w:t>
</w:t>
      </w:r>
      <w:r>
        <w:br/>
      </w:r>
    </w:p>
    <w:p>
      <w:pPr>
        <w:spacing w:after="0"/>
        <w:ind w:left="0"/>
        <w:jc w:val="both"/>
      </w:pPr>
      <w:r>
        <w:drawing>
          <wp:inline distT="0" distB="0" distL="0" distR="0">
            <wp:extent cx="4826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4826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көрсетілетін қызметті алушы рәсімінің (іс-қимылының) және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(немесе) ҚФБ атауы;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937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3937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таңдау нұсқасы;</w:t>
      </w:r>
      <w:r>
        <w:br/>
      </w:r>
      <w:r>
        <w:rPr>
          <w:rFonts w:ascii="Times New Roman"/>
          <w:b w:val="false"/>
          <w:i w:val="false"/>
          <w:color w:val="000000"/>
          <w:sz w:val="28"/>
        </w:rPr>
        <w:t>
</w:t>
      </w:r>
      <w:r>
        <w:br/>
      </w:r>
    </w:p>
    <w:p>
      <w:pPr>
        <w:spacing w:after="0"/>
        <w:ind w:left="0"/>
        <w:jc w:val="both"/>
      </w:pPr>
      <w:r>
        <w:drawing>
          <wp:inline distT="0" distB="0" distL="0" distR="0">
            <wp:extent cx="3302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3302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келесі рәсімге (іс-қимылға) өту.</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20 қаңтардағы</w:t>
            </w:r>
            <w:r>
              <w:br/>
            </w:r>
            <w:r>
              <w:rPr>
                <w:rFonts w:ascii="Times New Roman"/>
                <w:b w:val="false"/>
                <w:i w:val="false"/>
                <w:color w:val="000000"/>
                <w:sz w:val="20"/>
              </w:rPr>
              <w:t>№ 21 бұйрығына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4 маусымдағы</w:t>
            </w:r>
            <w:r>
              <w:br/>
            </w:r>
            <w:r>
              <w:rPr>
                <w:rFonts w:ascii="Times New Roman"/>
                <w:b w:val="false"/>
                <w:i w:val="false"/>
                <w:color w:val="000000"/>
                <w:sz w:val="20"/>
              </w:rPr>
              <w:t>№ 348 бұйрығына</w:t>
            </w:r>
            <w:r>
              <w:br/>
            </w:r>
            <w:r>
              <w:rPr>
                <w:rFonts w:ascii="Times New Roman"/>
                <w:b w:val="false"/>
                <w:i w:val="false"/>
                <w:color w:val="000000"/>
                <w:sz w:val="20"/>
              </w:rPr>
              <w:t>4-қосымша</w:t>
            </w:r>
          </w:p>
        </w:tc>
      </w:tr>
    </w:tbl>
    <w:bookmarkStart w:name="z219" w:id="159"/>
    <w:p>
      <w:pPr>
        <w:spacing w:after="0"/>
        <w:ind w:left="0"/>
        <w:jc w:val="left"/>
      </w:pPr>
      <w:r>
        <w:rPr>
          <w:rFonts w:ascii="Times New Roman"/>
          <w:b/>
          <w:i w:val="false"/>
          <w:color w:val="000000"/>
        </w:rPr>
        <w:t xml:space="preserve"> "Қызметтің жекелеген түрлерін жүзеге асыратын</w:t>
      </w:r>
      <w:r>
        <w:br/>
      </w:r>
      <w:r>
        <w:rPr>
          <w:rFonts w:ascii="Times New Roman"/>
          <w:b/>
          <w:i w:val="false"/>
          <w:color w:val="000000"/>
        </w:rPr>
        <w:t>салық төлеушіні тіркеу есебі" мемлекеттік көрсетілетін қызмет</w:t>
      </w:r>
      <w:r>
        <w:br/>
      </w:r>
      <w:r>
        <w:rPr>
          <w:rFonts w:ascii="Times New Roman"/>
          <w:b/>
          <w:i w:val="false"/>
          <w:color w:val="000000"/>
        </w:rPr>
        <w:t>регламенті</w:t>
      </w:r>
      <w:r>
        <w:br/>
      </w:r>
      <w:r>
        <w:rPr>
          <w:rFonts w:ascii="Times New Roman"/>
          <w:b/>
          <w:i w:val="false"/>
          <w:color w:val="000000"/>
        </w:rPr>
        <w:t>1. Жалпы ережелер</w:t>
      </w:r>
    </w:p>
    <w:bookmarkEnd w:id="159"/>
    <w:bookmarkStart w:name="z221" w:id="160"/>
    <w:p>
      <w:pPr>
        <w:spacing w:after="0"/>
        <w:ind w:left="0"/>
        <w:jc w:val="both"/>
      </w:pPr>
      <w:r>
        <w:rPr>
          <w:rFonts w:ascii="Times New Roman"/>
          <w:b w:val="false"/>
          <w:i w:val="false"/>
          <w:color w:val="000000"/>
          <w:sz w:val="28"/>
        </w:rPr>
        <w:t xml:space="preserve">
      1. "Қызметтің жекелеген түрлерін жүзеге асыратын салық төлеушіні тіркеу есебі" мемлекеттік көрсетілетін қызметті (бұдан әрі – мемлекеттік көрсетілетін қызмет) "Қазақстан Республикасының мемлекеттік кірістер органдары көрсететін мемлекеттік көрсетілетін қызметтер стандарттарын бекіту туралы" Қазақстан Республикасы Қаржы министрінің 2015 жылғы 27 сәуірдегі № 284 </w:t>
      </w:r>
      <w:r>
        <w:rPr>
          <w:rFonts w:ascii="Times New Roman"/>
          <w:b w:val="false"/>
          <w:i w:val="false"/>
          <w:color w:val="000000"/>
          <w:sz w:val="28"/>
        </w:rPr>
        <w:t>бұйрығымен</w:t>
      </w:r>
      <w:r>
        <w:rPr>
          <w:rFonts w:ascii="Times New Roman"/>
          <w:b w:val="false"/>
          <w:i w:val="false"/>
          <w:color w:val="000000"/>
          <w:sz w:val="28"/>
        </w:rPr>
        <w:t xml:space="preserve"> бекітілген "Қызметтің жекелеген түрлерін жүзеге асыратын салық төлеушіні тіркеу есебі" Мемлекеттік көрсетілетін қызмет стандарты (бұдан әрі – Стандарт) негізінде (Нормативтік құқықтық актілердің мемлекеттік тізілімінде № 11273 тіркелген) Қазақстан Республикасының Қаржы министрлігі Мемлекеттік кірістер комитетінің аудандар, қалалар және қалалардағы аудандар бойынша, арнайы экономикалық аймақтардың аумақтарындағы аумақтық органдары (бұдан әрі – көрсетілетін қызметті беруші) көрсетеді.</w:t>
      </w:r>
    </w:p>
    <w:bookmarkEnd w:id="160"/>
    <w:p>
      <w:pPr>
        <w:spacing w:after="0"/>
        <w:ind w:left="0"/>
        <w:jc w:val="both"/>
      </w:pPr>
      <w:r>
        <w:rPr>
          <w:rFonts w:ascii="Times New Roman"/>
          <w:b w:val="false"/>
          <w:i w:val="false"/>
          <w:color w:val="000000"/>
          <w:sz w:val="28"/>
        </w:rPr>
        <w:t>
      Құжаттарды қабылдау және мемлекеттік қызмет көрсету нәтижесін беру:</w:t>
      </w:r>
    </w:p>
    <w:bookmarkStart w:name="z222" w:id="161"/>
    <w:p>
      <w:pPr>
        <w:spacing w:after="0"/>
        <w:ind w:left="0"/>
        <w:jc w:val="both"/>
      </w:pPr>
      <w:r>
        <w:rPr>
          <w:rFonts w:ascii="Times New Roman"/>
          <w:b w:val="false"/>
          <w:i w:val="false"/>
          <w:color w:val="000000"/>
          <w:sz w:val="28"/>
        </w:rPr>
        <w:t>
      1) көрсетілетін қызметті беруші ақпаратты қабылдау және өңдеу орталықтары арқылы;</w:t>
      </w:r>
    </w:p>
    <w:bookmarkEnd w:id="161"/>
    <w:bookmarkStart w:name="z223" w:id="162"/>
    <w:p>
      <w:pPr>
        <w:spacing w:after="0"/>
        <w:ind w:left="0"/>
        <w:jc w:val="both"/>
      </w:pPr>
      <w:r>
        <w:rPr>
          <w:rFonts w:ascii="Times New Roman"/>
          <w:b w:val="false"/>
          <w:i w:val="false"/>
          <w:color w:val="000000"/>
          <w:sz w:val="28"/>
        </w:rPr>
        <w:t>
      2) Қазақстан Республикасы Инвестициялар және даму министрлігінің Байланыс, ақпараттандыру және ақпарат комитеті "Халыққа қызмет көрсету орталығы" шаруашылық жүргізу құқығындағы республикалық мемлекеттік кәсіпорыны (бұдан әрі – ХҚКО) арқылы;</w:t>
      </w:r>
    </w:p>
    <w:bookmarkEnd w:id="162"/>
    <w:bookmarkStart w:name="z224" w:id="163"/>
    <w:p>
      <w:pPr>
        <w:spacing w:after="0"/>
        <w:ind w:left="0"/>
        <w:jc w:val="both"/>
      </w:pPr>
      <w:r>
        <w:rPr>
          <w:rFonts w:ascii="Times New Roman"/>
          <w:b w:val="false"/>
          <w:i w:val="false"/>
          <w:color w:val="000000"/>
          <w:sz w:val="28"/>
        </w:rPr>
        <w:t>
      3) "электрондық үкімет" веб-порталы: www.egov.kz (бұдан әрі – портал) арқылы жүзеге асырылады.</w:t>
      </w:r>
    </w:p>
    <w:bookmarkEnd w:id="163"/>
    <w:bookmarkStart w:name="z225" w:id="164"/>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bookmarkEnd w:id="164"/>
    <w:bookmarkStart w:name="z226" w:id="165"/>
    <w:p>
      <w:pPr>
        <w:spacing w:after="0"/>
        <w:ind w:left="0"/>
        <w:jc w:val="both"/>
      </w:pPr>
      <w:r>
        <w:rPr>
          <w:rFonts w:ascii="Times New Roman"/>
          <w:b w:val="false"/>
          <w:i w:val="false"/>
          <w:color w:val="000000"/>
          <w:sz w:val="28"/>
        </w:rPr>
        <w:t>
      3. Мемлекеттік қызметті көрсету нәтижесі:</w:t>
      </w:r>
    </w:p>
    <w:bookmarkEnd w:id="165"/>
    <w:bookmarkStart w:name="z227" w:id="166"/>
    <w:p>
      <w:pPr>
        <w:spacing w:after="0"/>
        <w:ind w:left="0"/>
        <w:jc w:val="both"/>
      </w:pPr>
      <w:r>
        <w:rPr>
          <w:rFonts w:ascii="Times New Roman"/>
          <w:b w:val="false"/>
          <w:i w:val="false"/>
          <w:color w:val="000000"/>
          <w:sz w:val="28"/>
        </w:rPr>
        <w:t>
      1) қызметтің жекелеген түрлерін жүзеге асыратын салық төлеуші ретінде тіркеу есебіне қою;</w:t>
      </w:r>
    </w:p>
    <w:bookmarkEnd w:id="166"/>
    <w:bookmarkStart w:name="z228" w:id="167"/>
    <w:p>
      <w:pPr>
        <w:spacing w:after="0"/>
        <w:ind w:left="0"/>
        <w:jc w:val="both"/>
      </w:pPr>
      <w:r>
        <w:rPr>
          <w:rFonts w:ascii="Times New Roman"/>
          <w:b w:val="false"/>
          <w:i w:val="false"/>
          <w:color w:val="000000"/>
          <w:sz w:val="28"/>
        </w:rPr>
        <w:t xml:space="preserve">
      2) қызметтің жекелеген түрлерін жүзеге асыратын салық төлеушінің тіркеу деректеріне өзгерістер енгізу; </w:t>
      </w:r>
    </w:p>
    <w:bookmarkEnd w:id="167"/>
    <w:bookmarkStart w:name="z229" w:id="168"/>
    <w:p>
      <w:pPr>
        <w:spacing w:after="0"/>
        <w:ind w:left="0"/>
        <w:jc w:val="both"/>
      </w:pPr>
      <w:r>
        <w:rPr>
          <w:rFonts w:ascii="Times New Roman"/>
          <w:b w:val="false"/>
          <w:i w:val="false"/>
          <w:color w:val="000000"/>
          <w:sz w:val="28"/>
        </w:rPr>
        <w:t>
      3) қызметтің жекелеген түрлерін жүзеге асыратын салық төлеуші ретінде тіркеу есебінен шығару.</w:t>
      </w:r>
    </w:p>
    <w:bookmarkEnd w:id="168"/>
    <w:p>
      <w:pPr>
        <w:spacing w:after="0"/>
        <w:ind w:left="0"/>
        <w:jc w:val="both"/>
      </w:pPr>
      <w:r>
        <w:rPr>
          <w:rFonts w:ascii="Times New Roman"/>
          <w:b w:val="false"/>
          <w:i w:val="false"/>
          <w:color w:val="000000"/>
          <w:sz w:val="28"/>
        </w:rPr>
        <w:t>
      Мемлекеттік қызмет (тіркеу куәлігі) көрсету нәтижесін ұсыну нысаны: қағаз түрінде.</w:t>
      </w:r>
    </w:p>
    <w:bookmarkStart w:name="z230" w:id="169"/>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іс-қимыл</w:t>
      </w:r>
      <w:r>
        <w:br/>
      </w:r>
      <w:r>
        <w:rPr>
          <w:rFonts w:ascii="Times New Roman"/>
          <w:b/>
          <w:i w:val="false"/>
          <w:color w:val="000000"/>
        </w:rPr>
        <w:t>тәртібі</w:t>
      </w:r>
    </w:p>
    <w:bookmarkEnd w:id="169"/>
    <w:bookmarkStart w:name="z231" w:id="170"/>
    <w:p>
      <w:pPr>
        <w:spacing w:after="0"/>
        <w:ind w:left="0"/>
        <w:jc w:val="both"/>
      </w:pPr>
      <w:r>
        <w:rPr>
          <w:rFonts w:ascii="Times New Roman"/>
          <w:b w:val="false"/>
          <w:i w:val="false"/>
          <w:color w:val="000000"/>
          <w:sz w:val="28"/>
        </w:rPr>
        <w:t xml:space="preserve">
      4. Мемлекеттік қызметті көрсету бойынша рәсімдерді (іс-қимылдарды) бастау үшін көрсетілетін қызметті алушының салықтық өтінішті, сондай-ақ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ұсынуы негіздеме болып табылады.</w:t>
      </w:r>
    </w:p>
    <w:bookmarkEnd w:id="170"/>
    <w:bookmarkStart w:name="z232" w:id="171"/>
    <w:p>
      <w:pPr>
        <w:spacing w:after="0"/>
        <w:ind w:left="0"/>
        <w:jc w:val="both"/>
      </w:pPr>
      <w:r>
        <w:rPr>
          <w:rFonts w:ascii="Times New Roman"/>
          <w:b w:val="false"/>
          <w:i w:val="false"/>
          <w:color w:val="000000"/>
          <w:sz w:val="28"/>
        </w:rPr>
        <w:t>
      5. Мемлекеттік қызметті көрсету процесіндегі рәсімдер (іс-қимылдар):</w:t>
      </w:r>
    </w:p>
    <w:bookmarkEnd w:id="171"/>
    <w:bookmarkStart w:name="z233" w:id="172"/>
    <w:p>
      <w:pPr>
        <w:spacing w:after="0"/>
        <w:ind w:left="0"/>
        <w:jc w:val="both"/>
      </w:pPr>
      <w:r>
        <w:rPr>
          <w:rFonts w:ascii="Times New Roman"/>
          <w:b w:val="false"/>
          <w:i w:val="false"/>
          <w:color w:val="000000"/>
          <w:sz w:val="28"/>
        </w:rPr>
        <w:t>
      1) құжаттарды қабылдау – 20 (жиырма) минут:</w:t>
      </w:r>
    </w:p>
    <w:bookmarkEnd w:id="172"/>
    <w:p>
      <w:pPr>
        <w:spacing w:after="0"/>
        <w:ind w:left="0"/>
        <w:jc w:val="both"/>
      </w:pPr>
      <w:r>
        <w:rPr>
          <w:rFonts w:ascii="Times New Roman"/>
          <w:b w:val="false"/>
          <w:i w:val="false"/>
          <w:color w:val="000000"/>
          <w:sz w:val="28"/>
        </w:rPr>
        <w:t xml:space="preserve">
      көрсетілетін қызметті алушының қатысуымен құжаттарды қабылдауға жауапты қызметкер: </w:t>
      </w:r>
    </w:p>
    <w:p>
      <w:pPr>
        <w:spacing w:after="0"/>
        <w:ind w:left="0"/>
        <w:jc w:val="both"/>
      </w:pPr>
      <w:r>
        <w:rPr>
          <w:rFonts w:ascii="Times New Roman"/>
          <w:b w:val="false"/>
          <w:i w:val="false"/>
          <w:color w:val="000000"/>
          <w:sz w:val="28"/>
        </w:rPr>
        <w:t>
      жеке басын куәландыратын құжатпен салықтық өтініште көрсетілген деректерді салыстырып тексереді (жеке тұлғаның мүддесін білдіру кезінде нотариат куәландырған сенімхаттың болуын тексереді, онда көрсетілетін қызмет алушының уәкілетті өкілінің өкілеттігінің нақты тізбесі көрсетілуі тиіс немесе заңды тұлғаның мүддесін білдіруде сенімхат ұсыну кезінде басшының қолының және заңды тұлғаның мөрінің болуын тексереді) – 2 (екі) минут;</w:t>
      </w:r>
    </w:p>
    <w:p>
      <w:pPr>
        <w:spacing w:after="0"/>
        <w:ind w:left="0"/>
        <w:jc w:val="both"/>
      </w:pPr>
      <w:r>
        <w:rPr>
          <w:rFonts w:ascii="Times New Roman"/>
          <w:b w:val="false"/>
          <w:i w:val="false"/>
          <w:color w:val="000000"/>
          <w:sz w:val="28"/>
        </w:rPr>
        <w:t>
      ұсынылған құжаттардың толықтығын тексереді – 3 (үш) минут;</w:t>
      </w:r>
    </w:p>
    <w:p>
      <w:pPr>
        <w:spacing w:after="0"/>
        <w:ind w:left="0"/>
        <w:jc w:val="both"/>
      </w:pPr>
      <w:r>
        <w:rPr>
          <w:rFonts w:ascii="Times New Roman"/>
          <w:b w:val="false"/>
          <w:i w:val="false"/>
          <w:color w:val="000000"/>
          <w:sz w:val="28"/>
        </w:rPr>
        <w:t>
      салық төлеушінің салықтық өтініштегі көрсетілген деректерін "Интеграцияланған салықтық ақпараттық жүйе" ақпараттық жүйесіндегі (бұдан әрі – ИСАЖ АЖ) тіркеу деректеріндегі бар мәліметтермен салыстырып тексереді – 5 (бес) минут;</w:t>
      </w:r>
    </w:p>
    <w:p>
      <w:pPr>
        <w:spacing w:after="0"/>
        <w:ind w:left="0"/>
        <w:jc w:val="both"/>
      </w:pPr>
      <w:r>
        <w:rPr>
          <w:rFonts w:ascii="Times New Roman"/>
          <w:b w:val="false"/>
          <w:i w:val="false"/>
          <w:color w:val="000000"/>
          <w:sz w:val="28"/>
        </w:rPr>
        <w:t>
      салықтық өтінішті ИСАЖ АЖ-де тіркейді – 5 (бес) минут;</w:t>
      </w:r>
    </w:p>
    <w:p>
      <w:pPr>
        <w:spacing w:after="0"/>
        <w:ind w:left="0"/>
        <w:jc w:val="both"/>
      </w:pPr>
      <w:r>
        <w:rPr>
          <w:rFonts w:ascii="Times New Roman"/>
          <w:b w:val="false"/>
          <w:i w:val="false"/>
          <w:color w:val="000000"/>
          <w:sz w:val="28"/>
        </w:rPr>
        <w:t>
      салықтық өтініштің екінші данасында ИСАЖ АЖ-де берілген құжаттың кіріс нөмірі, өзінің тегі, аты-жөні көрсетіледі және оған қолын қояды – 3 (үш) минут;</w:t>
      </w:r>
    </w:p>
    <w:p>
      <w:pPr>
        <w:spacing w:after="0"/>
        <w:ind w:left="0"/>
        <w:jc w:val="both"/>
      </w:pPr>
      <w:r>
        <w:rPr>
          <w:rFonts w:ascii="Times New Roman"/>
          <w:b w:val="false"/>
          <w:i w:val="false"/>
          <w:color w:val="000000"/>
          <w:sz w:val="28"/>
        </w:rPr>
        <w:t xml:space="preserve">
      көрсетілетін қызметті алушыға осы Мемлекеттік көрсетілетін қызмет регламентінің </w:t>
      </w:r>
      <w:r>
        <w:rPr>
          <w:rFonts w:ascii="Times New Roman"/>
          <w:b w:val="false"/>
          <w:i w:val="false"/>
          <w:color w:val="000000"/>
          <w:sz w:val="28"/>
        </w:rPr>
        <w:t>1-қосымшасына</w:t>
      </w:r>
      <w:r>
        <w:rPr>
          <w:rFonts w:ascii="Times New Roman"/>
          <w:b w:val="false"/>
          <w:i w:val="false"/>
          <w:color w:val="000000"/>
          <w:sz w:val="28"/>
        </w:rPr>
        <w:t xml:space="preserve"> сәйкес салықтық өтінішті алғаны туралы талон (бұдан әрі – талон) береді – 2 (екі) минут;</w:t>
      </w:r>
    </w:p>
    <w:bookmarkStart w:name="z234" w:id="173"/>
    <w:p>
      <w:pPr>
        <w:spacing w:after="0"/>
        <w:ind w:left="0"/>
        <w:jc w:val="both"/>
      </w:pPr>
      <w:r>
        <w:rPr>
          <w:rFonts w:ascii="Times New Roman"/>
          <w:b w:val="false"/>
          <w:i w:val="false"/>
          <w:color w:val="000000"/>
          <w:sz w:val="28"/>
        </w:rPr>
        <w:t>
      2) құжаттарды өңдеуге жауапты қызметкер кіріс құжаттарын өңдейді:</w:t>
      </w:r>
    </w:p>
    <w:bookmarkEnd w:id="173"/>
    <w:p>
      <w:pPr>
        <w:spacing w:after="0"/>
        <w:ind w:left="0"/>
        <w:jc w:val="both"/>
      </w:pPr>
      <w:r>
        <w:rPr>
          <w:rFonts w:ascii="Times New Roman"/>
          <w:b w:val="false"/>
          <w:i w:val="false"/>
          <w:color w:val="000000"/>
          <w:sz w:val="28"/>
        </w:rPr>
        <w:t>
      қызметтің жекелеген түрлерін жүзеге асыратын салық төлеуші ретінде тіркеу есебіне көрсетілетін қызметті алушыны қою кезінде – 3 (үш) жұмыс күні ішінде;</w:t>
      </w:r>
    </w:p>
    <w:p>
      <w:pPr>
        <w:spacing w:after="0"/>
        <w:ind w:left="0"/>
        <w:jc w:val="both"/>
      </w:pPr>
      <w:r>
        <w:rPr>
          <w:rFonts w:ascii="Times New Roman"/>
          <w:b w:val="false"/>
          <w:i w:val="false"/>
          <w:color w:val="000000"/>
          <w:sz w:val="28"/>
        </w:rPr>
        <w:t>
      салық төлеушілердің тіркеу деректеріне өзгерістер енгізу кезінде – 3 (үш) жұмыс күні ішінде;</w:t>
      </w:r>
    </w:p>
    <w:p>
      <w:pPr>
        <w:spacing w:after="0"/>
        <w:ind w:left="0"/>
        <w:jc w:val="both"/>
      </w:pPr>
      <w:r>
        <w:rPr>
          <w:rFonts w:ascii="Times New Roman"/>
          <w:b w:val="false"/>
          <w:i w:val="false"/>
          <w:color w:val="000000"/>
          <w:sz w:val="28"/>
        </w:rPr>
        <w:t>
      қызметтің жекелеген түрлерін жүзеге асыратын салық төлеуші ретінде тіркеу есебінен салық төлеушіні шығару кезінде – 3 (үш) жұмыс күні ішінде.</w:t>
      </w:r>
    </w:p>
    <w:bookmarkStart w:name="z235" w:id="174"/>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өзара</w:t>
      </w:r>
      <w:r>
        <w:br/>
      </w:r>
      <w:r>
        <w:rPr>
          <w:rFonts w:ascii="Times New Roman"/>
          <w:b/>
          <w:i w:val="false"/>
          <w:color w:val="000000"/>
        </w:rPr>
        <w:t>іс-қимыл тәртібі</w:t>
      </w:r>
    </w:p>
    <w:bookmarkEnd w:id="174"/>
    <w:bookmarkStart w:name="z236" w:id="175"/>
    <w:p>
      <w:pPr>
        <w:spacing w:after="0"/>
        <w:ind w:left="0"/>
        <w:jc w:val="both"/>
      </w:pPr>
      <w:r>
        <w:rPr>
          <w:rFonts w:ascii="Times New Roman"/>
          <w:b w:val="false"/>
          <w:i w:val="false"/>
          <w:color w:val="000000"/>
          <w:sz w:val="28"/>
        </w:rPr>
        <w:t>
      6. Мемлекеттік қызмет көрсету процесінде көрсетілетін қызметті берушінің АҚӨО қызметкерлері қатысады.</w:t>
      </w:r>
    </w:p>
    <w:bookmarkEnd w:id="175"/>
    <w:bookmarkStart w:name="z237" w:id="176"/>
    <w:p>
      <w:pPr>
        <w:spacing w:after="0"/>
        <w:ind w:left="0"/>
        <w:jc w:val="both"/>
      </w:pPr>
      <w:r>
        <w:rPr>
          <w:rFonts w:ascii="Times New Roman"/>
          <w:b w:val="false"/>
          <w:i w:val="false"/>
          <w:color w:val="000000"/>
          <w:sz w:val="28"/>
        </w:rPr>
        <w:t>
      7. Құжаттарды қабылдауға жауапты қызметкер көрсетілетін қызметті алушы ұсынған құжаттарды қабылдайды, тексереді, тіркейді және ИСАЖ АЖ-не енгізеді.</w:t>
      </w:r>
    </w:p>
    <w:bookmarkEnd w:id="176"/>
    <w:bookmarkStart w:name="z238" w:id="177"/>
    <w:p>
      <w:pPr>
        <w:spacing w:after="0"/>
        <w:ind w:left="0"/>
        <w:jc w:val="both"/>
      </w:pPr>
      <w:r>
        <w:rPr>
          <w:rFonts w:ascii="Times New Roman"/>
          <w:b w:val="false"/>
          <w:i w:val="false"/>
          <w:color w:val="000000"/>
          <w:sz w:val="28"/>
        </w:rPr>
        <w:t>
      8. Құжаттарды қабылдауға жауапты қызметкер құжаттарды өңдеуге жауапты қызметкерге құжаттарды береді.</w:t>
      </w:r>
    </w:p>
    <w:bookmarkEnd w:id="177"/>
    <w:bookmarkStart w:name="z239" w:id="178"/>
    <w:p>
      <w:pPr>
        <w:spacing w:after="0"/>
        <w:ind w:left="0"/>
        <w:jc w:val="left"/>
      </w:pPr>
      <w:r>
        <w:rPr>
          <w:rFonts w:ascii="Times New Roman"/>
          <w:b/>
          <w:i w:val="false"/>
          <w:color w:val="000000"/>
        </w:rPr>
        <w:t xml:space="preserve"> 4. Мемлекеттік қызмет көрсету процесінде халыққа қызмет көрсету</w:t>
      </w:r>
      <w:r>
        <w:br/>
      </w:r>
      <w:r>
        <w:rPr>
          <w:rFonts w:ascii="Times New Roman"/>
          <w:b/>
          <w:i w:val="false"/>
          <w:color w:val="000000"/>
        </w:rPr>
        <w:t>орталығымен және (немесе) өзге де көрсетілетін қызметті</w:t>
      </w:r>
      <w:r>
        <w:br/>
      </w:r>
      <w:r>
        <w:rPr>
          <w:rFonts w:ascii="Times New Roman"/>
          <w:b/>
          <w:i w:val="false"/>
          <w:color w:val="000000"/>
        </w:rPr>
        <w:t>берушілермен өзара іс-қимыл тәртібі, сондай-ақ ақпараттық</w:t>
      </w:r>
      <w:r>
        <w:br/>
      </w:r>
      <w:r>
        <w:rPr>
          <w:rFonts w:ascii="Times New Roman"/>
          <w:b/>
          <w:i w:val="false"/>
          <w:color w:val="000000"/>
        </w:rPr>
        <w:t>жүйелерді пайдалану тәртібі</w:t>
      </w:r>
    </w:p>
    <w:bookmarkEnd w:id="178"/>
    <w:bookmarkStart w:name="z240" w:id="179"/>
    <w:p>
      <w:pPr>
        <w:spacing w:after="0"/>
        <w:ind w:left="0"/>
        <w:jc w:val="both"/>
      </w:pPr>
      <w:r>
        <w:rPr>
          <w:rFonts w:ascii="Times New Roman"/>
          <w:b w:val="false"/>
          <w:i w:val="false"/>
          <w:color w:val="000000"/>
          <w:sz w:val="28"/>
        </w:rPr>
        <w:t xml:space="preserve">
      9. Портал арқылы мемлекеттік қызмет көрсету кезінде көрсетілетін қызметті берушінің және көрсетілетін қызметті алушының жүгіну және рәсімдердің (іс-әрекеттердің) реттілік тәртібі көрсетілген функционалдық өзара іс-қимылдың диаграммасы осы Мемлекеттік көрсетілетін қызмет регламентіне </w:t>
      </w:r>
      <w:r>
        <w:rPr>
          <w:rFonts w:ascii="Times New Roman"/>
          <w:b w:val="false"/>
          <w:i w:val="false"/>
          <w:color w:val="000000"/>
          <w:sz w:val="28"/>
        </w:rPr>
        <w:t>4-қосымшада</w:t>
      </w:r>
      <w:r>
        <w:rPr>
          <w:rFonts w:ascii="Times New Roman"/>
          <w:b w:val="false"/>
          <w:i w:val="false"/>
          <w:color w:val="000000"/>
          <w:sz w:val="28"/>
        </w:rPr>
        <w:t xml:space="preserve"> келтірілген:</w:t>
      </w:r>
    </w:p>
    <w:bookmarkEnd w:id="179"/>
    <w:bookmarkStart w:name="z241" w:id="180"/>
    <w:p>
      <w:pPr>
        <w:spacing w:after="0"/>
        <w:ind w:left="0"/>
        <w:jc w:val="both"/>
      </w:pPr>
      <w:r>
        <w:rPr>
          <w:rFonts w:ascii="Times New Roman"/>
          <w:b w:val="false"/>
          <w:i w:val="false"/>
          <w:color w:val="000000"/>
          <w:sz w:val="28"/>
        </w:rPr>
        <w:t>
      1) көрсетілетін қызметті алушы компьютердің интернет-браузерiнде сақталатын өзiнiң электрондық цифрлық қолтаңбаның тіркеу куәлігінің (бұдан әрі – ЭЦҚ) көмегiмен порталда тiркеудi жүзеге асырады, бұл ретте көрсетілетін қызметті алушы туралы жеке тұлғаның мемлекеттік деректер базасынан/заңды тұлғалардың мемлекеттік деректер базасынан (бұдан әрі - ЖТ МДБ/ЗТ МДБ) мәліметтер автоматты жүйеде алынады және сақталады (порталда тiркелмеген көрсетілетін қызметті алушылар үшiн жүзеге асырылады);</w:t>
      </w:r>
    </w:p>
    <w:bookmarkEnd w:id="180"/>
    <w:bookmarkStart w:name="z242" w:id="181"/>
    <w:p>
      <w:pPr>
        <w:spacing w:after="0"/>
        <w:ind w:left="0"/>
        <w:jc w:val="both"/>
      </w:pPr>
      <w:r>
        <w:rPr>
          <w:rFonts w:ascii="Times New Roman"/>
          <w:b w:val="false"/>
          <w:i w:val="false"/>
          <w:color w:val="000000"/>
          <w:sz w:val="28"/>
        </w:rPr>
        <w:t>
      2) 1-процесс – көрсетілетін қызметті алушының жеке сәйкестендіру нөмірін/бизнес сәйкестендіру нөмірін (бұдан әрі - ЖСН/БСН), паролін енгізу процесі (авторландыру үдерісі) не мемлекеттік қызметті алу үшін ЭЦҚ тіркеу куәлігінің көмегімен порталда авторландыру;</w:t>
      </w:r>
    </w:p>
    <w:bookmarkEnd w:id="181"/>
    <w:bookmarkStart w:name="z243" w:id="182"/>
    <w:p>
      <w:pPr>
        <w:spacing w:after="0"/>
        <w:ind w:left="0"/>
        <w:jc w:val="both"/>
      </w:pPr>
      <w:r>
        <w:rPr>
          <w:rFonts w:ascii="Times New Roman"/>
          <w:b w:val="false"/>
          <w:i w:val="false"/>
          <w:color w:val="000000"/>
          <w:sz w:val="28"/>
        </w:rPr>
        <w:t xml:space="preserve">
      3) 1-шарт – логин (ЖСН/БСН) және пароль арқылы тіркелген көрсетілетін қызметті алушы туралы деректердiң, сондай-ақ көрсетілетін қызметті алушы туралы мәліметтердiң түпнұсқалығын порталда тексеру; </w:t>
      </w:r>
    </w:p>
    <w:bookmarkEnd w:id="182"/>
    <w:bookmarkStart w:name="z244" w:id="183"/>
    <w:p>
      <w:pPr>
        <w:spacing w:after="0"/>
        <w:ind w:left="0"/>
        <w:jc w:val="both"/>
      </w:pPr>
      <w:r>
        <w:rPr>
          <w:rFonts w:ascii="Times New Roman"/>
          <w:b w:val="false"/>
          <w:i w:val="false"/>
          <w:color w:val="000000"/>
          <w:sz w:val="28"/>
        </w:rPr>
        <w:t>
      4) 2-процесс – көрсетілетін қызметті алушының деректерiнде бұзушылықтар болуына байланысты авторландырудан бас тарту туралы хабарламаны порталдда қалыптастыру;</w:t>
      </w:r>
    </w:p>
    <w:bookmarkEnd w:id="183"/>
    <w:bookmarkStart w:name="z245" w:id="184"/>
    <w:p>
      <w:pPr>
        <w:spacing w:after="0"/>
        <w:ind w:left="0"/>
        <w:jc w:val="both"/>
      </w:pPr>
      <w:r>
        <w:rPr>
          <w:rFonts w:ascii="Times New Roman"/>
          <w:b w:val="false"/>
          <w:i w:val="false"/>
          <w:color w:val="000000"/>
          <w:sz w:val="28"/>
        </w:rPr>
        <w:t>
      5) 3-процесс – көрсетілетін қызметті алушының осы Мемлекеттік көрсетілетін қызмет регламентінде көрсетілген қызметті таңдап алуы, мемлекеттік қызмет көрсету үшін сұрау салу нысанын экранға шығару және оның құрылымдық пен форматтық талаптарын ескере отырып нысандарды толтыру (деректерді енгізу), сондай-ақ көрсетілетін қызметті алушының деректерi туралы электрондық үкімет шлюзі (бұдан әрі – ЭҮШ) арқылы ЖТ МДБ/ЗТ МДБ-на автоматты сұрау салулар жіберу;</w:t>
      </w:r>
    </w:p>
    <w:bookmarkEnd w:id="184"/>
    <w:bookmarkStart w:name="z246" w:id="185"/>
    <w:p>
      <w:pPr>
        <w:spacing w:after="0"/>
        <w:ind w:left="0"/>
        <w:jc w:val="both"/>
      </w:pPr>
      <w:r>
        <w:rPr>
          <w:rFonts w:ascii="Times New Roman"/>
          <w:b w:val="false"/>
          <w:i w:val="false"/>
          <w:color w:val="000000"/>
          <w:sz w:val="28"/>
        </w:rPr>
        <w:t>
      6) 2-шарт – көрсетілетін қызметті алушының ЖТ МДБ/ЗТ МДБ-ғы деректерiн тексеру;</w:t>
      </w:r>
    </w:p>
    <w:bookmarkEnd w:id="185"/>
    <w:bookmarkStart w:name="z247" w:id="186"/>
    <w:p>
      <w:pPr>
        <w:spacing w:after="0"/>
        <w:ind w:left="0"/>
        <w:jc w:val="both"/>
      </w:pPr>
      <w:r>
        <w:rPr>
          <w:rFonts w:ascii="Times New Roman"/>
          <w:b w:val="false"/>
          <w:i w:val="false"/>
          <w:color w:val="000000"/>
          <w:sz w:val="28"/>
        </w:rPr>
        <w:t>
      7) 4-процесс – көрсетілетін қызметті алушының ЖТ МДБ/ЗТ МДБ-да деректері расталмағандығына байланысты сұрау салынған мемлекеттік көрсетілетін қызметтен бас тарту туралы хабарламаны қалыптастыру;</w:t>
      </w:r>
    </w:p>
    <w:bookmarkEnd w:id="186"/>
    <w:bookmarkStart w:name="z248" w:id="187"/>
    <w:p>
      <w:pPr>
        <w:spacing w:after="0"/>
        <w:ind w:left="0"/>
        <w:jc w:val="both"/>
      </w:pPr>
      <w:r>
        <w:rPr>
          <w:rFonts w:ascii="Times New Roman"/>
          <w:b w:val="false"/>
          <w:i w:val="false"/>
          <w:color w:val="000000"/>
          <w:sz w:val="28"/>
        </w:rPr>
        <w:t>
      8) 5-процесс – көрсетілетін қызметті алушының сұрау салуды куәландыру, қол қою үшін ЭЦҚ тіркеу куәлігін таңдауы;</w:t>
      </w:r>
    </w:p>
    <w:bookmarkEnd w:id="187"/>
    <w:bookmarkStart w:name="z249" w:id="188"/>
    <w:p>
      <w:pPr>
        <w:spacing w:after="0"/>
        <w:ind w:left="0"/>
        <w:jc w:val="both"/>
      </w:pPr>
      <w:r>
        <w:rPr>
          <w:rFonts w:ascii="Times New Roman"/>
          <w:b w:val="false"/>
          <w:i w:val="false"/>
          <w:color w:val="000000"/>
          <w:sz w:val="28"/>
        </w:rPr>
        <w:t>
      9) 3-шарт – порталда ЭЦҚ тіркеу куәлігінің әрекет ету мерзімін және тізімде қайтарып алынған (күші жойылған) тіркеу куәліктерінің болмауын, сондай-ақ (сауалда ЖСН/БСН және ЭЦҚ тіркеу куәлігінде көрсетілген ЖСН/БСН арасындағы) сәйкестендіру деректеріне сәйкес келуін тексеру;</w:t>
      </w:r>
    </w:p>
    <w:bookmarkEnd w:id="188"/>
    <w:bookmarkStart w:name="z250" w:id="189"/>
    <w:p>
      <w:pPr>
        <w:spacing w:after="0"/>
        <w:ind w:left="0"/>
        <w:jc w:val="both"/>
      </w:pPr>
      <w:r>
        <w:rPr>
          <w:rFonts w:ascii="Times New Roman"/>
          <w:b w:val="false"/>
          <w:i w:val="false"/>
          <w:color w:val="000000"/>
          <w:sz w:val="28"/>
        </w:rPr>
        <w:t>
      10) 6-поцесс – көрсетілетін қызметті алушының ЭЦҚ түпнұсқалығы расталмағандығына байланысты сұрау салынған қызметтен бас тарту туралы хабарламаны қалыптастыру;</w:t>
      </w:r>
    </w:p>
    <w:bookmarkEnd w:id="189"/>
    <w:bookmarkStart w:name="z251" w:id="190"/>
    <w:p>
      <w:pPr>
        <w:spacing w:after="0"/>
        <w:ind w:left="0"/>
        <w:jc w:val="both"/>
      </w:pPr>
      <w:r>
        <w:rPr>
          <w:rFonts w:ascii="Times New Roman"/>
          <w:b w:val="false"/>
          <w:i w:val="false"/>
          <w:color w:val="000000"/>
          <w:sz w:val="28"/>
        </w:rPr>
        <w:t>
      11) 7-процесс – көрсетілетін қызметті алушының ЭЦҚ арқылы қызмет көрсетуі үшін сұрау салуды куәландыруы және ЭҮШ арқылы электрондық түрдегі құжатты (сұрау салуды) көрсетілетін қызметті берушінің өңдеуі үшін ИСАЖ АЖ-не жіберу;</w:t>
      </w:r>
    </w:p>
    <w:bookmarkEnd w:id="190"/>
    <w:bookmarkStart w:name="z252" w:id="191"/>
    <w:p>
      <w:pPr>
        <w:spacing w:after="0"/>
        <w:ind w:left="0"/>
        <w:jc w:val="both"/>
      </w:pPr>
      <w:r>
        <w:rPr>
          <w:rFonts w:ascii="Times New Roman"/>
          <w:b w:val="false"/>
          <w:i w:val="false"/>
          <w:color w:val="000000"/>
          <w:sz w:val="28"/>
        </w:rPr>
        <w:t>
      12) 8-процесс – ИСАЖ АЖ-де электрондық құжатты тіркеу;</w:t>
      </w:r>
    </w:p>
    <w:bookmarkEnd w:id="191"/>
    <w:bookmarkStart w:name="z253" w:id="192"/>
    <w:p>
      <w:pPr>
        <w:spacing w:after="0"/>
        <w:ind w:left="0"/>
        <w:jc w:val="both"/>
      </w:pPr>
      <w:r>
        <w:rPr>
          <w:rFonts w:ascii="Times New Roman"/>
          <w:b w:val="false"/>
          <w:i w:val="false"/>
          <w:color w:val="000000"/>
          <w:sz w:val="28"/>
        </w:rPr>
        <w:t>
      13) 4-шарт – көрсетілетін қызметті берушінің сұрау сауалын тексеру (өңдеу);</w:t>
      </w:r>
    </w:p>
    <w:bookmarkEnd w:id="192"/>
    <w:bookmarkStart w:name="z254" w:id="193"/>
    <w:p>
      <w:pPr>
        <w:spacing w:after="0"/>
        <w:ind w:left="0"/>
        <w:jc w:val="both"/>
      </w:pPr>
      <w:r>
        <w:rPr>
          <w:rFonts w:ascii="Times New Roman"/>
          <w:b w:val="false"/>
          <w:i w:val="false"/>
          <w:color w:val="000000"/>
          <w:sz w:val="28"/>
        </w:rPr>
        <w:t>
      14) 9-процесс – көрсетілген деректемелерге сәйкес салық төлеушінің ИСАЖ АЖ-де жоқ болуына байланысты ИСАЖ АЖ-де бас тарту туралы уәжделген жауапты қалыптастыру;</w:t>
      </w:r>
    </w:p>
    <w:bookmarkEnd w:id="193"/>
    <w:bookmarkStart w:name="z255" w:id="194"/>
    <w:p>
      <w:pPr>
        <w:spacing w:after="0"/>
        <w:ind w:left="0"/>
        <w:jc w:val="both"/>
      </w:pPr>
      <w:r>
        <w:rPr>
          <w:rFonts w:ascii="Times New Roman"/>
          <w:b w:val="false"/>
          <w:i w:val="false"/>
          <w:color w:val="000000"/>
          <w:sz w:val="28"/>
        </w:rPr>
        <w:t>
      15) 10-процесс – көрсетілетін қызметті алушының ИСАЖ АЖ-де қалыптастырылған мемлекеттік көрсетілетін қызмет нәтижесін алуы. Электрондық құжат көрсетілетін қызметті берушінің уәкілетті тұлғасының ЭЦҚ-сын пайдаланумен қалыптастырылады.</w:t>
      </w:r>
    </w:p>
    <w:bookmarkEnd w:id="194"/>
    <w:bookmarkStart w:name="z256" w:id="195"/>
    <w:p>
      <w:pPr>
        <w:spacing w:after="0"/>
        <w:ind w:left="0"/>
        <w:jc w:val="both"/>
      </w:pPr>
      <w:r>
        <w:rPr>
          <w:rFonts w:ascii="Times New Roman"/>
          <w:b w:val="false"/>
          <w:i w:val="false"/>
          <w:color w:val="000000"/>
          <w:sz w:val="28"/>
        </w:rPr>
        <w:t>
      10. Мемлекеттік қызмет көрсету бойынша көрсетілетін қызметті алушы құжаттарды қағаз тасымалдағышта келу тәртібімен ХҚКО-ға табыс еткен кезде көрсетілетін қызметті берушінің рәсімдері (іс-әрекеттері):</w:t>
      </w:r>
    </w:p>
    <w:bookmarkEnd w:id="195"/>
    <w:bookmarkStart w:name="z257" w:id="196"/>
    <w:p>
      <w:pPr>
        <w:spacing w:after="0"/>
        <w:ind w:left="0"/>
        <w:jc w:val="both"/>
      </w:pPr>
      <w:r>
        <w:rPr>
          <w:rFonts w:ascii="Times New Roman"/>
          <w:b w:val="false"/>
          <w:i w:val="false"/>
          <w:color w:val="000000"/>
          <w:sz w:val="28"/>
        </w:rPr>
        <w:t>
      1) ХҚКО-ның қызметкері көрсетілетін қызметті алушының ХҚКО-ға ұсынған құжаттарын қабылдайды, тексереді, көрсетілетін қызметті алушыны "Connection Point" өзіне – өзі қызмет көрсету бөлігіне жолдайды – 10 (он) минут;</w:t>
      </w:r>
    </w:p>
    <w:bookmarkEnd w:id="196"/>
    <w:bookmarkStart w:name="z258" w:id="197"/>
    <w:p>
      <w:pPr>
        <w:spacing w:after="0"/>
        <w:ind w:left="0"/>
        <w:jc w:val="both"/>
      </w:pPr>
      <w:r>
        <w:rPr>
          <w:rFonts w:ascii="Times New Roman"/>
          <w:b w:val="false"/>
          <w:i w:val="false"/>
          <w:color w:val="000000"/>
          <w:sz w:val="28"/>
        </w:rPr>
        <w:t>
      2) көрсетілетін қызметті алушы осы Мемлекеттік көрсетілетін қызмет регламентінің 9-тармағында көрсетілген іс-әрекеттерді жүзеге асырады.</w:t>
      </w:r>
    </w:p>
    <w:bookmarkEnd w:id="197"/>
    <w:bookmarkStart w:name="z259" w:id="198"/>
    <w:p>
      <w:pPr>
        <w:spacing w:after="0"/>
        <w:ind w:left="0"/>
        <w:jc w:val="both"/>
      </w:pPr>
      <w:r>
        <w:rPr>
          <w:rFonts w:ascii="Times New Roman"/>
          <w:b w:val="false"/>
          <w:i w:val="false"/>
          <w:color w:val="000000"/>
          <w:sz w:val="28"/>
        </w:rPr>
        <w:t xml:space="preserve">
      11. "Қызметтің жекелеген түрлерін жүзеге асыратын салық төлеушіні тіркеу есебі" мемлекеттік қызмет көрсетудің бизнес-процестерінің анықтамалықтары осы Мемлекеттік көрсетілетін қызмет регламентінің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5-қосымшаларында</w:t>
      </w:r>
      <w:r>
        <w:rPr>
          <w:rFonts w:ascii="Times New Roman"/>
          <w:b w:val="false"/>
          <w:i w:val="false"/>
          <w:color w:val="000000"/>
          <w:sz w:val="28"/>
        </w:rPr>
        <w:t xml:space="preserve"> келтірілген.</w:t>
      </w:r>
    </w:p>
    <w:bookmarkEnd w:id="1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"Қызметтің жекелеген түрлерін жүзеге асыратын</w:t>
            </w:r>
            <w:r>
              <w:br/>
            </w:r>
            <w:r>
              <w:rPr>
                <w:rFonts w:ascii="Times New Roman"/>
                <w:b w:val="false"/>
                <w:i w:val="false"/>
                <w:color w:val="000000"/>
                <w:sz w:val="20"/>
              </w:rPr>
              <w:t>салық төлеушіні тіркеу есебі"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p>
      <w:pPr>
        <w:spacing w:after="0"/>
        <w:ind w:left="0"/>
        <w:jc w:val="both"/>
      </w:pPr>
      <w:r>
        <w:rPr>
          <w:rFonts w:ascii="Times New Roman"/>
          <w:b w:val="false"/>
          <w:i w:val="false"/>
          <w:color w:val="000000"/>
          <w:sz w:val="28"/>
        </w:rPr>
        <w:t>
      нысан</w:t>
      </w:r>
    </w:p>
    <w:bookmarkStart w:name="z261" w:id="199"/>
    <w:p>
      <w:pPr>
        <w:spacing w:after="0"/>
        <w:ind w:left="0"/>
        <w:jc w:val="left"/>
      </w:pPr>
      <w:r>
        <w:rPr>
          <w:rFonts w:ascii="Times New Roman"/>
          <w:b/>
          <w:i w:val="false"/>
          <w:color w:val="000000"/>
        </w:rPr>
        <w:t xml:space="preserve"> Салықтық өтініштің қабылданғаны туралы талон</w:t>
      </w:r>
    </w:p>
    <w:bookmarkEnd w:id="1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1176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1117600" cy="990600"/>
                          </a:xfrm>
                          <a:prstGeom prst="rect">
                            <a:avLst/>
                          </a:prstGeom>
                        </pic:spPr>
                      </pic:pic>
                    </a:graphicData>
                  </a:graphic>
                </wp:inline>
              </w:drawing>
            </w:r>
          </w:p>
          <w:p>
            <w:pPr>
              <w:spacing w:after="0"/>
              <w:ind w:left="0"/>
              <w:jc w:val="both"/>
            </w:pPr>
            <w:r>
              <w:rPr>
                <w:rFonts w:ascii="Times New Roman"/>
                <w:b w:val="false"/>
                <w:i w:val="false"/>
                <w:color w:val="000000"/>
                <w:sz w:val="20"/>
              </w:rPr>
              <w:t>Қазақстан Республикасы Қаржы министрлігі Мемлекеттік кірістер комитетінің ________________ облысы (қаласы) бойынша Мемлекеттік кірістер департаментінің __________________________________ бойынша Мемлекеттік кірістер басқармасы</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Салық төлеушінің атауы және ЖСН/БСН: ________________________________</w:t>
            </w:r>
          </w:p>
          <w:p>
            <w:pPr>
              <w:spacing w:after="20"/>
              <w:ind w:left="20"/>
              <w:jc w:val="both"/>
            </w:pPr>
            <w:r>
              <w:rPr>
                <w:rFonts w:ascii="Times New Roman"/>
                <w:b w:val="false"/>
                <w:i w:val="false"/>
                <w:color w:val="000000"/>
                <w:sz w:val="20"/>
              </w:rPr>
              <w:t>
_____________________________________________________________________</w:t>
            </w:r>
          </w:p>
          <w:p>
            <w:pPr>
              <w:spacing w:after="20"/>
              <w:ind w:left="20"/>
              <w:jc w:val="both"/>
            </w:pPr>
            <w:r>
              <w:rPr>
                <w:rFonts w:ascii="Times New Roman"/>
                <w:b w:val="false"/>
                <w:i w:val="false"/>
                <w:color w:val="000000"/>
                <w:sz w:val="20"/>
              </w:rPr>
              <w:t>
Кіріс құжаттың атауы: _______________________________________________</w:t>
            </w:r>
          </w:p>
          <w:p>
            <w:pPr>
              <w:spacing w:after="20"/>
              <w:ind w:left="20"/>
              <w:jc w:val="both"/>
            </w:pPr>
            <w:r>
              <w:rPr>
                <w:rFonts w:ascii="Times New Roman"/>
                <w:b w:val="false"/>
                <w:i w:val="false"/>
                <w:color w:val="000000"/>
                <w:sz w:val="20"/>
              </w:rPr>
              <w:t>
_____________________________________________________________________</w:t>
            </w:r>
          </w:p>
          <w:p>
            <w:pPr>
              <w:spacing w:after="20"/>
              <w:ind w:left="20"/>
              <w:jc w:val="both"/>
            </w:pPr>
            <w:r>
              <w:rPr>
                <w:rFonts w:ascii="Times New Roman"/>
                <w:b w:val="false"/>
                <w:i w:val="false"/>
                <w:color w:val="000000"/>
                <w:sz w:val="20"/>
              </w:rPr>
              <w:t>
Кіріс құжатты қабылдаған күн: _______________________________________</w:t>
            </w:r>
          </w:p>
          <w:p>
            <w:pPr>
              <w:spacing w:after="20"/>
              <w:ind w:left="20"/>
              <w:jc w:val="both"/>
            </w:pPr>
            <w:r>
              <w:rPr>
                <w:rFonts w:ascii="Times New Roman"/>
                <w:b w:val="false"/>
                <w:i w:val="false"/>
                <w:color w:val="000000"/>
                <w:sz w:val="20"/>
              </w:rPr>
              <w:t>
Тіркеу нөмірі: ______________________________________________________</w:t>
            </w:r>
          </w:p>
          <w:p>
            <w:pPr>
              <w:spacing w:after="20"/>
              <w:ind w:left="20"/>
              <w:jc w:val="both"/>
            </w:pPr>
            <w:r>
              <w:rPr>
                <w:rFonts w:ascii="Times New Roman"/>
                <w:b w:val="false"/>
                <w:i w:val="false"/>
                <w:color w:val="000000"/>
                <w:sz w:val="20"/>
              </w:rPr>
              <w:t>
Шығыс құжаттың атауы: _______________________________________________</w:t>
            </w:r>
          </w:p>
          <w:p>
            <w:pPr>
              <w:spacing w:after="20"/>
              <w:ind w:left="20"/>
              <w:jc w:val="both"/>
            </w:pPr>
            <w:r>
              <w:rPr>
                <w:rFonts w:ascii="Times New Roman"/>
                <w:b w:val="false"/>
                <w:i w:val="false"/>
                <w:color w:val="000000"/>
                <w:sz w:val="20"/>
              </w:rPr>
              <w:t>
_____________________________________________________________________</w:t>
            </w:r>
          </w:p>
          <w:p>
            <w:pPr>
              <w:spacing w:after="20"/>
              <w:ind w:left="20"/>
              <w:jc w:val="both"/>
            </w:pPr>
            <w:r>
              <w:rPr>
                <w:rFonts w:ascii="Times New Roman"/>
                <w:b w:val="false"/>
                <w:i w:val="false"/>
                <w:color w:val="000000"/>
                <w:sz w:val="20"/>
              </w:rPr>
              <w:t>
Салықтық заңнамаға сәйкес шығыс құжатты дайындау мерзімі:____________</w:t>
            </w:r>
          </w:p>
          <w:p>
            <w:pPr>
              <w:spacing w:after="20"/>
              <w:ind w:left="20"/>
              <w:jc w:val="both"/>
            </w:pPr>
            <w:r>
              <w:rPr>
                <w:rFonts w:ascii="Times New Roman"/>
                <w:b w:val="false"/>
                <w:i w:val="false"/>
                <w:color w:val="000000"/>
                <w:sz w:val="20"/>
              </w:rPr>
              <w:t>
_____________________________________________________________________</w:t>
            </w:r>
          </w:p>
          <w:p>
            <w:pPr>
              <w:spacing w:after="20"/>
              <w:ind w:left="20"/>
              <w:jc w:val="both"/>
            </w:pPr>
            <w:r>
              <w:rPr>
                <w:rFonts w:ascii="Times New Roman"/>
                <w:b w:val="false"/>
                <w:i w:val="false"/>
                <w:color w:val="000000"/>
                <w:sz w:val="20"/>
              </w:rPr>
              <w:t>
Шығыс құжатты беру үшін "терезенің" нөмірі: _________________________</w:t>
            </w:r>
          </w:p>
          <w:p>
            <w:pPr>
              <w:spacing w:after="20"/>
              <w:ind w:left="20"/>
              <w:jc w:val="both"/>
            </w:pPr>
            <w:r>
              <w:rPr>
                <w:rFonts w:ascii="Times New Roman"/>
                <w:b w:val="false"/>
                <w:i w:val="false"/>
                <w:color w:val="000000"/>
                <w:sz w:val="20"/>
              </w:rPr>
              <w:t>
Кіріс құжатты қабылдаған мемлекеттік кірістер органының қызметкерінің Т.А.Ә. және лауазымы:_______________________________ ________________</w:t>
            </w:r>
          </w:p>
          <w:p>
            <w:pPr>
              <w:spacing w:after="20"/>
              <w:ind w:left="20"/>
              <w:jc w:val="both"/>
            </w:pPr>
            <w:r>
              <w:rPr>
                <w:rFonts w:ascii="Times New Roman"/>
                <w:b w:val="false"/>
                <w:i w:val="false"/>
                <w:color w:val="000000"/>
                <w:sz w:val="20"/>
              </w:rPr>
              <w:t>
                                                          (қолы)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"Қызметтің жекелеген түрлерін жүзеге асыратын</w:t>
            </w:r>
            <w:r>
              <w:br/>
            </w:r>
            <w:r>
              <w:rPr>
                <w:rFonts w:ascii="Times New Roman"/>
                <w:b w:val="false"/>
                <w:i w:val="false"/>
                <w:color w:val="000000"/>
                <w:sz w:val="20"/>
              </w:rPr>
              <w:t>салық төлеушіні тіркеу есебі"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p>
        </w:tc>
      </w:tr>
    </w:tbl>
    <w:bookmarkStart w:name="z263" w:id="200"/>
    <w:p>
      <w:pPr>
        <w:spacing w:after="0"/>
        <w:ind w:left="0"/>
        <w:jc w:val="left"/>
      </w:pPr>
      <w:r>
        <w:rPr>
          <w:rFonts w:ascii="Times New Roman"/>
          <w:b/>
          <w:i w:val="false"/>
          <w:color w:val="000000"/>
        </w:rPr>
        <w:t xml:space="preserve"> Мемлекеттік қызметті ЭҮП арқылы көрсету кезінде өзара</w:t>
      </w:r>
      <w:r>
        <w:br/>
      </w:r>
      <w:r>
        <w:rPr>
          <w:rFonts w:ascii="Times New Roman"/>
          <w:b/>
          <w:i w:val="false"/>
          <w:color w:val="000000"/>
        </w:rPr>
        <w:t>функционалдық іс-қимылдың диаграммасы</w:t>
      </w:r>
    </w:p>
    <w:bookmarkEnd w:id="200"/>
    <w:p>
      <w:pPr>
        <w:spacing w:after="0"/>
        <w:ind w:left="0"/>
        <w:jc w:val="left"/>
      </w:pPr>
      <w:r>
        <w:br/>
      </w:r>
    </w:p>
    <w:p>
      <w:pPr>
        <w:spacing w:after="0"/>
        <w:ind w:left="0"/>
        <w:jc w:val="both"/>
      </w:pPr>
      <w:r>
        <w:drawing>
          <wp:inline distT="0" distB="0" distL="0" distR="0">
            <wp:extent cx="78105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770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"Қызметтің жекелеген түрлерін жүзеге асыратын</w:t>
            </w:r>
            <w:r>
              <w:br/>
            </w:r>
            <w:r>
              <w:rPr>
                <w:rFonts w:ascii="Times New Roman"/>
                <w:b w:val="false"/>
                <w:i w:val="false"/>
                <w:color w:val="000000"/>
                <w:sz w:val="20"/>
              </w:rPr>
              <w:t>салық төлеушіні тіркеу есебі"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3-қосымша</w:t>
            </w:r>
          </w:p>
        </w:tc>
      </w:tr>
    </w:tbl>
    <w:bookmarkStart w:name="z265" w:id="201"/>
    <w:p>
      <w:pPr>
        <w:spacing w:after="0"/>
        <w:ind w:left="0"/>
        <w:jc w:val="left"/>
      </w:pPr>
      <w:r>
        <w:rPr>
          <w:rFonts w:ascii="Times New Roman"/>
          <w:b/>
          <w:i w:val="false"/>
          <w:color w:val="000000"/>
        </w:rPr>
        <w:t xml:space="preserve"> "Қызметтің жекелеген түрлерін жүзеге асыратын салық төлеушіні</w:t>
      </w:r>
      <w:r>
        <w:br/>
      </w:r>
      <w:r>
        <w:rPr>
          <w:rFonts w:ascii="Times New Roman"/>
          <w:b/>
          <w:i w:val="false"/>
          <w:color w:val="000000"/>
        </w:rPr>
        <w:t>тіркеу есебі" мемлекеттік қызмет көрсетудің</w:t>
      </w:r>
      <w:r>
        <w:br/>
      </w:r>
      <w:r>
        <w:rPr>
          <w:rFonts w:ascii="Times New Roman"/>
          <w:b/>
          <w:i w:val="false"/>
          <w:color w:val="000000"/>
        </w:rPr>
        <w:t>бизнес-процестерінің анықтамалығы</w:t>
      </w:r>
    </w:p>
    <w:bookmarkEnd w:id="201"/>
    <w:p>
      <w:pPr>
        <w:spacing w:after="0"/>
        <w:ind w:left="0"/>
        <w:jc w:val="left"/>
      </w:pPr>
      <w:r>
        <w:br/>
      </w:r>
    </w:p>
    <w:p>
      <w:pPr>
        <w:spacing w:after="0"/>
        <w:ind w:left="0"/>
        <w:jc w:val="both"/>
      </w:pPr>
      <w:r>
        <w:drawing>
          <wp:inline distT="0" distB="0" distL="0" distR="0">
            <wp:extent cx="70993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0993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(қызметкерлерінің), халыққа қызмет көрсету орталықтарының, "электрондық үкімет" веб-порталының өзара іс-қимылдары;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80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08000" cy="457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мемлекеттік қызмет көрсетудің басталуы немесе аяқталуы;</w:t>
      </w:r>
      <w:r>
        <w:br/>
      </w:r>
      <w:r>
        <w:rPr>
          <w:rFonts w:ascii="Times New Roman"/>
          <w:b w:val="false"/>
          <w:i w:val="false"/>
          <w:color w:val="000000"/>
          <w:sz w:val="28"/>
        </w:rPr>
        <w:t>
</w:t>
      </w:r>
      <w:r>
        <w:br/>
      </w:r>
    </w:p>
    <w:p>
      <w:pPr>
        <w:spacing w:after="0"/>
        <w:ind w:left="0"/>
        <w:jc w:val="both"/>
      </w:pPr>
      <w:r>
        <w:drawing>
          <wp:inline distT="0" distB="0" distL="0" distR="0">
            <wp:extent cx="4826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482600" cy="419100"/>
                    </a:xfrm>
                    <a:prstGeom prst="rect">
                      <a:avLst/>
                    </a:prstGeom>
                  </pic:spPr>
                </pic:pic>
              </a:graphicData>
            </a:graphic>
          </wp:inline>
        </w:drawing>
      </w:r>
    </w:p>
    <w:p>
      <w:pPr>
        <w:spacing w:after="0"/>
        <w:ind w:left="0"/>
        <w:jc w:val="left"/>
      </w:pPr>
      <w:r>
        <w:rPr>
          <w:rFonts w:ascii="Times New Roman"/>
          <w:b w:val="false"/>
          <w:i w:val="false"/>
          <w:color w:val="000000"/>
          <w:sz w:val="28"/>
        </w:rPr>
        <w:t>- көрсетілетін қызметті алушы рәсімінің (іс-қимылының) және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(немесе) ҚФБ атауы;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937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393700" cy="431800"/>
                    </a:xfrm>
                    <a:prstGeom prst="rect">
                      <a:avLst/>
                    </a:prstGeom>
                  </pic:spPr>
                </pic:pic>
              </a:graphicData>
            </a:graphic>
          </wp:inline>
        </w:drawing>
      </w:r>
    </w:p>
    <w:p>
      <w:pPr>
        <w:spacing w:after="0"/>
        <w:ind w:left="0"/>
        <w:jc w:val="left"/>
      </w:pPr>
      <w:r>
        <w:rPr>
          <w:rFonts w:ascii="Times New Roman"/>
          <w:b w:val="false"/>
          <w:i w:val="false"/>
          <w:color w:val="000000"/>
          <w:sz w:val="28"/>
        </w:rPr>
        <w:t>- таңдау нұсқасы;</w:t>
      </w:r>
      <w:r>
        <w:br/>
      </w:r>
      <w:r>
        <w:rPr>
          <w:rFonts w:ascii="Times New Roman"/>
          <w:b w:val="false"/>
          <w:i w:val="false"/>
          <w:color w:val="000000"/>
          <w:sz w:val="28"/>
        </w:rPr>
        <w:t>
</w:t>
      </w:r>
      <w:r>
        <w:br/>
      </w:r>
    </w:p>
    <w:p>
      <w:pPr>
        <w:spacing w:after="0"/>
        <w:ind w:left="0"/>
        <w:jc w:val="both"/>
      </w:pPr>
      <w:r>
        <w:drawing>
          <wp:inline distT="0" distB="0" distL="0" distR="0">
            <wp:extent cx="3302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330200" cy="114300"/>
                    </a:xfrm>
                    <a:prstGeom prst="rect">
                      <a:avLst/>
                    </a:prstGeom>
                  </pic:spPr>
                </pic:pic>
              </a:graphicData>
            </a:graphic>
          </wp:inline>
        </w:drawing>
      </w:r>
    </w:p>
    <w:p>
      <w:pPr>
        <w:spacing w:after="0"/>
        <w:ind w:left="0"/>
        <w:jc w:val="left"/>
      </w:pPr>
      <w:r>
        <w:rPr>
          <w:rFonts w:ascii="Times New Roman"/>
          <w:b w:val="false"/>
          <w:i w:val="false"/>
          <w:color w:val="000000"/>
          <w:sz w:val="28"/>
        </w:rPr>
        <w:t>- келесі рәсімге (іс-қимылға) өту.</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"Қызметтің жекелеген түрлерін жүзеге асыратын</w:t>
            </w:r>
            <w:r>
              <w:br/>
            </w:r>
            <w:r>
              <w:rPr>
                <w:rFonts w:ascii="Times New Roman"/>
                <w:b w:val="false"/>
                <w:i w:val="false"/>
                <w:color w:val="000000"/>
                <w:sz w:val="20"/>
              </w:rPr>
              <w:t>салық төлеушіні тіркеу есебі"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4-қосымша</w:t>
            </w:r>
          </w:p>
        </w:tc>
      </w:tr>
    </w:tbl>
    <w:bookmarkStart w:name="z267" w:id="202"/>
    <w:p>
      <w:pPr>
        <w:spacing w:after="0"/>
        <w:ind w:left="0"/>
        <w:jc w:val="left"/>
      </w:pPr>
      <w:r>
        <w:rPr>
          <w:rFonts w:ascii="Times New Roman"/>
          <w:b/>
          <w:i w:val="false"/>
          <w:color w:val="000000"/>
        </w:rPr>
        <w:t xml:space="preserve"> Портал арқылы "Қызметтің жекелеген түрлерін жүзеге асыратын</w:t>
      </w:r>
      <w:r>
        <w:br/>
      </w:r>
      <w:r>
        <w:rPr>
          <w:rFonts w:ascii="Times New Roman"/>
          <w:b/>
          <w:i w:val="false"/>
          <w:color w:val="000000"/>
        </w:rPr>
        <w:t>салық төлеушіні тіркеу есебі" мемлекеттік қызмет</w:t>
      </w:r>
      <w:r>
        <w:br/>
      </w:r>
      <w:r>
        <w:rPr>
          <w:rFonts w:ascii="Times New Roman"/>
          <w:b/>
          <w:i w:val="false"/>
          <w:color w:val="000000"/>
        </w:rPr>
        <w:t>көрсетудің бизнес-процестерінің анықтамалығы</w:t>
      </w:r>
    </w:p>
    <w:bookmarkEnd w:id="202"/>
    <w:p>
      <w:pPr>
        <w:spacing w:after="0"/>
        <w:ind w:left="0"/>
        <w:jc w:val="left"/>
      </w:pPr>
      <w:r>
        <w:br/>
      </w:r>
    </w:p>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(қызметкерлерінің), халыққа қызмет көрсету орталықтарының, "электрондық үкімет" веб-порталының өзара іс-қимылдары;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80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508000" cy="457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мемлекеттік қызмет көрсетудің басталуы немесе аяқталуы;</w:t>
      </w:r>
      <w:r>
        <w:br/>
      </w:r>
      <w:r>
        <w:rPr>
          <w:rFonts w:ascii="Times New Roman"/>
          <w:b w:val="false"/>
          <w:i w:val="false"/>
          <w:color w:val="000000"/>
          <w:sz w:val="28"/>
        </w:rPr>
        <w:t>
</w:t>
      </w:r>
      <w:r>
        <w:br/>
      </w:r>
    </w:p>
    <w:p>
      <w:pPr>
        <w:spacing w:after="0"/>
        <w:ind w:left="0"/>
        <w:jc w:val="both"/>
      </w:pPr>
      <w:r>
        <w:drawing>
          <wp:inline distT="0" distB="0" distL="0" distR="0">
            <wp:extent cx="4826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4826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көрсетілетін қызметті алушы рәсімінің (іс-қимылының) және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(немесе) ҚФБ атауы;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937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3937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таңдау нұсқасы;</w:t>
      </w:r>
      <w:r>
        <w:br/>
      </w:r>
      <w:r>
        <w:rPr>
          <w:rFonts w:ascii="Times New Roman"/>
          <w:b w:val="false"/>
          <w:i w:val="false"/>
          <w:color w:val="000000"/>
          <w:sz w:val="28"/>
        </w:rPr>
        <w:t>
</w:t>
      </w:r>
      <w:r>
        <w:br/>
      </w:r>
    </w:p>
    <w:p>
      <w:pPr>
        <w:spacing w:after="0"/>
        <w:ind w:left="0"/>
        <w:jc w:val="both"/>
      </w:pPr>
      <w:r>
        <w:drawing>
          <wp:inline distT="0" distB="0" distL="0" distR="0">
            <wp:extent cx="3302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3302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келесі рәсімге (іс-қимылға) өту.</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"Қызметтің жекелеген түрлерін жүзеге асыратын</w:t>
            </w:r>
            <w:r>
              <w:br/>
            </w:r>
            <w:r>
              <w:rPr>
                <w:rFonts w:ascii="Times New Roman"/>
                <w:b w:val="false"/>
                <w:i w:val="false"/>
                <w:color w:val="000000"/>
                <w:sz w:val="20"/>
              </w:rPr>
              <w:t>салық төлеушіні тіркеу есебі"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5-қосымша</w:t>
            </w:r>
          </w:p>
        </w:tc>
      </w:tr>
    </w:tbl>
    <w:bookmarkStart w:name="z269" w:id="203"/>
    <w:p>
      <w:pPr>
        <w:spacing w:after="0"/>
        <w:ind w:left="0"/>
        <w:jc w:val="left"/>
      </w:pPr>
      <w:r>
        <w:rPr>
          <w:rFonts w:ascii="Times New Roman"/>
          <w:b/>
          <w:i w:val="false"/>
          <w:color w:val="000000"/>
        </w:rPr>
        <w:t xml:space="preserve"> ХҚКО арқылы "Қызметтің жекелеген түрлерін жүзеге асыратын</w:t>
      </w:r>
      <w:r>
        <w:br/>
      </w:r>
      <w:r>
        <w:rPr>
          <w:rFonts w:ascii="Times New Roman"/>
          <w:b/>
          <w:i w:val="false"/>
          <w:color w:val="000000"/>
        </w:rPr>
        <w:t>салық төлеушіні тіркеу есебі" мемлекеттік қызмет</w:t>
      </w:r>
      <w:r>
        <w:br/>
      </w:r>
      <w:r>
        <w:rPr>
          <w:rFonts w:ascii="Times New Roman"/>
          <w:b/>
          <w:i w:val="false"/>
          <w:color w:val="000000"/>
        </w:rPr>
        <w:t xml:space="preserve">көрсетудің бизнес-процестерінің анықтамалығы  </w:t>
      </w:r>
    </w:p>
    <w:bookmarkEnd w:id="203"/>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38989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(қызметкерлерінің), халыққа қызмет көрсету орталықтарының, "электрондық үкімет" веб-порталының өзара іс-қимылдары;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80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508000" cy="457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мемлекеттік қызмет көрсетудің басталуы немесе аяқталуы;</w:t>
      </w:r>
      <w:r>
        <w:br/>
      </w:r>
      <w:r>
        <w:rPr>
          <w:rFonts w:ascii="Times New Roman"/>
          <w:b w:val="false"/>
          <w:i w:val="false"/>
          <w:color w:val="000000"/>
          <w:sz w:val="28"/>
        </w:rPr>
        <w:t>
</w:t>
      </w:r>
      <w:r>
        <w:br/>
      </w:r>
    </w:p>
    <w:p>
      <w:pPr>
        <w:spacing w:after="0"/>
        <w:ind w:left="0"/>
        <w:jc w:val="both"/>
      </w:pPr>
      <w:r>
        <w:drawing>
          <wp:inline distT="0" distB="0" distL="0" distR="0">
            <wp:extent cx="4826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4826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көрсетілетін қызметті алушы рәсімінің (іс-қимылының) және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(немесе) ҚФБ атауы;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937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3937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таңдау нұсқасы;</w:t>
      </w:r>
      <w:r>
        <w:br/>
      </w:r>
      <w:r>
        <w:rPr>
          <w:rFonts w:ascii="Times New Roman"/>
          <w:b w:val="false"/>
          <w:i w:val="false"/>
          <w:color w:val="000000"/>
          <w:sz w:val="28"/>
        </w:rPr>
        <w:t>
</w:t>
      </w:r>
      <w:r>
        <w:br/>
      </w:r>
    </w:p>
    <w:p>
      <w:pPr>
        <w:spacing w:after="0"/>
        <w:ind w:left="0"/>
        <w:jc w:val="both"/>
      </w:pPr>
      <w:r>
        <w:drawing>
          <wp:inline distT="0" distB="0" distL="0" distR="0">
            <wp:extent cx="3302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3302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келесі рәсімге (іс-қимылға) өту.</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20 қаңтардағы</w:t>
            </w:r>
            <w:r>
              <w:br/>
            </w:r>
            <w:r>
              <w:rPr>
                <w:rFonts w:ascii="Times New Roman"/>
                <w:b w:val="false"/>
                <w:i w:val="false"/>
                <w:color w:val="000000"/>
                <w:sz w:val="20"/>
              </w:rPr>
              <w:t>№ 21 бұйрығына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4 маусымдағы</w:t>
            </w:r>
            <w:r>
              <w:br/>
            </w:r>
            <w:r>
              <w:rPr>
                <w:rFonts w:ascii="Times New Roman"/>
                <w:b w:val="false"/>
                <w:i w:val="false"/>
                <w:color w:val="000000"/>
                <w:sz w:val="20"/>
              </w:rPr>
              <w:t>№ 348 бұйрығына</w:t>
            </w:r>
            <w:r>
              <w:br/>
            </w:r>
            <w:r>
              <w:rPr>
                <w:rFonts w:ascii="Times New Roman"/>
                <w:b w:val="false"/>
                <w:i w:val="false"/>
                <w:color w:val="000000"/>
                <w:sz w:val="20"/>
              </w:rPr>
              <w:t>6-қосымша</w:t>
            </w:r>
          </w:p>
        </w:tc>
      </w:tr>
    </w:tbl>
    <w:bookmarkStart w:name="z272" w:id="204"/>
    <w:p>
      <w:pPr>
        <w:spacing w:after="0"/>
        <w:ind w:left="0"/>
        <w:jc w:val="left"/>
      </w:pPr>
      <w:r>
        <w:rPr>
          <w:rFonts w:ascii="Times New Roman"/>
          <w:b/>
          <w:i w:val="false"/>
          <w:color w:val="000000"/>
        </w:rPr>
        <w:t xml:space="preserve"> "Электронды салық төлеуші ретінде тіркеу есебі"</w:t>
      </w:r>
      <w:r>
        <w:br/>
      </w:r>
      <w:r>
        <w:rPr>
          <w:rFonts w:ascii="Times New Roman"/>
          <w:b/>
          <w:i w:val="false"/>
          <w:color w:val="000000"/>
        </w:rPr>
        <w:t>мемлекеттік көрсетілетін қызмет регламенті</w:t>
      </w:r>
      <w:r>
        <w:br/>
      </w:r>
      <w:r>
        <w:rPr>
          <w:rFonts w:ascii="Times New Roman"/>
          <w:b/>
          <w:i w:val="false"/>
          <w:color w:val="000000"/>
        </w:rPr>
        <w:t>1. Жалпы ережелер</w:t>
      </w:r>
    </w:p>
    <w:bookmarkEnd w:id="204"/>
    <w:bookmarkStart w:name="z274" w:id="205"/>
    <w:p>
      <w:pPr>
        <w:spacing w:after="0"/>
        <w:ind w:left="0"/>
        <w:jc w:val="both"/>
      </w:pPr>
      <w:r>
        <w:rPr>
          <w:rFonts w:ascii="Times New Roman"/>
          <w:b w:val="false"/>
          <w:i w:val="false"/>
          <w:color w:val="000000"/>
          <w:sz w:val="28"/>
        </w:rPr>
        <w:t xml:space="preserve">
      1. "Электронды салық төлеуші ретінде тіркеу есебі" мемлекеттік көрсетілетін қызметті (бұдан әрі – мемлекеттік көрсетілетін қызмет) "Қазақстан Республикасының мемлекеттік кірістер органдары көрсететін мемлекеттік көрсетілетін қызметтер стандарттарын бекіту туралы" Қазақстан Республикасы Қаржы министрінің 2015 жылғы 27 сәуірдегі № 284 </w:t>
      </w:r>
      <w:r>
        <w:rPr>
          <w:rFonts w:ascii="Times New Roman"/>
          <w:b w:val="false"/>
          <w:i w:val="false"/>
          <w:color w:val="000000"/>
          <w:sz w:val="28"/>
        </w:rPr>
        <w:t>бұйрығымен</w:t>
      </w:r>
      <w:r>
        <w:rPr>
          <w:rFonts w:ascii="Times New Roman"/>
          <w:b w:val="false"/>
          <w:i w:val="false"/>
          <w:color w:val="000000"/>
          <w:sz w:val="28"/>
        </w:rPr>
        <w:t xml:space="preserve"> бекітілген "Электронды салық төлеуші ретінде тіркеу есебі" Мемлекеттік көрсетілетін қызмет стандарты (бұдан әрі – Стандарт) негізінде (Нормативтік құқықтық актілердің мемлекеттік тізілімінде № 11273 тіркелген) Қазақстан Республикасының Қаржы министрлігі Мемлекеттік кірістер комитетінің аудандар, қалалар және қалалардағы аудандар бойынша, арнайы экономикалық аймақтардың аумақтарындағы аумақтық органдары (бұдан әрі – көрсетілетін қызметті беруші) көрсетеді.</w:t>
      </w:r>
    </w:p>
    <w:bookmarkEnd w:id="205"/>
    <w:p>
      <w:pPr>
        <w:spacing w:after="0"/>
        <w:ind w:left="0"/>
        <w:jc w:val="both"/>
      </w:pPr>
      <w:r>
        <w:rPr>
          <w:rFonts w:ascii="Times New Roman"/>
          <w:b w:val="false"/>
          <w:i w:val="false"/>
          <w:color w:val="000000"/>
          <w:sz w:val="28"/>
        </w:rPr>
        <w:t>
      Құжатарды қабылдау және мемлекеттік қызмет көрсету нәтижесін беру:</w:t>
      </w:r>
    </w:p>
    <w:bookmarkStart w:name="z275" w:id="206"/>
    <w:p>
      <w:pPr>
        <w:spacing w:after="0"/>
        <w:ind w:left="0"/>
        <w:jc w:val="both"/>
      </w:pPr>
      <w:r>
        <w:rPr>
          <w:rFonts w:ascii="Times New Roman"/>
          <w:b w:val="false"/>
          <w:i w:val="false"/>
          <w:color w:val="000000"/>
          <w:sz w:val="28"/>
        </w:rPr>
        <w:t>
      1) көрсетілетін қызметті беруші ақпаратты қабылдау және өңдеу орталықтары немесе "Салық төлеушінің кабинеті" веб-қосымша (бұдан әрі – Салық төлеушінің кабинеті) арқылы;</w:t>
      </w:r>
    </w:p>
    <w:bookmarkEnd w:id="206"/>
    <w:bookmarkStart w:name="z276" w:id="207"/>
    <w:p>
      <w:pPr>
        <w:spacing w:after="0"/>
        <w:ind w:left="0"/>
        <w:jc w:val="both"/>
      </w:pPr>
      <w:r>
        <w:rPr>
          <w:rFonts w:ascii="Times New Roman"/>
          <w:b w:val="false"/>
          <w:i w:val="false"/>
          <w:color w:val="000000"/>
          <w:sz w:val="28"/>
        </w:rPr>
        <w:t>
      2) Қазақстан Республикасы Инвестициялар және даму министрлігінің Байланыс, ақпараттандыру және ақпарат комитеті "Халыққа қызмет көрсету орталығы" шаруашылық жүргізу құқығындағы республикалық мемлекеттік кәсіпорыны (бұдан әрі – ХҚКО) арқылы;</w:t>
      </w:r>
    </w:p>
    <w:bookmarkEnd w:id="207"/>
    <w:bookmarkStart w:name="z277" w:id="208"/>
    <w:p>
      <w:pPr>
        <w:spacing w:after="0"/>
        <w:ind w:left="0"/>
        <w:jc w:val="both"/>
      </w:pPr>
      <w:r>
        <w:rPr>
          <w:rFonts w:ascii="Times New Roman"/>
          <w:b w:val="false"/>
          <w:i w:val="false"/>
          <w:color w:val="000000"/>
          <w:sz w:val="28"/>
        </w:rPr>
        <w:t>
      3) "электрондық үкімет" веб-порталы: www.egov.kz (бұдан әрі – портал) арқылы жүзеге асырылады.</w:t>
      </w:r>
    </w:p>
    <w:bookmarkEnd w:id="208"/>
    <w:bookmarkStart w:name="z278" w:id="209"/>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bookmarkEnd w:id="209"/>
    <w:bookmarkStart w:name="z279" w:id="210"/>
    <w:p>
      <w:pPr>
        <w:spacing w:after="0"/>
        <w:ind w:left="0"/>
        <w:jc w:val="both"/>
      </w:pPr>
      <w:r>
        <w:rPr>
          <w:rFonts w:ascii="Times New Roman"/>
          <w:b w:val="false"/>
          <w:i w:val="false"/>
          <w:color w:val="000000"/>
          <w:sz w:val="28"/>
        </w:rPr>
        <w:t>
      3. Мемлекеттік қызметті көрсету нәтижесі:</w:t>
      </w:r>
    </w:p>
    <w:bookmarkEnd w:id="210"/>
    <w:bookmarkStart w:name="z280" w:id="211"/>
    <w:p>
      <w:pPr>
        <w:spacing w:after="0"/>
        <w:ind w:left="0"/>
        <w:jc w:val="both"/>
      </w:pPr>
      <w:r>
        <w:rPr>
          <w:rFonts w:ascii="Times New Roman"/>
          <w:b w:val="false"/>
          <w:i w:val="false"/>
          <w:color w:val="000000"/>
          <w:sz w:val="28"/>
        </w:rPr>
        <w:t>
      1) ЭЦҚ беру;</w:t>
      </w:r>
    </w:p>
    <w:bookmarkEnd w:id="211"/>
    <w:bookmarkStart w:name="z281" w:id="212"/>
    <w:p>
      <w:pPr>
        <w:spacing w:after="0"/>
        <w:ind w:left="0"/>
        <w:jc w:val="both"/>
      </w:pPr>
      <w:r>
        <w:rPr>
          <w:rFonts w:ascii="Times New Roman"/>
          <w:b w:val="false"/>
          <w:i w:val="false"/>
          <w:color w:val="000000"/>
          <w:sz w:val="28"/>
        </w:rPr>
        <w:t xml:space="preserve">
      2) ЭЦҚ күшін жою; </w:t>
      </w:r>
    </w:p>
    <w:bookmarkEnd w:id="212"/>
    <w:bookmarkStart w:name="z282" w:id="213"/>
    <w:p>
      <w:pPr>
        <w:spacing w:after="0"/>
        <w:ind w:left="0"/>
        <w:jc w:val="both"/>
      </w:pPr>
      <w:r>
        <w:rPr>
          <w:rFonts w:ascii="Times New Roman"/>
          <w:b w:val="false"/>
          <w:i w:val="false"/>
          <w:color w:val="000000"/>
          <w:sz w:val="28"/>
        </w:rPr>
        <w:t>
      3) ЭЦҚ ауыстыру болып табылады.</w:t>
      </w:r>
    </w:p>
    <w:bookmarkEnd w:id="213"/>
    <w:p>
      <w:pPr>
        <w:spacing w:after="0"/>
        <w:ind w:left="0"/>
        <w:jc w:val="both"/>
      </w:pPr>
      <w:r>
        <w:rPr>
          <w:rFonts w:ascii="Times New Roman"/>
          <w:b w:val="false"/>
          <w:i w:val="false"/>
          <w:color w:val="000000"/>
          <w:sz w:val="28"/>
        </w:rPr>
        <w:t>
      Мемлекеттік қызметті (келісімді) көрсету нәтижесін ұсыну нысаны: электрондық түрде.</w:t>
      </w:r>
    </w:p>
    <w:bookmarkStart w:name="z283" w:id="214"/>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іс-қимыл</w:t>
      </w:r>
      <w:r>
        <w:br/>
      </w:r>
      <w:r>
        <w:rPr>
          <w:rFonts w:ascii="Times New Roman"/>
          <w:b/>
          <w:i w:val="false"/>
          <w:color w:val="000000"/>
        </w:rPr>
        <w:t>тәртібі</w:t>
      </w:r>
    </w:p>
    <w:bookmarkEnd w:id="214"/>
    <w:bookmarkStart w:name="z284" w:id="215"/>
    <w:p>
      <w:pPr>
        <w:spacing w:after="0"/>
        <w:ind w:left="0"/>
        <w:jc w:val="both"/>
      </w:pPr>
      <w:r>
        <w:rPr>
          <w:rFonts w:ascii="Times New Roman"/>
          <w:b w:val="false"/>
          <w:i w:val="false"/>
          <w:color w:val="000000"/>
          <w:sz w:val="28"/>
        </w:rPr>
        <w:t xml:space="preserve">
      4. Мемлекеттік қызметті көрсету бойынша рәсімдерді (іс-қимылдарды) бастау үшін көрсетілетін қызметті алушының салықтық өтінішті, сондай-ақ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ұсынуы негіздеме болып табылады.</w:t>
      </w:r>
    </w:p>
    <w:bookmarkEnd w:id="215"/>
    <w:bookmarkStart w:name="z285" w:id="216"/>
    <w:p>
      <w:pPr>
        <w:spacing w:after="0"/>
        <w:ind w:left="0"/>
        <w:jc w:val="both"/>
      </w:pPr>
      <w:r>
        <w:rPr>
          <w:rFonts w:ascii="Times New Roman"/>
          <w:b w:val="false"/>
          <w:i w:val="false"/>
          <w:color w:val="000000"/>
          <w:sz w:val="28"/>
        </w:rPr>
        <w:t>
      5. Мемлекеттік қызметті көрсету процесіндегі рәсімдер (іс-қимылдар):</w:t>
      </w:r>
    </w:p>
    <w:bookmarkEnd w:id="216"/>
    <w:bookmarkStart w:name="z286" w:id="217"/>
    <w:p>
      <w:pPr>
        <w:spacing w:after="0"/>
        <w:ind w:left="0"/>
        <w:jc w:val="both"/>
      </w:pPr>
      <w:r>
        <w:rPr>
          <w:rFonts w:ascii="Times New Roman"/>
          <w:b w:val="false"/>
          <w:i w:val="false"/>
          <w:color w:val="000000"/>
          <w:sz w:val="28"/>
        </w:rPr>
        <w:t>
      1) құжаттарды қабылдау – 20 (жиырма) минут:</w:t>
      </w:r>
    </w:p>
    <w:bookmarkEnd w:id="217"/>
    <w:p>
      <w:pPr>
        <w:spacing w:after="0"/>
        <w:ind w:left="0"/>
        <w:jc w:val="both"/>
      </w:pPr>
      <w:r>
        <w:rPr>
          <w:rFonts w:ascii="Times New Roman"/>
          <w:b w:val="false"/>
          <w:i w:val="false"/>
          <w:color w:val="000000"/>
          <w:sz w:val="28"/>
        </w:rPr>
        <w:t xml:space="preserve">
      көрсетілетін қызметті алушының қатысуымен құжаттарды қабылдауға жауапты қызметкер: </w:t>
      </w:r>
    </w:p>
    <w:p>
      <w:pPr>
        <w:spacing w:after="0"/>
        <w:ind w:left="0"/>
        <w:jc w:val="both"/>
      </w:pPr>
      <w:r>
        <w:rPr>
          <w:rFonts w:ascii="Times New Roman"/>
          <w:b w:val="false"/>
          <w:i w:val="false"/>
          <w:color w:val="000000"/>
          <w:sz w:val="28"/>
        </w:rPr>
        <w:t>
      жеке басын куәландыратын құжатпен салықтық өтініште көрсетілген деректерді салыстырып тексереді (жеке тұлғаның мүддесін білдіру кезінде нотариат куәландырған сенімхаттың болуын тексереді, онда қызмет алушының уәкілетті өкілінің өкілеттігінің нақты тізбесі көрсетілуі тиіс немесе заңды тұлғаның мүддесін білдіруде сенімхат ұсыну кезінде басшының қолының және заңды тұлғаның мөрінің болуын тексереді) – 2 (екі) минут;</w:t>
      </w:r>
    </w:p>
    <w:p>
      <w:pPr>
        <w:spacing w:after="0"/>
        <w:ind w:left="0"/>
        <w:jc w:val="both"/>
      </w:pPr>
      <w:r>
        <w:rPr>
          <w:rFonts w:ascii="Times New Roman"/>
          <w:b w:val="false"/>
          <w:i w:val="false"/>
          <w:color w:val="000000"/>
          <w:sz w:val="28"/>
        </w:rPr>
        <w:t>
      ұсынылған құжаттардың толықтығын тексереді – 3 (үш) минут;</w:t>
      </w:r>
    </w:p>
    <w:p>
      <w:pPr>
        <w:spacing w:after="0"/>
        <w:ind w:left="0"/>
        <w:jc w:val="both"/>
      </w:pPr>
      <w:r>
        <w:rPr>
          <w:rFonts w:ascii="Times New Roman"/>
          <w:b w:val="false"/>
          <w:i w:val="false"/>
          <w:color w:val="000000"/>
          <w:sz w:val="28"/>
        </w:rPr>
        <w:t>
      салық төлеушінің салықтық өтініштегі көрсетілген деректерін "Интеграцияланған салықтық ақпараттық жүйе" ақпараттық жүйесіндегі (бұдан әрі – ИСАЖ АЖ) тіркеу деректеріндегі бар мәліметтермен салыстырып тексереді – 5 (бес) минут;</w:t>
      </w:r>
    </w:p>
    <w:p>
      <w:pPr>
        <w:spacing w:after="0"/>
        <w:ind w:left="0"/>
        <w:jc w:val="both"/>
      </w:pPr>
      <w:r>
        <w:rPr>
          <w:rFonts w:ascii="Times New Roman"/>
          <w:b w:val="false"/>
          <w:i w:val="false"/>
          <w:color w:val="000000"/>
          <w:sz w:val="28"/>
        </w:rPr>
        <w:t>
      "Салықтық есептілікті өңдеу сервисі" ақпараттық жүйесінде (бұдан әрі – СЕӨС АЖ) салықтық өтінішті тіркейді, енгізеді – 5 (бес) минут;</w:t>
      </w:r>
    </w:p>
    <w:p>
      <w:pPr>
        <w:spacing w:after="0"/>
        <w:ind w:left="0"/>
        <w:jc w:val="both"/>
      </w:pPr>
      <w:r>
        <w:rPr>
          <w:rFonts w:ascii="Times New Roman"/>
          <w:b w:val="false"/>
          <w:i w:val="false"/>
          <w:color w:val="000000"/>
          <w:sz w:val="28"/>
        </w:rPr>
        <w:t>
      салықтық өтініштің екінші данасында СЕӨС АЖ-да берілген құжаттың кіріс нөмірі, өзінің тегі, аты-жөні көрсетіледі және оған қолын қояды – 3 (үш) минут;</w:t>
      </w:r>
    </w:p>
    <w:p>
      <w:pPr>
        <w:spacing w:after="0"/>
        <w:ind w:left="0"/>
        <w:jc w:val="both"/>
      </w:pPr>
      <w:r>
        <w:rPr>
          <w:rFonts w:ascii="Times New Roman"/>
          <w:b w:val="false"/>
          <w:i w:val="false"/>
          <w:color w:val="000000"/>
          <w:sz w:val="28"/>
        </w:rPr>
        <w:t xml:space="preserve">
      көрсетілетін қызметті алушыға осы Мемлекеттік көрсетілетін қызмет регламентіне </w:t>
      </w:r>
      <w:r>
        <w:rPr>
          <w:rFonts w:ascii="Times New Roman"/>
          <w:b w:val="false"/>
          <w:i w:val="false"/>
          <w:color w:val="000000"/>
          <w:sz w:val="28"/>
        </w:rPr>
        <w:t>1-қосымшаға</w:t>
      </w:r>
      <w:r>
        <w:rPr>
          <w:rFonts w:ascii="Times New Roman"/>
          <w:b w:val="false"/>
          <w:i w:val="false"/>
          <w:color w:val="000000"/>
          <w:sz w:val="28"/>
        </w:rPr>
        <w:t xml:space="preserve"> сәйкес салықтық өтінішті алғаны туралы талон (бұдан әрі – талон) береді – 2 (екі) минут;</w:t>
      </w:r>
    </w:p>
    <w:bookmarkStart w:name="z287" w:id="218"/>
    <w:p>
      <w:pPr>
        <w:spacing w:after="0"/>
        <w:ind w:left="0"/>
        <w:jc w:val="both"/>
      </w:pPr>
      <w:r>
        <w:rPr>
          <w:rFonts w:ascii="Times New Roman"/>
          <w:b w:val="false"/>
          <w:i w:val="false"/>
          <w:color w:val="000000"/>
          <w:sz w:val="28"/>
        </w:rPr>
        <w:t>
      2) құжаттарды өңдеуге жауапты қызметкер кіріс құжаттарын өңдейді:</w:t>
      </w:r>
    </w:p>
    <w:bookmarkEnd w:id="218"/>
    <w:p>
      <w:pPr>
        <w:spacing w:after="0"/>
        <w:ind w:left="0"/>
        <w:jc w:val="both"/>
      </w:pPr>
      <w:r>
        <w:rPr>
          <w:rFonts w:ascii="Times New Roman"/>
          <w:b w:val="false"/>
          <w:i w:val="false"/>
          <w:color w:val="000000"/>
          <w:sz w:val="28"/>
        </w:rPr>
        <w:t>
      электронды салық төлеуші ретінде тіркеу есебіне қою кезінде – 3 (үш) жұмыс күні ішінде;</w:t>
      </w:r>
    </w:p>
    <w:p>
      <w:pPr>
        <w:spacing w:after="0"/>
        <w:ind w:left="0"/>
        <w:jc w:val="both"/>
      </w:pPr>
      <w:r>
        <w:rPr>
          <w:rFonts w:ascii="Times New Roman"/>
          <w:b w:val="false"/>
          <w:i w:val="false"/>
          <w:color w:val="000000"/>
          <w:sz w:val="28"/>
        </w:rPr>
        <w:t>
      ЭЦҚ күшін жою немесе ауыстыру кезінде – 1 (бір) жұмыс күнінен кешіктірмей.</w:t>
      </w:r>
    </w:p>
    <w:bookmarkStart w:name="z288" w:id="219"/>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өзара іс-қимыл тәртібі</w:t>
      </w:r>
    </w:p>
    <w:bookmarkEnd w:id="219"/>
    <w:bookmarkStart w:name="z289" w:id="220"/>
    <w:p>
      <w:pPr>
        <w:spacing w:after="0"/>
        <w:ind w:left="0"/>
        <w:jc w:val="both"/>
      </w:pPr>
      <w:r>
        <w:rPr>
          <w:rFonts w:ascii="Times New Roman"/>
          <w:b w:val="false"/>
          <w:i w:val="false"/>
          <w:color w:val="000000"/>
          <w:sz w:val="28"/>
        </w:rPr>
        <w:t>
      6. Мемлекеттік қызмет көрсету процесінде көрсетілетін қызметті берушінің АҚӨО қызметкерлері қатысады.</w:t>
      </w:r>
    </w:p>
    <w:bookmarkEnd w:id="220"/>
    <w:bookmarkStart w:name="z290" w:id="221"/>
    <w:p>
      <w:pPr>
        <w:spacing w:after="0"/>
        <w:ind w:left="0"/>
        <w:jc w:val="both"/>
      </w:pPr>
      <w:r>
        <w:rPr>
          <w:rFonts w:ascii="Times New Roman"/>
          <w:b w:val="false"/>
          <w:i w:val="false"/>
          <w:color w:val="000000"/>
          <w:sz w:val="28"/>
        </w:rPr>
        <w:t>
      7. Құжаттарды қабылдауға жауапты қызметкер көрсетілетін қызметті алушы ұсынған құжаттарды қабылдайды, тексереді, тіркейді және құжаттарды енгізеді.</w:t>
      </w:r>
    </w:p>
    <w:bookmarkEnd w:id="221"/>
    <w:bookmarkStart w:name="z291" w:id="222"/>
    <w:p>
      <w:pPr>
        <w:spacing w:after="0"/>
        <w:ind w:left="0"/>
        <w:jc w:val="both"/>
      </w:pPr>
      <w:r>
        <w:rPr>
          <w:rFonts w:ascii="Times New Roman"/>
          <w:b w:val="false"/>
          <w:i w:val="false"/>
          <w:color w:val="000000"/>
          <w:sz w:val="28"/>
        </w:rPr>
        <w:t>
      8. Құжаттарды қабылдауға жауапты қызметкер құжаттарды өңдеуге жауапты қызметкерге құжаттарды береді.</w:t>
      </w:r>
    </w:p>
    <w:bookmarkEnd w:id="222"/>
    <w:bookmarkStart w:name="z292" w:id="223"/>
    <w:p>
      <w:pPr>
        <w:spacing w:after="0"/>
        <w:ind w:left="0"/>
        <w:jc w:val="left"/>
      </w:pPr>
      <w:r>
        <w:rPr>
          <w:rFonts w:ascii="Times New Roman"/>
          <w:b/>
          <w:i w:val="false"/>
          <w:color w:val="000000"/>
        </w:rPr>
        <w:t xml:space="preserve"> 4. Мемлекеттік қызмет көрсету процесінде халыққа қызмет көрсету</w:t>
      </w:r>
      <w:r>
        <w:br/>
      </w:r>
      <w:r>
        <w:rPr>
          <w:rFonts w:ascii="Times New Roman"/>
          <w:b/>
          <w:i w:val="false"/>
          <w:color w:val="000000"/>
        </w:rPr>
        <w:t>орталығымен және (немесе) өзге де көрсетілетін қызметті</w:t>
      </w:r>
      <w:r>
        <w:br/>
      </w:r>
      <w:r>
        <w:rPr>
          <w:rFonts w:ascii="Times New Roman"/>
          <w:b/>
          <w:i w:val="false"/>
          <w:color w:val="000000"/>
        </w:rPr>
        <w:t>берушілермен өзара іс-қимыл тәртібі, сондай-ақ ақпараттық</w:t>
      </w:r>
      <w:r>
        <w:br/>
      </w:r>
      <w:r>
        <w:rPr>
          <w:rFonts w:ascii="Times New Roman"/>
          <w:b/>
          <w:i w:val="false"/>
          <w:color w:val="000000"/>
        </w:rPr>
        <w:t>жүйелерді пайдалану тәртібі</w:t>
      </w:r>
    </w:p>
    <w:bookmarkEnd w:id="223"/>
    <w:bookmarkStart w:name="z293" w:id="224"/>
    <w:p>
      <w:pPr>
        <w:spacing w:after="0"/>
        <w:ind w:left="0"/>
        <w:jc w:val="both"/>
      </w:pPr>
      <w:r>
        <w:rPr>
          <w:rFonts w:ascii="Times New Roman"/>
          <w:b w:val="false"/>
          <w:i w:val="false"/>
          <w:color w:val="000000"/>
          <w:sz w:val="28"/>
        </w:rPr>
        <w:t xml:space="preserve">
      9. Портал арқылы мемлекеттік қызмет көрсету кезінде көрсетілетін қызметті берушінің және көрсетілетін қызметті алушының жүгіну және рәсімдердің (іс-әрекеттердің) реттілік тәртібі көрсетілген функционалдық өзара іс-қимылдың диаграммасы осы Мемлекеттік көрсетілетін қызмет регламентіне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End w:id="224"/>
    <w:bookmarkStart w:name="z294" w:id="225"/>
    <w:p>
      <w:pPr>
        <w:spacing w:after="0"/>
        <w:ind w:left="0"/>
        <w:jc w:val="both"/>
      </w:pPr>
      <w:r>
        <w:rPr>
          <w:rFonts w:ascii="Times New Roman"/>
          <w:b w:val="false"/>
          <w:i w:val="false"/>
          <w:color w:val="000000"/>
          <w:sz w:val="28"/>
        </w:rPr>
        <w:t>
      1) көрсетілетін қызметті алушы компьютердің интернет-браузерiнде сақталатын өзiнiң электрондық цифрлық қолтаңбаның тіркеу куәлігінің (бұдан әрі – ЭЦҚ) көмегiмен порталда тiркеудi жүзеге асырады, бұл ретте көрсетілетін қызметті алушы туралы жеке тұлғаның мемлекеттік деректер базасынан/заңды тұлғалардың мемлекеттік деректер базасынан (бұдан әрі - ЖТ МДБ/ЗТ МДБ) мәліметтер автоматты жүйеде алынады және сақталады (порталда тiркелмеген көрсетілетін қызметті алушылар үшiн жүзеге асырылады);</w:t>
      </w:r>
    </w:p>
    <w:bookmarkEnd w:id="225"/>
    <w:bookmarkStart w:name="z295" w:id="226"/>
    <w:p>
      <w:pPr>
        <w:spacing w:after="0"/>
        <w:ind w:left="0"/>
        <w:jc w:val="both"/>
      </w:pPr>
      <w:r>
        <w:rPr>
          <w:rFonts w:ascii="Times New Roman"/>
          <w:b w:val="false"/>
          <w:i w:val="false"/>
          <w:color w:val="000000"/>
          <w:sz w:val="28"/>
        </w:rPr>
        <w:t>
      2) 1-процесс – қызметті алушының жеке сәйкестендіру нөмірін/бизнес сәйкестендіру нөмірін (бұдан әрі – ЖСН/БСН), паролін енгізу процесі (авторландыру процесі) не мемлекеттік қызметті алу үшін ЭЦҚ тіркеу куәлігінің көмегімен порталда авторландыру;</w:t>
      </w:r>
    </w:p>
    <w:bookmarkEnd w:id="226"/>
    <w:bookmarkStart w:name="z296" w:id="227"/>
    <w:p>
      <w:pPr>
        <w:spacing w:after="0"/>
        <w:ind w:left="0"/>
        <w:jc w:val="both"/>
      </w:pPr>
      <w:r>
        <w:rPr>
          <w:rFonts w:ascii="Times New Roman"/>
          <w:b w:val="false"/>
          <w:i w:val="false"/>
          <w:color w:val="000000"/>
          <w:sz w:val="28"/>
        </w:rPr>
        <w:t xml:space="preserve">
      3) 1-шарт – логин (ЖСН/БСН) және пароль арқылы тіркелген қызметті алушы туралы деректердiң, сондай-ақ көрсетілетін қызметті алушы туралы мәліметтердiң түпнұсқалығын порталда тексеру; </w:t>
      </w:r>
    </w:p>
    <w:bookmarkEnd w:id="227"/>
    <w:bookmarkStart w:name="z297" w:id="228"/>
    <w:p>
      <w:pPr>
        <w:spacing w:after="0"/>
        <w:ind w:left="0"/>
        <w:jc w:val="both"/>
      </w:pPr>
      <w:r>
        <w:rPr>
          <w:rFonts w:ascii="Times New Roman"/>
          <w:b w:val="false"/>
          <w:i w:val="false"/>
          <w:color w:val="000000"/>
          <w:sz w:val="28"/>
        </w:rPr>
        <w:t>
      4) 2-процесс – көрсетілетін қызметті алушының деректерiнде бұзушылықтар болуына байланысты авторландырудан бас тарту туралы хабарламаны порталда қалыптастыру;</w:t>
      </w:r>
    </w:p>
    <w:bookmarkEnd w:id="228"/>
    <w:bookmarkStart w:name="z298" w:id="229"/>
    <w:p>
      <w:pPr>
        <w:spacing w:after="0"/>
        <w:ind w:left="0"/>
        <w:jc w:val="both"/>
      </w:pPr>
      <w:r>
        <w:rPr>
          <w:rFonts w:ascii="Times New Roman"/>
          <w:b w:val="false"/>
          <w:i w:val="false"/>
          <w:color w:val="000000"/>
          <w:sz w:val="28"/>
        </w:rPr>
        <w:t>
      5) 3-процесс – көрсетілетін қызметті алушының осы Мемлекеттік көрсетілетін қызмет регламентінде көрсетілген мемлекеттік қызметті таңдап алуы, мемлекеттік қызмет көрсету үшін сұрау салу нысандарын экранға шығару және оның құрылымы мен форматтық талаптарды ескере отырып нысандарын толтыру (деректерді енгізу), сондай-ақ көрсетілетін қызметті алушының деректерi туралы электрондық үкімет шлюзі (бұдан әрі – ЭҮШ) арқылы ЖТ МДБ/ЗТ МДБ-ға автоматты сұрау салуларды жіберу;</w:t>
      </w:r>
    </w:p>
    <w:bookmarkEnd w:id="229"/>
    <w:bookmarkStart w:name="z299" w:id="230"/>
    <w:p>
      <w:pPr>
        <w:spacing w:after="0"/>
        <w:ind w:left="0"/>
        <w:jc w:val="both"/>
      </w:pPr>
      <w:r>
        <w:rPr>
          <w:rFonts w:ascii="Times New Roman"/>
          <w:b w:val="false"/>
          <w:i w:val="false"/>
          <w:color w:val="000000"/>
          <w:sz w:val="28"/>
        </w:rPr>
        <w:t>
      6) 2-шарт – көрсетілетін қызметті алушының ЖТ МДБ/ЗТ МДБ-ғы деректерiн тексеру;</w:t>
      </w:r>
    </w:p>
    <w:bookmarkEnd w:id="230"/>
    <w:bookmarkStart w:name="z300" w:id="231"/>
    <w:p>
      <w:pPr>
        <w:spacing w:after="0"/>
        <w:ind w:left="0"/>
        <w:jc w:val="both"/>
      </w:pPr>
      <w:r>
        <w:rPr>
          <w:rFonts w:ascii="Times New Roman"/>
          <w:b w:val="false"/>
          <w:i w:val="false"/>
          <w:color w:val="000000"/>
          <w:sz w:val="28"/>
        </w:rPr>
        <w:t>
      7) 4-процесс – көрсетілетін қызметті алушының ЖТ МДБ/ЗТ МДБ-да деректері расталмағандығына байланысты сұрау салынған мемлекеттік көрсетілетін қызметтен бас тарту туралы хабарламаны қалыптастыру;</w:t>
      </w:r>
    </w:p>
    <w:bookmarkEnd w:id="231"/>
    <w:bookmarkStart w:name="z301" w:id="232"/>
    <w:p>
      <w:pPr>
        <w:spacing w:after="0"/>
        <w:ind w:left="0"/>
        <w:jc w:val="both"/>
      </w:pPr>
      <w:r>
        <w:rPr>
          <w:rFonts w:ascii="Times New Roman"/>
          <w:b w:val="false"/>
          <w:i w:val="false"/>
          <w:color w:val="000000"/>
          <w:sz w:val="28"/>
        </w:rPr>
        <w:t>
      8) 5-процесс – көрсетілетін қызметті алушының сұрау салуды куәландыру, қол қою үшін ЭЦҚ тіркеу куәлігін таңдауы;</w:t>
      </w:r>
    </w:p>
    <w:bookmarkEnd w:id="232"/>
    <w:bookmarkStart w:name="z302" w:id="233"/>
    <w:p>
      <w:pPr>
        <w:spacing w:after="0"/>
        <w:ind w:left="0"/>
        <w:jc w:val="both"/>
      </w:pPr>
      <w:r>
        <w:rPr>
          <w:rFonts w:ascii="Times New Roman"/>
          <w:b w:val="false"/>
          <w:i w:val="false"/>
          <w:color w:val="000000"/>
          <w:sz w:val="28"/>
        </w:rPr>
        <w:t>
      9) 3-шарт – порталда ЭЦҚ тіркеу куәлігінің әрекет ету мерзімін және тізімде қайтарып алынған (күші жойылған) тіркеу куәліктерінің болмауын, сондай-ақ (сұрау салуда көрсетілген ЖСН/БСН және ЭЦҚ тіркеу куәлігінде көрсетілген ЖСН/БСН арасындағы) сәйкестендіру деректеріне сәйкес келуін тексеру;</w:t>
      </w:r>
    </w:p>
    <w:bookmarkEnd w:id="233"/>
    <w:bookmarkStart w:name="z303" w:id="234"/>
    <w:p>
      <w:pPr>
        <w:spacing w:after="0"/>
        <w:ind w:left="0"/>
        <w:jc w:val="both"/>
      </w:pPr>
      <w:r>
        <w:rPr>
          <w:rFonts w:ascii="Times New Roman"/>
          <w:b w:val="false"/>
          <w:i w:val="false"/>
          <w:color w:val="000000"/>
          <w:sz w:val="28"/>
        </w:rPr>
        <w:t>
      10) 6-процесс – көрсетілетін қызметті алушының ЭЦҚ түпнұсқалығы расталмағандығына байланысты сұрау салған мемлекеттік қызметтен бас тарту туралы хабарламаны қалыптастыру;</w:t>
      </w:r>
    </w:p>
    <w:bookmarkEnd w:id="234"/>
    <w:bookmarkStart w:name="z304" w:id="235"/>
    <w:p>
      <w:pPr>
        <w:spacing w:after="0"/>
        <w:ind w:left="0"/>
        <w:jc w:val="both"/>
      </w:pPr>
      <w:r>
        <w:rPr>
          <w:rFonts w:ascii="Times New Roman"/>
          <w:b w:val="false"/>
          <w:i w:val="false"/>
          <w:color w:val="000000"/>
          <w:sz w:val="28"/>
        </w:rPr>
        <w:t>
      11) 7-процесс – көрсетілетін қызметті алушының ЭЦҚ арқылы мемлекеттік қызмет көрсетуі үшін сұрау салуды куәландыруы және ЭҮШ арқылы электрондық құжатты (сұрау салуды) көрсетілетін қызметті берушінің өңдеуі үшін ИСАЖ АЖ-не жіберу;</w:t>
      </w:r>
    </w:p>
    <w:bookmarkEnd w:id="235"/>
    <w:bookmarkStart w:name="z305" w:id="236"/>
    <w:p>
      <w:pPr>
        <w:spacing w:after="0"/>
        <w:ind w:left="0"/>
        <w:jc w:val="both"/>
      </w:pPr>
      <w:r>
        <w:rPr>
          <w:rFonts w:ascii="Times New Roman"/>
          <w:b w:val="false"/>
          <w:i w:val="false"/>
          <w:color w:val="000000"/>
          <w:sz w:val="28"/>
        </w:rPr>
        <w:t>
      12) 8-процесс – ИСАЖ АЖ-де электрондық құжатты тіркеу;</w:t>
      </w:r>
    </w:p>
    <w:bookmarkEnd w:id="236"/>
    <w:bookmarkStart w:name="z306" w:id="237"/>
    <w:p>
      <w:pPr>
        <w:spacing w:after="0"/>
        <w:ind w:left="0"/>
        <w:jc w:val="both"/>
      </w:pPr>
      <w:r>
        <w:rPr>
          <w:rFonts w:ascii="Times New Roman"/>
          <w:b w:val="false"/>
          <w:i w:val="false"/>
          <w:color w:val="000000"/>
          <w:sz w:val="28"/>
        </w:rPr>
        <w:t>
      13) 4-шарт – көрсетілетін қызметті берушінің сұрау салуды тексеруі (өңдеуі);</w:t>
      </w:r>
    </w:p>
    <w:bookmarkEnd w:id="237"/>
    <w:bookmarkStart w:name="z307" w:id="238"/>
    <w:p>
      <w:pPr>
        <w:spacing w:after="0"/>
        <w:ind w:left="0"/>
        <w:jc w:val="both"/>
      </w:pPr>
      <w:r>
        <w:rPr>
          <w:rFonts w:ascii="Times New Roman"/>
          <w:b w:val="false"/>
          <w:i w:val="false"/>
          <w:color w:val="000000"/>
          <w:sz w:val="28"/>
        </w:rPr>
        <w:t>
      14) 9-процесс – көрсетілген деректемелерге сәйкес салық төлеушінің ИСАЖ АЖ-де жоқ болуына байланысты ИСАЖ АЖ-де бас тарту туралы уәжделген жауапты қалыптастыру;</w:t>
      </w:r>
    </w:p>
    <w:bookmarkEnd w:id="238"/>
    <w:bookmarkStart w:name="z308" w:id="239"/>
    <w:p>
      <w:pPr>
        <w:spacing w:after="0"/>
        <w:ind w:left="0"/>
        <w:jc w:val="both"/>
      </w:pPr>
      <w:r>
        <w:rPr>
          <w:rFonts w:ascii="Times New Roman"/>
          <w:b w:val="false"/>
          <w:i w:val="false"/>
          <w:color w:val="000000"/>
          <w:sz w:val="28"/>
        </w:rPr>
        <w:t>
      15) 10-процесс – көрсетілетін қызметті алушының ИСАЖ АЖ-де қалыптастырылған мемлекеттік қызмет нәтижесін алуы. Электрондық құжат көрсетілетін қызметті берушінің уәкілетті тұлғасының ЭЦҚ-сын пайдаланумен қалыптастырылады.</w:t>
      </w:r>
    </w:p>
    <w:bookmarkEnd w:id="239"/>
    <w:bookmarkStart w:name="z309" w:id="240"/>
    <w:p>
      <w:pPr>
        <w:spacing w:after="0"/>
        <w:ind w:left="0"/>
        <w:jc w:val="both"/>
      </w:pPr>
      <w:r>
        <w:rPr>
          <w:rFonts w:ascii="Times New Roman"/>
          <w:b w:val="false"/>
          <w:i w:val="false"/>
          <w:color w:val="000000"/>
          <w:sz w:val="28"/>
        </w:rPr>
        <w:t>
      10. Мемлекеттік қызметті көрсету бойынша көрсетілетін қызметті алушы құжаттарды қағаз тасымалдағышында келу тәртібімен ХҚКО-ға табыс еткен кезде көрсетілетін қызметті берушінің рәсімдері (іс-әрекеттері):</w:t>
      </w:r>
    </w:p>
    <w:bookmarkEnd w:id="240"/>
    <w:bookmarkStart w:name="z310" w:id="241"/>
    <w:p>
      <w:pPr>
        <w:spacing w:after="0"/>
        <w:ind w:left="0"/>
        <w:jc w:val="both"/>
      </w:pPr>
      <w:r>
        <w:rPr>
          <w:rFonts w:ascii="Times New Roman"/>
          <w:b w:val="false"/>
          <w:i w:val="false"/>
          <w:color w:val="000000"/>
          <w:sz w:val="28"/>
        </w:rPr>
        <w:t>
      1) ХҚКО-ның қызметкері көрсетілетін қызметті алушының ХҚКО-ға ұсынған құжаттарын қабылдайды, тексереді, көрсетілетін қызметті алушыны "Connection Point" өзіне – өзі қызмет көрсету бөлігіне жолдайды – 10 (он) минут;</w:t>
      </w:r>
    </w:p>
    <w:bookmarkEnd w:id="241"/>
    <w:bookmarkStart w:name="z311" w:id="242"/>
    <w:p>
      <w:pPr>
        <w:spacing w:after="0"/>
        <w:ind w:left="0"/>
        <w:jc w:val="both"/>
      </w:pPr>
      <w:r>
        <w:rPr>
          <w:rFonts w:ascii="Times New Roman"/>
          <w:b w:val="false"/>
          <w:i w:val="false"/>
          <w:color w:val="000000"/>
          <w:sz w:val="28"/>
        </w:rPr>
        <w:t>
      2) көрсетілетін қызметті алушы осы Мемлекеттік көрсетілетін қызмет регламентінің 9-тармағында көрсетілген іс-әрекеттерді жүзеге асырады.</w:t>
      </w:r>
    </w:p>
    <w:bookmarkEnd w:id="242"/>
    <w:bookmarkStart w:name="z312" w:id="243"/>
    <w:p>
      <w:pPr>
        <w:spacing w:after="0"/>
        <w:ind w:left="0"/>
        <w:jc w:val="both"/>
      </w:pPr>
      <w:r>
        <w:rPr>
          <w:rFonts w:ascii="Times New Roman"/>
          <w:b w:val="false"/>
          <w:i w:val="false"/>
          <w:color w:val="000000"/>
          <w:sz w:val="28"/>
        </w:rPr>
        <w:t xml:space="preserve">
      11. "Электронды салық төлеуші ретінде тіркеу есебі" мемлекеттік қызмет көрсетудің бизнес-процестерінің анықтамалықтары осы Мемлекеттік көрсетілетін қызмет регламентіне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5-қосымшаларында</w:t>
      </w:r>
      <w:r>
        <w:rPr>
          <w:rFonts w:ascii="Times New Roman"/>
          <w:b w:val="false"/>
          <w:i w:val="false"/>
          <w:color w:val="000000"/>
          <w:sz w:val="28"/>
        </w:rPr>
        <w:t xml:space="preserve"> келтірілген.</w:t>
      </w:r>
    </w:p>
    <w:bookmarkEnd w:id="2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"Электронды салық төлеуші ретінде тіркеу</w:t>
            </w:r>
            <w:r>
              <w:br/>
            </w:r>
            <w:r>
              <w:rPr>
                <w:rFonts w:ascii="Times New Roman"/>
                <w:b w:val="false"/>
                <w:i w:val="false"/>
                <w:color w:val="000000"/>
                <w:sz w:val="20"/>
              </w:rPr>
              <w:t>есебі" 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p>
      <w:pPr>
        <w:spacing w:after="0"/>
        <w:ind w:left="0"/>
        <w:jc w:val="both"/>
      </w:pPr>
      <w:r>
        <w:rPr>
          <w:rFonts w:ascii="Times New Roman"/>
          <w:b w:val="false"/>
          <w:i w:val="false"/>
          <w:color w:val="000000"/>
          <w:sz w:val="28"/>
        </w:rPr>
        <w:t>
      нысан</w:t>
      </w:r>
    </w:p>
    <w:bookmarkStart w:name="z314" w:id="244"/>
    <w:p>
      <w:pPr>
        <w:spacing w:after="0"/>
        <w:ind w:left="0"/>
        <w:jc w:val="left"/>
      </w:pPr>
      <w:r>
        <w:rPr>
          <w:rFonts w:ascii="Times New Roman"/>
          <w:b/>
          <w:i w:val="false"/>
          <w:color w:val="000000"/>
        </w:rPr>
        <w:t xml:space="preserve"> Салықтық өтініштің қабылданғаны туралы талон</w:t>
      </w:r>
    </w:p>
    <w:bookmarkEnd w:id="2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1176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1117600" cy="990600"/>
                          </a:xfrm>
                          <a:prstGeom prst="rect">
                            <a:avLst/>
                          </a:prstGeom>
                        </pic:spPr>
                      </pic:pic>
                    </a:graphicData>
                  </a:graphic>
                </wp:inline>
              </w:drawing>
            </w:r>
          </w:p>
          <w:p>
            <w:pPr>
              <w:spacing w:after="0"/>
              <w:ind w:left="0"/>
              <w:jc w:val="both"/>
            </w:pPr>
            <w:r>
              <w:rPr>
                <w:rFonts w:ascii="Times New Roman"/>
                <w:b w:val="false"/>
                <w:i w:val="false"/>
                <w:color w:val="000000"/>
                <w:sz w:val="20"/>
              </w:rPr>
              <w:t>Қазақстан Республикасы Қаржы министрлігі Мемлекеттік кірістер комитетінің ________________ облысы (қаласы) бойынша Мемлекеттік кірістер департаментінің __________________________________ бойынша Мемлекеттік кірістер басқармасы</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Салық төлеушінің атауы және ЖСН/БСН: ________________________________</w:t>
            </w:r>
          </w:p>
          <w:p>
            <w:pPr>
              <w:spacing w:after="20"/>
              <w:ind w:left="20"/>
              <w:jc w:val="both"/>
            </w:pPr>
            <w:r>
              <w:rPr>
                <w:rFonts w:ascii="Times New Roman"/>
                <w:b w:val="false"/>
                <w:i w:val="false"/>
                <w:color w:val="000000"/>
                <w:sz w:val="20"/>
              </w:rPr>
              <w:t>
_____________________________________________________________________</w:t>
            </w:r>
          </w:p>
          <w:p>
            <w:pPr>
              <w:spacing w:after="20"/>
              <w:ind w:left="20"/>
              <w:jc w:val="both"/>
            </w:pPr>
            <w:r>
              <w:rPr>
                <w:rFonts w:ascii="Times New Roman"/>
                <w:b w:val="false"/>
                <w:i w:val="false"/>
                <w:color w:val="000000"/>
                <w:sz w:val="20"/>
              </w:rPr>
              <w:t>
Кіріс құжаттың атауы: _______________________________________________</w:t>
            </w:r>
          </w:p>
          <w:p>
            <w:pPr>
              <w:spacing w:after="20"/>
              <w:ind w:left="20"/>
              <w:jc w:val="both"/>
            </w:pPr>
            <w:r>
              <w:rPr>
                <w:rFonts w:ascii="Times New Roman"/>
                <w:b w:val="false"/>
                <w:i w:val="false"/>
                <w:color w:val="000000"/>
                <w:sz w:val="20"/>
              </w:rPr>
              <w:t>
_____________________________________________________________________</w:t>
            </w:r>
          </w:p>
          <w:p>
            <w:pPr>
              <w:spacing w:after="20"/>
              <w:ind w:left="20"/>
              <w:jc w:val="both"/>
            </w:pPr>
            <w:r>
              <w:rPr>
                <w:rFonts w:ascii="Times New Roman"/>
                <w:b w:val="false"/>
                <w:i w:val="false"/>
                <w:color w:val="000000"/>
                <w:sz w:val="20"/>
              </w:rPr>
              <w:t>
Кіріс құжатты қабылдаған күн: _______________________________________</w:t>
            </w:r>
          </w:p>
          <w:p>
            <w:pPr>
              <w:spacing w:after="20"/>
              <w:ind w:left="20"/>
              <w:jc w:val="both"/>
            </w:pPr>
            <w:r>
              <w:rPr>
                <w:rFonts w:ascii="Times New Roman"/>
                <w:b w:val="false"/>
                <w:i w:val="false"/>
                <w:color w:val="000000"/>
                <w:sz w:val="20"/>
              </w:rPr>
              <w:t>
Тіркеу нөмірі: ______________________________________________________</w:t>
            </w:r>
          </w:p>
          <w:p>
            <w:pPr>
              <w:spacing w:after="20"/>
              <w:ind w:left="20"/>
              <w:jc w:val="both"/>
            </w:pPr>
            <w:r>
              <w:rPr>
                <w:rFonts w:ascii="Times New Roman"/>
                <w:b w:val="false"/>
                <w:i w:val="false"/>
                <w:color w:val="000000"/>
                <w:sz w:val="20"/>
              </w:rPr>
              <w:t>
Шығыс құжаттың атауы: _______________________________________________</w:t>
            </w:r>
          </w:p>
          <w:p>
            <w:pPr>
              <w:spacing w:after="20"/>
              <w:ind w:left="20"/>
              <w:jc w:val="both"/>
            </w:pPr>
            <w:r>
              <w:rPr>
                <w:rFonts w:ascii="Times New Roman"/>
                <w:b w:val="false"/>
                <w:i w:val="false"/>
                <w:color w:val="000000"/>
                <w:sz w:val="20"/>
              </w:rPr>
              <w:t>
_____________________________________________________________________</w:t>
            </w:r>
          </w:p>
          <w:p>
            <w:pPr>
              <w:spacing w:after="20"/>
              <w:ind w:left="20"/>
              <w:jc w:val="both"/>
            </w:pPr>
            <w:r>
              <w:rPr>
                <w:rFonts w:ascii="Times New Roman"/>
                <w:b w:val="false"/>
                <w:i w:val="false"/>
                <w:color w:val="000000"/>
                <w:sz w:val="20"/>
              </w:rPr>
              <w:t>
Салықтық заңнамаға сәйкес шығыс құжатты дайындау мерзімі:____________</w:t>
            </w:r>
          </w:p>
          <w:p>
            <w:pPr>
              <w:spacing w:after="20"/>
              <w:ind w:left="20"/>
              <w:jc w:val="both"/>
            </w:pPr>
            <w:r>
              <w:rPr>
                <w:rFonts w:ascii="Times New Roman"/>
                <w:b w:val="false"/>
                <w:i w:val="false"/>
                <w:color w:val="000000"/>
                <w:sz w:val="20"/>
              </w:rPr>
              <w:t>
_____________________________________________________________________</w:t>
            </w:r>
          </w:p>
          <w:p>
            <w:pPr>
              <w:spacing w:after="20"/>
              <w:ind w:left="20"/>
              <w:jc w:val="both"/>
            </w:pPr>
            <w:r>
              <w:rPr>
                <w:rFonts w:ascii="Times New Roman"/>
                <w:b w:val="false"/>
                <w:i w:val="false"/>
                <w:color w:val="000000"/>
                <w:sz w:val="20"/>
              </w:rPr>
              <w:t>
Шығыс құжатты беру үшін "терезенің" нөмірі: _________________________</w:t>
            </w:r>
          </w:p>
          <w:p>
            <w:pPr>
              <w:spacing w:after="20"/>
              <w:ind w:left="20"/>
              <w:jc w:val="both"/>
            </w:pPr>
            <w:r>
              <w:rPr>
                <w:rFonts w:ascii="Times New Roman"/>
                <w:b w:val="false"/>
                <w:i w:val="false"/>
                <w:color w:val="000000"/>
                <w:sz w:val="20"/>
              </w:rPr>
              <w:t>
Кіріс құжатты қабылдаған мемлекеттік кірістер органының қызметкерінің Т.А.Ә. және лауазымы:_______________________________ ________________</w:t>
            </w:r>
          </w:p>
          <w:p>
            <w:pPr>
              <w:spacing w:after="20"/>
              <w:ind w:left="20"/>
              <w:jc w:val="both"/>
            </w:pPr>
            <w:r>
              <w:rPr>
                <w:rFonts w:ascii="Times New Roman"/>
                <w:b w:val="false"/>
                <w:i w:val="false"/>
                <w:color w:val="000000"/>
                <w:sz w:val="20"/>
              </w:rPr>
              <w:t>
                                                          (қолы)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"Электронды салық төлеуші ретінде тіркеу</w:t>
            </w:r>
            <w:r>
              <w:br/>
            </w:r>
            <w:r>
              <w:rPr>
                <w:rFonts w:ascii="Times New Roman"/>
                <w:b w:val="false"/>
                <w:i w:val="false"/>
                <w:color w:val="000000"/>
                <w:sz w:val="20"/>
              </w:rPr>
              <w:t>есебі" 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bookmarkStart w:name="z316" w:id="245"/>
    <w:p>
      <w:pPr>
        <w:spacing w:after="0"/>
        <w:ind w:left="0"/>
        <w:jc w:val="left"/>
      </w:pPr>
      <w:r>
        <w:rPr>
          <w:rFonts w:ascii="Times New Roman"/>
          <w:b/>
          <w:i w:val="false"/>
          <w:color w:val="000000"/>
        </w:rPr>
        <w:t xml:space="preserve"> Мемлекеттік қызметті портал арқылы көрсету кезінде</w:t>
      </w:r>
      <w:r>
        <w:br/>
      </w:r>
      <w:r>
        <w:rPr>
          <w:rFonts w:ascii="Times New Roman"/>
          <w:b/>
          <w:i w:val="false"/>
          <w:color w:val="000000"/>
        </w:rPr>
        <w:t>функционалдық өзара іс-қимылдың диаграммасы</w:t>
      </w:r>
    </w:p>
    <w:bookmarkEnd w:id="245"/>
    <w:p>
      <w:pPr>
        <w:spacing w:after="0"/>
        <w:ind w:left="0"/>
        <w:jc w:val="left"/>
      </w:pPr>
      <w:r>
        <w:br/>
      </w:r>
    </w:p>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"Электронды салық төлеуші ретінде тіркеу</w:t>
            </w:r>
            <w:r>
              <w:br/>
            </w:r>
            <w:r>
              <w:rPr>
                <w:rFonts w:ascii="Times New Roman"/>
                <w:b w:val="false"/>
                <w:i w:val="false"/>
                <w:color w:val="000000"/>
                <w:sz w:val="20"/>
              </w:rPr>
              <w:t>есебі" 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3-қосымша</w:t>
            </w:r>
          </w:p>
        </w:tc>
      </w:tr>
    </w:tbl>
    <w:bookmarkStart w:name="z728" w:id="246"/>
    <w:p>
      <w:pPr>
        <w:spacing w:after="0"/>
        <w:ind w:left="0"/>
        <w:jc w:val="left"/>
      </w:pPr>
      <w:r>
        <w:rPr>
          <w:rFonts w:ascii="Times New Roman"/>
          <w:b/>
          <w:i w:val="false"/>
          <w:color w:val="000000"/>
        </w:rPr>
        <w:t xml:space="preserve"> "Электронды салық төлеуші ретінде тіркеу есебі"</w:t>
      </w:r>
      <w:r>
        <w:br/>
      </w:r>
      <w:r>
        <w:rPr>
          <w:rFonts w:ascii="Times New Roman"/>
          <w:b/>
          <w:i w:val="false"/>
          <w:color w:val="000000"/>
        </w:rPr>
        <w:t>мемлекеттік қызмет көрсетудің бизнес-процестерінің анықтамалығы</w:t>
      </w:r>
    </w:p>
    <w:bookmarkEnd w:id="246"/>
    <w:p>
      <w:pPr>
        <w:spacing w:after="0"/>
        <w:ind w:left="0"/>
        <w:jc w:val="left"/>
      </w:pPr>
      <w:r>
        <w:br/>
      </w:r>
    </w:p>
    <w:p>
      <w:pPr>
        <w:spacing w:after="0"/>
        <w:ind w:left="0"/>
        <w:jc w:val="both"/>
      </w:pPr>
      <w:r>
        <w:drawing>
          <wp:inline distT="0" distB="0" distL="0" distR="0">
            <wp:extent cx="6921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921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(қызметкерлерінің), халыққа қызмет көрсету орталықтарының, "электрондық үкімет" веб-порталының өзара іс-қимылдары;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80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508000" cy="457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мемлекеттік қызмет көрсетудің басталуы немесе аяқталуы;</w:t>
      </w:r>
      <w:r>
        <w:br/>
      </w:r>
      <w:r>
        <w:rPr>
          <w:rFonts w:ascii="Times New Roman"/>
          <w:b w:val="false"/>
          <w:i w:val="false"/>
          <w:color w:val="000000"/>
          <w:sz w:val="28"/>
        </w:rPr>
        <w:t>
</w:t>
      </w:r>
      <w:r>
        <w:br/>
      </w:r>
    </w:p>
    <w:p>
      <w:pPr>
        <w:spacing w:after="0"/>
        <w:ind w:left="0"/>
        <w:jc w:val="both"/>
      </w:pPr>
      <w:r>
        <w:drawing>
          <wp:inline distT="0" distB="0" distL="0" distR="0">
            <wp:extent cx="4826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4826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көрсетілетін қызметті алушы рәсімінің (іс-қимылының) және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(немесе) ҚФБ атауы;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937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3937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таңдау нұсқасы;</w:t>
      </w:r>
      <w:r>
        <w:br/>
      </w:r>
      <w:r>
        <w:rPr>
          <w:rFonts w:ascii="Times New Roman"/>
          <w:b w:val="false"/>
          <w:i w:val="false"/>
          <w:color w:val="000000"/>
          <w:sz w:val="28"/>
        </w:rPr>
        <w:t>
</w:t>
      </w:r>
      <w:r>
        <w:br/>
      </w:r>
    </w:p>
    <w:p>
      <w:pPr>
        <w:spacing w:after="0"/>
        <w:ind w:left="0"/>
        <w:jc w:val="both"/>
      </w:pPr>
      <w:r>
        <w:drawing>
          <wp:inline distT="0" distB="0" distL="0" distR="0">
            <wp:extent cx="3302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3302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келесі рәсімге (іс-қимылға) өту.</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"Электронды салық төлеуші ретінде тіркеу</w:t>
            </w:r>
            <w:r>
              <w:br/>
            </w:r>
            <w:r>
              <w:rPr>
                <w:rFonts w:ascii="Times New Roman"/>
                <w:b w:val="false"/>
                <w:i w:val="false"/>
                <w:color w:val="000000"/>
                <w:sz w:val="20"/>
              </w:rPr>
              <w:t>есебі" 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4-қосымша</w:t>
            </w:r>
          </w:p>
        </w:tc>
      </w:tr>
    </w:tbl>
    <w:bookmarkStart w:name="z319" w:id="247"/>
    <w:p>
      <w:pPr>
        <w:spacing w:after="0"/>
        <w:ind w:left="0"/>
        <w:jc w:val="left"/>
      </w:pPr>
      <w:r>
        <w:rPr>
          <w:rFonts w:ascii="Times New Roman"/>
          <w:b/>
          <w:i w:val="false"/>
          <w:color w:val="000000"/>
        </w:rPr>
        <w:t xml:space="preserve"> ХҚКО арқылы "Электронды салық төлеуші ретінде тіркеу есебі"</w:t>
      </w:r>
      <w:r>
        <w:br/>
      </w:r>
      <w:r>
        <w:rPr>
          <w:rFonts w:ascii="Times New Roman"/>
          <w:b/>
          <w:i w:val="false"/>
          <w:color w:val="000000"/>
        </w:rPr>
        <w:t>мемлекеттік қызмет көрсетудің бизнес-процестерінің анықтамалығы</w:t>
      </w:r>
    </w:p>
    <w:bookmarkEnd w:id="247"/>
    <w:p>
      <w:pPr>
        <w:spacing w:after="0"/>
        <w:ind w:left="0"/>
        <w:jc w:val="left"/>
      </w:pPr>
      <w:r>
        <w:br/>
      </w:r>
    </w:p>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(қызметкерлерінің), халыққа қызмет көрсету орталықтарының, "электрондық үкімет" веб-порталының өзара іс-қимылдары;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80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508000" cy="457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мемлекеттік қызмет көрсетудің басталуы немесе аяқталуы;</w:t>
      </w:r>
      <w:r>
        <w:br/>
      </w:r>
      <w:r>
        <w:rPr>
          <w:rFonts w:ascii="Times New Roman"/>
          <w:b w:val="false"/>
          <w:i w:val="false"/>
          <w:color w:val="000000"/>
          <w:sz w:val="28"/>
        </w:rPr>
        <w:t>
</w:t>
      </w:r>
      <w:r>
        <w:br/>
      </w:r>
    </w:p>
    <w:p>
      <w:pPr>
        <w:spacing w:after="0"/>
        <w:ind w:left="0"/>
        <w:jc w:val="both"/>
      </w:pPr>
      <w:r>
        <w:drawing>
          <wp:inline distT="0" distB="0" distL="0" distR="0">
            <wp:extent cx="4826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4826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көрсетілетін қызметті алушы рәсімінің (іс-қимылының) және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(немесе) ҚФБ атауы;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937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3937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таңдау нұсқасы;</w:t>
      </w:r>
      <w:r>
        <w:br/>
      </w:r>
      <w:r>
        <w:rPr>
          <w:rFonts w:ascii="Times New Roman"/>
          <w:b w:val="false"/>
          <w:i w:val="false"/>
          <w:color w:val="000000"/>
          <w:sz w:val="28"/>
        </w:rPr>
        <w:t>
</w:t>
      </w:r>
      <w:r>
        <w:br/>
      </w:r>
    </w:p>
    <w:p>
      <w:pPr>
        <w:spacing w:after="0"/>
        <w:ind w:left="0"/>
        <w:jc w:val="both"/>
      </w:pPr>
      <w:r>
        <w:drawing>
          <wp:inline distT="0" distB="0" distL="0" distR="0">
            <wp:extent cx="3302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3302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келесі рәсімге (іс-қимылға) өту.</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"Электронды салық төлеуші ретінде тіркеу</w:t>
            </w:r>
            <w:r>
              <w:br/>
            </w:r>
            <w:r>
              <w:rPr>
                <w:rFonts w:ascii="Times New Roman"/>
                <w:b w:val="false"/>
                <w:i w:val="false"/>
                <w:color w:val="000000"/>
                <w:sz w:val="20"/>
              </w:rPr>
              <w:t>есебі" 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5-қосымша</w:t>
            </w:r>
          </w:p>
        </w:tc>
      </w:tr>
    </w:tbl>
    <w:bookmarkStart w:name="z321" w:id="248"/>
    <w:p>
      <w:pPr>
        <w:spacing w:after="0"/>
        <w:ind w:left="0"/>
        <w:jc w:val="left"/>
      </w:pPr>
      <w:r>
        <w:rPr>
          <w:rFonts w:ascii="Times New Roman"/>
          <w:b/>
          <w:i w:val="false"/>
          <w:color w:val="000000"/>
        </w:rPr>
        <w:t xml:space="preserve"> Портал арқылы "Электронды салық төлеуші ретінде тіркеу есебі"</w:t>
      </w:r>
      <w:r>
        <w:br/>
      </w:r>
      <w:r>
        <w:rPr>
          <w:rFonts w:ascii="Times New Roman"/>
          <w:b/>
          <w:i w:val="false"/>
          <w:color w:val="000000"/>
        </w:rPr>
        <w:t>мемлекеттік қызмет көрсетудің бизнес-процестерінің анықтамалығы</w:t>
      </w:r>
    </w:p>
    <w:bookmarkEnd w:id="248"/>
    <w:p>
      <w:pPr>
        <w:spacing w:after="0"/>
        <w:ind w:left="0"/>
        <w:jc w:val="left"/>
      </w:pPr>
      <w:r>
        <w:br/>
      </w:r>
    </w:p>
    <w:p>
      <w:pPr>
        <w:spacing w:after="0"/>
        <w:ind w:left="0"/>
        <w:jc w:val="both"/>
      </w:pPr>
      <w:r>
        <w:drawing>
          <wp:inline distT="0" distB="0" distL="0" distR="0">
            <wp:extent cx="78105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(қызметкерлерінің), халыққа қызмет көрсету орталықтарының, "электрондық үкімет" веб-порталының өзара іс-қимылдары;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80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508000" cy="457200"/>
                    </a:xfrm>
                    <a:prstGeom prst="rect">
                      <a:avLst/>
                    </a:prstGeom>
                  </pic:spPr>
                </pic:pic>
              </a:graphicData>
            </a:graphic>
          </wp:inline>
        </w:drawing>
      </w:r>
    </w:p>
    <w:p>
      <w:pPr>
        <w:spacing w:after="0"/>
        <w:ind w:left="0"/>
        <w:jc w:val="left"/>
      </w:pPr>
      <w:r>
        <w:rPr>
          <w:rFonts w:ascii="Times New Roman"/>
          <w:b w:val="false"/>
          <w:i w:val="false"/>
          <w:color w:val="000000"/>
          <w:sz w:val="28"/>
        </w:rPr>
        <w:t>- мемлекеттік қызмет көрсетудің басталуы немесе аяқталуы;</w:t>
      </w:r>
      <w:r>
        <w:br/>
      </w:r>
      <w:r>
        <w:rPr>
          <w:rFonts w:ascii="Times New Roman"/>
          <w:b w:val="false"/>
          <w:i w:val="false"/>
          <w:color w:val="000000"/>
          <w:sz w:val="28"/>
        </w:rPr>
        <w:t>
</w:t>
      </w:r>
      <w:r>
        <w:br/>
      </w:r>
    </w:p>
    <w:p>
      <w:pPr>
        <w:spacing w:after="0"/>
        <w:ind w:left="0"/>
        <w:jc w:val="both"/>
      </w:pPr>
      <w:r>
        <w:drawing>
          <wp:inline distT="0" distB="0" distL="0" distR="0">
            <wp:extent cx="4826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482600" cy="419100"/>
                    </a:xfrm>
                    <a:prstGeom prst="rect">
                      <a:avLst/>
                    </a:prstGeom>
                  </pic:spPr>
                </pic:pic>
              </a:graphicData>
            </a:graphic>
          </wp:inline>
        </w:drawing>
      </w:r>
    </w:p>
    <w:p>
      <w:pPr>
        <w:spacing w:after="0"/>
        <w:ind w:left="0"/>
        <w:jc w:val="left"/>
      </w:pPr>
      <w:r>
        <w:rPr>
          <w:rFonts w:ascii="Times New Roman"/>
          <w:b w:val="false"/>
          <w:i w:val="false"/>
          <w:color w:val="000000"/>
          <w:sz w:val="28"/>
        </w:rPr>
        <w:t>- көрсетілетін қызметті алушы рәсімінің (іс-қимылының) және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(немесе) ҚФБ атауы;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937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393700" cy="431800"/>
                    </a:xfrm>
                    <a:prstGeom prst="rect">
                      <a:avLst/>
                    </a:prstGeom>
                  </pic:spPr>
                </pic:pic>
              </a:graphicData>
            </a:graphic>
          </wp:inline>
        </w:drawing>
      </w:r>
    </w:p>
    <w:p>
      <w:pPr>
        <w:spacing w:after="0"/>
        <w:ind w:left="0"/>
        <w:jc w:val="left"/>
      </w:pPr>
      <w:r>
        <w:rPr>
          <w:rFonts w:ascii="Times New Roman"/>
          <w:b w:val="false"/>
          <w:i w:val="false"/>
          <w:color w:val="000000"/>
          <w:sz w:val="28"/>
        </w:rPr>
        <w:t>- таңдау нұсқасы;</w:t>
      </w:r>
      <w:r>
        <w:br/>
      </w:r>
      <w:r>
        <w:rPr>
          <w:rFonts w:ascii="Times New Roman"/>
          <w:b w:val="false"/>
          <w:i w:val="false"/>
          <w:color w:val="000000"/>
          <w:sz w:val="28"/>
        </w:rPr>
        <w:t>
</w:t>
      </w:r>
      <w:r>
        <w:br/>
      </w:r>
    </w:p>
    <w:p>
      <w:pPr>
        <w:spacing w:after="0"/>
        <w:ind w:left="0"/>
        <w:jc w:val="both"/>
      </w:pPr>
      <w:r>
        <w:drawing>
          <wp:inline distT="0" distB="0" distL="0" distR="0">
            <wp:extent cx="3302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330200" cy="114300"/>
                    </a:xfrm>
                    <a:prstGeom prst="rect">
                      <a:avLst/>
                    </a:prstGeom>
                  </pic:spPr>
                </pic:pic>
              </a:graphicData>
            </a:graphic>
          </wp:inline>
        </w:drawing>
      </w:r>
    </w:p>
    <w:p>
      <w:pPr>
        <w:spacing w:after="0"/>
        <w:ind w:left="0"/>
        <w:jc w:val="left"/>
      </w:pPr>
      <w:r>
        <w:rPr>
          <w:rFonts w:ascii="Times New Roman"/>
          <w:b w:val="false"/>
          <w:i w:val="false"/>
          <w:color w:val="000000"/>
          <w:sz w:val="28"/>
        </w:rPr>
        <w:t>- келесі рәсімге (іс-қимылға) өту.</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20 қаңтардағы</w:t>
            </w:r>
            <w:r>
              <w:br/>
            </w:r>
            <w:r>
              <w:rPr>
                <w:rFonts w:ascii="Times New Roman"/>
                <w:b w:val="false"/>
                <w:i w:val="false"/>
                <w:color w:val="000000"/>
                <w:sz w:val="20"/>
              </w:rPr>
              <w:t>№ 21 бұйрығына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4 маусымдағы</w:t>
            </w:r>
            <w:r>
              <w:br/>
            </w:r>
            <w:r>
              <w:rPr>
                <w:rFonts w:ascii="Times New Roman"/>
                <w:b w:val="false"/>
                <w:i w:val="false"/>
                <w:color w:val="000000"/>
                <w:sz w:val="20"/>
              </w:rPr>
              <w:t>№ 348 бұйрығына</w:t>
            </w:r>
            <w:r>
              <w:br/>
            </w:r>
            <w:r>
              <w:rPr>
                <w:rFonts w:ascii="Times New Roman"/>
                <w:b w:val="false"/>
                <w:i w:val="false"/>
                <w:color w:val="000000"/>
                <w:sz w:val="20"/>
              </w:rPr>
              <w:t>16-қосымша</w:t>
            </w:r>
          </w:p>
        </w:tc>
      </w:tr>
    </w:tbl>
    <w:bookmarkStart w:name="z324" w:id="249"/>
    <w:p>
      <w:pPr>
        <w:spacing w:after="0"/>
        <w:ind w:left="0"/>
        <w:jc w:val="left"/>
      </w:pPr>
      <w:r>
        <w:rPr>
          <w:rFonts w:ascii="Times New Roman"/>
          <w:b/>
          <w:i w:val="false"/>
          <w:color w:val="000000"/>
        </w:rPr>
        <w:t xml:space="preserve"> "Қазақстан Республикасындағы көздерден алынған табыстардың және</w:t>
      </w:r>
      <w:r>
        <w:br/>
      </w:r>
      <w:r>
        <w:rPr>
          <w:rFonts w:ascii="Times New Roman"/>
          <w:b/>
          <w:i w:val="false"/>
          <w:color w:val="000000"/>
        </w:rPr>
        <w:t>ұсталған (төленген) салықтардың сомасы туралы анықтама беру"</w:t>
      </w:r>
      <w:r>
        <w:br/>
      </w:r>
      <w:r>
        <w:rPr>
          <w:rFonts w:ascii="Times New Roman"/>
          <w:b/>
          <w:i w:val="false"/>
          <w:color w:val="000000"/>
        </w:rPr>
        <w:t>мемлекеттік көрсетілетін қызмет регламенті</w:t>
      </w:r>
      <w:r>
        <w:br/>
      </w:r>
      <w:r>
        <w:rPr>
          <w:rFonts w:ascii="Times New Roman"/>
          <w:b/>
          <w:i w:val="false"/>
          <w:color w:val="000000"/>
        </w:rPr>
        <w:t>1. Жалпы ережелер</w:t>
      </w:r>
    </w:p>
    <w:bookmarkEnd w:id="249"/>
    <w:bookmarkStart w:name="z326" w:id="250"/>
    <w:p>
      <w:pPr>
        <w:spacing w:after="0"/>
        <w:ind w:left="0"/>
        <w:jc w:val="both"/>
      </w:pPr>
      <w:r>
        <w:rPr>
          <w:rFonts w:ascii="Times New Roman"/>
          <w:b w:val="false"/>
          <w:i w:val="false"/>
          <w:color w:val="000000"/>
          <w:sz w:val="28"/>
        </w:rPr>
        <w:t xml:space="preserve">
      1. "Қазақстан Республикасындағы көздерден алынған табыстардың және ұсталған (төленген) салықтардың сомасы туралы анықтама беру" мемлекеттік көрсетілетін қызметті (бұдан әрі – мемлекеттік көрсетілетін қызмет) "Қазақстан Республикасының мемлекеттік кірістер органдары көрсететін мемлекеттік көрсетілетін қызметтер стандарттарын бекіту туралы" Қазақстан Республикасы Қаржы министрінің 2015 жылғы 27 сәуірдегі № 284 </w:t>
      </w:r>
      <w:r>
        <w:rPr>
          <w:rFonts w:ascii="Times New Roman"/>
          <w:b w:val="false"/>
          <w:i w:val="false"/>
          <w:color w:val="000000"/>
          <w:sz w:val="28"/>
        </w:rPr>
        <w:t>бұйрығымен</w:t>
      </w:r>
      <w:r>
        <w:rPr>
          <w:rFonts w:ascii="Times New Roman"/>
          <w:b w:val="false"/>
          <w:i w:val="false"/>
          <w:color w:val="000000"/>
          <w:sz w:val="28"/>
        </w:rPr>
        <w:t xml:space="preserve"> бекітілген "Қазақстан Республикасындағы көздерден алынған табыстардың және ұсталған (төленген) салықтардың сомасы туралы анықтама беру" Мемлекеттік көрсетілетін қызмет стандарты (бұдан әрі – Стандарт) негізінде (нормативтік құқықтық актілердің мемлекеттік тізілімінде № 11273 тіркелген) Қазақстан Республикасының Қаржы министрлігі Мемлекеттік кірістер комитетінің аудандар, қалалар және қалалардағы аудандар бойынша, арнайы экономикалық аймақтардың аумақтарындағы аумақтық органдары (бұдан әрі – көрсетілетін қызметті беруші) көрсетеді.</w:t>
      </w:r>
    </w:p>
    <w:bookmarkEnd w:id="250"/>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w:t>
      </w:r>
    </w:p>
    <w:bookmarkStart w:name="z327" w:id="251"/>
    <w:p>
      <w:pPr>
        <w:spacing w:after="0"/>
        <w:ind w:left="0"/>
        <w:jc w:val="both"/>
      </w:pPr>
      <w:r>
        <w:rPr>
          <w:rFonts w:ascii="Times New Roman"/>
          <w:b w:val="false"/>
          <w:i w:val="false"/>
          <w:color w:val="000000"/>
          <w:sz w:val="28"/>
        </w:rPr>
        <w:t>
      1) көрсетілетін қызметті берушінің ақпаратты қабылдау және өңдеу орталықтары арқылы;</w:t>
      </w:r>
    </w:p>
    <w:bookmarkEnd w:id="251"/>
    <w:bookmarkStart w:name="z328" w:id="252"/>
    <w:p>
      <w:pPr>
        <w:spacing w:after="0"/>
        <w:ind w:left="0"/>
        <w:jc w:val="both"/>
      </w:pPr>
      <w:r>
        <w:rPr>
          <w:rFonts w:ascii="Times New Roman"/>
          <w:b w:val="false"/>
          <w:i w:val="false"/>
          <w:color w:val="000000"/>
          <w:sz w:val="28"/>
        </w:rPr>
        <w:t>
      2) Қазақстан Республикасы Инвестициялар және даму министрлігі Байланыс, ақпарат және ақпараттандыру комитетінің "Халыққа қызмет көрсету орталығы" шаруашылық жүргізу құқығындағы республикалық мемлекеттік кәсіпорыны (бұдан әрі – ХҚКО) арқылы жүзеге асырылады.</w:t>
      </w:r>
    </w:p>
    <w:bookmarkEnd w:id="252"/>
    <w:bookmarkStart w:name="z329" w:id="253"/>
    <w:p>
      <w:pPr>
        <w:spacing w:after="0"/>
        <w:ind w:left="0"/>
        <w:jc w:val="both"/>
      </w:pPr>
      <w:r>
        <w:rPr>
          <w:rFonts w:ascii="Times New Roman"/>
          <w:b w:val="false"/>
          <w:i w:val="false"/>
          <w:color w:val="000000"/>
          <w:sz w:val="28"/>
        </w:rPr>
        <w:t>
      2. Мемлекеттік қызметті көрсету нысаны: қағаз түрінде.</w:t>
      </w:r>
    </w:p>
    <w:bookmarkEnd w:id="253"/>
    <w:bookmarkStart w:name="z330" w:id="254"/>
    <w:p>
      <w:pPr>
        <w:spacing w:after="0"/>
        <w:ind w:left="0"/>
        <w:jc w:val="both"/>
      </w:pPr>
      <w:r>
        <w:rPr>
          <w:rFonts w:ascii="Times New Roman"/>
          <w:b w:val="false"/>
          <w:i w:val="false"/>
          <w:color w:val="000000"/>
          <w:sz w:val="28"/>
        </w:rPr>
        <w:t>
      3. Мемлекеттік қызметті көрсету нәтижесі:</w:t>
      </w:r>
    </w:p>
    <w:bookmarkEnd w:id="254"/>
    <w:bookmarkStart w:name="z331" w:id="255"/>
    <w:p>
      <w:pPr>
        <w:spacing w:after="0"/>
        <w:ind w:left="0"/>
        <w:jc w:val="both"/>
      </w:pPr>
      <w:r>
        <w:rPr>
          <w:rFonts w:ascii="Times New Roman"/>
          <w:b w:val="false"/>
          <w:i w:val="false"/>
          <w:color w:val="000000"/>
          <w:sz w:val="28"/>
        </w:rPr>
        <w:t>
      1) Қазақстан Республикасындағы көздерден алынған табыстардың және ұсталған (төленген) салықтардың сомасы туралы анықтама (бұдан әрі – анықтама) беру;</w:t>
      </w:r>
    </w:p>
    <w:bookmarkEnd w:id="255"/>
    <w:bookmarkStart w:name="z332" w:id="256"/>
    <w:p>
      <w:pPr>
        <w:spacing w:after="0"/>
        <w:ind w:left="0"/>
        <w:jc w:val="both"/>
      </w:pPr>
      <w:r>
        <w:rPr>
          <w:rFonts w:ascii="Times New Roman"/>
          <w:b w:val="false"/>
          <w:i w:val="false"/>
          <w:color w:val="000000"/>
          <w:sz w:val="28"/>
        </w:rPr>
        <w:t xml:space="preserve">
      2) осы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негіздемелер бойынша көрсетілетін қызметті берушінің мемлекеттік қызметті көрсетуден бас тарту туралы уәжделген жауабы;</w:t>
      </w:r>
    </w:p>
    <w:bookmarkEnd w:id="256"/>
    <w:bookmarkStart w:name="z333" w:id="257"/>
    <w:p>
      <w:pPr>
        <w:spacing w:after="0"/>
        <w:ind w:left="0"/>
        <w:jc w:val="both"/>
      </w:pPr>
      <w:r>
        <w:rPr>
          <w:rFonts w:ascii="Times New Roman"/>
          <w:b w:val="false"/>
          <w:i w:val="false"/>
          <w:color w:val="000000"/>
          <w:sz w:val="28"/>
        </w:rPr>
        <w:t>
      3) бейрезиденттің есебіне жазылған табыстарының және төлеуге жататын салықтардың сомалары көрсетілген салық есептілігінің тиісті нысанын бейрезидент салық төлеуші және (немесе) салық агенті табыс еткендігі туралы ХҚКО-ның жазбаша жауабы болып табылады.</w:t>
      </w:r>
    </w:p>
    <w:bookmarkEnd w:id="257"/>
    <w:p>
      <w:pPr>
        <w:spacing w:after="0"/>
        <w:ind w:left="0"/>
        <w:jc w:val="both"/>
      </w:pPr>
      <w:r>
        <w:rPr>
          <w:rFonts w:ascii="Times New Roman"/>
          <w:b w:val="false"/>
          <w:i w:val="false"/>
          <w:color w:val="000000"/>
          <w:sz w:val="28"/>
        </w:rPr>
        <w:t>
      Мемлекеттік қызметті көрсету нәтижесін беру нысаны: қағаз түрінде.</w:t>
      </w:r>
    </w:p>
    <w:bookmarkStart w:name="z334" w:id="258"/>
    <w:p>
      <w:pPr>
        <w:spacing w:after="0"/>
        <w:ind w:left="0"/>
        <w:jc w:val="left"/>
      </w:pPr>
      <w:r>
        <w:rPr>
          <w:rFonts w:ascii="Times New Roman"/>
          <w:b/>
          <w:i w:val="false"/>
          <w:color w:val="000000"/>
        </w:rPr>
        <w:t xml:space="preserve"> 2.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 іс-қимыл</w:t>
      </w:r>
      <w:r>
        <w:br/>
      </w:r>
      <w:r>
        <w:rPr>
          <w:rFonts w:ascii="Times New Roman"/>
          <w:b/>
          <w:i w:val="false"/>
          <w:color w:val="000000"/>
        </w:rPr>
        <w:t>тәртібі</w:t>
      </w:r>
    </w:p>
    <w:bookmarkEnd w:id="258"/>
    <w:bookmarkStart w:name="z335" w:id="259"/>
    <w:p>
      <w:pPr>
        <w:spacing w:after="0"/>
        <w:ind w:left="0"/>
        <w:jc w:val="both"/>
      </w:pPr>
      <w:r>
        <w:rPr>
          <w:rFonts w:ascii="Times New Roman"/>
          <w:b w:val="false"/>
          <w:i w:val="false"/>
          <w:color w:val="000000"/>
          <w:sz w:val="28"/>
        </w:rPr>
        <w:t xml:space="preserve">
      4. Мемлекеттік қызметті көрсету бойынша рәсімдерді (іс-қимылдарды) бастау үшін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салықтық өтінішті ұсынуы негіздеме болып табылады.</w:t>
      </w:r>
    </w:p>
    <w:bookmarkEnd w:id="259"/>
    <w:bookmarkStart w:name="z336" w:id="260"/>
    <w:p>
      <w:pPr>
        <w:spacing w:after="0"/>
        <w:ind w:left="0"/>
        <w:jc w:val="both"/>
      </w:pPr>
      <w:r>
        <w:rPr>
          <w:rFonts w:ascii="Times New Roman"/>
          <w:b w:val="false"/>
          <w:i w:val="false"/>
          <w:color w:val="000000"/>
          <w:sz w:val="28"/>
        </w:rPr>
        <w:t>
      5. Мемлекеттік қызметті көрсету процесіндегі рәсімдер (іс-қимылдар):</w:t>
      </w:r>
    </w:p>
    <w:bookmarkEnd w:id="260"/>
    <w:bookmarkStart w:name="z337" w:id="261"/>
    <w:p>
      <w:pPr>
        <w:spacing w:after="0"/>
        <w:ind w:left="0"/>
        <w:jc w:val="both"/>
      </w:pPr>
      <w:r>
        <w:rPr>
          <w:rFonts w:ascii="Times New Roman"/>
          <w:b w:val="false"/>
          <w:i w:val="false"/>
          <w:color w:val="000000"/>
          <w:sz w:val="28"/>
        </w:rPr>
        <w:t>
      1) құжаттарды қабылдау – 20 (жиырма) минут;</w:t>
      </w:r>
    </w:p>
    <w:bookmarkEnd w:id="261"/>
    <w:p>
      <w:pPr>
        <w:spacing w:after="0"/>
        <w:ind w:left="0"/>
        <w:jc w:val="both"/>
      </w:pPr>
      <w:r>
        <w:rPr>
          <w:rFonts w:ascii="Times New Roman"/>
          <w:b w:val="false"/>
          <w:i w:val="false"/>
          <w:color w:val="000000"/>
          <w:sz w:val="28"/>
        </w:rPr>
        <w:t>
      көрсетілетін қызметті алушының қатысуымен құжаттарды қабылдауға жауапты қызметкер:</w:t>
      </w:r>
    </w:p>
    <w:p>
      <w:pPr>
        <w:spacing w:after="0"/>
        <w:ind w:left="0"/>
        <w:jc w:val="both"/>
      </w:pPr>
      <w:r>
        <w:rPr>
          <w:rFonts w:ascii="Times New Roman"/>
          <w:b w:val="false"/>
          <w:i w:val="false"/>
          <w:color w:val="000000"/>
          <w:sz w:val="28"/>
        </w:rPr>
        <w:t>
      жеке басын куәландыратын құжатпен салықтық өтініште көрсетілген деректерді (жеке тұлғалардың мүдделерін білдірген кезде көрсетілетін қызметті алушының уәкілетті өкілінің өкілеттіктерінің нақты тізбесі көрсетілген нотариалды куәландырылған сенімхаттың бар-жоғын тексереді немесе заңды тұлғаның мүдделерін білдіруге сенімхат ұсынылған кезде басшысының қолы мен заңды тұлғаның мөрінің бар-жоғын тексереді) салыстырып тексереді – 2 (екі) минут;</w:t>
      </w:r>
    </w:p>
    <w:p>
      <w:pPr>
        <w:spacing w:after="0"/>
        <w:ind w:left="0"/>
        <w:jc w:val="both"/>
      </w:pPr>
      <w:r>
        <w:rPr>
          <w:rFonts w:ascii="Times New Roman"/>
          <w:b w:val="false"/>
          <w:i w:val="false"/>
          <w:color w:val="000000"/>
          <w:sz w:val="28"/>
        </w:rPr>
        <w:t>
      ұсынылған құжаттардың толықтығын тексереді – 3 (үш) минут;</w:t>
      </w:r>
    </w:p>
    <w:p>
      <w:pPr>
        <w:spacing w:after="0"/>
        <w:ind w:left="0"/>
        <w:jc w:val="both"/>
      </w:pPr>
      <w:r>
        <w:rPr>
          <w:rFonts w:ascii="Times New Roman"/>
          <w:b w:val="false"/>
          <w:i w:val="false"/>
          <w:color w:val="000000"/>
          <w:sz w:val="28"/>
        </w:rPr>
        <w:t>
      салық төлеушінің салықтық өтініштегі көрсетілген деректерін "Біріктірілген салықтық ақпараттық жүйе" ақпараттық жүйесіндегі (бұдан әрі – БСАЖ АЖ) тіркеу деректеріндегі бар мәліметтермен салыстырып тексереді – 5 (бес) минут;</w:t>
      </w:r>
    </w:p>
    <w:p>
      <w:pPr>
        <w:spacing w:after="0"/>
        <w:ind w:left="0"/>
        <w:jc w:val="both"/>
      </w:pPr>
      <w:r>
        <w:rPr>
          <w:rFonts w:ascii="Times New Roman"/>
          <w:b w:val="false"/>
          <w:i w:val="false"/>
          <w:color w:val="000000"/>
          <w:sz w:val="28"/>
        </w:rPr>
        <w:t>
      салықтық өтінішті БСАЖ АЖ-де тіркейді – 5 (бес) минут;</w:t>
      </w:r>
    </w:p>
    <w:p>
      <w:pPr>
        <w:spacing w:after="0"/>
        <w:ind w:left="0"/>
        <w:jc w:val="both"/>
      </w:pPr>
      <w:r>
        <w:rPr>
          <w:rFonts w:ascii="Times New Roman"/>
          <w:b w:val="false"/>
          <w:i w:val="false"/>
          <w:color w:val="000000"/>
          <w:sz w:val="28"/>
        </w:rPr>
        <w:t>
      салықтық өтініштің екінші данасында БСАЖ АЖ-де берілген құжаттың кіріс нөмірі, өзінің тегі, аты-жөні көрсетіледі және оған қолын қояды – 3 (үш) минут;</w:t>
      </w:r>
    </w:p>
    <w:p>
      <w:pPr>
        <w:spacing w:after="0"/>
        <w:ind w:left="0"/>
        <w:jc w:val="both"/>
      </w:pPr>
      <w:r>
        <w:rPr>
          <w:rFonts w:ascii="Times New Roman"/>
          <w:b w:val="false"/>
          <w:i w:val="false"/>
          <w:color w:val="000000"/>
          <w:sz w:val="28"/>
        </w:rPr>
        <w:t xml:space="preserve">
      көрсетілетін қызметті алушыға осы Мемлекеттік көрсетілетін қызмет регламентінің </w:t>
      </w:r>
      <w:r>
        <w:rPr>
          <w:rFonts w:ascii="Times New Roman"/>
          <w:b w:val="false"/>
          <w:i w:val="false"/>
          <w:color w:val="000000"/>
          <w:sz w:val="28"/>
        </w:rPr>
        <w:t>1-қосымшасына</w:t>
      </w:r>
      <w:r>
        <w:rPr>
          <w:rFonts w:ascii="Times New Roman"/>
          <w:b w:val="false"/>
          <w:i w:val="false"/>
          <w:color w:val="000000"/>
          <w:sz w:val="28"/>
        </w:rPr>
        <w:t xml:space="preserve"> сәйкес салықтық өтінішті алғаны туралы талон (бұдан әрі - талон) береді – 2 (екі) минут;</w:t>
      </w:r>
    </w:p>
    <w:bookmarkStart w:name="z338" w:id="262"/>
    <w:p>
      <w:pPr>
        <w:spacing w:after="0"/>
        <w:ind w:left="0"/>
        <w:jc w:val="both"/>
      </w:pPr>
      <w:r>
        <w:rPr>
          <w:rFonts w:ascii="Times New Roman"/>
          <w:b w:val="false"/>
          <w:i w:val="false"/>
          <w:color w:val="000000"/>
          <w:sz w:val="28"/>
        </w:rPr>
        <w:t>
      2) құжаттарды өңдеуге жауапты қызметкер құжаттарды өңдейді (резидент еместің салықтық өтініштің деректерін салық төлеушінің және (немесе) салық агентінің салық есептілігі нысандарында көрсетілген деректермен сәйкестігін салыстырады) – күнтізбелік 15 (он бес) күні ішінде;</w:t>
      </w:r>
    </w:p>
    <w:bookmarkEnd w:id="262"/>
    <w:bookmarkStart w:name="z339" w:id="263"/>
    <w:p>
      <w:pPr>
        <w:spacing w:after="0"/>
        <w:ind w:left="0"/>
        <w:jc w:val="both"/>
      </w:pPr>
      <w:r>
        <w:rPr>
          <w:rFonts w:ascii="Times New Roman"/>
          <w:b w:val="false"/>
          <w:i w:val="false"/>
          <w:color w:val="000000"/>
          <w:sz w:val="28"/>
        </w:rPr>
        <w:t xml:space="preserve">
      3) құжаттарды беруге жауапты қызметкер, көрсетілетін қызметті алушы жеке басын куәландыратын құжатпен жүгінген кезде шығыс құжаттарын, осы Мемлекеттік көрсетілетін қызмет регламентінің </w:t>
      </w:r>
      <w:r>
        <w:rPr>
          <w:rFonts w:ascii="Times New Roman"/>
          <w:b w:val="false"/>
          <w:i w:val="false"/>
          <w:color w:val="000000"/>
          <w:sz w:val="28"/>
        </w:rPr>
        <w:t>2-қосымшасына</w:t>
      </w:r>
      <w:r>
        <w:rPr>
          <w:rFonts w:ascii="Times New Roman"/>
          <w:b w:val="false"/>
          <w:i w:val="false"/>
          <w:color w:val="000000"/>
          <w:sz w:val="28"/>
        </w:rPr>
        <w:t xml:space="preserve"> сәйкес шығыс құжаттарын беру журналына (бұдан әрі – Журнал тіркейді және оларды Журналға қол қойғызып қолма-қол береді – 10 (он) минут.</w:t>
      </w:r>
    </w:p>
    <w:bookmarkEnd w:id="263"/>
    <w:bookmarkStart w:name="z340" w:id="264"/>
    <w:p>
      <w:pPr>
        <w:spacing w:after="0"/>
        <w:ind w:left="0"/>
        <w:jc w:val="left"/>
      </w:pPr>
      <w:r>
        <w:rPr>
          <w:rFonts w:ascii="Times New Roman"/>
          <w:b/>
          <w:i w:val="false"/>
          <w:color w:val="000000"/>
        </w:rPr>
        <w:t xml:space="preserve"> 3.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 өзара</w:t>
      </w:r>
      <w:r>
        <w:br/>
      </w:r>
      <w:r>
        <w:rPr>
          <w:rFonts w:ascii="Times New Roman"/>
          <w:b/>
          <w:i w:val="false"/>
          <w:color w:val="000000"/>
        </w:rPr>
        <w:t>іс-қимыл тәртібі</w:t>
      </w:r>
    </w:p>
    <w:bookmarkEnd w:id="264"/>
    <w:bookmarkStart w:name="z341" w:id="265"/>
    <w:p>
      <w:pPr>
        <w:spacing w:after="0"/>
        <w:ind w:left="0"/>
        <w:jc w:val="both"/>
      </w:pPr>
      <w:r>
        <w:rPr>
          <w:rFonts w:ascii="Times New Roman"/>
          <w:b w:val="false"/>
          <w:i w:val="false"/>
          <w:color w:val="000000"/>
          <w:sz w:val="28"/>
        </w:rPr>
        <w:t>
      6. Мемлекеттік қызмет көрсету үдерісінде көрсетілетін қызметті берушінің ҚӨО қызметкерлері қатысады.</w:t>
      </w:r>
    </w:p>
    <w:bookmarkEnd w:id="265"/>
    <w:bookmarkStart w:name="z342" w:id="266"/>
    <w:p>
      <w:pPr>
        <w:spacing w:after="0"/>
        <w:ind w:left="0"/>
        <w:jc w:val="both"/>
      </w:pPr>
      <w:r>
        <w:rPr>
          <w:rFonts w:ascii="Times New Roman"/>
          <w:b w:val="false"/>
          <w:i w:val="false"/>
          <w:color w:val="000000"/>
          <w:sz w:val="28"/>
        </w:rPr>
        <w:t>
      7. Құжаттарды қабылдауға жауапты қызметкер көрсетілетін қызметті алушы ұсынған құжаттарды қабылдайды, тексереді, тіркейді және енгізеді.</w:t>
      </w:r>
    </w:p>
    <w:bookmarkEnd w:id="266"/>
    <w:bookmarkStart w:name="z343" w:id="267"/>
    <w:p>
      <w:pPr>
        <w:spacing w:after="0"/>
        <w:ind w:left="0"/>
        <w:jc w:val="both"/>
      </w:pPr>
      <w:r>
        <w:rPr>
          <w:rFonts w:ascii="Times New Roman"/>
          <w:b w:val="false"/>
          <w:i w:val="false"/>
          <w:color w:val="000000"/>
          <w:sz w:val="28"/>
        </w:rPr>
        <w:t>
      8. Құжаттарды қабылдауға жауапты қызметкер құжаттарды өңдеуге жауапты қызметкерге құжаттарды береді.</w:t>
      </w:r>
    </w:p>
    <w:bookmarkEnd w:id="267"/>
    <w:bookmarkStart w:name="z344" w:id="268"/>
    <w:p>
      <w:pPr>
        <w:spacing w:after="0"/>
        <w:ind w:left="0"/>
        <w:jc w:val="both"/>
      </w:pPr>
      <w:r>
        <w:rPr>
          <w:rFonts w:ascii="Times New Roman"/>
          <w:b w:val="false"/>
          <w:i w:val="false"/>
          <w:color w:val="000000"/>
          <w:sz w:val="28"/>
        </w:rPr>
        <w:t>
      9. Құжаттарды беруге жауапты қызметкер көрсетілетін қызметті алушы жеке басын куәландыратын құжатпен жүгінген кезде шығыс құжаттарын Журналда тіркейді және оларды журналға қолын қойдырып қолма-қол береді.</w:t>
      </w:r>
    </w:p>
    <w:bookmarkEnd w:id="268"/>
    <w:bookmarkStart w:name="z345" w:id="269"/>
    <w:p>
      <w:pPr>
        <w:spacing w:after="0"/>
        <w:ind w:left="0"/>
        <w:jc w:val="left"/>
      </w:pPr>
      <w:r>
        <w:rPr>
          <w:rFonts w:ascii="Times New Roman"/>
          <w:b/>
          <w:i w:val="false"/>
          <w:color w:val="000000"/>
        </w:rPr>
        <w:t xml:space="preserve"> 4. Мемлекеттік қызмет көрсету үдерісінде халыққа қызмет көрсету</w:t>
      </w:r>
      <w:r>
        <w:br/>
      </w:r>
      <w:r>
        <w:rPr>
          <w:rFonts w:ascii="Times New Roman"/>
          <w:b/>
          <w:i w:val="false"/>
          <w:color w:val="000000"/>
        </w:rPr>
        <w:t>орталығымен және (немесе) өзге де көрсетілетін қызметті</w:t>
      </w:r>
      <w:r>
        <w:br/>
      </w:r>
      <w:r>
        <w:rPr>
          <w:rFonts w:ascii="Times New Roman"/>
          <w:b/>
          <w:i w:val="false"/>
          <w:color w:val="000000"/>
        </w:rPr>
        <w:t>берушілермен өзара іс-қимыл тәртібі, сондай-ақ ақпараттық</w:t>
      </w:r>
      <w:r>
        <w:br/>
      </w:r>
      <w:r>
        <w:rPr>
          <w:rFonts w:ascii="Times New Roman"/>
          <w:b/>
          <w:i w:val="false"/>
          <w:color w:val="000000"/>
        </w:rPr>
        <w:t>жүйелерді пайдалану тәртібі</w:t>
      </w:r>
    </w:p>
    <w:bookmarkEnd w:id="269"/>
    <w:bookmarkStart w:name="z346" w:id="270"/>
    <w:p>
      <w:pPr>
        <w:spacing w:after="0"/>
        <w:ind w:left="0"/>
        <w:jc w:val="both"/>
      </w:pPr>
      <w:r>
        <w:rPr>
          <w:rFonts w:ascii="Times New Roman"/>
          <w:b w:val="false"/>
          <w:i w:val="false"/>
          <w:color w:val="000000"/>
          <w:sz w:val="28"/>
        </w:rPr>
        <w:t>
      10. Көрсетілетін қызметті алушы қағаз түрінде өзі келіп ХҚКО-на құжаттарды ұсынған кезде мемлекеттік қызмет көрсету жөніндегі көрсетілетін қызметті берушінің рәсімдері (әрекеттері):</w:t>
      </w:r>
    </w:p>
    <w:bookmarkEnd w:id="270"/>
    <w:bookmarkStart w:name="z347" w:id="271"/>
    <w:p>
      <w:pPr>
        <w:spacing w:after="0"/>
        <w:ind w:left="0"/>
        <w:jc w:val="both"/>
      </w:pPr>
      <w:r>
        <w:rPr>
          <w:rFonts w:ascii="Times New Roman"/>
          <w:b w:val="false"/>
          <w:i w:val="false"/>
          <w:color w:val="000000"/>
          <w:sz w:val="28"/>
        </w:rPr>
        <w:t>
      1) ХҚКО қызметкері көрсетілетін қызметті алушы ХҚКО ұсынған құжаттарды қабылдайды, тексереді және тіркейді және оларды қабылдағаны туралы қолхат береді – 15 (он бес) минут;</w:t>
      </w:r>
    </w:p>
    <w:bookmarkEnd w:id="271"/>
    <w:p>
      <w:pPr>
        <w:spacing w:after="0"/>
        <w:ind w:left="0"/>
        <w:jc w:val="both"/>
      </w:pPr>
      <w:r>
        <w:rPr>
          <w:rFonts w:ascii="Times New Roman"/>
          <w:b w:val="false"/>
          <w:i w:val="false"/>
          <w:color w:val="000000"/>
          <w:sz w:val="28"/>
        </w:rPr>
        <w:t>
      көрсетілетін қызметті берушіге ақпараттық жүйе арқылы ХҚКО қызметкері электрондық цифрлық қолымен (бұдан әрі – ЭЦҚ) куәландырылған электронды көшірме нысанында құжатты жолдайды;</w:t>
      </w:r>
    </w:p>
    <w:bookmarkStart w:name="z348" w:id="272"/>
    <w:p>
      <w:pPr>
        <w:spacing w:after="0"/>
        <w:ind w:left="0"/>
        <w:jc w:val="both"/>
      </w:pPr>
      <w:r>
        <w:rPr>
          <w:rFonts w:ascii="Times New Roman"/>
          <w:b w:val="false"/>
          <w:i w:val="false"/>
          <w:color w:val="000000"/>
          <w:sz w:val="28"/>
        </w:rPr>
        <w:t>
      2) көрсетілетін қызметті беруші келіп түскен құжатты өңдейді, ақпараттық жүйе арқылы ХҚКО-на ЭЦҚ куәландырылған электронды нысанында шығыс құжатты жолдайды;</w:t>
      </w:r>
    </w:p>
    <w:bookmarkEnd w:id="272"/>
    <w:bookmarkStart w:name="z349" w:id="273"/>
    <w:p>
      <w:pPr>
        <w:spacing w:after="0"/>
        <w:ind w:left="0"/>
        <w:jc w:val="both"/>
      </w:pPr>
      <w:r>
        <w:rPr>
          <w:rFonts w:ascii="Times New Roman"/>
          <w:b w:val="false"/>
          <w:i w:val="false"/>
          <w:color w:val="000000"/>
          <w:sz w:val="28"/>
        </w:rPr>
        <w:t>
      3) ХҚКО-ның қызметкері қолхатпен көрсетілетін қызметті алушы жүгінген кезде шығыс құжатын береді – 15 (он бес) минут.</w:t>
      </w:r>
    </w:p>
    <w:bookmarkEnd w:id="273"/>
    <w:bookmarkStart w:name="z350" w:id="274"/>
    <w:p>
      <w:pPr>
        <w:spacing w:after="0"/>
        <w:ind w:left="0"/>
        <w:jc w:val="both"/>
      </w:pPr>
      <w:r>
        <w:rPr>
          <w:rFonts w:ascii="Times New Roman"/>
          <w:b w:val="false"/>
          <w:i w:val="false"/>
          <w:color w:val="000000"/>
          <w:sz w:val="28"/>
        </w:rPr>
        <w:t xml:space="preserve">
      11. "Қазақстан Республикасындағы көздерден алынған табыстардың және ұсталған (төленген) салықтардың сомасы туралы анықтама беру" мемлекеттік қызмет көрсетудің бизнес-үдерістерінің анықтамалығы осы Мемлекеттік көрсетілетін қызмет регламентінің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4-қосымшаларында</w:t>
      </w:r>
      <w:r>
        <w:rPr>
          <w:rFonts w:ascii="Times New Roman"/>
          <w:b w:val="false"/>
          <w:i w:val="false"/>
          <w:color w:val="000000"/>
          <w:sz w:val="28"/>
        </w:rPr>
        <w:t xml:space="preserve"> келтірілген.</w:t>
      </w:r>
    </w:p>
    <w:bookmarkEnd w:id="2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Республикасындағы көздерден</w:t>
            </w:r>
            <w:r>
              <w:br/>
            </w:r>
            <w:r>
              <w:rPr>
                <w:rFonts w:ascii="Times New Roman"/>
                <w:b w:val="false"/>
                <w:i w:val="false"/>
                <w:color w:val="000000"/>
                <w:sz w:val="20"/>
              </w:rPr>
              <w:t>алынған табыстардың және ұсталған (төленген)</w:t>
            </w:r>
            <w:r>
              <w:br/>
            </w:r>
            <w:r>
              <w:rPr>
                <w:rFonts w:ascii="Times New Roman"/>
                <w:b w:val="false"/>
                <w:i w:val="false"/>
                <w:color w:val="000000"/>
                <w:sz w:val="20"/>
              </w:rPr>
              <w:t>салықтардың сомасы туралы анықтама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p>
      <w:pPr>
        <w:spacing w:after="0"/>
        <w:ind w:left="0"/>
        <w:jc w:val="both"/>
      </w:pPr>
      <w:r>
        <w:rPr>
          <w:rFonts w:ascii="Times New Roman"/>
          <w:b w:val="false"/>
          <w:i w:val="false"/>
          <w:color w:val="000000"/>
          <w:sz w:val="28"/>
        </w:rPr>
        <w:t>
      нысан</w:t>
      </w:r>
    </w:p>
    <w:bookmarkStart w:name="z352" w:id="275"/>
    <w:p>
      <w:pPr>
        <w:spacing w:after="0"/>
        <w:ind w:left="0"/>
        <w:jc w:val="left"/>
      </w:pPr>
      <w:r>
        <w:rPr>
          <w:rFonts w:ascii="Times New Roman"/>
          <w:b/>
          <w:i w:val="false"/>
          <w:color w:val="000000"/>
        </w:rPr>
        <w:t xml:space="preserve"> Салықтық өтініштің қабылданғаны туралы талон</w:t>
      </w:r>
    </w:p>
    <w:bookmarkEnd w:id="2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1176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1117600" cy="990600"/>
                          </a:xfrm>
                          <a:prstGeom prst="rect">
                            <a:avLst/>
                          </a:prstGeom>
                        </pic:spPr>
                      </pic:pic>
                    </a:graphicData>
                  </a:graphic>
                </wp:inline>
              </w:drawing>
            </w:r>
          </w:p>
          <w:p>
            <w:pPr>
              <w:spacing w:after="0"/>
              <w:ind w:left="0"/>
              <w:jc w:val="both"/>
            </w:pPr>
            <w:r>
              <w:rPr>
                <w:rFonts w:ascii="Times New Roman"/>
                <w:b w:val="false"/>
                <w:i w:val="false"/>
                <w:color w:val="000000"/>
                <w:sz w:val="20"/>
              </w:rPr>
              <w:t>Қазақстан Республикасы Қаржы министрлігі Мемлекеттік кірістер комитетінің ________________ облысы (қаласы) бойынша Мемлекеттік кірістер департаментінің __________________________________ бойынша Мемлекеттік кірістер басқармасы</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Салық төлеушінің атауы және ЖСН/БСН: ________________________________</w:t>
            </w:r>
          </w:p>
          <w:p>
            <w:pPr>
              <w:spacing w:after="20"/>
              <w:ind w:left="20"/>
              <w:jc w:val="both"/>
            </w:pPr>
            <w:r>
              <w:rPr>
                <w:rFonts w:ascii="Times New Roman"/>
                <w:b w:val="false"/>
                <w:i w:val="false"/>
                <w:color w:val="000000"/>
                <w:sz w:val="20"/>
              </w:rPr>
              <w:t>
_____________________________________________________________________</w:t>
            </w:r>
          </w:p>
          <w:p>
            <w:pPr>
              <w:spacing w:after="20"/>
              <w:ind w:left="20"/>
              <w:jc w:val="both"/>
            </w:pPr>
            <w:r>
              <w:rPr>
                <w:rFonts w:ascii="Times New Roman"/>
                <w:b w:val="false"/>
                <w:i w:val="false"/>
                <w:color w:val="000000"/>
                <w:sz w:val="20"/>
              </w:rPr>
              <w:t>
Кіріс құжаттың атауы: _______________________________________________</w:t>
            </w:r>
          </w:p>
          <w:p>
            <w:pPr>
              <w:spacing w:after="20"/>
              <w:ind w:left="20"/>
              <w:jc w:val="both"/>
            </w:pPr>
            <w:r>
              <w:rPr>
                <w:rFonts w:ascii="Times New Roman"/>
                <w:b w:val="false"/>
                <w:i w:val="false"/>
                <w:color w:val="000000"/>
                <w:sz w:val="20"/>
              </w:rPr>
              <w:t>
_____________________________________________________________________</w:t>
            </w:r>
          </w:p>
          <w:p>
            <w:pPr>
              <w:spacing w:after="20"/>
              <w:ind w:left="20"/>
              <w:jc w:val="both"/>
            </w:pPr>
            <w:r>
              <w:rPr>
                <w:rFonts w:ascii="Times New Roman"/>
                <w:b w:val="false"/>
                <w:i w:val="false"/>
                <w:color w:val="000000"/>
                <w:sz w:val="20"/>
              </w:rPr>
              <w:t>
Кіріс құжатты қабылдаған күн: _______________________________________</w:t>
            </w:r>
          </w:p>
          <w:p>
            <w:pPr>
              <w:spacing w:after="20"/>
              <w:ind w:left="20"/>
              <w:jc w:val="both"/>
            </w:pPr>
            <w:r>
              <w:rPr>
                <w:rFonts w:ascii="Times New Roman"/>
                <w:b w:val="false"/>
                <w:i w:val="false"/>
                <w:color w:val="000000"/>
                <w:sz w:val="20"/>
              </w:rPr>
              <w:t>
Тіркеу нөмірі: ______________________________________________________</w:t>
            </w:r>
          </w:p>
          <w:p>
            <w:pPr>
              <w:spacing w:after="20"/>
              <w:ind w:left="20"/>
              <w:jc w:val="both"/>
            </w:pPr>
            <w:r>
              <w:rPr>
                <w:rFonts w:ascii="Times New Roman"/>
                <w:b w:val="false"/>
                <w:i w:val="false"/>
                <w:color w:val="000000"/>
                <w:sz w:val="20"/>
              </w:rPr>
              <w:t>
Шығыс құжаттың атауы: _______________________________________________</w:t>
            </w:r>
          </w:p>
          <w:p>
            <w:pPr>
              <w:spacing w:after="20"/>
              <w:ind w:left="20"/>
              <w:jc w:val="both"/>
            </w:pPr>
            <w:r>
              <w:rPr>
                <w:rFonts w:ascii="Times New Roman"/>
                <w:b w:val="false"/>
                <w:i w:val="false"/>
                <w:color w:val="000000"/>
                <w:sz w:val="20"/>
              </w:rPr>
              <w:t>
_____________________________________________________________________</w:t>
            </w:r>
          </w:p>
          <w:p>
            <w:pPr>
              <w:spacing w:after="20"/>
              <w:ind w:left="20"/>
              <w:jc w:val="both"/>
            </w:pPr>
            <w:r>
              <w:rPr>
                <w:rFonts w:ascii="Times New Roman"/>
                <w:b w:val="false"/>
                <w:i w:val="false"/>
                <w:color w:val="000000"/>
                <w:sz w:val="20"/>
              </w:rPr>
              <w:t>
Салықтық заңнамаға сәйкес шығыс құжатты дайындау мерзімі:____________</w:t>
            </w:r>
          </w:p>
          <w:p>
            <w:pPr>
              <w:spacing w:after="20"/>
              <w:ind w:left="20"/>
              <w:jc w:val="both"/>
            </w:pPr>
            <w:r>
              <w:rPr>
                <w:rFonts w:ascii="Times New Roman"/>
                <w:b w:val="false"/>
                <w:i w:val="false"/>
                <w:color w:val="000000"/>
                <w:sz w:val="20"/>
              </w:rPr>
              <w:t>
_____________________________________________________________________</w:t>
            </w:r>
          </w:p>
          <w:p>
            <w:pPr>
              <w:spacing w:after="20"/>
              <w:ind w:left="20"/>
              <w:jc w:val="both"/>
            </w:pPr>
            <w:r>
              <w:rPr>
                <w:rFonts w:ascii="Times New Roman"/>
                <w:b w:val="false"/>
                <w:i w:val="false"/>
                <w:color w:val="000000"/>
                <w:sz w:val="20"/>
              </w:rPr>
              <w:t>
Шығыс құжатты беру үшін "терезенің" нөмірі: _________________________</w:t>
            </w:r>
          </w:p>
          <w:p>
            <w:pPr>
              <w:spacing w:after="20"/>
              <w:ind w:left="20"/>
              <w:jc w:val="both"/>
            </w:pPr>
            <w:r>
              <w:rPr>
                <w:rFonts w:ascii="Times New Roman"/>
                <w:b w:val="false"/>
                <w:i w:val="false"/>
                <w:color w:val="000000"/>
                <w:sz w:val="20"/>
              </w:rPr>
              <w:t>
Кіріс құжатты қабылдаған мемлекеттік кірістер органының қызметкерінің Т.А.Ә. және лауазымы:_______________________________ ________________</w:t>
            </w:r>
          </w:p>
          <w:p>
            <w:pPr>
              <w:spacing w:after="20"/>
              <w:ind w:left="20"/>
              <w:jc w:val="both"/>
            </w:pPr>
            <w:r>
              <w:rPr>
                <w:rFonts w:ascii="Times New Roman"/>
                <w:b w:val="false"/>
                <w:i w:val="false"/>
                <w:color w:val="000000"/>
                <w:sz w:val="20"/>
              </w:rPr>
              <w:t>
                                                          (қолы)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Республикасындағы көздерден</w:t>
            </w:r>
            <w:r>
              <w:br/>
            </w:r>
            <w:r>
              <w:rPr>
                <w:rFonts w:ascii="Times New Roman"/>
                <w:b w:val="false"/>
                <w:i w:val="false"/>
                <w:color w:val="000000"/>
                <w:sz w:val="20"/>
              </w:rPr>
              <w:t>алынған табыстардың және ұсталған (төленген)</w:t>
            </w:r>
            <w:r>
              <w:br/>
            </w:r>
            <w:r>
              <w:rPr>
                <w:rFonts w:ascii="Times New Roman"/>
                <w:b w:val="false"/>
                <w:i w:val="false"/>
                <w:color w:val="000000"/>
                <w:sz w:val="20"/>
              </w:rPr>
              <w:t>салықтардың сомасы туралы анықтама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p>
      <w:pPr>
        <w:spacing w:after="0"/>
        <w:ind w:left="0"/>
        <w:jc w:val="both"/>
      </w:pPr>
      <w:r>
        <w:rPr>
          <w:rFonts w:ascii="Times New Roman"/>
          <w:b w:val="false"/>
          <w:i w:val="false"/>
          <w:color w:val="000000"/>
          <w:sz w:val="28"/>
        </w:rPr>
        <w:t>
      нысан</w:t>
      </w:r>
    </w:p>
    <w:bookmarkStart w:name="z354" w:id="276"/>
    <w:p>
      <w:pPr>
        <w:spacing w:after="0"/>
        <w:ind w:left="0"/>
        <w:jc w:val="left"/>
      </w:pPr>
      <w:r>
        <w:rPr>
          <w:rFonts w:ascii="Times New Roman"/>
          <w:b/>
          <w:i w:val="false"/>
          <w:color w:val="000000"/>
        </w:rPr>
        <w:t xml:space="preserve"> Шығыс құжаттарын беру журналы</w:t>
      </w:r>
    </w:p>
    <w:bookmarkEnd w:id="2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4"/>
        <w:gridCol w:w="1375"/>
        <w:gridCol w:w="714"/>
        <w:gridCol w:w="714"/>
        <w:gridCol w:w="714"/>
        <w:gridCol w:w="714"/>
        <w:gridCol w:w="1906"/>
        <w:gridCol w:w="3625"/>
        <w:gridCol w:w="714"/>
        <w:gridCol w:w="1110"/>
      </w:tblGrid>
      <w:tr>
        <w:trPr>
          <w:trHeight w:val="30" w:hRule="atLeast"/>
        </w:trPr>
        <w:tc>
          <w:tcPr>
            <w:tcW w:w="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w:t>
            </w:r>
          </w:p>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құжаты туралы мәліметтер</w:t>
            </w:r>
          </w:p>
        </w:tc>
        <w:tc>
          <w:tcPr>
            <w:tcW w:w="19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құжатын алушының тегі, аты, әкесінің аты</w:t>
            </w:r>
          </w:p>
        </w:tc>
        <w:tc>
          <w:tcPr>
            <w:tcW w:w="36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құжатын алу үшін көрсетілген құжат (сенім хат, жеке басының куәлігі және тағы басқа)</w:t>
            </w:r>
          </w:p>
        </w:tc>
        <w:tc>
          <w:tcPr>
            <w:tcW w:w="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c>
          <w:tcPr>
            <w:tcW w:w="11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құжатын беру күні</w:t>
            </w:r>
          </w:p>
        </w:tc>
      </w:tr>
      <w:tr>
        <w:trPr>
          <w:trHeight w:val="30" w:hRule="atLeast"/>
        </w:trPr>
        <w:tc>
          <w:tcPr>
            <w:tcW w:w="0" w:type="auto"/>
            <w:vMerge/>
            <w:tcBorders>
              <w:top w:val="nil"/>
              <w:left w:val="single" w:color="cfcfcf" w:sz="5"/>
              <w:bottom w:val="single" w:color="cfcfcf" w:sz="5"/>
              <w:right w:val="single" w:color="cfcfcf" w:sz="5"/>
            </w:tcBorders>
          </w:tcP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 тегі, аты-жөні</w:t>
            </w:r>
          </w:p>
        </w:tc>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ЖСН/БСН</w:t>
            </w:r>
          </w:p>
        </w:tc>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Нөмірі</w:t>
            </w:r>
          </w:p>
        </w:tc>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Республикасындағы көздерден</w:t>
            </w:r>
            <w:r>
              <w:br/>
            </w:r>
            <w:r>
              <w:rPr>
                <w:rFonts w:ascii="Times New Roman"/>
                <w:b w:val="false"/>
                <w:i w:val="false"/>
                <w:color w:val="000000"/>
                <w:sz w:val="20"/>
              </w:rPr>
              <w:t>алынған табыстардың және ұсталған (төленген)</w:t>
            </w:r>
            <w:r>
              <w:br/>
            </w:r>
            <w:r>
              <w:rPr>
                <w:rFonts w:ascii="Times New Roman"/>
                <w:b w:val="false"/>
                <w:i w:val="false"/>
                <w:color w:val="000000"/>
                <w:sz w:val="20"/>
              </w:rPr>
              <w:t>салықтардың сомасы туралы анықтама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3-қосымша</w:t>
            </w:r>
          </w:p>
        </w:tc>
      </w:tr>
    </w:tbl>
    <w:bookmarkStart w:name="z356" w:id="277"/>
    <w:p>
      <w:pPr>
        <w:spacing w:after="0"/>
        <w:ind w:left="0"/>
        <w:jc w:val="left"/>
      </w:pPr>
      <w:r>
        <w:rPr>
          <w:rFonts w:ascii="Times New Roman"/>
          <w:b/>
          <w:i w:val="false"/>
          <w:color w:val="000000"/>
        </w:rPr>
        <w:t xml:space="preserve"> "Қазақстан Республикасындағы көздерден алынған табыстардың</w:t>
      </w:r>
      <w:r>
        <w:br/>
      </w:r>
      <w:r>
        <w:rPr>
          <w:rFonts w:ascii="Times New Roman"/>
          <w:b/>
          <w:i w:val="false"/>
          <w:color w:val="000000"/>
        </w:rPr>
        <w:t>және ұсталған (төленген) салықтардың сомасы туралы</w:t>
      </w:r>
      <w:r>
        <w:br/>
      </w:r>
      <w:r>
        <w:rPr>
          <w:rFonts w:ascii="Times New Roman"/>
          <w:b/>
          <w:i w:val="false"/>
          <w:color w:val="000000"/>
        </w:rPr>
        <w:t>анықтама беру" мемлекеттік қызмет көрсетудің</w:t>
      </w:r>
      <w:r>
        <w:br/>
      </w:r>
      <w:r>
        <w:rPr>
          <w:rFonts w:ascii="Times New Roman"/>
          <w:b/>
          <w:i w:val="false"/>
          <w:color w:val="000000"/>
        </w:rPr>
        <w:t>бизнес-үдерістерінің анықтамалығы</w:t>
      </w:r>
    </w:p>
    <w:bookmarkEnd w:id="277"/>
    <w:p>
      <w:pPr>
        <w:spacing w:after="0"/>
        <w:ind w:left="0"/>
        <w:jc w:val="left"/>
      </w:pPr>
      <w:r>
        <w:br/>
      </w:r>
    </w:p>
    <w:p>
      <w:pPr>
        <w:spacing w:after="0"/>
        <w:ind w:left="0"/>
        <w:jc w:val="both"/>
      </w:pPr>
      <w:r>
        <w:drawing>
          <wp:inline distT="0" distB="0" distL="0" distR="0">
            <wp:extent cx="78105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(қызметкерлерінің), халыққа қызмет көрсету орталықтарының, "электрондық үкімет" веб-порталының өзара іс-қимылдары;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80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508000" cy="457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мемлекеттік қызмет көрсетудің басталуы немесе аяқталуы;</w:t>
      </w:r>
      <w:r>
        <w:br/>
      </w:r>
      <w:r>
        <w:rPr>
          <w:rFonts w:ascii="Times New Roman"/>
          <w:b w:val="false"/>
          <w:i w:val="false"/>
          <w:color w:val="000000"/>
          <w:sz w:val="28"/>
        </w:rPr>
        <w:t>
</w:t>
      </w:r>
      <w:r>
        <w:br/>
      </w:r>
    </w:p>
    <w:p>
      <w:pPr>
        <w:spacing w:after="0"/>
        <w:ind w:left="0"/>
        <w:jc w:val="both"/>
      </w:pPr>
      <w:r>
        <w:drawing>
          <wp:inline distT="0" distB="0" distL="0" distR="0">
            <wp:extent cx="4826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4826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көрсетілетін қызметті алушы рәсімінің (іс-қимылының) және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(немесе) ҚФБ атауы;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937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3937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таңдау нұсқасы;</w:t>
      </w:r>
      <w:r>
        <w:br/>
      </w:r>
      <w:r>
        <w:rPr>
          <w:rFonts w:ascii="Times New Roman"/>
          <w:b w:val="false"/>
          <w:i w:val="false"/>
          <w:color w:val="000000"/>
          <w:sz w:val="28"/>
        </w:rPr>
        <w:t>
</w:t>
      </w:r>
      <w:r>
        <w:br/>
      </w:r>
    </w:p>
    <w:p>
      <w:pPr>
        <w:spacing w:after="0"/>
        <w:ind w:left="0"/>
        <w:jc w:val="both"/>
      </w:pPr>
      <w:r>
        <w:drawing>
          <wp:inline distT="0" distB="0" distL="0" distR="0">
            <wp:extent cx="3302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3302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келесі рәсімге (іс-қимылға) өту.</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Республикасындағы көздерден</w:t>
            </w:r>
            <w:r>
              <w:br/>
            </w:r>
            <w:r>
              <w:rPr>
                <w:rFonts w:ascii="Times New Roman"/>
                <w:b w:val="false"/>
                <w:i w:val="false"/>
                <w:color w:val="000000"/>
                <w:sz w:val="20"/>
              </w:rPr>
              <w:t>алынған табыстардың және ұсталған (төленген)</w:t>
            </w:r>
            <w:r>
              <w:br/>
            </w:r>
            <w:r>
              <w:rPr>
                <w:rFonts w:ascii="Times New Roman"/>
                <w:b w:val="false"/>
                <w:i w:val="false"/>
                <w:color w:val="000000"/>
                <w:sz w:val="20"/>
              </w:rPr>
              <w:t>салықтардың сомасы туралы анықтама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4-қосымша</w:t>
            </w:r>
          </w:p>
        </w:tc>
      </w:tr>
    </w:tbl>
    <w:bookmarkStart w:name="z358" w:id="278"/>
    <w:p>
      <w:pPr>
        <w:spacing w:after="0"/>
        <w:ind w:left="0"/>
        <w:jc w:val="left"/>
      </w:pPr>
      <w:r>
        <w:rPr>
          <w:rFonts w:ascii="Times New Roman"/>
          <w:b/>
          <w:i w:val="false"/>
          <w:color w:val="000000"/>
        </w:rPr>
        <w:t xml:space="preserve"> ХҚКО арқылы "Қазақстан Республикасындағы көздерден алынған</w:t>
      </w:r>
      <w:r>
        <w:br/>
      </w:r>
      <w:r>
        <w:rPr>
          <w:rFonts w:ascii="Times New Roman"/>
          <w:b/>
          <w:i w:val="false"/>
          <w:color w:val="000000"/>
        </w:rPr>
        <w:t>табыстардың және ұсталған (төленген) салықтардың сомасы туралы</w:t>
      </w:r>
      <w:r>
        <w:br/>
      </w:r>
      <w:r>
        <w:rPr>
          <w:rFonts w:ascii="Times New Roman"/>
          <w:b/>
          <w:i w:val="false"/>
          <w:color w:val="000000"/>
        </w:rPr>
        <w:t>анықтама беру" мемлекеттік қызмет көрсетудің</w:t>
      </w:r>
      <w:r>
        <w:br/>
      </w:r>
      <w:r>
        <w:rPr>
          <w:rFonts w:ascii="Times New Roman"/>
          <w:b/>
          <w:i w:val="false"/>
          <w:color w:val="000000"/>
        </w:rPr>
        <w:t>бизнес-үдерістерінің анықтамалығы</w:t>
      </w:r>
    </w:p>
    <w:bookmarkEnd w:id="278"/>
    <w:p>
      <w:pPr>
        <w:spacing w:after="0"/>
        <w:ind w:left="0"/>
        <w:jc w:val="left"/>
      </w:pPr>
      <w:r>
        <w:br/>
      </w:r>
    </w:p>
    <w:p>
      <w:pPr>
        <w:spacing w:after="0"/>
        <w:ind w:left="0"/>
        <w:jc w:val="both"/>
      </w:pPr>
      <w:r>
        <w:drawing>
          <wp:inline distT="0" distB="0" distL="0" distR="0">
            <wp:extent cx="78105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262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(қызметкерлерінің), халыққа қызмет көрсету орталықтарының, "электрондық үкімет" веб-порталының өзара іс-қимылдары;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80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508000" cy="457200"/>
                    </a:xfrm>
                    <a:prstGeom prst="rect">
                      <a:avLst/>
                    </a:prstGeom>
                  </pic:spPr>
                </pic:pic>
              </a:graphicData>
            </a:graphic>
          </wp:inline>
        </w:drawing>
      </w:r>
    </w:p>
    <w:p>
      <w:pPr>
        <w:spacing w:after="0"/>
        <w:ind w:left="0"/>
        <w:jc w:val="left"/>
      </w:pPr>
      <w:r>
        <w:rPr>
          <w:rFonts w:ascii="Times New Roman"/>
          <w:b w:val="false"/>
          <w:i w:val="false"/>
          <w:color w:val="000000"/>
          <w:sz w:val="28"/>
        </w:rPr>
        <w:t>- мемлекеттік қызмет көрсетудің басталуы немесе аяқталуы;</w:t>
      </w:r>
      <w:r>
        <w:br/>
      </w:r>
      <w:r>
        <w:rPr>
          <w:rFonts w:ascii="Times New Roman"/>
          <w:b w:val="false"/>
          <w:i w:val="false"/>
          <w:color w:val="000000"/>
          <w:sz w:val="28"/>
        </w:rPr>
        <w:t>
</w:t>
      </w:r>
      <w:r>
        <w:br/>
      </w:r>
    </w:p>
    <w:p>
      <w:pPr>
        <w:spacing w:after="0"/>
        <w:ind w:left="0"/>
        <w:jc w:val="both"/>
      </w:pPr>
      <w:r>
        <w:drawing>
          <wp:inline distT="0" distB="0" distL="0" distR="0">
            <wp:extent cx="4826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482600" cy="419100"/>
                    </a:xfrm>
                    <a:prstGeom prst="rect">
                      <a:avLst/>
                    </a:prstGeom>
                  </pic:spPr>
                </pic:pic>
              </a:graphicData>
            </a:graphic>
          </wp:inline>
        </w:drawing>
      </w:r>
    </w:p>
    <w:p>
      <w:pPr>
        <w:spacing w:after="0"/>
        <w:ind w:left="0"/>
        <w:jc w:val="left"/>
      </w:pPr>
      <w:r>
        <w:rPr>
          <w:rFonts w:ascii="Times New Roman"/>
          <w:b w:val="false"/>
          <w:i w:val="false"/>
          <w:color w:val="000000"/>
          <w:sz w:val="28"/>
        </w:rPr>
        <w:t>- көрсетілетін қызметті алушы рәсімінің (іс-қимылының) және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(немесе) ҚФБ атауы;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937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393700" cy="431800"/>
                    </a:xfrm>
                    <a:prstGeom prst="rect">
                      <a:avLst/>
                    </a:prstGeom>
                  </pic:spPr>
                </pic:pic>
              </a:graphicData>
            </a:graphic>
          </wp:inline>
        </w:drawing>
      </w:r>
    </w:p>
    <w:p>
      <w:pPr>
        <w:spacing w:after="0"/>
        <w:ind w:left="0"/>
        <w:jc w:val="left"/>
      </w:pPr>
      <w:r>
        <w:rPr>
          <w:rFonts w:ascii="Times New Roman"/>
          <w:b w:val="false"/>
          <w:i w:val="false"/>
          <w:color w:val="000000"/>
          <w:sz w:val="28"/>
        </w:rPr>
        <w:t>- таңдау нұсқасы;</w:t>
      </w:r>
      <w:r>
        <w:br/>
      </w:r>
      <w:r>
        <w:rPr>
          <w:rFonts w:ascii="Times New Roman"/>
          <w:b w:val="false"/>
          <w:i w:val="false"/>
          <w:color w:val="000000"/>
          <w:sz w:val="28"/>
        </w:rPr>
        <w:t>
</w:t>
      </w:r>
      <w:r>
        <w:br/>
      </w:r>
    </w:p>
    <w:p>
      <w:pPr>
        <w:spacing w:after="0"/>
        <w:ind w:left="0"/>
        <w:jc w:val="both"/>
      </w:pPr>
      <w:r>
        <w:drawing>
          <wp:inline distT="0" distB="0" distL="0" distR="0">
            <wp:extent cx="3302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330200" cy="114300"/>
                    </a:xfrm>
                    <a:prstGeom prst="rect">
                      <a:avLst/>
                    </a:prstGeom>
                  </pic:spPr>
                </pic:pic>
              </a:graphicData>
            </a:graphic>
          </wp:inline>
        </w:drawing>
      </w:r>
    </w:p>
    <w:p>
      <w:pPr>
        <w:spacing w:after="0"/>
        <w:ind w:left="0"/>
        <w:jc w:val="left"/>
      </w:pPr>
      <w:r>
        <w:rPr>
          <w:rFonts w:ascii="Times New Roman"/>
          <w:b w:val="false"/>
          <w:i w:val="false"/>
          <w:color w:val="000000"/>
          <w:sz w:val="28"/>
        </w:rPr>
        <w:t>- келесі рәсімге (іс-қимылға) өту.</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20 қаңтардағы</w:t>
            </w:r>
            <w:r>
              <w:br/>
            </w:r>
            <w:r>
              <w:rPr>
                <w:rFonts w:ascii="Times New Roman"/>
                <w:b w:val="false"/>
                <w:i w:val="false"/>
                <w:color w:val="000000"/>
                <w:sz w:val="20"/>
              </w:rPr>
              <w:t>№ 21 бұйрығына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4 маусымдағы</w:t>
            </w:r>
            <w:r>
              <w:br/>
            </w:r>
            <w:r>
              <w:rPr>
                <w:rFonts w:ascii="Times New Roman"/>
                <w:b w:val="false"/>
                <w:i w:val="false"/>
                <w:color w:val="000000"/>
                <w:sz w:val="20"/>
              </w:rPr>
              <w:t>№ 348 бұйрығына</w:t>
            </w:r>
            <w:r>
              <w:br/>
            </w:r>
            <w:r>
              <w:rPr>
                <w:rFonts w:ascii="Times New Roman"/>
                <w:b w:val="false"/>
                <w:i w:val="false"/>
                <w:color w:val="000000"/>
                <w:sz w:val="20"/>
              </w:rPr>
              <w:t>17-қосымша</w:t>
            </w:r>
          </w:p>
        </w:tc>
      </w:tr>
    </w:tbl>
    <w:bookmarkStart w:name="z361" w:id="279"/>
    <w:p>
      <w:pPr>
        <w:spacing w:after="0"/>
        <w:ind w:left="0"/>
        <w:jc w:val="left"/>
      </w:pPr>
      <w:r>
        <w:rPr>
          <w:rFonts w:ascii="Times New Roman"/>
          <w:b/>
          <w:i w:val="false"/>
          <w:color w:val="000000"/>
        </w:rPr>
        <w:t xml:space="preserve"> "Қазақстан Республикасының резинденттігін растау"</w:t>
      </w:r>
      <w:r>
        <w:br/>
      </w:r>
      <w:r>
        <w:rPr>
          <w:rFonts w:ascii="Times New Roman"/>
          <w:b/>
          <w:i w:val="false"/>
          <w:color w:val="000000"/>
        </w:rPr>
        <w:t>мемлекеттік көрсетілетін қызмет регламенті</w:t>
      </w:r>
      <w:r>
        <w:br/>
      </w:r>
      <w:r>
        <w:rPr>
          <w:rFonts w:ascii="Times New Roman"/>
          <w:b/>
          <w:i w:val="false"/>
          <w:color w:val="000000"/>
        </w:rPr>
        <w:t>1. Жалпы ережелер</w:t>
      </w:r>
    </w:p>
    <w:bookmarkEnd w:id="279"/>
    <w:bookmarkStart w:name="z363" w:id="280"/>
    <w:p>
      <w:pPr>
        <w:spacing w:after="0"/>
        <w:ind w:left="0"/>
        <w:jc w:val="both"/>
      </w:pPr>
      <w:r>
        <w:rPr>
          <w:rFonts w:ascii="Times New Roman"/>
          <w:b w:val="false"/>
          <w:i w:val="false"/>
          <w:color w:val="000000"/>
          <w:sz w:val="28"/>
        </w:rPr>
        <w:t xml:space="preserve">
      1. "Қазақстан Республикасының резинденттігін растау" мемлекеттік көрсетілетін қызметті (бұдан әрі - мемлекеттік көрсетілетін қызмет) "Қазақстан Республикасының мемлекеттік кірістер органдары көрсететін мемлекеттік көрсетілетін қызметтер стандарттарын бекіту туралы" Қазақстан Республикасы Қаржы министрінің 2015 жылғы 27 сәуірдегі № 284 </w:t>
      </w:r>
      <w:r>
        <w:rPr>
          <w:rFonts w:ascii="Times New Roman"/>
          <w:b w:val="false"/>
          <w:i w:val="false"/>
          <w:color w:val="000000"/>
          <w:sz w:val="28"/>
        </w:rPr>
        <w:t>бұйрығымен</w:t>
      </w:r>
      <w:r>
        <w:rPr>
          <w:rFonts w:ascii="Times New Roman"/>
          <w:b w:val="false"/>
          <w:i w:val="false"/>
          <w:color w:val="000000"/>
          <w:sz w:val="28"/>
        </w:rPr>
        <w:t xml:space="preserve"> бекітілген "Қазақстан Республикасының резинденттігін растау" Мемлекеттік көрсетілетін қызмет стандарты (бұдан әрі – Стандарт) негізінде (Нормативтік құқықтық актілердің мемлекеттік тізілімінде № 11273 тіркелген) Қазақстан Республикасының Қаржы министрлігі Мемлекеттік кірістер комитетінің облыстары, Астана және Алматы қалалары бойынша аумақтық органдары (бұдан әрі - көрсетілетін қызметті беруші) көрсетеді.</w:t>
      </w:r>
    </w:p>
    <w:bookmarkEnd w:id="280"/>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w:t>
      </w:r>
    </w:p>
    <w:bookmarkStart w:name="z364" w:id="281"/>
    <w:p>
      <w:pPr>
        <w:spacing w:after="0"/>
        <w:ind w:left="0"/>
        <w:jc w:val="both"/>
      </w:pPr>
      <w:r>
        <w:rPr>
          <w:rFonts w:ascii="Times New Roman"/>
          <w:b w:val="false"/>
          <w:i w:val="false"/>
          <w:color w:val="000000"/>
          <w:sz w:val="28"/>
        </w:rPr>
        <w:t>
      1) көрсетілетін қызметті берушінің кеңсесі немесе "Салық төлеушінің кабинеті" веб-қосымшасы (бұдан әрі – СТК) арқылы;</w:t>
      </w:r>
    </w:p>
    <w:bookmarkEnd w:id="281"/>
    <w:bookmarkStart w:name="z365" w:id="282"/>
    <w:p>
      <w:pPr>
        <w:spacing w:after="0"/>
        <w:ind w:left="0"/>
        <w:jc w:val="both"/>
      </w:pPr>
      <w:r>
        <w:rPr>
          <w:rFonts w:ascii="Times New Roman"/>
          <w:b w:val="false"/>
          <w:i w:val="false"/>
          <w:color w:val="000000"/>
          <w:sz w:val="28"/>
        </w:rPr>
        <w:t>
      2) Қазақстан Республикасы Инвестициялар және даму министрлігі Байланыс, ақпарат және ақпараттандыру комитетінің "Халыққа қызмет көрсету орталығы" шаруашылық жүргізу құқығындағы республикалық мемлекеттік кәсіпорыны (бұдан әрі – ХҚКО) арқылы;</w:t>
      </w:r>
    </w:p>
    <w:bookmarkEnd w:id="282"/>
    <w:bookmarkStart w:name="z366" w:id="283"/>
    <w:p>
      <w:pPr>
        <w:spacing w:after="0"/>
        <w:ind w:left="0"/>
        <w:jc w:val="both"/>
      </w:pPr>
      <w:r>
        <w:rPr>
          <w:rFonts w:ascii="Times New Roman"/>
          <w:b w:val="false"/>
          <w:i w:val="false"/>
          <w:color w:val="000000"/>
          <w:sz w:val="28"/>
        </w:rPr>
        <w:t xml:space="preserve">
      3) "электрондық үкімет" веб-порталы www.egov.kz (бұдан әрі – портал) арқылы жүзеге асырылады. </w:t>
      </w:r>
    </w:p>
    <w:bookmarkEnd w:id="283"/>
    <w:bookmarkStart w:name="z367" w:id="284"/>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bookmarkEnd w:id="284"/>
    <w:bookmarkStart w:name="z368" w:id="285"/>
    <w:p>
      <w:pPr>
        <w:spacing w:after="0"/>
        <w:ind w:left="0"/>
        <w:jc w:val="both"/>
      </w:pPr>
      <w:r>
        <w:rPr>
          <w:rFonts w:ascii="Times New Roman"/>
          <w:b w:val="false"/>
          <w:i w:val="false"/>
          <w:color w:val="000000"/>
          <w:sz w:val="28"/>
        </w:rPr>
        <w:t>
      3. Мемлекеттік қызметті көрсету нәтижесі:</w:t>
      </w:r>
    </w:p>
    <w:bookmarkEnd w:id="285"/>
    <w:bookmarkStart w:name="z369" w:id="286"/>
    <w:p>
      <w:pPr>
        <w:spacing w:after="0"/>
        <w:ind w:left="0"/>
        <w:jc w:val="both"/>
      </w:pPr>
      <w:r>
        <w:rPr>
          <w:rFonts w:ascii="Times New Roman"/>
          <w:b w:val="false"/>
          <w:i w:val="false"/>
          <w:color w:val="000000"/>
          <w:sz w:val="28"/>
        </w:rPr>
        <w:t>
      1) уәкілетті орган белгілеген нысан бойынша резиденттігін растайтын құжатты беру;</w:t>
      </w:r>
    </w:p>
    <w:bookmarkEnd w:id="286"/>
    <w:bookmarkStart w:name="z370" w:id="287"/>
    <w:p>
      <w:pPr>
        <w:spacing w:after="0"/>
        <w:ind w:left="0"/>
        <w:jc w:val="both"/>
      </w:pPr>
      <w:r>
        <w:rPr>
          <w:rFonts w:ascii="Times New Roman"/>
          <w:b w:val="false"/>
          <w:i w:val="false"/>
          <w:color w:val="000000"/>
          <w:sz w:val="28"/>
        </w:rPr>
        <w:t xml:space="preserve">
      2)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негіздемелер бойынша көрсетілетін қызметті берушінің мемлекеттік қызметті көрсетуден бас тарту туралы уәжделген жауабы болып табылады.</w:t>
      </w:r>
    </w:p>
    <w:bookmarkEnd w:id="287"/>
    <w:p>
      <w:pPr>
        <w:spacing w:after="0"/>
        <w:ind w:left="0"/>
        <w:jc w:val="both"/>
      </w:pPr>
      <w:r>
        <w:rPr>
          <w:rFonts w:ascii="Times New Roman"/>
          <w:b w:val="false"/>
          <w:i w:val="false"/>
          <w:color w:val="000000"/>
          <w:sz w:val="28"/>
        </w:rPr>
        <w:t>
      Мемлекеттік қызметті көрсету нәтижесін беру нысаны: қағаз түрінде.</w:t>
      </w:r>
    </w:p>
    <w:bookmarkStart w:name="z371" w:id="288"/>
    <w:p>
      <w:pPr>
        <w:spacing w:after="0"/>
        <w:ind w:left="0"/>
        <w:jc w:val="left"/>
      </w:pPr>
      <w:r>
        <w:rPr>
          <w:rFonts w:ascii="Times New Roman"/>
          <w:b/>
          <w:i w:val="false"/>
          <w:color w:val="000000"/>
        </w:rPr>
        <w:t xml:space="preserve"> 2.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 іс-қимыл</w:t>
      </w:r>
      <w:r>
        <w:br/>
      </w:r>
      <w:r>
        <w:rPr>
          <w:rFonts w:ascii="Times New Roman"/>
          <w:b/>
          <w:i w:val="false"/>
          <w:color w:val="000000"/>
        </w:rPr>
        <w:t>тәртібі</w:t>
      </w:r>
    </w:p>
    <w:bookmarkEnd w:id="288"/>
    <w:bookmarkStart w:name="z372" w:id="289"/>
    <w:p>
      <w:pPr>
        <w:spacing w:after="0"/>
        <w:ind w:left="0"/>
        <w:jc w:val="both"/>
      </w:pPr>
      <w:r>
        <w:rPr>
          <w:rFonts w:ascii="Times New Roman"/>
          <w:b w:val="false"/>
          <w:i w:val="false"/>
          <w:color w:val="000000"/>
          <w:sz w:val="28"/>
        </w:rPr>
        <w:t xml:space="preserve">
      4. Мемлекеттік қызметті көрсету бойынша рәсімдерді (іс-қимылдарды) бастау үшін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салықтық өтінішті ұсынуы негіздеме болып табылады.</w:t>
      </w:r>
    </w:p>
    <w:bookmarkEnd w:id="289"/>
    <w:bookmarkStart w:name="z373" w:id="290"/>
    <w:p>
      <w:pPr>
        <w:spacing w:after="0"/>
        <w:ind w:left="0"/>
        <w:jc w:val="both"/>
      </w:pPr>
      <w:r>
        <w:rPr>
          <w:rFonts w:ascii="Times New Roman"/>
          <w:b w:val="false"/>
          <w:i w:val="false"/>
          <w:color w:val="000000"/>
          <w:sz w:val="28"/>
        </w:rPr>
        <w:t>
      5. Мемлекеттік қызметті көрсету процесіндегі рәсімдер (іс-қимылдар):</w:t>
      </w:r>
    </w:p>
    <w:bookmarkEnd w:id="290"/>
    <w:bookmarkStart w:name="z374" w:id="291"/>
    <w:p>
      <w:pPr>
        <w:spacing w:after="0"/>
        <w:ind w:left="0"/>
        <w:jc w:val="both"/>
      </w:pPr>
      <w:r>
        <w:rPr>
          <w:rFonts w:ascii="Times New Roman"/>
          <w:b w:val="false"/>
          <w:i w:val="false"/>
          <w:color w:val="000000"/>
          <w:sz w:val="28"/>
        </w:rPr>
        <w:t>
      1) құжаттарды қабылдау – 20 (жиырма) минут;</w:t>
      </w:r>
    </w:p>
    <w:bookmarkEnd w:id="291"/>
    <w:p>
      <w:pPr>
        <w:spacing w:after="0"/>
        <w:ind w:left="0"/>
        <w:jc w:val="both"/>
      </w:pPr>
      <w:r>
        <w:rPr>
          <w:rFonts w:ascii="Times New Roman"/>
          <w:b w:val="false"/>
          <w:i w:val="false"/>
          <w:color w:val="000000"/>
          <w:sz w:val="28"/>
        </w:rPr>
        <w:t>
      көрсетілетін қызметті алушының қатысуымен құжаттарды қабылдауға жауапты қызметкер:</w:t>
      </w:r>
    </w:p>
    <w:p>
      <w:pPr>
        <w:spacing w:after="0"/>
        <w:ind w:left="0"/>
        <w:jc w:val="both"/>
      </w:pPr>
      <w:r>
        <w:rPr>
          <w:rFonts w:ascii="Times New Roman"/>
          <w:b w:val="false"/>
          <w:i w:val="false"/>
          <w:color w:val="000000"/>
          <w:sz w:val="28"/>
        </w:rPr>
        <w:t>
      жеке басын куәландыратын құжатпен салықтық өтініште көрсетілген деректерді (жеке тұлғалардың мүдделерін білдірген кезде көрсетілетін қызметті алушының уәкілетті өкілінің өкілеттіктерінің нақты тізбесі көрсетілген нотариалды куәландырылған сенімхаттың бар-жоғын тексереді немесе заңды тұлғаның мүдделерін білдіруге сенімхат ұсынылған кезде басшысының қолы мен заңды тұлғаның мөрінің бар-жоғын тексереді) салыстырып тексереді – 2 (екі) минут;</w:t>
      </w:r>
    </w:p>
    <w:p>
      <w:pPr>
        <w:spacing w:after="0"/>
        <w:ind w:left="0"/>
        <w:jc w:val="both"/>
      </w:pPr>
      <w:r>
        <w:rPr>
          <w:rFonts w:ascii="Times New Roman"/>
          <w:b w:val="false"/>
          <w:i w:val="false"/>
          <w:color w:val="000000"/>
          <w:sz w:val="28"/>
        </w:rPr>
        <w:t>
      ұсынылған құжаттардың толықтығын тексереді – 3 (үш) минут;</w:t>
      </w:r>
    </w:p>
    <w:p>
      <w:pPr>
        <w:spacing w:after="0"/>
        <w:ind w:left="0"/>
        <w:jc w:val="both"/>
      </w:pPr>
      <w:r>
        <w:rPr>
          <w:rFonts w:ascii="Times New Roman"/>
          <w:b w:val="false"/>
          <w:i w:val="false"/>
          <w:color w:val="000000"/>
          <w:sz w:val="28"/>
        </w:rPr>
        <w:t>
      салық төлеушінің салықтық өтініштегі көрсетілген деректерін "Біріктірілген салықтық ақпараттық жүйе" ақпараттық жүйесіндегі (бұдан әрі – БСАЖ АЖ) тіркеу деректеріндегі бар мәліметтермен салыстырып тексереді – 5 (бес) минут;</w:t>
      </w:r>
    </w:p>
    <w:p>
      <w:pPr>
        <w:spacing w:after="0"/>
        <w:ind w:left="0"/>
        <w:jc w:val="both"/>
      </w:pPr>
      <w:r>
        <w:rPr>
          <w:rFonts w:ascii="Times New Roman"/>
          <w:b w:val="false"/>
          <w:i w:val="false"/>
          <w:color w:val="000000"/>
          <w:sz w:val="28"/>
        </w:rPr>
        <w:t>
      салықтық өтінішті БСАЖ АЖ-де тіркейді – 5 (бес) минут;</w:t>
      </w:r>
    </w:p>
    <w:p>
      <w:pPr>
        <w:spacing w:after="0"/>
        <w:ind w:left="0"/>
        <w:jc w:val="both"/>
      </w:pPr>
      <w:r>
        <w:rPr>
          <w:rFonts w:ascii="Times New Roman"/>
          <w:b w:val="false"/>
          <w:i w:val="false"/>
          <w:color w:val="000000"/>
          <w:sz w:val="28"/>
        </w:rPr>
        <w:t>
      салықтық өтініштің екінші данасында БСАЖ АЖ-де берілген құжаттың кіріс нөмірі, өзінің тегі, аты-жөні көрсетіледі және оған қолын қояды – 3 (үш) минут;</w:t>
      </w:r>
    </w:p>
    <w:p>
      <w:pPr>
        <w:spacing w:after="0"/>
        <w:ind w:left="0"/>
        <w:jc w:val="both"/>
      </w:pPr>
      <w:r>
        <w:rPr>
          <w:rFonts w:ascii="Times New Roman"/>
          <w:b w:val="false"/>
          <w:i w:val="false"/>
          <w:color w:val="000000"/>
          <w:sz w:val="28"/>
        </w:rPr>
        <w:t xml:space="preserve">
      көрсетілетін қызметті алушыға осы Мемлекеттік көрсетілетін қызмет регламентінің </w:t>
      </w:r>
      <w:r>
        <w:rPr>
          <w:rFonts w:ascii="Times New Roman"/>
          <w:b w:val="false"/>
          <w:i w:val="false"/>
          <w:color w:val="000000"/>
          <w:sz w:val="28"/>
        </w:rPr>
        <w:t>1-қосымшасына</w:t>
      </w:r>
      <w:r>
        <w:rPr>
          <w:rFonts w:ascii="Times New Roman"/>
          <w:b w:val="false"/>
          <w:i w:val="false"/>
          <w:color w:val="000000"/>
          <w:sz w:val="28"/>
        </w:rPr>
        <w:t xml:space="preserve"> сәйкес салықтық өтінішті алғаны туралы талон (бұдан әрі – талон) береді – 2 (екі) минут;</w:t>
      </w:r>
    </w:p>
    <w:bookmarkStart w:name="z375" w:id="292"/>
    <w:p>
      <w:pPr>
        <w:spacing w:after="0"/>
        <w:ind w:left="0"/>
        <w:jc w:val="both"/>
      </w:pPr>
      <w:r>
        <w:rPr>
          <w:rFonts w:ascii="Times New Roman"/>
          <w:b w:val="false"/>
          <w:i w:val="false"/>
          <w:color w:val="000000"/>
          <w:sz w:val="28"/>
        </w:rPr>
        <w:t>
      2) құжаттарды өңдеуге жауапты қызметкер кіріс құжаттарын өңдейді, уәкілетті орган бекіткен нысан бойынша резиденттігін растайтын құжатты немесе осы мемлекеттік көрсетілетін қызмет стандарттының 10-тармағында көрсетілген негіздер бойынша бас тартуы туралы уәжделген жауабын береді – күнтізбелік 15 (он бес) күні ішінде;</w:t>
      </w:r>
    </w:p>
    <w:bookmarkEnd w:id="292"/>
    <w:bookmarkStart w:name="z376" w:id="293"/>
    <w:p>
      <w:pPr>
        <w:spacing w:after="0"/>
        <w:ind w:left="0"/>
        <w:jc w:val="both"/>
      </w:pPr>
      <w:r>
        <w:rPr>
          <w:rFonts w:ascii="Times New Roman"/>
          <w:b w:val="false"/>
          <w:i w:val="false"/>
          <w:color w:val="000000"/>
          <w:sz w:val="28"/>
        </w:rPr>
        <w:t xml:space="preserve">
      3) көрсетілетін қызметті берушінің қызметкері, көрсетілетін қызметті алушы жеке басын куәландыратын құжатпен жүгінген кезде шығыс құжаттарын, осы Мемлекеттік көрсетілетін қызмет регламентінің </w:t>
      </w:r>
      <w:r>
        <w:rPr>
          <w:rFonts w:ascii="Times New Roman"/>
          <w:b w:val="false"/>
          <w:i w:val="false"/>
          <w:color w:val="000000"/>
          <w:sz w:val="28"/>
        </w:rPr>
        <w:t>2-қосымшасына</w:t>
      </w:r>
      <w:r>
        <w:rPr>
          <w:rFonts w:ascii="Times New Roman"/>
          <w:b w:val="false"/>
          <w:i w:val="false"/>
          <w:color w:val="000000"/>
          <w:sz w:val="28"/>
        </w:rPr>
        <w:t xml:space="preserve"> сәйкес шығыс құжаттарын беру журналына (бұдан әрі – Журнал) тіркейді және оларды қол қойдырып қолма-қол береді – 10 (он) минут.</w:t>
      </w:r>
    </w:p>
    <w:bookmarkEnd w:id="293"/>
    <w:bookmarkStart w:name="z377" w:id="294"/>
    <w:p>
      <w:pPr>
        <w:spacing w:after="0"/>
        <w:ind w:left="0"/>
        <w:jc w:val="left"/>
      </w:pPr>
      <w:r>
        <w:rPr>
          <w:rFonts w:ascii="Times New Roman"/>
          <w:b/>
          <w:i w:val="false"/>
          <w:color w:val="000000"/>
        </w:rPr>
        <w:t xml:space="preserve"> 3.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 өзара</w:t>
      </w:r>
      <w:r>
        <w:br/>
      </w:r>
      <w:r>
        <w:rPr>
          <w:rFonts w:ascii="Times New Roman"/>
          <w:b/>
          <w:i w:val="false"/>
          <w:color w:val="000000"/>
        </w:rPr>
        <w:t>іс-қимыл тәртібі</w:t>
      </w:r>
    </w:p>
    <w:bookmarkEnd w:id="294"/>
    <w:bookmarkStart w:name="z378" w:id="295"/>
    <w:p>
      <w:pPr>
        <w:spacing w:after="0"/>
        <w:ind w:left="0"/>
        <w:jc w:val="both"/>
      </w:pPr>
      <w:r>
        <w:rPr>
          <w:rFonts w:ascii="Times New Roman"/>
          <w:b w:val="false"/>
          <w:i w:val="false"/>
          <w:color w:val="000000"/>
          <w:sz w:val="28"/>
        </w:rPr>
        <w:t>
      6. Мемлекеттік қызметті көрсету үдерісінде көрсетілетін қызметті берушінің қызметкерлері қатысады.</w:t>
      </w:r>
    </w:p>
    <w:bookmarkEnd w:id="295"/>
    <w:bookmarkStart w:name="z379" w:id="296"/>
    <w:p>
      <w:pPr>
        <w:spacing w:after="0"/>
        <w:ind w:left="0"/>
        <w:jc w:val="both"/>
      </w:pPr>
      <w:r>
        <w:rPr>
          <w:rFonts w:ascii="Times New Roman"/>
          <w:b w:val="false"/>
          <w:i w:val="false"/>
          <w:color w:val="000000"/>
          <w:sz w:val="28"/>
        </w:rPr>
        <w:t>
      7. Көрсетілетін қызмет берушінің қызметкері көрсетілетін қызметті алушы ұсынған құжаттарды қабылдайды, тексереді және тіркейді.</w:t>
      </w:r>
    </w:p>
    <w:bookmarkEnd w:id="296"/>
    <w:bookmarkStart w:name="z380" w:id="297"/>
    <w:p>
      <w:pPr>
        <w:spacing w:after="0"/>
        <w:ind w:left="0"/>
        <w:jc w:val="both"/>
      </w:pPr>
      <w:r>
        <w:rPr>
          <w:rFonts w:ascii="Times New Roman"/>
          <w:b w:val="false"/>
          <w:i w:val="false"/>
          <w:color w:val="000000"/>
          <w:sz w:val="28"/>
        </w:rPr>
        <w:t>
      8. Көрсетілетін қызметті берушінің қызметкері, көрсетілетін қызметті алушы жеке басын куәландыратын құжатпен жүгінген кезде шығыс құжаттарын Журналда тіркейді және оларды қолын қойдырып қолма-қол береді.</w:t>
      </w:r>
    </w:p>
    <w:bookmarkEnd w:id="297"/>
    <w:bookmarkStart w:name="z381" w:id="298"/>
    <w:p>
      <w:pPr>
        <w:spacing w:after="0"/>
        <w:ind w:left="0"/>
        <w:jc w:val="left"/>
      </w:pPr>
      <w:r>
        <w:rPr>
          <w:rFonts w:ascii="Times New Roman"/>
          <w:b/>
          <w:i w:val="false"/>
          <w:color w:val="000000"/>
        </w:rPr>
        <w:t xml:space="preserve"> 4. Мемлекеттік қызмет көрсету үдерісінде халыққа қызмет көрсету</w:t>
      </w:r>
      <w:r>
        <w:br/>
      </w:r>
      <w:r>
        <w:rPr>
          <w:rFonts w:ascii="Times New Roman"/>
          <w:b/>
          <w:i w:val="false"/>
          <w:color w:val="000000"/>
        </w:rPr>
        <w:t>орталығымен және (немесе) өзге де көрсетілетін қызметті</w:t>
      </w:r>
      <w:r>
        <w:br/>
      </w:r>
      <w:r>
        <w:rPr>
          <w:rFonts w:ascii="Times New Roman"/>
          <w:b/>
          <w:i w:val="false"/>
          <w:color w:val="000000"/>
        </w:rPr>
        <w:t>берушілермен өзара іс-қимыл тәртібі, сондай-ақ ақпараттық</w:t>
      </w:r>
      <w:r>
        <w:br/>
      </w:r>
      <w:r>
        <w:rPr>
          <w:rFonts w:ascii="Times New Roman"/>
          <w:b/>
          <w:i w:val="false"/>
          <w:color w:val="000000"/>
        </w:rPr>
        <w:t>жүйелерді пайдалану тәртібі</w:t>
      </w:r>
    </w:p>
    <w:bookmarkEnd w:id="298"/>
    <w:bookmarkStart w:name="z382" w:id="299"/>
    <w:p>
      <w:pPr>
        <w:spacing w:after="0"/>
        <w:ind w:left="0"/>
        <w:jc w:val="both"/>
      </w:pPr>
      <w:r>
        <w:rPr>
          <w:rFonts w:ascii="Times New Roman"/>
          <w:b w:val="false"/>
          <w:i w:val="false"/>
          <w:color w:val="000000"/>
          <w:sz w:val="28"/>
        </w:rPr>
        <w:t>
      9. Көрсетілетін қызметті алушы қағаз түрінде өзі келіп ХҚКО құжаттарды ұсынған кезде мемлекеттік қызмет көрсету жөніндегі көрсетілетін қызметті берушінің рәсімдері (әрекеттері):</w:t>
      </w:r>
    </w:p>
    <w:bookmarkEnd w:id="299"/>
    <w:bookmarkStart w:name="z383" w:id="300"/>
    <w:p>
      <w:pPr>
        <w:spacing w:after="0"/>
        <w:ind w:left="0"/>
        <w:jc w:val="both"/>
      </w:pPr>
      <w:r>
        <w:rPr>
          <w:rFonts w:ascii="Times New Roman"/>
          <w:b w:val="false"/>
          <w:i w:val="false"/>
          <w:color w:val="000000"/>
          <w:sz w:val="28"/>
        </w:rPr>
        <w:t>
      1) ХҚКО қызметкері көрсетілетін қызметті алушы ХҚКО ұсынған құжаттарды қабылдайды, тексереді және тіркейді және оларды қабылдағаны туралы қолхат береді – 15 (он бес) минут;</w:t>
      </w:r>
    </w:p>
    <w:bookmarkEnd w:id="300"/>
    <w:bookmarkStart w:name="z384" w:id="301"/>
    <w:p>
      <w:pPr>
        <w:spacing w:after="0"/>
        <w:ind w:left="0"/>
        <w:jc w:val="both"/>
      </w:pPr>
      <w:r>
        <w:rPr>
          <w:rFonts w:ascii="Times New Roman"/>
          <w:b w:val="false"/>
          <w:i w:val="false"/>
          <w:color w:val="000000"/>
          <w:sz w:val="28"/>
        </w:rPr>
        <w:t>
      2) көрсетілетін қызметті берушіге ақпараттық жүйе арқылы ХҚКО қызметкері электрондық цифрлық қолымен (бұдан әрі – ЭЦҚ) куәландырылған электронды көшірме нысанында құжатты жолдайды;</w:t>
      </w:r>
    </w:p>
    <w:bookmarkEnd w:id="301"/>
    <w:bookmarkStart w:name="z385" w:id="302"/>
    <w:p>
      <w:pPr>
        <w:spacing w:after="0"/>
        <w:ind w:left="0"/>
        <w:jc w:val="both"/>
      </w:pPr>
      <w:r>
        <w:rPr>
          <w:rFonts w:ascii="Times New Roman"/>
          <w:b w:val="false"/>
          <w:i w:val="false"/>
          <w:color w:val="000000"/>
          <w:sz w:val="28"/>
        </w:rPr>
        <w:t>
      3) көрсетілетін қызметті беруші келіп түскен құжатты өңдейді, ақпараттық жүйе арқылы ХҚКО-на ЭЦҚ куәландырылған электронды нысанында шығыс құжатты жолдайды;</w:t>
      </w:r>
    </w:p>
    <w:bookmarkEnd w:id="302"/>
    <w:bookmarkStart w:name="z386" w:id="303"/>
    <w:p>
      <w:pPr>
        <w:spacing w:after="0"/>
        <w:ind w:left="0"/>
        <w:jc w:val="both"/>
      </w:pPr>
      <w:r>
        <w:rPr>
          <w:rFonts w:ascii="Times New Roman"/>
          <w:b w:val="false"/>
          <w:i w:val="false"/>
          <w:color w:val="000000"/>
          <w:sz w:val="28"/>
        </w:rPr>
        <w:t>
      4) ХҚКО қызметкері қолхатпен көрсетілетін қызметті алушы жүгінген кезде шығыс құжатын береді – 15 (он бес) минут</w:t>
      </w:r>
    </w:p>
    <w:bookmarkEnd w:id="303"/>
    <w:bookmarkStart w:name="z387" w:id="304"/>
    <w:p>
      <w:pPr>
        <w:spacing w:after="0"/>
        <w:ind w:left="0"/>
        <w:jc w:val="both"/>
      </w:pPr>
      <w:r>
        <w:rPr>
          <w:rFonts w:ascii="Times New Roman"/>
          <w:b w:val="false"/>
          <w:i w:val="false"/>
          <w:color w:val="000000"/>
          <w:sz w:val="28"/>
        </w:rPr>
        <w:t xml:space="preserve">
      10. Көрсетілетін қызметті берушінің және көрсетілетін қызметті алушының портал арқылы мемлекеттік қызмет көрсетуге жүгінуі кезіндегі және рәсімдердің (іс-әрекеттердің) жалғаспалық тәртібі көрсетілетін өзара іс-қимылдардың функционалдық диаграммасы, осы Мемлекеттік көрсетілетін қызмет регламентінің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304"/>
    <w:bookmarkStart w:name="z388" w:id="305"/>
    <w:p>
      <w:pPr>
        <w:spacing w:after="0"/>
        <w:ind w:left="0"/>
        <w:jc w:val="both"/>
      </w:pPr>
      <w:r>
        <w:rPr>
          <w:rFonts w:ascii="Times New Roman"/>
          <w:b w:val="false"/>
          <w:i w:val="false"/>
          <w:color w:val="000000"/>
          <w:sz w:val="28"/>
        </w:rPr>
        <w:t xml:space="preserve">
      1) қызметті алушы өзiнiң электрондық цифрлық қолтаңбаны (бұдан әрі – ЭЦҚ) тiркеу куәлiгiнiң көмегiмен не болмаса жеке сәйкестендіру нөмірі/бизнес сәйкестендіру нөмірі (бұдан әрі – ЖСН/БСН) және пароль арқылы алушыны порталда тiркеудi жүзеге асырады (порталда тiркелмеген қызметті алушылар үшiн жүзеге асырылады); </w:t>
      </w:r>
    </w:p>
    <w:bookmarkEnd w:id="305"/>
    <w:bookmarkStart w:name="z389" w:id="306"/>
    <w:p>
      <w:pPr>
        <w:spacing w:after="0"/>
        <w:ind w:left="0"/>
        <w:jc w:val="both"/>
      </w:pPr>
      <w:r>
        <w:rPr>
          <w:rFonts w:ascii="Times New Roman"/>
          <w:b w:val="false"/>
          <w:i w:val="false"/>
          <w:color w:val="000000"/>
          <w:sz w:val="28"/>
        </w:rPr>
        <w:t xml:space="preserve">
      2) 1-процесс – қызметті алушының ЖСН/БСН енгізу үдерісі (авторландыру үдерісі) не болмаса мемлекеттік қызметті алу үшін ЭЦҚ тіркеу куәлігінің көмегімен порталда парольді авторландыру; </w:t>
      </w:r>
    </w:p>
    <w:bookmarkEnd w:id="306"/>
    <w:bookmarkStart w:name="z390" w:id="307"/>
    <w:p>
      <w:pPr>
        <w:spacing w:after="0"/>
        <w:ind w:left="0"/>
        <w:jc w:val="both"/>
      </w:pPr>
      <w:r>
        <w:rPr>
          <w:rFonts w:ascii="Times New Roman"/>
          <w:b w:val="false"/>
          <w:i w:val="false"/>
          <w:color w:val="000000"/>
          <w:sz w:val="28"/>
        </w:rPr>
        <w:t xml:space="preserve">
      3) 1-шарт – логин (ЖСН/БСН) және пароль арқылы тіркелген көрсетілетін қызметті алушы туралы деректердiң, сондай-ақ көрсетілетін қызметті алушы туралы мәліметтердің түпнұсқалығын порталда тексеру; </w:t>
      </w:r>
    </w:p>
    <w:bookmarkEnd w:id="307"/>
    <w:bookmarkStart w:name="z391" w:id="308"/>
    <w:p>
      <w:pPr>
        <w:spacing w:after="0"/>
        <w:ind w:left="0"/>
        <w:jc w:val="both"/>
      </w:pPr>
      <w:r>
        <w:rPr>
          <w:rFonts w:ascii="Times New Roman"/>
          <w:b w:val="false"/>
          <w:i w:val="false"/>
          <w:color w:val="000000"/>
          <w:sz w:val="28"/>
        </w:rPr>
        <w:t xml:space="preserve">
      4) 2-процесс – қызметті алушының деректерiнде бұзушылықтар болуына байланысты авторландырудан бас тарту туралы хабарламаны порталда қалыптастыру; </w:t>
      </w:r>
    </w:p>
    <w:bookmarkEnd w:id="308"/>
    <w:bookmarkStart w:name="z392" w:id="309"/>
    <w:p>
      <w:pPr>
        <w:spacing w:after="0"/>
        <w:ind w:left="0"/>
        <w:jc w:val="both"/>
      </w:pPr>
      <w:r>
        <w:rPr>
          <w:rFonts w:ascii="Times New Roman"/>
          <w:b w:val="false"/>
          <w:i w:val="false"/>
          <w:color w:val="000000"/>
          <w:sz w:val="28"/>
        </w:rPr>
        <w:t xml:space="preserve">
      5) 3-процесс – көрсетілетін қызметті алушының осы Регламентте көрсетілген мемлекеттік қызметті таңдап алуы, сондай-ақ көрсетілетін қызметті алушының деректерi туралы электрондық үкімет шлюзі (бұдан әрі – ЭҮШ) арқылы жеке тұлғаның мемлекеттік деректер қорынан/заңды тұлғаның мемлекеттік деректер қорынан (бұдан әрі – ЖТ МДҚ/ЗТ МДҚ) автоматты сұранымдар жіберу; </w:t>
      </w:r>
    </w:p>
    <w:bookmarkEnd w:id="309"/>
    <w:bookmarkStart w:name="z393" w:id="310"/>
    <w:p>
      <w:pPr>
        <w:spacing w:after="0"/>
        <w:ind w:left="0"/>
        <w:jc w:val="both"/>
      </w:pPr>
      <w:r>
        <w:rPr>
          <w:rFonts w:ascii="Times New Roman"/>
          <w:b w:val="false"/>
          <w:i w:val="false"/>
          <w:color w:val="000000"/>
          <w:sz w:val="28"/>
        </w:rPr>
        <w:t xml:space="preserve">
      6) 2-шарт – қызметті алушының ЖТ МДҚ/ЗТ МДҚ-ғы деректерiн тексеру; </w:t>
      </w:r>
    </w:p>
    <w:bookmarkEnd w:id="310"/>
    <w:bookmarkStart w:name="z394" w:id="311"/>
    <w:p>
      <w:pPr>
        <w:spacing w:after="0"/>
        <w:ind w:left="0"/>
        <w:jc w:val="both"/>
      </w:pPr>
      <w:r>
        <w:rPr>
          <w:rFonts w:ascii="Times New Roman"/>
          <w:b w:val="false"/>
          <w:i w:val="false"/>
          <w:color w:val="000000"/>
          <w:sz w:val="28"/>
        </w:rPr>
        <w:t xml:space="preserve">
      7) 4-процесс – қызметті алушының ЖТ МДҚ/ЗТ МДҚ-да деректері расталмағандығына байланысты сұралып отырған мемлекеттік қызметтен бас тарту туралы хабарламаны қалыптастыру; </w:t>
      </w:r>
    </w:p>
    <w:bookmarkEnd w:id="311"/>
    <w:bookmarkStart w:name="z395" w:id="312"/>
    <w:p>
      <w:pPr>
        <w:spacing w:after="0"/>
        <w:ind w:left="0"/>
        <w:jc w:val="both"/>
      </w:pPr>
      <w:r>
        <w:rPr>
          <w:rFonts w:ascii="Times New Roman"/>
          <w:b w:val="false"/>
          <w:i w:val="false"/>
          <w:color w:val="000000"/>
          <w:sz w:val="28"/>
        </w:rPr>
        <w:t xml:space="preserve">
      8) 5-процесс – қызметті алушының сұранымды куәландыруы (қол қоюы) үшін ЭЦҚ тіркеу куәлігін таңдауы; </w:t>
      </w:r>
    </w:p>
    <w:bookmarkEnd w:id="312"/>
    <w:bookmarkStart w:name="z396" w:id="313"/>
    <w:p>
      <w:pPr>
        <w:spacing w:after="0"/>
        <w:ind w:left="0"/>
        <w:jc w:val="both"/>
      </w:pPr>
      <w:r>
        <w:rPr>
          <w:rFonts w:ascii="Times New Roman"/>
          <w:b w:val="false"/>
          <w:i w:val="false"/>
          <w:color w:val="000000"/>
          <w:sz w:val="28"/>
        </w:rPr>
        <w:t xml:space="preserve">
      9) 3-шарт – порталда ЭЦҚ тіркеу куәлігінің әрекет ету мерзімін және тізімде қайтарып алынған (күші жойылған) тіркеу куәліктерінің болмауын, сондай-ақ сәйкестендіру деректеріне сәйкес келуін (сұранымда көрсетілген ЖСН/БСН және ЭЦҚ тіркеу куәлігінде көрсетілген ЖСН/БСН арасындағы) тексеру; </w:t>
      </w:r>
    </w:p>
    <w:bookmarkEnd w:id="313"/>
    <w:bookmarkStart w:name="z397" w:id="314"/>
    <w:p>
      <w:pPr>
        <w:spacing w:after="0"/>
        <w:ind w:left="0"/>
        <w:jc w:val="both"/>
      </w:pPr>
      <w:r>
        <w:rPr>
          <w:rFonts w:ascii="Times New Roman"/>
          <w:b w:val="false"/>
          <w:i w:val="false"/>
          <w:color w:val="000000"/>
          <w:sz w:val="28"/>
        </w:rPr>
        <w:t xml:space="preserve">
      10) 6-процесс – қызметті алушының ЭЦҚ түпнұсқалығы расталмағандығына байланысты сұралып отырған мемлекеттік қызметтен бас тарту туралы хабарламаны қалыптастыру; </w:t>
      </w:r>
    </w:p>
    <w:bookmarkEnd w:id="314"/>
    <w:bookmarkStart w:name="z398" w:id="315"/>
    <w:p>
      <w:pPr>
        <w:spacing w:after="0"/>
        <w:ind w:left="0"/>
        <w:jc w:val="both"/>
      </w:pPr>
      <w:r>
        <w:rPr>
          <w:rFonts w:ascii="Times New Roman"/>
          <w:b w:val="false"/>
          <w:i w:val="false"/>
          <w:color w:val="000000"/>
          <w:sz w:val="28"/>
        </w:rPr>
        <w:t xml:space="preserve">
      11) 7-процесс – қызметті алушының ЭЦҚ арқылы мемлекеттік қызмет көрсетуі үшін сұранымды куәландыруы және порталдан "Салық төлеушінің кабинеті" веб-қосымшасына (бұдан әрі –СТК) автоматты түрде көшу; </w:t>
      </w:r>
    </w:p>
    <w:bookmarkEnd w:id="315"/>
    <w:bookmarkStart w:name="z399" w:id="316"/>
    <w:p>
      <w:pPr>
        <w:spacing w:after="0"/>
        <w:ind w:left="0"/>
        <w:jc w:val="both"/>
      </w:pPr>
      <w:r>
        <w:rPr>
          <w:rFonts w:ascii="Times New Roman"/>
          <w:b w:val="false"/>
          <w:i w:val="false"/>
          <w:color w:val="000000"/>
          <w:sz w:val="28"/>
        </w:rPr>
        <w:t xml:space="preserve">
      12) 8-процесс – мемлекеттік қызмет көрсетуі үшін сұраным нысанын экранға шығару және оның құрылымдық және пішіндік талаптарын ескере отырып, қызметті алушының нысанды толтыруы (деректерді енгізу); </w:t>
      </w:r>
    </w:p>
    <w:bookmarkEnd w:id="316"/>
    <w:bookmarkStart w:name="z400" w:id="317"/>
    <w:p>
      <w:pPr>
        <w:spacing w:after="0"/>
        <w:ind w:left="0"/>
        <w:jc w:val="both"/>
      </w:pPr>
      <w:r>
        <w:rPr>
          <w:rFonts w:ascii="Times New Roman"/>
          <w:b w:val="false"/>
          <w:i w:val="false"/>
          <w:color w:val="000000"/>
          <w:sz w:val="28"/>
        </w:rPr>
        <w:t>
      13) 9-процесс – СТК-де электрондық құжатты тіркеу;</w:t>
      </w:r>
    </w:p>
    <w:bookmarkEnd w:id="317"/>
    <w:bookmarkStart w:name="z401" w:id="318"/>
    <w:p>
      <w:pPr>
        <w:spacing w:after="0"/>
        <w:ind w:left="0"/>
        <w:jc w:val="both"/>
      </w:pPr>
      <w:r>
        <w:rPr>
          <w:rFonts w:ascii="Times New Roman"/>
          <w:b w:val="false"/>
          <w:i w:val="false"/>
          <w:color w:val="000000"/>
          <w:sz w:val="28"/>
        </w:rPr>
        <w:t xml:space="preserve">
      14) 10-процесс – БСАЖ АЖ-не сұраным (салықтық өтініш) жіберу; </w:t>
      </w:r>
    </w:p>
    <w:bookmarkEnd w:id="318"/>
    <w:bookmarkStart w:name="z402" w:id="319"/>
    <w:p>
      <w:pPr>
        <w:spacing w:after="0"/>
        <w:ind w:left="0"/>
        <w:jc w:val="both"/>
      </w:pPr>
      <w:r>
        <w:rPr>
          <w:rFonts w:ascii="Times New Roman"/>
          <w:b w:val="false"/>
          <w:i w:val="false"/>
          <w:color w:val="000000"/>
          <w:sz w:val="28"/>
        </w:rPr>
        <w:t>
      15) 4-шарт – қызметті берушінің сұранымды тексеруі (өндеуі);</w:t>
      </w:r>
    </w:p>
    <w:bookmarkEnd w:id="319"/>
    <w:bookmarkStart w:name="z403" w:id="320"/>
    <w:p>
      <w:pPr>
        <w:spacing w:after="0"/>
        <w:ind w:left="0"/>
        <w:jc w:val="both"/>
      </w:pPr>
      <w:r>
        <w:rPr>
          <w:rFonts w:ascii="Times New Roman"/>
          <w:b w:val="false"/>
          <w:i w:val="false"/>
          <w:color w:val="000000"/>
          <w:sz w:val="28"/>
        </w:rPr>
        <w:t xml:space="preserve">
      16) 11-процесс – Стандарттың 10-тармағына сәйкес бұзушылықтардың бар болуына байланысты сұралып отырған мемлекеттік қызметтен бас тарту туралы хабарламаны қалыптастыру; </w:t>
      </w:r>
    </w:p>
    <w:bookmarkEnd w:id="320"/>
    <w:bookmarkStart w:name="z404" w:id="321"/>
    <w:p>
      <w:pPr>
        <w:spacing w:after="0"/>
        <w:ind w:left="0"/>
        <w:jc w:val="both"/>
      </w:pPr>
      <w:r>
        <w:rPr>
          <w:rFonts w:ascii="Times New Roman"/>
          <w:b w:val="false"/>
          <w:i w:val="false"/>
          <w:color w:val="000000"/>
          <w:sz w:val="28"/>
        </w:rPr>
        <w:t xml:space="preserve">
      17) 12-процесс – мемлекеттік қызмет нәтижесін БСАЖ АЖ-де қалыптастыру. Электрондық құжат қызметті берушінің уәкілетті тұлғасының ЭЦҚ-ын пайдалану арқылы қалыптастырылады. </w:t>
      </w:r>
    </w:p>
    <w:bookmarkEnd w:id="321"/>
    <w:bookmarkStart w:name="z405" w:id="322"/>
    <w:p>
      <w:pPr>
        <w:spacing w:after="0"/>
        <w:ind w:left="0"/>
        <w:jc w:val="both"/>
      </w:pPr>
      <w:r>
        <w:rPr>
          <w:rFonts w:ascii="Times New Roman"/>
          <w:b w:val="false"/>
          <w:i w:val="false"/>
          <w:color w:val="000000"/>
          <w:sz w:val="28"/>
        </w:rPr>
        <w:t xml:space="preserve">
      11. Қызметті берушінің және қызметті алушының жүгінуі және рәсімдердің (іс-қимылдардың) кезектілік тәртібін көрсететін СТК арқылы мемлекеттік қызмет көрсету кезіндегі функционалдық өзара іс-қимылдар диаграммасы осы Мемлекеттік көрсетілетін қызмет регламентінің </w:t>
      </w:r>
      <w:r>
        <w:rPr>
          <w:rFonts w:ascii="Times New Roman"/>
          <w:b w:val="false"/>
          <w:i w:val="false"/>
          <w:color w:val="000000"/>
          <w:sz w:val="28"/>
        </w:rPr>
        <w:t>4-қосымшасында</w:t>
      </w:r>
      <w:r>
        <w:rPr>
          <w:rFonts w:ascii="Times New Roman"/>
          <w:b w:val="false"/>
          <w:i w:val="false"/>
          <w:color w:val="000000"/>
          <w:sz w:val="28"/>
        </w:rPr>
        <w:t xml:space="preserve"> келтірілген:</w:t>
      </w:r>
    </w:p>
    <w:bookmarkEnd w:id="322"/>
    <w:bookmarkStart w:name="z406" w:id="323"/>
    <w:p>
      <w:pPr>
        <w:spacing w:after="0"/>
        <w:ind w:left="0"/>
        <w:jc w:val="both"/>
      </w:pPr>
      <w:r>
        <w:rPr>
          <w:rFonts w:ascii="Times New Roman"/>
          <w:b w:val="false"/>
          <w:i w:val="false"/>
          <w:color w:val="000000"/>
          <w:sz w:val="28"/>
        </w:rPr>
        <w:t xml:space="preserve">
      1) қызметті алушы өзiнiң электрондық цифрлық қолтаңбаны (бұдан әрі - ЭЦҚ) тiркеу куәлiгiнiң көмегiмен СТК-де тiркеудi жүзеге асырады; </w:t>
      </w:r>
    </w:p>
    <w:bookmarkEnd w:id="323"/>
    <w:bookmarkStart w:name="z407" w:id="324"/>
    <w:p>
      <w:pPr>
        <w:spacing w:after="0"/>
        <w:ind w:left="0"/>
        <w:jc w:val="both"/>
      </w:pPr>
      <w:r>
        <w:rPr>
          <w:rFonts w:ascii="Times New Roman"/>
          <w:b w:val="false"/>
          <w:i w:val="false"/>
          <w:color w:val="000000"/>
          <w:sz w:val="28"/>
        </w:rPr>
        <w:t xml:space="preserve">
      2) 1-процесс – қызметті алушының мемлекеттік қызметті алу үшін ЭЦҚ тіркеу куәлігінің көмегімен СТК-де парольді авторландыру; </w:t>
      </w:r>
    </w:p>
    <w:bookmarkEnd w:id="324"/>
    <w:bookmarkStart w:name="z408" w:id="325"/>
    <w:p>
      <w:pPr>
        <w:spacing w:after="0"/>
        <w:ind w:left="0"/>
        <w:jc w:val="both"/>
      </w:pPr>
      <w:r>
        <w:rPr>
          <w:rFonts w:ascii="Times New Roman"/>
          <w:b w:val="false"/>
          <w:i w:val="false"/>
          <w:color w:val="000000"/>
          <w:sz w:val="28"/>
        </w:rPr>
        <w:t xml:space="preserve">
      3) 1-шарт – логин (ЖСН/БСН) және пароль арқылы тіркелген көрсетілетін қызметті алушы туралы деректердiң, сондай-ақ көрсетілетін қызметті алушы туралы мәліметтердің түпнұсқалығын СТК-де тексеру; </w:t>
      </w:r>
    </w:p>
    <w:bookmarkEnd w:id="325"/>
    <w:bookmarkStart w:name="z409" w:id="326"/>
    <w:p>
      <w:pPr>
        <w:spacing w:after="0"/>
        <w:ind w:left="0"/>
        <w:jc w:val="both"/>
      </w:pPr>
      <w:r>
        <w:rPr>
          <w:rFonts w:ascii="Times New Roman"/>
          <w:b w:val="false"/>
          <w:i w:val="false"/>
          <w:color w:val="000000"/>
          <w:sz w:val="28"/>
        </w:rPr>
        <w:t xml:space="preserve">
      4) 2-процесс – қызметті алушының деректерiнде бұзушылықтар болуына байланысты авторландырудан бас тарту туралы хабарламаны СТК қалыптастыру; </w:t>
      </w:r>
    </w:p>
    <w:bookmarkEnd w:id="326"/>
    <w:bookmarkStart w:name="z410" w:id="327"/>
    <w:p>
      <w:pPr>
        <w:spacing w:after="0"/>
        <w:ind w:left="0"/>
        <w:jc w:val="both"/>
      </w:pPr>
      <w:r>
        <w:rPr>
          <w:rFonts w:ascii="Times New Roman"/>
          <w:b w:val="false"/>
          <w:i w:val="false"/>
          <w:color w:val="000000"/>
          <w:sz w:val="28"/>
        </w:rPr>
        <w:t xml:space="preserve">
      5) 3-процесс – қызметті алушының осы Мемлекеттік көрсетілетін қызмет регламентінде көрсетілген мемлекеттік қызметті таңдауы; </w:t>
      </w:r>
    </w:p>
    <w:bookmarkEnd w:id="327"/>
    <w:bookmarkStart w:name="z411" w:id="328"/>
    <w:p>
      <w:pPr>
        <w:spacing w:after="0"/>
        <w:ind w:left="0"/>
        <w:jc w:val="both"/>
      </w:pPr>
      <w:r>
        <w:rPr>
          <w:rFonts w:ascii="Times New Roman"/>
          <w:b w:val="false"/>
          <w:i w:val="false"/>
          <w:color w:val="000000"/>
          <w:sz w:val="28"/>
        </w:rPr>
        <w:t xml:space="preserve">
      6) 2-шарт – қызметті алушының тіркеу деректерiн тексеру; </w:t>
      </w:r>
    </w:p>
    <w:bookmarkEnd w:id="328"/>
    <w:bookmarkStart w:name="z412" w:id="329"/>
    <w:p>
      <w:pPr>
        <w:spacing w:after="0"/>
        <w:ind w:left="0"/>
        <w:jc w:val="both"/>
      </w:pPr>
      <w:r>
        <w:rPr>
          <w:rFonts w:ascii="Times New Roman"/>
          <w:b w:val="false"/>
          <w:i w:val="false"/>
          <w:color w:val="000000"/>
          <w:sz w:val="28"/>
        </w:rPr>
        <w:t xml:space="preserve">
      7) 4-процесс – қызметті алушының деректері расталмағандығына байланысты сұралып отырған мемлекеттік қызметтен бас тарту туралы хабарламаны қалыптастыру; </w:t>
      </w:r>
    </w:p>
    <w:bookmarkEnd w:id="329"/>
    <w:bookmarkStart w:name="z413" w:id="330"/>
    <w:p>
      <w:pPr>
        <w:spacing w:after="0"/>
        <w:ind w:left="0"/>
        <w:jc w:val="both"/>
      </w:pPr>
      <w:r>
        <w:rPr>
          <w:rFonts w:ascii="Times New Roman"/>
          <w:b w:val="false"/>
          <w:i w:val="false"/>
          <w:color w:val="000000"/>
          <w:sz w:val="28"/>
        </w:rPr>
        <w:t xml:space="preserve">
      8) 5-процесс – қызметті алушының сұранымды куәландыруы, қол қоюы үшін ЭЦҚ тіркеу куәлігін таңдауы; </w:t>
      </w:r>
    </w:p>
    <w:bookmarkEnd w:id="330"/>
    <w:bookmarkStart w:name="z414" w:id="331"/>
    <w:p>
      <w:pPr>
        <w:spacing w:after="0"/>
        <w:ind w:left="0"/>
        <w:jc w:val="both"/>
      </w:pPr>
      <w:r>
        <w:rPr>
          <w:rFonts w:ascii="Times New Roman"/>
          <w:b w:val="false"/>
          <w:i w:val="false"/>
          <w:color w:val="000000"/>
          <w:sz w:val="28"/>
        </w:rPr>
        <w:t>
      9) 3-шарт – СТК-де ЭЦҚ тіркеу куәлігінің әрекет ету мерзімін және тізімде қайтарып алынған (күші жойылған) тіркеу куәліктерінің болмауын, сондай-ақ сәйкестендіру деректеріне сәйкес келуін (сұранымда көрсетілген ЖСН/БСН және ЭЦҚ тіркеу куәлігінде көрсетілген ЖСН/БСН арасындағы) тексеру;</w:t>
      </w:r>
    </w:p>
    <w:bookmarkEnd w:id="331"/>
    <w:bookmarkStart w:name="z415" w:id="332"/>
    <w:p>
      <w:pPr>
        <w:spacing w:after="0"/>
        <w:ind w:left="0"/>
        <w:jc w:val="both"/>
      </w:pPr>
      <w:r>
        <w:rPr>
          <w:rFonts w:ascii="Times New Roman"/>
          <w:b w:val="false"/>
          <w:i w:val="false"/>
          <w:color w:val="000000"/>
          <w:sz w:val="28"/>
        </w:rPr>
        <w:t xml:space="preserve">
      10) 6-процесс – қызметті алушының ЭЦҚ түпнұсқалығы расталмағандығына байланысты сұралып отырған мемлекеттік қызметтен бас тарту туралы хабарламаны қалыптастыру; </w:t>
      </w:r>
    </w:p>
    <w:bookmarkEnd w:id="332"/>
    <w:bookmarkStart w:name="z416" w:id="333"/>
    <w:p>
      <w:pPr>
        <w:spacing w:after="0"/>
        <w:ind w:left="0"/>
        <w:jc w:val="both"/>
      </w:pPr>
      <w:r>
        <w:rPr>
          <w:rFonts w:ascii="Times New Roman"/>
          <w:b w:val="false"/>
          <w:i w:val="false"/>
          <w:color w:val="000000"/>
          <w:sz w:val="28"/>
        </w:rPr>
        <w:t xml:space="preserve">
      11) 7-процесс – қызметті алушының ЭЦҚ арқылы мемлекеттік қызметті көрсету үшін сұранымды куәландыруы; </w:t>
      </w:r>
    </w:p>
    <w:bookmarkEnd w:id="333"/>
    <w:bookmarkStart w:name="z417" w:id="334"/>
    <w:p>
      <w:pPr>
        <w:spacing w:after="0"/>
        <w:ind w:left="0"/>
        <w:jc w:val="both"/>
      </w:pPr>
      <w:r>
        <w:rPr>
          <w:rFonts w:ascii="Times New Roman"/>
          <w:b w:val="false"/>
          <w:i w:val="false"/>
          <w:color w:val="000000"/>
          <w:sz w:val="28"/>
        </w:rPr>
        <w:t xml:space="preserve">
      12) 8-процесс – мемлекеттік қызмет көрсету үшін сұраным нысанын экранға шығару және оның құрылымдық және пішіндік талаптарын ескере отырып, қызметті алушының нысанды толтыруы (деректерді енгізу); </w:t>
      </w:r>
    </w:p>
    <w:bookmarkEnd w:id="334"/>
    <w:bookmarkStart w:name="z418" w:id="335"/>
    <w:p>
      <w:pPr>
        <w:spacing w:after="0"/>
        <w:ind w:left="0"/>
        <w:jc w:val="both"/>
      </w:pPr>
      <w:r>
        <w:rPr>
          <w:rFonts w:ascii="Times New Roman"/>
          <w:b w:val="false"/>
          <w:i w:val="false"/>
          <w:color w:val="000000"/>
          <w:sz w:val="28"/>
        </w:rPr>
        <w:t xml:space="preserve">
      13) 9-процесс – СТК-де электрондық құжатты тіркеу; </w:t>
      </w:r>
    </w:p>
    <w:bookmarkEnd w:id="335"/>
    <w:bookmarkStart w:name="z419" w:id="336"/>
    <w:p>
      <w:pPr>
        <w:spacing w:after="0"/>
        <w:ind w:left="0"/>
        <w:jc w:val="both"/>
      </w:pPr>
      <w:r>
        <w:rPr>
          <w:rFonts w:ascii="Times New Roman"/>
          <w:b w:val="false"/>
          <w:i w:val="false"/>
          <w:color w:val="000000"/>
          <w:sz w:val="28"/>
        </w:rPr>
        <w:t xml:space="preserve">
      14) 10-процесс – БСАЖ АЖ-не сұраным (өтініш) жіберу; </w:t>
      </w:r>
    </w:p>
    <w:bookmarkEnd w:id="336"/>
    <w:bookmarkStart w:name="z420" w:id="337"/>
    <w:p>
      <w:pPr>
        <w:spacing w:after="0"/>
        <w:ind w:left="0"/>
        <w:jc w:val="both"/>
      </w:pPr>
      <w:r>
        <w:rPr>
          <w:rFonts w:ascii="Times New Roman"/>
          <w:b w:val="false"/>
          <w:i w:val="false"/>
          <w:color w:val="000000"/>
          <w:sz w:val="28"/>
        </w:rPr>
        <w:t xml:space="preserve">
      15) 4-шарт – қызметті берушінің сұранымды тексеруі (өңдеуі); </w:t>
      </w:r>
    </w:p>
    <w:bookmarkEnd w:id="337"/>
    <w:bookmarkStart w:name="z421" w:id="338"/>
    <w:p>
      <w:pPr>
        <w:spacing w:after="0"/>
        <w:ind w:left="0"/>
        <w:jc w:val="both"/>
      </w:pPr>
      <w:r>
        <w:rPr>
          <w:rFonts w:ascii="Times New Roman"/>
          <w:b w:val="false"/>
          <w:i w:val="false"/>
          <w:color w:val="000000"/>
          <w:sz w:val="28"/>
        </w:rPr>
        <w:t xml:space="preserve">
      16) 11-процесс – бұзушылықтардың болуына байланысты сұралып отырған мемлекеттік қызметтен бас тарту туралы хабарламаны қалыптастыру; </w:t>
      </w:r>
    </w:p>
    <w:bookmarkEnd w:id="338"/>
    <w:bookmarkStart w:name="z422" w:id="339"/>
    <w:p>
      <w:pPr>
        <w:spacing w:after="0"/>
        <w:ind w:left="0"/>
        <w:jc w:val="both"/>
      </w:pPr>
      <w:r>
        <w:rPr>
          <w:rFonts w:ascii="Times New Roman"/>
          <w:b w:val="false"/>
          <w:i w:val="false"/>
          <w:color w:val="000000"/>
          <w:sz w:val="28"/>
        </w:rPr>
        <w:t xml:space="preserve">
      17) 12-процесс – БСАЖ АЖ-нен СТК-ге салықтық өтінішті қабылдағаны туралы ақпаратты беру; </w:t>
      </w:r>
    </w:p>
    <w:bookmarkEnd w:id="339"/>
    <w:bookmarkStart w:name="z423" w:id="340"/>
    <w:p>
      <w:pPr>
        <w:spacing w:after="0"/>
        <w:ind w:left="0"/>
        <w:jc w:val="both"/>
      </w:pPr>
      <w:r>
        <w:rPr>
          <w:rFonts w:ascii="Times New Roman"/>
          <w:b w:val="false"/>
          <w:i w:val="false"/>
          <w:color w:val="000000"/>
          <w:sz w:val="28"/>
        </w:rPr>
        <w:t xml:space="preserve">
      18) 13-процесс – қызметті алушының порталда және СТК-нен БСАЖ АЖ-де қалыптастырылған мемлекеттік қызмет нәтижесін алуы. Электрондық құжат көрсетілетін қызметті берушінің уәкілетті тұлғасының ЭЦҚ пайдаланыла отырып қалыптастырылады. </w:t>
      </w:r>
    </w:p>
    <w:bookmarkEnd w:id="340"/>
    <w:bookmarkStart w:name="z424" w:id="341"/>
    <w:p>
      <w:pPr>
        <w:spacing w:after="0"/>
        <w:ind w:left="0"/>
        <w:jc w:val="both"/>
      </w:pPr>
      <w:r>
        <w:rPr>
          <w:rFonts w:ascii="Times New Roman"/>
          <w:b w:val="false"/>
          <w:i w:val="false"/>
          <w:color w:val="000000"/>
          <w:sz w:val="28"/>
        </w:rPr>
        <w:t xml:space="preserve">
      12. "Қазақстан Республикасының резиденттігін растау" мемлекеттік қызмет көрсетудің бизнес-процесстерінің анықтамалығы осы Мемлекеттік көрсетілетін қызмет регламентінің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және</w:t>
      </w:r>
      <w:r>
        <w:rPr>
          <w:rFonts w:ascii="Times New Roman"/>
          <w:b w:val="false"/>
          <w:i w:val="false"/>
          <w:color w:val="000000"/>
          <w:sz w:val="28"/>
        </w:rPr>
        <w:t xml:space="preserve"> 8-қосымшаларында</w:t>
      </w:r>
      <w:r>
        <w:rPr>
          <w:rFonts w:ascii="Times New Roman"/>
          <w:b w:val="false"/>
          <w:i w:val="false"/>
          <w:color w:val="000000"/>
          <w:sz w:val="28"/>
        </w:rPr>
        <w:t xml:space="preserve"> келтірілген.</w:t>
      </w:r>
    </w:p>
    <w:bookmarkEnd w:id="3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 резиденттігін растау"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p>
      <w:pPr>
        <w:spacing w:after="0"/>
        <w:ind w:left="0"/>
        <w:jc w:val="both"/>
      </w:pPr>
      <w:r>
        <w:rPr>
          <w:rFonts w:ascii="Times New Roman"/>
          <w:b w:val="false"/>
          <w:i w:val="false"/>
          <w:color w:val="000000"/>
          <w:sz w:val="28"/>
        </w:rPr>
        <w:t>
      нысан</w:t>
      </w:r>
    </w:p>
    <w:bookmarkStart w:name="z426" w:id="342"/>
    <w:p>
      <w:pPr>
        <w:spacing w:after="0"/>
        <w:ind w:left="0"/>
        <w:jc w:val="left"/>
      </w:pPr>
      <w:r>
        <w:rPr>
          <w:rFonts w:ascii="Times New Roman"/>
          <w:b/>
          <w:i w:val="false"/>
          <w:color w:val="000000"/>
        </w:rPr>
        <w:t xml:space="preserve"> Салықтық өтініштің қабылданғаны туралы талон</w:t>
      </w:r>
    </w:p>
    <w:bookmarkEnd w:id="3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1176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1117600" cy="990600"/>
                          </a:xfrm>
                          <a:prstGeom prst="rect">
                            <a:avLst/>
                          </a:prstGeom>
                        </pic:spPr>
                      </pic:pic>
                    </a:graphicData>
                  </a:graphic>
                </wp:inline>
              </w:drawing>
            </w:r>
          </w:p>
          <w:p>
            <w:pPr>
              <w:spacing w:after="0"/>
              <w:ind w:left="0"/>
              <w:jc w:val="both"/>
            </w:pPr>
            <w:r>
              <w:rPr>
                <w:rFonts w:ascii="Times New Roman"/>
                <w:b w:val="false"/>
                <w:i w:val="false"/>
                <w:color w:val="000000"/>
                <w:sz w:val="20"/>
              </w:rPr>
              <w:t>Қазақстан Республикасы Қаржы министрлігі Мемлекеттік кірістер комитетінің ________________ облысы (қаласы) бойынша Мемлекеттік кірістер департаментінің __________________________________ бойынша Мемлекеттік кірістер басқармасы</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Салық төлеушінің атауы және ЖСН/БСН: ________________________________</w:t>
            </w:r>
          </w:p>
          <w:p>
            <w:pPr>
              <w:spacing w:after="20"/>
              <w:ind w:left="20"/>
              <w:jc w:val="both"/>
            </w:pPr>
            <w:r>
              <w:rPr>
                <w:rFonts w:ascii="Times New Roman"/>
                <w:b w:val="false"/>
                <w:i w:val="false"/>
                <w:color w:val="000000"/>
                <w:sz w:val="20"/>
              </w:rPr>
              <w:t>
_____________________________________________________________________</w:t>
            </w:r>
          </w:p>
          <w:p>
            <w:pPr>
              <w:spacing w:after="20"/>
              <w:ind w:left="20"/>
              <w:jc w:val="both"/>
            </w:pPr>
            <w:r>
              <w:rPr>
                <w:rFonts w:ascii="Times New Roman"/>
                <w:b w:val="false"/>
                <w:i w:val="false"/>
                <w:color w:val="000000"/>
                <w:sz w:val="20"/>
              </w:rPr>
              <w:t>
Кіріс құжаттың атауы: _______________________________________________</w:t>
            </w:r>
          </w:p>
          <w:p>
            <w:pPr>
              <w:spacing w:after="20"/>
              <w:ind w:left="20"/>
              <w:jc w:val="both"/>
            </w:pPr>
            <w:r>
              <w:rPr>
                <w:rFonts w:ascii="Times New Roman"/>
                <w:b w:val="false"/>
                <w:i w:val="false"/>
                <w:color w:val="000000"/>
                <w:sz w:val="20"/>
              </w:rPr>
              <w:t>
_____________________________________________________________________</w:t>
            </w:r>
          </w:p>
          <w:p>
            <w:pPr>
              <w:spacing w:after="20"/>
              <w:ind w:left="20"/>
              <w:jc w:val="both"/>
            </w:pPr>
            <w:r>
              <w:rPr>
                <w:rFonts w:ascii="Times New Roman"/>
                <w:b w:val="false"/>
                <w:i w:val="false"/>
                <w:color w:val="000000"/>
                <w:sz w:val="20"/>
              </w:rPr>
              <w:t>
Кіріс құжатты қабылдаған күн: _______________________________________</w:t>
            </w:r>
          </w:p>
          <w:p>
            <w:pPr>
              <w:spacing w:after="20"/>
              <w:ind w:left="20"/>
              <w:jc w:val="both"/>
            </w:pPr>
            <w:r>
              <w:rPr>
                <w:rFonts w:ascii="Times New Roman"/>
                <w:b w:val="false"/>
                <w:i w:val="false"/>
                <w:color w:val="000000"/>
                <w:sz w:val="20"/>
              </w:rPr>
              <w:t>
Тіркеу нөмірі: ______________________________________________________</w:t>
            </w:r>
          </w:p>
          <w:p>
            <w:pPr>
              <w:spacing w:after="20"/>
              <w:ind w:left="20"/>
              <w:jc w:val="both"/>
            </w:pPr>
            <w:r>
              <w:rPr>
                <w:rFonts w:ascii="Times New Roman"/>
                <w:b w:val="false"/>
                <w:i w:val="false"/>
                <w:color w:val="000000"/>
                <w:sz w:val="20"/>
              </w:rPr>
              <w:t>
Шығыс құжаттың атауы: _______________________________________________</w:t>
            </w:r>
          </w:p>
          <w:p>
            <w:pPr>
              <w:spacing w:after="20"/>
              <w:ind w:left="20"/>
              <w:jc w:val="both"/>
            </w:pPr>
            <w:r>
              <w:rPr>
                <w:rFonts w:ascii="Times New Roman"/>
                <w:b w:val="false"/>
                <w:i w:val="false"/>
                <w:color w:val="000000"/>
                <w:sz w:val="20"/>
              </w:rPr>
              <w:t>
_____________________________________________________________________</w:t>
            </w:r>
          </w:p>
          <w:p>
            <w:pPr>
              <w:spacing w:after="20"/>
              <w:ind w:left="20"/>
              <w:jc w:val="both"/>
            </w:pPr>
            <w:r>
              <w:rPr>
                <w:rFonts w:ascii="Times New Roman"/>
                <w:b w:val="false"/>
                <w:i w:val="false"/>
                <w:color w:val="000000"/>
                <w:sz w:val="20"/>
              </w:rPr>
              <w:t>
Салықтық заңнамаға сәйкес шығыс құжатты дайындау мерзімі:____________</w:t>
            </w:r>
          </w:p>
          <w:p>
            <w:pPr>
              <w:spacing w:after="20"/>
              <w:ind w:left="20"/>
              <w:jc w:val="both"/>
            </w:pPr>
            <w:r>
              <w:rPr>
                <w:rFonts w:ascii="Times New Roman"/>
                <w:b w:val="false"/>
                <w:i w:val="false"/>
                <w:color w:val="000000"/>
                <w:sz w:val="20"/>
              </w:rPr>
              <w:t>
_____________________________________________________________________</w:t>
            </w:r>
          </w:p>
          <w:p>
            <w:pPr>
              <w:spacing w:after="20"/>
              <w:ind w:left="20"/>
              <w:jc w:val="both"/>
            </w:pPr>
            <w:r>
              <w:rPr>
                <w:rFonts w:ascii="Times New Roman"/>
                <w:b w:val="false"/>
                <w:i w:val="false"/>
                <w:color w:val="000000"/>
                <w:sz w:val="20"/>
              </w:rPr>
              <w:t>
Шығыс құжатты беру үшін "терезенің" нөмірі: _________________________</w:t>
            </w:r>
          </w:p>
          <w:p>
            <w:pPr>
              <w:spacing w:after="20"/>
              <w:ind w:left="20"/>
              <w:jc w:val="both"/>
            </w:pPr>
            <w:r>
              <w:rPr>
                <w:rFonts w:ascii="Times New Roman"/>
                <w:b w:val="false"/>
                <w:i w:val="false"/>
                <w:color w:val="000000"/>
                <w:sz w:val="20"/>
              </w:rPr>
              <w:t>
Кіріс құжатты қабылдаған мемлекеттік кірістер органының қызметкерінің Т.А.Ә. және лауазымы:_______________________________ ________________</w:t>
            </w:r>
          </w:p>
          <w:p>
            <w:pPr>
              <w:spacing w:after="20"/>
              <w:ind w:left="20"/>
              <w:jc w:val="both"/>
            </w:pPr>
            <w:r>
              <w:rPr>
                <w:rFonts w:ascii="Times New Roman"/>
                <w:b w:val="false"/>
                <w:i w:val="false"/>
                <w:color w:val="000000"/>
                <w:sz w:val="20"/>
              </w:rPr>
              <w:t>
                                                          (қолы)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 резиденттігін растау"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p>
      <w:pPr>
        <w:spacing w:after="0"/>
        <w:ind w:left="0"/>
        <w:jc w:val="both"/>
      </w:pPr>
      <w:r>
        <w:rPr>
          <w:rFonts w:ascii="Times New Roman"/>
          <w:b w:val="false"/>
          <w:i w:val="false"/>
          <w:color w:val="000000"/>
          <w:sz w:val="28"/>
        </w:rPr>
        <w:t>
      нысан</w:t>
      </w:r>
    </w:p>
    <w:bookmarkStart w:name="z428" w:id="343"/>
    <w:p>
      <w:pPr>
        <w:spacing w:after="0"/>
        <w:ind w:left="0"/>
        <w:jc w:val="left"/>
      </w:pPr>
      <w:r>
        <w:rPr>
          <w:rFonts w:ascii="Times New Roman"/>
          <w:b/>
          <w:i w:val="false"/>
          <w:color w:val="000000"/>
        </w:rPr>
        <w:t xml:space="preserve"> Шығыс құжаттарын беру журналы</w:t>
      </w:r>
    </w:p>
    <w:bookmarkEnd w:id="3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4"/>
        <w:gridCol w:w="1375"/>
        <w:gridCol w:w="714"/>
        <w:gridCol w:w="714"/>
        <w:gridCol w:w="714"/>
        <w:gridCol w:w="714"/>
        <w:gridCol w:w="1906"/>
        <w:gridCol w:w="3625"/>
        <w:gridCol w:w="714"/>
        <w:gridCol w:w="1110"/>
      </w:tblGrid>
      <w:tr>
        <w:trPr>
          <w:trHeight w:val="30" w:hRule="atLeast"/>
        </w:trPr>
        <w:tc>
          <w:tcPr>
            <w:tcW w:w="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w:t>
            </w:r>
          </w:p>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құжаты туралы мәліметтер</w:t>
            </w:r>
          </w:p>
        </w:tc>
        <w:tc>
          <w:tcPr>
            <w:tcW w:w="19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құжатын алушының тегі, аты, әкесінің аты</w:t>
            </w:r>
          </w:p>
        </w:tc>
        <w:tc>
          <w:tcPr>
            <w:tcW w:w="36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құжатын алу үшін көрсетілген құжат (сенім хат, жеке басының куәлігі және тағы басқа)</w:t>
            </w:r>
          </w:p>
        </w:tc>
        <w:tc>
          <w:tcPr>
            <w:tcW w:w="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c>
          <w:tcPr>
            <w:tcW w:w="11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құжатын беру күні</w:t>
            </w:r>
          </w:p>
        </w:tc>
      </w:tr>
      <w:tr>
        <w:trPr>
          <w:trHeight w:val="30" w:hRule="atLeast"/>
        </w:trPr>
        <w:tc>
          <w:tcPr>
            <w:tcW w:w="0" w:type="auto"/>
            <w:vMerge/>
            <w:tcBorders>
              <w:top w:val="nil"/>
              <w:left w:val="single" w:color="cfcfcf" w:sz="5"/>
              <w:bottom w:val="single" w:color="cfcfcf" w:sz="5"/>
              <w:right w:val="single" w:color="cfcfcf" w:sz="5"/>
            </w:tcBorders>
          </w:tcP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 тегі, аты-жөні</w:t>
            </w:r>
          </w:p>
        </w:tc>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ЖСН/БСН</w:t>
            </w:r>
          </w:p>
        </w:tc>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Нөмірі</w:t>
            </w:r>
          </w:p>
        </w:tc>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 резиденттігін растау"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3-қосымша</w:t>
            </w:r>
          </w:p>
        </w:tc>
      </w:tr>
    </w:tbl>
    <w:bookmarkStart w:name="z430" w:id="344"/>
    <w:p>
      <w:pPr>
        <w:spacing w:after="0"/>
        <w:ind w:left="0"/>
        <w:jc w:val="left"/>
      </w:pPr>
      <w:r>
        <w:rPr>
          <w:rFonts w:ascii="Times New Roman"/>
          <w:b/>
          <w:i w:val="false"/>
          <w:color w:val="000000"/>
        </w:rPr>
        <w:t xml:space="preserve"> Мемлекеттік қызметті портал арқылы көрсету кезіндегі</w:t>
      </w:r>
      <w:r>
        <w:br/>
      </w:r>
      <w:r>
        <w:rPr>
          <w:rFonts w:ascii="Times New Roman"/>
          <w:b/>
          <w:i w:val="false"/>
          <w:color w:val="000000"/>
        </w:rPr>
        <w:t>функционалдық өзара іс-қимыл диаграммасы</w:t>
      </w:r>
    </w:p>
    <w:bookmarkEnd w:id="344"/>
    <w:p>
      <w:pPr>
        <w:spacing w:after="0"/>
        <w:ind w:left="0"/>
        <w:jc w:val="left"/>
      </w:pPr>
      <w:r>
        <w:br/>
      </w:r>
    </w:p>
    <w:p>
      <w:pPr>
        <w:spacing w:after="0"/>
        <w:ind w:left="0"/>
        <w:jc w:val="both"/>
      </w:pP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770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 резиденттігін растау"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4-қосымша</w:t>
            </w:r>
          </w:p>
        </w:tc>
      </w:tr>
    </w:tbl>
    <w:bookmarkStart w:name="z432" w:id="345"/>
    <w:p>
      <w:pPr>
        <w:spacing w:after="0"/>
        <w:ind w:left="0"/>
        <w:jc w:val="left"/>
      </w:pPr>
      <w:r>
        <w:rPr>
          <w:rFonts w:ascii="Times New Roman"/>
          <w:b/>
          <w:i w:val="false"/>
          <w:color w:val="000000"/>
        </w:rPr>
        <w:t xml:space="preserve"> Мемлекеттік қызметті СТК арқылы көрсету кезіндегі</w:t>
      </w:r>
      <w:r>
        <w:br/>
      </w:r>
      <w:r>
        <w:rPr>
          <w:rFonts w:ascii="Times New Roman"/>
          <w:b/>
          <w:i w:val="false"/>
          <w:color w:val="000000"/>
        </w:rPr>
        <w:t>функционалдық өзара іс-қимыл диаграммасы</w:t>
      </w:r>
    </w:p>
    <w:bookmarkEnd w:id="345"/>
    <w:p>
      <w:pPr>
        <w:spacing w:after="0"/>
        <w:ind w:left="0"/>
        <w:jc w:val="left"/>
      </w:pPr>
      <w:r>
        <w:br/>
      </w:r>
    </w:p>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770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 резиденттігін растау"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5-қосымша</w:t>
            </w:r>
          </w:p>
        </w:tc>
      </w:tr>
    </w:tbl>
    <w:bookmarkStart w:name="z434" w:id="346"/>
    <w:p>
      <w:pPr>
        <w:spacing w:after="0"/>
        <w:ind w:left="0"/>
        <w:jc w:val="left"/>
      </w:pPr>
      <w:r>
        <w:rPr>
          <w:rFonts w:ascii="Times New Roman"/>
          <w:b/>
          <w:i w:val="false"/>
          <w:color w:val="000000"/>
        </w:rPr>
        <w:t xml:space="preserve"> "Қазақстан Республикасының резиденттігін растау" мемлекеттік</w:t>
      </w:r>
      <w:r>
        <w:br/>
      </w:r>
      <w:r>
        <w:rPr>
          <w:rFonts w:ascii="Times New Roman"/>
          <w:b/>
          <w:i w:val="false"/>
          <w:color w:val="000000"/>
        </w:rPr>
        <w:t>қызмет көрсетудің бизнес-үдерістерінің анықтамалығы</w:t>
      </w:r>
    </w:p>
    <w:bookmarkEnd w:id="346"/>
    <w:p>
      <w:pPr>
        <w:spacing w:after="0"/>
        <w:ind w:left="0"/>
        <w:jc w:val="left"/>
      </w:pPr>
      <w:r>
        <w:br/>
      </w:r>
    </w:p>
    <w:p>
      <w:pPr>
        <w:spacing w:after="0"/>
        <w:ind w:left="0"/>
        <w:jc w:val="both"/>
      </w:pPr>
      <w:r>
        <w:drawing>
          <wp:inline distT="0" distB="0" distL="0" distR="0">
            <wp:extent cx="78105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351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(қызметкерлерінің), халыққа қызмет көрсету орталықтарының, "электрондық үкімет" веб-порталының өзара іс-қимылдары;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80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508000" cy="457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мемлекеттік қызмет көрсетудің басталуы немесе аяқталуы;</w:t>
      </w:r>
      <w:r>
        <w:br/>
      </w:r>
      <w:r>
        <w:rPr>
          <w:rFonts w:ascii="Times New Roman"/>
          <w:b w:val="false"/>
          <w:i w:val="false"/>
          <w:color w:val="000000"/>
          <w:sz w:val="28"/>
        </w:rPr>
        <w:t>
</w:t>
      </w:r>
      <w:r>
        <w:br/>
      </w:r>
    </w:p>
    <w:p>
      <w:pPr>
        <w:spacing w:after="0"/>
        <w:ind w:left="0"/>
        <w:jc w:val="both"/>
      </w:pPr>
      <w:r>
        <w:drawing>
          <wp:inline distT="0" distB="0" distL="0" distR="0">
            <wp:extent cx="4826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4826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көрсетілетін қызметті алушы рәсімінің (іс-қимылының) және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(немесе) ҚФБ атауы;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937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393700" cy="431800"/>
                    </a:xfrm>
                    <a:prstGeom prst="rect">
                      <a:avLst/>
                    </a:prstGeom>
                  </pic:spPr>
                </pic:pic>
              </a:graphicData>
            </a:graphic>
          </wp:inline>
        </w:drawing>
      </w:r>
    </w:p>
    <w:p>
      <w:pPr>
        <w:spacing w:after="0"/>
        <w:ind w:left="0"/>
        <w:jc w:val="left"/>
      </w:pPr>
      <w:r>
        <w:rPr>
          <w:rFonts w:ascii="Times New Roman"/>
          <w:b w:val="false"/>
          <w:i w:val="false"/>
          <w:color w:val="000000"/>
          <w:sz w:val="28"/>
        </w:rPr>
        <w:t>- таңдау нұсқасы;</w:t>
      </w:r>
      <w:r>
        <w:br/>
      </w:r>
      <w:r>
        <w:rPr>
          <w:rFonts w:ascii="Times New Roman"/>
          <w:b w:val="false"/>
          <w:i w:val="false"/>
          <w:color w:val="000000"/>
          <w:sz w:val="28"/>
        </w:rPr>
        <w:t>
</w:t>
      </w:r>
      <w:r>
        <w:br/>
      </w:r>
    </w:p>
    <w:p>
      <w:pPr>
        <w:spacing w:after="0"/>
        <w:ind w:left="0"/>
        <w:jc w:val="both"/>
      </w:pPr>
      <w:r>
        <w:drawing>
          <wp:inline distT="0" distB="0" distL="0" distR="0">
            <wp:extent cx="3302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330200" cy="114300"/>
                    </a:xfrm>
                    <a:prstGeom prst="rect">
                      <a:avLst/>
                    </a:prstGeom>
                  </pic:spPr>
                </pic:pic>
              </a:graphicData>
            </a:graphic>
          </wp:inline>
        </w:drawing>
      </w:r>
    </w:p>
    <w:p>
      <w:pPr>
        <w:spacing w:after="0"/>
        <w:ind w:left="0"/>
        <w:jc w:val="left"/>
      </w:pPr>
      <w:r>
        <w:rPr>
          <w:rFonts w:ascii="Times New Roman"/>
          <w:b w:val="false"/>
          <w:i w:val="false"/>
          <w:color w:val="000000"/>
          <w:sz w:val="28"/>
        </w:rPr>
        <w:t>- келесі рәсімге (іс-қимылға) өту.</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 резиденттігін растау"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6-қосымша</w:t>
            </w:r>
          </w:p>
        </w:tc>
      </w:tr>
    </w:tbl>
    <w:bookmarkStart w:name="z436" w:id="347"/>
    <w:p>
      <w:pPr>
        <w:spacing w:after="0"/>
        <w:ind w:left="0"/>
        <w:jc w:val="left"/>
      </w:pPr>
      <w:r>
        <w:rPr>
          <w:rFonts w:ascii="Times New Roman"/>
          <w:b/>
          <w:i w:val="false"/>
          <w:color w:val="000000"/>
        </w:rPr>
        <w:t xml:space="preserve"> Портал арқылы "Қазақстан Республикасының резиденттігін растау"</w:t>
      </w:r>
      <w:r>
        <w:br/>
      </w:r>
      <w:r>
        <w:rPr>
          <w:rFonts w:ascii="Times New Roman"/>
          <w:b/>
          <w:i w:val="false"/>
          <w:color w:val="000000"/>
        </w:rPr>
        <w:t>мемлекеттік қызмет көрсетудің бизнес-үдерістерінің</w:t>
      </w:r>
      <w:r>
        <w:br/>
      </w:r>
      <w:r>
        <w:rPr>
          <w:rFonts w:ascii="Times New Roman"/>
          <w:b/>
          <w:i w:val="false"/>
          <w:color w:val="000000"/>
        </w:rPr>
        <w:t>анықтамалығы</w:t>
      </w:r>
    </w:p>
    <w:bookmarkEnd w:id="347"/>
    <w:p>
      <w:pPr>
        <w:spacing w:after="0"/>
        <w:ind w:left="0"/>
        <w:jc w:val="left"/>
      </w:pPr>
      <w:r>
        <w:br/>
      </w:r>
    </w:p>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(қызметкерлерінің), халыққа қызмет көрсету орталықтарының, "электрондық үкімет" веб-порталының өзара іс-қимылдары;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80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508000" cy="457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мемлекеттік қызмет көрсетудің басталуы немесе аяқталуы;</w:t>
      </w:r>
      <w:r>
        <w:br/>
      </w:r>
      <w:r>
        <w:rPr>
          <w:rFonts w:ascii="Times New Roman"/>
          <w:b w:val="false"/>
          <w:i w:val="false"/>
          <w:color w:val="000000"/>
          <w:sz w:val="28"/>
        </w:rPr>
        <w:t>
</w:t>
      </w:r>
      <w:r>
        <w:br/>
      </w:r>
    </w:p>
    <w:p>
      <w:pPr>
        <w:spacing w:after="0"/>
        <w:ind w:left="0"/>
        <w:jc w:val="both"/>
      </w:pPr>
      <w:r>
        <w:drawing>
          <wp:inline distT="0" distB="0" distL="0" distR="0">
            <wp:extent cx="4826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4826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көрсетілетін қызметті алушы рәсімінің (іс-қимылының) және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(немесе) ҚФБ атауы;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937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3937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таңдау нұсқасы;</w:t>
      </w:r>
      <w:r>
        <w:br/>
      </w:r>
      <w:r>
        <w:rPr>
          <w:rFonts w:ascii="Times New Roman"/>
          <w:b w:val="false"/>
          <w:i w:val="false"/>
          <w:color w:val="000000"/>
          <w:sz w:val="28"/>
        </w:rPr>
        <w:t>
</w:t>
      </w:r>
      <w:r>
        <w:br/>
      </w:r>
    </w:p>
    <w:p>
      <w:pPr>
        <w:spacing w:after="0"/>
        <w:ind w:left="0"/>
        <w:jc w:val="both"/>
      </w:pPr>
      <w:r>
        <w:drawing>
          <wp:inline distT="0" distB="0" distL="0" distR="0">
            <wp:extent cx="3302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3302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келесі рәсімге (іс-қимылға) өту.</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 резиденттігін растау"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7-қосымша</w:t>
            </w:r>
          </w:p>
        </w:tc>
      </w:tr>
    </w:tbl>
    <w:bookmarkStart w:name="z438" w:id="348"/>
    <w:p>
      <w:pPr>
        <w:spacing w:after="0"/>
        <w:ind w:left="0"/>
        <w:jc w:val="left"/>
      </w:pPr>
      <w:r>
        <w:rPr>
          <w:rFonts w:ascii="Times New Roman"/>
          <w:b/>
          <w:i w:val="false"/>
          <w:color w:val="000000"/>
        </w:rPr>
        <w:t xml:space="preserve"> СТК арқылы "Қазақстан Республикасының резиденттігін растау"</w:t>
      </w:r>
      <w:r>
        <w:br/>
      </w:r>
      <w:r>
        <w:rPr>
          <w:rFonts w:ascii="Times New Roman"/>
          <w:b/>
          <w:i w:val="false"/>
          <w:color w:val="000000"/>
        </w:rPr>
        <w:t>мемлекеттік қызмет көрсетудің бизнес-үдерістерінің</w:t>
      </w:r>
      <w:r>
        <w:br/>
      </w:r>
      <w:r>
        <w:rPr>
          <w:rFonts w:ascii="Times New Roman"/>
          <w:b/>
          <w:i w:val="false"/>
          <w:color w:val="000000"/>
        </w:rPr>
        <w:t>анықтамалығы</w:t>
      </w:r>
    </w:p>
    <w:bookmarkEnd w:id="348"/>
    <w:p>
      <w:pPr>
        <w:spacing w:after="0"/>
        <w:ind w:left="0"/>
        <w:jc w:val="left"/>
      </w:pPr>
      <w:r>
        <w:br/>
      </w:r>
    </w:p>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(қызметкерлерінің), халыққа қызмет көрсету орталықтарының, "электрондық үкімет" веб-порталының өзара іс-қимылдары;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80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508000" cy="457200"/>
                    </a:xfrm>
                    <a:prstGeom prst="rect">
                      <a:avLst/>
                    </a:prstGeom>
                  </pic:spPr>
                </pic:pic>
              </a:graphicData>
            </a:graphic>
          </wp:inline>
        </w:drawing>
      </w:r>
    </w:p>
    <w:p>
      <w:pPr>
        <w:spacing w:after="0"/>
        <w:ind w:left="0"/>
        <w:jc w:val="left"/>
      </w:pPr>
      <w:r>
        <w:rPr>
          <w:rFonts w:ascii="Times New Roman"/>
          <w:b w:val="false"/>
          <w:i w:val="false"/>
          <w:color w:val="000000"/>
          <w:sz w:val="28"/>
        </w:rPr>
        <w:t>- мемлекеттік қызмет көрсетудің басталуы немесе аяқталуы;</w:t>
      </w:r>
      <w:r>
        <w:br/>
      </w:r>
      <w:r>
        <w:rPr>
          <w:rFonts w:ascii="Times New Roman"/>
          <w:b w:val="false"/>
          <w:i w:val="false"/>
          <w:color w:val="000000"/>
          <w:sz w:val="28"/>
        </w:rPr>
        <w:t>
</w:t>
      </w:r>
      <w:r>
        <w:br/>
      </w:r>
    </w:p>
    <w:p>
      <w:pPr>
        <w:spacing w:after="0"/>
        <w:ind w:left="0"/>
        <w:jc w:val="both"/>
      </w:pPr>
      <w:r>
        <w:drawing>
          <wp:inline distT="0" distB="0" distL="0" distR="0">
            <wp:extent cx="4826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482600" cy="419100"/>
                    </a:xfrm>
                    <a:prstGeom prst="rect">
                      <a:avLst/>
                    </a:prstGeom>
                  </pic:spPr>
                </pic:pic>
              </a:graphicData>
            </a:graphic>
          </wp:inline>
        </w:drawing>
      </w:r>
    </w:p>
    <w:p>
      <w:pPr>
        <w:spacing w:after="0"/>
        <w:ind w:left="0"/>
        <w:jc w:val="left"/>
      </w:pPr>
      <w:r>
        <w:rPr>
          <w:rFonts w:ascii="Times New Roman"/>
          <w:b w:val="false"/>
          <w:i w:val="false"/>
          <w:color w:val="000000"/>
          <w:sz w:val="28"/>
        </w:rPr>
        <w:t>- көрсетілетін қызметті алушы рәсімінің (іс-қимылының) және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(немесе) ҚФБ атауы;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937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393700" cy="431800"/>
                    </a:xfrm>
                    <a:prstGeom prst="rect">
                      <a:avLst/>
                    </a:prstGeom>
                  </pic:spPr>
                </pic:pic>
              </a:graphicData>
            </a:graphic>
          </wp:inline>
        </w:drawing>
      </w:r>
    </w:p>
    <w:p>
      <w:pPr>
        <w:spacing w:after="0"/>
        <w:ind w:left="0"/>
        <w:jc w:val="left"/>
      </w:pPr>
      <w:r>
        <w:rPr>
          <w:rFonts w:ascii="Times New Roman"/>
          <w:b w:val="false"/>
          <w:i w:val="false"/>
          <w:color w:val="000000"/>
          <w:sz w:val="28"/>
        </w:rPr>
        <w:t>- таңдау нұсқасы;</w:t>
      </w:r>
      <w:r>
        <w:br/>
      </w:r>
      <w:r>
        <w:rPr>
          <w:rFonts w:ascii="Times New Roman"/>
          <w:b w:val="false"/>
          <w:i w:val="false"/>
          <w:color w:val="000000"/>
          <w:sz w:val="28"/>
        </w:rPr>
        <w:t>
</w:t>
      </w:r>
      <w:r>
        <w:br/>
      </w:r>
    </w:p>
    <w:p>
      <w:pPr>
        <w:spacing w:after="0"/>
        <w:ind w:left="0"/>
        <w:jc w:val="both"/>
      </w:pPr>
      <w:r>
        <w:drawing>
          <wp:inline distT="0" distB="0" distL="0" distR="0">
            <wp:extent cx="3302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330200" cy="114300"/>
                    </a:xfrm>
                    <a:prstGeom prst="rect">
                      <a:avLst/>
                    </a:prstGeom>
                  </pic:spPr>
                </pic:pic>
              </a:graphicData>
            </a:graphic>
          </wp:inline>
        </w:drawing>
      </w:r>
    </w:p>
    <w:p>
      <w:pPr>
        <w:spacing w:after="0"/>
        <w:ind w:left="0"/>
        <w:jc w:val="left"/>
      </w:pPr>
      <w:r>
        <w:rPr>
          <w:rFonts w:ascii="Times New Roman"/>
          <w:b w:val="false"/>
          <w:i w:val="false"/>
          <w:color w:val="000000"/>
          <w:sz w:val="28"/>
        </w:rPr>
        <w:t>- келесі рәсімге (іс-қимылға) өту.</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 резиденттігін растау"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8-қосымша</w:t>
            </w:r>
          </w:p>
        </w:tc>
      </w:tr>
    </w:tbl>
    <w:bookmarkStart w:name="z440" w:id="349"/>
    <w:p>
      <w:pPr>
        <w:spacing w:after="0"/>
        <w:ind w:left="0"/>
        <w:jc w:val="left"/>
      </w:pPr>
      <w:r>
        <w:rPr>
          <w:rFonts w:ascii="Times New Roman"/>
          <w:b/>
          <w:i w:val="false"/>
          <w:color w:val="000000"/>
        </w:rPr>
        <w:t xml:space="preserve"> ХҚКО арқылы "Қазақстан Республикасының резиденттігін растау"</w:t>
      </w:r>
      <w:r>
        <w:br/>
      </w:r>
      <w:r>
        <w:rPr>
          <w:rFonts w:ascii="Times New Roman"/>
          <w:b/>
          <w:i w:val="false"/>
          <w:color w:val="000000"/>
        </w:rPr>
        <w:t>мемлекеттік қызмет көрсетудің бизнес-үдерістерінің</w:t>
      </w:r>
      <w:r>
        <w:br/>
      </w:r>
      <w:r>
        <w:rPr>
          <w:rFonts w:ascii="Times New Roman"/>
          <w:b/>
          <w:i w:val="false"/>
          <w:color w:val="000000"/>
        </w:rPr>
        <w:t>анықтамалығы</w:t>
      </w:r>
    </w:p>
    <w:bookmarkEnd w:id="349"/>
    <w:p>
      <w:pPr>
        <w:spacing w:after="0"/>
        <w:ind w:left="0"/>
        <w:jc w:val="left"/>
      </w:pPr>
      <w:r>
        <w:br/>
      </w:r>
    </w:p>
    <w:p>
      <w:pPr>
        <w:spacing w:after="0"/>
        <w:ind w:left="0"/>
        <w:jc w:val="both"/>
      </w:pPr>
      <w:r>
        <w:drawing>
          <wp:inline distT="0" distB="0" distL="0" distR="0">
            <wp:extent cx="78105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265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(қызметкерлерінің), халыққа қызмет көрсету орталықтарының, "электрондық үкімет" веб-порталының өзара іс-қимылдары;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80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508000" cy="457200"/>
                    </a:xfrm>
                    <a:prstGeom prst="rect">
                      <a:avLst/>
                    </a:prstGeom>
                  </pic:spPr>
                </pic:pic>
              </a:graphicData>
            </a:graphic>
          </wp:inline>
        </w:drawing>
      </w:r>
    </w:p>
    <w:p>
      <w:pPr>
        <w:spacing w:after="0"/>
        <w:ind w:left="0"/>
        <w:jc w:val="left"/>
      </w:pPr>
      <w:r>
        <w:rPr>
          <w:rFonts w:ascii="Times New Roman"/>
          <w:b w:val="false"/>
          <w:i w:val="false"/>
          <w:color w:val="000000"/>
          <w:sz w:val="28"/>
        </w:rPr>
        <w:t>- мемлекеттік қызмет көрсетудің басталуы немесе аяқталуы;</w:t>
      </w:r>
      <w:r>
        <w:br/>
      </w:r>
      <w:r>
        <w:rPr>
          <w:rFonts w:ascii="Times New Roman"/>
          <w:b w:val="false"/>
          <w:i w:val="false"/>
          <w:color w:val="000000"/>
          <w:sz w:val="28"/>
        </w:rPr>
        <w:t>
</w:t>
      </w:r>
      <w:r>
        <w:br/>
      </w:r>
    </w:p>
    <w:p>
      <w:pPr>
        <w:spacing w:after="0"/>
        <w:ind w:left="0"/>
        <w:jc w:val="both"/>
      </w:pPr>
      <w:r>
        <w:drawing>
          <wp:inline distT="0" distB="0" distL="0" distR="0">
            <wp:extent cx="4826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482600" cy="419100"/>
                    </a:xfrm>
                    <a:prstGeom prst="rect">
                      <a:avLst/>
                    </a:prstGeom>
                  </pic:spPr>
                </pic:pic>
              </a:graphicData>
            </a:graphic>
          </wp:inline>
        </w:drawing>
      </w:r>
    </w:p>
    <w:p>
      <w:pPr>
        <w:spacing w:after="0"/>
        <w:ind w:left="0"/>
        <w:jc w:val="left"/>
      </w:pPr>
      <w:r>
        <w:rPr>
          <w:rFonts w:ascii="Times New Roman"/>
          <w:b w:val="false"/>
          <w:i w:val="false"/>
          <w:color w:val="000000"/>
          <w:sz w:val="28"/>
        </w:rPr>
        <w:t>- көрсетілетін қызметті алушы рәсімінің (іс-қимылының) және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(немесе) ҚФБ атауы;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937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393700" cy="431800"/>
                    </a:xfrm>
                    <a:prstGeom prst="rect">
                      <a:avLst/>
                    </a:prstGeom>
                  </pic:spPr>
                </pic:pic>
              </a:graphicData>
            </a:graphic>
          </wp:inline>
        </w:drawing>
      </w:r>
    </w:p>
    <w:p>
      <w:pPr>
        <w:spacing w:after="0"/>
        <w:ind w:left="0"/>
        <w:jc w:val="left"/>
      </w:pPr>
      <w:r>
        <w:rPr>
          <w:rFonts w:ascii="Times New Roman"/>
          <w:b w:val="false"/>
          <w:i w:val="false"/>
          <w:color w:val="000000"/>
          <w:sz w:val="28"/>
        </w:rPr>
        <w:t>- таңдау нұсқасы;</w:t>
      </w:r>
      <w:r>
        <w:br/>
      </w:r>
      <w:r>
        <w:rPr>
          <w:rFonts w:ascii="Times New Roman"/>
          <w:b w:val="false"/>
          <w:i w:val="false"/>
          <w:color w:val="000000"/>
          <w:sz w:val="28"/>
        </w:rPr>
        <w:t>
</w:t>
      </w:r>
      <w:r>
        <w:br/>
      </w:r>
    </w:p>
    <w:p>
      <w:pPr>
        <w:spacing w:after="0"/>
        <w:ind w:left="0"/>
        <w:jc w:val="both"/>
      </w:pPr>
      <w:r>
        <w:drawing>
          <wp:inline distT="0" distB="0" distL="0" distR="0">
            <wp:extent cx="3302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330200" cy="114300"/>
                    </a:xfrm>
                    <a:prstGeom prst="rect">
                      <a:avLst/>
                    </a:prstGeom>
                  </pic:spPr>
                </pic:pic>
              </a:graphicData>
            </a:graphic>
          </wp:inline>
        </w:drawing>
      </w:r>
    </w:p>
    <w:p>
      <w:pPr>
        <w:spacing w:after="0"/>
        <w:ind w:left="0"/>
        <w:jc w:val="left"/>
      </w:pPr>
      <w:r>
        <w:rPr>
          <w:rFonts w:ascii="Times New Roman"/>
          <w:b w:val="false"/>
          <w:i w:val="false"/>
          <w:color w:val="000000"/>
          <w:sz w:val="28"/>
        </w:rPr>
        <w:t>- келесі рәсімге (іс-қимылға) өту.</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20 қаңтардағы</w:t>
            </w:r>
            <w:r>
              <w:br/>
            </w:r>
            <w:r>
              <w:rPr>
                <w:rFonts w:ascii="Times New Roman"/>
                <w:b w:val="false"/>
                <w:i w:val="false"/>
                <w:color w:val="000000"/>
                <w:sz w:val="20"/>
              </w:rPr>
              <w:t>№ 21 бұйрығына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4 маусымдағы</w:t>
            </w:r>
            <w:r>
              <w:br/>
            </w:r>
            <w:r>
              <w:rPr>
                <w:rFonts w:ascii="Times New Roman"/>
                <w:b w:val="false"/>
                <w:i w:val="false"/>
                <w:color w:val="000000"/>
                <w:sz w:val="20"/>
              </w:rPr>
              <w:t>№ 348 бұйрығына</w:t>
            </w:r>
            <w:r>
              <w:br/>
            </w:r>
            <w:r>
              <w:rPr>
                <w:rFonts w:ascii="Times New Roman"/>
                <w:b w:val="false"/>
                <w:i w:val="false"/>
                <w:color w:val="000000"/>
                <w:sz w:val="20"/>
              </w:rPr>
              <w:t>28-қосымша</w:t>
            </w:r>
          </w:p>
        </w:tc>
      </w:tr>
    </w:tbl>
    <w:bookmarkStart w:name="z443" w:id="350"/>
    <w:p>
      <w:pPr>
        <w:spacing w:after="0"/>
        <w:ind w:left="0"/>
        <w:jc w:val="left"/>
      </w:pPr>
      <w:r>
        <w:rPr>
          <w:rFonts w:ascii="Times New Roman"/>
          <w:b/>
          <w:i w:val="false"/>
          <w:color w:val="000000"/>
        </w:rPr>
        <w:t xml:space="preserve"> Салықтарды және (немесе) өсiмпұлдарды төлеу жөніндегі салық</w:t>
      </w:r>
      <w:r>
        <w:br/>
      </w:r>
      <w:r>
        <w:rPr>
          <w:rFonts w:ascii="Times New Roman"/>
          <w:b/>
          <w:i w:val="false"/>
          <w:color w:val="000000"/>
        </w:rPr>
        <w:t>міндеттемесін орындау мерзімдерін өзгерту"</w:t>
      </w:r>
      <w:r>
        <w:br/>
      </w:r>
      <w:r>
        <w:rPr>
          <w:rFonts w:ascii="Times New Roman"/>
          <w:b/>
          <w:i w:val="false"/>
          <w:color w:val="000000"/>
        </w:rPr>
        <w:t>мемлекеттік көрсетілетін қызмет регламенті</w:t>
      </w:r>
      <w:r>
        <w:br/>
      </w:r>
      <w:r>
        <w:rPr>
          <w:rFonts w:ascii="Times New Roman"/>
          <w:b/>
          <w:i w:val="false"/>
          <w:color w:val="000000"/>
        </w:rPr>
        <w:t>1. Жалпы ережелер</w:t>
      </w:r>
    </w:p>
    <w:bookmarkEnd w:id="350"/>
    <w:bookmarkStart w:name="z445" w:id="351"/>
    <w:p>
      <w:pPr>
        <w:spacing w:after="0"/>
        <w:ind w:left="0"/>
        <w:jc w:val="both"/>
      </w:pPr>
      <w:r>
        <w:rPr>
          <w:rFonts w:ascii="Times New Roman"/>
          <w:b w:val="false"/>
          <w:i w:val="false"/>
          <w:color w:val="000000"/>
          <w:sz w:val="28"/>
        </w:rPr>
        <w:t xml:space="preserve">
      1. "Салықтарды және (немесе) өсiмпұлдарды төлеу жөніндегі салық міндеттемесін орындау мерзімдерін өзгерту" мемлекеттік көрсетілетін қызметті (бұдан әрі – мемлекеттік көрсетілетін қызмет) "Қазақстан Республикасының мемлекеттік кірістер органдары көрсететін мемлекеттік көрсетілетін қызметтер стандарттарын бекіту туралы" Қазақстан Республикасы Қаржы министрінің 2015 жылғы 27 сәуірдегі № 284 </w:t>
      </w:r>
      <w:r>
        <w:rPr>
          <w:rFonts w:ascii="Times New Roman"/>
          <w:b w:val="false"/>
          <w:i w:val="false"/>
          <w:color w:val="000000"/>
          <w:sz w:val="28"/>
        </w:rPr>
        <w:t>бұйрығымен</w:t>
      </w:r>
      <w:r>
        <w:rPr>
          <w:rFonts w:ascii="Times New Roman"/>
          <w:b w:val="false"/>
          <w:i w:val="false"/>
          <w:color w:val="000000"/>
          <w:sz w:val="28"/>
        </w:rPr>
        <w:t xml:space="preserve"> бекітілген "Салықтарды және (немесе) өсiмпұлдарды төлеу жөніндегі салық міндеттемесін орындау мерзімдерін өзгерту" Мемлекеттік көрсетілетін қызмет стандарты (бұдан әрі – Стандарт) негізінде (Нормативтік құқықтық актілердің мемлекеттік тізілімінде № 11273 тіркелген) Қазақстан Республикасының Қаржы министрлігі және Қазақстан Республикасының Қаржы министрлігі Мемлекеттік кірістер комитетінің аумақтық органдары (бұдан әрі – көрсетілетін қызметті беруші) көрсетеді.</w:t>
      </w:r>
    </w:p>
    <w:bookmarkEnd w:id="351"/>
    <w:p>
      <w:pPr>
        <w:spacing w:after="0"/>
        <w:ind w:left="0"/>
        <w:jc w:val="both"/>
      </w:pPr>
      <w:r>
        <w:rPr>
          <w:rFonts w:ascii="Times New Roman"/>
          <w:b w:val="false"/>
          <w:i w:val="false"/>
          <w:color w:val="000000"/>
          <w:sz w:val="28"/>
        </w:rPr>
        <w:t>
      Құжаттарды қабылдау және мемлекеттік қызмет көрсету нәтижесін беру:</w:t>
      </w:r>
    </w:p>
    <w:bookmarkStart w:name="z446" w:id="352"/>
    <w:p>
      <w:pPr>
        <w:spacing w:after="0"/>
        <w:ind w:left="0"/>
        <w:jc w:val="both"/>
      </w:pPr>
      <w:r>
        <w:rPr>
          <w:rFonts w:ascii="Times New Roman"/>
          <w:b w:val="false"/>
          <w:i w:val="false"/>
          <w:color w:val="000000"/>
          <w:sz w:val="28"/>
        </w:rPr>
        <w:t>
      1) көрсетілетін қызметті берушінің кеңсесі арқылы;</w:t>
      </w:r>
    </w:p>
    <w:bookmarkEnd w:id="352"/>
    <w:bookmarkStart w:name="z447" w:id="353"/>
    <w:p>
      <w:pPr>
        <w:spacing w:after="0"/>
        <w:ind w:left="0"/>
        <w:jc w:val="both"/>
      </w:pPr>
      <w:r>
        <w:rPr>
          <w:rFonts w:ascii="Times New Roman"/>
          <w:b w:val="false"/>
          <w:i w:val="false"/>
          <w:color w:val="000000"/>
          <w:sz w:val="28"/>
        </w:rPr>
        <w:t>
      2) Қазақстан Республикасы Инвестициялар және даму министрлігі Байланыс, ақпарат және ақпараттандыру комитетінің "Халыққа қызмет көрсету орталығы" шаруашылық жүргізу құқығындағы республикалық мемлекеттік кәсіпорыны (бұдан әрі – ХҚКО) арқылы;</w:t>
      </w:r>
    </w:p>
    <w:bookmarkEnd w:id="353"/>
    <w:bookmarkStart w:name="z448" w:id="354"/>
    <w:p>
      <w:pPr>
        <w:spacing w:after="0"/>
        <w:ind w:left="0"/>
        <w:jc w:val="both"/>
      </w:pPr>
      <w:r>
        <w:rPr>
          <w:rFonts w:ascii="Times New Roman"/>
          <w:b w:val="false"/>
          <w:i w:val="false"/>
          <w:color w:val="000000"/>
          <w:sz w:val="28"/>
        </w:rPr>
        <w:t>
      3) "электрондық үкімет" веб-порталы www.egov.kz (бұдан әрі – портал) арқылы жүзеге асырылады.</w:t>
      </w:r>
    </w:p>
    <w:bookmarkEnd w:id="354"/>
    <w:bookmarkStart w:name="z449" w:id="355"/>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bookmarkEnd w:id="355"/>
    <w:bookmarkStart w:name="z450" w:id="356"/>
    <w:p>
      <w:pPr>
        <w:spacing w:after="0"/>
        <w:ind w:left="0"/>
        <w:jc w:val="both"/>
      </w:pPr>
      <w:r>
        <w:rPr>
          <w:rFonts w:ascii="Times New Roman"/>
          <w:b w:val="false"/>
          <w:i w:val="false"/>
          <w:color w:val="000000"/>
          <w:sz w:val="28"/>
        </w:rPr>
        <w:t>
      3. Мемлекеттік қызметті көрсету нәтижесі:</w:t>
      </w:r>
    </w:p>
    <w:bookmarkEnd w:id="356"/>
    <w:p>
      <w:pPr>
        <w:spacing w:after="0"/>
        <w:ind w:left="0"/>
        <w:jc w:val="both"/>
      </w:pPr>
      <w:r>
        <w:rPr>
          <w:rFonts w:ascii="Times New Roman"/>
          <w:b w:val="false"/>
          <w:i w:val="false"/>
          <w:color w:val="000000"/>
          <w:sz w:val="28"/>
        </w:rPr>
        <w:t>
      мыналар:</w:t>
      </w:r>
    </w:p>
    <w:p>
      <w:pPr>
        <w:spacing w:after="0"/>
        <w:ind w:left="0"/>
        <w:jc w:val="both"/>
      </w:pPr>
      <w:r>
        <w:rPr>
          <w:rFonts w:ascii="Times New Roman"/>
          <w:b w:val="false"/>
          <w:i w:val="false"/>
          <w:color w:val="000000"/>
          <w:sz w:val="28"/>
        </w:rPr>
        <w:t>
      салық төлеушімен келісілген салықтарды және (немесе) өсімпұлдарды төлеу мерзімдерін белгілейтін және осы шешімнің ажырамас бөлігі болып табылатын салық міндеттемесін орындау кестесімен қоса салықтарды және (немесе) өсімпұлдарды төлеу мерзімдерін өзгерту туралы;</w:t>
      </w:r>
    </w:p>
    <w:p>
      <w:pPr>
        <w:spacing w:after="0"/>
        <w:ind w:left="0"/>
        <w:jc w:val="both"/>
      </w:pPr>
      <w:r>
        <w:rPr>
          <w:rFonts w:ascii="Times New Roman"/>
          <w:b w:val="false"/>
          <w:i w:val="false"/>
          <w:color w:val="000000"/>
          <w:sz w:val="28"/>
        </w:rPr>
        <w:t>
      салық төлеушімен келісілген салықтарды, бюджетке төленетін басқа да міндетті төлемдерді және (немесе) өсімпұлдарды төлеу мерзімдерін белгілейтін және осы шешімнің ажырамас бөлігі болып табылатын салық міндеттемесін орындау кестесімен қоса салықтық тексеру нәтижелері туралы хабарламада көрсетілген салықтардың, бюджетке төленетін басқа да міндетті төлемдердің және (немесе) өсімпұлдардың есептелген сомаларын төлеу бойынша салық міндеттемесін орындау мерзімдерін өзгерту туралы;</w:t>
      </w:r>
    </w:p>
    <w:p>
      <w:pPr>
        <w:spacing w:after="0"/>
        <w:ind w:left="0"/>
        <w:jc w:val="both"/>
      </w:pPr>
      <w:r>
        <w:rPr>
          <w:rFonts w:ascii="Times New Roman"/>
          <w:b w:val="false"/>
          <w:i w:val="false"/>
          <w:color w:val="000000"/>
          <w:sz w:val="28"/>
        </w:rPr>
        <w:t>
      салықтарды және (немесе) өсiмпұлдарды төлеу жөніндегі салық міндеттемесін орындау мерзімдерін өзгертуден бас тарту туралы;</w:t>
      </w:r>
    </w:p>
    <w:p>
      <w:pPr>
        <w:spacing w:after="0"/>
        <w:ind w:left="0"/>
        <w:jc w:val="both"/>
      </w:pPr>
      <w:r>
        <w:rPr>
          <w:rFonts w:ascii="Times New Roman"/>
          <w:b w:val="false"/>
          <w:i w:val="false"/>
          <w:color w:val="000000"/>
          <w:sz w:val="28"/>
        </w:rPr>
        <w:t>
      бас тарту негіздерін көрсете отырып, салықтық тексеру нәтижелері туралы хабарламада көрсетілген салықтардың, бюджетке төленетін басқа да міндетті төлемдердің және (немесе) өсімпұлдардың есептелген сомалары бойынша салық міндеттемесін орындау мерзімдерін өзгертуден бас тарту туралы;</w:t>
      </w:r>
    </w:p>
    <w:p>
      <w:pPr>
        <w:spacing w:after="0"/>
        <w:ind w:left="0"/>
        <w:jc w:val="both"/>
      </w:pPr>
      <w:r>
        <w:rPr>
          <w:rFonts w:ascii="Times New Roman"/>
          <w:b w:val="false"/>
          <w:i w:val="false"/>
          <w:color w:val="000000"/>
          <w:sz w:val="28"/>
        </w:rPr>
        <w:t>
      импортталатын тауарларға қосымша құн салығын (бұдан әрі – ҚҚС) төлеу мерзімін өзгерту туралы шешімді беру;</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негіздемелер бойынша уәжделген бас тарту болып табылады.</w:t>
      </w:r>
    </w:p>
    <w:p>
      <w:pPr>
        <w:spacing w:after="0"/>
        <w:ind w:left="0"/>
        <w:jc w:val="both"/>
      </w:pPr>
      <w:r>
        <w:rPr>
          <w:rFonts w:ascii="Times New Roman"/>
          <w:b w:val="false"/>
          <w:i w:val="false"/>
          <w:color w:val="000000"/>
          <w:sz w:val="28"/>
        </w:rPr>
        <w:t>
      Мемлекеттік қызметті көрсету нәтижесін беру нысаны: электрондық және (немесе) қағаз түрінде.</w:t>
      </w:r>
    </w:p>
    <w:bookmarkStart w:name="z451" w:id="357"/>
    <w:p>
      <w:pPr>
        <w:spacing w:after="0"/>
        <w:ind w:left="0"/>
        <w:jc w:val="left"/>
      </w:pPr>
      <w:r>
        <w:rPr>
          <w:rFonts w:ascii="Times New Roman"/>
          <w:b/>
          <w:i w:val="false"/>
          <w:color w:val="000000"/>
        </w:rPr>
        <w:t xml:space="preserve"> 2.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 іс-қимыл</w:t>
      </w:r>
      <w:r>
        <w:br/>
      </w:r>
      <w:r>
        <w:rPr>
          <w:rFonts w:ascii="Times New Roman"/>
          <w:b/>
          <w:i w:val="false"/>
          <w:color w:val="000000"/>
        </w:rPr>
        <w:t>тәртібі</w:t>
      </w:r>
    </w:p>
    <w:bookmarkEnd w:id="357"/>
    <w:bookmarkStart w:name="z452" w:id="358"/>
    <w:p>
      <w:pPr>
        <w:spacing w:after="0"/>
        <w:ind w:left="0"/>
        <w:jc w:val="both"/>
      </w:pPr>
      <w:r>
        <w:rPr>
          <w:rFonts w:ascii="Times New Roman"/>
          <w:b w:val="false"/>
          <w:i w:val="false"/>
          <w:color w:val="000000"/>
          <w:sz w:val="28"/>
        </w:rPr>
        <w:t xml:space="preserve">
      4. Мемлекеттік қызметті көрсету бойынша рәсімдерді (іс-қимылдарды) бастау үшін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қағаз жеткізгіште ұсынуы негіздеме болып табылады.</w:t>
      </w:r>
    </w:p>
    <w:bookmarkEnd w:id="358"/>
    <w:bookmarkStart w:name="z453" w:id="359"/>
    <w:p>
      <w:pPr>
        <w:spacing w:after="0"/>
        <w:ind w:left="0"/>
        <w:jc w:val="both"/>
      </w:pPr>
      <w:r>
        <w:rPr>
          <w:rFonts w:ascii="Times New Roman"/>
          <w:b w:val="false"/>
          <w:i w:val="false"/>
          <w:color w:val="000000"/>
          <w:sz w:val="28"/>
        </w:rPr>
        <w:t>
      5. Мемлекеттік қызметті көрсету процесіндегі рәсімдер (іс-қимылдар):</w:t>
      </w:r>
    </w:p>
    <w:bookmarkEnd w:id="359"/>
    <w:bookmarkStart w:name="z454" w:id="360"/>
    <w:p>
      <w:pPr>
        <w:spacing w:after="0"/>
        <w:ind w:left="0"/>
        <w:jc w:val="both"/>
      </w:pPr>
      <w:r>
        <w:rPr>
          <w:rFonts w:ascii="Times New Roman"/>
          <w:b w:val="false"/>
          <w:i w:val="false"/>
          <w:color w:val="000000"/>
          <w:sz w:val="28"/>
        </w:rPr>
        <w:t>
      1) көрсетілетін қызметті берушінің іс-қағаздарды жүргізуге жауапты қызметкері:</w:t>
      </w:r>
    </w:p>
    <w:bookmarkEnd w:id="360"/>
    <w:p>
      <w:pPr>
        <w:spacing w:after="0"/>
        <w:ind w:left="0"/>
        <w:jc w:val="both"/>
      </w:pPr>
      <w:r>
        <w:rPr>
          <w:rFonts w:ascii="Times New Roman"/>
          <w:b w:val="false"/>
          <w:i w:val="false"/>
          <w:color w:val="000000"/>
          <w:sz w:val="28"/>
        </w:rPr>
        <w:t xml:space="preserve">
      көрсетілетін қызметті алушы табыс еткен құжаттарды қабылдайды, тексереді, электрондық құжат айналымы жүйесінде тіркейді – 10 (он) минут; </w:t>
      </w:r>
    </w:p>
    <w:p>
      <w:pPr>
        <w:spacing w:after="0"/>
        <w:ind w:left="0"/>
        <w:jc w:val="both"/>
      </w:pPr>
      <w:r>
        <w:rPr>
          <w:rFonts w:ascii="Times New Roman"/>
          <w:b w:val="false"/>
          <w:i w:val="false"/>
          <w:color w:val="000000"/>
          <w:sz w:val="28"/>
        </w:rPr>
        <w:t xml:space="preserve">
      салықтық өтініштің екінші данасына жауапты қызметкер құжаттың қабылданған күнін, құжаттың кіріс нөмірін, өзінің аты-жөнін көрсетеді және оған қолын қояды – 5 (бес) минут; </w:t>
      </w:r>
    </w:p>
    <w:p>
      <w:pPr>
        <w:spacing w:after="0"/>
        <w:ind w:left="0"/>
        <w:jc w:val="both"/>
      </w:pPr>
      <w:r>
        <w:rPr>
          <w:rFonts w:ascii="Times New Roman"/>
          <w:b w:val="false"/>
          <w:i w:val="false"/>
          <w:color w:val="000000"/>
          <w:sz w:val="28"/>
        </w:rPr>
        <w:t xml:space="preserve">
      көрсетілетін қызметті алушыға, осы Мемлекеттік көрсетілетін қызмет регламентінің </w:t>
      </w:r>
      <w:r>
        <w:rPr>
          <w:rFonts w:ascii="Times New Roman"/>
          <w:b w:val="false"/>
          <w:i w:val="false"/>
          <w:color w:val="000000"/>
          <w:sz w:val="28"/>
        </w:rPr>
        <w:t>1-қосымшасына</w:t>
      </w:r>
      <w:r>
        <w:rPr>
          <w:rFonts w:ascii="Times New Roman"/>
          <w:b w:val="false"/>
          <w:i w:val="false"/>
          <w:color w:val="000000"/>
          <w:sz w:val="28"/>
        </w:rPr>
        <w:t xml:space="preserve"> сәйкес салықтық өтініштің қабылданғаны туралы талон (бұдан әрі – талон) береді – 5 (бес) минут; </w:t>
      </w:r>
    </w:p>
    <w:bookmarkStart w:name="z455" w:id="361"/>
    <w:p>
      <w:pPr>
        <w:spacing w:after="0"/>
        <w:ind w:left="0"/>
        <w:jc w:val="both"/>
      </w:pPr>
      <w:r>
        <w:rPr>
          <w:rFonts w:ascii="Times New Roman"/>
          <w:b w:val="false"/>
          <w:i w:val="false"/>
          <w:color w:val="000000"/>
          <w:sz w:val="28"/>
        </w:rPr>
        <w:t>
      2) көрсетілетін қызметті берушінің мемлекеттік көрсетілетін қызметті көрсетуге жауапты қызметкері құжаттарды өңдейді және көрсетілетін қызметті берушінің комиссия отырысын жүргізуді ұйымдастырады, көрсетілетін қызметті берушінің комиссия отырысының хаттамасын қалыптастырады, хаттаманы келіседі, шешімді не болмаса бас тарту туралы уәжделген жауапты қалыптастырады:</w:t>
      </w:r>
    </w:p>
    <w:bookmarkEnd w:id="361"/>
    <w:p>
      <w:pPr>
        <w:spacing w:after="0"/>
        <w:ind w:left="0"/>
        <w:jc w:val="both"/>
      </w:pPr>
      <w:r>
        <w:rPr>
          <w:rFonts w:ascii="Times New Roman"/>
          <w:b w:val="false"/>
          <w:i w:val="false"/>
          <w:color w:val="000000"/>
          <w:sz w:val="28"/>
        </w:rPr>
        <w:t>
      салықтық тексеру нәтижелері туралы хабарламада көрсетілген салықтарды және (немесе) өсімпұлдарды төлеу бойынша, салықтардың, бюджетке төленетін басқа да міндетті төлемдердің және (немесе) өсімпұлдардың есептелген сомаларын төлеу бойынша салық міндеттемесін орындау мерзімдерін ұзарту үшін – күнтізбелік 15 (он бес) күннен кешіктірмей;</w:t>
      </w:r>
    </w:p>
    <w:p>
      <w:pPr>
        <w:spacing w:after="0"/>
        <w:ind w:left="0"/>
        <w:jc w:val="both"/>
      </w:pPr>
      <w:r>
        <w:rPr>
          <w:rFonts w:ascii="Times New Roman"/>
          <w:b w:val="false"/>
          <w:i w:val="false"/>
          <w:color w:val="000000"/>
          <w:sz w:val="28"/>
        </w:rPr>
        <w:t>
      импортталатын тауарларға ҚҚС төлеу мерзімін ұзарту үшін – 5 (бес) жұмыс күні ішінде;</w:t>
      </w:r>
    </w:p>
    <w:bookmarkStart w:name="z456" w:id="362"/>
    <w:p>
      <w:pPr>
        <w:spacing w:after="0"/>
        <w:ind w:left="0"/>
        <w:jc w:val="both"/>
      </w:pPr>
      <w:r>
        <w:rPr>
          <w:rFonts w:ascii="Times New Roman"/>
          <w:b w:val="false"/>
          <w:i w:val="false"/>
          <w:color w:val="000000"/>
          <w:sz w:val="28"/>
        </w:rPr>
        <w:t>
      3) көрсетілетін қызметті берушінің ісқағаздарын жүргізуге жауапты қызметкері шығыс құжатты тіркейді және көрсетілетін қызметті алушыға береді немесе оны пошта байланысы арқылы жолдайды. Шешімді жоғары тұрған мемлекеттік кірістер органы қабылдаған жағдайда, ол көрсетілетін қызметті алушының тіркеу есебіне алынған жері бойынша мемлекеттік кірістер органына пошта байланысы арқылы жолданады – 1 (бір) күн ішінде.</w:t>
      </w:r>
    </w:p>
    <w:bookmarkEnd w:id="362"/>
    <w:bookmarkStart w:name="z457" w:id="363"/>
    <w:p>
      <w:pPr>
        <w:spacing w:after="0"/>
        <w:ind w:left="0"/>
        <w:jc w:val="left"/>
      </w:pPr>
      <w:r>
        <w:rPr>
          <w:rFonts w:ascii="Times New Roman"/>
          <w:b/>
          <w:i w:val="false"/>
          <w:color w:val="000000"/>
        </w:rPr>
        <w:t xml:space="preserve"> 3. Мемлекеттік қызмет көрсету үдерісінде халыққа қызмет көрсету</w:t>
      </w:r>
      <w:r>
        <w:br/>
      </w:r>
      <w:r>
        <w:rPr>
          <w:rFonts w:ascii="Times New Roman"/>
          <w:b/>
          <w:i w:val="false"/>
          <w:color w:val="000000"/>
        </w:rPr>
        <w:t>орталығымен және (немесе) өзге де көрсетілетін қызметті</w:t>
      </w:r>
      <w:r>
        <w:br/>
      </w:r>
      <w:r>
        <w:rPr>
          <w:rFonts w:ascii="Times New Roman"/>
          <w:b/>
          <w:i w:val="false"/>
          <w:color w:val="000000"/>
        </w:rPr>
        <w:t>берушілермен өзара іс-қимыл тәртібі, сондай-ақ ақпараттық</w:t>
      </w:r>
      <w:r>
        <w:br/>
      </w:r>
      <w:r>
        <w:rPr>
          <w:rFonts w:ascii="Times New Roman"/>
          <w:b/>
          <w:i w:val="false"/>
          <w:color w:val="000000"/>
        </w:rPr>
        <w:t>жүйелерді пайдалану тәртібі</w:t>
      </w:r>
    </w:p>
    <w:bookmarkEnd w:id="363"/>
    <w:bookmarkStart w:name="z458" w:id="364"/>
    <w:p>
      <w:pPr>
        <w:spacing w:after="0"/>
        <w:ind w:left="0"/>
        <w:jc w:val="both"/>
      </w:pPr>
      <w:r>
        <w:rPr>
          <w:rFonts w:ascii="Times New Roman"/>
          <w:b w:val="false"/>
          <w:i w:val="false"/>
          <w:color w:val="000000"/>
          <w:sz w:val="28"/>
        </w:rPr>
        <w:t>
      6. Көрсетілетін қызметті алушы қағаз түрінде өзі келіп ХҚКО құжаттарды ұсынған кезде мемлекеттік қызмет көрсету жөніндегі көрсетілетін қызметті берушінің рәсімдері (әрекеттері):</w:t>
      </w:r>
    </w:p>
    <w:bookmarkEnd w:id="364"/>
    <w:bookmarkStart w:name="z459" w:id="365"/>
    <w:p>
      <w:pPr>
        <w:spacing w:after="0"/>
        <w:ind w:left="0"/>
        <w:jc w:val="both"/>
      </w:pPr>
      <w:r>
        <w:rPr>
          <w:rFonts w:ascii="Times New Roman"/>
          <w:b w:val="false"/>
          <w:i w:val="false"/>
          <w:color w:val="000000"/>
          <w:sz w:val="28"/>
        </w:rPr>
        <w:t>
      1) ХҚКО қызметкері көрсетілетін қызметті алушы ХҚКО ұсынған құжаттарды қабылдайды, тексереді және тіркейді және оларды қабылдағаны туралы қолхат береді – 15 (он бес) минут;</w:t>
      </w:r>
    </w:p>
    <w:bookmarkEnd w:id="365"/>
    <w:p>
      <w:pPr>
        <w:spacing w:after="0"/>
        <w:ind w:left="0"/>
        <w:jc w:val="both"/>
      </w:pPr>
      <w:r>
        <w:rPr>
          <w:rFonts w:ascii="Times New Roman"/>
          <w:b w:val="false"/>
          <w:i w:val="false"/>
          <w:color w:val="000000"/>
          <w:sz w:val="28"/>
        </w:rPr>
        <w:t>
      көрсетілетін қызметті берушіге ақпараттық жүйе арқылы ХҚКО қызметкері электрондық цифрлық қолымен (бұдан әрі – ЭЦҚ) куәландырылған электронды көшірме нысанында құжатты жолдайды;</w:t>
      </w:r>
    </w:p>
    <w:bookmarkStart w:name="z460" w:id="366"/>
    <w:p>
      <w:pPr>
        <w:spacing w:after="0"/>
        <w:ind w:left="0"/>
        <w:jc w:val="both"/>
      </w:pPr>
      <w:r>
        <w:rPr>
          <w:rFonts w:ascii="Times New Roman"/>
          <w:b w:val="false"/>
          <w:i w:val="false"/>
          <w:color w:val="000000"/>
          <w:sz w:val="28"/>
        </w:rPr>
        <w:t>
      2) көрсетілетін қызметті беруші келіп түскен құжатты өңдейді, ақпараттық жүйе арқылы ХҚКО-на ЭЦҚ куәландырылған электронды нысанында шығыс құжатты жолдайды;</w:t>
      </w:r>
    </w:p>
    <w:bookmarkEnd w:id="366"/>
    <w:bookmarkStart w:name="z461" w:id="367"/>
    <w:p>
      <w:pPr>
        <w:spacing w:after="0"/>
        <w:ind w:left="0"/>
        <w:jc w:val="both"/>
      </w:pPr>
      <w:r>
        <w:rPr>
          <w:rFonts w:ascii="Times New Roman"/>
          <w:b w:val="false"/>
          <w:i w:val="false"/>
          <w:color w:val="000000"/>
          <w:sz w:val="28"/>
        </w:rPr>
        <w:t>
      3) ХҚКО қызметкері қолхатпен көрсетілетін қызметті алушы жүгінген кезде шығыс құжатын береді – 15 (он бес) минут.</w:t>
      </w:r>
    </w:p>
    <w:bookmarkEnd w:id="367"/>
    <w:bookmarkStart w:name="z462" w:id="368"/>
    <w:p>
      <w:pPr>
        <w:spacing w:after="0"/>
        <w:ind w:left="0"/>
        <w:jc w:val="left"/>
      </w:pPr>
      <w:r>
        <w:rPr>
          <w:rFonts w:ascii="Times New Roman"/>
          <w:b/>
          <w:i w:val="false"/>
          <w:color w:val="000000"/>
        </w:rPr>
        <w:t xml:space="preserve"> 4.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 өзара</w:t>
      </w:r>
      <w:r>
        <w:br/>
      </w:r>
      <w:r>
        <w:rPr>
          <w:rFonts w:ascii="Times New Roman"/>
          <w:b/>
          <w:i w:val="false"/>
          <w:color w:val="000000"/>
        </w:rPr>
        <w:t>іс-қимыл тәртібі</w:t>
      </w:r>
    </w:p>
    <w:bookmarkEnd w:id="368"/>
    <w:bookmarkStart w:name="z463" w:id="369"/>
    <w:p>
      <w:pPr>
        <w:spacing w:after="0"/>
        <w:ind w:left="0"/>
        <w:jc w:val="both"/>
      </w:pPr>
      <w:r>
        <w:rPr>
          <w:rFonts w:ascii="Times New Roman"/>
          <w:b w:val="false"/>
          <w:i w:val="false"/>
          <w:color w:val="000000"/>
          <w:sz w:val="28"/>
        </w:rPr>
        <w:t>
      7. Мемлекеттік қызмет көрсету үдерісіне көрсетілетін қызметті берушінің қызметкерлері қатысады.</w:t>
      </w:r>
    </w:p>
    <w:bookmarkEnd w:id="369"/>
    <w:bookmarkStart w:name="z464" w:id="370"/>
    <w:p>
      <w:pPr>
        <w:spacing w:after="0"/>
        <w:ind w:left="0"/>
        <w:jc w:val="both"/>
      </w:pPr>
      <w:r>
        <w:rPr>
          <w:rFonts w:ascii="Times New Roman"/>
          <w:b w:val="false"/>
          <w:i w:val="false"/>
          <w:color w:val="000000"/>
          <w:sz w:val="28"/>
        </w:rPr>
        <w:t>
      8. Көрсетілетін қызметті берушінің іс-қағаздарды жүргізуге жауапты қызметкері, көрсетілетін қызметті алушы табыс еткен құжаттарды қабылдайды, тексереді және тіркейді.</w:t>
      </w:r>
    </w:p>
    <w:bookmarkEnd w:id="370"/>
    <w:bookmarkStart w:name="z465" w:id="371"/>
    <w:p>
      <w:pPr>
        <w:spacing w:after="0"/>
        <w:ind w:left="0"/>
        <w:jc w:val="both"/>
      </w:pPr>
      <w:r>
        <w:rPr>
          <w:rFonts w:ascii="Times New Roman"/>
          <w:b w:val="false"/>
          <w:i w:val="false"/>
          <w:color w:val="000000"/>
          <w:sz w:val="28"/>
        </w:rPr>
        <w:t>
      9. Көрсетілетін қызметті берушінің іс-қағаздарды жүргізуге жауапты қызметкері құжаттарды көрсетілетін қызметті берушінің мемлекеттік көрсетілетін қызметті көрсетуге жауапты қызметкеріне береді.</w:t>
      </w:r>
    </w:p>
    <w:bookmarkEnd w:id="371"/>
    <w:bookmarkStart w:name="z466" w:id="372"/>
    <w:p>
      <w:pPr>
        <w:spacing w:after="0"/>
        <w:ind w:left="0"/>
        <w:jc w:val="both"/>
      </w:pPr>
      <w:r>
        <w:rPr>
          <w:rFonts w:ascii="Times New Roman"/>
          <w:b w:val="false"/>
          <w:i w:val="false"/>
          <w:color w:val="000000"/>
          <w:sz w:val="28"/>
        </w:rPr>
        <w:t xml:space="preserve">
      10. Көрсетілетін қызметті берушінің ісқағаздарын жүргізуге жауапты қызметкері шығыс құжатты тіркейді және көрсетілетін қызметті алушыға береді немесе оны пошта байланысы арқылы жолдайды. Шешімді жоғары тұрған мемлекеттік кірістер органы қабылдаған жағдайда, ол көрсетілетін қызметті алушының тіркеу есебіне алынған жері бойынша мемлекеттік кірістер органына пошта байланысы арқылы жолданады. </w:t>
      </w:r>
    </w:p>
    <w:bookmarkEnd w:id="372"/>
    <w:bookmarkStart w:name="z467" w:id="373"/>
    <w:p>
      <w:pPr>
        <w:spacing w:after="0"/>
        <w:ind w:left="0"/>
        <w:jc w:val="both"/>
      </w:pPr>
      <w:r>
        <w:rPr>
          <w:rFonts w:ascii="Times New Roman"/>
          <w:b w:val="false"/>
          <w:i w:val="false"/>
          <w:color w:val="000000"/>
          <w:sz w:val="28"/>
        </w:rPr>
        <w:t xml:space="preserve">
      11. "Салықтарды және (немесе) өсімпұлдарды төлеу жөніндегі салық міндеттемесін орындау мерзімдерін өзгерту" мемлекеттік қызмет көрсетудің бизнес-үдерістерінің анықтамалығы осы Мемлекеттік көрсетілетін қызмет регламентінің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3-қосымшаларында</w:t>
      </w:r>
      <w:r>
        <w:rPr>
          <w:rFonts w:ascii="Times New Roman"/>
          <w:b w:val="false"/>
          <w:i w:val="false"/>
          <w:color w:val="000000"/>
          <w:sz w:val="28"/>
        </w:rPr>
        <w:t xml:space="preserve"> келтірілген.</w:t>
      </w:r>
    </w:p>
    <w:bookmarkEnd w:id="3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"Салықтарды және (немесе) өсімпұлдарды</w:t>
            </w:r>
            <w:r>
              <w:br/>
            </w:r>
            <w:r>
              <w:rPr>
                <w:rFonts w:ascii="Times New Roman"/>
                <w:b w:val="false"/>
                <w:i w:val="false"/>
                <w:color w:val="000000"/>
                <w:sz w:val="20"/>
              </w:rPr>
              <w:t>төлеу жөніндегі салық міндеттемесін</w:t>
            </w:r>
            <w:r>
              <w:br/>
            </w:r>
            <w:r>
              <w:rPr>
                <w:rFonts w:ascii="Times New Roman"/>
                <w:b w:val="false"/>
                <w:i w:val="false"/>
                <w:color w:val="000000"/>
                <w:sz w:val="20"/>
              </w:rPr>
              <w:t>орындау мерзімдерін өзгерту"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p>
      <w:pPr>
        <w:spacing w:after="0"/>
        <w:ind w:left="0"/>
        <w:jc w:val="both"/>
      </w:pPr>
      <w:r>
        <w:rPr>
          <w:rFonts w:ascii="Times New Roman"/>
          <w:b w:val="false"/>
          <w:i w:val="false"/>
          <w:color w:val="000000"/>
          <w:sz w:val="28"/>
        </w:rPr>
        <w:t>
      нысан</w:t>
      </w:r>
    </w:p>
    <w:bookmarkStart w:name="z469" w:id="374"/>
    <w:p>
      <w:pPr>
        <w:spacing w:after="0"/>
        <w:ind w:left="0"/>
        <w:jc w:val="left"/>
      </w:pPr>
      <w:r>
        <w:rPr>
          <w:rFonts w:ascii="Times New Roman"/>
          <w:b/>
          <w:i w:val="false"/>
          <w:color w:val="000000"/>
        </w:rPr>
        <w:t xml:space="preserve"> Салықтық өтініштің қабылданғаны туралы талон</w:t>
      </w:r>
    </w:p>
    <w:bookmarkEnd w:id="3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1176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1117600" cy="990600"/>
                          </a:xfrm>
                          <a:prstGeom prst="rect">
                            <a:avLst/>
                          </a:prstGeom>
                        </pic:spPr>
                      </pic:pic>
                    </a:graphicData>
                  </a:graphic>
                </wp:inline>
              </w:drawing>
            </w:r>
          </w:p>
          <w:p>
            <w:pPr>
              <w:spacing w:after="0"/>
              <w:ind w:left="0"/>
              <w:jc w:val="both"/>
            </w:pPr>
            <w:r>
              <w:rPr>
                <w:rFonts w:ascii="Times New Roman"/>
                <w:b w:val="false"/>
                <w:i w:val="false"/>
                <w:color w:val="000000"/>
                <w:sz w:val="20"/>
              </w:rPr>
              <w:t>Қазақстан Республикасы Қаржы министрлігі Мемлекеттік кірістер комитетінің ________________ облысы (қаласы) бойынша Мемлекеттік кірістер департаментінің __________________________________ бойынша Мемлекеттік кірістер басқармасы</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Салық төлеушінің атауы және ЖСН/БСН: ________________________________</w:t>
            </w:r>
          </w:p>
          <w:p>
            <w:pPr>
              <w:spacing w:after="20"/>
              <w:ind w:left="20"/>
              <w:jc w:val="both"/>
            </w:pPr>
            <w:r>
              <w:rPr>
                <w:rFonts w:ascii="Times New Roman"/>
                <w:b w:val="false"/>
                <w:i w:val="false"/>
                <w:color w:val="000000"/>
                <w:sz w:val="20"/>
              </w:rPr>
              <w:t>
_____________________________________________________________________</w:t>
            </w:r>
          </w:p>
          <w:p>
            <w:pPr>
              <w:spacing w:after="20"/>
              <w:ind w:left="20"/>
              <w:jc w:val="both"/>
            </w:pPr>
            <w:r>
              <w:rPr>
                <w:rFonts w:ascii="Times New Roman"/>
                <w:b w:val="false"/>
                <w:i w:val="false"/>
                <w:color w:val="000000"/>
                <w:sz w:val="20"/>
              </w:rPr>
              <w:t>
Кіріс құжаттың атауы: _______________________________________________</w:t>
            </w:r>
          </w:p>
          <w:p>
            <w:pPr>
              <w:spacing w:after="20"/>
              <w:ind w:left="20"/>
              <w:jc w:val="both"/>
            </w:pPr>
            <w:r>
              <w:rPr>
                <w:rFonts w:ascii="Times New Roman"/>
                <w:b w:val="false"/>
                <w:i w:val="false"/>
                <w:color w:val="000000"/>
                <w:sz w:val="20"/>
              </w:rPr>
              <w:t>
_____________________________________________________________________</w:t>
            </w:r>
          </w:p>
          <w:p>
            <w:pPr>
              <w:spacing w:after="20"/>
              <w:ind w:left="20"/>
              <w:jc w:val="both"/>
            </w:pPr>
            <w:r>
              <w:rPr>
                <w:rFonts w:ascii="Times New Roman"/>
                <w:b w:val="false"/>
                <w:i w:val="false"/>
                <w:color w:val="000000"/>
                <w:sz w:val="20"/>
              </w:rPr>
              <w:t>
Кіріс құжатты қабылдаған күн: _______________________________________</w:t>
            </w:r>
          </w:p>
          <w:p>
            <w:pPr>
              <w:spacing w:after="20"/>
              <w:ind w:left="20"/>
              <w:jc w:val="both"/>
            </w:pPr>
            <w:r>
              <w:rPr>
                <w:rFonts w:ascii="Times New Roman"/>
                <w:b w:val="false"/>
                <w:i w:val="false"/>
                <w:color w:val="000000"/>
                <w:sz w:val="20"/>
              </w:rPr>
              <w:t>
Тіркеу нөмірі: ______________________________________________________</w:t>
            </w:r>
          </w:p>
          <w:p>
            <w:pPr>
              <w:spacing w:after="20"/>
              <w:ind w:left="20"/>
              <w:jc w:val="both"/>
            </w:pPr>
            <w:r>
              <w:rPr>
                <w:rFonts w:ascii="Times New Roman"/>
                <w:b w:val="false"/>
                <w:i w:val="false"/>
                <w:color w:val="000000"/>
                <w:sz w:val="20"/>
              </w:rPr>
              <w:t>
Шығыс құжаттың атауы: _______________________________________________</w:t>
            </w:r>
          </w:p>
          <w:p>
            <w:pPr>
              <w:spacing w:after="20"/>
              <w:ind w:left="20"/>
              <w:jc w:val="both"/>
            </w:pPr>
            <w:r>
              <w:rPr>
                <w:rFonts w:ascii="Times New Roman"/>
                <w:b w:val="false"/>
                <w:i w:val="false"/>
                <w:color w:val="000000"/>
                <w:sz w:val="20"/>
              </w:rPr>
              <w:t>
_____________________________________________________________________</w:t>
            </w:r>
          </w:p>
          <w:p>
            <w:pPr>
              <w:spacing w:after="20"/>
              <w:ind w:left="20"/>
              <w:jc w:val="both"/>
            </w:pPr>
            <w:r>
              <w:rPr>
                <w:rFonts w:ascii="Times New Roman"/>
                <w:b w:val="false"/>
                <w:i w:val="false"/>
                <w:color w:val="000000"/>
                <w:sz w:val="20"/>
              </w:rPr>
              <w:t>
Салықтық заңнамаға сәйкес шығыс құжатты дайындау мерзімі:____________</w:t>
            </w:r>
          </w:p>
          <w:p>
            <w:pPr>
              <w:spacing w:after="20"/>
              <w:ind w:left="20"/>
              <w:jc w:val="both"/>
            </w:pPr>
            <w:r>
              <w:rPr>
                <w:rFonts w:ascii="Times New Roman"/>
                <w:b w:val="false"/>
                <w:i w:val="false"/>
                <w:color w:val="000000"/>
                <w:sz w:val="20"/>
              </w:rPr>
              <w:t>
_____________________________________________________________________</w:t>
            </w:r>
          </w:p>
          <w:p>
            <w:pPr>
              <w:spacing w:after="20"/>
              <w:ind w:left="20"/>
              <w:jc w:val="both"/>
            </w:pPr>
            <w:r>
              <w:rPr>
                <w:rFonts w:ascii="Times New Roman"/>
                <w:b w:val="false"/>
                <w:i w:val="false"/>
                <w:color w:val="000000"/>
                <w:sz w:val="20"/>
              </w:rPr>
              <w:t>
Шығыс құжатты беру үшін "терезенің" нөмірі: _________________________</w:t>
            </w:r>
          </w:p>
          <w:p>
            <w:pPr>
              <w:spacing w:after="20"/>
              <w:ind w:left="20"/>
              <w:jc w:val="both"/>
            </w:pPr>
            <w:r>
              <w:rPr>
                <w:rFonts w:ascii="Times New Roman"/>
                <w:b w:val="false"/>
                <w:i w:val="false"/>
                <w:color w:val="000000"/>
                <w:sz w:val="20"/>
              </w:rPr>
              <w:t>
Кіріс құжатты қабылдаған мемлекеттік кірістер органының қызметкерінің Т.А.Ә. және лауазымы:_______________________________ ________________</w:t>
            </w:r>
          </w:p>
          <w:p>
            <w:pPr>
              <w:spacing w:after="20"/>
              <w:ind w:left="20"/>
              <w:jc w:val="both"/>
            </w:pPr>
            <w:r>
              <w:rPr>
                <w:rFonts w:ascii="Times New Roman"/>
                <w:b w:val="false"/>
                <w:i w:val="false"/>
                <w:color w:val="000000"/>
                <w:sz w:val="20"/>
              </w:rPr>
              <w:t>
                                                          (қолы)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"Салықтарды және (немесе) өсімпұлдарды</w:t>
            </w:r>
            <w:r>
              <w:br/>
            </w:r>
            <w:r>
              <w:rPr>
                <w:rFonts w:ascii="Times New Roman"/>
                <w:b w:val="false"/>
                <w:i w:val="false"/>
                <w:color w:val="000000"/>
                <w:sz w:val="20"/>
              </w:rPr>
              <w:t>төлеу жөніндегі салық міндеттемесін</w:t>
            </w:r>
            <w:r>
              <w:br/>
            </w:r>
            <w:r>
              <w:rPr>
                <w:rFonts w:ascii="Times New Roman"/>
                <w:b w:val="false"/>
                <w:i w:val="false"/>
                <w:color w:val="000000"/>
                <w:sz w:val="20"/>
              </w:rPr>
              <w:t>орындау мерзімдерін өзгерту"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bookmarkStart w:name="z471" w:id="375"/>
    <w:p>
      <w:pPr>
        <w:spacing w:after="0"/>
        <w:ind w:left="0"/>
        <w:jc w:val="left"/>
      </w:pPr>
      <w:r>
        <w:rPr>
          <w:rFonts w:ascii="Times New Roman"/>
          <w:b/>
          <w:i w:val="false"/>
          <w:color w:val="000000"/>
        </w:rPr>
        <w:t xml:space="preserve"> "Салықтарды және (немесе) өсімпұлдарды төлеу жөніндегі салық</w:t>
      </w:r>
      <w:r>
        <w:br/>
      </w:r>
      <w:r>
        <w:rPr>
          <w:rFonts w:ascii="Times New Roman"/>
          <w:b/>
          <w:i w:val="false"/>
          <w:color w:val="000000"/>
        </w:rPr>
        <w:t>міндеттемесін орындау мерзімдерін өзгерту" мемлекеттік</w:t>
      </w:r>
      <w:r>
        <w:br/>
      </w:r>
      <w:r>
        <w:rPr>
          <w:rFonts w:ascii="Times New Roman"/>
          <w:b/>
          <w:i w:val="false"/>
          <w:color w:val="000000"/>
        </w:rPr>
        <w:t>қызмет көрсетудің бизнес-үдерістерінің анықтамалығы</w:t>
      </w:r>
    </w:p>
    <w:bookmarkEnd w:id="375"/>
    <w:p>
      <w:pPr>
        <w:spacing w:after="0"/>
        <w:ind w:left="0"/>
        <w:jc w:val="left"/>
      </w:pPr>
      <w:r>
        <w:br/>
      </w:r>
    </w:p>
    <w:p>
      <w:pPr>
        <w:spacing w:after="0"/>
        <w:ind w:left="0"/>
        <w:jc w:val="both"/>
      </w:pPr>
      <w:r>
        <w:drawing>
          <wp:inline distT="0" distB="0" distL="0" distR="0">
            <wp:extent cx="78105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105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(қызметкерлерінің), халыққа қызмет көрсету орталықтарының, "электрондық үкімет" веб-порталының өзара іс-қимылдары;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80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508000" cy="457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мемлекеттік қызмет көрсетудің басталуы немесе аяқталуы;</w:t>
      </w:r>
      <w:r>
        <w:br/>
      </w:r>
      <w:r>
        <w:rPr>
          <w:rFonts w:ascii="Times New Roman"/>
          <w:b w:val="false"/>
          <w:i w:val="false"/>
          <w:color w:val="000000"/>
          <w:sz w:val="28"/>
        </w:rPr>
        <w:t>
</w:t>
      </w:r>
      <w:r>
        <w:br/>
      </w:r>
    </w:p>
    <w:p>
      <w:pPr>
        <w:spacing w:after="0"/>
        <w:ind w:left="0"/>
        <w:jc w:val="both"/>
      </w:pPr>
      <w:r>
        <w:drawing>
          <wp:inline distT="0" distB="0" distL="0" distR="0">
            <wp:extent cx="4826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4826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көрсетілетін қызметті алушы рәсімінің (іс-қимылының) және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(немесе) ҚФБ атауы;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937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3937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таңдау нұсқасы;</w:t>
      </w:r>
      <w:r>
        <w:br/>
      </w:r>
      <w:r>
        <w:rPr>
          <w:rFonts w:ascii="Times New Roman"/>
          <w:b w:val="false"/>
          <w:i w:val="false"/>
          <w:color w:val="000000"/>
          <w:sz w:val="28"/>
        </w:rPr>
        <w:t>
</w:t>
      </w:r>
      <w:r>
        <w:br/>
      </w:r>
    </w:p>
    <w:p>
      <w:pPr>
        <w:spacing w:after="0"/>
        <w:ind w:left="0"/>
        <w:jc w:val="both"/>
      </w:pPr>
      <w:r>
        <w:drawing>
          <wp:inline distT="0" distB="0" distL="0" distR="0">
            <wp:extent cx="3302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3302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келесі рәсімге (іс-қимылға) өту.</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"Салықтарды және (немесе) өсімпұлдарды</w:t>
            </w:r>
            <w:r>
              <w:br/>
            </w:r>
            <w:r>
              <w:rPr>
                <w:rFonts w:ascii="Times New Roman"/>
                <w:b w:val="false"/>
                <w:i w:val="false"/>
                <w:color w:val="000000"/>
                <w:sz w:val="20"/>
              </w:rPr>
              <w:t>төлеу жөніндегі салық міндеттемесін</w:t>
            </w:r>
            <w:r>
              <w:br/>
            </w:r>
            <w:r>
              <w:rPr>
                <w:rFonts w:ascii="Times New Roman"/>
                <w:b w:val="false"/>
                <w:i w:val="false"/>
                <w:color w:val="000000"/>
                <w:sz w:val="20"/>
              </w:rPr>
              <w:t>орындау мерзімдерін өзгерту"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3-қосымша</w:t>
            </w:r>
          </w:p>
        </w:tc>
      </w:tr>
    </w:tbl>
    <w:bookmarkStart w:name="z473" w:id="376"/>
    <w:p>
      <w:pPr>
        <w:spacing w:after="0"/>
        <w:ind w:left="0"/>
        <w:jc w:val="left"/>
      </w:pPr>
      <w:r>
        <w:rPr>
          <w:rFonts w:ascii="Times New Roman"/>
          <w:b/>
          <w:i w:val="false"/>
          <w:color w:val="000000"/>
        </w:rPr>
        <w:t xml:space="preserve"> ХҚКО арқылы "Салықтарды және (немесе) өсімпұлдарды төлеу</w:t>
      </w:r>
      <w:r>
        <w:br/>
      </w:r>
      <w:r>
        <w:rPr>
          <w:rFonts w:ascii="Times New Roman"/>
          <w:b/>
          <w:i w:val="false"/>
          <w:color w:val="000000"/>
        </w:rPr>
        <w:t>жөніндегі салық міндеттемесін орындау мерзімдерін</w:t>
      </w:r>
      <w:r>
        <w:br/>
      </w:r>
      <w:r>
        <w:rPr>
          <w:rFonts w:ascii="Times New Roman"/>
          <w:b/>
          <w:i w:val="false"/>
          <w:color w:val="000000"/>
        </w:rPr>
        <w:t>өзгерту" мемлекеттік қызмет көрсетудің</w:t>
      </w:r>
      <w:r>
        <w:br/>
      </w:r>
      <w:r>
        <w:rPr>
          <w:rFonts w:ascii="Times New Roman"/>
          <w:b/>
          <w:i w:val="false"/>
          <w:color w:val="000000"/>
        </w:rPr>
        <w:t>бизнес-үдерістерінің анықтамалығы</w:t>
      </w:r>
    </w:p>
    <w:bookmarkEnd w:id="376"/>
    <w:p>
      <w:pPr>
        <w:spacing w:after="0"/>
        <w:ind w:left="0"/>
        <w:jc w:val="left"/>
      </w:pPr>
      <w:r>
        <w:br/>
      </w:r>
    </w:p>
    <w:p>
      <w:pPr>
        <w:spacing w:after="0"/>
        <w:ind w:left="0"/>
        <w:jc w:val="both"/>
      </w:pPr>
      <w:r>
        <w:drawing>
          <wp:inline distT="0" distB="0" distL="0" distR="0">
            <wp:extent cx="78105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810500" cy="266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(қызметкерлерінің), халыққа қызмет көрсету орталықтарының, "электрондық үкімет" веб-порталының өзара іс-қимылдары;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80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508000" cy="457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мемлекеттік қызмет көрсетудің басталуы немесе аяқталуы;</w:t>
      </w:r>
      <w:r>
        <w:br/>
      </w:r>
      <w:r>
        <w:rPr>
          <w:rFonts w:ascii="Times New Roman"/>
          <w:b w:val="false"/>
          <w:i w:val="false"/>
          <w:color w:val="000000"/>
          <w:sz w:val="28"/>
        </w:rPr>
        <w:t>
</w:t>
      </w:r>
      <w:r>
        <w:br/>
      </w:r>
    </w:p>
    <w:p>
      <w:pPr>
        <w:spacing w:after="0"/>
        <w:ind w:left="0"/>
        <w:jc w:val="both"/>
      </w:pPr>
      <w:r>
        <w:drawing>
          <wp:inline distT="0" distB="0" distL="0" distR="0">
            <wp:extent cx="4826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482600" cy="419100"/>
                    </a:xfrm>
                    <a:prstGeom prst="rect">
                      <a:avLst/>
                    </a:prstGeom>
                  </pic:spPr>
                </pic:pic>
              </a:graphicData>
            </a:graphic>
          </wp:inline>
        </w:drawing>
      </w:r>
    </w:p>
    <w:p>
      <w:pPr>
        <w:spacing w:after="0"/>
        <w:ind w:left="0"/>
        <w:jc w:val="left"/>
      </w:pPr>
      <w:r>
        <w:rPr>
          <w:rFonts w:ascii="Times New Roman"/>
          <w:b w:val="false"/>
          <w:i w:val="false"/>
          <w:color w:val="000000"/>
          <w:sz w:val="28"/>
        </w:rPr>
        <w:t>- көрсетілетін қызметті алушы рәсімінің (іс-қимылының) және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(немесе) ҚФБ атауы;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937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393700" cy="431800"/>
                    </a:xfrm>
                    <a:prstGeom prst="rect">
                      <a:avLst/>
                    </a:prstGeom>
                  </pic:spPr>
                </pic:pic>
              </a:graphicData>
            </a:graphic>
          </wp:inline>
        </w:drawing>
      </w:r>
    </w:p>
    <w:p>
      <w:pPr>
        <w:spacing w:after="0"/>
        <w:ind w:left="0"/>
        <w:jc w:val="left"/>
      </w:pPr>
      <w:r>
        <w:rPr>
          <w:rFonts w:ascii="Times New Roman"/>
          <w:b w:val="false"/>
          <w:i w:val="false"/>
          <w:color w:val="000000"/>
          <w:sz w:val="28"/>
        </w:rPr>
        <w:t>- таңдау нұсқасы;</w:t>
      </w:r>
      <w:r>
        <w:br/>
      </w:r>
      <w:r>
        <w:rPr>
          <w:rFonts w:ascii="Times New Roman"/>
          <w:b w:val="false"/>
          <w:i w:val="false"/>
          <w:color w:val="000000"/>
          <w:sz w:val="28"/>
        </w:rPr>
        <w:t>
</w:t>
      </w:r>
      <w:r>
        <w:br/>
      </w:r>
    </w:p>
    <w:p>
      <w:pPr>
        <w:spacing w:after="0"/>
        <w:ind w:left="0"/>
        <w:jc w:val="both"/>
      </w:pPr>
      <w:r>
        <w:drawing>
          <wp:inline distT="0" distB="0" distL="0" distR="0">
            <wp:extent cx="3302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330200" cy="114300"/>
                    </a:xfrm>
                    <a:prstGeom prst="rect">
                      <a:avLst/>
                    </a:prstGeom>
                  </pic:spPr>
                </pic:pic>
              </a:graphicData>
            </a:graphic>
          </wp:inline>
        </w:drawing>
      </w:r>
    </w:p>
    <w:p>
      <w:pPr>
        <w:spacing w:after="0"/>
        <w:ind w:left="0"/>
        <w:jc w:val="left"/>
      </w:pPr>
      <w:r>
        <w:rPr>
          <w:rFonts w:ascii="Times New Roman"/>
          <w:b w:val="false"/>
          <w:i w:val="false"/>
          <w:color w:val="000000"/>
          <w:sz w:val="28"/>
        </w:rPr>
        <w:t>- келесі рәсімге (іс-қимылға) өту.</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20 қаңтардағы</w:t>
            </w:r>
            <w:r>
              <w:br/>
            </w:r>
            <w:r>
              <w:rPr>
                <w:rFonts w:ascii="Times New Roman"/>
                <w:b w:val="false"/>
                <w:i w:val="false"/>
                <w:color w:val="000000"/>
                <w:sz w:val="20"/>
              </w:rPr>
              <w:t>№ 21 бұйрығына</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4 маусымдағы</w:t>
            </w:r>
            <w:r>
              <w:br/>
            </w:r>
            <w:r>
              <w:rPr>
                <w:rFonts w:ascii="Times New Roman"/>
                <w:b w:val="false"/>
                <w:i w:val="false"/>
                <w:color w:val="000000"/>
                <w:sz w:val="20"/>
              </w:rPr>
              <w:t>№ 348 бұйрығына</w:t>
            </w:r>
            <w:r>
              <w:br/>
            </w:r>
            <w:r>
              <w:rPr>
                <w:rFonts w:ascii="Times New Roman"/>
                <w:b w:val="false"/>
                <w:i w:val="false"/>
                <w:color w:val="000000"/>
                <w:sz w:val="20"/>
              </w:rPr>
              <w:t>30-қосымша</w:t>
            </w:r>
          </w:p>
        </w:tc>
      </w:tr>
    </w:tbl>
    <w:bookmarkStart w:name="z476" w:id="377"/>
    <w:p>
      <w:pPr>
        <w:spacing w:after="0"/>
        <w:ind w:left="0"/>
        <w:jc w:val="left"/>
      </w:pPr>
      <w:r>
        <w:rPr>
          <w:rFonts w:ascii="Times New Roman"/>
          <w:b/>
          <w:i w:val="false"/>
          <w:color w:val="000000"/>
        </w:rPr>
        <w:t xml:space="preserve"> "Кеден одағы шеңберінде тауарлардың экспорты (импорты) кезінде</w:t>
      </w:r>
      <w:r>
        <w:br/>
      </w:r>
      <w:r>
        <w:rPr>
          <w:rFonts w:ascii="Times New Roman"/>
          <w:b/>
          <w:i w:val="false"/>
          <w:color w:val="000000"/>
        </w:rPr>
        <w:t>салықтық нысандарды қабылдау" мемлекеттік көрсетілетін қызмет</w:t>
      </w:r>
      <w:r>
        <w:br/>
      </w:r>
      <w:r>
        <w:rPr>
          <w:rFonts w:ascii="Times New Roman"/>
          <w:b/>
          <w:i w:val="false"/>
          <w:color w:val="000000"/>
        </w:rPr>
        <w:t>регламенті</w:t>
      </w:r>
      <w:r>
        <w:br/>
      </w:r>
      <w:r>
        <w:rPr>
          <w:rFonts w:ascii="Times New Roman"/>
          <w:b/>
          <w:i w:val="false"/>
          <w:color w:val="000000"/>
        </w:rPr>
        <w:t>1. Жалпы ережелер</w:t>
      </w:r>
    </w:p>
    <w:bookmarkEnd w:id="377"/>
    <w:bookmarkStart w:name="z478" w:id="378"/>
    <w:p>
      <w:pPr>
        <w:spacing w:after="0"/>
        <w:ind w:left="0"/>
        <w:jc w:val="both"/>
      </w:pPr>
      <w:r>
        <w:rPr>
          <w:rFonts w:ascii="Times New Roman"/>
          <w:b w:val="false"/>
          <w:i w:val="false"/>
          <w:color w:val="000000"/>
          <w:sz w:val="28"/>
        </w:rPr>
        <w:t xml:space="preserve">
      1. "Кеден одағы шеңберінде тауарлардың экспорты (импорты) кезінде салықтық нысандарды қабылдау" мемлекеттік көрсетілетін қызметті (бұдан әрі – мемлекеттік көрсетілетін қызмет) "Қазақстан Республикасының мемлекеттік кірістер органдары көрсететін мемлекеттік көрсетілетін қызметтер стандарттарын бекіту туралы" Қазақстан Республикасы Қаржы министрінің 2015 жылғы 27 сәуірдегі № 284 </w:t>
      </w:r>
      <w:r>
        <w:rPr>
          <w:rFonts w:ascii="Times New Roman"/>
          <w:b w:val="false"/>
          <w:i w:val="false"/>
          <w:color w:val="000000"/>
          <w:sz w:val="28"/>
        </w:rPr>
        <w:t>бұйрығымен</w:t>
      </w:r>
      <w:r>
        <w:rPr>
          <w:rFonts w:ascii="Times New Roman"/>
          <w:b w:val="false"/>
          <w:i w:val="false"/>
          <w:color w:val="000000"/>
          <w:sz w:val="28"/>
        </w:rPr>
        <w:t xml:space="preserve"> бекітілген "Кеден одағы шеңберінде тауарлардың экспорты (импорты) кезінде салықтық нысандарды қабылдау" Мемлекеттік көрсетілетін қызмет стандарты (бұдан әрі – Стандарт) негізінде (Нормативтік құқықтық актілердің мемлекеттік тізілімінде № 11273 тіркелген) Қазақстан Республикасының Қаржы министрлігі Мемлекеттік кірістер комитетінің аудандар, қалалар және қалалардағы аудандар бойынша, арнайы экономикалық аймақтардың аумақтарындағы аумақтық органдары (бұдан әрі – көрсетілетін қызметті беруші) көрсетеді.</w:t>
      </w:r>
    </w:p>
    <w:bookmarkEnd w:id="378"/>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w:t>
      </w:r>
    </w:p>
    <w:bookmarkStart w:name="z479" w:id="379"/>
    <w:p>
      <w:pPr>
        <w:spacing w:after="0"/>
        <w:ind w:left="0"/>
        <w:jc w:val="both"/>
      </w:pPr>
      <w:r>
        <w:rPr>
          <w:rFonts w:ascii="Times New Roman"/>
          <w:b w:val="false"/>
          <w:i w:val="false"/>
          <w:color w:val="000000"/>
          <w:sz w:val="28"/>
        </w:rPr>
        <w:t>
      1) көрсетілетін қызметті берушінің ақпаратты қабылдау және өңдеу орталықтары немесе "Салық төлеушінің кабинеті" (бұдан әрі – СТК) веб-қосымшасы, "Салық есептілігін өндеу сервисі" (бұдан әрі – СЕӨС) ақпараттық жүйесі арқылы;</w:t>
      </w:r>
    </w:p>
    <w:bookmarkEnd w:id="379"/>
    <w:bookmarkStart w:name="z480" w:id="380"/>
    <w:p>
      <w:pPr>
        <w:spacing w:after="0"/>
        <w:ind w:left="0"/>
        <w:jc w:val="both"/>
      </w:pPr>
      <w:r>
        <w:rPr>
          <w:rFonts w:ascii="Times New Roman"/>
          <w:b w:val="false"/>
          <w:i w:val="false"/>
          <w:color w:val="000000"/>
          <w:sz w:val="28"/>
        </w:rPr>
        <w:t>
      2) Қазақстан Республикасының Инвестициялар және даму министрлігі Байланыс, ақпарат және ақпараттандыру комитетінің "Халыққа қызмет көрсету орталығы" шаруашылық жүргізу құқығындағы Республикалық мемлекеттік кәсіпорны (бұдан әрі – ХҚКО) арқылы;</w:t>
      </w:r>
    </w:p>
    <w:bookmarkEnd w:id="380"/>
    <w:bookmarkStart w:name="z481" w:id="381"/>
    <w:p>
      <w:pPr>
        <w:spacing w:after="0"/>
        <w:ind w:left="0"/>
        <w:jc w:val="both"/>
      </w:pPr>
      <w:r>
        <w:rPr>
          <w:rFonts w:ascii="Times New Roman"/>
          <w:b w:val="false"/>
          <w:i w:val="false"/>
          <w:color w:val="000000"/>
          <w:sz w:val="28"/>
        </w:rPr>
        <w:t>
      3) "электрондық үкімет" веб-порталы www.egov.kz (бұдан әрі – портал) арқылы жүзеге асырылады.</w:t>
      </w:r>
    </w:p>
    <w:bookmarkEnd w:id="381"/>
    <w:bookmarkStart w:name="z482" w:id="382"/>
    <w:p>
      <w:pPr>
        <w:spacing w:after="0"/>
        <w:ind w:left="0"/>
        <w:jc w:val="both"/>
      </w:pPr>
      <w:r>
        <w:rPr>
          <w:rFonts w:ascii="Times New Roman"/>
          <w:b w:val="false"/>
          <w:i w:val="false"/>
          <w:color w:val="000000"/>
          <w:sz w:val="28"/>
        </w:rPr>
        <w:t>
      2. Мемлекеттік қызметті көрсету нысаны: электрондық (толық автоматтандырылған) және (немесе) қағаз түрінде.</w:t>
      </w:r>
    </w:p>
    <w:bookmarkEnd w:id="382"/>
    <w:bookmarkStart w:name="z483" w:id="383"/>
    <w:p>
      <w:pPr>
        <w:spacing w:after="0"/>
        <w:ind w:left="0"/>
        <w:jc w:val="both"/>
      </w:pPr>
      <w:r>
        <w:rPr>
          <w:rFonts w:ascii="Times New Roman"/>
          <w:b w:val="false"/>
          <w:i w:val="false"/>
          <w:color w:val="000000"/>
          <w:sz w:val="28"/>
        </w:rPr>
        <w:t xml:space="preserve">
      3. Мемлекеттік қызметті көрсету нәтижесі: </w:t>
      </w:r>
    </w:p>
    <w:bookmarkEnd w:id="383"/>
    <w:bookmarkStart w:name="z484" w:id="384"/>
    <w:p>
      <w:pPr>
        <w:spacing w:after="0"/>
        <w:ind w:left="0"/>
        <w:jc w:val="both"/>
      </w:pPr>
      <w:r>
        <w:rPr>
          <w:rFonts w:ascii="Times New Roman"/>
          <w:b w:val="false"/>
          <w:i w:val="false"/>
          <w:color w:val="000000"/>
          <w:sz w:val="28"/>
        </w:rPr>
        <w:t>
      1) келу тәртібінде қағаз жеткізгіште табыс етілген салық нысандарын қабылданғаны туралы көрсетілетін қызметті берушінің белгісі;</w:t>
      </w:r>
    </w:p>
    <w:bookmarkEnd w:id="384"/>
    <w:bookmarkStart w:name="z485" w:id="385"/>
    <w:p>
      <w:pPr>
        <w:spacing w:after="0"/>
        <w:ind w:left="0"/>
        <w:jc w:val="both"/>
      </w:pPr>
      <w:r>
        <w:rPr>
          <w:rFonts w:ascii="Times New Roman"/>
          <w:b w:val="false"/>
          <w:i w:val="false"/>
          <w:color w:val="000000"/>
          <w:sz w:val="28"/>
        </w:rPr>
        <w:t>
      2) почта немесе өзге байланыс ұйымының салық есептілігінің қабылданғаны туралы уақыт және күн белгісі;</w:t>
      </w:r>
    </w:p>
    <w:bookmarkEnd w:id="385"/>
    <w:bookmarkStart w:name="z486" w:id="386"/>
    <w:p>
      <w:pPr>
        <w:spacing w:after="0"/>
        <w:ind w:left="0"/>
        <w:jc w:val="both"/>
      </w:pPr>
      <w:r>
        <w:rPr>
          <w:rFonts w:ascii="Times New Roman"/>
          <w:b w:val="false"/>
          <w:i w:val="false"/>
          <w:color w:val="000000"/>
          <w:sz w:val="28"/>
        </w:rPr>
        <w:t>
      3) көрсетілетін қызметті берушінің салық есептілігін электрондық түрде қабылдағаны туралы хабарлама/растама;</w:t>
      </w:r>
    </w:p>
    <w:bookmarkEnd w:id="386"/>
    <w:bookmarkStart w:name="z487" w:id="387"/>
    <w:p>
      <w:pPr>
        <w:spacing w:after="0"/>
        <w:ind w:left="0"/>
        <w:jc w:val="both"/>
      </w:pPr>
      <w:r>
        <w:rPr>
          <w:rFonts w:ascii="Times New Roman"/>
          <w:b w:val="false"/>
          <w:i w:val="false"/>
          <w:color w:val="000000"/>
          <w:sz w:val="28"/>
        </w:rPr>
        <w:t>
      4) салық органының тиісті белгіні қою жолымен тауарларды әкелу және жанама салықтарды төлеу туралы өтініште импортталатын тауарлар бойынша қосылған құн салығын төлеу фактін (бұдан әрі – төлеу факті) растауы;</w:t>
      </w:r>
    </w:p>
    <w:bookmarkEnd w:id="387"/>
    <w:bookmarkStart w:name="z488" w:id="388"/>
    <w:p>
      <w:pPr>
        <w:spacing w:after="0"/>
        <w:ind w:left="0"/>
        <w:jc w:val="both"/>
      </w:pPr>
      <w:r>
        <w:rPr>
          <w:rFonts w:ascii="Times New Roman"/>
          <w:b w:val="false"/>
          <w:i w:val="false"/>
          <w:color w:val="000000"/>
          <w:sz w:val="28"/>
        </w:rPr>
        <w:t xml:space="preserve">
      5) көрсетілетін қызметті берушінің мемлекеттік қызметті көрсетуден (салық есептілігі табыс етілмеген деп есептелген жағдайда) және осы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негіздемелер бойынша төлеу фактісін растаудан бас тарту туралы уәжделген жауабы.</w:t>
      </w:r>
    </w:p>
    <w:bookmarkEnd w:id="388"/>
    <w:p>
      <w:pPr>
        <w:spacing w:after="0"/>
        <w:ind w:left="0"/>
        <w:jc w:val="both"/>
      </w:pPr>
      <w:r>
        <w:rPr>
          <w:rFonts w:ascii="Times New Roman"/>
          <w:b w:val="false"/>
          <w:i w:val="false"/>
          <w:color w:val="000000"/>
          <w:sz w:val="28"/>
        </w:rPr>
        <w:t>
      Мемлекеттік қызметті көрсету нәтижесін беру нысаны: электрондық және (немесе) қағаз түрінде.</w:t>
      </w:r>
    </w:p>
    <w:bookmarkStart w:name="z489" w:id="389"/>
    <w:p>
      <w:pPr>
        <w:spacing w:after="0"/>
        <w:ind w:left="0"/>
        <w:jc w:val="left"/>
      </w:pPr>
      <w:r>
        <w:rPr>
          <w:rFonts w:ascii="Times New Roman"/>
          <w:b/>
          <w:i w:val="false"/>
          <w:color w:val="000000"/>
        </w:rPr>
        <w:t xml:space="preserve"> 2.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 іс-қимыл</w:t>
      </w:r>
      <w:r>
        <w:br/>
      </w:r>
      <w:r>
        <w:rPr>
          <w:rFonts w:ascii="Times New Roman"/>
          <w:b/>
          <w:i w:val="false"/>
          <w:color w:val="000000"/>
        </w:rPr>
        <w:t>тәртібі</w:t>
      </w:r>
    </w:p>
    <w:bookmarkEnd w:id="389"/>
    <w:bookmarkStart w:name="z490" w:id="390"/>
    <w:p>
      <w:pPr>
        <w:spacing w:after="0"/>
        <w:ind w:left="0"/>
        <w:jc w:val="both"/>
      </w:pPr>
      <w:r>
        <w:rPr>
          <w:rFonts w:ascii="Times New Roman"/>
          <w:b w:val="false"/>
          <w:i w:val="false"/>
          <w:color w:val="000000"/>
          <w:sz w:val="28"/>
        </w:rPr>
        <w:t xml:space="preserve">
      4. Мемлекеттік қызметті көрсету бойынша рәсімдерді (іс-қимылдарды) бастау үшін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ұсынуы негіздеме болып табылады.</w:t>
      </w:r>
    </w:p>
    <w:bookmarkEnd w:id="390"/>
    <w:bookmarkStart w:name="z491" w:id="391"/>
    <w:p>
      <w:pPr>
        <w:spacing w:after="0"/>
        <w:ind w:left="0"/>
        <w:jc w:val="both"/>
      </w:pPr>
      <w:r>
        <w:rPr>
          <w:rFonts w:ascii="Times New Roman"/>
          <w:b w:val="false"/>
          <w:i w:val="false"/>
          <w:color w:val="000000"/>
          <w:sz w:val="28"/>
        </w:rPr>
        <w:t>
      5. Мемлекеттік қызметті көрсету процесіндегі рәсімдер (іс-қимылдар):</w:t>
      </w:r>
    </w:p>
    <w:bookmarkEnd w:id="391"/>
    <w:bookmarkStart w:name="z492" w:id="392"/>
    <w:p>
      <w:pPr>
        <w:spacing w:after="0"/>
        <w:ind w:left="0"/>
        <w:jc w:val="both"/>
      </w:pPr>
      <w:r>
        <w:rPr>
          <w:rFonts w:ascii="Times New Roman"/>
          <w:b w:val="false"/>
          <w:i w:val="false"/>
          <w:color w:val="000000"/>
          <w:sz w:val="28"/>
        </w:rPr>
        <w:t>
      1) құжаттарды қабылдау – 20 (жиырма) минут:</w:t>
      </w:r>
    </w:p>
    <w:bookmarkEnd w:id="392"/>
    <w:p>
      <w:pPr>
        <w:spacing w:after="0"/>
        <w:ind w:left="0"/>
        <w:jc w:val="both"/>
      </w:pPr>
      <w:r>
        <w:rPr>
          <w:rFonts w:ascii="Times New Roman"/>
          <w:b w:val="false"/>
          <w:i w:val="false"/>
          <w:color w:val="000000"/>
          <w:sz w:val="28"/>
        </w:rPr>
        <w:t>
      көрсетілетін қызметті алушының қатысуымен құжаттарды қабылдауға жауапты қызметкер:</w:t>
      </w:r>
    </w:p>
    <w:p>
      <w:pPr>
        <w:spacing w:after="0"/>
        <w:ind w:left="0"/>
        <w:jc w:val="both"/>
      </w:pPr>
      <w:r>
        <w:rPr>
          <w:rFonts w:ascii="Times New Roman"/>
          <w:b w:val="false"/>
          <w:i w:val="false"/>
          <w:color w:val="000000"/>
          <w:sz w:val="28"/>
        </w:rPr>
        <w:t>
      жеке басын куәландыратын құжатпен салықтық өтініште көрсетілген деректерді (жеке тұлғалардың мүдделерін білдірген кезде көрсетілетін қызметті алушының уәкілетті өкілінің өкілеттіктерінің нақты тізбесі көрсетілген нотариалды куәландырылған сенімхаттың бар-жоғын тексереді немесе заңды тұлғаның мүдделерін білдіруге сенімхат ұсынылған кезде басшысының қолы мен заңды тұлғаның мөрінің бар-жоғы) салыстырып тексереді – 5 (бес) минут;</w:t>
      </w:r>
    </w:p>
    <w:p>
      <w:pPr>
        <w:spacing w:after="0"/>
        <w:ind w:left="0"/>
        <w:jc w:val="both"/>
      </w:pPr>
      <w:r>
        <w:rPr>
          <w:rFonts w:ascii="Times New Roman"/>
          <w:b w:val="false"/>
          <w:i w:val="false"/>
          <w:color w:val="000000"/>
          <w:sz w:val="28"/>
        </w:rPr>
        <w:t>
      салық төлеушінің салықтық өтініштегі көрсетілген деректерін "Біріктірілген салықтық ақпараттық жүйе" ақпараттық жүйесіндегі (бұдан әрі – БСАЖ АЖ) тіркеу деректеріндегі бар мәліметтермен салыстырып тексереді – 5 (бес) минут;</w:t>
      </w:r>
    </w:p>
    <w:p>
      <w:pPr>
        <w:spacing w:after="0"/>
        <w:ind w:left="0"/>
        <w:jc w:val="both"/>
      </w:pPr>
      <w:r>
        <w:rPr>
          <w:rFonts w:ascii="Times New Roman"/>
          <w:b w:val="false"/>
          <w:i w:val="false"/>
          <w:color w:val="000000"/>
          <w:sz w:val="28"/>
        </w:rPr>
        <w:t>
      салықтық өтініштің екінші данасында (екінші бөлімінде тауарларды әкелу және жанама салықтардың төленгені туралы өтініште) ақпараттық жүйемен берілген құжаттың кіріс нөмірін, өзінің тегі, аты-жөнін көрсетеді және онда қолын қояды – 5 (бес) минут;</w:t>
      </w:r>
    </w:p>
    <w:bookmarkStart w:name="z493" w:id="393"/>
    <w:p>
      <w:pPr>
        <w:spacing w:after="0"/>
        <w:ind w:left="0"/>
        <w:jc w:val="both"/>
      </w:pPr>
      <w:r>
        <w:rPr>
          <w:rFonts w:ascii="Times New Roman"/>
          <w:b w:val="false"/>
          <w:i w:val="false"/>
          <w:color w:val="000000"/>
          <w:sz w:val="28"/>
        </w:rPr>
        <w:t xml:space="preserve">
      1) құжаттарды өңдеуге жауапты қызметкер PDF-форматтағы ұсынылған салық есептілігін СЕӨС АЖ-не импорттайды; </w:t>
      </w:r>
    </w:p>
    <w:bookmarkEnd w:id="393"/>
    <w:p>
      <w:pPr>
        <w:spacing w:after="0"/>
        <w:ind w:left="0"/>
        <w:jc w:val="both"/>
      </w:pPr>
      <w:r>
        <w:rPr>
          <w:rFonts w:ascii="Times New Roman"/>
          <w:b w:val="false"/>
          <w:i w:val="false"/>
          <w:color w:val="000000"/>
          <w:sz w:val="28"/>
        </w:rPr>
        <w:t>
      салық есептілігін сақтауға мұрағатқа береді – 10 (он) минут.</w:t>
      </w:r>
    </w:p>
    <w:bookmarkStart w:name="z494" w:id="394"/>
    <w:p>
      <w:pPr>
        <w:spacing w:after="0"/>
        <w:ind w:left="0"/>
        <w:jc w:val="left"/>
      </w:pPr>
      <w:r>
        <w:rPr>
          <w:rFonts w:ascii="Times New Roman"/>
          <w:b/>
          <w:i w:val="false"/>
          <w:color w:val="000000"/>
        </w:rPr>
        <w:t xml:space="preserve"> 3.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 өзара</w:t>
      </w:r>
      <w:r>
        <w:br/>
      </w:r>
      <w:r>
        <w:rPr>
          <w:rFonts w:ascii="Times New Roman"/>
          <w:b/>
          <w:i w:val="false"/>
          <w:color w:val="000000"/>
        </w:rPr>
        <w:t>іс-қимыл тәртібі</w:t>
      </w:r>
    </w:p>
    <w:bookmarkEnd w:id="394"/>
    <w:bookmarkStart w:name="z495" w:id="395"/>
    <w:p>
      <w:pPr>
        <w:spacing w:after="0"/>
        <w:ind w:left="0"/>
        <w:jc w:val="both"/>
      </w:pPr>
      <w:r>
        <w:rPr>
          <w:rFonts w:ascii="Times New Roman"/>
          <w:b w:val="false"/>
          <w:i w:val="false"/>
          <w:color w:val="000000"/>
          <w:sz w:val="28"/>
        </w:rPr>
        <w:t>
      6. Мемлекеттік қызметті көрсету үдерісінде көрсетілетін қызметті берушінің ҚӨО қызметкерлері қатысады.</w:t>
      </w:r>
    </w:p>
    <w:bookmarkEnd w:id="395"/>
    <w:bookmarkStart w:name="z496" w:id="396"/>
    <w:p>
      <w:pPr>
        <w:spacing w:after="0"/>
        <w:ind w:left="0"/>
        <w:jc w:val="both"/>
      </w:pPr>
      <w:r>
        <w:rPr>
          <w:rFonts w:ascii="Times New Roman"/>
          <w:b w:val="false"/>
          <w:i w:val="false"/>
          <w:color w:val="000000"/>
          <w:sz w:val="28"/>
        </w:rPr>
        <w:t>
      7. Құжаттарды қабылдауға жауапты қызметкер қызметті алушы ұсынған құжаттарды қабылдайды, тексереді, тіркейді және енгізеді.</w:t>
      </w:r>
    </w:p>
    <w:bookmarkEnd w:id="396"/>
    <w:bookmarkStart w:name="z497" w:id="397"/>
    <w:p>
      <w:pPr>
        <w:spacing w:after="0"/>
        <w:ind w:left="0"/>
        <w:jc w:val="both"/>
      </w:pPr>
      <w:r>
        <w:rPr>
          <w:rFonts w:ascii="Times New Roman"/>
          <w:b w:val="false"/>
          <w:i w:val="false"/>
          <w:color w:val="000000"/>
          <w:sz w:val="28"/>
        </w:rPr>
        <w:t>
      8. Құжаттарды қабылдауға жауапты қызметкер құжаттарды осы Мемлекеттік көрсетілетін қызмет регламентінің 6-тармағына сәйкес көрсетілген тәртіпте құжаттарды өңдеуге жауапты қызметкерге береді.</w:t>
      </w:r>
    </w:p>
    <w:bookmarkEnd w:id="397"/>
    <w:bookmarkStart w:name="z498" w:id="398"/>
    <w:p>
      <w:pPr>
        <w:spacing w:after="0"/>
        <w:ind w:left="0"/>
        <w:jc w:val="both"/>
      </w:pPr>
      <w:r>
        <w:rPr>
          <w:rFonts w:ascii="Times New Roman"/>
          <w:b w:val="false"/>
          <w:i w:val="false"/>
          <w:color w:val="000000"/>
          <w:sz w:val="28"/>
        </w:rPr>
        <w:t>
      9. Құжаттарды өңдеуге жауапты қызметкер кіріс құжаттарды СЕӨС АЖ-де өңдейді;</w:t>
      </w:r>
    </w:p>
    <w:bookmarkEnd w:id="398"/>
    <w:p>
      <w:pPr>
        <w:spacing w:after="0"/>
        <w:ind w:left="0"/>
        <w:jc w:val="both"/>
      </w:pPr>
      <w:r>
        <w:rPr>
          <w:rFonts w:ascii="Times New Roman"/>
          <w:b w:val="false"/>
          <w:i w:val="false"/>
          <w:color w:val="000000"/>
          <w:sz w:val="28"/>
        </w:rPr>
        <w:t>
      салық есептілігін сақтауға мұрағатқа береді – 10 (он) минут.</w:t>
      </w:r>
    </w:p>
    <w:bookmarkStart w:name="z499" w:id="399"/>
    <w:p>
      <w:pPr>
        <w:spacing w:after="0"/>
        <w:ind w:left="0"/>
        <w:jc w:val="left"/>
      </w:pPr>
      <w:r>
        <w:rPr>
          <w:rFonts w:ascii="Times New Roman"/>
          <w:b/>
          <w:i w:val="false"/>
          <w:color w:val="000000"/>
        </w:rPr>
        <w:t xml:space="preserve"> 4. Мемлекеттік қызмет көрсету үдерісінде халыққа қызмет көрсету</w:t>
      </w:r>
      <w:r>
        <w:br/>
      </w:r>
      <w:r>
        <w:rPr>
          <w:rFonts w:ascii="Times New Roman"/>
          <w:b/>
          <w:i w:val="false"/>
          <w:color w:val="000000"/>
        </w:rPr>
        <w:t>орталығымен және (немесе) өзге де көрсетілетін қызметті</w:t>
      </w:r>
      <w:r>
        <w:br/>
      </w:r>
      <w:r>
        <w:rPr>
          <w:rFonts w:ascii="Times New Roman"/>
          <w:b/>
          <w:i w:val="false"/>
          <w:color w:val="000000"/>
        </w:rPr>
        <w:t>берушілермен өзара іс-қимыл тәртібі, сондай-ақ ақпараттық</w:t>
      </w:r>
      <w:r>
        <w:br/>
      </w:r>
      <w:r>
        <w:rPr>
          <w:rFonts w:ascii="Times New Roman"/>
          <w:b/>
          <w:i w:val="false"/>
          <w:color w:val="000000"/>
        </w:rPr>
        <w:t>жүйелерді пайдалану тәртібі</w:t>
      </w:r>
    </w:p>
    <w:bookmarkEnd w:id="399"/>
    <w:bookmarkStart w:name="z500" w:id="400"/>
    <w:p>
      <w:pPr>
        <w:spacing w:after="0"/>
        <w:ind w:left="0"/>
        <w:jc w:val="both"/>
      </w:pPr>
      <w:r>
        <w:rPr>
          <w:rFonts w:ascii="Times New Roman"/>
          <w:b w:val="false"/>
          <w:i w:val="false"/>
          <w:color w:val="000000"/>
          <w:sz w:val="28"/>
        </w:rPr>
        <w:t xml:space="preserve">
      10. Көрсетілетін қызметті берушінің және көрсетілетін қызметті алушының СТК веб-қосымшасы арқылы мемлекеттік қызмет көрсетуге жүгінуі кезіндегі және рәсімдердің (іс-әрекеттердің) жалғаспалық тәртібі көрсетілген өзара іс-қимылдардың функционалдық диаграммасы, осы Мемлекеттік көрсетілетін қызмет регламентінің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400"/>
    <w:bookmarkStart w:name="z501" w:id="401"/>
    <w:p>
      <w:pPr>
        <w:spacing w:after="0"/>
        <w:ind w:left="0"/>
        <w:jc w:val="both"/>
      </w:pPr>
      <w:r>
        <w:rPr>
          <w:rFonts w:ascii="Times New Roman"/>
          <w:b w:val="false"/>
          <w:i w:val="false"/>
          <w:color w:val="000000"/>
          <w:sz w:val="28"/>
        </w:rPr>
        <w:t>
      1) қызметті алушы өзiнiң электрондық цифрлы қолтаңбалы (бұдан әрі – ЭЦҚ) тiркеу куәлiгiнiң көмегiмен СТК тiркеудi жүзеге асырады;</w:t>
      </w:r>
    </w:p>
    <w:bookmarkEnd w:id="401"/>
    <w:bookmarkStart w:name="z502" w:id="402"/>
    <w:p>
      <w:pPr>
        <w:spacing w:after="0"/>
        <w:ind w:left="0"/>
        <w:jc w:val="both"/>
      </w:pPr>
      <w:r>
        <w:rPr>
          <w:rFonts w:ascii="Times New Roman"/>
          <w:b w:val="false"/>
          <w:i w:val="false"/>
          <w:color w:val="000000"/>
          <w:sz w:val="28"/>
        </w:rPr>
        <w:t>
      2) 1-процесс – мемлекеттік қызметті алу үшін ЭЦҚ тiркеу куәлiгiнiң көмегiмен СТК-де авторландыру үдерісі;</w:t>
      </w:r>
    </w:p>
    <w:bookmarkEnd w:id="402"/>
    <w:bookmarkStart w:name="z503" w:id="403"/>
    <w:p>
      <w:pPr>
        <w:spacing w:after="0"/>
        <w:ind w:left="0"/>
        <w:jc w:val="both"/>
      </w:pPr>
      <w:r>
        <w:rPr>
          <w:rFonts w:ascii="Times New Roman"/>
          <w:b w:val="false"/>
          <w:i w:val="false"/>
          <w:color w:val="000000"/>
          <w:sz w:val="28"/>
        </w:rPr>
        <w:t>
      3) 1-шарт – жеке сәйкестендіру нөмірі/бизнес сәйкестендіру нөмірі (бұдан әрі – ЖСН/БСН) логині арқылы тіркелген қызметті алушы туралы деректердiң түпнұсқалығын және паролді, сондай-ақ қызметті алушы туралы мәліметтерді СТК-де тексеру;</w:t>
      </w:r>
    </w:p>
    <w:bookmarkEnd w:id="403"/>
    <w:bookmarkStart w:name="z504" w:id="404"/>
    <w:p>
      <w:pPr>
        <w:spacing w:after="0"/>
        <w:ind w:left="0"/>
        <w:jc w:val="both"/>
      </w:pPr>
      <w:r>
        <w:rPr>
          <w:rFonts w:ascii="Times New Roman"/>
          <w:b w:val="false"/>
          <w:i w:val="false"/>
          <w:color w:val="000000"/>
          <w:sz w:val="28"/>
        </w:rPr>
        <w:t>
      4) 2-процесс – қызметті алушының деректерiнде бұзушылықтар болуына байланысты авторландырудан бас тарту туралы хабарламаны СТК қалыптастыру;</w:t>
      </w:r>
    </w:p>
    <w:bookmarkEnd w:id="404"/>
    <w:bookmarkStart w:name="z505" w:id="405"/>
    <w:p>
      <w:pPr>
        <w:spacing w:after="0"/>
        <w:ind w:left="0"/>
        <w:jc w:val="both"/>
      </w:pPr>
      <w:r>
        <w:rPr>
          <w:rFonts w:ascii="Times New Roman"/>
          <w:b w:val="false"/>
          <w:i w:val="false"/>
          <w:color w:val="000000"/>
          <w:sz w:val="28"/>
        </w:rPr>
        <w:t>
      5) 3-процесс – мемлекеттік қызметті алушының осы мемлекеттік қызмет Регламентінде көрсетілген қызметті таңдап алуы;</w:t>
      </w:r>
    </w:p>
    <w:bookmarkEnd w:id="405"/>
    <w:bookmarkStart w:name="z506" w:id="406"/>
    <w:p>
      <w:pPr>
        <w:spacing w:after="0"/>
        <w:ind w:left="0"/>
        <w:jc w:val="both"/>
      </w:pPr>
      <w:r>
        <w:rPr>
          <w:rFonts w:ascii="Times New Roman"/>
          <w:b w:val="false"/>
          <w:i w:val="false"/>
          <w:color w:val="000000"/>
          <w:sz w:val="28"/>
        </w:rPr>
        <w:t>
      6) 2-шарт - қызметті алушының тіркелу деректерiн тексеру;</w:t>
      </w:r>
    </w:p>
    <w:bookmarkEnd w:id="406"/>
    <w:bookmarkStart w:name="z507" w:id="407"/>
    <w:p>
      <w:pPr>
        <w:spacing w:after="0"/>
        <w:ind w:left="0"/>
        <w:jc w:val="both"/>
      </w:pPr>
      <w:r>
        <w:rPr>
          <w:rFonts w:ascii="Times New Roman"/>
          <w:b w:val="false"/>
          <w:i w:val="false"/>
          <w:color w:val="000000"/>
          <w:sz w:val="28"/>
        </w:rPr>
        <w:t>
      7) 4-процесс – деректердің расталмауына байланысты сұратып отырған мемлекеттік қызметтен бас тарту туралы хабарламаны қалыптастыру;</w:t>
      </w:r>
    </w:p>
    <w:bookmarkEnd w:id="407"/>
    <w:bookmarkStart w:name="z508" w:id="408"/>
    <w:p>
      <w:pPr>
        <w:spacing w:after="0"/>
        <w:ind w:left="0"/>
        <w:jc w:val="both"/>
      </w:pPr>
      <w:r>
        <w:rPr>
          <w:rFonts w:ascii="Times New Roman"/>
          <w:b w:val="false"/>
          <w:i w:val="false"/>
          <w:color w:val="000000"/>
          <w:sz w:val="28"/>
        </w:rPr>
        <w:t>
      8) 5-процесс – қызметті алушының сауалды қол қойып куәландыруы үшін ЭЦҚ тіркеу куәлігін таңдауы;</w:t>
      </w:r>
    </w:p>
    <w:bookmarkEnd w:id="408"/>
    <w:bookmarkStart w:name="z509" w:id="409"/>
    <w:p>
      <w:pPr>
        <w:spacing w:after="0"/>
        <w:ind w:left="0"/>
        <w:jc w:val="both"/>
      </w:pPr>
      <w:r>
        <w:rPr>
          <w:rFonts w:ascii="Times New Roman"/>
          <w:b w:val="false"/>
          <w:i w:val="false"/>
          <w:color w:val="000000"/>
          <w:sz w:val="28"/>
        </w:rPr>
        <w:t>
      9) 3-шарт – СТК-де ЭЦҚ тіркеу куәлігінің әрекет ету мерзімін және тізімде қайтарып алынған (күші жойылған) тіркеу куәліктерінің болмауын, сондай-ақ (сауалда ЖСН/БСН және ЭЦҚ тіркеу куәлігінде көрсетілген ЖСН/БСН арасындағы) сәйкестендіру деректеріне сәйкес келуін тексеру;</w:t>
      </w:r>
    </w:p>
    <w:bookmarkEnd w:id="409"/>
    <w:bookmarkStart w:name="z510" w:id="410"/>
    <w:p>
      <w:pPr>
        <w:spacing w:after="0"/>
        <w:ind w:left="0"/>
        <w:jc w:val="both"/>
      </w:pPr>
      <w:r>
        <w:rPr>
          <w:rFonts w:ascii="Times New Roman"/>
          <w:b w:val="false"/>
          <w:i w:val="false"/>
          <w:color w:val="000000"/>
          <w:sz w:val="28"/>
        </w:rPr>
        <w:t>
      10) 6-процесс – қызметті алушының ЭЦҚ түпнұсқалығы расталмауына байланысты сұратып отырған мемлекеттік қызметтен бас тарту туралы хабарламаны қалыптастыру;</w:t>
      </w:r>
    </w:p>
    <w:bookmarkEnd w:id="410"/>
    <w:bookmarkStart w:name="z511" w:id="411"/>
    <w:p>
      <w:pPr>
        <w:spacing w:after="0"/>
        <w:ind w:left="0"/>
        <w:jc w:val="both"/>
      </w:pPr>
      <w:r>
        <w:rPr>
          <w:rFonts w:ascii="Times New Roman"/>
          <w:b w:val="false"/>
          <w:i w:val="false"/>
          <w:color w:val="000000"/>
          <w:sz w:val="28"/>
        </w:rPr>
        <w:t>
      11) 7-процесс – қызметті алушының мемлекеттік қызметті алуы үшін сауалын ЭЦҚ арқылы куәландыру;</w:t>
      </w:r>
    </w:p>
    <w:bookmarkEnd w:id="411"/>
    <w:bookmarkStart w:name="z512" w:id="412"/>
    <w:p>
      <w:pPr>
        <w:spacing w:after="0"/>
        <w:ind w:left="0"/>
        <w:jc w:val="both"/>
      </w:pPr>
      <w:r>
        <w:rPr>
          <w:rFonts w:ascii="Times New Roman"/>
          <w:b w:val="false"/>
          <w:i w:val="false"/>
          <w:color w:val="000000"/>
          <w:sz w:val="28"/>
        </w:rPr>
        <w:t>
      12) 8-процесс – мемлекеттік қызмет көрсету үшін сауал түрін экранға шығару және құрылымдық және форматтық талаптарды ескере отырып қызметті алушының нысандарын толтыру (деректерді енгізу);</w:t>
      </w:r>
    </w:p>
    <w:bookmarkEnd w:id="412"/>
    <w:bookmarkStart w:name="z513" w:id="413"/>
    <w:p>
      <w:pPr>
        <w:spacing w:after="0"/>
        <w:ind w:left="0"/>
        <w:jc w:val="both"/>
      </w:pPr>
      <w:r>
        <w:rPr>
          <w:rFonts w:ascii="Times New Roman"/>
          <w:b w:val="false"/>
          <w:i w:val="false"/>
          <w:color w:val="000000"/>
          <w:sz w:val="28"/>
        </w:rPr>
        <w:t>
      13) 9-процесс – электрондық құжаттарды СТК-де тіркеу;</w:t>
      </w:r>
    </w:p>
    <w:bookmarkEnd w:id="413"/>
    <w:bookmarkStart w:name="z514" w:id="414"/>
    <w:p>
      <w:pPr>
        <w:spacing w:after="0"/>
        <w:ind w:left="0"/>
        <w:jc w:val="both"/>
      </w:pPr>
      <w:r>
        <w:rPr>
          <w:rFonts w:ascii="Times New Roman"/>
          <w:b w:val="false"/>
          <w:i w:val="false"/>
          <w:color w:val="000000"/>
          <w:sz w:val="28"/>
        </w:rPr>
        <w:t>
      14) 10-процесс – сауалды СЕӨС АЖ-не жіберу;</w:t>
      </w:r>
    </w:p>
    <w:bookmarkEnd w:id="414"/>
    <w:bookmarkStart w:name="z515" w:id="415"/>
    <w:p>
      <w:pPr>
        <w:spacing w:after="0"/>
        <w:ind w:left="0"/>
        <w:jc w:val="both"/>
      </w:pPr>
      <w:r>
        <w:rPr>
          <w:rFonts w:ascii="Times New Roman"/>
          <w:b w:val="false"/>
          <w:i w:val="false"/>
          <w:color w:val="000000"/>
          <w:sz w:val="28"/>
        </w:rPr>
        <w:t>
      15) 4-шарт – қызметті алушының сауалын тексеру (өндеу);</w:t>
      </w:r>
    </w:p>
    <w:bookmarkEnd w:id="415"/>
    <w:bookmarkStart w:name="z516" w:id="416"/>
    <w:p>
      <w:pPr>
        <w:spacing w:after="0"/>
        <w:ind w:left="0"/>
        <w:jc w:val="both"/>
      </w:pPr>
      <w:r>
        <w:rPr>
          <w:rFonts w:ascii="Times New Roman"/>
          <w:b w:val="false"/>
          <w:i w:val="false"/>
          <w:color w:val="000000"/>
          <w:sz w:val="28"/>
        </w:rPr>
        <w:t>
      16) 11-процесс – бұзушылықтар бар болуына байланысты сұратылған мемлекеттік қызметті беруден бас тарту туралы хабарламаны қалыптастыру;</w:t>
      </w:r>
    </w:p>
    <w:bookmarkEnd w:id="416"/>
    <w:bookmarkStart w:name="z517" w:id="417"/>
    <w:p>
      <w:pPr>
        <w:spacing w:after="0"/>
        <w:ind w:left="0"/>
        <w:jc w:val="both"/>
      </w:pPr>
      <w:r>
        <w:rPr>
          <w:rFonts w:ascii="Times New Roman"/>
          <w:b w:val="false"/>
          <w:i w:val="false"/>
          <w:color w:val="000000"/>
          <w:sz w:val="28"/>
        </w:rPr>
        <w:t>
      17) 12-процесс – салық есептілігінің СЕӨС АЖ-де қабылданғаны туралы ақпаратты СТК-не беру және БСАЖ АЖ-дегі дербес шоттарына деректерді беру;</w:t>
      </w:r>
    </w:p>
    <w:bookmarkEnd w:id="417"/>
    <w:bookmarkStart w:name="z518" w:id="418"/>
    <w:p>
      <w:pPr>
        <w:spacing w:after="0"/>
        <w:ind w:left="0"/>
        <w:jc w:val="both"/>
      </w:pPr>
      <w:r>
        <w:rPr>
          <w:rFonts w:ascii="Times New Roman"/>
          <w:b w:val="false"/>
          <w:i w:val="false"/>
          <w:color w:val="000000"/>
          <w:sz w:val="28"/>
        </w:rPr>
        <w:t>
      18) 13-процесс – қызметті алушының СЕӨС АЖ-де қалыптастырылған қызмет нәтижесін СТК-нен алуы. Электрондық құжат қызметті берушінің уәкілетті тұлғасының ЭЦҚ-сын пайдаланумен қалыптастырылады.</w:t>
      </w:r>
    </w:p>
    <w:bookmarkEnd w:id="418"/>
    <w:bookmarkStart w:name="z519" w:id="419"/>
    <w:p>
      <w:pPr>
        <w:spacing w:after="0"/>
        <w:ind w:left="0"/>
        <w:jc w:val="both"/>
      </w:pPr>
      <w:r>
        <w:rPr>
          <w:rFonts w:ascii="Times New Roman"/>
          <w:b w:val="false"/>
          <w:i w:val="false"/>
          <w:color w:val="000000"/>
          <w:sz w:val="28"/>
        </w:rPr>
        <w:t xml:space="preserve">
      11. Көрсетілетін қызметті берушінің және көрсетілетін қызметті алушының СЕӨС АЖ арқылы мемлекеттік қызмет көрсетуге жүгінуі кезіндегі және рәсімдердің (іс-әрекеттердің) жалғаспалық тәртібі көрсетілген өзара іс-қимылдардың функционалдық диаграммасы, осы Мемлекеттік көрсетілетін қызмет регламентінің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419"/>
    <w:bookmarkStart w:name="z520" w:id="420"/>
    <w:p>
      <w:pPr>
        <w:spacing w:after="0"/>
        <w:ind w:left="0"/>
        <w:jc w:val="both"/>
      </w:pPr>
      <w:r>
        <w:rPr>
          <w:rFonts w:ascii="Times New Roman"/>
          <w:b w:val="false"/>
          <w:i w:val="false"/>
          <w:color w:val="000000"/>
          <w:sz w:val="28"/>
        </w:rPr>
        <w:t>
      1) СЕӨС АЖ-де қызметті алушы тіркелу деректеріндегі ЖСН/БСН негізінде бейіні жасалады және пайдаланылады;</w:t>
      </w:r>
    </w:p>
    <w:bookmarkEnd w:id="420"/>
    <w:bookmarkStart w:name="z521" w:id="421"/>
    <w:p>
      <w:pPr>
        <w:spacing w:after="0"/>
        <w:ind w:left="0"/>
        <w:jc w:val="both"/>
      </w:pPr>
      <w:r>
        <w:rPr>
          <w:rFonts w:ascii="Times New Roman"/>
          <w:b w:val="false"/>
          <w:i w:val="false"/>
          <w:color w:val="000000"/>
          <w:sz w:val="28"/>
        </w:rPr>
        <w:t>
      2) 1-процесс – мемлекеттік қызметті алу үшін СЕӨС АЖ-дегі бейінінің көмегімен авторландыру үдерісі;</w:t>
      </w:r>
    </w:p>
    <w:bookmarkEnd w:id="421"/>
    <w:bookmarkStart w:name="z522" w:id="422"/>
    <w:p>
      <w:pPr>
        <w:spacing w:after="0"/>
        <w:ind w:left="0"/>
        <w:jc w:val="both"/>
      </w:pPr>
      <w:r>
        <w:rPr>
          <w:rFonts w:ascii="Times New Roman"/>
          <w:b w:val="false"/>
          <w:i w:val="false"/>
          <w:color w:val="000000"/>
          <w:sz w:val="28"/>
        </w:rPr>
        <w:t>
      3) 2-процесс – осы Мемлекеттік көрсетілетін қызмет регламентінде көрсетілген мемлекеттік қызметті алушының таңдап алуы;</w:t>
      </w:r>
    </w:p>
    <w:bookmarkEnd w:id="422"/>
    <w:bookmarkStart w:name="z523" w:id="423"/>
    <w:p>
      <w:pPr>
        <w:spacing w:after="0"/>
        <w:ind w:left="0"/>
        <w:jc w:val="both"/>
      </w:pPr>
      <w:r>
        <w:rPr>
          <w:rFonts w:ascii="Times New Roman"/>
          <w:b w:val="false"/>
          <w:i w:val="false"/>
          <w:color w:val="000000"/>
          <w:sz w:val="28"/>
        </w:rPr>
        <w:t>
      4) 3-процесс – мемлекеттік қызмет көрсету үшін сауал түрін экранға шығару және құрылымдық және форматтық талаптарды ескере отырып қызметті алушының нысандарын толтыру (деректерді енгізу);</w:t>
      </w:r>
    </w:p>
    <w:bookmarkEnd w:id="423"/>
    <w:bookmarkStart w:name="z524" w:id="424"/>
    <w:p>
      <w:pPr>
        <w:spacing w:after="0"/>
        <w:ind w:left="0"/>
        <w:jc w:val="both"/>
      </w:pPr>
      <w:r>
        <w:rPr>
          <w:rFonts w:ascii="Times New Roman"/>
          <w:b w:val="false"/>
          <w:i w:val="false"/>
          <w:color w:val="000000"/>
          <w:sz w:val="28"/>
        </w:rPr>
        <w:t>
      5) 4-шарт - СЕӨС АЖ-дегі форматтық талаптардың толықтығына сауалдарды тексеру;</w:t>
      </w:r>
    </w:p>
    <w:bookmarkEnd w:id="424"/>
    <w:bookmarkStart w:name="z525" w:id="425"/>
    <w:p>
      <w:pPr>
        <w:spacing w:after="0"/>
        <w:ind w:left="0"/>
        <w:jc w:val="both"/>
      </w:pPr>
      <w:r>
        <w:rPr>
          <w:rFonts w:ascii="Times New Roman"/>
          <w:b w:val="false"/>
          <w:i w:val="false"/>
          <w:color w:val="000000"/>
          <w:sz w:val="28"/>
        </w:rPr>
        <w:t>
      6) 4-процесс – қызметті алушының ЭЦҚ арқылы мемлекеттік қызмет көрсету үшін сауалын куәландыру;</w:t>
      </w:r>
    </w:p>
    <w:bookmarkEnd w:id="425"/>
    <w:bookmarkStart w:name="z526" w:id="426"/>
    <w:p>
      <w:pPr>
        <w:spacing w:after="0"/>
        <w:ind w:left="0"/>
        <w:jc w:val="both"/>
      </w:pPr>
      <w:r>
        <w:rPr>
          <w:rFonts w:ascii="Times New Roman"/>
          <w:b w:val="false"/>
          <w:i w:val="false"/>
          <w:color w:val="000000"/>
          <w:sz w:val="28"/>
        </w:rPr>
        <w:t>
      7) 5-шарт – ЭЦҚ тіркеу куәлігінің әрекет ету мерзімін және тізімде қайтарып алынған (күші жойылған) тіркеу куәліктерінің болмауын, сондай-ақ (сауалда ЖСН/БСН және ЭЦҚ тіркеу куәлігінде көрсетілген ЖСН/БСН арасындағы) сәйкестендіру деректеріне сәйкес келуін тексеру;</w:t>
      </w:r>
    </w:p>
    <w:bookmarkEnd w:id="426"/>
    <w:bookmarkStart w:name="z527" w:id="427"/>
    <w:p>
      <w:pPr>
        <w:spacing w:after="0"/>
        <w:ind w:left="0"/>
        <w:jc w:val="both"/>
      </w:pPr>
      <w:r>
        <w:rPr>
          <w:rFonts w:ascii="Times New Roman"/>
          <w:b w:val="false"/>
          <w:i w:val="false"/>
          <w:color w:val="000000"/>
          <w:sz w:val="28"/>
        </w:rPr>
        <w:t>
      8) 5-процесс – қызметті алушының СЕӨС АЖ-де сәйкестігін, сауалдардың куәландырылғанын және СЕӨС АЖ-де электрондық құжаттардың тіркелгенін, ЭЦҚ түпнұсқалығын тексеру;</w:t>
      </w:r>
    </w:p>
    <w:bookmarkEnd w:id="427"/>
    <w:bookmarkStart w:name="z528" w:id="428"/>
    <w:p>
      <w:pPr>
        <w:spacing w:after="0"/>
        <w:ind w:left="0"/>
        <w:jc w:val="both"/>
      </w:pPr>
      <w:r>
        <w:rPr>
          <w:rFonts w:ascii="Times New Roman"/>
          <w:b w:val="false"/>
          <w:i w:val="false"/>
          <w:color w:val="000000"/>
          <w:sz w:val="28"/>
        </w:rPr>
        <w:t>
      9) 6-процесс – қызметті алушының ЭЦҚ түпнұсқалығы расталмауына байланысты сұратып отырған мемлекеттік қызметтен бас тарту туралы хабарламаны қалыптастыру;</w:t>
      </w:r>
    </w:p>
    <w:bookmarkEnd w:id="428"/>
    <w:bookmarkStart w:name="z529" w:id="429"/>
    <w:p>
      <w:pPr>
        <w:spacing w:after="0"/>
        <w:ind w:left="0"/>
        <w:jc w:val="both"/>
      </w:pPr>
      <w:r>
        <w:rPr>
          <w:rFonts w:ascii="Times New Roman"/>
          <w:b w:val="false"/>
          <w:i w:val="false"/>
          <w:color w:val="000000"/>
          <w:sz w:val="28"/>
        </w:rPr>
        <w:t>
      10) 7-процесс – салық есептілігінің СЕӨС АЖ-де қабылданғаны туралы ақпаратты СТК-не беру және БСАЖ АЖ-дегі дербес шоттарына деректерді беру;</w:t>
      </w:r>
    </w:p>
    <w:bookmarkEnd w:id="429"/>
    <w:bookmarkStart w:name="z530" w:id="430"/>
    <w:p>
      <w:pPr>
        <w:spacing w:after="0"/>
        <w:ind w:left="0"/>
        <w:jc w:val="both"/>
      </w:pPr>
      <w:r>
        <w:rPr>
          <w:rFonts w:ascii="Times New Roman"/>
          <w:b w:val="false"/>
          <w:i w:val="false"/>
          <w:color w:val="000000"/>
          <w:sz w:val="28"/>
        </w:rPr>
        <w:t>
      11) 8-процесс – қызметті берушінің сауалды өндеуі;</w:t>
      </w:r>
    </w:p>
    <w:bookmarkEnd w:id="430"/>
    <w:bookmarkStart w:name="z531" w:id="431"/>
    <w:p>
      <w:pPr>
        <w:spacing w:after="0"/>
        <w:ind w:left="0"/>
        <w:jc w:val="both"/>
      </w:pPr>
      <w:r>
        <w:rPr>
          <w:rFonts w:ascii="Times New Roman"/>
          <w:b w:val="false"/>
          <w:i w:val="false"/>
          <w:color w:val="000000"/>
          <w:sz w:val="28"/>
        </w:rPr>
        <w:t>
      12) 9-процесс – бұзушылықтар бар болуына байланысты сұратылған мемлекеттік қызметті беруден бас тарту туралы хабарламаны қалыптастыру;</w:t>
      </w:r>
    </w:p>
    <w:bookmarkEnd w:id="431"/>
    <w:bookmarkStart w:name="z532" w:id="432"/>
    <w:p>
      <w:pPr>
        <w:spacing w:after="0"/>
        <w:ind w:left="0"/>
        <w:jc w:val="both"/>
      </w:pPr>
      <w:r>
        <w:rPr>
          <w:rFonts w:ascii="Times New Roman"/>
          <w:b w:val="false"/>
          <w:i w:val="false"/>
          <w:color w:val="000000"/>
          <w:sz w:val="28"/>
        </w:rPr>
        <w:t>
      13) 10-процесс – қызметті алушының СЕӨС АЖ-де қалыптастырылған мемлекеттік қызмет нәтижесін алуы. Электрондық құжат қызметті берушінің уәкілетті тұлғасының ЭЦҚ-сын пайдаланумен қалыптастырылады.</w:t>
      </w:r>
    </w:p>
    <w:bookmarkEnd w:id="432"/>
    <w:bookmarkStart w:name="z533" w:id="433"/>
    <w:p>
      <w:pPr>
        <w:spacing w:after="0"/>
        <w:ind w:left="0"/>
        <w:jc w:val="both"/>
      </w:pPr>
      <w:r>
        <w:rPr>
          <w:rFonts w:ascii="Times New Roman"/>
          <w:b w:val="false"/>
          <w:i w:val="false"/>
          <w:color w:val="000000"/>
          <w:sz w:val="28"/>
        </w:rPr>
        <w:t>
      12. Келу тәртібінде қағаз тасымалдағышта ХҚКО-ға қызметті алушы құжаттарды ұсынған кезде мемлекеттік қызмет көрсету жөніндегі көрсетілетін қызметті берушінің рәсімі (әрекеті):</w:t>
      </w:r>
    </w:p>
    <w:bookmarkEnd w:id="433"/>
    <w:bookmarkStart w:name="z534" w:id="434"/>
    <w:p>
      <w:pPr>
        <w:spacing w:after="0"/>
        <w:ind w:left="0"/>
        <w:jc w:val="both"/>
      </w:pPr>
      <w:r>
        <w:rPr>
          <w:rFonts w:ascii="Times New Roman"/>
          <w:b w:val="false"/>
          <w:i w:val="false"/>
          <w:color w:val="000000"/>
          <w:sz w:val="28"/>
        </w:rPr>
        <w:t>
      1) ХҚКО қызметкері ХҚКО-ға қызметті алушы ұсынған құжаттарды қабылдайды, тексереді, қызметті алушыны "Connection Point" өзіне өзі қызмет көрсету секторына жібереді – 10 (он) минут;</w:t>
      </w:r>
    </w:p>
    <w:bookmarkEnd w:id="434"/>
    <w:bookmarkStart w:name="z535" w:id="435"/>
    <w:p>
      <w:pPr>
        <w:spacing w:after="0"/>
        <w:ind w:left="0"/>
        <w:jc w:val="both"/>
      </w:pPr>
      <w:r>
        <w:rPr>
          <w:rFonts w:ascii="Times New Roman"/>
          <w:b w:val="false"/>
          <w:i w:val="false"/>
          <w:color w:val="000000"/>
          <w:sz w:val="28"/>
        </w:rPr>
        <w:t>
      2) қызметті алушы осы Мемлекеттік көрсетілетін қызмет регламентінің 11-тармағында көрсетілген әрекеттерді жүзеге асырады.</w:t>
      </w:r>
    </w:p>
    <w:bookmarkEnd w:id="435"/>
    <w:bookmarkStart w:name="z536" w:id="436"/>
    <w:p>
      <w:pPr>
        <w:spacing w:after="0"/>
        <w:ind w:left="0"/>
        <w:jc w:val="both"/>
      </w:pPr>
      <w:r>
        <w:rPr>
          <w:rFonts w:ascii="Times New Roman"/>
          <w:b w:val="false"/>
          <w:i w:val="false"/>
          <w:color w:val="000000"/>
          <w:sz w:val="28"/>
        </w:rPr>
        <w:t xml:space="preserve">
      13. "Кеден одағы шеңберінде тауарлардың экспорты (импорты) кезінде салық нысандарын қабылдау" мемлекеттік қызмет көрсетудің бизнес-процесстерінің анықтамалықтары осы Мемлекеттік көрсетілетін қызмет регламентінің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5-қосымшаларында</w:t>
      </w:r>
      <w:r>
        <w:rPr>
          <w:rFonts w:ascii="Times New Roman"/>
          <w:b w:val="false"/>
          <w:i w:val="false"/>
          <w:color w:val="000000"/>
          <w:sz w:val="28"/>
        </w:rPr>
        <w:t xml:space="preserve"> келтірілген.</w:t>
      </w:r>
    </w:p>
    <w:bookmarkEnd w:id="4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"Кеден одағы шеңберінде тауарлардың экспорты</w:t>
            </w:r>
            <w:r>
              <w:br/>
            </w:r>
            <w:r>
              <w:rPr>
                <w:rFonts w:ascii="Times New Roman"/>
                <w:b w:val="false"/>
                <w:i w:val="false"/>
                <w:color w:val="000000"/>
                <w:sz w:val="20"/>
              </w:rPr>
              <w:t>(импорты) кезінде салық нысандарын қабылдау"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bookmarkStart w:name="z538" w:id="437"/>
    <w:p>
      <w:pPr>
        <w:spacing w:after="0"/>
        <w:ind w:left="0"/>
        <w:jc w:val="left"/>
      </w:pPr>
      <w:r>
        <w:rPr>
          <w:rFonts w:ascii="Times New Roman"/>
          <w:b/>
          <w:i w:val="false"/>
          <w:color w:val="000000"/>
        </w:rPr>
        <w:t xml:space="preserve"> Мемлекеттік қызметті СТК арқылы көрсету кезінде функционалдық</w:t>
      </w:r>
      <w:r>
        <w:br/>
      </w:r>
      <w:r>
        <w:rPr>
          <w:rFonts w:ascii="Times New Roman"/>
          <w:b/>
          <w:i w:val="false"/>
          <w:color w:val="000000"/>
        </w:rPr>
        <w:t>өзара іс-қимыл диаграммасы</w:t>
      </w:r>
    </w:p>
    <w:bookmarkEnd w:id="437"/>
    <w:p>
      <w:pPr>
        <w:spacing w:after="0"/>
        <w:ind w:left="0"/>
        <w:jc w:val="left"/>
      </w:pPr>
      <w:r>
        <w:br/>
      </w:r>
    </w:p>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810500" cy="770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"Кеден одағы шеңберінде тауарлардың экспорты</w:t>
            </w:r>
            <w:r>
              <w:br/>
            </w:r>
            <w:r>
              <w:rPr>
                <w:rFonts w:ascii="Times New Roman"/>
                <w:b w:val="false"/>
                <w:i w:val="false"/>
                <w:color w:val="000000"/>
                <w:sz w:val="20"/>
              </w:rPr>
              <w:t>(импорты) кезінде салық нысандарын қабылдау"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bookmarkStart w:name="z540" w:id="438"/>
    <w:p>
      <w:pPr>
        <w:spacing w:after="0"/>
        <w:ind w:left="0"/>
        <w:jc w:val="left"/>
      </w:pPr>
      <w:r>
        <w:rPr>
          <w:rFonts w:ascii="Times New Roman"/>
          <w:b/>
          <w:i w:val="false"/>
          <w:color w:val="000000"/>
        </w:rPr>
        <w:t xml:space="preserve"> Мемлекеттік қызметті СЕӨС АЖ арқылы көрсету кезінде</w:t>
      </w:r>
      <w:r>
        <w:br/>
      </w:r>
      <w:r>
        <w:rPr>
          <w:rFonts w:ascii="Times New Roman"/>
          <w:b/>
          <w:i w:val="false"/>
          <w:color w:val="000000"/>
        </w:rPr>
        <w:t>функционалдық өзара іс-қимыл диаграммасы</w:t>
      </w:r>
    </w:p>
    <w:bookmarkEnd w:id="438"/>
    <w:p>
      <w:pPr>
        <w:spacing w:after="0"/>
        <w:ind w:left="0"/>
        <w:jc w:val="left"/>
      </w:pPr>
      <w:r>
        <w:br/>
      </w:r>
    </w:p>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81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810500" cy="770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"Кеден одағы шеңберінде тауарлардың экспорты</w:t>
            </w:r>
            <w:r>
              <w:br/>
            </w:r>
            <w:r>
              <w:rPr>
                <w:rFonts w:ascii="Times New Roman"/>
                <w:b w:val="false"/>
                <w:i w:val="false"/>
                <w:color w:val="000000"/>
                <w:sz w:val="20"/>
              </w:rPr>
              <w:t>(импорты) кезінде салық нысандарын қабылдау"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3-қосымша</w:t>
            </w:r>
          </w:p>
        </w:tc>
      </w:tr>
    </w:tbl>
    <w:bookmarkStart w:name="z542" w:id="439"/>
    <w:p>
      <w:pPr>
        <w:spacing w:after="0"/>
        <w:ind w:left="0"/>
        <w:jc w:val="left"/>
      </w:pPr>
      <w:r>
        <w:rPr>
          <w:rFonts w:ascii="Times New Roman"/>
          <w:b/>
          <w:i w:val="false"/>
          <w:color w:val="000000"/>
        </w:rPr>
        <w:t xml:space="preserve"> "Кеден одағы шеңберінде тауарлардың экспорты (импорты) кезінде</w:t>
      </w:r>
      <w:r>
        <w:br/>
      </w:r>
      <w:r>
        <w:rPr>
          <w:rFonts w:ascii="Times New Roman"/>
          <w:b/>
          <w:i w:val="false"/>
          <w:color w:val="000000"/>
        </w:rPr>
        <w:t>салық нысандарын қабылдау" мемлекеттік қызмет</w:t>
      </w:r>
      <w:r>
        <w:br/>
      </w:r>
      <w:r>
        <w:rPr>
          <w:rFonts w:ascii="Times New Roman"/>
          <w:b/>
          <w:i w:val="false"/>
          <w:color w:val="000000"/>
        </w:rPr>
        <w:t>көрсетудің бизнес-үдерістерінің анықтамалығы</w:t>
      </w:r>
    </w:p>
    <w:bookmarkEnd w:id="439"/>
    <w:p>
      <w:pPr>
        <w:spacing w:after="0"/>
        <w:ind w:left="0"/>
        <w:jc w:val="left"/>
      </w:pPr>
      <w:r>
        <w:br/>
      </w:r>
    </w:p>
    <w:p>
      <w:pPr>
        <w:spacing w:after="0"/>
        <w:ind w:left="0"/>
        <w:jc w:val="both"/>
      </w:pPr>
      <w:r>
        <w:drawing>
          <wp:inline distT="0" distB="0" distL="0" distR="0">
            <wp:extent cx="78105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8105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(қызметкерлерінің), халыққа қызмет көрсету орталықтарының, "электрондық үкімет" веб-порталының өзара іс-қимылдары;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80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508000" cy="457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мемлекеттік қызмет көрсетудің басталуы немесе аяқталуы;</w:t>
      </w:r>
      <w:r>
        <w:br/>
      </w:r>
      <w:r>
        <w:rPr>
          <w:rFonts w:ascii="Times New Roman"/>
          <w:b w:val="false"/>
          <w:i w:val="false"/>
          <w:color w:val="000000"/>
          <w:sz w:val="28"/>
        </w:rPr>
        <w:t>
</w:t>
      </w:r>
      <w:r>
        <w:br/>
      </w:r>
    </w:p>
    <w:p>
      <w:pPr>
        <w:spacing w:after="0"/>
        <w:ind w:left="0"/>
        <w:jc w:val="both"/>
      </w:pPr>
      <w:r>
        <w:drawing>
          <wp:inline distT="0" distB="0" distL="0" distR="0">
            <wp:extent cx="4826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4826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көрсетілетін қызметті алушы рәсімінің (іс-қимылының) және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(немесе) ҚФБ атауы;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937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3937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таңдау нұсқасы;</w:t>
      </w:r>
      <w:r>
        <w:br/>
      </w:r>
      <w:r>
        <w:rPr>
          <w:rFonts w:ascii="Times New Roman"/>
          <w:b w:val="false"/>
          <w:i w:val="false"/>
          <w:color w:val="000000"/>
          <w:sz w:val="28"/>
        </w:rPr>
        <w:t>
</w:t>
      </w:r>
      <w:r>
        <w:br/>
      </w:r>
    </w:p>
    <w:p>
      <w:pPr>
        <w:spacing w:after="0"/>
        <w:ind w:left="0"/>
        <w:jc w:val="both"/>
      </w:pPr>
      <w:r>
        <w:drawing>
          <wp:inline distT="0" distB="0" distL="0" distR="0">
            <wp:extent cx="3302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3302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келесі рәсімге (іс-қимылға) өту.</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"Кеден одағы шеңберінде тауарлардың экспорты</w:t>
            </w:r>
            <w:r>
              <w:br/>
            </w:r>
            <w:r>
              <w:rPr>
                <w:rFonts w:ascii="Times New Roman"/>
                <w:b w:val="false"/>
                <w:i w:val="false"/>
                <w:color w:val="000000"/>
                <w:sz w:val="20"/>
              </w:rPr>
              <w:t>(импорты) кезінде салық нысандарын қабылдау"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4-қосымша</w:t>
            </w:r>
          </w:p>
        </w:tc>
      </w:tr>
    </w:tbl>
    <w:bookmarkStart w:name="z544" w:id="440"/>
    <w:p>
      <w:pPr>
        <w:spacing w:after="0"/>
        <w:ind w:left="0"/>
        <w:jc w:val="left"/>
      </w:pPr>
      <w:r>
        <w:rPr>
          <w:rFonts w:ascii="Times New Roman"/>
          <w:b/>
          <w:i w:val="false"/>
          <w:color w:val="000000"/>
        </w:rPr>
        <w:t xml:space="preserve"> СТК арқылы "Кеден одағы шеңберінде тауарлардың экспорты</w:t>
      </w:r>
      <w:r>
        <w:br/>
      </w:r>
      <w:r>
        <w:rPr>
          <w:rFonts w:ascii="Times New Roman"/>
          <w:b/>
          <w:i w:val="false"/>
          <w:color w:val="000000"/>
        </w:rPr>
        <w:t>(импорты) кезінде салық нысандарын қабылдау"</w:t>
      </w:r>
      <w:r>
        <w:br/>
      </w:r>
      <w:r>
        <w:rPr>
          <w:rFonts w:ascii="Times New Roman"/>
          <w:b/>
          <w:i w:val="false"/>
          <w:color w:val="000000"/>
        </w:rPr>
        <w:t>мемлекеттік қызмет көрсетудің бизнес-үдерістерінің</w:t>
      </w:r>
      <w:r>
        <w:br/>
      </w:r>
      <w:r>
        <w:rPr>
          <w:rFonts w:ascii="Times New Roman"/>
          <w:b/>
          <w:i w:val="false"/>
          <w:color w:val="000000"/>
        </w:rPr>
        <w:t>анықтамалығы</w:t>
      </w:r>
    </w:p>
    <w:bookmarkEnd w:id="440"/>
    <w:p>
      <w:pPr>
        <w:spacing w:after="0"/>
        <w:ind w:left="0"/>
        <w:jc w:val="left"/>
      </w:pPr>
      <w:r>
        <w:br/>
      </w:r>
    </w:p>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(қызметкерлерінің), халыққа қызмет көрсету орталықтарының, "электрондық үкімет" веб-порталының өзара іс-қимылдары;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80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508000" cy="457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мемлекеттік қызмет көрсетудің басталуы немесе аяқталуы;</w:t>
      </w:r>
      <w:r>
        <w:br/>
      </w:r>
      <w:r>
        <w:rPr>
          <w:rFonts w:ascii="Times New Roman"/>
          <w:b w:val="false"/>
          <w:i w:val="false"/>
          <w:color w:val="000000"/>
          <w:sz w:val="28"/>
        </w:rPr>
        <w:t>
</w:t>
      </w:r>
      <w:r>
        <w:br/>
      </w:r>
    </w:p>
    <w:p>
      <w:pPr>
        <w:spacing w:after="0"/>
        <w:ind w:left="0"/>
        <w:jc w:val="both"/>
      </w:pPr>
      <w:r>
        <w:drawing>
          <wp:inline distT="0" distB="0" distL="0" distR="0">
            <wp:extent cx="4826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4826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көрсетілетін қызметті алушы рәсімінің (іс-қимылының) және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(немесе) ҚФБ атауы;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937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3937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таңдау нұсқасы;</w:t>
      </w:r>
      <w:r>
        <w:br/>
      </w:r>
      <w:r>
        <w:rPr>
          <w:rFonts w:ascii="Times New Roman"/>
          <w:b w:val="false"/>
          <w:i w:val="false"/>
          <w:color w:val="000000"/>
          <w:sz w:val="28"/>
        </w:rPr>
        <w:t>
</w:t>
      </w:r>
      <w:r>
        <w:br/>
      </w:r>
    </w:p>
    <w:p>
      <w:pPr>
        <w:spacing w:after="0"/>
        <w:ind w:left="0"/>
        <w:jc w:val="both"/>
      </w:pPr>
      <w:r>
        <w:drawing>
          <wp:inline distT="0" distB="0" distL="0" distR="0">
            <wp:extent cx="3302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3302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келесі рәсімге (іс-қимылға) өту.</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"Кеден одағы шеңберінде тауарлардың экспорты</w:t>
            </w:r>
            <w:r>
              <w:br/>
            </w:r>
            <w:r>
              <w:rPr>
                <w:rFonts w:ascii="Times New Roman"/>
                <w:b w:val="false"/>
                <w:i w:val="false"/>
                <w:color w:val="000000"/>
                <w:sz w:val="20"/>
              </w:rPr>
              <w:t>(импорты) кезінде салық нысандарын қабылдау"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5-қосымша</w:t>
            </w:r>
          </w:p>
        </w:tc>
      </w:tr>
    </w:tbl>
    <w:bookmarkStart w:name="z546" w:id="441"/>
    <w:p>
      <w:pPr>
        <w:spacing w:after="0"/>
        <w:ind w:left="0"/>
        <w:jc w:val="left"/>
      </w:pPr>
      <w:r>
        <w:rPr>
          <w:rFonts w:ascii="Times New Roman"/>
          <w:b/>
          <w:i w:val="false"/>
          <w:color w:val="000000"/>
        </w:rPr>
        <w:t xml:space="preserve"> СЕӨС АЖ арқылы "Кеден одағы шеңберінде тауарлардың экспорты</w:t>
      </w:r>
      <w:r>
        <w:br/>
      </w:r>
      <w:r>
        <w:rPr>
          <w:rFonts w:ascii="Times New Roman"/>
          <w:b/>
          <w:i w:val="false"/>
          <w:color w:val="000000"/>
        </w:rPr>
        <w:t>(импорты) кезінде салық нысандарын қабылдау"</w:t>
      </w:r>
      <w:r>
        <w:br/>
      </w:r>
      <w:r>
        <w:rPr>
          <w:rFonts w:ascii="Times New Roman"/>
          <w:b/>
          <w:i w:val="false"/>
          <w:color w:val="000000"/>
        </w:rPr>
        <w:t>мемлекеттік қызмет көрсетудің бизнес-үдерістерінің</w:t>
      </w:r>
      <w:r>
        <w:br/>
      </w:r>
      <w:r>
        <w:rPr>
          <w:rFonts w:ascii="Times New Roman"/>
          <w:b/>
          <w:i w:val="false"/>
          <w:color w:val="000000"/>
        </w:rPr>
        <w:t>анықтамалығы</w:t>
      </w:r>
    </w:p>
    <w:bookmarkEnd w:id="441"/>
    <w:p>
      <w:pPr>
        <w:spacing w:after="0"/>
        <w:ind w:left="0"/>
        <w:jc w:val="left"/>
      </w:pPr>
      <w:r>
        <w:br/>
      </w:r>
    </w:p>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(қызметкерлерінің), халыққа қызмет көрсету орталықтарының, "электрондық үкімет" веб-порталының өзара іс-қимылдары;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80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508000" cy="457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мемлекеттік қызмет көрсетудің басталуы немесе аяқталуы;</w:t>
      </w:r>
      <w:r>
        <w:br/>
      </w:r>
      <w:r>
        <w:rPr>
          <w:rFonts w:ascii="Times New Roman"/>
          <w:b w:val="false"/>
          <w:i w:val="false"/>
          <w:color w:val="000000"/>
          <w:sz w:val="28"/>
        </w:rPr>
        <w:t>
</w:t>
      </w:r>
      <w:r>
        <w:br/>
      </w:r>
    </w:p>
    <w:p>
      <w:pPr>
        <w:spacing w:after="0"/>
        <w:ind w:left="0"/>
        <w:jc w:val="both"/>
      </w:pPr>
      <w:r>
        <w:drawing>
          <wp:inline distT="0" distB="0" distL="0" distR="0">
            <wp:extent cx="4826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4826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көрсетілетін қызметті алушы рәсімінің (іс-қимылының) және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(немесе) ҚФБ атауы;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937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3937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таңдау нұсқасы;</w:t>
      </w:r>
      <w:r>
        <w:br/>
      </w:r>
      <w:r>
        <w:rPr>
          <w:rFonts w:ascii="Times New Roman"/>
          <w:b w:val="false"/>
          <w:i w:val="false"/>
          <w:color w:val="000000"/>
          <w:sz w:val="28"/>
        </w:rPr>
        <w:t>
</w:t>
      </w:r>
      <w:r>
        <w:br/>
      </w:r>
    </w:p>
    <w:p>
      <w:pPr>
        <w:spacing w:after="0"/>
        <w:ind w:left="0"/>
        <w:jc w:val="both"/>
      </w:pPr>
      <w:r>
        <w:drawing>
          <wp:inline distT="0" distB="0" distL="0" distR="0">
            <wp:extent cx="3302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3302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келесі рәсімге (іс-қимылға) өту.</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20 қаңтардағы</w:t>
            </w:r>
            <w:r>
              <w:br/>
            </w:r>
            <w:r>
              <w:rPr>
                <w:rFonts w:ascii="Times New Roman"/>
                <w:b w:val="false"/>
                <w:i w:val="false"/>
                <w:color w:val="000000"/>
                <w:sz w:val="20"/>
              </w:rPr>
              <w:t>№ 21 бұйрығына</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4 маусымдағы</w:t>
            </w:r>
            <w:r>
              <w:br/>
            </w:r>
            <w:r>
              <w:rPr>
                <w:rFonts w:ascii="Times New Roman"/>
                <w:b w:val="false"/>
                <w:i w:val="false"/>
                <w:color w:val="000000"/>
                <w:sz w:val="20"/>
              </w:rPr>
              <w:t>№ 348 бұйрығына</w:t>
            </w:r>
            <w:r>
              <w:br/>
            </w:r>
            <w:r>
              <w:rPr>
                <w:rFonts w:ascii="Times New Roman"/>
                <w:b w:val="false"/>
                <w:i w:val="false"/>
                <w:color w:val="000000"/>
                <w:sz w:val="20"/>
              </w:rPr>
              <w:t>32-қосымша</w:t>
            </w:r>
          </w:p>
        </w:tc>
      </w:tr>
    </w:tbl>
    <w:bookmarkStart w:name="z549" w:id="442"/>
    <w:p>
      <w:pPr>
        <w:spacing w:after="0"/>
        <w:ind w:left="0"/>
        <w:jc w:val="left"/>
      </w:pPr>
      <w:r>
        <w:rPr>
          <w:rFonts w:ascii="Times New Roman"/>
          <w:b/>
          <w:i w:val="false"/>
          <w:color w:val="000000"/>
        </w:rPr>
        <w:t xml:space="preserve"> "Әкімшінің (уақытша әкімшінің, оңалтушы, уақытша және</w:t>
      </w:r>
      <w:r>
        <w:br/>
      </w:r>
      <w:r>
        <w:rPr>
          <w:rFonts w:ascii="Times New Roman"/>
          <w:b/>
          <w:i w:val="false"/>
          <w:color w:val="000000"/>
        </w:rPr>
        <w:t>банкроттықты басқарушының) қызметін жүзеге асыру құқығына</w:t>
      </w:r>
      <w:r>
        <w:br/>
      </w:r>
      <w:r>
        <w:rPr>
          <w:rFonts w:ascii="Times New Roman"/>
          <w:b/>
          <w:i w:val="false"/>
          <w:color w:val="000000"/>
        </w:rPr>
        <w:t>үміткер адамдардың біліктілік емтиханын өткізу" мемлекеттік</w:t>
      </w:r>
      <w:r>
        <w:br/>
      </w:r>
      <w:r>
        <w:rPr>
          <w:rFonts w:ascii="Times New Roman"/>
          <w:b/>
          <w:i w:val="false"/>
          <w:color w:val="000000"/>
        </w:rPr>
        <w:t>көрсетілетін қызмет регламенті</w:t>
      </w:r>
      <w:r>
        <w:br/>
      </w:r>
      <w:r>
        <w:rPr>
          <w:rFonts w:ascii="Times New Roman"/>
          <w:b/>
          <w:i w:val="false"/>
          <w:color w:val="000000"/>
        </w:rPr>
        <w:t>1. Жалпы ережелер</w:t>
      </w:r>
    </w:p>
    <w:bookmarkEnd w:id="442"/>
    <w:bookmarkStart w:name="z551" w:id="443"/>
    <w:p>
      <w:pPr>
        <w:spacing w:after="0"/>
        <w:ind w:left="0"/>
        <w:jc w:val="both"/>
      </w:pPr>
      <w:r>
        <w:rPr>
          <w:rFonts w:ascii="Times New Roman"/>
          <w:b w:val="false"/>
          <w:i w:val="false"/>
          <w:color w:val="000000"/>
          <w:sz w:val="28"/>
        </w:rPr>
        <w:t xml:space="preserve">
      1. "Әкімшінің (уақытша әкімшінің, оңалтушы, уақытша және банкроттықты басқарушының) қызметін жүзеге асыру құқығына үміткер адамдардың біліктілік емтиханын өткізу" мемлекеттік көрсетілетін қызметті (бұдан әрі – мемлекеттік көрсетілетін қызмет) "Қазақстан Республикасының мемлекеттік кірістер органдары көрсететін мемлекеттік көрсетілетін қызметтер стандарттарын бекіту туралы" Қазақстан Республикасы Қаржы министрінің 2015 жылғы 27 сәуірдегі № 284 </w:t>
      </w:r>
      <w:r>
        <w:rPr>
          <w:rFonts w:ascii="Times New Roman"/>
          <w:b w:val="false"/>
          <w:i w:val="false"/>
          <w:color w:val="000000"/>
          <w:sz w:val="28"/>
        </w:rPr>
        <w:t>бұйрығымен</w:t>
      </w:r>
      <w:r>
        <w:rPr>
          <w:rFonts w:ascii="Times New Roman"/>
          <w:b w:val="false"/>
          <w:i w:val="false"/>
          <w:color w:val="000000"/>
          <w:sz w:val="28"/>
        </w:rPr>
        <w:t xml:space="preserve"> бекітілген "Әкімшінің (уақытша әкімшінің, оңалтушы, уақытша және банкроттықты басқарушының) қызметін жүзеге асыру құқығына үміткер адамдардың біліктілік емтиханын өткізу" Мемлекеттік көрсетілетін қызмет стандарты негізінде (Нормативтік құқықтық актілердің мемлекеттік тізілімінде № 11273 тіркелген) (бұдан әрі – Стандарт) Қазақстан Республикасының Қаржы министрлігі Мемлекеттік кірістер комитеті көрсетеді.</w:t>
      </w:r>
    </w:p>
    <w:bookmarkEnd w:id="443"/>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w:t>
      </w:r>
    </w:p>
    <w:bookmarkStart w:name="z552" w:id="444"/>
    <w:p>
      <w:pPr>
        <w:spacing w:after="0"/>
        <w:ind w:left="0"/>
        <w:jc w:val="both"/>
      </w:pPr>
      <w:r>
        <w:rPr>
          <w:rFonts w:ascii="Times New Roman"/>
          <w:b w:val="false"/>
          <w:i w:val="false"/>
          <w:color w:val="000000"/>
          <w:sz w:val="28"/>
        </w:rPr>
        <w:t>
      1) көрсетілетін қызметті берушінің кеңсесі арқылы;</w:t>
      </w:r>
    </w:p>
    <w:bookmarkEnd w:id="444"/>
    <w:bookmarkStart w:name="z553" w:id="445"/>
    <w:p>
      <w:pPr>
        <w:spacing w:after="0"/>
        <w:ind w:left="0"/>
        <w:jc w:val="both"/>
      </w:pPr>
      <w:r>
        <w:rPr>
          <w:rFonts w:ascii="Times New Roman"/>
          <w:b w:val="false"/>
          <w:i w:val="false"/>
          <w:color w:val="000000"/>
          <w:sz w:val="28"/>
        </w:rPr>
        <w:t>
      2) Қазақстан Республикасының Инвестициялар және даму министрлігі Байланыс, ақпарат және ақпараттандыру комитетінің "Халыққа қызмет көрсету орталығы" шаруашылық жүргізу құқығындағы Республикалық мемлекеттік кәсіпорны (бұдан әрі – ХҚКО) арқылы;</w:t>
      </w:r>
    </w:p>
    <w:bookmarkEnd w:id="445"/>
    <w:bookmarkStart w:name="z554" w:id="446"/>
    <w:p>
      <w:pPr>
        <w:spacing w:after="0"/>
        <w:ind w:left="0"/>
        <w:jc w:val="both"/>
      </w:pPr>
      <w:r>
        <w:rPr>
          <w:rFonts w:ascii="Times New Roman"/>
          <w:b w:val="false"/>
          <w:i w:val="false"/>
          <w:color w:val="000000"/>
          <w:sz w:val="28"/>
        </w:rPr>
        <w:t>
      3) "электрондық үкімет" веб-порталы www.egov.kz (бұдан әрі – портал) арқылы жүзеге асырылады.</w:t>
      </w:r>
    </w:p>
    <w:bookmarkEnd w:id="446"/>
    <w:bookmarkStart w:name="z555" w:id="447"/>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447"/>
    <w:bookmarkStart w:name="z556" w:id="448"/>
    <w:p>
      <w:pPr>
        <w:spacing w:after="0"/>
        <w:ind w:left="0"/>
        <w:jc w:val="both"/>
      </w:pPr>
      <w:r>
        <w:rPr>
          <w:rFonts w:ascii="Times New Roman"/>
          <w:b w:val="false"/>
          <w:i w:val="false"/>
          <w:color w:val="000000"/>
          <w:sz w:val="28"/>
        </w:rPr>
        <w:t>
      3. Мемлекеттік қызметті көрсету нәтижесі:</w:t>
      </w:r>
    </w:p>
    <w:bookmarkEnd w:id="448"/>
    <w:bookmarkStart w:name="z557" w:id="449"/>
    <w:p>
      <w:pPr>
        <w:spacing w:after="0"/>
        <w:ind w:left="0"/>
        <w:jc w:val="both"/>
      </w:pPr>
      <w:r>
        <w:rPr>
          <w:rFonts w:ascii="Times New Roman"/>
          <w:b w:val="false"/>
          <w:i w:val="false"/>
          <w:color w:val="000000"/>
          <w:sz w:val="28"/>
        </w:rPr>
        <w:t>
      1) біліктілік емтиханын тапсыруға жіберу;</w:t>
      </w:r>
    </w:p>
    <w:bookmarkEnd w:id="449"/>
    <w:bookmarkStart w:name="z558" w:id="450"/>
    <w:p>
      <w:pPr>
        <w:spacing w:after="0"/>
        <w:ind w:left="0"/>
        <w:jc w:val="both"/>
      </w:pPr>
      <w:r>
        <w:rPr>
          <w:rFonts w:ascii="Times New Roman"/>
          <w:b w:val="false"/>
          <w:i w:val="false"/>
          <w:color w:val="000000"/>
          <w:sz w:val="28"/>
        </w:rPr>
        <w:t>
      2) Комиссияның біліктілік емтиханын тапсырғаны (тапсырмағаны) туралы шешімі;</w:t>
      </w:r>
    </w:p>
    <w:bookmarkEnd w:id="450"/>
    <w:bookmarkStart w:name="z559" w:id="451"/>
    <w:p>
      <w:pPr>
        <w:spacing w:after="0"/>
        <w:ind w:left="0"/>
        <w:jc w:val="both"/>
      </w:pPr>
      <w:r>
        <w:rPr>
          <w:rFonts w:ascii="Times New Roman"/>
          <w:b w:val="false"/>
          <w:i w:val="false"/>
          <w:color w:val="000000"/>
          <w:sz w:val="28"/>
        </w:rPr>
        <w:t xml:space="preserve">
      3) көрсетілетін қызметті берушінің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 мен негіздемелер бойынша мемлекеттік қызмет көрсетуден бас тарту туралы уәжделген жауабы болып табылады.</w:t>
      </w:r>
    </w:p>
    <w:bookmarkEnd w:id="451"/>
    <w:p>
      <w:pPr>
        <w:spacing w:after="0"/>
        <w:ind w:left="0"/>
        <w:jc w:val="both"/>
      </w:pPr>
      <w:r>
        <w:rPr>
          <w:rFonts w:ascii="Times New Roman"/>
          <w:b w:val="false"/>
          <w:i w:val="false"/>
          <w:color w:val="000000"/>
          <w:sz w:val="28"/>
        </w:rPr>
        <w:t>
      Мемлекеттік қызметті көрсету нәтижесін беру нысаны: электрондық және (немесе) қағаз түрінде.</w:t>
      </w:r>
    </w:p>
    <w:bookmarkStart w:name="z560" w:id="452"/>
    <w:p>
      <w:pPr>
        <w:spacing w:after="0"/>
        <w:ind w:left="0"/>
        <w:jc w:val="left"/>
      </w:pPr>
      <w:r>
        <w:rPr>
          <w:rFonts w:ascii="Times New Roman"/>
          <w:b/>
          <w:i w:val="false"/>
          <w:color w:val="000000"/>
        </w:rPr>
        <w:t xml:space="preserve"> 2.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 өзара</w:t>
      </w:r>
      <w:r>
        <w:br/>
      </w:r>
      <w:r>
        <w:rPr>
          <w:rFonts w:ascii="Times New Roman"/>
          <w:b/>
          <w:i w:val="false"/>
          <w:color w:val="000000"/>
        </w:rPr>
        <w:t>іс-қимыл тәртібі</w:t>
      </w:r>
    </w:p>
    <w:bookmarkEnd w:id="452"/>
    <w:bookmarkStart w:name="z561" w:id="453"/>
    <w:p>
      <w:pPr>
        <w:spacing w:after="0"/>
        <w:ind w:left="0"/>
        <w:jc w:val="both"/>
      </w:pPr>
      <w:r>
        <w:rPr>
          <w:rFonts w:ascii="Times New Roman"/>
          <w:b w:val="false"/>
          <w:i w:val="false"/>
          <w:color w:val="000000"/>
          <w:sz w:val="28"/>
        </w:rPr>
        <w:t xml:space="preserve">
      4. Мемлекеттік қызметті көрсету бойынша рәсімдерді (іс-қимылдарды) бастау үшін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қағаз тасығышында ұсынуы негіздеме болып табылады.</w:t>
      </w:r>
    </w:p>
    <w:bookmarkEnd w:id="453"/>
    <w:bookmarkStart w:name="z562" w:id="454"/>
    <w:p>
      <w:pPr>
        <w:spacing w:after="0"/>
        <w:ind w:left="0"/>
        <w:jc w:val="both"/>
      </w:pPr>
      <w:r>
        <w:rPr>
          <w:rFonts w:ascii="Times New Roman"/>
          <w:b w:val="false"/>
          <w:i w:val="false"/>
          <w:color w:val="000000"/>
          <w:sz w:val="28"/>
        </w:rPr>
        <w:t>
      5. Мемлекеттік қызметті көрсету процесінің рәсімі (іс-қимылы):</w:t>
      </w:r>
    </w:p>
    <w:bookmarkEnd w:id="454"/>
    <w:bookmarkStart w:name="z563" w:id="455"/>
    <w:p>
      <w:pPr>
        <w:spacing w:after="0"/>
        <w:ind w:left="0"/>
        <w:jc w:val="both"/>
      </w:pPr>
      <w:r>
        <w:rPr>
          <w:rFonts w:ascii="Times New Roman"/>
          <w:b w:val="false"/>
          <w:i w:val="false"/>
          <w:color w:val="000000"/>
          <w:sz w:val="28"/>
        </w:rPr>
        <w:t>
      1) көрсетілетін қызметті берушінің іс жүргізуге жауапты қызметкері:</w:t>
      </w:r>
    </w:p>
    <w:bookmarkEnd w:id="455"/>
    <w:p>
      <w:pPr>
        <w:spacing w:after="0"/>
        <w:ind w:left="0"/>
        <w:jc w:val="both"/>
      </w:pPr>
      <w:r>
        <w:rPr>
          <w:rFonts w:ascii="Times New Roman"/>
          <w:b w:val="false"/>
          <w:i w:val="false"/>
          <w:color w:val="000000"/>
          <w:sz w:val="28"/>
        </w:rPr>
        <w:t>
      көрсетілетін қызметті алушы ұсынған құжатарды қабылдайды, тексереді, электроны құжат айналымы жүйесінде тіркейді – 10 (он) минут;</w:t>
      </w:r>
    </w:p>
    <w:p>
      <w:pPr>
        <w:spacing w:after="0"/>
        <w:ind w:left="0"/>
        <w:jc w:val="both"/>
      </w:pPr>
      <w:r>
        <w:rPr>
          <w:rFonts w:ascii="Times New Roman"/>
          <w:b w:val="false"/>
          <w:i w:val="false"/>
          <w:color w:val="000000"/>
          <w:sz w:val="28"/>
        </w:rPr>
        <w:t>
      салықтық өтініштің екінші данасында құжат қабылданған күнді, құжаттың кіріс нөмірін, өзінің тегін, аты-жөнін көрсетеді және оған қол қояды – 5 (бес) минут;</w:t>
      </w:r>
    </w:p>
    <w:p>
      <w:pPr>
        <w:spacing w:after="0"/>
        <w:ind w:left="0"/>
        <w:jc w:val="both"/>
      </w:pPr>
      <w:r>
        <w:rPr>
          <w:rFonts w:ascii="Times New Roman"/>
          <w:b w:val="false"/>
          <w:i w:val="false"/>
          <w:color w:val="000000"/>
          <w:sz w:val="28"/>
        </w:rPr>
        <w:t xml:space="preserve">
      көрсетілетін қызметті алушыға осы Мемлекеттік көрсетілетін қызмет регламентінің </w:t>
      </w:r>
      <w:r>
        <w:rPr>
          <w:rFonts w:ascii="Times New Roman"/>
          <w:b w:val="false"/>
          <w:i w:val="false"/>
          <w:color w:val="000000"/>
          <w:sz w:val="28"/>
        </w:rPr>
        <w:t>1-қосымшасына</w:t>
      </w:r>
      <w:r>
        <w:rPr>
          <w:rFonts w:ascii="Times New Roman"/>
          <w:b w:val="false"/>
          <w:i w:val="false"/>
          <w:color w:val="000000"/>
          <w:sz w:val="28"/>
        </w:rPr>
        <w:t xml:space="preserve"> сәйкес салықтық өтінішті алу туралы талон береді – 5 (бес) минут; </w:t>
      </w:r>
    </w:p>
    <w:bookmarkStart w:name="z564" w:id="456"/>
    <w:p>
      <w:pPr>
        <w:spacing w:after="0"/>
        <w:ind w:left="0"/>
        <w:jc w:val="both"/>
      </w:pPr>
      <w:r>
        <w:rPr>
          <w:rFonts w:ascii="Times New Roman"/>
          <w:b w:val="false"/>
          <w:i w:val="false"/>
          <w:color w:val="000000"/>
          <w:sz w:val="28"/>
        </w:rPr>
        <w:t xml:space="preserve">
      2) көрсетілетін қызметті берушінің іс жүргізуге жауапты қызметкері шығыс құжатын тіркейді және көрсетілетін қызметті алушыға береді немесе оны почта байланысы арқылы жолдайды. Жоғары тұрған салық органы шешім қабылдаған жағдайда, оны почта байланысы арқылы көрсетілетін қызметті алушыны тіркеу есебінің орны бойынша мемлекеттік кірістер органына жолдайды – 1 (бір) күн ішінде (осы Мемлекеттік көрсетілетін қызмет регламентіне </w:t>
      </w:r>
      <w:r>
        <w:rPr>
          <w:rFonts w:ascii="Times New Roman"/>
          <w:b w:val="false"/>
          <w:i w:val="false"/>
          <w:color w:val="000000"/>
          <w:sz w:val="28"/>
        </w:rPr>
        <w:t>2-қосымша</w:t>
      </w:r>
      <w:r>
        <w:rPr>
          <w:rFonts w:ascii="Times New Roman"/>
          <w:b w:val="false"/>
          <w:i w:val="false"/>
          <w:color w:val="000000"/>
          <w:sz w:val="28"/>
        </w:rPr>
        <w:t>).</w:t>
      </w:r>
    </w:p>
    <w:bookmarkEnd w:id="456"/>
    <w:bookmarkStart w:name="z565" w:id="457"/>
    <w:p>
      <w:pPr>
        <w:spacing w:after="0"/>
        <w:ind w:left="0"/>
        <w:jc w:val="left"/>
      </w:pPr>
      <w:r>
        <w:rPr>
          <w:rFonts w:ascii="Times New Roman"/>
          <w:b/>
          <w:i w:val="false"/>
          <w:color w:val="000000"/>
        </w:rPr>
        <w:t xml:space="preserve"> 3.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 өзара</w:t>
      </w:r>
      <w:r>
        <w:br/>
      </w:r>
      <w:r>
        <w:rPr>
          <w:rFonts w:ascii="Times New Roman"/>
          <w:b/>
          <w:i w:val="false"/>
          <w:color w:val="000000"/>
        </w:rPr>
        <w:t>іс-қимыл тәртібі</w:t>
      </w:r>
    </w:p>
    <w:bookmarkEnd w:id="457"/>
    <w:bookmarkStart w:name="z566" w:id="458"/>
    <w:p>
      <w:pPr>
        <w:spacing w:after="0"/>
        <w:ind w:left="0"/>
        <w:jc w:val="both"/>
      </w:pPr>
      <w:r>
        <w:rPr>
          <w:rFonts w:ascii="Times New Roman"/>
          <w:b w:val="false"/>
          <w:i w:val="false"/>
          <w:color w:val="000000"/>
          <w:sz w:val="28"/>
        </w:rPr>
        <w:t>
      6. Мемлекеттік қызметті көрсету үдерісіне көрсетілетін қызметті берушінің қызметкерлері қатысады.</w:t>
      </w:r>
    </w:p>
    <w:bookmarkEnd w:id="458"/>
    <w:bookmarkStart w:name="z567" w:id="459"/>
    <w:p>
      <w:pPr>
        <w:spacing w:after="0"/>
        <w:ind w:left="0"/>
        <w:jc w:val="both"/>
      </w:pPr>
      <w:r>
        <w:rPr>
          <w:rFonts w:ascii="Times New Roman"/>
          <w:b w:val="false"/>
          <w:i w:val="false"/>
          <w:color w:val="000000"/>
          <w:sz w:val="28"/>
        </w:rPr>
        <w:t>
      7. Көрсетілетін қызметті беруші көрсетілетін қызметті алушы ұсынған құжаттарды қабылдайды, тексереді және тіркейді.</w:t>
      </w:r>
    </w:p>
    <w:bookmarkEnd w:id="459"/>
    <w:bookmarkStart w:name="z568" w:id="460"/>
    <w:p>
      <w:pPr>
        <w:spacing w:after="0"/>
        <w:ind w:left="0"/>
        <w:jc w:val="both"/>
      </w:pPr>
      <w:r>
        <w:rPr>
          <w:rFonts w:ascii="Times New Roman"/>
          <w:b w:val="false"/>
          <w:i w:val="false"/>
          <w:color w:val="000000"/>
          <w:sz w:val="28"/>
        </w:rPr>
        <w:t>
      8. Көрсетілетін қызметті берушінің қызметкері көрсетілетін қызметті алушы жеке басын куәландыратын құжатымен жүгінген кезде Журналға шығыс құжатын тіркейді және оларды қол қойғызып қолма-қол береді.</w:t>
      </w:r>
    </w:p>
    <w:bookmarkEnd w:id="460"/>
    <w:bookmarkStart w:name="z569" w:id="461"/>
    <w:p>
      <w:pPr>
        <w:spacing w:after="0"/>
        <w:ind w:left="0"/>
        <w:jc w:val="left"/>
      </w:pPr>
      <w:r>
        <w:rPr>
          <w:rFonts w:ascii="Times New Roman"/>
          <w:b/>
          <w:i w:val="false"/>
          <w:color w:val="000000"/>
        </w:rPr>
        <w:t xml:space="preserve"> 4. Мемлекеттік қызмет көрсету үдерісінде халыққа қызмет көрсету</w:t>
      </w:r>
      <w:r>
        <w:br/>
      </w:r>
      <w:r>
        <w:rPr>
          <w:rFonts w:ascii="Times New Roman"/>
          <w:b/>
          <w:i w:val="false"/>
          <w:color w:val="000000"/>
        </w:rPr>
        <w:t>орталығымен және (немесе) өзге де көрсетілетін қызметті</w:t>
      </w:r>
      <w:r>
        <w:br/>
      </w:r>
      <w:r>
        <w:rPr>
          <w:rFonts w:ascii="Times New Roman"/>
          <w:b/>
          <w:i w:val="false"/>
          <w:color w:val="000000"/>
        </w:rPr>
        <w:t>берушілермен өзара іс-қимыл тәртібі, сондай-ақ ақпараттық</w:t>
      </w:r>
      <w:r>
        <w:br/>
      </w:r>
      <w:r>
        <w:rPr>
          <w:rFonts w:ascii="Times New Roman"/>
          <w:b/>
          <w:i w:val="false"/>
          <w:color w:val="000000"/>
        </w:rPr>
        <w:t>жүйелерді пайдалану тәртібі</w:t>
      </w:r>
    </w:p>
    <w:bookmarkEnd w:id="461"/>
    <w:bookmarkStart w:name="z570" w:id="462"/>
    <w:p>
      <w:pPr>
        <w:spacing w:after="0"/>
        <w:ind w:left="0"/>
        <w:jc w:val="both"/>
      </w:pPr>
      <w:r>
        <w:rPr>
          <w:rFonts w:ascii="Times New Roman"/>
          <w:b w:val="false"/>
          <w:i w:val="false"/>
          <w:color w:val="000000"/>
          <w:sz w:val="28"/>
        </w:rPr>
        <w:t>
      9. Келу тәртібінде қағаз тасымалдағышта ХҚКО-ға қызметті алушы құжаттарды ұсынған кезде мемлекеттік қызмет көрсету жөніндегі көрсетілетін қызметті берушінің рәсімі (әрекеті):</w:t>
      </w:r>
    </w:p>
    <w:bookmarkEnd w:id="462"/>
    <w:bookmarkStart w:name="z571" w:id="463"/>
    <w:p>
      <w:pPr>
        <w:spacing w:after="0"/>
        <w:ind w:left="0"/>
        <w:jc w:val="both"/>
      </w:pPr>
      <w:r>
        <w:rPr>
          <w:rFonts w:ascii="Times New Roman"/>
          <w:b w:val="false"/>
          <w:i w:val="false"/>
          <w:color w:val="000000"/>
          <w:sz w:val="28"/>
        </w:rPr>
        <w:t>
      1) ХҚКО қызметкері көрсетілетін қызметті алушы ХҚКО ұсынған құжаттарды қабылдайды, тексереді, тіркейді және оларды қабылдағаны туралы қолхат береді – 15 (он бес) минут;</w:t>
      </w:r>
    </w:p>
    <w:bookmarkEnd w:id="463"/>
    <w:bookmarkStart w:name="z572" w:id="464"/>
    <w:p>
      <w:pPr>
        <w:spacing w:after="0"/>
        <w:ind w:left="0"/>
        <w:jc w:val="both"/>
      </w:pPr>
      <w:r>
        <w:rPr>
          <w:rFonts w:ascii="Times New Roman"/>
          <w:b w:val="false"/>
          <w:i w:val="false"/>
          <w:color w:val="000000"/>
          <w:sz w:val="28"/>
        </w:rPr>
        <w:t>
      2) көрсетілетін қызметті берушіге құжаттарды жолдайды;</w:t>
      </w:r>
    </w:p>
    <w:bookmarkEnd w:id="464"/>
    <w:bookmarkStart w:name="z573" w:id="465"/>
    <w:p>
      <w:pPr>
        <w:spacing w:after="0"/>
        <w:ind w:left="0"/>
        <w:jc w:val="both"/>
      </w:pPr>
      <w:r>
        <w:rPr>
          <w:rFonts w:ascii="Times New Roman"/>
          <w:b w:val="false"/>
          <w:i w:val="false"/>
          <w:color w:val="000000"/>
          <w:sz w:val="28"/>
        </w:rPr>
        <w:t xml:space="preserve">
      3) ХҚКО қызметкері көрсетілетін қызметті алушы қолхатпен жүгінген кезде шығыс құжатын береді – 15 (он бес) минут. </w:t>
      </w:r>
    </w:p>
    <w:bookmarkEnd w:id="465"/>
    <w:bookmarkStart w:name="z574" w:id="466"/>
    <w:p>
      <w:pPr>
        <w:spacing w:after="0"/>
        <w:ind w:left="0"/>
        <w:jc w:val="both"/>
      </w:pPr>
      <w:r>
        <w:rPr>
          <w:rFonts w:ascii="Times New Roman"/>
          <w:b w:val="false"/>
          <w:i w:val="false"/>
          <w:color w:val="000000"/>
          <w:sz w:val="28"/>
        </w:rPr>
        <w:t>
      10. Мемлекеттік қызметті көрсету бойынша рәсімдерді (іс-қимылдарды) бастау үшін көрсетілетін қызметті алушының Стандарттың 9-тармағында көрсетілген құжаттарды ұсынуы негіздеме болып табылады.</w:t>
      </w:r>
    </w:p>
    <w:bookmarkEnd w:id="466"/>
    <w:bookmarkStart w:name="z575" w:id="467"/>
    <w:p>
      <w:pPr>
        <w:spacing w:after="0"/>
        <w:ind w:left="0"/>
        <w:jc w:val="both"/>
      </w:pPr>
      <w:r>
        <w:rPr>
          <w:rFonts w:ascii="Times New Roman"/>
          <w:b w:val="false"/>
          <w:i w:val="false"/>
          <w:color w:val="000000"/>
          <w:sz w:val="28"/>
        </w:rPr>
        <w:t xml:space="preserve">
      11. Көрсетілетін қызметті берушінің және көрсетілетін қызметті алушының партал арқылы мемлекеттік қызмет көрсетуге жүгінуі кезіндегі және рәсімдердің (іс-әрекеттердің) жалғаспалық тәртібі көрсетілген өзара іс-қимылдардың функционалдық диаграммасы, осы Мемлекеттік көрсетілетін қызмет регламентінің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467"/>
    <w:bookmarkStart w:name="z576" w:id="468"/>
    <w:p>
      <w:pPr>
        <w:spacing w:after="0"/>
        <w:ind w:left="0"/>
        <w:jc w:val="both"/>
      </w:pPr>
      <w:r>
        <w:rPr>
          <w:rFonts w:ascii="Times New Roman"/>
          <w:b w:val="false"/>
          <w:i w:val="false"/>
          <w:color w:val="000000"/>
          <w:sz w:val="28"/>
        </w:rPr>
        <w:t>
      1) көрсетілетін қызметті алушы, көрсетілетін қызметті алушының компьютерінің ғаламтор-браузерінде сақталатын өзiнiң ЭЦҚ тiркеу куәлiгiнiң көмегiмен парталда тiркеудi жүзеге асырады;</w:t>
      </w:r>
    </w:p>
    <w:bookmarkEnd w:id="468"/>
    <w:bookmarkStart w:name="z577" w:id="469"/>
    <w:p>
      <w:pPr>
        <w:spacing w:after="0"/>
        <w:ind w:left="0"/>
        <w:jc w:val="both"/>
      </w:pPr>
      <w:r>
        <w:rPr>
          <w:rFonts w:ascii="Times New Roman"/>
          <w:b w:val="false"/>
          <w:i w:val="false"/>
          <w:color w:val="000000"/>
          <w:sz w:val="28"/>
        </w:rPr>
        <w:t>
      2) 1-процесс – көрсетілетін қызметті алушының компьютерінің ғаламтор-браузеріне ЭЦҚ тіркеу куәлігін бекіту, мемлекеттік қызмет алу үшін порталда көрсетілетін қызметті алушының паролін енгізу процесі (авторизациялау процесі);</w:t>
      </w:r>
    </w:p>
    <w:bookmarkEnd w:id="469"/>
    <w:bookmarkStart w:name="z578" w:id="470"/>
    <w:p>
      <w:pPr>
        <w:spacing w:after="0"/>
        <w:ind w:left="0"/>
        <w:jc w:val="both"/>
      </w:pPr>
      <w:r>
        <w:rPr>
          <w:rFonts w:ascii="Times New Roman"/>
          <w:b w:val="false"/>
          <w:i w:val="false"/>
          <w:color w:val="000000"/>
          <w:sz w:val="28"/>
        </w:rPr>
        <w:t>
      3) 1-шарт – логин (жеке сәйкестендіру нөмірінің (бұдан әрі – ЖСН) және пароль арқылы тіркелген көрсетілетін қызметті алушы туралы деректердiң түпнұсқалығын порталда тексеру;</w:t>
      </w:r>
    </w:p>
    <w:bookmarkEnd w:id="470"/>
    <w:bookmarkStart w:name="z579" w:id="471"/>
    <w:p>
      <w:pPr>
        <w:spacing w:after="0"/>
        <w:ind w:left="0"/>
        <w:jc w:val="both"/>
      </w:pPr>
      <w:r>
        <w:rPr>
          <w:rFonts w:ascii="Times New Roman"/>
          <w:b w:val="false"/>
          <w:i w:val="false"/>
          <w:color w:val="000000"/>
          <w:sz w:val="28"/>
        </w:rPr>
        <w:t>
      4) 2-процесс – қызметті алушының деректерiнде бұзушылықтар болуына байланысты авторландырудан бас тарту туралы хабарламаны порталда қалыптастыру;</w:t>
      </w:r>
    </w:p>
    <w:bookmarkEnd w:id="471"/>
    <w:bookmarkStart w:name="z580" w:id="472"/>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қызметті таңдауы, қызметті көрсету үшін сұрау салу нысанын экранға шығаруы және көрсетілетін қызметті алушының сұрау нысанына электрондық түрдегі қажетті құжаттарды қоса тіркей отырып, оның құрылымы мен форматтық талаптарды ескере отырып, нысандарды (деректер енгізуді) толтыруы;</w:t>
      </w:r>
    </w:p>
    <w:bookmarkEnd w:id="472"/>
    <w:bookmarkStart w:name="z581" w:id="473"/>
    <w:p>
      <w:pPr>
        <w:spacing w:after="0"/>
        <w:ind w:left="0"/>
        <w:jc w:val="both"/>
      </w:pPr>
      <w:r>
        <w:rPr>
          <w:rFonts w:ascii="Times New Roman"/>
          <w:b w:val="false"/>
          <w:i w:val="false"/>
          <w:color w:val="000000"/>
          <w:sz w:val="28"/>
        </w:rPr>
        <w:t>
      6) 4-процесс – қызметті алушының сауалды куәландыруы (қол қоюы) үшін ЭЦҚ тіркеу куәлігін таңдауы;</w:t>
      </w:r>
    </w:p>
    <w:bookmarkEnd w:id="473"/>
    <w:bookmarkStart w:name="z582" w:id="474"/>
    <w:p>
      <w:pPr>
        <w:spacing w:after="0"/>
        <w:ind w:left="0"/>
        <w:jc w:val="both"/>
      </w:pPr>
      <w:r>
        <w:rPr>
          <w:rFonts w:ascii="Times New Roman"/>
          <w:b w:val="false"/>
          <w:i w:val="false"/>
          <w:color w:val="000000"/>
          <w:sz w:val="28"/>
        </w:rPr>
        <w:t>
      7) 2-шарт – порталда ЭЦҚ тіркеу куәлігінің әрекет ету мерзімін және тізімде қайтарып алынған (күші жойылған) тіркеу куәліктерінің болмауын, сондай-ақ сауалда ЖСН/БСН және ЭЦҚ тіркеу куәлігінде көрсетілген ЖСН/БСН арасындағы сәйкестендіру деректеріне сәйкес келуін тексеру;</w:t>
      </w:r>
    </w:p>
    <w:bookmarkEnd w:id="474"/>
    <w:bookmarkStart w:name="z583" w:id="475"/>
    <w:p>
      <w:pPr>
        <w:spacing w:after="0"/>
        <w:ind w:left="0"/>
        <w:jc w:val="both"/>
      </w:pPr>
      <w:r>
        <w:rPr>
          <w:rFonts w:ascii="Times New Roman"/>
          <w:b w:val="false"/>
          <w:i w:val="false"/>
          <w:color w:val="000000"/>
          <w:sz w:val="28"/>
        </w:rPr>
        <w:t>
      8) 5-процесс – қызметті алушының ЭЦҚ түпнұсқалығы расталмағандығына байланысты сұратып отырған мемлекеттік қызметтен бас тарту туралы хабарламаны қалыптастыру;</w:t>
      </w:r>
    </w:p>
    <w:bookmarkEnd w:id="475"/>
    <w:bookmarkStart w:name="z584" w:id="476"/>
    <w:p>
      <w:pPr>
        <w:spacing w:after="0"/>
        <w:ind w:left="0"/>
        <w:jc w:val="both"/>
      </w:pPr>
      <w:r>
        <w:rPr>
          <w:rFonts w:ascii="Times New Roman"/>
          <w:b w:val="false"/>
          <w:i w:val="false"/>
          <w:color w:val="000000"/>
          <w:sz w:val="28"/>
        </w:rPr>
        <w:t>
      9) 6-процесс – қызмет көрсетуге сұрау салудың толтырылған нысанына (енгізілген деректерді) көрсетілетін қызметті алушының ЭЦҚ арқылы куәландыру (қол қою);</w:t>
      </w:r>
    </w:p>
    <w:bookmarkEnd w:id="476"/>
    <w:bookmarkStart w:name="z585" w:id="477"/>
    <w:p>
      <w:pPr>
        <w:spacing w:after="0"/>
        <w:ind w:left="0"/>
        <w:jc w:val="both"/>
      </w:pPr>
      <w:r>
        <w:rPr>
          <w:rFonts w:ascii="Times New Roman"/>
          <w:b w:val="false"/>
          <w:i w:val="false"/>
          <w:color w:val="000000"/>
          <w:sz w:val="28"/>
        </w:rPr>
        <w:t>
      10) 7-процесс – электрондық құжатты (көрсетілетін қызметті алушының сұрау салуын) "Е-лицензиялау" мемлекеттік деректер қорының ақпараттық жүйесінде тіркеу және "Е-лицензиялау" МДҚ АЖ-де сұрау салуды өңдеу;</w:t>
      </w:r>
    </w:p>
    <w:bookmarkEnd w:id="477"/>
    <w:bookmarkStart w:name="z586" w:id="478"/>
    <w:p>
      <w:pPr>
        <w:spacing w:after="0"/>
        <w:ind w:left="0"/>
        <w:jc w:val="both"/>
      </w:pPr>
      <w:r>
        <w:rPr>
          <w:rFonts w:ascii="Times New Roman"/>
          <w:b w:val="false"/>
          <w:i w:val="false"/>
          <w:color w:val="000000"/>
          <w:sz w:val="28"/>
        </w:rPr>
        <w:t>
      11) 3-шарт - көрсетілетін қызметті берушінің қызметтерді алу үшін көрсетілетін қызметті алушының қойылатын талаптар мен шарттарға сәйкес келуін тексеру;</w:t>
      </w:r>
    </w:p>
    <w:bookmarkEnd w:id="478"/>
    <w:bookmarkStart w:name="z587" w:id="479"/>
    <w:p>
      <w:pPr>
        <w:spacing w:after="0"/>
        <w:ind w:left="0"/>
        <w:jc w:val="both"/>
      </w:pPr>
      <w:r>
        <w:rPr>
          <w:rFonts w:ascii="Times New Roman"/>
          <w:b w:val="false"/>
          <w:i w:val="false"/>
          <w:color w:val="000000"/>
          <w:sz w:val="28"/>
        </w:rPr>
        <w:t>
      12) 8-процесс – көрсетілетін қызметті берушінің "Е-лицензиялау" МДҚ АЖ-де көрсетілетін қызметті алушының деректерінде бұзушылықтардың болуына байланысты сұратылатын мемлекеттік қызметтен бас тарту туралы хабарламаны қалыптастыруы;</w:t>
      </w:r>
    </w:p>
    <w:bookmarkEnd w:id="479"/>
    <w:bookmarkStart w:name="z588" w:id="480"/>
    <w:p>
      <w:pPr>
        <w:spacing w:after="0"/>
        <w:ind w:left="0"/>
        <w:jc w:val="both"/>
      </w:pPr>
      <w:r>
        <w:rPr>
          <w:rFonts w:ascii="Times New Roman"/>
          <w:b w:val="false"/>
          <w:i w:val="false"/>
          <w:color w:val="000000"/>
          <w:sz w:val="28"/>
        </w:rPr>
        <w:t>
      13) 9-процесс – қызметті алушының "Е-лицензиялау" МДҚ АЖ-де қалыптастырылған мемлекеттік қызмет нәтижесін алуы. Электрондық құжат көрсетілетін қызметті берушінің уәкілетті тұлғасының ЭЦҚ пайдаланыла отырып қалыптастырылады.</w:t>
      </w:r>
    </w:p>
    <w:bookmarkEnd w:id="480"/>
    <w:bookmarkStart w:name="z589" w:id="481"/>
    <w:p>
      <w:pPr>
        <w:spacing w:after="0"/>
        <w:ind w:left="0"/>
        <w:jc w:val="both"/>
      </w:pPr>
      <w:r>
        <w:rPr>
          <w:rFonts w:ascii="Times New Roman"/>
          <w:b w:val="false"/>
          <w:i w:val="false"/>
          <w:color w:val="000000"/>
          <w:sz w:val="28"/>
        </w:rPr>
        <w:t xml:space="preserve">
      12. "Әкімшінің (уақытша әкімшінің, оңалтушы, уақытша және банкроттықты басқарушының) қызметін жүзеге асыру құқығына үміткер адамдардың біліктілік емтиханын өткізу" мемлекеттік қызмет көрсетудің бизнес-үдерістерінің анықтамалықтары осы Мемлекеттік көрсетілетін қызмет регламентінің </w:t>
      </w:r>
      <w:r>
        <w:rPr>
          <w:rFonts w:ascii="Times New Roman"/>
          <w:b w:val="false"/>
          <w:i w:val="false"/>
          <w:color w:val="000000"/>
          <w:sz w:val="28"/>
        </w:rPr>
        <w:t>4-қосымшасында</w:t>
      </w:r>
      <w:r>
        <w:rPr>
          <w:rFonts w:ascii="Times New Roman"/>
          <w:b w:val="false"/>
          <w:i w:val="false"/>
          <w:color w:val="000000"/>
          <w:sz w:val="28"/>
        </w:rPr>
        <w:t xml:space="preserve"> келтірілген.</w:t>
      </w:r>
    </w:p>
    <w:bookmarkEnd w:id="4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"Әкімшінің (уақытша әкімшінің, оңалтушы,</w:t>
            </w:r>
            <w:r>
              <w:br/>
            </w:r>
            <w:r>
              <w:rPr>
                <w:rFonts w:ascii="Times New Roman"/>
                <w:b w:val="false"/>
                <w:i w:val="false"/>
                <w:color w:val="000000"/>
                <w:sz w:val="20"/>
              </w:rPr>
              <w:t>уақытша және банкроттықты басқарушының)</w:t>
            </w:r>
            <w:r>
              <w:br/>
            </w:r>
            <w:r>
              <w:rPr>
                <w:rFonts w:ascii="Times New Roman"/>
                <w:b w:val="false"/>
                <w:i w:val="false"/>
                <w:color w:val="000000"/>
                <w:sz w:val="20"/>
              </w:rPr>
              <w:t>қызметін жүзеге асыру құқығына үміткер</w:t>
            </w:r>
            <w:r>
              <w:br/>
            </w:r>
            <w:r>
              <w:rPr>
                <w:rFonts w:ascii="Times New Roman"/>
                <w:b w:val="false"/>
                <w:i w:val="false"/>
                <w:color w:val="000000"/>
                <w:sz w:val="20"/>
              </w:rPr>
              <w:t>адамдардың біліктілік емтиханын өткізу"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p>
      <w:pPr>
        <w:spacing w:after="0"/>
        <w:ind w:left="0"/>
        <w:jc w:val="both"/>
      </w:pPr>
      <w:r>
        <w:rPr>
          <w:rFonts w:ascii="Times New Roman"/>
          <w:b w:val="false"/>
          <w:i w:val="false"/>
          <w:color w:val="000000"/>
          <w:sz w:val="28"/>
        </w:rPr>
        <w:t>
      нысан</w:t>
      </w:r>
    </w:p>
    <w:bookmarkStart w:name="z591" w:id="482"/>
    <w:p>
      <w:pPr>
        <w:spacing w:after="0"/>
        <w:ind w:left="0"/>
        <w:jc w:val="left"/>
      </w:pPr>
      <w:r>
        <w:rPr>
          <w:rFonts w:ascii="Times New Roman"/>
          <w:b/>
          <w:i w:val="false"/>
          <w:color w:val="000000"/>
        </w:rPr>
        <w:t xml:space="preserve"> Салықтық өтініштің қабылданғаны туралы талон</w:t>
      </w:r>
    </w:p>
    <w:bookmarkEnd w:id="4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1176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1117600" cy="990600"/>
                          </a:xfrm>
                          <a:prstGeom prst="rect">
                            <a:avLst/>
                          </a:prstGeom>
                        </pic:spPr>
                      </pic:pic>
                    </a:graphicData>
                  </a:graphic>
                </wp:inline>
              </w:drawing>
            </w:r>
          </w:p>
          <w:p>
            <w:pPr>
              <w:spacing w:after="0"/>
              <w:ind w:left="0"/>
              <w:jc w:val="both"/>
            </w:pPr>
            <w:r>
              <w:rPr>
                <w:rFonts w:ascii="Times New Roman"/>
                <w:b w:val="false"/>
                <w:i w:val="false"/>
                <w:color w:val="000000"/>
                <w:sz w:val="20"/>
              </w:rPr>
              <w:t>Қазақстан Республикасы Қаржы министрлігі Мемлекеттік кірістер комитетінің ________________ облысы (қаласы) бойынша Мемлекеттік кірістер департаментінің __________________________________ бойынша Мемлекеттік кірістер басқармасы</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Салық төлеушінің атауы және ЖСН/БСН: ________________________________</w:t>
            </w:r>
          </w:p>
          <w:p>
            <w:pPr>
              <w:spacing w:after="20"/>
              <w:ind w:left="20"/>
              <w:jc w:val="both"/>
            </w:pPr>
            <w:r>
              <w:rPr>
                <w:rFonts w:ascii="Times New Roman"/>
                <w:b w:val="false"/>
                <w:i w:val="false"/>
                <w:color w:val="000000"/>
                <w:sz w:val="20"/>
              </w:rPr>
              <w:t>
_____________________________________________________________________</w:t>
            </w:r>
          </w:p>
          <w:p>
            <w:pPr>
              <w:spacing w:after="20"/>
              <w:ind w:left="20"/>
              <w:jc w:val="both"/>
            </w:pPr>
            <w:r>
              <w:rPr>
                <w:rFonts w:ascii="Times New Roman"/>
                <w:b w:val="false"/>
                <w:i w:val="false"/>
                <w:color w:val="000000"/>
                <w:sz w:val="20"/>
              </w:rPr>
              <w:t>
Кіріс құжаттың атауы: _______________________________________________</w:t>
            </w:r>
          </w:p>
          <w:p>
            <w:pPr>
              <w:spacing w:after="20"/>
              <w:ind w:left="20"/>
              <w:jc w:val="both"/>
            </w:pPr>
            <w:r>
              <w:rPr>
                <w:rFonts w:ascii="Times New Roman"/>
                <w:b w:val="false"/>
                <w:i w:val="false"/>
                <w:color w:val="000000"/>
                <w:sz w:val="20"/>
              </w:rPr>
              <w:t>
_____________________________________________________________________</w:t>
            </w:r>
          </w:p>
          <w:p>
            <w:pPr>
              <w:spacing w:after="20"/>
              <w:ind w:left="20"/>
              <w:jc w:val="both"/>
            </w:pPr>
            <w:r>
              <w:rPr>
                <w:rFonts w:ascii="Times New Roman"/>
                <w:b w:val="false"/>
                <w:i w:val="false"/>
                <w:color w:val="000000"/>
                <w:sz w:val="20"/>
              </w:rPr>
              <w:t>
Кіріс құжатты қабылдаған күн: _______________________________________</w:t>
            </w:r>
          </w:p>
          <w:p>
            <w:pPr>
              <w:spacing w:after="20"/>
              <w:ind w:left="20"/>
              <w:jc w:val="both"/>
            </w:pPr>
            <w:r>
              <w:rPr>
                <w:rFonts w:ascii="Times New Roman"/>
                <w:b w:val="false"/>
                <w:i w:val="false"/>
                <w:color w:val="000000"/>
                <w:sz w:val="20"/>
              </w:rPr>
              <w:t>
Тіркеу нөмірі: ______________________________________________________</w:t>
            </w:r>
          </w:p>
          <w:p>
            <w:pPr>
              <w:spacing w:after="20"/>
              <w:ind w:left="20"/>
              <w:jc w:val="both"/>
            </w:pPr>
            <w:r>
              <w:rPr>
                <w:rFonts w:ascii="Times New Roman"/>
                <w:b w:val="false"/>
                <w:i w:val="false"/>
                <w:color w:val="000000"/>
                <w:sz w:val="20"/>
              </w:rPr>
              <w:t>
Шығыс құжаттың атауы: _______________________________________________</w:t>
            </w:r>
          </w:p>
          <w:p>
            <w:pPr>
              <w:spacing w:after="20"/>
              <w:ind w:left="20"/>
              <w:jc w:val="both"/>
            </w:pPr>
            <w:r>
              <w:rPr>
                <w:rFonts w:ascii="Times New Roman"/>
                <w:b w:val="false"/>
                <w:i w:val="false"/>
                <w:color w:val="000000"/>
                <w:sz w:val="20"/>
              </w:rPr>
              <w:t>
_____________________________________________________________________</w:t>
            </w:r>
          </w:p>
          <w:p>
            <w:pPr>
              <w:spacing w:after="20"/>
              <w:ind w:left="20"/>
              <w:jc w:val="both"/>
            </w:pPr>
            <w:r>
              <w:rPr>
                <w:rFonts w:ascii="Times New Roman"/>
                <w:b w:val="false"/>
                <w:i w:val="false"/>
                <w:color w:val="000000"/>
                <w:sz w:val="20"/>
              </w:rPr>
              <w:t>
Салықтық заңнамаға сәйкес шығыс құжатты дайындау мерзімі:____________</w:t>
            </w:r>
          </w:p>
          <w:p>
            <w:pPr>
              <w:spacing w:after="20"/>
              <w:ind w:left="20"/>
              <w:jc w:val="both"/>
            </w:pPr>
            <w:r>
              <w:rPr>
                <w:rFonts w:ascii="Times New Roman"/>
                <w:b w:val="false"/>
                <w:i w:val="false"/>
                <w:color w:val="000000"/>
                <w:sz w:val="20"/>
              </w:rPr>
              <w:t>
_____________________________________________________________________</w:t>
            </w:r>
          </w:p>
          <w:p>
            <w:pPr>
              <w:spacing w:after="20"/>
              <w:ind w:left="20"/>
              <w:jc w:val="both"/>
            </w:pPr>
            <w:r>
              <w:rPr>
                <w:rFonts w:ascii="Times New Roman"/>
                <w:b w:val="false"/>
                <w:i w:val="false"/>
                <w:color w:val="000000"/>
                <w:sz w:val="20"/>
              </w:rPr>
              <w:t>
Шығыс құжатты беру үшін "терезенің" нөмірі: _________________________</w:t>
            </w:r>
          </w:p>
          <w:p>
            <w:pPr>
              <w:spacing w:after="20"/>
              <w:ind w:left="20"/>
              <w:jc w:val="both"/>
            </w:pPr>
            <w:r>
              <w:rPr>
                <w:rFonts w:ascii="Times New Roman"/>
                <w:b w:val="false"/>
                <w:i w:val="false"/>
                <w:color w:val="000000"/>
                <w:sz w:val="20"/>
              </w:rPr>
              <w:t>
Кіріс құжатты қабылдаған мемлекеттік кірістер органының қызметкерінің Т.А.Ә. және лауазымы:_______________________________ ________________</w:t>
            </w:r>
          </w:p>
          <w:p>
            <w:pPr>
              <w:spacing w:after="20"/>
              <w:ind w:left="20"/>
              <w:jc w:val="both"/>
            </w:pPr>
            <w:r>
              <w:rPr>
                <w:rFonts w:ascii="Times New Roman"/>
                <w:b w:val="false"/>
                <w:i w:val="false"/>
                <w:color w:val="000000"/>
                <w:sz w:val="20"/>
              </w:rPr>
              <w:t>
                                                          (қолы)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"Әкімшінің (уақытша әкімшінің, оңалтушы,</w:t>
            </w:r>
            <w:r>
              <w:br/>
            </w:r>
            <w:r>
              <w:rPr>
                <w:rFonts w:ascii="Times New Roman"/>
                <w:b w:val="false"/>
                <w:i w:val="false"/>
                <w:color w:val="000000"/>
                <w:sz w:val="20"/>
              </w:rPr>
              <w:t>уақытша және банкроттықты басқарушының)</w:t>
            </w:r>
            <w:r>
              <w:br/>
            </w:r>
            <w:r>
              <w:rPr>
                <w:rFonts w:ascii="Times New Roman"/>
                <w:b w:val="false"/>
                <w:i w:val="false"/>
                <w:color w:val="000000"/>
                <w:sz w:val="20"/>
              </w:rPr>
              <w:t>қызметін жүзеге асыру құқығына үміткер</w:t>
            </w:r>
            <w:r>
              <w:br/>
            </w:r>
            <w:r>
              <w:rPr>
                <w:rFonts w:ascii="Times New Roman"/>
                <w:b w:val="false"/>
                <w:i w:val="false"/>
                <w:color w:val="000000"/>
                <w:sz w:val="20"/>
              </w:rPr>
              <w:t>адамдардың біліктілік емтиханын өткізу"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p>
      <w:pPr>
        <w:spacing w:after="0"/>
        <w:ind w:left="0"/>
        <w:jc w:val="both"/>
      </w:pPr>
      <w:r>
        <w:rPr>
          <w:rFonts w:ascii="Times New Roman"/>
          <w:b w:val="false"/>
          <w:i w:val="false"/>
          <w:color w:val="000000"/>
          <w:sz w:val="28"/>
        </w:rPr>
        <w:t>
      нысан</w:t>
      </w:r>
    </w:p>
    <w:bookmarkStart w:name="z593" w:id="483"/>
    <w:p>
      <w:pPr>
        <w:spacing w:after="0"/>
        <w:ind w:left="0"/>
        <w:jc w:val="left"/>
      </w:pPr>
      <w:r>
        <w:rPr>
          <w:rFonts w:ascii="Times New Roman"/>
          <w:b/>
          <w:i w:val="false"/>
          <w:color w:val="000000"/>
        </w:rPr>
        <w:t xml:space="preserve"> Шығыс құжаттарын беру журналы</w:t>
      </w:r>
    </w:p>
    <w:bookmarkEnd w:id="4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4"/>
        <w:gridCol w:w="1413"/>
        <w:gridCol w:w="734"/>
        <w:gridCol w:w="734"/>
        <w:gridCol w:w="734"/>
        <w:gridCol w:w="734"/>
        <w:gridCol w:w="1617"/>
        <w:gridCol w:w="3726"/>
        <w:gridCol w:w="734"/>
        <w:gridCol w:w="1140"/>
      </w:tblGrid>
      <w:tr>
        <w:trPr>
          <w:trHeight w:val="30" w:hRule="atLeast"/>
        </w:trPr>
        <w:tc>
          <w:tcPr>
            <w:tcW w:w="7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w:t>
            </w:r>
          </w:p>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құжаты туралы мәліметтер</w:t>
            </w:r>
          </w:p>
        </w:tc>
        <w:tc>
          <w:tcPr>
            <w:tcW w:w="16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құжатын алушының тегі, аты-жөні</w:t>
            </w:r>
          </w:p>
        </w:tc>
        <w:tc>
          <w:tcPr>
            <w:tcW w:w="37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құжатын алу үшін көрсетілген құжат (сенім хат, жеке басының куәлігі және тағы басқа)</w:t>
            </w:r>
          </w:p>
        </w:tc>
        <w:tc>
          <w:tcPr>
            <w:tcW w:w="7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c>
          <w:tcPr>
            <w:tcW w:w="11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құжатын беру күні</w:t>
            </w:r>
          </w:p>
        </w:tc>
      </w:tr>
      <w:tr>
        <w:trPr>
          <w:trHeight w:val="30" w:hRule="atLeast"/>
        </w:trPr>
        <w:tc>
          <w:tcPr>
            <w:tcW w:w="0" w:type="auto"/>
            <w:vMerge/>
            <w:tcBorders>
              <w:top w:val="nil"/>
              <w:left w:val="single" w:color="cfcfcf" w:sz="5"/>
              <w:bottom w:val="single" w:color="cfcfcf" w:sz="5"/>
              <w:right w:val="single" w:color="cfcfcf" w:sz="5"/>
            </w:tcBorders>
          </w:tcP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 тегі, аты-жөні</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ЖСН/БСН </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Нөмірі</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"Әкімшінің (уақытша әкімшінің, оңалтушы,</w:t>
            </w:r>
            <w:r>
              <w:br/>
            </w:r>
            <w:r>
              <w:rPr>
                <w:rFonts w:ascii="Times New Roman"/>
                <w:b w:val="false"/>
                <w:i w:val="false"/>
                <w:color w:val="000000"/>
                <w:sz w:val="20"/>
              </w:rPr>
              <w:t>уақытша және банкроттықты басқарушының)</w:t>
            </w:r>
            <w:r>
              <w:br/>
            </w:r>
            <w:r>
              <w:rPr>
                <w:rFonts w:ascii="Times New Roman"/>
                <w:b w:val="false"/>
                <w:i w:val="false"/>
                <w:color w:val="000000"/>
                <w:sz w:val="20"/>
              </w:rPr>
              <w:t>қызметін жүзеге асыру құқығына үміткер</w:t>
            </w:r>
            <w:r>
              <w:br/>
            </w:r>
            <w:r>
              <w:rPr>
                <w:rFonts w:ascii="Times New Roman"/>
                <w:b w:val="false"/>
                <w:i w:val="false"/>
                <w:color w:val="000000"/>
                <w:sz w:val="20"/>
              </w:rPr>
              <w:t>адамдардың біліктілік емтиханын өткізу"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3-қосымша</w:t>
            </w:r>
          </w:p>
        </w:tc>
      </w:tr>
    </w:tbl>
    <w:bookmarkStart w:name="z595" w:id="484"/>
    <w:p>
      <w:pPr>
        <w:spacing w:after="0"/>
        <w:ind w:left="0"/>
        <w:jc w:val="left"/>
      </w:pPr>
      <w:r>
        <w:rPr>
          <w:rFonts w:ascii="Times New Roman"/>
          <w:b/>
          <w:i w:val="false"/>
          <w:color w:val="000000"/>
        </w:rPr>
        <w:t xml:space="preserve"> Мемлекеттік қызметті портал арқылы көрсету кезінде</w:t>
      </w:r>
      <w:r>
        <w:br/>
      </w:r>
      <w:r>
        <w:rPr>
          <w:rFonts w:ascii="Times New Roman"/>
          <w:b/>
          <w:i w:val="false"/>
          <w:color w:val="000000"/>
        </w:rPr>
        <w:t>функционалдық өзара іс-қимыл диаграммасы</w:t>
      </w:r>
    </w:p>
    <w:bookmarkEnd w:id="484"/>
    <w:p>
      <w:pPr>
        <w:spacing w:after="0"/>
        <w:ind w:left="0"/>
        <w:jc w:val="left"/>
      </w:pPr>
      <w:r>
        <w:br/>
      </w:r>
    </w:p>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7810500" cy="770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"Әкімшінің (уақытша әкімшінің, оңалтушы,</w:t>
            </w:r>
            <w:r>
              <w:br/>
            </w:r>
            <w:r>
              <w:rPr>
                <w:rFonts w:ascii="Times New Roman"/>
                <w:b w:val="false"/>
                <w:i w:val="false"/>
                <w:color w:val="000000"/>
                <w:sz w:val="20"/>
              </w:rPr>
              <w:t>уақытша және банкроттықты басқарушының)</w:t>
            </w:r>
            <w:r>
              <w:br/>
            </w:r>
            <w:r>
              <w:rPr>
                <w:rFonts w:ascii="Times New Roman"/>
                <w:b w:val="false"/>
                <w:i w:val="false"/>
                <w:color w:val="000000"/>
                <w:sz w:val="20"/>
              </w:rPr>
              <w:t>қызметін жүзеге асыру құқығына үміткер</w:t>
            </w:r>
            <w:r>
              <w:br/>
            </w:r>
            <w:r>
              <w:rPr>
                <w:rFonts w:ascii="Times New Roman"/>
                <w:b w:val="false"/>
                <w:i w:val="false"/>
                <w:color w:val="000000"/>
                <w:sz w:val="20"/>
              </w:rPr>
              <w:t>адамдардың біліктілік емтиханын өткізу"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4-қосымша</w:t>
            </w:r>
          </w:p>
        </w:tc>
      </w:tr>
    </w:tbl>
    <w:bookmarkStart w:name="z597" w:id="485"/>
    <w:p>
      <w:pPr>
        <w:spacing w:after="0"/>
        <w:ind w:left="0"/>
        <w:jc w:val="left"/>
      </w:pPr>
      <w:r>
        <w:rPr>
          <w:rFonts w:ascii="Times New Roman"/>
          <w:b/>
          <w:i w:val="false"/>
          <w:color w:val="000000"/>
        </w:rPr>
        <w:t xml:space="preserve"> Портал арқылы "Әкімшінің (уақытша әкімшінің, оңалтушы,</w:t>
      </w:r>
      <w:r>
        <w:br/>
      </w:r>
      <w:r>
        <w:rPr>
          <w:rFonts w:ascii="Times New Roman"/>
          <w:b/>
          <w:i w:val="false"/>
          <w:color w:val="000000"/>
        </w:rPr>
        <w:t>уақытша және банкроттықты басқарушының) қызметін жүзеге асыру</w:t>
      </w:r>
      <w:r>
        <w:br/>
      </w:r>
      <w:r>
        <w:rPr>
          <w:rFonts w:ascii="Times New Roman"/>
          <w:b/>
          <w:i w:val="false"/>
          <w:color w:val="000000"/>
        </w:rPr>
        <w:t>құқығына үміткер адамдардың біліктілік емтиханын өткізу"</w:t>
      </w:r>
      <w:r>
        <w:br/>
      </w:r>
      <w:r>
        <w:rPr>
          <w:rFonts w:ascii="Times New Roman"/>
          <w:b/>
          <w:i w:val="false"/>
          <w:color w:val="000000"/>
        </w:rPr>
        <w:t>мемлекеттік қызмет көрсетудің бизнес-үдерістерінің</w:t>
      </w:r>
      <w:r>
        <w:br/>
      </w:r>
      <w:r>
        <w:rPr>
          <w:rFonts w:ascii="Times New Roman"/>
          <w:b/>
          <w:i w:val="false"/>
          <w:color w:val="000000"/>
        </w:rPr>
        <w:t>анықтамалығы</w:t>
      </w:r>
    </w:p>
    <w:bookmarkEnd w:id="485"/>
    <w:p>
      <w:pPr>
        <w:spacing w:after="0"/>
        <w:ind w:left="0"/>
        <w:jc w:val="left"/>
      </w:pPr>
      <w:r>
        <w:br/>
      </w:r>
    </w:p>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7810500" cy="378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(қызметкерлерінің), халыққа қызмет көрсету орталықтарының, "электрондық үкімет" веб-порталының өзара іс-қимылдары;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80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508000" cy="457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мемлекеттік қызмет көрсетудің басталуы немесе аяқталуы;</w:t>
      </w:r>
      <w:r>
        <w:br/>
      </w:r>
      <w:r>
        <w:rPr>
          <w:rFonts w:ascii="Times New Roman"/>
          <w:b w:val="false"/>
          <w:i w:val="false"/>
          <w:color w:val="000000"/>
          <w:sz w:val="28"/>
        </w:rPr>
        <w:t>
</w:t>
      </w:r>
      <w:r>
        <w:br/>
      </w:r>
    </w:p>
    <w:p>
      <w:pPr>
        <w:spacing w:after="0"/>
        <w:ind w:left="0"/>
        <w:jc w:val="both"/>
      </w:pPr>
      <w:r>
        <w:drawing>
          <wp:inline distT="0" distB="0" distL="0" distR="0">
            <wp:extent cx="4826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4826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көрсетілетін қызметті алушы рәсімінің (іс-қимылының) және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(немесе) ҚФБ атауы;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937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3937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таңдау нұсқасы;</w:t>
      </w:r>
      <w:r>
        <w:br/>
      </w:r>
      <w:r>
        <w:rPr>
          <w:rFonts w:ascii="Times New Roman"/>
          <w:b w:val="false"/>
          <w:i w:val="false"/>
          <w:color w:val="000000"/>
          <w:sz w:val="28"/>
        </w:rPr>
        <w:t>
</w:t>
      </w:r>
      <w:r>
        <w:br/>
      </w:r>
    </w:p>
    <w:p>
      <w:pPr>
        <w:spacing w:after="0"/>
        <w:ind w:left="0"/>
        <w:jc w:val="both"/>
      </w:pPr>
      <w:r>
        <w:drawing>
          <wp:inline distT="0" distB="0" distL="0" distR="0">
            <wp:extent cx="3302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3302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келесі рәсімге (іс-қимылға) өту.</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20 қаңтардағы</w:t>
            </w:r>
            <w:r>
              <w:br/>
            </w:r>
            <w:r>
              <w:rPr>
                <w:rFonts w:ascii="Times New Roman"/>
                <w:b w:val="false"/>
                <w:i w:val="false"/>
                <w:color w:val="000000"/>
                <w:sz w:val="20"/>
              </w:rPr>
              <w:t>№ 21 бұйрығына</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4 маусымдағы</w:t>
            </w:r>
            <w:r>
              <w:br/>
            </w:r>
            <w:r>
              <w:rPr>
                <w:rFonts w:ascii="Times New Roman"/>
                <w:b w:val="false"/>
                <w:i w:val="false"/>
                <w:color w:val="000000"/>
                <w:sz w:val="20"/>
              </w:rPr>
              <w:t>№ 348 бұйрығына</w:t>
            </w:r>
            <w:r>
              <w:br/>
            </w:r>
            <w:r>
              <w:rPr>
                <w:rFonts w:ascii="Times New Roman"/>
                <w:b w:val="false"/>
                <w:i w:val="false"/>
                <w:color w:val="000000"/>
                <w:sz w:val="20"/>
              </w:rPr>
              <w:t>43-қосымша</w:t>
            </w:r>
          </w:p>
        </w:tc>
      </w:tr>
    </w:tbl>
    <w:bookmarkStart w:name="z600" w:id="486"/>
    <w:p>
      <w:pPr>
        <w:spacing w:after="0"/>
        <w:ind w:left="0"/>
        <w:jc w:val="left"/>
      </w:pPr>
      <w:r>
        <w:rPr>
          <w:rFonts w:ascii="Times New Roman"/>
          <w:b/>
          <w:i w:val="false"/>
          <w:color w:val="000000"/>
        </w:rPr>
        <w:t xml:space="preserve"> "Тауарларды кедендік тазарту" мемлекеттік көрсетілетін қызмет</w:t>
      </w:r>
      <w:r>
        <w:br/>
      </w:r>
      <w:r>
        <w:rPr>
          <w:rFonts w:ascii="Times New Roman"/>
          <w:b/>
          <w:i w:val="false"/>
          <w:color w:val="000000"/>
        </w:rPr>
        <w:t>регламенті</w:t>
      </w:r>
      <w:r>
        <w:br/>
      </w:r>
      <w:r>
        <w:rPr>
          <w:rFonts w:ascii="Times New Roman"/>
          <w:b/>
          <w:i w:val="false"/>
          <w:color w:val="000000"/>
        </w:rPr>
        <w:t>1. Жалпы ережелер</w:t>
      </w:r>
    </w:p>
    <w:bookmarkEnd w:id="486"/>
    <w:bookmarkStart w:name="z602" w:id="487"/>
    <w:p>
      <w:pPr>
        <w:spacing w:after="0"/>
        <w:ind w:left="0"/>
        <w:jc w:val="both"/>
      </w:pPr>
      <w:r>
        <w:rPr>
          <w:rFonts w:ascii="Times New Roman"/>
          <w:b w:val="false"/>
          <w:i w:val="false"/>
          <w:color w:val="000000"/>
          <w:sz w:val="28"/>
        </w:rPr>
        <w:t xml:space="preserve">
      1. "Тауарларды кедендік тазарту" мемлекеттік көрсетілетін қызметті (бұдан әрі – мемлекеттік көрсетілетін қызмет) "Қазақстан Республикасының мемлекеттік кірістер органдары көрсететін мемлекеттік қызметтер стандарттарын бекіту туралы" Қазақстан Республикасы Қаржы министрінің 2015 жылғы 27 сәуірдегі № 284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актілердің мемлекеттік тізілімінде 11273 тіркелген) "Тауарларды кедендік тазарту" мемлекеттік көрсетілетін қызмет стандартының (бұдан әрі – Стандарт) негізінде Министрліктің Мемлекеттік кірістер комитетінің облыстар, Астана және Алматы қалалары және кеден бойынша аумақтық органдары (бұдан әрі – көрсетілетін қызметті беруші) көрсетеді.</w:t>
      </w:r>
    </w:p>
    <w:bookmarkEnd w:id="487"/>
    <w:p>
      <w:pPr>
        <w:spacing w:after="0"/>
        <w:ind w:left="0"/>
        <w:jc w:val="both"/>
      </w:pPr>
      <w:r>
        <w:rPr>
          <w:rFonts w:ascii="Times New Roman"/>
          <w:b w:val="false"/>
          <w:i w:val="false"/>
          <w:color w:val="000000"/>
          <w:sz w:val="28"/>
        </w:rPr>
        <w:t>
      Тауарға арналған декларацияны (бұдан әрі – ТД), оның негізінде ТД-да мәліметтер мәлімделген құжаттармен қабылдауды және көрсетілетін мемлекеттік қызметтің нәтижесін беруді көрсетілетін қызметті беруші жүзеге асырылады.</w:t>
      </w:r>
    </w:p>
    <w:bookmarkStart w:name="z603" w:id="488"/>
    <w:p>
      <w:pPr>
        <w:spacing w:after="0"/>
        <w:ind w:left="0"/>
        <w:jc w:val="both"/>
      </w:pPr>
      <w:r>
        <w:rPr>
          <w:rFonts w:ascii="Times New Roman"/>
          <w:b w:val="false"/>
          <w:i w:val="false"/>
          <w:color w:val="000000"/>
          <w:sz w:val="28"/>
        </w:rPr>
        <w:t>
      2. Мемлекеттік қызметті көрсету нысаны: қағаз түрінде.</w:t>
      </w:r>
    </w:p>
    <w:bookmarkEnd w:id="488"/>
    <w:bookmarkStart w:name="z604" w:id="489"/>
    <w:p>
      <w:pPr>
        <w:spacing w:after="0"/>
        <w:ind w:left="0"/>
        <w:jc w:val="both"/>
      </w:pPr>
      <w:r>
        <w:rPr>
          <w:rFonts w:ascii="Times New Roman"/>
          <w:b w:val="false"/>
          <w:i w:val="false"/>
          <w:color w:val="000000"/>
          <w:sz w:val="28"/>
        </w:rPr>
        <w:t xml:space="preserve">
      3. Мемлекеттік қызмет көрсету нәтижесі – тауарларға арналған декларация ретінде пайдаланылатын тауарларға арналған декларацияға, коммерциялық, көліктік (тасымалдаушы) құжаттарға тиісті белгілерді, сондай-ақ көрсетілетін қызметті берушінің ақпараттық жүйелеріне тиісті мәліметтерді енгізу (қою) жолымен Кеден одағының және Қазақстан Республикасының кеден заңнамасында белгіленген тәртіппен мәлімделген кедендік рәсімге сәйкес тауарларды шығару туралы шешім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негіздемелер бойынша мемлекеттік қызметті көрсетуден бас тарту туралы дәлелді жауап беру. </w:t>
      </w:r>
    </w:p>
    <w:bookmarkEnd w:id="489"/>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Start w:name="z605" w:id="490"/>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іс-қимыл</w:t>
      </w:r>
      <w:r>
        <w:br/>
      </w:r>
      <w:r>
        <w:rPr>
          <w:rFonts w:ascii="Times New Roman"/>
          <w:b/>
          <w:i w:val="false"/>
          <w:color w:val="000000"/>
        </w:rPr>
        <w:t>тәртібі</w:t>
      </w:r>
    </w:p>
    <w:bookmarkEnd w:id="490"/>
    <w:bookmarkStart w:name="z606" w:id="491"/>
    <w:p>
      <w:pPr>
        <w:spacing w:after="0"/>
        <w:ind w:left="0"/>
        <w:jc w:val="both"/>
      </w:pPr>
      <w:r>
        <w:rPr>
          <w:rFonts w:ascii="Times New Roman"/>
          <w:b w:val="false"/>
          <w:i w:val="false"/>
          <w:color w:val="000000"/>
          <w:sz w:val="28"/>
        </w:rPr>
        <w:t xml:space="preserve">
      4. Көрсетілетін қызметті берушінің көрсетілетін қызметті алушыдан тауарларға арналған декларацияны, тауарларға арналған декларацияның электрондық көшірмесін (бұдан әрі – ТД) және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алуы мемлекеттік қызмет көрсету жөніндегі рәсімнің (іс-әрекеттің) басталуы үшін негіздеме болып табылады.</w:t>
      </w:r>
    </w:p>
    <w:bookmarkEnd w:id="491"/>
    <w:bookmarkStart w:name="z607" w:id="492"/>
    <w:p>
      <w:pPr>
        <w:spacing w:after="0"/>
        <w:ind w:left="0"/>
        <w:jc w:val="both"/>
      </w:pPr>
      <w:r>
        <w:rPr>
          <w:rFonts w:ascii="Times New Roman"/>
          <w:b w:val="false"/>
          <w:i w:val="false"/>
          <w:color w:val="000000"/>
          <w:sz w:val="28"/>
        </w:rPr>
        <w:t xml:space="preserve">
      5. Мемлекеттік қызмет көрсету процесінің құрамына кіретін рәсімдер (іс-әрекеттер), оларды орындау ұзақтығы: </w:t>
      </w:r>
    </w:p>
    <w:bookmarkEnd w:id="492"/>
    <w:bookmarkStart w:name="z608" w:id="493"/>
    <w:p>
      <w:pPr>
        <w:spacing w:after="0"/>
        <w:ind w:left="0"/>
        <w:jc w:val="both"/>
      </w:pPr>
      <w:r>
        <w:rPr>
          <w:rFonts w:ascii="Times New Roman"/>
          <w:b w:val="false"/>
          <w:i w:val="false"/>
          <w:color w:val="000000"/>
          <w:sz w:val="28"/>
        </w:rPr>
        <w:t>
      1) ТД мен құжаттарды көрсетілетін қызметті берушінің лауазымды адамының екі сағаттан аспайтын мерзімде ТД тіркеу журналында тіркеуі;</w:t>
      </w:r>
    </w:p>
    <w:bookmarkEnd w:id="493"/>
    <w:bookmarkStart w:name="z609" w:id="494"/>
    <w:p>
      <w:pPr>
        <w:spacing w:after="0"/>
        <w:ind w:left="0"/>
        <w:jc w:val="both"/>
      </w:pPr>
      <w:r>
        <w:rPr>
          <w:rFonts w:ascii="Times New Roman"/>
          <w:b w:val="false"/>
          <w:i w:val="false"/>
          <w:color w:val="000000"/>
          <w:sz w:val="28"/>
        </w:rPr>
        <w:t xml:space="preserve">
      2) көрсетілетін қызметті берушінің лауазымды адамының ТД-ны тексеру және Стандарттың </w:t>
      </w:r>
      <w:r>
        <w:rPr>
          <w:rFonts w:ascii="Times New Roman"/>
          <w:b w:val="false"/>
          <w:i w:val="false"/>
          <w:color w:val="000000"/>
          <w:sz w:val="28"/>
        </w:rPr>
        <w:t>4-тармағында</w:t>
      </w:r>
      <w:r>
        <w:rPr>
          <w:rFonts w:ascii="Times New Roman"/>
          <w:b w:val="false"/>
          <w:i w:val="false"/>
          <w:color w:val="000000"/>
          <w:sz w:val="28"/>
        </w:rPr>
        <w:t xml:space="preserve"> белгіленген мерзімде кедендік бақылау жүргізуі; </w:t>
      </w:r>
    </w:p>
    <w:bookmarkEnd w:id="494"/>
    <w:bookmarkStart w:name="z610" w:id="495"/>
    <w:p>
      <w:pPr>
        <w:spacing w:after="0"/>
        <w:ind w:left="0"/>
        <w:jc w:val="both"/>
      </w:pPr>
      <w:r>
        <w:rPr>
          <w:rFonts w:ascii="Times New Roman"/>
          <w:b w:val="false"/>
          <w:i w:val="false"/>
          <w:color w:val="000000"/>
          <w:sz w:val="28"/>
        </w:rPr>
        <w:t>
      3) көрсетілетін қызметті берушінің лауазымды адамының Стандарттың 4-тармағында белгіленген мерзімде тауарларды шығару туралы не мемлекеттік қызмет көрсетуден бас тарту шешім қабылдауы.</w:t>
      </w:r>
    </w:p>
    <w:bookmarkEnd w:id="495"/>
    <w:bookmarkStart w:name="z611" w:id="496"/>
    <w:p>
      <w:pPr>
        <w:spacing w:after="0"/>
        <w:ind w:left="0"/>
        <w:jc w:val="both"/>
      </w:pPr>
      <w:r>
        <w:rPr>
          <w:rFonts w:ascii="Times New Roman"/>
          <w:b w:val="false"/>
          <w:i w:val="false"/>
          <w:color w:val="000000"/>
          <w:sz w:val="28"/>
        </w:rPr>
        <w:t xml:space="preserve">
      6. Мемлекеттік қызметті көрсету бойынша рәсімдердің (іс-әрекеттің) нәтижесі: </w:t>
      </w:r>
    </w:p>
    <w:bookmarkEnd w:id="496"/>
    <w:bookmarkStart w:name="z612" w:id="497"/>
    <w:p>
      <w:pPr>
        <w:spacing w:after="0"/>
        <w:ind w:left="0"/>
        <w:jc w:val="both"/>
      </w:pPr>
      <w:r>
        <w:rPr>
          <w:rFonts w:ascii="Times New Roman"/>
          <w:b w:val="false"/>
          <w:i w:val="false"/>
          <w:color w:val="000000"/>
          <w:sz w:val="28"/>
        </w:rPr>
        <w:t xml:space="preserve">
      1) тіркелген ТД не ТД-ны тіркеуден бас тарту; </w:t>
      </w:r>
    </w:p>
    <w:bookmarkEnd w:id="497"/>
    <w:bookmarkStart w:name="z613" w:id="498"/>
    <w:p>
      <w:pPr>
        <w:spacing w:after="0"/>
        <w:ind w:left="0"/>
        <w:jc w:val="both"/>
      </w:pPr>
      <w:r>
        <w:rPr>
          <w:rFonts w:ascii="Times New Roman"/>
          <w:b w:val="false"/>
          <w:i w:val="false"/>
          <w:color w:val="000000"/>
          <w:sz w:val="28"/>
        </w:rPr>
        <w:t>
      2) ТД-ны тексеру және кедендік бақылау нәтижелері;</w:t>
      </w:r>
    </w:p>
    <w:bookmarkEnd w:id="498"/>
    <w:bookmarkStart w:name="z614" w:id="499"/>
    <w:p>
      <w:pPr>
        <w:spacing w:after="0"/>
        <w:ind w:left="0"/>
        <w:jc w:val="both"/>
      </w:pPr>
      <w:r>
        <w:rPr>
          <w:rFonts w:ascii="Times New Roman"/>
          <w:b w:val="false"/>
          <w:i w:val="false"/>
          <w:color w:val="000000"/>
          <w:sz w:val="28"/>
        </w:rPr>
        <w:t>
      3) тауарларға арналған декларация ретінде пайдаланылатын тауарларға арналған декларацияға, коммерциялық, көліктік (тасымалдаушы) құжаттарға тиісті белгілерді, сондай-ақ көрсетілетін қызметті берушінің ақпараттық жүйелеріне тиісті мәліметтерді енгізу (қою) жолымен Кеден одағының және Қазақстан Республикасының кеден заңнамасында белгіленген тәртіппен мәлімделген кедендік рәсімге сәйкес тауарларды шығару туралы шешім не Стандарттың 10-тармағында көрсетілген жағдайларда және негіздемелер бойынша мемлекеттік қызметті көрсетуден бас тарту туралы дәлелді жауап беру.</w:t>
      </w:r>
    </w:p>
    <w:bookmarkEnd w:id="499"/>
    <w:bookmarkStart w:name="z615" w:id="500"/>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өзара</w:t>
      </w:r>
      <w:r>
        <w:br/>
      </w:r>
      <w:r>
        <w:rPr>
          <w:rFonts w:ascii="Times New Roman"/>
          <w:b/>
          <w:i w:val="false"/>
          <w:color w:val="000000"/>
        </w:rPr>
        <w:t>іс-қимыл тәртібі</w:t>
      </w:r>
    </w:p>
    <w:bookmarkEnd w:id="500"/>
    <w:bookmarkStart w:name="z616" w:id="501"/>
    <w:p>
      <w:pPr>
        <w:spacing w:after="0"/>
        <w:ind w:left="0"/>
        <w:jc w:val="both"/>
      </w:pPr>
      <w:r>
        <w:rPr>
          <w:rFonts w:ascii="Times New Roman"/>
          <w:b w:val="false"/>
          <w:i w:val="false"/>
          <w:color w:val="000000"/>
          <w:sz w:val="28"/>
        </w:rPr>
        <w:t>
      7. Мемлекеттік қызмет көрсету процесінде көрсетілетін қызметті берушінің мына құрылымдық бөлімшелері (қызметкерлері) қатысады:</w:t>
      </w:r>
    </w:p>
    <w:bookmarkEnd w:id="501"/>
    <w:p>
      <w:pPr>
        <w:spacing w:after="0"/>
        <w:ind w:left="0"/>
        <w:jc w:val="both"/>
      </w:pPr>
      <w:r>
        <w:rPr>
          <w:rFonts w:ascii="Times New Roman"/>
          <w:b w:val="false"/>
          <w:i w:val="false"/>
          <w:color w:val="000000"/>
          <w:sz w:val="28"/>
        </w:rPr>
        <w:t>
      көрсетілетін қызметті берушінің лауазымды адамы.</w:t>
      </w:r>
    </w:p>
    <w:bookmarkStart w:name="z617" w:id="502"/>
    <w:p>
      <w:pPr>
        <w:spacing w:after="0"/>
        <w:ind w:left="0"/>
        <w:jc w:val="both"/>
      </w:pPr>
      <w:r>
        <w:rPr>
          <w:rFonts w:ascii="Times New Roman"/>
          <w:b w:val="false"/>
          <w:i w:val="false"/>
          <w:color w:val="000000"/>
          <w:sz w:val="28"/>
        </w:rPr>
        <w:t>
      8. Көрсетілетін қызметті берушінің құрылымдық бөлімшелері (қызметкерлері) арасындағы рәсімдер (іс-әрекеттер) реттілігін сипаттау:</w:t>
      </w:r>
    </w:p>
    <w:bookmarkEnd w:id="502"/>
    <w:p>
      <w:pPr>
        <w:spacing w:after="0"/>
        <w:ind w:left="0"/>
        <w:jc w:val="both"/>
      </w:pPr>
      <w:r>
        <w:rPr>
          <w:rFonts w:ascii="Times New Roman"/>
          <w:b w:val="false"/>
          <w:i w:val="false"/>
          <w:color w:val="000000"/>
          <w:sz w:val="28"/>
        </w:rPr>
        <w:t>
      Көрсетілетін қызметті берушінің лауазымды адамы мемлекеттік қызметті көрсету кезінде мынадай іс-әрекеттерді орындайды:</w:t>
      </w:r>
    </w:p>
    <w:bookmarkStart w:name="z618" w:id="503"/>
    <w:p>
      <w:pPr>
        <w:spacing w:after="0"/>
        <w:ind w:left="0"/>
        <w:jc w:val="both"/>
      </w:pPr>
      <w:r>
        <w:rPr>
          <w:rFonts w:ascii="Times New Roman"/>
          <w:b w:val="false"/>
          <w:i w:val="false"/>
          <w:color w:val="000000"/>
          <w:sz w:val="28"/>
        </w:rPr>
        <w:t xml:space="preserve">
      1) ТД-ны тіркеу журналында тіркеу нөмірін беру жолымен ақпараттық технологияларды пайдаланып жазбаша және (немесе) электронды түрде ТД және құжаттарды тіркейді не екі сағаттан көп емес мерзімде ТД-ны тіркеуден бас тартады; </w:t>
      </w:r>
    </w:p>
    <w:bookmarkEnd w:id="503"/>
    <w:bookmarkStart w:name="z619" w:id="504"/>
    <w:p>
      <w:pPr>
        <w:spacing w:after="0"/>
        <w:ind w:left="0"/>
        <w:jc w:val="both"/>
      </w:pPr>
      <w:r>
        <w:rPr>
          <w:rFonts w:ascii="Times New Roman"/>
          <w:b w:val="false"/>
          <w:i w:val="false"/>
          <w:color w:val="000000"/>
          <w:sz w:val="28"/>
        </w:rPr>
        <w:t xml:space="preserve">
      2) Стандарттың 4-тармағында белгіленген мерзімде Қазақстан Республикасы Қаржы министрінің 2015 жылғы 31 наурыздағы № 246 </w:t>
      </w:r>
      <w:r>
        <w:rPr>
          <w:rFonts w:ascii="Times New Roman"/>
          <w:b w:val="false"/>
          <w:i w:val="false"/>
          <w:color w:val="000000"/>
          <w:sz w:val="28"/>
        </w:rPr>
        <w:t>бұйрығымен</w:t>
      </w:r>
      <w:r>
        <w:rPr>
          <w:rFonts w:ascii="Times New Roman"/>
          <w:b w:val="false"/>
          <w:i w:val="false"/>
          <w:color w:val="000000"/>
          <w:sz w:val="28"/>
        </w:rPr>
        <w:t xml:space="preserve"> бекітілген, Мемлекеттік кірістер органының лауазымды адамдарының тауарларға кедендік тазартуды жасау қағидасының 3-бөлімінің 3-парагрфіне сәйкес ТД-ны тексеруді және кедендік бақылауды жүргізеді; </w:t>
      </w:r>
    </w:p>
    <w:bookmarkEnd w:id="504"/>
    <w:bookmarkStart w:name="z620" w:id="505"/>
    <w:p>
      <w:pPr>
        <w:spacing w:after="0"/>
        <w:ind w:left="0"/>
        <w:jc w:val="both"/>
      </w:pPr>
      <w:r>
        <w:rPr>
          <w:rFonts w:ascii="Times New Roman"/>
          <w:b w:val="false"/>
          <w:i w:val="false"/>
          <w:color w:val="000000"/>
          <w:sz w:val="28"/>
        </w:rPr>
        <w:t>
      3) Стандарттың 4-тармағында белгіленген мерзімде тауарларға арналған декларация ретінде пайдаланылатын тауарларға арналған декларацияға, коммерциялық, көліктік (тасымалдаушы) құжаттарға тиісті белгілерді, сондай-ақ көрсетілетін қызметті берушінің ақпараттық жүйелеріне тиісті мәліметтерді енгізу (қою) жолымен Кеден одағының және Қазақстан Республикасының кеден заңнамасында белгіленген тәртіппен мәлімделген кедендік рәсімге сәйкес тауарларды шығару туралы шешім не Стандарттың 10-тармағында көрсетілген жағдайларда және негіздемелер бойынша мемлекеттік қызметті көрсетуден бас тарту туралы шешім қабылдайды.</w:t>
      </w:r>
    </w:p>
    <w:bookmarkEnd w:id="505"/>
    <w:bookmarkStart w:name="z621" w:id="506"/>
    <w:p>
      <w:pPr>
        <w:spacing w:after="0"/>
        <w:ind w:left="0"/>
        <w:jc w:val="left"/>
      </w:pPr>
      <w:r>
        <w:rPr>
          <w:rFonts w:ascii="Times New Roman"/>
          <w:b/>
          <w:i w:val="false"/>
          <w:color w:val="000000"/>
        </w:rPr>
        <w:t xml:space="preserve"> 4. Мемлекеттік қызмет көрсету процесінде халыққа қызмет көрсету</w:t>
      </w:r>
      <w:r>
        <w:br/>
      </w:r>
      <w:r>
        <w:rPr>
          <w:rFonts w:ascii="Times New Roman"/>
          <w:b/>
          <w:i w:val="false"/>
          <w:color w:val="000000"/>
        </w:rPr>
        <w:t>орталығымен және (немесе) өзге көрсетілетін қызметті</w:t>
      </w:r>
      <w:r>
        <w:br/>
      </w:r>
      <w:r>
        <w:rPr>
          <w:rFonts w:ascii="Times New Roman"/>
          <w:b/>
          <w:i w:val="false"/>
          <w:color w:val="000000"/>
        </w:rPr>
        <w:t>берушілермен өзара іс-әрекет тәртібі, сондай-ақ ақпараттық</w:t>
      </w:r>
      <w:r>
        <w:br/>
      </w:r>
      <w:r>
        <w:rPr>
          <w:rFonts w:ascii="Times New Roman"/>
          <w:b/>
          <w:i w:val="false"/>
          <w:color w:val="000000"/>
        </w:rPr>
        <w:t>жүйелерді пайдалану тәртібі</w:t>
      </w:r>
    </w:p>
    <w:bookmarkEnd w:id="506"/>
    <w:bookmarkStart w:name="z622" w:id="507"/>
    <w:p>
      <w:pPr>
        <w:spacing w:after="0"/>
        <w:ind w:left="0"/>
        <w:jc w:val="both"/>
      </w:pPr>
      <w:r>
        <w:rPr>
          <w:rFonts w:ascii="Times New Roman"/>
          <w:b w:val="false"/>
          <w:i w:val="false"/>
          <w:color w:val="000000"/>
          <w:sz w:val="28"/>
        </w:rPr>
        <w:t>
      9. Мемлекеттік қызмет көрсету процесінде халыққа қызмет көрсету орталығымен және (немесе) өзге көрсетілетін қызметті берушілермен өзара іс-қимыл тәртібі, сондай-ақ ақпараттық жүйелерді пайдалану тәртібі осы регламентпен қарастырылмаған.</w:t>
      </w:r>
    </w:p>
    <w:bookmarkEnd w:id="507"/>
    <w:bookmarkStart w:name="z623" w:id="508"/>
    <w:p>
      <w:pPr>
        <w:spacing w:after="0"/>
        <w:ind w:left="0"/>
        <w:jc w:val="both"/>
      </w:pPr>
      <w:r>
        <w:rPr>
          <w:rFonts w:ascii="Times New Roman"/>
          <w:b w:val="false"/>
          <w:i w:val="false"/>
          <w:color w:val="000000"/>
          <w:sz w:val="28"/>
        </w:rPr>
        <w:t xml:space="preserve">
      10. "Тауарларды кедендік тазарту" мемлекеттік қызметін көрсетудің бизнес-процестерінің анықтамалықтары осы Мемлекеттік көрсетілетін қызмет регламентіне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p>
    <w:bookmarkEnd w:id="5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"Тауарларды кедендік тазарту"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bookmarkStart w:name="z215" w:id="509"/>
    <w:p>
      <w:pPr>
        <w:spacing w:after="0"/>
        <w:ind w:left="0"/>
        <w:jc w:val="left"/>
      </w:pPr>
      <w:r>
        <w:rPr>
          <w:rFonts w:ascii="Times New Roman"/>
          <w:b/>
          <w:i w:val="false"/>
          <w:color w:val="000000"/>
        </w:rPr>
        <w:t xml:space="preserve"> "Тауарларды кедендік тазарту" Мемлекеттік қызмет</w:t>
      </w:r>
      <w:r>
        <w:br/>
      </w:r>
      <w:r>
        <w:rPr>
          <w:rFonts w:ascii="Times New Roman"/>
          <w:b/>
          <w:i w:val="false"/>
          <w:color w:val="000000"/>
        </w:rPr>
        <w:t>көрсетудің бизнес-процестерінің анықтамалығы</w:t>
      </w:r>
    </w:p>
    <w:bookmarkEnd w:id="509"/>
    <w:p>
      <w:pPr>
        <w:spacing w:after="0"/>
        <w:ind w:left="0"/>
        <w:jc w:val="left"/>
      </w:pPr>
      <w:r>
        <w:br/>
      </w:r>
    </w:p>
    <w:p>
      <w:pPr>
        <w:spacing w:after="0"/>
        <w:ind w:left="0"/>
        <w:jc w:val="both"/>
      </w:pPr>
      <w:r>
        <w:drawing>
          <wp:inline distT="0" distB="0" distL="0" distR="0">
            <wp:extent cx="74676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7467600" cy="873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(қызметкерлерінің), халыққа қызмет көрсету орталықтарының, "электрондық үкімет" веб-порталының өзара іс-қымылдары;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80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508000" cy="457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мемлекеттік қызмет көрсетудің басталуы немесе аяқталуы;</w:t>
      </w:r>
      <w:r>
        <w:br/>
      </w:r>
      <w:r>
        <w:rPr>
          <w:rFonts w:ascii="Times New Roman"/>
          <w:b w:val="false"/>
          <w:i w:val="false"/>
          <w:color w:val="000000"/>
          <w:sz w:val="28"/>
        </w:rPr>
        <w:t>
</w:t>
      </w:r>
      <w:r>
        <w:br/>
      </w:r>
    </w:p>
    <w:p>
      <w:pPr>
        <w:spacing w:after="0"/>
        <w:ind w:left="0"/>
        <w:jc w:val="both"/>
      </w:pPr>
      <w:r>
        <w:drawing>
          <wp:inline distT="0" distB="0" distL="0" distR="0">
            <wp:extent cx="4826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4826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көрсетілетін қызметті алушы рәсімінің (іс-қимылының) және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(немесе) ҚФБ атауы;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937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3937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таңдау нұсқасы;</w:t>
      </w:r>
      <w:r>
        <w:br/>
      </w:r>
      <w:r>
        <w:rPr>
          <w:rFonts w:ascii="Times New Roman"/>
          <w:b w:val="false"/>
          <w:i w:val="false"/>
          <w:color w:val="000000"/>
          <w:sz w:val="28"/>
        </w:rPr>
        <w:t>
</w:t>
      </w:r>
      <w:r>
        <w:br/>
      </w:r>
    </w:p>
    <w:p>
      <w:pPr>
        <w:spacing w:after="0"/>
        <w:ind w:left="0"/>
        <w:jc w:val="both"/>
      </w:pPr>
      <w:r>
        <w:drawing>
          <wp:inline distT="0" distB="0" distL="0" distR="0">
            <wp:extent cx="3302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3302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келесі рәсімге (іс-қимылға) өту.</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20 қаңтардағы</w:t>
            </w:r>
            <w:r>
              <w:br/>
            </w:r>
            <w:r>
              <w:rPr>
                <w:rFonts w:ascii="Times New Roman"/>
                <w:b w:val="false"/>
                <w:i w:val="false"/>
                <w:color w:val="000000"/>
                <w:sz w:val="20"/>
              </w:rPr>
              <w:t>№ 21 бұйрығына</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4 маусымдағы</w:t>
            </w:r>
            <w:r>
              <w:br/>
            </w:r>
            <w:r>
              <w:rPr>
                <w:rFonts w:ascii="Times New Roman"/>
                <w:b w:val="false"/>
                <w:i w:val="false"/>
                <w:color w:val="000000"/>
                <w:sz w:val="20"/>
              </w:rPr>
              <w:t>№ 348 бұйрығына</w:t>
            </w:r>
            <w:r>
              <w:br/>
            </w:r>
            <w:r>
              <w:rPr>
                <w:rFonts w:ascii="Times New Roman"/>
                <w:b w:val="false"/>
                <w:i w:val="false"/>
                <w:color w:val="000000"/>
                <w:sz w:val="20"/>
              </w:rPr>
              <w:t>49-қосымша</w:t>
            </w:r>
          </w:p>
        </w:tc>
      </w:tr>
    </w:tbl>
    <w:bookmarkStart w:name="z628" w:id="510"/>
    <w:p>
      <w:pPr>
        <w:spacing w:after="0"/>
        <w:ind w:left="0"/>
        <w:jc w:val="left"/>
      </w:pPr>
      <w:r>
        <w:rPr>
          <w:rFonts w:ascii="Times New Roman"/>
          <w:b/>
          <w:i w:val="false"/>
          <w:color w:val="000000"/>
        </w:rPr>
        <w:t xml:space="preserve"> "Жекеменшік тауарларды сақтау қоймалары иелерінің тізіліміне</w:t>
      </w:r>
      <w:r>
        <w:br/>
      </w:r>
      <w:r>
        <w:rPr>
          <w:rFonts w:ascii="Times New Roman"/>
          <w:b/>
          <w:i w:val="false"/>
          <w:color w:val="000000"/>
        </w:rPr>
        <w:t>енгізу" мемлекеттік көрсетілетін қызмет регламенті</w:t>
      </w:r>
      <w:r>
        <w:br/>
      </w:r>
      <w:r>
        <w:rPr>
          <w:rFonts w:ascii="Times New Roman"/>
          <w:b/>
          <w:i w:val="false"/>
          <w:color w:val="000000"/>
        </w:rPr>
        <w:t>1. Жалпы ережелер</w:t>
      </w:r>
    </w:p>
    <w:bookmarkEnd w:id="510"/>
    <w:bookmarkStart w:name="z630" w:id="511"/>
    <w:p>
      <w:pPr>
        <w:spacing w:after="0"/>
        <w:ind w:left="0"/>
        <w:jc w:val="both"/>
      </w:pPr>
      <w:r>
        <w:rPr>
          <w:rFonts w:ascii="Times New Roman"/>
          <w:b w:val="false"/>
          <w:i w:val="false"/>
          <w:color w:val="000000"/>
          <w:sz w:val="28"/>
        </w:rPr>
        <w:t xml:space="preserve">
      1. "Жекеменшік тауарларды сақтау қоймалары иелерінің тізіліміне енгізу" мемлекеттік көрсетілетін қызметті (бұдан әрі – мемлекеттік көрсетілетін қызмет) "Қазақстан Республикасының мемлекеттік кірістер органдары көрсететін мемлекеттік қызметтер стандарттарын бекіту туралы" Қазақстан Республикасы Қаржы министрінің 2015 жылғы 27 сәуірдегі № 284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актілердің мемлекеттік тізілімінде 11273 тіркелген) "Жекеменшік тауарларды сақтау қоймалары иелерінің тізіліміне енгізу" мемлекеттік көрсетілетін қызмет стандартының (бұдан әрі – Стандарт) негізінде Министрліктің Мемлекеттік кірістер комитетінің облыстар, Астана және Алматы қалалары және кеден бойынша аумақтық органдары (бұдан әрі – көрсетілетін қызметті беруші) көрсетеді.</w:t>
      </w:r>
    </w:p>
    <w:bookmarkEnd w:id="511"/>
    <w:p>
      <w:pPr>
        <w:spacing w:after="0"/>
        <w:ind w:left="0"/>
        <w:jc w:val="both"/>
      </w:pPr>
      <w:r>
        <w:rPr>
          <w:rFonts w:ascii="Times New Roman"/>
          <w:b w:val="false"/>
          <w:i w:val="false"/>
          <w:color w:val="000000"/>
          <w:sz w:val="28"/>
        </w:rPr>
        <w:t>
      Құжаттарды қабылдау және мемлекеттік қызмет көрсету нәтижесін беру көрсетілетін қызметті берушінің кеңсесі арқылы жүзеге асырылады.</w:t>
      </w:r>
    </w:p>
    <w:bookmarkStart w:name="z631" w:id="512"/>
    <w:p>
      <w:pPr>
        <w:spacing w:after="0"/>
        <w:ind w:left="0"/>
        <w:jc w:val="both"/>
      </w:pPr>
      <w:r>
        <w:rPr>
          <w:rFonts w:ascii="Times New Roman"/>
          <w:b w:val="false"/>
          <w:i w:val="false"/>
          <w:color w:val="000000"/>
          <w:sz w:val="28"/>
        </w:rPr>
        <w:t>
      2. Мемлекеттік қызметті көрсету нысаны: қағаз түрінде.</w:t>
      </w:r>
    </w:p>
    <w:bookmarkEnd w:id="512"/>
    <w:bookmarkStart w:name="z632" w:id="513"/>
    <w:p>
      <w:pPr>
        <w:spacing w:after="0"/>
        <w:ind w:left="0"/>
        <w:jc w:val="both"/>
      </w:pPr>
      <w:r>
        <w:rPr>
          <w:rFonts w:ascii="Times New Roman"/>
          <w:b w:val="false"/>
          <w:i w:val="false"/>
          <w:color w:val="000000"/>
          <w:sz w:val="28"/>
        </w:rPr>
        <w:t xml:space="preserve">
      3. Мемлекеттік қызмет көрсету нәтижесі – көрсетілетін қызметті берушінің басшысының (оны алмастыратын тұлғаның) бұйрығымен ресімделген жекеменшік тауарларды сақтау қоймалары иелерінің тізіліміне енгізу туралы шешім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 мен негіздемелер бойынша мемлекеттік қызметті көрсетуден бас тарту туралы дәлелді жауап беру.</w:t>
      </w:r>
    </w:p>
    <w:bookmarkEnd w:id="513"/>
    <w:p>
      <w:pPr>
        <w:spacing w:after="0"/>
        <w:ind w:left="0"/>
        <w:jc w:val="both"/>
      </w:pPr>
      <w:r>
        <w:rPr>
          <w:rFonts w:ascii="Times New Roman"/>
          <w:b w:val="false"/>
          <w:i w:val="false"/>
          <w:color w:val="000000"/>
          <w:sz w:val="28"/>
        </w:rPr>
        <w:t>
      Мемлекеттік қызметті көрсету нәтижесін ұсыну нысаны қағаз түрде.</w:t>
      </w:r>
    </w:p>
    <w:p>
      <w:pPr>
        <w:spacing w:after="0"/>
        <w:ind w:left="0"/>
        <w:jc w:val="both"/>
      </w:pPr>
      <w:r>
        <w:rPr>
          <w:rFonts w:ascii="Times New Roman"/>
          <w:b w:val="false"/>
          <w:i w:val="false"/>
          <w:color w:val="000000"/>
          <w:sz w:val="28"/>
        </w:rPr>
        <w:t>
      Көрсетілетін қызметті алушы көрсетілетін қызметті берушіге жүгінген жағдайда, мемлекеттік қызмет көрсету нәтижесі қағаз нысанында ресімделеді және көрсетілетін қызметті алушыға жазбаша нысанда почта арқылы жіберіледі.</w:t>
      </w:r>
    </w:p>
    <w:bookmarkStart w:name="z633" w:id="514"/>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беруші құрылымдық бөлімшелердің (қызметшілердің) іс-әрекетінің</w:t>
      </w:r>
      <w:r>
        <w:br/>
      </w:r>
      <w:r>
        <w:rPr>
          <w:rFonts w:ascii="Times New Roman"/>
          <w:b/>
          <w:i w:val="false"/>
          <w:color w:val="000000"/>
        </w:rPr>
        <w:t>тәртібі</w:t>
      </w:r>
    </w:p>
    <w:bookmarkEnd w:id="514"/>
    <w:bookmarkStart w:name="z634" w:id="515"/>
    <w:p>
      <w:pPr>
        <w:spacing w:after="0"/>
        <w:ind w:left="0"/>
        <w:jc w:val="both"/>
      </w:pPr>
      <w:r>
        <w:rPr>
          <w:rFonts w:ascii="Times New Roman"/>
          <w:b w:val="false"/>
          <w:i w:val="false"/>
          <w:color w:val="000000"/>
          <w:sz w:val="28"/>
        </w:rPr>
        <w:t xml:space="preserve">
      4. Көрсетілетін қызметті берушінің көрсетілетін қызметті алушыдан жекеменшік тауарларды сақтау қоймалары иелерінің тізіліміне енгізу туралы өтінішті (бұдан әрі – өтініш) және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оған қоса берілетін құжаттарды алуы мемлекеттік қызмет көрсету жөніндегі рәсімнің (іс-әрекеттің) басталуы үшін негіздеме болып табылады.</w:t>
      </w:r>
    </w:p>
    <w:bookmarkEnd w:id="515"/>
    <w:bookmarkStart w:name="z635" w:id="516"/>
    <w:p>
      <w:pPr>
        <w:spacing w:after="0"/>
        <w:ind w:left="0"/>
        <w:jc w:val="both"/>
      </w:pPr>
      <w:r>
        <w:rPr>
          <w:rFonts w:ascii="Times New Roman"/>
          <w:b w:val="false"/>
          <w:i w:val="false"/>
          <w:color w:val="000000"/>
          <w:sz w:val="28"/>
        </w:rPr>
        <w:t>
      5. Мемлекеттік қызмет көрсету процесінің құрамына кіретін рәсімдер (іс-әрекеттер), оларды орындау ұзақтығы:</w:t>
      </w:r>
    </w:p>
    <w:bookmarkEnd w:id="516"/>
    <w:bookmarkStart w:name="z636" w:id="517"/>
    <w:p>
      <w:pPr>
        <w:spacing w:after="0"/>
        <w:ind w:left="0"/>
        <w:jc w:val="both"/>
      </w:pPr>
      <w:r>
        <w:rPr>
          <w:rFonts w:ascii="Times New Roman"/>
          <w:b w:val="false"/>
          <w:i w:val="false"/>
          <w:color w:val="000000"/>
          <w:sz w:val="28"/>
        </w:rPr>
        <w:t>
      1) құжаттарды қабылдау – 10 (он) минут:</w:t>
      </w:r>
    </w:p>
    <w:bookmarkEnd w:id="517"/>
    <w:p>
      <w:pPr>
        <w:spacing w:after="0"/>
        <w:ind w:left="0"/>
        <w:jc w:val="both"/>
      </w:pPr>
      <w:r>
        <w:rPr>
          <w:rFonts w:ascii="Times New Roman"/>
          <w:b w:val="false"/>
          <w:i w:val="false"/>
          <w:color w:val="000000"/>
          <w:sz w:val="28"/>
        </w:rPr>
        <w:t>
      көрсетілетін қызметті беруші кеңсесінің қызметшісі көрсетілетін қызметті алушының көзінше өтінішті және оған қоса берілетін құжаттарды қабылдап алады және өтініштің көшірмесіне құжаттар топтамасын қабылдап алған күні мен уақытын көрсете отырып көрсетілетін қызметті берушінің кеңсесінде тіркелгені туралы белгі қояды.</w:t>
      </w:r>
    </w:p>
    <w:bookmarkStart w:name="z637" w:id="518"/>
    <w:p>
      <w:pPr>
        <w:spacing w:after="0"/>
        <w:ind w:left="0"/>
        <w:jc w:val="both"/>
      </w:pPr>
      <w:r>
        <w:rPr>
          <w:rFonts w:ascii="Times New Roman"/>
          <w:b w:val="false"/>
          <w:i w:val="false"/>
          <w:color w:val="000000"/>
          <w:sz w:val="28"/>
        </w:rPr>
        <w:t xml:space="preserve">
      2) өтінішті көрсетілетін қызметті берушінің кеңсесі қызметкерінің көрсетілетін қызметті алушыдан келіп түскен сәттен бастап 4 (төрт) сағаттың ішінде тіркеуі; </w:t>
      </w:r>
    </w:p>
    <w:bookmarkEnd w:id="518"/>
    <w:bookmarkStart w:name="z638" w:id="519"/>
    <w:p>
      <w:pPr>
        <w:spacing w:after="0"/>
        <w:ind w:left="0"/>
        <w:jc w:val="both"/>
      </w:pPr>
      <w:r>
        <w:rPr>
          <w:rFonts w:ascii="Times New Roman"/>
          <w:b w:val="false"/>
          <w:i w:val="false"/>
          <w:color w:val="000000"/>
          <w:sz w:val="28"/>
        </w:rPr>
        <w:t>
      3) өтінішті көрсетілетін қызметті беруші басшысының өтінішті тіркеген күннен бастап күнтізбелік 1 (бір) күннің ішінде қарауы;</w:t>
      </w:r>
    </w:p>
    <w:bookmarkEnd w:id="519"/>
    <w:bookmarkStart w:name="z639" w:id="520"/>
    <w:p>
      <w:pPr>
        <w:spacing w:after="0"/>
        <w:ind w:left="0"/>
        <w:jc w:val="both"/>
      </w:pPr>
      <w:r>
        <w:rPr>
          <w:rFonts w:ascii="Times New Roman"/>
          <w:b w:val="false"/>
          <w:i w:val="false"/>
          <w:color w:val="000000"/>
          <w:sz w:val="28"/>
        </w:rPr>
        <w:t xml:space="preserve">
      4) өтінішті көрсетілетін қызметті берушінің мемлекеттік қызмет көрсетуге жауапты құрылымдық бөлімшесінің (бұдан әрі – көрсетілетін қызметті берушінің құрылымдық бөлімшесі) басшысының өтінішті алған күннен бастап күнтізбелік 1 (бір) күннің ішінде қарауы; </w:t>
      </w:r>
    </w:p>
    <w:bookmarkEnd w:id="520"/>
    <w:bookmarkStart w:name="z640" w:id="521"/>
    <w:p>
      <w:pPr>
        <w:spacing w:after="0"/>
        <w:ind w:left="0"/>
        <w:jc w:val="both"/>
      </w:pPr>
      <w:r>
        <w:rPr>
          <w:rFonts w:ascii="Times New Roman"/>
          <w:b w:val="false"/>
          <w:i w:val="false"/>
          <w:color w:val="000000"/>
          <w:sz w:val="28"/>
        </w:rPr>
        <w:t xml:space="preserve">
      5) өтінішті көрсетілетін қызметті берушінің құрылымдық бөлімшесі кызметкеріның қарауы және күнтізбелік 8 (сегіз) күннің ішінде мемлекеттік қызметті көрсету нәтижесін ресімдеуі; </w:t>
      </w:r>
    </w:p>
    <w:bookmarkEnd w:id="521"/>
    <w:bookmarkStart w:name="z641" w:id="522"/>
    <w:p>
      <w:pPr>
        <w:spacing w:after="0"/>
        <w:ind w:left="0"/>
        <w:jc w:val="both"/>
      </w:pPr>
      <w:r>
        <w:rPr>
          <w:rFonts w:ascii="Times New Roman"/>
          <w:b w:val="false"/>
          <w:i w:val="false"/>
          <w:color w:val="000000"/>
          <w:sz w:val="28"/>
        </w:rPr>
        <w:t xml:space="preserve">
      6) бұйрықтың жобасын көрсетілетін қызметті берушінің заң бөлімшесі басшысының оны алған күннен бастап күнтізбелік 1 (бір) күннің ішінде қарауы; </w:t>
      </w:r>
    </w:p>
    <w:bookmarkEnd w:id="522"/>
    <w:bookmarkStart w:name="z642" w:id="523"/>
    <w:p>
      <w:pPr>
        <w:spacing w:after="0"/>
        <w:ind w:left="0"/>
        <w:jc w:val="both"/>
      </w:pPr>
      <w:r>
        <w:rPr>
          <w:rFonts w:ascii="Times New Roman"/>
          <w:b w:val="false"/>
          <w:i w:val="false"/>
          <w:color w:val="000000"/>
          <w:sz w:val="28"/>
        </w:rPr>
        <w:t xml:space="preserve">
      7) бұйрықтың жобасын көрсетілетін қызметті берушінің заң бөлімшесі кызметкеріның өтінішті алған күннен бастап күнтізбелік 2 (екі) күннің ішінде қарауы; </w:t>
      </w:r>
    </w:p>
    <w:bookmarkEnd w:id="523"/>
    <w:bookmarkStart w:name="z643" w:id="524"/>
    <w:p>
      <w:pPr>
        <w:spacing w:after="0"/>
        <w:ind w:left="0"/>
        <w:jc w:val="both"/>
      </w:pPr>
      <w:r>
        <w:rPr>
          <w:rFonts w:ascii="Times New Roman"/>
          <w:b w:val="false"/>
          <w:i w:val="false"/>
          <w:color w:val="000000"/>
          <w:sz w:val="28"/>
        </w:rPr>
        <w:t xml:space="preserve">
      8) көрсетілетін қызметті берушінің басшысының мемлекеттік қызмет көрсету нәтижесіне оны алған күннен бастап күнтізбелік 1 (бір) күннің ішінде қол қоюы; </w:t>
      </w:r>
    </w:p>
    <w:bookmarkEnd w:id="524"/>
    <w:bookmarkStart w:name="z644" w:id="525"/>
    <w:p>
      <w:pPr>
        <w:spacing w:after="0"/>
        <w:ind w:left="0"/>
        <w:jc w:val="both"/>
      </w:pPr>
      <w:r>
        <w:rPr>
          <w:rFonts w:ascii="Times New Roman"/>
          <w:b w:val="false"/>
          <w:i w:val="false"/>
          <w:color w:val="000000"/>
          <w:sz w:val="28"/>
        </w:rPr>
        <w:t>
      9) көрсетілетін қызметті берушінің басшысы оған қол қойған сәттен бастап 4 (төрт) сағаттың ішінде көрсетілетін қызметті берушінің кеңсесі қызметкерінің мемлекеттік қызмет көрсету нәтижесін тіркеуі және оны көрсетілетін қызметті алушыға беруі.</w:t>
      </w:r>
    </w:p>
    <w:bookmarkEnd w:id="525"/>
    <w:bookmarkStart w:name="z645" w:id="526"/>
    <w:p>
      <w:pPr>
        <w:spacing w:after="0"/>
        <w:ind w:left="0"/>
        <w:jc w:val="both"/>
      </w:pPr>
      <w:r>
        <w:rPr>
          <w:rFonts w:ascii="Times New Roman"/>
          <w:b w:val="false"/>
          <w:i w:val="false"/>
          <w:color w:val="000000"/>
          <w:sz w:val="28"/>
        </w:rPr>
        <w:t>
      6. Мемлекеттік қызметті көрсету бойынша рәсімдердің (іс-әрекеттің) нәтижесі:</w:t>
      </w:r>
    </w:p>
    <w:bookmarkEnd w:id="526"/>
    <w:bookmarkStart w:name="z646" w:id="527"/>
    <w:p>
      <w:pPr>
        <w:spacing w:after="0"/>
        <w:ind w:left="0"/>
        <w:jc w:val="both"/>
      </w:pPr>
      <w:r>
        <w:rPr>
          <w:rFonts w:ascii="Times New Roman"/>
          <w:b w:val="false"/>
          <w:i w:val="false"/>
          <w:color w:val="000000"/>
          <w:sz w:val="28"/>
        </w:rPr>
        <w:t xml:space="preserve">
      1) тіркелген және көрсетілетін қызметті берушінің басшысына берілген өтініш; </w:t>
      </w:r>
    </w:p>
    <w:bookmarkEnd w:id="527"/>
    <w:bookmarkStart w:name="z647" w:id="528"/>
    <w:p>
      <w:pPr>
        <w:spacing w:after="0"/>
        <w:ind w:left="0"/>
        <w:jc w:val="both"/>
      </w:pPr>
      <w:r>
        <w:rPr>
          <w:rFonts w:ascii="Times New Roman"/>
          <w:b w:val="false"/>
          <w:i w:val="false"/>
          <w:color w:val="000000"/>
          <w:sz w:val="28"/>
        </w:rPr>
        <w:t xml:space="preserve">
      2) қаралған және көрсетілетін қызметті берушінің құрылымдық бөлімшесінің басшысына жолданған өтініш; </w:t>
      </w:r>
    </w:p>
    <w:bookmarkEnd w:id="528"/>
    <w:bookmarkStart w:name="z648" w:id="529"/>
    <w:p>
      <w:pPr>
        <w:spacing w:after="0"/>
        <w:ind w:left="0"/>
        <w:jc w:val="both"/>
      </w:pPr>
      <w:r>
        <w:rPr>
          <w:rFonts w:ascii="Times New Roman"/>
          <w:b w:val="false"/>
          <w:i w:val="false"/>
          <w:color w:val="000000"/>
          <w:sz w:val="28"/>
        </w:rPr>
        <w:t xml:space="preserve">
      3) қаралған және көрсетілетін қызметті берушінің құрылымдық бөлімшесінің кызметкеріна жолданған өтініш; </w:t>
      </w:r>
    </w:p>
    <w:bookmarkEnd w:id="529"/>
    <w:bookmarkStart w:name="z649" w:id="530"/>
    <w:p>
      <w:pPr>
        <w:spacing w:after="0"/>
        <w:ind w:left="0"/>
        <w:jc w:val="both"/>
      </w:pPr>
      <w:r>
        <w:rPr>
          <w:rFonts w:ascii="Times New Roman"/>
          <w:b w:val="false"/>
          <w:i w:val="false"/>
          <w:color w:val="000000"/>
          <w:sz w:val="28"/>
        </w:rPr>
        <w:t xml:space="preserve">
      4) ресімделген және көрсетілетін қызметті берушінің заң бөлімшесіне келісуге жолданған мемлекеттік қызмет көрсету нәтижесі; </w:t>
      </w:r>
    </w:p>
    <w:bookmarkEnd w:id="530"/>
    <w:bookmarkStart w:name="z650" w:id="531"/>
    <w:p>
      <w:pPr>
        <w:spacing w:after="0"/>
        <w:ind w:left="0"/>
        <w:jc w:val="both"/>
      </w:pPr>
      <w:r>
        <w:rPr>
          <w:rFonts w:ascii="Times New Roman"/>
          <w:b w:val="false"/>
          <w:i w:val="false"/>
          <w:color w:val="000000"/>
          <w:sz w:val="28"/>
        </w:rPr>
        <w:t xml:space="preserve">
      5) қаралған және көрсетілетін қызметті берушінің заң бөлімшесінің кызметкеріна жолданған бұйрықтың жобасы; </w:t>
      </w:r>
    </w:p>
    <w:bookmarkEnd w:id="531"/>
    <w:bookmarkStart w:name="z651" w:id="532"/>
    <w:p>
      <w:pPr>
        <w:spacing w:after="0"/>
        <w:ind w:left="0"/>
        <w:jc w:val="both"/>
      </w:pPr>
      <w:r>
        <w:rPr>
          <w:rFonts w:ascii="Times New Roman"/>
          <w:b w:val="false"/>
          <w:i w:val="false"/>
          <w:color w:val="000000"/>
          <w:sz w:val="28"/>
        </w:rPr>
        <w:t xml:space="preserve">
      6) келісілген бұйрықтың жобасы; </w:t>
      </w:r>
    </w:p>
    <w:bookmarkEnd w:id="532"/>
    <w:bookmarkStart w:name="z652" w:id="533"/>
    <w:p>
      <w:pPr>
        <w:spacing w:after="0"/>
        <w:ind w:left="0"/>
        <w:jc w:val="both"/>
      </w:pPr>
      <w:r>
        <w:rPr>
          <w:rFonts w:ascii="Times New Roman"/>
          <w:b w:val="false"/>
          <w:i w:val="false"/>
          <w:color w:val="000000"/>
          <w:sz w:val="28"/>
        </w:rPr>
        <w:t xml:space="preserve">
      7) көрсетілетін қызметті берушінің басшысы қол қойған мемлекеттік қызметті көрсету нәтижесі; </w:t>
      </w:r>
    </w:p>
    <w:bookmarkEnd w:id="533"/>
    <w:bookmarkStart w:name="z653" w:id="534"/>
    <w:p>
      <w:pPr>
        <w:spacing w:after="0"/>
        <w:ind w:left="0"/>
        <w:jc w:val="both"/>
      </w:pPr>
      <w:r>
        <w:rPr>
          <w:rFonts w:ascii="Times New Roman"/>
          <w:b w:val="false"/>
          <w:i w:val="false"/>
          <w:color w:val="000000"/>
          <w:sz w:val="28"/>
        </w:rPr>
        <w:t>
      8) тіркелген және көрсетілетін қызметті алушыға берілген мемлекеттік қызметті көрсету нәтижесі.</w:t>
      </w:r>
    </w:p>
    <w:bookmarkEnd w:id="534"/>
    <w:bookmarkStart w:name="z654" w:id="535"/>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беруші құрылымдық бөлімшелерінің (қызметкерлерінің) өзара</w:t>
      </w:r>
      <w:r>
        <w:br/>
      </w:r>
      <w:r>
        <w:rPr>
          <w:rFonts w:ascii="Times New Roman"/>
          <w:b/>
          <w:i w:val="false"/>
          <w:color w:val="000000"/>
        </w:rPr>
        <w:t>іс-қимыл тәртібі</w:t>
      </w:r>
    </w:p>
    <w:bookmarkEnd w:id="535"/>
    <w:bookmarkStart w:name="z655" w:id="536"/>
    <w:p>
      <w:pPr>
        <w:spacing w:after="0"/>
        <w:ind w:left="0"/>
        <w:jc w:val="both"/>
      </w:pPr>
      <w:r>
        <w:rPr>
          <w:rFonts w:ascii="Times New Roman"/>
          <w:b w:val="false"/>
          <w:i w:val="false"/>
          <w:color w:val="000000"/>
          <w:sz w:val="28"/>
        </w:rPr>
        <w:t>
      7. Мемлекеттік қызмет көрсету процесінде көрсетілетін қызметті берушінің мына құрылымдық бөлімшелері қатысады:</w:t>
      </w:r>
    </w:p>
    <w:bookmarkEnd w:id="536"/>
    <w:bookmarkStart w:name="z656" w:id="537"/>
    <w:p>
      <w:pPr>
        <w:spacing w:after="0"/>
        <w:ind w:left="0"/>
        <w:jc w:val="both"/>
      </w:pPr>
      <w:r>
        <w:rPr>
          <w:rFonts w:ascii="Times New Roman"/>
          <w:b w:val="false"/>
          <w:i w:val="false"/>
          <w:color w:val="000000"/>
          <w:sz w:val="28"/>
        </w:rPr>
        <w:t xml:space="preserve">
      1) көрсетілетін қызметті берушінің кеңсесінің қызметкері; </w:t>
      </w:r>
    </w:p>
    <w:bookmarkEnd w:id="537"/>
    <w:bookmarkStart w:name="z657" w:id="538"/>
    <w:p>
      <w:pPr>
        <w:spacing w:after="0"/>
        <w:ind w:left="0"/>
        <w:jc w:val="both"/>
      </w:pPr>
      <w:r>
        <w:rPr>
          <w:rFonts w:ascii="Times New Roman"/>
          <w:b w:val="false"/>
          <w:i w:val="false"/>
          <w:color w:val="000000"/>
          <w:sz w:val="28"/>
        </w:rPr>
        <w:t xml:space="preserve">
      2) көрсетілетін қызметті берушінің басшысы; </w:t>
      </w:r>
    </w:p>
    <w:bookmarkEnd w:id="538"/>
    <w:bookmarkStart w:name="z658" w:id="539"/>
    <w:p>
      <w:pPr>
        <w:spacing w:after="0"/>
        <w:ind w:left="0"/>
        <w:jc w:val="both"/>
      </w:pPr>
      <w:r>
        <w:rPr>
          <w:rFonts w:ascii="Times New Roman"/>
          <w:b w:val="false"/>
          <w:i w:val="false"/>
          <w:color w:val="000000"/>
          <w:sz w:val="28"/>
        </w:rPr>
        <w:t>
      3) көрсетілетін қызметті берушінің құрылымдық бөлімшесінің басшысы;</w:t>
      </w:r>
    </w:p>
    <w:bookmarkEnd w:id="539"/>
    <w:bookmarkStart w:name="z659" w:id="540"/>
    <w:p>
      <w:pPr>
        <w:spacing w:after="0"/>
        <w:ind w:left="0"/>
        <w:jc w:val="both"/>
      </w:pPr>
      <w:r>
        <w:rPr>
          <w:rFonts w:ascii="Times New Roman"/>
          <w:b w:val="false"/>
          <w:i w:val="false"/>
          <w:color w:val="000000"/>
          <w:sz w:val="28"/>
        </w:rPr>
        <w:t>
      4) көрсетілетін қызметті берушінің құрылымдық бөлімшесінің кызметкері;</w:t>
      </w:r>
    </w:p>
    <w:bookmarkEnd w:id="540"/>
    <w:bookmarkStart w:name="z660" w:id="541"/>
    <w:p>
      <w:pPr>
        <w:spacing w:after="0"/>
        <w:ind w:left="0"/>
        <w:jc w:val="both"/>
      </w:pPr>
      <w:r>
        <w:rPr>
          <w:rFonts w:ascii="Times New Roman"/>
          <w:b w:val="false"/>
          <w:i w:val="false"/>
          <w:color w:val="000000"/>
          <w:sz w:val="28"/>
        </w:rPr>
        <w:t>
      5) көрсетілетін қызметті берушінің заң бөлімшесінің басшысы;</w:t>
      </w:r>
    </w:p>
    <w:bookmarkEnd w:id="541"/>
    <w:bookmarkStart w:name="z661" w:id="542"/>
    <w:p>
      <w:pPr>
        <w:spacing w:after="0"/>
        <w:ind w:left="0"/>
        <w:jc w:val="both"/>
      </w:pPr>
      <w:r>
        <w:rPr>
          <w:rFonts w:ascii="Times New Roman"/>
          <w:b w:val="false"/>
          <w:i w:val="false"/>
          <w:color w:val="000000"/>
          <w:sz w:val="28"/>
        </w:rPr>
        <w:t xml:space="preserve">
      6) көрсетілетін қызметті берушінің заң бөлімшесінің кызметкері. </w:t>
      </w:r>
    </w:p>
    <w:bookmarkEnd w:id="542"/>
    <w:bookmarkStart w:name="z662" w:id="543"/>
    <w:p>
      <w:pPr>
        <w:spacing w:after="0"/>
        <w:ind w:left="0"/>
        <w:jc w:val="both"/>
      </w:pPr>
      <w:r>
        <w:rPr>
          <w:rFonts w:ascii="Times New Roman"/>
          <w:b w:val="false"/>
          <w:i w:val="false"/>
          <w:color w:val="000000"/>
          <w:sz w:val="28"/>
        </w:rPr>
        <w:t>
      8. Көрсетілетін қызметті берушінің құрылымдық бөлімшелері (қызметкерлері) арасындағы рәсімдер (іс-әрекеттер) реттілігін сипаттау:</w:t>
      </w:r>
    </w:p>
    <w:bookmarkEnd w:id="543"/>
    <w:bookmarkStart w:name="z663" w:id="544"/>
    <w:p>
      <w:pPr>
        <w:spacing w:after="0"/>
        <w:ind w:left="0"/>
        <w:jc w:val="both"/>
      </w:pPr>
      <w:r>
        <w:rPr>
          <w:rFonts w:ascii="Times New Roman"/>
          <w:b w:val="false"/>
          <w:i w:val="false"/>
          <w:color w:val="000000"/>
          <w:sz w:val="28"/>
        </w:rPr>
        <w:t>
      1) көрсетілетін қызметті беруші кеңсесінің қызметкері көрсетілетін қызметті алушыдан өтініш келіп түскен сәттен бастап 4 (төрт) сағаттың ішінде оны тіркеуден өткізеді және көрсетілетін қызметті берушінің басшысына қарауға береді, бұл ретте, өтініштің оң жақ төменгі бұрышына түскен күні мен кіріс нөмірін көрсете отырып тіркеу мөртаңбасы қойылады;</w:t>
      </w:r>
    </w:p>
    <w:bookmarkEnd w:id="544"/>
    <w:bookmarkStart w:name="z664" w:id="545"/>
    <w:p>
      <w:pPr>
        <w:spacing w:after="0"/>
        <w:ind w:left="0"/>
        <w:jc w:val="both"/>
      </w:pPr>
      <w:r>
        <w:rPr>
          <w:rFonts w:ascii="Times New Roman"/>
          <w:b w:val="false"/>
          <w:i w:val="false"/>
          <w:color w:val="000000"/>
          <w:sz w:val="28"/>
        </w:rPr>
        <w:t>
      2) көрсетілетін қызметті берушінің басшысы өтінішті тіркеген күннен бастап күнтізбелік 1 (бір) күннің ішінде оны қарайды және көрсетілетін қызметті берушінің құрылымдық бөлімшесінің басшысына нұсқаумен жібереді;</w:t>
      </w:r>
    </w:p>
    <w:bookmarkEnd w:id="545"/>
    <w:bookmarkStart w:name="z665" w:id="546"/>
    <w:p>
      <w:pPr>
        <w:spacing w:after="0"/>
        <w:ind w:left="0"/>
        <w:jc w:val="both"/>
      </w:pPr>
      <w:r>
        <w:rPr>
          <w:rFonts w:ascii="Times New Roman"/>
          <w:b w:val="false"/>
          <w:i w:val="false"/>
          <w:color w:val="000000"/>
          <w:sz w:val="28"/>
        </w:rPr>
        <w:t>
      3) көрсетілетін қызметті берушінің құрылымдық бөлімшесінің басшысы өтінішті алған күннен бастап күнтізбелік 1 (бір) күннің ішінде оны қарастырады және көрсетілетін қызметті берушінің құрылымдық бөлімшесінің кызметкеріна нұсқаумен жібереді;</w:t>
      </w:r>
    </w:p>
    <w:bookmarkEnd w:id="546"/>
    <w:bookmarkStart w:name="z666" w:id="547"/>
    <w:p>
      <w:pPr>
        <w:spacing w:after="0"/>
        <w:ind w:left="0"/>
        <w:jc w:val="both"/>
      </w:pPr>
      <w:r>
        <w:rPr>
          <w:rFonts w:ascii="Times New Roman"/>
          <w:b w:val="false"/>
          <w:i w:val="false"/>
          <w:color w:val="000000"/>
          <w:sz w:val="28"/>
        </w:rPr>
        <w:t>
      4) көрсетілетін қызметті берушінің құрылымдық бөлімшесінің кызметкері өтінішті алған күннен бастап күнтізбелік 8 (сегіз) күннің ішінде оны қарауды жүзеге асырады және мынадай әрекеттерді орындайды:</w:t>
      </w:r>
    </w:p>
    <w:bookmarkEnd w:id="547"/>
    <w:p>
      <w:pPr>
        <w:spacing w:after="0"/>
        <w:ind w:left="0"/>
        <w:jc w:val="both"/>
      </w:pPr>
      <w:r>
        <w:rPr>
          <w:rFonts w:ascii="Times New Roman"/>
          <w:b w:val="false"/>
          <w:i w:val="false"/>
          <w:color w:val="000000"/>
          <w:sz w:val="28"/>
        </w:rPr>
        <w:t>
      көрсетілетін қызметті берушінің уәкілетті құрылымдық бөлімшесіне көрсетілетін қызметті алушыда көрсетілетін қызметті берушіге өтініш берген күні кедендік төлемдерді, салықтарды және өсімпұлдарды төлеу жөніндегі орындалмаған міндеттерінің бар болуы не болмауы туралы ақпаратқа сұрау салады;</w:t>
      </w:r>
    </w:p>
    <w:p>
      <w:pPr>
        <w:spacing w:after="0"/>
        <w:ind w:left="0"/>
        <w:jc w:val="both"/>
      </w:pPr>
      <w:r>
        <w:rPr>
          <w:rFonts w:ascii="Times New Roman"/>
          <w:b w:val="false"/>
          <w:i w:val="false"/>
          <w:color w:val="000000"/>
          <w:sz w:val="28"/>
        </w:rPr>
        <w:t xml:space="preserve">
      құқықтық статистика органдарына көрсетілетін қызметті берушіге өтініш берген күнге дейінгі бір жыл ішінде Қазақстан Республикасы Әкімшілік құқық бұзушылық туралы кодексінің </w:t>
      </w:r>
      <w:r>
        <w:rPr>
          <w:rFonts w:ascii="Times New Roman"/>
          <w:b w:val="false"/>
          <w:i w:val="false"/>
          <w:color w:val="000000"/>
          <w:sz w:val="28"/>
        </w:rPr>
        <w:t>521</w:t>
      </w:r>
      <w:r>
        <w:rPr>
          <w:rFonts w:ascii="Times New Roman"/>
          <w:b w:val="false"/>
          <w:i w:val="false"/>
          <w:color w:val="000000"/>
          <w:sz w:val="28"/>
        </w:rPr>
        <w:t xml:space="preserve">, </w:t>
      </w:r>
      <w:r>
        <w:rPr>
          <w:rFonts w:ascii="Times New Roman"/>
          <w:b w:val="false"/>
          <w:i w:val="false"/>
          <w:color w:val="000000"/>
          <w:sz w:val="28"/>
        </w:rPr>
        <w:t>528</w:t>
      </w:r>
      <w:r>
        <w:rPr>
          <w:rFonts w:ascii="Times New Roman"/>
          <w:b w:val="false"/>
          <w:i w:val="false"/>
          <w:color w:val="000000"/>
          <w:sz w:val="28"/>
        </w:rPr>
        <w:t xml:space="preserve">, </w:t>
      </w:r>
      <w:r>
        <w:rPr>
          <w:rFonts w:ascii="Times New Roman"/>
          <w:b w:val="false"/>
          <w:i w:val="false"/>
          <w:color w:val="000000"/>
          <w:sz w:val="28"/>
        </w:rPr>
        <w:t>532</w:t>
      </w:r>
      <w:r>
        <w:rPr>
          <w:rFonts w:ascii="Times New Roman"/>
          <w:b w:val="false"/>
          <w:i w:val="false"/>
          <w:color w:val="000000"/>
          <w:sz w:val="28"/>
        </w:rPr>
        <w:t>-</w:t>
      </w:r>
      <w:r>
        <w:rPr>
          <w:rFonts w:ascii="Times New Roman"/>
          <w:b w:val="false"/>
          <w:i w:val="false"/>
          <w:color w:val="000000"/>
          <w:sz w:val="28"/>
        </w:rPr>
        <w:t>534</w:t>
      </w:r>
      <w:r>
        <w:rPr>
          <w:rFonts w:ascii="Times New Roman"/>
          <w:b w:val="false"/>
          <w:i w:val="false"/>
          <w:color w:val="000000"/>
          <w:sz w:val="28"/>
        </w:rPr>
        <w:t xml:space="preserve">, </w:t>
      </w:r>
      <w:r>
        <w:rPr>
          <w:rFonts w:ascii="Times New Roman"/>
          <w:b w:val="false"/>
          <w:i w:val="false"/>
          <w:color w:val="000000"/>
          <w:sz w:val="28"/>
        </w:rPr>
        <w:t>538</w:t>
      </w:r>
      <w:r>
        <w:rPr>
          <w:rFonts w:ascii="Times New Roman"/>
          <w:b w:val="false"/>
          <w:i w:val="false"/>
          <w:color w:val="000000"/>
          <w:sz w:val="28"/>
        </w:rPr>
        <w:t xml:space="preserve">, </w:t>
      </w:r>
      <w:r>
        <w:rPr>
          <w:rFonts w:ascii="Times New Roman"/>
          <w:b w:val="false"/>
          <w:i w:val="false"/>
          <w:color w:val="000000"/>
          <w:sz w:val="28"/>
        </w:rPr>
        <w:t>539</w:t>
      </w:r>
      <w:r>
        <w:rPr>
          <w:rFonts w:ascii="Times New Roman"/>
          <w:b w:val="false"/>
          <w:i w:val="false"/>
          <w:color w:val="000000"/>
          <w:sz w:val="28"/>
        </w:rPr>
        <w:t xml:space="preserve">, </w:t>
      </w:r>
      <w:r>
        <w:rPr>
          <w:rFonts w:ascii="Times New Roman"/>
          <w:b w:val="false"/>
          <w:i w:val="false"/>
          <w:color w:val="000000"/>
          <w:sz w:val="28"/>
        </w:rPr>
        <w:t>540</w:t>
      </w:r>
      <w:r>
        <w:rPr>
          <w:rFonts w:ascii="Times New Roman"/>
          <w:b w:val="false"/>
          <w:i w:val="false"/>
          <w:color w:val="000000"/>
          <w:sz w:val="28"/>
        </w:rPr>
        <w:t xml:space="preserve">, </w:t>
      </w:r>
      <w:r>
        <w:rPr>
          <w:rFonts w:ascii="Times New Roman"/>
          <w:b w:val="false"/>
          <w:i w:val="false"/>
          <w:color w:val="000000"/>
          <w:sz w:val="28"/>
        </w:rPr>
        <w:t>544</w:t>
      </w:r>
      <w:r>
        <w:rPr>
          <w:rFonts w:ascii="Times New Roman"/>
          <w:b w:val="false"/>
          <w:i w:val="false"/>
          <w:color w:val="000000"/>
          <w:sz w:val="28"/>
        </w:rPr>
        <w:t xml:space="preserve">, </w:t>
      </w:r>
      <w:r>
        <w:rPr>
          <w:rFonts w:ascii="Times New Roman"/>
          <w:b w:val="false"/>
          <w:i w:val="false"/>
          <w:color w:val="000000"/>
          <w:sz w:val="28"/>
        </w:rPr>
        <w:t>552</w:t>
      </w:r>
      <w:r>
        <w:rPr>
          <w:rFonts w:ascii="Times New Roman"/>
          <w:b w:val="false"/>
          <w:i w:val="false"/>
          <w:color w:val="000000"/>
          <w:sz w:val="28"/>
        </w:rPr>
        <w:t xml:space="preserve">, </w:t>
      </w:r>
      <w:r>
        <w:rPr>
          <w:rFonts w:ascii="Times New Roman"/>
          <w:b w:val="false"/>
          <w:i w:val="false"/>
          <w:color w:val="000000"/>
          <w:sz w:val="28"/>
        </w:rPr>
        <w:t>555</w:t>
      </w:r>
      <w:r>
        <w:rPr>
          <w:rFonts w:ascii="Times New Roman"/>
          <w:b w:val="false"/>
          <w:i w:val="false"/>
          <w:color w:val="000000"/>
          <w:sz w:val="28"/>
        </w:rPr>
        <w:t xml:space="preserve">, </w:t>
      </w:r>
      <w:r>
        <w:rPr>
          <w:rFonts w:ascii="Times New Roman"/>
          <w:b w:val="false"/>
          <w:i w:val="false"/>
          <w:color w:val="000000"/>
          <w:sz w:val="28"/>
        </w:rPr>
        <w:t>558-баптарына</w:t>
      </w:r>
      <w:r>
        <w:rPr>
          <w:rFonts w:ascii="Times New Roman"/>
          <w:b w:val="false"/>
          <w:i w:val="false"/>
          <w:color w:val="000000"/>
          <w:sz w:val="28"/>
        </w:rPr>
        <w:t xml:space="preserve"> сәйкес әкімшілік жауапкершілікке тартылу фактілерінің болуы не болмауы туралы ақпаратқа сұрау салады; </w:t>
      </w:r>
    </w:p>
    <w:p>
      <w:pPr>
        <w:spacing w:after="0"/>
        <w:ind w:left="0"/>
        <w:jc w:val="both"/>
      </w:pPr>
      <w:r>
        <w:rPr>
          <w:rFonts w:ascii="Times New Roman"/>
          <w:b w:val="false"/>
          <w:i w:val="false"/>
          <w:color w:val="000000"/>
          <w:sz w:val="28"/>
        </w:rPr>
        <w:t>
      Стандарттың 10-тармағында көрсетілген жағдайлар туындаған кезде мемлекеттік қызмет көрсетуден бас тарту туралы дәлелді жауапты ресімдейді және оны қол қою үшін көрсетілетін қызметті берушінің басшысына жолдайды;</w:t>
      </w:r>
    </w:p>
    <w:p>
      <w:pPr>
        <w:spacing w:after="0"/>
        <w:ind w:left="0"/>
        <w:jc w:val="both"/>
      </w:pPr>
      <w:r>
        <w:rPr>
          <w:rFonts w:ascii="Times New Roman"/>
          <w:b w:val="false"/>
          <w:i w:val="false"/>
          <w:color w:val="000000"/>
          <w:sz w:val="28"/>
        </w:rPr>
        <w:t xml:space="preserve">
      Стандарттың 9-тармағында көрсетілген барлық құжаттарды ұсынған және өтініш беруші "Қазақстан Республикасындағы кеден ісі туралы" Қазақстан Республикасы Кодексінің </w:t>
      </w:r>
      <w:r>
        <w:rPr>
          <w:rFonts w:ascii="Times New Roman"/>
          <w:b w:val="false"/>
          <w:i w:val="false"/>
          <w:color w:val="000000"/>
          <w:sz w:val="28"/>
        </w:rPr>
        <w:t>47-бабында</w:t>
      </w:r>
      <w:r>
        <w:rPr>
          <w:rFonts w:ascii="Times New Roman"/>
          <w:b w:val="false"/>
          <w:i w:val="false"/>
          <w:color w:val="000000"/>
          <w:sz w:val="28"/>
        </w:rPr>
        <w:t xml:space="preserve"> белгіленген талаптарға сәйкес болған жағдайда кедендік тасымалдаушылар тізіліміне енгізу туралы бұйрықтың жобасын дайындайды және оны көрсетілетін қызметті берушінің заң бөлімшесіне келісуге жолдайды;</w:t>
      </w:r>
    </w:p>
    <w:bookmarkStart w:name="z667" w:id="548"/>
    <w:p>
      <w:pPr>
        <w:spacing w:after="0"/>
        <w:ind w:left="0"/>
        <w:jc w:val="both"/>
      </w:pPr>
      <w:r>
        <w:rPr>
          <w:rFonts w:ascii="Times New Roman"/>
          <w:b w:val="false"/>
          <w:i w:val="false"/>
          <w:color w:val="000000"/>
          <w:sz w:val="28"/>
        </w:rPr>
        <w:t>
      5) көрсетілетін қызметті берушінің заң бөлімшесінің басшысы бұйрықтың жобасын алған күннен бастап күнтізбелік 1 (бір) күннің ішінде оны қарастырады және заң бөлімшесінің сарапшысына нұсқаумен жолдайды;</w:t>
      </w:r>
    </w:p>
    <w:bookmarkEnd w:id="548"/>
    <w:bookmarkStart w:name="z668" w:id="549"/>
    <w:p>
      <w:pPr>
        <w:spacing w:after="0"/>
        <w:ind w:left="0"/>
        <w:jc w:val="both"/>
      </w:pPr>
      <w:r>
        <w:rPr>
          <w:rFonts w:ascii="Times New Roman"/>
          <w:b w:val="false"/>
          <w:i w:val="false"/>
          <w:color w:val="000000"/>
          <w:sz w:val="28"/>
        </w:rPr>
        <w:t>
      6) көрсетілетін қызметті берушінің заң бөлімшесінің кызметкері бұйрықтың жобасын алған күннен бастап күнтізбелік 2 (екі) күннің ішінде оны қарайды және келіседі;</w:t>
      </w:r>
    </w:p>
    <w:bookmarkEnd w:id="549"/>
    <w:bookmarkStart w:name="z669" w:id="550"/>
    <w:p>
      <w:pPr>
        <w:spacing w:after="0"/>
        <w:ind w:left="0"/>
        <w:jc w:val="both"/>
      </w:pPr>
      <w:r>
        <w:rPr>
          <w:rFonts w:ascii="Times New Roman"/>
          <w:b w:val="false"/>
          <w:i w:val="false"/>
          <w:color w:val="000000"/>
          <w:sz w:val="28"/>
        </w:rPr>
        <w:t>
      7) көрсетілетін қызметті берушінің басшысы оны алған күннен бастап күнтізбелік 1 (бір) күннің ішінде мемлекеттік қызметті көрсету нәтижесіне қол қояды;</w:t>
      </w:r>
    </w:p>
    <w:bookmarkEnd w:id="550"/>
    <w:bookmarkStart w:name="z670" w:id="551"/>
    <w:p>
      <w:pPr>
        <w:spacing w:after="0"/>
        <w:ind w:left="0"/>
        <w:jc w:val="both"/>
      </w:pPr>
      <w:r>
        <w:rPr>
          <w:rFonts w:ascii="Times New Roman"/>
          <w:b w:val="false"/>
          <w:i w:val="false"/>
          <w:color w:val="000000"/>
          <w:sz w:val="28"/>
        </w:rPr>
        <w:t>
      8) көрсетілетін қызметті беруші кеңсесінің қызметкері көрсетілетін қызметті берушінің басшысы оған қол қойғаннан кейін 4 (төрт) сағаттың ішінде мемлекеттік қызметті көрсету нәтижесін тіркейді және көрсетілетін қызметті алушыға жолдайды.</w:t>
      </w:r>
    </w:p>
    <w:bookmarkEnd w:id="551"/>
    <w:bookmarkStart w:name="z671" w:id="552"/>
    <w:p>
      <w:pPr>
        <w:spacing w:after="0"/>
        <w:ind w:left="0"/>
        <w:jc w:val="left"/>
      </w:pPr>
      <w:r>
        <w:rPr>
          <w:rFonts w:ascii="Times New Roman"/>
          <w:b/>
          <w:i w:val="false"/>
          <w:color w:val="000000"/>
        </w:rPr>
        <w:t xml:space="preserve"> 4. Мемлекеттік қызмет көрсету процесінде халыққа қызмет көрсету</w:t>
      </w:r>
      <w:r>
        <w:br/>
      </w:r>
      <w:r>
        <w:rPr>
          <w:rFonts w:ascii="Times New Roman"/>
          <w:b/>
          <w:i w:val="false"/>
          <w:color w:val="000000"/>
        </w:rPr>
        <w:t>орталығымен және (немесе) өзге көрсетілетін қызметті</w:t>
      </w:r>
      <w:r>
        <w:br/>
      </w:r>
      <w:r>
        <w:rPr>
          <w:rFonts w:ascii="Times New Roman"/>
          <w:b/>
          <w:i w:val="false"/>
          <w:color w:val="000000"/>
        </w:rPr>
        <w:t>берушілермен өзара іс-әрекет тәртібі, сондай-ақ ақпараттық</w:t>
      </w:r>
      <w:r>
        <w:br/>
      </w:r>
      <w:r>
        <w:rPr>
          <w:rFonts w:ascii="Times New Roman"/>
          <w:b/>
          <w:i w:val="false"/>
          <w:color w:val="000000"/>
        </w:rPr>
        <w:t>жүйелерді пайдалану тәртібі</w:t>
      </w:r>
    </w:p>
    <w:bookmarkEnd w:id="552"/>
    <w:bookmarkStart w:name="z672" w:id="553"/>
    <w:p>
      <w:pPr>
        <w:spacing w:after="0"/>
        <w:ind w:left="0"/>
        <w:jc w:val="both"/>
      </w:pPr>
      <w:r>
        <w:rPr>
          <w:rFonts w:ascii="Times New Roman"/>
          <w:b w:val="false"/>
          <w:i w:val="false"/>
          <w:color w:val="000000"/>
          <w:sz w:val="28"/>
        </w:rPr>
        <w:t>
      9. Мемлекеттік қызметтерді көрсету процесінде халыққа қызмет көрсету орталығымен және (немесе) өзге қызметті берушілермен өзара әрекет осы регламентпен қарастырылмаған.</w:t>
      </w:r>
    </w:p>
    <w:bookmarkEnd w:id="553"/>
    <w:bookmarkStart w:name="z673" w:id="554"/>
    <w:p>
      <w:pPr>
        <w:spacing w:after="0"/>
        <w:ind w:left="0"/>
        <w:jc w:val="both"/>
      </w:pPr>
      <w:r>
        <w:rPr>
          <w:rFonts w:ascii="Times New Roman"/>
          <w:b w:val="false"/>
          <w:i w:val="false"/>
          <w:color w:val="000000"/>
          <w:sz w:val="28"/>
        </w:rPr>
        <w:t xml:space="preserve">
      10. "Жекеменшік тауарларды сақтау қоймалары иелерінің тізіліміне енгізу" мемлекеттік қызметін көрсетудің бизнес-процестерінің анықтамалықтары осы Мемлекеттік көрсетілетін қызмет регламентіне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p>
    <w:bookmarkEnd w:id="5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"Жекеменшік тауарларды сақтау</w:t>
            </w:r>
            <w:r>
              <w:br/>
            </w:r>
            <w:r>
              <w:rPr>
                <w:rFonts w:ascii="Times New Roman"/>
                <w:b w:val="false"/>
                <w:i w:val="false"/>
                <w:color w:val="000000"/>
                <w:sz w:val="20"/>
              </w:rPr>
              <w:t>қоймалары иелерінің тізіліміне енгізу"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bookmarkStart w:name="z675" w:id="555"/>
    <w:p>
      <w:pPr>
        <w:spacing w:after="0"/>
        <w:ind w:left="0"/>
        <w:jc w:val="left"/>
      </w:pPr>
      <w:r>
        <w:rPr>
          <w:rFonts w:ascii="Times New Roman"/>
          <w:b/>
          <w:i w:val="false"/>
          <w:color w:val="000000"/>
        </w:rPr>
        <w:t xml:space="preserve"> "Жекеменшік тауарларды сақтау қоймалары иелерінің тізіліміне</w:t>
      </w:r>
      <w:r>
        <w:br/>
      </w:r>
      <w:r>
        <w:rPr>
          <w:rFonts w:ascii="Times New Roman"/>
          <w:b/>
          <w:i w:val="false"/>
          <w:color w:val="000000"/>
        </w:rPr>
        <w:t>енгізу" Мемлекеттік қызмет көрсетудің</w:t>
      </w:r>
      <w:r>
        <w:br/>
      </w:r>
      <w:r>
        <w:rPr>
          <w:rFonts w:ascii="Times New Roman"/>
          <w:b/>
          <w:i w:val="false"/>
          <w:color w:val="000000"/>
        </w:rPr>
        <w:t>бизнес-процестерінің анықтамалығы</w:t>
      </w:r>
    </w:p>
    <w:bookmarkEnd w:id="555"/>
    <w:p>
      <w:pPr>
        <w:spacing w:after="0"/>
        <w:ind w:left="0"/>
        <w:jc w:val="left"/>
      </w:pPr>
      <w:r>
        <w:br/>
      </w:r>
    </w:p>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7810500" cy="256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(қызметкерлерінің), халыққа қызмет көрсету орталықтарының, "электрондық үкімет" веб-порталының өзара іс-қымылдары;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80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508000" cy="457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мемлекеттік қызмет көрсетудің басталуы немесе аяқталуы;</w:t>
      </w:r>
      <w:r>
        <w:br/>
      </w:r>
      <w:r>
        <w:rPr>
          <w:rFonts w:ascii="Times New Roman"/>
          <w:b w:val="false"/>
          <w:i w:val="false"/>
          <w:color w:val="000000"/>
          <w:sz w:val="28"/>
        </w:rPr>
        <w:t>
</w:t>
      </w:r>
      <w:r>
        <w:br/>
      </w:r>
    </w:p>
    <w:p>
      <w:pPr>
        <w:spacing w:after="0"/>
        <w:ind w:left="0"/>
        <w:jc w:val="both"/>
      </w:pPr>
      <w:r>
        <w:drawing>
          <wp:inline distT="0" distB="0" distL="0" distR="0">
            <wp:extent cx="4826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4826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көрсетілетін қызметті алушы рәсімінің (іс-қимылының) және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(немесе) ҚФБ атауы;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937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3937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таңдау нұсқасы;</w:t>
      </w:r>
      <w:r>
        <w:br/>
      </w:r>
      <w:r>
        <w:rPr>
          <w:rFonts w:ascii="Times New Roman"/>
          <w:b w:val="false"/>
          <w:i w:val="false"/>
          <w:color w:val="000000"/>
          <w:sz w:val="28"/>
        </w:rPr>
        <w:t>
</w:t>
      </w:r>
      <w:r>
        <w:br/>
      </w:r>
    </w:p>
    <w:p>
      <w:pPr>
        <w:spacing w:after="0"/>
        <w:ind w:left="0"/>
        <w:jc w:val="both"/>
      </w:pPr>
      <w:r>
        <w:drawing>
          <wp:inline distT="0" distB="0" distL="0" distR="0">
            <wp:extent cx="3302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3302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келесі рәсімге (іс-қимылға) өту.</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20 қаңтардағы</w:t>
            </w:r>
            <w:r>
              <w:br/>
            </w:r>
            <w:r>
              <w:rPr>
                <w:rFonts w:ascii="Times New Roman"/>
                <w:b w:val="false"/>
                <w:i w:val="false"/>
                <w:color w:val="000000"/>
                <w:sz w:val="20"/>
              </w:rPr>
              <w:t>№ 21 бұйрығына</w:t>
            </w:r>
            <w:r>
              <w:br/>
            </w: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4 маусымдағы</w:t>
            </w:r>
            <w:r>
              <w:br/>
            </w:r>
            <w:r>
              <w:rPr>
                <w:rFonts w:ascii="Times New Roman"/>
                <w:b w:val="false"/>
                <w:i w:val="false"/>
                <w:color w:val="000000"/>
                <w:sz w:val="20"/>
              </w:rPr>
              <w:t>№ 348 бұйрығына</w:t>
            </w:r>
            <w:r>
              <w:br/>
            </w:r>
            <w:r>
              <w:rPr>
                <w:rFonts w:ascii="Times New Roman"/>
                <w:b w:val="false"/>
                <w:i w:val="false"/>
                <w:color w:val="000000"/>
                <w:sz w:val="20"/>
              </w:rPr>
              <w:t>53-қосымша</w:t>
            </w:r>
          </w:p>
        </w:tc>
      </w:tr>
    </w:tbl>
    <w:bookmarkStart w:name="z678" w:id="556"/>
    <w:p>
      <w:pPr>
        <w:spacing w:after="0"/>
        <w:ind w:left="0"/>
        <w:jc w:val="left"/>
      </w:pPr>
      <w:r>
        <w:rPr>
          <w:rFonts w:ascii="Times New Roman"/>
          <w:b/>
          <w:i w:val="false"/>
          <w:color w:val="000000"/>
        </w:rPr>
        <w:t xml:space="preserve"> "Кедендік декларациялау жөніндегі маманның біліктілік</w:t>
      </w:r>
      <w:r>
        <w:br/>
      </w:r>
      <w:r>
        <w:rPr>
          <w:rFonts w:ascii="Times New Roman"/>
          <w:b/>
          <w:i w:val="false"/>
          <w:color w:val="000000"/>
        </w:rPr>
        <w:t>аттестатын беру" мемлекеттік көрсетілетін қызмет регламенті</w:t>
      </w:r>
      <w:r>
        <w:br/>
      </w:r>
      <w:r>
        <w:rPr>
          <w:rFonts w:ascii="Times New Roman"/>
          <w:b/>
          <w:i w:val="false"/>
          <w:color w:val="000000"/>
        </w:rPr>
        <w:t>1. Жалпы ережелер</w:t>
      </w:r>
    </w:p>
    <w:bookmarkEnd w:id="556"/>
    <w:bookmarkStart w:name="z680" w:id="557"/>
    <w:p>
      <w:pPr>
        <w:spacing w:after="0"/>
        <w:ind w:left="0"/>
        <w:jc w:val="both"/>
      </w:pPr>
      <w:r>
        <w:rPr>
          <w:rFonts w:ascii="Times New Roman"/>
          <w:b w:val="false"/>
          <w:i w:val="false"/>
          <w:color w:val="000000"/>
          <w:sz w:val="28"/>
        </w:rPr>
        <w:t xml:space="preserve">
      1. Осы "Кедендік декларациялау жөніндегі маманның біліктілік аттестатын беру" мемлекеттік көрсетілетін қызметті (бұдан әрі – мемлекеттік қызмет) "Қазақстан Республикасының мемлекеттік кірістер органдарымен көрсетілетін мемлекеттік қызметтер стандарттарын бекіту туралы" Қазақстан Республикасы Қаржы министрінің 2015 жылғы 27 сәуірдегі № 284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актілердің мемлекеттік тіркеу тізілімінде 11273 болып тіркелген) "Кедендік декларациялау жөніндегі маманның біліктілік аттестатын беру" мемлекеттік көрсетілетін қызмет стандартының (бұдан әрі – Стандарт) негізінде Министрліктің Мемлекеттік кірістер комитетінің облыстар, Астана және Алматы қалалары және кеден бойынша аумақтық органдары (бұдан әрі – көрсетілетін қызметті беруші) көрсетіледі.</w:t>
      </w:r>
    </w:p>
    <w:bookmarkEnd w:id="557"/>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w:t>
      </w:r>
    </w:p>
    <w:bookmarkStart w:name="z681" w:id="558"/>
    <w:p>
      <w:pPr>
        <w:spacing w:after="0"/>
        <w:ind w:left="0"/>
        <w:jc w:val="both"/>
      </w:pPr>
      <w:r>
        <w:rPr>
          <w:rFonts w:ascii="Times New Roman"/>
          <w:b w:val="false"/>
          <w:i w:val="false"/>
          <w:color w:val="000000"/>
          <w:sz w:val="28"/>
        </w:rPr>
        <w:t>
      1) көрсетілетін қызметті берушінің кеңсесі;</w:t>
      </w:r>
    </w:p>
    <w:bookmarkEnd w:id="558"/>
    <w:bookmarkStart w:name="z682" w:id="559"/>
    <w:p>
      <w:pPr>
        <w:spacing w:after="0"/>
        <w:ind w:left="0"/>
        <w:jc w:val="both"/>
      </w:pPr>
      <w:r>
        <w:rPr>
          <w:rFonts w:ascii="Times New Roman"/>
          <w:b w:val="false"/>
          <w:i w:val="false"/>
          <w:color w:val="000000"/>
          <w:sz w:val="28"/>
        </w:rPr>
        <w:t>
      2) "электрондық үкімет" веб-порталы www.egov.kz (бұдан әрі – портал) арқылы жүзеге асырылады.</w:t>
      </w:r>
    </w:p>
    <w:bookmarkEnd w:id="559"/>
    <w:bookmarkStart w:name="z683" w:id="560"/>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немесе қағаз түрінде.</w:t>
      </w:r>
    </w:p>
    <w:bookmarkEnd w:id="560"/>
    <w:bookmarkStart w:name="z684" w:id="561"/>
    <w:p>
      <w:pPr>
        <w:spacing w:after="0"/>
        <w:ind w:left="0"/>
        <w:jc w:val="both"/>
      </w:pPr>
      <w:r>
        <w:rPr>
          <w:rFonts w:ascii="Times New Roman"/>
          <w:b w:val="false"/>
          <w:i w:val="false"/>
          <w:color w:val="000000"/>
          <w:sz w:val="28"/>
        </w:rPr>
        <w:t>
      3. Мемлекеттік қызмет көрсету нәтижесі – көрсетілетін қызметті берушінің кедендік декларациялау жөніндегі маманның біліктілік аттестатын беру.</w:t>
      </w:r>
    </w:p>
    <w:bookmarkEnd w:id="561"/>
    <w:p>
      <w:pPr>
        <w:spacing w:after="0"/>
        <w:ind w:left="0"/>
        <w:jc w:val="both"/>
      </w:pPr>
      <w:r>
        <w:rPr>
          <w:rFonts w:ascii="Times New Roman"/>
          <w:b w:val="false"/>
          <w:i w:val="false"/>
          <w:color w:val="000000"/>
          <w:sz w:val="28"/>
        </w:rPr>
        <w:t>
      Мемлекеттік қызмет көрсету нәтижесін ұсыну нысаны: электронды немесе қағаз түрінде.</w:t>
      </w:r>
    </w:p>
    <w:p>
      <w:pPr>
        <w:spacing w:after="0"/>
        <w:ind w:left="0"/>
        <w:jc w:val="both"/>
      </w:pPr>
      <w:r>
        <w:rPr>
          <w:rFonts w:ascii="Times New Roman"/>
          <w:b w:val="false"/>
          <w:i w:val="false"/>
          <w:color w:val="000000"/>
          <w:sz w:val="28"/>
        </w:rPr>
        <w:t>
      Көрсетілетін қызметті алушы көрсетілетін қызметті берушіге қағаз тасымалдағышында жүгінген жағдайда, мемлекеттік қызмет көрсету нәтижесі электронды нысанында ресімделеді, қағазға басып шығарылады, көрсетілетін қызметті берушінің қолымен және мөрімен куәландырылады және көрсетілетін қызметті алушыға почта арқылы жолданады.</w:t>
      </w:r>
    </w:p>
    <w:p>
      <w:pPr>
        <w:spacing w:after="0"/>
        <w:ind w:left="0"/>
        <w:jc w:val="both"/>
      </w:pPr>
      <w:r>
        <w:rPr>
          <w:rFonts w:ascii="Times New Roman"/>
          <w:b w:val="false"/>
          <w:i w:val="false"/>
          <w:color w:val="000000"/>
          <w:sz w:val="28"/>
        </w:rPr>
        <w:t>
      Көрсетілетін қызметті алушы портал арқылы жүгінген жағдайда мемлекеттік қызмет көрсету нәтижесі көрсетілетін қызметті алушының "жеке кабинетіне" көрсетілетін қызметті берушінің уәкілетті тұлғасының электрондық цифрлық қолымен (бұдан әрі – ЭЦҚ) куәландырылған электронды құжат нысанында жолданады.</w:t>
      </w:r>
    </w:p>
    <w:p>
      <w:pPr>
        <w:spacing w:after="0"/>
        <w:ind w:left="0"/>
        <w:jc w:val="both"/>
      </w:pPr>
      <w:r>
        <w:rPr>
          <w:rFonts w:ascii="Times New Roman"/>
          <w:b w:val="false"/>
          <w:i w:val="false"/>
          <w:color w:val="000000"/>
          <w:sz w:val="28"/>
        </w:rPr>
        <w:t>
      Кедендік декларациялау бойынша іс әрекетін аяқтау үшін кедендік декларациялау жөніндегі маманның аттестатын алғаннан кейін көрсетілетін қызметті алушы бейдж және жеке нөмірлі мөрді алу үшін көрсетілетін қызметті берушіге жүгінуі тиіс.</w:t>
      </w:r>
    </w:p>
    <w:bookmarkStart w:name="z685" w:id="562"/>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беруші құрылымдық бөлімшелердің (қызметшілердің) іс-әрекетінің</w:t>
      </w:r>
      <w:r>
        <w:br/>
      </w:r>
      <w:r>
        <w:rPr>
          <w:rFonts w:ascii="Times New Roman"/>
          <w:b/>
          <w:i w:val="false"/>
          <w:color w:val="000000"/>
        </w:rPr>
        <w:t>тәртібі</w:t>
      </w:r>
    </w:p>
    <w:bookmarkEnd w:id="562"/>
    <w:bookmarkStart w:name="z686" w:id="563"/>
    <w:p>
      <w:pPr>
        <w:spacing w:after="0"/>
        <w:ind w:left="0"/>
        <w:jc w:val="both"/>
      </w:pPr>
      <w:r>
        <w:rPr>
          <w:rFonts w:ascii="Times New Roman"/>
          <w:b w:val="false"/>
          <w:i w:val="false"/>
          <w:color w:val="000000"/>
          <w:sz w:val="28"/>
        </w:rPr>
        <w:t xml:space="preserve">
      4. Көрсетілетін қызметті берушінің көрсетілетін қызметті алушыдан кедендік декларациялау жөніндегі маманның аттестатын алу үшін біліктілік емтиханына рұқсат алуға арналған өтінішті (бұдан әрі – Өтініш) және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оған қоса берілетін құжаттарды алуы мемлекеттік қызмет көрсету жөніндегі рәсімнің (іс-әрекеттің) басталуы үшін негіздеме болып табылады.</w:t>
      </w:r>
    </w:p>
    <w:bookmarkEnd w:id="563"/>
    <w:bookmarkStart w:name="z687" w:id="564"/>
    <w:p>
      <w:pPr>
        <w:spacing w:after="0"/>
        <w:ind w:left="0"/>
        <w:jc w:val="both"/>
      </w:pPr>
      <w:r>
        <w:rPr>
          <w:rFonts w:ascii="Times New Roman"/>
          <w:b w:val="false"/>
          <w:i w:val="false"/>
          <w:color w:val="000000"/>
          <w:sz w:val="28"/>
        </w:rPr>
        <w:t>
      5. Емтихандарды өткізу орны мен уақыты аумақтық мемлекеттік кірістер органдарының интернет ресурстарында айына бір реттен сирек емес жарияланады.</w:t>
      </w:r>
    </w:p>
    <w:bookmarkEnd w:id="564"/>
    <w:bookmarkStart w:name="z688" w:id="565"/>
    <w:p>
      <w:pPr>
        <w:spacing w:after="0"/>
        <w:ind w:left="0"/>
        <w:jc w:val="both"/>
      </w:pPr>
      <w:r>
        <w:rPr>
          <w:rFonts w:ascii="Times New Roman"/>
          <w:b w:val="false"/>
          <w:i w:val="false"/>
          <w:color w:val="000000"/>
          <w:sz w:val="28"/>
        </w:rPr>
        <w:t>
      6. Мемлекеттік қызмет көрсету процесінің құрамына кіретін рәсімдер (іс-әрекеттер), оларды орындау ұзақтығы:</w:t>
      </w:r>
    </w:p>
    <w:bookmarkEnd w:id="565"/>
    <w:bookmarkStart w:name="z689" w:id="566"/>
    <w:p>
      <w:pPr>
        <w:spacing w:after="0"/>
        <w:ind w:left="0"/>
        <w:jc w:val="both"/>
      </w:pPr>
      <w:r>
        <w:rPr>
          <w:rFonts w:ascii="Times New Roman"/>
          <w:b w:val="false"/>
          <w:i w:val="false"/>
          <w:color w:val="000000"/>
          <w:sz w:val="28"/>
        </w:rPr>
        <w:t>
      1) құжаттарды қабылдау – 10 (он) минут:</w:t>
      </w:r>
    </w:p>
    <w:bookmarkEnd w:id="566"/>
    <w:p>
      <w:pPr>
        <w:spacing w:after="0"/>
        <w:ind w:left="0"/>
        <w:jc w:val="both"/>
      </w:pPr>
      <w:r>
        <w:rPr>
          <w:rFonts w:ascii="Times New Roman"/>
          <w:b w:val="false"/>
          <w:i w:val="false"/>
          <w:color w:val="000000"/>
          <w:sz w:val="28"/>
        </w:rPr>
        <w:t>
      көрсетілетін қызметті беруші кеңсесінің қызметшісі көрсетілетін қызметті алушының көзінше өтінішті және оған қоса берілетін құжаттарды қабылдап алады және өтініштің көшірмесіне құжаттар топтамасын қабылдап алған күні мен уақытын көрсете отырып көрсетілетін қызметті берушінің кеңсесінде тіркелгені туралы белгі қояды.</w:t>
      </w:r>
    </w:p>
    <w:bookmarkStart w:name="z690" w:id="567"/>
    <w:p>
      <w:pPr>
        <w:spacing w:after="0"/>
        <w:ind w:left="0"/>
        <w:jc w:val="both"/>
      </w:pPr>
      <w:r>
        <w:rPr>
          <w:rFonts w:ascii="Times New Roman"/>
          <w:b w:val="false"/>
          <w:i w:val="false"/>
          <w:color w:val="000000"/>
          <w:sz w:val="28"/>
        </w:rPr>
        <w:t>
      3) көрсетілетін қызметті беруші кеңсесінің қызметшісі қызметті алушыдан өтініш түскен кезден бастап 1 (сағат) ішінде өтінішті тіркеу;</w:t>
      </w:r>
    </w:p>
    <w:bookmarkEnd w:id="567"/>
    <w:bookmarkStart w:name="z691" w:id="568"/>
    <w:p>
      <w:pPr>
        <w:spacing w:after="0"/>
        <w:ind w:left="0"/>
        <w:jc w:val="both"/>
      </w:pPr>
      <w:r>
        <w:rPr>
          <w:rFonts w:ascii="Times New Roman"/>
          <w:b w:val="false"/>
          <w:i w:val="false"/>
          <w:color w:val="000000"/>
          <w:sz w:val="28"/>
        </w:rPr>
        <w:t xml:space="preserve">
      4) көрсетілетін қызметті беруші басшысы өтінішті тіркелген кезден бастап 3 (үш) сағат ішінде қарау; </w:t>
      </w:r>
    </w:p>
    <w:bookmarkEnd w:id="568"/>
    <w:bookmarkStart w:name="z692" w:id="569"/>
    <w:p>
      <w:pPr>
        <w:spacing w:after="0"/>
        <w:ind w:left="0"/>
        <w:jc w:val="both"/>
      </w:pPr>
      <w:r>
        <w:rPr>
          <w:rFonts w:ascii="Times New Roman"/>
          <w:b w:val="false"/>
          <w:i w:val="false"/>
          <w:color w:val="000000"/>
          <w:sz w:val="28"/>
        </w:rPr>
        <w:t>
      5) мемлекеттік қызметті көрсетуге жауапты көрсетілетін қызметті берушінің басшысымен өтінішті алған кезден бастап 3 (үш) сағат ішінде қарау;</w:t>
      </w:r>
    </w:p>
    <w:bookmarkEnd w:id="569"/>
    <w:bookmarkStart w:name="z693" w:id="570"/>
    <w:p>
      <w:pPr>
        <w:spacing w:after="0"/>
        <w:ind w:left="0"/>
        <w:jc w:val="both"/>
      </w:pPr>
      <w:r>
        <w:rPr>
          <w:rFonts w:ascii="Times New Roman"/>
          <w:b w:val="false"/>
          <w:i w:val="false"/>
          <w:color w:val="000000"/>
          <w:sz w:val="28"/>
        </w:rPr>
        <w:t xml:space="preserve">
      6) мемлекеттік қызметті көрсету үшін жауапты көрсетілетін қызметті берушінің қызметшісі өтінішті және оған тіркелген барлық құжаттарды қарайды және "Кедендік декларациялау жөніндегі маманның біліктілік аттестатын берудің кейбір мәселелері туралы" Қазақстан Республикасы Қаржы министрінің 2015 жылғы 31 наурыздағы № 238 </w:t>
      </w:r>
      <w:r>
        <w:rPr>
          <w:rFonts w:ascii="Times New Roman"/>
          <w:b w:val="false"/>
          <w:i w:val="false"/>
          <w:color w:val="000000"/>
          <w:sz w:val="28"/>
        </w:rPr>
        <w:t>бұйрығына</w:t>
      </w:r>
      <w:r>
        <w:rPr>
          <w:rFonts w:ascii="Times New Roman"/>
          <w:b w:val="false"/>
          <w:i w:val="false"/>
          <w:color w:val="000000"/>
          <w:sz w:val="28"/>
        </w:rPr>
        <w:t xml:space="preserve"> сәйкес біліктілік емтиханын өткізуге дайындықты өтініш түскен кезден бастап 2 (екі) жұмыс күнінен кешіктірмей ұйымдастырады.</w:t>
      </w:r>
    </w:p>
    <w:bookmarkEnd w:id="570"/>
    <w:bookmarkStart w:name="z694" w:id="571"/>
    <w:p>
      <w:pPr>
        <w:spacing w:after="0"/>
        <w:ind w:left="0"/>
        <w:jc w:val="both"/>
      </w:pPr>
      <w:r>
        <w:rPr>
          <w:rFonts w:ascii="Times New Roman"/>
          <w:b w:val="false"/>
          <w:i w:val="false"/>
          <w:color w:val="000000"/>
          <w:sz w:val="28"/>
        </w:rPr>
        <w:t xml:space="preserve">
      7) біліктілік емтиханын өткізуші, мемлекеттік қызмет көрсетуге жауапты көрсетілетін қызметті берушінің қызметшісі біліктілік емтиханынан өткен және 60 пайыз және одан да көп шекті мәнін алған көрсетілетін қызметті алушыға біліктілік емтиханын тапсырған сәттен бастап 5 (бес) жұмыс күнінен кешіктірмей көрсетілетін қызметті берушінің басшысының қолы қойылған кедендік декларациялау жөніндегі маманның біліктілік аттестатын береді. </w:t>
      </w:r>
    </w:p>
    <w:bookmarkEnd w:id="571"/>
    <w:p>
      <w:pPr>
        <w:spacing w:after="0"/>
        <w:ind w:left="0"/>
        <w:jc w:val="both"/>
      </w:pPr>
      <w:r>
        <w:rPr>
          <w:rFonts w:ascii="Times New Roman"/>
          <w:b w:val="false"/>
          <w:i w:val="false"/>
          <w:color w:val="000000"/>
          <w:sz w:val="28"/>
        </w:rPr>
        <w:t>
      Біліктілік емтиханынан өтпеген көрсетілетін қызметті алушы алғашқы тестілеу өткен сәттен бастап бір айдан ерте емес, емтиханға рұқсат туралы өтінішпен қайта жүгіне алады.</w:t>
      </w:r>
    </w:p>
    <w:bookmarkStart w:name="z695" w:id="572"/>
    <w:p>
      <w:pPr>
        <w:spacing w:after="0"/>
        <w:ind w:left="0"/>
        <w:jc w:val="both"/>
      </w:pPr>
      <w:r>
        <w:rPr>
          <w:rFonts w:ascii="Times New Roman"/>
          <w:b w:val="false"/>
          <w:i w:val="false"/>
          <w:color w:val="000000"/>
          <w:sz w:val="28"/>
        </w:rPr>
        <w:t xml:space="preserve">
      8) көрсетілетін қызметті беруші көрсетілетін қызметті алушы жеке басын куәландыратын құжатымен (төлқұжаты немесе жеке куәлігі) жүгінген кезде мемлекеттік қызметің осы регламентінің </w:t>
      </w:r>
      <w:r>
        <w:rPr>
          <w:rFonts w:ascii="Times New Roman"/>
          <w:b w:val="false"/>
          <w:i w:val="false"/>
          <w:color w:val="000000"/>
          <w:sz w:val="28"/>
        </w:rPr>
        <w:t>2-қосымшасына</w:t>
      </w:r>
      <w:r>
        <w:rPr>
          <w:rFonts w:ascii="Times New Roman"/>
          <w:b w:val="false"/>
          <w:i w:val="false"/>
          <w:color w:val="000000"/>
          <w:sz w:val="28"/>
        </w:rPr>
        <w:t xml:space="preserve"> сәйкес біліктілік аттестатын беру журналына шығыс құжаттарын тіркейді (бұдан әрі-журнал) және оларды қолын қойғызып қолма-қол береді – 50 (елу) минут. </w:t>
      </w:r>
    </w:p>
    <w:bookmarkEnd w:id="572"/>
    <w:bookmarkStart w:name="z696" w:id="573"/>
    <w:p>
      <w:pPr>
        <w:spacing w:after="0"/>
        <w:ind w:left="0"/>
        <w:jc w:val="both"/>
      </w:pPr>
      <w:r>
        <w:rPr>
          <w:rFonts w:ascii="Times New Roman"/>
          <w:b w:val="false"/>
          <w:i w:val="false"/>
          <w:color w:val="000000"/>
          <w:sz w:val="28"/>
        </w:rPr>
        <w:t>
      7. Мемлекеттік қызмет көрсету тәртібінің (іс-әрекет) нәтижесі:</w:t>
      </w:r>
    </w:p>
    <w:bookmarkEnd w:id="573"/>
    <w:bookmarkStart w:name="z697" w:id="574"/>
    <w:p>
      <w:pPr>
        <w:spacing w:after="0"/>
        <w:ind w:left="0"/>
        <w:jc w:val="both"/>
      </w:pPr>
      <w:r>
        <w:rPr>
          <w:rFonts w:ascii="Times New Roman"/>
          <w:b w:val="false"/>
          <w:i w:val="false"/>
          <w:color w:val="000000"/>
          <w:sz w:val="28"/>
        </w:rPr>
        <w:t xml:space="preserve">
      1) тіркелген және көрсетілетін қызмет берушінің басшысына берілген өтініш; </w:t>
      </w:r>
    </w:p>
    <w:bookmarkEnd w:id="574"/>
    <w:bookmarkStart w:name="z698" w:id="575"/>
    <w:p>
      <w:pPr>
        <w:spacing w:after="0"/>
        <w:ind w:left="0"/>
        <w:jc w:val="both"/>
      </w:pPr>
      <w:r>
        <w:rPr>
          <w:rFonts w:ascii="Times New Roman"/>
          <w:b w:val="false"/>
          <w:i w:val="false"/>
          <w:color w:val="000000"/>
          <w:sz w:val="28"/>
        </w:rPr>
        <w:t xml:space="preserve">
      2) қаралған және көрсетілетін қызмет берушінің құрылымдық бөлімшесінің басшысына жолданған өтініш; </w:t>
      </w:r>
    </w:p>
    <w:bookmarkEnd w:id="575"/>
    <w:bookmarkStart w:name="z699" w:id="576"/>
    <w:p>
      <w:pPr>
        <w:spacing w:after="0"/>
        <w:ind w:left="0"/>
        <w:jc w:val="both"/>
      </w:pPr>
      <w:r>
        <w:rPr>
          <w:rFonts w:ascii="Times New Roman"/>
          <w:b w:val="false"/>
          <w:i w:val="false"/>
          <w:color w:val="000000"/>
          <w:sz w:val="28"/>
        </w:rPr>
        <w:t xml:space="preserve">
      3) қаралған және көрсетілетін қызмет берушінің құрылымдық бөлімшесінің қызметшісіне жолданған өтініш; </w:t>
      </w:r>
    </w:p>
    <w:bookmarkEnd w:id="576"/>
    <w:bookmarkStart w:name="z700" w:id="577"/>
    <w:p>
      <w:pPr>
        <w:spacing w:after="0"/>
        <w:ind w:left="0"/>
        <w:jc w:val="both"/>
      </w:pPr>
      <w:r>
        <w:rPr>
          <w:rFonts w:ascii="Times New Roman"/>
          <w:b w:val="false"/>
          <w:i w:val="false"/>
          <w:color w:val="000000"/>
          <w:sz w:val="28"/>
        </w:rPr>
        <w:t xml:space="preserve">
      4) көрсетілетін қызмет берушінің басшысының қолы қойылған мемлекеттік қызмет көрсету нәтижесі; </w:t>
      </w:r>
    </w:p>
    <w:bookmarkEnd w:id="577"/>
    <w:bookmarkStart w:name="z701" w:id="578"/>
    <w:p>
      <w:pPr>
        <w:spacing w:after="0"/>
        <w:ind w:left="0"/>
        <w:jc w:val="both"/>
      </w:pPr>
      <w:r>
        <w:rPr>
          <w:rFonts w:ascii="Times New Roman"/>
          <w:b w:val="false"/>
          <w:i w:val="false"/>
          <w:color w:val="000000"/>
          <w:sz w:val="28"/>
        </w:rPr>
        <w:t>
      5) тіркелген және көрсетілетін қызметті алушыға мемлекеттік қызмет көрсету нәтижесінің берілуі.</w:t>
      </w:r>
    </w:p>
    <w:bookmarkEnd w:id="578"/>
    <w:bookmarkStart w:name="z702" w:id="579"/>
    <w:p>
      <w:pPr>
        <w:spacing w:after="0"/>
        <w:ind w:left="0"/>
        <w:jc w:val="left"/>
      </w:pPr>
      <w:r>
        <w:rPr>
          <w:rFonts w:ascii="Times New Roman"/>
          <w:b/>
          <w:i w:val="false"/>
          <w:color w:val="000000"/>
        </w:rPr>
        <w:t xml:space="preserve"> 3. Мемлекеттік қызмет көрсету процесінде көрсетілетін қызмет</w:t>
      </w:r>
      <w:r>
        <w:br/>
      </w:r>
      <w:r>
        <w:rPr>
          <w:rFonts w:ascii="Times New Roman"/>
          <w:b/>
          <w:i w:val="false"/>
          <w:color w:val="000000"/>
        </w:rPr>
        <w:t>берушінің құрылымдық бөлімшесінің өзара іс-әрекет тәртібі</w:t>
      </w:r>
    </w:p>
    <w:bookmarkEnd w:id="579"/>
    <w:bookmarkStart w:name="z703" w:id="580"/>
    <w:p>
      <w:pPr>
        <w:spacing w:after="0"/>
        <w:ind w:left="0"/>
        <w:jc w:val="both"/>
      </w:pPr>
      <w:r>
        <w:rPr>
          <w:rFonts w:ascii="Times New Roman"/>
          <w:b w:val="false"/>
          <w:i w:val="false"/>
          <w:color w:val="000000"/>
          <w:sz w:val="28"/>
        </w:rPr>
        <w:t>
      8. Мемлекеттік қызметті көрсету процесінде көрсетілетін қызмет берушінің келесі құрылымдық бөлімшелері қатысты:</w:t>
      </w:r>
    </w:p>
    <w:bookmarkEnd w:id="580"/>
    <w:bookmarkStart w:name="z704" w:id="581"/>
    <w:p>
      <w:pPr>
        <w:spacing w:after="0"/>
        <w:ind w:left="0"/>
        <w:jc w:val="both"/>
      </w:pPr>
      <w:r>
        <w:rPr>
          <w:rFonts w:ascii="Times New Roman"/>
          <w:b w:val="false"/>
          <w:i w:val="false"/>
          <w:color w:val="000000"/>
          <w:sz w:val="28"/>
        </w:rPr>
        <w:t>
      1) көрсетілетін қызмет беруші кеңсесінің қызметшісі;</w:t>
      </w:r>
    </w:p>
    <w:bookmarkEnd w:id="581"/>
    <w:bookmarkStart w:name="z705" w:id="582"/>
    <w:p>
      <w:pPr>
        <w:spacing w:after="0"/>
        <w:ind w:left="0"/>
        <w:jc w:val="both"/>
      </w:pPr>
      <w:r>
        <w:rPr>
          <w:rFonts w:ascii="Times New Roman"/>
          <w:b w:val="false"/>
          <w:i w:val="false"/>
          <w:color w:val="000000"/>
          <w:sz w:val="28"/>
        </w:rPr>
        <w:t>
      2) көрсетілетін қызмет берушінің басшысы;</w:t>
      </w:r>
    </w:p>
    <w:bookmarkEnd w:id="582"/>
    <w:bookmarkStart w:name="z706" w:id="583"/>
    <w:p>
      <w:pPr>
        <w:spacing w:after="0"/>
        <w:ind w:left="0"/>
        <w:jc w:val="both"/>
      </w:pPr>
      <w:r>
        <w:rPr>
          <w:rFonts w:ascii="Times New Roman"/>
          <w:b w:val="false"/>
          <w:i w:val="false"/>
          <w:color w:val="000000"/>
          <w:sz w:val="28"/>
        </w:rPr>
        <w:t>
      3) көрсетілетін қызмет берушінің келесі құрылымдық бөлімшесінің басшысы;</w:t>
      </w:r>
    </w:p>
    <w:bookmarkEnd w:id="583"/>
    <w:bookmarkStart w:name="z707" w:id="584"/>
    <w:p>
      <w:pPr>
        <w:spacing w:after="0"/>
        <w:ind w:left="0"/>
        <w:jc w:val="both"/>
      </w:pPr>
      <w:r>
        <w:rPr>
          <w:rFonts w:ascii="Times New Roman"/>
          <w:b w:val="false"/>
          <w:i w:val="false"/>
          <w:color w:val="000000"/>
          <w:sz w:val="28"/>
        </w:rPr>
        <w:t>
      4) көрсетілетін қызмет берушінің құрылымдық бөлімшесінің қызметшісі.</w:t>
      </w:r>
    </w:p>
    <w:bookmarkEnd w:id="584"/>
    <w:bookmarkStart w:name="z708" w:id="585"/>
    <w:p>
      <w:pPr>
        <w:spacing w:after="0"/>
        <w:ind w:left="0"/>
        <w:jc w:val="both"/>
      </w:pPr>
      <w:r>
        <w:rPr>
          <w:rFonts w:ascii="Times New Roman"/>
          <w:b w:val="false"/>
          <w:i w:val="false"/>
          <w:color w:val="000000"/>
          <w:sz w:val="28"/>
        </w:rPr>
        <w:t xml:space="preserve">
      9. Көрсетілетін қызмет берушінің құрылымдық бөлімшелері арасындағы (қызметшілері) тәртіптің (іс-әрекет) жалғасының сипаттамасы: </w:t>
      </w:r>
    </w:p>
    <w:bookmarkEnd w:id="585"/>
    <w:bookmarkStart w:name="z709" w:id="586"/>
    <w:p>
      <w:pPr>
        <w:spacing w:after="0"/>
        <w:ind w:left="0"/>
        <w:jc w:val="both"/>
      </w:pPr>
      <w:r>
        <w:rPr>
          <w:rFonts w:ascii="Times New Roman"/>
          <w:b w:val="false"/>
          <w:i w:val="false"/>
          <w:color w:val="000000"/>
          <w:sz w:val="28"/>
        </w:rPr>
        <w:t xml:space="preserve">
      1) көрсетілетін қызмет берушінің кеңсе қызметшісі көрсетілетін қызмет алушыдан өтініш түскен кезден бастап 1 (бір) сағат ішінде оны тіркейді және көрсетілетін қызмет берушінің басшысына қарауға береді, өтініштің оң жақтағы төменгі бұрышына түскен күнін және кіріс нөмірін көрсетіп тіркеу мөртаңбасын қояды; </w:t>
      </w:r>
    </w:p>
    <w:bookmarkEnd w:id="586"/>
    <w:bookmarkStart w:name="z710" w:id="587"/>
    <w:p>
      <w:pPr>
        <w:spacing w:after="0"/>
        <w:ind w:left="0"/>
        <w:jc w:val="both"/>
      </w:pPr>
      <w:r>
        <w:rPr>
          <w:rFonts w:ascii="Times New Roman"/>
          <w:b w:val="false"/>
          <w:i w:val="false"/>
          <w:color w:val="000000"/>
          <w:sz w:val="28"/>
        </w:rPr>
        <w:t>
      2) көрсетілетін қызмет берушінің басшысы өтініш тіркелген мезгілден бастап 3 (үш) сағат ішінде өтінішті қарайды және оны көрсетілетін қызмет берушінің құрылымдық бөлімшесі басшысының атына жолдайды;</w:t>
      </w:r>
    </w:p>
    <w:bookmarkEnd w:id="587"/>
    <w:bookmarkStart w:name="z711" w:id="588"/>
    <w:p>
      <w:pPr>
        <w:spacing w:after="0"/>
        <w:ind w:left="0"/>
        <w:jc w:val="both"/>
      </w:pPr>
      <w:r>
        <w:rPr>
          <w:rFonts w:ascii="Times New Roman"/>
          <w:b w:val="false"/>
          <w:i w:val="false"/>
          <w:color w:val="000000"/>
          <w:sz w:val="28"/>
        </w:rPr>
        <w:t>
      3) көрсетілетін қызмет берушінің құрылымдық бөлімшесінің басшысы өтінішті алған мезгілден бастап 3 (үш) сағат ішінде өтінішті қарайды және оны көрсетілетін қызмет берушінің құрылымдық бөлімшесінің қызметшісінің атына нұсқау жазады;</w:t>
      </w:r>
    </w:p>
    <w:bookmarkEnd w:id="588"/>
    <w:bookmarkStart w:name="z712" w:id="589"/>
    <w:p>
      <w:pPr>
        <w:spacing w:after="0"/>
        <w:ind w:left="0"/>
        <w:jc w:val="both"/>
      </w:pPr>
      <w:r>
        <w:rPr>
          <w:rFonts w:ascii="Times New Roman"/>
          <w:b w:val="false"/>
          <w:i w:val="false"/>
          <w:color w:val="000000"/>
          <w:sz w:val="28"/>
        </w:rPr>
        <w:t>
      4) көрсетілетін қызмет берушінің құрылымдық бөлімшесінің қызметшісі өтініш түскен кезден бастап 2 (екі) жұмыс күні ішінде оны қарап, келесі іс-әрекеттерді орындайды:</w:t>
      </w:r>
    </w:p>
    <w:bookmarkEnd w:id="589"/>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барлық құжаттарды ұсынған жағдайда, мемлекеттік қызмет көрсетуге жауапты көрсетілетін қызмет берушінің қызметшісі біліктілік емтиханын өткізеді;</w:t>
      </w:r>
    </w:p>
    <w:p>
      <w:pPr>
        <w:spacing w:after="0"/>
        <w:ind w:left="0"/>
        <w:jc w:val="both"/>
      </w:pPr>
      <w:r>
        <w:rPr>
          <w:rFonts w:ascii="Times New Roman"/>
          <w:b w:val="false"/>
          <w:i w:val="false"/>
          <w:color w:val="000000"/>
          <w:sz w:val="28"/>
        </w:rPr>
        <w:t>
      көрсетілетін қызметті алушы бағдарламалық қамтамасыз етумен есептелген жауаптардың саны 60 пайыздан және одан да жоғары болса, тестілеуден өтті деп есептеледі;</w:t>
      </w:r>
    </w:p>
    <w:bookmarkStart w:name="z713" w:id="590"/>
    <w:p>
      <w:pPr>
        <w:spacing w:after="0"/>
        <w:ind w:left="0"/>
        <w:jc w:val="both"/>
      </w:pPr>
      <w:r>
        <w:rPr>
          <w:rFonts w:ascii="Times New Roman"/>
          <w:b w:val="false"/>
          <w:i w:val="false"/>
          <w:color w:val="000000"/>
          <w:sz w:val="28"/>
        </w:rPr>
        <w:t xml:space="preserve">
      5) біліктілік емтиханын өткізуші, көрсетілетін қызмет берушінің құрылымдық бөлімшесінің қызметшісі ведомстар мен толтырылған хаттамаларды жинап, 1 (бір) жұмыс күні ішінде өткізілген біліктілік емтиханының қорытындысын шығарады; </w:t>
      </w:r>
    </w:p>
    <w:bookmarkEnd w:id="590"/>
    <w:bookmarkStart w:name="z714" w:id="591"/>
    <w:p>
      <w:pPr>
        <w:spacing w:after="0"/>
        <w:ind w:left="0"/>
        <w:jc w:val="both"/>
      </w:pPr>
      <w:r>
        <w:rPr>
          <w:rFonts w:ascii="Times New Roman"/>
          <w:b w:val="false"/>
          <w:i w:val="false"/>
          <w:color w:val="000000"/>
          <w:sz w:val="28"/>
        </w:rPr>
        <w:t xml:space="preserve">
      6) Көрсетілетін қызмет берушінің басшысымен (оны алмастырушы тұлға) және біліктілік емтиханын өткізуші жауапты тұлғалармен қолдары қойылған хаттаманың негізінде "Кедендік декларациялау жөніндегі маманның біліктілік аттестатын берудің кейбір мәселелері туралы" Қазақстан Республикасы Қаржы министрінің 2015 жылғы 31 наурыздағы № 238 </w:t>
      </w:r>
      <w:r>
        <w:rPr>
          <w:rFonts w:ascii="Times New Roman"/>
          <w:b w:val="false"/>
          <w:i w:val="false"/>
          <w:color w:val="000000"/>
          <w:sz w:val="28"/>
        </w:rPr>
        <w:t>бұйрығымен</w:t>
      </w:r>
      <w:r>
        <w:rPr>
          <w:rFonts w:ascii="Times New Roman"/>
          <w:b w:val="false"/>
          <w:i w:val="false"/>
          <w:color w:val="000000"/>
          <w:sz w:val="28"/>
        </w:rPr>
        <w:t xml:space="preserve"> бекітілген нысан бойынша 3 (үш) жұмыс күні ішінде кедендік декларациялау бойынша маманның біліктілік аттестаттары, бейджер дайындалады;</w:t>
      </w:r>
    </w:p>
    <w:bookmarkEnd w:id="591"/>
    <w:bookmarkStart w:name="z715" w:id="592"/>
    <w:p>
      <w:pPr>
        <w:spacing w:after="0"/>
        <w:ind w:left="0"/>
        <w:jc w:val="both"/>
      </w:pPr>
      <w:r>
        <w:rPr>
          <w:rFonts w:ascii="Times New Roman"/>
          <w:b w:val="false"/>
          <w:i w:val="false"/>
          <w:color w:val="000000"/>
          <w:sz w:val="28"/>
        </w:rPr>
        <w:t>
      7) көрсетілетін қызмет берушінің басшысымен (оны алмастырушы тұлға) мемлекеттік қызмет көрсету нәтижесін алғаннан кейін 7 (жеті) сағат ішінде қол қояды;</w:t>
      </w:r>
    </w:p>
    <w:bookmarkEnd w:id="592"/>
    <w:bookmarkStart w:name="z716" w:id="593"/>
    <w:p>
      <w:pPr>
        <w:spacing w:after="0"/>
        <w:ind w:left="0"/>
        <w:jc w:val="both"/>
      </w:pPr>
      <w:r>
        <w:rPr>
          <w:rFonts w:ascii="Times New Roman"/>
          <w:b w:val="false"/>
          <w:i w:val="false"/>
          <w:color w:val="000000"/>
          <w:sz w:val="28"/>
        </w:rPr>
        <w:t>
      8) көрсетілетін қызмет берушінің қызметшісі көрсетілетін қызмет алушыға мемлекеттік қызмет көрсету нәтижесін 1 (бір) сағат ішінде қолын қойғызып, қолма-қол береді.</w:t>
      </w:r>
    </w:p>
    <w:bookmarkEnd w:id="593"/>
    <w:bookmarkStart w:name="z717" w:id="594"/>
    <w:p>
      <w:pPr>
        <w:spacing w:after="0"/>
        <w:ind w:left="0"/>
        <w:jc w:val="left"/>
      </w:pPr>
      <w:r>
        <w:rPr>
          <w:rFonts w:ascii="Times New Roman"/>
          <w:b/>
          <w:i w:val="false"/>
          <w:color w:val="000000"/>
        </w:rPr>
        <w:t xml:space="preserve"> 4. Халыққа қызмет көрсету орталығымен және (немесе) басқа да</w:t>
      </w:r>
      <w:r>
        <w:br/>
      </w:r>
      <w:r>
        <w:rPr>
          <w:rFonts w:ascii="Times New Roman"/>
          <w:b/>
          <w:i w:val="false"/>
          <w:color w:val="000000"/>
        </w:rPr>
        <w:t>көрсетілетін қызмет берушілермен өзара іс-қимыл тәртібі,</w:t>
      </w:r>
      <w:r>
        <w:br/>
      </w:r>
      <w:r>
        <w:rPr>
          <w:rFonts w:ascii="Times New Roman"/>
          <w:b/>
          <w:i w:val="false"/>
          <w:color w:val="000000"/>
        </w:rPr>
        <w:t>сондай-ақ мемлекеттік қызмет көрсету процесінде ақпараттық</w:t>
      </w:r>
      <w:r>
        <w:br/>
      </w:r>
      <w:r>
        <w:rPr>
          <w:rFonts w:ascii="Times New Roman"/>
          <w:b/>
          <w:i w:val="false"/>
          <w:color w:val="000000"/>
        </w:rPr>
        <w:t>жүйелерді пайдалану тәртібі</w:t>
      </w:r>
    </w:p>
    <w:bookmarkEnd w:id="594"/>
    <w:bookmarkStart w:name="z718" w:id="595"/>
    <w:p>
      <w:pPr>
        <w:spacing w:after="0"/>
        <w:ind w:left="0"/>
        <w:jc w:val="both"/>
      </w:pPr>
      <w:r>
        <w:rPr>
          <w:rFonts w:ascii="Times New Roman"/>
          <w:b w:val="false"/>
          <w:i w:val="false"/>
          <w:color w:val="000000"/>
          <w:sz w:val="28"/>
        </w:rPr>
        <w:t xml:space="preserve">
      10. Халыққа қызмет көрсету орталығымен және (немесе) басқа да көрсетілетін қызмет берушілермен мемлекеттік қызмет көрсету процесінде өзара іс-қимыл осы регламентпен көзделмеген. </w:t>
      </w:r>
    </w:p>
    <w:bookmarkEnd w:id="595"/>
    <w:bookmarkStart w:name="z719" w:id="596"/>
    <w:p>
      <w:pPr>
        <w:spacing w:after="0"/>
        <w:ind w:left="0"/>
        <w:jc w:val="both"/>
      </w:pPr>
      <w:r>
        <w:rPr>
          <w:rFonts w:ascii="Times New Roman"/>
          <w:b w:val="false"/>
          <w:i w:val="false"/>
          <w:color w:val="000000"/>
          <w:sz w:val="28"/>
        </w:rPr>
        <w:t xml:space="preserve">
      11. Портал арқылы мемлекеттік қызмет көрсету кезінде көрсетілетін қызметті берушінің және к өрсетілетін қызметті алушының рәсімі (іс әрекетінің) бойынша жүгіну және оның жалғасы туралы тәртібінің сипаттамасы: </w:t>
      </w:r>
    </w:p>
    <w:bookmarkEnd w:id="596"/>
    <w:p>
      <w:pPr>
        <w:spacing w:after="0"/>
        <w:ind w:left="0"/>
        <w:jc w:val="both"/>
      </w:pPr>
      <w:r>
        <w:rPr>
          <w:rFonts w:ascii="Times New Roman"/>
          <w:b w:val="false"/>
          <w:i w:val="false"/>
          <w:color w:val="000000"/>
          <w:sz w:val="28"/>
        </w:rPr>
        <w:t>
      1-процесс – көрсетілетін қызметті алушының осы Регламентте көрсетілген қызметті порталда таңдау, қызметті көрсету үшін сұрау салу нысанын экранға шығару және көрсетілетін қызметті алушының оның құрылымы мен форматтық талаптардың есебімен ((деректерді енгізу), сұраныс жасау нысанына қажетті құжаттарды электрондық түрде қоса тіркеу;</w:t>
      </w:r>
    </w:p>
    <w:p>
      <w:pPr>
        <w:spacing w:after="0"/>
        <w:ind w:left="0"/>
        <w:jc w:val="both"/>
      </w:pPr>
      <w:r>
        <w:rPr>
          <w:rFonts w:ascii="Times New Roman"/>
          <w:b w:val="false"/>
          <w:i w:val="false"/>
          <w:color w:val="000000"/>
          <w:sz w:val="28"/>
        </w:rPr>
        <w:t>
      1-шарт – ұсынған мәліметтерді көрсетілетін қызметті берушімен тексеру;</w:t>
      </w:r>
    </w:p>
    <w:p>
      <w:pPr>
        <w:spacing w:after="0"/>
        <w:ind w:left="0"/>
        <w:jc w:val="both"/>
      </w:pPr>
      <w:r>
        <w:rPr>
          <w:rFonts w:ascii="Times New Roman"/>
          <w:b w:val="false"/>
          <w:i w:val="false"/>
          <w:color w:val="000000"/>
          <w:sz w:val="28"/>
        </w:rPr>
        <w:t>
      2-процесс – көрсетілетін қызметті алушы енгізген деректердің расталмауына байланысты сұрау салынған қызметтен бас тарту туралы хабарды қалыптастыру;</w:t>
      </w:r>
    </w:p>
    <w:p>
      <w:pPr>
        <w:spacing w:after="0"/>
        <w:ind w:left="0"/>
        <w:jc w:val="both"/>
      </w:pPr>
      <w:r>
        <w:rPr>
          <w:rFonts w:ascii="Times New Roman"/>
          <w:b w:val="false"/>
          <w:i w:val="false"/>
          <w:color w:val="000000"/>
          <w:sz w:val="28"/>
        </w:rPr>
        <w:t>
      3-процесс – порталда электронды құжатты (көрсетілетін қызметті алушының сұранысын) тіркеу және сұранысты порталда өңдеу;</w:t>
      </w:r>
    </w:p>
    <w:p>
      <w:pPr>
        <w:spacing w:after="0"/>
        <w:ind w:left="0"/>
        <w:jc w:val="both"/>
      </w:pPr>
      <w:r>
        <w:rPr>
          <w:rFonts w:ascii="Times New Roman"/>
          <w:b w:val="false"/>
          <w:i w:val="false"/>
          <w:color w:val="000000"/>
          <w:sz w:val="28"/>
        </w:rPr>
        <w:t>
      4-процесс – көрсетілетін қызметті алушының порталға берген өтінішін көрсетілетін қызметті берушінің басшысынан жауапты орындаушыға дейін нұсқау беру рәсімі;</w:t>
      </w:r>
    </w:p>
    <w:p>
      <w:pPr>
        <w:spacing w:after="0"/>
        <w:ind w:left="0"/>
        <w:jc w:val="both"/>
      </w:pPr>
      <w:r>
        <w:rPr>
          <w:rFonts w:ascii="Times New Roman"/>
          <w:b w:val="false"/>
          <w:i w:val="false"/>
          <w:color w:val="000000"/>
          <w:sz w:val="28"/>
        </w:rPr>
        <w:t>
      2-шарт - көрсетілетін қызметті берушінің мемлекеттік қызметті көрсету үшін көрсетілетін қызметті алушының біліктілік талаптарына және негіздеріне сәйкестігін тексеру;</w:t>
      </w:r>
    </w:p>
    <w:p>
      <w:pPr>
        <w:spacing w:after="0"/>
        <w:ind w:left="0"/>
        <w:jc w:val="both"/>
      </w:pPr>
      <w:r>
        <w:rPr>
          <w:rFonts w:ascii="Times New Roman"/>
          <w:b w:val="false"/>
          <w:i w:val="false"/>
          <w:color w:val="000000"/>
          <w:sz w:val="28"/>
        </w:rPr>
        <w:t>
      5-процесс – көрсетілетін қызметті берушінің құрылымдық бөлімшелеріне сұраныстырды қағаз түрінде жолдау;</w:t>
      </w:r>
    </w:p>
    <w:p>
      <w:pPr>
        <w:spacing w:after="0"/>
        <w:ind w:left="0"/>
        <w:jc w:val="both"/>
      </w:pPr>
      <w:r>
        <w:rPr>
          <w:rFonts w:ascii="Times New Roman"/>
          <w:b w:val="false"/>
          <w:i w:val="false"/>
          <w:color w:val="000000"/>
          <w:sz w:val="28"/>
        </w:rPr>
        <w:t>
      6-процесс – көрсетілетін қызметті алушының порталдағы деректерінде бұзушылықтардың болуына байланысты сұрау салынған қызметтен бас тарту туралы хабарды қалыптастыру;</w:t>
      </w:r>
    </w:p>
    <w:p>
      <w:pPr>
        <w:spacing w:after="0"/>
        <w:ind w:left="0"/>
        <w:jc w:val="both"/>
      </w:pPr>
      <w:r>
        <w:rPr>
          <w:rFonts w:ascii="Times New Roman"/>
          <w:b w:val="false"/>
          <w:i w:val="false"/>
          <w:color w:val="000000"/>
          <w:sz w:val="28"/>
        </w:rPr>
        <w:t>
      7-процесс – көрсетілетін қызметті алушының порталда қалыптастырылған қызмет көрсету нәтижесін (бұйрықтың тізілімге енгізілгені туралы электронды көшірмесі) алуы. Электронды құжат көрсетілетін қызметті берушіуәкілетті тұлғаның ЭСҚ-ны пайдалануы арқылы жасалады.</w:t>
      </w:r>
    </w:p>
    <w:bookmarkStart w:name="z720" w:id="597"/>
    <w:p>
      <w:pPr>
        <w:spacing w:after="0"/>
        <w:ind w:left="0"/>
        <w:jc w:val="both"/>
      </w:pPr>
      <w:r>
        <w:rPr>
          <w:rFonts w:ascii="Times New Roman"/>
          <w:b w:val="false"/>
          <w:i w:val="false"/>
          <w:color w:val="000000"/>
          <w:sz w:val="28"/>
        </w:rPr>
        <w:t xml:space="preserve">
      12. "Кедендік декларациялау жөніндегі маманның біліктілік аттестатын беру" мемлекеттік қызмет көрсетудің бизнес-процесстерінің анықтамалықтары осы мемлекеттік көрсетілетін қызмет регламентінің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 </w:t>
      </w:r>
    </w:p>
    <w:bookmarkEnd w:id="597"/>
    <w:bookmarkStart w:name="z721" w:id="598"/>
    <w:p>
      <w:pPr>
        <w:spacing w:after="0"/>
        <w:ind w:left="0"/>
        <w:jc w:val="both"/>
      </w:pPr>
      <w:r>
        <w:rPr>
          <w:rFonts w:ascii="Times New Roman"/>
          <w:b w:val="false"/>
          <w:i w:val="false"/>
          <w:color w:val="000000"/>
          <w:sz w:val="28"/>
        </w:rPr>
        <w:t xml:space="preserve">
      13. Мемлекеттік қызмет көрсетуге жұмылдырылған ақпараттық жүйелердің функционалдық іс-әрекетінің диаграмма түріндегі портал арқылы мемлекеттік қызмет көрсету кезінде көрсетілетін қызметті берушінің және көрсетілетін қызметті алушының рәсімі (іс әрекетінің) бойынша жүгіну және оның жалғасы туралы тәртібінің сипаттамасы мемлекеттік қызмет көрсетудің осы регламентінің </w:t>
      </w:r>
      <w:r>
        <w:rPr>
          <w:rFonts w:ascii="Times New Roman"/>
          <w:b w:val="false"/>
          <w:i w:val="false"/>
          <w:color w:val="000000"/>
          <w:sz w:val="28"/>
        </w:rPr>
        <w:t>3-қосымшасында</w:t>
      </w:r>
      <w:r>
        <w:rPr>
          <w:rFonts w:ascii="Times New Roman"/>
          <w:b w:val="false"/>
          <w:i w:val="false"/>
          <w:color w:val="000000"/>
          <w:sz w:val="28"/>
        </w:rPr>
        <w:t xml:space="preserve"> кесте түрінде тіркелген.</w:t>
      </w:r>
    </w:p>
    <w:bookmarkEnd w:id="5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"Кедендік декларациялау жөніндегі</w:t>
            </w:r>
            <w:r>
              <w:br/>
            </w:r>
            <w:r>
              <w:rPr>
                <w:rFonts w:ascii="Times New Roman"/>
                <w:b w:val="false"/>
                <w:i w:val="false"/>
                <w:color w:val="000000"/>
                <w:sz w:val="20"/>
              </w:rPr>
              <w:t>маманның біліктілік аттестатын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bookmarkStart w:name="z723" w:id="599"/>
    <w:p>
      <w:pPr>
        <w:spacing w:after="0"/>
        <w:ind w:left="0"/>
        <w:jc w:val="left"/>
      </w:pPr>
      <w:r>
        <w:rPr>
          <w:rFonts w:ascii="Times New Roman"/>
          <w:b/>
          <w:i w:val="false"/>
          <w:color w:val="000000"/>
        </w:rPr>
        <w:t xml:space="preserve"> Кедендік декларациялау жөніндегі маманның біліктілік</w:t>
      </w:r>
      <w:r>
        <w:br/>
      </w:r>
      <w:r>
        <w:rPr>
          <w:rFonts w:ascii="Times New Roman"/>
          <w:b/>
          <w:i w:val="false"/>
          <w:color w:val="000000"/>
        </w:rPr>
        <w:t>аттестатын, бейджін беру журналы</w:t>
      </w:r>
    </w:p>
    <w:bookmarkEnd w:id="5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76"/>
        <w:gridCol w:w="1633"/>
        <w:gridCol w:w="848"/>
        <w:gridCol w:w="1556"/>
        <w:gridCol w:w="2028"/>
        <w:gridCol w:w="1084"/>
        <w:gridCol w:w="1084"/>
        <w:gridCol w:w="2342"/>
        <w:gridCol w:w="849"/>
      </w:tblGrid>
      <w:tr>
        <w:trPr>
          <w:trHeight w:val="30" w:hRule="atLeast"/>
        </w:trPr>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декларациялау жөніндегі маманның аты-жөні</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аттестатының нөмірі</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декларациялау жөніндегі маманның бейджінің нөмірі</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емтиханын өткізу туралы хаттаманың нөмірі мен күні</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аттестатын беру күні</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аттестатының қолданылу мерзімі</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аттестатын, бейджді алушының аты-жөні, қолы</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Журнал қағаз түрінде жүргізіледі, тігіледі, нөмірленеді, көрсетілетін қызмет басшысымен (оны алмастыратын тұлға) қол қойылады, реттік сан жыл басынан басталады.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"Кедендік декларациялау жөніндегі</w:t>
            </w:r>
            <w:r>
              <w:br/>
            </w:r>
            <w:r>
              <w:rPr>
                <w:rFonts w:ascii="Times New Roman"/>
                <w:b w:val="false"/>
                <w:i w:val="false"/>
                <w:color w:val="000000"/>
                <w:sz w:val="20"/>
              </w:rPr>
              <w:t>маманның біліктілік аттестатын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bookmarkStart w:name="z725" w:id="600"/>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br/>
      </w:r>
      <w:r>
        <w:rPr>
          <w:rFonts w:ascii="Times New Roman"/>
          <w:b/>
          <w:i w:val="false"/>
          <w:color w:val="000000"/>
        </w:rPr>
        <w:t>Кедендік декларациялау жөніндегі маманның</w:t>
      </w:r>
      <w:r>
        <w:br/>
      </w:r>
      <w:r>
        <w:rPr>
          <w:rFonts w:ascii="Times New Roman"/>
          <w:b/>
          <w:i w:val="false"/>
          <w:color w:val="000000"/>
        </w:rPr>
        <w:t>біліктілік аттестатын беру</w:t>
      </w:r>
    </w:p>
    <w:bookmarkEnd w:id="600"/>
    <w:p>
      <w:pPr>
        <w:spacing w:after="0"/>
        <w:ind w:left="0"/>
        <w:jc w:val="left"/>
      </w:pPr>
      <w:r>
        <w:br/>
      </w:r>
    </w:p>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(қызметкерлерінің), халыққа қызмет көрсету орталықтарының, "электрондық үкімет" веб-порталының өзара іс-қымылдары;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80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508000" cy="457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мемлекеттік қызмет көрсетудің басталуы немесе аяқталуы;</w:t>
      </w:r>
      <w:r>
        <w:br/>
      </w:r>
      <w:r>
        <w:rPr>
          <w:rFonts w:ascii="Times New Roman"/>
          <w:b w:val="false"/>
          <w:i w:val="false"/>
          <w:color w:val="000000"/>
          <w:sz w:val="28"/>
        </w:rPr>
        <w:t>
</w:t>
      </w:r>
      <w:r>
        <w:br/>
      </w:r>
    </w:p>
    <w:p>
      <w:pPr>
        <w:spacing w:after="0"/>
        <w:ind w:left="0"/>
        <w:jc w:val="both"/>
      </w:pPr>
      <w:r>
        <w:drawing>
          <wp:inline distT="0" distB="0" distL="0" distR="0">
            <wp:extent cx="4826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4826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көрсетілетін қызметті алушы рәсімінің (іс-қимылының) және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(немесе) ҚФБ атауы;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937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3937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таңдау нұсқасы;</w:t>
      </w:r>
      <w:r>
        <w:br/>
      </w:r>
      <w:r>
        <w:rPr>
          <w:rFonts w:ascii="Times New Roman"/>
          <w:b w:val="false"/>
          <w:i w:val="false"/>
          <w:color w:val="000000"/>
          <w:sz w:val="28"/>
        </w:rPr>
        <w:t>
</w:t>
      </w:r>
      <w:r>
        <w:br/>
      </w:r>
    </w:p>
    <w:p>
      <w:pPr>
        <w:spacing w:after="0"/>
        <w:ind w:left="0"/>
        <w:jc w:val="both"/>
      </w:pPr>
      <w:r>
        <w:drawing>
          <wp:inline distT="0" distB="0" distL="0" distR="0">
            <wp:extent cx="3302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3302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келесі рәсімге (іс-қимылға) өту.</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"Кедендік декларациялау жөніндегі</w:t>
            </w:r>
            <w:r>
              <w:br/>
            </w:r>
            <w:r>
              <w:rPr>
                <w:rFonts w:ascii="Times New Roman"/>
                <w:b w:val="false"/>
                <w:i w:val="false"/>
                <w:color w:val="000000"/>
                <w:sz w:val="20"/>
              </w:rPr>
              <w:t>маманның біліктілік аттестатын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3-қосымша</w:t>
            </w:r>
          </w:p>
        </w:tc>
      </w:tr>
    </w:tbl>
    <w:bookmarkStart w:name="z727" w:id="601"/>
    <w:p>
      <w:pPr>
        <w:spacing w:after="0"/>
        <w:ind w:left="0"/>
        <w:jc w:val="left"/>
      </w:pPr>
      <w:r>
        <w:rPr>
          <w:rFonts w:ascii="Times New Roman"/>
          <w:b/>
          <w:i w:val="false"/>
          <w:color w:val="000000"/>
        </w:rPr>
        <w:t xml:space="preserve"> Портал арқылы электронды мемлекеттік қызмет көрсету кезіндегі</w:t>
      </w:r>
      <w:r>
        <w:br/>
      </w:r>
      <w:r>
        <w:rPr>
          <w:rFonts w:ascii="Times New Roman"/>
          <w:b/>
          <w:i w:val="false"/>
          <w:color w:val="000000"/>
        </w:rPr>
        <w:t xml:space="preserve">функционалдық өзара іс-қимыл диаграммасы  </w:t>
      </w:r>
    </w:p>
    <w:bookmarkEnd w:id="601"/>
    <w:p>
      <w:pPr>
        <w:spacing w:after="0"/>
        <w:ind w:left="0"/>
        <w:jc w:val="both"/>
      </w:pP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7810500" cy="3835400"/>
                    </a:xfrm>
                    <a:prstGeom prst="rect">
                      <a:avLst/>
                    </a:prstGeom>
                  </pic:spPr>
                </pic:pic>
              </a:graphicData>
            </a:graphic>
          </wp:inline>
        </w:drawing>
      </w:r>
    </w:p>
    <w:p>
      <w:pPr>
        <w:spacing w:after="0"/>
        <w:ind w:left="0"/>
        <w:jc w:val="left"/>
      </w:pPr>
      <w:r>
        <w:br/>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4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header.xml" Type="http://schemas.openxmlformats.org/officeDocument/2006/relationships/header" Id="rId14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