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81f4c" w14:textId="9781f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Бірыңғай бюджеттік сыныптамасының кейбір мәселелері" Қазақстан Республикасы Қаржы Министрінің 2014 жылғы 18 қыркүйектегі № 403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м.а. 2016 жылғы 6 қаңтардағы № 1 бұйрығы. Қазақстан Республикасының Әділет министрлігінде 2016 жылы 27 қаңтарда № 12937 болып тіркелді. Күші жойылды - Қазақстан Республикасы Қаржы министрінің 2025 жылғы 18 сәуірдегі № 180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Қаржы министрінің 18.04.2025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Бірыңғай бюджеттік сыныптамасының кейбір мәселелері" Қазақстан Республикасы Қаржы Министрінің 2014 жылғы 18 қыркүйектегі № 403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9756 болып тіркелген, "Әділет" ақпараттық-құқықтық жүйесінде 2014 жылғы 17 қазанда жарияланған)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Бірыңғай бюджеттік сыныптамасында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шығыстарының функционалдық сыныптамасында: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 "Жалпы сипаттағы мемлекеттiк қызметтер" функционалдық тобында: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"Мемлекеттiк басқарудың жалпы функцияларын орындайтын өкiлдi, атқарушы және басқа органдар" функционалдық кіші тобында: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001 бюджеттік бағдарламасы мен 100 және 104 бюджеттік кіші бағдарламалары бар 107-бюджеттік бағдарламалар әкімшісімен толықтырылсын: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"107 Қазақстан Республикасы Жоғары Сот Кеңесінің Аппараты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001 Казақстан Республикасы Жоғарғы Сот Кеңесінің қызметін қамтамасыз ету жөнінде көрсетілетін қызметтер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Қазақстан Республикасы Жоғары Сот Кеңесінің қызметін қамтамасыз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 Ақпараттық жүйелердің жұмыс істеуін қамтамасыз ету және мемлекеттік органдарды ақпараттық-техникалық қамтамасыз ету";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100, 101, 105, 109, 114 және 119-бюджеттік бағдарламаларымен толықтырылсын: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 Қазақстан Республикасы Үкіметінің төтенше резерві есебінен іс-шаралар өткізу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Өкілдiк шығындарға арналған қаражат есебiнен іс-шаралар өткізу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 Қазақстан Республикасы Үкіметінің шұғыл шығындарға арналған резерві есебінен іс-шаралар өткізу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 Қазақстан Республикасы Үкіметі резервінің қаражаты есебінен соттардың шешімдері бойынша орталық мемлекеттік органдардың міндеттемелерін орындау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 Қазақстан Республикасы Үкiметiнiң арнайы резервi есебінен іс-шаралар өткізу";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637 "Қазақстан Республикасы Конституциялық Кеңесi" бюджеттік бағдарламалар әкімшісі бойынша: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001 "Қазақстан Республикасы Конституциясының республика аумағында жоғары тұруын қамтамасыз ету" бюджеттік бағдарламасы бойынша: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"Қазақстан Республикасы Конституциялық кеңесінің қызметін қамтамасыз ету" бюджеттік кіші бағдарламасы мынадай редакцияда жазылсын: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 Қазақстан Республикасы Конституциялық Кеңесінің қызметін қамтамасыз ету";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"Сыртқы саяси қызмет" функционалдық кіші тобында: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 "Қазақстан Республикасы Сыртқы iстер министрлiгi" бюджеттік бағдарламалар әкімшісі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001 "Сыртқы саяси қызметті үйлестіру жөніндегі қызметтер" бюджеттік бағдарламасы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 "Қазақстан Республикасы Сыртқы істер министрлігінің күрделі шығыстары" бюджеттік кіші бағдарламасы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"111 Қазақстан Республикасы Сыртқы істер министрлігі орталық аппаратының күрделі шығыстары";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"Жалпы кадрлық мәселелер" функционалдық кіші тобында: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008 бюджеттік бағдарламасы мен 006 және 018 бюджеттік кіші бағдарламалары бар 244-бюджеттік бағдарламалар әкімшісімен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"244 Қазақстан Республикасы Мемлекеттік қызмет істері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008 Мемлекеттік қызмет саласындағы өңірлік хабты институционалдық қолдау және қызметтік этика, меритократияны қорғау және сыбайлас жемқорлықтың алдын алу саласында мемлекеттік қызмет реформасын қолдау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006 Республикалық бюджеттен грантты бірлесіп қаржыландыру есебінен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018 Грант есебінен";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012 бюджеттік бағдарламасымен толықтырылсын: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"012 Республиканың мемлекеттiк қызмет кадрларын тестілеу жөніндегі қызметтер";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"Жалпы сипаттағы өзге де мемлекеттiк қызметтер" функционалдық кіші тобында: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001 бюджеттік бағдарламасы мен 100, 101, 103, 104, 105 және 111 бюджеттік кіші бағдарламалары бар 244-бюджеттік бағдарламалар әкімшісімен толықтырылсын: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"244 Қазақстан Республикасы Мемлекеттік қызмет істері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001 Мемлекеттік қызмет саласындағы бірыңғай мемлекеттiк саясатты қалыптастыру мен іске асыру және сыбайлас жемқорлық қылмыстарға және құқық бұзушылықтарға қарсы іс-қимыл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Мемлекеттік қызмет саласындағы бірыңғай мемлекеттiк саясатты қалыптастыру және іске асыру және сыбайлас жемқорлық қылмыстарға және құқық бұзушылықтарға қарсы іс-қимыл жөніндегі уәкілетті органның қызметін қамтамасыз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Мемлекеттік қызметтер көрсету сапасына қоғамдық мониторинг жүргізу бойынша мемлекеттік әлеуметтік тапсырысты қалыптастыру және іске асыру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 Әлеуметтанушылық, талдамалық зерттеулер жүргізу және консалтингтік қызметтер көрсету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 Ақпараттық жүйелердің жұмыс істеуін қамтамасыз ету және мемлекеттік органды ақпараттық-техникалық қамтамасыз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 Ғылыми зерттеулер жүргізу және ғылыми-қолданбалы әдістемелер әзірлеу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 Қазақстан Республикасы Мемлекеттік қызмет істері министрлігінің күрделі шығыстары";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100, 101, 102, 105, 109, 114, 116 және 119 бюджеттік бағдарламаларымен толықтырылсын: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 Қазақстан Республикасы Үкіметінің төтенше резерві есебінен іс-шаралар өткізу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Өкілдiк шығындарға арналған қаражат есебiнен іс-шаралар өткізу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 Қазақстан Республикасы Үкіметінің төтенше резерві есебінен іс-шаралар өткізуге арналған мемлекеттік басқарудың басқа деңгейлеріне берілетін трансферттер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 Қазақстан Республикасы Үкіметінің шұғыл шығындарға арналған резерві есебінен іс-шаралар өткізу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 Қазақстан Республикасы Үкіметі резервінің қаражаты есебінен соттардың шешімдері бойынша орталық мемлекеттік органдардың міндеттемелерін орындау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 Қазақстан Республикасы Үкіметінің шұғыл шығындарға арналған резерві есебінен іс-шаралар өткізуге арналған мемлекеттік басқарудың басқа деңгейлеріне берілетін трансферттер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 Қазақстан Республикасы Үкiметiнiң арнайы резервi есебінен іс-шаралар өткізу";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 "Қоғамдық тәртіп, қауіпсіздік, құқықтық, сот, қылмыстық-атқару қызметі" функционалдық тобында: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"Құқық қорғау қызметi" функционалдық кіші тобында: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014 бюджеттік бағдарламасы мен 100 және 101 бюджеттік кіші бағдарламалары бар 244-бюджеттік бағдарламалар әкімшісімен толықтырылсын: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"244 Қазақстан Республикасы Мемлекеттік қызмет істері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014 Сыбайлас жемқорлық қылмыстарға және құқық бұзушылықтарға қарсы іс-қимыл бойынша жедел-іздестіру және сыбайлас жемқорлық қылмыстар және құқық бұзушылықтар бойынша қылмыстық процеске қатысатын адамдардың құқықтары мен бостандықтарын қорғау жөніндегі қызметтер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Сыбайлас жемқорлық қылмыстары және құқық бұзушылықтар бойынша қылмыстық процеске қатысатын адамдардың құқықтары мен бостандықтарын қорғауды қамтамасыз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Сыбайлас жемқорлық қылмыстарға және құқық бұзушылықтарға қарсы іс-қимыл бойынша жедел-іздестіру қызметі";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 "Бiлiм беру" функционалдық тобында: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"Мамандарды қайта даярлау және біліктіліктерін арттыру" функционалдық кіші тобында: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013 бюджеттік бағдарламасы мен 100 және 101 бюджеттік кіші бағдарламалары бар 244-бюджеттік бағдарламалар әкімшісімен толықтырылсын: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"244 Қазақстан Республикасы Мемлекеттік қызмет істері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013 Мемлекеттік қызметшілерді даярлау, қайта даярлау және олардың біліктілігін арттыру бойынша көрсетілетін қызметтер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Шетелдік оқытушыларды тарта отырып, мемлекеттік қызметшілердің біліктілігін арттыру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Мемлекеттік қызметшілерді даярлау, қайта даярлау және олардың біліктілігін арттыру";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"Жоғары және жоғары оқу орнынан кейін бiлiм беру" функционалдық кіші тобында: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 "Қазақстан Республикасы Білім және ғылым министрлігі" бюджеттік бағдарламалар әкімшісі бойынша: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 "Жоғары және жоғары оқу орнынан кейінгі білімі бар кадрлармен қамтамасыз ету" бюджеттік бағдарламасы бойынша: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105 бюджеттік кіші бағдарламасымен толықтырылсын: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"105 Қазақстан Республикасы Ұлттық қорынан нысаналы трансферт есебінен білім беру ұйымдарының күрделі шығыстары".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Бюджет заңнамасы департаменті (З.А. Ерназарова) заңнамада белгіленген тәртіппен: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Әдiлет министрлiгiнде мемлекеттiк тiркелуін;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мерзімді баспа басылымдары мен "Әділет" ақпараттық-құқықтық жүйесінде, сондай-ақ Қазақстан Республикасының нормативтік құқықтық актілерінің эталондық бақылау банкінде орналастыру үшін Қазақстан Республикасы Әділет министрлігінің "Республикалық құқықтық ақпарат орталығы" шаруашылық жүргізу құқығындағы республикалық мемлекеттік кәсіпорнына жіберілуін;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Қаржы министрлігінің интернет-ресурсында орналастырылуын қамтамасыз етсін.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мемлекеттік тiркелген күннен бастап қолданысқа енгізіледі.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Министрінің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Р.Дәленов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