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fb3c00" w14:textId="5fb3c0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Мемлекеттік қызмет істері министрлігінің Сыбайлас жемқорлыққа қарсы іс-қимыл ұлттық бюросының (Сыбайлас жемқорлыққа қарсы қызметінің) аумақтық органдары туралы ережені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Мемлекеттік қызмет істері министрлігінің Сыбайлас жемқорлыққа қарсы іс-қимыл ұлттық бюросы (Сыбайлас жемқорлыққа қарсы қызметінің) Төрағасының 2016 жылғы 12 қаңтардағы № 1 бұйрығы. Қазақстан Республикасының Әділет министрлігінде 2016 жылы 15 қаңтарда № 12873 болып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 Мемлекеттік қызмет істері министрінің 2016 жылғы 5 қаңтардағы № 1 </w:t>
      </w:r>
      <w:r>
        <w:rPr>
          <w:rFonts w:ascii="Times New Roman"/>
          <w:b w:val="false"/>
          <w:i w:val="false"/>
          <w:color w:val="000000"/>
          <w:sz w:val="28"/>
        </w:rPr>
        <w:t>бұйрығымен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нормативтік-құқықтық актілерді мемлекеттік тіркеу Реестірінде № 12838 бекітілген Қазақстан Республикасы Мемлекеттік қызмет істері министрлігінің Сыбайлас жемқорлыққа қарсы іс-қимыл ұлттық бюросы (Сыбайлас жемқорлыққа қарсы қызмет) туралы ереженің 20-бабының </w:t>
      </w:r>
      <w:r>
        <w:rPr>
          <w:rFonts w:ascii="Times New Roman"/>
          <w:b w:val="false"/>
          <w:i w:val="false"/>
          <w:color w:val="000000"/>
          <w:sz w:val="28"/>
        </w:rPr>
        <w:t>5)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</w:t>
      </w:r>
      <w:r>
        <w:rPr>
          <w:rFonts w:ascii="Times New Roman"/>
          <w:b/>
          <w:i w:val="false"/>
          <w:color w:val="000000"/>
          <w:sz w:val="28"/>
        </w:rPr>
        <w:t>БҰЙЫРАМЫН: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Бекіту: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осы бұйрыққа </w:t>
      </w:r>
      <w:r>
        <w:rPr>
          <w:rFonts w:ascii="Times New Roman"/>
          <w:b w:val="false"/>
          <w:i w:val="false"/>
          <w:color w:val="000000"/>
          <w:sz w:val="28"/>
        </w:rPr>
        <w:t>1-қосымшаға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Сыбайлас жемқорлыққа қарсы іс-қимыл ұлттық бюросының (Сыбайлас жемқорлыққа қарсы қызмет) Ақмола облысы бойынша департаменті туралы ережесі;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осы бұйрыққа </w:t>
      </w:r>
      <w:r>
        <w:rPr>
          <w:rFonts w:ascii="Times New Roman"/>
          <w:b w:val="false"/>
          <w:i w:val="false"/>
          <w:color w:val="000000"/>
          <w:sz w:val="28"/>
        </w:rPr>
        <w:t>2-қосымшаға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Сыбайлас жемқорлыққа қарсы іс-қимыл ұлттық бюросының (Сыбайлас жемқорлыққа қарсы қызмет) Ақтөбе облысы бойынша департаменті туралы ережесі;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осы бұйрыққа </w:t>
      </w:r>
      <w:r>
        <w:rPr>
          <w:rFonts w:ascii="Times New Roman"/>
          <w:b w:val="false"/>
          <w:i w:val="false"/>
          <w:color w:val="000000"/>
          <w:sz w:val="28"/>
        </w:rPr>
        <w:t>3-қосымшаға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Сыбайлас жемқорлыққа қарсы іс-қимыл ұлттық бюросының (Сыбайлас жемқорлыққа қарсы қызмет) Алматы облысы бойынша департаменті туралы ережесі;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осы бұйрыққа </w:t>
      </w:r>
      <w:r>
        <w:rPr>
          <w:rFonts w:ascii="Times New Roman"/>
          <w:b w:val="false"/>
          <w:i w:val="false"/>
          <w:color w:val="000000"/>
          <w:sz w:val="28"/>
        </w:rPr>
        <w:t>4-қосымшаға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Сыбайлас жемқорлыққа қарсы іс-қимыл ұлттық бюросының (Сыбайлас жемқорлыққа қарсы қызмет) Атырау облысы бойынша департаменті туралы ережесі;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осы бұйрыққа </w:t>
      </w:r>
      <w:r>
        <w:rPr>
          <w:rFonts w:ascii="Times New Roman"/>
          <w:b w:val="false"/>
          <w:i w:val="false"/>
          <w:color w:val="000000"/>
          <w:sz w:val="28"/>
        </w:rPr>
        <w:t>5-қосымшаға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Сыбайлас жемқорлыққа қарсы іс-қимыл ұлттық бюросының (Сыбайлас жемқорлыққа қарсы қызмет) Шығыс Қазақстан облысы бойынша департаменті туралы ережесі;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осы бұйрыққа </w:t>
      </w:r>
      <w:r>
        <w:rPr>
          <w:rFonts w:ascii="Times New Roman"/>
          <w:b w:val="false"/>
          <w:i w:val="false"/>
          <w:color w:val="000000"/>
          <w:sz w:val="28"/>
        </w:rPr>
        <w:t>6-қосымшаға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Сыбайлас жемқорлыққа қарсы іс-қимыл ұлттық бюросының (Сыбайлас жемқорлыққа қарсы қызмет) Жамбыл облысы бойынша департаменті туралы ережесі;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осы бұйрыққа </w:t>
      </w:r>
      <w:r>
        <w:rPr>
          <w:rFonts w:ascii="Times New Roman"/>
          <w:b w:val="false"/>
          <w:i w:val="false"/>
          <w:color w:val="000000"/>
          <w:sz w:val="28"/>
        </w:rPr>
        <w:t>7-қосымшаға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Сыбайлас жемқорлыққа қарсы іс-қимыл ұлттық бюросының (Сыбайлас жемқорлыққа қарсы қызмет) Батыс Қазақстан облысы бойынша департаменті туралы ережесі;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8) осы бұйрыққа </w:t>
      </w:r>
      <w:r>
        <w:rPr>
          <w:rFonts w:ascii="Times New Roman"/>
          <w:b w:val="false"/>
          <w:i w:val="false"/>
          <w:color w:val="000000"/>
          <w:sz w:val="28"/>
        </w:rPr>
        <w:t>8-қосымшаға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Сыбайлас жемқорлыққа қарсы іс-қимыл ұлттық бюросының (Сыбайлас жемқорлыққа қарсы қызмет) Қарағанды облысы бойынша департаменті туралы ережесі;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9) осы бұйрыққа </w:t>
      </w:r>
      <w:r>
        <w:rPr>
          <w:rFonts w:ascii="Times New Roman"/>
          <w:b w:val="false"/>
          <w:i w:val="false"/>
          <w:color w:val="000000"/>
          <w:sz w:val="28"/>
        </w:rPr>
        <w:t>9-қосымшаға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Сыбайлас жемқорлыққа қарсы іс-қимыл ұлттық бюросының (Сыбайлас жемқорлыққа қарсы қызмет) Қостанай облысы бойынша департаменті туралы ережесі;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10) осы бұйрыққа </w:t>
      </w:r>
      <w:r>
        <w:rPr>
          <w:rFonts w:ascii="Times New Roman"/>
          <w:b w:val="false"/>
          <w:i w:val="false"/>
          <w:color w:val="000000"/>
          <w:sz w:val="28"/>
        </w:rPr>
        <w:t>10-қосымшаға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Сыбайлас жемқорлыққа қарсы іс-қимыл ұлттық бюросының (Сыбайлас жемқорлыққа қарсы қызмет) Қызылорда облысы бойынша департаменті туралы ережесі;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11) осы бұйрыққа </w:t>
      </w:r>
      <w:r>
        <w:rPr>
          <w:rFonts w:ascii="Times New Roman"/>
          <w:b w:val="false"/>
          <w:i w:val="false"/>
          <w:color w:val="000000"/>
          <w:sz w:val="28"/>
        </w:rPr>
        <w:t>11-қосымшаға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Сыбайлас жемқорлыққа қарсы іс-қимыл ұлттық бюросының (Сыбайлас жемқорлыққа қарсы қызмет) Маңғыстау облысы бойынша департаменті туралы ережесі;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12) осы бұйрыққа </w:t>
      </w:r>
      <w:r>
        <w:rPr>
          <w:rFonts w:ascii="Times New Roman"/>
          <w:b w:val="false"/>
          <w:i w:val="false"/>
          <w:color w:val="000000"/>
          <w:sz w:val="28"/>
        </w:rPr>
        <w:t>12-қосымшаға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Сыбайлас жемқорлыққа қарсы іс-қимыл ұлттық бюросының (Сыбайлас жемқорлыққа қарсы қызмет) Павлодар облысы бойынша департаменті туралы ережесі;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13) осы бұйрыққа </w:t>
      </w:r>
      <w:r>
        <w:rPr>
          <w:rFonts w:ascii="Times New Roman"/>
          <w:b w:val="false"/>
          <w:i w:val="false"/>
          <w:color w:val="000000"/>
          <w:sz w:val="28"/>
        </w:rPr>
        <w:t>13-қосымшаға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Сыбайлас жемқорлыққа қарсы іс-қимыл ұлттық бюросының (Сыбайлас жемқорлыққа қарсы қызмет) Солтүстік Қазақстан облысы бойынша департаменті туралы ережесі;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14) осы бұйрыққа </w:t>
      </w:r>
      <w:r>
        <w:rPr>
          <w:rFonts w:ascii="Times New Roman"/>
          <w:b w:val="false"/>
          <w:i w:val="false"/>
          <w:color w:val="000000"/>
          <w:sz w:val="28"/>
        </w:rPr>
        <w:t>14-қосымшаға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Сыбайлас жемқорлыққа қарсы іс-қимыл ұлттық бюросының (Сыбайлас жемқорлыққа қарсы қызмет) Оңтүстік Қазақстан облысы бойынша департаменті туралы ережесі;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15) осы бұйрыққа </w:t>
      </w:r>
      <w:r>
        <w:rPr>
          <w:rFonts w:ascii="Times New Roman"/>
          <w:b w:val="false"/>
          <w:i w:val="false"/>
          <w:color w:val="000000"/>
          <w:sz w:val="28"/>
        </w:rPr>
        <w:t>15-қосымшаға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Сыбайлас жемқорлыққа қарсы іс-қимыл ұлттық бюросының (Сыбайлас жемқорлыққа қарсы қызмет) Астана қаласы бойынша департаменті туралы ережесі;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16) осы бұйрыққа </w:t>
      </w:r>
      <w:r>
        <w:rPr>
          <w:rFonts w:ascii="Times New Roman"/>
          <w:b w:val="false"/>
          <w:i w:val="false"/>
          <w:color w:val="000000"/>
          <w:sz w:val="28"/>
        </w:rPr>
        <w:t>16-қосымшаға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Сыбайлас жемқорлыққа қарсы іс-қимыл ұлттық бюросының (Сыбайлас жемқорлыққа қарсы қызмет) Алматы қаласы бойынша департаменті туралы ережесі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Мемлекеттік қызмет істері министрлігінің Сыбайлас жемқорлыққа қарсы іс-қимыл ұлттық бюросы (Сыбайлас жемқорлыққа қарсы қызмет) аумақтық органдарының басшыларына осы бұйрықтан туындайтын тиісті шараларды қабылдасын.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бұйрықтың орындалуын бақылау Қазақстан Республикасы Мемлекеттік қызмет істері министрлігінің Сыбайлас жемқорлыққа қарсы іс-қимыл ұлттық бюросы (Сыбайлас жемқорлыққа қарсы қызметі) Төрағасының орынбасары Т.М. Татубаевқа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Осы бұйрық мемлекеттік тіркеуден өткен күннен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Қазақстан Республикасы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Мемлекеттік қызмет істері министрлігінің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Сыбайлас жемқорлыққа қарсы іс-қимыл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ұлттық бюросының (Сыбайлас жемқорлыққа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қарсы қызметінің) Төрағасы                 Қ. Қожамжаров</w:t>
      </w:r>
    </w:p>
    <w:bookmarkStart w:name="z2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Қазақстан Республикасы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Мемлекеттік қызмет істері министрлігінің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Сыбайлас жемқорлыққа қарсы іс-қимыл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ұлттық бюросы (Сыбайлас жемқорлыққа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қарсы қызмет) Төрағасының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2016 жылғы 12 қаңтардағы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1 бұйрығына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1-қосымша                 </w:t>
      </w:r>
    </w:p>
    <w:bookmarkEnd w:id="1"/>
    <w:bookmarkStart w:name="z23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Сыбайлас жемқорлыққа қарсы іс-қимыл ұлттық бюросының</w:t>
      </w:r>
      <w:r>
        <w:br/>
      </w:r>
      <w:r>
        <w:rPr>
          <w:rFonts w:ascii="Times New Roman"/>
          <w:b/>
          <w:i w:val="false"/>
          <w:color w:val="000000"/>
        </w:rPr>
        <w:t>
(Сыбайлас жемқорлыққа қарсы қызмет) Ақмола облысы бойынша</w:t>
      </w:r>
      <w:r>
        <w:br/>
      </w:r>
      <w:r>
        <w:rPr>
          <w:rFonts w:ascii="Times New Roman"/>
          <w:b/>
          <w:i w:val="false"/>
          <w:color w:val="000000"/>
        </w:rPr>
        <w:t>
департаменті туралы ереже</w:t>
      </w:r>
    </w:p>
    <w:bookmarkEnd w:id="2"/>
    <w:bookmarkStart w:name="z24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Жалпы ережелер</w:t>
      </w:r>
    </w:p>
    <w:bookmarkEnd w:id="3"/>
    <w:bookmarkStart w:name="z2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Сыбайлас жемқорлыққа қарсы іс-қимыл ұлттық бюросының (Сыбайлас жемқорлыққа қарсы қызмет) Ақмола облысы бойынша департаменті (бұдан әрі – Департамент) сыбайлас жемқорлық құқық бұзушылықтардың алдын алу, анықтау, жолын кесу, ашу және тергеу мәселелері бойынша және Қазақстан Республикасының заңнамасына сәйкес өзге де функцияларды жүзеге асыратын мемлекеттік орган болып табылады.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Департамент өз қызметін Қазақстан Республикасының Конституциясына және Қазақстан Республикасының заңдарына, Қазақстан Республикасы Президентінің және Үкіметінің актілеріне, өзге де нормативтік құқықтық актілерге, осы Ережеге, сондай-ақ Қазақстан Республикасы ратификациялаған халықаралық шарттарға сәйкес жүзеге асырады.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Департамент республикалық мемлекеттік мекеменің ұйымдастыру-құқықтық нысанындағы заңды тұлға болып табылады, мемлекеттік тілде өз атауымен мөрі және мөртаңбасы, белгіленген үлгідегі бланкілері, сондай-ақ Қазақстан Республикасының заңнамасына сәйкес Қазақстан Республикасы Қаржы министрлігінің қазынашылық органдарында шоттары бар.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Департамент азаматтық-құқықтық қатынастарға өз атынан түседі.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Департаменттің, егер заңнамаға сәйкес оған уәкілеттік берілген болса, мемлекеттің атынан азаматтық-құқықтық қатынастардың тарапы бола алады.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Департамент өз құзыретінің мәселелері бойынша Қазақстан Республикасының заңнамасында белгіленген тәртіппен Департамент басшысының бұйрықтарымен ресімделетін шешімдер қабылдайды.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Департаменттің құрылымы мен штат санын қолданыстағы заңнамаға сәйкес бекітеді.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Департаменттің заңды мекенжайы: почта индексі 000020, Ақмола облысы, Көкшетау қаласы, М. Горький көшесі, 71.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Департаменттің толық атауы – «Сыбайлас жемқорлыққа қарсы іс-қимыл ұлттық бюросының (Сыбайлас жемқорлыққа қарсы қызмет) Ақмола облысы бойынша департаменті» республикалық мемлекеттік мекемесі.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Осы Ереже Департаменттің құрылтай құжаты болып табылады.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Департаменттің қызметін қаржыландыру республикалық бюджеттен жүзеге асырылады.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Департаментке кәсіпкерлік субъектілермен Департаменттің функциялары болып табылатын міндеттерді орындау мәніне шарттық қатынастарға түсуге рұқсат етілмейді.</w:t>
      </w:r>
    </w:p>
    <w:bookmarkEnd w:id="4"/>
    <w:bookmarkStart w:name="z3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Департаменттің міндеттері, функциялары,</w:t>
      </w:r>
      <w:r>
        <w:br/>
      </w:r>
      <w:r>
        <w:rPr>
          <w:rFonts w:ascii="Times New Roman"/>
          <w:b/>
          <w:i w:val="false"/>
          <w:color w:val="000000"/>
        </w:rPr>
        <w:t>
құқықтары мен міндеттемелері</w:t>
      </w:r>
    </w:p>
    <w:bookmarkEnd w:id="5"/>
    <w:bookmarkStart w:name="z3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Департаменттің міндеттері: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жеке және заңды тұлғалардың, қоғам мен мемлекеттің құқықтарын, бостандықтары мен заңды мүдделерін қорғау;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сыбайлас жемқорлық құқық бұзушылықтардың алдын алу, анықтау, жолын кесу, ашу және тергеу мәселелері бойынша мемлекеттік саясатты әзірлеуге және іске асыруға қатысу;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сыбайлас жемқорлық құқық бұзушылықтардың алдын алу, анықтау, жолын кесу, ашу және тергеу.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Департаменттің функциялары: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сыбайлас жемқорлыққа қарсы іс-қимыл саласындағы нормативтік құқықтық базасын жетілдіру бойынша ұсыныстар әзірлеу, сондай-ақ өз құзыреті шегінде құқықтық актілерді қабылдау;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Қазақстан Республикасының Президентіне Сыбайлас жемқорлыққа қарсы іс-қимыл ұлттық баяндаманы дайындауға қатысу;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қылмыстық және әкімшілік құқық бұзушылық туралы арыздарды, хабарламаларды және өзге ақпаратты қабылдау, тіркеу және қарау;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сотқа дейінгі тергеп-тексеруді, оның ішінде алдын ала тергеу, анықтау және хаттамалық нысанда жүргізу;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қылмыстық процеске қатысатын адамдардың қауіпсіздігін қамтамасыз ету;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жедел-іздестіру қызметін ұйымдастыру және жүзеге асыру;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жария емес тергеу әрекеттерін, жалпы және арнайы жедел-іздестіру іс-шараларын жүргізу барысында арнайы және басқа техникалық құралдарды қолдану;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8) Департаментке бөлінген бюджеттік қаржат шегінде, жедел-іздестіру қызметін қаржылық және материалдық-техникалық жабдықтау;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9) тергеуден, анықтаудан немесе соттан жасырынып жүрген іздеудегі адамдардың тұратын жерін анықтау және ұстау;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10) сыбайлас жемқорлық құқық бұзушылықтар және қылмыстар бойынша жедел-іздестіру, әкімшілік, тергеу қызметі тәжірибесіне талдау жүргізу;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11) сыбайлас жемқорлық қылмыстар туралы қылмыстық істер бойынша тәркіленген мүлікті және әдетте, қылмыстық жолмен табылған қаражатқа алынған мүлікті мемлекеттің кірісіне айналдыру туралы ақпаратты кейін жариялаумен іске асыруға мониторингті жүзеге асыру;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12) сыбайлас жемқорлық құқық бұзушылықтарды анықтау және алдын алу тұрғысынан әлеуметтік-экономикалық саланың криминогендік жағдайын талдау;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13) басқа құқық қорғау және арнаулы органдардан, оның ішінде шет мемлекеттердің құзыретті органдарынан келіп түскен өтініштерді және сұрау салуларды орындау;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14) сыбайлас жемқорлық құқық бұзушылықтардың алдын алу, анықтау, жолын кесу, ашу және тергеу мәселелері бойынша ұйымдармен, өзге де мемлекеттік органдарымен өз құзыреті шегінде өзара іс-қимыл жасау;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15) ақпараттық қауіпсіздік саясатты іске асыру, Департаменттің техникалық және ақпараттық қауіпсіздігін қамтамасыз ету және жетілдіру;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16) тергеу-жедел қызмет мәселелері бойынша Департаментке жүктелген міндеттерді шешуді қамтамасыз ететін ақпараттық жүйелерді пайдалану;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17) Департаменттің әкімшілік ғимараттарын қорғау режімін және өткізу режімін қамтамасыз ету;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18) Департаменттің қаруландыруында тұрған қарулардың, оқ-дәрілердің, арнайы құралдардың сақталуын есепке алу және бақылау;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19) бейбіт және соғыс уақытында төтенше жағдайлар туындаған кезде Департаменттің жұмысының тұрақтылығын арттыру, жұмылдыруды даярлау;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20) мемлекеттік құпияларды қорғауды қамтамасыз ету және құпиялық режімін сақтау;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21) Департаменттің жеке құрамының арасындағы құқық бұзушылықтардың алдын алу және жолын кесу;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22) Қазақстан Республикасының заңнамасында көзделген өзге функцияларды жүзеге асыру.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Департаменттің құқықтары: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сыбайлас жемқорлыққа қарсы іс-қимыл бойынша бағдарламалық құжаттарды әзірлеуге және іске асыруға қатысу;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Қазақстан Республикасы Мемлекеттік қызмет істері министрлігінің Сыбайлас жемқорлыққа қарсы іс-қимыл ұлттық бюросының (Сыбайлас жемқорлыққа қарсы қызмет) (бұдан әрі- Ұлттық бюро) Төрағасына сыбайлас жемқорлыққа қарсы іс-қимыл саласында нормативтік-құқықтық базаны жетілдіру бойынша ұсыныстарды әзірлеу және енгізу;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Қазақстан Республикасының заңнамасында көзделген тәртіппен тергеу әрекеттерін жүргізу, процестік шешімдерді қабылдау және жедел-іздестіру іс-шараларын жүзеге асыру;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мемлекеттік органдарға, ұйымдарға және оларда басқарушылық функцияларды орындайтын адамдарға Қазақстан Республикасының қылмыстық-процестік заңнамасында белгіленген тәртіппен, мән-жайларды немесе заңды басқа да бұзушылықтарды жою жөнінде шаралар қабылдау туралы ұсыныстар енгізу;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қылмыстық-процестік заңнамаға және (немесе) әкімшілік құқық бұзушылық туралы заңнамаға сәйкес құжаттарды, тауарларды, заттарды немесе өзге де мүлікті алып қою немесе алуды жүргізу;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Қазақстан Республикасының заңнамасында көзделген жағдайларда, уәкілетті органдар мен лауазымды адамдардан ревизиялар, салықтық және басқа да тексерулер, мемлекеттік аудит және бағалау жүргізуді талап ету;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заңнамада көзделген тәртіпте тиісті уақытша ұстау изоляторларын, тергеу изоляторларын пайдалану;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8) мемлекеттік органдардан, ұйымдардан, лауазымдық және жеке тұлғалардан Қазақстан Республикасының заңнамасында белгіленген тәртіппен қажетті ақпараттар мен материалдарды сұрату және алу;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9) өзара ақпарат алмасуды, оның ішінде заңнамада белгіленген тәртіппен электрондық тәсілмен қамтамасыз ете отырып, Департаменттің құзыретіне кіретін мәселелер бойынша мемлекеттік органдармен және ұйымдармен, құқық қорғау және арнайы органдармен өзара іс-қимылды жүзеге асыру;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10) Департаментке жүктелген міндеттерді шешуді қамтамасыз ететін ақпараттық жүйені пайдалану, сотқа дейінгі тергеп-тексеру барысында зерттеуді, Қазақстан Республикасының заңнамасына сәйкес әкімшілік құқық бұзушылықтар туралы істер бойынша іс жүргізуді ұйымдастыру;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11) атыс және өзге қаруды, арнайы құралдарды алып жүру, сақтау және қолдану, сондай-ақ қажет болған жағдайда қол күшін, оның ішінде Қазақстан Республикасының заңнамасында белгіленген тәртіппен жауынгерлік күрес тәсілдерін қолдану;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12) Департамент қызметкерлерінің (жұмыскерлерінің) қызметіндегі ішкі қауіпсіздіктің қамтамасыз етілуін және заңдылықтың сақталуын қамтамасыз ету бойынша шаралар қабылдау;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13) Қазақстан Республикасының заңнамасына сәйкес сотқа арыз-талаптарды ұсыну;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14) Қазақстан Республикасының заңнамасында көзделген өзге құқықтарды жүзеге асыру.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16. Департаменттің міндеттері: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құқық бұзушылықтар туралы өтініштерді, хабарламаларды, шағымдар мен басқа да ақпараттарды қабылдау, тіркеу, есепке алу және қарастыру кезіндегі заңдылықты сақтау;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қылмыстық істер бойынша заттай айғақтарды, сотқа дейінгі тергеп-тексерудің мерзімі тоқтатылған қылмыстық істерді есепке алу және сақтау;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прокурорлық ықпал ету және сот актілерін қарау;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әкімшілік құқық бұзушылық туралы хаттамаларды жасау және істерді қарау, әкімшілік ұстауды жүзеге асыру, сондай-ақ әкімшілік құқық бұзушылық туралы заңнамада көзделген басқа да шараларды қолдану;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қылмыстық істер өндірісіндегі шақыру бойынша келуден жалтарған адамдарды күштеп әкелу;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ұсталған және қамауға алынған адамдарды айдап алып келу;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іздеудегі адамдардың орналасу жерін анықтау және ұстау бойынша іс-шаралар жүргізу;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8) өз қызметін жүзеге асыру кезінде қызметтік тәртіпті және құпиялық режімді сақтау;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9) Департаменттің қызметкерлерін (жұмыскерлерін) даярлауды, қайта даярлауды және біліктілігін арттыруда қатысу;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10) Заңнамада көзделген өзге міндеттерді жүзеге асыру.</w:t>
      </w:r>
    </w:p>
    <w:bookmarkEnd w:id="6"/>
    <w:bookmarkStart w:name="z91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Департаменттің қызметін ұйымдастыру</w:t>
      </w:r>
    </w:p>
    <w:bookmarkEnd w:id="7"/>
    <w:bookmarkStart w:name="z9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Департамент өз қызметінде Ұлттық бюроға тікелей бағыныста болады.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18. Департаменті басқаруды Департаментке жүктелген міндеттердің орындалуына және оның өз функцияларын жүзеге асыруға дербес жауаптылықта болатын басшы жүзеге асырады.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19. Департаменттің басшысын және оның орынбасарларын Ұлттық бюроның Төрағасы қызметке тағайындайды және қызметтен босатады.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20. Департамент басшысының өкілеттіктері: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Департаментке жүктелген міндеттерге сәйкес оның қызметін ұйымдастырады және жалпы басшылықты жүзеге асырады;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жалпы штат санының лимиті шеңберінде Департаменттің және оның аумақтық органдарының құрылымы бойынша ұсыныстарды Ұлттық бюро Төрағасының қарауына енгізеді;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тағайындалуы мен қызметтен босатылуы Қазақстан Республикасының заңнамасымен оның құзыретіне жатқызылатын Департаменттің қызметкерлерін (жұмыскерлерін) қызметке тағайындайды және қызметтен босатады;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өзінің орынбасарларының, Департаменттің қызметкерлерінің (жұмыскерлерінің) өкілеттіктерін анықтайды;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заңнамада белгіленген тәртіппен Департаменттің қызметкерлерін (жұмыскерлерін) іссапарға жіберу, еңбек демалысын беру, материалдық көмек көрсету, даярлау (қайта даярлау), біліктілігін арттыру, көтермелеу мәселелерін шешеді;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Заңнамада белгіленген тәртіппен Департаменттің қызметкерлеріне (жұмыскерлеріне) қатысты тәртіптік жауаптылық шараларын қолданады;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Заңнамада белгіленген тәртіппен Департаменттің қызметкерлеріне біліктілік сыныптарын береді;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8) құзыреті шегінде Департаменттің құқықтық актілеріне қол қояды;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9) Департаменттің қызметкерлерін (жұмыскерлерін) мемлекеттік және ведомстволық наградалармен марапаттау туралы ұсыныстарды Ұлттық бюроның Төрағасына енгізеді;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10) заңнамаға сәйкес мемлекеттік органдармен және өзге де ұйымдармен қарым-қатынастарда Департаментті білдіреді;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11) өз құзыретіне кіретін өзге де мәселелер бойынша шешімдер қабылдайды.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Департаменттің басшысы болмаған кезеңде оның міндеттерін оның тапсырмасы бойынша оның орынбасарларының бірі жүзеге асырады.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21. Департаменттің басшысы Департаменттің жанында консультативті-кеңесші орган құруға құқығы бар.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22. Департамент белгіленген тәртіпте Мемлекеттік қызмет істері министрлігінің тиісті аумақтық департаментерімен өзара іс-қимылда болады.</w:t>
      </w:r>
    </w:p>
    <w:bookmarkEnd w:id="8"/>
    <w:bookmarkStart w:name="z109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Департаменттің мүлкі</w:t>
      </w:r>
    </w:p>
    <w:bookmarkEnd w:id="9"/>
    <w:bookmarkStart w:name="z110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Департаменттің Қазақстан Республикасының заңнамасында көзделген жағдайларда жедел басқару құқығында оқшауланған мүлкі болады.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Департаменттің мүлкі, оның меншігіне берілген, сондай-ақ Қазақстан Республикасының заңнамасымен тыйым салынбаған өзге де көздерден және меншіктік қызметтер нәтижесінде алынған мүліктер есебінен (ақша кірістерін қоса алғанда) құралады.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24. Департаменттің өзіне бекітілген мүлік республика меншігіне жатады.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25. Департаменттің өзіне бекітілген мүлікті және қаржыландыру жоспары бойынша берілген құралдар есебінен алынған мүлікті Қазақстан Республикасының заңнамасында егер өзгеше белгіленбесе өз бетінше иеліктен шығаруға немесе өзгелей тәсілмен иелік етуге құқығы жоқ.</w:t>
      </w:r>
    </w:p>
    <w:bookmarkEnd w:id="10"/>
    <w:bookmarkStart w:name="z113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5. Департаментті қайта ұйымдастыру және тарату</w:t>
      </w:r>
    </w:p>
    <w:bookmarkEnd w:id="11"/>
    <w:bookmarkStart w:name="z1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Департаментті қайта ұйымдастыру және тарату Қазақстан Республикасының заңнамасына сәйкес жүзеге асырылады.</w:t>
      </w:r>
    </w:p>
    <w:bookmarkEnd w:id="12"/>
    <w:bookmarkStart w:name="z1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Қазақстан Республикасы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Мемлекеттік қызмет істері министрлігінің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Сыбайлас жемқорлыққа қарсы іс-қимыл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ұлттық бюросы (Сыбайлас жемқорлыққа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қарсы қызмет) Төрағасының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2016 жылғы 12 қаңтардағы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1 бұйрығына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2-қосымша                 </w:t>
      </w:r>
    </w:p>
    <w:bookmarkEnd w:id="13"/>
    <w:bookmarkStart w:name="z116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Сыбайлас жемқорлыққа қарсы іс-қимыл ұлттық бюросының</w:t>
      </w:r>
      <w:r>
        <w:br/>
      </w:r>
      <w:r>
        <w:rPr>
          <w:rFonts w:ascii="Times New Roman"/>
          <w:b/>
          <w:i w:val="false"/>
          <w:color w:val="000000"/>
        </w:rPr>
        <w:t>
(Сыбайлас жемқорлыққа қарсы қызмет) Ақтөбе облысы бойынша</w:t>
      </w:r>
      <w:r>
        <w:br/>
      </w:r>
      <w:r>
        <w:rPr>
          <w:rFonts w:ascii="Times New Roman"/>
          <w:b/>
          <w:i w:val="false"/>
          <w:color w:val="000000"/>
        </w:rPr>
        <w:t>
департаменті туралы ереже</w:t>
      </w:r>
    </w:p>
    <w:bookmarkEnd w:id="14"/>
    <w:bookmarkStart w:name="z117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Жалпы ережелер</w:t>
      </w:r>
    </w:p>
    <w:bookmarkEnd w:id="15"/>
    <w:bookmarkStart w:name="z11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Сыбайлас жемқорлыққа қарсы іс-қимыл ұлттық бюросының (Сыбайлас жемқорлыққа қарсы қызмет) Ақтөбе облысы бойынша департаменті (бұдан әрі – Департамент) сыбайлас жемқорлық құқық бұзушылықтардың алдын алу, анықтау, жолын кесу, ашу және тергеу мәселелері бойынша және Қазақстан Республикасының заңнамасына сәйкес өзге де функцияларды жүзеге асыратын мемлекеттік орган болып табылады.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Департамент өз қызметін Қазақстан Республикасының Конституциясына және Қазақстан Республикасының заңдарына, Қазақстан Республикасы Президентінің және Үкіметінің актілеріне, өзге де нормативтік құқықтық актілерге, осы Ережеге, сондай-ақ Қазақстан Республикасы ратификациялаған халықаралық шарттарға сәйкес жүзеге асырады.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Департамент республикалық мемлекеттік мекеменің ұйымдастыру-құқықтық нысанындағы заңды тұлға болып табылады, мемлекеттік тілде өз атауымен мөрі және мөртаңбасы, белгіленген үлгідегі бланкілері, сондай-ақ Қазақстан Республикасының заңнамасына сәйкес Қазақстан Республикасы Қаржы министрлігінің қазынашылық органдарында шоттары бар.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Департамент азаматтық-құқықтық қатынастарға өз атынан түседі.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Департаменттің, егер заңнамаға сәйкес оған уәкілеттік берілген болса, мемлекеттің атынан азаматтық-құқықтық қатынастардың тарапы бола алады.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Департамент өз құзыретінің мәселелері бойынша Қазақстан Республикасының заңнамасында белгіленген тәртіппен Департамент басшысының бұйрықтарымен ресімделетін шешімдер қабылдайды.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Департаменттің құрылымы мен штат санын қолданыстағы заңнамаға сәйкес бекітеді.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Департаменттің заңды мекенжайы: почта индексі 030000, Ақтөбе облысы, Ақтөбе қаласы, Маресьев көшесі, 93.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Департаменттің толық атауы – «Сыбайлас жемқорлыққа қарсы іс-қимыл ұлттық бюросының (Сыбайлас жемқорлыққа қарсы қызмет) Ақтөбе облысы бойынша департаменті» республикалық мемлекеттік мекемесі.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Осы Ереже Департаменттің құрылтай құжаты болып табылады.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Департаменттің қызметін қаржыландыру республикалық бюджеттен жүзеге асырылады.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Департаментке кәсіпкерлік субъектілермен Департаменттің функциялары болып табылатын міндеттерді орындау мәніне шарттық қатынастарға түсуге рұқсат етілмейді.</w:t>
      </w:r>
    </w:p>
    <w:bookmarkEnd w:id="16"/>
    <w:bookmarkStart w:name="z130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Департаменттің міндеттері, функциялары,</w:t>
      </w:r>
      <w:r>
        <w:br/>
      </w:r>
      <w:r>
        <w:rPr>
          <w:rFonts w:ascii="Times New Roman"/>
          <w:b/>
          <w:i w:val="false"/>
          <w:color w:val="000000"/>
        </w:rPr>
        <w:t>
құқықтары мен міндеттемелері</w:t>
      </w:r>
    </w:p>
    <w:bookmarkEnd w:id="17"/>
    <w:bookmarkStart w:name="z131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Департаменттің міндеттері: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жеке және заңды тұлғалардың, қоғам мен мемлекеттің құқықтарын, бостандықтары мен заңды мүдделерін қорғау;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сыбайлас жемқорлық құқық бұзушылықтардың алдын алу, анықтау, жолын кесу, ашу және тергеу мәселелері бойынша мемлекеттік саясатты әзірлеуге және іске асыруға қатысу;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сыбайлас жемқорлық құқық бұзушылықтардың алдын алу, анықтау, жолын кесу, ашу және тергеу.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Департаменттің функциялары: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сыбайлас жемқорлыққа қарсы іс-қимыл саласындағы нормативтік құқықтық базасын жетілдіру бойынша ұсыныстар әзірлеу, сондай-ақ өз құзыреті шегінде құқықтық актілерді қабылдау;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Қазақстан Республикасының Президентіне Сыбайлас жемқорлыққа қарсы іс-қимыл ұлттық баяндаманы дайындауға қатысу;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қылмыстық және әкімшілік құқық бұзушылық туралы арыздарды, хабарламаларды және өзге ақпаратты қабылдау, тіркеу және қарау;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сотқа дейінгі тергеп-тексеруді, оның ішінде алдын ала тергеу, анықтау және хаттамалық нысанда жүргізу;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қылмыстық процеске қатысатын адамдардың қауіпсіздігін қамтамасыз ету;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жедел-іздестіру қызметін ұйымдастыру және жүзеге асыру;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жария емес тергеу әрекеттерін, жалпы және арнайы жедел-іздестіру іс-шараларын жүргізу барысында арнайы және басқа техникалық құралдарды қолдану;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8) Департаментке бөлінген бюджеттік қаржат шегінде, жедел-іздестіру қызметін қаржылық және материалдық-техникалық жабдықтау;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9) тергеуден, анықтаудан немесе соттан жасырынып жүрген іздеудегі адамдардың тұратын жерін анықтау және ұстау;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10) сыбайлас жемқорлық құқық бұзушылықтар және қылмыстар бойынша жедел-іздестіру, әкімшілік, тергеу қызметі тәжірибесіне талдау жүргізу;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11) сыбайлас жемқорлық қылмыстар туралы қылмыстық істер бойынша тәркіленген мүлікті және әдетте, қылмыстық жолмен табылған қаражатқа алынған мүлікті мемлекеттің кірісіне айналдыру туралы ақпаратты кейін жариялаумен іске асыруға мониторингті жүзеге асыру;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12) сыбайлас жемқорлық құқық бұзушылықтарды анықтау және алдын алу тұрғысынан әлеуметтік-экономикалық саланың криминогендік жағдайын талдау;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13) басқа құқық қорғау және арнаулы органдардан, оның ішінде шет мемлекеттердің құзыретті органдарынан келіп түскен өтініштерді және сұрау салуларды орындау;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14) сыбайлас жемқорлық құқық бұзушылықтардың алдын алу, анықтау, жолын кесу, ашу және тергеу мәселелері бойынша ұйымдармен, өзге де мемлекеттік органдарымен өз құзыреті шегінде өзара іс-қимыл жасау;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15) ақпараттық қауіпсіздік саясатты іске асыру, Департаменттің техникалық және ақпараттық қауіпсіздігін қамтамасыз ету және жетілдіру;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16) тергеу-жедел қызмет мәселелері бойынша Департаментке жүктелген міндеттерді шешуді қамтамасыз ететін ақпараттық жүйелерді пайдалану;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17) Департаменттің әкімшілік ғимараттарын қорғау режімін және өткізу режімін қамтамасыз ету;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18) Департаменттің қаруландыруында тұрған қарулардың, оқ-дәрілердің, арнайы құралдардың сақталуын есепке алу және бақылау;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19) бейбіт және соғыс уақытында төтенше жағдайлар туындаған кезде Департаменттің жұмысының тұрақтылығын арттыру, жұмылдыруды даярлау;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20) мемлекеттік құпияларды қорғауды қамтамасыз ету және құпиялық режімін сақтау;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21) Департаменттің жеке құрамының арасындағы құқық бұзушылықтардың алдын алу және жолын кесу;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22) Қазақстан Республикасының заңнамасында көзделген өзге функцияларды жүзеге асыру.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Департаменттің құқықтары: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сыбайлас жемқорлыққа қарсы іс-қимыл бойынша бағдарламалық құжаттарды әзірлеуге және іске асыруға қатысу;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Қазақстан Республикасы Мемлекеттік қызмет істері министрлігінің Сыбайлас жемқорлыққа қарсы іс-қимыл ұлттық бюросының (Сыбайлас жемқорлыққа қарсы қызмет) (бұдан әрі Ғ– Ұлттық бюро) Төрағасына сыбайлас жемқорлыққа қарсы іс-қимыл саласында нормативтік-құқықтық базаны жетілдіру бойынша ұсыныстарды әзірлеу және енгізу;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Қазақстан Республикасының заңнамасында көзделген тәртіппен тергеу әрекеттерін жүргізу, процестік шешімдерді қабылдау және жедел-іздестіру іс-шараларын жүзеге асыру;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мемлекеттік органдарға, ұйымдарға және оларда басқарушылық функцияларды орындайтын адамдарға Қазақстан Республикасының қылмыстық-процестік заңнамасында белгіленген тәртіппен, мән-жайларды немесе заңды басқа да бұзушылықтарды жою жөнінде шаралар қабылдау туралы ұсыныстар енгізу;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қылмыстық-процестік заңнамаға және (немесе) әкімшілік құқық бұзушылық туралы заңнамаға сәйкес құжаттарды, тауарларды, заттарды немесе өзге де мүлікті алып қою немесе алуды жүргізу;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Қазақстан Республикасының заңнамасында көзделген жағдайларда, уәкілетті органдар мен лауазымды адамдардан ревизиялар, салықтық және басқа да тексерулер, мемлекеттік аудит және бағалау жүргізуді талап ету;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заңнамада көзделген тәртіпте тиісті уақытша ұстау изоляторларын, тергеу изоляторларын пайдалану;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8) мемлекеттік органдардан, ұйымдардан, лауазымдық және жеке тұлғалардан Қазақстан Республикасының заңнамасында белгіленген тәртіппен қажетті ақпараттар мен материалдарды сұрату және алу;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9) өзара ақпарат алмасуды, оның ішінде заңнамада белгіленген тәртіппен электрондық тәсілмен қамтамасыз ете отырып, Департаменттің құзыретіне кіретін мәселелер бойынша мемлекеттік органдармен және ұйымдармен, құқық қорғау және арнайы органдармен өзара іс-қимылды жүзеге асыру;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10) Департаментке жүктелген міндеттерді шешуді қамтамасыз ететін ақпараттық жүйені пайдалану, сотқа дейінгі тергеп-тексеру барысында зерттеуді, Қазақстан Республикасының заңнамасына сәйкес әкімшілік құқық бұзушылықтар туралы істер бойынша іс жүргізуді ұйымдастыру;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11) атыс және өзге қаруды, арнайы құралдарды алып жүру, сақтау және қолдану, сондай-ақ қажет болған жағдайда қол күшін, оның ішінде Қазақстан Республикасының заңнамасында белгіленген тәртіппен жауынгерлік күрес тәсілдерін қолдану;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12) Департамент қызметкерлерінің (жұмыскерлерінің) қызметіндегі ішкі қауіпсіздіктің қамтамасыз етілуін және заңдылықтың сақталуын қамтамасыз ету бойынша шаралар қабылдау;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13) Қазақстан Республикасының заңнамасына сәйкес сотқа арыз-талаптарды ұсыну;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14) Қазақстан Республикасының заңнамасында көзделген өзге құқықтарды жүзеге асыру.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16. Департаменттің міндеттері: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құқық бұзушылықтар туралы өтініштерді, хабарламаларды, шағымдар мен басқа да ақпараттарды қабылдау, тіркеу, есепке алу және қарастыру кезіндегі заңдылықты сақтау;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қылмыстық істер бойынша заттай айғақтарды, сотқа дейінгі тергеп-тексерудің мерзімі тоқтатылған қылмыстық істерді есепке алу және сақтау;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прокурорлық ықпал ету және сот актілерін қарау;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әкімшілік құқық бұзушылық туралы хаттамаларды жасау және істерді қарау, әкімшілік ұстауды жүзеге асыру, сондай-ақ әкімшілік құқық бұзушылық туралы заңнамада көзделген басқа да шараларды қолдану;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қылмыстық істер өндірісіндегі шақыру бойынша келуден жалтарған адамдарды күштеп әкелу;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ұсталған және қамауға алынған адамдарды айдап алып келу;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іздеудегі адамдардың орналасу жерін анықтау және ұстау бойынша іс-шаралар жүргізу;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8) өз қызметін жүзеге асыру кезінде қызметтік тәртіпті және құпиялық режімді сақтау;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9) Департаменттің қызметкерлерін (жұмыскерлерін) даярлауды, қайта даярлауды және біліктілігін арттыруда қатысу;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10) Заңнамада көзделген өзге міндеттерді жүзеге асыру.</w:t>
      </w:r>
    </w:p>
    <w:bookmarkEnd w:id="18"/>
    <w:bookmarkStart w:name="z184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Департаменттің қызметін ұйымдастыру</w:t>
      </w:r>
    </w:p>
    <w:bookmarkEnd w:id="19"/>
    <w:bookmarkStart w:name="z18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Департамент өз қызметінде Ұлттық бюроға тікелей бағыныста болады.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18. Департаменті басқаруды Департаментке жүктелген міндеттердің орындалуына және оның өз функцияларын жүзеге асыруға дербес жауаптылықта болатын басшы жүзеге асырады.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19. Департаменттің басшысын және оның орынбасарларын Ұлттық бюроның Төрағасы қызметке тағайындайды және қызметтен босатады.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20. Департамент басшысының өкілеттіктері: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Департаментке жүктелген міндеттерге сәйкес оның қызметін ұйымдастырады және жалпы басшылықты жүзеге асырады;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жалпы штат санының лимиті шеңберінде Департаменттің және оның аумақтық органдарының құрылымы бойынша ұсыныстарды Ұлттық бюро Төрағасының қарауына енгізеді;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тағайындалуы мен қызметтен босатылуы Қазақстан Республикасының заңнамасымен оның құзыретіне жатқызылатын Департаменттің қызметкерлерін (жұмыскерлерін) қызметке тағайындайды және қызметтен босатады;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өзінің орынбасарларының, Департаменттің қызметкерлерінің (жұмыскерлерінің) өкілеттіктерін анықтайды;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заңнамада белгіленген тәртіппен Департаменттің қызметкерлерін (жұмыскерлерін) іссапарға жіберу, еңбек демалысын беру, материалдық көмек көрсету, даярлау (қайта даярлау), біліктілігін арттыру, көтермелеу мәселелерін шешеді;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Заңнамада белгіленген тәртіппен Департаменттің қызметкерлеріне (жұмыскерлеріне) қатысты тәртіптік жауаптылық шараларын қолданады;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Заңнамада белгіленген тәртіппен Департаменттің қызметкерлеріне біліктілік сыныптарын береді;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8) құзыреті шегінде Департаменттің құқықтық актілеріне қол қояды;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9) Департаменттің қызметкерлерін (жұмыскерлерін) мемлекеттік және ведомстволық наградалармен марапаттау туралы ұсыныстарды Ұлттық бюроның Төрағасына енгізеді;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10) заңнамаға сәйкес мемлекеттік органдармен және өзге де ұйымдармен қарым-қатынастарда Департаментті білдіреді;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11) өз құзыретіне кіретін өзге де мәселелер бойынша шешімдер қабылдайды.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Департаменттің басшысы болмаған кезеңде оның міндеттерін оның тапсырмасы бойынша оның орынбасарларының бірі жүзеге асырады.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21. Департаменттің басшысы Департаменттің жанында консультативті-кеңесші орган құруға құқығы бар.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22. Департамент белгіленген тәртіпте Мемлекеттік қызмет істері министрлігінің тиісті аумақтық департаментерімен өзара іс-қимылда болады.</w:t>
      </w:r>
    </w:p>
    <w:bookmarkEnd w:id="20"/>
    <w:bookmarkStart w:name="z202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Департаменттің мүлкі</w:t>
      </w:r>
    </w:p>
    <w:bookmarkEnd w:id="21"/>
    <w:bookmarkStart w:name="z203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Департаменттің Қазақстан Республикасының заңнамасында көзделген жағдайларда жедел басқару құқығында оқшауланған мүлкі болады.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Департаменттің мүлкі, оның меншігіне берілген, сондай-ақ Қазақстан Республикасының заңнамасымен тыйым салынбаған өзге де көздерден және меншіктік қызметтер нәтижесінде алынған мүліктер есебінен (ақша кірістерін қоса алғанда) құралады.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24. Департаменттің өзіне бекітілген мүлік республика меншігіне жатады.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25. Департаменттің өзіне бекітілген мүлікті және қаржыландыру жоспары бойынша берілген құралдар есебінен алынған мүлікті Қазақстан Республикасының заңнамасында егер өзгеше белгіленбесе өз бетінше иеліктен шығаруға немесе өзгелей тәсілмен иелік етуге құқығы жоқ.</w:t>
      </w:r>
    </w:p>
    <w:bookmarkEnd w:id="22"/>
    <w:bookmarkStart w:name="z206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5. Департаментті қайта ұйымдастыру және тарату</w:t>
      </w:r>
    </w:p>
    <w:bookmarkEnd w:id="23"/>
    <w:bookmarkStart w:name="z207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Департаментті қайта ұйымдастыру және тарату Қазақстан Республикасының заңнамасына сәйкес жүзеге асырылады.</w:t>
      </w:r>
    </w:p>
    <w:bookmarkEnd w:id="24"/>
    <w:bookmarkStart w:name="z208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Қазақстан Республикасы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Мемлекеттік қызмет істері министрлігінің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Сыбайлас жемқорлыққа қарсы іс-қимыл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ұлттық бюросы (Сыбайлас жемқорлыққа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қарсы қызмет) Төрағасының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2016 жылғы 12 қаңтардағы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1 бұйрығына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3-қосымша                 </w:t>
      </w:r>
    </w:p>
    <w:bookmarkEnd w:id="25"/>
    <w:bookmarkStart w:name="z209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Сыбайлас жемқорлыққа қарсы іс-қимыл ұлттық бюросының</w:t>
      </w:r>
      <w:r>
        <w:br/>
      </w:r>
      <w:r>
        <w:rPr>
          <w:rFonts w:ascii="Times New Roman"/>
          <w:b/>
          <w:i w:val="false"/>
          <w:color w:val="000000"/>
        </w:rPr>
        <w:t>
(Сыбайлас жемқорлыққа қарсы қызмет) Алматы облысы бойынша</w:t>
      </w:r>
      <w:r>
        <w:br/>
      </w:r>
      <w:r>
        <w:rPr>
          <w:rFonts w:ascii="Times New Roman"/>
          <w:b/>
          <w:i w:val="false"/>
          <w:color w:val="000000"/>
        </w:rPr>
        <w:t>
департаменті туралы ереже</w:t>
      </w:r>
    </w:p>
    <w:bookmarkEnd w:id="26"/>
    <w:bookmarkStart w:name="z210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Жалпы ережелер</w:t>
      </w:r>
    </w:p>
    <w:bookmarkEnd w:id="27"/>
    <w:bookmarkStart w:name="z211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Сыбайлас жемқорлыққа қарсы іс-қимыл ұлттық бюросының (Сыбайлас жемқорлыққа қарсы қызмет) Алматы облысы бойынша департаменті (бұдан әрі – Департамент) сыбайлас жемқорлық құқық бұзушылықтардың алдын алу, анықтау, жолын кесу, ашу және тергеу мәселелері бойынша және Қазақстан Республикасының заңнамасына сәйкес өзге де функцияларды жүзеге асыратын мемлекеттік орган болып табылады.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Департамент өз қызметін Қазақстан Республикасының Конституциясына және Қазақстан Республикасының заңдарына, Қазақстан Республикасы Президентінің және Үкіметінің актілеріне, өзге де нормативтік құқықтық актілерге, осы Ережеге, сондай-ақ Қазақстан Республикасы ратификациялаған халықаралық шарттарға сәйкес жүзеге асырады.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Департамент республикалық мемлекеттік мекеменің ұйымдастыру-құқықтық нысанындағы заңды тұлға болып табылады, мемлекеттік тілде өз атауымен мөрі және мөртаңбасы, белгіленген үлгідегі бланкілері, сондай-ақ Қазақстан Республикасының заңнамасына сәйкес Қазақстан Республикасы Қаржы министрлігінің қазынашылық органдарында шоттары бар.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Департамент азаматтық-құқықтық қатынастарға өз атынан түседі.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Департаменттің, егер заңнамаға сәйкес оған уәкілеттік берілген болса, мемлекеттің атынан азаматтық-құқықтық қатынастардың тарапы бола алады.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Департамент өз құзыретінің мәселелері бойынша Қазақстан Республикасының заңнамасында белгіленген тәртіппен Департамент басшысының бұйрықтарымен ресімделетін шешімдер қабылдайды.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Департаменттің құрылымы мен штат санын қолданыстағы заңнамаға сәйкес бекітеді.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Департаменттің заңды мекенжайы: почта индексі 040000, Алматы облысы, Талдықорған қаласы, Қабанбай батыр көшесі, 36/42.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Департаменттің толық атауы – «Сыбайлас жемқорлыққа қарсы іс-қимыл ұлттық бюросының (Сыбайлас жемқорлыққа қарсы қызмет) Алматы облысы бойынша департаменті» республикалық мемлекеттік мекемесі.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Осы Ереже Департаменттің құрылтай құжаты болып табылады.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Департаменттің қызметін қаржыландыру республикалық бюджеттен жүзеге асырылады.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Департаментке кәсіпкерлік субъектілермен Департаменттің функциялары болып табылатын міндеттерді орындау мәніне шарттық қатынастарға түсуге рұқсат етілмейді.</w:t>
      </w:r>
    </w:p>
    <w:bookmarkEnd w:id="28"/>
    <w:bookmarkStart w:name="z223" w:id="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Департаменттің міндеттері, функциялары,</w:t>
      </w:r>
      <w:r>
        <w:br/>
      </w:r>
      <w:r>
        <w:rPr>
          <w:rFonts w:ascii="Times New Roman"/>
          <w:b/>
          <w:i w:val="false"/>
          <w:color w:val="000000"/>
        </w:rPr>
        <w:t>
құқықтары мен міндеттемелері</w:t>
      </w:r>
    </w:p>
    <w:bookmarkEnd w:id="29"/>
    <w:bookmarkStart w:name="z224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Департаменттің міндеттері: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жеке және заңды тұлғалардың, қоғам мен мемлекеттің құқықтарын, бостандықтары мен заңды мүдделерін қорғау;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сыбайлас жемқорлық құқық бұзушылықтардың алдын алу, анықтау, жолын кесу, ашу және тергеу мәселелері бойынша мемлекеттік саясатты әзірлеуге және іске асыруға қатысу;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сыбайлас жемқорлық құқық бұзушылықтардың алдын алу, анықтау, жолын кесу, ашу және тергеу.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Департаменттің функциялары: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сыбайлас жемқорлыққа қарсы іс-қимыл саласындағы нормативтік құқықтық базасын жетілдіру бойынша ұсыныстар әзірлеу, сондай-ақ өз құзыреті шегінде құқықтық актілерді қабылдау;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Қазақстан Республикасының Президентіне Сыбайлас жемқорлыққа қарсы іс-қимыл ұлттық баяндаманы дайындауға қатысу;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қылмыстық және әкімшілік құқық бұзушылық туралы арыздарды, хабарламаларды және өзге ақпаратты қабылдау, тіркеу және қарау;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сотқа дейінгі тергеп-тексеруді, оның ішінде алдын ала тергеу, анықтау және хаттамалық нысанда жүргізу;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қылмыстық процеске қатысатын адамдардың қауіпсіздігін қамтамасыз ету;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жедел-іздестіру қызметін ұйымдастыру және жүзеге асыру;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жария емес тергеу әрекеттерін, жалпы және арнайы жедел-іздестіру іс-шараларын жүргізу барысында арнайы және басқа техникалық құралдарды қолдану;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8) Департаментке бөлінген бюджеттік қаржат шегінде, жедел-іздестіру қызметін қаржылық және материалдық-техникалық жабдықтау;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9) тергеуден, анықтаудан немесе соттан жасырынып жүрген іздеудегі адамдардың тұратын жерін анықтау және ұстау;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10) сыбайлас жемқорлық құқық бұзушылықтар және қылмыстар бойынша жедел-іздестіру, әкімшілік, тергеу қызметі тәжірибесіне талдау жүргізу;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11) сыбайлас жемқорлық қылмыстар туралы қылмыстық істер бойынша тәркіленген мүлікті және әдетте, қылмыстық жолмен табылған қаражатқа алынған мүлікті мемлекеттің кірісіне айналдыру туралы ақпаратты кейін жариялаумен іске асыруға мониторингті жүзеге асыру;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12) сыбайлас жемқорлық құқық бұзушылықтарды анықтау және алдын алу тұрғысынан әлеуметтік-экономикалық саланың криминогендік жағдайын талдау;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13) басқа құқық қорғау және арнаулы органдардан, оның ішінде шет мемлекеттердің құзыретті органдарынан келіп түскен өтініштерді және сұрау салуларды орындау;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14) сыбайлас жемқорлық құқық бұзушылықтардың алдын алу, анықтау, жолын кесу, ашу және тергеу мәселелері бойынша ұйымдармен, өзге де мемлекеттік органдарымен өз құзыреті шегінде өзара іс-қимыл жасау;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15) ақпараттық қауіпсіздік саясатты іске асыру, Департаменттің техникалық және ақпараттық қауіпсіздігін қамтамасыз ету және жетілдіру;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16) тергеу-жедел қызмет мәселелері бойынша Департаментке жүктелген міндеттерді шешуді қамтамасыз ететін ақпараттық жүйелерді пайдалану;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17) Департаменттің әкімшілік ғимараттарын қорғау режімін және өткізу режімін қамтамасыз ету;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18) Департаменттің қаруландыруында тұрған қарулардың, оқ-дәрілердің, арнайы құралдардың сақталуын есепке алу және бақылау;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19) бейбіт және соғыс уақытында төтенше жағдайлар туындаған кезде Департаменттің жұмысының тұрақтылығын арттыру, жұмылдыруды даярлау;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20) мемлекеттік құпияларды қорғауды қамтамасыз ету және құпиялық режімін сақтау;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21) Департаменттің жеке құрамының арасындағы құқық бұзушылықтардың алдын алу және жолын кесу;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22) Қазақстан Республикасының заңнамасында көзделген өзге функцияларды жүзеге асыру.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Департаменттің құқықтары: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сыбайлас жемқорлыққа қарсы іс-қимыл бойынша бағдарламалық құжаттарды әзірлеуге және іске асыруға қатысу;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Қазақстан Республикасы Мемлекеттік қызмет істері министрлігінің Сыбайлас жемқорлыққа қарсы іс-қимыл ұлттық бюросының (Сыбайлас жемқорлыққа қарсы қызмет) (бұдан әрі – Ұлттық бюро) Төрағасына сыбайлас жемқорлыққа қарсы іс-қимыл саласында нормативтік-құқықтық базаны жетілдіру бойынша ұсыныстарды әзірлеу және енгізу;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Қазақстан Республикасының заңнамасында көзделген тәртіппен тергеу әрекеттерін жүргізу, процестік шешімдерді қабылдау және жедел-іздестіру іс-шараларын жүзеге асыру;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мемлекеттік органдарға, ұйымдарға және оларда басқарушылық функцияларды орындайтын адамдарға Қазақстан Республикасының қылмыстық-процестік заңнамасында белгіленген тәртіппен, мән-жайларды немесе заңды басқа да бұзушылықтарды жою жөнінде шаралар қабылдау туралы ұсыныстар енгізу;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қылмыстық-процестік заңнамаға және (немесе) әкімшілік құқық бұзушылық туралы заңнамаға сәйкес құжаттарды, тауарларды, заттарды немесе өзге де мүлікті алып қою немесе алуды жүргізу;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Қазақстан Республикасының заңнамасында көзделген жағдайларда, уәкілетті органдар мен лауазымды адамдардан ревизиялар, салықтық және басқа да тексерулер, мемлекеттік аудит және бағалау жүргізуді талап ету;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заңнамада көзделген тәртіпте тиісті уақытша ұстау изоляторларын, тергеу изоляторларын пайдалану;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8) мемлекеттік органдардан, ұйымдардан, лауазымдық және жеке тұлғалардан Қазақстан Республикасының заңнамасында белгіленген тәртіппен қажетті ақпараттар мен материалдарды сұрату және алу;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9) өзара ақпарат алмасуды, оның ішінде заңнамада белгіленген тәртіппен электрондық тәсілмен қамтамасыз ете отырып, Департаменттің құзыретіне кіретін мәселелер бойынша мемлекеттік органдармен және ұйымдармен, құқық қорғау және арнайы органдармен өзара іс-қимылды жүзеге асыру;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10) Департаментке жүктелген міндеттерді шешуді қамтамасыз ететін ақпараттық жүйені пайдалану, сотқа дейінгі тергеп-тексеру барысында зерттеуді, Қазақстан Республикасының заңнамасына сәйкес әкімшілік құқық бұзушылықтар туралы істер бойынша іс жүргізуді ұйымдастыру;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11) атыс және өзге қаруды, арнайы құралдарды алып жүру, сақтау және қолдану, сондай-ақ қажет болған жағдайда қол күшін, оның ішінде Қазақстан Республикасының заңнамасында белгіленген тәртіппен жауынгерлік күрес тәсілдерін қолдану;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12) Департамент қызметкерлерінің (жұмыскерлерінің) қызметіндегі ішкі қауіпсіздіктің қамтамасыз етілуін және заңдылықтың сақталуын қамтамасыз ету бойынша шаралар қабылдау;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13) Қазақстан Республикасының заңнамасына сәйкес сотқа арыз-талаптарды ұсыну;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14) Қазақстан Республикасының заңнамасында көзделген өзге құқықтарды жүзеге асыру.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16. Департаменттің міндеттері: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құқық бұзушылықтар туралы өтініштерді, хабарламаларды, шағымдар мен басқа да ақпараттарды қабылдау, тіркеу, есепке алу және қарастыру кезіндегі заңдылықты сақтау;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қылмыстық істер бойынша заттай айғақтарды, сотқа дейінгі тергеп-тексерудің мерзімі тоқтатылған қылмыстық істерді есепке алу және сақтау;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прокурорлық ықпал ету және сот актілерін қарау;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әкімшілік құқық бұзушылық туралы хаттамаларды жасау және істерді қарау, әкімшілік ұстауды жүзеге асыру, сондай-ақ әкімшілік құқық бұзушылық туралы заңнамада көзделген басқа да шараларды қолдану;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қылмыстық істер өндірісіндегі шақыру бойынша келуден жалтарған адамдарды күштеп әкелу;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ұсталған және қамауға алынған адамдарды айдап алып келу;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іздеудегі адамдардың орналасу жерін анықтау және ұстау бойынша іс-шаралар жүргізу;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8) өз қызметін жүзеге асыру кезінде қызметтік тәртіпті және құпиялық режімді сақтау;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9) Департаменттің қызметкерлерін (жұмыскерлерін) даярлауды, қайта даярлауды және біліктілігін арттыруда қатысу;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10) Заңнамада көзделген өзге міндеттерді жүзеге асыру.</w:t>
      </w:r>
    </w:p>
    <w:bookmarkEnd w:id="30"/>
    <w:bookmarkStart w:name="z277" w:id="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Департаменттің қызметін ұйымдастыру</w:t>
      </w:r>
    </w:p>
    <w:bookmarkEnd w:id="31"/>
    <w:bookmarkStart w:name="z27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Департамент өз қызметінде Ұлттық бюроға тікелей бағыныста болады.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18. Департаменті басқаруды Департаментке жүктелген міндеттердің орындалуына және оның өз функцияларын жүзеге асыруға дербес жауаптылықта болатын басшы жүзеге асырады.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19. Департаменттің басшысын және оның орынбасарларын Ұлттық бюроның Төрағасы қызметке тағайындайды және қызметтен босатады.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20. Департамент басшысының өкілеттіктері: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Департаментке жүктелген міндеттерге сәйкес оның қызметін ұйымдастырады және жалпы басшылықты жүзеге асырады;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жалпы штат санының лимиті шеңберінде Департаменттің және оның аумақтық органдарының құрылымы бойынша ұсыныстарды Ұлттық бюро Төрағасының қарауына енгізеді;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тағайындалуы мен қызметтен босатылуы Қазақстан Республикасының заңнамасымен оның құзыретіне жатқызылатын Департаменттің қызметкерлерін (жұмыскерлерін) қызметке тағайындайды және қызметтен босатады;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өзінің орынбасарларының, Департаменттің қызметкерлерінің (жұмыскерлерінің) өкілеттіктерін анықтайды;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заңнамада белгіленген тәртіппен Департаменттің қызметкерлерін (жұмыскерлерін) іссапарға жіберу, еңбек демалысын беру, материалдық көмек көрсету, даярлау (қайта даярлау), біліктілігін арттыру, көтермелеу мәселелерін шешеді;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Заңнамада белгіленген тәртіппен Департаменттің қызметкерлеріне (жұмыскерлеріне) қатысты тәртіптік жауаптылық шараларын қолданады;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Заңнамада белгіленген тәртіппен Департаменттің қызметкерлеріне біліктілік сыныптарын береді;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8) құзыреті шегінде Департаменттің құқықтық актілеріне қол қояды;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9) Департаменттің қызметкерлерін (жұмыскерлерін) мемлекеттік және ведомстволық наградалармен марапаттау туралы ұсыныстарды Ұлттық бюроның Төрағасына енгізеді;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10) заңнамаға сәйкес мемлекеттік органдармен және өзге де ұйымдармен қарым-қатынастарда Департаментті білдіреді;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11) өз құзыретіне кіретін өзге де мәселелер бойынша шешімдер қабылдайды.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Департаменттің басшысы болмаған кезеңде оның міндеттерін оның тапсырмасы бойынша оның орынбасарларының бірі жүзеге асырады.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21. Департаменттің басшысы Департаменттің жанында консультативті-кеңесші орган құруға құқығы бар.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22. Департамент белгіленген тәртіпте Мемлекеттік қызмет істері министрлігінің тиісті аумақтық департаментерімен өзара іс-қимылда болады.</w:t>
      </w:r>
    </w:p>
    <w:bookmarkEnd w:id="32"/>
    <w:bookmarkStart w:name="z295" w:id="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Департаменттің мүлкі</w:t>
      </w:r>
    </w:p>
    <w:bookmarkEnd w:id="33"/>
    <w:bookmarkStart w:name="z296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Департаменттің Қазақстан Республикасының заңнамасында көзделген жағдайларда жедел басқару құқығында оқшауланған мүлкі болады.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Департаменттің мүлкі, оның меншігіне берілген, сондай-ақ Қазақстан Республикасының заңнамасымен тыйым салынбаған өзге де көздерден және меншіктік қызметтер нәтижесінде алынған мүліктер есебінен (ақша кірістерін қоса алғанда) құралады.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24. Департаменттің өзіне бекітілген мүлік республика меншігіне жатады.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25. Департаменттің өзіне бекітілген мүлікті және қаржыландыру жоспары бойынша берілген құралдар есебінен алынған мүлікті Қазақстан Республикасының заңнамасында егер өзгеше белгіленбесе өз бетінше иеліктен шығаруға немесе өзгелей тәсілмен иелік етуге құқығы жоқ.</w:t>
      </w:r>
    </w:p>
    <w:bookmarkEnd w:id="34"/>
    <w:bookmarkStart w:name="z299" w:id="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5. Департаментті қайта ұйымдастыру және тарату</w:t>
      </w:r>
    </w:p>
    <w:bookmarkEnd w:id="35"/>
    <w:bookmarkStart w:name="z300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Департаментті қайта ұйымдастыру және тарату Қазақстан Республикасының заңнамасына сәйкес жүзеге асырылады.</w:t>
      </w:r>
    </w:p>
    <w:bookmarkEnd w:id="36"/>
    <w:bookmarkStart w:name="z301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Қазақстан Республикасы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Мемлекеттік қызмет істері министрлігінің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Сыбайлас жемқорлыққа қарсы іс-қимыл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ұлттық бюросы (Сыбайлас жемқорлыққа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қарсы қызмет) Төрағасының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2016 жылғы 12 қаңтардағы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1 бұйрығына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4-қосымша                 </w:t>
      </w:r>
    </w:p>
    <w:bookmarkEnd w:id="37"/>
    <w:bookmarkStart w:name="z302" w:id="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Сыбайлас жемқорлыққа қарсы іс-қимыл ұлттық бюросының</w:t>
      </w:r>
      <w:r>
        <w:br/>
      </w:r>
      <w:r>
        <w:rPr>
          <w:rFonts w:ascii="Times New Roman"/>
          <w:b/>
          <w:i w:val="false"/>
          <w:color w:val="000000"/>
        </w:rPr>
        <w:t>
(Сыбайлас жемқорлыққа қарсы қызмет) Атырау облысы бойынша</w:t>
      </w:r>
      <w:r>
        <w:br/>
      </w:r>
      <w:r>
        <w:rPr>
          <w:rFonts w:ascii="Times New Roman"/>
          <w:b/>
          <w:i w:val="false"/>
          <w:color w:val="000000"/>
        </w:rPr>
        <w:t>
департаменті туралы ереже</w:t>
      </w:r>
    </w:p>
    <w:bookmarkEnd w:id="38"/>
    <w:bookmarkStart w:name="z303" w:id="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Жалпы ережелер</w:t>
      </w:r>
    </w:p>
    <w:bookmarkEnd w:id="39"/>
    <w:bookmarkStart w:name="z304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Сыбайлас жемқорлыққа қарсы іс-қимыл ұлттық бюросының (Сыбайлас жемқорлыққа қарсы қызмет) Атырау облысы бойынша департаменті (бұдан әрі – Департамент) сыбайлас жемқорлық құқық бұзушылықтардың алдын алу, анықтау, жолын кесу, ашу және тергеу мәселелері бойынша және Қазақстан Республикасының заңнамасына сәйкес өзге де функцияларды жүзеге асыратын мемлекеттік орган болып табылады.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Департамент өз қызметін Қазақстан Республикасының Конституциясына және Қазақстан Республикасының заңдарына, Қазақстан Республикасы Президентінің және Үкіметінің актілеріне, өзге де нормативтік құқықтық актілерге, осы Ережеге, сондай-ақ Қазақстан Республикасы ратификациялаған халықаралық шарттарға сәйкес жүзеге асырады.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Департамент республикалық мемлекеттік мекеменің ұйымдастыру-құқықтық нысанындағы заңды тұлға болып табылады, мемлекеттік тілде өз атауымен мөрі және мөртаңбасы, белгіленген үлгідегі бланкілері, сондай-ақ Қазақстан Республикасының заңнамасына сәйкес Қазақстан Республикасы Қаржы министрлігінің қазынашылық органдарында шоттары бар.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Департамент азаматтық-құқықтық қатынастарға өз атынан түседі.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Департаменттің, егер заңнамаға сәйкес оған уәкілеттік берілген болса, мемлекеттің атынан азаматтық-құқықтық қатынастардың тарапы бола алады.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Департамент өз құзыретінің мәселелері бойынша Қазақстан Республикасының заңнамасында белгіленген тәртіппен Департамент басшысының бұйрықтарымен ресімделетін шешімдер қабылдайды.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Департаменттің құрылымы мен штат санын қолданыстағы заңнамаға сәйкес бекітеді.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Департаменттің заңды мекенжайы: почта индексі 060002, Атырау облысы, Атырау қаласы, Темірханов көшесі, 2а.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Департаменттің толық атауы – «Сыбайлас жемқорлыққа қарсы іс-қимыл ұлттық бюросының (Сыбайлас жемқорлыққа қарсы қызмет) Атырау облысы бойынша департаменті» республикалық мемлекеттік мекемесі.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Осы Ереже Департаменттің құрылтай құжаты болып табылады.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Департаменттің қызметін қаржыландыру республикалық бюджеттен жүзеге асырылады.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Департаментке кәсіпкерлік субъектілермен Департаменттің функциялары болып табылатын міндеттерді орындау мәніне шарттық қатынастарға түсуге рұқсат етілмейді.</w:t>
      </w:r>
    </w:p>
    <w:bookmarkEnd w:id="40"/>
    <w:bookmarkStart w:name="z316" w:id="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Департаменттің міндеттері, функциялары,</w:t>
      </w:r>
      <w:r>
        <w:br/>
      </w:r>
      <w:r>
        <w:rPr>
          <w:rFonts w:ascii="Times New Roman"/>
          <w:b/>
          <w:i w:val="false"/>
          <w:color w:val="000000"/>
        </w:rPr>
        <w:t>
құқықтары мен міндеттемелері</w:t>
      </w:r>
    </w:p>
    <w:bookmarkEnd w:id="41"/>
    <w:bookmarkStart w:name="z317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Департаменттің міндеттері: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жеке және заңды тұлғалардың, қоғам мен мемлекеттің құқықтарын, бостандықтары мен заңды мүдделерін қорғау;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сыбайлас жемқорлық құқық бұзушылықтардың алдын алу, анықтау, жолын кесу, ашу және тергеу мәселелері бойынша мемлекеттік саясатты әзірлеуге және іске асыруға қатысу;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сыбайлас жемқорлық құқық бұзушылықтардың алдын алу, анықтау, жолын кесу, ашу және тергеу.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Департаменттің функциялары: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сыбайлас жемқорлыққа қарсы іс-қимыл саласындағы нормативтік құқықтық базасын жетілдіру бойынша ұсыныстар әзірлеу, сондай-ақ өз құзыреті шегінде құқықтық актілерді қабылдау;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Қазақстан Республикасының Президентіне Сыбайлас жемқорлыққа қарсы іс-қимыл ұлттық баяндаманы дайындауға қатысу;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қылмыстық және әкімшілік құқық бұзушылық туралы арыздарды, хабарламаларды және өзге ақпаратты қабылдау, тіркеу және қарау;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сотқа дейінгі тергеп-тексеруді, оның ішінде алдын ала тергеу, анықтау және хаттамалық нысанда жүргізу;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қылмыстық процеске қатысатын адамдардың қауіпсіздігін қамтамасыз ету;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жедел-іздестіру қызметін ұйымдастыру және жүзеге асыру;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жария емес тергеу әрекеттерін, жалпы және арнайы жедел-іздестіру іс-шараларын жүргізу барысында арнайы және басқа техникалық құралдарды қолдану;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8) Департаментке бөлінген бюджеттік қаржат шегінде, жедел-іздестіру қызметін қаржылық және материалдық-техникалық жабдықтау;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9) тергеуден, анықтаудан немесе соттан жасырынып жүрген іздеудегі адамдардың тұратын жерін анықтау және ұстау;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10) сыбайлас жемқорлық құқық бұзушылықтар және қылмыстар бойынша жедел-іздестіру, әкімшілік, тергеу қызметі тәжірибесіне талдау жүргізу;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11) сыбайлас жемқорлық қылмыстар туралы қылмыстық істер бойынша тәркіленген мүлікті және әдетте, қылмыстық жолмен табылған қаражатқа алынған мүлікті мемлекеттің кірісіне айналдыру туралы ақпаратты кейін жариялаумен іске асыруға мониторингті жүзеге асыру;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12) сыбайлас жемқорлық құқық бұзушылықтарды анықтау және алдын алу тұрғысынан әлеуметтік-экономикалық саланың криминогендік жағдайын талдау;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13) басқа құқық қорғау және арнаулы органдардан, оның ішінде шет мемлекеттердің құзыретті органдарынан келіп түскен өтініштерді және сұрау салуларды орындау;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14) сыбайлас жемқорлық құқық бұзушылықтардың алдын алу, анықтау, жолын кесу, ашу және тергеу мәселелері бойынша ұйымдармен, өзге де мемлекеттік органдарымен өз құзыреті шегінде өзара іс-қимыл жасау;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15) ақпараттық қауіпсіздік саясатты іске асыру, Департаменттің техникалық және ақпараттық қауіпсіздігін қамтамасыз ету және жетілдіру;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16) тергеу-жедел қызмет мәселелері бойынша Департаментке жүктелген міндеттерді шешуді қамтамасыз ететін ақпараттық жүйелерді пайдалану;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17) Департаменттің әкімшілік ғимараттарын қорғау режімін және өткізу режімін қамтамасыз ету;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18) Департаменттің қаруландыруында тұрған қарулардың, оқ-дәрілердің, арнайы құралдардың сақталуын есепке алу және бақылау;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19) бейбіт және соғыс уақытында төтенше жағдайлар туындаған кезде Департаменттің жұмысының тұрақтылығын арттыру, жұмылдыруды даярлау;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20) мемлекеттік құпияларды қорғауды қамтамасыз ету және құпиялық режімін сақтау;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21) Департаменттің жеке құрамының арасындағы құқық бұзушылықтардың алдын алу және жолын кесу;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22) Қазақстан Республикасының заңнамасында көзделген өзге функцияларды жүзеге асыру.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Департаменттің құқықтары: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сыбайлас жемқорлыққа қарсы іс-қимыл бойынша бағдарламалық құжаттарды әзірлеуге және іске асыруға қатысу;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Қазақстан Республикасы Мемлекеттік қызмет істері министрлігінің Сыбайлас жемқорлыққа қарсы іс-қимыл ұлттық бюросының (Сыбайлас жемқорлыққа қарсы қызмет) (бұдан әрі Ғ– Ұлттық бюро) Төрағасына сыбайлас жемқорлыққа қарсы іс-қимыл саласында нормативтік-құқықтық базаны жетілдіру бойынша ұсыныстарды әзірлеу және енгізу;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Қазақстан Республикасының заңнамасында көзделген тәртіппен тергеу әрекеттерін жүргізу, процестік шешімдерді қабылдау және жедел-іздестіру іс-шараларын жүзеге асыру;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мемлекеттік органдарға, ұйымдарға және оларда басқарушылық функцияларды орындайтын адамдарға Қазақстан Республикасының қылмыстық-процестік заңнамасында белгіленген тәртіппен, мән-жайларды немесе заңды басқа да бұзушылықтарды жою жөнінде шаралар қабылдау туралы ұсыныстар енгізу;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қылмыстық-процестік заңнамаға және (немесе) әкімшілік құқық бұзушылық туралы заңнамаға сәйкес құжаттарды, тауарларды, заттарды немесе өзге де мүлікті алып қою немесе алуды жүргізу;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Қазақстан Республикасының заңнамасында көзделген жағдайларда, уәкілетті органдар мен лауазымды адамдардан ревизиялар, салықтық және басқа да тексерулер, мемлекеттік аудит және бағалау жүргізуді талап ету;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заңнамада көзделген тәртіпте тиісті уақытша ұстау изоляторларын, тергеу изоляторларын пайдалану;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8) мемлекеттік органдардан, ұйымдардан, лауазымдық және жеке тұлғалардан Қазақстан Республикасының заңнамасында белгіленген тәртіппен қажетті ақпараттар мен материалдарды сұрату және алу;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9) өзара ақпарат алмасуды, оның ішінде заңнамада белгіленген тәртіппен электрондық тәсілмен қамтамасыз ете отырып, Департаменттің құзыретіне кіретін мәселелер бойынша мемлекеттік органдармен және ұйымдармен, құқық қорғау және арнайы органдармен өзара іс-қимылды жүзеге асыру;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10) Департаментке жүктелген міндеттерді шешуді қамтамасыз ететін ақпараттық жүйені пайдалану, сотқа дейінгі тергеп-тексеру барысында зерттеуді, Қазақстан Республикасының заңнамасына сәйкес әкімшілік құқық бұзушылықтар туралы істер бойынша іс жүргізуді ұйымдастыру;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11) атыс және өзге қаруды, арнайы құралдарды алып жүру, сақтау және қолдану, сондай-ақ қажет болған жағдайда қол күшін, оның ішінде Қазақстан Республикасының заңнамасында белгіленген тәртіппен жауынгерлік күрес тәсілдерін қолдану;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12) Департамент қызметкерлерінің (жұмыскерлерінің) қызметіндегі ішкі қауіпсіздіктің қамтамасыз етілуін және заңдылықтың сақталуын қамтамасыз ету бойынша шаралар қабылдау;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13) Қазақстан Республикасының заңнамасына сәйкес сотқа арыз-талаптарды ұсыну;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14) Қазақстан Республикасының заңнамасында көзделген өзге құқықтарды жүзеге асыру.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16. Департаменттің міндеттері: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құқық бұзушылықтар туралы өтініштерді, хабарламаларды, шағымдар мен басқа да ақпараттарды қабылдау, тіркеу, есепке алу және қарастыру кезіндегі заңдылықты сақтау;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қылмыстық істер бойынша заттай айғақтарды, сотқа дейінгі тергеп-тексерудің мерзімі тоқтатылған қылмыстық істерді есепке алу және сақтау;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прокурорлық ықпал ету және сот актілерін қарау;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әкімшілік құқық бұзушылық туралы хаттамаларды жасау және істерді қарау, әкімшілік ұстауды жүзеге асыру, сондай-ақ әкімшілік құқық бұзушылық туралы заңнамада көзделген басқа да шараларды қолдану;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қылмыстық істер өндірісіндегі шақыру бойынша келуден жалтарған адамдарды күштеп әкелу;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ұсталған және қамауға алынған адамдарды айдап алып келу;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іздеудегі адамдардың орналасу жерін анықтау және ұстау бойынша іс-шаралар жүргізу;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8) өз қызметін жүзеге асыру кезінде қызметтік тәртіпті және құпиялық режімді сақтау;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9) Департаменттің қызметкерлерін (жұмыскерлерін) даярлауды, қайта даярлауды және біліктілігін арттыруда қатысу;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10) Заңнамада көзделген өзге міндеттерді жүзеге асыру.</w:t>
      </w:r>
    </w:p>
    <w:bookmarkEnd w:id="42"/>
    <w:bookmarkStart w:name="z370" w:id="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Департаменттің қызметін ұйымдастыру</w:t>
      </w:r>
    </w:p>
    <w:bookmarkEnd w:id="43"/>
    <w:bookmarkStart w:name="z371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Департамент өз қызметінде Ұлттық бюроға тікелей бағыныста болады.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18. Департаменті басқаруды Департаментке жүктелген міндеттердің орындалуына және оның өз функцияларын жүзеге асыруға дербес жауаптылықта болатын басшы жүзеге асырады.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19. Департаменттің басшысын және оның орынбасарларын Ұлттық бюроның Төрағасы қызметке тағайындайды және қызметтен босатады.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20. Департамент басшысының өкілеттіктері: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Департаментке жүктелген міндеттерге сәйкес оның қызметін ұйымдастырады және жалпы басшылықты жүзеге асырады;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жалпы штат санының лимиті шеңберінде Департаменттің және оның аумақтық органдарының құрылымы бойынша ұсыныстарды Ұлттық бюро Төрағасының қарауына енгізеді;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тағайындалуы мен қызметтен босатылуы Қазақстан Республикасының заңнамасымен оның құзыретіне жатқызылатын Департаменттің қызметкерлерін (жұмыскерлерін) қызметке тағайындайды және қызметтен босатады;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өзінің орынбасарларының, Департаменттің қызметкерлерінің (жұмыскерлерінің) өкілеттіктерін анықтайды;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заңнамада белгіленген тәртіппен Департаменттің қызметкерлерін (жұмыскерлерін) іссапарға жіберу, еңбек демалысын беру, материалдық көмек көрсету, даярлау (қайта даярлау), біліктілігін арттыру, көтермелеу мәселелерін шешеді;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Заңнамада белгіленген тәртіппен Департаменттің қызметкерлеріне (жұмыскерлеріне) қатысты тәртіптік жауаптылық шараларын қолданады;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Заңнамада белгіленген тәртіппен Департаменттің қызметкерлеріне біліктілік сыныптарын береді;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8) құзыреті шегінде Департаменттің құқықтық актілеріне қол қояды;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9) Департаменттің қызметкерлерін (жұмыскерлерін) мемлекеттік және ведомстволық наградалармен марапаттау туралы ұсыныстарды Ұлттық бюроның Төрағасына енгізеді;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10) заңнамаға сәйкес мемлекеттік органдармен және өзге де ұйымдармен қарым-қатынастарда Департаментті білдіреді;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11) өз құзыретіне кіретін өзге де мәселелер бойынша шешімдер қабылдайды.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Департаменттің басшысы болмаған кезеңде оның міндеттерін оның тапсырмасы бойынша оның орынбасарларының бірі жүзеге асырады.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21. Департаменттің басшысы Департаменттің жанында консультативті-кеңесші орган құруға құқығы бар.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22. Департамент белгіленген тәртіпте Мемлекеттік қызмет істері министрлігінің тиісті аумақтық департаментерімен өзара іс-қимылда болады.</w:t>
      </w:r>
    </w:p>
    <w:bookmarkEnd w:id="44"/>
    <w:bookmarkStart w:name="z388" w:id="4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Департаменттің мүлкі</w:t>
      </w:r>
    </w:p>
    <w:bookmarkEnd w:id="45"/>
    <w:bookmarkStart w:name="z389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Департаменттің Қазақстан Республикасының заңнамасында көзделген жағдайларда жедел басқару құқығында оқшауланған мүлкі болады.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Департаменттің мүлкі, оның меншігіне берілген, сондай-ақ Қазақстан Республикасының заңнамасымен тыйым салынбаған өзге де көздерден және меншіктік қызметтер нәтижесінде алынған мүліктер есебінен (ақша кірістерін қоса алғанда) құралады.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24. Департаменттің өзіне бекітілген мүлік республика меншігіне жатады.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25. Департаменттің өзіне бекітілген мүлікті және қаржыландыру жоспары бойынша берілген құралдар есебінен алынған мүлікті Қазақстан Республикасының заңнамасында егер өзгеше белгіленбесе өз бетінше иеліктен шығаруға немесе өзгелей тәсілмен иелік етуге құқығы жоқ.</w:t>
      </w:r>
    </w:p>
    <w:bookmarkEnd w:id="46"/>
    <w:bookmarkStart w:name="z392" w:id="4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5. Департаментті қайта ұйымдастыру және тарату</w:t>
      </w:r>
    </w:p>
    <w:bookmarkEnd w:id="47"/>
    <w:bookmarkStart w:name="z393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Департаментті қайта ұйымдастыру және тарату Қазақстан Республикасының заңнамасына сәйкес жүзеге асырылады.</w:t>
      </w:r>
    </w:p>
    <w:bookmarkEnd w:id="48"/>
    <w:bookmarkStart w:name="z394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Қазақстан Республикасы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Мемлекеттік қызмет істері министрлігінің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Сыбайлас жемқорлыққа қарсы іс-қимыл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ұлттық бюросы (Сыбайлас жемқорлыққа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қарсы қызмет) Төрағасының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2016 жылғы 12 қаңтардағы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1 бұйрығына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5-қосымша                 </w:t>
      </w:r>
    </w:p>
    <w:bookmarkEnd w:id="49"/>
    <w:bookmarkStart w:name="z395" w:id="5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Сыбайлас жемқорлыққа қарсы іс-қимыл ұлттық бюросының</w:t>
      </w:r>
      <w:r>
        <w:br/>
      </w:r>
      <w:r>
        <w:rPr>
          <w:rFonts w:ascii="Times New Roman"/>
          <w:b/>
          <w:i w:val="false"/>
          <w:color w:val="000000"/>
        </w:rPr>
        <w:t>
(Сыбайлас жемқорлыққа қарсы қызмет) Шығыс Қазақстан облысы</w:t>
      </w:r>
      <w:r>
        <w:br/>
      </w:r>
      <w:r>
        <w:rPr>
          <w:rFonts w:ascii="Times New Roman"/>
          <w:b/>
          <w:i w:val="false"/>
          <w:color w:val="000000"/>
        </w:rPr>
        <w:t>
бойынша департаменті туралы ереже</w:t>
      </w:r>
    </w:p>
    <w:bookmarkEnd w:id="50"/>
    <w:bookmarkStart w:name="z396" w:id="5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Жалпы ережелер</w:t>
      </w:r>
    </w:p>
    <w:bookmarkEnd w:id="51"/>
    <w:bookmarkStart w:name="z397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Сыбайлас жемқорлыққа қарсы іс-қимыл ұлттық бюросының (Сыбайлас жемқорлыққа қарсы қызмет) Шығыс Қазақстан облысы бойынша департаменті (бұдан әрі – Департамент) сыбайлас жемқорлық құқық бұзушылықтардың алдын алу, анықтау, жолын кесу, ашу және тергеу мәселелері бойынша және Қазақстан Республикасының заңнамасына сәйкес өзге де функцияларды жүзеге асыратын мемлекеттік орган болып табылады.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Департамент өз қызметін Қазақстан Республикасының Конституциясына және Қазақстан Республикасының заңдарына, Қазақстан Республикасы Президентінің және Үкіметінің актілеріне, өзге де нормативтік құқықтық актілерге, осы Ережеге, сондай-ақ Қазақстан Республикасы ратификациялаған халықаралық шарттарға сәйкес жүзеге асырады.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Департамент республикалық мемлекеттік мекеменің ұйымдастыру-құқықтық нысанындағы заңды тұлға болып табылады, мемлекеттік тілде өз атауымен мөрі және мөртаңбасы, белгіленген үлгідегі бланкілері, сондай-ақ Қазақстан Республикасының заңнамасына сәйкес Қазақстан Республикасы Қаржы министрлігінің қазынашылық органдарында шоттары бар.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Департамент азаматтық-құқықтық қатынастарға өз атынан түседі.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Департаменттің, егер заңнамаға сәйкес оған уәкілеттік берілген болса, мемлекеттің атынан азаматтық-құқықтық қатынастардың тарапы бола алады.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Департамент өз құзыретінің мәселелері бойынша Қазақстан Республикасының заңнамасында белгіленген тәртіппен Департамент басшысының бұйрықтарымен ресімделетін шешімдер қабылдайды.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Департаменттің құрылымы мен штат санын қолданыстағы заңнамаға сәйкес бекітеді.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Департаменттің заңды мекенжайы: почта индексі 070004, Шығыс Қазақстан облысы, Өскемен қаласы, Лихарев көшесі, 2.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Департаменттің толық атауы – «Сыбайлас жемқорлыққа қарсы іс-қимыл ұлттық бюросының (Сыбайлас жемқорлыққа қарсы қызмет) Шығыс Қазақстан облысы бойынша департаменті» республикалық мемлекеттік мекемесі.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Осы Ереже Департаменттің құрылтай құжаты болып табылады.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Департаменттің қызметін қаржыландыру республикалық бюджеттен жүзеге асырылады.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Департаментке кәсіпкерлік субъектілермен Департаменттің функциялары болып табылатын міндеттерді орындау мәніне шарттық қатынастарға түсуге рұқсат етілмейді.</w:t>
      </w:r>
    </w:p>
    <w:bookmarkEnd w:id="52"/>
    <w:bookmarkStart w:name="z409" w:id="5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Департаменттің міндеттері, функциялары,</w:t>
      </w:r>
      <w:r>
        <w:br/>
      </w:r>
      <w:r>
        <w:rPr>
          <w:rFonts w:ascii="Times New Roman"/>
          <w:b/>
          <w:i w:val="false"/>
          <w:color w:val="000000"/>
        </w:rPr>
        <w:t>
құқықтары мен міндеттемелері</w:t>
      </w:r>
    </w:p>
    <w:bookmarkEnd w:id="53"/>
    <w:bookmarkStart w:name="z410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Департаменттің міндеттері: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жеке және заңды тұлғалардың, қоғам мен мемлекеттің құқықтарын, бостандықтары мен заңды мүдделерін қорғау;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сыбайлас жемқорлық құқық бұзушылықтардың алдын алу, анықтау, жолын кесу, ашу және тергеу мәселелері бойынша мемлекеттік саясатты әзірлеуге және іске асыруға қатысу;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сыбайлас жемқорлық құқық бұзушылықтардың алдын алу, анықтау, жолын кесу, ашу және тергеу.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Департаменттің функциялары: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сыбайлас жемқорлыққа қарсы іс-қимыл саласындағы нормативтік құқықтық базасын жетілдіру бойынша ұсыныстар әзірлеу, сондай-ақ өз құзыреті шегінде құқықтық актілерді қабылдау;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Қазақстан Республикасының Президентіне Сыбайлас жемқорлыққа қарсы іс-қимыл ұлттық баяндаманы дайындауға қатысу;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қылмыстық және әкімшілік құқық бұзушылық туралы арыздарды, хабарламаларды және өзге ақпаратты қабылдау, тіркеу және қарау;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сотқа дейінгі тергеп-тексеруді, оның ішінде алдын ала тергеу, анықтау және хаттамалық нысанда жүргізу;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қылмыстық процеске қатысатын адамдардың қауіпсіздігін қамтамасыз ету;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жедел-іздестіру қызметін ұйымдастыру және жүзеге асыру;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жария емес тергеу әрекеттерін, жалпы және арнайы жедел-іздестіру іс-шараларын жүргізу барысында арнайы және басқа техникалық құралдарды қолдану;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8) Департаментке бөлінген бюджеттік қаржат шегінде, жедел-іздестіру қызметін қаржылық және материалдық-техникалық жабдықтау;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9) тергеуден, анықтаудан немесе соттан жасырынып жүрген іздеудегі адамдардың тұратын жерін анықтау және ұстау;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10) сыбайлас жемқорлық құқық бұзушылықтар және қылмыстар бойынша жедел-іздестіру, әкімшілік, тергеу қызметі тәжірибесіне талдау жүргізу;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11) сыбайлас жемқорлық қылмыстар туралы қылмыстық істер бойынша тәркіленген мүлікті және әдетте, қылмыстық жолмен табылған қаражатқа алынған мүлікті мемлекеттің кірісіне айналдыру туралы ақпаратты кейін жариялаумен іске асыруға мониторингті жүзеге асыру;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12) сыбайлас жемқорлық құқық бұзушылықтарды анықтау және алдын алу тұрғысынан әлеуметтік-экономикалық саланың криминогендік жағдайын талдау;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13) басқа құқық қорғау және арнаулы органдардан, оның ішінде шет мемлекеттердің құзыретті органдарынан келіп түскен өтініштерді және сұрау салуларды орындау;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14) сыбайлас жемқорлық құқық бұзушылықтардың алдын алу, анықтау, жолын кесу, ашу және тергеу мәселелері бойынша ұйымдармен, өзге де мемлекеттік органдарымен өз құзыреті шегінде өзара іс-қимыл жасау;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15) ақпараттық қауіпсіздік саясатты іске асыру, Департаменттің техникалық және ақпараттық қауіпсіздігін қамтамасыз ету және жетілдіру;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16) тергеу-жедел қызмет мәселелері бойынша Департаментке жүктелген міндеттерді шешуді қамтамасыз ететін ақпараттық жүйелерді пайдалану;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17) Департаменттің әкімшілік ғимараттарын қорғау режімін және өткізу режімін қамтамасыз ету;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18) Департаменттің қаруландыруында тұрған қарулардың, оқ-дәрілердің, арнайы құралдардың сақталуын есепке алу және бақылау;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19) бейбіт және соғыс уақытында төтенше жағдайлар туындаған кезде Департаменттің жұмысының тұрақтылығын арттыру, жұмылдыруды даярлау;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20) мемлекеттік құпияларды қорғауды қамтамасыз ету және құпиялық режімін сақтау;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21) Департаменттің жеке құрамының арасындағы құқық бұзушылықтардың алдын алу және жолын кесу;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22) Қазақстан Республикасының заңнамасында көзделген өзге функцияларды жүзеге асыру.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Департаменттің құқықтары: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сыбайлас жемқорлыққа қарсы іс-қимыл бойынша бағдарламалық құжаттарды әзірлеуге және іске асыруға қатысу;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Қазақстан Республикасы Мемлекеттік қызмет істері министрлігінің Сыбайлас жемқорлыққа қарсы іс-қимыл ұлттық бюросының (Сыбайлас жемқорлыққа қарсы қызмет) (бұдан әрі – Ұлттық бюро) Төрағасына сыбайлас жемқорлыққа қарсы іс-қимыл саласында нормативтік-құқықтық базаны жетілдіру бойынша ұсыныстарды әзірлеу және енгізу;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Қазақстан Республикасының заңнамасында көзделген тәртіппен тергеу әрекеттерін жүргізу, процестік шешімдерді қабылдау және жедел-іздестіру іс-шараларын жүзеге асыру;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мемлекеттік органдарға, ұйымдарға және оларда басқарушылық функцияларды орындайтын адамдарға Қазақстан Республикасының қылмыстық-процестік заңнамасында белгіленген тәртіппен, мән-жайларды немесе заңды басқа да бұзушылықтарды жою жөнінде шаралар қабылдау туралы ұсыныстар енгізу;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қылмыстық-процестік заңнамаға және (немесе) әкімшілік құқық бұзушылық туралы заңнамаға сәйкес құжаттарды, тауарларды, заттарды немесе өзге де мүлікті алып қою немесе алуды жүргізу;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Қазақстан Республикасының заңнамасында көзделген жағдайларда, уәкілетті органдар мен лауазымды адамдардан ревизиялар, салықтық және басқа да тексерулер, мемлекеттік аудит және бағалау жүргізуді талап ету;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заңнамада көзделген тәртіпте тиісті уақытша ұстау изоляторларын, тергеу изоляторларын пайдалану;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8) мемлекеттік органдардан, ұйымдардан, лауазымдық және жеке тұлғалардан Қазақстан Республикасының заңнамасында белгіленген тәртіппен қажетті ақпараттар мен материалдарды сұрату және алу;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9) өзара ақпарат алмасуды, оның ішінде заңнамада белгіленген тәртіппен электрондық тәсілмен қамтамасыз ете отырып, Департаменттің құзыретіне кіретін мәселелер бойынша мемлекеттік органдармен және ұйымдармен, құқық қорғау және арнайы органдармен өзара іс-қимылды жүзеге асыру;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10) Департаментке жүктелген міндеттерді шешуді қамтамасыз ететін ақпараттық жүйені пайдалану, сотқа дейінгі тергеп-тексеру барысында зерттеуді, Қазақстан Республикасының заңнамасына сәйкес әкімшілік құқық бұзушылықтар туралы істер бойынша іс жүргізуді ұйымдастыру;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11) атыс және өзге қаруды, арнайы құралдарды алып жүру, сақтау және қолдану, сондай-ақ қажет болған жағдайда қол күшін, оның ішінде Қазақстан Республикасының заңнамасында белгіленген тәртіппен жауынгерлік күрес тәсілдерін қолдану;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12) Департамент қызметкерлерінің (жұмыскерлерінің) қызметіндегі ішкі қауіпсіздіктің қамтамасыз етілуін және заңдылықтың сақталуын қамтамасыз ету бойынша шаралар қабылдау;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13) Қазақстан Республикасының заңнамасына сәйкес сотқа арыз-талаптарды ұсыну;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14) Қазақстан Республикасының заңнамасында көзделген өзге құқықтарды жүзеге асыру.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16. Департаменттің міндеттері: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құқық бұзушылықтар туралы өтініштерді, хабарламаларды, шағымдар мен басқа да ақпараттарды қабылдау, тіркеу, есепке алу және қарастыру кезіндегі заңдылықты сақтау;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қылмыстық істер бойынша заттай айғақтарды, сотқа дейінгі тергеп-тексерудің мерзімі тоқтатылған қылмыстық істерді есепке алу және сақтау;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прокурорлық ықпал ету және сот актілерін қарау;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әкімшілік құқық бұзушылық туралы хаттамаларды жасау және істерді қарау, әкімшілік ұстауды жүзеге асыру, сондай-ақ әкімшілік құқық бұзушылық туралы заңнамада көзделген басқа да шараларды қолдану;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қылмыстық істер өндірісіндегі шақыру бойынша келуден жалтарған адамдарды күштеп әкелу;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ұсталған және қамауға алынған адамдарды айдап алып келу;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іздеудегі адамдардың орналасу жерін анықтау және ұстау бойынша іс-шаралар жүргізу;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8) өз қызметін жүзеге асыру кезінде қызметтік тәртіпті және құпиялық режімді сақтау;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9) Департаменттің қызметкерлерін (жұмыскерлерін) даярлауды, қайта даярлауды және біліктілігін арттыруда қатысу;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10) Заңнамада көзделген өзге міндеттерді жүзеге асыру.</w:t>
      </w:r>
    </w:p>
    <w:bookmarkEnd w:id="54"/>
    <w:bookmarkStart w:name="z463" w:id="5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Департаменттің қызметін ұйымдастыру</w:t>
      </w:r>
    </w:p>
    <w:bookmarkEnd w:id="55"/>
    <w:bookmarkStart w:name="z464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Департамент өз қызметінде Ұлттық бюроға тікелей бағыныста болады.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18. Департаменті басқаруды Департаментке жүктелген міндеттердің орындалуына және оның өз функцияларын жүзеге асыруға дербес жауаптылықта болатын басшы жүзеге асырады.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19. Департаменттің басшысын және оның орынбасарларын Ұлттық бюроның Төрағасы қызметке тағайындайды және қызметтен босатады.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20. Департамент басшысының өкілеттіктері: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Департаментке жүктелген міндеттерге сәйкес оның қызметін ұйымдастырады және жалпы басшылықты жүзеге асырады;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жалпы штат санының лимиті шеңберінде Департаменттің және оның аумақтық органдарының құрылымы бойынша ұсыныстарды Ұлттық бюро Төрағасының қарауына енгізеді;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тағайындалуы мен қызметтен босатылуы Қазақстан Республикасының заңнамасымен оның құзыретіне жатқызылатын Департаменттің қызметкерлерін (жұмыскерлерін) қызметке тағайындайды және қызметтен босатады;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өзінің орынбасарларының, Департаменттің қызметкерлерінің (жұмыскерлерінің) өкілеттіктерін анықтайды;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заңнамада белгіленген тәртіппен Департаменттің қызметкерлерін (жұмыскерлерін) іссапарға жіберу, еңбек демалысын беру, материалдық көмек көрсету, даярлау (қайта даярлау), біліктілігін арттыру, көтермелеу мәселелерін шешеді;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Заңнамада белгіленген тәртіппен Департаменттің қызметкерлеріне (жұмыскерлеріне) қатысты тәртіптік жауаптылық шараларын қолданады;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Заңнамада белгіленген тәртіппен Департаменттің қызметкерлеріне біліктілік сыныптарын береді;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8) құзыреті шегінде Департаменттің құқықтық актілеріне қол қояды;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9) Департаменттің қызметкерлерін (жұмыскерлерін) мемлекеттік және ведомстволық наградалармен марапаттау туралы ұсыныстарды Ұлттық бюроның Төрағасына енгізеді;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10) заңнамаға сәйкес мемлекеттік органдармен және өзге де ұйымдармен қарым-қатынастарда Департаментті білдіреді;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11) өз құзыретіне кіретін өзге де мәселелер бойынша шешімдер қабылдайды.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Департаменттің басшысы болмаған кезеңде оның міндеттерін оның тапсырмасы бойынша оның орынбасарларының бірі жүзеге асырады.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21. Департаменттің басшысы Департаменттің жанында консультативті-кеңесші орган құруға құқығы бар.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22. Департамент белгіленген тәртіпте Мемлекеттік қызмет істері министрлігінің тиісті аумақтық департаментерімен өзара іс-қимылда болады.</w:t>
      </w:r>
    </w:p>
    <w:bookmarkEnd w:id="56"/>
    <w:bookmarkStart w:name="z481" w:id="5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Департаменттің мүлкі</w:t>
      </w:r>
    </w:p>
    <w:bookmarkEnd w:id="57"/>
    <w:bookmarkStart w:name="z482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Департаменттің Қазақстан Республикасының заңнамасында көзделген жағдайларда жедел басқару құқығында оқшауланған мүлкі болады.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Департаменттің мүлкі, оның меншігіне берілген, сондай-ақ Қазақстан Республикасының заңнамасымен тыйым салынбаған өзге де көздерден және меншіктік қызметтер нәтижесінде алынған мүліктер есебінен (ақша кірістерін қоса алғанда) құралады.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24. Департаменттің өзіне бекітілген мүлік республика меншігіне жатады.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25. Департаменттің өзіне бекітілген мүлікті және қаржыландыру жоспары бойынша берілген құралдар есебінен алынған мүлікті Қазақстан Республикасының заңнамасында егер өзгеше белгіленбесе өз бетінше иеліктен шығаруға немесе өзгелей тәсілмен иелік етуге құқығы жоқ.</w:t>
      </w:r>
    </w:p>
    <w:bookmarkEnd w:id="58"/>
    <w:bookmarkStart w:name="z485" w:id="5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5. Департаментті қайта ұйымдастыру және тарату</w:t>
      </w:r>
    </w:p>
    <w:bookmarkEnd w:id="59"/>
    <w:bookmarkStart w:name="z486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Департаментті қайта ұйымдастыру және тарату Қазақстан Республикасының заңнамасына сәйкес жүзеге асырылады.</w:t>
      </w:r>
    </w:p>
    <w:bookmarkEnd w:id="60"/>
    <w:bookmarkStart w:name="z487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Қазақстан Республикасы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Мемлекеттік қызмет істері министрлігінің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Сыбайлас жемқорлыққа қарсы іс-қимыл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ұлттық бюросы (Сыбайлас жемқорлыққа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қарсы қызмет) Төрағасының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2016 жылғы 12 қаңтардағы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1 бұйрығына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6-қосымша                 </w:t>
      </w:r>
    </w:p>
    <w:bookmarkEnd w:id="61"/>
    <w:bookmarkStart w:name="z488" w:id="6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Сыбайлас жемқорлыққа қарсы іс-қимыл ұлттық бюросының</w:t>
      </w:r>
      <w:r>
        <w:br/>
      </w:r>
      <w:r>
        <w:rPr>
          <w:rFonts w:ascii="Times New Roman"/>
          <w:b/>
          <w:i w:val="false"/>
          <w:color w:val="000000"/>
        </w:rPr>
        <w:t>
(Сыбайлас жемқорлыққа қарсы қызмет) Жамбыл облысы бойынша</w:t>
      </w:r>
      <w:r>
        <w:br/>
      </w:r>
      <w:r>
        <w:rPr>
          <w:rFonts w:ascii="Times New Roman"/>
          <w:b/>
          <w:i w:val="false"/>
          <w:color w:val="000000"/>
        </w:rPr>
        <w:t>
департаменті туралы ереже</w:t>
      </w:r>
    </w:p>
    <w:bookmarkEnd w:id="62"/>
    <w:bookmarkStart w:name="z489" w:id="6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Жалпы ережелер</w:t>
      </w:r>
    </w:p>
    <w:bookmarkEnd w:id="63"/>
    <w:bookmarkStart w:name="z490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Сыбайлас жемқорлыққа қарсы іс-қимыл ұлттық бюросының (Сыбайлас жемқорлыққа қарсы қызмет) Жамбыл облысы бойынша департаменті (бұдан әрі – Департамент) сыбайлас жемқорлық құқық бұзушылықтардың алдын алу, анықтау, жолын кесу, ашу және тергеу мәселелері бойынша және Қазақстан Республикасының заңнамасына сәйкес өзге де функцияларды жүзеге асыратын мемлекеттік орган болып табылады.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Департамент өз қызметін Қазақстан Республикасының Конституциясына және Қазақстан Республикасының заңдарына, Қазақстан Республикасы Президентінің және Үкіметінің актілеріне, өзге де нормативтік құқықтық актілерге, осы Ережеге, сондай-ақ Қазақстан Республикасы ратификациялаған халықаралық шарттарға сәйкес жүзеге асырады.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Департамент республикалық мемлекеттік мекеменің ұйымдастыру-құқықтық нысанындағы заңды тұлға болып табылады, мемлекеттік тілде өз атауымен мөрі және мөртаңбасы, белгіленген үлгідегі бланкілері, сондай-ақ Қазақстан Республикасының заңнамасына сәйкес Қазақстан Республикасы Қаржы министрлігінің қазынашылық органдарында шоттары бар.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Департамент азаматтық-құқықтық қатынастарға өз атынан түседі.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Департаменттің, егер заңнамаға сәйкес оған уәкілеттік берілген болса, мемлекеттің атынан азаматтық-құқықтық қатынастардың тарапы бола алады.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Департамент өз құзыретінің мәселелері бойынша Қазақстан Республикасының заңнамасында белгіленген тәртіппен Департамент басшысының бұйрықтарымен ресімделетін шешімдер қабылдайды.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Департаменттің құрылымы мен штат санын қолданыстағы заңнамаға сәйкес бекітеді.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Департаменттің заңды мекенжайы: почта индексі 084000, Жамбыл облысы, Тараз қаласы, Әйтиев көшесі, 40.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Департаменттің толық атауы – «Сыбайлас жемқорлыққа қарсы іс-қимыл ұлттық бюросының (Сыбайлас жемқорлыққа қарсы қызмет) Жамбыл облысы бойынша департаменті» республикалық мемлекеттік мекемесі.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Осы Ереже Департаменттің құрылтай құжаты болып табылады.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Департаменттің қызметін қаржыландыру республикалық бюджеттен жүзеге асырылады.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Департаментке кәсіпкерлік субъектілермен Департаменттің функциялары болып табылатын міндеттерді орындау мәніне шарттық қатынастарға түсуге рұқсат етілмейді.</w:t>
      </w:r>
    </w:p>
    <w:bookmarkEnd w:id="64"/>
    <w:bookmarkStart w:name="z502" w:id="6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Департаменттің міндеттері, функциялары,</w:t>
      </w:r>
      <w:r>
        <w:br/>
      </w:r>
      <w:r>
        <w:rPr>
          <w:rFonts w:ascii="Times New Roman"/>
          <w:b/>
          <w:i w:val="false"/>
          <w:color w:val="000000"/>
        </w:rPr>
        <w:t>
құқықтары мен міндеттемелері</w:t>
      </w:r>
    </w:p>
    <w:bookmarkEnd w:id="65"/>
    <w:bookmarkStart w:name="z503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Департаменттің міндеттері: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жеке және заңды тұлғалардың, қоғам мен мемлекеттің құқықтарын, бостандықтары мен заңды мүдделерін қорғау;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сыбайлас жемқорлық құқық бұзушылықтардың алдын алу, анықтау, жолын кесу, ашу және тергеу мәселелері бойынша мемлекеттік саясатты әзірлеуге және іске асыруға қатысу;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сыбайлас жемқорлық құқық бұзушылықтардың алдын алу, анықтау, жолын кесу, ашу және тергеу.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Департаменттің функциялары: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сыбайлас жемқорлыққа қарсы іс-қимыл саласындағы нормативтік құқықтық базасын жетілдіру бойынша ұсыныстар әзірлеу, сондай-ақ өз құзыреті шегінде құқықтық актілерді қабылдау;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Қазақстан Республикасының Президентіне Сыбайлас жемқорлыққа қарсы іс-қимыл ұлттық баяндаманы дайындауға қатысу;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қылмыстық және әкімшілік құқық бұзушылық туралы арыздарды, хабарламаларды және өзге ақпаратты қабылдау, тіркеу және қарау;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сотқа дейінгі тергеп-тексеруді, оның ішінде алдын ала тергеу, анықтау және хаттамалық нысанда жүргізу;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қылмыстық процеске қатысатын адамдардың қауіпсіздігін қамтамасыз ету;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жедел-іздестіру қызметін ұйымдастыру және жүзеге асыру;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жария емес тергеу әрекеттерін, жалпы және арнайы жедел-іздестіру іс-шараларын жүргізу барысында арнайы және басқа техникалық құралдарды қолдану;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8) Департаментке бөлінген бюджеттік қаржат шегінде, жедел-іздестіру қызметін қаржылық және материалдық-техникалық жабдықтау;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9) тергеуден, анықтаудан немесе соттан жасырынып жүрген іздеудегі адамдардың тұратын жерін анықтау және ұстау;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10) сыбайлас жемқорлық құқық бұзушылықтар және қылмыстар бойынша жедел-іздестіру, әкімшілік, тергеу қызметі тәжірибесіне талдау жүргізу;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11) сыбайлас жемқорлық қылмыстар туралы қылмыстық істер бойынша тәркіленген мүлікті және әдетте, қылмыстық жолмен табылған қаражатқа алынған мүлікті мемлекеттің кірісіне айналдыру туралы ақпаратты кейін жариялаумен іске асыруға мониторингті жүзеге асыру;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12) сыбайлас жемқорлық құқық бұзушылықтарды анықтау және алдын алу тұрғысынан әлеуметтік-экономикалық саланың криминогендік жағдайын талдау;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13) басқа құқық қорғау және арнаулы органдардан, оның ішінде шет мемлекеттердің құзыретті органдарынан келіп түскен өтініштерді және сұрау салуларды орындау;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14) сыбайлас жемқорлық құқық бұзушылықтардың алдын алу, анықтау, жолын кесу, ашу және тергеу мәселелері бойынша ұйымдармен, өзге де мемлекеттік органдарымен өз құзыреті шегінде өзара іс-қимыл жасау;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15) ақпараттық қауіпсіздік саясатты іске асыру, Департаменттің техникалық және ақпараттық қауіпсіздігін қамтамасыз ету және жетілдіру;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16) тергеу-жедел қызмет мәселелері бойынша Департаментке жүктелген міндеттерді шешуді қамтамасыз ететін ақпараттық жүйелерді пайдалану;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17) Департаменттің әкімшілік ғимараттарын қорғау режімін және өткізу режімін қамтамасыз ету;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18) Департаменттің қаруландыруында тұрған қарулардың, оқ-дәрілердің, арнайы құралдардың сақталуын есепке алу және бақылау;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19) бейбіт және соғыс уақытында төтенше жағдайлар туындаған кезде Департаменттің жұмысының тұрақтылығын арттыру, жұмылдыруды даярлау;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20) мемлекеттік құпияларды қорғауды қамтамасыз ету және құпиялық режімін сақтау;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21) Департаменттің жеке құрамының арасындағы құқық бұзушылықтардың алдын алу және жолын кесу;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22) Қазақстан Республикасының заңнамасында көзделген өзге функцияларды жүзеге асыру.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Департаменттің құқықтары: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сыбайлас жемқорлыққа қарсы іс-қимыл бойынша бағдарламалық құжаттарды әзірлеуге және іске асыруға қатысу;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Қазақстан Республикасы Мемлекеттік қызмет істері министрлігінің Сыбайлас жемқорлыққа қарсы іс-қимыл ұлттық бюросының (Сыбайлас жемқорлыққа қарсы қызмет) (бұдан әрі – Ұлттық бюро) Төрағасына сыбайлас жемқорлыққа қарсы іс-қимыл саласында нормативтік-құқықтық базаны жетілдіру бойынша ұсыныстарды әзірлеу және енгізу;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Қазақстан Республикасының заңнамасында көзделген тәртіппен тергеу әрекеттерін жүргізу, процестік шешімдерді қабылдау және жедел-іздестіру іс-шараларын жүзеге асыру;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мемлекеттік органдарға, ұйымдарға және оларда басқарушылық функцияларды орындайтын адамдарға Қазақстан Республикасының қылмыстық-процестік заңнамасында белгіленген тәртіппен, мән-жайларды немесе заңды басқа да бұзушылықтарды жою жөнінде шаралар қабылдау туралы ұсыныстар енгізу;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қылмыстық-процестік заңнамаға және (немесе) әкімшілік құқық бұзушылық туралы заңнамаға сәйкес құжаттарды, тауарларды, заттарды немесе өзге де мүлікті алып қою немесе алуды жүргізу;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Қазақстан Республикасының заңнамасында көзделген жағдайларда, уәкілетті органдар мен лауазымды адамдардан ревизиялар, салықтық және басқа да тексерулер, мемлекеттік аудит және бағалау жүргізуді талап ету;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заңнамада көзделген тәртіпте тиісті уақытша ұстау изоляторларын, тергеу изоляторларын пайдалану;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8) мемлекеттік органдардан, ұйымдардан, лауазымдық және жеке тұлғалардан Қазақстан Республикасының заңнамасында белгіленген тәртіппен қажетті ақпараттар мен материалдарды сұрату және алу;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9) өзара ақпарат алмасуды, оның ішінде заңнамада белгіленген тәртіппен электрондық тәсілмен қамтамасыз ете отырып, Департаменттің құзыретіне кіретін мәселелер бойынша мемлекеттік органдармен және ұйымдармен, құқық қорғау және арнайы органдармен өзара іс-қимылды жүзеге асыру;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10) Департаментке жүктелген міндеттерді шешуді қамтамасыз ететін ақпараттық жүйені пайдалану, сотқа дейінгі тергеп-тексеру барысында зерттеуді, Қазақстан Республикасының заңнамасына сәйкес әкімшілік құқық бұзушылықтар туралы істер бойынша іс жүргізуді ұйымдастыру;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11) атыс және өзге қаруды, арнайы құралдарды алып жүру, сақтау және қолдану, сондай-ақ қажет болған жағдайда қол күшін, оның ішінде Қазақстан Республикасының заңнамасында белгіленген тәртіппен жауынгерлік күрес тәсілдерін қолдану;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12) Департамент қызметкерлерінің (жұмыскерлерінің) қызметіндегі ішкі қауіпсіздіктің қамтамасыз етілуін және заңдылықтың сақталуын қамтамасыз ету бойынша шаралар қабылдау;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13) Қазақстан Республикасының заңнамасына сәйкес сотқа арыз-талаптарды ұсыну;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14) Қазақстан Республикасының заңнамасында көзделген өзге құқықтарды жүзеге асыру.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16. Департаменттің міндеттері: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құқық бұзушылықтар туралы өтініштерді, хабарламаларды, шағымдар мен басқа да ақпараттарды қабылдау, тіркеу, есепке алу және қарастыру кезіндегі заңдылықты сақтау;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қылмыстық істер бойынша заттай айғақтарды, сотқа дейінгі тергеп-тексерудің мерзімі тоқтатылған қылмыстық істерді есепке алу және сақтау;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прокурорлық ықпал ету және сот актілерін қарау;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әкімшілік құқық бұзушылық туралы хаттамаларды жасау және істерді қарау, әкімшілік ұстауды жүзеге асыру, сондай-ақ әкімшілік құқық бұзушылық туралы заңнамада көзделген басқа да шараларды қолдану;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қылмыстық істер өндірісіндегі шақыру бойынша келуден жалтарған адамдарды күштеп әкелу;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ұсталған және қамауға алынған адамдарды айдап алып келу;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іздеудегі адамдардың орналасу жерін анықтау және ұстау бойынша іс-шаралар жүргізу;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8) өз қызметін жүзеге асыру кезінде қызметтік тәртіпті және құпиялық режімді сақтау;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9) Департаменттің қызметкерлерін (жұмыскерлерін) даярлауды, қайта даярлауды және біліктілігін арттыруда қатысу;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10) Заңнамада көзделген өзге міндеттерді жүзеге асыру.</w:t>
      </w:r>
    </w:p>
    <w:bookmarkEnd w:id="66"/>
    <w:bookmarkStart w:name="z556" w:id="6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Департаменттің қызметін ұйымдастыру</w:t>
      </w:r>
    </w:p>
    <w:bookmarkEnd w:id="67"/>
    <w:bookmarkStart w:name="z557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Департамент өз қызметінде Ұлттық бюроға тікелей бағыныста болады.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18. Департаменті басқаруды Департаментке жүктелген міндеттердің орындалуына және оның өз функцияларын жүзеге асыруға дербес жауаптылықта болатын басшы жүзеге асырады.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19. Департаменттің басшысын және оның орынбасарларын Ұлттық бюроның Төрағасы қызметке тағайындайды және қызметтен босатады.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20. Департамент басшысының өкілеттіктері: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Департаментке жүктелген міндеттерге сәйкес оның қызметін ұйымдастырады және жалпы басшылықты жүзеге асырады;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жалпы штат санының лимиті шеңберінде Департаменттің және оның аумақтық органдарының құрылымы бойынша ұсыныстарды Ұлттық бюро Төрағасының қарауына енгізеді;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тағайындалуы мен қызметтен босатылуы Қазақстан Республикасының заңнамасымен оның құзыретіне жатқызылатын Департаменттің қызметкерлерін (жұмыскерлерін) қызметке тағайындайды және қызметтен босатады;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өзінің орынбасарларының, Департаменттің қызметкерлерінің (жұмыскерлерінің) өкілеттіктерін анықтайды;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заңнамада белгіленген тәртіппен Департаменттің қызметкерлерін (жұмыскерлерін) іссапарға жіберу, еңбек демалысын беру, материалдық көмек көрсету, даярлау (қайта даярлау), біліктілігін арттыру, көтермелеу мәселелерін шешеді;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Заңнамада белгіленген тәртіппен Департаменттің қызметкерлеріне (жұмыскерлеріне) қатысты тәртіптік жауаптылық шараларын қолданады;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Заңнамада белгіленген тәртіппен Департаменттің қызметкерлеріне біліктілік сыныптарын береді;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8) құзыреті шегінде Департаменттің құқықтық актілеріне қол қояды;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9) Департаменттің қызметкерлерін (жұмыскерлерін) мемлекеттік және ведомстволық наградалармен марапаттау туралы ұсыныстарды Ұлттық бюроның Төрағасына енгізеді;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10) заңнамаға сәйкес мемлекеттік органдармен және өзге де ұйымдармен қарым-қатынастарда Департаментті білдіреді;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11) өз құзыретіне кіретін өзге де мәселелер бойынша шешімдер қабылдайды.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Департаменттің басшысы болмаған кезеңде оның міндеттерін оның тапсырмасы бойынша оның орынбасарларының бірі жүзеге асырады.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21. Департаменттің басшысы Департаменттің жанында консультативті-кеңесші орган құруға құқығы бар.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22. Департамент белгіленген тәртіпте Мемлекеттік қызмет істері министрлігінің тиісті аумақтық департаментерімен өзара іс-қимылда болады.</w:t>
      </w:r>
    </w:p>
    <w:bookmarkEnd w:id="68"/>
    <w:bookmarkStart w:name="z574" w:id="6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Департаменттің мүлкі</w:t>
      </w:r>
    </w:p>
    <w:bookmarkEnd w:id="69"/>
    <w:bookmarkStart w:name="z575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Департаменттің Қазақстан Республикасының заңнамасында көзделген жағдайларда жедел басқару құқығында оқшауланған мүлкі болады.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Департаменттің мүлкі, оның меншігіне берілген, сондай-ақ Қазақстан Республикасының заңнамасымен тыйым салынбаған өзге де көздерден және меншіктік қызметтер нәтижесінде алынған мүліктер есебінен (ақша кірістерін қоса алғанда) құралады.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24. Департаменттің өзіне бекітілген мүлік республика меншігіне жатады.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25. Департаменттің өзіне бекітілген мүлікті және қаржыландыру жоспары бойынша берілген құралдар есебінен алынған мүлікті Қазақстан Республикасының заңнамасында егер өзгеше белгіленбесе өз бетінше иеліктен шығаруға немесе өзгелей тәсілмен иелік етуге құқығы жоқ.</w:t>
      </w:r>
    </w:p>
    <w:bookmarkEnd w:id="70"/>
    <w:bookmarkStart w:name="z578" w:id="7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5. Департаментті қайта ұйымдастыру және тарату</w:t>
      </w:r>
    </w:p>
    <w:bookmarkEnd w:id="71"/>
    <w:bookmarkStart w:name="z579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Департаментті қайта ұйымдастыру және тарату Қазақстан Республикасының заңнамасына сәйкес жүзеге асырылады.</w:t>
      </w:r>
    </w:p>
    <w:bookmarkEnd w:id="72"/>
    <w:bookmarkStart w:name="z580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Қазақстан Республикасы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Мемлекеттік қызмет істері министрлігінің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Сыбайлас жемқорлыққа қарсы іс-қимыл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ұлттық бюросы (Сыбайлас жемқорлыққа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қарсы қызмет) Төрағасының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2016 жылғы 12 қаңтардағы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1 бұйрығына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7-қосымша                 </w:t>
      </w:r>
    </w:p>
    <w:bookmarkEnd w:id="73"/>
    <w:bookmarkStart w:name="z581" w:id="7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Сыбайлас жемқорлыққа қарсы іс-қимыл ұлттық бюросының</w:t>
      </w:r>
      <w:r>
        <w:br/>
      </w:r>
      <w:r>
        <w:rPr>
          <w:rFonts w:ascii="Times New Roman"/>
          <w:b/>
          <w:i w:val="false"/>
          <w:color w:val="000000"/>
        </w:rPr>
        <w:t>
(Сыбайлас жемқорлыққа қарсы қызмет) Батыс Қазақстан облысы</w:t>
      </w:r>
      <w:r>
        <w:br/>
      </w:r>
      <w:r>
        <w:rPr>
          <w:rFonts w:ascii="Times New Roman"/>
          <w:b/>
          <w:i w:val="false"/>
          <w:color w:val="000000"/>
        </w:rPr>
        <w:t>
бойынша департаменті туралы ереже</w:t>
      </w:r>
    </w:p>
    <w:bookmarkEnd w:id="74"/>
    <w:bookmarkStart w:name="z582" w:id="7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Жалпы ережелер</w:t>
      </w:r>
    </w:p>
    <w:bookmarkEnd w:id="75"/>
    <w:bookmarkStart w:name="z583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Сыбайлас жемқорлыққа қарсы іс-қимыл ұлттық бюросының (Сыбайлас жемқорлыққа қарсы қызмет) Батыс Қазақстан облысы бойынша департаменті (бұдан әрі – Департамент) сыбайлас жемқорлық құқық бұзушылықтардың алдын алу, анықтау, жолын кесу, ашу және тергеу мәселелері бойынша және Қазақстан Республикасының заңнамасына сәйкес өзге де функцияларды жүзеге асыратын мемлекеттік орган болып табылады.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Департамент өз қызметін Қазақстан Республикасының Конституциясына және Қазақстан Республикасының заңдарына, Қазақстан Республикасы Президентінің және Үкіметінің актілеріне, өзге де нормативтік құқықтық актілерге, осы Ережеге, сондай-ақ Қазақстан Республикасы ратификациялаған халықаралық шарттарға сәйкес жүзеге асырады.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Департамент республикалық мемлекеттік мекеменің ұйымдастыру-құқықтық нысанындағы заңды тұлға болып табылады, мемлекеттік тілде өз атауымен мөрі және мөртаңбасы, белгіленген үлгідегі бланкілері, сондай-ақ Қазақстан Республикасының заңнамасына сәйкес Қазақстан Республикасы Қаржы министрлігінің қазынашылық органдарында шоттары бар.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Департамент азаматтық-құқықтық қатынастарға өз атынан түседі.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Департаменттің, егер заңнамаға сәйкес оған уәкілеттік берілген болса, мемлекеттің атынан азаматтық-құқықтық қатынастардың тарапы бола алады.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Департамент өз құзыретінің мәселелері бойынша Қазақстан Республикасының заңнамасында белгіленген тәртіппен Департамент басшысының бұйрықтарымен ресімделетін шешімдер қабылдайды.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Департаменттің құрылымы мен штат санын қолданыстағы заңнамаға сәйкес бекітеді.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Департаменттің заңды мекенжайы: почта индексі 090000, Батыс Қазақстан облысы, Орал қаласы, Құрманғазы көшесі, 89/1.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Департаменттің толық атауы – «Сыбайлас жемқорлыққа қарсы іс-қимыл ұлттық бюросының (Сыбайлас жемқорлыққа қарсы қызмет) Батыс Қазақстан облысы бойынша департаменті» республикалық мемлекеттік мекемесі.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Осы Ереже Департаменттің құрылтай құжаты болып табылады.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Департаменттің қызметін қаржыландыру республикалық бюджеттен жүзеге асырылады.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Департаментке кәсіпкерлік субъектілермен Департаменттің функциялары болып табылатын міндеттерді орындау мәніне шарттық қатынастарға түсуге рұқсат етілмейді.</w:t>
      </w:r>
    </w:p>
    <w:bookmarkEnd w:id="76"/>
    <w:bookmarkStart w:name="z595" w:id="7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Департаменттің міндеттері, функциялары,</w:t>
      </w:r>
      <w:r>
        <w:br/>
      </w:r>
      <w:r>
        <w:rPr>
          <w:rFonts w:ascii="Times New Roman"/>
          <w:b/>
          <w:i w:val="false"/>
          <w:color w:val="000000"/>
        </w:rPr>
        <w:t>
құқықтары мен міндеттемелері</w:t>
      </w:r>
    </w:p>
    <w:bookmarkEnd w:id="77"/>
    <w:bookmarkStart w:name="z596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Департаменттің міндеттері: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жеке және заңды тұлғалардың, қоғам мен мемлекеттің құқықтарын, бостандықтары мен заңды мүдделерін қорғау;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сыбайлас жемқорлық құқық бұзушылықтардың алдын алу, анықтау, жолын кесу, ашу және тергеу мәселелері бойынша мемлекеттік саясатты әзірлеуге және іске асыруға қатысу;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сыбайлас жемқорлық құқық бұзушылықтардың алдын алу, анықтау, жолын кесу, ашу және тергеу.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Департаменттің функциялары: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сыбайлас жемқорлыққа қарсы іс-қимыл саласындағы нормативтік құқықтық базасын жетілдіру бойынша ұсыныстар әзірлеу, сондай-ақ өз құзыреті шегінде құқықтық актілерді қабылдау;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Қазақстан Республикасының Президентіне Сыбайлас жемқорлыққа қарсы іс-қимыл ұлттық баяндаманы дайындауға қатысу;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қылмыстық және әкімшілік құқық бұзушылық туралы арыздарды, хабарламаларды және өзге ақпаратты қабылдау, тіркеу және қарау;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сотқа дейінгі тергеп-тексеруді, оның ішінде алдын ала тергеу, анықтау және хаттамалық нысанда жүргізу;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қылмыстық процеске қатысатын адамдардың қауіпсіздігін қамтамасыз ету;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жедел-іздестіру қызметін ұйымдастыру және жүзеге асыру;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жария емес тергеу әрекеттерін, жалпы және арнайы жедел-іздестіру іс-шараларын жүргізу барысында арнайы және басқа техникалық құралдарды қолдану;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8) Департаментке бөлінген бюджеттік қаржат шегінде, жедел-іздестіру қызметін қаржылық және материалдық-техникалық жабдықтау;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9) тергеуден, анықтаудан немесе соттан жасырынып жүрген іздеудегі адамдардың тұратын жерін анықтау және ұстау;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10) сыбайлас жемқорлық құқық бұзушылықтар және қылмыстар бойынша жедел-іздестіру, әкімшілік, тергеу қызметі тәжірибесіне талдау жүргізу;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11) сыбайлас жемқорлық қылмыстар туралы қылмыстық істер бойынша тәркіленген мүлікті және әдетте, қылмыстық жолмен табылған қаражатқа алынған мүлікті мемлекеттің кірісіне айналдыру туралы ақпаратты кейін жариялаумен іске асыруға мониторингті жүзеге асыру;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12) сыбайлас жемқорлық құқық бұзушылықтарды анықтау және алдын алу тұрғысынан әлеуметтік-экономикалық саланың криминогендік жағдайын талдау;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13) басқа құқық қорғау және арнаулы органдардан, оның ішінде шет мемлекеттердің құзыретті органдарынан келіп түскен өтініштерді және сұрау салуларды орындау;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14) сыбайлас жемқорлық құқық бұзушылықтардың алдын алу, анықтау, жолын кесу, ашу және тергеу мәселелері бойынша ұйымдармен, өзге де мемлекеттік органдарымен өз құзыреті шегінде өзара іс-қимыл жасау;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15) ақпараттық қауіпсіздік саясатты іске асыру, Департаменттің техникалық және ақпараттық қауіпсіздігін қамтамасыз ету және жетілдіру;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16) тергеу-жедел қызмет мәселелері бойынша Департаментке жүктелген міндеттерді шешуді қамтамасыз ететін ақпараттық жүйелерді пайдалану;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17) Департаменттің әкімшілік ғимараттарын қорғау режімін және өткізу режімін қамтамасыз ету;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18) Департаменттің қаруландыруында тұрған қарулардың, оқ-дәрілердің, арнайы құралдардың сақталуын есепке алу және бақылау;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19) бейбіт және соғыс уақытында төтенше жағдайлар туындаған кезде Департаменттің жұмысының тұрақтылығын арттыру, жұмылдыруды даярлау;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20) мемлекеттік құпияларды қорғауды қамтамасыз ету және құпиялық режімін сақтау;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21) Департаменттің жеке құрамының арасындағы құқық бұзушылықтардың алдын алу және жолын кесу;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22) Қазақстан Республикасының заңнамасында көзделген өзге функцияларды жүзеге асыру.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Департаменттің құқықтары: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сыбайлас жемқорлыққа қарсы іс-қимыл бойынша бағдарламалық құжаттарды әзірлеуге және іске асыруға қатысу;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Қазақстан Республикасы Мемлекеттік қызмет істері министрлігінің Сыбайлас жемқорлыққа қарсы іс-қимыл ұлттық бюросының (Сыбайлас жемқорлыққа қарсы қызмет) (бұдан әрі – Ұлттық бюро) Төрағасына сыбайлас жемқорлыққа қарсы іс-қимыл саласында нормативтік-құқықтық базаны жетілдіру бойынша ұсыныстарды әзірлеу және енгізу;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Қазақстан Республикасының заңнамасында көзделген тәртіппен тергеу әрекеттерін жүргізу, процестік шешімдерді қабылдау және жедел-іздестіру іс-шараларын жүзеге асыру;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мемлекеттік органдарға, ұйымдарға және оларда басқарушылық функцияларды орындайтын адамдарға Қазақстан Республикасының қылмыстық-процестік заңнамасында белгіленген тәртіппен, мән-жайларды немесе заңды басқа да бұзушылықтарды жою жөнінде шаралар қабылдау туралы ұсыныстар енгізу;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қылмыстық-процестік заңнамаға және (немесе) әкімшілік құқық бұзушылық туралы заңнамаға сәйкес құжаттарды, тауарларды, заттарды немесе өзге де мүлікті алып қою немесе алуды жүргізу;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Қазақстан Республикасының заңнамасында көзделген жағдайларда, уәкілетті органдар мен лауазымды адамдардан ревизиялар, салықтық және басқа да тексерулер, мемлекеттік аудит және бағалау жүргізуді талап ету;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заңнамада көзделген тәртіпте тиісті уақытша ұстау изоляторларын, тергеу изоляторларын пайдалану;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8) мемлекеттік органдардан, ұйымдардан, лауазымдық және жеке тұлғалардан Қазақстан Республикасының заңнамасында белгіленген тәртіппен қажетті ақпараттар мен материалдарды сұрату және алу;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9) өзара ақпарат алмасуды, оның ішінде заңнамада белгіленген тәртіппен электрондық тәсілмен қамтамасыз ете отырып, Департаменттің құзыретіне кіретін мәселелер бойынша мемлекеттік органдармен және ұйымдармен, құқық қорғау және арнайы органдармен өзара іс-қимылды жүзеге асыру;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10) Департаментке жүктелген міндеттерді шешуді қамтамасыз ететін ақпараттық жүйені пайдалану, сотқа дейінгі тергеп-тексеру барысында зерттеуді, Қазақстан Республикасының заңнамасына сәйкес әкімшілік құқық бұзушылықтар туралы істер бойынша іс жүргізуді ұйымдастыру;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11) атыс және өзге қаруды, арнайы құралдарды алып жүру, сақтау және қолдану, сондай-ақ қажет болған жағдайда қол күшін, оның ішінде Қазақстан Республикасының заңнамасында белгіленген тәртіппен жауынгерлік күрес тәсілдерін қолдану;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12) Департамент қызметкерлерінің (жұмыскерлерінің) қызметіндегі ішкі қауіпсіздіктің қамтамасыз етілуін және заңдылықтың сақталуын қамтамасыз ету бойынша шаралар қабылдау;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13) Қазақстан Республикасының заңнамасына сәйкес сотқа арыз-талаптарды ұсыну;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14) Қазақстан Республикасының заңнамасында көзделген өзге құқықтарды жүзеге асыру.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16. Департаменттің міндеттері: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құқық бұзушылықтар туралы өтініштерді, хабарламаларды, шағымдар мен басқа да ақпараттарды қабылдау, тіркеу, есепке алу және қарастыру кезіндегі заңдылықты сақтау;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қылмыстық істер бойынша заттай айғақтарды, сотқа дейінгі тергеп-тексерудің мерзімі тоқтатылған қылмыстық істерді есепке алу және сақтау;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прокурорлық ықпал ету және сот актілерін қарау;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әкімшілік құқық бұзушылық туралы хаттамаларды жасау және істерді қарау, әкімшілік ұстауды жүзеге асыру, сондай-ақ әкімшілік құқық бұзушылық туралы заңнамада көзделген басқа да шараларды қолдану;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қылмыстық істер өндірісіндегі шақыру бойынша келуден жалтарған адамдарды күштеп әкелу;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ұсталған және қамауға алынған адамдарды айдап алып келу;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іздеудегі адамдардың орналасу жерін анықтау және ұстау бойынша іс-шаралар жүргізу;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8) өз қызметін жүзеге асыру кезінде қызметтік тәртіпті және құпиялық режімді сақтау;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9) Департаменттің қызметкерлерін (жұмыскерлерін) даярлауды, қайта даярлауды және біліктілігін арттыруда қатысу;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10) Заңнамада көзделген өзге міндеттерді жүзеге асыру.</w:t>
      </w:r>
    </w:p>
    <w:bookmarkEnd w:id="78"/>
    <w:bookmarkStart w:name="z649" w:id="7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Департаменттің қызметін ұйымдастыру</w:t>
      </w:r>
    </w:p>
    <w:bookmarkEnd w:id="79"/>
    <w:bookmarkStart w:name="z650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Департамент өз қызметінде Ұлттық бюроға тікелей бағыныста болады.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18. Департаменті басқаруды Департаментке жүктелген міндеттердің орындалуына және оның өз функцияларын жүзеге асыруға дербес жауаптылықта болатын басшы жүзеге асырады.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19. Департаменттің басшысын және оның орынбасарларын Ұлттық бюроның Төрағасы қызметке тағайындайды және қызметтен босатады.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20. Департамент басшысының өкілеттіктері: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Департаментке жүктелген міндеттерге сәйкес оның қызметін ұйымдастырады және жалпы басшылықты жүзеге асырады;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жалпы штат санының лимиті шеңберінде Департаменттің және оның аумақтық органдарының құрылымы бойынша ұсыныстарды Ұлттық бюро Төрағасының қарауына енгізеді;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тағайындалуы мен қызметтен босатылуы Қазақстан Республикасының заңнамасымен оның құзыретіне жатқызылатын Департаменттің қызметкерлерін (жұмыскерлерін) қызметке тағайындайды және қызметтен босатады;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өзінің орынбасарларының, Департаменттің қызметкерлерінің (жұмыскерлерінің) өкілеттіктерін анықтайды;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заңнамада белгіленген тәртіппен Департаменттің қызметкерлерін (жұмыскерлерін) іссапарға жіберу, еңбек демалысын беру, материалдық көмек көрсету, даярлау (қайта даярлау), біліктілігін арттыру, көтермелеу мәселелерін шешеді;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Заңнамада белгіленген тәртіппен Департаменттің қызметкерлеріне (жұмыскерлеріне) қатысты тәртіптік жауаптылық шараларын қолданады;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Заңнамада белгіленген тәртіппен Департаменттің қызметкерлеріне біліктілік сыныптарын береді;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8) құзыреті шегінде Департаменттің құқықтық актілеріне қол қояды;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9) Департаменттің қызметкерлерін (жұмыскерлерін) мемлекеттік және ведомстволық наградалармен марапаттау туралы ұсыныстарды Ұлттық бюроның Төрағасына енгізеді;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10) заңнамаға сәйкес мемлекеттік органдармен және өзге де ұйымдармен қарым-қатынастарда Департаментті білдіреді;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11) өз құзыретіне кіретін өзге де мәселелер бойынша шешімдер қабылдайды.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Департаменттің басшысы болмаған кезеңде оның міндеттерін оның тапсырмасы бойынша оның орынбасарларының бірі жүзеге асырады.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21. Департаменттің басшысы Департаменттің жанында консультативті-кеңесші орган құруға құқығы бар.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22. Департамент белгіленген тәртіпте Мемлекеттік қызмет істері министрлігінің тиісті аумақтық департаментерімен өзара іс-қимылда болады.</w:t>
      </w:r>
    </w:p>
    <w:bookmarkEnd w:id="80"/>
    <w:bookmarkStart w:name="z667" w:id="8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Департаменттің мүлкі</w:t>
      </w:r>
    </w:p>
    <w:bookmarkEnd w:id="81"/>
    <w:bookmarkStart w:name="z668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Департаменттің Қазақстан Республикасының заңнамасында көзделген жағдайларда жедел басқару құқығында оқшауланған мүлкі болады.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Департаменттің мүлкі, оның меншігіне берілген, сондай-ақ Қазақстан Республикасының заңнамасымен тыйым салынбаған өзге де көздерден және меншіктік қызметтер нәтижесінде алынған мүліктер есебінен (ақша кірістерін қоса алғанда) құралады.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24. Департаменттің өзіне бекітілген мүлік республика меншігіне жатады.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25. Департаменттің өзіне бекітілген мүлікті және қаржыландыру жоспары бойынша берілген құралдар есебінен алынған мүлікті Қазақстан Республикасының заңнамасында егер өзгеше белгіленбесе өз бетінше иеліктен шығаруға немесе өзгелей тәсілмен иелік етуге құқығы жоқ.</w:t>
      </w:r>
    </w:p>
    <w:bookmarkEnd w:id="82"/>
    <w:bookmarkStart w:name="z671" w:id="8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5. Департаментті қайта ұйымдастыру және тарату</w:t>
      </w:r>
    </w:p>
    <w:bookmarkEnd w:id="83"/>
    <w:bookmarkStart w:name="z672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Департаментті қайта ұйымдастыру және тарату Қазақстан Республикасының заңнамасына сәйкес жүзеге асырылады.</w:t>
      </w:r>
    </w:p>
    <w:bookmarkEnd w:id="84"/>
    <w:bookmarkStart w:name="z673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Қазақстан Республикасы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Мемлекеттік қызмет істері министрлігінің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Сыбайлас жемқорлыққа қарсы іс-қимыл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ұлттық бюросы (Сыбайлас жемқорлыққа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қарсы қызмет) Төрағасының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2016 жылғы 12 қаңтардағы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1 бұйрығына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8-қосымша                 </w:t>
      </w:r>
    </w:p>
    <w:bookmarkEnd w:id="85"/>
    <w:bookmarkStart w:name="z674" w:id="8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Сыбайлас жемқорлыққа қарсы іс-қимыл ұлттық бюросының</w:t>
      </w:r>
      <w:r>
        <w:br/>
      </w:r>
      <w:r>
        <w:rPr>
          <w:rFonts w:ascii="Times New Roman"/>
          <w:b/>
          <w:i w:val="false"/>
          <w:color w:val="000000"/>
        </w:rPr>
        <w:t>
(Сыбайлас жемқорлыққа қарсы қызмет) Қарағанды облысы</w:t>
      </w:r>
      <w:r>
        <w:br/>
      </w:r>
      <w:r>
        <w:rPr>
          <w:rFonts w:ascii="Times New Roman"/>
          <w:b/>
          <w:i w:val="false"/>
          <w:color w:val="000000"/>
        </w:rPr>
        <w:t>
бойынша департаменті туралы ереже</w:t>
      </w:r>
    </w:p>
    <w:bookmarkEnd w:id="86"/>
    <w:bookmarkStart w:name="z675" w:id="8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Жалпы ережелер</w:t>
      </w:r>
    </w:p>
    <w:bookmarkEnd w:id="87"/>
    <w:bookmarkStart w:name="z676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Сыбайлас жемқорлыққа қарсы іс-қимыл ұлттық бюросының (Сыбайлас жемқорлыққа қарсы қызмет) Қарағанды облысы бойынша департаменті (бұдан әрі – Департамент) сыбайлас жемқорлық құқық бұзушылықтардың алдын алу, анықтау, жолын кесу, ашу және тергеу мәселелері бойынша және Қазақстан Республикасының заңнамасына сәйкес өзге де функцияларды жүзеге асыратын мемлекеттік орган болып табылады.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Департамент өз қызметін Қазақстан Республикасының Конституциясына және Қазақстан Республикасының заңдарына, Қазақстан Республикасы Президентінің және Үкіметінің актілеріне, өзге де нормативтік құқықтық актілерге, осы Ережеге, сондай-ақ Қазақстан Республикасы ратификациялаған халықаралық шарттарға сәйкес жүзеге асырады.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Департамент республикалық мемлекеттік мекеменің ұйымдастыру-құқықтық нысанындағы заңды тұлға болып табылады, мемлекеттік тілде өз атауымен мөрі және мөртаңбасы, белгіленген үлгідегі бланкілері, сондай-ақ Қазақстан Республикасының заңнамасына сәйкес Қазақстан Республикасы Қаржы министрлігінің қазынашылық органдарында шоттары бар.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Департамент азаматтық-құқықтық қатынастарға өз атынан түседі.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Департаменттің, егер заңнамаға сәйкес оған уәкілеттік берілген болса, мемлекеттің атынан азаматтық-құқықтық қатынастардың тарапы бола алады.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Департамент өз құзыретінің мәселелері бойынша Қазақстан Республикасының заңнамасында белгіленген тәртіппен Департамент басшысының бұйрықтарымен ресімделетін шешімдер қабылдайды.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Департаменттің құрылымы мен штат санын қолданыстағы заңнамаға сәйкес бекітеді.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Департаменттің заңды мекенжайы: почта индексі 100015, Қарағанды облысы, Қарағанды қаласы, Әліханов көшесі, 12.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Департаменттің толық атауы – «Сыбайлас жемқорлыққа қарсы іс-қимыл ұлттық бюросының (Сыбайлас жемқорлыққа қарсы қызмет) Қарағанды облысы бойынша департаменті» республикалық мемлекеттік мекемесі.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Осы Ереже Департаменттің құрылтай құжаты болып табылады.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Департаменттің қызметін қаржыландыру республикалық бюджеттен жүзеге асырылады.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Департаментке кәсіпкерлік субъектілермен Департаменттің функциялары болып табылатын міндеттерді орындау мәніне шарттық қатынастарға түсуге рұқсат етілмейді.</w:t>
      </w:r>
    </w:p>
    <w:bookmarkEnd w:id="88"/>
    <w:bookmarkStart w:name="z688" w:id="8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Департаменттің міндеттері, функциялары,</w:t>
      </w:r>
      <w:r>
        <w:br/>
      </w:r>
      <w:r>
        <w:rPr>
          <w:rFonts w:ascii="Times New Roman"/>
          <w:b/>
          <w:i w:val="false"/>
          <w:color w:val="000000"/>
        </w:rPr>
        <w:t>
құқықтары мен міндеттемелері</w:t>
      </w:r>
    </w:p>
    <w:bookmarkEnd w:id="89"/>
    <w:bookmarkStart w:name="z689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Департаменттің міндеттері: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жеке және заңды тұлғалардың, қоғам мен мемлекеттің құқықтарын, бостандықтары мен заңды мүдделерін қорғау;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сыбайлас жемқорлық құқық бұзушылықтардың алдын алу, анықтау, жолын кесу, ашу және тергеу мәселелері бойынша мемлекеттік саясатты әзірлеуге және іске асыруға қатысу;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сыбайлас жемқорлық құқық бұзушылықтардың алдын алу, анықтау, жолын кесу, ашу және тергеу.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Департаменттің функциялары: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сыбайлас жемқорлыққа қарсы іс-қимыл саласындағы нормативтік құқықтық базасын жетілдіру бойынша ұсыныстар әзірлеу, сондай-ақ өз құзыреті шегінде құқықтық актілерді қабылдау;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Қазақстан Республикасының Президентіне Сыбайлас жемқорлыққа қарсы іс-қимыл ұлттық баяндаманы дайындауға қатысу;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қылмыстық және әкімшілік құқық бұзушылық туралы арыздарды, хабарламаларды және өзге ақпаратты қабылдау, тіркеу және қарау;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сотқа дейінгі тергеп-тексеруді, оның ішінде алдын ала тергеу, анықтау және хаттамалық нысанда жүргізу;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қылмыстық процеске қатысатын адамдардың қауіпсіздігін қамтамасыз ету;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жедел-іздестіру қызметін ұйымдастыру және жүзеге асыру;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жария емес тергеу әрекеттерін, жалпы және арнайы жедел-іздестіру іс-шараларын жүргізу барысында арнайы және басқа техникалық құралдарды қолдану;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8) Департаментке бөлінген бюджеттік қаржат шегінде, жедел-іздестіру қызметін қаржылық және материалдық-техникалық жабдықтау;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9) тергеуден, анықтаудан немесе соттан жасырынып жүрген іздеудегі адамдардың тұратын жерін анықтау және ұстау;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10) сыбайлас жемқорлық құқық бұзушылықтар және қылмыстар бойынша жедел-іздестіру, әкімшілік, тергеу қызметі тәжірибесіне талдау жүргізу;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11) сыбайлас жемқорлық қылмыстар туралы қылмыстық істер бойынша тәркіленген мүлікті және әдетте, қылмыстық жолмен табылған қаражатқа алынған мүлікті мемлекеттің кірісіне айналдыру туралы ақпаратты кейін жариялаумен іске асыруға мониторингті жүзеге асыру;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12) сыбайлас жемқорлық құқық бұзушылықтарды анықтау және алдын алу тұрғысынан әлеуметтік-экономикалық саланың криминогендік жағдайын талдау;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13) басқа құқық қорғау және арнаулы органдардан, оның ішінде шет мемлекеттердің құзыретті органдарынан келіп түскен өтініштерді және сұрау салуларды орындау;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14) сыбайлас жемқорлық құқық бұзушылықтардың алдын алу, анықтау, жолын кесу, ашу және тергеу мәселелері бойынша ұйымдармен, өзге де мемлекеттік органдарымен өз құзыреті шегінде өзара іс-қимыл жасау;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15) ақпараттық қауіпсіздік саясатты іске асыру, Департаменттің техникалық және ақпараттық қауіпсіздігін қамтамасыз ету және жетілдіру;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16) тергеу-жедел қызмет мәселелері бойынша Департаментке жүктелген міндеттерді шешуді қамтамасыз ететін ақпараттық жүйелерді пайдалану;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17) Департаменттің әкімшілік ғимараттарын қорғау режімін және өткізу режімін қамтамасыз ету;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18) Департаменттің қаруландыруында тұрған қарулардың, оқ-дәрілердің, арнайы құралдардың сақталуын есепке алу және бақылау;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19) бейбіт және соғыс уақытында төтенше жағдайлар туындаған кезде Департаменттің жұмысының тұрақтылығын арттыру, жұмылдыруды даярлау;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20) мемлекеттік құпияларды қорғауды қамтамасыз ету және құпиялық режімін сақтау;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21) Департаменттің жеке құрамының арасындағы құқық бұзушылықтардың алдын алу және жолын кесу;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22) Қазақстан Республикасының заңнамасында көзделген өзге функцияларды жүзеге асыру.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Департаменттің құқықтары: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сыбайлас жемқорлыққа қарсы іс-қимыл бойынша бағдарламалық құжаттарды әзірлеуге және іске асыруға қатысу;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Қазақстан Республикасы Мемлекеттік қызмет істері министрлігінің Сыбайлас жемқорлыққа қарсы іс-қимыл ұлттық бюросының (Сыбайлас жемқорлыққа қарсы қызмет) (бұдан әрі – Ұлттық бюро) Төрағасына сыбайлас жемқорлыққа қарсы іс-қимыл саласында нормативтік-құқықтық базаны жетілдіру бойынша ұсыныстарды әзірлеу және енгізу;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Қазақстан Республикасының заңнамасында көзделген тәртіппен тергеу әрекеттерін жүргізу, процестік шешімдерді қабылдау және жедел-іздестіру іс-шараларын жүзеге асыру;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мемлекеттік органдарға, ұйымдарға және оларда басқарушылық функцияларды орындайтын адамдарға Қазақстан Республикасының қылмыстық-процестік заңнамасында белгіленген тәртіппен, мән-жайларды немесе заңды басқа да бұзушылықтарды жою жөнінде шаралар қабылдау туралы ұсыныстар енгізу;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қылмыстық-процестік заңнамаға және (немесе) әкімшілік құқық бұзушылық туралы заңнамаға сәйкес құжаттарды, тауарларды, заттарды немесе өзге де мүлікті алып қою немесе алуды жүргізу;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Қазақстан Республикасының заңнамасында көзделген жағдайларда, уәкілетті органдар мен лауазымды адамдардан ревизиялар, салықтық және басқа да тексерулер, мемлекеттік аудит және бағалау жүргізуді талап ету;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заңнамада көзделген тәртіпте тиісті уақытша ұстау изоляторларын, тергеу изоляторларын пайдалану;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8) мемлекеттік органдардан, ұйымдардан, лауазымдық және жеке тұлғалардан Қазақстан Республикасының заңнамасында белгіленген тәртіппен қажетті ақпараттар мен материалдарды сұрату және алу;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9) өзара ақпарат алмасуды, оның ішінде заңнамада белгіленген тәртіппен электрондық тәсілмен қамтамасыз ете отырып, Департаменттің құзыретіне кіретін мәселелер бойынша мемлекеттік органдармен және ұйымдармен, құқық қорғау және арнайы органдармен өзара іс-қимылды жүзеге асыру;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10) Департаментке жүктелген міндеттерді шешуді қамтамасыз ететін ақпараттық жүйені пайдалану, сотқа дейінгі тергеп-тексеру барысында зерттеуді, Қазақстан Республикасының заңнамасына сәйкес әкімшілік құқық бұзушылықтар туралы істер бойынша іс жүргізуді ұйымдастыру;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11) атыс және өзге қаруды, арнайы құралдарды алып жүру, сақтау және қолдану, сондай-ақ қажет болған жағдайда қол күшін, оның ішінде Қазақстан Республикасының заңнамасында белгіленген тәртіппен жауынгерлік күрес тәсілдерін қолдану;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12) Департамент қызметкерлерінің (жұмыскерлерінің) қызметіндегі ішкі қауіпсіздіктің қамтамасыз етілуін және заңдылықтың сақталуын қамтамасыз ету бойынша шаралар қабылдау;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13) Қазақстан Республикасының заңнамасына сәйкес сотқа арыз-талаптарды ұсыну;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14) Қазақстан Республикасының заңнамасында көзделген өзге құқықтарды жүзеге асыру.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16. Департаменттің міндеттері: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құқық бұзушылықтар туралы өтініштерді, хабарламаларды, шағымдар мен басқа да ақпараттарды қабылдау, тіркеу, есепке алу және қарастыру кезіндегі заңдылықты сақтау;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қылмыстық істер бойынша заттай айғақтарды, сотқа дейінгі тергеп-тексерудің мерзімі тоқтатылған қылмыстық істерді есепке алу және сақтау;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прокурорлық ықпал ету және сот актілерін қарау;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әкімшілік құқық бұзушылық туралы хаттамаларды жасау және істерді қарау, әкімшілік ұстауды жүзеге асыру, сондай-ақ әкімшілік құқық бұзушылық туралы заңнамада көзделген басқа да шараларды қолдану;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қылмыстық істер өндірісіндегі шақыру бойынша келуден жалтарған адамдарды күштеп әкелу;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ұсталған және қамауға алынған адамдарды айдап алып келу;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іздеудегі адамдардың орналасу жерін анықтау және ұстау бойынша іс-шаралар жүргізу;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8) өз қызметін жүзеге асыру кезінде қызметтік тәртіпті және құпиялық режімді сақтау;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9) Департаменттің қызметкерлерін (жұмыскерлерін) даярлауды, қайта даярлауды және біліктілігін арттыруда қатысу;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10) Заңнамада көзделген өзге міндеттерді жүзеге асыру.</w:t>
      </w:r>
    </w:p>
    <w:bookmarkEnd w:id="90"/>
    <w:bookmarkStart w:name="z742" w:id="9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Департаменттің қызметін ұйымдастыру</w:t>
      </w:r>
    </w:p>
    <w:bookmarkEnd w:id="91"/>
    <w:bookmarkStart w:name="z743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Департамент өз қызметінде Ұлттық бюроға тікелей бағыныста болады.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18. Департаменті басқаруды Департаментке жүктелген міндеттердің орындалуына және оның өз функцияларын жүзеге асыруға дербес жауаптылықта болатын басшы жүзеге асырады.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19. Департаменттің басшысын және оның орынбасарларын Ұлттық бюроның Төрағасы қызметке тағайындайды және қызметтен босатады.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20. Департамент басшысының өкілеттіктері: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Департаментке жүктелген міндеттерге сәйкес оның қызметін ұйымдастырады және жалпы басшылықты жүзеге асырады;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жалпы штат санының лимиті шеңберінде Департаменттің және оның аумақтық органдарының құрылымы бойынша ұсыныстарды Ұлттық бюро Төрағасының қарауына енгізеді;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тағайындалуы мен қызметтен босатылуы Қазақстан Республикасының заңнамасымен оның құзыретіне жатқызылатын Департаменттің қызметкерлерін (жұмыскерлерін) қызметке тағайындайды және қызметтен босатады;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өзінің орынбасарларының, Департаменттің қызметкерлерінің (жұмыскерлерінің) өкілеттіктерін анықтайды;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заңнамада белгіленген тәртіппен Департаменттің қызметкерлерін (жұмыскерлерін) іссапарға жіберу, еңбек демалысын беру, материалдық көмек көрсету, даярлау (қайта даярлау), біліктілігін арттыру, көтермелеу мәселелерін шешеді;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Заңнамада белгіленген тәртіппен Департаменттің қызметкерлеріне (жұмыскерлеріне) қатысты тәртіптік жауаптылық шараларын қолданады;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Заңнамада белгіленген тәртіппен Департаменттің қызметкерлеріне біліктілік сыныптарын береді;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8) құзыреті шегінде Департаменттің құқықтық актілеріне қол қояды;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9) Департаменттің қызметкерлерін (жұмыскерлерін) мемлекеттік және ведомстволық наградалармен марапаттау туралы ұсыныстарды Ұлттық бюроның Төрағасына енгізеді;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10) заңнамаға сәйкес мемлекеттік органдармен және өзге де ұйымдармен қарым-қатынастарда Департаментті білдіреді;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11) өз құзыретіне кіретін өзге де мәселелер бойынша шешімдер қабылдайды.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Департаменттің басшысы болмаған кезеңде оның міндеттерін оның тапсырмасы бойынша оның орынбасарларының бірі жүзеге асырады.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21. Департаменттің басшысы Департаменттің жанында консультативті-кеңесші орган құруға құқығы бар.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22. Департамент белгіленген тәртіпте Мемлекеттік қызмет істері министрлігінің тиісті аумақтық департаментерімен өзара іс-қимылда болады.</w:t>
      </w:r>
    </w:p>
    <w:bookmarkEnd w:id="92"/>
    <w:bookmarkStart w:name="z760" w:id="9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Департаменттің мүлкі</w:t>
      </w:r>
    </w:p>
    <w:bookmarkEnd w:id="93"/>
    <w:bookmarkStart w:name="z761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Департаменттің Қазақстан Республикасының заңнамасында көзделген жағдайларда жедел басқару құқығында оқшауланған мүлкі болады.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Департаменттің мүлкі, оның меншігіне берілген, сондай-ақ Қазақстан Республикасының заңнамасымен тыйым салынбаған өзге де көздерден және меншіктік қызметтер нәтижесінде алынған мүліктер есебінен (ақша кірістерін қоса алғанда) құралады.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24. Департаменттің өзіне бекітілген мүлік республика меншігіне жатады.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25. Департаменттің өзіне бекітілген мүлікті және қаржыландыру жоспары бойынша берілген құралдар есебінен алынған мүлікті Қазақстан Республикасының заңнамасында егер өзгеше белгіленбесе өз бетінше иеліктен шығаруға немесе өзгелей тәсілмен иелік етуге құқығы жоқ.</w:t>
      </w:r>
    </w:p>
    <w:bookmarkEnd w:id="94"/>
    <w:bookmarkStart w:name="z764" w:id="9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5. Департаментті қайта ұйымдастыру және тарату</w:t>
      </w:r>
    </w:p>
    <w:bookmarkEnd w:id="95"/>
    <w:bookmarkStart w:name="z765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Департаментті қайта ұйымдастыру және тарату Қазақстан Республикасының заңнамасына сәйкес жүзеге асырылады.</w:t>
      </w:r>
    </w:p>
    <w:bookmarkEnd w:id="96"/>
    <w:bookmarkStart w:name="z766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Қазақстан Республикасы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Мемлекеттік қызмет істері министрлігінің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Сыбайлас жемқорлыққа қарсы іс-қимыл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ұлттық бюросы (Сыбайлас жемқорлыққа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қарсы қызмет) Төрағасының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2016 жылғы 12 қаңтардағы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1 бұйрығына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9-қосымша                 </w:t>
      </w:r>
    </w:p>
    <w:bookmarkEnd w:id="97"/>
    <w:bookmarkStart w:name="z767" w:id="9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Сыбайлас жемқорлыққа қарсы іс-қимыл ұлттық бюросының</w:t>
      </w:r>
      <w:r>
        <w:br/>
      </w:r>
      <w:r>
        <w:rPr>
          <w:rFonts w:ascii="Times New Roman"/>
          <w:b/>
          <w:i w:val="false"/>
          <w:color w:val="000000"/>
        </w:rPr>
        <w:t>
(Сыбайлас жемқорлыққа қарсы қызмет) Қостанай облысы бойынша</w:t>
      </w:r>
      <w:r>
        <w:br/>
      </w:r>
      <w:r>
        <w:rPr>
          <w:rFonts w:ascii="Times New Roman"/>
          <w:b/>
          <w:i w:val="false"/>
          <w:color w:val="000000"/>
        </w:rPr>
        <w:t>
департаменті туралы ереже</w:t>
      </w:r>
    </w:p>
    <w:bookmarkEnd w:id="98"/>
    <w:bookmarkStart w:name="z768" w:id="9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Жалпы ережелер</w:t>
      </w:r>
    </w:p>
    <w:bookmarkEnd w:id="99"/>
    <w:bookmarkStart w:name="z769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Сыбайлас жемқорлыққа қарсы іс-қимыл ұлттық бюросының (Сыбайлас жемқорлыққа қарсы қызмет) Қостанай облысы бойынша департаменті (бұдан әрі – Департамент) сыбайлас жемқорлық құқық бұзушылықтардың алдын алу, анықтау, жолын кесу, ашу және тергеу мәселелері бойынша және Қазақстан Республикасының заңнамасына сәйкес өзге де функцияларды жүзеге асыратын мемлекеттік орган болып табылады.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Департамент өз қызметін Қазақстан Республикасының Конституциясына және Қазақстан Республикасының заңдарына, Қазақстан Республикасы Президентінің және Үкіметінің актілеріне, өзге де нормативтік құқықтық актілерге, осы Ережеге, сондай-ақ Қазақстан Республикасы ратификациялаған халықаралық шарттарға сәйкес жүзеге асырады.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Департамент республикалық мемлекеттік мекеменің ұйымдастыру-құқықтық нысанындағы заңды тұлға болып табылады, мемлекеттік тілде өз атауымен мөрі және мөртаңбасы, белгіленген үлгідегі бланкілері, сондай-ақ Қазақстан Республикасының заңнамасына сәйкес Қазақстан Республикасы Қаржы министрлігінің қазынашылық органдарында шоттары бар.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Департамент азаматтық-құқықтық қатынастарға өз атынан түседі.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Департаменттің, егер заңнамаға сәйкес оған уәкілеттік берілген болса, мемлекеттің атынан азаматтық-құқықтық қатынастардың тарапы бола алады.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Департамент өз құзыретінің мәселелері бойынша Қазақстан Республикасының заңнамасында белгіленген тәртіппен Департамент басшысының бұйрықтарымен ресімделетін шешімдер қабылдайды.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Департаменттің құрылымы мен штат санын қолданыстағы заңнамаға сәйкес бекітеді.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Департаменттің заңды мекенжайы: почта индексі 110007, Қостанай облысы, Қостанай қаласы, Гашек көшесі, 4.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Департаменттің толық атауы – «Сыбайлас жемқорлыққа қарсы іс-қимыл ұлттық бюросының (Сыбайлас жемқорлыққа қарсы қызмет) Қостанай облысы бойынша департаменті» республикалық мемлекеттік мекемесі.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Осы Ереже Департаменттің құрылтай құжаты болып табылады.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Департаменттің қызметін қаржыландыру республикалық бюджеттен жүзеге асырылады.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Департаментке кәсіпкерлік субъектілермен Департаменттің функциялары болып табылатын міндеттерді орындау мәніне шарттық қатынастарға түсуге рұқсат етілмейді.</w:t>
      </w:r>
    </w:p>
    <w:bookmarkEnd w:id="100"/>
    <w:bookmarkStart w:name="z781" w:id="10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Департаменттің міндеттері, функциялары,</w:t>
      </w:r>
      <w:r>
        <w:br/>
      </w:r>
      <w:r>
        <w:rPr>
          <w:rFonts w:ascii="Times New Roman"/>
          <w:b/>
          <w:i w:val="false"/>
          <w:color w:val="000000"/>
        </w:rPr>
        <w:t>
құқықтары мен міндеттемелері</w:t>
      </w:r>
    </w:p>
    <w:bookmarkEnd w:id="101"/>
    <w:bookmarkStart w:name="z782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Департаменттің міндеттері: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жеке және заңды тұлғалардың, қоғам мен мемлекеттің құқықтарын, бостандықтары мен заңды мүдделерін қорғау;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сыбайлас жемқорлық құқық бұзушылықтардың алдын алу, анықтау, жолын кесу, ашу және тергеу мәселелері бойынша мемлекеттік саясатты әзірлеуге және іске асыруға қатысу;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сыбайлас жемқорлық құқық бұзушылықтардың алдын алу, анықтау, жолын кесу, ашу және тергеу.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Департаменттің функциялары: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сыбайлас жемқорлыққа қарсы іс-қимыл саласындағы нормативтік құқықтық базасын жетілдіру бойынша ұсыныстар әзірлеу, сондай-ақ өз құзыреті шегінде құқықтық актілерді қабылдау;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Қазақстан Республикасының Президентіне Сыбайлас жемқорлыққа қарсы іс-қимыл ұлттық баяндаманы дайындауға қатысу;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қылмыстық және әкімшілік құқық бұзушылық туралы арыздарды, хабарламаларды және өзге ақпаратты қабылдау, тіркеу және қарау;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сотқа дейінгі тергеп-тексеруді, оның ішінде алдын ала тергеу, анықтау және хаттамалық нысанда жүргізу;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қылмыстық процеске қатысатын адамдардың қауіпсіздігін қамтамасыз ету;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жедел-іздестіру қызметін ұйымдастыру және жүзеге асыру;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жария емес тергеу әрекеттерін, жалпы және арнайы жедел-іздестіру іс-шараларын жүргізу барысында арнайы және басқа техникалық құралдарды қолдану;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8) Департаментке бөлінген бюджеттік қаржат шегінде, жедел-іздестіру қызметін қаржылық және материалдық-техникалық жабдықтау;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9) тергеуден, анықтаудан немесе соттан жасырынып жүрген іздеудегі адамдардың тұратын жерін анықтау және ұстау;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10) сыбайлас жемқорлық құқық бұзушылықтар және қылмыстар бойынша жедел-іздестіру, әкімшілік, тергеу қызметі тәжірибесіне талдау жүргізу;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11) сыбайлас жемқорлық қылмыстар туралы қылмыстық істер бойынша тәркіленген мүлікті және әдетте, қылмыстық жолмен табылған қаражатқа алынған мүлікті мемлекеттің кірісіне айналдыру туралы ақпаратты кейін жариялаумен іске асыруға мониторингті жүзеге асыру;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12) сыбайлас жемқорлық құқық бұзушылықтарды анықтау және алдын алу тұрғысынан әлеуметтік-экономикалық саланың криминогендік жағдайын талдау;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13) басқа құқық қорғау және арнаулы органдардан, оның ішінде шет мемлекеттердің құзыретті органдарынан келіп түскен өтініштерді және сұрау салуларды орындау;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14) сыбайлас жемқорлық құқық бұзушылықтардың алдын алу, анықтау, жолын кесу, ашу және тергеу мәселелері бойынша ұйымдармен, өзге де мемлекеттік органдарымен өз құзыреті шегінде өзара іс-қимыл жасау;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15) ақпараттық қауіпсіздік саясатты іске асыру, Департаменттің техникалық және ақпараттық қауіпсіздігін қамтамасыз ету және жетілдіру;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16) тергеу-жедел қызмет мәселелері бойынша Департаментке жүктелген міндеттерді шешуді қамтамасыз ететін ақпараттық жүйелерді пайдалану;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17) Департаменттің әкімшілік ғимараттарын қорғау режімін және өткізу режімін қамтамасыз ету;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18) Департаменттің қаруландыруында тұрған қарулардың, оқ-дәрілердің, арнайы құралдардың сақталуын есепке алу және бақылау;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19) бейбіт және соғыс уақытында төтенше жағдайлар туындаған кезде Департаменттің жұмысының тұрақтылығын арттыру, жұмылдыруды даярлау;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20) мемлекеттік құпияларды қорғауды қамтамасыз ету және құпиялық режімін сақтау;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21) Департаменттің жеке құрамының арасындағы құқық бұзушылықтардың алдын алу және жолын кесу;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22) Қазақстан Республикасының заңнамасында көзделген өзге функцияларды жүзеге асыру.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Департаменттің құқықтары: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сыбайлас жемқорлыққа қарсы іс-қимыл бойынша бағдарламалық құжаттарды әзірлеуге және іске асыруға қатысу;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Қазақстан Республикасы Мемлекеттік қызмет істері министрлігінің Сыбайлас жемқорлыққа қарсы іс-қимыл ұлттық бюросының (Сыбайлас жемқорлыққа қарсы қызмет) (бұдан әрі – Ұлттық бюро) Төрағасына сыбайлас жемқорлыққа қарсы іс-қимыл саласында нормативтік-құқықтық базаны жетілдіру бойынша ұсыныстарды әзірлеу және енгізу;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Қазақстан Республикасының заңнамасында көзделген тәртіппен тергеу әрекеттерін жүргізу, процестік шешімдерді қабылдау және жедел-іздестіру іс-шараларын жүзеге асыру;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мемлекеттік органдарға, ұйымдарға және оларда басқарушылық функцияларды орындайтын адамдарға Қазақстан Республикасының қылмыстық-процестік заңнамасында белгіленген тәртіппен, мән-жайларды немесе заңды басқа да бұзушылықтарды жою жөнінде шаралар қабылдау туралы ұсыныстар енгізу;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қылмыстық-процестік заңнамаға және (немесе) әкімшілік құқық бұзушылық туралы заңнамаға сәйкес құжаттарды, тауарларды, заттарды немесе өзге де мүлікті алып қою немесе алуды жүргізу;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Қазақстан Республикасының заңнамасында көзделген жағдайларда, уәкілетті органдар мен лауазымды адамдардан ревизиялар, салықтық және басқа да тексерулер, мемлекеттік аудит және бағалау жүргізуді талап ету;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заңнамада көзделген тәртіпте тиісті уақытша ұстау изоляторларын, тергеу изоляторларын пайдалану;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8) мемлекеттік органдардан, ұйымдардан, лауазымдық және жеке тұлғалардан Қазақстан Республикасының заңнамасында белгіленген тәртіппен қажетті ақпараттар мен материалдарды сұрату және алу;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9) өзара ақпарат алмасуды, оның ішінде заңнамада белгіленген тәртіппен электрондық тәсілмен қамтамасыз ете отырып, Департаменттің құзыретіне кіретін мәселелер бойынша мемлекеттік органдармен және ұйымдармен, құқық қорғау және арнайы органдармен өзара іс-қимылды жүзеге асыру;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10) Департаментке жүктелген міндеттерді шешуді қамтамасыз ететін ақпараттық жүйені пайдалану, сотқа дейінгі тергеп-тексеру барысында зерттеуді, Қазақстан Республикасының заңнамасына сәйкес әкімшілік құқық бұзушылықтар туралы істер бойынша іс жүргізуді ұйымдастыру;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11) атыс және өзге қаруды, арнайы құралдарды алып жүру, сақтау және қолдану, сондай-ақ қажет болған жағдайда қол күшін, оның ішінде Қазақстан Республикасының заңнамасында белгіленген тәртіппен жауынгерлік күрес тәсілдерін қолдану;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12) Департамент қызметкерлерінің (жұмыскерлерінің) қызметіндегі ішкі қауіпсіздіктің қамтамасыз етілуін және заңдылықтың сақталуын қамтамасыз ету бойынша шаралар қабылдау;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13) Қазақстан Республикасының заңнамасына сәйкес сотқа арыз-талаптарды ұсыну;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14) Қазақстан Республикасының заңнамасында көзделген өзге құқықтарды жүзеге асыру.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16. Департаменттің міндеттері: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құқық бұзушылықтар туралы өтініштерді, хабарламаларды, шағымдар мен басқа да ақпараттарды қабылдау, тіркеу, есепке алу және қарастыру кезіндегі заңдылықты сақтау;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қылмыстық істер бойынша заттай айғақтарды, сотқа дейінгі тергеп-тексерудің мерзімі тоқтатылған қылмыстық істерді есепке алу және сақтау;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прокурорлық ықпал ету және сот актілерін қарау;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әкімшілік құқық бұзушылық туралы хаттамаларды жасау және істерді қарау, әкімшілік ұстауды жүзеге асыру, сондай-ақ әкімшілік құқық бұзушылық туралы заңнамада көзделген басқа да шараларды қолдану;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қылмыстық істер өндірісіндегі шақыру бойынша келуден жалтарған адамдарды күштеп әкелу;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ұсталған және қамауға алынған адамдарды айдап алып келу;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іздеудегі адамдардың орналасу жерін анықтау және ұстау бойынша іс-шаралар жүргізу;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8) өз қызметін жүзеге асыру кезінде қызметтік тәртіпті және құпиялық режімді сақтау;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9) Департаменттің қызметкерлерін (жұмыскерлерін) даярлауды, қайта даярлауды және біліктілігін арттыруда қатысу;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10) Заңнамада көзделген өзге міндеттерді жүзеге асыру.</w:t>
      </w:r>
    </w:p>
    <w:bookmarkEnd w:id="102"/>
    <w:bookmarkStart w:name="z835" w:id="10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Департаменттің қызметін ұйымдастыру</w:t>
      </w:r>
    </w:p>
    <w:bookmarkEnd w:id="103"/>
    <w:bookmarkStart w:name="z836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Департамент өз қызметінде Ұлттық бюроға тікелей бағыныста болады.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18. Департаменті басқаруды Департаментке жүктелген міндеттердің орындалуына және оның өз функцияларын жүзеге асыруға дербес жауаптылықта болатын басшы жүзеге асырады.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19. Департаменттің басшысын және оның орынбасарларын Ұлттық бюроның Төрағасы қызметке тағайындайды және қызметтен босатады.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20. Департамент басшысының өкілеттіктері: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Департаментке жүктелген міндеттерге сәйкес оның қызметін ұйымдастырады және жалпы басшылықты жүзеге асырады;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жалпы штат санының лимиті шеңберінде Департаменттің және оның аумақтық органдарының құрылымы бойынша ұсыныстарды Ұлттық бюро Төрағасының қарауына енгізеді;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тағайындалуы мен қызметтен босатылуы Қазақстан Республикасының заңнамасымен оның құзыретіне жатқызылатын Департаменттің қызметкерлерін (жұмыскерлерін) қызметке тағайындайды және қызметтен босатады;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өзінің орынбасарларының, Департаменттің қызметкерлерінің (жұмыскерлерінің) өкілеттіктерін анықтайды;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заңнамада белгіленген тәртіппен Департаменттің қызметкерлерін (жұмыскерлерін) іссапарға жіберу, еңбек демалысын беру, материалдық көмек көрсету, даярлау (қайта даярлау), біліктілігін арттыру, көтермелеу мәселелерін шешеді;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Заңнамада белгіленген тәртіппен Департаменттің қызметкерлеріне (жұмыскерлеріне) қатысты тәртіптік жауаптылық шараларын қолданады;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Заңнамада белгіленген тәртіппен Департаменттің қызметкерлеріне біліктілік сыныптарын береді;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8) құзыреті шегінде Департаменттің құқықтық актілеріне қол қояды;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9) Департаменттің қызметкерлерін (жұмыскерлерін) мемлекеттік және ведомстволық наградалармен марапаттау туралы ұсыныстарды Ұлттық бюроның Төрағасына енгізеді;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10) заңнамаға сәйкес мемлекеттік органдармен және өзге де ұйымдармен қарым-қатынастарда Департаментті білдіреді;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11) өз құзыретіне кіретін өзге де мәселелер бойынша шешімдер қабылдайды.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Департаменттің басшысы болмаған кезеңде оның міндеттерін оның тапсырмасы бойынша оның орынбасарларының бірі жүзеге асырады.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21. Департаменттің басшысы Департаменттің жанында консультативті-кеңесші орган құруға құқығы бар.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22. Департамент белгіленген тәртіпте Мемлекеттік қызмет істері министрлігінің тиісті аумақтық департаментерімен өзара іс-қимылда болады.</w:t>
      </w:r>
    </w:p>
    <w:bookmarkEnd w:id="104"/>
    <w:bookmarkStart w:name="z853" w:id="10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Департаменттің мүлкі</w:t>
      </w:r>
    </w:p>
    <w:bookmarkEnd w:id="105"/>
    <w:bookmarkStart w:name="z854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Департаменттің Қазақстан Республикасының заңнамасында көзделген жағдайларда жедел басқару құқығында оқшауланған мүлкі болады.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Департаменттің мүлкі, оның меншігіне берілген, сондай-ақ Қазақстан Республикасының заңнамасымен тыйым салынбаған өзге де көздерден және меншіктік қызметтер нәтижесінде алынған мүліктер есебінен (ақша кірістерін қоса алғанда) құралады.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24. Департаменттің өзіне бекітілген мүлік республика меншігіне жатады.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25. Департаменттің өзіне бекітілген мүлікті және қаржыландыру жоспары бойынша берілген құралдар есебінен алынған мүлікті Қазақстан Республикасының заңнамасында егер өзгеше белгіленбесе өз бетінше иеліктен шығаруға немесе өзгелей тәсілмен иелік етуге құқығы жоқ.</w:t>
      </w:r>
    </w:p>
    <w:bookmarkEnd w:id="106"/>
    <w:bookmarkStart w:name="z857" w:id="10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5. Департаментті қайта ұйымдастыру және тарату</w:t>
      </w:r>
    </w:p>
    <w:bookmarkEnd w:id="107"/>
    <w:bookmarkStart w:name="z858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Департаментті қайта ұйымдастыру және тарату Қазақстан Республикасының заңнамасына сәйкес жүзеге асырылады.</w:t>
      </w:r>
    </w:p>
    <w:bookmarkEnd w:id="108"/>
    <w:bookmarkStart w:name="z859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Қазақстан Республикасы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Мемлекеттік қызмет істері министрлігінің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Сыбайлас жемқорлыққа қарсы іс-қимыл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ұлттық бюросы (Сыбайлас жемқорлыққа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қарсы қызмет) Төрағасының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2016 жылғы 12 қаңтардағы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1 бұйрығына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10-қосымша                </w:t>
      </w:r>
    </w:p>
    <w:bookmarkEnd w:id="109"/>
    <w:bookmarkStart w:name="z860" w:id="1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Сыбайлас жемқорлыққа қарсы іс-қимыл ұлттық бюросының</w:t>
      </w:r>
      <w:r>
        <w:br/>
      </w:r>
      <w:r>
        <w:rPr>
          <w:rFonts w:ascii="Times New Roman"/>
          <w:b/>
          <w:i w:val="false"/>
          <w:color w:val="000000"/>
        </w:rPr>
        <w:t>
(Сыбайлас жемқорлыққа қарсы қызмет) Қызылорда облысы</w:t>
      </w:r>
      <w:r>
        <w:br/>
      </w:r>
      <w:r>
        <w:rPr>
          <w:rFonts w:ascii="Times New Roman"/>
          <w:b/>
          <w:i w:val="false"/>
          <w:color w:val="000000"/>
        </w:rPr>
        <w:t>
бойынша департаменті туралы ереже</w:t>
      </w:r>
    </w:p>
    <w:bookmarkEnd w:id="110"/>
    <w:bookmarkStart w:name="z861" w:id="1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Жалпы ережелер</w:t>
      </w:r>
    </w:p>
    <w:bookmarkEnd w:id="111"/>
    <w:bookmarkStart w:name="z862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Сыбайлас жемқорлыққа қарсы іс-қимыл ұлттық бюросының (Сыбайлас жемқорлыққа қарсы қызмет) Қызылорда облысы бойынша департаменті (бұдан әрі – Департамент) сыбайлас жемқорлық құқық бұзушылықтардың алдын алу, анықтау, жолын кесу, ашу және тергеу мәселелері бойынша және Қазақстан Республикасының заңнамасына сәйкес өзге де функцияларды жүзеге асыратын мемлекеттік орган болып табылады.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Департамент өз қызметін Қазақстан Республикасының Конституциясына және Қазақстан Республикасының заңдарына, Қазақстан Республикасы Президентінің және Үкіметінің актілеріне, өзге де нормативтік құқықтық актілерге, осы Ережеге, сондай-ақ Қазақстан Республикасы ратификациялаған халықаралық шарттарға сәйкес жүзеге асырады.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Департамент республикалық мемлекеттік мекеменің ұйымдастыру-құқықтық нысанындағы заңды тұлға болып табылады, мемлекеттік тілде өз атауымен мөрі және мөртаңбасы, белгіленген үлгідегі бланкілері, сондай-ақ Қазақстан Республикасының заңнамасына сәйкес Қазақстан Республикасы Қаржы министрлігінің қазынашылық органдарында шоттары бар.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Департамент азаматтық-құқықтық қатынастарға өз атынан түседі.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Департаменттің, егер заңнамаға сәйкес оған уәкілеттік берілген болса, мемлекеттің атынан азаматтық-құқықтық қатынастардың тарапы бола алады.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Департамент өз құзыретінің мәселелері бойынша Қазақстан Республикасының заңнамасында белгіленген тәртіппен Департамент басшысының бұйрықтарымен ресімделетін шешімдер қабылдайды.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Департаменттің құрылымы мен штат санын қолданыстағы заңнамаға сәйкес бекітеді.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Департаменттің заңды мекенжайы: почта индексі 120021, Қызылорда облысы, Қызылорда қаласы, Желтоқсан көшесі, 156а.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Департаменттің толық атауы – «Сыбайлас жемқорлыққа қарсы іс-қимыл ұлттық бюросының (Сыбайлас жемқорлыққа қарсы қызмет) Қызылорда облысы бойынша департаменті» республикалық мемлекеттік мекемесі.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Осы Ереже Департаменттің құрылтай құжаты болып табылады.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Департаменттің қызметін қаржыландыру республикалық бюджеттен жүзеге асырылады.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Департаментке кәсіпкерлік субъектілермен Департаменттің функциялары болып табылатын міндеттерді орындау мәніне шарттық қатынастарға түсуге рұқсат етілмейді.</w:t>
      </w:r>
    </w:p>
    <w:bookmarkEnd w:id="112"/>
    <w:bookmarkStart w:name="z874" w:id="1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Департаменттің міндеттері, функциялары,</w:t>
      </w:r>
      <w:r>
        <w:br/>
      </w:r>
      <w:r>
        <w:rPr>
          <w:rFonts w:ascii="Times New Roman"/>
          <w:b/>
          <w:i w:val="false"/>
          <w:color w:val="000000"/>
        </w:rPr>
        <w:t>
құқықтары мен міндеттемелері</w:t>
      </w:r>
    </w:p>
    <w:bookmarkEnd w:id="113"/>
    <w:bookmarkStart w:name="z875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Департаменттің міндеттері: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жеке және заңды тұлғалардың, қоғам мен мемлекеттің құқықтарын, бостандықтары мен заңды мүдделерін қорғау;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сыбайлас жемқорлық құқық бұзушылықтардың алдын алу, анықтау, жолын кесу, ашу және тергеу мәселелері бойынша мемлекеттік саясатты әзірлеуге және іске асыруға қатысу;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сыбайлас жемқорлық құқық бұзушылықтардың алдын алу, анықтау, жолын кесу, ашу және тергеу.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Департаменттің функциялары: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сыбайлас жемқорлыққа қарсы іс-қимыл саласындағы нормативтік құқықтық базасын жетілдіру бойынша ұсыныстар әзірлеу, сондай-ақ өз құзыреті шегінде құқықтық актілерді қабылдау;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Қазақстан Республикасының Президентіне Сыбайлас жемқорлыққа қарсы іс-қимыл ұлттық баяндаманы дайындауға қатысу;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қылмыстық және әкімшілік құқық бұзушылық туралы арыздарды, хабарламаларды және өзге ақпаратты қабылдау, тіркеу және қарау;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сотқа дейінгі тергеп-тексеруді, оның ішінде алдын ала тергеу, анықтау және хаттамалық нысанда жүргізу;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қылмыстық процеске қатысатын адамдардың қауіпсіздігін қамтамасыз ету;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жедел-іздестіру қызметін ұйымдастыру және жүзеге асыру;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жария емес тергеу әрекеттерін, жалпы және арнайы жедел-іздестіру іс-шараларын жүргізу барысында арнайы және басқа техникалық құралдарды қолдану;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8) Департаментке бөлінген бюджеттік қаржат шегінде, жедел-іздестіру қызметін қаржылық және материалдық-техникалық жабдықтау;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9) тергеуден, анықтаудан немесе соттан жасырынып жүрген іздеудегі адамдардың тұратын жерін анықтау және ұстау;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10) сыбайлас жемқорлық құқық бұзушылықтар және қылмыстар бойынша жедел-іздестіру, әкімшілік, тергеу қызметі тәжірибесіне талдау жүргізу;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11) сыбайлас жемқорлық қылмыстар туралы қылмыстық істер бойынша тәркіленген мүлікті және әдетте, қылмыстық жолмен табылған қаражатқа алынған мүлікті мемлекеттің кірісіне айналдыру туралы ақпаратты кейін жариялаумен іске асыруға мониторингті жүзеге асыру;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12) сыбайлас жемқорлық құқық бұзушылықтарды анықтау және алдын алу тұрғысынан әлеуметтік-экономикалық саланың криминогендік жағдайын талдау;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13) басқа құқық қорғау және арнаулы органдардан, оның ішінде шет мемлекеттердің құзыретті органдарынан келіп түскен өтініштерді және сұрау салуларды орындау;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14) сыбайлас жемқорлық құқық бұзушылықтардың алдын алу, анықтау, жолын кесу, ашу және тергеу мәселелері бойынша ұйымдармен, өзге де мемлекеттік органдарымен өз құзыреті шегінде өзара іс-қимыл жасау;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15) ақпараттық қауіпсіздік саясатты іске асыру, Департаменттің техникалық және ақпараттық қауіпсіздігін қамтамасыз ету және жетілдіру;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16) тергеу-жедел қызмет мәселелері бойынша Департаментке жүктелген міндеттерді шешуді қамтамасыз ететін ақпараттық жүйелерді пайдалану;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17) Департаменттің әкімшілік ғимараттарын қорғау режімін және өткізу режімін қамтамасыз ету;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18) Департаменттің қаруландыруында тұрған қарулардың, оқ-дәрілердің, арнайы құралдардың сақталуын есепке алу және бақылау;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19) бейбіт және соғыс уақытында төтенше жағдайлар туындаған кезде Департаменттің жұмысының тұрақтылығын арттыру, жұмылдыруды даярлау;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20) мемлекеттік құпияларды қорғауды қамтамасыз ету және құпиялық режімін сақтау;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21) Департаменттің жеке құрамының арасындағы құқық бұзушылықтардың алдын алу және жолын кесу;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22) Қазақстан Республикасының заңнамасында көзделген өзге функцияларды жүзеге асыру.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Департаменттің құқықтары: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сыбайлас жемқорлыққа қарсы іс-қимыл бойынша бағдарламалық құжаттарды әзірлеуге және іске асыруға қатысу;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Қазақстан Республикасы Мемлекеттік қызмет істері министрлігінің Сыбайлас жемқорлыққа қарсы іс-қимыл ұлттық бюросының (Сыбайлас жемқорлыққа қарсы қызмет) (бұдан әрі – Ұлттық бюро) Төрағасына сыбайлас жемқорлыққа қарсы іс-қимыл саласында нормативтік-құқықтық базаны жетілдіру бойынша ұсыныстарды әзірлеу және енгізу;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Қазақстан Республикасының заңнамасында көзделген тәртіппен тергеу әрекеттерін жүргізу, процестік шешімдерді қабылдау және жедел-іздестіру іс-шараларын жүзеге асыру;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мемлекеттік органдарға, ұйымдарға және оларда басқарушылық функцияларды орындайтын адамдарға Қазақстан Республикасының қылмыстық-процестік заңнамасында белгіленген тәртіппен, мән-жайларды немесе заңды басқа да бұзушылықтарды жою жөнінде шаралар қабылдау туралы ұсыныстар енгізу;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қылмыстық-процестік заңнамаға және (немесе) әкімшілік құқық бұзушылық туралы заңнамаға сәйкес құжаттарды, тауарларды, заттарды немесе өзге де мүлікті алып қою немесе алуды жүргізу;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Қазақстан Республикасының заңнамасында көзделген жағдайларда, уәкілетті органдар мен лауазымды адамдардан ревизиялар, салықтық және басқа да тексерулер, мемлекеттік аудит және бағалау жүргізуді талап ету;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заңнамада көзделген тәртіпте тиісті уақытша ұстау изоляторларын, тергеу изоляторларын пайдалану;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8) мемлекеттік органдардан, ұйымдардан, лауазымдық және жеке тұлғалардан Қазақстан Республикасының заңнамасында белгіленген тәртіппен қажетті ақпараттар мен материалдарды сұрату және алу;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9) өзара ақпарат алмасуды, оның ішінде заңнамада белгіленген тәртіппен электрондық тәсілмен қамтамасыз ете отырып, Департаменттің құзыретіне кіретін мәселелер бойынша мемлекеттік органдармен және ұйымдармен, құқық қорғау және арнайы органдармен өзара іс-қимылды жүзеге асыру;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10) Департаментке жүктелген міндеттерді шешуді қамтамасыз ететін ақпараттық жүйені пайдалану, сотқа дейінгі тергеп-тексеру барысында зерттеуді, Қазақстан Республикасының заңнамасына сәйкес әкімшілік құқық бұзушылықтар туралы істер бойынша іс жүргізуді ұйымдастыру;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11) атыс және өзге қаруды, арнайы құралдарды алып жүру, сақтау және қолдану, сондай-ақ қажет болған жағдайда қол күшін, оның ішінде Қазақстан Республикасының заңнамасында белгіленген тәртіппен жауынгерлік күрес тәсілдерін қолдану;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12) Департамент қызметкерлерінің (жұмыскерлерінің) қызметіндегі ішкі қауіпсіздіктің қамтамасыз етілуін және заңдылықтың сақталуын қамтамасыз ету бойынша шаралар қабылдау;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13) Қазақстан Республикасының заңнамасына сәйкес сотқа арыз-талаптарды ұсыну;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14) Қазақстан Республикасының заңнамасында көзделген өзге құқықтарды жүзеге асыру.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16. Департаменттің міндеттері: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құқық бұзушылықтар туралы өтініштерді, хабарламаларды, шағымдар мен басқа да ақпараттарды қабылдау, тіркеу, есепке алу және қарастыру кезіндегі заңдылықты сақтау;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қылмыстық істер бойынша заттай айғақтарды, сотқа дейінгі тергеп-тексерудің мерзімі тоқтатылған қылмыстық істерді есепке алу және сақтау;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прокурорлық ықпал ету және сот актілерін қарау;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әкімшілік құқық бұзушылық туралы хаттамаларды жасау және істерді қарау, әкімшілік ұстауды жүзеге асыру, сондай-ақ әкімшілік құқық бұзушылық туралы заңнамада көзделген басқа да шараларды қолдану;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қылмыстық істер өндірісіндегі шақыру бойынша келуден жалтарған адамдарды күштеп әкелу;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ұсталған және қамауға алынған адамдарды айдап алып келу;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іздеудегі адамдардың орналасу жерін анықтау және ұстау бойынша іс-шаралар жүргізу;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8) өз қызметін жүзеге асыру кезінде қызметтік тәртіпті және құпиялық режімді сақтау;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9) Департаменттің қызметкерлерін (жұмыскерлерін) даярлауды, қайта даярлауды және біліктілігін арттыруда қатысу;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10) Заңнамада көзделген өзге міндеттерді жүзеге асыру.</w:t>
      </w:r>
    </w:p>
    <w:bookmarkEnd w:id="114"/>
    <w:bookmarkStart w:name="z928" w:id="1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Департаменттің қызметін ұйымдастыру</w:t>
      </w:r>
    </w:p>
    <w:bookmarkEnd w:id="115"/>
    <w:bookmarkStart w:name="z929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Департамент өз қызметінде Ұлттық бюроға тікелей бағыныста болады.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18. Департаменті басқаруды Департаментке жүктелген міндеттердің орындалуына және оның өз функцияларын жүзеге асыруға дербес жауаптылықта болатын басшы жүзеге асырады.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19. Департаменттің басшысын және оның орынбасарларын Ұлттық бюроның Төрағасы қызметке тағайындайды және қызметтен босатады.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20. Департамент басшысының өкілеттіктері: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Департаментке жүктелген міндеттерге сәйкес оның қызметін ұйымдастырады және жалпы басшылықты жүзеге асырады;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жалпы штат санының лимиті шеңберінде Департаменттің және оның аумақтық органдарының құрылымы бойынша ұсыныстарды Ұлттық бюро Төрағасының қарауына енгізеді;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тағайындалуы мен қызметтен босатылуы Қазақстан Республикасының заңнамасымен оның құзыретіне жатқызылатын Департаменттің қызметкерлерін (жұмыскерлерін) қызметке тағайындайды және қызметтен босатады;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өзінің орынбасарларының, Департаменттің қызметкерлерінің (жұмыскерлерінің) өкілеттіктерін анықтайды;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заңнамада белгіленген тәртіппен Департаменттің қызметкерлерін (жұмыскерлерін) іссапарға жіберу, еңбек демалысын беру, материалдық көмек көрсету, даярлау (қайта даярлау), біліктілігін арттыру, көтермелеу мәселелерін шешеді;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Заңнамада белгіленген тәртіппен Департаменттің қызметкерлеріне (жұмыскерлеріне) қатысты тәртіптік жауаптылық шараларын қолданады;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Заңнамада белгіленген тәртіппен Департаменттің қызметкерлеріне біліктілік сыныптарын береді;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8) құзыреті шегінде Департаменттің құқықтық актілеріне қол қояды;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9) Департаменттің қызметкерлерін (жұмыскерлерін) мемлекеттік және ведомстволық наградалармен марапаттау туралы ұсыныстарды Ұлттық бюроның Төрағасына енгізеді;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10) заңнамаға сәйкес мемлекеттік органдармен және өзге де ұйымдармен қарым-қатынастарда Департаментті білдіреді;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11) өз құзыретіне кіретін өзге де мәселелер бойынша шешімдер қабылдайды.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Департаменттің басшысы болмаған кезеңде оның міндеттерін оның тапсырмасы бойынша оның орынбасарларының бірі жүзеге асырады.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21. Департаменттің басшысы Департаменттің жанында консультативті-кеңесші орган құруға құқығы бар.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22. Департамент белгіленген тәртіпте Мемлекеттік қызмет істері министрлігінің тиісті аумақтық департаментерімен өзара іс-қимылда болады.</w:t>
      </w:r>
    </w:p>
    <w:bookmarkEnd w:id="116"/>
    <w:bookmarkStart w:name="z946" w:id="1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Департаменттің мүлкі</w:t>
      </w:r>
    </w:p>
    <w:bookmarkEnd w:id="117"/>
    <w:bookmarkStart w:name="z947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Департаменттің Қазақстан Республикасының заңнамасында көзделген жағдайларда жедел басқару құқығында оқшауланған мүлкі болады.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Департаменттің мүлкі, оның меншігіне берілген, сондай-ақ Қазақстан Республикасының заңнамасымен тыйым салынбаған өзге де көздерден және меншіктік қызметтер нәтижесінде алынған мүліктер есебінен (ақша кірістерін қоса алғанда) құралады.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24. Департаменттің өзіне бекітілген мүлік республика меншігіне жатады.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25. Департаменттің өзіне бекітілген мүлікті және қаржыландыру жоспары бойынша берілген құралдар есебінен алынған мүлікті Қазақстан Республикасының заңнамасында егер өзгеше белгіленбесе өз бетінше иеліктен шығаруға немесе өзгелей тәсілмен иелік етуге құқығы жоқ.</w:t>
      </w:r>
    </w:p>
    <w:bookmarkEnd w:id="118"/>
    <w:bookmarkStart w:name="z950" w:id="1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5. Департаментті қайта ұйымдастыру және тарату</w:t>
      </w:r>
    </w:p>
    <w:bookmarkEnd w:id="119"/>
    <w:bookmarkStart w:name="z951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Департаментті қайта ұйымдастыру және тарату Қазақстан Республикасының заңнамасына сәйкес жүзеге асырылады.</w:t>
      </w:r>
    </w:p>
    <w:bookmarkEnd w:id="120"/>
    <w:bookmarkStart w:name="z952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Қазақстан Республикасы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Мемлекеттік қызмет істері министрлігінің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Сыбайлас жемқорлыққа қарсы іс-қимыл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ұлттық бюросы (Сыбайлас жемқорлыққа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қарсы қызмет) Төрағасының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2016 жылғы 12 қаңтардағы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1 бұйрығына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11-қосымша                </w:t>
      </w:r>
    </w:p>
    <w:bookmarkEnd w:id="121"/>
    <w:bookmarkStart w:name="z953" w:id="1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Сыбайлас жемқорлыққа қарсы іс-қимыл ұлттық бюросының</w:t>
      </w:r>
      <w:r>
        <w:br/>
      </w:r>
      <w:r>
        <w:rPr>
          <w:rFonts w:ascii="Times New Roman"/>
          <w:b/>
          <w:i w:val="false"/>
          <w:color w:val="000000"/>
        </w:rPr>
        <w:t>
(Сыбайлас жемқорлыққа қарсы қызмет) Маңғыстау облысы</w:t>
      </w:r>
      <w:r>
        <w:br/>
      </w:r>
      <w:r>
        <w:rPr>
          <w:rFonts w:ascii="Times New Roman"/>
          <w:b/>
          <w:i w:val="false"/>
          <w:color w:val="000000"/>
        </w:rPr>
        <w:t>
бойынша департаменті туралы ереже</w:t>
      </w:r>
    </w:p>
    <w:bookmarkEnd w:id="122"/>
    <w:bookmarkStart w:name="z954" w:id="1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Жалпы ережелер</w:t>
      </w:r>
    </w:p>
    <w:bookmarkEnd w:id="123"/>
    <w:bookmarkStart w:name="z955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Сыбайлас жемқорлыққа қарсы іс-қимыл ұлттық бюросының (Сыбайлас жемқорлыққа қарсы қызмет) Маңғыстау облысы бойынша департаменті (бұдан әрі – Департамент) сыбайлас жемқорлық құқық бұзушылықтардың алдын алу, анықтау, жолын кесу, ашу және тергеу мәселелері бойынша және Қазақстан Республикасының заңнамасына сәйкес өзге де функцияларды жүзеге асыратын мемлекеттік орган болып табылады.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Департамент өз қызметін Қазақстан Республикасының Конституциясына және Қазақстан Республикасының заңдарына, Қазақстан Республикасы Президентінің және Үкіметінің актілеріне, өзге де нормативтік құқықтық актілерге, осы Ережеге, сондай-ақ Қазақстан Республикасы ратификациялаған халықаралық шарттарға сәйкес жүзеге асырады.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Департамент республикалық мемлекеттік мекеменің ұйымдастыру-құқықтық нысанындағы заңды тұлға болып табылады, мемлекеттік тілде өз атауымен мөрі және мөртаңбасы, белгіленген үлгідегі бланкілері, сондай-ақ Қазақстан Республикасының заңнамасына сәйкес Қазақстан Республикасы Қаржы министрлігінің қазынашылық органдарында шоттары бар.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Департамент азаматтық-құқықтық қатынастарға өз атынан түседі.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Департаменттің, егер заңнамаға сәйкес оған уәкілеттік берілген болса, мемлекеттің атынан азаматтық-құқықтық қатынастардың тарапы бола алады.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Департамент өз құзыретінің мәселелері бойынша Қазақстан Республикасының заңнамасында белгіленген тәртіппен Департамент басшысының бұйрықтарымен ресімделетін шешімдер қабылдайды.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Департаменттің құрылымы мен штат санын қолданыстағы заңнамаға сәйкес бекітеді.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Департаменттің заңды мекенжайы: почта индексі 130000, Маңғыстау облысы, Ақтау қаласы, 23 ша, 100.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Департаменттің толық атауы – «Сыбайлас жемқорлыққа қарсы іс-қимыл ұлттық бюросының (Сыбайлас жемқорлыққа қарсы қызмет) Маңғыстау облысы бойынша департаменті» республикалық мемлекеттік мекемесі.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Осы Ереже Департаменттің құрылтай құжаты болып табылады.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Департаменттің қызметін қаржыландыру республикалық бюджеттен жүзеге асырылады.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Департаментке кәсіпкерлік субъектілермен Департаменттің функциялары болып табылатын міндеттерді орындау мәніне шарттық қатынастарға түсуге рұқсат етілмейді.</w:t>
      </w:r>
    </w:p>
    <w:bookmarkEnd w:id="124"/>
    <w:bookmarkStart w:name="z967" w:id="1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Департаменттің міндеттері, функциялары,</w:t>
      </w:r>
      <w:r>
        <w:br/>
      </w:r>
      <w:r>
        <w:rPr>
          <w:rFonts w:ascii="Times New Roman"/>
          <w:b/>
          <w:i w:val="false"/>
          <w:color w:val="000000"/>
        </w:rPr>
        <w:t>
құқықтары мен міндеттемелері</w:t>
      </w:r>
    </w:p>
    <w:bookmarkEnd w:id="125"/>
    <w:bookmarkStart w:name="z968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Департаменттің міндеттері: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жеке және заңды тұлғалардың, қоғам мен мемлекеттің құқықтарын, бостандықтары мен заңды мүдделерін қорғау;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сыбайлас жемқорлық құқық бұзушылықтардың алдын алу, анықтау, жолын кесу, ашу және тергеу мәселелері бойынша мемлекеттік саясатты әзірлеуге және іске асыруға қатысу;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сыбайлас жемқорлық құқық бұзушылықтардың алдын алу, анықтау, жолын кесу, ашу және тергеу.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Департаменттің функциялары: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сыбайлас жемқорлыққа қарсы іс-қимыл саласындағы нормативтік құқықтық базасын жетілдіру бойынша ұсыныстар әзірлеу, сондай-ақ өз құзыреті шегінде құқықтық актілерді қабылдау;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Қазақстан Республикасының Президентіне Сыбайлас жемқорлыққа қарсы іс-қимыл ұлттық баяндаманы дайындауға қатысу;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қылмыстық және әкімшілік құқық бұзушылық туралы арыздарды, хабарламаларды және өзге ақпаратты қабылдау, тіркеу және қарау;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сотқа дейінгі тергеп-тексеруді, оның ішінде алдын ала тергеу, анықтау және хаттамалық нысанда жүргізу;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қылмыстық процеске қатысатын адамдардың қауіпсіздігін қамтамасыз ету;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жедел-іздестіру қызметін ұйымдастыру және жүзеге асыру;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жария емес тергеу әрекеттерін, жалпы және арнайы жедел-іздестіру іс-шараларын жүргізу барысында арнайы және басқа техникалық құралдарды қолдану;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8) Департаментке бөлінген бюджеттік қаржат шегінде, жедел-іздестіру қызметін қаржылық және материалдық-техникалық жабдықтау;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9) тергеуден, анықтаудан немесе соттан жасырынып жүрген іздеудегі адамдардың тұратын жерін анықтау және ұстау;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10) сыбайлас жемқорлық құқық бұзушылықтар және қылмыстар бойынша жедел-іздестіру, әкімшілік, тергеу қызметі тәжірибесіне талдау жүргізу;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11) сыбайлас жемқорлық қылмыстар туралы қылмыстық істер бойынша тәркіленген мүлікті және әдетте, қылмыстық жолмен табылған қаражатқа алынған мүлікті мемлекеттің кірісіне айналдыру туралы ақпаратты кейін жариялаумен іске асыруға мониторингті жүзеге асыру;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12) сыбайлас жемқорлық құқық бұзушылықтарды анықтау және алдын алу тұрғысынан әлеуметтік-экономикалық саланың криминогендік жағдайын талдау;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13) басқа құқық қорғау және арнаулы органдардан, оның ішінде шет мемлекеттердің құзыретті органдарынан келіп түскен өтініштерді және сұрау салуларды орындау;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14) сыбайлас жемқорлық құқық бұзушылықтардың алдын алу, анықтау, жолын кесу, ашу және тергеу мәселелері бойынша ұйымдармен, өзге де мемлекеттік органдарымен өз құзыреті шегінде өзара іс-қимыл жасау;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15) ақпараттық қауіпсіздік саясатты іске асыру, Департаменттің техникалық және ақпараттық қауіпсіздігін қамтамасыз ету және жетілдіру;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16) тергеу-жедел қызмет мәселелері бойынша Департаментке жүктелген міндеттерді шешуді қамтамасыз ететін ақпараттық жүйелерді пайдалану;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17) Департаменттің әкімшілік ғимараттарын қорғау режімін және өткізу режімін қамтамасыз ету;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18) Департаменттің қаруландыруында тұрған қарулардың, оқ-дәрілердің, арнайы құралдардың сақталуын есепке алу және бақылау;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19) бейбіт және соғыс уақытында төтенше жағдайлар туындаған кезде Департаменттің жұмысының тұрақтылығын арттыру, жұмылдыруды даярлау;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20) мемлекеттік құпияларды қорғауды қамтамасыз ету және құпиялық режімін сақтау;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21) Департаменттің жеке құрамының арасындағы құқық бұзушылықтардың алдын алу және жолын кесу;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22) Қазақстан Республикасының заңнамасында көзделген өзге функцияларды жүзеге асыру.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Департаменттің құқықтары: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сыбайлас жемқорлыққа қарсы іс-қимыл бойынша бағдарламалық құжаттарды әзірлеуге және іске асыруға қатысу;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Қазақстан Республикасы Мемлекеттік қызмет істері министрлігінің Сыбайлас жемқорлыққа қарсы іс-қимыл ұлттық бюросының (Сыбайлас жемқорлыққа қарсы қызмет) (бұдан әрі – Ұлттық бюро) Төрағасына сыбайлас жемқорлыққа қарсы іс-қимыл саласында нормативтік-құқықтық базаны жетілдіру бойынша ұсыныстарды әзірлеу және енгізу;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Қазақстан Республикасының заңнамасында көзделген тәртіппен тергеу әрекеттерін жүргізу, процестік шешімдерді қабылдау және жедел-іздестіру іс-шараларын жүзеге асыру;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мемлекеттік органдарға, ұйымдарға және оларда басқарушылық функцияларды орындайтын адамдарға Қазақстан Республикасының қылмыстық-процестік заңнамасында белгіленген тәртіппен, мән-жайларды немесе заңды басқа да бұзушылықтарды жою жөнінде шаралар қабылдау туралы ұсыныстар енгізу;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қылмыстық-процестік заңнамаға және (немесе) әкімшілік құқық бұзушылық туралы заңнамаға сәйкес құжаттарды, тауарларды, заттарды немесе өзге де мүлікті алып қою немесе алуды жүргізу;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Қазақстан Республикасының заңнамасында көзделген жағдайларда, уәкілетті органдар мен лауазымды адамдардан ревизиялар, салықтық және басқа да тексерулер, мемлекеттік аудит және бағалау жүргізуді талап ету;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заңнамада көзделген тәртіпте тиісті уақытша ұстау изоляторларын, тергеу изоляторларын пайдалану;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8) мемлекеттік органдардан, ұйымдардан, лауазымдық және жеке тұлғалардан Қазақстан Республикасының заңнамасында белгіленген тәртіппен қажетті ақпараттар мен материалдарды сұрату және алу;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9) өзара ақпарат алмасуды, оның ішінде заңнамада белгіленген тәртіппен электрондық тәсілмен қамтамасыз ете отырып, Департаменттің құзыретіне кіретін мәселелер бойынша мемлекеттік органдармен және ұйымдармен, құқық қорғау және арнайы органдармен өзара іс-қимылды жүзеге асыру;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10) Департаментке жүктелген міндеттерді шешуді қамтамасыз ететін ақпараттық жүйені пайдалану, сотқа дейінгі тергеп-тексеру барысында зерттеуді, Қазақстан Республикасының заңнамасына сәйкес әкімшілік құқық бұзушылықтар туралы істер бойынша іс жүргізуді ұйымдастыру;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11) атыс және өзге қаруды, арнайы құралдарды алып жүру, сақтау және қолдану, сондай-ақ қажет болған жағдайда қол күшін, оның ішінде Қазақстан Республикасының заңнамасында белгіленген тәртіппен жауынгерлік күрес тәсілдерін қолдану;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12) Департамент қызметкерлерінің (жұмыскерлерінің) қызметіндегі ішкі қауіпсіздіктің қамтамасыз етілуін және заңдылықтың сақталуын қамтамасыз ету бойынша шаралар қабылдау;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13) Қазақстан Республикасының заңнамасына сәйкес сотқа арыз-талаптарды ұсыну;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14) Қазақстан Республикасының заңнамасында көзделген өзге құқықтарды жүзеге асыру.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16. Департаменттің міндеттері: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құқық бұзушылықтар туралы өтініштерді, хабарламаларды, шағымдар мен басқа да ақпараттарды қабылдау, тіркеу, есепке алу және қарастыру кезіндегі заңдылықты сақтау;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қылмыстық істер бойынша заттай айғақтарды, сотқа дейінгі тергеп-тексерудің мерзімі тоқтатылған қылмыстық істерді есепке алу және сақтау;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прокурорлық ықпал ету және сот актілерін қарау;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әкімшілік құқық бұзушылық туралы хаттамаларды жасау және істерді қарау, әкімшілік ұстауды жүзеге асыру, сондай-ақ әкімшілік құқық бұзушылық туралы заңнамада көзделген басқа да шараларды қолдану;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қылмыстық істер өндірісіндегі шақыру бойынша келуден жалтарған адамдарды күштеп әкелу;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ұсталған және қамауға алынған адамдарды айдап алып келу;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іздеудегі адамдардың орналасу жерін анықтау және ұстау бойынша іс-шаралар жүргізу;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8) өз қызметін жүзеге асыру кезінде қызметтік тәртіпті және құпиялық режімді сақтау;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9) Департаменттің қызметкерлерін (жұмыскерлерін) даярлауды, қайта даярлауды және біліктілігін арттыруда қатысу;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10) Заңнамада көзделген өзге міндеттерді жүзеге асыру.</w:t>
      </w:r>
    </w:p>
    <w:bookmarkEnd w:id="126"/>
    <w:bookmarkStart w:name="z1021" w:id="1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Департаменттің қызметін ұйымдастыру</w:t>
      </w:r>
    </w:p>
    <w:bookmarkEnd w:id="127"/>
    <w:bookmarkStart w:name="z1022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Департамент өз қызметінде Ұлттық бюроға тікелей бағыныста болады.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18. Департаменті басқаруды Департаментке жүктелген міндеттердің орындалуына және оның өз функцияларын жүзеге асыруға дербес жауаптылықта болатын басшы жүзеге асырады.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19. Департаменттің басшысын және оның орынбасарларын Ұлттық бюроның Төрағасы қызметке тағайындайды және қызметтен босатады.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20. Департамент басшысының өкілеттіктері: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Департаментке жүктелген міндеттерге сәйкес оның қызметін ұйымдастырады және жалпы басшылықты жүзеге асырады;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жалпы штат санының лимиті шеңберінде Департаменттің және оның аумақтық органдарының құрылымы бойынша ұсыныстарды Ұлттық бюро Төрағасының қарауына енгізеді;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тағайындалуы мен қызметтен босатылуы Қазақстан Республикасының заңнамасымен оның құзыретіне жатқызылатын Департаменттің қызметкерлерін (жұмыскерлерін) қызметке тағайындайды және қызметтен босатады;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өзінің орынбасарларының, Департаменттің қызметкерлерінің (жұмыскерлерінің) өкілеттіктерін анықтайды;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заңнамада белгіленген тәртіппен Департаменттің қызметкерлерін (жұмыскерлерін) іссапарға жіберу, еңбек демалысын беру, материалдық көмек көрсету, даярлау (қайта даярлау), біліктілігін арттыру, көтермелеу мәселелерін шешеді;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Заңнамада белгіленген тәртіппен Департаменттің қызметкерлеріне (жұмыскерлеріне) қатысты тәртіптік жауаптылық шараларын қолданады;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Заңнамада белгіленген тәртіппен Департаменттің қызметкерлеріне біліктілік сыныптарын береді;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8) құзыреті шегінде Департаменттің құқықтық актілеріне қол қояды;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9) Департаменттің қызметкерлерін (жұмыскерлерін) мемлекеттік және ведомстволық наградалармен марапаттау туралы ұсыныстарды Ұлттық бюроның Төрағасына енгізеді;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10) заңнамаға сәйкес мемлекеттік органдармен және өзге де ұйымдармен қарым-қатынастарда Департаментті білдіреді;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11) өз құзыретіне кіретін өзге де мәселелер бойынша шешімдер қабылдайды.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Департаменттің басшысы болмаған кезеңде оның міндеттерін оның тапсырмасы бойынша оның орынбасарларының бірі жүзеге асырады.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21. Департаменттің басшысы Департаменттің жанында консультативті-кеңесші орган құруға құқығы бар.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22. Департамент белгіленген тәртіпте Мемлекеттік қызмет істері министрлігінің тиісті аумақтық департаментерімен өзара іс-қимылда болады.</w:t>
      </w:r>
    </w:p>
    <w:bookmarkEnd w:id="128"/>
    <w:bookmarkStart w:name="z1039" w:id="1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Департаменттің мүлкі</w:t>
      </w:r>
    </w:p>
    <w:bookmarkEnd w:id="129"/>
    <w:bookmarkStart w:name="z1040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Департаменттің Қазақстан Республикасының заңнамасында көзделген жағдайларда жедел басқару құқығында оқшауланған мүлкі болады.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Департаменттің мүлкі, оның меншігіне берілген, сондай-ақ Қазақстан Республикасының заңнамасымен тыйым салынбаған өзге де көздерден және меншіктік қызметтер нәтижесінде алынған мүліктер есебінен (ақша кірістерін қоса алғанда) құралады.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24. Департаменттің өзіне бекітілген мүлік республика меншігіне жатады.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25. Департаменттің өзіне бекітілген мүлікті және қаржыландыру жоспары бойынша берілген құралдар есебінен алынған мүлікті Қазақстан Республикасының заңнамасында егер өзгеше белгіленбесе өз бетінше иеліктен шығаруға немесе өзгелей тәсілмен иелік етуге құқығы жоқ.</w:t>
      </w:r>
    </w:p>
    <w:bookmarkEnd w:id="130"/>
    <w:bookmarkStart w:name="z1043" w:id="1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5. Департаментті қайта ұйымдастыру және тарату</w:t>
      </w:r>
    </w:p>
    <w:bookmarkEnd w:id="131"/>
    <w:bookmarkStart w:name="z1044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Департаментті қайта ұйымдастыру және тарату Қазақстан Республикасының заңнамасына сәйкес жүзеге асырылады.</w:t>
      </w:r>
    </w:p>
    <w:bookmarkEnd w:id="132"/>
    <w:bookmarkStart w:name="z1045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Қазақстан Республикасы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Мемлекеттік қызмет істері министрлігінің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Сыбайлас жемқорлыққа қарсы іс-қимыл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ұлттық бюросы (Сыбайлас жемқорлыққа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қарсы қызмет) Төрағасының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2016 жылғы 12 қаңтардағы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1 бұйрығына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12-қосымша                </w:t>
      </w:r>
    </w:p>
    <w:bookmarkEnd w:id="133"/>
    <w:bookmarkStart w:name="z1046" w:id="1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Сыбайлас жемқорлыққа қарсы іс-қимыл ұлттық бюросының</w:t>
      </w:r>
      <w:r>
        <w:br/>
      </w:r>
      <w:r>
        <w:rPr>
          <w:rFonts w:ascii="Times New Roman"/>
          <w:b/>
          <w:i w:val="false"/>
          <w:color w:val="000000"/>
        </w:rPr>
        <w:t>
(Сыбайлас жемқорлыққа қарсы қызмет) Павлодар облысы бойынша</w:t>
      </w:r>
      <w:r>
        <w:br/>
      </w:r>
      <w:r>
        <w:rPr>
          <w:rFonts w:ascii="Times New Roman"/>
          <w:b/>
          <w:i w:val="false"/>
          <w:color w:val="000000"/>
        </w:rPr>
        <w:t>
департаменті туралы ереже</w:t>
      </w:r>
    </w:p>
    <w:bookmarkEnd w:id="134"/>
    <w:bookmarkStart w:name="z1047" w:id="1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Жалпы ережелер</w:t>
      </w:r>
    </w:p>
    <w:bookmarkEnd w:id="135"/>
    <w:bookmarkStart w:name="z1048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Сыбайлас жемқорлыққа қарсы іс-қимыл ұлттық бюросының (Сыбайлас жемқорлыққа қарсы қызмет) Павлодар облысы бойынша департаменті (бұдан әрі – Департамент) сыбайлас жемқорлық құқық бұзушылықтардың алдын алу, анықтау, жолын кесу, ашу және тергеу мәселелері бойынша және Қазақстан Республикасының заңнамасына сәйкес өзге де функцияларды жүзеге асыратын мемлекеттік орган болып табылады.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Департамент өз қызметін Қазақстан Республикасының Конституциясына және Қазақстан Республикасының заңдарына, Қазақстан Республикасы Президентінің және Үкіметінің актілеріне, өзге де нормативтік құқықтық актілерге, осы Ережеге, сондай-ақ Қазақстан Республикасы ратификациялаған халықаралық шарттарға сәйкес жүзеге асырады.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Департамент республикалық мемлекеттік мекеменің ұйымдастыру-құқықтық нысанындағы заңды тұлға болып табылады, мемлекеттік тілде өз атауымен мөрі және мөртаңбасы, белгіленген үлгідегі бланкілері, сондай-ақ Қазақстан Республикасының заңнамасына сәйкес Қазақстан Республикасы Қаржы министрлігінің қазынашылық органдарында шоттары бар.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Департамент азаматтық-құқықтық қатынастарға өз атынан түседі.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Департаменттің, егер заңнамаға сәйкес оған уәкілеттік берілген болса, мемлекеттің атынан азаматтық-құқықтық қатынастардың тарапы бола алады.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Департамент өз құзыретінің мәселелері бойынша Қазақстан Республикасының заңнамасында белгіленген тәртіппен Департамент басшысының бұйрықтарымен ресімделетін шешімдер қабылдайды.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Департаменттің құрылымы мен штат санын қолданыстағы заңнамаға сәйкес бекітеді.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Департаменттің заңды мекенжайы: почта индексі 140011, Павлодар облысы, Павлодар қаласы, Камзин көшесі, 37.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Департаменттің толық атауы – «Сыбайлас жемқорлыққа қарсы іс-қимыл ұлттық бюросының (Сыбайлас жемқорлыққа қарсы қызмет) Павлодар облысы бойынша департаменті» республикалық мемлекеттік мекемесі.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Осы Ереже Департаменттің құрылтай құжаты болып табылады.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Департаменттің қызметін қаржыландыру республикалық бюджеттен жүзеге асырылады.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Департаментке кәсіпкерлік субъектілермен Департаменттің функциялары болып табылатын міндеттерді орындау мәніне шарттық қатынастарға түсуге рұқсат етілмейді.</w:t>
      </w:r>
    </w:p>
    <w:bookmarkEnd w:id="136"/>
    <w:bookmarkStart w:name="z1060" w:id="1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Департаменттің міндеттері, функциялары,</w:t>
      </w:r>
      <w:r>
        <w:br/>
      </w:r>
      <w:r>
        <w:rPr>
          <w:rFonts w:ascii="Times New Roman"/>
          <w:b/>
          <w:i w:val="false"/>
          <w:color w:val="000000"/>
        </w:rPr>
        <w:t>
құқықтары мен міндеттемелері</w:t>
      </w:r>
    </w:p>
    <w:bookmarkEnd w:id="137"/>
    <w:bookmarkStart w:name="z1061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Департаменттің міндеттері: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жеке және заңды тұлғалардың, қоғам мен мемлекеттің құқықтарын, бостандықтары мен заңды мүдделерін қорғау;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сыбайлас жемқорлық құқық бұзушылықтардың алдын алу, анықтау, жолын кесу, ашу және тергеу мәселелері бойынша мемлекеттік саясатты әзірлеуге және іске асыруға қатысу;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сыбайлас жемқорлық құқық бұзушылықтардың алдын алу, анықтау, жолын кесу, ашу және тергеу.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Департаменттің функциялары: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сыбайлас жемқорлыққа қарсы іс-қимыл саласындағы нормативтік құқықтық базасын жетілдіру бойынша ұсыныстар әзірлеу, сондай-ақ өз құзыреті шегінде құқықтық актілерді қабылдау;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Қазақстан Республикасының Президентіне Сыбайлас жемқорлыққа қарсы іс-қимыл ұлттық баяндаманы дайындауға қатысу;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қылмыстық және әкімшілік құқық бұзушылық туралы арыздарды, хабарламаларды және өзге ақпаратты қабылдау, тіркеу және қарау;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сотқа дейінгі тергеп-тексеруді, оның ішінде алдын ала тергеу, анықтау және хаттамалық нысанда жүргізу;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қылмыстық процеске қатысатын адамдардың қауіпсіздігін қамтамасыз ету;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жедел-іздестіру қызметін ұйымдастыру және жүзеге асыру;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жария емес тергеу әрекеттерін, жалпы және арнайы жедел-іздестіру іс-шараларын жүргізу барысында арнайы және басқа техникалық құралдарды қолдану;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8) Департаментке бөлінген бюджеттік қаржат шегінде, жедел-іздестіру қызметін қаржылық және материалдық-техникалық жабдықтау;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9) тергеуден, анықтаудан немесе соттан жасырынып жүрген іздеудегі адамдардың тұратын жерін анықтау және ұстау;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10) сыбайлас жемқорлық құқық бұзушылықтар және қылмыстар бойынша жедел-іздестіру, әкімшілік, тергеу қызметі тәжірибесіне талдау жүргізу;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11) сыбайлас жемқорлық қылмыстар туралы қылмыстық істер бойынша тәркіленген мүлікті және әдетте, қылмыстық жолмен табылған қаражатқа алынған мүлікті мемлекеттің кірісіне айналдыру туралы ақпаратты кейін жариялаумен іске асыруға мониторингті жүзеге асыру;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12) сыбайлас жемқорлық құқық бұзушылықтарды анықтау және алдын алу тұрғысынан әлеуметтік-экономикалық саланың криминогендік жағдайын талдау;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13) басқа құқық қорғау және арнаулы органдардан, оның ішінде шет мемлекеттердің құзыретті органдарынан келіп түскен өтініштерді және сұрау салуларды орындау;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14) сыбайлас жемқорлық құқық бұзушылықтардың алдын алу, анықтау, жолын кесу, ашу және тергеу мәселелері бойынша ұйымдармен, өзге де мемлекеттік органдарымен өз құзыреті шегінде өзара іс-қимыл жасау;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15) ақпараттық қауіпсіздік саясатты іске асыру, Департаменттің техникалық және ақпараттық қауіпсіздігін қамтамасыз ету және жетілдіру;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16) тергеу-жедел қызмет мәселелері бойынша Департаментке жүктелген міндеттерді шешуді қамтамасыз ететін ақпараттық жүйелерді пайдалану;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17) Департаменттің әкімшілік ғимараттарын қорғау режімін және өткізу режімін қамтамасыз ету;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18) Департаменттің қаруландыруында тұрған қарулардың, оқ-дәрілердің, арнайы құралдардың сақталуын есепке алу және бақылау;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19) бейбіт және соғыс уақытында төтенше жағдайлар туындаған кезде Департаменттің жұмысының тұрақтылығын арттыру, жұмылдыруды даярлау;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20) мемлекеттік құпияларды қорғауды қамтамасыз ету және құпиялық режімін сақтау;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21) Департаменттің жеке құрамының арасындағы құқық бұзушылықтардың алдын алу және жолын кесу;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22) Қазақстан Республикасының заңнамасында көзделген өзге функцияларды жүзеге асыру.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Департаменттің құқықтары: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сыбайлас жемқорлыққа қарсы іс-қимыл бойынша бағдарламалық құжаттарды әзірлеуге және іске асыруға қатысу;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Қазақстан Республикасы Мемлекеттік қызмет істері министрлігінің Сыбайлас жемқорлыққа қарсы іс-қимыл ұлттық бюросының (Сыбайлас жемқорлыққа қарсы қызмет) (бұдан әрі – Ұлттық бюро) Төрағасына сыбайлас жемқорлыққа қарсы іс-қимыл саласында нормативтік-құқықтық базаны жетілдіру бойынша ұсыныстарды әзірлеу және енгізу;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Қазақстан Республикасының заңнамасында көзделген тәртіппен тергеу әрекеттерін жүргізу, процестік шешімдерді қабылдау және жедел-іздестіру іс-шараларын жүзеге асыру;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мемлекеттік органдарға, ұйымдарға және оларда басқарушылық функцияларды орындайтын адамдарға Қазақстан Республикасының қылмыстық-процестік заңнамасында белгіленген тәртіппен, мән-жайларды немесе заңды басқа да бұзушылықтарды жою жөнінде шаралар қабылдау туралы ұсыныстар енгізу;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қылмыстық-процестік заңнамаға және (немесе) әкімшілік құқық бұзушылық туралы заңнамаға сәйкес құжаттарды, тауарларды, заттарды немесе өзге де мүлікті алып қою немесе алуды жүргізу;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Қазақстан Республикасының заңнамасында көзделген жағдайларда, уәкілетті органдар мен лауазымды адамдардан ревизиялар, салықтық және басқа да тексерулер, мемлекеттік аудит және бағалау жүргізуді талап ету;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заңнамада көзделген тәртіпте тиісті уақытша ұстау изоляторларын, тергеу изоляторларын пайдалану;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8) мемлекеттік органдардан, ұйымдардан, лауазымдық және жеке тұлғалардан Қазақстан Республикасының заңнамасында белгіленген тәртіппен қажетті ақпараттар мен материалдарды сұрату және алу;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9) өзара ақпарат алмасуды, оның ішінде заңнамада белгіленген тәртіппен электрондық тәсілмен қамтамасыз ете отырып, Департаменттің құзыретіне кіретін мәселелер бойынша мемлекеттік органдармен және ұйымдармен, құқық қорғау және арнайы органдармен өзара іс-қимылды жүзеге асыру;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10) Департаментке жүктелген міндеттерді шешуді қамтамасыз ететін ақпараттық жүйені пайдалану, сотқа дейінгі тергеп-тексеру барысында зерттеуді, Қазақстан Республикасының заңнамасына сәйкес әкімшілік құқық бұзушылықтар туралы істер бойынша іс жүргізуді ұйымдастыру;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11) атыс және өзге қаруды, арнайы құралдарды алып жүру, сақтау және қолдану, сондай-ақ қажет болған жағдайда қол күшін, оның ішінде Қазақстан Республикасының заңнамасында белгіленген тәртіппен жауынгерлік күрес тәсілдерін қолдану;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12) Департамент қызметкерлерінің (жұмыскерлерінің) қызметіндегі ішкі қауіпсіздіктің қамтамасыз етілуін және заңдылықтың сақталуын қамтамасыз ету бойынша шаралар қабылдау;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13) Қазақстан Республикасының заңнамасына сәйкес сотқа арыз-талаптарды ұсыну;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14) Қазақстан Республикасының заңнамасында көзделген өзге құқықтарды жүзеге асыру.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16. Департаменттің міндеттері: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құқық бұзушылықтар туралы өтініштерді, хабарламаларды, шағымдар мен басқа да ақпараттарды қабылдау, тіркеу, есепке алу және қарастыру кезіндегі заңдылықты сақтау;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қылмыстық істер бойынша заттай айғақтарды, сотқа дейінгі тергеп-тексерудің мерзімі тоқтатылған қылмыстық істерді есепке алу және сақтау;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прокурорлық ықпал ету және сот актілерін қарау;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әкімшілік құқық бұзушылық туралы хаттамаларды жасау және істерді қарау, әкімшілік ұстауды жүзеге асыру, сондай-ақ әкімшілік құқық бұзушылық туралы заңнамада көзделген басқа да шараларды қолдану;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қылмыстық істер өндірісіндегі шақыру бойынша келуден жалтарған адамдарды күштеп әкелу;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ұсталған және қамауға алынған адамдарды айдап алып келу;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іздеудегі адамдардың орналасу жерін анықтау және ұстау бойынша іс-шаралар жүргізу;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8) өз қызметін жүзеге асыру кезінде қызметтік тәртіпті және құпиялық режімді сақтау;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9) Департаменттің қызметкерлерін (жұмыскерлерін) даярлауды, қайта даярлауды және біліктілігін арттыруда қатысу;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10) Заңнамада көзделген өзге міндеттерді жүзеге асыру.</w:t>
      </w:r>
    </w:p>
    <w:bookmarkEnd w:id="138"/>
    <w:bookmarkStart w:name="z1114" w:id="1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Департаменттің қызметін ұйымдастыру</w:t>
      </w:r>
    </w:p>
    <w:bookmarkEnd w:id="139"/>
    <w:bookmarkStart w:name="z1115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Департамент өз қызметінде Ұлттық бюроға тікелей бағыныста болады.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18. Департаменті басқаруды Департаментке жүктелген міндеттердің орындалуына және оның өз функцияларын жүзеге асыруға дербес жауаптылықта болатын басшы жүзеге асырады.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19. Департаменттің басшысын және оның орынбасарларын Ұлттық бюроның Төрағасы қызметке тағайындайды және қызметтен босатады.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20. Департамент басшысының өкілеттіктері: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Департаментке жүктелген міндеттерге сәйкес оның қызметін ұйымдастырады және жалпы басшылықты жүзеге асырады;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жалпы штат санының лимиті шеңберінде Департаменттің және оның аумақтық органдарының құрылымы бойынша ұсыныстарды Ұлттық бюро Төрағасының қарауына енгізеді;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тағайындалуы мен қызметтен босатылуы Қазақстан Республикасының заңнамасымен оның құзыретіне жатқызылатын Департаменттің қызметкерлерін (жұмыскерлерін) қызметке тағайындайды және қызметтен босатады;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өзінің орынбасарларының, Департаменттің қызметкерлерінің (жұмыскерлерінің) өкілеттіктерін анықтайды;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заңнамада белгіленген тәртіппен Департаменттің қызметкерлерін (жұмыскерлерін) іссапарға жіберу, еңбек демалысын беру, материалдық көмек көрсету, даярлау (қайта даярлау), біліктілігін арттыру, көтермелеу мәселелерін шешеді;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Заңнамада белгіленген тәртіппен Департаменттің қызметкерлеріне (жұмыскерлеріне) қатысты тәртіптік жауаптылық шараларын қолданады;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Заңнамада белгіленген тәртіппен Департаменттің қызметкерлеріне біліктілік сыныптарын береді;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8) құзыреті шегінде Департаменттің құқықтық актілеріне қол қояды;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9) Департаменттің қызметкерлерін (жұмыскерлерін) мемлекеттік және ведомстволық наградалармен марапаттау туралы ұсыныстарды Ұлттық бюроның Төрағасына енгізеді;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10) заңнамаға сәйкес мемлекеттік органдармен және өзге де ұйымдармен қарым-қатынастарда Департаментті білдіреді;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11) өз құзыретіне кіретін өзге де мәселелер бойынша шешімдер қабылдайды.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Департаменттің басшысы болмаған кезеңде оның міндеттерін оның тапсырмасы бойынша оның орынбасарларының бірі жүзеге асырады.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21. Департаменттің басшысы Департаменттің жанында консультативті-кеңесші орган құруға құқығы бар.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22. Департамент белгіленген тәртіпте Мемлекеттік қызмет істері министрлігінің тиісті аумақтық департаментерімен өзара іс-қимылда болады.</w:t>
      </w:r>
    </w:p>
    <w:bookmarkEnd w:id="140"/>
    <w:bookmarkStart w:name="z1132" w:id="1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Департаменттің мүлкі</w:t>
      </w:r>
    </w:p>
    <w:bookmarkEnd w:id="141"/>
    <w:bookmarkStart w:name="z1133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Департаменттің Қазақстан Республикасының заңнамасында көзделген жағдайларда жедел басқару құқығында оқшауланған мүлкі болады.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Департаменттің мүлкі, оның меншігіне берілген, сондай-ақ Қазақстан Республикасының заңнамасымен тыйым салынбаған өзге де көздерден және меншіктік қызметтер нәтижесінде алынған мүліктер есебінен (ақша кірістерін қоса алғанда) құралады.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24. Департаменттің өзіне бекітілген мүлік республика меншігіне жатады.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25. Департаменттің өзіне бекітілген мүлікті және қаржыландыру жоспары бойынша берілген құралдар есебінен алынған мүлікті Қазақстан Республикасының заңнамасында егер өзгеше белгіленбесе өз бетінше иеліктен шығаруға немесе өзгелей тәсілмен иелік етуге құқығы жоқ.</w:t>
      </w:r>
    </w:p>
    <w:bookmarkEnd w:id="142"/>
    <w:bookmarkStart w:name="z1136" w:id="1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5. Департаментті қайта ұйымдастыру және тарату</w:t>
      </w:r>
    </w:p>
    <w:bookmarkEnd w:id="143"/>
    <w:bookmarkStart w:name="z1137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Департаментті қайта ұйымдастыру және тарату Қазақстан Республикасының заңнамасына сәйкес жүзеге асырылады.</w:t>
      </w:r>
    </w:p>
    <w:bookmarkEnd w:id="144"/>
    <w:bookmarkStart w:name="z1138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Қазақстан Республикасы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Мемлекеттік қызмет істері министрлігінің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Сыбайлас жемқорлыққа қарсы іс-қимыл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ұлттық бюросы (Сыбайлас жемқорлыққа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қарсы қызмет) Төрағасының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2016 жылғы 12 қаңтардағы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1 бұйрығына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13-қосымша                </w:t>
      </w:r>
    </w:p>
    <w:bookmarkEnd w:id="145"/>
    <w:bookmarkStart w:name="z1139" w:id="1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Сыбайлас жемқорлыққа қарсы іс-қимыл ұлттық бюросының</w:t>
      </w:r>
      <w:r>
        <w:br/>
      </w:r>
      <w:r>
        <w:rPr>
          <w:rFonts w:ascii="Times New Roman"/>
          <w:b/>
          <w:i w:val="false"/>
          <w:color w:val="000000"/>
        </w:rPr>
        <w:t>
(Сыбайлас жемқорлыққа қарсы қызмет) Солтүстік Қазақстан</w:t>
      </w:r>
      <w:r>
        <w:br/>
      </w:r>
      <w:r>
        <w:rPr>
          <w:rFonts w:ascii="Times New Roman"/>
          <w:b/>
          <w:i w:val="false"/>
          <w:color w:val="000000"/>
        </w:rPr>
        <w:t>
облысы бойынша департаменті туралы ереже</w:t>
      </w:r>
    </w:p>
    <w:bookmarkEnd w:id="146"/>
    <w:bookmarkStart w:name="z1140" w:id="14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Жалпы ережелер</w:t>
      </w:r>
    </w:p>
    <w:bookmarkEnd w:id="147"/>
    <w:bookmarkStart w:name="z1141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Сыбайлас жемқорлыққа қарсы іс-қимыл ұлттық бюросының (Сыбайлас жемқорлыққа қарсы қызмет) Солтүстік Қазақстан облысы бойынша департаменті (бұдан әрі – Департамент) сыбайлас жемқорлық құқық бұзушылықтардың алдын алу, анықтау, жолын кесу, ашу және тергеу мәселелері бойынша және Қазақстан Республикасының заңнамасына сәйкес өзге де функцияларды жүзеге асыратын мемлекеттік орган болып табылады.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Департамент өз қызметін Қазақстан Республикасының Конституциясына және Қазақстан Республикасының заңдарына, Қазақстан Республикасы Президентінің және Үкіметінің актілеріне, өзге де нормативтік құқықтық актілерге, осы Ережеге, сондай-ақ Қазақстан Республикасы ратификациялаған халықаралық шарттарға сәйкес жүзеге асырады.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Департамент республикалық мемлекеттік мекеменің ұйымдастыру-құқықтық нысанындағы заңды тұлға болып табылады, мемлекеттік тілде өз атауымен мөрі және мөртаңбасы, белгіленген үлгідегі бланкілері, сондай-ақ Қазақстан Республикасының заңнамасына сәйкес Қазақстан Республикасы Қаржы министрлігінің қазынашылық органдарында шоттары бар.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Департамент азаматтық-құқықтық қатынастарға өз атынан түседі.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Департаменттің, егер заңнамаға сәйкес оған уәкілеттік берілген болса, мемлекеттің атынан азаматтық-құқықтық қатынастардың тарапы бола алады.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Департамент өз құзыретінің мәселелері бойынша Қазақстан Республикасының заңнамасында белгіленген тәртіппен Департамент басшысының бұйрықтарымен ресімделетін шешімдер қабылдайды.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Департаменттің құрылымы мен штат санын қолданыстағы заңнамаға сәйкес бекітеді.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Департаменттің заңды мекенжайы: почта индексі 150008, Солтүстік Қазақстан облысы, Петропавл қаласы, Интернациональная көшесі, 60.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Департаменттің толық атауы – «Сыбайлас жемқорлыққа қарсы іс-қимыл ұлттық бюросының (Сыбайлас жемқорлыққа қарсы қызмет) Солтүстік Қазақстан облысы бойынша департаменті» республикалық мемлекеттік мекемесі.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Осы Ереже Департаменттің құрылтай құжаты болып табылады.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Департаменттің қызметін қаржыландыру республикалық бюджеттен жүзеге асырылады.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Департаментке кәсіпкерлік субъектілермен Департаменттің функциялары болып табылатын міндеттерді орындау мәніне шарттық қатынастарға түсуге рұқсат етілмейді.</w:t>
      </w:r>
    </w:p>
    <w:bookmarkEnd w:id="148"/>
    <w:bookmarkStart w:name="z1153" w:id="14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Департаменттің міндеттері,</w:t>
      </w:r>
      <w:r>
        <w:br/>
      </w:r>
      <w:r>
        <w:rPr>
          <w:rFonts w:ascii="Times New Roman"/>
          <w:b/>
          <w:i w:val="false"/>
          <w:color w:val="000000"/>
        </w:rPr>
        <w:t>
функциялары, құқықтары мен міндеттемелері</w:t>
      </w:r>
    </w:p>
    <w:bookmarkEnd w:id="149"/>
    <w:bookmarkStart w:name="z1154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Департаменттің міндеттері: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жеке және заңды тұлғалардың, қоғам мен мемлекеттің құқықтарын, бостандықтары мен заңды мүдделерін қорғау;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сыбайлас жемқорлық құқық бұзушылықтардың алдын алу, анықтау, жолын кесу, ашу және тергеу мәселелері бойынша мемлекеттік саясатты әзірлеуге және іске асыруға қатысу;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сыбайлас жемқорлық құқық бұзушылықтардың алдын алу, анықтау, жолын кесу, ашу және тергеу.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Департаменттің функциялары: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сыбайлас жемқорлыққа қарсы іс-қимыл саласындағы нормативтік құқықтық базасын жетілдіру бойынша ұсыныстар әзірлеу, сондай-ақ өз құзыреті шегінде құқықтық актілерді қабылдау;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Қазақстан Республикасының Президентіне Сыбайлас жемқорлыққа қарсы іс-қимыл ұлттық баяндаманы дайындауға қатысу;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қылмыстық және әкімшілік құқық бұзушылық туралы арыздарды, хабарламаларды және өзге ақпаратты қабылдау, тіркеу және қарау;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сотқа дейінгі тергеп-тексеруді, оның ішінде алдын ала тергеу, анықтау және хаттамалық нысанда жүргізу;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қылмыстық процеске қатысатын адамдардың қауіпсіздігін қамтамасыз ету;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жедел-іздестіру қызметін ұйымдастыру және жүзеге асыру;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жария емес тергеу әрекеттерін, жалпы және арнайы жедел-іздестіру іс-шараларын жүргізу барысында арнайы және басқа техникалық құралдарды қолдану;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8) Департаментке бөлінген бюджеттік қаржат шегінде, жедел-іздестіру қызметін қаржылық және материалдық-техникалық жабдықтау;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9) тергеуден, анықтаудан немесе соттан жасырынып жүрген іздеудегі адамдардың тұратын жерін анықтау және ұстау;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10) сыбайлас жемқорлық құқық бұзушылықтар және қылмыстар бойынша жедел-іздестіру, әкімшілік, тергеу қызметі тәжірибесіне талдау жүргізу;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11) сыбайлас жемқорлық қылмыстар туралы қылмыстық істер бойынша тәркіленген мүлікті және әдетте, қылмыстық жолмен табылған қаражатқа алынған мүлікті мемлекеттің кірісіне айналдыру туралы ақпаратты кейін жариялаумен іске асыруға мониторингті жүзеге асыру;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12) сыбайлас жемқорлық құқық бұзушылықтарды анықтау және алдын алу тұрғысынан әлеуметтік-экономикалық саланың криминогендік жағдайын талдау;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13) басқа құқық қорғау және арнаулы органдардан, оның ішінде шет мемлекеттердің құзыретті органдарынан келіп түскен өтініштерді және сұрау салуларды орындау;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14) сыбайлас жемқорлық құқық бұзушылықтардың алдын алу, анықтау, жолын кесу, ашу және тергеу мәселелері бойынша ұйымдармен, өзге де мемлекеттік органдарымен өз құзыреті шегінде өзара іс-қимыл жасау;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15) ақпараттық қауіпсіздік саясатты іске асыру, Департаменттің техникалық және ақпараттық қауіпсіздігін қамтамасыз ету және жетілдіру;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16) тергеу-жедел қызмет мәселелері бойынша Департаментке жүктелген міндеттерді шешуді қамтамасыз ететін ақпараттық жүйелерді пайдалану;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17) Департаменттің әкімшілік ғимараттарын қорғау режімін және өткізу режімін қамтамасыз ету;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18) Департаменттің қаруландыруында тұрған қарулардың, оқ-дәрілердің, арнайы құралдардың сақталуын есепке алу және бақылау;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19) бейбіт және соғыс уақытында төтенше жағдайлар туындаған кезде Департаменттің жұмысының тұрақтылығын арттыру, жұмылдыруды даярлау;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20) мемлекеттік құпияларды қорғауды қамтамасыз ету және құпиялық режімін сақтау;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21) Департаменттің жеке құрамының арасындағы құқық бұзушылықтардың алдын алу және жолын кесу;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22) Қазақстан Республикасының заңнамасында көзделген өзге функцияларды жүзеге асыру.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Департаменттің құқықтары: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сыбайлас жемқорлыққа қарсы іс-қимыл бойынша бағдарламалық құжаттарды әзірлеуге және іске асыруға қатысу;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Қазақстан Республикасы Мемлекеттік қызмет істері министрлігінің Сыбайлас жемқорлыққа қарсы іс-қимыл ұлттық бюросының (Сыбайлас жемқорлыққа қарсы қызмет) (бұдан әрі – Ұлттық бюро) Төрағасына сыбайлас жемқорлыққа қарсы іс-қимыл саласында нормативтік-құқықтық базаны жетілдіру бойынша ұсыныстарды әзірлеу және енгізу;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Қазақстан Республикасының заңнамасында көзделген тәртіппен тергеу әрекеттерін жүргізу, процестік шешімдерді қабылдау және жедел-іздестіру іс-шараларын жүзеге асыру;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мемлекеттік органдарға, ұйымдарға және оларда басқарушылық функцияларды орындайтын адамдарға Қазақстан Республикасының қылмыстық-процестік заңнамасында белгіленген тәртіппен, мән-жайларды немесе заңды басқа да бұзушылықтарды жою жөнінде шаралар қабылдау туралы ұсыныстар енгізу;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қылмыстық-процестік заңнамаға және (немесе) әкімшілік құқық бұзушылық туралы заңнамаға сәйкес құжаттарды, тауарларды, заттарды немесе өзге де мүлікті алып қою немесе алуды жүргізу;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Қазақстан Республикасының заңнамасында көзделген жағдайларда, уәкілетті органдар мен лауазымды адамдардан ревизиялар, салықтық және басқа да тексерулер, мемлекеттік аудит және бағалау жүргізуді талап ету;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заңнамада көзделген тәртіпте тиісті уақытша ұстау изоляторларын, тергеу изоляторларын пайдалану;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8) мемлекеттік органдардан, ұйымдардан, лауазымдық және жеке тұлғалардан Қазақстан Республикасының заңнамасында белгіленген тәртіппен қажетті ақпараттар мен материалдарды сұрату және алу;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9) өзара ақпарат алмасуды, оның ішінде заңнамада белгіленген тәртіппен электрондық тәсілмен қамтамасыз ете отырып, Департаменттің құзыретіне кіретін мәселелер бойынша мемлекеттік органдармен және ұйымдармен, құқық қорғау және арнайы органдармен өзара іс-қимылды жүзеге асыру;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10) Департаментке жүктелген міндеттерді шешуді қамтамасыз ететін ақпараттық жүйені пайдалану, сотқа дейінгі тергеп-тексеру барысында зерттеуді, Қазақстан Республикасының заңнамасына сәйкес әкімшілік құқық бұзушылықтар туралы істер бойынша іс жүргізуді ұйымдастыру;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11) атыс және өзге қаруды, арнайы құралдарды алып жүру, сақтау және қолдану, сондай-ақ қажет болған жағдайда қол күшін, оның ішінде Қазақстан Республикасының заңнамасында белгіленген тәртіппен жауынгерлік күрес тәсілдерін қолдану;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12) Департамент қызметкерлерінің (жұмыскерлерінің) қызметіндегі ішкі қауіпсіздіктің қамтамасыз етілуін және заңдылықтың сақталуын қамтамасыз ету бойынша шаралар қабылдау;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13) Қазақстан Республикасының заңнамасына сәйкес сотқа арыз-талаптарды ұсыну;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14) Қазақстан Республикасының заңнамасында көзделген өзге құқықтарды жүзеге асыру.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16. Департаменттің міндеттері: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құқық бұзушылықтар туралы өтініштерді, хабарламаларды, шағымдар мен басқа да ақпараттарды қабылдау, тіркеу, есепке алу және қарастыру кезіндегі заңдылықты сақтау;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қылмыстық істер бойынша заттай айғақтарды, сотқа дейінгі тергеп-тексерудің мерзімі тоқтатылған қылмыстық істерді есепке алу және сақтау;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прокурорлық ықпал ету және сот актілерін қарау;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әкімшілік құқық бұзушылық туралы хаттамаларды жасау және істерді қарау, әкімшілік ұстауды жүзеге асыру, сондай-ақ әкімшілік құқық бұзушылық туралы заңнамада көзделген басқа да шараларды қолдану;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қылмыстық істер өндірісіндегі шақыру бойынша келуден жалтарған адамдарды күштеп әкелу;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ұсталған және қамауға алынған адамдарды айдап алып келу;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іздеудегі адамдардың орналасу жерін анықтау және ұстау бойынша іс-шаралар жүргізу;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8) өз қызметін жүзеге асыру кезінде қызметтік тәртіпті және құпиялық режімді сақтау;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9) Департаменттің қызметкерлерін (жұмыскерлерін) даярлауды, қайта даярлауды және біліктілігін арттыруда қатысу;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10) Заңнамада көзделген өзге міндеттерді жүзеге асыру.</w:t>
      </w:r>
    </w:p>
    <w:bookmarkEnd w:id="150"/>
    <w:bookmarkStart w:name="z1207" w:id="15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Департаменттің қызметін ұйымдастыру</w:t>
      </w:r>
    </w:p>
    <w:bookmarkEnd w:id="151"/>
    <w:bookmarkStart w:name="z1208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Департамент өз қызметінде Ұлттық бюроға тікелей бағыныста болады.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18. Департаменті басқаруды Департаментке жүктелген міндеттердің орындалуына және оның өз функцияларын жүзеге асыруға дербес жауаптылықта болатын басшы жүзеге асырады.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19. Департаменттің басшысын және оның орынбасарларын Ұлттық бюроның Төрағасы қызметке тағайындайды және қызметтен босатады.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20. Департамент басшысының өкілеттіктері: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Департаментке жүктелген міндеттерге сәйкес оның қызметін ұйымдастырады және жалпы басшылықты жүзеге асырады;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жалпы штат санының лимиті шеңберінде Департаменттің және оның аумақтық органдарының құрылымы бойынша ұсыныстарды Ұлттық бюро Төрағасының қарауына енгізеді;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тағайындалуы мен қызметтен босатылуы Қазақстан Республикасының заңнамасымен оның құзыретіне жатқызылатын Департаменттің қызметкерлерін (жұмыскерлерін) қызметке тағайындайды және қызметтен босатады;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өзінің орынбасарларының, Департаменттің қызметкерлерінің (жұмыскерлерінің) өкілеттіктерін анықтайды;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заңнамада белгіленген тәртіппен Департаменттің қызметкерлерін (жұмыскерлерін) іссапарға жіберу, еңбек демалысын беру, материалдық көмек көрсету, даярлау (қайта даярлау), біліктілігін арттыру, көтермелеу мәселелерін шешеді;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Заңнамада белгіленген тәртіппен Департаменттің қызметкерлеріне (жұмыскерлеріне) қатысты тәртіптік жауаптылық шараларын қолданады;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Заңнамада белгіленген тәртіппен Департаменттің қызметкерлеріне біліктілік сыныптарын береді;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8) құзыреті шегінде Департаменттің құқықтық актілеріне қол қояды;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9) Департаменттің қызметкерлерін (жұмыскерлерін) мемлекеттік және ведомстволық наградалармен марапаттау туралы ұсыныстарды Ұлттық бюроның Төрағасына енгізеді;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10) заңнамаға сәйкес мемлекеттік органдармен және өзге де ұйымдармен қарым-қатынастарда Департаментті білдіреді;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11) өз құзыретіне кіретін өзге де мәселелер бойынша шешімдер қабылдайды.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Департаменттің басшысы болмаған кезеңде оның міндеттерін оның тапсырмасы бойынша оның орынбасарларының бірі жүзеге асырады.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21. Департаменттің басшысы Департаменттің жанында консультативті-кеңесші орган құруға құқығы бар.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22. Департамент белгіленген тәртіпте Мемлекеттік қызмет істері министрлігінің тиісті аумақтық департаментерімен өзара іс-қимылда болады.</w:t>
      </w:r>
    </w:p>
    <w:bookmarkEnd w:id="152"/>
    <w:bookmarkStart w:name="z1225" w:id="15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Департаменттің мүлкі</w:t>
      </w:r>
    </w:p>
    <w:bookmarkEnd w:id="153"/>
    <w:bookmarkStart w:name="z1226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Департаменттің Қазақстан Республикасының заңнамасында көзделген жағдайларда жедел басқару құқығында оқшауланған мүлкі болады.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Департаменттің мүлкі, оның меншігіне берілген, сондай-ақ Қазақстан Республикасының заңнамасымен тыйым салынбаған өзге де көздерден және меншіктік қызметтер нәтижесінде алынған мүліктер есебінен (ақша кірістерін қоса алғанда) құралады.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24. Департаменттің өзіне бекітілген мүлік республика меншігіне жатады.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25. Департаменттің өзіне бекітілген мүлікті және қаржыландыру жоспары бойынша берілген құралдар есебінен алынған мүлікті Қазақстан Республикасының заңнамасында егер өзгеше белгіленбесе өз бетінше иеліктен шығаруға немесе өзгелей тәсілмен иелік етуге құқығы жоқ.</w:t>
      </w:r>
    </w:p>
    <w:bookmarkEnd w:id="154"/>
    <w:bookmarkStart w:name="z1229" w:id="15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5. Департаментті қайта ұйымдастыру және тарату</w:t>
      </w:r>
    </w:p>
    <w:bookmarkEnd w:id="155"/>
    <w:bookmarkStart w:name="z1230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Департаментті қайта ұйымдастыру және тарату Қазақстан Республикасының заңнамасына сәйкес жүзеге асырылады.</w:t>
      </w:r>
    </w:p>
    <w:bookmarkEnd w:id="156"/>
    <w:bookmarkStart w:name="z1231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Қазақстан Республикасы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Мемлекеттік қызмет істері министрлігінің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Сыбайлас жемқорлыққа қарсы іс-қимыл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ұлттық бюросы (Сыбайлас жемқорлыққа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қарсы қызмет) Төрағасының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2016 жылғы 12 қаңтардағы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1 бұйрығына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14-қосымша                </w:t>
      </w:r>
    </w:p>
    <w:bookmarkEnd w:id="157"/>
    <w:bookmarkStart w:name="z1232" w:id="15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Сыбайлас жемқорлыққа қарсы іс-қимыл ұлттық бюросының</w:t>
      </w:r>
      <w:r>
        <w:br/>
      </w:r>
      <w:r>
        <w:rPr>
          <w:rFonts w:ascii="Times New Roman"/>
          <w:b/>
          <w:i w:val="false"/>
          <w:color w:val="000000"/>
        </w:rPr>
        <w:t>
(Сыбайлас жемқорлыққа қарсы қызмет) Оңтүстік Қазақстан облысы</w:t>
      </w:r>
      <w:r>
        <w:br/>
      </w:r>
      <w:r>
        <w:rPr>
          <w:rFonts w:ascii="Times New Roman"/>
          <w:b/>
          <w:i w:val="false"/>
          <w:color w:val="000000"/>
        </w:rPr>
        <w:t>
бойынша департаменті туралы ереже</w:t>
      </w:r>
    </w:p>
    <w:bookmarkEnd w:id="158"/>
    <w:bookmarkStart w:name="z1233" w:id="15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Жалпы ережелер</w:t>
      </w:r>
    </w:p>
    <w:bookmarkEnd w:id="159"/>
    <w:bookmarkStart w:name="z1234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Сыбайлас жемқорлыққа қарсы іс-қимыл ұлттық бюросының (Сыбайлас жемқорлыққа қарсы қызмет) Оңтүстік Қазақстан облысы бойынша департаменті (бұдан әрі – Департамент) сыбайлас жемқорлық құқық бұзушылықтардың алдын алу, анықтау, жолын кесу, ашу және тергеу мәселелері бойынша және Қазақстан Республикасының заңнамасына сәйкес өзге де функцияларды жүзеге асыратын мемлекеттік орган болып табылады.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Департамент өз қызметін Қазақстан Республикасының Конституциясына және Қазақстан Республикасының заңдарына, Қазақстан Республикасы Президентінің және Үкіметінің актілеріне, өзге де нормативтік құқықтық актілерге, осы Ережеге, сондай-ақ Қазақстан Республикасы ратификациялаған халықаралық шарттарға сәйкес жүзеге асырады.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Департамент республикалық мемлекеттік мекеменің ұйымдастыру-құқықтық нысанындағы заңды тұлға болып табылады, мемлекеттік тілде өз атауымен мөрі және мөртаңбасы, белгіленген үлгідегі бланкілері, сондай-ақ Қазақстан Республикасының заңнамасына сәйкес Қазақстан Республикасы Қаржы министрлігінің қазынашылық органдарында шоттары бар.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Департамент азаматтық-құқықтық қатынастарға өз атынан түседі.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Департаменттің, егер заңнамаға сәйкес оған уәкілеттік берілген болса, мемлекеттің атынан азаматтық-құқықтық қатынастардың тарапы бола алады.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Департамент өз құзыретінің мәселелері бойынша Қазақстан Республикасының заңнамасында белгіленген тәртіппен Департамент басшысының бұйрықтарымен ресімделетін шешімдер қабылдайды.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Департаменттің құрылымы мен штат санын қолданыстағы заңнамаға сәйкес бекітеді.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Департаменттің заңды мекенжайы: почта индексі 160000, Оңтүстік Қазақстан облысы, Шымкент қаласы, Қазыбек би көшесі, 3.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Департаменттің толық атауы – «Сыбайлас жемқорлыққа қарсы іс-қимыл ұлттық бюросының (Сыбайлас жемқорлыққа қарсы қызмет) Оңтүстік Қазақстан облысы бойынша департаменті» республикалық мемлекеттік мекемесі.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Осы Ереже Департаменттің құрылтай құжаты болып табылады.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Департаменттің қызметін қаржыландыру республикалық бюджеттен жүзеге асырылады.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Департаментке кәсіпкерлік субъектілермен Департаменттің функциялары болып табылатын міндеттерді орындау мәніне шарттық қатынастарға түсуге рұқсат етілмейді.</w:t>
      </w:r>
    </w:p>
    <w:bookmarkEnd w:id="160"/>
    <w:bookmarkStart w:name="z1246" w:id="16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Департаменттің міндеттері, функциялары,</w:t>
      </w:r>
      <w:r>
        <w:br/>
      </w:r>
      <w:r>
        <w:rPr>
          <w:rFonts w:ascii="Times New Roman"/>
          <w:b/>
          <w:i w:val="false"/>
          <w:color w:val="000000"/>
        </w:rPr>
        <w:t>
құқықтары мен міндеттемелері</w:t>
      </w:r>
    </w:p>
    <w:bookmarkEnd w:id="161"/>
    <w:bookmarkStart w:name="z1247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Департаменттің міндеттері: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жеке және заңды тұлғалардың, қоғам мен мемлекеттің құқықтарын, бостандықтары мен заңды мүдделерін қорғау;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сыбайлас жемқорлық құқық бұзушылықтардың алдын алу, анықтау, жолын кесу, ашу және тергеу мәселелері бойынша мемлекеттік саясатты әзірлеуге және іске асыруға қатысу;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сыбайлас жемқорлық құқық бұзушылықтардың алдын алу, анықтау, жолын кесу, ашу және тергеу.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Департаменттің функциялары: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сыбайлас жемқорлыққа қарсы іс-қимыл саласындағы нормативтік құқықтық базасын жетілдіру бойынша ұсыныстар әзірлеу, сондай-ақ өз құзыреті шегінде құқықтық актілерді қабылдау;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Қазақстан Республикасының Президентіне Сыбайлас жемқорлыққа қарсы іс-қимыл ұлттық баяндаманы дайындауға қатысу;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қылмыстық және әкімшілік құқық бұзушылық туралы арыздарды, хабарламаларды және өзге ақпаратты қабылдау, тіркеу және қарау;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сотқа дейінгі тергеп-тексеруді, оның ішінде алдын ала тергеу, анықтау және хаттамалық нысанда жүргізу;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қылмыстық процеске қатысатын адамдардың қауіпсіздігін қамтамасыз ету;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жедел-іздестіру қызметін ұйымдастыру және жүзеге асыру;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жария емес тергеу әрекеттерін, жалпы және арнайы жедел-іздестіру іс-шараларын жүргізу барысында арнайы және басқа техникалық құралдарды қолдану;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8) Департаментке бөлінген бюджеттік қаржат шегінде, жедел-іздестіру қызметін қаржылық және материалдық-техникалық жабдықтау;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9) тергеуден, анықтаудан немесе соттан жасырынып жүрген іздеудегі адамдардың тұратын жерін анықтау және ұстау;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10) сыбайлас жемқорлық құқық бұзушылықтар және қылмыстар бойынша жедел-іздестіру, әкімшілік, тергеу қызметі тәжірибесіне талдау жүргізу;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11) сыбайлас жемқорлық қылмыстар туралы қылмыстық істер бойынша тәркіленген мүлікті және әдетте, қылмыстық жолмен табылған қаражатқа алынған мүлікті мемлекеттің кірісіне айналдыру туралы ақпаратты кейін жариялаумен іске асыруға мониторингті жүзеге асыру;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12) сыбайлас жемқорлық құқық бұзушылықтарды анықтау және алдын алу тұрғысынан әлеуметтік-экономикалық саланың криминогендік жағдайын талдау;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13) басқа құқық қорғау және арнаулы органдардан, оның ішінде шет мемлекеттердің құзыретті органдарынан келіп түскен өтініштерді және сұрау салуларды орындау;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14) сыбайлас жемқорлық құқық бұзушылықтардың алдын алу, анықтау, жолын кесу, ашу және тергеу мәселелері бойынша ұйымдармен, өзге де мемлекеттік органдарымен өз құзыреті шегінде өзара іс-қимыл жасау;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15) ақпараттық қауіпсіздік саясатты іске асыру, Департаменттің техникалық және ақпараттық қауіпсіздігін қамтамасыз ету және жетілдіру;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16) тергеу-жедел қызмет мәселелері бойынша Департаментке жүктелген міндеттерді шешуді қамтамасыз ететін ақпараттық жүйелерді пайдалану;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17) Департаменттің әкімшілік ғимараттарын қорғау режімін және өткізу режімін қамтамасыз ету;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18) Департаменттің қаруландыруында тұрған қарулардың, оқ-дәрілердің, арнайы құралдардың сақталуын есепке алу және бақылау;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19) бейбіт және соғыс уақытында төтенше жағдайлар туындаған кезде Департаменттің жұмысының тұрақтылығын арттыру, жұмылдыруды даярлау;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20) мемлекеттік құпияларды қорғауды қамтамасыз ету және құпиялық режімін сақтау;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21) Департаменттің жеке құрамының арасындағы құқық бұзушылықтардың алдын алу және жолын кесу;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22) Қазақстан Республикасының заңнамасында көзделген өзге функцияларды жүзеге асыру.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Департаменттің құқықтары: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сыбайлас жемқорлыққа қарсы іс-қимыл бойынша бағдарламалық құжаттарды әзірлеуге және іске асыруға қатысу;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Қазақстан Республикасы Мемлекеттік қызмет істері министрлігінің Сыбайлас жемқорлыққа қарсы іс-қимыл ұлттық бюросының (Сыбайлас жемқорлыққа қарсы қызмет) (бұдан әрі – Ұлттық бюро) Төрағасына сыбайлас жемқорлыққа қарсы іс-қимыл саласында нормативтік-құқықтық базаны жетілдіру бойынша ұсыныстарды әзірлеу және енгізу;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Қазақстан Республикасының заңнамасында көзделген тәртіппен тергеу әрекеттерін жүргізу, процестік шешімдерді қабылдау және жедел-іздестіру іс-шараларын жүзеге асыру;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мемлекеттік органдарға, ұйымдарға және оларда басқарушылық функцияларды орындайтын адамдарға Қазақстан Республикасының қылмыстық-процестік заңнамасында белгіленген тәртіппен, мән-жайларды немесе заңды басқа да бұзушылықтарды жою жөнінде шаралар қабылдау туралы ұсыныстар енгізу;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қылмыстық-процестік заңнамаға және (немесе) әкімшілік құқық бұзушылық туралы заңнамаға сәйкес құжаттарды, тауарларды, заттарды немесе өзге де мүлікті алып қою немесе алуды жүргізу;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Қазақстан Республикасының заңнамасында көзделген жағдайларда, уәкілетті органдар мен лауазымды адамдардан ревизиялар, салықтық және басқа да тексерулер, мемлекеттік аудит және бағалау жүргізуді талап ету;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заңнамада көзделген тәртіпте тиісті уақытша ұстау изоляторларын, тергеу изоляторларын пайдалану;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8) мемлекеттік органдардан, ұйымдардан, лауазымдық және жеке тұлғалардан Қазақстан Республикасының заңнамасында белгіленген тәртіппен қажетті ақпараттар мен материалдарды сұрату және алу;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9) өзара ақпарат алмасуды, оның ішінде заңнамада белгіленген тәртіппен электрондық тәсілмен қамтамасыз ете отырып, Департаменттің құзыретіне кіретін мәселелер бойынша мемлекеттік органдармен және ұйымдармен, құқық қорғау және арнайы органдармен өзара іс-қимылды жүзеге асыру;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10) Департаментке жүктелген міндеттерді шешуді қамтамасыз ететін ақпараттық жүйені пайдалану, сотқа дейінгі тергеп-тексеру барысында зерттеуді, Қазақстан Республикасының заңнамасына сәйкес әкімшілік құқық бұзушылықтар туралы істер бойынша іс жүргізуді ұйымдастыру;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11) атыс және өзге қаруды, арнайы құралдарды алып жүру, сақтау және қолдану, сондай-ақ қажет болған жағдайда қол күшін, оның ішінде Қазақстан Республикасының заңнамасында белгіленген тәртіппен жауынгерлік күрес тәсілдерін қолдану;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12) Департамент қызметкерлерінің (жұмыскерлерінің) қызметіндегі ішкі қауіпсіздіктің қамтамасыз етілуін және заңдылықтың сақталуын қамтамасыз ету бойынша шаралар қабылдау;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13) Қазақстан Республикасының заңнамасына сәйкес сотқа арыз-талаптарды ұсыну;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14) Қазақстан Республикасының заңнамасында көзделген өзге құқықтарды жүзеге асыру.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16. Департаменттің міндеттері: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құқық бұзушылықтар туралы өтініштерді, хабарламаларды, шағымдар мен басқа да ақпараттарды қабылдау, тіркеу, есепке алу және қарастыру кезіндегі заңдылықты сақтау;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қылмыстық істер бойынша заттай айғақтарды, сотқа дейінгі тергеп-тексерудің мерзімі тоқтатылған қылмыстық істерді есепке алу және сақтау;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прокурорлық ықпал ету және сот актілерін қарау;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әкімшілік құқық бұзушылық туралы хаттамаларды жасау және істерді қарау, әкімшілік ұстауды жүзеге асыру, сондай-ақ әкімшілік құқық бұзушылық туралы заңнамада көзделген басқа да шараларды қолдану;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қылмыстық істер өндірісіндегі шақыру бойынша келуден жалтарған адамдарды күштеп әкелу;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ұсталған және қамауға алынған адамдарды айдап алып келу;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іздеудегі адамдардың орналасу жерін анықтау және ұстау бойынша іс-шаралар жүргізу;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8) өз қызметін жүзеге асыру кезінде қызметтік тәртіпті және құпиялық режімді сақтау;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9) Департаменттің қызметкерлерін (жұмыскерлерін) даярлауды, қайта даярлауды және біліктілігін арттыруда қатысу;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10) Заңнамада көзделген өзге міндеттерді жүзеге асыру.</w:t>
      </w:r>
    </w:p>
    <w:bookmarkEnd w:id="162"/>
    <w:bookmarkStart w:name="z1300" w:id="16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Департаменттің қызметін ұйымдастыру</w:t>
      </w:r>
    </w:p>
    <w:bookmarkEnd w:id="163"/>
    <w:bookmarkStart w:name="z1301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Департамент өз қызметінде Ұлттық бюроға тікелей бағыныста болады.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18. Департаменті басқаруды Департаментке жүктелген міндеттердің орындалуына және оның өз функцияларын жүзеге асыруға дербес жауаптылықта болатын басшы жүзеге асырады.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19. Департаменттің басшысын және оның орынбасарларын Ұлттық бюроның Төрағасы қызметке тағайындайды және қызметтен босатады.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20. Департамент басшысының өкілеттіктері: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Департаментке жүктелген міндеттерге сәйкес оның қызметін ұйымдастырады және жалпы басшылықты жүзеге асырады;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жалпы штат санының лимиті шеңберінде Департаменттің және оның аумақтық органдарының құрылымы бойынша ұсыныстарды Ұлттық бюро Төрағасының қарауына енгізеді;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тағайындалуы мен қызметтен босатылуы Қазақстан Республикасының заңнамасымен оның құзыретіне жатқызылатын Департаменттің қызметкерлерін (жұмыскерлерін) қызметке тағайындайды және қызметтен босатады;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өзінің орынбасарларының, Департаменттің қызметкерлерінің (жұмыскерлерінің) өкілеттіктерін анықтайды;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заңнамада белгіленген тәртіппен Департаменттің қызметкерлерін (жұмыскерлерін) іссапарға жіберу, еңбек демалысын беру, материалдық көмек көрсету, даярлау (қайта даярлау), біліктілігін арттыру, көтермелеу мәселелерін шешеді;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Заңнамада белгіленген тәртіппен Департаменттің қызметкерлеріне (жұмыскерлеріне) қатысты тәртіптік жауаптылық шараларын қолданады;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Заңнамада белгіленген тәртіппен Департаменттің қызметкерлеріне біліктілік сыныптарын береді;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8) құзыреті шегінде Департаменттің құқықтық актілеріне қол қояды;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9) Департаменттің қызметкерлерін (жұмыскерлерін) мемлекеттік және ведомстволық наградалармен марапаттау туралы ұсыныстарды Ұлттық бюроның Төрағасына енгізеді;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10) заңнамаға сәйкес мемлекеттік органдармен және өзге де ұйымдармен қарым-қатынастарда Департаментті білдіреді;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11) өз құзыретіне кіретін өзге де мәселелер бойынша шешімдер қабылдайды.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Департаменттің басшысы болмаған кезеңде оның міндеттерін оның тапсырмасы бойынша оның орынбасарларының бірі жүзеге асырады.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21. Департаменттің басшысы Департаменттің жанында консультативті-кеңесші орган құруға құқығы бар.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22. Департамент белгіленген тәртіпте Мемлекеттік қызмет істері министрлігінің тиісті аумақтық департаментерімен өзара іс-қимылда болады.</w:t>
      </w:r>
    </w:p>
    <w:bookmarkEnd w:id="164"/>
    <w:bookmarkStart w:name="z1318" w:id="16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Департаменттің мүлкі</w:t>
      </w:r>
    </w:p>
    <w:bookmarkEnd w:id="165"/>
    <w:bookmarkStart w:name="z1319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Департаменттің Қазақстан Республикасының заңнамасында көзделген жағдайларда жедел басқару құқығында оқшауланған мүлкі болады.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Департаменттің мүлкі, оның меншігіне берілген, сондай-ақ Қазақстан Республикасының заңнамасымен тыйым салынбаған өзге де көздерден және меншіктік қызметтер нәтижесінде алынған мүліктер есебінен (ақша кірістерін қоса алғанда) құралады.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24. Департаменттің өзіне бекітілген мүлік республика меншігіне жатады.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25. Департаменттің өзіне бекітілген мүлікті және қаржыландыру жоспары бойынша берілген құралдар есебінен алынған мүлікті Қазақстан Республикасының заңнамасында егер өзгеше белгіленбесе өз бетінше иеліктен шығаруға немесе өзгелей тәсілмен иелік етуге құқығы жоқ.</w:t>
      </w:r>
    </w:p>
    <w:bookmarkEnd w:id="166"/>
    <w:bookmarkStart w:name="z1322" w:id="16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5. Департаментті қайта ұйымдастыру және тарату</w:t>
      </w:r>
    </w:p>
    <w:bookmarkEnd w:id="167"/>
    <w:bookmarkStart w:name="z1323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Департаментті қайта ұйымдастыру және тарату Қазақстан Республикасының заңнамасына сәйкес жүзеге асырылады.</w:t>
      </w:r>
    </w:p>
    <w:bookmarkEnd w:id="168"/>
    <w:bookmarkStart w:name="z1324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Қазақстан Республикасы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Мемлекеттік қызмет істері министрлігінің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Сыбайлас жемқорлыққа қарсы іс-қимыл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ұлттық бюросы (Сыбайлас жемқорлыққа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қарсы қызмет) Төрағасының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2016 жылғы 12 қаңтардағы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1 бұйрығына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15-қосымша                </w:t>
      </w:r>
    </w:p>
    <w:bookmarkEnd w:id="169"/>
    <w:bookmarkStart w:name="z1325" w:id="17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Сыбайлас жемқорлыққа қарсы іс-қимыл ұлттық бюросының</w:t>
      </w:r>
      <w:r>
        <w:br/>
      </w:r>
      <w:r>
        <w:rPr>
          <w:rFonts w:ascii="Times New Roman"/>
          <w:b/>
          <w:i w:val="false"/>
          <w:color w:val="000000"/>
        </w:rPr>
        <w:t>
(Сыбайлас жемқорлыққа қарсы қызмет) Астана қаласы бойынша</w:t>
      </w:r>
      <w:r>
        <w:br/>
      </w:r>
      <w:r>
        <w:rPr>
          <w:rFonts w:ascii="Times New Roman"/>
          <w:b/>
          <w:i w:val="false"/>
          <w:color w:val="000000"/>
        </w:rPr>
        <w:t>
департаменті туралы ереже</w:t>
      </w:r>
    </w:p>
    <w:bookmarkEnd w:id="170"/>
    <w:bookmarkStart w:name="z1326" w:id="17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Жалпы ережелер</w:t>
      </w:r>
    </w:p>
    <w:bookmarkEnd w:id="171"/>
    <w:bookmarkStart w:name="z1327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Сыбайлас жемқорлыққа қарсы іс-қимыл ұлттық бюросының (Сыбайлас жемқорлыққа қарсы қызмет) Астана қаласы бойынша департаменті (бұдан әрі – Департамент) сыбайлас жемқорлық құқық бұзушылықтардың алдын алу, анықтау, жолын кесу, ашу және тергеу мәселелері бойынша және Қазақстан Республикасының заңнамасына сәйкес өзге де функцияларды жүзеге асыратын мемлекеттік орган болып табылады.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Департамент өз қызметін Қазақстан Республикасының Конституциясына және Қазақстан Республикасының заңдарына, Қазақстан Республикасы Президентінің және Үкіметінің актілеріне, өзге де нормативтік құқықтық актілерге, осы Ережеге, сондай-ақ Қазақстан Республикасы ратификациялаған халықаралық шарттарға сәйкес жүзеге асырады.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Департамент республикалық мемлекеттік мекеменің ұйымдастыру-құқықтық нысанындағы заңды тұлға болып табылады, мемлекеттік тілде өз атауымен мөрі және мөртаңбасы, белгіленген үлгідегі бланкілері, сондай-ақ Қазақстан Республикасының заңнамасына сәйкес Қазақстан Республикасы Қаржы министрлігінің қазынашылық органдарында шоттары бар.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Департамент азаматтық-құқықтық қатынастарға өз атынан түседі.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Департаменттің, егер заңнамаға сәйкес оған уәкілеттік берілген болса, мемлекеттің атынан азаматтық-құқықтық қатынастардың тарапы бола алады.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Департамент өз құзыретінің мәселелері бойынша Қазақстан Республикасының заңнамасында белгіленген тәртіппен Департамент басшысының бұйрықтарымен ресімделетін шешімдер қабылдайды.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Департаменттің құрылымы мен штат санын қолданыстағы заңнамаға сәйкес бекітеді.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Департаменттің заңды мекенжайы: почта индексі 010000, Астана қаласы, Иманбаев көшесі, 16а.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Департаменттің толық атауы – «Сыбайлас жемқорлыққа қарсы іс-қимыл ұлттық бюросының (Сыбайлас жемқорлыққа қарсы қызмет) Астана қаласы бойынша департаменті» республикалық мемлекеттік мекемесі.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Осы Ереже Департаменттің құрылтай құжаты болып табылады.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Департаменттің қызметін қаржыландыру республикалық бюджеттен жүзеге асырылады.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Департаментке кәсіпкерлік субъектілермен Департаменттің функциялары болып табылатын міндеттерді орындау мәніне шарттық қатынастарға түсуге рұқсат етілмейді.</w:t>
      </w:r>
    </w:p>
    <w:bookmarkEnd w:id="172"/>
    <w:bookmarkStart w:name="z1339" w:id="17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Департаменттің міндеттері, функциялары,</w:t>
      </w:r>
      <w:r>
        <w:br/>
      </w:r>
      <w:r>
        <w:rPr>
          <w:rFonts w:ascii="Times New Roman"/>
          <w:b/>
          <w:i w:val="false"/>
          <w:color w:val="000000"/>
        </w:rPr>
        <w:t>
құқықтары мен міндеттемелері</w:t>
      </w:r>
    </w:p>
    <w:bookmarkEnd w:id="173"/>
    <w:bookmarkStart w:name="z1340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Департаменттің міндеттері: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жеке және заңды тұлғалардың, қоғам мен мемлекеттің құқықтарын, бостандықтары мен заңды мүдделерін қорғау;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сыбайлас жемқорлық құқық бұзушылықтардың алдын алу, анықтау, жолын кесу, ашу және тергеу мәселелері бойынша мемлекеттік саясатты әзірлеуге және іске асыруға қатысу;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сыбайлас жемқорлық құқық бұзушылықтардың алдын алу, анықтау, жолын кесу, ашу және тергеу.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Департаменттің функциялары: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сыбайлас жемқорлыққа қарсы іс-қимыл саласындағы нормативтік құқықтық базасын жетілдіру бойынша ұсыныстар әзірлеу, сондай-ақ өз құзыреті шегінде құқықтық актілерді қабылдау;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Қазақстан Республикасының Президентіне Сыбайлас жемқорлыққа қарсы іс-қимыл ұлттық баяндаманы дайындауға қатысу;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қылмыстық және әкімшілік құқық бұзушылық туралы арыздарды, хабарламаларды және өзге ақпаратты қабылдау, тіркеу және қарау;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сотқа дейінгі тергеп-тексеруді, оның ішінде алдын ала тергеу, анықтау және хаттамалық нысанда жүргізу;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қылмыстық процеске қатысатын адамдардың қауіпсіздігін қамтамасыз ету;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жедел-іздестіру қызметін ұйымдастыру және жүзеге асыру;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жария емес тергеу әрекеттерін, жалпы және арнайы жедел-іздестіру іс-шараларын жүргізу барысында арнайы және басқа техникалық құралдарды қолдану;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8) Департаментке бөлінген бюджеттік қаржат шегінде, жедел-іздестіру қызметін қаржылық және материалдық-техникалық жабдықтау;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9) тергеуден, анықтаудан немесе соттан жасырынып жүрген іздеудегі адамдардың тұратын жерін анықтау және ұстау;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10) сыбайлас жемқорлық құқық бұзушылықтар және қылмыстар бойынша жедел-іздестіру, әкімшілік, тергеу қызметі тәжірибесіне талдау жүргізу;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11) сыбайлас жемқорлық қылмыстар туралы қылмыстық істер бойынша тәркіленген мүлікті және әдетте, қылмыстық жолмен табылған қаражатқа алынған мүлікті мемлекеттің кірісіне айналдыру туралы ақпаратты кейін жариялаумен іске асыруға мониторингті жүзеге асыру;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12) сыбайлас жемқорлық құқық бұзушылықтарды анықтау және алдын алу тұрғысынан әлеуметтік-экономикалық саланың криминогендік жағдайын талдау;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13) басқа құқық қорғау және арнаулы органдардан, оның ішінде шет мемлекеттердің құзыретті органдарынан келіп түскен өтініштерді және сұрау салуларды орындау;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14) сыбайлас жемқорлық құқық бұзушылықтардың алдын алу, анықтау, жолын кесу, ашу және тергеу мәселелері бойынша ұйымдармен, өзге де мемлекеттік органдарымен өз құзыреті шегінде өзара іс-қимыл жасау;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15) ақпараттық қауіпсіздік саясатты іске асыру, Департаменттің техникалық және ақпараттық қауіпсіздігін қамтамасыз ету және жетілдіру;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16) тергеу-жедел қызмет мәселелері бойынша Департаментке жүктелген міндеттерді шешуді қамтамасыз ететін ақпараттық жүйелерді пайдалану;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17) Департаменттің әкімшілік ғимараттарын қорғау режімін және өткізу режімін қамтамасыз ету;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18) Департаменттің қаруландыруында тұрған қарулардың, оқ-дәрілердің, арнайы құралдардың сақталуын есепке алу және бақылау;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19) бейбіт және соғыс уақытында төтенше жағдайлар туындаған кезде Департаменттің жұмысының тұрақтылығын арттыру, жұмылдыруды даярлау;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20) мемлекеттік құпияларды қорғауды қамтамасыз ету және құпиялық режімін сақтау;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21) Департаменттің жеке құрамының арасындағы құқық бұзушылықтардың алдын алу және жолын кесу;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22) Қазақстан Республикасының заңнамасында көзделген өзге функцияларды жүзеге асыру.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Департаменттің құқықтары: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сыбайлас жемқорлыққа қарсы іс-қимыл бойынша бағдарламалық құжаттарды әзірлеуге және іске асыруға қатысу;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Қазақстан Республикасы Мемлекеттік қызмет істері министрлігінің Сыбайлас жемқорлыққа қарсы іс-қимыл ұлттық бюросының (Сыбайлас жемқорлыққа қарсы қызмет) (бұдан әрі – Ұлттық бюро) Төрағасына сыбайлас жемқорлыққа қарсы іс-қимыл саласында нормативтік-құқықтық базаны жетілдіру бойынша ұсыныстарды әзірлеу және енгізу;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Қазақстан Республикасының заңнамасында көзделген тәртіппен тергеу әрекеттерін жүргізу, процестік шешімдерді қабылдау және жедел-іздестіру іс-шараларын жүзеге асыру;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мемлекеттік органдарға, ұйымдарға және оларда басқарушылық функцияларды орындайтын адамдарға Қазақстан Республикасының қылмыстық-процестік заңнамасында белгіленген тәртіппен, мән-жайларды немесе заңды басқа да бұзушылықтарды жою жөнінде шаралар қабылдау туралы ұсыныстар енгізу;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қылмыстық-процестік заңнамаға және (немесе) әкімшілік құқық бұзушылық туралы заңнамаға сәйкес құжаттарды, тауарларды, заттарды немесе өзге де мүлікті алып қою немесе алуды жүргізу;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Қазақстан Республикасының заңнамасында көзделген жағдайларда, уәкілетті органдар мен лауазымды адамдардан ревизиялар, салықтық және басқа да тексерулер, мемлекеттік аудит және бағалау жүргізуді талап ету;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заңнамада көзделген тәртіпте тиісті уақытша ұстау изоляторларын, тергеу изоляторларын пайдалану;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8) мемлекеттік органдардан, ұйымдардан, лауазымдық және жеке тұлғалардан Қазақстан Республикасының заңнамасында белгіленген тәртіппен қажетті ақпараттар мен материалдарды сұрату және алу;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9) өзара ақпарат алмасуды, оның ішінде заңнамада белгіленген тәртіппен электрондық тәсілмен қамтамасыз ете отырып, Департаменттің құзыретіне кіретін мәселелер бойынша мемлекеттік органдармен және ұйымдармен, құқық қорғау және арнайы органдармен өзара іс-қимылды жүзеге асыру;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10) Департаментке жүктелген міндеттерді шешуді қамтамасыз ететін ақпараттық жүйені пайдалану, сотқа дейінгі тергеп-тексеру барысында зерттеуді, Қазақстан Республикасының заңнамасына сәйкес әкімшілік құқық бұзушылықтар туралы істер бойынша іс жүргізуді ұйымдастыру;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11) атыс және өзге қаруды, арнайы құралдарды алып жүру, сақтау және қолдану, сондай-ақ қажет болған жағдайда қол күшін, оның ішінде Қазақстан Республикасының заңнамасында белгіленген тәртіппен жауынгерлік күрес тәсілдерін қолдану;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12) Департамент қызметкерлерінің (жұмыскерлерінің) қызметіндегі ішкі қауіпсіздіктің қамтамасыз етілуін және заңдылықтың сақталуын қамтамасыз ету бойынша шаралар қабылдау;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13) Қазақстан Республикасының заңнамасына сәйкес сотқа арыз-талаптарды ұсыну;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14) Қазақстан Республикасының заңнамасында көзделген өзге құқықтарды жүзеге асыру.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16. Департаменттің міндеттері: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құқық бұзушылықтар туралы өтініштерді, хабарламаларды, шағымдар мен басқа да ақпараттарды қабылдау, тіркеу, есепке алу және қарастыру кезіндегі заңдылықты сақтау;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қылмыстық істер бойынша заттай айғақтарды, сотқа дейінгі тергеп-тексерудің мерзімі тоқтатылған қылмыстық істерді есепке алу және сақтау;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прокурорлық ықпал ету және сот актілерін қарау;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әкімшілік құқық бұзушылық туралы хаттамаларды жасау және істерді қарау, әкімшілік ұстауды жүзеге асыру, сондай-ақ әкімшілік құқық бұзушылық туралы заңнамада көзделген басқа да шараларды қолдану;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қылмыстық істер өндірісіндегі шақыру бойынша келуден жалтарған адамдарды күштеп әкелу;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ұсталған және қамауға алынған адамдарды айдап алып келу;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іздеудегі адамдардың орналасу жерін анықтау және ұстау бойынша іс-шаралар жүргізу;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8) өз қызметін жүзеге асыру кезінде қызметтік тәртіпті және құпиялық режімді сақтау;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9) Департаменттің қызметкерлерін (жұмыскерлерін) даярлауды, қайта даярлауды және біліктілігін арттыруда қатысу;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10) Заңнамада көзделген өзге міндеттерді жүзеге асыру.</w:t>
      </w:r>
    </w:p>
    <w:bookmarkEnd w:id="174"/>
    <w:bookmarkStart w:name="z1392" w:id="17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Департаменттің қызметін ұйымдастыру</w:t>
      </w:r>
    </w:p>
    <w:bookmarkEnd w:id="175"/>
    <w:bookmarkStart w:name="z1393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Департамент өз қызметінде Ұлттық бюроға тікелей бағыныста болады.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18. Департаменті басқаруды Департаментке жүктелген міндеттердің орындалуына және оның өз функцияларын жүзеге асыруға дербес жауаптылықта болатын басшы жүзеге асырады.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19. Департаменттің басшысын және оның орынбасарларын Ұлттық бюроның Төрағасы қызметке тағайындайды және қызметтен босатады.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20. Департамент басшысының өкілеттіктері: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Департаментке жүктелген міндеттерге сәйкес оның қызметін ұйымдастырады және жалпы басшылықты жүзеге асырады;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жалпы штат санының лимиті шеңберінде Департаменттің және оның аумақтық органдарының құрылымы бойынша ұсыныстарды Ұлттық бюро Төрағасының қарауына енгізеді;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тағайындалуы мен қызметтен босатылуы Қазақстан Республикасының заңнамасымен оның құзыретіне жатқызылатын Департаменттің қызметкерлерін (жұмыскерлерін) қызметке тағайындайды және қызметтен босатады;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өзінің орынбасарларының, Департаменттің қызметкерлерінің (жұмыскерлерінің) өкілеттіктерін анықтайды;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заңнамада белгіленген тәртіппен Департаменттің қызметкерлерін (жұмыскерлерін) іссапарға жіберу, еңбек демалысын беру, материалдық көмек көрсету, даярлау (қайта даярлау), біліктілігін арттыру, көтермелеу мәселелерін шешеді;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Заңнамада белгіленген тәртіппен Департаменттің қызметкерлеріне (жұмыскерлеріне) қатысты тәртіптік жауаптылық шараларын қолданады;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Заңнамада белгіленген тәртіппен Департаменттің қызметкерлеріне біліктілік сыныптарын береді;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8) құзыреті шегінде Департаменттің құқықтық актілеріне қол қояды;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9) Департаменттің қызметкерлерін (жұмыскерлерін) мемлекеттік және ведомстволық наградалармен марапаттау туралы ұсыныстарды Ұлттық бюроның Төрағасына енгізеді;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10) заңнамаға сәйкес мемлекеттік органдармен және өзге де ұйымдармен қарым-қатынастарда Департаментті білдіреді;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11) өз құзыретіне кіретін өзге де мәселелер бойынша шешімдер қабылдайды.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Департаменттің басшысы болмаған кезеңде оның міндеттерін оның тапсырмасы бойынша оның орынбасарларының бірі жүзеге асырады.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21. Департаменттің басшысы Департаменттің жанында консультативті-кеңесші орган құруға құқығы бар.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22. Департамент белгіленген тәртіпте Мемлекеттік қызмет істері министрлігінің тиісті аумақтық департаментерімен өзара іс-қимылда болады.</w:t>
      </w:r>
    </w:p>
    <w:bookmarkEnd w:id="176"/>
    <w:bookmarkStart w:name="z1410" w:id="17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Департаменттің мүлкі</w:t>
      </w:r>
    </w:p>
    <w:bookmarkEnd w:id="177"/>
    <w:bookmarkStart w:name="z1411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Департаменттің Қазақстан Республикасының заңнамасында көзделген жағдайларда жедел басқару құқығында оқшауланған мүлкі болады.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Департаменттің мүлкі, оның меншігіне берілген, сондай-ақ Қазақстан Республикасының заңнамасымен тыйым салынбаған өзге де көздерден және меншіктік қызметтер нәтижесінде алынған мүліктер есебінен (ақша кірістерін қоса алғанда) құралады.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24. Департаменттің өзіне бекітілген мүлік республика меншігіне жатады.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25. Департаменттің өзіне бекітілген мүлікті және қаржыландыру жоспары бойынша берілген құралдар есебінен алынған мүлікті Қазақстан Республикасының заңнамасында егер өзгеше белгіленбесе өз бетінше иеліктен шығаруға немесе өзгелей тәсілмен иелік етуге құқығы жоқ.</w:t>
      </w:r>
    </w:p>
    <w:bookmarkEnd w:id="178"/>
    <w:bookmarkStart w:name="z1414" w:id="17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5. Департаментті қайта ұйымдастыру және тарату</w:t>
      </w:r>
    </w:p>
    <w:bookmarkEnd w:id="179"/>
    <w:bookmarkStart w:name="z1415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Департаментті қайта ұйымдастыру және тарату Қазақстан Республикасының заңнамасына сәйкес жүзеге асырылады.</w:t>
      </w:r>
    </w:p>
    <w:bookmarkEnd w:id="180"/>
    <w:bookmarkStart w:name="z1416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Қазақстан Республикасы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Мемлекеттік қызмет істері министрлігінің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Сыбайлас жемқорлыққа қарсы іс-қимыл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ұлттық бюросы (Сыбайлас жемқорлыққа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қарсы қызмет) Төрағасының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2016 жылғы 12 қаңтардағы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1 бұйрығына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16-қосымша                </w:t>
      </w:r>
    </w:p>
    <w:bookmarkEnd w:id="181"/>
    <w:bookmarkStart w:name="z1417" w:id="18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Сыбайлас жемқорлыққа қарсы іс-қимыл ұлттық бюросының</w:t>
      </w:r>
      <w:r>
        <w:br/>
      </w:r>
      <w:r>
        <w:rPr>
          <w:rFonts w:ascii="Times New Roman"/>
          <w:b/>
          <w:i w:val="false"/>
          <w:color w:val="000000"/>
        </w:rPr>
        <w:t>
(Сыбайлас жемқорлыққа қарсы қызмет) Алматы қаласы бойынша</w:t>
      </w:r>
      <w:r>
        <w:br/>
      </w:r>
      <w:r>
        <w:rPr>
          <w:rFonts w:ascii="Times New Roman"/>
          <w:b/>
          <w:i w:val="false"/>
          <w:color w:val="000000"/>
        </w:rPr>
        <w:t>
департаменті туралы ереже</w:t>
      </w:r>
    </w:p>
    <w:bookmarkEnd w:id="182"/>
    <w:bookmarkStart w:name="z1418" w:id="18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Жалпы ережелер</w:t>
      </w:r>
    </w:p>
    <w:bookmarkEnd w:id="183"/>
    <w:bookmarkStart w:name="z1419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Сыбайлас жемқорлыққа қарсы іс-қимыл ұлттық бюросының (Сыбайлас жемқорлыққа қарсы қызмет) Алматы қаласы бойынша департаменті (бұдан әрі – Департамент) сыбайлас жемқорлық құқық бұзушылықтардың алдын алу, анықтау, жолын кесу, ашу және тергеу мәселелері бойынша және Қазақстан Республикасының заңнамасына сәйкес өзге де функцияларды жүзеге асыратын мемлекеттік орган болып табылады.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Департамент өз қызметін Қазақстан Республикасының Конституциясына және Қазақстан Республикасының заңдарына, Қазақстан Республикасы Президентінің және Үкіметінің актілеріне, өзге де нормативтік құқықтық актілерге, осы Ережеге, сондай-ақ Қазақстан Республикасы ратификациялаған халықаралық шарттарға сәйкес жүзеге асырады.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Департамент республикалық мемлекеттік мекеменің ұйымдастыру-құқықтық нысанындағы заңды тұлға болып табылады, мемлекеттік тілде өз атауымен мөрі және мөртаңбасы, белгіленген үлгідегі бланкілері, сондай-ақ Қазақстан Республикасының заңнамасына сәйкес Қазақстан Республикасы Қаржы министрлігінің қазынашылық органдарында шоттары бар.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Департамент азаматтық-құқықтық қатынастарға өз атынан түседі.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Департаменттің, егер заңнамаға сәйкес оған уәкілеттік берілген болса, мемлекеттің атынан азаматтық-құқықтық қатынастардың тарапы бола алады.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Департамент өз құзыретінің мәселелері бойынша Қазақстан Республикасының заңнамасында белгіленген тәртіппен Департамент басшысының бұйрықтарымен ресімделетін шешімдер қабылдайды.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Департаменттің құрылымы мен штат санын қолданыстағы заңнамаға сәйкес бекітеді.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Департаменттің заңды мекенжайы: почта индексі 050002, Алматы қаласы, Жібек жолы көшесі, 15.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Департаменттің толық атауы – «Сыбайлас жемқорлыққа қарсы іс-қимыл ұлттық бюросының (Сыбайлас жемқорлыққа қарсы қызмет) Алматы қаласы бойынша департаменті» республикалық мемлекеттік мекемесі.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Осы Ереже Департаменттің құрылтай құжаты болып табылады.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Департаменттің қызметін қаржыландыру республикалық бюджеттен жүзеге асырылады.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Департаментке кәсіпкерлік субъектілермен Департаменттің функциялары болып табылатын міндеттерді орындау мәніне шарттық қатынастарға түсуге рұқсат етілмейді.</w:t>
      </w:r>
    </w:p>
    <w:bookmarkEnd w:id="184"/>
    <w:bookmarkStart w:name="z1431" w:id="18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Департаменттің міндеттері, функциялары,</w:t>
      </w:r>
      <w:r>
        <w:br/>
      </w:r>
      <w:r>
        <w:rPr>
          <w:rFonts w:ascii="Times New Roman"/>
          <w:b/>
          <w:i w:val="false"/>
          <w:color w:val="000000"/>
        </w:rPr>
        <w:t>
құқықтары мен міндеттемелері</w:t>
      </w:r>
    </w:p>
    <w:bookmarkEnd w:id="185"/>
    <w:bookmarkStart w:name="z1432"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Департаменттің міндеттері: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жеке және заңды тұлғалардың, қоғам мен мемлекеттің құқықтарын, бостандықтары мен заңды мүдделерін қорғау;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сыбайлас жемқорлық құқық бұзушылықтардың алдын алу, анықтау, жолын кесу, ашу және тергеу мәселелері бойынша мемлекеттік саясатты әзірлеуге және іске асыруға қатысу;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сыбайлас жемқорлық құқық бұзушылықтардың алдын алу, анықтау, жолын кесу, ашу және тергеу.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Департаменттің функциялары: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сыбайлас жемқорлыққа қарсы іс-қимыл саласындағы нормативтік құқықтық базасын жетілдіру бойынша ұсыныстар әзірлеу, сондай-ақ өз құзыреті шегінде құқықтық актілерді қабылдау;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Қазақстан Республикасының Президентіне Сыбайлас жемқорлыққа қарсы іс-қимыл ұлттық баяндаманы дайындауға қатысу;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қылмыстық және әкімшілік құқық бұзушылық туралы арыздарды, хабарламаларды және өзге ақпаратты қабылдау, тіркеу және қарау;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сотқа дейінгі тергеп-тексеруді, оның ішінде алдын ала тергеу, анықтау және хаттамалық нысанда жүргізу;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қылмыстық процеске қатысатын адамдардың қауіпсіздігін қамтамасыз ету;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жедел-іздестіру қызметін ұйымдастыру және жүзеге асыру;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жария емес тергеу әрекеттерін, жалпы және арнайы жедел-іздестіру іс-шараларын жүргізу барысында арнайы және басқа техникалық құралдарды қолдану;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8) Департаментке бөлінген бюджеттік қаржат шегінде, жедел-іздестіру қызметін қаржылық және материалдық-техникалық жабдықтау;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9) тергеуден, анықтаудан немесе соттан жасырынып жүрген іздеудегі адамдардың тұратын жерін анықтау және ұстау;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10) сыбайлас жемқорлық құқық бұзушылықтар және қылмыстар бойынша жедел-іздестіру, әкімшілік, тергеу қызметі тәжірибесіне талдау жүргізу;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11) сыбайлас жемқорлық қылмыстар туралы қылмыстық істер бойынша тәркіленген мүлікті және әдетте, қылмыстық жолмен табылған қаражатқа алынған мүлікті мемлекеттің кірісіне айналдыру туралы ақпаратты кейін жариялаумен іске асыруға мониторингті жүзеге асыру;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12) сыбайлас жемқорлық құқық бұзушылықтарды анықтау және алдын алу тұрғысынан әлеуметтік-экономикалық саланың криминогендік жағдайын талдау;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13) басқа құқық қорғау және арнаулы органдардан, оның ішінде шет мемлекеттердің құзыретті органдарынан келіп түскен өтініштерді және сұрау салуларды орындау;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14) сыбайлас жемқорлық құқық бұзушылықтардың алдын алу, анықтау, жолын кесу, ашу және тергеу мәселелері бойынша ұйымдармен, өзге де мемлекеттік органдарымен өз құзыреті шегінде өзара іс-қимыл жасау;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15) ақпараттық қауіпсіздік саясатты іске асыру, Департаменттің техникалық және ақпараттық қауіпсіздігін қамтамасыз ету және жетілдіру;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16) тергеу-жедел қызмет мәселелері бойынша Департаментке жүктелген міндеттерді шешуді қамтамасыз ететін ақпараттық жүйелерді пайдалану;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17) Департаменттің әкімшілік ғимараттарын қорғау режімін және өткізу режімін қамтамасыз ету;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18) Департаменттің қаруландыруында тұрған қарулардың, оқ-дәрілердің, арнайы құралдардың сақталуын есепке алу және бақылау;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19) бейбіт және соғыс уақытында төтенше жағдайлар туындаған кезде Департаменттің жұмысының тұрақтылығын арттыру, жұмылдыруды даярлау;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20) мемлекеттік құпияларды қорғауды қамтамасыз ету және құпиялық режімін сақтау;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21) Департаменттің жеке құрамының арасындағы құқық бұзушылықтардың алдын алу және жолын кесу;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22) Қазақстан Республикасының заңнамасында көзделген өзге функцияларды жүзеге асыру.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Департаменттің құқықтары: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сыбайлас жемқорлыққа қарсы іс-қимыл бойынша бағдарламалық құжаттарды әзірлеуге және іске асыруға қатысу;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Қазақстан Республикасы Мемлекеттік қызмет істері министрлігінің Сыбайлас жемқорлыққа қарсы іс-қимыл ұлттық бюросының (Сыбайлас жемқорлыққа қарсы қызмет) (бұдан әрі Ғ– Ұлттық бюро) Төрағасына сыбайлас жемқорлыққа қарсы іс-қимыл саласында нормативтік-құқықтық базаны жетілдіру бойынша ұсыныстарды әзірлеу және енгізу;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Қазақстан Республикасының заңнамасында көзделген тәртіппен тергеу әрекеттерін жүргізу, процестік шешімдерді қабылдау және жедел-іздестіру іс-шараларын жүзеге асыру;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мемлекеттік органдарға, ұйымдарға және оларда басқарушылық функцияларды орындайтын адамдарға Қазақстан Республикасының қылмыстық-процестік заңнамасында белгіленген тәртіппен, мән-жайларды немесе заңды басқа да бұзушылықтарды жою жөнінде шаралар қабылдау туралы ұсыныстар енгізу;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қылмыстық-процестік заңнамаға және (немесе) әкімшілік құқық бұзушылық туралы заңнамаға сәйкес құжаттарды, тауарларды, заттарды немесе өзге де мүлікті алып қою немесе алуды жүргізу;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Қазақстан Республикасының заңнамасында көзделген жағдайларда, уәкілетті органдар мен лауазымды адамдардан ревизиялар, салықтық және басқа да тексерулер, мемлекеттік аудит және бағалау жүргізуді талап ету;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заңнамада көзделген тәртіпте тиісті уақытша ұстау изоляторларын, тергеу изоляторларын пайдалану;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8) мемлекеттік органдардан, ұйымдардан, лауазымдық және жеке тұлғалардан Қазақстан Республикасының заңнамасында белгіленген тәртіппен қажетті ақпараттар мен материалдарды сұрату және алу;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9) өзара ақпарат алмасуды, оның ішінде заңнамада белгіленген тәртіппен электрондық тәсілмен қамтамасыз ете отырып, Департаменттің құзыретіне кіретін мәселелер бойынша мемлекеттік органдармен және ұйымдармен, құқық қорғау және арнайы органдармен өзара іс-қимылды жүзеге асыру;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10) Департаментке жүктелген міндеттерді шешуді қамтамасыз ететін ақпараттық жүйені пайдалану, сотқа дейінгі тергеп-тексеру барысында зерттеуді, Қазақстан Республикасының заңнамасына сәйкес әкімшілік құқық бұзушылықтар туралы істер бойынша іс жүргізуді ұйымдастыру;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11) атыс және өзге қаруды, арнайы құралдарды алып жүру, сақтау және қолдану, сондай-ақ қажет болған жағдайда қол күшін, оның ішінде Қазақстан Республикасының заңнамасында белгіленген тәртіппен жауынгерлік күрес тәсілдерін қолдану;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12) Департамент қызметкерлерінің (жұмыскерлерінің) қызметіндегі ішкі қауіпсіздіктің қамтамасыз етілуін және заңдылықтың сақталуын қамтамасыз ету бойынша шаралар қабылдау;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13) Қазақстан Республикасының заңнамасына сәйкес сотқа арыз-талаптарды ұсыну;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14) Қазақстан Республикасының заңнамасында көзделген өзге құқықтарды жүзеге асыру.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16. Департаменттің міндеттері: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құқық бұзушылықтар туралы өтініштерді, хабарламаларды, шағымдар мен басқа да ақпараттарды қабылдау, тіркеу, есепке алу және қарастыру кезіндегі заңдылықты сақтау;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қылмыстық істер бойынша заттай айғақтарды, сотқа дейінгі тергеп-тексерудің мерзімі тоқтатылған қылмыстық істерді есепке алу және сақтау;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прокурорлық ықпал ету және сот актілерін қарау;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әкімшілік құқық бұзушылық туралы хаттамаларды жасау және істерді қарау, әкімшілік ұстауды жүзеге асыру, сондай-ақ әкімшілік құқық бұзушылық туралы заңнамада көзделген басқа да шараларды қолдану;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қылмыстық істер өндірісіндегі шақыру бойынша келуден жалтарған адамдарды күштеп әкелу;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ұсталған және қамауға алынған адамдарды айдап алып келу;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іздеудегі адамдардың орналасу жерін анықтау және ұстау бойынша іс-шаралар жүргізу;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8) өз қызметін жүзеге асыру кезінде қызметтік тәртіпті және құпиялық режімді сақтау;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9) Департаменттің қызметкерлерін (жұмыскерлерін) даярлауды, қайта даярлауды және біліктілігін арттыруда қатысу;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10) Заңнамада көзделген өзге міндеттерді жүзеге асыру.</w:t>
      </w:r>
    </w:p>
    <w:bookmarkEnd w:id="186"/>
    <w:bookmarkStart w:name="z1485" w:id="18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Департаменттің қызметін ұйымдастыру</w:t>
      </w:r>
    </w:p>
    <w:bookmarkEnd w:id="187"/>
    <w:bookmarkStart w:name="z1486"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Департамент өз қызметінде Ұлттық бюроға тікелей бағыныста болады.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18. Департаменті басқаруды Департаментке жүктелген міндеттердің орындалуына және оның өз функцияларын жүзеге асыруға дербес жауаптылықта болатын басшы жүзеге асырады.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19. Департаменттің басшысын және оның орынбасарларын Ұлттық бюроның Төрағасы қызметке тағайындайды және қызметтен босатады.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20. Департамент басшысының өкілеттіктері: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Департаментке жүктелген міндеттерге сәйкес оның қызметін ұйымдастырады және жалпы басшылықты жүзеге асырады;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жалпы штат санының лимиті шеңберінде Департаменттің және оның аумақтық органдарының құрылымы бойынша ұсыныстарды Ұлттық бюро Төрағасының қарауына енгізеді;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тағайындалуы мен қызметтен босатылуы Қазақстан Республикасының заңнамасымен оның құзыретіне жатқызылатын Департаменттің қызметкерлерін (жұмыскерлерін) қызметке тағайындайды және қызметтен босатады;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өзінің орынбасарларының, Департаменттің қызметкерлерінің (жұмыскерлерінің) өкілеттіктерін анықтайды;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заңнамада белгіленген тәртіппен Департаменттің қызметкерлерін (жұмыскерлерін) іссапарға жіберу, еңбек демалысын беру, материалдық көмек көрсету, даярлау (қайта даярлау), біліктілігін арттыру, көтермелеу мәселелерін шешеді;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Заңнамада белгіленген тәртіппен Департаменттің қызметкерлеріне (жұмыскерлеріне) қатысты тәртіптік жауаптылық шараларын қолданады;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Заңнамада белгіленген тәртіппен Департаменттің қызметкерлеріне біліктілік сыныптарын береді;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8) құзыреті шегінде Департаменттің құқықтық актілеріне қол қояды;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9) Департаменттің қызметкерлерін (жұмыскерлерін) мемлекеттік және ведомстволық наградалармен марапаттау туралы ұсыныстарды Ұлттық бюроның Төрағасына енгізеді;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10) заңнамаға сәйкес мемлекеттік органдармен және өзге де ұйымдармен қарым-қатынастарда Департаментті білдіреді;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11) өз құзыретіне кіретін өзге де мәселелер бойынша шешімдер қабылдайды.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Департаменттің басшысы болмаған кезеңде оның міндеттерін оның тапсырмасы бойынша оның орынбасарларының бірі жүзеге асырады.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21. Департаменттің басшысы Департаменттің жанында консультативті-кеңесші орган құруға құқығы бар.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22. Департамент белгіленген тәртіпте Мемлекеттік қызмет істері министрлігінің тиісті аумақтық департаментерімен өзара іс-қимылда болады.</w:t>
      </w:r>
    </w:p>
    <w:bookmarkEnd w:id="188"/>
    <w:bookmarkStart w:name="z1503" w:id="18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Департаменттің мүлкі</w:t>
      </w:r>
    </w:p>
    <w:bookmarkEnd w:id="189"/>
    <w:bookmarkStart w:name="z1504" w:id="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Департаменттің Қазақстан Республикасының заңнамасында көзделген жағдайларда жедел басқару құқығында оқшауланған мүлкі болады.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Департаменттің мүлкі, оның меншігіне берілген, сондай-ақ Қазақстан Республикасының заңнамасымен тыйым салынбаған өзге де көздерден және меншіктік қызметтер нәтижесінде алынған мүліктер есебінен (ақша кірістерін қоса алғанда) құралады.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24. Департаменттің өзіне бекітілген мүлік республика меншігіне жатады.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25. Департаменттің өзіне бекітілген мүлікті және қаржыландыру жоспары бойынша берілген құралдар есебінен алынған мүлікті Қазақстан Республикасының заңнамасында егер өзгеше белгіленбесе өз бетінше иеліктен шығаруға немесе өзгелей тәсілмен иелік етуге құқығы жоқ.</w:t>
      </w:r>
    </w:p>
    <w:bookmarkEnd w:id="190"/>
    <w:bookmarkStart w:name="z1507" w:id="19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5. Департаментті қайта ұйымдастыру және тарату</w:t>
      </w:r>
    </w:p>
    <w:bookmarkEnd w:id="191"/>
    <w:bookmarkStart w:name="z1508" w:id="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Департаментті қайта ұйымдастыру және тарату Қазақстан Республикасының заңнамасына сәйкес жүзеге асырылады.</w:t>
      </w:r>
    </w:p>
    <w:bookmarkEnd w:id="192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