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8f8e" w14:textId="fd48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2015 жылғы 29 сәуірдегі № 80 қаулысы. Батыс Қазақстан облысының Әділет департаментінде 2015 жылғы 29 мамырда № 3918 болып тіркелді. Күші жойылды - Батыс Қазақстан облысы Қаратөбе ауданы әкімдігінің 2017 жылғы 10 ақпандағы № 17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Қаратөбе ауданы әкімдігінің 10.02.2017 </w:t>
      </w:r>
      <w:r>
        <w:rPr>
          <w:rFonts w:ascii="Times New Roman"/>
          <w:b w:val="false"/>
          <w:i w:val="false"/>
          <w:color w:val="ff0000"/>
          <w:sz w:val="28"/>
        </w:rPr>
        <w:t>№ 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 148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2002 жылғы 10 шілдедегі "Ветеринария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"Қаратөбе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"Қаратөбе ауданының ауыл шаруашылығы мен жер қатынастары бөлімі" мемлекеттік мекемесі қолданыстағы заңнамаларға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Қаратөбе ауданы әкімі аппаратының басшысы (Қ. Сүйеуғалиев)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Қаратөбе ауданы әкімінің орынбасары Р.Н.Иманғалиевке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сәуірдегі № 80</w:t>
            </w:r>
            <w:r>
              <w:br/>
            </w:r>
            <w:r>
              <w:rPr>
                <w:rFonts w:ascii="Times New Roman"/>
                <w:b w:val="false"/>
                <w:i w:val="false"/>
                <w:color w:val="000000"/>
                <w:sz w:val="20"/>
              </w:rPr>
              <w:t>Қаратөбе ауданы әкімдігінің</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"Қаратөбе ауданының ветеринария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"Қаратөбе ауданының ветеринария бөлімі" мемлекеттік мекемесі Қазақстан Республикасының заңнамасына сәйкес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"Қаратөбе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және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"Қаратөбе ауданының ветеринария бөлімі" мемлекеттік мекемесі ұйымдық – құқықтық нысандағы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"Қаратөбе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"Қаратөбе ауданының ветеринария бөлімі"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"Қаратөбе ауданының ветеринария бөлімі" мемлекеттік мекемесі өз құзыретінің мәселелері бойынша заңнамада белгіленген тәртіппен "Қаратөбе аудандық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"Қаратөбе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090800, Қазақстан Республикасы, Батыс Қазақстан облысы, Қаратөбе ауданы, Қаратөбе ауылы, Ғ. Құрманғалиев көшесі, № 19.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"Қаратөбе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"Қаратөбе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"Қаратөбе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"Қаратөбе ауданының ветеринария бөлімі" мемлекеттік мекемесіне кәсіпкерлік субъектілерімен "Қаратөбе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"Қаратөбе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"Қаратөбе ауданының ветеринария бөлімі"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"Қаратөбе ауданының ветеринария бөлімі"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Қаратөбе ауданының жергілікті атқарушы органының қызметін сапалы және мерзімді ақпараттық-талдаулық қолдау және ұйымдастырушылық – құқықтық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"Қаратөбе ауданының ветеринария бөлімі" мемлекеттік мекемесінің негізгі міндеті ветеринария саласындағы мемлекеттік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 - 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жұмыстарды ұйымдастыру; </w:t>
      </w:r>
      <w:r>
        <w:br/>
      </w:r>
      <w:r>
        <w:rPr>
          <w:rFonts w:ascii="Times New Roman"/>
          <w:b w:val="false"/>
          <w:i w:val="false"/>
          <w:color w:val="000000"/>
          <w:sz w:val="28"/>
        </w:rPr>
        <w:t>
      </w:t>
      </w:r>
      <w:r>
        <w:rPr>
          <w:rFonts w:ascii="Times New Roman"/>
          <w:b w:val="false"/>
          <w:i w:val="false"/>
          <w:color w:val="000000"/>
          <w:sz w:val="28"/>
        </w:rPr>
        <w:t>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18)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22)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 xml:space="preserve">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w:t>
      </w:r>
      <w:r>
        <w:rPr>
          <w:rFonts w:ascii="Times New Roman"/>
          <w:b w:val="false"/>
          <w:i w:val="false"/>
          <w:color w:val="000000"/>
          <w:sz w:val="28"/>
        </w:rPr>
        <w:t>26)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28)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 - 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заңнамаларын сақтауға;</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заңнамалық актілеріне сәйкес жауапты болуға;</w:t>
      </w:r>
      <w:r>
        <w:br/>
      </w:r>
      <w:r>
        <w:rPr>
          <w:rFonts w:ascii="Times New Roman"/>
          <w:b w:val="false"/>
          <w:i w:val="false"/>
          <w:color w:val="000000"/>
          <w:sz w:val="28"/>
        </w:rPr>
        <w:t>
      </w:t>
      </w:r>
      <w:r>
        <w:rPr>
          <w:rFonts w:ascii="Times New Roman"/>
          <w:b w:val="false"/>
          <w:i w:val="false"/>
          <w:color w:val="000000"/>
          <w:sz w:val="28"/>
        </w:rPr>
        <w:t>3)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мемлекеттік органдардан, ұйымдардан, олардың лауазымды адамдармен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5) мемлекеттік мекемелердің иелігіндегі ақпараттық деректер банкін пайдалануға;</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мемлекеттік органдармен және мемлекеттік емес мекемелермен және ұйымдармен "Қаратөбе ауданының ветеринария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заңнамалық актілерінде көзделген өзге де құқықтар мен міндеттерді жүзеге асырады.</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3. "Қаратөбе ауданының ветеринария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"Қаратөбе ауданының ветеринария бөлімі" мемлекеттік мекемесіне басшылықты "Қаратөбе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"Қаратөбе ауданының ветеринария бөлімі" мемлекеттік мекемесінің бірінші басшысын аудан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"Қаратөбе ауданының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"Қаратөбе ауданының ветеринария бөлімі" мемлекеттік мекемесінің жұмысын ұйымдастырады, оған басшылық жасайды және мемлекеттік мекемеге жүктелген міндеттердің орындалуы мен оның функцияларын жүзеге асыру үшін дербес жауап береді;</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мемлекеттік мекеменің қызметкерлерін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3) заңнамаларда белгіленген тәртіппен мемлекеттік мекеме қызметкерлеріне тәртіптік жаза қолданады және ынталандыру бойынша шараларды алады, өз құзыретіне жататын еңбек қатынастарының мәселелерін шешеді;</w:t>
      </w:r>
      <w:r>
        <w:br/>
      </w:r>
      <w:r>
        <w:rPr>
          <w:rFonts w:ascii="Times New Roman"/>
          <w:b w:val="false"/>
          <w:i w:val="false"/>
          <w:color w:val="000000"/>
          <w:sz w:val="28"/>
        </w:rPr>
        <w:t>
      </w:t>
      </w:r>
      <w:r>
        <w:rPr>
          <w:rFonts w:ascii="Times New Roman"/>
          <w:b w:val="false"/>
          <w:i w:val="false"/>
          <w:color w:val="000000"/>
          <w:sz w:val="28"/>
        </w:rPr>
        <w:t>4) бұйрықтарға қол қояды;</w:t>
      </w:r>
      <w:r>
        <w:br/>
      </w:r>
      <w:r>
        <w:rPr>
          <w:rFonts w:ascii="Times New Roman"/>
          <w:b w:val="false"/>
          <w:i w:val="false"/>
          <w:color w:val="000000"/>
          <w:sz w:val="28"/>
        </w:rPr>
        <w:t>
      </w:t>
      </w:r>
      <w:r>
        <w:rPr>
          <w:rFonts w:ascii="Times New Roman"/>
          <w:b w:val="false"/>
          <w:i w:val="false"/>
          <w:color w:val="000000"/>
          <w:sz w:val="28"/>
        </w:rPr>
        <w:t>5) барлық мемлекеттік органдарда және басқа да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6) мемлекеттік функцияларды атқарумен байланысты емес, үшінші жақтарға қатысты мемлекеттік мекеме атынан шешім қабылдауға сенімхат береді;</w:t>
      </w:r>
      <w:r>
        <w:br/>
      </w:r>
      <w:r>
        <w:rPr>
          <w:rFonts w:ascii="Times New Roman"/>
          <w:b w:val="false"/>
          <w:i w:val="false"/>
          <w:color w:val="000000"/>
          <w:sz w:val="28"/>
        </w:rPr>
        <w:t>
      </w:t>
      </w:r>
      <w:r>
        <w:rPr>
          <w:rFonts w:ascii="Times New Roman"/>
          <w:b w:val="false"/>
          <w:i w:val="false"/>
          <w:color w:val="000000"/>
          <w:sz w:val="28"/>
        </w:rPr>
        <w:t>7) сыбайлас жемқорлықпен күрес жөніндегі жұмыстарды жүргізеді және осы бағыттағы жұмысқа дербес жауапты болады;</w:t>
      </w:r>
      <w:r>
        <w:br/>
      </w:r>
      <w:r>
        <w:rPr>
          <w:rFonts w:ascii="Times New Roman"/>
          <w:b w:val="false"/>
          <w:i w:val="false"/>
          <w:color w:val="000000"/>
          <w:sz w:val="28"/>
        </w:rPr>
        <w:t>
      </w:t>
      </w:r>
      <w:r>
        <w:rPr>
          <w:rFonts w:ascii="Times New Roman"/>
          <w:b w:val="false"/>
          <w:i w:val="false"/>
          <w:color w:val="000000"/>
          <w:sz w:val="28"/>
        </w:rPr>
        <w:t>8) мемлекеттік мекемеге жүктелген міндеттердің, заңдардың, Қазақстан Республикасы Президенті актілерінің, Үкімет қаулыларының және Қазақстан Республикасы Премьер–Министрі өкімдерінің , Батыс Қазақстан облысы әкімдігі мен әкімінің, аудан әкімдігі мен әкімі актілерінің әкім орынбасарларының тапсырмаларының, өз өкілеттіктері шегінде қабылдаған облыстық және аудандық мәслихат актілерінің жедел және нақты орындалуы үшін дербес жауапты болады;</w:t>
      </w:r>
      <w:r>
        <w:br/>
      </w:r>
      <w:r>
        <w:rPr>
          <w:rFonts w:ascii="Times New Roman"/>
          <w:b w:val="false"/>
          <w:i w:val="false"/>
          <w:color w:val="000000"/>
          <w:sz w:val="28"/>
        </w:rPr>
        <w:t>
      </w:t>
      </w:r>
      <w:r>
        <w:rPr>
          <w:rFonts w:ascii="Times New Roman"/>
          <w:b w:val="false"/>
          <w:i w:val="false"/>
          <w:color w:val="000000"/>
          <w:sz w:val="28"/>
        </w:rPr>
        <w:t>9) өзіне жүктелген міндеттердің орындалмағаны үшін заңнамада белгіленген тәртіппен жауапты болады;</w:t>
      </w:r>
      <w:r>
        <w:br/>
      </w:r>
      <w:r>
        <w:rPr>
          <w:rFonts w:ascii="Times New Roman"/>
          <w:b w:val="false"/>
          <w:i w:val="false"/>
          <w:color w:val="000000"/>
          <w:sz w:val="28"/>
        </w:rPr>
        <w:t>
      </w:t>
      </w:r>
      <w:r>
        <w:rPr>
          <w:rFonts w:ascii="Times New Roman"/>
          <w:b w:val="false"/>
          <w:i w:val="false"/>
          <w:color w:val="000000"/>
          <w:sz w:val="28"/>
        </w:rPr>
        <w:t>10) қолданыстағы заңнамаларға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"Қаратөбе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4. "Қаратөбе аудандық ветеринария бөлімі"</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"Қаратөбе ауданының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"Қаратөбе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"Қаратөбе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"Қаратөбе ауданының ветеринария бөлімі" мемлекеттік мекемесі,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6" w:id="5"/>
    <w:p>
      <w:pPr>
        <w:spacing w:after="0"/>
        <w:ind w:left="0"/>
        <w:jc w:val="left"/>
      </w:pPr>
      <w:r>
        <w:rPr>
          <w:rFonts w:ascii="Times New Roman"/>
          <w:b/>
          <w:i w:val="false"/>
          <w:color w:val="000000"/>
        </w:rPr>
        <w:t xml:space="preserve"> 5. "Қаратөбе ауданының ветеринария бөлімі"</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"Қаратөбе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8" w:id="6"/>
    <w:p>
      <w:pPr>
        <w:spacing w:after="0"/>
        <w:ind w:left="0"/>
        <w:jc w:val="left"/>
      </w:pPr>
      <w:r>
        <w:rPr>
          <w:rFonts w:ascii="Times New Roman"/>
          <w:b/>
          <w:i w:val="false"/>
          <w:color w:val="000000"/>
        </w:rPr>
        <w:t xml:space="preserve"> "Қаратөбе ауданының ветеринария бөлімі"</w:t>
      </w:r>
      <w:r>
        <w:br/>
      </w:r>
      <w:r>
        <w:rPr>
          <w:rFonts w:ascii="Times New Roman"/>
          <w:b/>
          <w:i w:val="false"/>
          <w:color w:val="000000"/>
        </w:rPr>
        <w:t>мемлекеттік мекемесінің 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"Қаратөбе аудандық ветеринариялық станциясы" шаруашылық жүргізу құқығындағы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