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ff0b" w14:textId="840f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Қамысты ауылдық округі Қамысты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Қамысты ауылдық округі әкімінің міндетін атқарушысының 2015 жылғы 14 қазандағы № 8 шешімі. Батыс Қазақстан облысының Әділет департаментінде 2015 жылғы 2 қарашада № 4131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Қамысты ауылы халқының пікірін ескере отырып және Батыс Қазақстан облыстық ономастикалық комиссиясының қорытындысы негізінде, Қамысты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Жәнібек ауданы Қамысты ауылдық округі Қамысты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"Е. Ниетқалиев" көшесі – "Өтепқалиев Мұқаммаш"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"Гагарин" көшесі – "М. 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"Кольцевая" көшесі – "Рахметолла Егізбаев"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"Суров" көшесі – "Мұқағали Мақатаев"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"Коммунист" көшесі – "Абай"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"Ленин"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"Москва"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"Рабочая" көшесі – "М. Дәрішев"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"Абылай хан"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шешімінің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Хайрушева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