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7db0e" w14:textId="c57db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аудандық мәслихатының 2014 жылғы 22 желтоқсандағы № 24-3 "2015-2017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Жаңақала аудандық мәслихатының 2015 жылғы 23 қыркүйектегі № 30-2 шешімі. Батыс Қазақстан облысының Әділет департаментінде 2015 жылғы 7 қазанда № 4077 болып тіркелді. Күші жойылды - Батыс Қазақстан облысы Жаңақала аудандық мәслихатының 2016 жылғы 18 ақпандағы № 33-15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Батыс Қазақстан облысы Жаңақала аудандық мәслихатының 18.02.2016 </w:t>
      </w:r>
      <w:r>
        <w:rPr>
          <w:rFonts w:ascii="Times New Roman"/>
          <w:b w:val="false"/>
          <w:i w:val="false"/>
          <w:color w:val="ff0000"/>
          <w:sz w:val="28"/>
        </w:rPr>
        <w:t>№ 33-15</w:t>
      </w:r>
      <w:r>
        <w:rPr>
          <w:rFonts w:ascii="Times New Roman"/>
          <w:b w:val="false"/>
          <w:i w:val="false"/>
          <w:color w:val="ff0000"/>
          <w:sz w:val="28"/>
        </w:rPr>
        <w:t xml:space="preserve"> шешімімен.</w:t>
      </w:r>
      <w:r>
        <w:br/>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w:t>
      </w:r>
      <w:r>
        <w:rPr>
          <w:rFonts w:ascii="Times New Roman"/>
          <w:b/>
          <w:i w:val="false"/>
          <w:color w:val="000000"/>
          <w:sz w:val="28"/>
        </w:rPr>
        <w:t>І</w:t>
      </w:r>
      <w:r>
        <w:rPr>
          <w:rFonts w:ascii="Times New Roman"/>
          <w:b/>
          <w:i w:val="false"/>
          <w:color w:val="000000"/>
          <w:sz w:val="28"/>
        </w:rPr>
        <w:t>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Жаңақала аудандық мәслихатының 2014 жылғы 22 желтоқсандағы № 24-3 "2015-2017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3763 тіркелген, 2015 жылғы 24 қаңтардағы "Жаңарған өңір"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2015 жылға келесі көлемде бекітілсін:</w:t>
      </w:r>
      <w:r>
        <w:br/>
      </w:r>
      <w:r>
        <w:rPr>
          <w:rFonts w:ascii="Times New Roman"/>
          <w:b w:val="false"/>
          <w:i w:val="false"/>
          <w:color w:val="000000"/>
          <w:sz w:val="28"/>
        </w:rPr>
        <w:t>
      </w:t>
      </w:r>
      <w:r>
        <w:rPr>
          <w:rFonts w:ascii="Times New Roman"/>
          <w:b w:val="false"/>
          <w:i w:val="false"/>
          <w:color w:val="000000"/>
          <w:sz w:val="28"/>
        </w:rPr>
        <w:t xml:space="preserve">1) кірістер – 2 873 553 мың теңге: </w:t>
      </w:r>
      <w:r>
        <w:br/>
      </w:r>
      <w:r>
        <w:rPr>
          <w:rFonts w:ascii="Times New Roman"/>
          <w:b w:val="false"/>
          <w:i w:val="false"/>
          <w:color w:val="000000"/>
          <w:sz w:val="28"/>
        </w:rPr>
        <w:t>
      </w:t>
      </w:r>
      <w:r>
        <w:rPr>
          <w:rFonts w:ascii="Times New Roman"/>
          <w:b w:val="false"/>
          <w:i w:val="false"/>
          <w:color w:val="000000"/>
          <w:sz w:val="28"/>
        </w:rPr>
        <w:t xml:space="preserve">салықтық түсімдер – 547 608 мың теңге; </w:t>
      </w:r>
      <w:r>
        <w:br/>
      </w:r>
      <w:r>
        <w:rPr>
          <w:rFonts w:ascii="Times New Roman"/>
          <w:b w:val="false"/>
          <w:i w:val="false"/>
          <w:color w:val="000000"/>
          <w:sz w:val="28"/>
        </w:rPr>
        <w:t>
      </w:t>
      </w:r>
      <w:r>
        <w:rPr>
          <w:rFonts w:ascii="Times New Roman"/>
          <w:b w:val="false"/>
          <w:i w:val="false"/>
          <w:color w:val="000000"/>
          <w:sz w:val="28"/>
        </w:rPr>
        <w:t>салықтық емес түсімдер – 1 150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300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2 324 495 мың теңге;</w:t>
      </w:r>
      <w:r>
        <w:br/>
      </w:r>
      <w:r>
        <w:rPr>
          <w:rFonts w:ascii="Times New Roman"/>
          <w:b w:val="false"/>
          <w:i w:val="false"/>
          <w:color w:val="000000"/>
          <w:sz w:val="28"/>
        </w:rPr>
        <w:t>
      </w:t>
      </w:r>
      <w:r>
        <w:rPr>
          <w:rFonts w:ascii="Times New Roman"/>
          <w:b w:val="false"/>
          <w:i w:val="false"/>
          <w:color w:val="000000"/>
          <w:sz w:val="28"/>
        </w:rPr>
        <w:t>2) шығындар – 2 900 855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22 643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35 812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13 169 мың теңге;</w:t>
      </w:r>
      <w:r>
        <w:br/>
      </w:r>
      <w:r>
        <w:rPr>
          <w:rFonts w:ascii="Times New Roman"/>
          <w:b w:val="false"/>
          <w:i w:val="false"/>
          <w:color w:val="000000"/>
          <w:sz w:val="28"/>
        </w:rPr>
        <w:t>
      </w:t>
      </w:r>
      <w:r>
        <w:rPr>
          <w:rFonts w:ascii="Times New Roman"/>
          <w:b w:val="false"/>
          <w:i w:val="false"/>
          <w:color w:val="000000"/>
          <w:sz w:val="28"/>
        </w:rPr>
        <w:t xml:space="preserve">4) қаржы активтерімен операциялар бойынша сальдо – 1 900 мың теңге: </w:t>
      </w:r>
      <w:r>
        <w:br/>
      </w:r>
      <w:r>
        <w:rPr>
          <w:rFonts w:ascii="Times New Roman"/>
          <w:b w:val="false"/>
          <w:i w:val="false"/>
          <w:color w:val="000000"/>
          <w:sz w:val="28"/>
        </w:rPr>
        <w:t>
      </w:t>
      </w:r>
      <w:r>
        <w:rPr>
          <w:rFonts w:ascii="Times New Roman"/>
          <w:b w:val="false"/>
          <w:i w:val="false"/>
          <w:color w:val="000000"/>
          <w:sz w:val="28"/>
        </w:rPr>
        <w:t>қаржы активтерін сатып алу – 1 900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-51 845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51 845 мың теңге:</w:t>
      </w:r>
      <w:r>
        <w:br/>
      </w:r>
      <w:r>
        <w:rPr>
          <w:rFonts w:ascii="Times New Roman"/>
          <w:b w:val="false"/>
          <w:i w:val="false"/>
          <w:color w:val="000000"/>
          <w:sz w:val="28"/>
        </w:rPr>
        <w:t>
      </w:t>
      </w:r>
      <w:r>
        <w:rPr>
          <w:rFonts w:ascii="Times New Roman"/>
          <w:b w:val="false"/>
          <w:i w:val="false"/>
          <w:color w:val="000000"/>
          <w:sz w:val="28"/>
        </w:rPr>
        <w:t>қарыздар түсімі – 35 676 мың теңге;</w:t>
      </w:r>
      <w:r>
        <w:br/>
      </w:r>
      <w:r>
        <w:rPr>
          <w:rFonts w:ascii="Times New Roman"/>
          <w:b w:val="false"/>
          <w:i w:val="false"/>
          <w:color w:val="000000"/>
          <w:sz w:val="28"/>
        </w:rPr>
        <w:t>
      </w:t>
      </w:r>
      <w:r>
        <w:rPr>
          <w:rFonts w:ascii="Times New Roman"/>
          <w:b w:val="false"/>
          <w:i w:val="false"/>
          <w:color w:val="000000"/>
          <w:sz w:val="28"/>
        </w:rPr>
        <w:t>қарыздарды өтеу – 13 169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 29 338 мың теңге.";</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Жаңақала аудандық мәслихат аппаратының басшысы (С. Успанова) осы шешімнің әділет органдарында мемлекеттік тіркелуін, "Әділет" ақпараттық-құқықтық жүйесінде және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 2015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Жардемалиев</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Сисенғали</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 xml:space="preserve">2015 жылғы 23 қыркүйектегі </w:t>
            </w:r>
            <w:r>
              <w:br/>
            </w:r>
            <w:r>
              <w:rPr>
                <w:rFonts w:ascii="Times New Roman"/>
                <w:b w:val="false"/>
                <w:i w:val="false"/>
                <w:color w:val="000000"/>
                <w:sz w:val="20"/>
              </w:rPr>
              <w:t>№ 30-2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2014 жылғы 22 желтоқсандағы</w:t>
            </w:r>
            <w:r>
              <w:br/>
            </w:r>
            <w:r>
              <w:rPr>
                <w:rFonts w:ascii="Times New Roman"/>
                <w:b w:val="false"/>
                <w:i w:val="false"/>
                <w:color w:val="000000"/>
                <w:sz w:val="20"/>
              </w:rPr>
              <w:t>№ 24-3 шешіміне</w:t>
            </w:r>
            <w:r>
              <w:br/>
            </w:r>
            <w:r>
              <w:rPr>
                <w:rFonts w:ascii="Times New Roman"/>
                <w:b w:val="false"/>
                <w:i w:val="false"/>
                <w:color w:val="000000"/>
                <w:sz w:val="20"/>
              </w:rPr>
              <w:t>1-қосымша</w:t>
            </w:r>
          </w:p>
        </w:tc>
      </w:tr>
    </w:tbl>
    <w:bookmarkStart w:name="z31" w:id="0"/>
    <w:p>
      <w:pPr>
        <w:spacing w:after="0"/>
        <w:ind w:left="0"/>
        <w:jc w:val="left"/>
      </w:pPr>
      <w:r>
        <w:rPr>
          <w:rFonts w:ascii="Times New Roman"/>
          <w:b/>
          <w:i w:val="false"/>
          <w:color w:val="000000"/>
        </w:rPr>
        <w:t xml:space="preserve"> 2015 жылға арналған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834"/>
        <w:gridCol w:w="1132"/>
        <w:gridCol w:w="1132"/>
        <w:gridCol w:w="5446"/>
        <w:gridCol w:w="2920"/>
        <w:gridCol w:w="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2 873 553</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547 608</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126 851</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126 851</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107 781</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107 781</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305 815</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280 187</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22 548</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5 861</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1 796</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2 665</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2 324 495</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2 324 495</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2 324 495</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2 900 855</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231 829</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181 443</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11 305</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11 250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58 759</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58 136</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111 379</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108 689</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49 974</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36 939</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15 065</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21 874</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13 035</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12 805</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3 887</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3 887</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3 887</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3 887</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1 899 286</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136 970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136 970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131 627</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5 343</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1 425 011</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13 069</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13 069</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1 411 942</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1 327 070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84 872</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337 305</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66 359</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7 999</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25 855</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7 157</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13 956</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9 022</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271 397</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271 397</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241 139</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217 579</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217 579</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56 980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9 564</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45 473</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1 641</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30 774</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49 915</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10 551</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8 181</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23 560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23 226</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21 271</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166 519</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140 255</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14 811</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14 811</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61 062</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3 112</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57 950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64 382</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64 382</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1 993</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1 993</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1 993</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24 271</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24 271</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10 477</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1 524</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12 270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186 764</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81 526</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81 526</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81 526</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3 617</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3 617</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3 617</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79 004</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10 238</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10 238</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68 766</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68 766</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22 617</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13 183</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10 683</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9 434</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9 184</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104 390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39 471</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10 636</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10 636</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17 822</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6 109</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7 423</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мен жер қатынастары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11 013</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11 013</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64 919</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64 919</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64 919</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12 692</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12 692</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12 692</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10 860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21 661</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21 661</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1 661</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1 661</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32 241</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6 175</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6 175</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5 644</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26 066</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21 866</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21 866</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22 643</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35 812</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35 812</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35 812</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35 812</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35 812</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13 169</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13 169</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13 169</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жасалатын операциялар бойынша сальдо</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-51 845</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51 845</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35 676</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35 676</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35 676</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35 676</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13 169</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13 169</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13 169</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13 169</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29 338</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29 338</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29 338</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29 338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