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5b589" w14:textId="b45b5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ауданының шалғайдағы елдi мекендерінде тұратын балаларды жалпы бiлiм беретiн мектептерге тасымалдаудың схемасы мен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ауданы әкімдігінің 2015 жылғы 18 тамыздағы № 107 қаулысы. Батыс Қазақстан облысының Әділет департаментінде 2015 жылғы 16 қыркүйекте № 4034 болып тіркелді. Күші жойылды - Батыс Қазақстан облысы Бөкей ордасы ауданы әкімдігінің 2016 жылғы 18 қаңтардағы № 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Бөкей ордасы ауданы әкімдігінің 18.01.2016 </w:t>
      </w:r>
      <w:r>
        <w:rPr>
          <w:rFonts w:ascii="Times New Roman"/>
          <w:b w:val="false"/>
          <w:i w:val="false"/>
          <w:color w:val="ff0000"/>
          <w:sz w:val="28"/>
        </w:rPr>
        <w:t>№ 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қантардағы, </w:t>
      </w:r>
      <w:r>
        <w:rPr>
          <w:rFonts w:ascii="Times New Roman"/>
          <w:b w:val="false"/>
          <w:i w:val="false"/>
          <w:color w:val="000000"/>
          <w:sz w:val="28"/>
        </w:rPr>
        <w:t>"Автомобиль көлігі туралы"</w:t>
      </w:r>
      <w:r>
        <w:rPr>
          <w:rFonts w:ascii="Times New Roman"/>
          <w:b w:val="false"/>
          <w:i w:val="false"/>
          <w:color w:val="000000"/>
          <w:sz w:val="28"/>
        </w:rPr>
        <w:t xml:space="preserve"> 2003 жылғы 4 шілдедегі Қазақстан Республикасының Заңдарын басшылыққа ала отырып, "Автомобиль көлігімен жолаушылар мен багажды тасымалдау қағидасын бекіту туралы" 2011 жылғы 2 шілдедегі № 767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w:t>
      </w:r>
      <w:r>
        <w:rPr>
          <w:rFonts w:ascii="Times New Roman"/>
          <w:b w:val="false"/>
          <w:i w:val="false"/>
          <w:color w:val="000000"/>
          <w:sz w:val="28"/>
        </w:rPr>
        <w:t xml:space="preserve">1) Бөкей ордасы ауданының шалғайдағы елді мекендерінде тұратын балаларды жалпы білім беретін мектептерге тасымалдаудың </w:t>
      </w:r>
      <w:r>
        <w:rPr>
          <w:rFonts w:ascii="Times New Roman"/>
          <w:b w:val="false"/>
          <w:i w:val="false"/>
          <w:color w:val="000000"/>
          <w:sz w:val="28"/>
        </w:rPr>
        <w:t>схемасы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Бөкей ордасы ауданының шалғайдағы елді мекендерінде тұратын балаларды жалпы білім беретін мектептерге тасымалдаудың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"Бөкей ордасы ауданының білім беру бөлімі" және "Бөкей ордасы ауданының экономика және қаржы бөлімі" мемлекеттік мекемелер қолданыстағы заңнамаларға сәйкес осы қаулыдан туындайтын қажетті шараларды қабылдасын.</w:t>
      </w:r>
      <w:r>
        <w:br/>
      </w:r>
      <w:r>
        <w:rPr>
          <w:rFonts w:ascii="Times New Roman"/>
          <w:b w:val="false"/>
          <w:i w:val="false"/>
          <w:color w:val="000000"/>
          <w:sz w:val="28"/>
        </w:rPr>
        <w:t>
      </w:t>
      </w:r>
      <w:r>
        <w:rPr>
          <w:rFonts w:ascii="Times New Roman"/>
          <w:b w:val="false"/>
          <w:i w:val="false"/>
          <w:color w:val="000000"/>
          <w:sz w:val="28"/>
        </w:rPr>
        <w:t>3. "Бөкей ордасы ауданы әкімінің аппараты" мемлекеттік мекемесі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аудан әкімінің орынбасары Л. Т. Қайырғалиеваға жүктелсін.</w:t>
      </w:r>
      <w:r>
        <w:br/>
      </w:r>
      <w:r>
        <w:rPr>
          <w:rFonts w:ascii="Times New Roman"/>
          <w:b w:val="false"/>
          <w:i w:val="false"/>
          <w:color w:val="000000"/>
          <w:sz w:val="28"/>
        </w:rPr>
        <w:t>
      </w:t>
      </w:r>
      <w:r>
        <w:rPr>
          <w:rFonts w:ascii="Times New Roman"/>
          <w:b w:val="false"/>
          <w:i w:val="false"/>
          <w:color w:val="000000"/>
          <w:sz w:val="28"/>
        </w:rPr>
        <w:t>5.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әкімінің </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Зұлқашев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18 тамыздағы </w:t>
            </w:r>
            <w:r>
              <w:br/>
            </w:r>
            <w:r>
              <w:rPr>
                <w:rFonts w:ascii="Times New Roman"/>
                <w:b w:val="false"/>
                <w:i w:val="false"/>
                <w:color w:val="000000"/>
                <w:sz w:val="20"/>
              </w:rPr>
              <w:t xml:space="preserve">№ 107 Бөкей ордасы ауданы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13" w:id="0"/>
    <w:p>
      <w:pPr>
        <w:spacing w:after="0"/>
        <w:ind w:left="0"/>
        <w:jc w:val="left"/>
      </w:pPr>
      <w:r>
        <w:rPr>
          <w:rFonts w:ascii="Times New Roman"/>
          <w:b/>
          <w:i w:val="false"/>
          <w:color w:val="000000"/>
        </w:rPr>
        <w:t xml:space="preserve"> Бөкей ордасы ауданының шалғайдағы елдi мекендерде тұратын балаларды </w:t>
      </w:r>
      <w:r>
        <w:br/>
      </w:r>
      <w:r>
        <w:rPr>
          <w:rFonts w:ascii="Times New Roman"/>
          <w:b/>
          <w:i w:val="false"/>
          <w:color w:val="000000"/>
        </w:rPr>
        <w:t>жалпы бiлiм беретiн мектептерге тасымалдаудың схемасы</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6"/>
        <w:gridCol w:w="4804"/>
        <w:gridCol w:w="4070"/>
      </w:tblGrid>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бағыты</w:t>
            </w: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Аралықтығы</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"Бөкей ордасы ауданының білім беру бөлімінің "Б. Жаникешев атындағы жалпы орта білім беретін мектебі" коммуналдық мемлекеттік мекемесі</w:t>
            </w:r>
            <w:r>
              <w:br/>
            </w:r>
            <w:r>
              <w:rPr>
                <w:rFonts w:ascii="Times New Roman"/>
                <w:b w:val="false"/>
                <w:i w:val="false"/>
                <w:color w:val="000000"/>
                <w:sz w:val="20"/>
              </w:rPr>
              <w:t>
</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Бисен ауылы – Жиекқұм ауылы</w:t>
            </w: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км</w:t>
            </w:r>
            <w:r>
              <w:br/>
            </w:r>
            <w:r>
              <w:rPr>
                <w:rFonts w:ascii="Times New Roman"/>
                <w:b w:val="false"/>
                <w:i w:val="false"/>
                <w:color w:val="000000"/>
                <w:sz w:val="20"/>
              </w:rPr>
              <w:t>
</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Жиекқұм ауылы – Көктерек ауылы</w:t>
            </w: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км</w:t>
            </w:r>
            <w:r>
              <w:br/>
            </w:r>
            <w:r>
              <w:rPr>
                <w:rFonts w:ascii="Times New Roman"/>
                <w:b w:val="false"/>
                <w:i w:val="false"/>
                <w:color w:val="000000"/>
                <w:sz w:val="20"/>
              </w:rPr>
              <w:t>
</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ауылы – Жамбыл ауылы</w:t>
            </w: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км</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"Бөкей ордасы ауданының білім беру бөлімінің "Мәншүк Мәметова атындағы жалпы орта білім беретін мектебі" коммуналдық мемлекеттік мекемесі</w:t>
            </w:r>
            <w:r>
              <w:br/>
            </w:r>
            <w:r>
              <w:rPr>
                <w:rFonts w:ascii="Times New Roman"/>
                <w:b w:val="false"/>
                <w:i w:val="false"/>
                <w:color w:val="000000"/>
                <w:sz w:val="20"/>
              </w:rPr>
              <w:t>
</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Сайқын ауылы – Шоңай ауылы</w:t>
            </w: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км</w:t>
            </w:r>
            <w:r>
              <w:br/>
            </w:r>
            <w:r>
              <w:rPr>
                <w:rFonts w:ascii="Times New Roman"/>
                <w:b w:val="false"/>
                <w:i w:val="false"/>
                <w:color w:val="000000"/>
                <w:sz w:val="20"/>
              </w:rPr>
              <w:t>
</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Сайқын ауылы – Мәмбет ауылы</w:t>
            </w: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км</w:t>
            </w:r>
            <w:r>
              <w:br/>
            </w:r>
            <w:r>
              <w:rPr>
                <w:rFonts w:ascii="Times New Roman"/>
                <w:b w:val="false"/>
                <w:i w:val="false"/>
                <w:color w:val="000000"/>
                <w:sz w:val="20"/>
              </w:rPr>
              <w:t>
</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Мәмбет ауылы – Жәрменке ауылы</w:t>
            </w: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км</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"Бөкей ордасы ауданының білім беру бөлімінің "А. Құсайынов атындағы жалпы орта білім беретін мектеп-балабақшасы" коммуналдық мемлекеттік мекемесі</w:t>
            </w:r>
            <w:r>
              <w:br/>
            </w:r>
            <w:r>
              <w:rPr>
                <w:rFonts w:ascii="Times New Roman"/>
                <w:b w:val="false"/>
                <w:i w:val="false"/>
                <w:color w:val="000000"/>
                <w:sz w:val="20"/>
              </w:rPr>
              <w:t>
</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Мұратсай ауылы – Тайғара ауылы</w:t>
            </w: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км</w:t>
            </w:r>
            <w:r>
              <w:br/>
            </w:r>
            <w:r>
              <w:rPr>
                <w:rFonts w:ascii="Times New Roman"/>
                <w:b w:val="false"/>
                <w:i w:val="false"/>
                <w:color w:val="000000"/>
                <w:sz w:val="20"/>
              </w:rPr>
              <w:t>
</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Мұратсай ауылы – Әжен ауылы</w:t>
            </w: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км</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"Бөкей ордасы ауданының білім беру бөлімінің "Жәңгір хан атындағы жалпы орта білім беретін мектебі" коммуналдық мемлекеттік мекемесі</w:t>
            </w:r>
            <w:r>
              <w:br/>
            </w:r>
            <w:r>
              <w:rPr>
                <w:rFonts w:ascii="Times New Roman"/>
                <w:b w:val="false"/>
                <w:i w:val="false"/>
                <w:color w:val="000000"/>
                <w:sz w:val="20"/>
              </w:rPr>
              <w:t>
</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Хан Ордасы ауылы – Сейтқали ауылы</w:t>
            </w: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км</w:t>
            </w:r>
            <w:r>
              <w:br/>
            </w:r>
            <w:r>
              <w:rPr>
                <w:rFonts w:ascii="Times New Roman"/>
                <w:b w:val="false"/>
                <w:i w:val="false"/>
                <w:color w:val="000000"/>
                <w:sz w:val="20"/>
              </w:rPr>
              <w:t>
</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Хан Ордасы ауылы – Қарасу ауылы</w:t>
            </w: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км</w:t>
            </w:r>
            <w:r>
              <w:br/>
            </w:r>
            <w:r>
              <w:rPr>
                <w:rFonts w:ascii="Times New Roman"/>
                <w:b w:val="false"/>
                <w:i w:val="false"/>
                <w:color w:val="000000"/>
                <w:sz w:val="20"/>
              </w:rPr>
              <w:t>
</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ауылы – Үштерек ауылы</w:t>
            </w: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км</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Аббревиатуралардың толық жазылуы: </w:t>
      </w:r>
      <w:r>
        <w:br/>
      </w:r>
      <w:r>
        <w:rPr>
          <w:rFonts w:ascii="Times New Roman"/>
          <w:b w:val="false"/>
          <w:i w:val="false"/>
          <w:color w:val="000000"/>
          <w:sz w:val="28"/>
        </w:rPr>
        <w:t>
      </w:t>
      </w:r>
      <w:r>
        <w:rPr>
          <w:rFonts w:ascii="Times New Roman"/>
          <w:b w:val="false"/>
          <w:i w:val="false"/>
          <w:color w:val="000000"/>
          <w:sz w:val="28"/>
        </w:rPr>
        <w:t>км – километр.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18 тамыздағы </w:t>
            </w:r>
            <w:r>
              <w:br/>
            </w:r>
            <w:r>
              <w:rPr>
                <w:rFonts w:ascii="Times New Roman"/>
                <w:b w:val="false"/>
                <w:i w:val="false"/>
                <w:color w:val="000000"/>
                <w:sz w:val="20"/>
              </w:rPr>
              <w:t xml:space="preserve">№ 107 Бөкей ордасы ауданы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17" w:id="1"/>
    <w:p>
      <w:pPr>
        <w:spacing w:after="0"/>
        <w:ind w:left="0"/>
        <w:jc w:val="left"/>
      </w:pPr>
      <w:r>
        <w:rPr>
          <w:rFonts w:ascii="Times New Roman"/>
          <w:b/>
          <w:i w:val="false"/>
          <w:color w:val="000000"/>
        </w:rPr>
        <w:t xml:space="preserve"> Бөкей ордасы ауданының шалғайдағы елдi мекендерінде тұратын балаларды </w:t>
      </w:r>
      <w:r>
        <w:br/>
      </w:r>
      <w:r>
        <w:rPr>
          <w:rFonts w:ascii="Times New Roman"/>
          <w:b/>
          <w:i w:val="false"/>
          <w:color w:val="000000"/>
        </w:rPr>
        <w:t xml:space="preserve">жалпы бiлiм беретiн мектептерге тасымалдаудың қағидалары </w:t>
      </w:r>
    </w:p>
    <w:bookmarkEnd w:id="1"/>
    <w:bookmarkStart w:name="z18" w:id="2"/>
    <w:p>
      <w:pPr>
        <w:spacing w:after="0"/>
        <w:ind w:left="0"/>
        <w:jc w:val="left"/>
      </w:pPr>
      <w:r>
        <w:rPr>
          <w:rFonts w:ascii="Times New Roman"/>
          <w:b/>
          <w:i w:val="false"/>
          <w:color w:val="000000"/>
        </w:rPr>
        <w:t xml:space="preserve"> 1. Жалпы ережелер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Бөкей ордасы ауданының шалғайдағы елдi мекендерінде тұратын балаларды жалпы бiлiм беретiн мектептерге тасымалдаудың осы қағидалары (бұдан әрі – </w:t>
      </w:r>
      <w:r>
        <w:rPr>
          <w:rFonts w:ascii="Times New Roman"/>
          <w:b w:val="false"/>
          <w:i w:val="false"/>
          <w:color w:val="000000"/>
          <w:sz w:val="28"/>
        </w:rPr>
        <w:t>Қағида</w:t>
      </w:r>
      <w:r>
        <w:rPr>
          <w:rFonts w:ascii="Times New Roman"/>
          <w:b w:val="false"/>
          <w:i w:val="false"/>
          <w:color w:val="000000"/>
          <w:sz w:val="28"/>
        </w:rPr>
        <w:t xml:space="preserve">)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Үкіметінің 2014 жылғы 13 қарашадағы № 1196 </w:t>
      </w:r>
      <w:r>
        <w:rPr>
          <w:rFonts w:ascii="Times New Roman"/>
          <w:b w:val="false"/>
          <w:i w:val="false"/>
          <w:color w:val="000000"/>
          <w:sz w:val="28"/>
        </w:rPr>
        <w:t>қаулысына</w:t>
      </w:r>
      <w:r>
        <w:rPr>
          <w:rFonts w:ascii="Times New Roman"/>
          <w:b w:val="false"/>
          <w:i w:val="false"/>
          <w:color w:val="000000"/>
          <w:sz w:val="28"/>
        </w:rPr>
        <w:t xml:space="preserve">, "Автомобиль көлігімен жолаушылар мен багажды тасымалдау қағидасын бекіту туралы" Қазақстан Республикасы Үкіметінің 2011 жылғы 2 шілдедегі № 767 </w:t>
      </w:r>
      <w:r>
        <w:rPr>
          <w:rFonts w:ascii="Times New Roman"/>
          <w:b w:val="false"/>
          <w:i w:val="false"/>
          <w:color w:val="000000"/>
          <w:sz w:val="28"/>
        </w:rPr>
        <w:t>қаулысына</w:t>
      </w:r>
      <w:r>
        <w:rPr>
          <w:rFonts w:ascii="Times New Roman"/>
          <w:b w:val="false"/>
          <w:i w:val="false"/>
          <w:color w:val="000000"/>
          <w:sz w:val="28"/>
        </w:rPr>
        <w:t xml:space="preserve"> (бұдан әрі –</w:t>
      </w:r>
      <w:r>
        <w:rPr>
          <w:rFonts w:ascii="Times New Roman"/>
          <w:b w:val="false"/>
          <w:i w:val="false"/>
          <w:color w:val="000000"/>
          <w:sz w:val="28"/>
        </w:rPr>
        <w:t>тасымалдау қағидалары</w:t>
      </w:r>
      <w:r>
        <w:rPr>
          <w:rFonts w:ascii="Times New Roman"/>
          <w:b w:val="false"/>
          <w:i w:val="false"/>
          <w:color w:val="000000"/>
          <w:sz w:val="28"/>
        </w:rPr>
        <w:t xml:space="preserve">) сәйкес әзірленген және Бөкей ордасы ауданының шалғайдағы елдi мекендерінде тұратын балаларды жалпы бiлiм беретiн мектептерге тасымалдаудың тәртібін айқындайды. </w:t>
      </w:r>
      <w:r>
        <w:br/>
      </w:r>
      <w:r>
        <w:rPr>
          <w:rFonts w:ascii="Times New Roman"/>
          <w:b w:val="false"/>
          <w:i w:val="false"/>
          <w:color w:val="000000"/>
          <w:sz w:val="28"/>
        </w:rPr>
        <w:t>
</w:t>
      </w:r>
    </w:p>
    <w:bookmarkStart w:name="z20" w:id="3"/>
    <w:p>
      <w:pPr>
        <w:spacing w:after="0"/>
        <w:ind w:left="0"/>
        <w:jc w:val="left"/>
      </w:pPr>
      <w:r>
        <w:rPr>
          <w:rFonts w:ascii="Times New Roman"/>
          <w:b/>
          <w:i w:val="false"/>
          <w:color w:val="000000"/>
        </w:rPr>
        <w:t xml:space="preserve"> 2. Балаларды тасымалдау тәртiбi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 Балалар топтарын ұйымдастырылған түрде тасымалдау кемінде екі есігі бар, техникалық жай-күйі </w:t>
      </w:r>
      <w:r>
        <w:rPr>
          <w:rFonts w:ascii="Times New Roman"/>
          <w:b w:val="false"/>
          <w:i w:val="false"/>
          <w:color w:val="000000"/>
          <w:sz w:val="28"/>
        </w:rPr>
        <w:t>тасымалдау қағидаларында</w:t>
      </w:r>
      <w:r>
        <w:rPr>
          <w:rFonts w:ascii="Times New Roman"/>
          <w:b w:val="false"/>
          <w:i w:val="false"/>
          <w:color w:val="000000"/>
          <w:sz w:val="28"/>
        </w:rPr>
        <w:t xml:space="preserve"> белгіленген талаптарға жауап беретін автобустармен жүзеге асырылады.</w:t>
      </w:r>
      <w:r>
        <w:br/>
      </w:r>
      <w:r>
        <w:rPr>
          <w:rFonts w:ascii="Times New Roman"/>
          <w:b w:val="false"/>
          <w:i w:val="false"/>
          <w:color w:val="000000"/>
          <w:sz w:val="28"/>
        </w:rPr>
        <w:t>
      </w:t>
      </w:r>
      <w:r>
        <w:rPr>
          <w:rFonts w:ascii="Times New Roman"/>
          <w:b w:val="false"/>
          <w:i w:val="false"/>
          <w:color w:val="000000"/>
          <w:sz w:val="28"/>
        </w:rPr>
        <w:t>Ұйымдастырылған балалар топтарын тасымалдауға арналған автобустар сары түсті жарқылдауық маякпен жабдықталады. Бұл автобустардың алдына және артына "Балалар тасымалы" деген таным белгісі орнатылады.</w:t>
      </w:r>
      <w:r>
        <w:br/>
      </w:r>
      <w:r>
        <w:rPr>
          <w:rFonts w:ascii="Times New Roman"/>
          <w:b w:val="false"/>
          <w:i w:val="false"/>
          <w:color w:val="000000"/>
          <w:sz w:val="28"/>
        </w:rPr>
        <w:t>
      </w:t>
      </w:r>
      <w:r>
        <w:rPr>
          <w:rFonts w:ascii="Times New Roman"/>
          <w:b w:val="false"/>
          <w:i w:val="false"/>
          <w:color w:val="000000"/>
          <w:sz w:val="28"/>
        </w:rPr>
        <w:t>Балалар топтарын ұйымдастырылған түрде жасы кемінде жиырма бесте, тиісті санаттағы жүргізуші куәлігі және кемінде бес жыл еңбек өтілі бар жүргізушілердің тасымалдауына рұқсат етіледі.</w:t>
      </w:r>
      <w:r>
        <w:br/>
      </w:r>
      <w:r>
        <w:rPr>
          <w:rFonts w:ascii="Times New Roman"/>
          <w:b w:val="false"/>
          <w:i w:val="false"/>
          <w:color w:val="000000"/>
          <w:sz w:val="28"/>
        </w:rPr>
        <w:t>
      </w:t>
      </w:r>
      <w:r>
        <w:rPr>
          <w:rFonts w:ascii="Times New Roman"/>
          <w:b w:val="false"/>
          <w:i w:val="false"/>
          <w:color w:val="000000"/>
          <w:sz w:val="28"/>
        </w:rPr>
        <w:t>Автобуспен тасымалданатын балалардың саны орындық санынан аспауы тиіс.</w:t>
      </w:r>
      <w:r>
        <w:br/>
      </w:r>
      <w:r>
        <w:rPr>
          <w:rFonts w:ascii="Times New Roman"/>
          <w:b w:val="false"/>
          <w:i w:val="false"/>
          <w:color w:val="000000"/>
          <w:sz w:val="28"/>
        </w:rPr>
        <w:t>
      </w:t>
      </w:r>
      <w:r>
        <w:rPr>
          <w:rFonts w:ascii="Times New Roman"/>
          <w:b w:val="false"/>
          <w:i w:val="false"/>
          <w:color w:val="000000"/>
          <w:sz w:val="28"/>
        </w:rPr>
        <w:t>Жолдарда балаларды тасымалдайтын екі және одан да көп автобустар легімен жол полициясының арнайы автомобильдері міндетті түрде ілесіп жүруі керек.</w:t>
      </w:r>
      <w:r>
        <w:br/>
      </w:r>
      <w:r>
        <w:rPr>
          <w:rFonts w:ascii="Times New Roman"/>
          <w:b w:val="false"/>
          <w:i w:val="false"/>
          <w:color w:val="000000"/>
          <w:sz w:val="28"/>
        </w:rPr>
        <w:t>
      </w:t>
      </w:r>
      <w:r>
        <w:rPr>
          <w:rFonts w:ascii="Times New Roman"/>
          <w:b w:val="false"/>
          <w:i w:val="false"/>
          <w:color w:val="000000"/>
          <w:sz w:val="28"/>
        </w:rPr>
        <w:t>3. Оқу орындарында тасымалдауды ұйымдастыру кезінде тасымалдаушы Бөкей ордасы ауданы әкімдігімен және оқу орындарының әкімшілігімен бірлесіп маршруттарды және балаларды отырғызудың және түсірудің ұтымды орындарын белгілейді.</w:t>
      </w:r>
      <w:r>
        <w:br/>
      </w:r>
      <w:r>
        <w:rPr>
          <w:rFonts w:ascii="Times New Roman"/>
          <w:b w:val="false"/>
          <w:i w:val="false"/>
          <w:color w:val="000000"/>
          <w:sz w:val="28"/>
        </w:rPr>
        <w:t>
      </w:t>
      </w:r>
      <w:r>
        <w:rPr>
          <w:rFonts w:ascii="Times New Roman"/>
          <w:b w:val="false"/>
          <w:i w:val="false"/>
          <w:color w:val="000000"/>
          <w:sz w:val="28"/>
        </w:rPr>
        <w:t>4. Автобусты күтiп тұрған балаларға арналған алаңшалар, олардың жүрiс бөлiгiне шығуын болдырмайтындай жеткiлiктi үлкен болуы тиiс.</w:t>
      </w:r>
      <w:r>
        <w:br/>
      </w:r>
      <w:r>
        <w:rPr>
          <w:rFonts w:ascii="Times New Roman"/>
          <w:b w:val="false"/>
          <w:i w:val="false"/>
          <w:color w:val="000000"/>
          <w:sz w:val="28"/>
        </w:rPr>
        <w:t>
      </w:t>
      </w:r>
      <w:r>
        <w:rPr>
          <w:rFonts w:ascii="Times New Roman"/>
          <w:b w:val="false"/>
          <w:i w:val="false"/>
          <w:color w:val="000000"/>
          <w:sz w:val="28"/>
        </w:rPr>
        <w:t>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тиiс.</w:t>
      </w:r>
      <w:r>
        <w:br/>
      </w:r>
      <w:r>
        <w:rPr>
          <w:rFonts w:ascii="Times New Roman"/>
          <w:b w:val="false"/>
          <w:i w:val="false"/>
          <w:color w:val="000000"/>
          <w:sz w:val="28"/>
        </w:rPr>
        <w:t>
      </w:t>
      </w:r>
      <w:r>
        <w:rPr>
          <w:rFonts w:ascii="Times New Roman"/>
          <w:b w:val="false"/>
          <w:i w:val="false"/>
          <w:color w:val="000000"/>
          <w:sz w:val="28"/>
        </w:rPr>
        <w:t>Егер балаларды тасымалдау тәуліктің қараңғы мезгілінде жүзеге асырылса, онда алаңшалардың жасанды жарығы болуы тиіс.</w:t>
      </w:r>
      <w:r>
        <w:br/>
      </w:r>
      <w:r>
        <w:rPr>
          <w:rFonts w:ascii="Times New Roman"/>
          <w:b w:val="false"/>
          <w:i w:val="false"/>
          <w:color w:val="000000"/>
          <w:sz w:val="28"/>
        </w:rPr>
        <w:t>
      </w:t>
      </w:r>
      <w:r>
        <w:rPr>
          <w:rFonts w:ascii="Times New Roman"/>
          <w:b w:val="false"/>
          <w:i w:val="false"/>
          <w:color w:val="000000"/>
          <w:sz w:val="28"/>
        </w:rPr>
        <w:t>Күзгі-қысқы кезеңде алаңдар қардан, мұздан, кірден тазартылуы тиіс.</w:t>
      </w:r>
      <w:r>
        <w:br/>
      </w:r>
      <w:r>
        <w:rPr>
          <w:rFonts w:ascii="Times New Roman"/>
          <w:b w:val="false"/>
          <w:i w:val="false"/>
          <w:color w:val="000000"/>
          <w:sz w:val="28"/>
        </w:rPr>
        <w:t>
      </w:t>
      </w:r>
      <w:r>
        <w:rPr>
          <w:rFonts w:ascii="Times New Roman"/>
          <w:b w:val="false"/>
          <w:i w:val="false"/>
          <w:color w:val="000000"/>
          <w:sz w:val="28"/>
        </w:rPr>
        <w:t>5.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r>
        <w:br/>
      </w:r>
      <w:r>
        <w:rPr>
          <w:rFonts w:ascii="Times New Roman"/>
          <w:b w:val="false"/>
          <w:i w:val="false"/>
          <w:color w:val="000000"/>
          <w:sz w:val="28"/>
        </w:rPr>
        <w:t>
      </w:t>
      </w:r>
      <w:r>
        <w:rPr>
          <w:rFonts w:ascii="Times New Roman"/>
          <w:b w:val="false"/>
          <w:i w:val="false"/>
          <w:color w:val="000000"/>
          <w:sz w:val="28"/>
        </w:rPr>
        <w:t>6. Балалар топтарын 22.00-ден бастап 06.00 сағатқа дейін автобустармен тасымалдау, сондай-ақ көрінім жеткіліксіз жағдайда (тұман, қар жауған, жаңбыр және басқалар) жол берілмейді.</w:t>
      </w:r>
      <w:r>
        <w:br/>
      </w:r>
      <w:r>
        <w:rPr>
          <w:rFonts w:ascii="Times New Roman"/>
          <w:b w:val="false"/>
          <w:i w:val="false"/>
          <w:color w:val="000000"/>
          <w:sz w:val="28"/>
        </w:rPr>
        <w:t>
      </w:t>
      </w:r>
      <w:r>
        <w:rPr>
          <w:rFonts w:ascii="Times New Roman"/>
          <w:b w:val="false"/>
          <w:i w:val="false"/>
          <w:color w:val="000000"/>
          <w:sz w:val="28"/>
        </w:rPr>
        <w:t>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хабарлауы керек.</w:t>
      </w:r>
      <w:r>
        <w:br/>
      </w:r>
      <w:r>
        <w:rPr>
          <w:rFonts w:ascii="Times New Roman"/>
          <w:b w:val="false"/>
          <w:i w:val="false"/>
          <w:color w:val="000000"/>
          <w:sz w:val="28"/>
        </w:rPr>
        <w:t>
      </w:t>
      </w:r>
      <w:r>
        <w:rPr>
          <w:rFonts w:ascii="Times New Roman"/>
          <w:b w:val="false"/>
          <w:i w:val="false"/>
          <w:color w:val="000000"/>
          <w:sz w:val="28"/>
        </w:rPr>
        <w:t>7. Автобустардың қозғалыс кестесiн тасымалдаушы мен тапсырыс берушi келiседi.</w:t>
      </w:r>
      <w:r>
        <w:br/>
      </w:r>
      <w:r>
        <w:rPr>
          <w:rFonts w:ascii="Times New Roman"/>
          <w:b w:val="false"/>
          <w:i w:val="false"/>
          <w:color w:val="000000"/>
          <w:sz w:val="28"/>
        </w:rPr>
        <w:t>
      </w:t>
      </w:r>
      <w:r>
        <w:rPr>
          <w:rFonts w:ascii="Times New Roman"/>
          <w:b w:val="false"/>
          <w:i w:val="false"/>
          <w:color w:val="000000"/>
          <w:sz w:val="28"/>
        </w:rPr>
        <w:t>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түзетiледі. Кестенiң өзгеруi туралы тасымалдаушы тапсырыс берушiге хабарлайды, ол балаларды дер кезiнде хабарландыру бойынша шаралар қабылдайды.</w:t>
      </w:r>
      <w:r>
        <w:br/>
      </w:r>
      <w:r>
        <w:rPr>
          <w:rFonts w:ascii="Times New Roman"/>
          <w:b w:val="false"/>
          <w:i w:val="false"/>
          <w:color w:val="000000"/>
          <w:sz w:val="28"/>
        </w:rPr>
        <w:t>
      </w:t>
      </w:r>
      <w:r>
        <w:rPr>
          <w:rFonts w:ascii="Times New Roman"/>
          <w:b w:val="false"/>
          <w:i w:val="false"/>
          <w:color w:val="000000"/>
          <w:sz w:val="28"/>
        </w:rPr>
        <w:t>8. 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отырғызу алаңшаларының болуын тексередi. Отырғызу және түсiру орындары автобус тұрағынан кемiнде 30 метр қашықтықта орналасады.</w:t>
      </w:r>
      <w:r>
        <w:br/>
      </w:r>
      <w:r>
        <w:rPr>
          <w:rFonts w:ascii="Times New Roman"/>
          <w:b w:val="false"/>
          <w:i w:val="false"/>
          <w:color w:val="000000"/>
          <w:sz w:val="28"/>
        </w:rPr>
        <w:t>
      </w:t>
      </w:r>
      <w:r>
        <w:rPr>
          <w:rFonts w:ascii="Times New Roman"/>
          <w:b w:val="false"/>
          <w:i w:val="false"/>
          <w:color w:val="000000"/>
          <w:sz w:val="28"/>
        </w:rPr>
        <w:t>9.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бiр ересек адам) алып барған жағдайда ғана орындауы мүмкiн.</w:t>
      </w:r>
      <w:r>
        <w:br/>
      </w:r>
      <w:r>
        <w:rPr>
          <w:rFonts w:ascii="Times New Roman"/>
          <w:b w:val="false"/>
          <w:i w:val="false"/>
          <w:color w:val="000000"/>
          <w:sz w:val="28"/>
        </w:rPr>
        <w:t>
      </w:t>
      </w:r>
      <w:r>
        <w:rPr>
          <w:rFonts w:ascii="Times New Roman"/>
          <w:b w:val="false"/>
          <w:i w:val="false"/>
          <w:color w:val="000000"/>
          <w:sz w:val="28"/>
        </w:rPr>
        <w:t>10. Балалардың ұйымдастырылған топтарын тасымалдауларына жетi жастан кiшi емес балалар рұқсат етiледi.</w:t>
      </w:r>
      <w:r>
        <w:br/>
      </w:r>
      <w:r>
        <w:rPr>
          <w:rFonts w:ascii="Times New Roman"/>
          <w:b w:val="false"/>
          <w:i w:val="false"/>
          <w:color w:val="000000"/>
          <w:sz w:val="28"/>
        </w:rPr>
        <w:t>
      </w:t>
      </w:r>
      <w:r>
        <w:rPr>
          <w:rFonts w:ascii="Times New Roman"/>
          <w:b w:val="false"/>
          <w:i w:val="false"/>
          <w:color w:val="000000"/>
          <w:sz w:val="28"/>
        </w:rPr>
        <w:t>Жетi жасқа толмаған балалар бiлiм беру мекемесi жұмысшыларының, сондай-ақ ата-анасымен және Қазақстан Республикасының заңнамасына сәйкес оларды ауыстыратын адамдармен жеке алып жүруi кезiнде ғана жол жүруге рұқсат етiлуi мүмкiн.</w:t>
      </w:r>
      <w:r>
        <w:br/>
      </w:r>
      <w:r>
        <w:rPr>
          <w:rFonts w:ascii="Times New Roman"/>
          <w:b w:val="false"/>
          <w:i w:val="false"/>
          <w:color w:val="000000"/>
          <w:sz w:val="28"/>
        </w:rPr>
        <w:t>
      </w:t>
      </w:r>
      <w:r>
        <w:rPr>
          <w:rFonts w:ascii="Times New Roman"/>
          <w:b w:val="false"/>
          <w:i w:val="false"/>
          <w:color w:val="000000"/>
          <w:sz w:val="28"/>
        </w:rPr>
        <w:t>11. Балаларды тасымалдау кезiнде автобустың жүргiзушiсiне мыналар рұқсат етілмейді:</w:t>
      </w:r>
      <w:r>
        <w:br/>
      </w:r>
      <w:r>
        <w:rPr>
          <w:rFonts w:ascii="Times New Roman"/>
          <w:b w:val="false"/>
          <w:i w:val="false"/>
          <w:color w:val="000000"/>
          <w:sz w:val="28"/>
        </w:rPr>
        <w:t>
      </w:t>
      </w:r>
      <w:r>
        <w:rPr>
          <w:rFonts w:ascii="Times New Roman"/>
          <w:b w:val="false"/>
          <w:i w:val="false"/>
          <w:color w:val="000000"/>
          <w:sz w:val="28"/>
        </w:rPr>
        <w:t>1) сағатына 60 километр артық жылдамдықпен жүруге;</w:t>
      </w:r>
      <w:r>
        <w:br/>
      </w:r>
      <w:r>
        <w:rPr>
          <w:rFonts w:ascii="Times New Roman"/>
          <w:b w:val="false"/>
          <w:i w:val="false"/>
          <w:color w:val="000000"/>
          <w:sz w:val="28"/>
        </w:rPr>
        <w:t>
      </w:t>
      </w:r>
      <w:r>
        <w:rPr>
          <w:rFonts w:ascii="Times New Roman"/>
          <w:b w:val="false"/>
          <w:i w:val="false"/>
          <w:color w:val="000000"/>
          <w:sz w:val="28"/>
        </w:rPr>
        <w:t>2) жүру маршрутын өзгертуге;</w:t>
      </w:r>
      <w:r>
        <w:br/>
      </w:r>
      <w:r>
        <w:rPr>
          <w:rFonts w:ascii="Times New Roman"/>
          <w:b w:val="false"/>
          <w:i w:val="false"/>
          <w:color w:val="000000"/>
          <w:sz w:val="28"/>
        </w:rPr>
        <w:t>
      </w:t>
      </w:r>
      <w:r>
        <w:rPr>
          <w:rFonts w:ascii="Times New Roman"/>
          <w:b w:val="false"/>
          <w:i w:val="false"/>
          <w:color w:val="000000"/>
          <w:sz w:val="28"/>
        </w:rPr>
        <w:t>3) балалар бар автобус салонында қол жүгi мен балалардың жеке заттарынан басқа кез келген жүктi, багажды немесе құрал жабдықтарды тасымалдауға;</w:t>
      </w:r>
      <w:r>
        <w:br/>
      </w:r>
      <w:r>
        <w:rPr>
          <w:rFonts w:ascii="Times New Roman"/>
          <w:b w:val="false"/>
          <w:i w:val="false"/>
          <w:color w:val="000000"/>
          <w:sz w:val="28"/>
        </w:rPr>
        <w:t>
      </w:t>
      </w:r>
      <w:r>
        <w:rPr>
          <w:rFonts w:ascii="Times New Roman"/>
          <w:b w:val="false"/>
          <w:i w:val="false"/>
          <w:color w:val="000000"/>
          <w:sz w:val="28"/>
        </w:rPr>
        <w:t>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w:t>
      </w:r>
      <w:r>
        <w:rPr>
          <w:rFonts w:ascii="Times New Roman"/>
          <w:b w:val="false"/>
          <w:i w:val="false"/>
          <w:color w:val="000000"/>
          <w:sz w:val="28"/>
        </w:rPr>
        <w:t>5) автомобиль легiнде жүру кезiнде алда жүрген автобусты басып озуға;</w:t>
      </w:r>
      <w:r>
        <w:br/>
      </w:r>
      <w:r>
        <w:rPr>
          <w:rFonts w:ascii="Times New Roman"/>
          <w:b w:val="false"/>
          <w:i w:val="false"/>
          <w:color w:val="000000"/>
          <w:sz w:val="28"/>
        </w:rPr>
        <w:t>
      </w:t>
      </w:r>
      <w:r>
        <w:rPr>
          <w:rFonts w:ascii="Times New Roman"/>
          <w:b w:val="false"/>
          <w:i w:val="false"/>
          <w:color w:val="000000"/>
          <w:sz w:val="28"/>
        </w:rPr>
        <w:t>6) автобуспен артқа қарай қозғалысты жүзеге асыруға;</w:t>
      </w:r>
      <w:r>
        <w:br/>
      </w:r>
      <w:r>
        <w:rPr>
          <w:rFonts w:ascii="Times New Roman"/>
          <w:b w:val="false"/>
          <w:i w:val="false"/>
          <w:color w:val="000000"/>
          <w:sz w:val="28"/>
        </w:rPr>
        <w:t>
      </w:t>
      </w:r>
      <w:r>
        <w:rPr>
          <w:rFonts w:ascii="Times New Roman"/>
          <w:b w:val="false"/>
          <w:i w:val="false"/>
          <w:color w:val="000000"/>
          <w:sz w:val="28"/>
        </w:rPr>
        <w:t>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