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884e" w14:textId="fb08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2015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29 қаңтардағы № 69 қаулысы. Батыс Қазақстан облысының әділет департаментінде 2015 жылғы 18 ақпанда № 3821 болып тіркелді. Күші жойылды - Батыс Қазақстан облысы Ақжайық ауданы әкімдігінің 2015 жылғы 25 желтоқсандағы № 533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әкімдігінің 25.12.2015 </w:t>
      </w:r>
      <w:r>
        <w:rPr>
          <w:rFonts w:ascii="Times New Roman"/>
          <w:b w:val="false"/>
          <w:i w:val="false"/>
          <w:color w:val="ff0000"/>
          <w:sz w:val="28"/>
        </w:rPr>
        <w:t>№ 533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2001 жылғы 19 маусымдағы № 836 Қазақстан Республикасы 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Ақжайық аудандық мәслихатының 2011 жылғы 14 қаңтардағы № 29-1 "Ақжайық ауданының 2011-2015 жылдарға арналған даму бағдарламасын бекіту туралы" шешіміне сәйкес және жұмыс берушілердің өтінімдерін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бойынша 2015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Қоса беріліп отырған Ақжайық ауданы бойынша 2015 жылға қоғамдық жұмыстар жүргізілетін ұйымдардың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еңбегiне төленетiн ақының мөлшерлері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Ақжайық ауданы әкімдігінің 2014 жылғы 24 қаңтардағы № 42 "Ақжайық ауданы бойынша 2014 жылға арналған қоғамдық жұмыстарды ұйымдастыру және қаржыландыру туралы" (Нормативтік құқықтық актілерді мемлекеттік тіркеу тізілімінде № 3425 тіркелген, 2014 жылғы 27 ақпандағы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"Ақжайық ауданы әкімі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Осы қаулының орындалуын бақылауы аудан әкімінің орынбасары Т. Шиниязовқа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69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 2015 жылы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тізбелері, 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еңбекақысының мөлшері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04"/>
        <w:gridCol w:w="544"/>
        <w:gridCol w:w="1481"/>
        <w:gridCol w:w="2505"/>
        <w:gridCol w:w="3069"/>
        <w:gridCol w:w="805"/>
        <w:gridCol w:w="509"/>
        <w:gridCol w:w="5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жүргізілетін ұйымдардың 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"Ақжайық ауданы әкімі аппараты"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Ақжол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Ақсуат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Алғабас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Алмалы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Батыс Қазақстан облысы Әділет департаментінің Ақжайық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Базартөбе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Базаршолан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Бударин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Есенсай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Жамбыл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Жаңабұлақ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Көнеккеткен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Қабыршақты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Қарауылтөбе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Ақжайық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Құрайлысай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Мерген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Батыс Қазақстан облысы Ақжайық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жүргізушілер мектебі "Самат"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Сарытоғай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(Ақжайық аудандық соты)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(Ақжайық аудандық № 2 соты)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Тайпақ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Ақжайық ауданы Чапаев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Батыс Қазақстан облысы бойынша филиалы" (Ақжайық ауданының бөлімі)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Ақжайық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"2015-2017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