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eb7d6" w14:textId="91eb7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Карантиндік режимді енгізе отырып карантинді аймақты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әкімдігінің 2015 жылғы 29 желтоқсандағы № 373 қаулысы. Батыс Қазақстан облысының Әділет департаментінде 2016 жылғы 28 қаңтарда № 4251 болып тіркелді. Күші жойылды - Батыс Қазақстан облысы әкімдігінің 2023 жылғы 31 тамыздағы № 193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Батыс Қазақстан облысы әкімдігінің 31.08.2023 </w:t>
      </w:r>
      <w:r>
        <w:rPr>
          <w:rFonts w:ascii="Times New Roman"/>
          <w:b w:val="false"/>
          <w:i w:val="false"/>
          <w:color w:val="000000"/>
          <w:sz w:val="28"/>
        </w:rPr>
        <w:t>№ 193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Құжаттың мәтінінде түпнұсқаның пунктуациясы мен орфографиясы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2001 жылғы 23 қаңтардағы, </w:t>
      </w:r>
      <w:r>
        <w:rPr>
          <w:rFonts w:ascii="Times New Roman"/>
          <w:b w:val="false"/>
          <w:i w:val="false"/>
          <w:color w:val="000000"/>
          <w:sz w:val="28"/>
        </w:rPr>
        <w:t>"Өсімдіктер карантині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1999 жылғы 11 ақпандағы Қазақстан Республикасының Заңдарын басшылыққа ала отырып және Қазақстан Республикасы Ауыл шаруашылығы министрлігінің Агроөнеркәсіптік кешендегі мемлекеттік инспекция комитетінің Батыс Қазақстан облыстық аумақтық инспекциясының 2015 жылғы 11 желтоқсандағы № 3-11-981 ұсынысы бойынша Батыс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1, 2, 3, 4, 5-қосымшаларына сәйкес Ақжайық, Бөрлі, Жәнібек, Казталов, Сырым, Тасқала, Теректі, Шыңғырлау, Бәйтерек аудандарының және Орал қаласының аумақтарында карантиндік режимді енгізе отырып, карантинді аймақ белгіленсін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Ақжайық, Бөрлі, Жәнібек, Бәйтерек, Казталов, Сырым, Тасқала, Теректі, Шыңғырлау аудандарының және Орал қаласының аумақтарында карантиндік режимді енгізе отырып, карантинді аймақ белгіленсін.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Батыс Қазақстан облысы әкімдігінің 19.10.2022 </w:t>
      </w:r>
      <w:r>
        <w:rPr>
          <w:rFonts w:ascii="Times New Roman"/>
          <w:b w:val="false"/>
          <w:i w:val="false"/>
          <w:color w:val="000000"/>
          <w:sz w:val="28"/>
        </w:rPr>
        <w:t>№ 220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 2012 жылғы 12 қазандағы </w:t>
      </w:r>
      <w:r>
        <w:rPr>
          <w:rFonts w:ascii="Times New Roman"/>
          <w:b w:val="false"/>
          <w:i w:val="false"/>
          <w:color w:val="000000"/>
          <w:sz w:val="28"/>
        </w:rPr>
        <w:t>№ 192</w:t>
      </w:r>
      <w:r>
        <w:rPr>
          <w:rFonts w:ascii="Times New Roman"/>
          <w:b w:val="false"/>
          <w:i w:val="false"/>
          <w:color w:val="000000"/>
          <w:sz w:val="28"/>
        </w:rPr>
        <w:t xml:space="preserve"> "Карантиндік режимді енгізе отырып карантинді аймақты белгілеу туралы" (Нормативтік құқықтық актілерді мемлекеттік тіркеу тізілімінде № 3110 тіркелген, 2012 жылғы 8 желтоқсандағы "Орал өңірі" және "Приуралье" газеттерінде жарияланған) және 2014 жылғы 22 сәуірдегі </w:t>
      </w:r>
      <w:r>
        <w:rPr>
          <w:rFonts w:ascii="Times New Roman"/>
          <w:b w:val="false"/>
          <w:i w:val="false"/>
          <w:color w:val="000000"/>
          <w:sz w:val="28"/>
        </w:rPr>
        <w:t>№ 73</w:t>
      </w:r>
      <w:r>
        <w:rPr>
          <w:rFonts w:ascii="Times New Roman"/>
          <w:b w:val="false"/>
          <w:i w:val="false"/>
          <w:color w:val="000000"/>
          <w:sz w:val="28"/>
        </w:rPr>
        <w:t xml:space="preserve"> "Батыс Қазақстан облысы әкімдігінің 2012 жылғы 12 қазандағы № 192 "Карантиндік режимді енгізе отырып карантинді аймақты белгілеу туралы" қаулысына өзгеріс енгізу туралы" (Нормативтік құқықтық актілерді мемлекеттік тіркеу тізілімінде № 3546 тіркелген, 2014 жылғы 7 маусымдағы "Орал өңірі" және "Приуралье" газеттерінде жарияланған) Батыс Қазақстан облысы әкімдігі қаулыларының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"Батыс Қазақстан облысының ауыл шаруашылығы басқармасы" мемлекеттік мекемесі (М. К. Оңғарбеков) осы қаулының әділет органдарында мемлекеттік тіркелуін, "Әділет" ақпараттық-құқықтық жүйесінде және бұқаралық ақпарат құралдарында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 Осы қаулының орындалуын бақылау облыс әкімінің бірінші орынбасары А. К. Өтеғұловқа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 Осы қаулы алғаш ресми жарияланған күнінен кейін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Ноғаев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373 қаулысына қосымша</w:t>
            </w:r>
          </w:p>
        </w:tc>
      </w:tr>
    </w:tbl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Ақжайық, Бөрлі, Жәнібек, Бәйтерек, Казталов, Сырым, Тасқала, Теректі, Шыңғырлау</w:t>
      </w:r>
      <w:r>
        <w:br/>
      </w:r>
      <w:r>
        <w:rPr>
          <w:rFonts w:ascii="Times New Roman"/>
          <w:b/>
          <w:i w:val="false"/>
          <w:color w:val="000000"/>
        </w:rPr>
        <w:t>аудандарының және Орал қаласының аумақтарында карантиндік режим енгізілетін</w:t>
      </w:r>
      <w:r>
        <w:br/>
      </w:r>
      <w:r>
        <w:rPr>
          <w:rFonts w:ascii="Times New Roman"/>
          <w:b/>
          <w:i w:val="false"/>
          <w:color w:val="000000"/>
        </w:rPr>
        <w:t>карантинді аймақ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Батыс Қазақстан облысы әкімдігінің 11.03.2021 </w:t>
      </w:r>
      <w:r>
        <w:rPr>
          <w:rFonts w:ascii="Times New Roman"/>
          <w:b w:val="false"/>
          <w:i w:val="false"/>
          <w:color w:val="ff0000"/>
          <w:sz w:val="28"/>
        </w:rPr>
        <w:t>№ 41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округтің 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құрылымдарының 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Карантиндік объектінің 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Зақымдалған алаң, гектар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Ошақ алаңы, гектар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Бударин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Жаңабұлақ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Жаңабұлақ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Қабыршақты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 орман және жануарлар дүниесін қорғау жөніндегі мемлекеттік мекемесі "Чапаев орманшылығы"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Бударин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 орман және жануарлар дүниесін қорғау жөніндегі мемлекеттік мекемесі "Бударин орманшылығы"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 орман және жануарлар дүниесін қорғау жөніндегі мемлекеттік мекемесі "Қаршы орманшылығы"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224,1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"Арыстанов" ШҚ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Дариян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"Азамат" ШҚ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 бидай" ШҚ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"Причаганье" ЖШС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"РТС" ЖШС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"Рипсиме" ШҚ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"Гурсаев" ШҚ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"Ақас" агрофирмасы ЖШС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Егіндібұлақ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"Аристанов Е.Р." ШҚ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"Шапошников В.А." ШҚ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"Авангард" ЖШС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"Зеленов мемлекеттік сорт сынау учаскесі"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"Журавлев А.И." ШҚ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"Варданян А.С." ШҚ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"Агро Люкс" ШҚ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"Агро Люкс" ШҚ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"Хайруллин Н.К." ШҚ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"Ефимов В." ШҚ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"Милешкин М.Н." ШҚ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Көшім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"Сундетов" ШҚ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"Доценко А.В." ШҚ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"Манукян" ШҚ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"Урожай" ШҚ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"Лим" ШҚ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"Кристина" ШҚ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"Асан-Аул" ЖШС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"Grain-2030" ЖШС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"Каркула В.Н." ЖШС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"Мар-Эль" ШҚ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"Гепард Агро" ЖШС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"Зенит Агро" ЖШС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"Болгар" ШҚ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"Абат" ШҚ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"Ақназар-Жайық" ЖШС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"Мүсрепов Ильяс Санатуллаевич" ШҚ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"Мүсрепов Ильяс Санатуллаевич" ШҚ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"Мүсрепов Ильяс Санатуллаевич" ШҚ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"Шунайбеков" ШҚ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"Шовда" ӨК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"Исмаил" ШҚ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"Десумбаев Б.К." ШҚ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"Деметра" ШҚ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Переметный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"Каменский" ЖШС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"Хайруллин" ШҚ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"Дамир" ЖШС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"Долина" ЖШС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"Андрейщев А.В." ШҚ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"Курбан" ШҚ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"Одақтас" ШҚ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"Одақтас" ШҚ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"Колосок" ШҚ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"Берекетов М.С." ШҚ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"Бәйтерек колледжі" МКҚК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"TaBis" ШҚ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Рубежин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"Мырза Джан" ШҚ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"РубҰжинский" АШӨК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"РубҰжинский" АШӨК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Трекин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"Колос" ШҚ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"Орынғали" ШҚ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"Дәуқара" ШҚ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"Жәрдем" ШҚ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"Ирменов М.З." ШҚ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"Шаңырақ" ШҚ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Шалғай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"Пермское" ЖШС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Янайкин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"GROWN Батыс" ЖШС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"Исток" ШҚ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"Дүйсен" ШҚ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"Дүйсен" ШҚ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"Дүйсен" ШҚ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"Дүйсен" ШҚ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"Қызылбас" ШҚ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393,18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Дариян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"Достық" ШҚ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Ambrosia psilostachya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Дариян ауылы (жайылымдық)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Ambrosia psilostachya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Ambrosia psilostachya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Трекин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Трекин ауылы (шабындық)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Ambrosia psilostachya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Ambrosia psilostachya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Көшім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"Урожай" ШҚ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Cuscuta sp.sp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Cuscuta sp.sp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Көшім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"Урожай" ШҚ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Myiopardalis pardalina (Bigot)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"Лим" ШҚ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Myiopardalis pardalina (Bigot)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"Ғұбайдолла" ШҚ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Myiopardalis pardalina (Bigot)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Myiopardalis pardalina (Bigot)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Дариян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Январцев орман және жануарлар дүниесін қорғау жөніндегі мемлекеттік мекемесі "Дариян орманшылығы"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Lymantria dispar L. (asian race)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Көшім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орман және жануарлар дүниесін қорғау жөніндегі мемлекеттік мекемесі "Көшім орманшылығы"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Lymantria dispar L. (asian race)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Январцев орман және жануарлар дүниесін қорғау жөніндегі мемлекеттік мекемесі "Январцев орманшылығы"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Lymantria dispar L. (asian race)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Рубежин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Январцев орман және жануарлар дүниесін қорғау жөніндегі мемлекеттік мекемесі "Рубежин орманшылығы"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Lymantria dispar L. (asian race)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Январцев орман және жануарлар дүниесін қорғау жөніндегі мемлекеттік мекемесі "Кирсанов орманшылығы"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Lymantria dispar L. (asian race)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Янайкин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орман және жануарлар дүниесін қорғау жөніндегі мемлекеттік мекемесі "Янайкин орманшылығы"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Lymantria dispar L. (asian race)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Lymantria dispar L. (asian race)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556,8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Бөрлі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"БҚО жолаушылар көлігі және автомобиль жолдары басқармасы" 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"Саша" ШҚ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"БҚО жолаушылар көлігі және автомобиль жолдары басқармасы" 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Бумакөл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"Иргалиев Ж.Г." ШҚ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Приурал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"Урал" ЖШС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"Луч" ШҚ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"Яковенко" ШҚ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"Нива" ШҚ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"БҚО жолаушылар көлігі және автомобиль жолдары басқармасы" 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Жарсуат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"БҚО жолаушылар көлігі және автомобиль жолдары басқармасы" 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"Асанали" ШҚ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"Асанали" ШҚ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Пугачев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"Бөрлі мемлекеттік сорт сынау учаскесі"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"Аманат" ШҚ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"БҚО жолаушылар көлігі және автомобиль жолдары басқармасы" 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"ҚТЖ – жүк тасымалдау" АҚ филиалы Қазақстан бекеті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"ҚТЖ – жүк тасымалдау" АҚ филиалы Қазақстан бекеті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252,225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Бөрлі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Приурал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Бөрлі орман және жануарлар дүниесін қорғау жөніндегі мемлекеттік мекемесі "Приурал орманшылығы"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Lymantria dispar L. (asian race)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Бөрлі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Бөрлі орман және жануарлар дүниесін қорғау жөніндегі мемлекеттік мекемесі "Бөрлі орманшылығы"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Lymantria dispar L. (asian race)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Lymantria dispar L. (asian race)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Бөрлі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іші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Cuscuta sp.sp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жиегі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Cuscuta sp.sp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"ҚТЖ – жүк тасымалдау" АҚ филиалы Қазақстан бекеті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Cuscuta sp.sp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"Қарашығанақ Петролиум Оперейтинг Б.В."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Cuscuta sp.sp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Cuscuta sp.sp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0,3124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Жәнібек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Ұзынкөл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Ақпәтер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Аралтөбе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Елтай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Талдыбұлақ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"Шырдай" ШҚ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"Шырдай" ШҚ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Шолақаңқаты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"Арай" ШҚ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"Жәнібек" ШҚ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"Теміржан" ШҚ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"Шынбай" ШҚ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"Аманбаев" ШҚ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"Махамбет" ШҚ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"Джубанышкалиев" ШҚ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"Луч" ЖШС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"Аюпов" ШҚ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"Заря" ШҚ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"Наурзалиев Е.К." ШҚ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"Кемешев С.К." ШҚ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Шежін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"Гаухар" ШҚ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"Исмагулов" ШҚ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"Ақас" агрофирмасы ЖШС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"Әділ" ШҚ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"Кубай" ШҚ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"Engentime" ЖШС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"Балакирев" ШҚ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"Ақсуат" ШҚ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Аңқаты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"Айсұлу" ШҚ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Богдановка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"Ганиев Г.Г." ШҚ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"Родина" ЖШС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"Чапай" ШҚ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"Достық" ШҚ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"Арай" ШҚ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іші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"Ақкөл" ШҚ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"Атамекен" ШҚ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"Шолан" ШҚ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"Шолан" ШҚ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 Дән" ШҚ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"Қырман" ШҚ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"Попенко А.И." ШҚ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"Қаз-АқБас" ЖШС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"Ганиев Г.Г." ШҚ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"Qazbek Dala" ШҚ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Новопавловка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 дала" ШҚ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"Новопавловка" ШҚ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Подстепное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"Әліп" ШҚ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"Нұржан" ШҚ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"Абдрахман Айтиев" атындағы ЖШС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"МТФ-ОП Акжайық" ЖШС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Покатиловка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"Покатиловка" ЖШС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"Жаксимбетов Ибрагим Абилович" ШҚ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Приречное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"Танас" ШҚ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Ұзынкөл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"Жібек Жолы" ШҚ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"Каравай" ШҚ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"Жанғалиев" ШҚ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"Құсайынов Х.М." ШҚ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"Исенбай" ШҚ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"Заман" ШҚ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"Надежда" ШҚ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"Кердері" ШҚ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іші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"Галиев М.К." ШҚ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"Жайна" ЖШС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"М.Буранбаев" ШҚ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"Орда" ШҚ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"Болашақ A.S.A." ЖШС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"Виктория" ШҚ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"Балакирев В.А." ШҚ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Шағатай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"Шыңғыс" ШҚ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"Арайлым" ЖК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"Ораз-Әлі" ЖК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"Мадияр" ШҚ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"Инара" ШҚ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"Тайбурыл" ШҚ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50157,7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Бөрлі орман және жануарлар дүниесін қорғау жөніндегі мемлекеттік мекемесі "Долин орманшылығы"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Lymantria dispar L. (asian race)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Lymantria dispar L. (asian race)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Шыңғырлау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Ащысай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Ардақ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Шыңғырлау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Шыңғырлау орман және жануарлар дүниесін қорғау жөніндегі мемлекеттік мекемесі "Шиелі орманшылығы"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Шыңғырлау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Шыңғырлау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Шыңғырлау орман және жануарлар дүниесін қорғау жөніндегі мемлекеттік мекемесі "Шиелі орманшылығы"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Lymantria dispar L. (asian race)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Шыңғырлау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Lymantria dispar L. (asian race)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29,6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Деркөл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"Кайрат" ШҚ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Зачаган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"Донсков" ШҚ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"Ізденіс" ЖШС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Круглозерный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"Ізденіс" ЖШС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"Калентьев М.А." ШҚ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"МасКус" ЖШС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"ЯИК" агрофирмасы ЖШС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"Аксуат" ШҚ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 шаруашылығы дақылдарының сорттарын сынау жөніндегі Батыс Қазақстан облыстық инспектурасы" мемлекеттік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"Сабыр" ШҚ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"Аграрлық қызмет" ЖШС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"Аулетжан" ШҚ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"Аулетжан" ШҚ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"Аулетжан" ШҚ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"Алмагамбетов" ШҚ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"Алмагамбетов" ШҚ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"Алмагамбетов" ШҚ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"Алмагамбетов" ШҚ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"КТА" ЖШС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136 851,7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1 977,355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Ambrosia psilostachya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Cuscuta sp.sp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Lymantria dispar L. (asian race)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1 231,4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Myiopardalis pardalina (Bigot)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Карантиндік объектілер атауларының латын тілінен аудармасы: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Acroptilon repens (D.C.) – жатаған укекіре;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Ambrosia psilostachya (D.C.) – көпжылдық ойраншөп;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Cuscuta sp.sp – Арам сояу;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Lymantria dispar L. (asian race) – жұпсыз жібек көбелегі;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Myiopardalis pardalina (Bigot) – қауын шыбыны.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Аббревиатуралардың толық жазылуы: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ШҚ-шаруа қожалығы;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ӨК-өндірістік кооператив;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АШӨК–ауыл шаруашылығы өндірістік кооперативі;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ЖШС-жауапкершілігі шектеулі серіктестік.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