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514893" w14:textId="a51489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Батыс Қазақстан облысы бойынша денсаулық сақтау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Батыс Қазақстан облысы әкімдігінің 2015 жылғы 4 тамыздағы № 200 қаулысы. Батыс Қазақстан облысының Әділет департаментінде 2015 жылғы 16 қыркүйекте № 4031 болып тіркелді. Күші жойылды - Батыс Қазақстан облысы әкімдігінің 2020 жылғы 20 сәуірдегі № 75 қаулысымен</w:t>
      </w:r>
    </w:p>
    <w:p>
      <w:pPr>
        <w:spacing w:after="0"/>
        <w:ind w:left="0"/>
        <w:jc w:val="both"/>
      </w:pPr>
      <w:bookmarkStart w:name="z3" w:id="0"/>
      <w:r>
        <w:rPr>
          <w:rFonts w:ascii="Times New Roman"/>
          <w:b w:val="false"/>
          <w:i w:val="false"/>
          <w:color w:val="000000"/>
          <w:sz w:val="28"/>
        </w:rPr>
        <w:t>
</w:t>
      </w:r>
      <w:r>
        <w:rPr>
          <w:rFonts w:ascii="Times New Roman"/>
          <w:b w:val="false"/>
          <w:i w:val="false"/>
          <w:color w:val="ff0000"/>
          <w:sz w:val="28"/>
        </w:rPr>
        <w:t xml:space="preserve">      Ескерту. Күші жойылды - Батыс Қазақстан облысы әкімдігінің 20.04.2020 </w:t>
      </w:r>
      <w:r>
        <w:rPr>
          <w:rFonts w:ascii="Times New Roman"/>
          <w:b w:val="false"/>
          <w:i w:val="false"/>
          <w:color w:val="000000"/>
          <w:sz w:val="28"/>
        </w:rPr>
        <w:t>№ 75</w:t>
      </w:r>
      <w:r>
        <w:rPr>
          <w:rFonts w:ascii="Times New Roman"/>
          <w:b w:val="false"/>
          <w:i w:val="false"/>
          <w:color w:val="ff0000"/>
          <w:sz w:val="28"/>
        </w:rPr>
        <w:t xml:space="preserve"> қаулысымен (алғашқы ресми жарияланған күнінен бастап қолданысқа енгізіледі).</w:t>
      </w:r>
      <w:r>
        <w:br/>
      </w:r>
      <w:r>
        <w:rPr>
          <w:rFonts w:ascii="Times New Roman"/>
          <w:b w:val="false"/>
          <w:i w:val="false"/>
          <w:color w:val="000000"/>
          <w:sz w:val="28"/>
        </w:rPr>
        <w:t>
</w:t>
      </w:r>
      <w:r>
        <w:rPr>
          <w:rFonts w:ascii="Times New Roman"/>
          <w:b w:val="false"/>
          <w:i w:val="false"/>
          <w:color w:val="ff0000"/>
          <w:sz w:val="28"/>
        </w:rPr>
        <w:t>      РҚАО-ның ескертпесі.</w:t>
      </w:r>
      <w:r>
        <w:br/>
      </w:r>
      <w:r>
        <w:rPr>
          <w:rFonts w:ascii="Times New Roman"/>
          <w:b w:val="false"/>
          <w:i w:val="false"/>
          <w:color w:val="000000"/>
          <w:sz w:val="28"/>
        </w:rPr>
        <w:t>
</w:t>
      </w:r>
      <w:r>
        <w:rPr>
          <w:rFonts w:ascii="Times New Roman"/>
          <w:b w:val="false"/>
          <w:i w:val="false"/>
          <w:color w:val="ff0000"/>
          <w:sz w:val="28"/>
        </w:rPr>
        <w:t>      Құжаттың мәтінінде түпнұсқаның пунктуациясы мен орфографиясы сақталған.</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xml:space="preserve"> 2013 жылғы 15 сәуірдегі Қазақстан Республикасының Заңдарын басшылыққа ала отырып, Батыс Қазақстан облысының әкімдігі </w:t>
      </w:r>
      <w:r>
        <w:rPr>
          <w:rFonts w:ascii="Times New Roman"/>
          <w:b/>
          <w:i w:val="false"/>
          <w:color w:val="000000"/>
          <w:sz w:val="28"/>
        </w:rPr>
        <w:t>ҚАУЛЫ ЕТЕДІ:</w:t>
      </w:r>
      <w:r>
        <w:br/>
      </w:r>
      <w:r>
        <w:rPr>
          <w:rFonts w:ascii="Times New Roman"/>
          <w:b w:val="false"/>
          <w:i w:val="false"/>
          <w:color w:val="000000"/>
          <w:sz w:val="28"/>
        </w:rPr>
        <w:t xml:space="preserve">
      </w:t>
      </w:r>
      <w:r>
        <w:rPr>
          <w:rFonts w:ascii="Times New Roman"/>
          <w:b w:val="false"/>
          <w:i w:val="false"/>
          <w:color w:val="000000"/>
          <w:sz w:val="28"/>
        </w:rPr>
        <w:t>1. Қоса беріліп отырған Батыс Қазақстан облысы бойынша денсаулық сақтау саласындағы мемлекеттік көрсетілетін қызметтер регламенттері бекітілсін:</w:t>
      </w:r>
      <w:r>
        <w:br/>
      </w:r>
      <w:r>
        <w:rPr>
          <w:rFonts w:ascii="Times New Roman"/>
          <w:b w:val="false"/>
          <w:i w:val="false"/>
          <w:color w:val="000000"/>
          <w:sz w:val="28"/>
        </w:rPr>
        <w:t xml:space="preserve">
      </w:t>
      </w:r>
      <w:r>
        <w:rPr>
          <w:rFonts w:ascii="Times New Roman"/>
          <w:b w:val="false"/>
          <w:i w:val="false"/>
          <w:color w:val="000000"/>
          <w:sz w:val="28"/>
        </w:rPr>
        <w:t>1) </w:t>
      </w:r>
      <w:r>
        <w:rPr>
          <w:rFonts w:ascii="Times New Roman"/>
          <w:b w:val="false"/>
          <w:i w:val="false"/>
          <w:color w:val="000000"/>
          <w:sz w:val="28"/>
        </w:rPr>
        <w:t>"Дәрігерді үйге шақыру"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2) </w:t>
      </w:r>
      <w:r>
        <w:rPr>
          <w:rFonts w:ascii="Times New Roman"/>
          <w:b w:val="false"/>
          <w:i w:val="false"/>
          <w:color w:val="000000"/>
          <w:sz w:val="28"/>
        </w:rPr>
        <w:t>"Дәрігердің қабылдауына жазылу"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3) </w:t>
      </w:r>
      <w:r>
        <w:rPr>
          <w:rFonts w:ascii="Times New Roman"/>
          <w:b w:val="false"/>
          <w:i w:val="false"/>
          <w:color w:val="000000"/>
          <w:sz w:val="28"/>
        </w:rPr>
        <w:t>"Медициналық-санитариялық алғашқы көмек көрсететін медициналық ұйымға бекіту"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4) </w:t>
      </w:r>
      <w:r>
        <w:rPr>
          <w:rFonts w:ascii="Times New Roman"/>
          <w:b w:val="false"/>
          <w:i w:val="false"/>
          <w:color w:val="000000"/>
          <w:sz w:val="28"/>
        </w:rPr>
        <w:t>"АИТВ инфекциясының бар-жоғына ерікті түрде жасырын және міндетті түрде құпия медициналық зерттеп-қаралу"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5) </w:t>
      </w:r>
      <w:r>
        <w:rPr>
          <w:rFonts w:ascii="Times New Roman"/>
          <w:b w:val="false"/>
          <w:i w:val="false"/>
          <w:color w:val="000000"/>
          <w:sz w:val="28"/>
        </w:rPr>
        <w:t>"Туберкулезге қарсы ұйымнан анықтама беру"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6) </w:t>
      </w:r>
      <w:r>
        <w:rPr>
          <w:rFonts w:ascii="Times New Roman"/>
          <w:b w:val="false"/>
          <w:i w:val="false"/>
          <w:color w:val="000000"/>
          <w:sz w:val="28"/>
        </w:rPr>
        <w:t>"Психоневрологиялық ұйымнан анықтама беру"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7) </w:t>
      </w:r>
      <w:r>
        <w:rPr>
          <w:rFonts w:ascii="Times New Roman"/>
          <w:b w:val="false"/>
          <w:i w:val="false"/>
          <w:color w:val="000000"/>
          <w:sz w:val="28"/>
        </w:rPr>
        <w:t>"Наркологиялық ұйымнан анықтама беру"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8) </w:t>
      </w:r>
      <w:r>
        <w:rPr>
          <w:rFonts w:ascii="Times New Roman"/>
          <w:b w:val="false"/>
          <w:i w:val="false"/>
          <w:color w:val="000000"/>
          <w:sz w:val="28"/>
        </w:rPr>
        <w:t>"Стационарлық науқастың медициналық картасынан үзінді көшірме беру"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9) </w:t>
      </w:r>
      <w:r>
        <w:rPr>
          <w:rFonts w:ascii="Times New Roman"/>
          <w:b w:val="false"/>
          <w:i w:val="false"/>
          <w:color w:val="000000"/>
          <w:sz w:val="28"/>
        </w:rPr>
        <w:t>"Медициналық-санитариялық алғашқы көмек көрсететін медициналық ұйымнан анықтама беру"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10) </w:t>
      </w:r>
      <w:r>
        <w:rPr>
          <w:rFonts w:ascii="Times New Roman"/>
          <w:b w:val="false"/>
          <w:i w:val="false"/>
          <w:color w:val="000000"/>
          <w:sz w:val="28"/>
        </w:rPr>
        <w:t>"Еңбекке уақытша жарамсыздық парағын беру"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11) </w:t>
      </w:r>
      <w:r>
        <w:rPr>
          <w:rFonts w:ascii="Times New Roman"/>
          <w:b w:val="false"/>
          <w:i w:val="false"/>
          <w:color w:val="000000"/>
          <w:sz w:val="28"/>
        </w:rPr>
        <w:t>"Еңбекке уақытша жарамсыздық туралы анықтама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Батыс Қазақстан облысы әкімдігінің 13.08.2019 </w:t>
      </w:r>
      <w:r>
        <w:rPr>
          <w:rFonts w:ascii="Times New Roman"/>
          <w:b w:val="false"/>
          <w:i w:val="false"/>
          <w:color w:val="000000"/>
          <w:sz w:val="28"/>
        </w:rPr>
        <w:t>№ 207</w:t>
      </w:r>
      <w:r>
        <w:rPr>
          <w:rFonts w:ascii="Times New Roman"/>
          <w:b w:val="false"/>
          <w:i w:val="false"/>
          <w:color w:val="ff0000"/>
          <w:sz w:val="28"/>
        </w:rPr>
        <w:t xml:space="preserve"> қаулысы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 xml:space="preserve">2. 2014 жылғы 1 шілдедегі № 170 </w:t>
      </w:r>
      <w:r>
        <w:rPr>
          <w:rFonts w:ascii="Times New Roman"/>
          <w:b w:val="false"/>
          <w:i w:val="false"/>
          <w:color w:val="000000"/>
          <w:sz w:val="28"/>
        </w:rPr>
        <w:t>"Батыс Қазақстан облысы бойынша денсаулық сақтау саласындағы мемлекеттік көрсетілетін қызметтер регламенттерін бекіту туралы"</w:t>
      </w:r>
      <w:r>
        <w:rPr>
          <w:rFonts w:ascii="Times New Roman"/>
          <w:b w:val="false"/>
          <w:i w:val="false"/>
          <w:color w:val="000000"/>
          <w:sz w:val="28"/>
        </w:rPr>
        <w:t xml:space="preserve"> (Нормативтік құқықтық актілерді мемлекеттік тіркеу тізілімінде № 3599 тіркелген, 2014 жылғы 16 тамыздағы "Орал өңірі" және "Приуралье" газеттерінде жарияланған), 2014 жылғы 14 қазандағы № 263 </w:t>
      </w:r>
      <w:r>
        <w:rPr>
          <w:rFonts w:ascii="Times New Roman"/>
          <w:b w:val="false"/>
          <w:i w:val="false"/>
          <w:color w:val="000000"/>
          <w:sz w:val="28"/>
        </w:rPr>
        <w:t>"Медициналық-санитариялық алғашқы көмек көрсететін медициналық ұйымға бекіту" мемлекеттік көрсетілетін қызмет регламентін бекіту туралы"</w:t>
      </w:r>
      <w:r>
        <w:rPr>
          <w:rFonts w:ascii="Times New Roman"/>
          <w:b w:val="false"/>
          <w:i w:val="false"/>
          <w:color w:val="000000"/>
          <w:sz w:val="28"/>
        </w:rPr>
        <w:t xml:space="preserve"> (Нормативтік құқықтық актілерді мемлекеттік тіркеу тізілімінде № 3677 тіркелген, 2014 жылы 22 қарашадағы "Орал өңірі" және "Приуралье" газеттерінде жарияланған) және 2014 жылғы 14 қазандағы № 264 </w:t>
      </w:r>
      <w:r>
        <w:rPr>
          <w:rFonts w:ascii="Times New Roman"/>
          <w:b w:val="false"/>
          <w:i w:val="false"/>
          <w:color w:val="000000"/>
          <w:sz w:val="28"/>
        </w:rPr>
        <w:t>"АИТВ-инфекциясының бар-жоғына ерікті түрде жасырын және міндетті түрде құпия медициналық зерттеліп-қаралу" мемлекеттік көрсетілетін қызмет регламентін бекіту туралы"</w:t>
      </w:r>
      <w:r>
        <w:rPr>
          <w:rFonts w:ascii="Times New Roman"/>
          <w:b w:val="false"/>
          <w:i w:val="false"/>
          <w:color w:val="000000"/>
          <w:sz w:val="28"/>
        </w:rPr>
        <w:t xml:space="preserve"> (Нормативтік құқықтық актілерді мемлекеттік тіркеу тізілімінде № 3697 тіркелген, 2014 жылғы 20 желтоқсандағы "Орал өңірі" және "Приуралье" газеттерінде жарияланған) Батыс Қазақстан облысы әкімдігі қаулыларының күші жойылды деп танылсын.</w:t>
      </w:r>
      <w:r>
        <w:br/>
      </w:r>
      <w:r>
        <w:rPr>
          <w:rFonts w:ascii="Times New Roman"/>
          <w:b w:val="false"/>
          <w:i w:val="false"/>
          <w:color w:val="000000"/>
          <w:sz w:val="28"/>
        </w:rPr>
        <w:t xml:space="preserve">
      </w:t>
      </w:r>
      <w:r>
        <w:rPr>
          <w:rFonts w:ascii="Times New Roman"/>
          <w:b w:val="false"/>
          <w:i w:val="false"/>
          <w:color w:val="000000"/>
          <w:sz w:val="28"/>
        </w:rPr>
        <w:t xml:space="preserve">3. "Батыс Қазақстан облысының денсаулық сақтау басқармасы" мемлекеттік мекемесі (Қ. М. Ирменов) осы қаулының әділет органдарында мемлекеттік тіркелуін, "Әділет" ақпараттық-құқықтық жүйесінде және бұқаралық ақпарат құралдарында оның ресми жариялануын қамтамасыз етсін. </w:t>
      </w:r>
      <w:r>
        <w:br/>
      </w:r>
      <w:r>
        <w:rPr>
          <w:rFonts w:ascii="Times New Roman"/>
          <w:b w:val="false"/>
          <w:i w:val="false"/>
          <w:color w:val="000000"/>
          <w:sz w:val="28"/>
        </w:rPr>
        <w:t xml:space="preserve">
      </w:t>
      </w:r>
      <w:r>
        <w:rPr>
          <w:rFonts w:ascii="Times New Roman"/>
          <w:b w:val="false"/>
          <w:i w:val="false"/>
          <w:color w:val="000000"/>
          <w:sz w:val="28"/>
        </w:rPr>
        <w:t>4. Осы қаулының орындалуын бақылау Батыс Қазақстан облысы әкімінің орынбасары Б. М. Мәкенге жүктелсін.</w:t>
      </w:r>
      <w:r>
        <w:br/>
      </w:r>
      <w:r>
        <w:rPr>
          <w:rFonts w:ascii="Times New Roman"/>
          <w:b w:val="false"/>
          <w:i w:val="false"/>
          <w:color w:val="000000"/>
          <w:sz w:val="28"/>
        </w:rPr>
        <w:t xml:space="preserve">
      </w:t>
      </w:r>
      <w:r>
        <w:rPr>
          <w:rFonts w:ascii="Times New Roman"/>
          <w:b w:val="false"/>
          <w:i w:val="false"/>
          <w:color w:val="000000"/>
          <w:sz w:val="28"/>
        </w:rPr>
        <w:t>5. Осы қаулы алғашқы ресми жарияланған күнінен кейін күнтізбелік он күн өткен соң қолданысқа енгізіледі.</w:t>
      </w:r>
    </w:p>
    <w:bookmarkEnd w:id="0"/>
    <w:tbl>
      <w:tblPr>
        <w:tblW w:w="0" w:type="auto"/>
        <w:tblCellSpacing w:w="0" w:type="auto"/>
        <w:tblBorders>
          <w:top w:val="none"/>
          <w:left w:val="none"/>
          <w:bottom w:val="none"/>
          <w:right w:val="none"/>
          <w:insideH w:val="none"/>
          <w:insideV w:val="none"/>
        </w:tblBorders>
      </w:tblPr>
      <w:tblGrid>
        <w:gridCol w:w="7793"/>
        <w:gridCol w:w="4207"/>
      </w:tblGrid>
      <w:tr>
        <w:trPr>
          <w:trHeight w:val="30" w:hRule="atLeast"/>
        </w:trPr>
        <w:tc>
          <w:tcPr>
            <w:tcW w:w="7793"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Облыс әкімі</w:t>
            </w:r>
            <w:r>
              <w:rPr>
                <w:rFonts w:ascii="Times New Roman"/>
                <w:b w:val="false"/>
                <w:i w:val="false"/>
                <w:color w:val="000000"/>
                <w:sz w:val="20"/>
              </w:rPr>
              <w:t>
</w:t>
            </w:r>
          </w:p>
        </w:tc>
        <w:tc>
          <w:tcPr>
            <w:tcW w:w="4207"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Ноғаев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2015 жылғы 4 тамыздағы № 200 </w:t>
            </w:r>
            <w:r>
              <w:br/>
            </w: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қаулысымен </w:t>
            </w:r>
            <w:r>
              <w:br/>
            </w:r>
            <w:r>
              <w:rPr>
                <w:rFonts w:ascii="Times New Roman"/>
                <w:b w:val="false"/>
                <w:i w:val="false"/>
                <w:color w:val="000000"/>
                <w:sz w:val="20"/>
              </w:rPr>
              <w:t>бекітілген</w:t>
            </w:r>
          </w:p>
        </w:tc>
      </w:tr>
    </w:tbl>
    <w:bookmarkStart w:name="z22" w:id="1"/>
    <w:p>
      <w:pPr>
        <w:spacing w:after="0"/>
        <w:ind w:left="0"/>
        <w:jc w:val="left"/>
      </w:pPr>
      <w:r>
        <w:rPr>
          <w:rFonts w:ascii="Times New Roman"/>
          <w:b/>
          <w:i w:val="false"/>
          <w:color w:val="000000"/>
        </w:rPr>
        <w:t xml:space="preserve"> "Дәрігерді үйге шақыру" </w:t>
      </w:r>
      <w:r>
        <w:br/>
      </w:r>
      <w:r>
        <w:rPr>
          <w:rFonts w:ascii="Times New Roman"/>
          <w:b/>
          <w:i w:val="false"/>
          <w:color w:val="000000"/>
        </w:rPr>
        <w:t>мемлекеттік көрсетілетін қызмет регламенті</w:t>
      </w:r>
    </w:p>
    <w:bookmarkEnd w:id="1"/>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29.04.2016 </w:t>
      </w:r>
      <w:r>
        <w:rPr>
          <w:rFonts w:ascii="Times New Roman"/>
          <w:b w:val="false"/>
          <w:i w:val="false"/>
          <w:color w:val="ff0000"/>
          <w:sz w:val="28"/>
        </w:rPr>
        <w:t>№ 146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23" w:id="2"/>
    <w:p>
      <w:pPr>
        <w:spacing w:after="0"/>
        <w:ind w:left="0"/>
        <w:jc w:val="left"/>
      </w:pPr>
      <w:r>
        <w:rPr>
          <w:rFonts w:ascii="Times New Roman"/>
          <w:b/>
          <w:i w:val="false"/>
          <w:color w:val="000000"/>
        </w:rPr>
        <w:t xml:space="preserve"> 1. Жалпы ережелер</w:t>
      </w:r>
    </w:p>
    <w:bookmarkEnd w:id="2"/>
    <w:bookmarkStart w:name="z24" w:id="3"/>
    <w:p>
      <w:pPr>
        <w:spacing w:after="0"/>
        <w:ind w:left="0"/>
        <w:jc w:val="both"/>
      </w:pPr>
      <w:r>
        <w:rPr>
          <w:rFonts w:ascii="Times New Roman"/>
          <w:b w:val="false"/>
          <w:i w:val="false"/>
          <w:color w:val="000000"/>
          <w:sz w:val="28"/>
        </w:rPr>
        <w:t>
      1. "Дәрігерді үйге шақыру"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"Денсаулық сақтау саласындағы мемлекеттік көрсетілетін қызметтер стандарттарын бекіту туралы" Қазақстан Республикасы Денсаулық сақтау және әлеуметтік даму министрінің 2015 жылғы 27 сәуірдегі № 272 бұйрығымен бекітілген "Дәрігерді үйге шақыру"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(Қазақстан Республикасының Әділет министрлігінде 2015 жылғы 11 маусымда №11304 тіркелген) (бұдан әрі - Стандарт) сәйкес медициналық-санитариялық алғашқы көмек (бұдан әрі - МСАК) көрсететін ұйымдармен (бұдан әрі - көрсетілетін қызметті беруші) көрсетіледі.</w:t>
      </w:r>
      <w:r>
        <w:br/>
      </w:r>
      <w:r>
        <w:rPr>
          <w:rFonts w:ascii="Times New Roman"/>
          <w:b w:val="false"/>
          <w:i w:val="false"/>
          <w:color w:val="000000"/>
          <w:sz w:val="28"/>
        </w:rPr>
        <w:t xml:space="preserve">
      </w:t>
      </w:r>
      <w:r>
        <w:rPr>
          <w:rFonts w:ascii="Times New Roman"/>
          <w:b w:val="false"/>
          <w:i w:val="false"/>
          <w:color w:val="000000"/>
          <w:sz w:val="28"/>
        </w:rPr>
        <w:t>Мемлекеттік көрсетілетін қызметтерді көрсетуге өтініштерді қабылдау және олардың нәтижелерін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(тікелей немесе көрсетілетін қызметті алушының телефоны бойынша өтініш берген кезде);</w:t>
      </w:r>
      <w:r>
        <w:br/>
      </w:r>
      <w:r>
        <w:rPr>
          <w:rFonts w:ascii="Times New Roman"/>
          <w:b w:val="false"/>
          <w:i w:val="false"/>
          <w:color w:val="000000"/>
          <w:sz w:val="28"/>
        </w:rPr>
        <w:t xml:space="preserve">
      </w:t>
      </w:r>
      <w:r>
        <w:rPr>
          <w:rFonts w:ascii="Times New Roman"/>
          <w:b w:val="false"/>
          <w:i w:val="false"/>
          <w:color w:val="000000"/>
          <w:sz w:val="28"/>
        </w:rPr>
        <w:t>2) www.egov.kz "электрондық үкімет" веб-порталы (бұдан әрі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көрсетілетін қызмет нысаны -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4. Мемлекеттік қызметті көрсету нәтижесі:</w:t>
      </w:r>
      <w:r>
        <w:br/>
      </w:r>
      <w:r>
        <w:rPr>
          <w:rFonts w:ascii="Times New Roman"/>
          <w:b w:val="false"/>
          <w:i w:val="false"/>
          <w:color w:val="000000"/>
          <w:sz w:val="28"/>
        </w:rPr>
        <w:t xml:space="preserve">
      </w:t>
      </w:r>
      <w:r>
        <w:rPr>
          <w:rFonts w:ascii="Times New Roman"/>
          <w:b w:val="false"/>
          <w:i w:val="false"/>
          <w:color w:val="000000"/>
          <w:sz w:val="28"/>
        </w:rPr>
        <w:t>1) тікелей немесе телефон арқылы жүгінген жағдайда-көрсетілетін қызметті берушінің шақыруларды тіркеу журналында (бұдан әрі - журнал) жазу және дәрігердің келетін күнін, уақытын көрсете отырып, ауызша жауап береді;</w:t>
      </w:r>
      <w:r>
        <w:br/>
      </w:r>
      <w:r>
        <w:rPr>
          <w:rFonts w:ascii="Times New Roman"/>
          <w:b w:val="false"/>
          <w:i w:val="false"/>
          <w:color w:val="000000"/>
          <w:sz w:val="28"/>
        </w:rPr>
        <w:t xml:space="preserve">
      </w:t>
      </w:r>
      <w:r>
        <w:rPr>
          <w:rFonts w:ascii="Times New Roman"/>
          <w:b w:val="false"/>
          <w:i w:val="false"/>
          <w:color w:val="000000"/>
          <w:sz w:val="28"/>
        </w:rPr>
        <w:t>2) порталға электрондық форматта жүгінген жағдайда-өтініш көрсетілетін қызметті алушының жеке кабинетіне электрондық өтінім статусы түрінде хабарлама жіберіледі.</w:t>
      </w:r>
      <w:r>
        <w:br/>
      </w:r>
      <w:r>
        <w:rPr>
          <w:rFonts w:ascii="Times New Roman"/>
          <w:b w:val="false"/>
          <w:i w:val="false"/>
          <w:color w:val="000000"/>
          <w:sz w:val="28"/>
        </w:rPr>
        <w:t xml:space="preserve">
      </w:t>
      </w:r>
      <w:r>
        <w:rPr>
          <w:rFonts w:ascii="Times New Roman"/>
          <w:b w:val="false"/>
          <w:i w:val="false"/>
          <w:color w:val="000000"/>
          <w:sz w:val="28"/>
        </w:rPr>
        <w:t>Бұл ретте мемлекеттік қызметті көрсетуге сұраныс қабылданғаннан кейін көрсетілетін қызметті алушыға жүгінген күні үйде медициналық көмек көрсетіледі.</w:t>
      </w:r>
      <w:r>
        <w:br/>
      </w:r>
      <w:r>
        <w:rPr>
          <w:rFonts w:ascii="Times New Roman"/>
          <w:b w:val="false"/>
          <w:i w:val="false"/>
          <w:color w:val="000000"/>
          <w:sz w:val="28"/>
        </w:rPr>
        <w:t xml:space="preserve">
      </w:t>
      </w:r>
      <w:r>
        <w:rPr>
          <w:rFonts w:ascii="Times New Roman"/>
          <w:b w:val="false"/>
          <w:i w:val="false"/>
          <w:color w:val="000000"/>
          <w:sz w:val="28"/>
        </w:rPr>
        <w:t>5. Жұмыс кестесі:</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 -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сәйкес, демалыс (жексенбі) және мереке күндерінен басқа, дүйсенбі - сенбі аралығында (дүйсенбі - жұма- үзіліссіз сағат 8.00-ден 20.00-ге дейін, сенбі - сағат 9-00-ден 14-00-ге дейін);</w:t>
      </w:r>
      <w:r>
        <w:br/>
      </w:r>
      <w:r>
        <w:rPr>
          <w:rFonts w:ascii="Times New Roman"/>
          <w:b w:val="false"/>
          <w:i w:val="false"/>
          <w:color w:val="000000"/>
          <w:sz w:val="28"/>
        </w:rPr>
        <w:t xml:space="preserve">
      </w:t>
      </w:r>
      <w:r>
        <w:rPr>
          <w:rFonts w:ascii="Times New Roman"/>
          <w:b w:val="false"/>
          <w:i w:val="false"/>
          <w:color w:val="000000"/>
          <w:sz w:val="28"/>
        </w:rPr>
        <w:t xml:space="preserve">2) портал - тәулік бойы, техникалық үзілістерді қоспағанда, жөндеу жұмыстарын жүргізуге байланысты (көрсетілетін қызметті алушы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сәйкес жұмыс уақыты аяқталғаннан кейін, демалыс және мереке күндері жүгінген жағдайда өтініштерді қабылдау және мемлекеттік көрсетілетін қызметтерді көрсету нәтижелерін беру келесі жұмыс күні жүзеге асырылады).</w:t>
      </w:r>
    </w:p>
    <w:bookmarkEnd w:id="3"/>
    <w:bookmarkStart w:name="z38" w:id="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4"/>
    <w:bookmarkStart w:name="z39" w:id="5"/>
    <w:p>
      <w:pPr>
        <w:spacing w:after="0"/>
        <w:ind w:left="0"/>
        <w:jc w:val="both"/>
      </w:pPr>
      <w:r>
        <w:rPr>
          <w:rFonts w:ascii="Times New Roman"/>
          <w:b w:val="false"/>
          <w:i w:val="false"/>
          <w:color w:val="000000"/>
          <w:sz w:val="28"/>
        </w:rPr>
        <w:t>
      6. Көрсетілетін қызметті алушының тікелей немесе телефон байланысы арқылы көрсетілетін қызметті берушіге жүгінуі, портал арқылы жүгінген жағдайда электрондық сұраныс түсіру мемлекеттік көрсетілетін қызметтер бойынша рәсімді (іс-қимылды) бастауға негіз болады.</w:t>
      </w:r>
      <w:r>
        <w:br/>
      </w:r>
      <w:r>
        <w:rPr>
          <w:rFonts w:ascii="Times New Roman"/>
          <w:b w:val="false"/>
          <w:i w:val="false"/>
          <w:color w:val="000000"/>
          <w:sz w:val="28"/>
        </w:rPr>
        <w:t xml:space="preserve">
      </w:t>
      </w:r>
      <w:r>
        <w:rPr>
          <w:rFonts w:ascii="Times New Roman"/>
          <w:b w:val="false"/>
          <w:i w:val="false"/>
          <w:color w:val="000000"/>
          <w:sz w:val="28"/>
        </w:rPr>
        <w:t>7. Мемлекеттік қызмет көрсету процесінің құрамына кіретін әрбір рәсімнің (іс-қимылдың) мазмұны, оны орындау уақытының ұзақтығы: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берушіге тікелей жүгінгенде: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жеке басын куәландыратын құжатты (бұдан - әрі құжат) медициналық тіркеушіге ұсынады (бұдан әрі - тіркеуші).</w:t>
      </w:r>
      <w:r>
        <w:br/>
      </w:r>
      <w:r>
        <w:rPr>
          <w:rFonts w:ascii="Times New Roman"/>
          <w:b w:val="false"/>
          <w:i w:val="false"/>
          <w:color w:val="000000"/>
          <w:sz w:val="28"/>
        </w:rPr>
        <w:t xml:space="preserve">
      </w:t>
      </w:r>
      <w:r>
        <w:rPr>
          <w:rFonts w:ascii="Times New Roman"/>
          <w:b w:val="false"/>
          <w:i w:val="false"/>
          <w:color w:val="000000"/>
          <w:sz w:val="28"/>
        </w:rPr>
        <w:t>2) тіркеуші бекітілген халық тіркеліміне (бұдан әрі - БХТ) сәйкес осы көрсетілетін қызметті берушіге бекітілгенін тексереді, бекітілген жағдайда тіркеуші шақыруларды тіркеу журналына жазады, бекітілмеген жағдайда көрсетілетін қызметті алушыға дәлелді бас тарту ұсынылады, 5 минуттан аспайды.</w:t>
      </w:r>
      <w:r>
        <w:br/>
      </w:r>
      <w:r>
        <w:rPr>
          <w:rFonts w:ascii="Times New Roman"/>
          <w:b w:val="false"/>
          <w:i w:val="false"/>
          <w:color w:val="000000"/>
          <w:sz w:val="28"/>
        </w:rPr>
        <w:t xml:space="preserve">
      </w:t>
      </w:r>
      <w:r>
        <w:rPr>
          <w:rFonts w:ascii="Times New Roman"/>
          <w:b w:val="false"/>
          <w:i w:val="false"/>
          <w:color w:val="000000"/>
          <w:sz w:val="28"/>
        </w:rPr>
        <w:t>Нәтижесі - шақыруларды тіркеу журналына жазу немесе дәлелді бас тарту;</w:t>
      </w:r>
      <w:r>
        <w:br/>
      </w:r>
      <w:r>
        <w:rPr>
          <w:rFonts w:ascii="Times New Roman"/>
          <w:b w:val="false"/>
          <w:i w:val="false"/>
          <w:color w:val="000000"/>
          <w:sz w:val="28"/>
        </w:rPr>
        <w:t xml:space="preserve">
      </w:t>
      </w:r>
      <w:r>
        <w:rPr>
          <w:rFonts w:ascii="Times New Roman"/>
          <w:b w:val="false"/>
          <w:i w:val="false"/>
          <w:color w:val="000000"/>
          <w:sz w:val="28"/>
        </w:rPr>
        <w:t>3) тіркеуші дәрігердің күн ішінде келетіні туралы ауызша ақпарат береді, 5 минуттан аспайды.</w:t>
      </w:r>
      <w:r>
        <w:br/>
      </w:r>
      <w:r>
        <w:rPr>
          <w:rFonts w:ascii="Times New Roman"/>
          <w:b w:val="false"/>
          <w:i w:val="false"/>
          <w:color w:val="000000"/>
          <w:sz w:val="28"/>
        </w:rPr>
        <w:t xml:space="preserve">
      </w:t>
      </w:r>
      <w:r>
        <w:rPr>
          <w:rFonts w:ascii="Times New Roman"/>
          <w:b w:val="false"/>
          <w:i w:val="false"/>
          <w:color w:val="000000"/>
          <w:sz w:val="28"/>
        </w:rPr>
        <w:t>Нәтижесі - дәрігердің күн ішінде келетіні туралы ауызша ақпарат береді.</w:t>
      </w:r>
      <w:r>
        <w:br/>
      </w:r>
      <w:r>
        <w:rPr>
          <w:rFonts w:ascii="Times New Roman"/>
          <w:b w:val="false"/>
          <w:i w:val="false"/>
          <w:color w:val="000000"/>
          <w:sz w:val="28"/>
        </w:rPr>
        <w:t xml:space="preserve">
      </w:t>
      </w:r>
      <w:r>
        <w:rPr>
          <w:rFonts w:ascii="Times New Roman"/>
          <w:b w:val="false"/>
          <w:i w:val="false"/>
          <w:color w:val="000000"/>
          <w:sz w:val="28"/>
        </w:rPr>
        <w:t>Мемлекеттік көрсетілетін қызметті алуға сұраныс көрсетілетін қызметті берушінің жұмысы аяқталғанға дейін 2 сағат бұрын қабылданады (жұмыс күндері 18.00-ге дейін, сенбі күні 12.00-ге дейін).</w:t>
      </w:r>
      <w:r>
        <w:br/>
      </w:r>
      <w:r>
        <w:rPr>
          <w:rFonts w:ascii="Times New Roman"/>
          <w:b w:val="false"/>
          <w:i w:val="false"/>
          <w:color w:val="000000"/>
          <w:sz w:val="28"/>
        </w:rPr>
        <w:t xml:space="preserve">
      </w:t>
      </w:r>
      <w:r>
        <w:rPr>
          <w:rFonts w:ascii="Times New Roman"/>
          <w:b w:val="false"/>
          <w:i w:val="false"/>
          <w:color w:val="000000"/>
          <w:sz w:val="28"/>
        </w:rPr>
        <w:t>телефон байланысы арқылы көрсетілетін қызметті берушіге жүгінген жағдайда:</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немесе оның өкілі ауызша түрде сәйкестендіру үшін жеке басы туралы ақпаратты ұсынады: тегі, аты, әкесінің аты (бұдан әрі - Т.А.Ә.), жеке сәйкестендіру нөмірі (бұдан әрі - ЖСН), мекенжайы, үй телефоны.</w:t>
      </w:r>
      <w:r>
        <w:br/>
      </w:r>
      <w:r>
        <w:rPr>
          <w:rFonts w:ascii="Times New Roman"/>
          <w:b w:val="false"/>
          <w:i w:val="false"/>
          <w:color w:val="000000"/>
          <w:sz w:val="28"/>
        </w:rPr>
        <w:t xml:space="preserve">
      </w:t>
      </w:r>
      <w:r>
        <w:rPr>
          <w:rFonts w:ascii="Times New Roman"/>
          <w:b w:val="false"/>
          <w:i w:val="false"/>
          <w:color w:val="000000"/>
          <w:sz w:val="28"/>
        </w:rPr>
        <w:t>2) тіркеуші бекітілген халық тіркеліміне (бұдан әрі - БХТ) сәйкес осы көрсетілетін қызметті берушіге бекітілгенін тексереді, бекітілген жағдайда, тіркеуші шақыруларды тіркеу журналына жазады, бекітілмеген жағдайда көрсетілетін қызметті алушыға қызмет көрсетуден бас тарту туралы дәлелді жауап ұсынылады, 5 минуттан аспайды.</w:t>
      </w:r>
      <w:r>
        <w:br/>
      </w:r>
      <w:r>
        <w:rPr>
          <w:rFonts w:ascii="Times New Roman"/>
          <w:b w:val="false"/>
          <w:i w:val="false"/>
          <w:color w:val="000000"/>
          <w:sz w:val="28"/>
        </w:rPr>
        <w:t xml:space="preserve">
      </w:t>
      </w:r>
      <w:r>
        <w:rPr>
          <w:rFonts w:ascii="Times New Roman"/>
          <w:b w:val="false"/>
          <w:i w:val="false"/>
          <w:color w:val="000000"/>
          <w:sz w:val="28"/>
        </w:rPr>
        <w:t>Нәтижесі - шақыруларды тіркеу журналына жазу немесе дәлелді бас тарту;</w:t>
      </w:r>
      <w:r>
        <w:br/>
      </w:r>
      <w:r>
        <w:rPr>
          <w:rFonts w:ascii="Times New Roman"/>
          <w:b w:val="false"/>
          <w:i w:val="false"/>
          <w:color w:val="000000"/>
          <w:sz w:val="28"/>
        </w:rPr>
        <w:t xml:space="preserve">
      </w:t>
      </w:r>
      <w:r>
        <w:rPr>
          <w:rFonts w:ascii="Times New Roman"/>
          <w:b w:val="false"/>
          <w:i w:val="false"/>
          <w:color w:val="000000"/>
          <w:sz w:val="28"/>
        </w:rPr>
        <w:t>3) тіркеуші дәрігердің келетін күні, уақыты туралы ауызша ақпарат береді, 5 минуттан аспайды.</w:t>
      </w:r>
      <w:r>
        <w:br/>
      </w:r>
      <w:r>
        <w:rPr>
          <w:rFonts w:ascii="Times New Roman"/>
          <w:b w:val="false"/>
          <w:i w:val="false"/>
          <w:color w:val="000000"/>
          <w:sz w:val="28"/>
        </w:rPr>
        <w:t xml:space="preserve">
      </w:t>
      </w:r>
      <w:r>
        <w:rPr>
          <w:rFonts w:ascii="Times New Roman"/>
          <w:b w:val="false"/>
          <w:i w:val="false"/>
          <w:color w:val="000000"/>
          <w:sz w:val="28"/>
        </w:rPr>
        <w:t>Нәтижесі - дәрігердің келетін күні, уақыты туралы ауызша ақпарат береді.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портал арқылы жүгінгенде: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көрсетілетін қызметті алушының электрондық-цифрлық қолтаңбасымен (бұдан әрі - ЭЦҚ) куәландырылған электрондық құжат нысанындағы өтінімді толтырады.</w:t>
      </w:r>
      <w:r>
        <w:br/>
      </w:r>
      <w:r>
        <w:rPr>
          <w:rFonts w:ascii="Times New Roman"/>
          <w:b w:val="false"/>
          <w:i w:val="false"/>
          <w:color w:val="000000"/>
          <w:sz w:val="28"/>
        </w:rPr>
        <w:t xml:space="preserve">
      </w:t>
      </w:r>
      <w:r>
        <w:rPr>
          <w:rFonts w:ascii="Times New Roman"/>
          <w:b w:val="false"/>
          <w:i w:val="false"/>
          <w:color w:val="000000"/>
          <w:sz w:val="28"/>
        </w:rPr>
        <w:t>2) тіркеуші жұмыс уақыты ішінде порталға түскен сұраныстарды тексереді, сұраныс түскен жағдайда, келесі жолмен өңдейді:</w:t>
      </w:r>
      <w:r>
        <w:br/>
      </w:r>
      <w:r>
        <w:rPr>
          <w:rFonts w:ascii="Times New Roman"/>
          <w:b w:val="false"/>
          <w:i w:val="false"/>
          <w:color w:val="000000"/>
          <w:sz w:val="28"/>
        </w:rPr>
        <w:t xml:space="preserve">
      </w:t>
      </w:r>
      <w:r>
        <w:rPr>
          <w:rFonts w:ascii="Times New Roman"/>
          <w:b w:val="false"/>
          <w:i w:val="false"/>
          <w:color w:val="000000"/>
          <w:sz w:val="28"/>
        </w:rPr>
        <w:t>БХТ негізінде осы көрсетілетін қызметті берушіге бекітілгенін тексереді, бекітілген жағдайда тіркеуші шақыруларды тіркеу журналына жазады, жеке кабинетінде көрсетілетін қызметті берушінің ЭЦҚ-сымен куәландырылған электрондық құжат нысанындағы өтінімді қалыптастырады, бекітілмеген жағдайда, көрсетілетін қызметті алушыға көрсетілетін қызметті берушінің ЭЦҚ-сымен куәландырылған бас тарту туралы дәлелді жауабы электрондық түрде қалыптастырылады.</w:t>
      </w:r>
      <w:r>
        <w:br/>
      </w:r>
      <w:r>
        <w:rPr>
          <w:rFonts w:ascii="Times New Roman"/>
          <w:b w:val="false"/>
          <w:i w:val="false"/>
          <w:color w:val="000000"/>
          <w:sz w:val="28"/>
        </w:rPr>
        <w:t xml:space="preserve">
      </w:t>
      </w:r>
      <w:r>
        <w:rPr>
          <w:rFonts w:ascii="Times New Roman"/>
          <w:b w:val="false"/>
          <w:i w:val="false"/>
          <w:color w:val="000000"/>
          <w:sz w:val="28"/>
        </w:rPr>
        <w:t>Нәтижесі - дәрігерді шақырту туралы анықтама беру немесе электрондық түрде дәлелді бас тарту.</w:t>
      </w:r>
    </w:p>
    <w:bookmarkEnd w:id="5"/>
    <w:bookmarkStart w:name="z59" w:id="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6"/>
    <w:bookmarkStart w:name="z60" w:id="7"/>
    <w:p>
      <w:pPr>
        <w:spacing w:after="0"/>
        <w:ind w:left="0"/>
        <w:jc w:val="both"/>
      </w:pPr>
      <w:r>
        <w:rPr>
          <w:rFonts w:ascii="Times New Roman"/>
          <w:b w:val="false"/>
          <w:i w:val="false"/>
          <w:color w:val="000000"/>
          <w:sz w:val="28"/>
        </w:rPr>
        <w:t>
      8.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тіркеу орны.</w:t>
      </w:r>
    </w:p>
    <w:bookmarkEnd w:id="7"/>
    <w:bookmarkStart w:name="z62" w:id="8"/>
    <w:p>
      <w:pPr>
        <w:spacing w:after="0"/>
        <w:ind w:left="0"/>
        <w:jc w:val="left"/>
      </w:pPr>
      <w:r>
        <w:rPr>
          <w:rFonts w:ascii="Times New Roman"/>
          <w:b/>
          <w:i w:val="false"/>
          <w:color w:val="000000"/>
        </w:rPr>
        <w:t xml:space="preserve"> 4. Мемлекеттік қызмет көрсету процесінде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8"/>
    <w:bookmarkStart w:name="z63" w:id="9"/>
    <w:p>
      <w:pPr>
        <w:spacing w:after="0"/>
        <w:ind w:left="0"/>
        <w:jc w:val="both"/>
      </w:pPr>
      <w:r>
        <w:rPr>
          <w:rFonts w:ascii="Times New Roman"/>
          <w:b w:val="false"/>
          <w:i w:val="false"/>
          <w:color w:val="000000"/>
          <w:sz w:val="28"/>
        </w:rPr>
        <w:t>
      9. Мемлекеттік қызмет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департаментімен және (немесе) өзге де көрсетілетін қызметті берушілермен көрсетілмейді.</w:t>
      </w:r>
      <w:r>
        <w:br/>
      </w:r>
      <w:r>
        <w:rPr>
          <w:rFonts w:ascii="Times New Roman"/>
          <w:b w:val="false"/>
          <w:i w:val="false"/>
          <w:color w:val="000000"/>
          <w:sz w:val="28"/>
        </w:rPr>
        <w:t xml:space="preserve">
      </w:t>
      </w:r>
      <w:r>
        <w:rPr>
          <w:rFonts w:ascii="Times New Roman"/>
          <w:b w:val="false"/>
          <w:i w:val="false"/>
          <w:color w:val="000000"/>
          <w:sz w:val="28"/>
        </w:rPr>
        <w:t>10. Мемлекеттік қызметті портал арқылы көрсету барысында көрсетілетін қызметті беруші мен көрсетілетін қызметті алушының жүгіну тәртібін және рәсімдердің (іс-қимылдардың)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ЖСН және пароль арқылы порталда тіркелуді жүзеге асырады (порталда тіркелмеген қызметті алушылар үшін жүргізіледі);</w:t>
      </w:r>
      <w:r>
        <w:br/>
      </w:r>
      <w:r>
        <w:rPr>
          <w:rFonts w:ascii="Times New Roman"/>
          <w:b w:val="false"/>
          <w:i w:val="false"/>
          <w:color w:val="000000"/>
          <w:sz w:val="28"/>
        </w:rPr>
        <w:t xml:space="preserve">
      </w:t>
      </w:r>
      <w:r>
        <w:rPr>
          <w:rFonts w:ascii="Times New Roman"/>
          <w:b w:val="false"/>
          <w:i w:val="false"/>
          <w:color w:val="000000"/>
          <w:sz w:val="28"/>
        </w:rPr>
        <w:t>2) 1-процесс - электрондық мемлекеттік көрсетілетін қызметті алу үшін порталда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порталда логин (ЖСН) және пароль арқылы көрсетілетін қызметті алушының тіркелу мәліметтерінің түпнұсқалылығын тексеру;</w:t>
      </w:r>
      <w:r>
        <w:br/>
      </w:r>
      <w:r>
        <w:rPr>
          <w:rFonts w:ascii="Times New Roman"/>
          <w:b w:val="false"/>
          <w:i w:val="false"/>
          <w:color w:val="000000"/>
          <w:sz w:val="28"/>
        </w:rPr>
        <w:t xml:space="preserve">
      </w:t>
      </w:r>
      <w:r>
        <w:rPr>
          <w:rFonts w:ascii="Times New Roman"/>
          <w:b w:val="false"/>
          <w:i w:val="false"/>
          <w:color w:val="000000"/>
          <w:sz w:val="28"/>
        </w:rPr>
        <w:t>4) 2-процесс - көрсетілетін қызметті алушының мәліметтерінде бұзушылықтардың болуына байланысты порталда авторландырудан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5) 3-процесс - регламентте көрсетілген мемлекеттік қызметті көрсетілетін қызметті алушының таңдауы;</w:t>
      </w:r>
      <w:r>
        <w:br/>
      </w:r>
      <w:r>
        <w:rPr>
          <w:rFonts w:ascii="Times New Roman"/>
          <w:b w:val="false"/>
          <w:i w:val="false"/>
          <w:color w:val="000000"/>
          <w:sz w:val="28"/>
        </w:rPr>
        <w:t xml:space="preserve">
      </w:t>
      </w:r>
      <w:r>
        <w:rPr>
          <w:rFonts w:ascii="Times New Roman"/>
          <w:b w:val="false"/>
          <w:i w:val="false"/>
          <w:color w:val="000000"/>
          <w:sz w:val="28"/>
        </w:rPr>
        <w:t>6) 4-процесс - көрсетілетін қызметті алушының тіркелім мәртебесіне сұраныс;</w:t>
      </w:r>
      <w:r>
        <w:br/>
      </w:r>
      <w:r>
        <w:rPr>
          <w:rFonts w:ascii="Times New Roman"/>
          <w:b w:val="false"/>
          <w:i w:val="false"/>
          <w:color w:val="000000"/>
          <w:sz w:val="28"/>
        </w:rPr>
        <w:t xml:space="preserve">
      </w:t>
      </w:r>
      <w:r>
        <w:rPr>
          <w:rFonts w:ascii="Times New Roman"/>
          <w:b w:val="false"/>
          <w:i w:val="false"/>
          <w:color w:val="000000"/>
          <w:sz w:val="28"/>
        </w:rPr>
        <w:t>7) 2-шарт - көрсетілетін қызметті алушының көрсетілетін қызметті берушіге бекітілуін тексеру;</w:t>
      </w:r>
      <w:r>
        <w:br/>
      </w:r>
      <w:r>
        <w:rPr>
          <w:rFonts w:ascii="Times New Roman"/>
          <w:b w:val="false"/>
          <w:i w:val="false"/>
          <w:color w:val="000000"/>
          <w:sz w:val="28"/>
        </w:rPr>
        <w:t xml:space="preserve">
      </w:t>
      </w:r>
      <w:r>
        <w:rPr>
          <w:rFonts w:ascii="Times New Roman"/>
          <w:b w:val="false"/>
          <w:i w:val="false"/>
          <w:color w:val="000000"/>
          <w:sz w:val="28"/>
        </w:rPr>
        <w:t>8) 5-процесс - көрсетілетін қызметті алушының көрсетілетін қызметті берушіге бекітілмеуіне байланысты қызмет көрсетуден дәлелді бас тарту туралы анықтаманы қалыптастыру;</w:t>
      </w:r>
      <w:r>
        <w:br/>
      </w:r>
      <w:r>
        <w:rPr>
          <w:rFonts w:ascii="Times New Roman"/>
          <w:b w:val="false"/>
          <w:i w:val="false"/>
          <w:color w:val="000000"/>
          <w:sz w:val="28"/>
        </w:rPr>
        <w:t xml:space="preserve">
      </w:t>
      </w:r>
      <w:r>
        <w:rPr>
          <w:rFonts w:ascii="Times New Roman"/>
          <w:b w:val="false"/>
          <w:i w:val="false"/>
          <w:color w:val="000000"/>
          <w:sz w:val="28"/>
        </w:rPr>
        <w:t>9) 6-процесс - қызмет көрсету үшін сұраныс нысанын экранға шығару және оның құрылымы мен форматты талаптарын ескере отырып, көрсетілетін қызметті алушының нысанды толтыруы (мәліметтерді енгізу);</w:t>
      </w:r>
      <w:r>
        <w:br/>
      </w:r>
      <w:r>
        <w:rPr>
          <w:rFonts w:ascii="Times New Roman"/>
          <w:b w:val="false"/>
          <w:i w:val="false"/>
          <w:color w:val="000000"/>
          <w:sz w:val="28"/>
        </w:rPr>
        <w:t xml:space="preserve">
      </w:t>
      </w:r>
      <w:r>
        <w:rPr>
          <w:rFonts w:ascii="Times New Roman"/>
          <w:b w:val="false"/>
          <w:i w:val="false"/>
          <w:color w:val="000000"/>
          <w:sz w:val="28"/>
        </w:rPr>
        <w:t>10) 7-процесс - порталдан мемлекеттік қызметке сұраныс;</w:t>
      </w:r>
      <w:r>
        <w:br/>
      </w:r>
      <w:r>
        <w:rPr>
          <w:rFonts w:ascii="Times New Roman"/>
          <w:b w:val="false"/>
          <w:i w:val="false"/>
          <w:color w:val="000000"/>
          <w:sz w:val="28"/>
        </w:rPr>
        <w:t xml:space="preserve">
      </w:t>
      </w:r>
      <w:r>
        <w:rPr>
          <w:rFonts w:ascii="Times New Roman"/>
          <w:b w:val="false"/>
          <w:i w:val="false"/>
          <w:color w:val="000000"/>
          <w:sz w:val="28"/>
        </w:rPr>
        <w:t>11) 8-процесс - порталға көрсетілетін қызметті алушының ЭЦҚ қойылған сұранысын жіберу;</w:t>
      </w:r>
      <w:r>
        <w:br/>
      </w:r>
      <w:r>
        <w:rPr>
          <w:rFonts w:ascii="Times New Roman"/>
          <w:b w:val="false"/>
          <w:i w:val="false"/>
          <w:color w:val="000000"/>
          <w:sz w:val="28"/>
        </w:rPr>
        <w:t xml:space="preserve">
      </w:t>
      </w:r>
      <w:r>
        <w:rPr>
          <w:rFonts w:ascii="Times New Roman"/>
          <w:b w:val="false"/>
          <w:i w:val="false"/>
          <w:color w:val="000000"/>
          <w:sz w:val="28"/>
        </w:rPr>
        <w:t>12) 3-шарт- порталға түскен мәліметтерді тексеру, растау анықтамасын ресімдеу;</w:t>
      </w:r>
      <w:r>
        <w:br/>
      </w:r>
      <w:r>
        <w:rPr>
          <w:rFonts w:ascii="Times New Roman"/>
          <w:b w:val="false"/>
          <w:i w:val="false"/>
          <w:color w:val="000000"/>
          <w:sz w:val="28"/>
        </w:rPr>
        <w:t xml:space="preserve">
      </w:t>
      </w:r>
      <w:r>
        <w:rPr>
          <w:rFonts w:ascii="Times New Roman"/>
          <w:b w:val="false"/>
          <w:i w:val="false"/>
          <w:color w:val="000000"/>
          <w:sz w:val="28"/>
        </w:rPr>
        <w:t>13) 9-процесс - қызмет алу үшін дәрігерді шақыруға (дәрігердің Т.А.Ә., қабылдау уақыты/күні, қосымша ақпарат) сұранысты тіркеу туралы көрсетілетін қызметті берушінің ЭЦҚ-сы қойылған анықтамасын портал арқылы құру - мемлекеттік қызмет көрсету нәтижесі болып табылады.</w:t>
      </w:r>
      <w:r>
        <w:br/>
      </w:r>
      <w:r>
        <w:rPr>
          <w:rFonts w:ascii="Times New Roman"/>
          <w:b w:val="false"/>
          <w:i w:val="false"/>
          <w:color w:val="000000"/>
          <w:sz w:val="28"/>
        </w:rPr>
        <w:t xml:space="preserve">
      </w:t>
      </w:r>
      <w:r>
        <w:rPr>
          <w:rFonts w:ascii="Times New Roman"/>
          <w:b w:val="false"/>
          <w:i w:val="false"/>
          <w:color w:val="000000"/>
          <w:sz w:val="28"/>
        </w:rPr>
        <w:t xml:space="preserve">11. Портал арқылы мемлекеттік қызмет көрсету кезінде қолданылған ақпараттық жүйелердің функционалдық өзара іс-қимылы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 түрінде берілген.</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сипаттамасы және мемлекеттік қызмет көрсету процесінде ақпараттық жүйелерді қолдану тәртібінің сипаттамасы "Дәрігерді үйге шақыру" көрсетілетін мемлекеттік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u w:val="single"/>
        </w:rPr>
        <w:t xml:space="preserve"> </w:t>
      </w:r>
      <w:r>
        <w:rPr>
          <w:rFonts w:ascii="Times New Roman"/>
          <w:b w:val="false"/>
          <w:i w:val="false"/>
          <w:color w:val="000000"/>
          <w:sz w:val="28"/>
        </w:rPr>
        <w:t>сәйкес көрсетілетін мемлекеттік қызмет бизнес-процестерінің анықтамалығында көрсетіледі. Мемлекеттік қызмет көрсетудің бизнес-процестері анықтамалығы "электрондық үкімет" веб-порталында, көрсетілетін қызметті берушінің интернет-ресурсында орналастырылады.</w:t>
      </w:r>
      <w:r>
        <w:br/>
      </w:r>
      <w:r>
        <w:rPr>
          <w:rFonts w:ascii="Times New Roman"/>
          <w:b w:val="false"/>
          <w:i w:val="false"/>
          <w:color w:val="000000"/>
          <w:sz w:val="28"/>
        </w:rPr>
        <w:t xml:space="preserve">
      </w:t>
      </w:r>
      <w:r>
        <w:rPr>
          <w:rFonts w:ascii="Times New Roman"/>
          <w:b w:val="false"/>
          <w:i w:val="false"/>
          <w:color w:val="000000"/>
          <w:sz w:val="28"/>
        </w:rPr>
        <w:t xml:space="preserve">13. Мемлекеттік қызмет көрсету мәселелері бойынша көрсетілетін қызметті берушінің және (немесе) оның лауазымды адамдарының шешімдеріне, әрекетіне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"Дәрігерді үйге шақыру"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1-қосымша</w:t>
            </w:r>
          </w:p>
        </w:tc>
      </w:tr>
    </w:tbl>
    <w:bookmarkStart w:name="z82" w:id="10"/>
    <w:p>
      <w:pPr>
        <w:spacing w:after="0"/>
        <w:ind w:left="0"/>
        <w:jc w:val="left"/>
      </w:pPr>
      <w:r>
        <w:rPr>
          <w:rFonts w:ascii="Times New Roman"/>
          <w:b/>
          <w:i w:val="false"/>
          <w:color w:val="000000"/>
        </w:rPr>
        <w:t xml:space="preserve"> "Дәрігерді үйге шақыру" </w:t>
      </w:r>
      <w:r>
        <w:br/>
      </w:r>
      <w:r>
        <w:rPr>
          <w:rFonts w:ascii="Times New Roman"/>
          <w:b/>
          <w:i w:val="false"/>
          <w:color w:val="000000"/>
        </w:rPr>
        <w:t>мемлекеттік қызмет көрсетудің бизнес-процестерінің анықтамалығы</w:t>
      </w:r>
    </w:p>
    <w:bookmarkEnd w:id="10"/>
    <w:p>
      <w:pPr>
        <w:spacing w:after="0"/>
        <w:ind w:left="0"/>
        <w:jc w:val="left"/>
      </w:pPr>
      <w:r>
        <w:br/>
      </w:r>
    </w:p>
    <w:p>
      <w:pPr>
        <w:spacing w:after="0"/>
        <w:ind w:left="0"/>
        <w:jc w:val="both"/>
      </w:pPr>
      <w:r>
        <w:drawing>
          <wp:inline distT="0" distB="0" distL="0" distR="0">
            <wp:extent cx="78105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"Дәрігерді үйге шақыру"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Портал арқылы мемлекеттік қызмет көрсету барысындағы функционалдық өзара </w:t>
      </w:r>
      <w:r>
        <w:br/>
      </w:r>
      <w:r>
        <w:rPr>
          <w:rFonts w:ascii="Times New Roman"/>
          <w:b/>
          <w:i w:val="false"/>
          <w:color w:val="000000"/>
        </w:rPr>
        <w:t>іс-қимыл диаграммасы</w:t>
      </w:r>
    </w:p>
    <w:p>
      <w:pPr>
        <w:spacing w:after="0"/>
        <w:ind w:left="0"/>
        <w:jc w:val="left"/>
      </w:pPr>
      <w:r>
        <w:br/>
      </w:r>
    </w:p>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2015 жылғы 4 тамыздағы № 200 </w:t>
            </w:r>
            <w:r>
              <w:br/>
            </w: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қаулысымен </w:t>
            </w:r>
            <w:r>
              <w:br/>
            </w:r>
            <w:r>
              <w:rPr>
                <w:rFonts w:ascii="Times New Roman"/>
                <w:b w:val="false"/>
                <w:i w:val="false"/>
                <w:color w:val="000000"/>
                <w:sz w:val="20"/>
              </w:rPr>
              <w:t>бекітілген</w:t>
            </w:r>
          </w:p>
        </w:tc>
      </w:tr>
    </w:tbl>
    <w:bookmarkStart w:name="z84" w:id="11"/>
    <w:p>
      <w:pPr>
        <w:spacing w:after="0"/>
        <w:ind w:left="0"/>
        <w:jc w:val="left"/>
      </w:pPr>
      <w:r>
        <w:rPr>
          <w:rFonts w:ascii="Times New Roman"/>
          <w:b/>
          <w:i w:val="false"/>
          <w:color w:val="000000"/>
        </w:rPr>
        <w:t xml:space="preserve"> "Дәрiгердiң қабылдауына жазылу" </w:t>
      </w:r>
      <w:r>
        <w:br/>
      </w:r>
      <w:r>
        <w:rPr>
          <w:rFonts w:ascii="Times New Roman"/>
          <w:b/>
          <w:i w:val="false"/>
          <w:color w:val="000000"/>
        </w:rPr>
        <w:t>мемлекеттiк көрсетілетін қызмет регламентi</w:t>
      </w:r>
    </w:p>
    <w:bookmarkEnd w:id="11"/>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29.04.2016 </w:t>
      </w:r>
      <w:r>
        <w:rPr>
          <w:rFonts w:ascii="Times New Roman"/>
          <w:b w:val="false"/>
          <w:i w:val="false"/>
          <w:color w:val="ff0000"/>
          <w:sz w:val="28"/>
        </w:rPr>
        <w:t>№ 146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85" w:id="12"/>
    <w:p>
      <w:pPr>
        <w:spacing w:after="0"/>
        <w:ind w:left="0"/>
        <w:jc w:val="left"/>
      </w:pPr>
      <w:r>
        <w:rPr>
          <w:rFonts w:ascii="Times New Roman"/>
          <w:b/>
          <w:i w:val="false"/>
          <w:color w:val="000000"/>
        </w:rPr>
        <w:t xml:space="preserve"> 1. Жалпы ережелер</w:t>
      </w:r>
    </w:p>
    <w:bookmarkEnd w:id="12"/>
    <w:bookmarkStart w:name="z86" w:id="13"/>
    <w:p>
      <w:pPr>
        <w:spacing w:after="0"/>
        <w:ind w:left="0"/>
        <w:jc w:val="both"/>
      </w:pPr>
      <w:r>
        <w:rPr>
          <w:rFonts w:ascii="Times New Roman"/>
          <w:b w:val="false"/>
          <w:i w:val="false"/>
          <w:color w:val="000000"/>
          <w:sz w:val="28"/>
        </w:rPr>
        <w:t>
      1. "Дәрігердің қабылдауына жазылу"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медициналық-санитариялық алғашқы көмек көрсететін (бұдан әрі - МСАК) мемлекеттік қызмет "Денсаулық сақтау саласындағы мемлекеттік көрсетілетін қызметтер стандарттарын бекіту туралы" Қазақстан Республикасы Денсаулық сақтау және әлеуметтік даму министрінің 2015 жылғы 27 сәуірдегі № 272 бұйрығымен бекітілген "Дәрігердің қабылдауына жазылу" </w:t>
      </w:r>
      <w:r>
        <w:rPr>
          <w:rFonts w:ascii="Times New Roman"/>
          <w:b w:val="false"/>
          <w:i w:val="false"/>
          <w:color w:val="000000"/>
          <w:sz w:val="28"/>
        </w:rPr>
        <w:t>стандартына</w:t>
      </w:r>
      <w:r>
        <w:rPr>
          <w:rFonts w:ascii="Times New Roman"/>
          <w:b w:val="false"/>
          <w:i w:val="false"/>
          <w:color w:val="000000"/>
          <w:sz w:val="28"/>
        </w:rPr>
        <w:t xml:space="preserve"> (Қазақстан Республикасының Әділет министрлігінде 2015 жылғы 11 маусымда № 11304 тіркелген) (бұдан әрі - Стандарт) сәйкес көрсетіледі.</w:t>
      </w:r>
      <w:r>
        <w:br/>
      </w:r>
      <w:r>
        <w:rPr>
          <w:rFonts w:ascii="Times New Roman"/>
          <w:b w:val="false"/>
          <w:i w:val="false"/>
          <w:color w:val="000000"/>
          <w:sz w:val="28"/>
        </w:rPr>
        <w:t xml:space="preserve">
      </w:t>
      </w:r>
      <w:r>
        <w:rPr>
          <w:rFonts w:ascii="Times New Roman"/>
          <w:b w:val="false"/>
          <w:i w:val="false"/>
          <w:color w:val="000000"/>
          <w:sz w:val="28"/>
        </w:rPr>
        <w:t>Мемлекеттік көрсетілетін қызметтерді көрсетуге өтініштерді қабылдау және олардың нәтижелерін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(тікелей немесе көрсетілетін қызметті алушының телефоны бойынша өтініш берген кезде);</w:t>
      </w:r>
      <w:r>
        <w:br/>
      </w:r>
      <w:r>
        <w:rPr>
          <w:rFonts w:ascii="Times New Roman"/>
          <w:b w:val="false"/>
          <w:i w:val="false"/>
          <w:color w:val="000000"/>
          <w:sz w:val="28"/>
        </w:rPr>
        <w:t xml:space="preserve">
      </w:t>
      </w:r>
      <w:r>
        <w:rPr>
          <w:rFonts w:ascii="Times New Roman"/>
          <w:b w:val="false"/>
          <w:i w:val="false"/>
          <w:color w:val="000000"/>
          <w:sz w:val="28"/>
        </w:rPr>
        <w:t>2) www.egov.kz "электрондық үкімет"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Мемлекеттiк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 жеке тұлғаларға тегін көрсетіледі (бұдан әрі - көрсетілетін қызметті алушы).</w:t>
      </w:r>
      <w:r>
        <w:br/>
      </w:r>
      <w:r>
        <w:rPr>
          <w:rFonts w:ascii="Times New Roman"/>
          <w:b w:val="false"/>
          <w:i w:val="false"/>
          <w:color w:val="000000"/>
          <w:sz w:val="28"/>
        </w:rPr>
        <w:t xml:space="preserve">
      </w:t>
      </w:r>
      <w:r>
        <w:rPr>
          <w:rFonts w:ascii="Times New Roman"/>
          <w:b w:val="false"/>
          <w:i w:val="false"/>
          <w:color w:val="000000"/>
          <w:sz w:val="28"/>
        </w:rPr>
        <w:t>4. Мемлекеттік қызметті көрсету нәтижесі:</w:t>
      </w:r>
      <w:r>
        <w:br/>
      </w:r>
      <w:r>
        <w:rPr>
          <w:rFonts w:ascii="Times New Roman"/>
          <w:b w:val="false"/>
          <w:i w:val="false"/>
          <w:color w:val="000000"/>
          <w:sz w:val="28"/>
        </w:rPr>
        <w:t xml:space="preserve">
      </w:t>
      </w:r>
      <w:r>
        <w:rPr>
          <w:rFonts w:ascii="Times New Roman"/>
          <w:b w:val="false"/>
          <w:i w:val="false"/>
          <w:color w:val="000000"/>
          <w:sz w:val="28"/>
        </w:rPr>
        <w:t>1) тікелей немесе телефон байланысы арқылы жүгінген кезде – көрсетілетін қызметті берушінің шақыруларды тіркеу журналында жазылу және дәрігердің келетін күнін, уақытын көрсете отырып, ауызша жауап беру;</w:t>
      </w:r>
      <w:r>
        <w:br/>
      </w:r>
      <w:r>
        <w:rPr>
          <w:rFonts w:ascii="Times New Roman"/>
          <w:b w:val="false"/>
          <w:i w:val="false"/>
          <w:color w:val="000000"/>
          <w:sz w:val="28"/>
        </w:rPr>
        <w:t xml:space="preserve">
      </w:t>
      </w:r>
      <w:r>
        <w:rPr>
          <w:rFonts w:ascii="Times New Roman"/>
          <w:b w:val="false"/>
          <w:i w:val="false"/>
          <w:color w:val="000000"/>
          <w:sz w:val="28"/>
        </w:rPr>
        <w:t>2) порталға электронды форматта жүгінген кезде – жеке кабинетінде электрондық өтінім статусы түрінде хабарлама.</w:t>
      </w:r>
      <w:r>
        <w:br/>
      </w:r>
      <w:r>
        <w:rPr>
          <w:rFonts w:ascii="Times New Roman"/>
          <w:b w:val="false"/>
          <w:i w:val="false"/>
          <w:color w:val="000000"/>
          <w:sz w:val="28"/>
        </w:rPr>
        <w:t xml:space="preserve">
      </w:t>
      </w:r>
      <w:r>
        <w:rPr>
          <w:rFonts w:ascii="Times New Roman"/>
          <w:b w:val="false"/>
          <w:i w:val="false"/>
          <w:color w:val="000000"/>
          <w:sz w:val="28"/>
        </w:rPr>
        <w:t>Бұл ретте мемлекеттік қызметті көрсетуге сұраныс қабылданғаннан кейін көрсетілетін қызметті алушыға белгіленген уақытта медициналық көмек көрсетіледі.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мемлекеттік көрсетілетін қызметті таңдау кезінде көрсетілетін қызметті берушіге тікелей немесе телефон байланысы арқылы жүгінген кезде кестеге сәйкес дәрігердің бос уақытын таңдау мүмкіндігі беріледі.</w:t>
      </w:r>
      <w:r>
        <w:br/>
      </w:r>
      <w:r>
        <w:rPr>
          <w:rFonts w:ascii="Times New Roman"/>
          <w:b w:val="false"/>
          <w:i w:val="false"/>
          <w:color w:val="000000"/>
          <w:sz w:val="28"/>
        </w:rPr>
        <w:t xml:space="preserve">
      </w:t>
      </w:r>
      <w:r>
        <w:rPr>
          <w:rFonts w:ascii="Times New Roman"/>
          <w:b w:val="false"/>
          <w:i w:val="false"/>
          <w:color w:val="000000"/>
          <w:sz w:val="28"/>
        </w:rPr>
        <w:t>5. Жұмыс кестесі:</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 -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сәйкес, демалыс (жексенбі) және мереке күндерінен басқа, дүйсенбі - сенбі аралығында (дүйсенбі - жұма- үзіліссіз сағат 8.00-ден 20.00-ге дейін, сенбі -сағат 9.00-ден 14.00-ге дейін);</w:t>
      </w:r>
      <w:r>
        <w:br/>
      </w:r>
      <w:r>
        <w:rPr>
          <w:rFonts w:ascii="Times New Roman"/>
          <w:b w:val="false"/>
          <w:i w:val="false"/>
          <w:color w:val="000000"/>
          <w:sz w:val="28"/>
        </w:rPr>
        <w:t xml:space="preserve">
      </w:t>
      </w:r>
      <w:r>
        <w:rPr>
          <w:rFonts w:ascii="Times New Roman"/>
          <w:b w:val="false"/>
          <w:i w:val="false"/>
          <w:color w:val="000000"/>
          <w:sz w:val="28"/>
        </w:rPr>
        <w:t xml:space="preserve">2) портал- тәулік бойы, техникалық үзілістерді қоспағанда, жөндеу жұмыстарын жүргізуге байланысты (көрсетілетін қызметті алушы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сәйкес жұмыс уақыты аяқталғаннан кейін, демалыс және мереке күндері жүгінген жағдайда өтініштерді қабылдау және мемлекеттік көрсетілетін қызметтерді көрсету нәтижелерін беру келесі жұмыс күні жүзеге асырылады).</w:t>
      </w:r>
    </w:p>
    <w:bookmarkEnd w:id="13"/>
    <w:bookmarkStart w:name="z101" w:id="1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4"/>
    <w:bookmarkStart w:name="z102" w:id="15"/>
    <w:p>
      <w:pPr>
        <w:spacing w:after="0"/>
        <w:ind w:left="0"/>
        <w:jc w:val="both"/>
      </w:pPr>
      <w:r>
        <w:rPr>
          <w:rFonts w:ascii="Times New Roman"/>
          <w:b w:val="false"/>
          <w:i w:val="false"/>
          <w:color w:val="000000"/>
          <w:sz w:val="28"/>
        </w:rPr>
        <w:t>
      6. Көрсетілетін қызметті алушының тікелей немесе телефон байланысы арқылы қызметті берушіге жүгінуі, портал арқылы жүгінген жағдайда электрондық сұраныс түсіру мемлекеттік көрсетілетін қызметтер бойынша рәсімді (іс-қимылды) бастауға негіз болады.</w:t>
      </w:r>
      <w:r>
        <w:br/>
      </w:r>
      <w:r>
        <w:rPr>
          <w:rFonts w:ascii="Times New Roman"/>
          <w:b w:val="false"/>
          <w:i w:val="false"/>
          <w:color w:val="000000"/>
          <w:sz w:val="28"/>
        </w:rPr>
        <w:t xml:space="preserve">
      </w:t>
      </w:r>
      <w:r>
        <w:rPr>
          <w:rFonts w:ascii="Times New Roman"/>
          <w:b w:val="false"/>
          <w:i w:val="false"/>
          <w:color w:val="000000"/>
          <w:sz w:val="28"/>
        </w:rPr>
        <w:t>7. Мемлекеттік қызмет көрсету процесінің құрамына кіретін әрбір рәсімнің (іс-қимылдың) мазмұны, оны орындау уақытының ұзақтығы: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берушіге тікелей жүгінгенде: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жеке басын куәландыратын құжатты (бұдан - әрі құжат) медициналық тіркеушіге ұсынады (бұдан әрі-тіркеуші).</w:t>
      </w:r>
      <w:r>
        <w:br/>
      </w:r>
      <w:r>
        <w:rPr>
          <w:rFonts w:ascii="Times New Roman"/>
          <w:b w:val="false"/>
          <w:i w:val="false"/>
          <w:color w:val="000000"/>
          <w:sz w:val="28"/>
        </w:rPr>
        <w:t xml:space="preserve">
      </w:t>
      </w:r>
      <w:r>
        <w:rPr>
          <w:rFonts w:ascii="Times New Roman"/>
          <w:b w:val="false"/>
          <w:i w:val="false"/>
          <w:color w:val="000000"/>
          <w:sz w:val="28"/>
        </w:rPr>
        <w:t>2) тіркеуші бекітілген халық тіркеліміне (бұдан әрі- БХТ) сәйкес көрсетілетін қызметті берушіге бекітілгенін тексереді, 5 минуттан аспайды.</w:t>
      </w:r>
      <w:r>
        <w:br/>
      </w:r>
      <w:r>
        <w:rPr>
          <w:rFonts w:ascii="Times New Roman"/>
          <w:b w:val="false"/>
          <w:i w:val="false"/>
          <w:color w:val="000000"/>
          <w:sz w:val="28"/>
        </w:rPr>
        <w:t xml:space="preserve">
      </w:t>
      </w:r>
      <w:r>
        <w:rPr>
          <w:rFonts w:ascii="Times New Roman"/>
          <w:b w:val="false"/>
          <w:i w:val="false"/>
          <w:color w:val="000000"/>
          <w:sz w:val="28"/>
        </w:rPr>
        <w:t>бекітілген жағдайда тіркеуші кестеге сәйкес қабылдау уақытын анықтайды және көрсетілетін қызметті алушыға дәрігердің қабылдауының бос уақытын таңдау мүмкіндігін береді, журналға жазады.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берушіге бекітілмеген жағдайда, көрсетілетін қызметті алушыға дәлелді бас тарту ұсынылады.</w:t>
      </w:r>
      <w:r>
        <w:br/>
      </w:r>
      <w:r>
        <w:rPr>
          <w:rFonts w:ascii="Times New Roman"/>
          <w:b w:val="false"/>
          <w:i w:val="false"/>
          <w:color w:val="000000"/>
          <w:sz w:val="28"/>
        </w:rPr>
        <w:t xml:space="preserve">
      </w:t>
      </w:r>
      <w:r>
        <w:rPr>
          <w:rFonts w:ascii="Times New Roman"/>
          <w:b w:val="false"/>
          <w:i w:val="false"/>
          <w:color w:val="000000"/>
          <w:sz w:val="28"/>
        </w:rPr>
        <w:t>Нәтижесі - журналға жазу немесе дәлелді бас тарту;</w:t>
      </w:r>
      <w:r>
        <w:br/>
      </w:r>
      <w:r>
        <w:rPr>
          <w:rFonts w:ascii="Times New Roman"/>
          <w:b w:val="false"/>
          <w:i w:val="false"/>
          <w:color w:val="000000"/>
          <w:sz w:val="28"/>
        </w:rPr>
        <w:t xml:space="preserve">
      </w:t>
      </w:r>
      <w:r>
        <w:rPr>
          <w:rFonts w:ascii="Times New Roman"/>
          <w:b w:val="false"/>
          <w:i w:val="false"/>
          <w:color w:val="000000"/>
          <w:sz w:val="28"/>
        </w:rPr>
        <w:t>3) тіркеуші дәрігердің қабылдайтын күні, уақыты туралы ауызша ақпарат береді, 5 минуттан аспайды.</w:t>
      </w:r>
      <w:r>
        <w:br/>
      </w:r>
      <w:r>
        <w:rPr>
          <w:rFonts w:ascii="Times New Roman"/>
          <w:b w:val="false"/>
          <w:i w:val="false"/>
          <w:color w:val="000000"/>
          <w:sz w:val="28"/>
        </w:rPr>
        <w:t xml:space="preserve">
      </w:t>
      </w:r>
      <w:r>
        <w:rPr>
          <w:rFonts w:ascii="Times New Roman"/>
          <w:b w:val="false"/>
          <w:i w:val="false"/>
          <w:color w:val="000000"/>
          <w:sz w:val="28"/>
        </w:rPr>
        <w:t>Нәтижесі-дәрігердің қабылдайтын күні, уақыты туралы ауызша ақпарат беру;</w:t>
      </w:r>
      <w:r>
        <w:br/>
      </w:r>
      <w:r>
        <w:rPr>
          <w:rFonts w:ascii="Times New Roman"/>
          <w:b w:val="false"/>
          <w:i w:val="false"/>
          <w:color w:val="000000"/>
          <w:sz w:val="28"/>
        </w:rPr>
        <w:t xml:space="preserve">
      </w:t>
      </w:r>
      <w:r>
        <w:rPr>
          <w:rFonts w:ascii="Times New Roman"/>
          <w:b w:val="false"/>
          <w:i w:val="false"/>
          <w:color w:val="000000"/>
          <w:sz w:val="28"/>
        </w:rPr>
        <w:t>телефон байланысы арқылы көрсетілетін қызметті берушіге жүгінген жағдайда:</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сәйкестендіру үшін жеке мәліметтері туралы ақпаратты көрсетілетін қызметті алушы ауызша түрде ұсынады: тегі, аты, әкесінің аты (бұдан әрі- Т.А.Ә.), жеке сәйкестендіру нөмірі (бұдан әрі - ЖСН), мекенжайы, үй телефоны;</w:t>
      </w:r>
      <w:r>
        <w:br/>
      </w:r>
      <w:r>
        <w:rPr>
          <w:rFonts w:ascii="Times New Roman"/>
          <w:b w:val="false"/>
          <w:i w:val="false"/>
          <w:color w:val="000000"/>
          <w:sz w:val="28"/>
        </w:rPr>
        <w:t xml:space="preserve">
      </w:t>
      </w:r>
      <w:r>
        <w:rPr>
          <w:rFonts w:ascii="Times New Roman"/>
          <w:b w:val="false"/>
          <w:i w:val="false"/>
          <w:color w:val="000000"/>
          <w:sz w:val="28"/>
        </w:rPr>
        <w:t>2) тіркеуші БХТ-не сәйкес көрсетілетін қызметті берушіге бекітілгенін тексереді, 5 минуттан аспайды;</w:t>
      </w:r>
      <w:r>
        <w:br/>
      </w:r>
      <w:r>
        <w:rPr>
          <w:rFonts w:ascii="Times New Roman"/>
          <w:b w:val="false"/>
          <w:i w:val="false"/>
          <w:color w:val="000000"/>
          <w:sz w:val="28"/>
        </w:rPr>
        <w:t xml:space="preserve">
      </w:t>
      </w:r>
      <w:r>
        <w:rPr>
          <w:rFonts w:ascii="Times New Roman"/>
          <w:b w:val="false"/>
          <w:i w:val="false"/>
          <w:color w:val="000000"/>
          <w:sz w:val="28"/>
        </w:rPr>
        <w:t> бекітілген жағдайда тіркеуші кестеге сәйкес қабылдау уақытын анықтайды, көрсетілетін қызметті алушыға дәрігердің қабылдауының бос уақытын таңдау мүмкіндігін береді, журналға жазады.</w:t>
      </w:r>
      <w:r>
        <w:br/>
      </w:r>
      <w:r>
        <w:rPr>
          <w:rFonts w:ascii="Times New Roman"/>
          <w:b w:val="false"/>
          <w:i w:val="false"/>
          <w:color w:val="000000"/>
          <w:sz w:val="28"/>
        </w:rPr>
        <w:t xml:space="preserve">
      </w:t>
      </w:r>
      <w:r>
        <w:rPr>
          <w:rFonts w:ascii="Times New Roman"/>
          <w:b w:val="false"/>
          <w:i w:val="false"/>
          <w:color w:val="000000"/>
          <w:sz w:val="28"/>
        </w:rPr>
        <w:t>бекітілмеген жағдайда көрсетілетін қызметті алушыға дәлелді бас тарту ұсынылады.</w:t>
      </w:r>
      <w:r>
        <w:br/>
      </w:r>
      <w:r>
        <w:rPr>
          <w:rFonts w:ascii="Times New Roman"/>
          <w:b w:val="false"/>
          <w:i w:val="false"/>
          <w:color w:val="000000"/>
          <w:sz w:val="28"/>
        </w:rPr>
        <w:t xml:space="preserve">
      </w:t>
      </w:r>
      <w:r>
        <w:rPr>
          <w:rFonts w:ascii="Times New Roman"/>
          <w:b w:val="false"/>
          <w:i w:val="false"/>
          <w:color w:val="000000"/>
          <w:sz w:val="28"/>
        </w:rPr>
        <w:t>Нәтижесі - журналға жазу немесе дәлелді бас тарту;</w:t>
      </w:r>
      <w:r>
        <w:br/>
      </w:r>
      <w:r>
        <w:rPr>
          <w:rFonts w:ascii="Times New Roman"/>
          <w:b w:val="false"/>
          <w:i w:val="false"/>
          <w:color w:val="000000"/>
          <w:sz w:val="28"/>
        </w:rPr>
        <w:t xml:space="preserve">
      </w:t>
      </w:r>
      <w:r>
        <w:rPr>
          <w:rFonts w:ascii="Times New Roman"/>
          <w:b w:val="false"/>
          <w:i w:val="false"/>
          <w:color w:val="000000"/>
          <w:sz w:val="28"/>
        </w:rPr>
        <w:t>3) тіркеуші дәрігердің қабылдайтын күні, уақыты туралы ауызша ақпарат береді, 5 минуттан аспайды.</w:t>
      </w:r>
      <w:r>
        <w:br/>
      </w:r>
      <w:r>
        <w:rPr>
          <w:rFonts w:ascii="Times New Roman"/>
          <w:b w:val="false"/>
          <w:i w:val="false"/>
          <w:color w:val="000000"/>
          <w:sz w:val="28"/>
        </w:rPr>
        <w:t xml:space="preserve">
      </w:t>
      </w:r>
      <w:r>
        <w:rPr>
          <w:rFonts w:ascii="Times New Roman"/>
          <w:b w:val="false"/>
          <w:i w:val="false"/>
          <w:color w:val="000000"/>
          <w:sz w:val="28"/>
        </w:rPr>
        <w:t>Нәтижесі - дәрігердің қабылдайтын күні, уақыты туралы көрсетілетін қызметті алушыға ауызша ақпарат береді;</w:t>
      </w:r>
      <w:r>
        <w:br/>
      </w:r>
      <w:r>
        <w:rPr>
          <w:rFonts w:ascii="Times New Roman"/>
          <w:b w:val="false"/>
          <w:i w:val="false"/>
          <w:color w:val="000000"/>
          <w:sz w:val="28"/>
        </w:rPr>
        <w:t xml:space="preserve">
      </w:t>
      </w:r>
      <w:r>
        <w:rPr>
          <w:rFonts w:ascii="Times New Roman"/>
          <w:b w:val="false"/>
          <w:i w:val="false"/>
          <w:color w:val="000000"/>
          <w:sz w:val="28"/>
        </w:rPr>
        <w:t>портал арқылы жүгінгенде: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Стандарттың 2-қосымшасына сәйкес көрсетілетін қызметті алушының электрондық-цифрлық қолтаңбасы (бұдан әрі - ЭЦҚ) қойылған электрондық құжат нысанындағы сұранысты толтырады.</w:t>
      </w:r>
      <w:r>
        <w:br/>
      </w:r>
      <w:r>
        <w:rPr>
          <w:rFonts w:ascii="Times New Roman"/>
          <w:b w:val="false"/>
          <w:i w:val="false"/>
          <w:color w:val="000000"/>
          <w:sz w:val="28"/>
        </w:rPr>
        <w:t xml:space="preserve">
      </w:t>
      </w:r>
      <w:r>
        <w:rPr>
          <w:rFonts w:ascii="Times New Roman"/>
          <w:b w:val="false"/>
          <w:i w:val="false"/>
          <w:color w:val="000000"/>
          <w:sz w:val="28"/>
        </w:rPr>
        <w:t>2) тіркеуші жұмыс уақыты ішінде порталға түскен сұраныстарды тексереді, сұраныс түскен жағдайда, келесі жолмен өңдейді:</w:t>
      </w:r>
      <w:r>
        <w:br/>
      </w:r>
      <w:r>
        <w:rPr>
          <w:rFonts w:ascii="Times New Roman"/>
          <w:b w:val="false"/>
          <w:i w:val="false"/>
          <w:color w:val="000000"/>
          <w:sz w:val="28"/>
        </w:rPr>
        <w:t xml:space="preserve">
      </w:t>
      </w:r>
      <w:r>
        <w:rPr>
          <w:rFonts w:ascii="Times New Roman"/>
          <w:b w:val="false"/>
          <w:i w:val="false"/>
          <w:color w:val="000000"/>
          <w:sz w:val="28"/>
        </w:rPr>
        <w:t>БХТ-не сәйкес көрсетілетін қызметті берушіге бекітілгенін тексереді.</w:t>
      </w:r>
      <w:r>
        <w:br/>
      </w:r>
      <w:r>
        <w:rPr>
          <w:rFonts w:ascii="Times New Roman"/>
          <w:b w:val="false"/>
          <w:i w:val="false"/>
          <w:color w:val="000000"/>
          <w:sz w:val="28"/>
        </w:rPr>
        <w:t xml:space="preserve">
      </w:t>
      </w:r>
      <w:r>
        <w:rPr>
          <w:rFonts w:ascii="Times New Roman"/>
          <w:b w:val="false"/>
          <w:i w:val="false"/>
          <w:color w:val="000000"/>
          <w:sz w:val="28"/>
        </w:rPr>
        <w:t>бекітілген жағдайда тіркеуші дәрігердің қабылдауына жазылу журналына жазады, электрондық түрде көрсетілетін қызметті берушінің ЭЦҚ-сы қойылған анықтама (растау) қалыптастырады, 30 минуттан аспайды.</w:t>
      </w:r>
      <w:r>
        <w:br/>
      </w:r>
      <w:r>
        <w:rPr>
          <w:rFonts w:ascii="Times New Roman"/>
          <w:b w:val="false"/>
          <w:i w:val="false"/>
          <w:color w:val="000000"/>
          <w:sz w:val="28"/>
        </w:rPr>
        <w:t xml:space="preserve">
      </w:t>
      </w:r>
      <w:r>
        <w:rPr>
          <w:rFonts w:ascii="Times New Roman"/>
          <w:b w:val="false"/>
          <w:i w:val="false"/>
          <w:color w:val="000000"/>
          <w:sz w:val="28"/>
        </w:rPr>
        <w:t>бекітілмеген жағдайда, тіркеуші көрсетілетін қызметті берушінің ЭЦҚ-сы қойылған бас тарту туралы дәлелді жауабын электрондық түрде қалыптастырады.</w:t>
      </w:r>
      <w:r>
        <w:br/>
      </w:r>
      <w:r>
        <w:rPr>
          <w:rFonts w:ascii="Times New Roman"/>
          <w:b w:val="false"/>
          <w:i w:val="false"/>
          <w:color w:val="000000"/>
          <w:sz w:val="28"/>
        </w:rPr>
        <w:t xml:space="preserve">
      </w:t>
      </w:r>
      <w:r>
        <w:rPr>
          <w:rFonts w:ascii="Times New Roman"/>
          <w:b w:val="false"/>
          <w:i w:val="false"/>
          <w:color w:val="000000"/>
          <w:sz w:val="28"/>
        </w:rPr>
        <w:t>Нәтижесі - электрондық түрде дәрігердің қабылдауына жазылу туралы анықтама беру.</w:t>
      </w:r>
    </w:p>
    <w:bookmarkEnd w:id="15"/>
    <w:bookmarkStart w:name="z127" w:id="1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(қызметкерлерінің)өзара іс-қимыл тәртібін сипаттау</w:t>
      </w:r>
    </w:p>
    <w:bookmarkEnd w:id="16"/>
    <w:bookmarkStart w:name="z128" w:id="17"/>
    <w:p>
      <w:pPr>
        <w:spacing w:after="0"/>
        <w:ind w:left="0"/>
        <w:jc w:val="both"/>
      </w:pPr>
      <w:r>
        <w:rPr>
          <w:rFonts w:ascii="Times New Roman"/>
          <w:b w:val="false"/>
          <w:i w:val="false"/>
          <w:color w:val="000000"/>
          <w:sz w:val="28"/>
        </w:rPr>
        <w:t>
      8.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тіркеу орны.</w:t>
      </w:r>
    </w:p>
    <w:bookmarkEnd w:id="17"/>
    <w:bookmarkStart w:name="z130" w:id="18"/>
    <w:p>
      <w:pPr>
        <w:spacing w:after="0"/>
        <w:ind w:left="0"/>
        <w:jc w:val="left"/>
      </w:pPr>
      <w:r>
        <w:rPr>
          <w:rFonts w:ascii="Times New Roman"/>
          <w:b/>
          <w:i w:val="false"/>
          <w:color w:val="000000"/>
        </w:rPr>
        <w:t xml:space="preserve"> 4. Мемлекеттік қызмет көрсету процесінде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департаментімен және(немесе) өзге де көрсетілетін қызметті берушілермен өзара іс-қимыл тәртібін, сондай-ақ ақпараттық жүйелерді пайдалану тәртібін сипаттау</w:t>
      </w:r>
    </w:p>
    <w:bookmarkEnd w:id="18"/>
    <w:bookmarkStart w:name="z131" w:id="19"/>
    <w:p>
      <w:pPr>
        <w:spacing w:after="0"/>
        <w:ind w:left="0"/>
        <w:jc w:val="both"/>
      </w:pPr>
      <w:r>
        <w:rPr>
          <w:rFonts w:ascii="Times New Roman"/>
          <w:b w:val="false"/>
          <w:i w:val="false"/>
          <w:color w:val="000000"/>
          <w:sz w:val="28"/>
        </w:rPr>
        <w:t>
      9. Мемлекеттік қызмет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департаментімен және (немесе) өзге де қызмет берушілермен көрсетілмейді.</w:t>
      </w:r>
      <w:r>
        <w:br/>
      </w:r>
      <w:r>
        <w:rPr>
          <w:rFonts w:ascii="Times New Roman"/>
          <w:b w:val="false"/>
          <w:i w:val="false"/>
          <w:color w:val="000000"/>
          <w:sz w:val="28"/>
        </w:rPr>
        <w:t xml:space="preserve">
      </w:t>
      </w:r>
      <w:r>
        <w:rPr>
          <w:rFonts w:ascii="Times New Roman"/>
          <w:b w:val="false"/>
          <w:i w:val="false"/>
          <w:color w:val="000000"/>
          <w:sz w:val="28"/>
        </w:rPr>
        <w:t>10. Мемлекеттік қызметті электрондық үкіметтің порталы арқылы көрсету барысында көрсетілетін қызметті беруші мен көрсетілетін қызметті алушының жүгіну тәртібін және рәсімдердің (іс-қимылдардың)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жеке сәйкестендіру нөмірі және пароль арқылы порталда тіркелуді жүзеге асырады (порталда тіркелмеген қызметті алушылар үшін жүргізіледі);</w:t>
      </w:r>
      <w:r>
        <w:br/>
      </w:r>
      <w:r>
        <w:rPr>
          <w:rFonts w:ascii="Times New Roman"/>
          <w:b w:val="false"/>
          <w:i w:val="false"/>
          <w:color w:val="000000"/>
          <w:sz w:val="28"/>
        </w:rPr>
        <w:t xml:space="preserve">
      </w:t>
      </w:r>
      <w:r>
        <w:rPr>
          <w:rFonts w:ascii="Times New Roman"/>
          <w:b w:val="false"/>
          <w:i w:val="false"/>
          <w:color w:val="000000"/>
          <w:sz w:val="28"/>
        </w:rPr>
        <w:t>2) 1-процесс - электрондық мемлекеттік көрсетілетін қызмет алу үшін порталда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порталда логин (ЖСН) және пароль арқылы көрсетілетін қызметті алушының тіркелу мәліметтерінің түпнұсқасын тексеру;</w:t>
      </w:r>
      <w:r>
        <w:br/>
      </w:r>
      <w:r>
        <w:rPr>
          <w:rFonts w:ascii="Times New Roman"/>
          <w:b w:val="false"/>
          <w:i w:val="false"/>
          <w:color w:val="000000"/>
          <w:sz w:val="28"/>
        </w:rPr>
        <w:t xml:space="preserve">
      </w:t>
      </w:r>
      <w:r>
        <w:rPr>
          <w:rFonts w:ascii="Times New Roman"/>
          <w:b w:val="false"/>
          <w:i w:val="false"/>
          <w:color w:val="000000"/>
          <w:sz w:val="28"/>
        </w:rPr>
        <w:t>4) 2-процесс-көрсетілетін қызметті алушының мәліметтерінде бұзушылықтардың болуына байланысты порталда авторландырудан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5) 3-процесс - регламентте көрсетілген мемлекеттік қызметті көрсетілетін қызметті алушының таңдауы;</w:t>
      </w:r>
      <w:r>
        <w:br/>
      </w:r>
      <w:r>
        <w:rPr>
          <w:rFonts w:ascii="Times New Roman"/>
          <w:b w:val="false"/>
          <w:i w:val="false"/>
          <w:color w:val="000000"/>
          <w:sz w:val="28"/>
        </w:rPr>
        <w:t xml:space="preserve">
      </w:t>
      </w:r>
      <w:r>
        <w:rPr>
          <w:rFonts w:ascii="Times New Roman"/>
          <w:b w:val="false"/>
          <w:i w:val="false"/>
          <w:color w:val="000000"/>
          <w:sz w:val="28"/>
        </w:rPr>
        <w:t>6) 4-процесс - көрсетілетін қызметті берушіге тіркелім мәртебесіне сұраныс;</w:t>
      </w:r>
      <w:r>
        <w:br/>
      </w:r>
      <w:r>
        <w:rPr>
          <w:rFonts w:ascii="Times New Roman"/>
          <w:b w:val="false"/>
          <w:i w:val="false"/>
          <w:color w:val="000000"/>
          <w:sz w:val="28"/>
        </w:rPr>
        <w:t xml:space="preserve">
      </w:t>
      </w:r>
      <w:r>
        <w:rPr>
          <w:rFonts w:ascii="Times New Roman"/>
          <w:b w:val="false"/>
          <w:i w:val="false"/>
          <w:color w:val="000000"/>
          <w:sz w:val="28"/>
        </w:rPr>
        <w:t>7) 2-шарт - көрсетілетін қызметті алушының көрсетілетін қызметті берушіге бекітілуін тексеру;</w:t>
      </w:r>
      <w:r>
        <w:br/>
      </w:r>
      <w:r>
        <w:rPr>
          <w:rFonts w:ascii="Times New Roman"/>
          <w:b w:val="false"/>
          <w:i w:val="false"/>
          <w:color w:val="000000"/>
          <w:sz w:val="28"/>
        </w:rPr>
        <w:t xml:space="preserve">
      </w:t>
      </w:r>
      <w:r>
        <w:rPr>
          <w:rFonts w:ascii="Times New Roman"/>
          <w:b w:val="false"/>
          <w:i w:val="false"/>
          <w:color w:val="000000"/>
          <w:sz w:val="28"/>
        </w:rPr>
        <w:t>8) 5-процесс - көрсетілетін қызметті алушының көрсетілетін қызметті берушіге бекітілмеуіне байланысты қызмет көрсетуден дәлелді бас тарту туралы анықтаманы қалыптастыру;</w:t>
      </w:r>
      <w:r>
        <w:br/>
      </w:r>
      <w:r>
        <w:rPr>
          <w:rFonts w:ascii="Times New Roman"/>
          <w:b w:val="false"/>
          <w:i w:val="false"/>
          <w:color w:val="000000"/>
          <w:sz w:val="28"/>
        </w:rPr>
        <w:t xml:space="preserve">
      </w:t>
      </w:r>
      <w:r>
        <w:rPr>
          <w:rFonts w:ascii="Times New Roman"/>
          <w:b w:val="false"/>
          <w:i w:val="false"/>
          <w:color w:val="000000"/>
          <w:sz w:val="28"/>
        </w:rPr>
        <w:t>9) 6-процесс - қызмет көрсету үшін сұраныс нысанын экранға шығару және оның құрылымы мен форматты талаптарын ескере отырып, көрсетілетін қызметті алушының нысанды толтыруы (мәліметтерді енгізу);</w:t>
      </w:r>
      <w:r>
        <w:br/>
      </w:r>
      <w:r>
        <w:rPr>
          <w:rFonts w:ascii="Times New Roman"/>
          <w:b w:val="false"/>
          <w:i w:val="false"/>
          <w:color w:val="000000"/>
          <w:sz w:val="28"/>
        </w:rPr>
        <w:t xml:space="preserve">
      </w:t>
      </w:r>
      <w:r>
        <w:rPr>
          <w:rFonts w:ascii="Times New Roman"/>
          <w:b w:val="false"/>
          <w:i w:val="false"/>
          <w:color w:val="000000"/>
          <w:sz w:val="28"/>
        </w:rPr>
        <w:t>10) 7- процесс - порталдан электрондық мемлекеттік қызметке сұраныс;</w:t>
      </w:r>
      <w:r>
        <w:br/>
      </w:r>
      <w:r>
        <w:rPr>
          <w:rFonts w:ascii="Times New Roman"/>
          <w:b w:val="false"/>
          <w:i w:val="false"/>
          <w:color w:val="000000"/>
          <w:sz w:val="28"/>
        </w:rPr>
        <w:t xml:space="preserve">
      </w:t>
      </w:r>
      <w:r>
        <w:rPr>
          <w:rFonts w:ascii="Times New Roman"/>
          <w:b w:val="false"/>
          <w:i w:val="false"/>
          <w:color w:val="000000"/>
          <w:sz w:val="28"/>
        </w:rPr>
        <w:t>11) 8-процесс - порталдағы мемлекеттік көрсетілетін қызметті берушінің түйініне көрсетілетін қызметті алушының ЭЦҚ қойылған сұранысын жіберу;</w:t>
      </w:r>
      <w:r>
        <w:br/>
      </w:r>
      <w:r>
        <w:rPr>
          <w:rFonts w:ascii="Times New Roman"/>
          <w:b w:val="false"/>
          <w:i w:val="false"/>
          <w:color w:val="000000"/>
          <w:sz w:val="28"/>
        </w:rPr>
        <w:t xml:space="preserve">
      </w:t>
      </w:r>
      <w:r>
        <w:rPr>
          <w:rFonts w:ascii="Times New Roman"/>
          <w:b w:val="false"/>
          <w:i w:val="false"/>
          <w:color w:val="000000"/>
          <w:sz w:val="28"/>
        </w:rPr>
        <w:t>12) 3-шарт- порталға түскен мәліметтерді тексеру;</w:t>
      </w:r>
      <w:r>
        <w:br/>
      </w:r>
      <w:r>
        <w:rPr>
          <w:rFonts w:ascii="Times New Roman"/>
          <w:b w:val="false"/>
          <w:i w:val="false"/>
          <w:color w:val="000000"/>
          <w:sz w:val="28"/>
        </w:rPr>
        <w:t xml:space="preserve">
      </w:t>
      </w:r>
      <w:r>
        <w:rPr>
          <w:rFonts w:ascii="Times New Roman"/>
          <w:b w:val="false"/>
          <w:i w:val="false"/>
          <w:color w:val="000000"/>
          <w:sz w:val="28"/>
        </w:rPr>
        <w:t xml:space="preserve">13) 9-процесс - дәрігердің қабылдауына (дәрігердің Т.А.Ә., кабинетінің нөмірі, қабылдау күні/уақыты, қосымша ақпарат) жазылуды тіркеу туралы көрсетілетін </w:t>
      </w:r>
      <w:r>
        <w:br/>
      </w:r>
      <w:r>
        <w:rPr>
          <w:rFonts w:ascii="Times New Roman"/>
          <w:b w:val="false"/>
          <w:i w:val="false"/>
          <w:color w:val="000000"/>
          <w:sz w:val="28"/>
        </w:rPr>
        <w:t>қызметті берушінің ЭЦҚ-сы қойылған анықтама мемлекеттік қызмет көрсету нәтижесі болып табылады.</w:t>
      </w:r>
      <w:r>
        <w:br/>
      </w:r>
      <w:r>
        <w:rPr>
          <w:rFonts w:ascii="Times New Roman"/>
          <w:b w:val="false"/>
          <w:i w:val="false"/>
          <w:color w:val="000000"/>
          <w:sz w:val="28"/>
        </w:rPr>
        <w:t xml:space="preserve">
      </w:t>
      </w:r>
      <w:r>
        <w:rPr>
          <w:rFonts w:ascii="Times New Roman"/>
          <w:b w:val="false"/>
          <w:i w:val="false"/>
          <w:color w:val="000000"/>
          <w:sz w:val="28"/>
        </w:rPr>
        <w:t xml:space="preserve">11. Портал арқылы мемлекеттік қызмет көрсету кезінде қолданылған ақпараттық жүйелердің функционалдық өзара іс-қимылы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 түрінде берілген.</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сипаттамасы және мемлекеттік қызмет көрсету процесінде ақпараттық жүйелерді қолдану тәртібінің сипаттамасы "Дәрігердің қабылдауына жазылу" көрсетілетін мемлекеттік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көрсетілетін мемлекеттік қызмет бизнес-процестерінің анықтамалығында көрсетіледі. Мемлекеттік қызмет көрсетудің бизнес-процестері анықтамалығы "электрондық үкімет" веб-порталында, көрсетілетін қызметті берушінің интернет-ресурсында орналастырылады.</w:t>
      </w:r>
      <w:r>
        <w:br/>
      </w:r>
      <w:r>
        <w:rPr>
          <w:rFonts w:ascii="Times New Roman"/>
          <w:b w:val="false"/>
          <w:i w:val="false"/>
          <w:color w:val="000000"/>
          <w:sz w:val="28"/>
        </w:rPr>
        <w:t xml:space="preserve">
      </w:t>
      </w:r>
      <w:r>
        <w:rPr>
          <w:rFonts w:ascii="Times New Roman"/>
          <w:b w:val="false"/>
          <w:i w:val="false"/>
          <w:color w:val="000000"/>
          <w:sz w:val="28"/>
        </w:rPr>
        <w:t xml:space="preserve">13. Мемлекеттік қызмет көрсету мәселелері бойынша көрсетілетін қызметті берушінің және (немесе) оның лауазымды тұлғаларының шешімдеріне, әрекетіне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"Дәрігер қабылдауына жазылу"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1-қосымша</w:t>
            </w:r>
          </w:p>
        </w:tc>
      </w:tr>
    </w:tbl>
    <w:bookmarkStart w:name="z150" w:id="20"/>
    <w:p>
      <w:pPr>
        <w:spacing w:after="0"/>
        <w:ind w:left="0"/>
        <w:jc w:val="left"/>
      </w:pPr>
      <w:r>
        <w:rPr>
          <w:rFonts w:ascii="Times New Roman"/>
          <w:b/>
          <w:i w:val="false"/>
          <w:color w:val="000000"/>
        </w:rPr>
        <w:t xml:space="preserve"> "Дәрігердің қабылдауына жазылу" </w:t>
      </w:r>
      <w:r>
        <w:br/>
      </w:r>
      <w:r>
        <w:rPr>
          <w:rFonts w:ascii="Times New Roman"/>
          <w:b/>
          <w:i w:val="false"/>
          <w:color w:val="000000"/>
        </w:rPr>
        <w:t xml:space="preserve"> мемлекеттік қызмет көрсетудің бизнес-процестерінің анықтамалығы</w:t>
      </w:r>
    </w:p>
    <w:bookmarkEnd w:id="20"/>
    <w:p>
      <w:pPr>
        <w:spacing w:after="0"/>
        <w:ind w:left="0"/>
        <w:jc w:val="left"/>
      </w:pPr>
      <w:r>
        <w:br/>
      </w:r>
    </w:p>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261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"Дәрігер қабылдауына жазылу"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52" w:id="21"/>
    <w:p>
      <w:pPr>
        <w:spacing w:after="0"/>
        <w:ind w:left="0"/>
        <w:jc w:val="left"/>
      </w:pPr>
      <w:r>
        <w:rPr>
          <w:rFonts w:ascii="Times New Roman"/>
          <w:b/>
          <w:i w:val="false"/>
          <w:color w:val="000000"/>
        </w:rPr>
        <w:t xml:space="preserve"> Портал арқылы мемлекеттік қызмет көрсету барысындағы функционалдық</w:t>
      </w:r>
      <w:r>
        <w:br/>
      </w:r>
      <w:r>
        <w:rPr>
          <w:rFonts w:ascii="Times New Roman"/>
          <w:b/>
          <w:i w:val="false"/>
          <w:color w:val="000000"/>
        </w:rPr>
        <w:t>өзара іс-қимыл диаграммасы</w:t>
      </w:r>
    </w:p>
    <w:bookmarkEnd w:id="21"/>
    <w:p>
      <w:pPr>
        <w:spacing w:after="0"/>
        <w:ind w:left="0"/>
        <w:jc w:val="left"/>
      </w:pPr>
      <w:r>
        <w:br/>
      </w:r>
    </w:p>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4 тамыздағы № 200 қаулысымен </w:t>
            </w:r>
            <w:r>
              <w:br/>
            </w:r>
            <w:r>
              <w:rPr>
                <w:rFonts w:ascii="Times New Roman"/>
                <w:b w:val="false"/>
                <w:i w:val="false"/>
                <w:color w:val="000000"/>
                <w:sz w:val="20"/>
              </w:rPr>
              <w:t>бекітілген</w:t>
            </w:r>
          </w:p>
        </w:tc>
      </w:tr>
    </w:tbl>
    <w:bookmarkStart w:name="z154" w:id="22"/>
    <w:p>
      <w:pPr>
        <w:spacing w:after="0"/>
        <w:ind w:left="0"/>
        <w:jc w:val="left"/>
      </w:pPr>
      <w:r>
        <w:rPr>
          <w:rFonts w:ascii="Times New Roman"/>
          <w:b/>
          <w:i w:val="false"/>
          <w:color w:val="000000"/>
        </w:rPr>
        <w:t xml:space="preserve"> "Медициналық-санитариялық алғашқы көмек көрсететін медициналық ұйымға бекіту" мемлекеттік көрсетілетін қызмет регламенті</w:t>
      </w:r>
    </w:p>
    <w:bookmarkEnd w:id="22"/>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13.08.2019 </w:t>
      </w:r>
      <w:r>
        <w:rPr>
          <w:rFonts w:ascii="Times New Roman"/>
          <w:b w:val="false"/>
          <w:i w:val="false"/>
          <w:color w:val="ff0000"/>
          <w:sz w:val="28"/>
        </w:rPr>
        <w:t>№ 207</w:t>
      </w:r>
      <w:r>
        <w:rPr>
          <w:rFonts w:ascii="Times New Roman"/>
          <w:b w:val="false"/>
          <w:i w:val="false"/>
          <w:color w:val="ff0000"/>
          <w:sz w:val="28"/>
        </w:rPr>
        <w:t xml:space="preserve"> қаулысы (алғашқы ресми жарияланған күнінен кейін күнтізбелік он күн өткен соң қолданысқа енгізіледі).</w:t>
      </w:r>
    </w:p>
    <w:bookmarkStart w:name="z155" w:id="23"/>
    <w:p>
      <w:pPr>
        <w:spacing w:after="0"/>
        <w:ind w:left="0"/>
        <w:jc w:val="left"/>
      </w:pPr>
      <w:r>
        <w:rPr>
          <w:rFonts w:ascii="Times New Roman"/>
          <w:b/>
          <w:i w:val="false"/>
          <w:color w:val="000000"/>
        </w:rPr>
        <w:t xml:space="preserve"> 1. Жалпы ережелер</w:t>
      </w:r>
    </w:p>
    <w:bookmarkEnd w:id="23"/>
    <w:bookmarkStart w:name="z156" w:id="24"/>
    <w:p>
      <w:pPr>
        <w:spacing w:after="0"/>
        <w:ind w:left="0"/>
        <w:jc w:val="both"/>
      </w:pPr>
      <w:r>
        <w:rPr>
          <w:rFonts w:ascii="Times New Roman"/>
          <w:b w:val="false"/>
          <w:i w:val="false"/>
          <w:color w:val="000000"/>
          <w:sz w:val="28"/>
        </w:rPr>
        <w:t>
      1. "Медициналық-санитариялық алғашқы көмек көрсететін медициналық ұйымға бекіту"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"Денсаулық сақтау саласындағы мемлекеттік көрсетілетін қызметтер стандарттарын бекіту туралы" Қазақстан Республикасы Денсаулық сақтау және әлеуметтік даму министрінің 2015 жылғы 27 сәуірдегі № 272 бұйрығымен (Нормативтік құқықтық актілерді мемлекеттік тіркеу тізілімінде № 11304 тіркелді) бекітілген "Медициналық-санитариялық алғашқы көмек көрсететін медициналық ұйымға бекіту"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медициналық-санитариялық алғашқы көмек көрсететін медициналық ұйымдармен (бұдан әрі - көрсетілетін қызметті беруші) көрсетіледі.</w:t>
      </w:r>
      <w:r>
        <w:br/>
      </w:r>
      <w:r>
        <w:rPr>
          <w:rFonts w:ascii="Times New Roman"/>
          <w:b w:val="false"/>
          <w:i w:val="false"/>
          <w:color w:val="000000"/>
          <w:sz w:val="28"/>
        </w:rPr>
        <w:t xml:space="preserve">
      </w:t>
      </w:r>
      <w:r>
        <w:rPr>
          <w:rFonts w:ascii="Times New Roman"/>
          <w:b w:val="false"/>
          <w:i w:val="false"/>
          <w:color w:val="000000"/>
          <w:sz w:val="28"/>
        </w:rPr>
        <w:t>Мемлекеттік қызметтерді көрсетуге өтініштерді қабылдау және олардың нәтижелерін беру www.egov.kz "электрондық үкімет"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электрондық (толық автоматтандырылған).</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 көрсету нәтижесі – Стандарттың </w:t>
      </w:r>
      <w:r>
        <w:rPr>
          <w:rFonts w:ascii="Times New Roman"/>
          <w:b w:val="false"/>
          <w:i w:val="false"/>
          <w:color w:val="000000"/>
          <w:sz w:val="28"/>
        </w:rPr>
        <w:t>қосымшасына</w:t>
      </w:r>
      <w:r>
        <w:rPr>
          <w:rFonts w:ascii="Times New Roman"/>
          <w:b w:val="false"/>
          <w:i w:val="false"/>
          <w:color w:val="000000"/>
          <w:sz w:val="28"/>
        </w:rPr>
        <w:t xml:space="preserve"> сәйкес электрондық құжат нысанындағы тіркеу туралы хабарлама (талон) (бұдан әрі – талон).</w:t>
      </w:r>
      <w:r>
        <w:br/>
      </w:r>
      <w:r>
        <w:rPr>
          <w:rFonts w:ascii="Times New Roman"/>
          <w:b w:val="false"/>
          <w:i w:val="false"/>
          <w:color w:val="000000"/>
          <w:sz w:val="28"/>
        </w:rPr>
        <w:t xml:space="preserve">
      </w:t>
      </w:r>
      <w:r>
        <w:rPr>
          <w:rFonts w:ascii="Times New Roman"/>
          <w:b w:val="false"/>
          <w:i w:val="false"/>
          <w:color w:val="000000"/>
          <w:sz w:val="28"/>
        </w:rPr>
        <w:t>4. 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көрсетудің мерзімі: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көрсетілетін қызметті берушіге құжаттарды тапсырған сәттен бастап, сондай – ақ портал арқылы жүгінген кезде-1 (бір) жұмыс күні;</w:t>
      </w:r>
      <w:r>
        <w:br/>
      </w:r>
      <w:r>
        <w:rPr>
          <w:rFonts w:ascii="Times New Roman"/>
          <w:b w:val="false"/>
          <w:i w:val="false"/>
          <w:color w:val="000000"/>
          <w:sz w:val="28"/>
        </w:rPr>
        <w:t xml:space="preserve">
      </w:t>
      </w:r>
      <w:r>
        <w:rPr>
          <w:rFonts w:ascii="Times New Roman"/>
          <w:b w:val="false"/>
          <w:i w:val="false"/>
          <w:color w:val="000000"/>
          <w:sz w:val="28"/>
        </w:rPr>
        <w:t>2) құжаттарды тапсыру үшін күтудің рұқсат етілген ең ұзақ уақыты-30 (отыз) минут;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алушыға қызмет көрсетудің рұқсат етілген ең ұзақ уақыты – 30 (отыз) минут.</w:t>
      </w:r>
      <w:r>
        <w:br/>
      </w:r>
      <w:r>
        <w:rPr>
          <w:rFonts w:ascii="Times New Roman"/>
          <w:b w:val="false"/>
          <w:i w:val="false"/>
          <w:color w:val="000000"/>
          <w:sz w:val="28"/>
        </w:rPr>
        <w:t xml:space="preserve">
      </w:t>
      </w:r>
      <w:r>
        <w:rPr>
          <w:rFonts w:ascii="Times New Roman"/>
          <w:b w:val="false"/>
          <w:i w:val="false"/>
          <w:color w:val="000000"/>
          <w:sz w:val="28"/>
        </w:rPr>
        <w:t>Электрондық форматта мемлекеттік қызмет порталға жүгінген күні көрсетіледі. Бұл ретте, мемлекеттік қызметті көрсетуге сұрау салу көрсетілетін қызметті берушінің жұмысы аяқталғанға дейін 2 сағат бұрын қабылданады (жұмыс күндері сағат 18.00-ге дейін, сенбі күні сағат 12.00-ге дейін).</w:t>
      </w:r>
    </w:p>
    <w:bookmarkEnd w:id="24"/>
    <w:bookmarkStart w:name="z167" w:id="2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5"/>
    <w:bookmarkStart w:name="z168" w:id="26"/>
    <w:p>
      <w:pPr>
        <w:spacing w:after="0"/>
        <w:ind w:left="0"/>
        <w:jc w:val="both"/>
      </w:pPr>
      <w:r>
        <w:rPr>
          <w:rFonts w:ascii="Times New Roman"/>
          <w:b w:val="false"/>
          <w:i w:val="false"/>
          <w:color w:val="000000"/>
          <w:sz w:val="28"/>
        </w:rPr>
        <w:t>
      6. Мемлекеттік қызметті көрсету бойынша рәсімді (іс-қимылды) бастау үшін көрсетілетін қызметті алушының портал арқылы сұрау салуы негіздеме болып табылады.</w:t>
      </w:r>
      <w:r>
        <w:br/>
      </w:r>
      <w:r>
        <w:rPr>
          <w:rFonts w:ascii="Times New Roman"/>
          <w:b w:val="false"/>
          <w:i w:val="false"/>
          <w:color w:val="000000"/>
          <w:sz w:val="28"/>
        </w:rPr>
        <w:t xml:space="preserve">
      </w:t>
      </w:r>
      <w:r>
        <w:rPr>
          <w:rFonts w:ascii="Times New Roman"/>
          <w:b w:val="false"/>
          <w:i w:val="false"/>
          <w:color w:val="000000"/>
          <w:sz w:val="28"/>
        </w:rPr>
        <w:t>7.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портал арқылы көрсетілетін қызметті алушының электрондық-цифрлық қолтаңбасының (бұдан әрі – ЭЦҚ) тіркеу куәлігімен куәландырылған электрондық құжат нысанындағы сұрау салуды жолдайды;</w:t>
      </w:r>
      <w:r>
        <w:br/>
      </w:r>
      <w:r>
        <w:rPr>
          <w:rFonts w:ascii="Times New Roman"/>
          <w:b w:val="false"/>
          <w:i w:val="false"/>
          <w:color w:val="000000"/>
          <w:sz w:val="28"/>
        </w:rPr>
        <w:t xml:space="preserve">
      </w:t>
      </w:r>
      <w:r>
        <w:rPr>
          <w:rFonts w:ascii="Times New Roman"/>
          <w:b w:val="false"/>
          <w:i w:val="false"/>
          <w:color w:val="000000"/>
          <w:sz w:val="28"/>
        </w:rPr>
        <w:t>2) медициналық тіркеуші (бұдан әрі – тіркеуші) сұрау салу түскен сәттен бастап 1 (бір) жұмыс күні ішінде келіп түскен сұрау салудың бар-жоғын тексереді, сұрау салу болған жағдайда келесі тәртіпте өңдейді:</w:t>
      </w:r>
      <w:r>
        <w:br/>
      </w:r>
      <w:r>
        <w:rPr>
          <w:rFonts w:ascii="Times New Roman"/>
          <w:b w:val="false"/>
          <w:i w:val="false"/>
          <w:color w:val="000000"/>
          <w:sz w:val="28"/>
        </w:rPr>
        <w:t xml:space="preserve">
      </w:t>
      </w:r>
      <w:r>
        <w:rPr>
          <w:rFonts w:ascii="Times New Roman"/>
          <w:b w:val="false"/>
          <w:i w:val="false"/>
          <w:color w:val="000000"/>
          <w:sz w:val="28"/>
        </w:rPr>
        <w:t>ұсынылған мәліметтер дұрыс болған жағдайда көрсетілетін қызметті алушыны тіркейді, талон қалыптастырады және "жеке кабинетке" жолдайды;</w:t>
      </w:r>
      <w:r>
        <w:br/>
      </w:r>
      <w:r>
        <w:rPr>
          <w:rFonts w:ascii="Times New Roman"/>
          <w:b w:val="false"/>
          <w:i w:val="false"/>
          <w:color w:val="000000"/>
          <w:sz w:val="28"/>
        </w:rPr>
        <w:t xml:space="preserve">
      </w:t>
      </w:r>
      <w:r>
        <w:rPr>
          <w:rFonts w:ascii="Times New Roman"/>
          <w:b w:val="false"/>
          <w:i w:val="false"/>
          <w:color w:val="000000"/>
          <w:sz w:val="28"/>
        </w:rPr>
        <w:t>ұсынылған мәліметтердің дұрыс еместігі анықталған жағдайда тіркеуден бас тартады, дәлелді бас тартуды қалыптастырады және жолдайды.</w:t>
      </w:r>
      <w:r>
        <w:br/>
      </w:r>
      <w:r>
        <w:rPr>
          <w:rFonts w:ascii="Times New Roman"/>
          <w:b w:val="false"/>
          <w:i w:val="false"/>
          <w:color w:val="000000"/>
          <w:sz w:val="28"/>
        </w:rPr>
        <w:t>
      Нәтижесі - талон немесе дәлелді бас тартуды қалыптастырады, көрсетілетін қызметті алушының "жеке кабинетіне" жолдайды.</w:t>
      </w:r>
    </w:p>
    <w:bookmarkEnd w:id="26"/>
    <w:bookmarkStart w:name="z174" w:id="2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7"/>
    <w:bookmarkStart w:name="z175" w:id="28"/>
    <w:p>
      <w:pPr>
        <w:spacing w:after="0"/>
        <w:ind w:left="0"/>
        <w:jc w:val="both"/>
      </w:pPr>
      <w:r>
        <w:rPr>
          <w:rFonts w:ascii="Times New Roman"/>
          <w:b w:val="false"/>
          <w:i w:val="false"/>
          <w:color w:val="000000"/>
          <w:sz w:val="28"/>
        </w:rPr>
        <w:t>
      8.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тіркеуші.</w:t>
      </w:r>
      <w:r>
        <w:br/>
      </w: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толық сипаттамасы осы мемлекеттік көрсетілетін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28"/>
    <w:bookmarkStart w:name="z177" w:id="29"/>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29"/>
    <w:bookmarkStart w:name="z178" w:id="30"/>
    <w:p>
      <w:pPr>
        <w:spacing w:after="0"/>
        <w:ind w:left="0"/>
        <w:jc w:val="both"/>
      </w:pPr>
      <w:r>
        <w:rPr>
          <w:rFonts w:ascii="Times New Roman"/>
          <w:b w:val="false"/>
          <w:i w:val="false"/>
          <w:color w:val="000000"/>
          <w:sz w:val="28"/>
        </w:rPr>
        <w:t>
      9. Портал арқылы мемлекеттік қызмет көрсету кезінде жүгіну тәртібін және көрсетілетін қызметті алушы рәсімдерінің (іс-қимылдардың)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жеке сәйкестендіру нөмірі (бұдан әрі – ЖСН) және парольдің (порталда тіркелмеген көрсетілетін қызметті алушылар үшін) көмегімен порталда тіркеуді жүзеге асырады;</w:t>
      </w:r>
      <w:r>
        <w:br/>
      </w:r>
      <w:r>
        <w:rPr>
          <w:rFonts w:ascii="Times New Roman"/>
          <w:b w:val="false"/>
          <w:i w:val="false"/>
          <w:color w:val="000000"/>
          <w:sz w:val="28"/>
        </w:rPr>
        <w:t xml:space="preserve">
      </w:t>
      </w:r>
      <w:r>
        <w:rPr>
          <w:rFonts w:ascii="Times New Roman"/>
          <w:b w:val="false"/>
          <w:i w:val="false"/>
          <w:color w:val="000000"/>
          <w:sz w:val="28"/>
        </w:rPr>
        <w:t>2) 1-процесс - мемлекеттік қызметті алу үшін көрсетілетін қызметті алушының порталда ЖСН мен парольді енгізуі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порталда ЖСН және пароль арқылы тіркелген көрсетілетін қызметті алушы туралы деректердің түпнұсқалығын тексеру;</w:t>
      </w:r>
      <w:r>
        <w:br/>
      </w:r>
      <w:r>
        <w:rPr>
          <w:rFonts w:ascii="Times New Roman"/>
          <w:b w:val="false"/>
          <w:i w:val="false"/>
          <w:color w:val="000000"/>
          <w:sz w:val="28"/>
        </w:rPr>
        <w:t xml:space="preserve">
      </w:t>
      </w:r>
      <w:r>
        <w:rPr>
          <w:rFonts w:ascii="Times New Roman"/>
          <w:b w:val="false"/>
          <w:i w:val="false"/>
          <w:color w:val="000000"/>
          <w:sz w:val="28"/>
        </w:rPr>
        <w:t>4) 2-процесс - көрсетілетін қызметті алушының деректерінде бұзушылықтардың болуына байланысты порталда авторландырудан бас тарту туралы хабарламаны порталда қалыптастыру;</w:t>
      </w:r>
      <w:r>
        <w:br/>
      </w:r>
      <w:r>
        <w:rPr>
          <w:rFonts w:ascii="Times New Roman"/>
          <w:b w:val="false"/>
          <w:i w:val="false"/>
          <w:color w:val="000000"/>
          <w:sz w:val="28"/>
        </w:rPr>
        <w:t xml:space="preserve">
      </w:t>
      </w:r>
      <w:r>
        <w:rPr>
          <w:rFonts w:ascii="Times New Roman"/>
          <w:b w:val="false"/>
          <w:i w:val="false"/>
          <w:color w:val="000000"/>
          <w:sz w:val="28"/>
        </w:rPr>
        <w:t>5) 3-процесс - көрсетілетін қызметті алушының мемлекеттік қызметті таңдауы, мемлекеттік қызметті көрсету үшін сұрау салу нысанын экранға шығару және көрсетілетін қызметті алушының оның құрылымы мен форматтық талаптарын ескере отырып, нысанды толтыруы, сұрау салуды куәландыру (қол қою) үшін көрсетілетін қызметті алушының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6) 2-шарт - порталда ЭЦҚ тіркеу куәлігінің қолданылу мерзімін және кері қайтарылған (жойылған) ЭЦҚ тіркеу куәлігінің тізімінде болмауын, сондай-ақ сұрау салуда көрсетілген ЖСН мен ЭЦҚ тіркеу куәлігінде көрсетілген ЖСН арасындағы сәйкестендіру деректерінің сәйкестігін тексеру;</w:t>
      </w:r>
      <w:r>
        <w:br/>
      </w:r>
      <w:r>
        <w:rPr>
          <w:rFonts w:ascii="Times New Roman"/>
          <w:b w:val="false"/>
          <w:i w:val="false"/>
          <w:color w:val="000000"/>
          <w:sz w:val="28"/>
        </w:rPr>
        <w:t xml:space="preserve">
      </w:t>
      </w:r>
      <w:r>
        <w:rPr>
          <w:rFonts w:ascii="Times New Roman"/>
          <w:b w:val="false"/>
          <w:i w:val="false"/>
          <w:color w:val="000000"/>
          <w:sz w:val="28"/>
        </w:rPr>
        <w:t>7) 4-процесс - көрсетілетін қызметті алушының ЭЦҚ тіркеу куәлігінің түпнұсқалығы расталмауына байланысты сұратылған мемлекеттік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8) 5–процесс – көрсетілетін қызметті алушының ЭЦҚ куәландырылған (қол қойылған) электрондық құжатты (көрсетілетін қызметті алушының сұрау салуын) электрондық үкімет шлюзі арқылы көрсетілетін қызметті берушінің сұрау салуды өңдеуі үшін электрондық үкіметтің аймақтық шлюзінің автоматтандырылған жұмыс орнына (бұдан әрі-ЭҮӨШ АЖО) жолдау;</w:t>
      </w:r>
      <w:r>
        <w:br/>
      </w:r>
      <w:r>
        <w:rPr>
          <w:rFonts w:ascii="Times New Roman"/>
          <w:b w:val="false"/>
          <w:i w:val="false"/>
          <w:color w:val="000000"/>
          <w:sz w:val="28"/>
        </w:rPr>
        <w:t xml:space="preserve">
      </w:t>
      </w:r>
      <w:r>
        <w:rPr>
          <w:rFonts w:ascii="Times New Roman"/>
          <w:b w:val="false"/>
          <w:i w:val="false"/>
          <w:color w:val="000000"/>
          <w:sz w:val="28"/>
        </w:rPr>
        <w:t>9) 3-шарт – көрсетілетін қызметті берушінің көрсетілетін қызметті алушының сұрау салуын тексеруі;</w:t>
      </w:r>
      <w:r>
        <w:br/>
      </w:r>
      <w:r>
        <w:rPr>
          <w:rFonts w:ascii="Times New Roman"/>
          <w:b w:val="false"/>
          <w:i w:val="false"/>
          <w:color w:val="000000"/>
          <w:sz w:val="28"/>
        </w:rPr>
        <w:t xml:space="preserve">
      </w:t>
      </w:r>
      <w:r>
        <w:rPr>
          <w:rFonts w:ascii="Times New Roman"/>
          <w:b w:val="false"/>
          <w:i w:val="false"/>
          <w:color w:val="000000"/>
          <w:sz w:val="28"/>
        </w:rPr>
        <w:t xml:space="preserve">10) 6-процесс - Стандарттың </w:t>
      </w:r>
      <w:r>
        <w:rPr>
          <w:rFonts w:ascii="Times New Roman"/>
          <w:b w:val="false"/>
          <w:i w:val="false"/>
          <w:color w:val="000000"/>
          <w:sz w:val="28"/>
        </w:rPr>
        <w:t>9-1-тармағында</w:t>
      </w:r>
      <w:r>
        <w:rPr>
          <w:rFonts w:ascii="Times New Roman"/>
          <w:b w:val="false"/>
          <w:i w:val="false"/>
          <w:color w:val="000000"/>
          <w:sz w:val="28"/>
        </w:rPr>
        <w:t xml:space="preserve"> көзделген негіздер бойынша сұрау салынған мемлекеттік қызметті көрсетуден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11) 7-процесс - көрсетілетін қызметті алушының порталмен қалыптастырылған талонды алуы.</w:t>
      </w:r>
      <w:r>
        <w:br/>
      </w:r>
      <w:r>
        <w:rPr>
          <w:rFonts w:ascii="Times New Roman"/>
          <w:b w:val="false"/>
          <w:i w:val="false"/>
          <w:color w:val="000000"/>
          <w:sz w:val="28"/>
        </w:rPr>
        <w:t xml:space="preserve">
      </w:t>
      </w:r>
      <w:r>
        <w:rPr>
          <w:rFonts w:ascii="Times New Roman"/>
          <w:b w:val="false"/>
          <w:i w:val="false"/>
          <w:color w:val="000000"/>
          <w:sz w:val="28"/>
        </w:rPr>
        <w:t xml:space="preserve">10. Портал арқылы мемлекеттік қызмет көрсету кезінде тартылған ақпараттық жүйелердің функционалдық өзара іс-қимыл диаграммасы осы мемлекеттік көрсетілетін қызмет регламентіне </w:t>
      </w:r>
      <w:r>
        <w:rPr>
          <w:rFonts w:ascii="Times New Roman"/>
          <w:b w:val="false"/>
          <w:i w:val="false"/>
          <w:color w:val="000000"/>
          <w:sz w:val="28"/>
        </w:rPr>
        <w:t>2-қосымшаға</w:t>
      </w:r>
      <w:r>
        <w:rPr>
          <w:rFonts w:ascii="Times New Roman"/>
          <w:b w:val="false"/>
          <w:i w:val="false"/>
          <w:color w:val="000000"/>
          <w:sz w:val="28"/>
        </w:rPr>
        <w:t xml:space="preserve"> сәйкес келтірілген.</w:t>
      </w:r>
    </w:p>
    <w:bookmarkEnd w:id="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"Медициналық-санитариялық </w:t>
            </w:r>
            <w:r>
              <w:br/>
            </w:r>
            <w:r>
              <w:rPr>
                <w:rFonts w:ascii="Times New Roman"/>
                <w:b w:val="false"/>
                <w:i w:val="false"/>
                <w:color w:val="000000"/>
                <w:sz w:val="20"/>
              </w:rPr>
              <w:t xml:space="preserve">алғашқы көмек көрсететін </w:t>
            </w:r>
            <w:r>
              <w:br/>
            </w:r>
            <w:r>
              <w:rPr>
                <w:rFonts w:ascii="Times New Roman"/>
                <w:b w:val="false"/>
                <w:i w:val="false"/>
                <w:color w:val="000000"/>
                <w:sz w:val="20"/>
              </w:rPr>
              <w:t xml:space="preserve">медициналық ұйымға бекіту"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 xml:space="preserve">регламентіне </w:t>
            </w:r>
            <w:r>
              <w:br/>
            </w:r>
            <w:r>
              <w:rPr>
                <w:rFonts w:ascii="Times New Roman"/>
                <w:b w:val="false"/>
                <w:i w:val="false"/>
                <w:color w:val="000000"/>
                <w:sz w:val="20"/>
              </w:rPr>
              <w:t>1-қосымша</w:t>
            </w:r>
          </w:p>
        </w:tc>
      </w:tr>
    </w:tbl>
    <w:bookmarkStart w:name="z193" w:id="31"/>
    <w:p>
      <w:pPr>
        <w:spacing w:after="0"/>
        <w:ind w:left="0"/>
        <w:jc w:val="left"/>
      </w:pPr>
      <w:r>
        <w:rPr>
          <w:rFonts w:ascii="Times New Roman"/>
          <w:b/>
          <w:i w:val="false"/>
          <w:color w:val="000000"/>
        </w:rPr>
        <w:t xml:space="preserve"> "Медициналық-санитариялық алғашқы көмек көрсететін медициналық ұйымға бекіту" мемлекеттік қызметін көрсетудің бизнес-процестерінің анықтамалығы</w:t>
      </w:r>
    </w:p>
    <w:bookmarkEnd w:id="31"/>
    <w:p>
      <w:pPr>
        <w:spacing w:after="0"/>
        <w:ind w:left="0"/>
        <w:jc w:val="left"/>
      </w:pPr>
      <w:r>
        <w:br/>
      </w:r>
    </w:p>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835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683500" cy="210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"Медициналық-санитариялық </w:t>
            </w:r>
            <w:r>
              <w:br/>
            </w:r>
            <w:r>
              <w:rPr>
                <w:rFonts w:ascii="Times New Roman"/>
                <w:b w:val="false"/>
                <w:i w:val="false"/>
                <w:color w:val="000000"/>
                <w:sz w:val="20"/>
              </w:rPr>
              <w:t xml:space="preserve">алғашқы көмек көрсететін </w:t>
            </w:r>
            <w:r>
              <w:br/>
            </w:r>
            <w:r>
              <w:rPr>
                <w:rFonts w:ascii="Times New Roman"/>
                <w:b w:val="false"/>
                <w:i w:val="false"/>
                <w:color w:val="000000"/>
                <w:sz w:val="20"/>
              </w:rPr>
              <w:t xml:space="preserve">медициналық ұйымға бекіту"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 xml:space="preserve">регламентіне </w:t>
            </w:r>
            <w:r>
              <w:br/>
            </w:r>
            <w:r>
              <w:rPr>
                <w:rFonts w:ascii="Times New Roman"/>
                <w:b w:val="false"/>
                <w:i w:val="false"/>
                <w:color w:val="000000"/>
                <w:sz w:val="20"/>
              </w:rPr>
              <w:t>2-қосымша</w:t>
            </w:r>
          </w:p>
        </w:tc>
      </w:tr>
    </w:tbl>
    <w:bookmarkStart w:name="z195" w:id="32"/>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 диаграммасы</w:t>
      </w:r>
    </w:p>
    <w:bookmarkEnd w:id="32"/>
    <w:p>
      <w:pPr>
        <w:spacing w:after="0"/>
        <w:ind w:left="0"/>
        <w:jc w:val="left"/>
      </w:pPr>
      <w:r>
        <w:br/>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2015 жылғы 4 тамыздағы № 200 </w:t>
            </w:r>
            <w:r>
              <w:br/>
            </w: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қаулысымен </w:t>
            </w:r>
            <w:r>
              <w:br/>
            </w:r>
            <w:r>
              <w:rPr>
                <w:rFonts w:ascii="Times New Roman"/>
                <w:b w:val="false"/>
                <w:i w:val="false"/>
                <w:color w:val="000000"/>
                <w:sz w:val="20"/>
              </w:rPr>
              <w:t>бекітілген</w:t>
            </w:r>
          </w:p>
        </w:tc>
      </w:tr>
    </w:tbl>
    <w:bookmarkStart w:name="z197" w:id="33"/>
    <w:p>
      <w:pPr>
        <w:spacing w:after="0"/>
        <w:ind w:left="0"/>
        <w:jc w:val="left"/>
      </w:pPr>
      <w:r>
        <w:rPr>
          <w:rFonts w:ascii="Times New Roman"/>
          <w:b/>
          <w:i w:val="false"/>
          <w:color w:val="000000"/>
        </w:rPr>
        <w:t xml:space="preserve"> "АИТВ-инфекциясының болуына ерікті анонимді және міндетті құпия медициналық тексерілу" мемлекеттік көрсетілетін қызмет регламенті</w:t>
      </w:r>
    </w:p>
    <w:bookmarkEnd w:id="33"/>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29.04.2016 </w:t>
      </w:r>
      <w:r>
        <w:rPr>
          <w:rFonts w:ascii="Times New Roman"/>
          <w:b w:val="false"/>
          <w:i w:val="false"/>
          <w:color w:val="ff0000"/>
          <w:sz w:val="28"/>
        </w:rPr>
        <w:t>№ 146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98" w:id="34"/>
    <w:p>
      <w:pPr>
        <w:spacing w:after="0"/>
        <w:ind w:left="0"/>
        <w:jc w:val="left"/>
      </w:pPr>
      <w:r>
        <w:rPr>
          <w:rFonts w:ascii="Times New Roman"/>
          <w:b/>
          <w:i w:val="false"/>
          <w:color w:val="000000"/>
        </w:rPr>
        <w:t xml:space="preserve"> 1. Жалпы ережелер</w:t>
      </w:r>
    </w:p>
    <w:bookmarkEnd w:id="34"/>
    <w:bookmarkStart w:name="z199" w:id="35"/>
    <w:p>
      <w:pPr>
        <w:spacing w:after="0"/>
        <w:ind w:left="0"/>
        <w:jc w:val="both"/>
      </w:pPr>
      <w:r>
        <w:rPr>
          <w:rFonts w:ascii="Times New Roman"/>
          <w:b w:val="false"/>
          <w:i w:val="false"/>
          <w:color w:val="000000"/>
          <w:sz w:val="28"/>
        </w:rPr>
        <w:t>
      1. "АИТВ-инфекциясының болуына ерікті анонимді және міндетті құпия медициналық тексерілу" мемлекеттік көрсетілетін қызмет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"Денсаулық сақтау саласындағы мемлекеттік көрсетілетін қызметтер стандарттарын бекіту туралы" Қазақстан Республикасы Денсаулық сақтау және әлеуметтік даму министрінің 2015 жылғы 27 сәуірдегі № 272 бұйрығымен бекітілген "АИТВ-инфекциясының болуына ерікті анонимді және міндетті құпия медициналық тексерілу" (Қазақстан Республикасы Әділет министрлігінде 2015 жылғы 11 маусымда № 11304 тіркелген)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медициналық-санитариялық алғашқы көмек (бұдан әрі - МСАК) көрсететін медициналық ұйымдармен және Батыс Қазақстан облысы әкімдігі денсаулық сақтау басқармасының "ЖИТС-тің алдын алу және оған қарсы күрес жөніндегі облыстық орталық" мемлекеттік коммуналдық қазыналық кәсіпорнымен (бұдан әрі - ЖИТС орталығы) (бұдан әрі - көрсетілетін қызметті берушілер) көрсетіледі.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қызметтің нәтижелерін беру қызметті беруші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 нәтижесі – "АИТВ инфекциясы мәселелері бойынша тегін негізде Қазақстан Республикасы азаматтарды және оралмандарды ерікті түрде анонимдік және (немесе) құпия медициналық зерттеліп-қаралу және консультация алу қағидаларын бекіту туралы" Қазақстан Республикасы Денсаулық сақтау және әлеуметтік даму министрінің 2015 жылғы 22 сәуірдегі № 246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тіркеу тізілімінде № 11145 болып тіркелген) сәйкес адамның иммун тапшылығы вирусына антиденелерді зерттеу туралы анықтама-сертификат (бұдан әрі - анықтама).</w:t>
      </w:r>
      <w:r>
        <w:br/>
      </w:r>
      <w:r>
        <w:rPr>
          <w:rFonts w:ascii="Times New Roman"/>
          <w:b w:val="false"/>
          <w:i w:val="false"/>
          <w:color w:val="000000"/>
          <w:sz w:val="28"/>
        </w:rPr>
        <w:t xml:space="preserve">
      </w:t>
      </w:r>
      <w:r>
        <w:rPr>
          <w:rFonts w:ascii="Times New Roman"/>
          <w:b w:val="false"/>
          <w:i w:val="false"/>
          <w:color w:val="000000"/>
          <w:sz w:val="28"/>
        </w:rPr>
        <w:t>Анықтама берілген сәтінен бастап 3 (үш) ай бойы жарамды.</w:t>
      </w:r>
      <w:r>
        <w:br/>
      </w:r>
      <w:r>
        <w:rPr>
          <w:rFonts w:ascii="Times New Roman"/>
          <w:b w:val="false"/>
          <w:i w:val="false"/>
          <w:color w:val="000000"/>
          <w:sz w:val="28"/>
        </w:rPr>
        <w:t xml:space="preserve">
      </w:t>
      </w:r>
      <w:r>
        <w:rPr>
          <w:rFonts w:ascii="Times New Roman"/>
          <w:b w:val="false"/>
          <w:i w:val="false"/>
          <w:color w:val="000000"/>
          <w:sz w:val="28"/>
        </w:rPr>
        <w:t>Зерттеп-қарау нәтижесі теріс болған жағдайда мемлекеттік қызмет көрсету нәтижесі көрсетілетін қызметті алушының қолына беріледі.</w:t>
      </w:r>
      <w:r>
        <w:br/>
      </w:r>
      <w:r>
        <w:rPr>
          <w:rFonts w:ascii="Times New Roman"/>
          <w:b w:val="false"/>
          <w:i w:val="false"/>
          <w:color w:val="000000"/>
          <w:sz w:val="28"/>
        </w:rPr>
        <w:t xml:space="preserve">
      </w:t>
      </w:r>
      <w:r>
        <w:rPr>
          <w:rFonts w:ascii="Times New Roman"/>
          <w:b w:val="false"/>
          <w:i w:val="false"/>
          <w:color w:val="000000"/>
          <w:sz w:val="28"/>
        </w:rPr>
        <w:t>4. Мемлекеттік көрсетілетін қызмет Қазақстан Республикасының азаматтары мен оралмандарға тегін, шетелдіктер мен азаматтығы жоқ адамдарға (бұдан әрі - көрсетілетін қызметті алушы) ақылы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2009 жылғы 18 қарашадағы "Халық денсаулығы және денсаулық сақтау жүйесі туралы" Қазақстан Республикасы Кодексінің </w:t>
      </w:r>
      <w:r>
        <w:rPr>
          <w:rFonts w:ascii="Times New Roman"/>
          <w:b w:val="false"/>
          <w:i w:val="false"/>
          <w:color w:val="000000"/>
          <w:sz w:val="28"/>
        </w:rPr>
        <w:t>35-бабына</w:t>
      </w:r>
      <w:r>
        <w:rPr>
          <w:rFonts w:ascii="Times New Roman"/>
          <w:b w:val="false"/>
          <w:i w:val="false"/>
          <w:color w:val="000000"/>
          <w:sz w:val="28"/>
        </w:rPr>
        <w:t xml:space="preserve"> сәйкес мемлекеттік қызметті көрсету құнын көрсетілетін қызметті беруші айқындайды және көрсетілетін қызметті берушінің интернет-ресурсына не көрсетілетін қызметті берушінің үй-жайларында орналастырылады. Ақы төлеу көрсетілетін қызметті берушінің кассасына қолма-қол есеп айырысу арқылы жүргізіледі.</w:t>
      </w:r>
    </w:p>
    <w:bookmarkEnd w:id="35"/>
    <w:bookmarkStart w:name="z208" w:id="3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6"/>
    <w:bookmarkStart w:name="z209" w:id="37"/>
    <w:p>
      <w:pPr>
        <w:spacing w:after="0"/>
        <w:ind w:left="0"/>
        <w:jc w:val="both"/>
      </w:pPr>
      <w:r>
        <w:rPr>
          <w:rFonts w:ascii="Times New Roman"/>
          <w:b w:val="false"/>
          <w:i w:val="false"/>
          <w:color w:val="000000"/>
          <w:sz w:val="28"/>
        </w:rPr>
        <w:t>
      5. Мемлекеттік қызметті көрсету бойынша рәсімді (іс-қимылды) бастау үшін көрсетілетін қызметті алушының жүгінуі негіздеме болып табылады.</w:t>
      </w:r>
      <w:r>
        <w:br/>
      </w:r>
      <w:r>
        <w:rPr>
          <w:rFonts w:ascii="Times New Roman"/>
          <w:b w:val="false"/>
          <w:i w:val="false"/>
          <w:color w:val="000000"/>
          <w:sz w:val="28"/>
        </w:rPr>
        <w:t xml:space="preserve">
      </w:t>
      </w:r>
      <w:r>
        <w:rPr>
          <w:rFonts w:ascii="Times New Roman"/>
          <w:b w:val="false"/>
          <w:i w:val="false"/>
          <w:color w:val="000000"/>
          <w:sz w:val="28"/>
        </w:rPr>
        <w:t>6.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АИТВ инфекциясының бар-жоғына міндетті медициналық тексерістен өткен кезде көрсетілетін қызметті алушы жеке басын куәландыратын құжат ұсынады (бұдан әрі – құжат);</w:t>
      </w:r>
      <w:r>
        <w:br/>
      </w:r>
      <w:r>
        <w:rPr>
          <w:rFonts w:ascii="Times New Roman"/>
          <w:b w:val="false"/>
          <w:i w:val="false"/>
          <w:color w:val="000000"/>
          <w:sz w:val="28"/>
        </w:rPr>
        <w:t xml:space="preserve">
      </w:t>
      </w:r>
      <w:r>
        <w:rPr>
          <w:rFonts w:ascii="Times New Roman"/>
          <w:b w:val="false"/>
          <w:i w:val="false"/>
          <w:color w:val="000000"/>
          <w:sz w:val="28"/>
        </w:rPr>
        <w:t>өз еркімен анонимді АИТВ инфекциясының бар-жоғына тексерілген жағдайда құжаттар талап етілмейді, көрсетілетін қызметті алушыға дербес код беріледі;</w:t>
      </w:r>
      <w:r>
        <w:br/>
      </w:r>
      <w:r>
        <w:rPr>
          <w:rFonts w:ascii="Times New Roman"/>
          <w:b w:val="false"/>
          <w:i w:val="false"/>
          <w:color w:val="000000"/>
          <w:sz w:val="28"/>
        </w:rPr>
        <w:t xml:space="preserve">
      </w:t>
      </w:r>
      <w:r>
        <w:rPr>
          <w:rFonts w:ascii="Times New Roman"/>
          <w:b w:val="false"/>
          <w:i w:val="false"/>
          <w:color w:val="000000"/>
          <w:sz w:val="28"/>
        </w:rPr>
        <w:t>1) қан алу кабинетінің мейіргері қан алады, тіркейді, 20 минуттан аспайды, қан сынамасын ЖИТС орталығының зертханасына жеткізуді ұйымдастырады, 24 сағаттан аспайды.</w:t>
      </w:r>
      <w:r>
        <w:br/>
      </w:r>
      <w:r>
        <w:rPr>
          <w:rFonts w:ascii="Times New Roman"/>
          <w:b w:val="false"/>
          <w:i w:val="false"/>
          <w:color w:val="000000"/>
          <w:sz w:val="28"/>
        </w:rPr>
        <w:t xml:space="preserve">
      </w:t>
      </w:r>
      <w:r>
        <w:rPr>
          <w:rFonts w:ascii="Times New Roman"/>
          <w:b w:val="false"/>
          <w:i w:val="false"/>
          <w:color w:val="000000"/>
          <w:sz w:val="28"/>
        </w:rPr>
        <w:t>Нәтижесі - қан сынамасын ЖИТС орталығының зертханасына жеткізеді;</w:t>
      </w:r>
      <w:r>
        <w:br/>
      </w:r>
      <w:r>
        <w:rPr>
          <w:rFonts w:ascii="Times New Roman"/>
          <w:b w:val="false"/>
          <w:i w:val="false"/>
          <w:color w:val="000000"/>
          <w:sz w:val="28"/>
        </w:rPr>
        <w:t xml:space="preserve">
      </w:t>
      </w:r>
      <w:r>
        <w:rPr>
          <w:rFonts w:ascii="Times New Roman"/>
          <w:b w:val="false"/>
          <w:i w:val="false"/>
          <w:color w:val="000000"/>
          <w:sz w:val="28"/>
        </w:rPr>
        <w:t>2) ЖИТС орталығы диагностикалық зертханасының бригадасы қан сынамасын АИТВ бар-жоғына зерттеп-қарайды, нәтижесі теріс болған жағдайда, нәтижені беру үшін қорытындыны қан алу кабинетіне ұсынады, нәтижесі оң болған жағдайда, екінші қан сарысуын (бұдан әрі - С2) алуға сұранысты ұйымдастыру үшін эпидемиологиялық бөлімге ақпарат жібереді, 1 жұмыс күнінен аспайды.</w:t>
      </w:r>
      <w:r>
        <w:br/>
      </w:r>
      <w:r>
        <w:rPr>
          <w:rFonts w:ascii="Times New Roman"/>
          <w:b w:val="false"/>
          <w:i w:val="false"/>
          <w:color w:val="000000"/>
          <w:sz w:val="28"/>
        </w:rPr>
        <w:t xml:space="preserve">
      </w:t>
      </w:r>
      <w:r>
        <w:rPr>
          <w:rFonts w:ascii="Times New Roman"/>
          <w:b w:val="false"/>
          <w:i w:val="false"/>
          <w:color w:val="000000"/>
          <w:sz w:val="28"/>
        </w:rPr>
        <w:t>Нәтижесі - зерттеп-қарау нәтижесі;</w:t>
      </w:r>
      <w:r>
        <w:br/>
      </w:r>
      <w:r>
        <w:rPr>
          <w:rFonts w:ascii="Times New Roman"/>
          <w:b w:val="false"/>
          <w:i w:val="false"/>
          <w:color w:val="000000"/>
          <w:sz w:val="28"/>
        </w:rPr>
        <w:t xml:space="preserve">
      </w:t>
      </w:r>
      <w:r>
        <w:rPr>
          <w:rFonts w:ascii="Times New Roman"/>
          <w:b w:val="false"/>
          <w:i w:val="false"/>
          <w:color w:val="000000"/>
          <w:sz w:val="28"/>
        </w:rPr>
        <w:t>3) ЖИТС орталығының эпидемиологиялық бөлімі С2 сұранысын ұйымдастырады, 1 жұмыс күнінен аспайды. МСАК С2 қан алуын жүзеге асырады, келмей қалуына байланысты С2 қызмет алушыдан қан алу мүмкіндігі болмаған жағдайда мемлекеттік қызмет көрсетудің есептеу мерзімі С2 қан алғанға дейін тоқтатылады. МСАК С2 қан сарысуын ЖИТС орталығының зертханасына жеткізуді ұйымдастырады, 3 жұмыс күнінен аспайды.</w:t>
      </w:r>
      <w:r>
        <w:br/>
      </w:r>
      <w:r>
        <w:rPr>
          <w:rFonts w:ascii="Times New Roman"/>
          <w:b w:val="false"/>
          <w:i w:val="false"/>
          <w:color w:val="000000"/>
          <w:sz w:val="28"/>
        </w:rPr>
        <w:t xml:space="preserve">
      </w:t>
      </w:r>
      <w:r>
        <w:rPr>
          <w:rFonts w:ascii="Times New Roman"/>
          <w:b w:val="false"/>
          <w:i w:val="false"/>
          <w:color w:val="000000"/>
          <w:sz w:val="28"/>
        </w:rPr>
        <w:t>Нәтижесі - С2 қан сарысуын зерттеу және ЖИТС орталығының зертханасына жеткізу;</w:t>
      </w:r>
      <w:r>
        <w:br/>
      </w:r>
      <w:r>
        <w:rPr>
          <w:rFonts w:ascii="Times New Roman"/>
          <w:b w:val="false"/>
          <w:i w:val="false"/>
          <w:color w:val="000000"/>
          <w:sz w:val="28"/>
        </w:rPr>
        <w:t xml:space="preserve">
      </w:t>
      </w:r>
      <w:r>
        <w:rPr>
          <w:rFonts w:ascii="Times New Roman"/>
          <w:b w:val="false"/>
          <w:i w:val="false"/>
          <w:color w:val="000000"/>
          <w:sz w:val="28"/>
        </w:rPr>
        <w:t>4) ЖИТС орталығы диагностикалық зертханасының бригадасы иммунно-ферменттік талдау (бұдан әрі - ИФТ) әдісімен С2 қан сарысуында АИТВ инфекциясының бар-жоғын зерттеп-қарайды, нәтижені рәсімдейді, 1 жұмыс күнінен аспайды;</w:t>
      </w:r>
      <w:r>
        <w:br/>
      </w:r>
      <w:r>
        <w:rPr>
          <w:rFonts w:ascii="Times New Roman"/>
          <w:b w:val="false"/>
          <w:i w:val="false"/>
          <w:color w:val="000000"/>
          <w:sz w:val="28"/>
        </w:rPr>
        <w:t xml:space="preserve">
      </w:t>
      </w:r>
      <w:r>
        <w:rPr>
          <w:rFonts w:ascii="Times New Roman"/>
          <w:b w:val="false"/>
          <w:i w:val="false"/>
          <w:color w:val="000000"/>
          <w:sz w:val="28"/>
        </w:rPr>
        <w:t>С2 қан сарысуының нәтижесі оң болған жағдайда, ЖИТС орталығының техникалық бөлімі С2 қан сарысуын Республикалық ЖИТС орталығының (бұдан әрі - РЖИТСО) зертханасына жеткізуді ұйымдастырады, 3 жұмыс күнінен аспайды;</w:t>
      </w:r>
      <w:r>
        <w:br/>
      </w:r>
      <w:r>
        <w:rPr>
          <w:rFonts w:ascii="Times New Roman"/>
          <w:b w:val="false"/>
          <w:i w:val="false"/>
          <w:color w:val="000000"/>
          <w:sz w:val="28"/>
        </w:rPr>
        <w:t xml:space="preserve">
      </w:t>
      </w:r>
      <w:r>
        <w:rPr>
          <w:rFonts w:ascii="Times New Roman"/>
          <w:b w:val="false"/>
          <w:i w:val="false"/>
          <w:color w:val="000000"/>
          <w:sz w:val="28"/>
        </w:rPr>
        <w:t>С2 қан сарысуының нәтижесі теріс болған жағдайда, зертханашы-дәрігер жағдайды тексеру және үшінші рет қан сарысуының (бұдан әрі - С3) сұранысын ұйымдастыру үшін эпидемиологиялық бөлімге ақпарат ұсынады.</w:t>
      </w:r>
      <w:r>
        <w:br/>
      </w:r>
      <w:r>
        <w:rPr>
          <w:rFonts w:ascii="Times New Roman"/>
          <w:b w:val="false"/>
          <w:i w:val="false"/>
          <w:color w:val="000000"/>
          <w:sz w:val="28"/>
        </w:rPr>
        <w:t xml:space="preserve">
      </w:t>
      </w:r>
      <w:r>
        <w:rPr>
          <w:rFonts w:ascii="Times New Roman"/>
          <w:b w:val="false"/>
          <w:i w:val="false"/>
          <w:color w:val="000000"/>
          <w:sz w:val="28"/>
        </w:rPr>
        <w:t>Нәтижесі - С2 қан сарысуын РЖИТСО-ның зертханасына жеткізу.</w:t>
      </w:r>
      <w:r>
        <w:br/>
      </w:r>
      <w:r>
        <w:rPr>
          <w:rFonts w:ascii="Times New Roman"/>
          <w:b w:val="false"/>
          <w:i w:val="false"/>
          <w:color w:val="000000"/>
          <w:sz w:val="28"/>
        </w:rPr>
        <w:t xml:space="preserve">
      </w:t>
      </w:r>
      <w:r>
        <w:rPr>
          <w:rFonts w:ascii="Times New Roman"/>
          <w:b w:val="false"/>
          <w:i w:val="false"/>
          <w:color w:val="000000"/>
          <w:sz w:val="28"/>
        </w:rPr>
        <w:t>5) ЖИТС орталығының эпидемиологиялық бөлімі С3 сұранысын ұйымдастырады, 1 жұмыс күнінен аспайды, МСАК С3 қан алуын жүзеге асырады, келмей қалуына байланысты С3 қызмет алушыдан қан алу мүмкіндігі болмаған жағдайда мемлекеттік қызмет көрсетуді есептеу мерзімі С3 қан алғанға дейін тоқтатылады, МСАК С3 қан сарысуын ЖИТС орталығының зертханасына жеткізуді ұйымдастырады, 3 жұмыс күнінен аспайды.</w:t>
      </w:r>
      <w:r>
        <w:br/>
      </w:r>
      <w:r>
        <w:rPr>
          <w:rFonts w:ascii="Times New Roman"/>
          <w:b w:val="false"/>
          <w:i w:val="false"/>
          <w:color w:val="000000"/>
          <w:sz w:val="28"/>
        </w:rPr>
        <w:t xml:space="preserve">
      </w:t>
      </w:r>
      <w:r>
        <w:rPr>
          <w:rFonts w:ascii="Times New Roman"/>
          <w:b w:val="false"/>
          <w:i w:val="false"/>
          <w:color w:val="000000"/>
          <w:sz w:val="28"/>
        </w:rPr>
        <w:t>Нәтижесі - С3 қан сарысуын ЖИТС орталығының зертханасына жеткізу.</w:t>
      </w:r>
      <w:r>
        <w:br/>
      </w:r>
      <w:r>
        <w:rPr>
          <w:rFonts w:ascii="Times New Roman"/>
          <w:b w:val="false"/>
          <w:i w:val="false"/>
          <w:color w:val="000000"/>
          <w:sz w:val="28"/>
        </w:rPr>
        <w:t xml:space="preserve">
      </w:t>
      </w:r>
      <w:r>
        <w:rPr>
          <w:rFonts w:ascii="Times New Roman"/>
          <w:b w:val="false"/>
          <w:i w:val="false"/>
          <w:color w:val="000000"/>
          <w:sz w:val="28"/>
        </w:rPr>
        <w:t>6) ЖИТС орталығы диагностикалық зертханасының бригадасы С3 қан сынамасын АИТВ- ның бар-жоғына зерттеп-қарайды, нәтижені ресімдейді, 1 жұмыс күнінен аспайды:</w:t>
      </w:r>
      <w:r>
        <w:br/>
      </w:r>
      <w:r>
        <w:rPr>
          <w:rFonts w:ascii="Times New Roman"/>
          <w:b w:val="false"/>
          <w:i w:val="false"/>
          <w:color w:val="000000"/>
          <w:sz w:val="28"/>
        </w:rPr>
        <w:t xml:space="preserve">
      </w:t>
      </w:r>
      <w:r>
        <w:rPr>
          <w:rFonts w:ascii="Times New Roman"/>
          <w:b w:val="false"/>
          <w:i w:val="false"/>
          <w:color w:val="000000"/>
          <w:sz w:val="28"/>
        </w:rPr>
        <w:t>С3 сарысуының нәтижесі теріс болған жағдайда, нәтижені ресімдейді және нәтижені беру үшін қан алу кабинетіне ұсынады.</w:t>
      </w:r>
      <w:r>
        <w:br/>
      </w:r>
      <w:r>
        <w:rPr>
          <w:rFonts w:ascii="Times New Roman"/>
          <w:b w:val="false"/>
          <w:i w:val="false"/>
          <w:color w:val="000000"/>
          <w:sz w:val="28"/>
        </w:rPr>
        <w:t xml:space="preserve">
      </w:t>
      </w:r>
      <w:r>
        <w:rPr>
          <w:rFonts w:ascii="Times New Roman"/>
          <w:b w:val="false"/>
          <w:i w:val="false"/>
          <w:color w:val="000000"/>
          <w:sz w:val="28"/>
        </w:rPr>
        <w:t>С3 сарысуының нәтижесі оң болған жағдайда, ЖИТС орталығының техникалық бөлімі С3 қан сарысуын РЖИТСО зертханасына жеткізуді ұйымдастырады, 3 жұмыс күнінен аспайды.</w:t>
      </w:r>
      <w:r>
        <w:br/>
      </w:r>
      <w:r>
        <w:rPr>
          <w:rFonts w:ascii="Times New Roman"/>
          <w:b w:val="false"/>
          <w:i w:val="false"/>
          <w:color w:val="000000"/>
          <w:sz w:val="28"/>
        </w:rPr>
        <w:t xml:space="preserve">
      </w:t>
      </w:r>
      <w:r>
        <w:rPr>
          <w:rFonts w:ascii="Times New Roman"/>
          <w:b w:val="false"/>
          <w:i w:val="false"/>
          <w:color w:val="000000"/>
          <w:sz w:val="28"/>
        </w:rPr>
        <w:t>Нәтижесі - С3 қан сынамаларын зерттеп-қарау және РЖИТСО зертханасына жеткізу;</w:t>
      </w:r>
      <w:r>
        <w:br/>
      </w:r>
      <w:r>
        <w:rPr>
          <w:rFonts w:ascii="Times New Roman"/>
          <w:b w:val="false"/>
          <w:i w:val="false"/>
          <w:color w:val="000000"/>
          <w:sz w:val="28"/>
        </w:rPr>
        <w:t xml:space="preserve">
      </w:t>
      </w:r>
      <w:r>
        <w:rPr>
          <w:rFonts w:ascii="Times New Roman"/>
          <w:b w:val="false"/>
          <w:i w:val="false"/>
          <w:color w:val="000000"/>
          <w:sz w:val="28"/>
        </w:rPr>
        <w:t>7) РЖИТСО зертханасы ИФТ әдісімен қайта бақылау өткізеді, анықтама-сертификат беру үшін теріс нәтижені ЖИТС орталығына жолдайды. Нәтижесі оң болған жағдайда иммундық блотинг әдісімен нақтылау тест жүргізеді, тіркейді және ЖИТС орталығына жібереді, 2 жұмыс күнінен аспайды.</w:t>
      </w:r>
      <w:r>
        <w:br/>
      </w:r>
      <w:r>
        <w:rPr>
          <w:rFonts w:ascii="Times New Roman"/>
          <w:b w:val="false"/>
          <w:i w:val="false"/>
          <w:color w:val="000000"/>
          <w:sz w:val="28"/>
        </w:rPr>
        <w:t xml:space="preserve">
      </w:t>
      </w:r>
      <w:r>
        <w:rPr>
          <w:rFonts w:ascii="Times New Roman"/>
          <w:b w:val="false"/>
          <w:i w:val="false"/>
          <w:color w:val="000000"/>
          <w:sz w:val="28"/>
        </w:rPr>
        <w:t>Нәтижесі - АИТВ инфекциясының бар-жоғын зерттеп-қараудың соңғы қорытындысы;</w:t>
      </w:r>
      <w:r>
        <w:br/>
      </w:r>
      <w:r>
        <w:rPr>
          <w:rFonts w:ascii="Times New Roman"/>
          <w:b w:val="false"/>
          <w:i w:val="false"/>
          <w:color w:val="000000"/>
          <w:sz w:val="28"/>
        </w:rPr>
        <w:t xml:space="preserve">
      </w:t>
      </w:r>
      <w:r>
        <w:rPr>
          <w:rFonts w:ascii="Times New Roman"/>
          <w:b w:val="false"/>
          <w:i w:val="false"/>
          <w:color w:val="000000"/>
          <w:sz w:val="28"/>
        </w:rPr>
        <w:t>8) ЖИТС орталығының емдеу-профилактикалық бөлімі:</w:t>
      </w:r>
      <w:r>
        <w:br/>
      </w:r>
      <w:r>
        <w:rPr>
          <w:rFonts w:ascii="Times New Roman"/>
          <w:b w:val="false"/>
          <w:i w:val="false"/>
          <w:color w:val="000000"/>
          <w:sz w:val="28"/>
        </w:rPr>
        <w:t xml:space="preserve">
      </w:t>
      </w:r>
      <w:r>
        <w:rPr>
          <w:rFonts w:ascii="Times New Roman"/>
          <w:b w:val="false"/>
          <w:i w:val="false"/>
          <w:color w:val="000000"/>
          <w:sz w:val="28"/>
        </w:rPr>
        <w:t>нәтижесі теріс болған жағдайда дәрігер тестілеуден кейінгі кеңес жүргізу барысында мемлекеттік қызмет нәтижесін көрсетілетін қызметті алушыға береді;</w:t>
      </w:r>
      <w:r>
        <w:br/>
      </w:r>
      <w:r>
        <w:rPr>
          <w:rFonts w:ascii="Times New Roman"/>
          <w:b w:val="false"/>
          <w:i w:val="false"/>
          <w:color w:val="000000"/>
          <w:sz w:val="28"/>
        </w:rPr>
        <w:t xml:space="preserve">
      </w:t>
      </w:r>
      <w:r>
        <w:rPr>
          <w:rFonts w:ascii="Times New Roman"/>
          <w:b w:val="false"/>
          <w:i w:val="false"/>
          <w:color w:val="000000"/>
          <w:sz w:val="28"/>
        </w:rPr>
        <w:t>нәтижесі түпкілікті оң болған жағдайда дәрігер тестілеуден кейінгі кеңес жүргізеді, жазбаша хабарлама береді, 1 сағаттан аспайды.</w:t>
      </w:r>
      <w:r>
        <w:br/>
      </w:r>
      <w:r>
        <w:rPr>
          <w:rFonts w:ascii="Times New Roman"/>
          <w:b w:val="false"/>
          <w:i w:val="false"/>
          <w:color w:val="000000"/>
          <w:sz w:val="28"/>
        </w:rPr>
        <w:t xml:space="preserve">
      </w:t>
      </w:r>
      <w:r>
        <w:rPr>
          <w:rFonts w:ascii="Times New Roman"/>
          <w:b w:val="false"/>
          <w:i w:val="false"/>
          <w:color w:val="000000"/>
          <w:sz w:val="28"/>
        </w:rPr>
        <w:t>Нәтижесі - көрсетілетін қызметті алушыға қызмет нәтижесін беру немесе оң нәтиже туралы жазбаша хабарлама беру.</w:t>
      </w:r>
    </w:p>
    <w:bookmarkEnd w:id="37"/>
    <w:bookmarkStart w:name="z235" w:id="3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8"/>
    <w:bookmarkStart w:name="z236" w:id="39"/>
    <w:p>
      <w:pPr>
        <w:spacing w:after="0"/>
        <w:ind w:left="0"/>
        <w:jc w:val="both"/>
      </w:pPr>
      <w:r>
        <w:rPr>
          <w:rFonts w:ascii="Times New Roman"/>
          <w:b w:val="false"/>
          <w:i w:val="false"/>
          <w:color w:val="000000"/>
          <w:sz w:val="28"/>
        </w:rPr>
        <w:t>
      7.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xml:space="preserve">
      </w:t>
      </w:r>
      <w:r>
        <w:rPr>
          <w:rFonts w:ascii="Times New Roman"/>
          <w:b w:val="false"/>
          <w:i w:val="false"/>
          <w:color w:val="000000"/>
          <w:sz w:val="28"/>
        </w:rPr>
        <w:t>1) қан сынамасын алу кабинеті;</w:t>
      </w:r>
      <w:r>
        <w:br/>
      </w:r>
      <w:r>
        <w:rPr>
          <w:rFonts w:ascii="Times New Roman"/>
          <w:b w:val="false"/>
          <w:i w:val="false"/>
          <w:color w:val="000000"/>
          <w:sz w:val="28"/>
        </w:rPr>
        <w:t xml:space="preserve">
      </w:t>
      </w:r>
      <w:r>
        <w:rPr>
          <w:rFonts w:ascii="Times New Roman"/>
          <w:b w:val="false"/>
          <w:i w:val="false"/>
          <w:color w:val="000000"/>
          <w:sz w:val="28"/>
        </w:rPr>
        <w:t>2) ЖИТС орталығының зертханасы;</w:t>
      </w:r>
      <w:r>
        <w:br/>
      </w:r>
      <w:r>
        <w:rPr>
          <w:rFonts w:ascii="Times New Roman"/>
          <w:b w:val="false"/>
          <w:i w:val="false"/>
          <w:color w:val="000000"/>
          <w:sz w:val="28"/>
        </w:rPr>
        <w:t xml:space="preserve">
      </w:t>
      </w:r>
      <w:r>
        <w:rPr>
          <w:rFonts w:ascii="Times New Roman"/>
          <w:b w:val="false"/>
          <w:i w:val="false"/>
          <w:color w:val="000000"/>
          <w:sz w:val="28"/>
        </w:rPr>
        <w:t>3) ЖИТС орталығының эпидемиологиялық бөлімі;</w:t>
      </w:r>
      <w:r>
        <w:br/>
      </w:r>
      <w:r>
        <w:rPr>
          <w:rFonts w:ascii="Times New Roman"/>
          <w:b w:val="false"/>
          <w:i w:val="false"/>
          <w:color w:val="000000"/>
          <w:sz w:val="28"/>
        </w:rPr>
        <w:t xml:space="preserve">
      </w:t>
      </w:r>
      <w:r>
        <w:rPr>
          <w:rFonts w:ascii="Times New Roman"/>
          <w:b w:val="false"/>
          <w:i w:val="false"/>
          <w:color w:val="000000"/>
          <w:sz w:val="28"/>
        </w:rPr>
        <w:t>4) РЖИТСО зертханасы;</w:t>
      </w:r>
      <w:r>
        <w:br/>
      </w:r>
      <w:r>
        <w:rPr>
          <w:rFonts w:ascii="Times New Roman"/>
          <w:b w:val="false"/>
          <w:i w:val="false"/>
          <w:color w:val="000000"/>
          <w:sz w:val="28"/>
        </w:rPr>
        <w:t xml:space="preserve">
      </w:t>
      </w:r>
      <w:r>
        <w:rPr>
          <w:rFonts w:ascii="Times New Roman"/>
          <w:b w:val="false"/>
          <w:i w:val="false"/>
          <w:color w:val="000000"/>
          <w:sz w:val="28"/>
        </w:rPr>
        <w:t>5) ЖИТС орталығының емдеу-профилактикалық бөлімі.</w:t>
      </w:r>
    </w:p>
    <w:bookmarkEnd w:id="39"/>
    <w:bookmarkStart w:name="z242" w:id="40"/>
    <w:p>
      <w:pPr>
        <w:spacing w:after="0"/>
        <w:ind w:left="0"/>
        <w:jc w:val="left"/>
      </w:pPr>
      <w:r>
        <w:rPr>
          <w:rFonts w:ascii="Times New Roman"/>
          <w:b/>
          <w:i w:val="false"/>
          <w:color w:val="000000"/>
        </w:rPr>
        <w:t xml:space="preserve"> 4. Мемлекеттік қызмет көрсету процесінде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департаментімен және (немесе) өзге де көрсетілетін қызметті берушілермен өзара іс-қимылдар тәртібін, сондай-ақ ақпараттық жүйелерді пайдалану тәртібін сипаттау</w:t>
      </w:r>
    </w:p>
    <w:bookmarkEnd w:id="40"/>
    <w:bookmarkStart w:name="z243" w:id="41"/>
    <w:p>
      <w:pPr>
        <w:spacing w:after="0"/>
        <w:ind w:left="0"/>
        <w:jc w:val="both"/>
      </w:pPr>
      <w:r>
        <w:rPr>
          <w:rFonts w:ascii="Times New Roman"/>
          <w:b w:val="false"/>
          <w:i w:val="false"/>
          <w:color w:val="000000"/>
          <w:sz w:val="28"/>
        </w:rPr>
        <w:t>
      8. Мемлекеттік көрсетілетін қызмет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департаментімен және (немесе) өзге де көрсетілетін қызметті берушілерімен көрсетілмейді.</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сипаттамасы және мемлекеттік қызмет көрсету процесінде ақпараттық жүйелерді қолдану тәртібінің сипаттамасы "АИТВ-инфекциясының болуына ерікті анонимді және міндетті құпия медициналық тексерілу" көрсетілетін мемлекеттік қызмет регламентінің (бұдан әрі - Регламент) </w:t>
      </w:r>
      <w:r>
        <w:rPr>
          <w:rFonts w:ascii="Times New Roman"/>
          <w:b w:val="false"/>
          <w:i w:val="false"/>
          <w:color w:val="000000"/>
          <w:sz w:val="28"/>
        </w:rPr>
        <w:t>қосымшасына</w:t>
      </w:r>
      <w:r>
        <w:rPr>
          <w:rFonts w:ascii="Times New Roman"/>
          <w:b w:val="false"/>
          <w:i w:val="false"/>
          <w:color w:val="000000"/>
          <w:sz w:val="28"/>
        </w:rPr>
        <w:t xml:space="preserve"> сәйкес көрсетілетін мемлекеттік қызмет бизнес-процестерінің анықтамалығында көрсетіледі. Мемлекеттік қызмет көрсетудің бизнес-процестері анықтамалығы "электрондық үкімет" веб-порталында, көрсетілетін қызметті берушінің интернет-ресурсында орналастырылады.</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 көрсету мәселелері бойынша көрсетілетін қызметті берушінің және (немесе) оның лауазымды адамдарының шешімдеріне, әрекетіне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"АИТВ-инфекциясының </w:t>
            </w:r>
            <w:r>
              <w:br/>
            </w:r>
            <w:r>
              <w:rPr>
                <w:rFonts w:ascii="Times New Roman"/>
                <w:b w:val="false"/>
                <w:i w:val="false"/>
                <w:color w:val="000000"/>
                <w:sz w:val="20"/>
              </w:rPr>
              <w:t xml:space="preserve">болуына ерікті анонимді және </w:t>
            </w:r>
            <w:r>
              <w:br/>
            </w:r>
            <w:r>
              <w:rPr>
                <w:rFonts w:ascii="Times New Roman"/>
                <w:b w:val="false"/>
                <w:i w:val="false"/>
                <w:color w:val="000000"/>
                <w:sz w:val="20"/>
              </w:rPr>
              <w:t xml:space="preserve">міндетті құпия медициналық </w:t>
            </w:r>
            <w:r>
              <w:br/>
            </w:r>
            <w:r>
              <w:rPr>
                <w:rFonts w:ascii="Times New Roman"/>
                <w:b w:val="false"/>
                <w:i w:val="false"/>
                <w:color w:val="000000"/>
                <w:sz w:val="20"/>
              </w:rPr>
              <w:t xml:space="preserve">тексерілу"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қосымша</w:t>
            </w:r>
          </w:p>
        </w:tc>
      </w:tr>
    </w:tbl>
    <w:bookmarkStart w:name="z247" w:id="42"/>
    <w:p>
      <w:pPr>
        <w:spacing w:after="0"/>
        <w:ind w:left="0"/>
        <w:jc w:val="left"/>
      </w:pPr>
      <w:r>
        <w:rPr>
          <w:rFonts w:ascii="Times New Roman"/>
          <w:b/>
          <w:i w:val="false"/>
          <w:color w:val="000000"/>
        </w:rPr>
        <w:t xml:space="preserve"> "АИТВ-инфекциясының болуына ерікті анонимді және міндетті құпия медициналық тексерілу" мемлекеттік көрсетілетін қызметтің бизнес-процесінің анықтамалығы</w:t>
      </w:r>
    </w:p>
    <w:bookmarkEnd w:id="42"/>
    <w:p>
      <w:pPr>
        <w:spacing w:after="0"/>
        <w:ind w:left="0"/>
        <w:jc w:val="left"/>
      </w:pPr>
      <w:r>
        <w:br/>
      </w:r>
    </w:p>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Аббревиатураның толық жазылуы:</w:t>
      </w:r>
      <w:r>
        <w:br/>
      </w:r>
      <w:r>
        <w:rPr>
          <w:rFonts w:ascii="Times New Roman"/>
          <w:b w:val="false"/>
          <w:i w:val="false"/>
          <w:color w:val="000000"/>
          <w:sz w:val="28"/>
        </w:rPr>
        <w:t xml:space="preserve">
      </w:t>
      </w:r>
      <w:r>
        <w:rPr>
          <w:rFonts w:ascii="Times New Roman"/>
          <w:b w:val="false"/>
          <w:i w:val="false"/>
          <w:color w:val="000000"/>
          <w:sz w:val="28"/>
        </w:rPr>
        <w:t>АИТВ – адамның иммун тапшылығының вирусы;</w:t>
      </w:r>
      <w:r>
        <w:br/>
      </w:r>
      <w:r>
        <w:rPr>
          <w:rFonts w:ascii="Times New Roman"/>
          <w:b w:val="false"/>
          <w:i w:val="false"/>
          <w:color w:val="000000"/>
          <w:sz w:val="28"/>
        </w:rPr>
        <w:t xml:space="preserve">
      </w:t>
      </w:r>
      <w:r>
        <w:rPr>
          <w:rFonts w:ascii="Times New Roman"/>
          <w:b w:val="false"/>
          <w:i w:val="false"/>
          <w:color w:val="000000"/>
          <w:sz w:val="28"/>
        </w:rPr>
        <w:t>ЖИТС – жүре пайда болатын иммундық тапшылық синдромы.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4 тамыздағы № 200 қаулысымен </w:t>
            </w:r>
            <w:r>
              <w:br/>
            </w:r>
            <w:r>
              <w:rPr>
                <w:rFonts w:ascii="Times New Roman"/>
                <w:b w:val="false"/>
                <w:i w:val="false"/>
                <w:color w:val="000000"/>
                <w:sz w:val="20"/>
              </w:rPr>
              <w:t>бекітілген</w:t>
            </w:r>
          </w:p>
        </w:tc>
      </w:tr>
    </w:tbl>
    <w:bookmarkStart w:name="z252" w:id="43"/>
    <w:p>
      <w:pPr>
        <w:spacing w:after="0"/>
        <w:ind w:left="0"/>
        <w:jc w:val="left"/>
      </w:pPr>
      <w:r>
        <w:rPr>
          <w:rFonts w:ascii="Times New Roman"/>
          <w:b/>
          <w:i w:val="false"/>
          <w:color w:val="000000"/>
        </w:rPr>
        <w:t xml:space="preserve"> "Туберкулезге қарсы ұйымнан анықтама беру" </w:t>
      </w:r>
      <w:r>
        <w:br/>
      </w:r>
      <w:r>
        <w:rPr>
          <w:rFonts w:ascii="Times New Roman"/>
          <w:b/>
          <w:i w:val="false"/>
          <w:color w:val="000000"/>
        </w:rPr>
        <w:t>мемлекеттік көрсетілетін қызмет регламенті</w:t>
      </w:r>
    </w:p>
    <w:bookmarkEnd w:id="43"/>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13.08.2019 </w:t>
      </w:r>
      <w:r>
        <w:rPr>
          <w:rFonts w:ascii="Times New Roman"/>
          <w:b w:val="false"/>
          <w:i w:val="false"/>
          <w:color w:val="ff0000"/>
          <w:sz w:val="28"/>
        </w:rPr>
        <w:t>№ 207</w:t>
      </w:r>
      <w:r>
        <w:rPr>
          <w:rFonts w:ascii="Times New Roman"/>
          <w:b w:val="false"/>
          <w:i w:val="false"/>
          <w:color w:val="ff0000"/>
          <w:sz w:val="28"/>
        </w:rPr>
        <w:t xml:space="preserve"> қаулысы (алғашқы ресми жарияланған күнінен кейін күнтізбелік он күн өткен соң қолданысқа енгізіледі).</w:t>
      </w:r>
    </w:p>
    <w:bookmarkStart w:name="z253" w:id="44"/>
    <w:p>
      <w:pPr>
        <w:spacing w:after="0"/>
        <w:ind w:left="0"/>
        <w:jc w:val="left"/>
      </w:pPr>
      <w:r>
        <w:rPr>
          <w:rFonts w:ascii="Times New Roman"/>
          <w:b/>
          <w:i w:val="false"/>
          <w:color w:val="000000"/>
        </w:rPr>
        <w:t xml:space="preserve"> 1. Жалпы ережелер</w:t>
      </w:r>
    </w:p>
    <w:bookmarkEnd w:id="44"/>
    <w:bookmarkStart w:name="z254" w:id="45"/>
    <w:p>
      <w:pPr>
        <w:spacing w:after="0"/>
        <w:ind w:left="0"/>
        <w:jc w:val="both"/>
      </w:pPr>
      <w:r>
        <w:rPr>
          <w:rFonts w:ascii="Times New Roman"/>
          <w:b w:val="false"/>
          <w:i w:val="false"/>
          <w:color w:val="000000"/>
          <w:sz w:val="28"/>
        </w:rPr>
        <w:t>
      1. "Туберкулезге қарсы ұйымнан анықтама беру"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"Денсаулық сақтау саласындағы мемлекеттік көрсетілетін қызметтер стандарттарын бекіту туралы" Қазақстан Республикасы Денсаулық сақтау және әлеуметтік даму министрінің 2015 жылғы 27 сәуірдегі № 272 бұйрығымен (Нормативтік құқықтық актілерді мемлекеттік тіркеу тізілімінде № 11304 тіркелді) бекітілген "Туберкулезге қарсы ұйымнан анықтама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денсаулық сақтау ұйымдарымен (бұдан әрі - көрсетілетін қызметті беруші) көрсетіледі.</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көрсетуге қажетті құжаттар тізбесі бар өтініштерді қабылдау және мемлекеттік көрсетілетін қызметтің нәтижелерін беру www.egov.kz "электрондық үкімет"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 электрондық (толық автоматтандырылған).</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қызметтің нәтижесі - Стандарттың </w:t>
      </w:r>
      <w:r>
        <w:rPr>
          <w:rFonts w:ascii="Times New Roman"/>
          <w:b w:val="false"/>
          <w:i w:val="false"/>
          <w:color w:val="000000"/>
          <w:sz w:val="28"/>
        </w:rPr>
        <w:t>1-қосымшасындағы</w:t>
      </w:r>
      <w:r>
        <w:rPr>
          <w:rFonts w:ascii="Times New Roman"/>
          <w:b w:val="false"/>
          <w:i w:val="false"/>
          <w:color w:val="000000"/>
          <w:sz w:val="28"/>
        </w:rPr>
        <w:t xml:space="preserve"> нысанға сәйкес диспансерлік есепте тұрғаны/тұрмағаны туралы электрондық құжат нысанындағы анықтама (бұдан әрі - Анықтама).</w:t>
      </w:r>
      <w:r>
        <w:br/>
      </w:r>
      <w:r>
        <w:rPr>
          <w:rFonts w:ascii="Times New Roman"/>
          <w:b w:val="false"/>
          <w:i w:val="false"/>
          <w:color w:val="000000"/>
          <w:sz w:val="28"/>
        </w:rPr>
        <w:t xml:space="preserve">
      </w:t>
      </w:r>
      <w:r>
        <w:rPr>
          <w:rFonts w:ascii="Times New Roman"/>
          <w:b w:val="false"/>
          <w:i w:val="false"/>
          <w:color w:val="000000"/>
          <w:sz w:val="28"/>
        </w:rPr>
        <w:t>Анықтаманың әрекет ету мерзімі – күнтізбелік 10 күн.</w:t>
      </w:r>
      <w:r>
        <w:br/>
      </w:r>
      <w:r>
        <w:rPr>
          <w:rFonts w:ascii="Times New Roman"/>
          <w:b w:val="false"/>
          <w:i w:val="false"/>
          <w:color w:val="000000"/>
          <w:sz w:val="28"/>
        </w:rPr>
        <w:t xml:space="preserve">
      </w:t>
      </w:r>
      <w:r>
        <w:rPr>
          <w:rFonts w:ascii="Times New Roman"/>
          <w:b w:val="false"/>
          <w:i w:val="false"/>
          <w:color w:val="000000"/>
          <w:sz w:val="28"/>
        </w:rPr>
        <w:t>4. Мемлекеттік қызмет жеке тұлғаларға (бұдан әрі - көрсетілетін қызметті алушы) тегін көрсетіледі.</w:t>
      </w:r>
    </w:p>
    <w:bookmarkEnd w:id="45"/>
    <w:bookmarkStart w:name="z261" w:id="46"/>
    <w:p>
      <w:pPr>
        <w:spacing w:after="0"/>
        <w:ind w:left="0"/>
        <w:jc w:val="both"/>
      </w:pPr>
      <w:r>
        <w:rPr>
          <w:rFonts w:ascii="Times New Roman"/>
          <w:b w:val="false"/>
          <w:i w:val="false"/>
          <w:color w:val="000000"/>
          <w:sz w:val="28"/>
        </w:rPr>
        <w:t>
      5. Мемлекеттік қызметті көрсетудің мерзімі:</w:t>
      </w:r>
    </w:p>
    <w:bookmarkEnd w:id="46"/>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 порталға құжаттар топтамасын тапсырған сәттен бастап – 30 (отыз) минут;</w:t>
      </w:r>
      <w:r>
        <w:br/>
      </w:r>
      <w:r>
        <w:rPr>
          <w:rFonts w:ascii="Times New Roman"/>
          <w:b w:val="false"/>
          <w:i w:val="false"/>
          <w:color w:val="000000"/>
          <w:sz w:val="28"/>
        </w:rPr>
        <w:t xml:space="preserve">
      </w:t>
      </w:r>
      <w:r>
        <w:rPr>
          <w:rFonts w:ascii="Times New Roman"/>
          <w:b w:val="false"/>
          <w:i w:val="false"/>
          <w:color w:val="000000"/>
          <w:sz w:val="28"/>
        </w:rPr>
        <w:t>2) құжаттарды тапсыру үшін күтудің рұқсат етілген ең ұзақ уақыты-15 (он бес) минут;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алушыға қызмет көрсетудің рұқсат етілген ең ұзақ уақыты – 30 (отыз) минут.</w:t>
      </w:r>
      <w:r>
        <w:br/>
      </w:r>
      <w:r>
        <w:rPr>
          <w:rFonts w:ascii="Times New Roman"/>
          <w:b w:val="false"/>
          <w:i w:val="false"/>
          <w:color w:val="000000"/>
          <w:sz w:val="28"/>
        </w:rPr>
        <w:t>
</w:t>
      </w:r>
    </w:p>
    <w:bookmarkStart w:name="z265" w:id="47"/>
    <w:p>
      <w:pPr>
        <w:spacing w:after="0"/>
        <w:ind w:left="0"/>
        <w:jc w:val="left"/>
      </w:pPr>
      <w:r>
        <w:rPr>
          <w:rFonts w:ascii="Times New Roman"/>
          <w:b/>
          <w:i w:val="false"/>
          <w:color w:val="000000"/>
        </w:rPr>
        <w:t xml:space="preserve"> 2. Мемлекеттік қызмет көрсету процесінде Мемлекеттік корпорациямен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47"/>
    <w:bookmarkStart w:name="z266" w:id="48"/>
    <w:p>
      <w:pPr>
        <w:spacing w:after="0"/>
        <w:ind w:left="0"/>
        <w:jc w:val="both"/>
      </w:pPr>
      <w:r>
        <w:rPr>
          <w:rFonts w:ascii="Times New Roman"/>
          <w:b w:val="false"/>
          <w:i w:val="false"/>
          <w:color w:val="000000"/>
          <w:sz w:val="28"/>
        </w:rPr>
        <w:t>
      6. Портал арқылы мемлекеттік қызмет көрсету кезінде көрсетілетін қызметті алушының жүгіну тәртібін және рәсімдердің (іс-қимылдардың)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жеке сәйкестендіру нөмірі (бұдан әрі – ЖСН) және парольдің (порталда тіркелмеген көрсетілетін қызметті алушылар үшін) көмегімен порталда тіркеуді жүзеге асырады);</w:t>
      </w:r>
      <w:r>
        <w:br/>
      </w:r>
      <w:r>
        <w:rPr>
          <w:rFonts w:ascii="Times New Roman"/>
          <w:b w:val="false"/>
          <w:i w:val="false"/>
          <w:color w:val="000000"/>
          <w:sz w:val="28"/>
        </w:rPr>
        <w:t xml:space="preserve">
      </w:t>
      </w:r>
      <w:r>
        <w:rPr>
          <w:rFonts w:ascii="Times New Roman"/>
          <w:b w:val="false"/>
          <w:i w:val="false"/>
          <w:color w:val="000000"/>
          <w:sz w:val="28"/>
        </w:rPr>
        <w:t>2) 1–процесс - мемлекеттік қызметті алу үшін көрсетілетін қызметті алушының порталда ЖСН мен парольді енгізуі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порталда ЖСН және пароль арқылы тіркелген көрсетілетін қызметті алушы туралы деректердің түпнұсқалығын тексеру;</w:t>
      </w:r>
      <w:r>
        <w:br/>
      </w:r>
      <w:r>
        <w:rPr>
          <w:rFonts w:ascii="Times New Roman"/>
          <w:b w:val="false"/>
          <w:i w:val="false"/>
          <w:color w:val="000000"/>
          <w:sz w:val="28"/>
        </w:rPr>
        <w:t xml:space="preserve">
      </w:t>
      </w:r>
      <w:r>
        <w:rPr>
          <w:rFonts w:ascii="Times New Roman"/>
          <w:b w:val="false"/>
          <w:i w:val="false"/>
          <w:color w:val="000000"/>
          <w:sz w:val="28"/>
        </w:rPr>
        <w:t>4) 2-процесс - көрсетілетін қызметті алушының деректерінде бұзушылықтардың болуына байланысты порталда авторландырудан бас тарту туралы хабарламаны порталда қалыптастыру;</w:t>
      </w:r>
      <w:r>
        <w:br/>
      </w:r>
      <w:r>
        <w:rPr>
          <w:rFonts w:ascii="Times New Roman"/>
          <w:b w:val="false"/>
          <w:i w:val="false"/>
          <w:color w:val="000000"/>
          <w:sz w:val="28"/>
        </w:rPr>
        <w:t xml:space="preserve">
      </w:t>
      </w:r>
      <w:r>
        <w:rPr>
          <w:rFonts w:ascii="Times New Roman"/>
          <w:b w:val="false"/>
          <w:i w:val="false"/>
          <w:color w:val="000000"/>
          <w:sz w:val="28"/>
        </w:rPr>
        <w:t>5) 3-процесс - көрсетілетін қызметті алушының мемлекеттік қызметті таңдауы, мемлекеттік қызметті көрсету үшін сұрау салу нысанын экранға шығару және көрсетілетін қызметті алушының оның құрылымы мен форматтық талаптарын ескере отырып, нысанды толтыруы, сұрау салуды куәландыру (қол қою) үшін көрсетілетін қызметті алушының электрондық – цифрлық қолтаңбаның (бұдан әрі-ЭЦҚ)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6) 2-шарт - порталда ЭЦҚ тіркеу куәлігінің қолданылу мерзімін және кері қайтарылған (жойылған) ЭЦҚ тіркеу куәлігінің тізімінде болмауын, сондай-ақ сұрау салуда көрсетілген ЖСН мен ЭЦҚ тіркеу куәлігінде көрсетілген ЖСН арасындағы сәйкестендіру деректерінің сәйкестігін тексеру;</w:t>
      </w:r>
      <w:r>
        <w:br/>
      </w:r>
      <w:r>
        <w:rPr>
          <w:rFonts w:ascii="Times New Roman"/>
          <w:b w:val="false"/>
          <w:i w:val="false"/>
          <w:color w:val="000000"/>
          <w:sz w:val="28"/>
        </w:rPr>
        <w:t xml:space="preserve">
      </w:t>
      </w:r>
      <w:r>
        <w:rPr>
          <w:rFonts w:ascii="Times New Roman"/>
          <w:b w:val="false"/>
          <w:i w:val="false"/>
          <w:color w:val="000000"/>
          <w:sz w:val="28"/>
        </w:rPr>
        <w:t>7) 4-процесс - көрсетілетін қызметті алушының ЭЦҚ тіркеу куәлігінің түпнұсқалығының расталмауына байланысты сұратылған мемлекеттік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8) 5-процесс – сұрау салуды өңдеу үшін электрондық үкімет шлюзі арқылы көрсетілетін қызметті алушының ЭЦҚ куәландырылған (қол қойылған) электрондық құжатты (көрсетілетін қызметті алушының сұрау салуын) электрондық үкіметтің аймақтық шлюзінің автоматтандырылған жұмыс орнына (бұдан әрі-ЭҮӨШ АЖО) жолдау;</w:t>
      </w:r>
      <w:r>
        <w:br/>
      </w:r>
      <w:r>
        <w:rPr>
          <w:rFonts w:ascii="Times New Roman"/>
          <w:b w:val="false"/>
          <w:i w:val="false"/>
          <w:color w:val="000000"/>
          <w:sz w:val="28"/>
        </w:rPr>
        <w:t xml:space="preserve">
      </w:t>
      </w:r>
      <w:r>
        <w:rPr>
          <w:rFonts w:ascii="Times New Roman"/>
          <w:b w:val="false"/>
          <w:i w:val="false"/>
          <w:color w:val="000000"/>
          <w:sz w:val="28"/>
        </w:rPr>
        <w:t>9) 3 шарт – "Туберкулезбен ауыратын науқастардың ұлттық тіркелімі" деректер базасында тексеру;</w:t>
      </w:r>
      <w:r>
        <w:br/>
      </w:r>
      <w:r>
        <w:rPr>
          <w:rFonts w:ascii="Times New Roman"/>
          <w:b w:val="false"/>
          <w:i w:val="false"/>
          <w:color w:val="000000"/>
          <w:sz w:val="28"/>
        </w:rPr>
        <w:t xml:space="preserve">
      </w:t>
      </w:r>
      <w:r>
        <w:rPr>
          <w:rFonts w:ascii="Times New Roman"/>
          <w:b w:val="false"/>
          <w:i w:val="false"/>
          <w:color w:val="000000"/>
          <w:sz w:val="28"/>
        </w:rPr>
        <w:t xml:space="preserve">10) 6-процесс -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сұрау салынған мемлекеттік қызметті көрсетуден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11) 7-процесс - көрсетілетін қызметті алушының портал қалыптастырған Анықтаманы алуы.</w:t>
      </w:r>
      <w:r>
        <w:br/>
      </w:r>
      <w:r>
        <w:rPr>
          <w:rFonts w:ascii="Times New Roman"/>
          <w:b w:val="false"/>
          <w:i w:val="false"/>
          <w:color w:val="000000"/>
          <w:sz w:val="28"/>
        </w:rPr>
        <w:t xml:space="preserve">
      </w:t>
      </w:r>
      <w:r>
        <w:rPr>
          <w:rFonts w:ascii="Times New Roman"/>
          <w:b w:val="false"/>
          <w:i w:val="false"/>
          <w:color w:val="000000"/>
          <w:sz w:val="28"/>
        </w:rPr>
        <w:t xml:space="preserve">7. Портал арқылы мемлекеттік қызмет көрсету кезінде тартылған ақпараттық жүйелердің функционалдық өзара іс-қимылы осы мемлекеттік көрсетілетін қызмет регламентіне </w:t>
      </w:r>
      <w:r>
        <w:rPr>
          <w:rFonts w:ascii="Times New Roman"/>
          <w:b w:val="false"/>
          <w:i w:val="false"/>
          <w:color w:val="000000"/>
          <w:sz w:val="28"/>
        </w:rPr>
        <w:t>қосымшаға</w:t>
      </w:r>
      <w:r>
        <w:rPr>
          <w:rFonts w:ascii="Times New Roman"/>
          <w:b w:val="false"/>
          <w:i w:val="false"/>
          <w:color w:val="000000"/>
          <w:sz w:val="28"/>
        </w:rPr>
        <w:t xml:space="preserve"> сәйкес диаграмма түрінде келтірілген.</w:t>
      </w:r>
    </w:p>
    <w:bookmarkEnd w:id="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"Туберкулезге қарсы ұйымнан </w:t>
            </w:r>
            <w:r>
              <w:br/>
            </w:r>
            <w:r>
              <w:rPr>
                <w:rFonts w:ascii="Times New Roman"/>
                <w:b w:val="false"/>
                <w:i w:val="false"/>
                <w:color w:val="000000"/>
                <w:sz w:val="20"/>
              </w:rPr>
              <w:t xml:space="preserve">анықтама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регламентіне </w:t>
            </w:r>
            <w:r>
              <w:br/>
            </w:r>
            <w:r>
              <w:rPr>
                <w:rFonts w:ascii="Times New Roman"/>
                <w:b w:val="false"/>
                <w:i w:val="false"/>
                <w:color w:val="000000"/>
                <w:sz w:val="20"/>
              </w:rPr>
              <w:t>қосымша</w:t>
            </w:r>
          </w:p>
        </w:tc>
      </w:tr>
    </w:tbl>
    <w:bookmarkStart w:name="z286" w:id="49"/>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 диаграммасы</w:t>
      </w:r>
    </w:p>
    <w:bookmarkEnd w:id="49"/>
    <w:p>
      <w:pPr>
        <w:spacing w:after="0"/>
        <w:ind w:left="0"/>
        <w:jc w:val="left"/>
      </w:pPr>
      <w:r>
        <w:br/>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4 тамыздағы № 200 қаулысымен </w:t>
            </w:r>
            <w:r>
              <w:br/>
            </w:r>
            <w:r>
              <w:rPr>
                <w:rFonts w:ascii="Times New Roman"/>
                <w:b w:val="false"/>
                <w:i w:val="false"/>
                <w:color w:val="000000"/>
                <w:sz w:val="20"/>
              </w:rPr>
              <w:t>бекітілген</w:t>
            </w:r>
          </w:p>
        </w:tc>
      </w:tr>
    </w:tbl>
    <w:bookmarkStart w:name="z288" w:id="50"/>
    <w:p>
      <w:pPr>
        <w:spacing w:after="0"/>
        <w:ind w:left="0"/>
        <w:jc w:val="left"/>
      </w:pPr>
      <w:r>
        <w:rPr>
          <w:rFonts w:ascii="Times New Roman"/>
          <w:b/>
          <w:i w:val="false"/>
          <w:color w:val="000000"/>
        </w:rPr>
        <w:t xml:space="preserve"> "Психоневрологиялық ұйымнан анықтама беру"</w:t>
      </w:r>
      <w:r>
        <w:br/>
      </w:r>
      <w:r>
        <w:rPr>
          <w:rFonts w:ascii="Times New Roman"/>
          <w:b/>
          <w:i w:val="false"/>
          <w:color w:val="000000"/>
        </w:rPr>
        <w:t>мемлекеттік көрсетілетін қызмет регламенті</w:t>
      </w:r>
    </w:p>
    <w:bookmarkEnd w:id="50"/>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13.08.2019 </w:t>
      </w:r>
      <w:r>
        <w:rPr>
          <w:rFonts w:ascii="Times New Roman"/>
          <w:b w:val="false"/>
          <w:i w:val="false"/>
          <w:color w:val="ff0000"/>
          <w:sz w:val="28"/>
        </w:rPr>
        <w:t>№ 207</w:t>
      </w:r>
      <w:r>
        <w:rPr>
          <w:rFonts w:ascii="Times New Roman"/>
          <w:b w:val="false"/>
          <w:i w:val="false"/>
          <w:color w:val="ff0000"/>
          <w:sz w:val="28"/>
        </w:rPr>
        <w:t xml:space="preserve"> қаулысы (алғашқы ресми жарияланған күнінен кейін күнтізбелік он күн өткен соң қолданысқа енгізіледі).</w:t>
      </w:r>
    </w:p>
    <w:bookmarkStart w:name="z289" w:id="51"/>
    <w:p>
      <w:pPr>
        <w:spacing w:after="0"/>
        <w:ind w:left="0"/>
        <w:jc w:val="left"/>
      </w:pPr>
      <w:r>
        <w:rPr>
          <w:rFonts w:ascii="Times New Roman"/>
          <w:b/>
          <w:i w:val="false"/>
          <w:color w:val="000000"/>
        </w:rPr>
        <w:t xml:space="preserve"> 1. Жалпы ережелер</w:t>
      </w:r>
    </w:p>
    <w:bookmarkEnd w:id="51"/>
    <w:bookmarkStart w:name="z290" w:id="52"/>
    <w:p>
      <w:pPr>
        <w:spacing w:after="0"/>
        <w:ind w:left="0"/>
        <w:jc w:val="both"/>
      </w:pPr>
      <w:r>
        <w:rPr>
          <w:rFonts w:ascii="Times New Roman"/>
          <w:b w:val="false"/>
          <w:i w:val="false"/>
          <w:color w:val="000000"/>
          <w:sz w:val="28"/>
        </w:rPr>
        <w:t>
      1. "Психоневрологиялық ұйымнан анықтама беру"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"Денсаулық сақтау саласындағы мемлекеттік көрсетілетін қызметтер стандарттарын бекіту туралы" Қазақстан Республикасы Денсаулық сақтау және әлеуметтік даму министрінің 2015 жылғы 27 сәуірдегі №272 бұйрығымен (Нормативтік құқықтық актілерді мемлекеттік тіркеу тізілімінде № 11304 тіркелді) бекітілген "Психоневрологиялық ұйымнан анықтама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денсаулық сақтау ұйымдарымен (бұдан әрі - көрсетілетін қызметті беруші)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Өтініштер қабылдау және мемлекеттік қызмет көрсетудің нәтижесін беру: </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қоғамының Батыс Қазақстан облысы бойынша филиалы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www.egov.kz "электрондық үкімет"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 көрсетудің нәтижесі – Стандарттың </w:t>
      </w:r>
      <w:r>
        <w:rPr>
          <w:rFonts w:ascii="Times New Roman"/>
          <w:b w:val="false"/>
          <w:i w:val="false"/>
          <w:color w:val="000000"/>
          <w:sz w:val="28"/>
        </w:rPr>
        <w:t>1-қосымшасындағы</w:t>
      </w:r>
      <w:r>
        <w:rPr>
          <w:rFonts w:ascii="Times New Roman"/>
          <w:b w:val="false"/>
          <w:i w:val="false"/>
          <w:color w:val="000000"/>
          <w:sz w:val="28"/>
        </w:rPr>
        <w:t xml:space="preserve"> нысанға сәйкес диспансерлік есепте тұрғаны/тұрмағаны туралы электрондық құжат нысанындағы анықтама (бұдан әрі - Анықтама).</w:t>
      </w:r>
      <w:r>
        <w:br/>
      </w:r>
      <w:r>
        <w:rPr>
          <w:rFonts w:ascii="Times New Roman"/>
          <w:b w:val="false"/>
          <w:i w:val="false"/>
          <w:color w:val="000000"/>
          <w:sz w:val="28"/>
        </w:rPr>
        <w:t xml:space="preserve">
      </w:t>
      </w:r>
      <w:r>
        <w:rPr>
          <w:rFonts w:ascii="Times New Roman"/>
          <w:b w:val="false"/>
          <w:i w:val="false"/>
          <w:color w:val="000000"/>
          <w:sz w:val="28"/>
        </w:rPr>
        <w:t>4. 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көрсетудің мерзімі:</w:t>
      </w:r>
      <w:r>
        <w:br/>
      </w:r>
      <w:r>
        <w:rPr>
          <w:rFonts w:ascii="Times New Roman"/>
          <w:b w:val="false"/>
          <w:i w:val="false"/>
          <w:color w:val="000000"/>
          <w:sz w:val="28"/>
        </w:rPr>
        <w:t xml:space="preserve">
      </w:t>
      </w:r>
      <w:r>
        <w:rPr>
          <w:rFonts w:ascii="Times New Roman"/>
          <w:b w:val="false"/>
          <w:i w:val="false"/>
          <w:color w:val="000000"/>
          <w:sz w:val="28"/>
        </w:rPr>
        <w:t>1) Мемлекеттік корпорацияға құжаттар топтамасын тапсырған сәттен бастап, сондай – ақ порталға жүгінген кезде-30 (отыз) минут;</w:t>
      </w:r>
      <w:r>
        <w:br/>
      </w:r>
      <w:r>
        <w:rPr>
          <w:rFonts w:ascii="Times New Roman"/>
          <w:b w:val="false"/>
          <w:i w:val="false"/>
          <w:color w:val="000000"/>
          <w:sz w:val="28"/>
        </w:rPr>
        <w:t xml:space="preserve">
      </w:t>
      </w:r>
      <w:r>
        <w:rPr>
          <w:rFonts w:ascii="Times New Roman"/>
          <w:b w:val="false"/>
          <w:i w:val="false"/>
          <w:color w:val="000000"/>
          <w:sz w:val="28"/>
        </w:rPr>
        <w:t>2) құжаттарды тапсыру үшін күтудің рұқсат етілген ең ұзақ уақыты-15 (отыз) минут;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алушыға қызмет көрсетудің рұқсат етілген ең ұзақ уақыты – 30 (отыз) минут.</w:t>
      </w:r>
    </w:p>
    <w:bookmarkEnd w:id="52"/>
    <w:bookmarkStart w:name="z305" w:id="53"/>
    <w:p>
      <w:pPr>
        <w:spacing w:after="0"/>
        <w:ind w:left="0"/>
        <w:jc w:val="left"/>
      </w:pPr>
      <w:r>
        <w:rPr>
          <w:rFonts w:ascii="Times New Roman"/>
          <w:b/>
          <w:i w:val="false"/>
          <w:color w:val="000000"/>
        </w:rPr>
        <w:t xml:space="preserve"> 2. Мемлекеттік қызмет көрсету процесінде Мемлекеттік корпорациямен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53"/>
    <w:bookmarkStart w:name="z306" w:id="54"/>
    <w:p>
      <w:pPr>
        <w:spacing w:after="0"/>
        <w:ind w:left="0"/>
        <w:jc w:val="both"/>
      </w:pPr>
      <w:r>
        <w:rPr>
          <w:rFonts w:ascii="Times New Roman"/>
          <w:b w:val="false"/>
          <w:i w:val="false"/>
          <w:color w:val="000000"/>
          <w:sz w:val="28"/>
        </w:rPr>
        <w:t>
      6. Мемлекеттік корпорацияға және (немесе) өзге де көрсетілетін қызметті берушілерге жүгіну тәртібінің сипаттамасы, көрсетілетін қызметті алушының сұрау салуын өңдеу ұзақтығы:</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мемлекеттік корпорация қызметкеріне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 "электрондық кезек" тәртібімен "кедергісіз" қызмет көрсету арқылы немесе жедел қызмет көрсетусіз "электрондық үкімет" веб-порталы арқылы электрондық кезекті броньдау жолымен ұсынады, 1 (бір) минут ішінде;</w:t>
      </w:r>
      <w:r>
        <w:br/>
      </w:r>
      <w:r>
        <w:rPr>
          <w:rFonts w:ascii="Times New Roman"/>
          <w:b w:val="false"/>
          <w:i w:val="false"/>
          <w:color w:val="000000"/>
          <w:sz w:val="28"/>
        </w:rPr>
        <w:t xml:space="preserve">
      </w:t>
      </w:r>
      <w:r>
        <w:rPr>
          <w:rFonts w:ascii="Times New Roman"/>
          <w:b w:val="false"/>
          <w:i w:val="false"/>
          <w:color w:val="000000"/>
          <w:sz w:val="28"/>
        </w:rPr>
        <w:t>2) 1-процесс - Мемлекеттік корпорация қызметкерінің мемлекеттік қызметті көрсету үшін логин мен парольді Мемлекеттік корпорацияның интеграцияланған ақпараттық жүйесінің автоматтандырылған жұмыс орнына (бұдан әрі-Мемлекеттік корпорация ИАЖ АЖО) енгізуі (авторландыру процесі), 1 (бір) минут ішінде;</w:t>
      </w:r>
      <w:r>
        <w:br/>
      </w:r>
      <w:r>
        <w:rPr>
          <w:rFonts w:ascii="Times New Roman"/>
          <w:b w:val="false"/>
          <w:i w:val="false"/>
          <w:color w:val="000000"/>
          <w:sz w:val="28"/>
        </w:rPr>
        <w:t xml:space="preserve">
      </w:t>
      </w:r>
      <w:r>
        <w:rPr>
          <w:rFonts w:ascii="Times New Roman"/>
          <w:b w:val="false"/>
          <w:i w:val="false"/>
          <w:color w:val="000000"/>
          <w:sz w:val="28"/>
        </w:rPr>
        <w:t>3) 2-процесс - Мемлекеттік корпорация қызметкерінің мемлекеттік қызметті таңдауы, мемлекеттік қызметті көрсету үшін сұрау салу нысанын экранға шығаруы және көрсетілетін қызметті алушының деректерін немесе көрсетілетін қызметті алушы өкілінің сенімхаты бойынша деректерін енгізуі (нотариалды куәландырылған сенімхат болған жағдайда, сенімхат деректері толтырылмайды, 1(бір) минут ішінде;</w:t>
      </w:r>
      <w:r>
        <w:br/>
      </w:r>
      <w:r>
        <w:rPr>
          <w:rFonts w:ascii="Times New Roman"/>
          <w:b w:val="false"/>
          <w:i w:val="false"/>
          <w:color w:val="000000"/>
          <w:sz w:val="28"/>
        </w:rPr>
        <w:t xml:space="preserve">
      </w:t>
      </w:r>
      <w:r>
        <w:rPr>
          <w:rFonts w:ascii="Times New Roman"/>
          <w:b w:val="false"/>
          <w:i w:val="false"/>
          <w:color w:val="000000"/>
          <w:sz w:val="28"/>
        </w:rPr>
        <w:t>4) 3 – процесс – "электрондық үкімет" шлюзі (бұдан әрі – ЭҮШ) арқылы жеке тұлғалардың мемлекеттік деректер қорына (бұдан әрі –ЖТ МДҚ) көрсетілетін қызметті алушының деректері туралы, сондай-ақ көрсетілетін қызметті алушы өкілінің сенімхат деректері туралы бірыңғай нотариалдық ақпараттық жүйеге (бұдан әрі-БНАЖ) жолдау, 1 (бір) минут ішінде;</w:t>
      </w:r>
      <w:r>
        <w:br/>
      </w:r>
      <w:r>
        <w:rPr>
          <w:rFonts w:ascii="Times New Roman"/>
          <w:b w:val="false"/>
          <w:i w:val="false"/>
          <w:color w:val="000000"/>
          <w:sz w:val="28"/>
        </w:rPr>
        <w:t xml:space="preserve">
      </w:t>
      </w:r>
      <w:r>
        <w:rPr>
          <w:rFonts w:ascii="Times New Roman"/>
          <w:b w:val="false"/>
          <w:i w:val="false"/>
          <w:color w:val="000000"/>
          <w:sz w:val="28"/>
        </w:rPr>
        <w:t>5) 1–шарт - ЖТ МДҚ-да көрсетілетін қызметті алушы деректерінің, БНАЖ-да сенімхат деректерінің болуын тексеру, 1 (бір) минут ішінде;</w:t>
      </w:r>
      <w:r>
        <w:br/>
      </w:r>
      <w:r>
        <w:rPr>
          <w:rFonts w:ascii="Times New Roman"/>
          <w:b w:val="false"/>
          <w:i w:val="false"/>
          <w:color w:val="000000"/>
          <w:sz w:val="28"/>
        </w:rPr>
        <w:t xml:space="preserve">
      </w:t>
      </w:r>
      <w:r>
        <w:rPr>
          <w:rFonts w:ascii="Times New Roman"/>
          <w:b w:val="false"/>
          <w:i w:val="false"/>
          <w:color w:val="000000"/>
          <w:sz w:val="28"/>
        </w:rPr>
        <w:t>6) 4–процесс - ЖТ МДҚ-да көрсетілетін қызметті алушы деректерінің немесе БНАЖ-да сенімхат деректерінің жоқ екендігі туралы хабарламаны қалыптастыру, 1(бір) минут ішінде;</w:t>
      </w:r>
      <w:r>
        <w:br/>
      </w:r>
      <w:r>
        <w:rPr>
          <w:rFonts w:ascii="Times New Roman"/>
          <w:b w:val="false"/>
          <w:i w:val="false"/>
          <w:color w:val="000000"/>
          <w:sz w:val="28"/>
        </w:rPr>
        <w:t xml:space="preserve">
      </w:t>
      </w:r>
      <w:r>
        <w:rPr>
          <w:rFonts w:ascii="Times New Roman"/>
          <w:b w:val="false"/>
          <w:i w:val="false"/>
          <w:color w:val="000000"/>
          <w:sz w:val="28"/>
        </w:rPr>
        <w:t>7) 5–процесс – Мемлекеттік корпорация қызметкерінің ЭЦҚ куәландырылған (қол қойылған) электрондық құжатты (көрсетілетін қызметті алушының сұрау салуын) ЭҮШ арқылы электрондық үкіметтің аймақтық шлюзінің автоматтандырылған жұмыс орнына (бұдан әрі-ЭҮӨШ АЖО) жолдау, 1(бір) минут ішінде.</w:t>
      </w:r>
      <w:r>
        <w:br/>
      </w:r>
      <w:r>
        <w:rPr>
          <w:rFonts w:ascii="Times New Roman"/>
          <w:b w:val="false"/>
          <w:i w:val="false"/>
          <w:color w:val="000000"/>
          <w:sz w:val="28"/>
        </w:rPr>
        <w:t xml:space="preserve">
      </w:t>
      </w:r>
      <w:r>
        <w:rPr>
          <w:rFonts w:ascii="Times New Roman"/>
          <w:b w:val="false"/>
          <w:i w:val="false"/>
          <w:color w:val="000000"/>
          <w:sz w:val="28"/>
        </w:rPr>
        <w:t>7. Мемлекеттік корпорация арқылы мемлекеттік қызмет көрсету нәтижесін алу процесінің сипаттамасы, оның ұзақтығы:</w:t>
      </w:r>
      <w:r>
        <w:br/>
      </w:r>
      <w:r>
        <w:rPr>
          <w:rFonts w:ascii="Times New Roman"/>
          <w:b w:val="false"/>
          <w:i w:val="false"/>
          <w:color w:val="000000"/>
          <w:sz w:val="28"/>
        </w:rPr>
        <w:t xml:space="preserve">
      </w:t>
      </w:r>
      <w:r>
        <w:rPr>
          <w:rFonts w:ascii="Times New Roman"/>
          <w:b w:val="false"/>
          <w:i w:val="false"/>
          <w:color w:val="000000"/>
          <w:sz w:val="28"/>
        </w:rPr>
        <w:t>1) 6–процесс - ЭҮӨШ АЖО электрондық құжатты тіркеу, 1 (бір) минут ішінде;</w:t>
      </w:r>
    </w:p>
    <w:bookmarkEnd w:id="54"/>
    <w:bookmarkStart w:name="z316" w:id="55"/>
    <w:p>
      <w:pPr>
        <w:spacing w:after="0"/>
        <w:ind w:left="0"/>
        <w:jc w:val="both"/>
      </w:pPr>
      <w:r>
        <w:rPr>
          <w:rFonts w:ascii="Times New Roman"/>
          <w:b w:val="false"/>
          <w:i w:val="false"/>
          <w:color w:val="000000"/>
          <w:sz w:val="28"/>
        </w:rPr>
        <w:t>
      2) 7-процесс - психиатриялық науқастардың электрондық тіркелімінде Анықтаманы өңдеу және қалыптастыру, 5 (бес) минут ішінде;</w:t>
      </w:r>
    </w:p>
    <w:bookmarkEnd w:id="55"/>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3) 8-процесс - көрсетілетін қызметті алушының мемлекеттік корпорация қызметкері арқылы Анықтаманы алуы, 1 (бір)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арқылы мемлекеттік қызмет көрсетуге тартылған ақпараттық жүйелердің функционалдық өзара іс-қимылы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xml:space="preserve">
      </w:t>
      </w:r>
      <w:r>
        <w:rPr>
          <w:rFonts w:ascii="Times New Roman"/>
          <w:b w:val="false"/>
          <w:i w:val="false"/>
          <w:color w:val="000000"/>
          <w:sz w:val="28"/>
        </w:rPr>
        <w:t>8. Портал арқылы мемлекеттік қызмет көрсету кезінде жүгіну тәртібін және көрсетілетін қызметті беруші мен көрсетілетін қызметті алушының рәсімдерінің (іс-қимылдарының)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жеке сәйкестендіру нөмірі (бұдан әрі – ЖСН) және парольдің (порталда тіркелмеген көрсетілетін қызметті алушылар үшін) көмегімен порталда тіркеуді жүзеге асырады);</w:t>
      </w:r>
      <w:r>
        <w:br/>
      </w:r>
      <w:r>
        <w:rPr>
          <w:rFonts w:ascii="Times New Roman"/>
          <w:b w:val="false"/>
          <w:i w:val="false"/>
          <w:color w:val="000000"/>
          <w:sz w:val="28"/>
        </w:rPr>
        <w:t xml:space="preserve">
      </w:t>
      </w:r>
      <w:r>
        <w:rPr>
          <w:rFonts w:ascii="Times New Roman"/>
          <w:b w:val="false"/>
          <w:i w:val="false"/>
          <w:color w:val="000000"/>
          <w:sz w:val="28"/>
        </w:rPr>
        <w:t>2) 1-процесс – мемлекеттік қызметті алу үшін көрсетілетін қызметті алушының порталда ЖСН мен парольді енгізуі (авторландыру үдерісі);</w:t>
      </w:r>
      <w:r>
        <w:br/>
      </w:r>
      <w:r>
        <w:rPr>
          <w:rFonts w:ascii="Times New Roman"/>
          <w:b w:val="false"/>
          <w:i w:val="false"/>
          <w:color w:val="000000"/>
          <w:sz w:val="28"/>
        </w:rPr>
        <w:t xml:space="preserve">
      </w:t>
      </w:r>
      <w:r>
        <w:rPr>
          <w:rFonts w:ascii="Times New Roman"/>
          <w:b w:val="false"/>
          <w:i w:val="false"/>
          <w:color w:val="000000"/>
          <w:sz w:val="28"/>
        </w:rPr>
        <w:t>3) 1-шарт - порталда ЖСН және пароль арқылы тіркелген көрсетілетін қызметті алушы туралы деректердің түпнұсқалығын тексеру;</w:t>
      </w:r>
      <w:r>
        <w:br/>
      </w:r>
      <w:r>
        <w:rPr>
          <w:rFonts w:ascii="Times New Roman"/>
          <w:b w:val="false"/>
          <w:i w:val="false"/>
          <w:color w:val="000000"/>
          <w:sz w:val="28"/>
        </w:rPr>
        <w:t xml:space="preserve">
      </w:t>
      </w:r>
      <w:r>
        <w:rPr>
          <w:rFonts w:ascii="Times New Roman"/>
          <w:b w:val="false"/>
          <w:i w:val="false"/>
          <w:color w:val="000000"/>
          <w:sz w:val="28"/>
        </w:rPr>
        <w:t>4) 2-процесс - көрсетілетін қызметті алушының деректерінде бұзушылықтардың болуына байланысты порталда авторландырудан бас тарту туралы хабарламаны порталда қалыптастыру;</w:t>
      </w:r>
      <w:r>
        <w:br/>
      </w:r>
      <w:r>
        <w:rPr>
          <w:rFonts w:ascii="Times New Roman"/>
          <w:b w:val="false"/>
          <w:i w:val="false"/>
          <w:color w:val="000000"/>
          <w:sz w:val="28"/>
        </w:rPr>
        <w:t xml:space="preserve">
      </w:t>
      </w:r>
      <w:r>
        <w:rPr>
          <w:rFonts w:ascii="Times New Roman"/>
          <w:b w:val="false"/>
          <w:i w:val="false"/>
          <w:color w:val="000000"/>
          <w:sz w:val="28"/>
        </w:rPr>
        <w:t>5) 3-процесс - көрсетілетін қызметті алушының мемлекеттік қызметті таңдауы, мемлекеттік қызметті көрсету үшін сұрау салу нысанын экранға шығару және көрсетілетін қызметті алушының оның құрылымы мен форматтық талаптарын ескере отырып, нысанды толтыруы, сұрау салуды куәландыру (қол қою) үшін көрсетілетін қызметті алушының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6) 2-шарт - порталда ЭЦҚ тіркеу куәлігінің қолданылу мерзімін және қайтарып алынған (күші жойылған) тізімде ЭЦҚ тіркеу куәлігінің болмауын, сондай-ақ сұрау салуда көрсетілген ЖСН мен ЭЦҚ тіркеу куәлігінде көрсетілген ЖСН арасындағы сәйкестендіру деректерінің сәйкестігін тексеру;</w:t>
      </w:r>
      <w:r>
        <w:br/>
      </w:r>
      <w:r>
        <w:rPr>
          <w:rFonts w:ascii="Times New Roman"/>
          <w:b w:val="false"/>
          <w:i w:val="false"/>
          <w:color w:val="000000"/>
          <w:sz w:val="28"/>
        </w:rPr>
        <w:t xml:space="preserve">
      </w:t>
      </w:r>
      <w:r>
        <w:rPr>
          <w:rFonts w:ascii="Times New Roman"/>
          <w:b w:val="false"/>
          <w:i w:val="false"/>
          <w:color w:val="000000"/>
          <w:sz w:val="28"/>
        </w:rPr>
        <w:t>7) 4-процесс - көрсетілетін қызметті алушының ЭЦҚ тіркеу куәлігінің түпнұсқалығының расталмауына байланысты сұратылған мемлекеттік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8) 5-процесс - сұрауды өңдеу үшін ЭҮӨШ АЖО арқылы көрсетілетін қызметті алушының ЭЦҚ куәландырылған (қол қойылған) электрондық құжатты (көрсетілетін қызметті алушының сұрау салуын) Жолдау;</w:t>
      </w:r>
      <w:r>
        <w:br/>
      </w:r>
      <w:r>
        <w:rPr>
          <w:rFonts w:ascii="Times New Roman"/>
          <w:b w:val="false"/>
          <w:i w:val="false"/>
          <w:color w:val="000000"/>
          <w:sz w:val="28"/>
        </w:rPr>
        <w:t xml:space="preserve">
      </w:t>
      </w:r>
      <w:r>
        <w:rPr>
          <w:rFonts w:ascii="Times New Roman"/>
          <w:b w:val="false"/>
          <w:i w:val="false"/>
          <w:color w:val="000000"/>
          <w:sz w:val="28"/>
        </w:rPr>
        <w:t>9) 6-процесс - Психиатриялық науқастардың электрондық тіркелімінде Анықтаманы өңдеу және қалыптастыру;</w:t>
      </w:r>
      <w:r>
        <w:br/>
      </w:r>
      <w:r>
        <w:rPr>
          <w:rFonts w:ascii="Times New Roman"/>
          <w:b w:val="false"/>
          <w:i w:val="false"/>
          <w:color w:val="000000"/>
          <w:sz w:val="28"/>
        </w:rPr>
        <w:t xml:space="preserve">
      </w:t>
      </w:r>
      <w:r>
        <w:rPr>
          <w:rFonts w:ascii="Times New Roman"/>
          <w:b w:val="false"/>
          <w:i w:val="false"/>
          <w:color w:val="000000"/>
          <w:sz w:val="28"/>
        </w:rPr>
        <w:t>10) 7–процесс - көрсетілетін қызметті алушының портал қалыптастырған Анықтаманы алуы.</w:t>
      </w:r>
      <w:r>
        <w:br/>
      </w:r>
      <w:r>
        <w:rPr>
          <w:rFonts w:ascii="Times New Roman"/>
          <w:b w:val="false"/>
          <w:i w:val="false"/>
          <w:color w:val="000000"/>
          <w:sz w:val="28"/>
        </w:rPr>
        <w:t xml:space="preserve">
      </w:t>
      </w:r>
      <w:r>
        <w:rPr>
          <w:rFonts w:ascii="Times New Roman"/>
          <w:b w:val="false"/>
          <w:i w:val="false"/>
          <w:color w:val="000000"/>
          <w:sz w:val="28"/>
        </w:rPr>
        <w:t xml:space="preserve">9. Портал арқылы мемлекеттік қызмет көрсету кезінде іске қосылған ақпараттық жүйелердің функционалдық өзара іс-қимылы осы мемлекеттік көрсетілетін қызмет регламентінің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 түрінде келтірілген.</w:t>
      </w:r>
      <w:r>
        <w:br/>
      </w:r>
      <w:r>
        <w:rPr>
          <w:rFonts w:ascii="Times New Roman"/>
          <w:b w:val="false"/>
          <w:i w:val="false"/>
          <w:color w:val="000000"/>
          <w:sz w:val="28"/>
        </w:rPr>
        <w:t xml:space="preserve">
      10. Мемлекеттік қызмет көрсету мәселелері бойынша лауазымды тұлғалардың және (немесе) олардың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"Психоневрологиялық ұйымнан </w:t>
            </w:r>
            <w:r>
              <w:br/>
            </w:r>
            <w:r>
              <w:rPr>
                <w:rFonts w:ascii="Times New Roman"/>
                <w:b w:val="false"/>
                <w:i w:val="false"/>
                <w:color w:val="000000"/>
                <w:sz w:val="20"/>
              </w:rPr>
              <w:t xml:space="preserve">анықтама беру" көрсетілетін </w:t>
            </w:r>
            <w:r>
              <w:br/>
            </w:r>
            <w:r>
              <w:rPr>
                <w:rFonts w:ascii="Times New Roman"/>
                <w:b w:val="false"/>
                <w:i w:val="false"/>
                <w:color w:val="000000"/>
                <w:sz w:val="20"/>
              </w:rPr>
              <w:t xml:space="preserve">мемлекеттік қызмет </w:t>
            </w:r>
            <w:r>
              <w:br/>
            </w:r>
            <w:r>
              <w:rPr>
                <w:rFonts w:ascii="Times New Roman"/>
                <w:b w:val="false"/>
                <w:i w:val="false"/>
                <w:color w:val="000000"/>
                <w:sz w:val="20"/>
              </w:rPr>
              <w:t xml:space="preserve">регламентіне </w:t>
            </w:r>
            <w:r>
              <w:br/>
            </w:r>
            <w:r>
              <w:rPr>
                <w:rFonts w:ascii="Times New Roman"/>
                <w:b w:val="false"/>
                <w:i w:val="false"/>
                <w:color w:val="000000"/>
                <w:sz w:val="20"/>
              </w:rPr>
              <w:t>1-қосымша</w:t>
            </w:r>
          </w:p>
        </w:tc>
      </w:tr>
    </w:tbl>
    <w:bookmarkStart w:name="z332" w:id="56"/>
    <w:p>
      <w:pPr>
        <w:spacing w:after="0"/>
        <w:ind w:left="0"/>
        <w:jc w:val="left"/>
      </w:pPr>
      <w:r>
        <w:rPr>
          <w:rFonts w:ascii="Times New Roman"/>
          <w:b/>
          <w:i w:val="false"/>
          <w:color w:val="000000"/>
        </w:rPr>
        <w:t xml:space="preserve"> Мемлекеттік корпорация арқылы "Психоневрологиялық ұйымнан анықтама беру" мемлекеттік қызметін көрсетуге ақпараттық жүйелердің функционалдық өзара іс-қимыл диаграммасы</w:t>
      </w:r>
    </w:p>
    <w:bookmarkEnd w:id="56"/>
    <w:p>
      <w:pPr>
        <w:spacing w:after="0"/>
        <w:ind w:left="0"/>
        <w:jc w:val="left"/>
      </w:pPr>
      <w:r>
        <w:br/>
      </w:r>
    </w:p>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"Психоневрологиялық ұйымнан </w:t>
            </w:r>
            <w:r>
              <w:br/>
            </w:r>
            <w:r>
              <w:rPr>
                <w:rFonts w:ascii="Times New Roman"/>
                <w:b w:val="false"/>
                <w:i w:val="false"/>
                <w:color w:val="000000"/>
                <w:sz w:val="20"/>
              </w:rPr>
              <w:t xml:space="preserve">анықтама беру" көрсетілетін </w:t>
            </w:r>
            <w:r>
              <w:br/>
            </w:r>
            <w:r>
              <w:rPr>
                <w:rFonts w:ascii="Times New Roman"/>
                <w:b w:val="false"/>
                <w:i w:val="false"/>
                <w:color w:val="000000"/>
                <w:sz w:val="20"/>
              </w:rPr>
              <w:t xml:space="preserve">мемлекеттік қызмет </w:t>
            </w:r>
            <w:r>
              <w:br/>
            </w:r>
            <w:r>
              <w:rPr>
                <w:rFonts w:ascii="Times New Roman"/>
                <w:b w:val="false"/>
                <w:i w:val="false"/>
                <w:color w:val="000000"/>
                <w:sz w:val="20"/>
              </w:rPr>
              <w:t xml:space="preserve">регламентіне </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"Психоневрологиялық ұйымнан анықтама беру" мемлекеттік қызметін көрсетуге ақпараттық 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Батыс Қазақстан облысы </w:t>
            </w:r>
            <w:r>
              <w:br/>
            </w:r>
            <w:r>
              <w:rPr>
                <w:rFonts w:ascii="Times New Roman"/>
                <w:b w:val="false"/>
                <w:i w:val="false"/>
                <w:color w:val="000000"/>
                <w:sz w:val="20"/>
              </w:rPr>
              <w:t>әкімдігінің 2015 жылғы</w:t>
            </w:r>
            <w:r>
              <w:br/>
            </w:r>
            <w:r>
              <w:rPr>
                <w:rFonts w:ascii="Times New Roman"/>
                <w:b w:val="false"/>
                <w:i w:val="false"/>
                <w:color w:val="000000"/>
                <w:sz w:val="20"/>
              </w:rPr>
              <w:t xml:space="preserve">4 тамыздағы № 200 қаулысымен </w:t>
            </w:r>
            <w:r>
              <w:br/>
            </w:r>
            <w:r>
              <w:rPr>
                <w:rFonts w:ascii="Times New Roman"/>
                <w:b w:val="false"/>
                <w:i w:val="false"/>
                <w:color w:val="000000"/>
                <w:sz w:val="20"/>
              </w:rPr>
              <w:t>бекітілген</w:t>
            </w:r>
          </w:p>
        </w:tc>
      </w:tr>
    </w:tbl>
    <w:bookmarkStart w:name="z334" w:id="57"/>
    <w:p>
      <w:pPr>
        <w:spacing w:after="0"/>
        <w:ind w:left="0"/>
        <w:jc w:val="left"/>
      </w:pPr>
      <w:r>
        <w:rPr>
          <w:rFonts w:ascii="Times New Roman"/>
          <w:b/>
          <w:i w:val="false"/>
          <w:color w:val="000000"/>
        </w:rPr>
        <w:t xml:space="preserve"> "Наркологиялық ұйымнан анықтама беру"</w:t>
      </w:r>
      <w:r>
        <w:br/>
      </w:r>
      <w:r>
        <w:rPr>
          <w:rFonts w:ascii="Times New Roman"/>
          <w:b/>
          <w:i w:val="false"/>
          <w:color w:val="000000"/>
        </w:rPr>
        <w:t>мемлекеттік көрсетілетін қызмет регламенті</w:t>
      </w:r>
    </w:p>
    <w:bookmarkEnd w:id="57"/>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13.08.2019 </w:t>
      </w:r>
      <w:r>
        <w:rPr>
          <w:rFonts w:ascii="Times New Roman"/>
          <w:b w:val="false"/>
          <w:i w:val="false"/>
          <w:color w:val="ff0000"/>
          <w:sz w:val="28"/>
        </w:rPr>
        <w:t>№ 207</w:t>
      </w:r>
      <w:r>
        <w:rPr>
          <w:rFonts w:ascii="Times New Roman"/>
          <w:b w:val="false"/>
          <w:i w:val="false"/>
          <w:color w:val="ff0000"/>
          <w:sz w:val="28"/>
        </w:rPr>
        <w:t xml:space="preserve"> қаулысы (алғашқы ресми жарияланған күнінен кейін күнтізбелік он күн өткен соң қолданысқа енгізіледі).</w:t>
      </w:r>
    </w:p>
    <w:bookmarkStart w:name="z335" w:id="58"/>
    <w:p>
      <w:pPr>
        <w:spacing w:after="0"/>
        <w:ind w:left="0"/>
        <w:jc w:val="left"/>
      </w:pPr>
      <w:r>
        <w:rPr>
          <w:rFonts w:ascii="Times New Roman"/>
          <w:b/>
          <w:i w:val="false"/>
          <w:color w:val="000000"/>
        </w:rPr>
        <w:t xml:space="preserve"> 1. Жалпы ережелер</w:t>
      </w:r>
    </w:p>
    <w:bookmarkEnd w:id="58"/>
    <w:bookmarkStart w:name="z336" w:id="59"/>
    <w:p>
      <w:pPr>
        <w:spacing w:after="0"/>
        <w:ind w:left="0"/>
        <w:jc w:val="both"/>
      </w:pPr>
      <w:r>
        <w:rPr>
          <w:rFonts w:ascii="Times New Roman"/>
          <w:b w:val="false"/>
          <w:i w:val="false"/>
          <w:color w:val="000000"/>
          <w:sz w:val="28"/>
        </w:rPr>
        <w:t>
      1. "Наркологиялық ұйымнан анықтама беру"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"Денсаулық сақтау саласындағы мемлекеттік көрсетілетін қызметтер стандарттарын бекіту туралы" Қазақстан Республикасы Денсаулық сақтау және әлеуметтік даму министрінің 2015 жылғы 27 сәуірдегі №272 бұйрығымен (Нормативтік құқықтық актілерді мемлекеттік тіркеу тізілімінде № 11304 тіркелді) бекітілген "Наркологиялық ұйымнан анықтама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денсаулық сақтау ұйымдарымен (бұдан әрі - көрсетілетін қызметті беруші) көрсетіледі.</w:t>
      </w:r>
      <w:r>
        <w:br/>
      </w:r>
      <w:r>
        <w:rPr>
          <w:rFonts w:ascii="Times New Roman"/>
          <w:b w:val="false"/>
          <w:i w:val="false"/>
          <w:color w:val="000000"/>
          <w:sz w:val="28"/>
        </w:rPr>
        <w:t xml:space="preserve">
      </w:t>
      </w:r>
      <w:r>
        <w:rPr>
          <w:rFonts w:ascii="Times New Roman"/>
          <w:b w:val="false"/>
          <w:i w:val="false"/>
          <w:color w:val="000000"/>
          <w:sz w:val="28"/>
        </w:rPr>
        <w:t>Өтініштер қабылдау және мемлекеттік қызмет көрсетудің нәтижесін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қоғамының Батыс Қазақстан облысы бойынша филиалы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www.egov.kz "электрондық үкімет"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көрсетілетін қызмет нысаны – электронды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көрсетілетін қызмет нәтижесі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диспансерлік есепте тұрғаны/тұрмағаны туралы электрондық құжат нысанындағы анықтама (бұдан әрі – Анықтама) беру.</w:t>
      </w:r>
      <w:r>
        <w:br/>
      </w:r>
      <w:r>
        <w:rPr>
          <w:rFonts w:ascii="Times New Roman"/>
          <w:b w:val="false"/>
          <w:i w:val="false"/>
          <w:color w:val="000000"/>
          <w:sz w:val="28"/>
        </w:rPr>
        <w:t xml:space="preserve">
      </w:t>
      </w:r>
      <w:r>
        <w:rPr>
          <w:rFonts w:ascii="Times New Roman"/>
          <w:b w:val="false"/>
          <w:i w:val="false"/>
          <w:color w:val="000000"/>
          <w:sz w:val="28"/>
        </w:rPr>
        <w:t>4. Мемлекеттік көрсетілетін қызмет жеке тұлғаларға (бұдан әрі - қызмет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көрсетудің мерзімі:</w:t>
      </w:r>
      <w:r>
        <w:br/>
      </w:r>
      <w:r>
        <w:rPr>
          <w:rFonts w:ascii="Times New Roman"/>
          <w:b w:val="false"/>
          <w:i w:val="false"/>
          <w:color w:val="000000"/>
          <w:sz w:val="28"/>
        </w:rPr>
        <w:t xml:space="preserve">
      </w:t>
      </w:r>
      <w:r>
        <w:rPr>
          <w:rFonts w:ascii="Times New Roman"/>
          <w:b w:val="false"/>
          <w:i w:val="false"/>
          <w:color w:val="000000"/>
          <w:sz w:val="28"/>
        </w:rPr>
        <w:t>1) Мемлекеттік корпорацияға құжаттар топтамасын тапсырған сәттен бастап, сондай-ақ порталға жүгінген кезде - 30 (отыз) минут;</w:t>
      </w:r>
      <w:r>
        <w:br/>
      </w:r>
      <w:r>
        <w:rPr>
          <w:rFonts w:ascii="Times New Roman"/>
          <w:b w:val="false"/>
          <w:i w:val="false"/>
          <w:color w:val="000000"/>
          <w:sz w:val="28"/>
        </w:rPr>
        <w:t xml:space="preserve">
      </w:t>
      </w:r>
      <w:r>
        <w:rPr>
          <w:rFonts w:ascii="Times New Roman"/>
          <w:b w:val="false"/>
          <w:i w:val="false"/>
          <w:color w:val="000000"/>
          <w:sz w:val="28"/>
        </w:rPr>
        <w:t>2) құжаттарды тапсыру үшін күтудің рұқсат етілген ең ұзақ уақыты-15 (он бес) минут;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алушыға қызмет көрсетудің рұқсат етілген ең ұзақ уақыты – 30 (отыз) минут.</w:t>
      </w:r>
    </w:p>
    <w:bookmarkEnd w:id="59"/>
    <w:bookmarkStart w:name="z351" w:id="60"/>
    <w:p>
      <w:pPr>
        <w:spacing w:after="0"/>
        <w:ind w:left="0"/>
        <w:jc w:val="left"/>
      </w:pPr>
      <w:r>
        <w:rPr>
          <w:rFonts w:ascii="Times New Roman"/>
          <w:b/>
          <w:i w:val="false"/>
          <w:color w:val="000000"/>
        </w:rPr>
        <w:t xml:space="preserve"> 2. Мемлекеттік қызмет көрсету процесінде Мемлекеттік корпорациямен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60"/>
    <w:bookmarkStart w:name="z352" w:id="61"/>
    <w:p>
      <w:pPr>
        <w:spacing w:after="0"/>
        <w:ind w:left="0"/>
        <w:jc w:val="both"/>
      </w:pPr>
      <w:r>
        <w:rPr>
          <w:rFonts w:ascii="Times New Roman"/>
          <w:b w:val="false"/>
          <w:i w:val="false"/>
          <w:color w:val="000000"/>
          <w:sz w:val="28"/>
        </w:rPr>
        <w:t>
      6. Мемлекеттік корпорацияға және (немесе) өзге де көрсетілетін қызметті берушілерге жүгіну тәртібінің сипаттамасы, көрсетілетін қызметті алушының сұрау салуын өңдеу ұзақтығы:</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мемлекеттік корпорация қызметкеріне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 "электрондық кезек" тәртібімен "кедергісіз" қызмет көрсету арқылы немесе жедел қызмет көрсетусіз "электрондық үкімет" веб-порталы арқылы электрондық кезекті броньдау жолымен ұсынады, 1 (бір) минут ішінде;</w:t>
      </w:r>
      <w:r>
        <w:br/>
      </w:r>
      <w:r>
        <w:rPr>
          <w:rFonts w:ascii="Times New Roman"/>
          <w:b w:val="false"/>
          <w:i w:val="false"/>
          <w:color w:val="000000"/>
          <w:sz w:val="28"/>
        </w:rPr>
        <w:t xml:space="preserve">
      </w:t>
      </w:r>
      <w:r>
        <w:rPr>
          <w:rFonts w:ascii="Times New Roman"/>
          <w:b w:val="false"/>
          <w:i w:val="false"/>
          <w:color w:val="000000"/>
          <w:sz w:val="28"/>
        </w:rPr>
        <w:t>2) 1-процесс – Мемлекеттік корпорация қызметкерінің мемлекеттік қызметті көрсету үшін логин мен парольді Мемлекеттік корпорацияның интеграцияланған ақпараттық жүйесінің автоматтандырылған жұмыс орнына (бұдан әрі-Мемлекеттік корпорацияның ИАЖ АЖО) енгізуі (авторландыру процесі), 1 (бір) минут ішінде;</w:t>
      </w:r>
      <w:r>
        <w:br/>
      </w:r>
      <w:r>
        <w:rPr>
          <w:rFonts w:ascii="Times New Roman"/>
          <w:b w:val="false"/>
          <w:i w:val="false"/>
          <w:color w:val="000000"/>
          <w:sz w:val="28"/>
        </w:rPr>
        <w:t xml:space="preserve">
      </w:t>
      </w:r>
      <w:r>
        <w:rPr>
          <w:rFonts w:ascii="Times New Roman"/>
          <w:b w:val="false"/>
          <w:i w:val="false"/>
          <w:color w:val="000000"/>
          <w:sz w:val="28"/>
        </w:rPr>
        <w:t>3) 2–процесс - Мемлекеттік корпорация қызметкерінің мемлекеттік қызметті таңдауы, мемлекеттік қызметті көрсету үшін сұрау салу нысанын экранға шығаруы және көрсетілетін қызметті алушының деректерін немесе көрсетілетін қызметті алушы өкілінің сенімхаты бойынша деректерін енгізуі (нотариалды куәландырылған сенімхат болған жағдайда, сенімхат деректері толтырылмайды), 1(бір) минут ішінде;</w:t>
      </w:r>
      <w:r>
        <w:br/>
      </w:r>
      <w:r>
        <w:rPr>
          <w:rFonts w:ascii="Times New Roman"/>
          <w:b w:val="false"/>
          <w:i w:val="false"/>
          <w:color w:val="000000"/>
          <w:sz w:val="28"/>
        </w:rPr>
        <w:t xml:space="preserve">
      </w:t>
      </w:r>
      <w:r>
        <w:rPr>
          <w:rFonts w:ascii="Times New Roman"/>
          <w:b w:val="false"/>
          <w:i w:val="false"/>
          <w:color w:val="000000"/>
          <w:sz w:val="28"/>
        </w:rPr>
        <w:t>4) 3–процесс – "электрондық үкімет" шлюзі (бұдан әрі – ЭҮШ) арқылы жеке тұлғалардың мемлекеттік деректер қорына (бұдан әрі–ЖТ МДҚ) көрсетілетін қызметті алушының деректері туралы, сондай – ақ Бірыңғай нотариалдық ақпараттық жүйеге (бұдан әрі-БНАЖ) - көрсетілетін қызметті алушы өкілінің сенімхат деректері туралы сұрау салуды жолдау, 1 (бір) минут ішінде;</w:t>
      </w:r>
      <w:r>
        <w:br/>
      </w:r>
      <w:r>
        <w:rPr>
          <w:rFonts w:ascii="Times New Roman"/>
          <w:b w:val="false"/>
          <w:i w:val="false"/>
          <w:color w:val="000000"/>
          <w:sz w:val="28"/>
        </w:rPr>
        <w:t xml:space="preserve">
      </w:t>
      </w:r>
      <w:r>
        <w:rPr>
          <w:rFonts w:ascii="Times New Roman"/>
          <w:b w:val="false"/>
          <w:i w:val="false"/>
          <w:color w:val="000000"/>
          <w:sz w:val="28"/>
        </w:rPr>
        <w:t>5) 1–шарт - ЖТ МДҚ-да көрсетілетін қызметті алушы деректерінің, БНАЖ-да сенімхат деректерінің болуын тексеру, 1 (бір) минут ішінде;</w:t>
      </w:r>
      <w:r>
        <w:br/>
      </w:r>
      <w:r>
        <w:rPr>
          <w:rFonts w:ascii="Times New Roman"/>
          <w:b w:val="false"/>
          <w:i w:val="false"/>
          <w:color w:val="000000"/>
          <w:sz w:val="28"/>
        </w:rPr>
        <w:t xml:space="preserve">
      </w:t>
      </w:r>
      <w:r>
        <w:rPr>
          <w:rFonts w:ascii="Times New Roman"/>
          <w:b w:val="false"/>
          <w:i w:val="false"/>
          <w:color w:val="000000"/>
          <w:sz w:val="28"/>
        </w:rPr>
        <w:t>6) 4–процесс - ЖТ МДҚ-да көрсетілетін қызметті алушы деректерінің немесе БНАЖ-да сенімхат деректерінің жоқ екендігі туралы хабарламаны қалыптастыру, 1(бір) минут ішінде;</w:t>
      </w:r>
      <w:r>
        <w:br/>
      </w:r>
      <w:r>
        <w:rPr>
          <w:rFonts w:ascii="Times New Roman"/>
          <w:b w:val="false"/>
          <w:i w:val="false"/>
          <w:color w:val="000000"/>
          <w:sz w:val="28"/>
        </w:rPr>
        <w:t xml:space="preserve">
      </w:t>
      </w:r>
      <w:r>
        <w:rPr>
          <w:rFonts w:ascii="Times New Roman"/>
          <w:b w:val="false"/>
          <w:i w:val="false"/>
          <w:color w:val="000000"/>
          <w:sz w:val="28"/>
        </w:rPr>
        <w:t>7) 5–процесс – Мемлекеттік корпорация қызметкерінің ЭЦҚ куәландырылған (қол қойылған) электрондық құжатты (көрсетілетін қызметті алушының сұрау салуын) ЭҮШ арқылы электрондық үкіметтің аймақтық шлюзінің автоматтандырылған жұмыс орнына (бұдан әрі-ЭҮӨШ АЖО) жолдау, 1 (бір) минут ішінде.</w:t>
      </w:r>
      <w:r>
        <w:br/>
      </w:r>
      <w:r>
        <w:rPr>
          <w:rFonts w:ascii="Times New Roman"/>
          <w:b w:val="false"/>
          <w:i w:val="false"/>
          <w:color w:val="000000"/>
          <w:sz w:val="28"/>
        </w:rPr>
        <w:t xml:space="preserve">
      </w:t>
      </w:r>
      <w:r>
        <w:rPr>
          <w:rFonts w:ascii="Times New Roman"/>
          <w:b w:val="false"/>
          <w:i w:val="false"/>
          <w:color w:val="000000"/>
          <w:sz w:val="28"/>
        </w:rPr>
        <w:t>7. Мемлекеттік корпорация арқылы мемлекеттік қызмет көрсету нәтижесін алу процесінің сипаттамасы, оның ұзақтығы:</w:t>
      </w:r>
      <w:r>
        <w:br/>
      </w:r>
      <w:r>
        <w:rPr>
          <w:rFonts w:ascii="Times New Roman"/>
          <w:b w:val="false"/>
          <w:i w:val="false"/>
          <w:color w:val="000000"/>
          <w:sz w:val="28"/>
        </w:rPr>
        <w:t xml:space="preserve">
      </w:t>
      </w:r>
      <w:r>
        <w:rPr>
          <w:rFonts w:ascii="Times New Roman"/>
          <w:b w:val="false"/>
          <w:i w:val="false"/>
          <w:color w:val="000000"/>
          <w:sz w:val="28"/>
        </w:rPr>
        <w:t>1) 6-процесс - ЭҮӨШ АЖО электрондық құжатты тіркеу, 1 (бір) минут ішінде;</w:t>
      </w:r>
      <w:r>
        <w:br/>
      </w:r>
      <w:r>
        <w:rPr>
          <w:rFonts w:ascii="Times New Roman"/>
          <w:b w:val="false"/>
          <w:i w:val="false"/>
          <w:color w:val="000000"/>
          <w:sz w:val="28"/>
        </w:rPr>
        <w:t xml:space="preserve">
      </w:t>
      </w:r>
      <w:r>
        <w:rPr>
          <w:rFonts w:ascii="Times New Roman"/>
          <w:b w:val="false"/>
          <w:i w:val="false"/>
          <w:color w:val="000000"/>
          <w:sz w:val="28"/>
        </w:rPr>
        <w:t>2) 7–процесс - Наркологиялық науқастардың электрондық тіркелімінде Анықтаманы өңдеу және қалыптастыру, 5 (бес) минут ішінде;</w:t>
      </w:r>
      <w:r>
        <w:br/>
      </w:r>
      <w:r>
        <w:rPr>
          <w:rFonts w:ascii="Times New Roman"/>
          <w:b w:val="false"/>
          <w:i w:val="false"/>
          <w:color w:val="000000"/>
          <w:sz w:val="28"/>
        </w:rPr>
        <w:t xml:space="preserve">
      </w:t>
      </w:r>
      <w:r>
        <w:rPr>
          <w:rFonts w:ascii="Times New Roman"/>
          <w:b w:val="false"/>
          <w:i w:val="false"/>
          <w:color w:val="000000"/>
          <w:sz w:val="28"/>
        </w:rPr>
        <w:t>3) 8–процесс - көрсетілетін қызметті алушының мемлекеттік корпорация қызметкері арқылы Анықтаманы алуы, 1 (бір)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арқылы мемлекеттік қызмет көрсетуге тартылған ақпараттық жүйелердің функционалдық өзара іс-қимылы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xml:space="preserve">
      </w:t>
      </w:r>
      <w:r>
        <w:rPr>
          <w:rFonts w:ascii="Times New Roman"/>
          <w:b w:val="false"/>
          <w:i w:val="false"/>
          <w:color w:val="000000"/>
          <w:sz w:val="28"/>
        </w:rPr>
        <w:t>8. Портал арқылы мемлекеттік қызмет көрсету кезінде жүгіну тәртібін және көрсетілетін қызметті беруші мен көрсетілетін қызметті алушының рәсімдерінің (іс-қимылдарының)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жеке сәйкестендіру нөмірі (бұдан әрі – ЖСН) және парольдің (порталда тіркелмеген көрсетілетін қызметті алушылар үшін) көмегімен порталда тіркеуді жүзеге асырады);</w:t>
      </w:r>
      <w:r>
        <w:br/>
      </w:r>
      <w:r>
        <w:rPr>
          <w:rFonts w:ascii="Times New Roman"/>
          <w:b w:val="false"/>
          <w:i w:val="false"/>
          <w:color w:val="000000"/>
          <w:sz w:val="28"/>
        </w:rPr>
        <w:t xml:space="preserve">
      </w:t>
      </w:r>
      <w:r>
        <w:rPr>
          <w:rFonts w:ascii="Times New Roman"/>
          <w:b w:val="false"/>
          <w:i w:val="false"/>
          <w:color w:val="000000"/>
          <w:sz w:val="28"/>
        </w:rPr>
        <w:t>2) 1-процесс - мемлекеттік қызметті алу үшін көрсетілетін қызметті алушының порталда ЖСН мен парольді енгізуі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порталда ЖСН және пароль арқылы тіркелген көрсетілетін қызметті алушы туралы деректердің түпнұсқалығын тексеру;</w:t>
      </w:r>
      <w:r>
        <w:br/>
      </w:r>
      <w:r>
        <w:rPr>
          <w:rFonts w:ascii="Times New Roman"/>
          <w:b w:val="false"/>
          <w:i w:val="false"/>
          <w:color w:val="000000"/>
          <w:sz w:val="28"/>
        </w:rPr>
        <w:t xml:space="preserve">
      </w:t>
      </w:r>
      <w:r>
        <w:rPr>
          <w:rFonts w:ascii="Times New Roman"/>
          <w:b w:val="false"/>
          <w:i w:val="false"/>
          <w:color w:val="000000"/>
          <w:sz w:val="28"/>
        </w:rPr>
        <w:t>4) 2-процесс - көрсетілетін қызметті алушының деректерінде бұзушылықтардың болуына байланысты порталда авторландырудан бас тарту туралы хабарламаны порталда қалыптастыру;</w:t>
      </w:r>
      <w:r>
        <w:br/>
      </w:r>
      <w:r>
        <w:rPr>
          <w:rFonts w:ascii="Times New Roman"/>
          <w:b w:val="false"/>
          <w:i w:val="false"/>
          <w:color w:val="000000"/>
          <w:sz w:val="28"/>
        </w:rPr>
        <w:t xml:space="preserve">
      </w:t>
      </w:r>
      <w:r>
        <w:rPr>
          <w:rFonts w:ascii="Times New Roman"/>
          <w:b w:val="false"/>
          <w:i w:val="false"/>
          <w:color w:val="000000"/>
          <w:sz w:val="28"/>
        </w:rPr>
        <w:t>5) 3–процесс - көрсетілетін қызметті алушының мемлекеттік қызметті таңдауы, мемлекеттік қызметті көрсету үшін сұрау салу нысанын экранға шығару және көрсетілетін қызметті алушының оның құрылымы мен форматтық талаптарын ескере отырып, нысанды толтыруы, сұрау салуды куәландыру (қол қою) үшін көрсетілетін қызметті алушының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6) 2-шарт - порталда ЭЦҚ тіркеу куәлігінің қолданылу мерзімін және қайтарып алынған (күші жойылған) тізімде ЭЦҚ тіркеу куәлігінің болмауын, сондай-ақ сұрау салуда көрсетілген ЖСН мен ЭЦҚ тіркеу куәлігінде көрсетілген ЖСН арасындағы сәйкестендіру деректерінің сәйкестігін тексеру;</w:t>
      </w:r>
      <w:r>
        <w:br/>
      </w:r>
      <w:r>
        <w:rPr>
          <w:rFonts w:ascii="Times New Roman"/>
          <w:b w:val="false"/>
          <w:i w:val="false"/>
          <w:color w:val="000000"/>
          <w:sz w:val="28"/>
        </w:rPr>
        <w:t xml:space="preserve">
      </w:t>
      </w:r>
      <w:r>
        <w:rPr>
          <w:rFonts w:ascii="Times New Roman"/>
          <w:b w:val="false"/>
          <w:i w:val="false"/>
          <w:color w:val="000000"/>
          <w:sz w:val="28"/>
        </w:rPr>
        <w:t>7) 4-процесс - көрсетілетін қызметті алушының ЭЦҚ тіркеу куәлігінің түпнұсқалығының расталмауына байланысты сұратылған мемлекеттік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8) 5–процесс - сұрауды өңдеу үшін ЭҮӨШ АЖО арқылы көрсетілетін қызметті алушының ЭЦҚ куәландырылған (қол қойылған) электрондық құжатты (көрсетілетін қызметті алушының сұрау салуын) Жолдау;</w:t>
      </w:r>
      <w:r>
        <w:br/>
      </w:r>
      <w:r>
        <w:rPr>
          <w:rFonts w:ascii="Times New Roman"/>
          <w:b w:val="false"/>
          <w:i w:val="false"/>
          <w:color w:val="000000"/>
          <w:sz w:val="28"/>
        </w:rPr>
        <w:t xml:space="preserve">
      </w:t>
      </w:r>
      <w:r>
        <w:rPr>
          <w:rFonts w:ascii="Times New Roman"/>
          <w:b w:val="false"/>
          <w:i w:val="false"/>
          <w:color w:val="000000"/>
          <w:sz w:val="28"/>
        </w:rPr>
        <w:t>9) 6-процесс – наркологиялық науқастардың электрондық тіркелімінде анықтаманы өңдеу және қалыптастыру;</w:t>
      </w:r>
      <w:r>
        <w:br/>
      </w:r>
      <w:r>
        <w:rPr>
          <w:rFonts w:ascii="Times New Roman"/>
          <w:b w:val="false"/>
          <w:i w:val="false"/>
          <w:color w:val="000000"/>
          <w:sz w:val="28"/>
        </w:rPr>
        <w:t xml:space="preserve">
      </w:t>
      </w:r>
      <w:r>
        <w:rPr>
          <w:rFonts w:ascii="Times New Roman"/>
          <w:b w:val="false"/>
          <w:i w:val="false"/>
          <w:color w:val="000000"/>
          <w:sz w:val="28"/>
        </w:rPr>
        <w:t>10) 7–процесс - көрсетілетін қызметті алушының портал қалыптастырған Анықтаманы алуы.</w:t>
      </w:r>
      <w:r>
        <w:br/>
      </w:r>
      <w:r>
        <w:rPr>
          <w:rFonts w:ascii="Times New Roman"/>
          <w:b w:val="false"/>
          <w:i w:val="false"/>
          <w:color w:val="000000"/>
          <w:sz w:val="28"/>
        </w:rPr>
        <w:t xml:space="preserve">
      </w:t>
      </w:r>
      <w:r>
        <w:rPr>
          <w:rFonts w:ascii="Times New Roman"/>
          <w:b w:val="false"/>
          <w:i w:val="false"/>
          <w:color w:val="000000"/>
          <w:sz w:val="28"/>
        </w:rPr>
        <w:t xml:space="preserve">9. Портал арқылы мемлекеттік қызмет көрсету кезінде іске қосылған ақпараттық жүйелердің функционалдық өзара іс-қимылы осы мемлекеттік көрсетілетін қызмет регламентінің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 түрінде келтірілген.</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 көрсету мәселелері бойынша лауазымды тұлғалардың және (немесе) олардың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"Наркологиялық ұйымнан </w:t>
            </w:r>
            <w:r>
              <w:br/>
            </w:r>
            <w:r>
              <w:rPr>
                <w:rFonts w:ascii="Times New Roman"/>
                <w:b w:val="false"/>
                <w:i w:val="false"/>
                <w:color w:val="000000"/>
                <w:sz w:val="20"/>
              </w:rPr>
              <w:t xml:space="preserve">анықтама беру" көрсетілетін </w:t>
            </w:r>
            <w:r>
              <w:br/>
            </w:r>
            <w:r>
              <w:rPr>
                <w:rFonts w:ascii="Times New Roman"/>
                <w:b w:val="false"/>
                <w:i w:val="false"/>
                <w:color w:val="000000"/>
                <w:sz w:val="20"/>
              </w:rPr>
              <w:t xml:space="preserve">мемлекеттік қызмет </w:t>
            </w:r>
            <w:r>
              <w:br/>
            </w:r>
            <w:r>
              <w:rPr>
                <w:rFonts w:ascii="Times New Roman"/>
                <w:b w:val="false"/>
                <w:i w:val="false"/>
                <w:color w:val="000000"/>
                <w:sz w:val="20"/>
              </w:rPr>
              <w:t xml:space="preserve">регламентіне </w:t>
            </w:r>
            <w:r>
              <w:br/>
            </w:r>
            <w:r>
              <w:rPr>
                <w:rFonts w:ascii="Times New Roman"/>
                <w:b w:val="false"/>
                <w:i w:val="false"/>
                <w:color w:val="000000"/>
                <w:sz w:val="20"/>
              </w:rPr>
              <w:t>1-қосымша</w:t>
            </w:r>
          </w:p>
        </w:tc>
      </w:tr>
    </w:tbl>
    <w:bookmarkStart w:name="z380" w:id="62"/>
    <w:p>
      <w:pPr>
        <w:spacing w:after="0"/>
        <w:ind w:left="0"/>
        <w:jc w:val="left"/>
      </w:pPr>
      <w:r>
        <w:rPr>
          <w:rFonts w:ascii="Times New Roman"/>
          <w:b/>
          <w:i w:val="false"/>
          <w:color w:val="000000"/>
        </w:rPr>
        <w:t xml:space="preserve"> Мемлекеттік корпорация арқылы "Наркологиялық ұйымнан анықтама беру" мемлекеттік қызметін көрсетуге тартылған ақпараттық жүйелердің функционалдық өзара іс-әрекеттері диаграммасы</w:t>
      </w:r>
    </w:p>
    <w:bookmarkEnd w:id="62"/>
    <w:p>
      <w:pPr>
        <w:spacing w:after="0"/>
        <w:ind w:left="0"/>
        <w:jc w:val="left"/>
      </w:pPr>
      <w:r>
        <w:br/>
      </w:r>
    </w:p>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Наркологиялық ұйымнан </w:t>
            </w:r>
            <w:r>
              <w:br/>
            </w:r>
            <w:r>
              <w:rPr>
                <w:rFonts w:ascii="Times New Roman"/>
                <w:b w:val="false"/>
                <w:i w:val="false"/>
                <w:color w:val="000000"/>
                <w:sz w:val="20"/>
              </w:rPr>
              <w:t xml:space="preserve">анықтама беру" көрсетілетін </w:t>
            </w:r>
            <w:r>
              <w:br/>
            </w:r>
            <w:r>
              <w:rPr>
                <w:rFonts w:ascii="Times New Roman"/>
                <w:b w:val="false"/>
                <w:i w:val="false"/>
                <w:color w:val="000000"/>
                <w:sz w:val="20"/>
              </w:rPr>
              <w:t xml:space="preserve">мемлекеттік қызмет </w:t>
            </w:r>
            <w:r>
              <w:br/>
            </w:r>
            <w:r>
              <w:rPr>
                <w:rFonts w:ascii="Times New Roman"/>
                <w:b w:val="false"/>
                <w:i w:val="false"/>
                <w:color w:val="000000"/>
                <w:sz w:val="20"/>
              </w:rPr>
              <w:t xml:space="preserve">регламентіне </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"Наркологиялық ұйымнан анықтама беру" мемлекеттік қызметін көрсетуге тартылған ақпараттық жүйелердің функционалдық өзара іс-әрекеттері диаграммасы</w:t>
      </w:r>
    </w:p>
    <w:p>
      <w:pPr>
        <w:spacing w:after="0"/>
        <w:ind w:left="0"/>
        <w:jc w:val="left"/>
      </w:pPr>
      <w:r>
        <w:br/>
      </w:r>
    </w:p>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2015 жылғы 4 тамыздағы № 200 </w:t>
            </w:r>
            <w:r>
              <w:br/>
            </w: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қаулысымен </w:t>
            </w:r>
            <w:r>
              <w:br/>
            </w:r>
            <w:r>
              <w:rPr>
                <w:rFonts w:ascii="Times New Roman"/>
                <w:b w:val="false"/>
                <w:i w:val="false"/>
                <w:color w:val="000000"/>
                <w:sz w:val="20"/>
              </w:rPr>
              <w:t>бекітілген</w:t>
            </w:r>
          </w:p>
        </w:tc>
      </w:tr>
    </w:tbl>
    <w:bookmarkStart w:name="z382" w:id="63"/>
    <w:p>
      <w:pPr>
        <w:spacing w:after="0"/>
        <w:ind w:left="0"/>
        <w:jc w:val="left"/>
      </w:pPr>
      <w:r>
        <w:rPr>
          <w:rFonts w:ascii="Times New Roman"/>
          <w:b/>
          <w:i w:val="false"/>
          <w:color w:val="000000"/>
        </w:rPr>
        <w:t xml:space="preserve"> "Стационарлық науқастың медициналық картасынан үзінді көшірме беру" мемлекеттік көрсетілетін қызмет регламенті</w:t>
      </w:r>
    </w:p>
    <w:bookmarkEnd w:id="63"/>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29.04.2016 </w:t>
      </w:r>
      <w:r>
        <w:rPr>
          <w:rFonts w:ascii="Times New Roman"/>
          <w:b w:val="false"/>
          <w:i w:val="false"/>
          <w:color w:val="ff0000"/>
          <w:sz w:val="28"/>
        </w:rPr>
        <w:t>№ 146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383" w:id="64"/>
    <w:p>
      <w:pPr>
        <w:spacing w:after="0"/>
        <w:ind w:left="0"/>
        <w:jc w:val="left"/>
      </w:pPr>
      <w:r>
        <w:rPr>
          <w:rFonts w:ascii="Times New Roman"/>
          <w:b/>
          <w:i w:val="false"/>
          <w:color w:val="000000"/>
        </w:rPr>
        <w:t xml:space="preserve"> 1. Жалпы ережелер </w:t>
      </w:r>
    </w:p>
    <w:bookmarkEnd w:id="64"/>
    <w:bookmarkStart w:name="z384" w:id="65"/>
    <w:p>
      <w:pPr>
        <w:spacing w:after="0"/>
        <w:ind w:left="0"/>
        <w:jc w:val="both"/>
      </w:pPr>
      <w:r>
        <w:rPr>
          <w:rFonts w:ascii="Times New Roman"/>
          <w:b w:val="false"/>
          <w:i w:val="false"/>
          <w:color w:val="000000"/>
          <w:sz w:val="28"/>
        </w:rPr>
        <w:t>
      1. "Стационарлық науқастың медициналық картасынан үзінді көшірме беру" мемлекеттік көрсетілетін қызмет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"Денсаулық сақтау саласындағы мемлекеттік көрсетілетін қызметтер стандарттарын бекіту туралы" Қазақстан Республикасының Денсаулық сақтау және әлеуметтік даму министрінің 2015 жылғы 27 сәуірдегі № 272 бұйрығымен бекітілген "Стационарлық науқастың медициналық картасынан үзінді көшірме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(Қазақстан Республикасы Әділет министрлігінде 2015 жылғы 11 маусымда № 11304 тіркелген) (бұдан әрі - Стандарт) сәйкес стационарлық көмек көрсететін медициналық ұйымдар (бұдан әрі - көрсетілетін қызметті беруші) көрсетіледі.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көрсетілетін қызметтің нәтижелерін беру көрсетілетін қызметті беруші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Көрсетілетін мемлекеттік қызметтің нысаны -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көрсетілетін қызмет нәтижесі -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6697 болып тіркелді) нысан бойынша, ординатор - дәрігер (бұдан әрі - дәрігер) қол қойған, дәрігердің жеке мөрімен және көрсетілетін қызметті берушінің мөрімен расталған, үзінді көшірме беру журналында тіркелген стационарлық науқастың медициналық картасынан үзінді (бұдан әрі - үзінді).</w:t>
      </w:r>
      <w:r>
        <w:br/>
      </w:r>
      <w:r>
        <w:rPr>
          <w:rFonts w:ascii="Times New Roman"/>
          <w:b w:val="false"/>
          <w:i w:val="false"/>
          <w:color w:val="000000"/>
          <w:sz w:val="28"/>
        </w:rPr>
        <w:t xml:space="preserve">
      </w:t>
      </w:r>
      <w:r>
        <w:rPr>
          <w:rFonts w:ascii="Times New Roman"/>
          <w:b w:val="false"/>
          <w:i w:val="false"/>
          <w:color w:val="000000"/>
          <w:sz w:val="28"/>
        </w:rPr>
        <w:t>4. Мемлекеттік көрсетілетін қызмет тегін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5. Көрсетілетін қызметті берушінің жұмыс кестесі -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сәйкес демалыс және мереке күндерінен басқа, дүйсенбіден бастап жұманы қоса алғанда үзіліссіз 8.00-ден бастап 17.00-ге дейін.</w:t>
      </w:r>
    </w:p>
    <w:bookmarkEnd w:id="65"/>
    <w:bookmarkStart w:name="z391" w:id="66"/>
    <w:p>
      <w:pPr>
        <w:spacing w:after="0"/>
        <w:ind w:left="0"/>
        <w:jc w:val="left"/>
      </w:pPr>
      <w:r>
        <w:rPr>
          <w:rFonts w:ascii="Times New Roman"/>
          <w:b/>
          <w:i w:val="false"/>
          <w:color w:val="000000"/>
        </w:rPr>
        <w:t xml:space="preserve"> 2. Мемлекеттік қызметті көрсету процесі кезінде көрсетілетін қызметті берушінің құрылымдық бөлімшелерінің (қызметкерлердің) іс-қимыл тәртібінің сипаттамасы</w:t>
      </w:r>
    </w:p>
    <w:bookmarkEnd w:id="66"/>
    <w:bookmarkStart w:name="z392" w:id="67"/>
    <w:p>
      <w:pPr>
        <w:spacing w:after="0"/>
        <w:ind w:left="0"/>
        <w:jc w:val="both"/>
      </w:pPr>
      <w:r>
        <w:rPr>
          <w:rFonts w:ascii="Times New Roman"/>
          <w:b w:val="false"/>
          <w:i w:val="false"/>
          <w:color w:val="000000"/>
          <w:sz w:val="28"/>
        </w:rPr>
        <w:t>
      6. Мемлекеттік көрсетілетін қызмет бойынша рәсімді (іс-қимылды) бастауға ординатор - дәрігердің (бұдан әрі - дәрігер) көрсетілген қызметті алушының емделу және стационарда болу мерзімінің аяқталуы туралы шешімі негіз болып табылады.</w:t>
      </w:r>
      <w:r>
        <w:br/>
      </w:r>
      <w:r>
        <w:rPr>
          <w:rFonts w:ascii="Times New Roman"/>
          <w:b w:val="false"/>
          <w:i w:val="false"/>
          <w:color w:val="000000"/>
          <w:sz w:val="28"/>
        </w:rPr>
        <w:t xml:space="preserve">
      </w:t>
      </w:r>
      <w:r>
        <w:rPr>
          <w:rFonts w:ascii="Times New Roman"/>
          <w:b w:val="false"/>
          <w:i w:val="false"/>
          <w:color w:val="000000"/>
          <w:sz w:val="28"/>
        </w:rPr>
        <w:t>7. Мемлекеттік көрсетілетін қызмет процесінің құрамына енгізілген әр рәсімнің (іс-қимылдың) мазмұны, оны орындау ұзақтығы:</w:t>
      </w:r>
      <w:r>
        <w:br/>
      </w:r>
      <w:r>
        <w:rPr>
          <w:rFonts w:ascii="Times New Roman"/>
          <w:b w:val="false"/>
          <w:i w:val="false"/>
          <w:color w:val="000000"/>
          <w:sz w:val="28"/>
        </w:rPr>
        <w:t xml:space="preserve">
      </w:t>
      </w:r>
      <w:r>
        <w:rPr>
          <w:rFonts w:ascii="Times New Roman"/>
          <w:b w:val="false"/>
          <w:i w:val="false"/>
          <w:color w:val="000000"/>
          <w:sz w:val="28"/>
        </w:rPr>
        <w:t>1) стационарлық науқастың медициналық картасы негізінде дәрігер көрсетілетін қызметті алушыға үзінді көшірмені рәсімдейді, 30 минуттан аспайды.</w:t>
      </w:r>
      <w:r>
        <w:br/>
      </w:r>
      <w:r>
        <w:rPr>
          <w:rFonts w:ascii="Times New Roman"/>
          <w:b w:val="false"/>
          <w:i w:val="false"/>
          <w:color w:val="000000"/>
          <w:sz w:val="28"/>
        </w:rPr>
        <w:t xml:space="preserve">
      </w:t>
      </w:r>
      <w:r>
        <w:rPr>
          <w:rFonts w:ascii="Times New Roman"/>
          <w:b w:val="false"/>
          <w:i w:val="false"/>
          <w:color w:val="000000"/>
          <w:sz w:val="28"/>
        </w:rPr>
        <w:t>2) стационарлық науқастардың үзінділерін тіркеу журналында тіркейді, жеке және көрсетілетін қызметті берушінің мөрімен куәландырады және көрсетілетін қызметті алушының қолына береді, 30 минуттан аспайды.</w:t>
      </w:r>
      <w:r>
        <w:br/>
      </w:r>
      <w:r>
        <w:rPr>
          <w:rFonts w:ascii="Times New Roman"/>
          <w:b w:val="false"/>
          <w:i w:val="false"/>
          <w:color w:val="000000"/>
          <w:sz w:val="28"/>
        </w:rPr>
        <w:t xml:space="preserve">
      </w:t>
      </w:r>
      <w:r>
        <w:rPr>
          <w:rFonts w:ascii="Times New Roman"/>
          <w:b w:val="false"/>
          <w:i w:val="false"/>
          <w:color w:val="000000"/>
          <w:sz w:val="28"/>
        </w:rPr>
        <w:t>Нәтижесі - көрсетілетін қызметті алушыға үзінді көшірме беру.</w:t>
      </w:r>
    </w:p>
    <w:bookmarkEnd w:id="67"/>
    <w:bookmarkStart w:name="z397" w:id="68"/>
    <w:p>
      <w:pPr>
        <w:spacing w:after="0"/>
        <w:ind w:left="0"/>
        <w:jc w:val="left"/>
      </w:pPr>
      <w:r>
        <w:rPr>
          <w:rFonts w:ascii="Times New Roman"/>
          <w:b/>
          <w:i w:val="false"/>
          <w:color w:val="000000"/>
        </w:rPr>
        <w:t xml:space="preserve"> 3. Мемлекеттік қызметті көрсету процесі кезінде көрсетілетін қызметті берушінің құрылымдық бөлімшелерінің (қызметкерлердің) өзара іс-қимыл тәртібінің сипаттамасы</w:t>
      </w:r>
    </w:p>
    <w:bookmarkEnd w:id="68"/>
    <w:bookmarkStart w:name="z398" w:id="69"/>
    <w:p>
      <w:pPr>
        <w:spacing w:after="0"/>
        <w:ind w:left="0"/>
        <w:jc w:val="both"/>
      </w:pPr>
      <w:r>
        <w:rPr>
          <w:rFonts w:ascii="Times New Roman"/>
          <w:b w:val="false"/>
          <w:i w:val="false"/>
          <w:color w:val="000000"/>
          <w:sz w:val="28"/>
        </w:rPr>
        <w:t>
      8. Көрсетілетін қызметті берушінің мемлекеттік көрсетілетін қызметті көрсету процесіне қатысатын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дәрігер.</w:t>
      </w:r>
    </w:p>
    <w:bookmarkEnd w:id="69"/>
    <w:bookmarkStart w:name="z400" w:id="70"/>
    <w:p>
      <w:pPr>
        <w:spacing w:after="0"/>
        <w:ind w:left="0"/>
        <w:jc w:val="left"/>
      </w:pPr>
      <w:r>
        <w:rPr>
          <w:rFonts w:ascii="Times New Roman"/>
          <w:b/>
          <w:i w:val="false"/>
          <w:color w:val="000000"/>
        </w:rPr>
        <w:t xml:space="preserve"> 4. Мемлекеттік қызмет көрсету процесінде "Азаматтарға арналған үкімет" мемлекеттік корпорациясы" коммерциялық емес акционерлік қоғамының Батыс Қазақстан облысы бойынша филиалы- "Халыққа қызмет көрсету орталығы" департаментімен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70"/>
    <w:bookmarkStart w:name="z401" w:id="71"/>
    <w:p>
      <w:pPr>
        <w:spacing w:after="0"/>
        <w:ind w:left="0"/>
        <w:jc w:val="both"/>
      </w:pPr>
      <w:r>
        <w:rPr>
          <w:rFonts w:ascii="Times New Roman"/>
          <w:b w:val="false"/>
          <w:i w:val="false"/>
          <w:color w:val="000000"/>
          <w:sz w:val="28"/>
        </w:rPr>
        <w:t>
      9. Мемлекеттік қызмет "Азаматтарға арналған үкімет" мемлекеттік корпорациясы" коммерциялық емес акционерлік қоғамының Батыс Қазақстан облысы бойынша филиалы- "Халыққа қызмет көрсету орталығы" департаментімен және (немесе) өзге де қызметті берушілермен көрсетілмейді.</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сипаттамасы және мемлекеттік қызмет көрсету процесінде ақпараттық жүйелерді қолдану тәртібінің сипаттамасы "Медициналық-санитариялық алғашқы көмек көрсететін медициналық ұйымнан анықтама беру" көрсетілетін мемлекеттік қызмет регламентінің (бұдан әрі - Регламент) </w:t>
      </w:r>
      <w:r>
        <w:rPr>
          <w:rFonts w:ascii="Times New Roman"/>
          <w:b w:val="false"/>
          <w:i w:val="false"/>
          <w:color w:val="000000"/>
          <w:sz w:val="28"/>
        </w:rPr>
        <w:t>қосымшасына</w:t>
      </w:r>
      <w:r>
        <w:rPr>
          <w:rFonts w:ascii="Times New Roman"/>
          <w:b w:val="false"/>
          <w:i w:val="false"/>
          <w:color w:val="000000"/>
          <w:sz w:val="28"/>
        </w:rPr>
        <w:t xml:space="preserve"> сәйкес көрсетілетін мемлекеттік қызмет бизнес-процестерінің анықтамалығында көрсетіледі. Мемлекеттік қызмет көрсетудің бизнес-процестері анықтамалығы "электрондық үкімет" веб-порталында, көрсетілетін қызметті берушінің интернет-ресурсында орналастырылады.</w:t>
      </w:r>
      <w:r>
        <w:br/>
      </w:r>
      <w:r>
        <w:rPr>
          <w:rFonts w:ascii="Times New Roman"/>
          <w:b w:val="false"/>
          <w:i w:val="false"/>
          <w:color w:val="000000"/>
          <w:sz w:val="28"/>
        </w:rPr>
        <w:t xml:space="preserve">
      </w:t>
      </w:r>
      <w:r>
        <w:rPr>
          <w:rFonts w:ascii="Times New Roman"/>
          <w:b w:val="false"/>
          <w:i w:val="false"/>
          <w:color w:val="000000"/>
          <w:sz w:val="28"/>
        </w:rPr>
        <w:t xml:space="preserve">11. Мемлекеттік қызмет көрсету мәселелері бойынша көрсетілетін қызметті берушінің және (немесе) оның лауазымды адамдарының шешімдеріне, әрекетіне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"Стационарлық науқастың </w:t>
            </w:r>
            <w:r>
              <w:br/>
            </w:r>
            <w:r>
              <w:rPr>
                <w:rFonts w:ascii="Times New Roman"/>
                <w:b w:val="false"/>
                <w:i w:val="false"/>
                <w:color w:val="000000"/>
                <w:sz w:val="20"/>
              </w:rPr>
              <w:t xml:space="preserve">медициналық картасынан үзінді </w:t>
            </w:r>
            <w:r>
              <w:br/>
            </w:r>
            <w:r>
              <w:rPr>
                <w:rFonts w:ascii="Times New Roman"/>
                <w:b w:val="false"/>
                <w:i w:val="false"/>
                <w:color w:val="000000"/>
                <w:sz w:val="20"/>
              </w:rPr>
              <w:t xml:space="preserve">көшірме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қосымша"</w:t>
            </w:r>
          </w:p>
        </w:tc>
      </w:tr>
    </w:tbl>
    <w:bookmarkStart w:name="z405" w:id="72"/>
    <w:p>
      <w:pPr>
        <w:spacing w:after="0"/>
        <w:ind w:left="0"/>
        <w:jc w:val="left"/>
      </w:pPr>
      <w:r>
        <w:rPr>
          <w:rFonts w:ascii="Times New Roman"/>
          <w:b/>
          <w:i w:val="false"/>
          <w:color w:val="000000"/>
        </w:rPr>
        <w:t xml:space="preserve"> "Стационарлық науқастың медициналық картасынан үзінді көшірме беру" </w:t>
      </w:r>
      <w:r>
        <w:br/>
      </w:r>
      <w:r>
        <w:rPr>
          <w:rFonts w:ascii="Times New Roman"/>
          <w:b/>
          <w:i w:val="false"/>
          <w:color w:val="000000"/>
        </w:rPr>
        <w:t>көрсетілетін қызметті көрсетудің бизнес-процестерінің анықтамалығы</w:t>
      </w:r>
    </w:p>
    <w:bookmarkEnd w:id="72"/>
    <w:p>
      <w:pPr>
        <w:spacing w:after="0"/>
        <w:ind w:left="0"/>
        <w:jc w:val="left"/>
      </w:pPr>
      <w:r>
        <w:br/>
      </w:r>
    </w:p>
    <w:p>
      <w:pPr>
        <w:spacing w:after="0"/>
        <w:ind w:left="0"/>
        <w:jc w:val="both"/>
      </w:pPr>
      <w:r>
        <w:drawing>
          <wp:inline distT="0" distB="0" distL="0" distR="0">
            <wp:extent cx="78105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847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w:t>
            </w:r>
            <w:r>
              <w:br/>
            </w:r>
            <w:r>
              <w:rPr>
                <w:rFonts w:ascii="Times New Roman"/>
                <w:b w:val="false"/>
                <w:i w:val="false"/>
                <w:color w:val="000000"/>
                <w:sz w:val="20"/>
              </w:rPr>
              <w:t xml:space="preserve">4 тамыздағы 2015 жылғы № 200 </w:t>
            </w:r>
            <w:r>
              <w:br/>
            </w:r>
            <w:r>
              <w:rPr>
                <w:rFonts w:ascii="Times New Roman"/>
                <w:b w:val="false"/>
                <w:i w:val="false"/>
                <w:color w:val="000000"/>
                <w:sz w:val="20"/>
              </w:rPr>
              <w:t>қаулысымен бекітілген</w:t>
            </w:r>
          </w:p>
        </w:tc>
      </w:tr>
    </w:tbl>
    <w:bookmarkStart w:name="z407" w:id="73"/>
    <w:p>
      <w:pPr>
        <w:spacing w:after="0"/>
        <w:ind w:left="0"/>
        <w:jc w:val="left"/>
      </w:pPr>
      <w:r>
        <w:rPr>
          <w:rFonts w:ascii="Times New Roman"/>
          <w:b/>
          <w:i w:val="false"/>
          <w:color w:val="000000"/>
        </w:rPr>
        <w:t xml:space="preserve"> "Медициналық-санитариялық алғашқы көмек көрсететін медициналық ұйымнан анықтамасын беру" мемлекеттік көрсетілетін қызмет регламенті</w:t>
      </w:r>
    </w:p>
    <w:bookmarkEnd w:id="73"/>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29.04.2016 </w:t>
      </w:r>
      <w:r>
        <w:rPr>
          <w:rFonts w:ascii="Times New Roman"/>
          <w:b w:val="false"/>
          <w:i w:val="false"/>
          <w:color w:val="ff0000"/>
          <w:sz w:val="28"/>
        </w:rPr>
        <w:t>№ 146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408" w:id="74"/>
    <w:p>
      <w:pPr>
        <w:spacing w:after="0"/>
        <w:ind w:left="0"/>
        <w:jc w:val="left"/>
      </w:pPr>
      <w:r>
        <w:rPr>
          <w:rFonts w:ascii="Times New Roman"/>
          <w:b/>
          <w:i w:val="false"/>
          <w:color w:val="000000"/>
        </w:rPr>
        <w:t xml:space="preserve"> 1. Жалпы ережелер</w:t>
      </w:r>
    </w:p>
    <w:bookmarkEnd w:id="74"/>
    <w:bookmarkStart w:name="z409" w:id="75"/>
    <w:p>
      <w:pPr>
        <w:spacing w:after="0"/>
        <w:ind w:left="0"/>
        <w:jc w:val="both"/>
      </w:pPr>
      <w:r>
        <w:rPr>
          <w:rFonts w:ascii="Times New Roman"/>
          <w:b w:val="false"/>
          <w:i w:val="false"/>
          <w:color w:val="000000"/>
          <w:sz w:val="28"/>
        </w:rPr>
        <w:t>
      1. "Медициналық-санитариялық алғашқы көмек көрсететін медициналық ұйымнан анықтама беру" мемлекеттік көрсетілетін қызмет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"Денсаулық сақтау саласындағы мемлекеттік көрсетілетін қызметтер стандарттарын бекіту туралы" Қазақстан Республикасының денсаулық сақтау және әлеуметтік даму министрінің 2015 жылғы 27 сәуірдегі № 272 бұйрығымен бекітілген "Медициналық-санитариялық алғашқы көмек көрсететін медициналық ұйымнан анықтамасын беру туралы"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(Қазақстан Республикасының әділет министрлігінде 2015 жылғы 11 маусымда № 11304 тіркелген) (бұдан әрі - Стандарт) сәйкес медициналық-санитариялық алғашқы көмек (бұдан әрі - МСАК) көрсететін ұйымдарымен (бұдан әрі - көрсетілетін қызметті беруші) көрсетіледі.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көрсетілетін қызметтің нәтижелерін беру қызметті беруші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көрсетілетін қызмет нысаны -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 нәтижесі – учаскелік дәрігер немесе жалпы практика дәрігері (бұдан әрі – ЖПД) қол қойған, жеке дәрігердің мөрімен және көрсетілген қызметті берушінің мөрімен расталған мемлекеттік көрсетілетін қызмет стандартындағы </w:t>
      </w:r>
      <w:r>
        <w:rPr>
          <w:rFonts w:ascii="Times New Roman"/>
          <w:b w:val="false"/>
          <w:i w:val="false"/>
          <w:color w:val="000000"/>
          <w:sz w:val="28"/>
        </w:rPr>
        <w:t>қосымшаға</w:t>
      </w:r>
      <w:r>
        <w:rPr>
          <w:rFonts w:ascii="Times New Roman"/>
          <w:b w:val="false"/>
          <w:i w:val="false"/>
          <w:color w:val="000000"/>
          <w:sz w:val="28"/>
        </w:rPr>
        <w:t xml:space="preserve"> сәйкес нысан бойынша және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6697 болып тіркелген) № 035-2/е және № 079/е нысандары бойынша берілген медициналық-санитариялық алғашқы көмек көрсететін медициналық ұйымнан анықтама (бұдан әрі-анықтама) беру.</w:t>
      </w:r>
      <w:r>
        <w:br/>
      </w:r>
      <w:r>
        <w:rPr>
          <w:rFonts w:ascii="Times New Roman"/>
          <w:b w:val="false"/>
          <w:i w:val="false"/>
          <w:color w:val="000000"/>
          <w:sz w:val="28"/>
        </w:rPr>
        <w:t xml:space="preserve">
      </w:t>
      </w:r>
      <w:r>
        <w:rPr>
          <w:rFonts w:ascii="Times New Roman"/>
          <w:b w:val="false"/>
          <w:i w:val="false"/>
          <w:color w:val="000000"/>
          <w:sz w:val="28"/>
        </w:rPr>
        <w:t>4. Мемлекеттік көрсетілетін қызмет жеке тұлғаларға (не сенімхат бойынша оның өкілі)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5. Жұмыс кестесі: көрсетілетін қызмет беруші - Қазақстан Республикасының еңбек кодексіне сәйкес, демалыс (жексенбі) және мереке күндерінен басқа, дүйсенбі - жұма аралығында үзіліссіз сағат 8.00-ден 20.00-ге дейін.</w:t>
      </w:r>
    </w:p>
    <w:bookmarkEnd w:id="75"/>
    <w:bookmarkStart w:name="z416" w:id="76"/>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76"/>
    <w:bookmarkStart w:name="z417" w:id="77"/>
    <w:p>
      <w:pPr>
        <w:spacing w:after="0"/>
        <w:ind w:left="0"/>
        <w:jc w:val="both"/>
      </w:pPr>
      <w:r>
        <w:rPr>
          <w:rFonts w:ascii="Times New Roman"/>
          <w:b w:val="false"/>
          <w:i w:val="false"/>
          <w:color w:val="000000"/>
          <w:sz w:val="28"/>
        </w:rPr>
        <w:t>
      6. Көрсетілетін қызметті алушының қызметті берушіге тікелей жүгінуі мемлекеттік көрсетілетін қызметтер бойынша рәсімді (іс-қимылды) бастауға негіз болады.</w:t>
      </w:r>
      <w:r>
        <w:br/>
      </w:r>
      <w:r>
        <w:rPr>
          <w:rFonts w:ascii="Times New Roman"/>
          <w:b w:val="false"/>
          <w:i w:val="false"/>
          <w:color w:val="000000"/>
          <w:sz w:val="28"/>
        </w:rPr>
        <w:t xml:space="preserve">
      </w:t>
      </w:r>
      <w:r>
        <w:rPr>
          <w:rFonts w:ascii="Times New Roman"/>
          <w:b w:val="false"/>
          <w:i w:val="false"/>
          <w:color w:val="000000"/>
          <w:sz w:val="28"/>
        </w:rPr>
        <w:t>7. Мемлекеттік қызмет көрсету процесінің құрамына кіретін әрбір рәсімнің (іс-қимылдың) мазмұны, оны орындау уақытының ұзақтығы: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берушіге тікелей жүгінгенде: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дәрігерге кезекке тұру, алдын ала жазылу және жеделдетілген қызмет көрсету тәртібімен жүгінеді, дәрігер көрсетілетін қызметті алушының деректер базасында бар-жоғын тексереді, 10 минуттан аспайды.</w:t>
      </w:r>
      <w:r>
        <w:br/>
      </w:r>
      <w:r>
        <w:rPr>
          <w:rFonts w:ascii="Times New Roman"/>
          <w:b w:val="false"/>
          <w:i w:val="false"/>
          <w:color w:val="000000"/>
          <w:sz w:val="28"/>
        </w:rPr>
        <w:t xml:space="preserve">
      </w:t>
      </w:r>
      <w:r>
        <w:rPr>
          <w:rFonts w:ascii="Times New Roman"/>
          <w:b w:val="false"/>
          <w:i w:val="false"/>
          <w:color w:val="000000"/>
          <w:sz w:val="28"/>
        </w:rPr>
        <w:t>Нәтижесі – деректер базасында тексеру.</w:t>
      </w:r>
      <w:r>
        <w:br/>
      </w:r>
      <w:r>
        <w:rPr>
          <w:rFonts w:ascii="Times New Roman"/>
          <w:b w:val="false"/>
          <w:i w:val="false"/>
          <w:color w:val="000000"/>
          <w:sz w:val="28"/>
        </w:rPr>
        <w:t xml:space="preserve">
      </w:t>
      </w:r>
      <w:r>
        <w:rPr>
          <w:rFonts w:ascii="Times New Roman"/>
          <w:b w:val="false"/>
          <w:i w:val="false"/>
          <w:color w:val="000000"/>
          <w:sz w:val="28"/>
        </w:rPr>
        <w:t>2) дәрігер анықтаманы толтырады, жеке мөрімен растайды және көрсетілетін қызметті алушыны медициналық тіркеушіге жібереді – 10 минуттан аспайды.</w:t>
      </w:r>
      <w:r>
        <w:br/>
      </w:r>
      <w:r>
        <w:rPr>
          <w:rFonts w:ascii="Times New Roman"/>
          <w:b w:val="false"/>
          <w:i w:val="false"/>
          <w:color w:val="000000"/>
          <w:sz w:val="28"/>
        </w:rPr>
        <w:t xml:space="preserve">
      </w:t>
      </w:r>
      <w:r>
        <w:rPr>
          <w:rFonts w:ascii="Times New Roman"/>
          <w:b w:val="false"/>
          <w:i w:val="false"/>
          <w:color w:val="000000"/>
          <w:sz w:val="28"/>
        </w:rPr>
        <w:t>Нәтижесі – медициналық тіркеушіге жолдау;</w:t>
      </w:r>
      <w:r>
        <w:br/>
      </w:r>
      <w:r>
        <w:rPr>
          <w:rFonts w:ascii="Times New Roman"/>
          <w:b w:val="false"/>
          <w:i w:val="false"/>
          <w:color w:val="000000"/>
          <w:sz w:val="28"/>
        </w:rPr>
        <w:t xml:space="preserve">
      </w:t>
      </w:r>
      <w:r>
        <w:rPr>
          <w:rFonts w:ascii="Times New Roman"/>
          <w:b w:val="false"/>
          <w:i w:val="false"/>
          <w:color w:val="000000"/>
          <w:sz w:val="28"/>
        </w:rPr>
        <w:t>3) медициналық тіркеуші (бұдан әрі - медтіркеуші) анықтамаларды тіркеу журналында тіркейді, көрсетілетін қызметті берушінің мөрімен растайды, 10 минуттан аспайды.</w:t>
      </w:r>
      <w:r>
        <w:br/>
      </w:r>
      <w:r>
        <w:rPr>
          <w:rFonts w:ascii="Times New Roman"/>
          <w:b w:val="false"/>
          <w:i w:val="false"/>
          <w:color w:val="000000"/>
          <w:sz w:val="28"/>
        </w:rPr>
        <w:t xml:space="preserve">
      </w:t>
      </w:r>
      <w:r>
        <w:rPr>
          <w:rFonts w:ascii="Times New Roman"/>
          <w:b w:val="false"/>
          <w:i w:val="false"/>
          <w:color w:val="000000"/>
          <w:sz w:val="28"/>
        </w:rPr>
        <w:t>Нәтижесі - анықтаманы беру;</w:t>
      </w:r>
      <w:r>
        <w:br/>
      </w:r>
      <w:r>
        <w:rPr>
          <w:rFonts w:ascii="Times New Roman"/>
          <w:b w:val="false"/>
          <w:i w:val="false"/>
          <w:color w:val="000000"/>
          <w:sz w:val="28"/>
        </w:rPr>
        <w:t xml:space="preserve">
      </w:t>
      </w:r>
      <w:r>
        <w:rPr>
          <w:rFonts w:ascii="Times New Roman"/>
          <w:b w:val="false"/>
          <w:i w:val="false"/>
          <w:color w:val="000000"/>
          <w:sz w:val="28"/>
        </w:rPr>
        <w:t>Үйге шақырту кезінде көрсетілетін қызметті алушыға анықтама жұмыс күні ішінде беріледі.</w:t>
      </w:r>
      <w:r>
        <w:br/>
      </w:r>
      <w:r>
        <w:rPr>
          <w:rFonts w:ascii="Times New Roman"/>
          <w:b w:val="false"/>
          <w:i w:val="false"/>
          <w:color w:val="000000"/>
          <w:sz w:val="28"/>
        </w:rPr>
        <w:t xml:space="preserve">
      </w:t>
      </w:r>
      <w:r>
        <w:rPr>
          <w:rFonts w:ascii="Times New Roman"/>
          <w:b w:val="false"/>
          <w:i w:val="false"/>
          <w:color w:val="000000"/>
          <w:sz w:val="28"/>
        </w:rPr>
        <w:t>Нәтижесі - анықтаманы беру.</w:t>
      </w:r>
    </w:p>
    <w:bookmarkEnd w:id="77"/>
    <w:bookmarkStart w:name="z428" w:id="78"/>
    <w:p>
      <w:pPr>
        <w:spacing w:after="0"/>
        <w:ind w:left="0"/>
        <w:jc w:val="left"/>
      </w:pPr>
      <w:r>
        <w:rPr>
          <w:rFonts w:ascii="Times New Roman"/>
          <w:b/>
          <w:i w:val="false"/>
          <w:color w:val="000000"/>
        </w:rPr>
        <w:t xml:space="preserve"> 3. Мемлекеттік қызмет көрсету процесінде көрестелітетін қызметті берушінің құрылымдық бөлімшелерінің (қызметкерлерінің) өзара іс-қимыл тәртібін сипаттау</w:t>
      </w:r>
    </w:p>
    <w:bookmarkEnd w:id="78"/>
    <w:bookmarkStart w:name="z429" w:id="79"/>
    <w:p>
      <w:pPr>
        <w:spacing w:after="0"/>
        <w:ind w:left="0"/>
        <w:jc w:val="both"/>
      </w:pPr>
      <w:r>
        <w:rPr>
          <w:rFonts w:ascii="Times New Roman"/>
          <w:b w:val="false"/>
          <w:i w:val="false"/>
          <w:color w:val="000000"/>
          <w:sz w:val="28"/>
        </w:rPr>
        <w:t>
      8.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xml:space="preserve">
      </w:t>
      </w:r>
      <w:r>
        <w:rPr>
          <w:rFonts w:ascii="Times New Roman"/>
          <w:b w:val="false"/>
          <w:i w:val="false"/>
          <w:color w:val="000000"/>
          <w:sz w:val="28"/>
        </w:rPr>
        <w:t>1) тіркеу орны;</w:t>
      </w:r>
      <w:r>
        <w:br/>
      </w:r>
      <w:r>
        <w:rPr>
          <w:rFonts w:ascii="Times New Roman"/>
          <w:b w:val="false"/>
          <w:i w:val="false"/>
          <w:color w:val="000000"/>
          <w:sz w:val="28"/>
        </w:rPr>
        <w:t xml:space="preserve">
      </w:t>
      </w:r>
      <w:r>
        <w:rPr>
          <w:rFonts w:ascii="Times New Roman"/>
          <w:b w:val="false"/>
          <w:i w:val="false"/>
          <w:color w:val="000000"/>
          <w:sz w:val="28"/>
        </w:rPr>
        <w:t>2) дәрігер;</w:t>
      </w:r>
      <w:r>
        <w:br/>
      </w:r>
      <w:r>
        <w:rPr>
          <w:rFonts w:ascii="Times New Roman"/>
          <w:b w:val="false"/>
          <w:i w:val="false"/>
          <w:color w:val="000000"/>
          <w:sz w:val="28"/>
        </w:rPr>
        <w:t xml:space="preserve">
      </w:t>
      </w:r>
      <w:r>
        <w:rPr>
          <w:rFonts w:ascii="Times New Roman"/>
          <w:b w:val="false"/>
          <w:i w:val="false"/>
          <w:color w:val="000000"/>
          <w:sz w:val="28"/>
        </w:rPr>
        <w:t>3) медициналық тіркеуші.</w:t>
      </w:r>
    </w:p>
    <w:bookmarkEnd w:id="79"/>
    <w:bookmarkStart w:name="z433" w:id="80"/>
    <w:p>
      <w:pPr>
        <w:spacing w:after="0"/>
        <w:ind w:left="0"/>
        <w:jc w:val="left"/>
      </w:pPr>
      <w:r>
        <w:rPr>
          <w:rFonts w:ascii="Times New Roman"/>
          <w:b/>
          <w:i w:val="false"/>
          <w:color w:val="000000"/>
        </w:rPr>
        <w:t xml:space="preserve"> 4. Мемлекеттік қызмет көрсету процесінде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80"/>
    <w:bookmarkStart w:name="z434" w:id="81"/>
    <w:p>
      <w:pPr>
        <w:spacing w:after="0"/>
        <w:ind w:left="0"/>
        <w:jc w:val="both"/>
      </w:pPr>
      <w:r>
        <w:rPr>
          <w:rFonts w:ascii="Times New Roman"/>
          <w:b w:val="false"/>
          <w:i w:val="false"/>
          <w:color w:val="000000"/>
          <w:sz w:val="28"/>
        </w:rPr>
        <w:t>
      9. Мемлекеттік қызмет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департаментімен және (немесе) өзге де қызметті берушілермен көрсетілмейді.</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сипаттамасы және мемлекеттік қызмет көрсету процесінде ақпараттық жүйелерді қолдану тәртібінің сипаттамасы "Медициналық-санитариялық алғашқы көмек көрсететін медициналық ұйымнан анықтамасын беру" көрсетілетін мемлекеттік қызмет регламентінің (бұдан әрі - Регламент) </w:t>
      </w:r>
      <w:r>
        <w:rPr>
          <w:rFonts w:ascii="Times New Roman"/>
          <w:b w:val="false"/>
          <w:i w:val="false"/>
          <w:color w:val="000000"/>
          <w:sz w:val="28"/>
        </w:rPr>
        <w:t>қосымшасына</w:t>
      </w:r>
      <w:r>
        <w:rPr>
          <w:rFonts w:ascii="Times New Roman"/>
          <w:b w:val="false"/>
          <w:i w:val="false"/>
          <w:color w:val="000000"/>
          <w:sz w:val="28"/>
        </w:rPr>
        <w:t xml:space="preserve"> сәйкес көрсетілетін мемлекеттік қызмет бизнес-процестерінің анықтамалығында көрсетіледі.Мемлекеттік қызмет көрсетудің бизнес-процестері анықтамалығы "электрондық үкімет" веб-порталында, көрсетілетін қызметті берушінің интернет-ресурсында орналастырылады.</w:t>
      </w:r>
      <w:r>
        <w:br/>
      </w:r>
      <w:r>
        <w:rPr>
          <w:rFonts w:ascii="Times New Roman"/>
          <w:b w:val="false"/>
          <w:i w:val="false"/>
          <w:color w:val="000000"/>
          <w:sz w:val="28"/>
        </w:rPr>
        <w:t xml:space="preserve">
      </w:t>
      </w:r>
      <w:r>
        <w:rPr>
          <w:rFonts w:ascii="Times New Roman"/>
          <w:b w:val="false"/>
          <w:i w:val="false"/>
          <w:color w:val="000000"/>
          <w:sz w:val="28"/>
        </w:rPr>
        <w:t xml:space="preserve">11. Мемлекеттік қызмет көрсету мәселелері бойынша көрсетілетін қызметті берушінің және (немесе) оның лауазымды адамдарының шешімдеріне, әрекетіне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"Медициналық-санитариялық </w:t>
            </w:r>
            <w:r>
              <w:br/>
            </w:r>
            <w:r>
              <w:rPr>
                <w:rFonts w:ascii="Times New Roman"/>
                <w:b w:val="false"/>
                <w:i w:val="false"/>
                <w:color w:val="000000"/>
                <w:sz w:val="20"/>
              </w:rPr>
              <w:t xml:space="preserve">алғашқы көмек көрсететін </w:t>
            </w:r>
            <w:r>
              <w:br/>
            </w:r>
            <w:r>
              <w:rPr>
                <w:rFonts w:ascii="Times New Roman"/>
                <w:b w:val="false"/>
                <w:i w:val="false"/>
                <w:color w:val="000000"/>
                <w:sz w:val="20"/>
              </w:rPr>
              <w:t xml:space="preserve">медициналық ұйымнан </w:t>
            </w:r>
            <w:r>
              <w:br/>
            </w:r>
            <w:r>
              <w:rPr>
                <w:rFonts w:ascii="Times New Roman"/>
                <w:b w:val="false"/>
                <w:i w:val="false"/>
                <w:color w:val="000000"/>
                <w:sz w:val="20"/>
              </w:rPr>
              <w:t xml:space="preserve">анықтамасын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қосымша</w:t>
            </w:r>
          </w:p>
        </w:tc>
      </w:tr>
    </w:tbl>
    <w:bookmarkStart w:name="z438" w:id="82"/>
    <w:p>
      <w:pPr>
        <w:spacing w:after="0"/>
        <w:ind w:left="0"/>
        <w:jc w:val="left"/>
      </w:pPr>
      <w:r>
        <w:rPr>
          <w:rFonts w:ascii="Times New Roman"/>
          <w:b/>
          <w:i w:val="false"/>
          <w:color w:val="000000"/>
        </w:rPr>
        <w:t xml:space="preserve"> "Медициналық-санитариялық алғашқы көмек көрсететін медициналық ұйымнан анықтама беру" мемлекеттік көрсетілетін қызметтің бизнес-процесінің анықтамалығы</w:t>
      </w:r>
    </w:p>
    <w:bookmarkEnd w:id="82"/>
    <w:p>
      <w:pPr>
        <w:spacing w:after="0"/>
        <w:ind w:left="0"/>
        <w:jc w:val="left"/>
      </w:pPr>
      <w:r>
        <w:br/>
      </w:r>
    </w:p>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4 тамыздағы № 200 қаулысымен </w:t>
            </w:r>
            <w:r>
              <w:br/>
            </w:r>
            <w:r>
              <w:rPr>
                <w:rFonts w:ascii="Times New Roman"/>
                <w:b w:val="false"/>
                <w:i w:val="false"/>
                <w:color w:val="000000"/>
                <w:sz w:val="20"/>
              </w:rPr>
              <w:t>бекітілген</w:t>
            </w:r>
          </w:p>
        </w:tc>
      </w:tr>
    </w:tbl>
    <w:bookmarkStart w:name="z440" w:id="83"/>
    <w:p>
      <w:pPr>
        <w:spacing w:after="0"/>
        <w:ind w:left="0"/>
        <w:jc w:val="left"/>
      </w:pPr>
      <w:r>
        <w:rPr>
          <w:rFonts w:ascii="Times New Roman"/>
          <w:b/>
          <w:i w:val="false"/>
          <w:color w:val="000000"/>
        </w:rPr>
        <w:t xml:space="preserve"> "Еңбекке уақытша жарамсыздық парағын беру" </w:t>
      </w:r>
      <w:r>
        <w:br/>
      </w:r>
      <w:r>
        <w:rPr>
          <w:rFonts w:ascii="Times New Roman"/>
          <w:b/>
          <w:i w:val="false"/>
          <w:color w:val="000000"/>
        </w:rPr>
        <w:t>мемлекеттік көрсетілетін қызмет регламенті</w:t>
      </w:r>
    </w:p>
    <w:bookmarkEnd w:id="83"/>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13.08.2019 </w:t>
      </w:r>
      <w:r>
        <w:rPr>
          <w:rFonts w:ascii="Times New Roman"/>
          <w:b w:val="false"/>
          <w:i w:val="false"/>
          <w:color w:val="ff0000"/>
          <w:sz w:val="28"/>
        </w:rPr>
        <w:t>№ 207</w:t>
      </w:r>
      <w:r>
        <w:rPr>
          <w:rFonts w:ascii="Times New Roman"/>
          <w:b w:val="false"/>
          <w:i w:val="false"/>
          <w:color w:val="ff0000"/>
          <w:sz w:val="28"/>
        </w:rPr>
        <w:t xml:space="preserve"> қаулысы (алғашқы ресми жарияланған күнінен кейін күнтізбелік он күн өткен соң қолданысқа енгізіледі).</w:t>
      </w:r>
    </w:p>
    <w:bookmarkStart w:name="z441" w:id="84"/>
    <w:p>
      <w:pPr>
        <w:spacing w:after="0"/>
        <w:ind w:left="0"/>
        <w:jc w:val="left"/>
      </w:pPr>
      <w:r>
        <w:rPr>
          <w:rFonts w:ascii="Times New Roman"/>
          <w:b/>
          <w:i w:val="false"/>
          <w:color w:val="000000"/>
        </w:rPr>
        <w:t xml:space="preserve"> 1. Жалпы ережелер</w:t>
      </w:r>
    </w:p>
    <w:bookmarkEnd w:id="84"/>
    <w:bookmarkStart w:name="z442" w:id="85"/>
    <w:p>
      <w:pPr>
        <w:spacing w:after="0"/>
        <w:ind w:left="0"/>
        <w:jc w:val="both"/>
      </w:pPr>
      <w:r>
        <w:rPr>
          <w:rFonts w:ascii="Times New Roman"/>
          <w:b w:val="false"/>
          <w:i w:val="false"/>
          <w:color w:val="000000"/>
          <w:sz w:val="28"/>
        </w:rPr>
        <w:t>
      1. "Еңбекке уақытша жарамсыздық парағын беру"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"Денсаулық сақтау саласындағы Мемлекеттік көрсетілетін қызметтер стандарттарын бекіту туралы" Қазақстан Республикасының Денсаулық сақтау және әлеуметтік даму министрінің 2015 жылғы 27 сәуірдегі №272 бұйрығымен (Нормативтік құқықтық актілерді мемлекеттік тіркеу тізілімінде № 11304 тіркелді) бекітілген "Еңбекке уақытша жарамсыздық парағын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денсаулық сақтау субъектілерімен (бұдан әрі - көрсетілетін қызметті беруші) көрсетіледі.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көрсетілетін қызметтің нәтижелерін беру көрсетілетін қызметті беруші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көрсетілетін қызмет нысаны -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 нәтижесі – "Еңбекке уақытша жарамсыздыққа сараптама жүргізу, еңбекке уақытша жарамсыздық парағын және анықтамасын беру қағидаларын бекіту туралы" Қазақстан Республикасы Денсаулық сақтау және әлеуметтік даму министрінің 2015 жылғы 31 наурыздағы № 183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10964 тіркелді) сәйкес еңбекке уақытша жарамсыздық туралы парағы.</w:t>
      </w:r>
      <w:r>
        <w:br/>
      </w:r>
      <w:r>
        <w:rPr>
          <w:rFonts w:ascii="Times New Roman"/>
          <w:b w:val="false"/>
          <w:i w:val="false"/>
          <w:color w:val="000000"/>
          <w:sz w:val="28"/>
        </w:rPr>
        <w:t xml:space="preserve">
      </w:t>
      </w:r>
      <w:r>
        <w:rPr>
          <w:rFonts w:ascii="Times New Roman"/>
          <w:b w:val="false"/>
          <w:i w:val="false"/>
          <w:color w:val="000000"/>
          <w:sz w:val="28"/>
        </w:rPr>
        <w:t>4. 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5. Көрсетілетін қызметті берушінің жұмыс кестесі -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сәйкес, демалыс және мереке күндерінен басқа, дүйсенбі - жұма аралығында үзіліссіз сағат 8.00-ден 20.00-ге дейін.</w:t>
      </w:r>
    </w:p>
    <w:bookmarkEnd w:id="85"/>
    <w:bookmarkStart w:name="z449" w:id="8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86"/>
    <w:bookmarkStart w:name="z450" w:id="87"/>
    <w:p>
      <w:pPr>
        <w:spacing w:after="0"/>
        <w:ind w:left="0"/>
        <w:jc w:val="both"/>
      </w:pPr>
      <w:r>
        <w:rPr>
          <w:rFonts w:ascii="Times New Roman"/>
          <w:b w:val="false"/>
          <w:i w:val="false"/>
          <w:color w:val="000000"/>
          <w:sz w:val="28"/>
        </w:rPr>
        <w:t>
      6. Көрсетілетін қызметті алушының көрсетілетін қызметті берушіге тікелей жүгінуі мемлекеттік көрсетілетін қызметтер бойынша рәсімді (іс-қимылды) бастауға негіз болады.</w:t>
      </w:r>
      <w:r>
        <w:br/>
      </w:r>
      <w:r>
        <w:rPr>
          <w:rFonts w:ascii="Times New Roman"/>
          <w:b w:val="false"/>
          <w:i w:val="false"/>
          <w:color w:val="000000"/>
          <w:sz w:val="28"/>
        </w:rPr>
        <w:t xml:space="preserve">
      </w:t>
      </w:r>
      <w:r>
        <w:rPr>
          <w:rFonts w:ascii="Times New Roman"/>
          <w:b w:val="false"/>
          <w:i w:val="false"/>
          <w:color w:val="000000"/>
          <w:sz w:val="28"/>
        </w:rPr>
        <w:t>7. Мемлекеттік қызмет көрсету процесінің құрамына кіретін әрбір рәсімнің (іс-қимылдың) мазмұны, оны орындау уақытының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дәрігердің жолдамасы бойынша медициналық тіркеушіге (бұдан әрі - тіркеуші) жеке басын куәландыратын құжатты (бұдан әрі - құжат) ұсынады.</w:t>
      </w:r>
      <w:r>
        <w:br/>
      </w:r>
      <w:r>
        <w:rPr>
          <w:rFonts w:ascii="Times New Roman"/>
          <w:b w:val="false"/>
          <w:i w:val="false"/>
          <w:color w:val="000000"/>
          <w:sz w:val="28"/>
        </w:rPr>
        <w:t xml:space="preserve">
      </w:t>
      </w:r>
      <w:r>
        <w:rPr>
          <w:rFonts w:ascii="Times New Roman"/>
          <w:b w:val="false"/>
          <w:i w:val="false"/>
          <w:color w:val="000000"/>
          <w:sz w:val="28"/>
        </w:rPr>
        <w:t xml:space="preserve">2) тіркеуші жеке деректерді: тегі, аты, әкесінің аты, тұрғылықты мекенжайы, жұмыс орны, көрсетілетін қызметті алушының диагнозын "Денсаулық сақтау ұйымдарын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w:t>
      </w:r>
      <w:r>
        <w:rPr>
          <w:rFonts w:ascii="Times New Roman"/>
          <w:b w:val="false"/>
          <w:i w:val="false"/>
          <w:color w:val="000000"/>
          <w:sz w:val="28"/>
        </w:rPr>
        <w:t>бұйрығымен</w:t>
      </w:r>
      <w:r>
        <w:rPr>
          <w:rFonts w:ascii="Times New Roman"/>
          <w:b w:val="false"/>
          <w:i w:val="false"/>
          <w:color w:val="000000"/>
          <w:sz w:val="28"/>
        </w:rPr>
        <w:t xml:space="preserve"> (бұдан әрі –Бұйрық) бекітілген № 036/е нысаны бойынша еңбекке жарамсыздық парақтарын тіркеу кітабына тіркеуді жүзеге асырады, еңбекке уақытша жарамсыздық парағын толтырады, 20 минут ішінде.</w:t>
      </w:r>
      <w:r>
        <w:br/>
      </w:r>
      <w:r>
        <w:rPr>
          <w:rFonts w:ascii="Times New Roman"/>
          <w:b w:val="false"/>
          <w:i w:val="false"/>
          <w:color w:val="000000"/>
          <w:sz w:val="28"/>
        </w:rPr>
        <w:t xml:space="preserve">
      </w:t>
      </w:r>
      <w:r>
        <w:rPr>
          <w:rFonts w:ascii="Times New Roman"/>
          <w:b w:val="false"/>
          <w:i w:val="false"/>
          <w:color w:val="000000"/>
          <w:sz w:val="28"/>
        </w:rPr>
        <w:t>Нәтижесі - еңбекке уақытша жарамсыздық парағын береді.</w:t>
      </w:r>
    </w:p>
    <w:bookmarkEnd w:id="87"/>
    <w:bookmarkStart w:name="z459" w:id="8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88"/>
    <w:bookmarkStart w:name="z460" w:id="89"/>
    <w:p>
      <w:pPr>
        <w:spacing w:after="0"/>
        <w:ind w:left="0"/>
        <w:jc w:val="both"/>
      </w:pPr>
      <w:r>
        <w:rPr>
          <w:rFonts w:ascii="Times New Roman"/>
          <w:b w:val="false"/>
          <w:i w:val="false"/>
          <w:color w:val="000000"/>
          <w:sz w:val="28"/>
        </w:rPr>
        <w:t>
      8.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xml:space="preserve">
      </w:t>
      </w:r>
      <w:r>
        <w:rPr>
          <w:rFonts w:ascii="Times New Roman"/>
          <w:b w:val="false"/>
          <w:i w:val="false"/>
          <w:color w:val="000000"/>
          <w:sz w:val="28"/>
        </w:rPr>
        <w:t>тіркеуші.</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қызметті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көрсетілетін қызметті көрсетудің бизнес-процестерінің анықтамалығында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 көрсету мәселелері бойынша көрсетілетін қызметті берушінің және (немесе) оның лауазымды адамдарының шешімдеріне, әрекетіне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"Еңбекке уақытша жарамсыздық </w:t>
            </w:r>
            <w:r>
              <w:br/>
            </w:r>
            <w:r>
              <w:rPr>
                <w:rFonts w:ascii="Times New Roman"/>
                <w:b w:val="false"/>
                <w:i w:val="false"/>
                <w:color w:val="000000"/>
                <w:sz w:val="20"/>
              </w:rPr>
              <w:t xml:space="preserve">парағын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регламентіне </w:t>
            </w:r>
            <w:r>
              <w:br/>
            </w:r>
            <w:r>
              <w:rPr>
                <w:rFonts w:ascii="Times New Roman"/>
                <w:b w:val="false"/>
                <w:i w:val="false"/>
                <w:color w:val="000000"/>
                <w:sz w:val="20"/>
              </w:rPr>
              <w:t>қосымша</w:t>
            </w:r>
          </w:p>
        </w:tc>
      </w:tr>
    </w:tbl>
    <w:bookmarkStart w:name="z467" w:id="90"/>
    <w:p>
      <w:pPr>
        <w:spacing w:after="0"/>
        <w:ind w:left="0"/>
        <w:jc w:val="left"/>
      </w:pPr>
      <w:r>
        <w:rPr>
          <w:rFonts w:ascii="Times New Roman"/>
          <w:b/>
          <w:i w:val="false"/>
          <w:color w:val="000000"/>
        </w:rPr>
        <w:t xml:space="preserve"> "Еңбекке уақытша жарамсыздық парағын беру" мемлекеттік қызмет көрсетудің бизнес-процестерінің анықтамалығы</w:t>
      </w:r>
    </w:p>
    <w:bookmarkEnd w:id="90"/>
    <w:p>
      <w:pPr>
        <w:spacing w:after="0"/>
        <w:ind w:left="0"/>
        <w:jc w:val="left"/>
      </w:pPr>
      <w:r>
        <w:br/>
      </w:r>
    </w:p>
    <w:p>
      <w:pPr>
        <w:spacing w:after="0"/>
        <w:ind w:left="0"/>
        <w:jc w:val="both"/>
      </w:pPr>
      <w:r>
        <w:drawing>
          <wp:inline distT="0" distB="0" distL="0" distR="0">
            <wp:extent cx="78105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4 тамыздағы № 200 қаулысымен </w:t>
            </w:r>
            <w:r>
              <w:br/>
            </w:r>
            <w:r>
              <w:rPr>
                <w:rFonts w:ascii="Times New Roman"/>
                <w:b w:val="false"/>
                <w:i w:val="false"/>
                <w:color w:val="000000"/>
                <w:sz w:val="20"/>
              </w:rPr>
              <w:t>бекітілген</w:t>
            </w:r>
          </w:p>
        </w:tc>
      </w:tr>
    </w:tbl>
    <w:bookmarkStart w:name="z469" w:id="91"/>
    <w:p>
      <w:pPr>
        <w:spacing w:after="0"/>
        <w:ind w:left="0"/>
        <w:jc w:val="left"/>
      </w:pPr>
      <w:r>
        <w:rPr>
          <w:rFonts w:ascii="Times New Roman"/>
          <w:b/>
          <w:i w:val="false"/>
          <w:color w:val="000000"/>
        </w:rPr>
        <w:t xml:space="preserve"> "Еңбекке уақытша жарамсыздық туралы анықтама беру"</w:t>
      </w:r>
      <w:r>
        <w:br/>
      </w:r>
      <w:r>
        <w:rPr>
          <w:rFonts w:ascii="Times New Roman"/>
          <w:b/>
          <w:i w:val="false"/>
          <w:color w:val="000000"/>
        </w:rPr>
        <w:t>мемлекеттік көрсетілетін қызмет регламенті</w:t>
      </w:r>
    </w:p>
    <w:bookmarkEnd w:id="91"/>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13.08.2019 </w:t>
      </w:r>
      <w:r>
        <w:rPr>
          <w:rFonts w:ascii="Times New Roman"/>
          <w:b w:val="false"/>
          <w:i w:val="false"/>
          <w:color w:val="ff0000"/>
          <w:sz w:val="28"/>
        </w:rPr>
        <w:t>№ 207</w:t>
      </w:r>
      <w:r>
        <w:rPr>
          <w:rFonts w:ascii="Times New Roman"/>
          <w:b w:val="false"/>
          <w:i w:val="false"/>
          <w:color w:val="ff0000"/>
          <w:sz w:val="28"/>
        </w:rPr>
        <w:t xml:space="preserve"> қаулысы (алғашқы ресми жарияланған күнінен кейін күнтізбелік он күн өткен соң қолданысқа енгізіледі).</w:t>
      </w:r>
    </w:p>
    <w:bookmarkStart w:name="z470" w:id="92"/>
    <w:p>
      <w:pPr>
        <w:spacing w:after="0"/>
        <w:ind w:left="0"/>
        <w:jc w:val="left"/>
      </w:pPr>
      <w:r>
        <w:rPr>
          <w:rFonts w:ascii="Times New Roman"/>
          <w:b/>
          <w:i w:val="false"/>
          <w:color w:val="000000"/>
        </w:rPr>
        <w:t xml:space="preserve"> 1. Жалпы ережелер</w:t>
      </w:r>
    </w:p>
    <w:bookmarkEnd w:id="92"/>
    <w:bookmarkStart w:name="z471" w:id="93"/>
    <w:p>
      <w:pPr>
        <w:spacing w:after="0"/>
        <w:ind w:left="0"/>
        <w:jc w:val="both"/>
      </w:pPr>
      <w:r>
        <w:rPr>
          <w:rFonts w:ascii="Times New Roman"/>
          <w:b w:val="false"/>
          <w:i w:val="false"/>
          <w:color w:val="000000"/>
          <w:sz w:val="28"/>
        </w:rPr>
        <w:t>
      1. "Еңбекке уақытша жарамсыздық туралы анықтама беру"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"Денсаулық сақтау саласындағы мемлекеттік көрсетілетін қызметтер стандарттарын бекіту туралы" Қазақстан Республикасының Денсаулық сақтау және әлеуметтік даму министрінің 2015 жылғы 27 сәуірдегі № 272 бұйрығымен (Нормативтік құқықтық актілерді мемлекеттік тіркеу тізілімінде № 11304 тіркелді) бекітілген "Еңбекке уақытша жарамсыздық туралы анықтама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денсаулық сақтау субъектілерімен (бұдан әрі - көрсетілетін қызметті беруші) көрсетіледі.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көрсетілетін қызметтің нәтижелерін беру қызметті беруші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көрсетілетін қызмет нысаны -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 көрсетудің нәтижесі – "Еңбекке уақытша жарамсыздыққа сараптама, еңбекке уақытша жарамсыздық парағын және анықтамасын беру Қағидаларын бекіту туралы" Қазақстан Республикасының Денсаулық сақтау және әлеуметтік даму министрінің 2015 жылғы 31 наурыздағы № 183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тіркеудің мемлекеттік тізіліміне № 10964 тіркелді) сәйкес еңбекке уақытша жарамсыздық анықтамасын беру.</w:t>
      </w:r>
      <w:r>
        <w:br/>
      </w:r>
      <w:r>
        <w:rPr>
          <w:rFonts w:ascii="Times New Roman"/>
          <w:b w:val="false"/>
          <w:i w:val="false"/>
          <w:color w:val="000000"/>
          <w:sz w:val="28"/>
        </w:rPr>
        <w:t xml:space="preserve">
      </w:t>
      </w:r>
      <w:r>
        <w:rPr>
          <w:rFonts w:ascii="Times New Roman"/>
          <w:b w:val="false"/>
          <w:i w:val="false"/>
          <w:color w:val="000000"/>
          <w:sz w:val="28"/>
        </w:rPr>
        <w:t>4. 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5. Көрсетілетін қызметті берушінің жұмыс кестесі -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сәйкес демалыс және мереке күндерінен басқа, дүйсенбі - сенбі күндері аралығында, үзіліссіз, сағат 8.00-ден 20.00-ге дейін (учаскелік дәрігердің жұмыс уақытында), сенбі күні – сағат 9-00-ден 14-00-ге дейін.</w:t>
      </w:r>
    </w:p>
    <w:bookmarkEnd w:id="93"/>
    <w:bookmarkStart w:name="z478" w:id="9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94"/>
    <w:bookmarkStart w:name="z479" w:id="95"/>
    <w:p>
      <w:pPr>
        <w:spacing w:after="0"/>
        <w:ind w:left="0"/>
        <w:jc w:val="both"/>
      </w:pPr>
      <w:r>
        <w:rPr>
          <w:rFonts w:ascii="Times New Roman"/>
          <w:b w:val="false"/>
          <w:i w:val="false"/>
          <w:color w:val="000000"/>
          <w:sz w:val="28"/>
        </w:rPr>
        <w:t>
      6. Көрсетілетін қызметті алушының көрсетілетін қызметті берушіге тікелей жүгінуі мемлекеттік көрсетілетін қызметтер бойынша рәсімді (іс-қимылды) бастауға негіз болады.</w:t>
      </w:r>
      <w:r>
        <w:br/>
      </w:r>
      <w:r>
        <w:rPr>
          <w:rFonts w:ascii="Times New Roman"/>
          <w:b w:val="false"/>
          <w:i w:val="false"/>
          <w:color w:val="000000"/>
          <w:sz w:val="28"/>
        </w:rPr>
        <w:t xml:space="preserve">
      </w:t>
      </w:r>
      <w:r>
        <w:rPr>
          <w:rFonts w:ascii="Times New Roman"/>
          <w:b w:val="false"/>
          <w:i w:val="false"/>
          <w:color w:val="000000"/>
          <w:sz w:val="28"/>
        </w:rPr>
        <w:t>7. Мемлекеттік қызмет көрсету процесінің құрамына кіретін әрбір рәсімнің (іс-қимылдың) мазмұны, оны орындау уақытының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медициналық тіркеушіге (бұдан әрі- тіркеуші) дәрігердің жолдамасы бойынша жеке басын куәландыратын құжатты (бұдан әрі - құжат) ұсынады;</w:t>
      </w:r>
      <w:r>
        <w:br/>
      </w:r>
      <w:r>
        <w:rPr>
          <w:rFonts w:ascii="Times New Roman"/>
          <w:b w:val="false"/>
          <w:i w:val="false"/>
          <w:color w:val="000000"/>
          <w:sz w:val="28"/>
        </w:rPr>
        <w:t xml:space="preserve">
      </w:t>
      </w:r>
      <w:r>
        <w:rPr>
          <w:rFonts w:ascii="Times New Roman"/>
          <w:b w:val="false"/>
          <w:i w:val="false"/>
          <w:color w:val="000000"/>
          <w:sz w:val="28"/>
        </w:rPr>
        <w:t xml:space="preserve">2) тіркеуші жеке деректерді: тегі, аты, әкесінің аты, тұрғылықты мекенжайы, жұмыс (оқу) орны, көрсетілетін қызметті алушының диагнозын "Денсаулық сақтау ұйымдарын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w:t>
      </w:r>
      <w:r>
        <w:rPr>
          <w:rFonts w:ascii="Times New Roman"/>
          <w:b w:val="false"/>
          <w:i w:val="false"/>
          <w:color w:val="000000"/>
          <w:sz w:val="28"/>
        </w:rPr>
        <w:t>бұйрығымен</w:t>
      </w:r>
      <w:r>
        <w:rPr>
          <w:rFonts w:ascii="Times New Roman"/>
          <w:b w:val="false"/>
          <w:i w:val="false"/>
          <w:color w:val="000000"/>
          <w:sz w:val="28"/>
        </w:rPr>
        <w:t xml:space="preserve"> (бұдан әрі – Бұйрық) бекітілген № 036/у нысаны бойынша еңбекке жарамсыздық парақтарын тіркеу кітабына тіркеуді жүзеге асырады, еңбекке уақытша жарамсыздық анықтамасын толтырады және көрсетілетін қызметті алушыға береді, 20 минуттан аспайды.</w:t>
      </w:r>
      <w:r>
        <w:br/>
      </w:r>
      <w:r>
        <w:rPr>
          <w:rFonts w:ascii="Times New Roman"/>
          <w:b w:val="false"/>
          <w:i w:val="false"/>
          <w:color w:val="000000"/>
          <w:sz w:val="28"/>
        </w:rPr>
        <w:t xml:space="preserve">
      </w:t>
      </w:r>
      <w:r>
        <w:rPr>
          <w:rFonts w:ascii="Times New Roman"/>
          <w:b w:val="false"/>
          <w:i w:val="false"/>
          <w:color w:val="000000"/>
          <w:sz w:val="28"/>
        </w:rPr>
        <w:t>Нәтижесі - еңбекке уақытша жарамсыздық анықтамасын беру.</w:t>
      </w:r>
    </w:p>
    <w:bookmarkEnd w:id="95"/>
    <w:bookmarkStart w:name="z488" w:id="9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96"/>
    <w:bookmarkStart w:name="z489" w:id="97"/>
    <w:p>
      <w:pPr>
        <w:spacing w:after="0"/>
        <w:ind w:left="0"/>
        <w:jc w:val="both"/>
      </w:pPr>
      <w:r>
        <w:rPr>
          <w:rFonts w:ascii="Times New Roman"/>
          <w:b w:val="false"/>
          <w:i w:val="false"/>
          <w:color w:val="000000"/>
          <w:sz w:val="28"/>
        </w:rPr>
        <w:t>
      8.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xml:space="preserve">
      </w:t>
      </w:r>
      <w:r>
        <w:rPr>
          <w:rFonts w:ascii="Times New Roman"/>
          <w:b w:val="false"/>
          <w:i w:val="false"/>
          <w:color w:val="000000"/>
          <w:sz w:val="28"/>
        </w:rPr>
        <w:t>тіркеуші.</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қызметті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көрсетілетін қызметті көрсетудің бизнес-процестерінің анықтамалығында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 көрсету мәселелері бойынша көрсетілетін қызметті берушінің және (немесе) оның лауазымды адамдарының шешімдеріне, әрекетіне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"Еңбекке уақытша жарамсыздық </w:t>
            </w:r>
            <w:r>
              <w:br/>
            </w:r>
            <w:r>
              <w:rPr>
                <w:rFonts w:ascii="Times New Roman"/>
                <w:b w:val="false"/>
                <w:i w:val="false"/>
                <w:color w:val="000000"/>
                <w:sz w:val="20"/>
              </w:rPr>
              <w:t xml:space="preserve">анықтамасын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регламентіне </w:t>
            </w:r>
            <w:r>
              <w:br/>
            </w:r>
            <w:r>
              <w:rPr>
                <w:rFonts w:ascii="Times New Roman"/>
                <w:b w:val="false"/>
                <w:i w:val="false"/>
                <w:color w:val="000000"/>
                <w:sz w:val="20"/>
              </w:rPr>
              <w:t>қосымша</w:t>
            </w:r>
          </w:p>
        </w:tc>
      </w:tr>
    </w:tbl>
    <w:bookmarkStart w:name="z496" w:id="98"/>
    <w:p>
      <w:pPr>
        <w:spacing w:after="0"/>
        <w:ind w:left="0"/>
        <w:jc w:val="left"/>
      </w:pPr>
      <w:r>
        <w:rPr>
          <w:rFonts w:ascii="Times New Roman"/>
          <w:b/>
          <w:i w:val="false"/>
          <w:color w:val="000000"/>
        </w:rPr>
        <w:t xml:space="preserve"> "Еңбекке уақытша жарамсыздық анықтамасын беру" мемлекеттік қызмет көрсетудің бизнес-процестерінің анықтамалығы</w:t>
      </w:r>
    </w:p>
    <w:bookmarkEnd w:id="98"/>
    <w:bookmarkStart w:name="z497" w:id="99"/>
    <w:p>
      <w:pPr>
        <w:spacing w:after="0"/>
        <w:ind w:left="0"/>
        <w:jc w:val="left"/>
      </w:pPr>
    </w:p>
    <w:bookmarkEnd w:id="99"/>
    <w:p>
      <w:pPr>
        <w:spacing w:after="0"/>
        <w:ind w:left="0"/>
        <w:jc w:val="both"/>
      </w:pPr>
      <w:r>
        <w:drawing>
          <wp:inline distT="0" distB="0" distL="0" distR="0">
            <wp:extent cx="78105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6007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Шартты белгілер:</w:t>
      </w:r>
    </w:p>
    <w:p>
      <w:pPr>
        <w:spacing w:after="0"/>
        <w:ind w:left="0"/>
        <w:jc w:val="left"/>
      </w:pPr>
    </w:p>
    <w:p>
      <w:pPr>
        <w:spacing w:after="0"/>
        <w:ind w:left="0"/>
        <w:jc w:val="both"/>
      </w:pPr>
      <w:r>
        <w:drawing>
          <wp:inline distT="0" distB="0" distL="0" distR="0">
            <wp:extent cx="74549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454900" cy="27686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header.xml" Type="http://schemas.openxmlformats.org/officeDocument/2006/relationships/header" Id="rId3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