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5459d" w14:textId="80545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4 тамыздағы № 204 қаулысы. Батыс Қазақстан облысының Әділет департаментінде 2015 жылғы 11 қыркүйекте № 4030 болып тіркелді. Күші жойылды - Батыс Қазақстан облысы әкімдігінің 2020 жылғы 5 маусымдағы № 131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05.06.2020 </w:t>
      </w:r>
      <w:r>
        <w:rPr>
          <w:rFonts w:ascii="Times New Roman"/>
          <w:b w:val="false"/>
          <w:i w:val="false"/>
          <w:color w:val="000000"/>
          <w:sz w:val="28"/>
        </w:rPr>
        <w:t>№ 131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әлеуметтік-еңбек саласындағы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Батыс Қазақстан облысы әкімдігінің 21.04.2017 </w:t>
      </w:r>
      <w:r>
        <w:rPr>
          <w:rFonts w:ascii="Times New Roman"/>
          <w:b w:val="false"/>
          <w:i w:val="false"/>
          <w:color w:val="000000"/>
          <w:sz w:val="28"/>
        </w:rPr>
        <w:t>№ 108</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3)</w:t>
      </w:r>
      <w:r>
        <w:rPr>
          <w:rFonts w:ascii="Times New Roman"/>
          <w:b w:val="false"/>
          <w:i w:val="false"/>
          <w:color w:val="000000"/>
          <w:sz w:val="28"/>
        </w:rPr>
        <w:t> </w:t>
      </w:r>
      <w:r>
        <w:rPr>
          <w:rFonts w:ascii="Times New Roman"/>
          <w:b w:val="false"/>
          <w:i w:val="false"/>
          <w:color w:val="ff0000"/>
          <w:sz w:val="28"/>
        </w:rPr>
        <w:t xml:space="preserve">алынып тасталды – Батыс Қазақстан облысы әкімдігінің 07.08.2017 </w:t>
      </w:r>
      <w:r>
        <w:rPr>
          <w:rFonts w:ascii="Times New Roman"/>
          <w:b w:val="false"/>
          <w:i w:val="false"/>
          <w:color w:val="000000"/>
          <w:sz w:val="28"/>
        </w:rPr>
        <w:t>№ 213</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"Мүгедектерге протездік-ортопедиялық көмек ұсыну үшін оларға құжаттарды ресімдеу"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"Мүгедектерді сурдо-тифлотехникалық және міндетті гигиеналық құралдармен қамтамасыз ету"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"Он сегіз жасқа дейінгі балаларға мемлекеттік жәрдемақы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"Мемлекеттік атаулы әлеуметтік көмек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"Мүгедектерге кресло-арбалар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"Мүгедектерді санаторий-курорттық емдеумен қамтамасыз ету"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"Медициналық-әлеуметтік мекемелерде (ұйымдарда) арнаулы әлеуметтік қызмет көрсетуге құжаттар ресімдеу"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"Үйде күтім көрсету жағдайында арнаулы әлеуметтік қызмет көрсетуге құжаттар ресімдеу"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"Жергілікті өкілді органдардың шешімдері бойынша мұқтаж азаматтардың жекелеген санаттарына әлеуметтік көмек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"Мүгедек балаларды үйде оқытуға жұмсалған шығындарды өтеу"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"Ауылдық елді мекендерде тұратын және жұмыс істейтін әлеуметтік сала мамандарына отын сатып алу бойынша әлеуметтік көмек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"Өтініш берушінің (отбасының) атаулы әлеуметтік көмек алушыларға тиесілігін растайтын анықтама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 Адамдарға жұмыспен қамтуға жәрдемдесудің белсенді шараларына қатысуға жолдамалар беру "</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18) </w:t>
      </w:r>
      <w:r>
        <w:rPr>
          <w:rFonts w:ascii="Times New Roman"/>
          <w:b w:val="false"/>
          <w:i w:val="false"/>
          <w:color w:val="000000"/>
          <w:sz w:val="28"/>
        </w:rPr>
        <w:t>"Оралман мәртебесін беру немесе ұзарту"</w:t>
      </w:r>
      <w:r>
        <w:rPr>
          <w:rFonts w:ascii="Times New Roman"/>
          <w:b w:val="false"/>
          <w:i w:val="false"/>
          <w:color w:val="000000"/>
          <w:sz w:val="28"/>
        </w:rPr>
        <w:t>;</w:t>
      </w:r>
      <w:r>
        <w:br/>
      </w:r>
      <w:r>
        <w:rPr>
          <w:rFonts w:ascii="Times New Roman"/>
          <w:b w:val="false"/>
          <w:i w:val="false"/>
          <w:color w:val="000000"/>
          <w:sz w:val="28"/>
        </w:rPr>
        <w:t>
      19) </w:t>
      </w:r>
      <w:r>
        <w:rPr>
          <w:rFonts w:ascii="Times New Roman"/>
          <w:b w:val="false"/>
          <w:i w:val="false"/>
          <w:color w:val="000000"/>
          <w:sz w:val="28"/>
        </w:rPr>
        <w:t>"Жұмыссыздар ретінде жұмыс іздеп жүрген адамдарды тіркеу"</w:t>
      </w:r>
      <w:r>
        <w:br/>
      </w:r>
      <w:r>
        <w:rPr>
          <w:rFonts w:ascii="Times New Roman"/>
          <w:b w:val="false"/>
          <w:i w:val="false"/>
          <w:color w:val="000000"/>
          <w:sz w:val="28"/>
        </w:rPr>
        <w:t>
      20) </w:t>
      </w:r>
      <w:r>
        <w:rPr>
          <w:rFonts w:ascii="Times New Roman"/>
          <w:b w:val="false"/>
          <w:i w:val="false"/>
          <w:color w:val="000000"/>
          <w:sz w:val="28"/>
        </w:rPr>
        <w:t>"Жұмыс іздеп жүрген адамдарды тіркеу"</w:t>
      </w:r>
      <w:r>
        <w:rPr>
          <w:rFonts w:ascii="Times New Roman"/>
          <w:b w:val="false"/>
          <w:i w:val="false"/>
          <w:color w:val="000000"/>
          <w:sz w:val="28"/>
        </w:rPr>
        <w:t>;</w:t>
      </w:r>
      <w:r>
        <w:br/>
      </w:r>
      <w:r>
        <w:rPr>
          <w:rFonts w:ascii="Times New Roman"/>
          <w:b w:val="false"/>
          <w:i w:val="false"/>
          <w:color w:val="000000"/>
          <w:sz w:val="28"/>
        </w:rPr>
        <w:t>
      21) </w:t>
      </w:r>
      <w:r>
        <w:rPr>
          <w:rFonts w:ascii="Times New Roman"/>
          <w:b w:val="false"/>
          <w:i w:val="false"/>
          <w:color w:val="000000"/>
          <w:sz w:val="28"/>
        </w:rPr>
        <w:t>"Жұмыссыз ретінде тіркелгендігі туралы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21.04.2017 </w:t>
      </w:r>
      <w:r>
        <w:rPr>
          <w:rFonts w:ascii="Times New Roman"/>
          <w:b w:val="false"/>
          <w:i w:val="false"/>
          <w:color w:val="000000"/>
          <w:sz w:val="28"/>
        </w:rPr>
        <w:t>№ 108</w:t>
      </w:r>
      <w:r>
        <w:rPr>
          <w:rFonts w:ascii="Times New Roman"/>
          <w:b w:val="false"/>
          <w:i w:val="false"/>
          <w:color w:val="ff0000"/>
          <w:sz w:val="28"/>
        </w:rPr>
        <w:t xml:space="preserve"> (алғашқы ресми жарияланған күнінен бастап қолданысқа енгізіледі); 07.08.2017 </w:t>
      </w:r>
      <w:r>
        <w:rPr>
          <w:rFonts w:ascii="Times New Roman"/>
          <w:b w:val="false"/>
          <w:i w:val="false"/>
          <w:color w:val="000000"/>
          <w:sz w:val="28"/>
        </w:rPr>
        <w:t>№ 213</w:t>
      </w:r>
      <w:r>
        <w:rPr>
          <w:rFonts w:ascii="Times New Roman"/>
          <w:b w:val="false"/>
          <w:i w:val="false"/>
          <w:color w:val="ff0000"/>
          <w:sz w:val="28"/>
        </w:rPr>
        <w:t xml:space="preserve"> (алғашқы ресми жарияланған күнінен бастап қолданысқа енгізіледі); 31.10.2017 </w:t>
      </w:r>
      <w:r>
        <w:rPr>
          <w:rFonts w:ascii="Times New Roman"/>
          <w:b w:val="false"/>
          <w:i w:val="false"/>
          <w:color w:val="000000"/>
          <w:sz w:val="28"/>
        </w:rPr>
        <w:t>№ 272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19.06.2019 </w:t>
      </w:r>
      <w:r>
        <w:rPr>
          <w:rFonts w:ascii="Times New Roman"/>
          <w:b w:val="false"/>
          <w:i w:val="false"/>
          <w:color w:val="000000"/>
          <w:sz w:val="28"/>
        </w:rPr>
        <w:t>№ 142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xml:space="preserve">
      </w:t>
      </w:r>
      <w:r>
        <w:rPr>
          <w:rFonts w:ascii="Times New Roman"/>
          <w:b w:val="false"/>
          <w:i w:val="false"/>
          <w:color w:val="000000"/>
          <w:sz w:val="28"/>
        </w:rPr>
        <w:t>2. 2014 жылғы 1 шілдедегі № 177 "Халықты әлеуметтік қорғау саласындағы мемлекеттік көрсетілетін қызметтердің регламенттерін бекіту туралы" Батыс Қазақстан облысы әкімдігі</w:t>
      </w:r>
      <w:r>
        <w:rPr>
          <w:rFonts w:ascii="Times New Roman"/>
          <w:b w:val="false"/>
          <w:i w:val="false"/>
          <w:color w:val="000000"/>
          <w:sz w:val="28"/>
        </w:rPr>
        <w:t xml:space="preserve"> қаулысының</w:t>
      </w:r>
      <w:r>
        <w:rPr>
          <w:rFonts w:ascii="Times New Roman"/>
          <w:b w:val="false"/>
          <w:i w:val="false"/>
          <w:color w:val="000000"/>
          <w:sz w:val="28"/>
        </w:rPr>
        <w:t xml:space="preserve"> (Нормативтік құқықтық актілерді мемлекеттік тіркеу тізілімінде № 3602 тіркелген, 2014 жылғы 7 тамыздағы "Орал өңірі" және "Приуралье" газеттерінде жарияланған)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"Батыс Қазақстан облысының жұмыспен қамтуды үйлестіру және әлеуметтік бағдарламалар басқармасы" мемлекеттік мекемесі (С. Н. Хангереев)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29" w:id="1"/>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алынып тасталды - Батыс Қазақстан облысы әкімдігінің 21.04.2017 </w:t>
      </w:r>
      <w:r>
        <w:rPr>
          <w:rFonts w:ascii="Times New Roman"/>
          <w:b w:val="false"/>
          <w:i w:val="false"/>
          <w:color w:val="ff0000"/>
          <w:sz w:val="28"/>
        </w:rPr>
        <w:t>№ 108</w:t>
      </w:r>
      <w:r>
        <w:rPr>
          <w:rFonts w:ascii="Times New Roman"/>
          <w:b w:val="false"/>
          <w:i w:val="false"/>
          <w:color w:val="ff0000"/>
          <w:sz w:val="28"/>
        </w:rPr>
        <w:t xml:space="preserve"> қаулысымен (алғашқы ресми жарияланған күнінен бастап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106" w:id="2"/>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w:t>
      </w:r>
      <w:r>
        <w:br/>
      </w:r>
      <w:r>
        <w:rPr>
          <w:rFonts w:ascii="Times New Roman"/>
          <w:b/>
          <w:i w:val="false"/>
          <w:color w:val="000000"/>
        </w:rPr>
        <w:t>шеккен азаматтарды тіркеу, біржолғы мемлекеттік</w:t>
      </w:r>
      <w:r>
        <w:br/>
      </w:r>
      <w:r>
        <w:rPr>
          <w:rFonts w:ascii="Times New Roman"/>
          <w:b/>
          <w:i w:val="false"/>
          <w:color w:val="000000"/>
        </w:rPr>
        <w:t>ақшалай өтемақы төлеу, куәлік беру"</w:t>
      </w:r>
      <w:r>
        <w:br/>
      </w:r>
      <w:r>
        <w:rPr>
          <w:rFonts w:ascii="Times New Roman"/>
          <w:b/>
          <w:i w:val="false"/>
          <w:color w:val="000000"/>
        </w:rPr>
        <w:t>мемлекеттік көрсетілетін қызмет регламенті</w:t>
      </w:r>
    </w:p>
    <w:bookmarkEnd w:id="2"/>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15.04.2016 </w:t>
      </w:r>
      <w:r>
        <w:rPr>
          <w:rFonts w:ascii="Times New Roman"/>
          <w:b w:val="false"/>
          <w:i w:val="false"/>
          <w:color w:val="ff0000"/>
          <w:sz w:val="28"/>
        </w:rPr>
        <w:t>№ 122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07" w:id="3"/>
    <w:p>
      <w:pPr>
        <w:spacing w:after="0"/>
        <w:ind w:left="0"/>
        <w:jc w:val="left"/>
      </w:pPr>
      <w:r>
        <w:rPr>
          <w:rFonts w:ascii="Times New Roman"/>
          <w:b/>
          <w:i w:val="false"/>
          <w:color w:val="000000"/>
        </w:rPr>
        <w:t xml:space="preserve"> 1. Жалпы ережелер</w:t>
      </w:r>
    </w:p>
    <w:bookmarkEnd w:id="3"/>
    <w:bookmarkStart w:name="z108" w:id="4"/>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берушіде: </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 ядролық сынақтардың салдарынан зардап шеккендер деп тану туралы шешім (бұдан әрі -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 (бұдан әрі -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дербес шотына аудару арқылы өтемақы төлеу;</w:t>
      </w:r>
      <w:r>
        <w:br/>
      </w:r>
      <w:r>
        <w:rPr>
          <w:rFonts w:ascii="Times New Roman"/>
          <w:b w:val="false"/>
          <w:i w:val="false"/>
          <w:color w:val="000000"/>
          <w:sz w:val="28"/>
        </w:rPr>
        <w:t xml:space="preserve">
      </w:t>
      </w:r>
      <w:r>
        <w:rPr>
          <w:rFonts w:ascii="Times New Roman"/>
          <w:b w:val="false"/>
          <w:i w:val="false"/>
          <w:color w:val="000000"/>
          <w:sz w:val="28"/>
        </w:rPr>
        <w:t>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
    <w:bookmarkStart w:name="z127"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5"/>
    <w:bookmarkStart w:name="z128" w:id="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(бұдан әрі –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w:t>
      </w:r>
      <w:r>
        <w:br/>
      </w:r>
      <w:r>
        <w:rPr>
          <w:rFonts w:ascii="Times New Roman"/>
          <w:b w:val="false"/>
          <w:i w:val="false"/>
          <w:color w:val="000000"/>
          <w:sz w:val="28"/>
        </w:rPr>
        <w:t xml:space="preserve">
      </w:t>
      </w:r>
      <w:r>
        <w:rPr>
          <w:rFonts w:ascii="Times New Roman"/>
          <w:b w:val="false"/>
          <w:i w:val="false"/>
          <w:color w:val="000000"/>
          <w:sz w:val="28"/>
        </w:rPr>
        <w:t xml:space="preserve">Нәтижесі - құжаттарды көрсетілетін қызметті берушінің жауапты орындаушысына жолдайды;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рәсімдейді:</w:t>
      </w:r>
      <w:r>
        <w:br/>
      </w:r>
      <w:r>
        <w:rPr>
          <w:rFonts w:ascii="Times New Roman"/>
          <w:b w:val="false"/>
          <w:i w:val="false"/>
          <w:color w:val="000000"/>
          <w:sz w:val="28"/>
        </w:rPr>
        <w:t xml:space="preserve">
      </w:t>
      </w:r>
      <w:r>
        <w:rPr>
          <w:rFonts w:ascii="Times New Roman"/>
          <w:b w:val="false"/>
          <w:i w:val="false"/>
          <w:color w:val="000000"/>
          <w:sz w:val="28"/>
        </w:rPr>
        <w:t>17 (он жеті) жұмыс күні ішінде тану туралы шешімді;</w:t>
      </w:r>
      <w:r>
        <w:br/>
      </w:r>
      <w:r>
        <w:rPr>
          <w:rFonts w:ascii="Times New Roman"/>
          <w:b w:val="false"/>
          <w:i w:val="false"/>
          <w:color w:val="000000"/>
          <w:sz w:val="28"/>
        </w:rPr>
        <w:t xml:space="preserve">
      </w:t>
      </w:r>
      <w:r>
        <w:rPr>
          <w:rFonts w:ascii="Times New Roman"/>
          <w:b w:val="false"/>
          <w:i w:val="false"/>
          <w:color w:val="000000"/>
          <w:sz w:val="28"/>
        </w:rPr>
        <w:t>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 алғашқы рет жүгінген көрсетілетін қызметті алушыларға куәлік беруді;</w:t>
      </w:r>
      <w:r>
        <w:br/>
      </w:r>
      <w:r>
        <w:rPr>
          <w:rFonts w:ascii="Times New Roman"/>
          <w:b w:val="false"/>
          <w:i w:val="false"/>
          <w:color w:val="000000"/>
          <w:sz w:val="28"/>
        </w:rPr>
        <w:t xml:space="preserve">
      </w:t>
      </w:r>
      <w:r>
        <w:rPr>
          <w:rFonts w:ascii="Times New Roman"/>
          <w:b w:val="false"/>
          <w:i w:val="false"/>
          <w:color w:val="000000"/>
          <w:sz w:val="28"/>
        </w:rPr>
        <w:t>3 (үш) жұмыс күні ішінде куәліктің телнұсқасын беруді;</w:t>
      </w:r>
      <w:r>
        <w:br/>
      </w:r>
      <w:r>
        <w:rPr>
          <w:rFonts w:ascii="Times New Roman"/>
          <w:b w:val="false"/>
          <w:i w:val="false"/>
          <w:color w:val="000000"/>
          <w:sz w:val="28"/>
        </w:rPr>
        <w:t xml:space="preserve">
      </w:t>
      </w:r>
      <w:r>
        <w:rPr>
          <w:rFonts w:ascii="Times New Roman"/>
          <w:b w:val="false"/>
          <w:i w:val="false"/>
          <w:color w:val="000000"/>
          <w:sz w:val="28"/>
        </w:rPr>
        <w:t>Батыс Қазақстан облысы бөлінісінде өтемақы төлеу кестесіне сәйкес өтемақы төлеу туралы шешімді.</w:t>
      </w:r>
      <w:r>
        <w:br/>
      </w:r>
      <w:r>
        <w:rPr>
          <w:rFonts w:ascii="Times New Roman"/>
          <w:b w:val="false"/>
          <w:i w:val="false"/>
          <w:color w:val="000000"/>
          <w:sz w:val="28"/>
        </w:rPr>
        <w:t xml:space="preserve">
      </w:t>
      </w:r>
      <w:r>
        <w:rPr>
          <w:rFonts w:ascii="Times New Roman"/>
          <w:b w:val="false"/>
          <w:i w:val="false"/>
          <w:color w:val="000000"/>
          <w:sz w:val="28"/>
        </w:rPr>
        <w:t>Нәтижесі – ресімделген құжаттарды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ресімделген құжаттарға қол қояды – 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құжаттарды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қол қойылған құжаттарды тіркейді және көрсетілетін қызметті алушыға мемлекеттік қызмет көрсету нәтижесін береді, Мемлекеттік корпорация өтемақы төлеу туралы құжаттарды жолдайды.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мемлекеттік қызмет көрсету нәтижесін береді, Мемлекеттік корпорация көрсетілетін қызметті алушының жеке шотына аудару арқылы өтемақы төлейді.</w:t>
      </w:r>
    </w:p>
    <w:bookmarkEnd w:id="6"/>
    <w:bookmarkStart w:name="z144" w:id="7"/>
    <w:p>
      <w:pPr>
        <w:spacing w:after="0"/>
        <w:ind w:left="0"/>
        <w:jc w:val="left"/>
      </w:pPr>
      <w:r>
        <w:rPr>
          <w:rFonts w:ascii="Times New Roman"/>
          <w:b/>
          <w:i w:val="false"/>
          <w:color w:val="000000"/>
        </w:rPr>
        <w:t xml:space="preserve"> 3. Мемлекеттік қызмет көрсету процесінде көрсетілетінқызметті берушінің</w:t>
      </w:r>
      <w:r>
        <w:br/>
      </w:r>
      <w:r>
        <w:rPr>
          <w:rFonts w:ascii="Times New Roman"/>
          <w:b/>
          <w:i w:val="false"/>
          <w:color w:val="000000"/>
        </w:rPr>
        <w:t>құрылымдық бөлімшелерінің(қызметкерлерінің) өзара іс-қимыл тәртібін сипаттау</w:t>
      </w:r>
    </w:p>
    <w:bookmarkEnd w:id="7"/>
    <w:bookmarkStart w:name="z145" w:id="8"/>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w:t>
      </w:r>
    </w:p>
    <w:bookmarkEnd w:id="8"/>
    <w:bookmarkStart w:name="z150" w:id="9"/>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 ақ мемлекеттік қызмет</w:t>
      </w:r>
      <w:r>
        <w:br/>
      </w:r>
      <w:r>
        <w:rPr>
          <w:rFonts w:ascii="Times New Roman"/>
          <w:b/>
          <w:i w:val="false"/>
          <w:color w:val="000000"/>
        </w:rPr>
        <w:t>көрсету процесінде ақпараттық жүйелерді пайдалану тәртібін сипаттау</w:t>
      </w:r>
    </w:p>
    <w:bookmarkEnd w:id="9"/>
    <w:bookmarkStart w:name="z151" w:id="10"/>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 топтамасын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көрсету үшін Мемлекеттік корпорация қызметкері Мемлекеттік корпорацияның Ықпалдастырылған ақпараттық жүйесінің автоматтандырылған жұмыс орнына (бұдан әрі – МК ЫАЖ АЖО) логинді және парольді (авторландыру процесі) енгізуі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-2 (екі)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 - нда көрсетілетін қызметті алушы мәліметтерінің және БНАЖ-де сенімхат мәліметтерінің бар болуын тексеруі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 топтамасын (көрсетілетін қызметті алушының сұранысын) жолдауы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 топтамасын ЭҮАШ АЖО-да тіркеуі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диаграммасы осы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(қызметкерлердің) рәсімдері (іс-қимылдары) мен өзара іс-қимылдары реттілігініңтолық сипаттамасы, сондай-ақ өзге көрсетілген қызметті берушілермен және (немесе)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Мемлекеттік корпорациялардың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зардап шеккен</w:t>
            </w:r>
            <w:r>
              <w:br/>
            </w:r>
            <w:r>
              <w:rPr>
                <w:rFonts w:ascii="Times New Roman"/>
                <w:b w:val="false"/>
                <w:i w:val="false"/>
                <w:color w:val="000000"/>
                <w:sz w:val="20"/>
              </w:rPr>
              <w:t>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168" w:id="11"/>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11"/>
    <w:bookmarkStart w:name="z16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зардап шеккен</w:t>
            </w:r>
            <w:r>
              <w:br/>
            </w:r>
            <w:r>
              <w:rPr>
                <w:rFonts w:ascii="Times New Roman"/>
                <w:b w:val="false"/>
                <w:i w:val="false"/>
                <w:color w:val="000000"/>
                <w:sz w:val="20"/>
              </w:rPr>
              <w:t>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куәліктер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171" w:id="13"/>
    <w:p>
      <w:pPr>
        <w:spacing w:after="0"/>
        <w:ind w:left="0"/>
        <w:jc w:val="left"/>
      </w:pPr>
      <w:r>
        <w:rPr>
          <w:rFonts w:ascii="Times New Roman"/>
          <w:b/>
          <w:i w:val="false"/>
          <w:color w:val="000000"/>
        </w:rPr>
        <w:t xml:space="preserve"> "Семей ядролық сынақ полигонында ядролық сынақтардың салдарынан</w:t>
      </w:r>
      <w:r>
        <w:br/>
      </w:r>
      <w:r>
        <w:rPr>
          <w:rFonts w:ascii="Times New Roman"/>
          <w:b/>
          <w:i w:val="false"/>
          <w:color w:val="000000"/>
        </w:rPr>
        <w:t>зардап шеккен азаматтарды тіркеу, біржолғы мемлекеттік</w:t>
      </w:r>
      <w:r>
        <w:br/>
      </w:r>
      <w:r>
        <w:rPr>
          <w:rFonts w:ascii="Times New Roman"/>
          <w:b/>
          <w:i w:val="false"/>
          <w:color w:val="000000"/>
        </w:rPr>
        <w:t>ақшалай өтемақы төлеу, куәліктер беру"</w:t>
      </w:r>
      <w:r>
        <w:br/>
      </w:r>
      <w:r>
        <w:rPr>
          <w:rFonts w:ascii="Times New Roman"/>
          <w:b/>
          <w:i w:val="false"/>
          <w:color w:val="000000"/>
        </w:rPr>
        <w:t>мемлекеттік қызметін көрсетудің бизнес-процестерінің анықтамалығы</w:t>
      </w:r>
    </w:p>
    <w:bookmarkEnd w:id="13"/>
    <w:bookmarkStart w:name="z172"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175" w:id="15"/>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bookmarkEnd w:id="15"/>
    <w:p>
      <w:pPr>
        <w:spacing w:after="0"/>
        <w:ind w:left="0"/>
        <w:jc w:val="both"/>
      </w:pPr>
      <w:r>
        <w:rPr>
          <w:rFonts w:ascii="Times New Roman"/>
          <w:b w:val="false"/>
          <w:i w:val="false"/>
          <w:color w:val="ff0000"/>
          <w:sz w:val="28"/>
        </w:rPr>
        <w:t xml:space="preserve">
      Ескерту. Регламент алынып тасталды - Батыс Қазақстан облысы әкімдігінің 07.08.2017 </w:t>
      </w:r>
      <w:r>
        <w:rPr>
          <w:rFonts w:ascii="Times New Roman"/>
          <w:b w:val="false"/>
          <w:i w:val="false"/>
          <w:color w:val="ff0000"/>
          <w:sz w:val="28"/>
        </w:rPr>
        <w:t>№ 213</w:t>
      </w:r>
      <w:r>
        <w:rPr>
          <w:rFonts w:ascii="Times New Roman"/>
          <w:b w:val="false"/>
          <w:i w:val="false"/>
          <w:color w:val="ff0000"/>
          <w:sz w:val="28"/>
        </w:rPr>
        <w:t xml:space="preserve"> қаулысымен (алғашқы ресми жарияланған күнінен бастап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w:t>
            </w:r>
            <w:r>
              <w:br/>
            </w:r>
            <w:r>
              <w:rPr>
                <w:rFonts w:ascii="Times New Roman"/>
                <w:b w:val="false"/>
                <w:i w:val="false"/>
                <w:color w:val="000000"/>
                <w:sz w:val="20"/>
              </w:rPr>
              <w:t>қаулысымен бекітілген</w:t>
            </w:r>
          </w:p>
        </w:tc>
      </w:tr>
    </w:tbl>
    <w:bookmarkStart w:name="z250" w:id="1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1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1" w:id="17"/>
    <w:p>
      <w:pPr>
        <w:spacing w:after="0"/>
        <w:ind w:left="0"/>
        <w:jc w:val="left"/>
      </w:pPr>
      <w:r>
        <w:rPr>
          <w:rFonts w:ascii="Times New Roman"/>
          <w:b/>
          <w:i w:val="false"/>
          <w:color w:val="000000"/>
        </w:rPr>
        <w:t xml:space="preserve"> 1. Жалпы ережелер</w:t>
      </w:r>
    </w:p>
    <w:bookmarkEnd w:id="17"/>
    <w:bookmarkStart w:name="z252" w:id="18"/>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p>
    <w:bookmarkEnd w:id="18"/>
    <w:bookmarkStart w:name="z259" w:id="1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9"/>
    <w:bookmarkStart w:name="z260" w:id="20"/>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жұмыс күні ішінде хабарламаға қол қояды және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берілгені туралы жазба және көрсетілетін қызметті алушының мемлекеттік қызметті алғандығы туралы қолы.</w:t>
      </w:r>
    </w:p>
    <w:bookmarkEnd w:id="20"/>
    <w:bookmarkStart w:name="z272" w:id="2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1"/>
    <w:bookmarkStart w:name="z273" w:id="22"/>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"Мүгедектерге протездік-ортопедиялық көмек ұсыну үшін оларға құжаттарды ресімдеу"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2"/>
    <w:bookmarkStart w:name="z278" w:id="2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2 - 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протездік-ортопедиялық көмек</w:t>
            </w:r>
            <w:r>
              <w:br/>
            </w:r>
            <w:r>
              <w:rPr>
                <w:rFonts w:ascii="Times New Roman"/>
                <w:b w:val="false"/>
                <w:i w:val="false"/>
                <w:color w:val="000000"/>
                <w:sz w:val="20"/>
              </w:rPr>
              <w:t>ұсыну үшін оларға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280" w:id="24"/>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қызметін көрсетудің бизнес-процестерінің анықтамалығы</w:t>
      </w:r>
    </w:p>
    <w:bookmarkEnd w:id="24"/>
    <w:bookmarkStart w:name="z28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протездік-ортопедиялық көмек</w:t>
            </w:r>
            <w:r>
              <w:br/>
            </w:r>
            <w:r>
              <w:rPr>
                <w:rFonts w:ascii="Times New Roman"/>
                <w:b w:val="false"/>
                <w:i w:val="false"/>
                <w:color w:val="000000"/>
                <w:sz w:val="20"/>
              </w:rPr>
              <w:t>ұсыну үшін оларға құжаттарды</w:t>
            </w:r>
            <w:r>
              <w:br/>
            </w:r>
            <w:r>
              <w:rPr>
                <w:rFonts w:ascii="Times New Roman"/>
                <w:b w:val="false"/>
                <w:i w:val="false"/>
                <w:color w:val="000000"/>
                <w:sz w:val="20"/>
              </w:rPr>
              <w:t>ресімдеу"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00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 204 қаулысымен</w:t>
            </w:r>
            <w:r>
              <w:br/>
            </w:r>
            <w:r>
              <w:rPr>
                <w:rFonts w:ascii="Times New Roman"/>
                <w:b w:val="false"/>
                <w:i w:val="false"/>
                <w:color w:val="000000"/>
                <w:sz w:val="20"/>
              </w:rPr>
              <w:t>бекітілген</w:t>
            </w:r>
          </w:p>
        </w:tc>
      </w:tr>
    </w:tbl>
    <w:bookmarkStart w:name="z284" w:id="26"/>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2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85" w:id="27"/>
    <w:p>
      <w:pPr>
        <w:spacing w:after="0"/>
        <w:ind w:left="0"/>
        <w:jc w:val="left"/>
      </w:pPr>
      <w:r>
        <w:rPr>
          <w:rFonts w:ascii="Times New Roman"/>
          <w:b/>
          <w:i w:val="false"/>
          <w:color w:val="000000"/>
        </w:rPr>
        <w:t xml:space="preserve"> 1. Жалпы ережелер</w:t>
      </w:r>
    </w:p>
    <w:bookmarkEnd w:id="27"/>
    <w:bookmarkStart w:name="z286" w:id="28"/>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p>
    <w:bookmarkEnd w:id="28"/>
    <w:bookmarkStart w:name="z293" w:id="2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9"/>
    <w:bookmarkStart w:name="z294" w:id="30"/>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жұмыс күні ішінде хабарламаға қол қояды және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берілгені туралы жазба және көрсетілетін қызметті алушының мемлекеттік қызметті алғандығы туралы қолы.</w:t>
      </w:r>
    </w:p>
    <w:bookmarkEnd w:id="30"/>
    <w:bookmarkStart w:name="z306" w:id="3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1"/>
    <w:bookmarkStart w:name="z307" w:id="32"/>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"Мүгедектерді сурдо-тифлотехникалық және міндетті гигиеналық құралдармен қамтамасыз 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32"/>
    <w:bookmarkStart w:name="z312" w:id="3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сурдо-тифлотехникалық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314" w:id="34"/>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қызметін көрсетудің бизнес-процестерінің анықтамалығы</w:t>
      </w:r>
    </w:p>
    <w:bookmarkEnd w:id="34"/>
    <w:bookmarkStart w:name="z315"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сурдо-тифлотехникалық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318" w:id="36"/>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көрсетілетін қызмет регламенті</w:t>
      </w:r>
    </w:p>
    <w:bookmarkEnd w:id="3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15.04.2016 </w:t>
      </w:r>
      <w:r>
        <w:rPr>
          <w:rFonts w:ascii="Times New Roman"/>
          <w:b w:val="false"/>
          <w:i w:val="false"/>
          <w:color w:val="ff0000"/>
          <w:sz w:val="28"/>
        </w:rPr>
        <w:t>№ 122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19" w:id="37"/>
    <w:p>
      <w:pPr>
        <w:spacing w:after="0"/>
        <w:ind w:left="0"/>
        <w:jc w:val="left"/>
      </w:pPr>
      <w:r>
        <w:rPr>
          <w:rFonts w:ascii="Times New Roman"/>
          <w:b/>
          <w:i w:val="false"/>
          <w:color w:val="000000"/>
        </w:rPr>
        <w:t xml:space="preserve"> 1. Жалпы ережелер</w:t>
      </w:r>
    </w:p>
    <w:bookmarkEnd w:id="37"/>
    <w:bookmarkStart w:name="z320" w:id="38"/>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кент, ауыл, ауылдық округтің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он сегіз жасқа дейінгі балаларға мемлекеттік жәрдемақы тағайындау туралы хабарлама (бұдан әрі – хабарлама)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8"/>
    <w:bookmarkStart w:name="z331" w:id="3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39"/>
    <w:bookmarkStart w:name="z332" w:id="4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оларды қабылдауды және тіркеу журналына тіркеуді жүзеге асырады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 анықтайды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қарайды, хабарламаны немесе бас тарту туралы дәлелді жауапты дайындайды және көрсетілетін қызметті берушінің басшысына қол қою үшін жібереді -5 (бес)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хабарламаға немесе бас тарту туралы дәлелді жауапқа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қояды;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хабарламаны немесе бас тарту туралы дәлелді жауапты тіркейді және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w:t>
      </w:r>
      <w:r>
        <w:rPr>
          <w:rFonts w:ascii="Times New Roman"/>
          <w:b w:val="false"/>
          <w:i w:val="false"/>
          <w:color w:val="000000"/>
          <w:sz w:val="28"/>
        </w:rPr>
        <w:t>1)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әкіміне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ауылдық округ әкімі құжаттармен танысады және ауылдық округ әкімі аппаратының жауапты орындаушысын анықтайды-1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 аппаратының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-7 (жеті) жұмыс күн.</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ішінде көрсетілетін қызметті алушының құжаттарымен қоса ілеспе хатқа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алушының құжаттарымен қоса ілеспе хатты қабылдауды және тіркеу журналына тіркеуді жүзеге асырады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келіп түскен құжаттарды қарайды, хабарламаны немесе бас тарту туралы дәлелді жауапты дайындайды және көрсетілетін қызметті берушінің басшысына қол қою үшін жолдайды -7 (жеті)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хабарламаға немесе бас тарту туралы дәлелді жауапқа қол қояды -2 (екі)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хабарламаны немесе бас тарту туралы дәлелді жауапты тіркеу журналына тіркейді және ауылдық округ әкіміне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 хабарламаны немесе бас тарту туралы дәлелді жауапты көрсетілетін қызметті алушыға береді -2 (екі)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алушыға беру.</w:t>
      </w:r>
    </w:p>
    <w:bookmarkEnd w:id="40"/>
    <w:bookmarkStart w:name="z366" w:id="41"/>
    <w:p>
      <w:pPr>
        <w:spacing w:after="0"/>
        <w:ind w:left="0"/>
        <w:jc w:val="left"/>
      </w:pPr>
      <w:r>
        <w:rPr>
          <w:rFonts w:ascii="Times New Roman"/>
          <w:b/>
          <w:i w:val="false"/>
          <w:color w:val="000000"/>
        </w:rPr>
        <w:t xml:space="preserve"> 3. Мемлекеттік қызмет көрсету процесінде көрсетілетінқызметті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1"/>
    <w:bookmarkStart w:name="z367" w:id="4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аппаратының маманы;</w:t>
      </w:r>
      <w:r>
        <w:br/>
      </w:r>
      <w:r>
        <w:rPr>
          <w:rFonts w:ascii="Times New Roman"/>
          <w:b w:val="false"/>
          <w:i w:val="false"/>
          <w:color w:val="000000"/>
          <w:sz w:val="28"/>
        </w:rPr>
        <w:t xml:space="preserve">
      </w:t>
      </w:r>
      <w:r>
        <w:rPr>
          <w:rFonts w:ascii="Times New Roman"/>
          <w:b w:val="false"/>
          <w:i w:val="false"/>
          <w:color w:val="000000"/>
          <w:sz w:val="28"/>
        </w:rPr>
        <w:t>5) ауылдық округ әкімі;</w:t>
      </w:r>
      <w:r>
        <w:br/>
      </w:r>
      <w:r>
        <w:rPr>
          <w:rFonts w:ascii="Times New Roman"/>
          <w:b w:val="false"/>
          <w:i w:val="false"/>
          <w:color w:val="000000"/>
          <w:sz w:val="28"/>
        </w:rPr>
        <w:t xml:space="preserve">
      </w:t>
      </w:r>
      <w:r>
        <w:rPr>
          <w:rFonts w:ascii="Times New Roman"/>
          <w:b w:val="false"/>
          <w:i w:val="false"/>
          <w:color w:val="000000"/>
          <w:sz w:val="28"/>
        </w:rPr>
        <w:t>6) ауылдық округ әкімі аппаратының жауапты орындаушысы.</w:t>
      </w:r>
    </w:p>
    <w:bookmarkEnd w:id="42"/>
    <w:bookmarkStart w:name="z374" w:id="4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3"/>
    <w:bookmarkStart w:name="z375" w:id="44"/>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МКЫАЖ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"Он сегіз жасқа дейінгі балаларға мемлекеттік жәрдемақы тағайындау"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және (немесе) олардың қызметкерлерінің шешімдеріне, әрекетіне Мемлекеттік корпорацияны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392" w:id="4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 диаграммасы</w:t>
      </w:r>
    </w:p>
    <w:bookmarkEnd w:id="45"/>
    <w:bookmarkStart w:name="z39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395" w:id="47"/>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қызмет көрсетудің бизнес-процестерінің анықтамалығы көрсетілетін</w:t>
      </w:r>
      <w:r>
        <w:br/>
      </w:r>
      <w:r>
        <w:rPr>
          <w:rFonts w:ascii="Times New Roman"/>
          <w:b/>
          <w:i w:val="false"/>
          <w:color w:val="000000"/>
        </w:rPr>
        <w:t>қызметті берушіге жүгінген кезде</w:t>
      </w:r>
    </w:p>
    <w:bookmarkEnd w:id="47"/>
    <w:bookmarkStart w:name="z39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bookmarkStart w:name="z398" w:id="49"/>
    <w:p>
      <w:pPr>
        <w:spacing w:after="0"/>
        <w:ind w:left="0"/>
        <w:jc w:val="left"/>
      </w:pPr>
      <w:r>
        <w:rPr>
          <w:rFonts w:ascii="Times New Roman"/>
          <w:b/>
          <w:i w:val="false"/>
          <w:color w:val="000000"/>
        </w:rPr>
        <w:t xml:space="preserve"> "Он сегіз жасқа дейінгі балаларғамемлекеттік жәрдемақы тағайындау"</w:t>
      </w:r>
      <w:r>
        <w:br/>
      </w:r>
      <w:r>
        <w:rPr>
          <w:rFonts w:ascii="Times New Roman"/>
          <w:b/>
          <w:i w:val="false"/>
          <w:color w:val="000000"/>
        </w:rPr>
        <w:t>мемлекеттік қызмет көрсетудің бизнес-процестерінің анықтамалығы ауылдық</w:t>
      </w:r>
      <w:r>
        <w:br/>
      </w:r>
      <w:r>
        <w:rPr>
          <w:rFonts w:ascii="Times New Roman"/>
          <w:b/>
          <w:i w:val="false"/>
          <w:color w:val="000000"/>
        </w:rPr>
        <w:t>округ әкіміне жүгінген кезде</w:t>
      </w:r>
    </w:p>
    <w:bookmarkEnd w:id="49"/>
    <w:bookmarkStart w:name="z39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№204 қаулысымен </w:t>
            </w:r>
            <w:r>
              <w:br/>
            </w:r>
            <w:r>
              <w:rPr>
                <w:rFonts w:ascii="Times New Roman"/>
                <w:b w:val="false"/>
                <w:i w:val="false"/>
                <w:color w:val="000000"/>
                <w:sz w:val="20"/>
              </w:rPr>
              <w:t>бекітілген</w:t>
            </w:r>
          </w:p>
        </w:tc>
      </w:tr>
    </w:tbl>
    <w:bookmarkStart w:name="z403" w:id="51"/>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5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04" w:id="52"/>
    <w:p>
      <w:pPr>
        <w:spacing w:after="0"/>
        <w:ind w:left="0"/>
        <w:jc w:val="left"/>
      </w:pPr>
      <w:r>
        <w:rPr>
          <w:rFonts w:ascii="Times New Roman"/>
          <w:b/>
          <w:i w:val="false"/>
          <w:color w:val="000000"/>
        </w:rPr>
        <w:t xml:space="preserve"> 1. Жалпы ережелер</w:t>
      </w:r>
    </w:p>
    <w:bookmarkEnd w:id="52"/>
    <w:bookmarkStart w:name="z405" w:id="53"/>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№279 (Нормативтік құқықтық актілерді мемлекеттік тіркеу тізілімінде №11342 тіркелді) бұйрығымен бекітілген "Мемлекеттік атаулы әлеуметтік көмекті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Халықты жұмыспен қамту орталықтары (бұдан әрі – Орталық);</w:t>
      </w:r>
      <w:r>
        <w:br/>
      </w:r>
      <w:r>
        <w:rPr>
          <w:rFonts w:ascii="Times New Roman"/>
          <w:b w:val="false"/>
          <w:i w:val="false"/>
          <w:color w:val="000000"/>
          <w:sz w:val="28"/>
        </w:rPr>
        <w:t xml:space="preserve">
      </w:t>
      </w:r>
      <w:r>
        <w:rPr>
          <w:rFonts w:ascii="Times New Roman"/>
          <w:b w:val="false"/>
          <w:i w:val="false"/>
          <w:color w:val="000000"/>
          <w:sz w:val="28"/>
        </w:rPr>
        <w:t>2) тұрғылықты жері бойынша Орталық болмаған жағдайда – Батыс Қазақстан облысы кенттерінің, ауылдарының, ауылдық округтерінің әкімдері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мемлекеттік атаулы әлеуметтік көмекті тағайындау (тағайындаудан бас тарту)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мерзімі:</w:t>
      </w:r>
      <w:r>
        <w:br/>
      </w:r>
      <w:r>
        <w:rPr>
          <w:rFonts w:ascii="Times New Roman"/>
          <w:b w:val="false"/>
          <w:i w:val="false"/>
          <w:color w:val="000000"/>
          <w:sz w:val="28"/>
        </w:rPr>
        <w:t>
      1) Орталыққа жүгінген кезде – құжаттар топтамасын тіркеген сәттен бастап 7 (жеті) жұмыс күні;</w:t>
      </w:r>
      <w:r>
        <w:br/>
      </w:r>
      <w:r>
        <w:rPr>
          <w:rFonts w:ascii="Times New Roman"/>
          <w:b w:val="false"/>
          <w:i w:val="false"/>
          <w:color w:val="000000"/>
          <w:sz w:val="28"/>
        </w:rPr>
        <w:t>
      құжаттар топтамасын ауылдық округ әкіміне тапсырған сәттен бастап 10 (он) жұмыс күні.</w:t>
      </w:r>
      <w:r>
        <w:br/>
      </w:r>
      <w:r>
        <w:rPr>
          <w:rFonts w:ascii="Times New Roman"/>
          <w:b w:val="false"/>
          <w:i w:val="false"/>
          <w:color w:val="000000"/>
          <w:sz w:val="28"/>
        </w:rPr>
        <w:t>
      Мемлекеттік органдар мен ұйымдарға сұрау салуды рәсімдеген жағдайда тиісті мемлекеттік органдарға және (немесе) ұйымдарға сұрау салу жүзеге асырылған күннен бастап 2 (екі) жұмыс күні ішінде өтініш иесін жазбаша хабарламамен хабардар ету арқылы құжаттар топтамасын қалыптастыру мерзімі күнтізбелік 30 (отыз) күнге дейін ұзартылады;</w:t>
      </w:r>
      <w:r>
        <w:br/>
      </w:r>
      <w:r>
        <w:rPr>
          <w:rFonts w:ascii="Times New Roman"/>
          <w:b w:val="false"/>
          <w:i w:val="false"/>
          <w:color w:val="000000"/>
          <w:sz w:val="28"/>
        </w:rPr>
        <w:t>
      2) Орталықта, ауылдық округ әкімінде құжаттар топтамасын тапсыру үшін күтудің ең ұзақ шекті уақыты – 30 (отыз) минут;</w:t>
      </w:r>
      <w:r>
        <w:br/>
      </w:r>
      <w:r>
        <w:rPr>
          <w:rFonts w:ascii="Times New Roman"/>
          <w:b w:val="false"/>
          <w:i w:val="false"/>
          <w:color w:val="000000"/>
          <w:sz w:val="28"/>
        </w:rPr>
        <w:t>
      3) Орталықта, ауылдық округ әкімінде қызмет көрсетудің ең ұзақ шекті уақыты – 30 (отыз) минут.</w:t>
      </w:r>
    </w:p>
    <w:bookmarkEnd w:id="53"/>
    <w:bookmarkStart w:name="z416" w:id="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4"/>
    <w:bookmarkStart w:name="z417" w:id="55"/>
    <w:p>
      <w:pPr>
        <w:spacing w:after="0"/>
        <w:ind w:left="0"/>
        <w:jc w:val="both"/>
      </w:pPr>
      <w:r>
        <w:rPr>
          <w:rFonts w:ascii="Times New Roman"/>
          <w:b w:val="false"/>
          <w:i w:val="false"/>
          <w:color w:val="000000"/>
          <w:sz w:val="28"/>
        </w:rPr>
        <w:t>
      6. Мемлекеттік қызмет көрсету бойынша рәсімдерді (іс-қимылдарды) бастау үшін көрсетілетін қызметті алушының өтінішті, сондай-ақ жеке басын куәландыратын құжатты ұсынуы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ауылдық округ әкіміне жүгінген кезде:</w:t>
      </w:r>
      <w:r>
        <w:br/>
      </w:r>
      <w:r>
        <w:rPr>
          <w:rFonts w:ascii="Times New Roman"/>
          <w:b w:val="false"/>
          <w:i w:val="false"/>
          <w:color w:val="000000"/>
          <w:sz w:val="28"/>
        </w:rPr>
        <w:t xml:space="preserve">
      </w:t>
      </w:r>
      <w:r>
        <w:rPr>
          <w:rFonts w:ascii="Times New Roman"/>
          <w:b w:val="false"/>
          <w:i w:val="false"/>
          <w:color w:val="000000"/>
          <w:sz w:val="28"/>
        </w:rPr>
        <w:t>1) ауылдық округ әкімі:</w:t>
      </w:r>
      <w:r>
        <w:br/>
      </w:r>
      <w:r>
        <w:rPr>
          <w:rFonts w:ascii="Times New Roman"/>
          <w:b w:val="false"/>
          <w:i w:val="false"/>
          <w:color w:val="000000"/>
          <w:sz w:val="28"/>
        </w:rPr>
        <w:t xml:space="preserve">
      </w:t>
      </w:r>
      <w:r>
        <w:rPr>
          <w:rFonts w:ascii="Times New Roman"/>
          <w:b w:val="false"/>
          <w:i w:val="false"/>
          <w:color w:val="000000"/>
          <w:sz w:val="28"/>
        </w:rPr>
        <w:t>20 (жиырма) минут ішінде "электрондық үкімет" шлюзі арқылы тиісті мемлекеттік органдардың және ұйымдардың ақпараттық жүйелеріне (бұдан әрі – ақпараттық жүйе) сұрау салуды қалыптастырады, ақпараттық жүйелерден қажетті мәліметтерді алған жағдайда, өтінішті тіркейді және көрсетілетін қызметті алушыға үзбелі талон береді.</w:t>
      </w:r>
      <w:r>
        <w:br/>
      </w:r>
      <w:r>
        <w:rPr>
          <w:rFonts w:ascii="Times New Roman"/>
          <w:b w:val="false"/>
          <w:i w:val="false"/>
          <w:color w:val="000000"/>
          <w:sz w:val="28"/>
        </w:rPr>
        <w:t xml:space="preserve">
      </w:t>
      </w:r>
      <w:r>
        <w:rPr>
          <w:rFonts w:ascii="Times New Roman"/>
          <w:b w:val="false"/>
          <w:i w:val="false"/>
          <w:color w:val="000000"/>
          <w:sz w:val="28"/>
        </w:rPr>
        <w:t>Нәтижесі – өтінішті тіркеу;</w:t>
      </w:r>
      <w:r>
        <w:br/>
      </w:r>
      <w:r>
        <w:rPr>
          <w:rFonts w:ascii="Times New Roman"/>
          <w:b w:val="false"/>
          <w:i w:val="false"/>
          <w:color w:val="000000"/>
          <w:sz w:val="28"/>
        </w:rPr>
        <w:t xml:space="preserve">
      </w:t>
      </w:r>
      <w:r>
        <w:rPr>
          <w:rFonts w:ascii="Times New Roman"/>
          <w:b w:val="false"/>
          <w:i w:val="false"/>
          <w:color w:val="000000"/>
          <w:sz w:val="28"/>
        </w:rPr>
        <w:t>1 (бір) жұмыс күні ішінде құжаттар топтамасын қалыптастырады және учаскелік комиссияға 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 топтамасын учаскелік комиссияға беру;</w:t>
      </w:r>
      <w:r>
        <w:br/>
      </w:r>
      <w:r>
        <w:rPr>
          <w:rFonts w:ascii="Times New Roman"/>
          <w:b w:val="false"/>
          <w:i w:val="false"/>
          <w:color w:val="000000"/>
          <w:sz w:val="28"/>
        </w:rPr>
        <w:t xml:space="preserve">
      </w:t>
      </w:r>
      <w:r>
        <w:rPr>
          <w:rFonts w:ascii="Times New Roman"/>
          <w:b w:val="false"/>
          <w:i w:val="false"/>
          <w:color w:val="000000"/>
          <w:sz w:val="28"/>
        </w:rPr>
        <w:t>2) учаскелік комиссия 3 (үш) жұмыс күні ішінде көрсетілетін қызметті алушының материалдық жағдайын тексеріп, қорытынды дайындайды және оны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комиссияның қорытындысын алу.</w:t>
      </w:r>
      <w:r>
        <w:br/>
      </w:r>
      <w:r>
        <w:rPr>
          <w:rFonts w:ascii="Times New Roman"/>
          <w:b w:val="false"/>
          <w:i w:val="false"/>
          <w:color w:val="000000"/>
          <w:sz w:val="28"/>
        </w:rPr>
        <w:t xml:space="preserve">
      </w:t>
      </w:r>
      <w:r>
        <w:rPr>
          <w:rFonts w:ascii="Times New Roman"/>
          <w:b w:val="false"/>
          <w:i w:val="false"/>
          <w:color w:val="000000"/>
          <w:sz w:val="28"/>
        </w:rPr>
        <w:t>3) ауылдық округ әкімі 1 (бір) жұмыс күні ішінде көрсетілетін қызметті алушының құжаттар топтамасын, учаскелік комиссияның қорытындысымен қоса Орталық қызметкеріне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Орталыққа беру;</w:t>
      </w:r>
      <w:r>
        <w:br/>
      </w:r>
      <w:r>
        <w:rPr>
          <w:rFonts w:ascii="Times New Roman"/>
          <w:b w:val="false"/>
          <w:i w:val="false"/>
          <w:color w:val="000000"/>
          <w:sz w:val="28"/>
        </w:rPr>
        <w:t xml:space="preserve">
      </w:t>
      </w:r>
      <w:r>
        <w:rPr>
          <w:rFonts w:ascii="Times New Roman"/>
          <w:b w:val="false"/>
          <w:i w:val="false"/>
          <w:color w:val="000000"/>
          <w:sz w:val="28"/>
        </w:rPr>
        <w:t>4) Орталық қызметкері 3 (үш) сағат ішінде көрсетілетін қызметті алушының жиынтық табысын есептейді және атаулы әлеуметтік көмек тағайындау (төлем кезеңін ұзарту, төлем мөлшерін өзгерту, тағайындаудан бас тарту, төлемді тоқтату) туралы электрондық шешім жобасын дайындап,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электрондық шешім жобасын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2 (екі) жұмыс күні ішінде атаулы әлеуметтік көмекті тағайындау (төлем мөлшерін өзгерту, тағайындаудан бас тарту, төлемді тоқтату) немесе оны тағайындаудан бас тарту туралы шешім қабылдайды және оны Орталықтың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атаулы әлеуметтік көмекті тағайындау (төлем мөлшерін өзгерту, тағайындаудан бас тарту, төлемді тоқтату) немесе оны тағайындаудан бас тарту туралы шешім қабылдау;</w:t>
      </w:r>
      <w:r>
        <w:br/>
      </w:r>
      <w:r>
        <w:rPr>
          <w:rFonts w:ascii="Times New Roman"/>
          <w:b w:val="false"/>
          <w:i w:val="false"/>
          <w:color w:val="000000"/>
          <w:sz w:val="28"/>
        </w:rPr>
        <w:t xml:space="preserve">
      </w:t>
      </w:r>
      <w:r>
        <w:rPr>
          <w:rFonts w:ascii="Times New Roman"/>
          <w:b w:val="false"/>
          <w:i w:val="false"/>
          <w:color w:val="000000"/>
          <w:sz w:val="28"/>
        </w:rPr>
        <w:t>6) Орталықтың қызметкері 1 (бір) жұмыс күні ішінде мемлекеттік атаулы әлеуметтік көмекті тағайындау (тағайындаудан бас тарту) туралы хабарламаны әзірлейді және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атаулы әлеуметтік көмекті тағайындау (тағайындаудан бас тарту) туралы хабарламаны ауылдық округ әкіміне жолдау;</w:t>
      </w:r>
      <w:r>
        <w:br/>
      </w:r>
      <w:r>
        <w:rPr>
          <w:rFonts w:ascii="Times New Roman"/>
          <w:b w:val="false"/>
          <w:i w:val="false"/>
          <w:color w:val="000000"/>
          <w:sz w:val="28"/>
        </w:rPr>
        <w:t xml:space="preserve">
      </w:t>
      </w:r>
      <w:r>
        <w:rPr>
          <w:rFonts w:ascii="Times New Roman"/>
          <w:b w:val="false"/>
          <w:i w:val="false"/>
          <w:color w:val="000000"/>
          <w:sz w:val="28"/>
        </w:rPr>
        <w:t>7) ауылдық округ әкімі 1 (бір) жұмыс күні ішінде мемлекеттік атаулы әлеуметтік көмекті тағайындау (тағайындаудан бас тарту) туралы хабарламаны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 нәтижесін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Орталыққа жүгінген кезде:</w:t>
      </w:r>
      <w:r>
        <w:br/>
      </w:r>
      <w:r>
        <w:rPr>
          <w:rFonts w:ascii="Times New Roman"/>
          <w:b w:val="false"/>
          <w:i w:val="false"/>
          <w:color w:val="000000"/>
          <w:sz w:val="28"/>
        </w:rPr>
        <w:t xml:space="preserve">
      </w:t>
      </w:r>
      <w:r>
        <w:rPr>
          <w:rFonts w:ascii="Times New Roman"/>
          <w:b w:val="false"/>
          <w:i w:val="false"/>
          <w:color w:val="000000"/>
          <w:sz w:val="28"/>
        </w:rPr>
        <w:t>1) Орталық қызметкері:</w:t>
      </w:r>
      <w:r>
        <w:br/>
      </w:r>
      <w:r>
        <w:rPr>
          <w:rFonts w:ascii="Times New Roman"/>
          <w:b w:val="false"/>
          <w:i w:val="false"/>
          <w:color w:val="000000"/>
          <w:sz w:val="28"/>
        </w:rPr>
        <w:t xml:space="preserve">
      </w:t>
      </w:r>
      <w:r>
        <w:rPr>
          <w:rFonts w:ascii="Times New Roman"/>
          <w:b w:val="false"/>
          <w:i w:val="false"/>
          <w:color w:val="000000"/>
          <w:sz w:val="28"/>
        </w:rPr>
        <w:t>20 (жиырма) минут ішінде "электрондық үкімет" шлюзі арқылы тиісті мемлекеттік органдардың және ұйымдардың ақпараттық жүйелеріне (бұдан әрі – ақпараттық жүйе) сұрау салуды қалыптастырады, ақпараттық жүйелерден қажетті мәліметтерді алған жағдайда өтінішті тіркейді және көрсетілетін қызметті алушыға үзбелі талон береді.</w:t>
      </w:r>
      <w:r>
        <w:br/>
      </w:r>
      <w:r>
        <w:rPr>
          <w:rFonts w:ascii="Times New Roman"/>
          <w:b w:val="false"/>
          <w:i w:val="false"/>
          <w:color w:val="000000"/>
          <w:sz w:val="28"/>
        </w:rPr>
        <w:t xml:space="preserve">
      </w:t>
      </w:r>
      <w:r>
        <w:rPr>
          <w:rFonts w:ascii="Times New Roman"/>
          <w:b w:val="false"/>
          <w:i w:val="false"/>
          <w:color w:val="000000"/>
          <w:sz w:val="28"/>
        </w:rPr>
        <w:t>Нәтижесі – өтінішті тіркеу;</w:t>
      </w:r>
      <w:r>
        <w:br/>
      </w:r>
      <w:r>
        <w:rPr>
          <w:rFonts w:ascii="Times New Roman"/>
          <w:b w:val="false"/>
          <w:i w:val="false"/>
          <w:color w:val="000000"/>
          <w:sz w:val="28"/>
        </w:rPr>
        <w:t xml:space="preserve">
      </w:t>
      </w:r>
      <w:r>
        <w:rPr>
          <w:rFonts w:ascii="Times New Roman"/>
          <w:b w:val="false"/>
          <w:i w:val="false"/>
          <w:color w:val="000000"/>
          <w:sz w:val="28"/>
        </w:rPr>
        <w:t>1 (бір) жұмыс күні ішінде құжаттар топтамасын қалыптастырады және учаскелік комиссияға 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 топтамасын учаскелік комиссияға беру.</w:t>
      </w:r>
      <w:r>
        <w:br/>
      </w:r>
      <w:r>
        <w:rPr>
          <w:rFonts w:ascii="Times New Roman"/>
          <w:b w:val="false"/>
          <w:i w:val="false"/>
          <w:color w:val="000000"/>
          <w:sz w:val="28"/>
        </w:rPr>
        <w:t xml:space="preserve">
      </w:t>
      </w:r>
      <w:r>
        <w:rPr>
          <w:rFonts w:ascii="Times New Roman"/>
          <w:b w:val="false"/>
          <w:i w:val="false"/>
          <w:color w:val="000000"/>
          <w:sz w:val="28"/>
        </w:rPr>
        <w:t>2) учаскелік комиссия 3 (үш) жұмыс күні ішінде көрсетілетін қызметті алушының материалдық жағдайын тексеріп, қорытынды дайындайды және оны Орталық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комиссияның қорытындысын алу;</w:t>
      </w:r>
      <w:r>
        <w:br/>
      </w:r>
      <w:r>
        <w:rPr>
          <w:rFonts w:ascii="Times New Roman"/>
          <w:b w:val="false"/>
          <w:i w:val="false"/>
          <w:color w:val="000000"/>
          <w:sz w:val="28"/>
        </w:rPr>
        <w:t xml:space="preserve">
      </w:t>
      </w:r>
      <w:r>
        <w:rPr>
          <w:rFonts w:ascii="Times New Roman"/>
          <w:b w:val="false"/>
          <w:i w:val="false"/>
          <w:color w:val="000000"/>
          <w:sz w:val="28"/>
        </w:rPr>
        <w:t>3) Орталық қызметкері 3 (үш) сағат ішінде көрсетілетін қызметті алушының жиынтық табысын есептейді және атаулы әлеуметтік көмек тағайындау (төлем кезеңін ұзарту, төлем мөлшерін өзгерту, тағайындаудан бас тарту, төлемді тоқтату) туралы электрондық шешім жобасын дайындап, көрсетілетін қызметті беруінің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электрондық шешім жобасын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2 (екі) жұмыс күні ішінде атаулы әлеуметтік көмекті тағайындау (төлем мөлшерін өзгерту, тағайындаудан бас тарту, төлемді тоқтату) немесе оны тағайындаудан бас тарту туралы шешім қабылдайды және оны Орталықтың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атаулы әлеуметтік көмекті тағайындау (төлем мөлшерін өзгерту, тағайындаудан бас тарту, төлемді тоқтату) немесе оны тағайындаудан бас тарту туралы шешім қабылдау;</w:t>
      </w:r>
      <w:r>
        <w:br/>
      </w:r>
      <w:r>
        <w:rPr>
          <w:rFonts w:ascii="Times New Roman"/>
          <w:b w:val="false"/>
          <w:i w:val="false"/>
          <w:color w:val="000000"/>
          <w:sz w:val="28"/>
        </w:rPr>
        <w:t xml:space="preserve">
      </w:t>
      </w:r>
      <w:r>
        <w:rPr>
          <w:rFonts w:ascii="Times New Roman"/>
          <w:b w:val="false"/>
          <w:i w:val="false"/>
          <w:color w:val="000000"/>
          <w:sz w:val="28"/>
        </w:rPr>
        <w:t>5) Орталықтың қызметкері 1 (бір) жұмыс күні ішінде мемлекеттік атаулы әлеуметтік көмекті тағайындау (тағайындаудан бас тарту) туралы хабарламаны әзірлейді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 нәтижесін көрсетілетін қызметті алушыға беру.</w:t>
      </w:r>
    </w:p>
    <w:bookmarkEnd w:id="55"/>
    <w:bookmarkStart w:name="z451" w:id="5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бөлімшелерінің (қызметкерлерінің) өзара іс-қимыл тәртібін сипаттау</w:t>
      </w:r>
    </w:p>
    <w:bookmarkEnd w:id="56"/>
    <w:bookmarkStart w:name="z452" w:id="5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бөлімшелерінің (қызметкерлердің) тізбесі:</w:t>
      </w:r>
    </w:p>
    <w:bookmarkEnd w:id="57"/>
    <w:bookmarkStart w:name="z453" w:id="58"/>
    <w:p>
      <w:pPr>
        <w:spacing w:after="0"/>
        <w:ind w:left="0"/>
        <w:jc w:val="both"/>
      </w:pPr>
      <w:r>
        <w:rPr>
          <w:rFonts w:ascii="Times New Roman"/>
          <w:b w:val="false"/>
          <w:i w:val="false"/>
          <w:color w:val="000000"/>
          <w:sz w:val="28"/>
        </w:rPr>
        <w:t>
      1) ауылдық округ әкімі;</w:t>
      </w:r>
    </w:p>
    <w:bookmarkEnd w:id="58"/>
    <w:bookmarkStart w:name="z454" w:id="59"/>
    <w:p>
      <w:pPr>
        <w:spacing w:after="0"/>
        <w:ind w:left="0"/>
        <w:jc w:val="both"/>
      </w:pPr>
      <w:r>
        <w:rPr>
          <w:rFonts w:ascii="Times New Roman"/>
          <w:b w:val="false"/>
          <w:i w:val="false"/>
          <w:color w:val="000000"/>
          <w:sz w:val="28"/>
        </w:rPr>
        <w:t>
      2) учаскелік комиссия;</w:t>
      </w:r>
    </w:p>
    <w:bookmarkEnd w:id="59"/>
    <w:bookmarkStart w:name="z455" w:id="60"/>
    <w:p>
      <w:pPr>
        <w:spacing w:after="0"/>
        <w:ind w:left="0"/>
        <w:jc w:val="both"/>
      </w:pPr>
      <w:r>
        <w:rPr>
          <w:rFonts w:ascii="Times New Roman"/>
          <w:b w:val="false"/>
          <w:i w:val="false"/>
          <w:color w:val="000000"/>
          <w:sz w:val="28"/>
        </w:rPr>
        <w:t>
      3) Орталықтың қызметкері;</w:t>
      </w:r>
    </w:p>
    <w:bookmarkEnd w:id="60"/>
    <w:bookmarkStart w:name="z456" w:id="61"/>
    <w:p>
      <w:pPr>
        <w:spacing w:after="0"/>
        <w:ind w:left="0"/>
        <w:jc w:val="both"/>
      </w:pPr>
      <w:r>
        <w:rPr>
          <w:rFonts w:ascii="Times New Roman"/>
          <w:b w:val="false"/>
          <w:i w:val="false"/>
          <w:color w:val="000000"/>
          <w:sz w:val="28"/>
        </w:rPr>
        <w:t>
      4) көрсетілетін қызметті берушінің басшысы.</w:t>
      </w:r>
    </w:p>
    <w:bookmarkEnd w:id="61"/>
    <w:bookmarkStart w:name="z457" w:id="6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бөлімшелерінің (қызметкерлерінің) рәсімдері (іс-қимылдары) мен өзара іс-қимылдары реттілігінің толық сипаттамасы және мемлекеттік қызмет көрсету процесінде ақпараттық жүйелерді қолдану тәртібінің нақты сипаттамасы "Мемлекеттік атаулы әлеуметтік көмек тағайындау"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62"/>
    <w:bookmarkStart w:name="z458" w:id="63"/>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 қосымша</w:t>
            </w:r>
          </w:p>
        </w:tc>
      </w:tr>
    </w:tbl>
    <w:bookmarkStart w:name="z477" w:id="64"/>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 ауылдық округ әкіміне жүгінген кезде</w:t>
      </w:r>
    </w:p>
    <w:bookmarkEnd w:id="64"/>
    <w:bookmarkStart w:name="z478" w:id="65"/>
    <w:p>
      <w:pPr>
        <w:spacing w:after="0"/>
        <w:ind w:left="0"/>
        <w:jc w:val="left"/>
      </w:pPr>
      <w:r>
        <w:rPr>
          <w:rFonts w:ascii="Times New Roman"/>
          <w:b/>
          <w:i w:val="false"/>
          <w:color w:val="000000"/>
        </w:rPr>
        <w:t xml:space="preserve"> 
      </w:t>
      </w:r>
    </w:p>
    <w:bookmarkEnd w:id="65"/>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 қосымша</w:t>
            </w:r>
          </w:p>
        </w:tc>
      </w:tr>
    </w:tbl>
    <w:bookmarkStart w:name="z480" w:id="66"/>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 Орталыққа жүгінген кезде</w:t>
      </w:r>
    </w:p>
    <w:bookmarkEnd w:id="66"/>
    <w:bookmarkStart w:name="z481" w:id="67"/>
    <w:p>
      <w:pPr>
        <w:spacing w:after="0"/>
        <w:ind w:left="0"/>
        <w:jc w:val="left"/>
      </w:pPr>
      <w:r>
        <w:rPr>
          <w:rFonts w:ascii="Times New Roman"/>
          <w:b/>
          <w:i w:val="false"/>
          <w:color w:val="000000"/>
        </w:rPr>
        <w:t xml:space="preserve"> 
      </w:t>
      </w:r>
    </w:p>
    <w:bookmarkEnd w:id="67"/>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68"/>
    <w:p>
      <w:pPr>
        <w:spacing w:after="0"/>
        <w:ind w:left="0"/>
        <w:jc w:val="both"/>
      </w:pPr>
      <w:r>
        <w:rPr>
          <w:rFonts w:ascii="Times New Roman"/>
          <w:b w:val="false"/>
          <w:i w:val="false"/>
          <w:color w:val="000000"/>
          <w:sz w:val="28"/>
        </w:rPr>
        <w:t>
      Шартты белгілер:</w:t>
      </w:r>
    </w:p>
    <w:bookmarkEnd w:id="68"/>
    <w:bookmarkStart w:name="z78" w:id="69"/>
    <w:p>
      <w:pPr>
        <w:spacing w:after="0"/>
        <w:ind w:left="0"/>
        <w:jc w:val="left"/>
      </w:pPr>
      <w:r>
        <w:rPr>
          <w:rFonts w:ascii="Times New Roman"/>
          <w:b/>
          <w:i w:val="false"/>
          <w:color w:val="000000"/>
        </w:rPr>
        <w:t xml:space="preserve"> </w:t>
      </w:r>
    </w:p>
    <w:bookmarkEnd w:id="69"/>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28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 2015 жылғы</w:t>
            </w:r>
            <w:r>
              <w:br/>
            </w:r>
            <w:r>
              <w:rPr>
                <w:rFonts w:ascii="Times New Roman"/>
                <w:b w:val="false"/>
                <w:i w:val="false"/>
                <w:color w:val="000000"/>
                <w:sz w:val="20"/>
              </w:rPr>
              <w:t>4 тамыздағы № 204 қаулысымен</w:t>
            </w:r>
            <w:r>
              <w:br/>
            </w:r>
            <w:r>
              <w:rPr>
                <w:rFonts w:ascii="Times New Roman"/>
                <w:b w:val="false"/>
                <w:i w:val="false"/>
                <w:color w:val="000000"/>
                <w:sz w:val="20"/>
              </w:rPr>
              <w:t>бекітілген</w:t>
            </w:r>
          </w:p>
        </w:tc>
      </w:tr>
    </w:tbl>
    <w:bookmarkStart w:name="z488" w:id="70"/>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7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89" w:id="71"/>
    <w:p>
      <w:pPr>
        <w:spacing w:after="0"/>
        <w:ind w:left="0"/>
        <w:jc w:val="left"/>
      </w:pPr>
      <w:r>
        <w:rPr>
          <w:rFonts w:ascii="Times New Roman"/>
          <w:b/>
          <w:i w:val="false"/>
          <w:color w:val="000000"/>
        </w:rPr>
        <w:t xml:space="preserve"> 1. Жалпы ережелер</w:t>
      </w:r>
    </w:p>
    <w:bookmarkEnd w:id="71"/>
    <w:bookmarkStart w:name="z490" w:id="72"/>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мерзімдерін көрсете отырып құжаттарды ресімдеу туралы хабарлама (бұдан әрі-хабарлама).</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p>
    <w:bookmarkEnd w:id="72"/>
    <w:bookmarkStart w:name="z497" w:id="7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73"/>
    <w:bookmarkStart w:name="z498" w:id="74"/>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жұмыс күні ішінде хабарламаға қол қояды және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берілгені туралы жазба және көрсетілетін қызметті алушының мемлекеттік қызметті алғандығы туралы қолы.</w:t>
      </w:r>
    </w:p>
    <w:bookmarkEnd w:id="74"/>
    <w:bookmarkStart w:name="z510" w:id="7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75"/>
    <w:bookmarkStart w:name="z511" w:id="76"/>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76"/>
    <w:bookmarkStart w:name="z516" w:id="7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 кемістігі</w:t>
            </w:r>
            <w:r>
              <w:br/>
            </w:r>
            <w:r>
              <w:rPr>
                <w:rFonts w:ascii="Times New Roman"/>
                <w:b w:val="false"/>
                <w:i w:val="false"/>
                <w:color w:val="000000"/>
                <w:sz w:val="20"/>
              </w:rPr>
              <w:t>бар мүгедектерге ымдау тілі</w:t>
            </w:r>
            <w:r>
              <w:br/>
            </w:r>
            <w:r>
              <w:rPr>
                <w:rFonts w:ascii="Times New Roman"/>
                <w:b w:val="false"/>
                <w:i w:val="false"/>
                <w:color w:val="000000"/>
                <w:sz w:val="20"/>
              </w:rPr>
              <w:t>маманының қызметтерін ұсыну</w:t>
            </w:r>
            <w:r>
              <w:br/>
            </w:r>
            <w:r>
              <w:rPr>
                <w:rFonts w:ascii="Times New Roman"/>
                <w:b w:val="false"/>
                <w:i w:val="false"/>
                <w:color w:val="000000"/>
                <w:sz w:val="20"/>
              </w:rPr>
              <w:t>үшін мүгедектерге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518" w:id="7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қызметін көрсетудің бизнес-процестерінің анықтамалығы</w:t>
      </w:r>
    </w:p>
    <w:bookmarkEnd w:id="78"/>
    <w:bookmarkStart w:name="z51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 кемістігі</w:t>
            </w:r>
            <w:r>
              <w:br/>
            </w:r>
            <w:r>
              <w:rPr>
                <w:rFonts w:ascii="Times New Roman"/>
                <w:b w:val="false"/>
                <w:i w:val="false"/>
                <w:color w:val="000000"/>
                <w:sz w:val="20"/>
              </w:rPr>
              <w:t>бар мүгедектерге ымдау тілі</w:t>
            </w:r>
            <w:r>
              <w:br/>
            </w:r>
            <w:r>
              <w:rPr>
                <w:rFonts w:ascii="Times New Roman"/>
                <w:b w:val="false"/>
                <w:i w:val="false"/>
                <w:color w:val="000000"/>
                <w:sz w:val="20"/>
              </w:rPr>
              <w:t>маманының қызметтерін ұсыну</w:t>
            </w:r>
            <w:r>
              <w:br/>
            </w:r>
            <w:r>
              <w:rPr>
                <w:rFonts w:ascii="Times New Roman"/>
                <w:b w:val="false"/>
                <w:i w:val="false"/>
                <w:color w:val="000000"/>
                <w:sz w:val="20"/>
              </w:rPr>
              <w:t>үшін мүгедектерге құжаттарды</w:t>
            </w:r>
            <w:r>
              <w:br/>
            </w:r>
            <w:r>
              <w:rPr>
                <w:rFonts w:ascii="Times New Roman"/>
                <w:b w:val="false"/>
                <w:i w:val="false"/>
                <w:color w:val="000000"/>
                <w:sz w:val="20"/>
              </w:rPr>
              <w:t>ресімдеу"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60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522" w:id="80"/>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8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23" w:id="81"/>
    <w:p>
      <w:pPr>
        <w:spacing w:after="0"/>
        <w:ind w:left="0"/>
        <w:jc w:val="left"/>
      </w:pPr>
      <w:r>
        <w:rPr>
          <w:rFonts w:ascii="Times New Roman"/>
          <w:b/>
          <w:i w:val="false"/>
          <w:color w:val="000000"/>
        </w:rPr>
        <w:t xml:space="preserve"> 1. Жалпы ережелер</w:t>
      </w:r>
    </w:p>
    <w:bookmarkEnd w:id="81"/>
    <w:bookmarkStart w:name="z524" w:id="82"/>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"Мүгедектерге кресло-арбалар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 – мүгедектерге кресло-арбалар ұсыну мерзімдерін көрсете отырып құжаттарды ресімдеу туралы хабарлама (бұдан әрі-хабарлама).</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p>
    <w:bookmarkEnd w:id="82"/>
    <w:bookmarkStart w:name="z531" w:id="8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83"/>
    <w:bookmarkStart w:name="z532" w:id="84"/>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жұмыс күні ішінде хабарламаға қол қояды және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берілгені туралы жазба және көрсетілетін қызметті алушының мемлекеттік қызметті алғандығы туралы қолы.</w:t>
      </w:r>
    </w:p>
    <w:bookmarkEnd w:id="84"/>
    <w:bookmarkStart w:name="z544" w:id="8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85"/>
    <w:bookmarkStart w:name="z545" w:id="86"/>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"Мүгедектерге кресло-арбалар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86"/>
    <w:bookmarkStart w:name="z550" w:id="8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7"/>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552" w:id="88"/>
    <w:p>
      <w:pPr>
        <w:spacing w:after="0"/>
        <w:ind w:left="0"/>
        <w:jc w:val="left"/>
      </w:pPr>
      <w:r>
        <w:rPr>
          <w:rFonts w:ascii="Times New Roman"/>
          <w:b/>
          <w:i w:val="false"/>
          <w:color w:val="000000"/>
        </w:rPr>
        <w:t xml:space="preserve"> "Мүгедектерге кресло-арбалар беру" мемлекеттік қызметін көрсетудің бизнес-процестерінің анықтамалығы</w:t>
      </w:r>
    </w:p>
    <w:bookmarkEnd w:id="88"/>
    <w:bookmarkStart w:name="z55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4 тамыздағы № 204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56" w:id="90"/>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9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57" w:id="91"/>
    <w:p>
      <w:pPr>
        <w:spacing w:after="0"/>
        <w:ind w:left="0"/>
        <w:jc w:val="left"/>
      </w:pPr>
      <w:r>
        <w:rPr>
          <w:rFonts w:ascii="Times New Roman"/>
          <w:b/>
          <w:i w:val="false"/>
          <w:color w:val="000000"/>
        </w:rPr>
        <w:t xml:space="preserve"> 1. Жалпы ережелер</w:t>
      </w:r>
    </w:p>
    <w:bookmarkEnd w:id="91"/>
    <w:bookmarkStart w:name="z558" w:id="92"/>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 – мүгедектерді санаторий-курорттық емдеумен қамтамасыз ету үшін қызмет ұсыну мерзімдерін көрсете отырып, құжаттарды ресімдеу туралы хабарлама (бұдан әрі-хабарлама).</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p>
    <w:bookmarkEnd w:id="92"/>
    <w:bookmarkStart w:name="z565" w:id="9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93"/>
    <w:bookmarkStart w:name="z566" w:id="94"/>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жұмыс күні ішінде хабарламаға қол қояды және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берілгені туралы жазба және көрсетілетін қызметті алушының мемлекеттік қызметті алғандығы туралы қолы.</w:t>
      </w:r>
    </w:p>
    <w:bookmarkEnd w:id="94"/>
    <w:bookmarkStart w:name="z578" w:id="9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95"/>
    <w:bookmarkStart w:name="z579" w:id="96"/>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"Мүгедектерді санаторий-курорттық емдеумен қамтамасыз 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96"/>
    <w:bookmarkStart w:name="z584" w:id="9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7"/>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санаторий-курорттық емдеумен</w:t>
            </w:r>
            <w:r>
              <w:br/>
            </w:r>
            <w:r>
              <w:rPr>
                <w:rFonts w:ascii="Times New Roman"/>
                <w:b w:val="false"/>
                <w:i w:val="false"/>
                <w:color w:val="000000"/>
                <w:sz w:val="20"/>
              </w:rPr>
              <w:t>қамтамасыз 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586" w:id="98"/>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қызметін көрсетудің бизнес-процестерінің анықтамалығы</w:t>
      </w:r>
    </w:p>
    <w:bookmarkEnd w:id="98"/>
    <w:bookmarkStart w:name="z58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санаторий-курорттық емдеумен</w:t>
            </w:r>
            <w:r>
              <w:br/>
            </w:r>
            <w:r>
              <w:rPr>
                <w:rFonts w:ascii="Times New Roman"/>
                <w:b w:val="false"/>
                <w:i w:val="false"/>
                <w:color w:val="000000"/>
                <w:sz w:val="20"/>
              </w:rPr>
              <w:t>қамтамасыз ету"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152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 2015 жылғы 4 тамыздағы №204 қаулысымен</w:t>
            </w:r>
            <w:r>
              <w:br/>
            </w:r>
            <w:r>
              <w:rPr>
                <w:rFonts w:ascii="Times New Roman"/>
                <w:b w:val="false"/>
                <w:i w:val="false"/>
                <w:color w:val="000000"/>
                <w:sz w:val="20"/>
              </w:rPr>
              <w:t>бекітілген</w:t>
            </w:r>
          </w:p>
        </w:tc>
      </w:tr>
    </w:tbl>
    <w:bookmarkStart w:name="z1195" w:id="100"/>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мемлекеттiк көрсетілетін қызмет регламенті</w:t>
      </w:r>
    </w:p>
    <w:bookmarkEnd w:id="10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22.05.2018 </w:t>
      </w:r>
      <w:r>
        <w:rPr>
          <w:rFonts w:ascii="Times New Roman"/>
          <w:b w:val="false"/>
          <w:i w:val="false"/>
          <w:color w:val="ff0000"/>
          <w:sz w:val="28"/>
        </w:rPr>
        <w:t>№ 119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96" w:id="101"/>
    <w:p>
      <w:pPr>
        <w:spacing w:after="0"/>
        <w:ind w:left="0"/>
        <w:jc w:val="left"/>
      </w:pPr>
      <w:r>
        <w:rPr>
          <w:rFonts w:ascii="Times New Roman"/>
          <w:b/>
          <w:i w:val="false"/>
          <w:color w:val="000000"/>
        </w:rPr>
        <w:t xml:space="preserve"> 1. Жалпы ережелер</w:t>
      </w:r>
    </w:p>
    <w:bookmarkEnd w:id="101"/>
    <w:bookmarkStart w:name="z1197" w:id="102"/>
    <w:p>
      <w:pPr>
        <w:spacing w:after="0"/>
        <w:ind w:left="0"/>
        <w:jc w:val="both"/>
      </w:pPr>
      <w:r>
        <w:rPr>
          <w:rFonts w:ascii="Times New Roman"/>
          <w:b w:val="false"/>
          <w:i w:val="false"/>
          <w:color w:val="000000"/>
          <w:sz w:val="28"/>
        </w:rPr>
        <w:t>
      1. "Медициналық-әлеуметтiк мекемелерде (ұйымдарда) арнаулы әлеуметтiк қызмет көрсетуге құжаттар ресiмдеу" мемлекеттік көрсетілетін қызметі (бұдан әрі - мемлекеттік көрсетілетін қызмет).</w:t>
      </w:r>
    </w:p>
    <w:bookmarkEnd w:id="102"/>
    <w:bookmarkStart w:name="z1198" w:id="103"/>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"Медициналық-әлеуметтiк мекемелерде (ұйымдарда) арнаулы әлеуметтiк қызмет көрсетуге құжаттар ресiмдеу"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03"/>
    <w:bookmarkStart w:name="z1199" w:id="104"/>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104"/>
    <w:bookmarkStart w:name="z1200" w:id="10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105"/>
    <w:bookmarkStart w:name="z1201" w:id="10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06"/>
    <w:bookmarkStart w:name="z1202" w:id="107"/>
    <w:p>
      <w:pPr>
        <w:spacing w:after="0"/>
        <w:ind w:left="0"/>
        <w:jc w:val="both"/>
      </w:pPr>
      <w:r>
        <w:rPr>
          <w:rFonts w:ascii="Times New Roman"/>
          <w:b w:val="false"/>
          <w:i w:val="false"/>
          <w:color w:val="000000"/>
          <w:sz w:val="28"/>
        </w:rPr>
        <w:t>
      2. Мемлекеттік қызметті көрсету нысаны – қағаз түрінде.</w:t>
      </w:r>
    </w:p>
    <w:bookmarkEnd w:id="107"/>
    <w:bookmarkStart w:name="z1203" w:id="108"/>
    <w:p>
      <w:pPr>
        <w:spacing w:after="0"/>
        <w:ind w:left="0"/>
        <w:jc w:val="both"/>
      </w:pPr>
      <w:r>
        <w:rPr>
          <w:rFonts w:ascii="Times New Roman"/>
          <w:b w:val="false"/>
          <w:i w:val="false"/>
          <w:color w:val="000000"/>
          <w:sz w:val="28"/>
        </w:rPr>
        <w:t xml:space="preserve">
      3. Мемлекеттік қызмет көрсету нәтижесі – медициналық-әлеуметтік мекемелерде (ұйымдарда)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p>
    <w:bookmarkEnd w:id="108"/>
    <w:bookmarkStart w:name="z1204" w:id="109"/>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109"/>
    <w:bookmarkStart w:name="z1205" w:id="110"/>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тегін көрсетіледі.</w:t>
      </w:r>
    </w:p>
    <w:bookmarkEnd w:id="110"/>
    <w:bookmarkStart w:name="z1206" w:id="111"/>
    <w:p>
      <w:pPr>
        <w:spacing w:after="0"/>
        <w:ind w:left="0"/>
        <w:jc w:val="left"/>
      </w:pPr>
      <w:r>
        <w:rPr>
          <w:rFonts w:ascii="Times New Roman"/>
          <w:b/>
          <w:i w:val="false"/>
          <w:color w:val="000000"/>
        </w:rPr>
        <w:t xml:space="preserve"> 2. Мемлекеттік қызметті көрсету процесінде көрсетілетін </w:t>
      </w:r>
      <w:r>
        <w:br/>
      </w:r>
      <w:r>
        <w:rPr>
          <w:rFonts w:ascii="Times New Roman"/>
          <w:b/>
          <w:i w:val="false"/>
          <w:color w:val="000000"/>
        </w:rPr>
        <w:t xml:space="preserve">қызметті берушінің құрылымдық бөлімшелерінің (қызметкерлерінің) </w:t>
      </w:r>
      <w:r>
        <w:br/>
      </w:r>
      <w:r>
        <w:rPr>
          <w:rFonts w:ascii="Times New Roman"/>
          <w:b/>
          <w:i w:val="false"/>
          <w:color w:val="000000"/>
        </w:rPr>
        <w:t>іс-қимыл тәртібін сипаттау</w:t>
      </w:r>
    </w:p>
    <w:bookmarkEnd w:id="111"/>
    <w:bookmarkStart w:name="z1207" w:id="112"/>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112"/>
    <w:bookmarkStart w:name="z1208" w:id="11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13"/>
    <w:bookmarkStart w:name="z1209" w:id="114"/>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114"/>
    <w:bookmarkStart w:name="z1210" w:id="115"/>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жолдау;</w:t>
      </w:r>
    </w:p>
    <w:bookmarkEnd w:id="115"/>
    <w:bookmarkStart w:name="z1211" w:id="116"/>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w:t>
      </w:r>
    </w:p>
    <w:bookmarkEnd w:id="116"/>
    <w:bookmarkStart w:name="z1212" w:id="117"/>
    <w:p>
      <w:pPr>
        <w:spacing w:after="0"/>
        <w:ind w:left="0"/>
        <w:jc w:val="both"/>
      </w:pPr>
      <w:r>
        <w:rPr>
          <w:rFonts w:ascii="Times New Roman"/>
          <w:b w:val="false"/>
          <w:i w:val="false"/>
          <w:color w:val="000000"/>
          <w:sz w:val="28"/>
        </w:rPr>
        <w:t>
      Нәтижесі – көрсетілетін қызметті берушінің жауапты орындаушысына жолдайды;</w:t>
      </w:r>
    </w:p>
    <w:bookmarkEnd w:id="117"/>
    <w:bookmarkStart w:name="z1213" w:id="118"/>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арнаулы әлеуметтік қызметтер ұсыну туралы шешім (бұдан әрі – шешім) шығару үшін аудандардың, облыстық маңызы бар қаланың әкімдігіне қажетті құжаттар жолдайды.</w:t>
      </w:r>
    </w:p>
    <w:bookmarkEnd w:id="118"/>
    <w:bookmarkStart w:name="z1214" w:id="119"/>
    <w:p>
      <w:pPr>
        <w:spacing w:after="0"/>
        <w:ind w:left="0"/>
        <w:jc w:val="both"/>
      </w:pPr>
      <w:r>
        <w:rPr>
          <w:rFonts w:ascii="Times New Roman"/>
          <w:b w:val="false"/>
          <w:i w:val="false"/>
          <w:color w:val="000000"/>
          <w:sz w:val="28"/>
        </w:rPr>
        <w:t>
      Нәтижесі – аудандардың, облыстық маңызы бар қаланың әкімдігіне құжаттар жолдайды;</w:t>
      </w:r>
    </w:p>
    <w:bookmarkEnd w:id="119"/>
    <w:bookmarkStart w:name="z1215" w:id="120"/>
    <w:p>
      <w:pPr>
        <w:spacing w:after="0"/>
        <w:ind w:left="0"/>
        <w:jc w:val="both"/>
      </w:pPr>
      <w:r>
        <w:rPr>
          <w:rFonts w:ascii="Times New Roman"/>
          <w:b w:val="false"/>
          <w:i w:val="false"/>
          <w:color w:val="000000"/>
          <w:sz w:val="28"/>
        </w:rPr>
        <w:t xml:space="preserve">
      4) аудандардың, облыстық маңызы бар қаланың әкімдігі 5 (бес) жұмыс күні ішінде шешім шығарып, көрсетілетін қызметті берушінің жауапты орындаушысына жолдайды. </w:t>
      </w:r>
    </w:p>
    <w:bookmarkEnd w:id="120"/>
    <w:bookmarkStart w:name="z1216" w:id="121"/>
    <w:p>
      <w:pPr>
        <w:spacing w:after="0"/>
        <w:ind w:left="0"/>
        <w:jc w:val="both"/>
      </w:pPr>
      <w:r>
        <w:rPr>
          <w:rFonts w:ascii="Times New Roman"/>
          <w:b w:val="false"/>
          <w:i w:val="false"/>
          <w:color w:val="000000"/>
          <w:sz w:val="28"/>
        </w:rPr>
        <w:t>
      Нәтижесі –шешім шығарады;</w:t>
      </w:r>
    </w:p>
    <w:bookmarkEnd w:id="121"/>
    <w:bookmarkStart w:name="z1217" w:id="122"/>
    <w:p>
      <w:pPr>
        <w:spacing w:after="0"/>
        <w:ind w:left="0"/>
        <w:jc w:val="both"/>
      </w:pPr>
      <w:r>
        <w:rPr>
          <w:rFonts w:ascii="Times New Roman"/>
          <w:b w:val="false"/>
          <w:i w:val="false"/>
          <w:color w:val="000000"/>
          <w:sz w:val="28"/>
        </w:rPr>
        <w:t>
      5) көрсетілетін қызметті берушінің жауапты орындаушысы 1 (бір) жұмыс күні ішінде қызмет алушының тұрғылықты жері бойынша уәкілетті органға медициналық-әлеуметтік мекемеге жолдама беру туралы сұрау салу жолдайды.</w:t>
      </w:r>
    </w:p>
    <w:bookmarkEnd w:id="122"/>
    <w:bookmarkStart w:name="z1218" w:id="123"/>
    <w:p>
      <w:pPr>
        <w:spacing w:after="0"/>
        <w:ind w:left="0"/>
        <w:jc w:val="both"/>
      </w:pPr>
      <w:r>
        <w:rPr>
          <w:rFonts w:ascii="Times New Roman"/>
          <w:b w:val="false"/>
          <w:i w:val="false"/>
          <w:color w:val="000000"/>
          <w:sz w:val="28"/>
        </w:rPr>
        <w:t>
      Нәтижесі – уәкілетті органға сұрау салу жолдайды;</w:t>
      </w:r>
    </w:p>
    <w:bookmarkEnd w:id="123"/>
    <w:bookmarkStart w:name="z1219" w:id="124"/>
    <w:p>
      <w:pPr>
        <w:spacing w:after="0"/>
        <w:ind w:left="0"/>
        <w:jc w:val="both"/>
      </w:pPr>
      <w:r>
        <w:rPr>
          <w:rFonts w:ascii="Times New Roman"/>
          <w:b w:val="false"/>
          <w:i w:val="false"/>
          <w:color w:val="000000"/>
          <w:sz w:val="28"/>
        </w:rPr>
        <w:t>
      6) уәкілетті орган 1 (бір) жұмыс күні ішінде көрсетілетін қызметті берушінің жауапты орындаушысына медициналық-әлеуметтік мекемеде кезектілік болмаған жағдайда жолдама немесе кезекке қою туралы хабарлама жібереді.</w:t>
      </w:r>
    </w:p>
    <w:bookmarkEnd w:id="124"/>
    <w:bookmarkStart w:name="z1220" w:id="125"/>
    <w:p>
      <w:pPr>
        <w:spacing w:after="0"/>
        <w:ind w:left="0"/>
        <w:jc w:val="both"/>
      </w:pPr>
      <w:r>
        <w:rPr>
          <w:rFonts w:ascii="Times New Roman"/>
          <w:b w:val="false"/>
          <w:i w:val="false"/>
          <w:color w:val="000000"/>
          <w:sz w:val="28"/>
        </w:rPr>
        <w:t>
      Нәтижесі – жолдама немесе кезекке қою туралы хабарлама жібереді;</w:t>
      </w:r>
    </w:p>
    <w:bookmarkEnd w:id="125"/>
    <w:bookmarkStart w:name="z1221" w:id="126"/>
    <w:p>
      <w:pPr>
        <w:spacing w:after="0"/>
        <w:ind w:left="0"/>
        <w:jc w:val="both"/>
      </w:pPr>
      <w:r>
        <w:rPr>
          <w:rFonts w:ascii="Times New Roman"/>
          <w:b w:val="false"/>
          <w:i w:val="false"/>
          <w:color w:val="000000"/>
          <w:sz w:val="28"/>
        </w:rPr>
        <w:t>
      7) көрсетілетін қызметті берушінің жауапты орындаушысы 3 (үш )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126"/>
    <w:bookmarkStart w:name="z1222" w:id="127"/>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p>
    <w:bookmarkEnd w:id="127"/>
    <w:bookmarkStart w:name="z1223" w:id="128"/>
    <w:p>
      <w:pPr>
        <w:spacing w:after="0"/>
        <w:ind w:left="0"/>
        <w:jc w:val="both"/>
      </w:pPr>
      <w:r>
        <w:rPr>
          <w:rFonts w:ascii="Times New Roman"/>
          <w:b w:val="false"/>
          <w:i w:val="false"/>
          <w:color w:val="000000"/>
          <w:sz w:val="28"/>
        </w:rPr>
        <w:t>
      8)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w:t>
      </w:r>
    </w:p>
    <w:bookmarkEnd w:id="128"/>
    <w:bookmarkStart w:name="z1224" w:id="129"/>
    <w:p>
      <w:pPr>
        <w:spacing w:after="0"/>
        <w:ind w:left="0"/>
        <w:jc w:val="both"/>
      </w:pPr>
      <w:r>
        <w:rPr>
          <w:rFonts w:ascii="Times New Roman"/>
          <w:b w:val="false"/>
          <w:i w:val="false"/>
          <w:color w:val="000000"/>
          <w:sz w:val="28"/>
        </w:rPr>
        <w:t>
      Нәтижесі – хабарламаға немесе бас тарту туралы дәлелді жауапқа қол қою;</w:t>
      </w:r>
    </w:p>
    <w:bookmarkEnd w:id="129"/>
    <w:bookmarkStart w:name="z1225" w:id="130"/>
    <w:p>
      <w:pPr>
        <w:spacing w:after="0"/>
        <w:ind w:left="0"/>
        <w:jc w:val="both"/>
      </w:pPr>
      <w:r>
        <w:rPr>
          <w:rFonts w:ascii="Times New Roman"/>
          <w:b w:val="false"/>
          <w:i w:val="false"/>
          <w:color w:val="000000"/>
          <w:sz w:val="28"/>
        </w:rPr>
        <w:t>
      9)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130"/>
    <w:bookmarkStart w:name="z1226" w:id="131"/>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131"/>
    <w:bookmarkStart w:name="z1227" w:id="132"/>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32"/>
    <w:bookmarkStart w:name="z1228" w:id="13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33"/>
    <w:bookmarkStart w:name="z1229" w:id="134"/>
    <w:p>
      <w:pPr>
        <w:spacing w:after="0"/>
        <w:ind w:left="0"/>
        <w:jc w:val="both"/>
      </w:pPr>
      <w:r>
        <w:rPr>
          <w:rFonts w:ascii="Times New Roman"/>
          <w:b w:val="false"/>
          <w:i w:val="false"/>
          <w:color w:val="000000"/>
          <w:sz w:val="28"/>
        </w:rPr>
        <w:t>
      1) көрсетілетін қызметті берушінің кеңсе маманы;</w:t>
      </w:r>
    </w:p>
    <w:bookmarkEnd w:id="134"/>
    <w:bookmarkStart w:name="z1230" w:id="135"/>
    <w:p>
      <w:pPr>
        <w:spacing w:after="0"/>
        <w:ind w:left="0"/>
        <w:jc w:val="both"/>
      </w:pPr>
      <w:r>
        <w:rPr>
          <w:rFonts w:ascii="Times New Roman"/>
          <w:b w:val="false"/>
          <w:i w:val="false"/>
          <w:color w:val="000000"/>
          <w:sz w:val="28"/>
        </w:rPr>
        <w:t>
      2) көрсетілетін қызметті берушінің басшысы;</w:t>
      </w:r>
    </w:p>
    <w:bookmarkEnd w:id="135"/>
    <w:bookmarkStart w:name="z1231" w:id="13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6"/>
    <w:bookmarkStart w:name="z1232" w:id="137"/>
    <w:p>
      <w:pPr>
        <w:spacing w:after="0"/>
        <w:ind w:left="0"/>
        <w:jc w:val="both"/>
      </w:pPr>
      <w:r>
        <w:rPr>
          <w:rFonts w:ascii="Times New Roman"/>
          <w:b w:val="false"/>
          <w:i w:val="false"/>
          <w:color w:val="000000"/>
          <w:sz w:val="28"/>
        </w:rPr>
        <w:t>
      4) аудандардың, облыстық маңызы бар қаланың әкімдігі;</w:t>
      </w:r>
    </w:p>
    <w:bookmarkEnd w:id="137"/>
    <w:bookmarkStart w:name="z1233" w:id="138"/>
    <w:p>
      <w:pPr>
        <w:spacing w:after="0"/>
        <w:ind w:left="0"/>
        <w:jc w:val="both"/>
      </w:pPr>
      <w:r>
        <w:rPr>
          <w:rFonts w:ascii="Times New Roman"/>
          <w:b w:val="false"/>
          <w:i w:val="false"/>
          <w:color w:val="000000"/>
          <w:sz w:val="28"/>
        </w:rPr>
        <w:t>
      5) уәкілетті орган.</w:t>
      </w:r>
    </w:p>
    <w:bookmarkEnd w:id="138"/>
    <w:bookmarkStart w:name="z1234" w:id="13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"Медициналық-әлеуметтiк мекемелерде (ұйымдарда) арнаулы әлеуметтiк қызмет көрсетуге құжаттар ресiмдеу" мемлекеттiк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39"/>
    <w:bookmarkStart w:name="z1235" w:id="14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0"/>
    <w:bookmarkStart w:name="z1236" w:id="141"/>
    <w:p>
      <w:pPr>
        <w:spacing w:after="0"/>
        <w:ind w:left="0"/>
        <w:jc w:val="both"/>
      </w:pPr>
      <w:r>
        <w:rPr>
          <w:rFonts w:ascii="Times New Roman"/>
          <w:b w:val="false"/>
          <w:i w:val="false"/>
          <w:color w:val="000000"/>
          <w:sz w:val="28"/>
        </w:rPr>
        <w:t>
      9. Мемлекеттік корпорацияға жүгіну тәртібінің сипаттамасы, қызмет алушының сұранысын өндеудің ұзақтығы:</w:t>
      </w:r>
    </w:p>
    <w:bookmarkEnd w:id="141"/>
    <w:bookmarkStart w:name="z1237" w:id="142"/>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142"/>
    <w:bookmarkStart w:name="z1238" w:id="143"/>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2 (екі) минут ішінде;</w:t>
      </w:r>
    </w:p>
    <w:bookmarkEnd w:id="143"/>
    <w:bookmarkStart w:name="z1239" w:id="144"/>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p>
    <w:bookmarkEnd w:id="144"/>
    <w:bookmarkStart w:name="z1240" w:id="14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145"/>
    <w:bookmarkStart w:name="z1241" w:id="146"/>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146"/>
    <w:bookmarkStart w:name="z1242" w:id="147"/>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147"/>
    <w:bookmarkStart w:name="z1243" w:id="148"/>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148"/>
    <w:bookmarkStart w:name="z1244" w:id="149"/>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процесінің сипаттамасы, оның ұзақтығы:</w:t>
      </w:r>
    </w:p>
    <w:bookmarkEnd w:id="149"/>
    <w:bookmarkStart w:name="z1245" w:id="150"/>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150"/>
    <w:bookmarkStart w:name="z1246" w:id="151"/>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1 (бір)минут ішінде;</w:t>
      </w:r>
    </w:p>
    <w:bookmarkEnd w:id="151"/>
    <w:bookmarkStart w:name="z1247" w:id="152"/>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152"/>
    <w:bookmarkStart w:name="z1248" w:id="153"/>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153"/>
    <w:bookmarkStart w:name="z1249" w:id="15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154"/>
    <w:bookmarkStart w:name="z1250" w:id="155"/>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Мемлекеттік корпорацияның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"Медициналық-әлеуметтiк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әлеуметтiк қызмет</w:t>
            </w:r>
            <w:r>
              <w:br/>
            </w:r>
            <w:r>
              <w:rPr>
                <w:rFonts w:ascii="Times New Roman"/>
                <w:b w:val="false"/>
                <w:i w:val="false"/>
                <w:color w:val="000000"/>
                <w:sz w:val="20"/>
              </w:rPr>
              <w:t>көрсетуге құжаттар ресiмдеу"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252" w:id="156"/>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мемлекеттік қызмет көрсетудің бизнес-процестерінің анықтамалығы</w:t>
      </w:r>
    </w:p>
    <w:bookmarkEnd w:id="156"/>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"Медициналық-әлеуметтiк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әлеуметтiк</w:t>
            </w:r>
            <w:r>
              <w:br/>
            </w:r>
            <w:r>
              <w:rPr>
                <w:rFonts w:ascii="Times New Roman"/>
                <w:b w:val="false"/>
                <w:i w:val="false"/>
                <w:color w:val="000000"/>
                <w:sz w:val="20"/>
              </w:rPr>
              <w:t>қызметкөрсетуге құжаттар</w:t>
            </w:r>
            <w:r>
              <w:br/>
            </w:r>
            <w:r>
              <w:rPr>
                <w:rFonts w:ascii="Times New Roman"/>
                <w:b w:val="false"/>
                <w:i w:val="false"/>
                <w:color w:val="000000"/>
                <w:sz w:val="20"/>
              </w:rPr>
              <w:t>ресiмдеу"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bookmarkStart w:name="z1254" w:id="15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157"/>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5" w:id="158"/>
    <w:p>
      <w:pPr>
        <w:spacing w:after="0"/>
        <w:ind w:left="0"/>
        <w:jc w:val="both"/>
      </w:pPr>
      <w:r>
        <w:rPr>
          <w:rFonts w:ascii="Times New Roman"/>
          <w:b w:val="false"/>
          <w:i w:val="false"/>
          <w:color w:val="000000"/>
          <w:sz w:val="28"/>
        </w:rPr>
        <w:t>
      Шартты белгілер:</w:t>
      </w:r>
    </w:p>
    <w:bookmarkEnd w:id="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624" w:id="159"/>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мемлекеттiк көрсетілетін қызмет регламенті</w:t>
      </w:r>
    </w:p>
    <w:bookmarkEnd w:id="15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25" w:id="160"/>
    <w:p>
      <w:pPr>
        <w:spacing w:after="0"/>
        <w:ind w:left="0"/>
        <w:jc w:val="left"/>
      </w:pPr>
      <w:r>
        <w:rPr>
          <w:rFonts w:ascii="Times New Roman"/>
          <w:b/>
          <w:i w:val="false"/>
          <w:color w:val="000000"/>
        </w:rPr>
        <w:t xml:space="preserve"> 1. Жалпы ережелер</w:t>
      </w:r>
    </w:p>
    <w:bookmarkEnd w:id="160"/>
    <w:bookmarkStart w:name="z626" w:id="161"/>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p>
    <w:bookmarkEnd w:id="161"/>
    <w:bookmarkStart w:name="z633" w:id="16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62"/>
    <w:bookmarkStart w:name="z634" w:id="163"/>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 және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(он екі)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хабарламаға немесе бас тарту туралы дәлелді жауапқа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мемлекеттік қызмет көрсету нәтижесін беру.</w:t>
      </w:r>
    </w:p>
    <w:bookmarkEnd w:id="163"/>
    <w:bookmarkStart w:name="z646" w:id="16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өзараіс-қимыл тәртібін сипаттау</w:t>
      </w:r>
    </w:p>
    <w:bookmarkEnd w:id="164"/>
    <w:bookmarkStart w:name="z647" w:id="16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"Үйде күтім көрсету жағдайында арнаулы әлеуметтік қызмет көрсетуге құжаттар ресімдеу" мемлекеттiк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65"/>
    <w:bookmarkStart w:name="z652" w:id="16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6"/>
    <w:p>
      <w:pPr>
        <w:spacing w:after="0"/>
        <w:ind w:left="0"/>
        <w:jc w:val="both"/>
      </w:pPr>
      <w:r>
        <w:rPr>
          <w:rFonts w:ascii="Times New Roman"/>
          <w:b w:val="false"/>
          <w:i w:val="false"/>
          <w:color w:val="000000"/>
          <w:sz w:val="28"/>
        </w:rPr>
        <w:t>
      9. Мемлекеттік корпорацияға жүгіну тәртібінің сипаттамасы, өтінішті өндеудің ұзақтығы:</w:t>
      </w:r>
    </w:p>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- 2 (екі) минут ішінде;</w:t>
      </w:r>
    </w:p>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процесінің сипаттамасы, оның ұзақтығы:</w:t>
      </w:r>
    </w:p>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- 1 (бір)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Мемлекеттік корпорацияның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 әлеуметтiк</w:t>
            </w:r>
            <w:r>
              <w:br/>
            </w:r>
            <w:r>
              <w:rPr>
                <w:rFonts w:ascii="Times New Roman"/>
                <w:b w:val="false"/>
                <w:i w:val="false"/>
                <w:color w:val="000000"/>
                <w:sz w:val="20"/>
              </w:rPr>
              <w:t>қызмет көрсетуге құжаттар</w:t>
            </w:r>
            <w:r>
              <w:br/>
            </w:r>
            <w:r>
              <w:rPr>
                <w:rFonts w:ascii="Times New Roman"/>
                <w:b w:val="false"/>
                <w:i w:val="false"/>
                <w:color w:val="000000"/>
                <w:sz w:val="20"/>
              </w:rPr>
              <w:t>ресiмдеу"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654" w:id="167"/>
    <w:p>
      <w:pPr>
        <w:spacing w:after="0"/>
        <w:ind w:left="0"/>
        <w:jc w:val="left"/>
      </w:pPr>
      <w:r>
        <w:rPr>
          <w:rFonts w:ascii="Times New Roman"/>
          <w:b/>
          <w:i w:val="false"/>
          <w:color w:val="000000"/>
        </w:rPr>
        <w:t xml:space="preserve"> "Үйде күтім көрсету жағдайында арнаулы әлеуметтiк қызмет көрсетуге құжаттар ресiмдеу" мемлекеттік қызмет көрсетудің бизнес-процестерінің анықтамалығы</w:t>
      </w:r>
    </w:p>
    <w:bookmarkEnd w:id="167"/>
    <w:bookmarkStart w:name="z65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 әлеуметтiк</w:t>
            </w:r>
            <w:r>
              <w:br/>
            </w:r>
            <w:r>
              <w:rPr>
                <w:rFonts w:ascii="Times New Roman"/>
                <w:b w:val="false"/>
                <w:i w:val="false"/>
                <w:color w:val="000000"/>
                <w:sz w:val="20"/>
              </w:rPr>
              <w:t>қызмет көрсетуге құжаттар</w:t>
            </w:r>
            <w:r>
              <w:br/>
            </w:r>
            <w:r>
              <w:rPr>
                <w:rFonts w:ascii="Times New Roman"/>
                <w:b w:val="false"/>
                <w:i w:val="false"/>
                <w:color w:val="000000"/>
                <w:sz w:val="20"/>
              </w:rPr>
              <w:t>ресiмдеу"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 204 қаулысымен</w:t>
            </w:r>
            <w:r>
              <w:br/>
            </w:r>
            <w:r>
              <w:rPr>
                <w:rFonts w:ascii="Times New Roman"/>
                <w:b w:val="false"/>
                <w:i w:val="false"/>
                <w:color w:val="000000"/>
                <w:sz w:val="20"/>
              </w:rPr>
              <w:t>бекітілген</w:t>
            </w:r>
          </w:p>
        </w:tc>
      </w:tr>
    </w:tbl>
    <w:bookmarkStart w:name="z1257" w:id="169"/>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6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22.05.2018 </w:t>
      </w:r>
      <w:r>
        <w:rPr>
          <w:rFonts w:ascii="Times New Roman"/>
          <w:b w:val="false"/>
          <w:i w:val="false"/>
          <w:color w:val="ff0000"/>
          <w:sz w:val="28"/>
        </w:rPr>
        <w:t>№ 119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58" w:id="170"/>
    <w:p>
      <w:pPr>
        <w:spacing w:after="0"/>
        <w:ind w:left="0"/>
        <w:jc w:val="left"/>
      </w:pPr>
      <w:r>
        <w:rPr>
          <w:rFonts w:ascii="Times New Roman"/>
          <w:b/>
          <w:i w:val="false"/>
          <w:color w:val="000000"/>
        </w:rPr>
        <w:t xml:space="preserve"> 1. Жалпы ережелер</w:t>
      </w:r>
    </w:p>
    <w:bookmarkEnd w:id="170"/>
    <w:bookmarkStart w:name="z1259" w:id="171"/>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w:t>
      </w:r>
    </w:p>
    <w:bookmarkEnd w:id="171"/>
    <w:bookmarkStart w:name="z1260" w:id="172"/>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аудандық және облыстық манызы бар қаланың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сәурдегі №279 (Қазақстан Республикасы Әділет министрлігінде 2015 жылы 12 маусымда №11342 тіркелді)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72"/>
    <w:bookmarkStart w:name="z1261" w:id="173"/>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173"/>
    <w:bookmarkStart w:name="z1262" w:id="174"/>
    <w:p>
      <w:pPr>
        <w:spacing w:after="0"/>
        <w:ind w:left="0"/>
        <w:jc w:val="both"/>
      </w:pPr>
      <w:r>
        <w:rPr>
          <w:rFonts w:ascii="Times New Roman"/>
          <w:b w:val="false"/>
          <w:i w:val="false"/>
          <w:color w:val="000000"/>
          <w:sz w:val="28"/>
        </w:rPr>
        <w:t>
      1) көрсетілетін қызметті беруші;</w:t>
      </w:r>
    </w:p>
    <w:bookmarkEnd w:id="174"/>
    <w:bookmarkStart w:name="z1263" w:id="175"/>
    <w:p>
      <w:pPr>
        <w:spacing w:after="0"/>
        <w:ind w:left="0"/>
        <w:jc w:val="both"/>
      </w:pPr>
      <w:r>
        <w:rPr>
          <w:rFonts w:ascii="Times New Roman"/>
          <w:b w:val="false"/>
          <w:i w:val="false"/>
          <w:color w:val="000000"/>
          <w:sz w:val="28"/>
        </w:rPr>
        <w:t>
      2) кенттің, ауылдың, ауылдық округтің әкімі (бұдан әрі – ауылдық округ әкімі);</w:t>
      </w:r>
    </w:p>
    <w:bookmarkEnd w:id="175"/>
    <w:bookmarkStart w:name="z1264" w:id="176"/>
    <w:p>
      <w:pPr>
        <w:spacing w:after="0"/>
        <w:ind w:left="0"/>
        <w:jc w:val="both"/>
      </w:pPr>
      <w:r>
        <w:rPr>
          <w:rFonts w:ascii="Times New Roman"/>
          <w:b w:val="false"/>
          <w:i w:val="false"/>
          <w:color w:val="000000"/>
          <w:sz w:val="28"/>
        </w:rPr>
        <w:t>
      3) мүгедектер және әлеуметтік жағынан маңызды аурулары бар адамдарға – www.egov.kz "электронды үкімет" веб - порталы (бұдан әрі - портал) арқылы жүзеге асырылады.</w:t>
      </w:r>
    </w:p>
    <w:bookmarkEnd w:id="176"/>
    <w:bookmarkStart w:name="z1265" w:id="177"/>
    <w:p>
      <w:pPr>
        <w:spacing w:after="0"/>
        <w:ind w:left="0"/>
        <w:jc w:val="both"/>
      </w:pPr>
      <w:r>
        <w:rPr>
          <w:rFonts w:ascii="Times New Roman"/>
          <w:b w:val="false"/>
          <w:i w:val="false"/>
          <w:color w:val="000000"/>
          <w:sz w:val="28"/>
        </w:rPr>
        <w:t xml:space="preserve">
      2. Мемлекеттік көрсетілетін қызметтің нысаны: электрондық (ішінара автоматтандырылған) және (немесе) қағаз түрінде. </w:t>
      </w:r>
    </w:p>
    <w:bookmarkEnd w:id="177"/>
    <w:bookmarkStart w:name="z1266" w:id="17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78"/>
    <w:bookmarkStart w:name="z1267" w:id="179"/>
    <w:p>
      <w:pPr>
        <w:spacing w:after="0"/>
        <w:ind w:left="0"/>
        <w:jc w:val="both"/>
      </w:pPr>
      <w:r>
        <w:rPr>
          <w:rFonts w:ascii="Times New Roman"/>
          <w:b w:val="false"/>
          <w:i w:val="false"/>
          <w:color w:val="000000"/>
          <w:sz w:val="28"/>
        </w:rPr>
        <w:t>
      3. Мемлекеттік қызметті көрсету нәтижесі - әлеуметтік көмек тағайындау туралы хабарлама.</w:t>
      </w:r>
    </w:p>
    <w:bookmarkEnd w:id="179"/>
    <w:bookmarkStart w:name="z1268" w:id="180"/>
    <w:p>
      <w:pPr>
        <w:spacing w:after="0"/>
        <w:ind w:left="0"/>
        <w:jc w:val="both"/>
      </w:pPr>
      <w:r>
        <w:rPr>
          <w:rFonts w:ascii="Times New Roman"/>
          <w:b w:val="false"/>
          <w:i w:val="false"/>
          <w:color w:val="000000"/>
          <w:sz w:val="28"/>
        </w:rPr>
        <w:t xml:space="preserve">
      Мемлекеттік қызмет көрсету нәтижесін ұсыну нысаны: электрондық </w:t>
      </w:r>
      <w:r>
        <w:br/>
      </w:r>
      <w:r>
        <w:rPr>
          <w:rFonts w:ascii="Times New Roman"/>
          <w:b w:val="false"/>
          <w:i w:val="false"/>
          <w:color w:val="000000"/>
          <w:sz w:val="28"/>
        </w:rPr>
        <w:t>және (немесе) қағаз түрінде.</w:t>
      </w:r>
    </w:p>
    <w:bookmarkEnd w:id="180"/>
    <w:bookmarkStart w:name="z1269" w:id="18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81"/>
    <w:bookmarkStart w:name="z1270" w:id="18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немесе көрсетілетін қызметті берушінің электрондық сұранысы болып табылады.</w:t>
      </w:r>
    </w:p>
    <w:bookmarkEnd w:id="182"/>
    <w:bookmarkStart w:name="z1271" w:id="18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83"/>
    <w:bookmarkStart w:name="z1272" w:id="184"/>
    <w:p>
      <w:pPr>
        <w:spacing w:after="0"/>
        <w:ind w:left="0"/>
        <w:jc w:val="both"/>
      </w:pPr>
      <w:r>
        <w:rPr>
          <w:rFonts w:ascii="Times New Roman"/>
          <w:b w:val="false"/>
          <w:i w:val="false"/>
          <w:color w:val="000000"/>
          <w:sz w:val="28"/>
        </w:rPr>
        <w:t>
      көрсетілетін қызметті берушіге жүгінген кезде:</w:t>
      </w:r>
    </w:p>
    <w:bookmarkEnd w:id="184"/>
    <w:bookmarkStart w:name="z1273" w:id="185"/>
    <w:p>
      <w:pPr>
        <w:spacing w:after="0"/>
        <w:ind w:left="0"/>
        <w:jc w:val="both"/>
      </w:pPr>
      <w:r>
        <w:rPr>
          <w:rFonts w:ascii="Times New Roman"/>
          <w:b w:val="false"/>
          <w:i w:val="false"/>
          <w:color w:val="000000"/>
          <w:sz w:val="28"/>
        </w:rPr>
        <w:t xml:space="preserve">
      1) көрсетілетін қызметті берушінің қызметкері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 мен өтінішті (бұдан әрі – құжаттар) тапсырған кезден бастап 10 (он) минут ішінде оларды қабылдайды, тіркеу журналына тіркейді және көрсетілетін қызметті берушінің басшысына жібереді.</w:t>
      </w:r>
    </w:p>
    <w:bookmarkEnd w:id="185"/>
    <w:bookmarkStart w:name="z1274" w:id="186"/>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p>
    <w:bookmarkEnd w:id="186"/>
    <w:bookmarkStart w:name="z1275" w:id="187"/>
    <w:p>
      <w:pPr>
        <w:spacing w:after="0"/>
        <w:ind w:left="0"/>
        <w:jc w:val="both"/>
      </w:pPr>
      <w:r>
        <w:rPr>
          <w:rFonts w:ascii="Times New Roman"/>
          <w:b w:val="false"/>
          <w:i w:val="false"/>
          <w:color w:val="000000"/>
          <w:sz w:val="28"/>
        </w:rPr>
        <w:t>
      3) көрсетілетін қызметті берушінің жауапты орындаушысы өтініш берушінің құжаттарын отбасының материалдық жағдайын тексеру жүргізу үшін учаскелік комиссияға 1 (бір) жұмыс күні ішінде жолдайды;</w:t>
      </w:r>
    </w:p>
    <w:bookmarkEnd w:id="187"/>
    <w:bookmarkStart w:name="z1276" w:id="188"/>
    <w:p>
      <w:pPr>
        <w:spacing w:after="0"/>
        <w:ind w:left="0"/>
        <w:jc w:val="both"/>
      </w:pPr>
      <w:r>
        <w:rPr>
          <w:rFonts w:ascii="Times New Roman"/>
          <w:b w:val="false"/>
          <w:i w:val="false"/>
          <w:color w:val="000000"/>
          <w:sz w:val="28"/>
        </w:rPr>
        <w:t>
      4) учаскелік комиссия көрсетілетін қызметті алушының материалдық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(екі) жұмыс күні ішінде жібереді;</w:t>
      </w:r>
    </w:p>
    <w:bookmarkEnd w:id="188"/>
    <w:bookmarkStart w:name="z1277" w:id="189"/>
    <w:p>
      <w:pPr>
        <w:spacing w:after="0"/>
        <w:ind w:left="0"/>
        <w:jc w:val="both"/>
      </w:pPr>
      <w:r>
        <w:rPr>
          <w:rFonts w:ascii="Times New Roman"/>
          <w:b w:val="false"/>
          <w:i w:val="false"/>
          <w:color w:val="000000"/>
          <w:sz w:val="28"/>
        </w:rPr>
        <w:t>
      5)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189"/>
    <w:bookmarkStart w:name="z1278" w:id="190"/>
    <w:p>
      <w:pPr>
        <w:spacing w:after="0"/>
        <w:ind w:left="0"/>
        <w:jc w:val="both"/>
      </w:pPr>
      <w:r>
        <w:rPr>
          <w:rFonts w:ascii="Times New Roman"/>
          <w:b w:val="false"/>
          <w:i w:val="false"/>
          <w:color w:val="000000"/>
          <w:sz w:val="28"/>
        </w:rPr>
        <w:t>
      6) арнайы комиссия әлеуметтік көмек көрсету қажеттілігі, не болмаса қабылданған құжаттар негізінде әлеуметтік көмек көрсетуден бас тартады, оңды шешімінде әлеуметтік көмек мөлшерін көрсетеді және құжаттардың толық пакетін көрсетілетін қызметті берушінің басшысына құжаттарға қол қоюға 1 (бір) жұмыс күні ішінде жібереді;</w:t>
      </w:r>
    </w:p>
    <w:bookmarkEnd w:id="190"/>
    <w:bookmarkStart w:name="z1279" w:id="191"/>
    <w:p>
      <w:pPr>
        <w:spacing w:after="0"/>
        <w:ind w:left="0"/>
        <w:jc w:val="both"/>
      </w:pPr>
      <w:r>
        <w:rPr>
          <w:rFonts w:ascii="Times New Roman"/>
          <w:b w:val="false"/>
          <w:i w:val="false"/>
          <w:color w:val="000000"/>
          <w:sz w:val="28"/>
        </w:rPr>
        <w:t>
      7) көрсетілетін қызметті берушінің басшысы электрондық немесе қағаз түрінде хабарламаға 1 (бір) жұмыс күні ішінде қол қояды және көрсетілген қызметті берушінің қызметкеріне жібереді;</w:t>
      </w:r>
    </w:p>
    <w:bookmarkEnd w:id="191"/>
    <w:bookmarkStart w:name="z1280" w:id="192"/>
    <w:p>
      <w:pPr>
        <w:spacing w:after="0"/>
        <w:ind w:left="0"/>
        <w:jc w:val="both"/>
      </w:pPr>
      <w:r>
        <w:rPr>
          <w:rFonts w:ascii="Times New Roman"/>
          <w:b w:val="false"/>
          <w:i w:val="false"/>
          <w:color w:val="000000"/>
          <w:sz w:val="28"/>
        </w:rPr>
        <w:t>
      8) көрсетілетін қызметті берушінің қызметкері электрондық немесе қағаз түрінде әлеуметтік көмек көрсету туралы хабарламаны 1 (бір) жұмыс күні ішінде береді.</w:t>
      </w:r>
    </w:p>
    <w:bookmarkEnd w:id="192"/>
    <w:bookmarkStart w:name="z1281" w:id="193"/>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193"/>
    <w:bookmarkStart w:name="z1282" w:id="194"/>
    <w:p>
      <w:pPr>
        <w:spacing w:after="0"/>
        <w:ind w:left="0"/>
        <w:jc w:val="both"/>
      </w:pPr>
      <w:r>
        <w:rPr>
          <w:rFonts w:ascii="Times New Roman"/>
          <w:b w:val="false"/>
          <w:i w:val="false"/>
          <w:color w:val="000000"/>
          <w:sz w:val="28"/>
        </w:rPr>
        <w:t xml:space="preserve">
      ауылдық округ әкіміне жүгінген кезде: </w:t>
      </w:r>
    </w:p>
    <w:bookmarkEnd w:id="194"/>
    <w:bookmarkStart w:name="z1283" w:id="195"/>
    <w:p>
      <w:pPr>
        <w:spacing w:after="0"/>
        <w:ind w:left="0"/>
        <w:jc w:val="both"/>
      </w:pPr>
      <w:r>
        <w:rPr>
          <w:rFonts w:ascii="Times New Roman"/>
          <w:b w:val="false"/>
          <w:i w:val="false"/>
          <w:color w:val="000000"/>
          <w:sz w:val="28"/>
        </w:rPr>
        <w:t xml:space="preserve">
      1) ауылдық округ әкімінің маманы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 мен өтінішті (бұдан әрі – құжаттар) тапсырған кезден бастап 10 (он) минут ішінде оларды қабылдайды, тіркеу журналына тіркейді және ауылдық округ әкіміне жібереді; </w:t>
      </w:r>
    </w:p>
    <w:bookmarkEnd w:id="195"/>
    <w:bookmarkStart w:name="z1284" w:id="196"/>
    <w:p>
      <w:pPr>
        <w:spacing w:after="0"/>
        <w:ind w:left="0"/>
        <w:jc w:val="both"/>
      </w:pPr>
      <w:r>
        <w:rPr>
          <w:rFonts w:ascii="Times New Roman"/>
          <w:b w:val="false"/>
          <w:i w:val="false"/>
          <w:color w:val="000000"/>
          <w:sz w:val="28"/>
        </w:rPr>
        <w:t>
      2) ауылдық округ әкімі 30 (отыз) минут ішінде құжаттармен танысады және ауылдық округ әкімінің жауапты орындаушысын анықтайды;</w:t>
      </w:r>
    </w:p>
    <w:bookmarkEnd w:id="196"/>
    <w:bookmarkStart w:name="z1285" w:id="197"/>
    <w:p>
      <w:pPr>
        <w:spacing w:after="0"/>
        <w:ind w:left="0"/>
        <w:jc w:val="both"/>
      </w:pPr>
      <w:r>
        <w:rPr>
          <w:rFonts w:ascii="Times New Roman"/>
          <w:b w:val="false"/>
          <w:i w:val="false"/>
          <w:color w:val="000000"/>
          <w:sz w:val="28"/>
        </w:rPr>
        <w:t>
      3) ауылдық округ әкімінің жауапты орындаушысы келіп түскен құжаттарды тұлғаның (отбасының) материалдық жағдайын тексеру үшін учаскелік комиссияға 10 (он) минут ішінде жібереді;</w:t>
      </w:r>
    </w:p>
    <w:bookmarkEnd w:id="197"/>
    <w:bookmarkStart w:name="z1286" w:id="198"/>
    <w:p>
      <w:pPr>
        <w:spacing w:after="0"/>
        <w:ind w:left="0"/>
        <w:jc w:val="both"/>
      </w:pPr>
      <w:r>
        <w:rPr>
          <w:rFonts w:ascii="Times New Roman"/>
          <w:b w:val="false"/>
          <w:i w:val="false"/>
          <w:color w:val="000000"/>
          <w:sz w:val="28"/>
        </w:rPr>
        <w:t>
      4)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әкімінің маманына 2 (екі) жұмыс күні ішінде жібереді;</w:t>
      </w:r>
    </w:p>
    <w:bookmarkEnd w:id="198"/>
    <w:bookmarkStart w:name="z1287" w:id="199"/>
    <w:p>
      <w:pPr>
        <w:spacing w:after="0"/>
        <w:ind w:left="0"/>
        <w:jc w:val="both"/>
      </w:pPr>
      <w:r>
        <w:rPr>
          <w:rFonts w:ascii="Times New Roman"/>
          <w:b w:val="false"/>
          <w:i w:val="false"/>
          <w:color w:val="000000"/>
          <w:sz w:val="28"/>
        </w:rPr>
        <w:t>
      5) ауылдық округ әкімінің маманы көрсетілген қызметті берушінің басшысына 10 (он) минут ішінде тұлғаның (отбасының) әлеуметтік көмекке мұқтаждығы туралы қорытындыны жібереді ;</w:t>
      </w:r>
    </w:p>
    <w:bookmarkEnd w:id="199"/>
    <w:bookmarkStart w:name="z1288" w:id="200"/>
    <w:p>
      <w:pPr>
        <w:spacing w:after="0"/>
        <w:ind w:left="0"/>
        <w:jc w:val="both"/>
      </w:pPr>
      <w:r>
        <w:rPr>
          <w:rFonts w:ascii="Times New Roman"/>
          <w:b w:val="false"/>
          <w:i w:val="false"/>
          <w:color w:val="000000"/>
          <w:sz w:val="28"/>
        </w:rPr>
        <w:t>
      6) көрсетілген қызметті берушінің басшысы 1 (бір) жұмыс күні ішінде құжаттарды қарап, қызмет берушінің жауапты орындаушысын анықтайды;</w:t>
      </w:r>
    </w:p>
    <w:bookmarkEnd w:id="200"/>
    <w:bookmarkStart w:name="z1289" w:id="201"/>
    <w:p>
      <w:pPr>
        <w:spacing w:after="0"/>
        <w:ind w:left="0"/>
        <w:jc w:val="both"/>
      </w:pPr>
      <w:r>
        <w:rPr>
          <w:rFonts w:ascii="Times New Roman"/>
          <w:b w:val="false"/>
          <w:i w:val="false"/>
          <w:color w:val="000000"/>
          <w:sz w:val="28"/>
        </w:rPr>
        <w:t xml:space="preserve">
      7) қызмет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1 (бір) жұмыс ішінде береді; </w:t>
      </w:r>
    </w:p>
    <w:bookmarkEnd w:id="201"/>
    <w:bookmarkStart w:name="z1290" w:id="202"/>
    <w:p>
      <w:pPr>
        <w:spacing w:after="0"/>
        <w:ind w:left="0"/>
        <w:jc w:val="both"/>
      </w:pPr>
      <w:r>
        <w:rPr>
          <w:rFonts w:ascii="Times New Roman"/>
          <w:b w:val="false"/>
          <w:i w:val="false"/>
          <w:color w:val="000000"/>
          <w:sz w:val="28"/>
        </w:rPr>
        <w:t>
      8) арнайы комиссия әлеуметтік көмек көрсету қажеттілігі, не болмаса қабылданған құжаттар негізінде әлеуметтік көмек көрсетуден бас тартады, оңды шешімінде әлеуметтік көмек мөлшерін көрсетеді және құжаттардың толық пакетін көрсетілетін қызметті берушінің басшысына құжаттарға қол қоюға 1 (бір) жұмыс күні ішінде жібереді;</w:t>
      </w:r>
    </w:p>
    <w:bookmarkEnd w:id="202"/>
    <w:bookmarkStart w:name="z1291" w:id="203"/>
    <w:p>
      <w:pPr>
        <w:spacing w:after="0"/>
        <w:ind w:left="0"/>
        <w:jc w:val="both"/>
      </w:pPr>
      <w:r>
        <w:rPr>
          <w:rFonts w:ascii="Times New Roman"/>
          <w:b w:val="false"/>
          <w:i w:val="false"/>
          <w:color w:val="000000"/>
          <w:sz w:val="28"/>
        </w:rPr>
        <w:t>
      9) көрсетілетін қызмет берушінің басшысы электрондық немесе қағаз түрінде хабарламаға қол қояды және ауылдық округ әкімінің жауапты орындаушысына 1 (бір) жұмыс күні ішінде жібереді;</w:t>
      </w:r>
    </w:p>
    <w:bookmarkEnd w:id="203"/>
    <w:bookmarkStart w:name="z1292" w:id="204"/>
    <w:p>
      <w:pPr>
        <w:spacing w:after="0"/>
        <w:ind w:left="0"/>
        <w:jc w:val="both"/>
      </w:pPr>
      <w:r>
        <w:rPr>
          <w:rFonts w:ascii="Times New Roman"/>
          <w:b w:val="false"/>
          <w:i w:val="false"/>
          <w:color w:val="000000"/>
          <w:sz w:val="28"/>
        </w:rPr>
        <w:t>
      10) көрсетілетін қызметті берушінің жауапты орындаушысы қабылданған шешім туралы қағаз түрінде хабарламаны ауылдық округ әкімінің маманына 1 (бір) жұмыс күні ішінде жібереді;</w:t>
      </w:r>
    </w:p>
    <w:bookmarkEnd w:id="204"/>
    <w:bookmarkStart w:name="z1293" w:id="205"/>
    <w:p>
      <w:pPr>
        <w:spacing w:after="0"/>
        <w:ind w:left="0"/>
        <w:jc w:val="both"/>
      </w:pPr>
      <w:r>
        <w:rPr>
          <w:rFonts w:ascii="Times New Roman"/>
          <w:b w:val="false"/>
          <w:i w:val="false"/>
          <w:color w:val="000000"/>
          <w:sz w:val="28"/>
        </w:rPr>
        <w:t>
      11) ауылдық округ әкімінің маманы әлеуметтік көмек көрсету туралы электронды немесе қағаз түрінде хабарламаны береді - 10 (он) минуттан аспайды.</w:t>
      </w:r>
    </w:p>
    <w:bookmarkEnd w:id="205"/>
    <w:bookmarkStart w:name="z1294" w:id="2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06"/>
    <w:bookmarkStart w:name="z1295" w:id="207"/>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p>
    <w:bookmarkEnd w:id="207"/>
    <w:bookmarkStart w:name="z1296" w:id="208"/>
    <w:p>
      <w:pPr>
        <w:spacing w:after="0"/>
        <w:ind w:left="0"/>
        <w:jc w:val="both"/>
      </w:pPr>
      <w:r>
        <w:rPr>
          <w:rFonts w:ascii="Times New Roman"/>
          <w:b w:val="false"/>
          <w:i w:val="false"/>
          <w:color w:val="000000"/>
          <w:sz w:val="28"/>
        </w:rPr>
        <w:t>
      1) көрсетілетін қызметті берушінің кеңсе маманы;</w:t>
      </w:r>
    </w:p>
    <w:bookmarkEnd w:id="208"/>
    <w:bookmarkStart w:name="z1297" w:id="209"/>
    <w:p>
      <w:pPr>
        <w:spacing w:after="0"/>
        <w:ind w:left="0"/>
        <w:jc w:val="both"/>
      </w:pPr>
      <w:r>
        <w:rPr>
          <w:rFonts w:ascii="Times New Roman"/>
          <w:b w:val="false"/>
          <w:i w:val="false"/>
          <w:color w:val="000000"/>
          <w:sz w:val="28"/>
        </w:rPr>
        <w:t>
      2) көрсетілетін қызметті берушінің басшысы;</w:t>
      </w:r>
    </w:p>
    <w:bookmarkEnd w:id="209"/>
    <w:bookmarkStart w:name="z1298" w:id="2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0"/>
    <w:bookmarkStart w:name="z1299" w:id="211"/>
    <w:p>
      <w:pPr>
        <w:spacing w:after="0"/>
        <w:ind w:left="0"/>
        <w:jc w:val="both"/>
      </w:pPr>
      <w:r>
        <w:rPr>
          <w:rFonts w:ascii="Times New Roman"/>
          <w:b w:val="false"/>
          <w:i w:val="false"/>
          <w:color w:val="000000"/>
          <w:sz w:val="28"/>
        </w:rPr>
        <w:t>
      4) ауылдық округ әкімінің маманы;</w:t>
      </w:r>
    </w:p>
    <w:bookmarkEnd w:id="211"/>
    <w:bookmarkStart w:name="z1300" w:id="212"/>
    <w:p>
      <w:pPr>
        <w:spacing w:after="0"/>
        <w:ind w:left="0"/>
        <w:jc w:val="both"/>
      </w:pPr>
      <w:r>
        <w:rPr>
          <w:rFonts w:ascii="Times New Roman"/>
          <w:b w:val="false"/>
          <w:i w:val="false"/>
          <w:color w:val="000000"/>
          <w:sz w:val="28"/>
        </w:rPr>
        <w:t>
      5) ауылдық округ әкімі;</w:t>
      </w:r>
    </w:p>
    <w:bookmarkEnd w:id="212"/>
    <w:bookmarkStart w:name="z1301" w:id="213"/>
    <w:p>
      <w:pPr>
        <w:spacing w:after="0"/>
        <w:ind w:left="0"/>
        <w:jc w:val="both"/>
      </w:pPr>
      <w:r>
        <w:rPr>
          <w:rFonts w:ascii="Times New Roman"/>
          <w:b w:val="false"/>
          <w:i w:val="false"/>
          <w:color w:val="000000"/>
          <w:sz w:val="28"/>
        </w:rPr>
        <w:t>
      6) ауылдық округ әкімінің жауапты орындаушысы;</w:t>
      </w:r>
    </w:p>
    <w:bookmarkEnd w:id="213"/>
    <w:bookmarkStart w:name="z1302" w:id="214"/>
    <w:p>
      <w:pPr>
        <w:spacing w:after="0"/>
        <w:ind w:left="0"/>
        <w:jc w:val="both"/>
      </w:pPr>
      <w:r>
        <w:rPr>
          <w:rFonts w:ascii="Times New Roman"/>
          <w:b w:val="false"/>
          <w:i w:val="false"/>
          <w:color w:val="000000"/>
          <w:sz w:val="28"/>
        </w:rPr>
        <w:t>
      7) учаскілік комиссия;</w:t>
      </w:r>
    </w:p>
    <w:bookmarkEnd w:id="214"/>
    <w:bookmarkStart w:name="z1303" w:id="215"/>
    <w:p>
      <w:pPr>
        <w:spacing w:after="0"/>
        <w:ind w:left="0"/>
        <w:jc w:val="both"/>
      </w:pPr>
      <w:r>
        <w:rPr>
          <w:rFonts w:ascii="Times New Roman"/>
          <w:b w:val="false"/>
          <w:i w:val="false"/>
          <w:color w:val="000000"/>
          <w:sz w:val="28"/>
        </w:rPr>
        <w:t>
      8) арнайы комиссия.</w:t>
      </w:r>
    </w:p>
    <w:bookmarkEnd w:id="215"/>
    <w:bookmarkStart w:name="z1304" w:id="216"/>
    <w:p>
      <w:pPr>
        <w:spacing w:after="0"/>
        <w:ind w:left="0"/>
        <w:jc w:val="both"/>
      </w:pPr>
      <w:r>
        <w:rPr>
          <w:rFonts w:ascii="Times New Roman"/>
          <w:b w:val="false"/>
          <w:i w:val="false"/>
          <w:color w:val="000000"/>
          <w:sz w:val="28"/>
        </w:rPr>
        <w:t xml:space="preserve">
      7.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нақты сипаттамасы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регламентітің (бұдан әрі – Регламент)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көрсетілген.</w:t>
      </w:r>
    </w:p>
    <w:bookmarkEnd w:id="216"/>
    <w:bookmarkStart w:name="z1305" w:id="217"/>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 - қимыл тәртібін, сондай - ақ мемлекеттік қызмет көрсету процесінде ақпараттық жүйелерді пайдалану тәртібін сипаттау.</w:t>
      </w:r>
    </w:p>
    <w:bookmarkEnd w:id="217"/>
    <w:bookmarkStart w:name="z1306" w:id="218"/>
    <w:p>
      <w:pPr>
        <w:spacing w:after="0"/>
        <w:ind w:left="0"/>
        <w:jc w:val="both"/>
      </w:pPr>
      <w:r>
        <w:rPr>
          <w:rFonts w:ascii="Times New Roman"/>
          <w:b w:val="false"/>
          <w:i w:val="false"/>
          <w:color w:val="000000"/>
          <w:sz w:val="28"/>
        </w:rPr>
        <w:t>
      8. Жүгіну тәртібі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218"/>
    <w:bookmarkStart w:name="z1307" w:id="21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219"/>
    <w:bookmarkStart w:name="z1308" w:id="220"/>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p>
    <w:bookmarkEnd w:id="220"/>
    <w:bookmarkStart w:name="z1309" w:id="22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221"/>
    <w:bookmarkStart w:name="z1310" w:id="222"/>
    <w:p>
      <w:pPr>
        <w:spacing w:after="0"/>
        <w:ind w:left="0"/>
        <w:jc w:val="both"/>
      </w:pPr>
      <w:r>
        <w:rPr>
          <w:rFonts w:ascii="Times New Roman"/>
          <w:b w:val="false"/>
          <w:i w:val="false"/>
          <w:color w:val="000000"/>
          <w:sz w:val="28"/>
        </w:rPr>
        <w:t xml:space="preserve">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 </w:t>
      </w:r>
    </w:p>
    <w:bookmarkEnd w:id="222"/>
    <w:bookmarkStart w:name="z1311" w:id="223"/>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электрондық цифрлық қолтаңба (бұдан әрі – ЭЦҚ) тіркеу куәлігін таңдау;</w:t>
      </w:r>
    </w:p>
    <w:bookmarkEnd w:id="223"/>
    <w:bookmarkStart w:name="z1312" w:id="224"/>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224"/>
    <w:bookmarkStart w:name="z1313" w:id="22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p>
    <w:bookmarkEnd w:id="225"/>
    <w:bookmarkStart w:name="z1314" w:id="226"/>
    <w:p>
      <w:pPr>
        <w:spacing w:after="0"/>
        <w:ind w:left="0"/>
        <w:jc w:val="both"/>
      </w:pPr>
      <w:r>
        <w:rPr>
          <w:rFonts w:ascii="Times New Roman"/>
          <w:b w:val="false"/>
          <w:i w:val="false"/>
          <w:color w:val="000000"/>
          <w:sz w:val="28"/>
        </w:rPr>
        <w:t>
      8) 5-процесс – көрсетілетін қызметті беруші сұранысты өңдеу үшін электрондық үкімет шлюзі (бұдан әрі – ЭҮШ) арқылы көрсетілетін қызметті алушымен ЭЦҚ куәландырылған (қол қойылған) электрондық құжаттарын (көрсетілетін қызметті алушының сұранысы) электрондық үкіметтің аймақтық шлюзінің автоматтандырылған жұмыс орнына (бұдан әрі – ЭҮАШ АЖО) жолдауы;</w:t>
      </w:r>
    </w:p>
    <w:bookmarkEnd w:id="226"/>
    <w:bookmarkStart w:name="z1315" w:id="227"/>
    <w:p>
      <w:pPr>
        <w:spacing w:after="0"/>
        <w:ind w:left="0"/>
        <w:jc w:val="both"/>
      </w:pPr>
      <w:r>
        <w:rPr>
          <w:rFonts w:ascii="Times New Roman"/>
          <w:b w:val="false"/>
          <w:i w:val="false"/>
          <w:color w:val="000000"/>
          <w:sz w:val="28"/>
        </w:rPr>
        <w:t>
      9) 3-шарт–көрсетілетін қызметті беруші көрсетілетін қызметті алушының құжаттарының топтамасының сәйкестігін тексеруі;</w:t>
      </w:r>
    </w:p>
    <w:bookmarkEnd w:id="227"/>
    <w:bookmarkStart w:name="z1316" w:id="228"/>
    <w:p>
      <w:pPr>
        <w:spacing w:after="0"/>
        <w:ind w:left="0"/>
        <w:jc w:val="both"/>
      </w:pPr>
      <w:r>
        <w:rPr>
          <w:rFonts w:ascii="Times New Roman"/>
          <w:b w:val="false"/>
          <w:i w:val="false"/>
          <w:color w:val="000000"/>
          <w:sz w:val="28"/>
        </w:rPr>
        <w:t>
      10) 6-процесс–көрсетілетін қызметті алушының құжаттар топтмасында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p>
    <w:bookmarkEnd w:id="228"/>
    <w:bookmarkStart w:name="z1317" w:id="229"/>
    <w:p>
      <w:pPr>
        <w:spacing w:after="0"/>
        <w:ind w:left="0"/>
        <w:jc w:val="both"/>
      </w:pPr>
      <w:r>
        <w:rPr>
          <w:rFonts w:ascii="Times New Roman"/>
          <w:b w:val="false"/>
          <w:i w:val="false"/>
          <w:color w:val="000000"/>
          <w:sz w:val="28"/>
        </w:rPr>
        <w:t xml:space="preserve">
      11) 7-процесс-көрсетілетін қызметті алушы порталда қалыптастырылған мемлекеттік көрсетілетін қызметтің нәтижесін (электрондық құжат түріндегі хабарлама) алу. </w:t>
      </w:r>
    </w:p>
    <w:bookmarkEnd w:id="229"/>
    <w:bookmarkStart w:name="z1318" w:id="230"/>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30"/>
    <w:bookmarkStart w:name="z1319" w:id="231"/>
    <w:p>
      <w:pPr>
        <w:spacing w:after="0"/>
        <w:ind w:left="0"/>
        <w:jc w:val="both"/>
      </w:pPr>
      <w:r>
        <w:rPr>
          <w:rFonts w:ascii="Times New Roman"/>
          <w:b w:val="false"/>
          <w:i w:val="false"/>
          <w:color w:val="000000"/>
          <w:sz w:val="28"/>
        </w:rPr>
        <w:t xml:space="preserve">
      9. Мемлекеттік қызметті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321" w:id="232"/>
    <w:p>
      <w:pPr>
        <w:spacing w:after="0"/>
        <w:ind w:left="0"/>
        <w:jc w:val="left"/>
      </w:pPr>
      <w:r>
        <w:rPr>
          <w:rFonts w:ascii="Times New Roman"/>
          <w:b/>
          <w:i w:val="false"/>
          <w:color w:val="000000"/>
        </w:rPr>
        <w:t xml:space="preserve"> Көрсетілетін қызметті берушіге жүгінген кезде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w:t>
      </w:r>
    </w:p>
    <w:bookmarkEnd w:id="232"/>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323" w:id="233"/>
    <w:p>
      <w:pPr>
        <w:spacing w:after="0"/>
        <w:ind w:left="0"/>
        <w:jc w:val="left"/>
      </w:pPr>
      <w:r>
        <w:rPr>
          <w:rFonts w:ascii="Times New Roman"/>
          <w:b/>
          <w:i w:val="false"/>
          <w:color w:val="000000"/>
        </w:rPr>
        <w:t xml:space="preserve"> Ауылдық округ әкіміне жүгінген кезде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w:t>
      </w:r>
    </w:p>
    <w:bookmarkEnd w:id="233"/>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325" w:id="234"/>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234"/>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6" w:id="235"/>
    <w:p>
      <w:pPr>
        <w:spacing w:after="0"/>
        <w:ind w:left="0"/>
        <w:jc w:val="both"/>
      </w:pPr>
      <w:r>
        <w:rPr>
          <w:rFonts w:ascii="Times New Roman"/>
          <w:b w:val="false"/>
          <w:i w:val="false"/>
          <w:color w:val="000000"/>
          <w:sz w:val="28"/>
        </w:rPr>
        <w:t>
      Шартты белгілер:</w:t>
      </w:r>
    </w:p>
    <w:bookmarkEnd w:id="2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743" w:id="236"/>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23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44" w:id="237"/>
    <w:p>
      <w:pPr>
        <w:spacing w:after="0"/>
        <w:ind w:left="0"/>
        <w:jc w:val="left"/>
      </w:pPr>
      <w:r>
        <w:rPr>
          <w:rFonts w:ascii="Times New Roman"/>
          <w:b/>
          <w:i w:val="false"/>
          <w:color w:val="000000"/>
        </w:rPr>
        <w:t xml:space="preserve"> 1. Жалпы ережелер</w:t>
      </w:r>
    </w:p>
    <w:bookmarkEnd w:id="237"/>
    <w:bookmarkStart w:name="z745" w:id="238"/>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№279 (Қазақстан Республикасы Әділет министрлігінде 2015 жылы 12 маусымда №11342 тіркелді) бұйрығымен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жәрдемақы тағайындау 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38"/>
    <w:bookmarkStart w:name="z756" w:id="2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9"/>
    <w:bookmarkStart w:name="z757" w:id="24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Мемлекеттік корпорациядан келіп түскен құжаттар топтамасын тіркейді және көрсетілетін қызметті берушінің басшысына қарау үшін жолдайды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жазба.</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зерделейді, хабарламаны дайындайды және көрсетілетін қызметті берушінің басшысына қол қою үшін жолдайды – 7 (жеті)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хабарламаға қол қояды және көрсетілетін қызметті берушінің кеңсесіне жолдайды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хабарламаға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хабарламаны тіркейді және Мемлекеттік корпорация арқылы көрсетілетін қызметті алушыға жібереді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тіркеу және Мемлекеттік корпорация арқылы көрсетілетін қызметті алушыға жіберу.</w:t>
      </w:r>
    </w:p>
    <w:bookmarkEnd w:id="240"/>
    <w:bookmarkStart w:name="z769" w:id="24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41"/>
    <w:bookmarkStart w:name="z770" w:id="242"/>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p>
    <w:bookmarkEnd w:id="242"/>
    <w:bookmarkStart w:name="z774" w:id="24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43"/>
    <w:bookmarkStart w:name="z775" w:id="244"/>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корпорацияның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МДҚ-нда көрсетілетін қызметті алушы мәліметтерінің және БНАЖ-де сенімхат мәліметтерінің бар болуын тексеруі - 1 (бір)минут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"Мүгедек балаларды үйде оқытуға жұмсалған шығындарды өтеу" регламентінің (бұдан әрі - Регламент) </w:t>
      </w:r>
      <w:r>
        <w:rPr>
          <w:rFonts w:ascii="Times New Roman"/>
          <w:b w:val="false"/>
          <w:i w:val="false"/>
          <w:color w:val="000000"/>
          <w:sz w:val="28"/>
        </w:rPr>
        <w:t>1 – 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 үшін порталда көрсетілетін қызметті алушының ЖСН және паролін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 көрсетілетін қызметті алушының құжаттарының топтамасының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сонымен қатар өзге көрсетілген қызметті берушілермен және (немесе) Мемлекеттік корпорацияның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мемлекеттiккөрсетілетін қызмет</w:t>
            </w:r>
            <w:r>
              <w:br/>
            </w:r>
            <w:r>
              <w:rPr>
                <w:rFonts w:ascii="Times New Roman"/>
                <w:b w:val="false"/>
                <w:i w:val="false"/>
                <w:color w:val="000000"/>
                <w:sz w:val="20"/>
              </w:rPr>
              <w:t>регламентіне 1 - қосымша</w:t>
            </w:r>
          </w:p>
        </w:tc>
      </w:tr>
    </w:tbl>
    <w:bookmarkStart w:name="z806" w:id="24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245"/>
    <w:bookmarkStart w:name="z807"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 қосымша</w:t>
            </w:r>
          </w:p>
        </w:tc>
      </w:tr>
    </w:tbl>
    <w:bookmarkStart w:name="z809" w:id="24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247"/>
    <w:bookmarkStart w:name="z810"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қосымша</w:t>
            </w:r>
          </w:p>
        </w:tc>
      </w:tr>
    </w:tbl>
    <w:bookmarkStart w:name="z812" w:id="249"/>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bookmarkEnd w:id="249"/>
    <w:bookmarkStart w:name="z813"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816" w:id="251"/>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w:t>
      </w:r>
      <w:r>
        <w:br/>
      </w:r>
      <w:r>
        <w:rPr>
          <w:rFonts w:ascii="Times New Roman"/>
          <w:b/>
          <w:i w:val="false"/>
          <w:color w:val="000000"/>
        </w:rPr>
        <w:t>мемлекеттік көрсетілетін қызмет регламенті</w:t>
      </w:r>
    </w:p>
    <w:bookmarkEnd w:id="25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15.04.2016 </w:t>
      </w:r>
      <w:r>
        <w:rPr>
          <w:rFonts w:ascii="Times New Roman"/>
          <w:b w:val="false"/>
          <w:i w:val="false"/>
          <w:color w:val="ff0000"/>
          <w:sz w:val="28"/>
        </w:rPr>
        <w:t>№ 122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17" w:id="252"/>
    <w:p>
      <w:pPr>
        <w:spacing w:after="0"/>
        <w:ind w:left="0"/>
        <w:jc w:val="left"/>
      </w:pPr>
      <w:r>
        <w:rPr>
          <w:rFonts w:ascii="Times New Roman"/>
          <w:b/>
          <w:i w:val="false"/>
          <w:color w:val="000000"/>
        </w:rPr>
        <w:t xml:space="preserve"> 1. Жалпы ережелер</w:t>
      </w:r>
    </w:p>
    <w:bookmarkEnd w:id="252"/>
    <w:bookmarkStart w:name="z818" w:id="253"/>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тұрғылықты жері бойынша көрсетілетін қызметті беруші болмаған жағдайда - кенттің, ауылдың, ауылдық округтің әкімі (бұдан әрі – ауылдық округтің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53"/>
    <w:bookmarkStart w:name="z829" w:id="2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254"/>
    <w:bookmarkStart w:name="z830" w:id="25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(бұдан әрі-құжаттар)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ұшін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тапсырма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хабарламаны қарайды және көрсетілетін қызметті берушінің басшысына қол қою үшін жолдайды – 8 (сегіз) жұмыс күні.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хабарламаға қол қояды және көрсетілетін қызметті берушінің кеңсесіне жолдайды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хабарламаға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хабарламаны тіркейді және көрсетілетін қызмет алушыға беру үшін жолдайды.</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w:t>
      </w:r>
      <w:r>
        <w:rPr>
          <w:rFonts w:ascii="Times New Roman"/>
          <w:b w:val="false"/>
          <w:i w:val="false"/>
          <w:color w:val="000000"/>
          <w:sz w:val="28"/>
        </w:rPr>
        <w:t>1) ауылдық округ әкімі аппаратының маманы қажетті құжаттарды қабылдап алып тіркейді және ауылдық округ әкіміне қарау үшін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ауылдық округ әкімі құжаттармен танысады және ауылдық округ әкімі аппаратының жауапты орындаушысын анықтайды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 аппаратының жауапты орындаушысына тапсырма береді;</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- 2 (екі) жұмыс күн.</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көрсетілетін қызметті алушының құжаттарымен қоса ілеспе хатқа қол қояды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көрсетілетін қызметті алушының құжаттарымен қоса ілеспе хатты қабылдауды және тіркеу журналына тіркеуді жүзеге асырады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- 7 (жеті)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хабарламаға қол қояды -1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хабарламаны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хабарламаны тіркеу журналына тіркейді және ауылдық округ әкіміне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 хабарламаны көрсетілетін қызметті алушыға береді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–хабарламаны көрсетілетін қызметті алушыға беру.</w:t>
      </w:r>
    </w:p>
    <w:bookmarkEnd w:id="255"/>
    <w:bookmarkStart w:name="z864" w:id="25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56"/>
    <w:bookmarkStart w:name="z865" w:id="257"/>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ауылдық округі әкімі аппаратының маманы;</w:t>
      </w:r>
      <w:r>
        <w:br/>
      </w:r>
      <w:r>
        <w:rPr>
          <w:rFonts w:ascii="Times New Roman"/>
          <w:b w:val="false"/>
          <w:i w:val="false"/>
          <w:color w:val="000000"/>
          <w:sz w:val="28"/>
        </w:rPr>
        <w:t xml:space="preserve">
      </w:t>
      </w:r>
      <w:r>
        <w:rPr>
          <w:rFonts w:ascii="Times New Roman"/>
          <w:b w:val="false"/>
          <w:i w:val="false"/>
          <w:color w:val="000000"/>
          <w:sz w:val="28"/>
        </w:rPr>
        <w:t>5) ауылдық округі әкімі;</w:t>
      </w:r>
      <w:r>
        <w:br/>
      </w:r>
      <w:r>
        <w:rPr>
          <w:rFonts w:ascii="Times New Roman"/>
          <w:b w:val="false"/>
          <w:i w:val="false"/>
          <w:color w:val="000000"/>
          <w:sz w:val="28"/>
        </w:rPr>
        <w:t xml:space="preserve">
      </w:t>
      </w:r>
      <w:r>
        <w:rPr>
          <w:rFonts w:ascii="Times New Roman"/>
          <w:b w:val="false"/>
          <w:i w:val="false"/>
          <w:color w:val="000000"/>
          <w:sz w:val="28"/>
        </w:rPr>
        <w:t>6) ауылдық округі әкімі аппаратының жауапты орындаушысы.</w:t>
      </w:r>
    </w:p>
    <w:bookmarkEnd w:id="257"/>
    <w:bookmarkStart w:name="z872" w:id="258"/>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258"/>
    <w:bookmarkStart w:name="z873" w:id="259"/>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 қызметкері Мемлекеттік корпорация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 қосымшаларына</w:t>
      </w:r>
      <w:r>
        <w:rPr>
          <w:rFonts w:ascii="Times New Roman"/>
          <w:b w:val="false"/>
          <w:i w:val="false"/>
          <w:color w:val="000000"/>
          <w:sz w:val="28"/>
        </w:rPr>
        <w:t xml:space="preserve"> сәйкес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890" w:id="260"/>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260"/>
    <w:bookmarkStart w:name="z891"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893" w:id="26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көрсетілетін қызметті берушіге жүгінген кезде</w:t>
      </w:r>
    </w:p>
    <w:bookmarkEnd w:id="262"/>
    <w:bookmarkStart w:name="z894"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bookmarkStart w:name="z896" w:id="264"/>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ауылдық округ әкіміне жүгінген кезде</w:t>
      </w:r>
    </w:p>
    <w:bookmarkEnd w:id="264"/>
    <w:bookmarkStart w:name="z897"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901" w:id="266"/>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26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23.02.2018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02" w:id="267"/>
    <w:p>
      <w:pPr>
        <w:spacing w:after="0"/>
        <w:ind w:left="0"/>
        <w:jc w:val="left"/>
      </w:pPr>
      <w:r>
        <w:rPr>
          <w:rFonts w:ascii="Times New Roman"/>
          <w:b/>
          <w:i w:val="false"/>
          <w:color w:val="000000"/>
        </w:rPr>
        <w:t xml:space="preserve"> 1. Жалпы ережелер</w:t>
      </w:r>
    </w:p>
    <w:bookmarkEnd w:id="267"/>
    <w:bookmarkStart w:name="z903" w:id="268"/>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және кент, ауыл, ауылдық округ әкімдерімен (бұдан әрі - көрсетілетін қызметті беруші) "Әлеуметтік- 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№279 (Қазақстан Республикасы Әділет министрлігінде 2015 жылы 12 маусымда №11342 тіркелді)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w:t>
      </w:r>
      <w:r>
        <w:br/>
      </w:r>
      <w:r>
        <w:rPr>
          <w:rFonts w:ascii="Times New Roman"/>
          <w:b w:val="false"/>
          <w:i w:val="false"/>
          <w:color w:val="000000"/>
          <w:sz w:val="28"/>
        </w:rPr>
        <w:t>
      4) "Халықты жұмыспен қамту орталығы" коммуналдық мемлекеттік мекемесі (бұдан әрі – Орталық)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және (немесе) электрондық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Орталықта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68"/>
    <w:bookmarkStart w:name="z914" w:id="26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9"/>
    <w:bookmarkStart w:name="z915" w:id="27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көрсетілетін қызметті берушіге, порталға және Орталыққа жүгінген кезде 15 (он бес) минут ішінде: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Орталықтың кеңсе қызметкері көрсетілетін қызметті алушы қажетті құжаттарды тапсырған кезден бастап оларды қабылдауды және журналға тіркеуді жүзеге асырады және көрсетілетін қызметті берушінің не Орталықтың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не Орталықтың басшысы құжаттар топтамасын қарайды және көрсетілетін қызметті берушінің немесе Орталықтың жауапты орындаушысын анықтайды.</w:t>
      </w:r>
      <w:r>
        <w:br/>
      </w:r>
      <w:r>
        <w:rPr>
          <w:rFonts w:ascii="Times New Roman"/>
          <w:b w:val="false"/>
          <w:i w:val="false"/>
          <w:color w:val="000000"/>
          <w:sz w:val="28"/>
        </w:rPr>
        <w:t xml:space="preserve">
      </w:t>
      </w:r>
      <w:r>
        <w:rPr>
          <w:rFonts w:ascii="Times New Roman"/>
          <w:b w:val="false"/>
          <w:i w:val="false"/>
          <w:color w:val="000000"/>
          <w:sz w:val="28"/>
        </w:rPr>
        <w:t>Нәтижесі –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немесе Орталықтың жауапты орындаушысы келіп түскен құжаттарды қарайды, анықтаманы рәсімдейді және көрсетілетін қызметті берушінің немесе Орталықтың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Нәтижесі – анықтаманы рәсімдеу.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немесе Орталықтың басшысы анықтамаға қол қояды.</w:t>
      </w:r>
      <w:r>
        <w:br/>
      </w:r>
      <w:r>
        <w:rPr>
          <w:rFonts w:ascii="Times New Roman"/>
          <w:b w:val="false"/>
          <w:i w:val="false"/>
          <w:color w:val="000000"/>
          <w:sz w:val="28"/>
        </w:rPr>
        <w:t xml:space="preserve">
      </w:t>
      </w:r>
      <w:r>
        <w:rPr>
          <w:rFonts w:ascii="Times New Roman"/>
          <w:b w:val="false"/>
          <w:i w:val="false"/>
          <w:color w:val="000000"/>
          <w:sz w:val="28"/>
        </w:rPr>
        <w:t>Нәтижесі – анықтамаға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немесе Орталықтың кеңсе қызметкері анықтаманы тіркеу журналына тіркейді және көрсетілетін қызметті алушыға мемлекеттік қызмет нәтижесін береді.</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көрсетілетін қызметті алушыға беру.</w:t>
      </w:r>
    </w:p>
    <w:bookmarkEnd w:id="270"/>
    <w:bookmarkStart w:name="z928" w:id="271"/>
    <w:p>
      <w:pPr>
        <w:spacing w:after="0"/>
        <w:ind w:left="0"/>
        <w:jc w:val="left"/>
      </w:pPr>
      <w:r>
        <w:rPr>
          <w:rFonts w:ascii="Times New Roman"/>
          <w:b/>
          <w:i w:val="false"/>
          <w:color w:val="000000"/>
        </w:rPr>
        <w:t xml:space="preserve"> 3. Мемлекеттік қызметті көрсету процесінде мен көрсетілетін қызметті берушінің құрылымдық бөлімшелерінің (қызметкерлерінің) өзара іс-қимыл тәртібін сипаттау</w:t>
      </w:r>
    </w:p>
    <w:bookmarkEnd w:id="271"/>
    <w:bookmarkStart w:name="z929" w:id="27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Орталықтың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немесе Орталықтың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немесе Орталықтың жауапты орындаушысы.</w:t>
      </w:r>
    </w:p>
    <w:bookmarkEnd w:id="272"/>
    <w:bookmarkStart w:name="z933" w:id="27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3"/>
    <w:bookmarkStart w:name="z934" w:id="274"/>
    <w:p>
      <w:pPr>
        <w:spacing w:after="0"/>
        <w:ind w:left="0"/>
        <w:jc w:val="both"/>
      </w:pPr>
      <w:r>
        <w:rPr>
          <w:rFonts w:ascii="Times New Roman"/>
          <w:b w:val="false"/>
          <w:i w:val="false"/>
          <w:color w:val="000000"/>
          <w:sz w:val="28"/>
        </w:rPr>
        <w:t>
      7. Мемлекеттік корпорацияға жүгіну тәртібінің сипаттамасы, өтінішті өңдеудің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көрсетілетін қызметті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 – 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 – 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 – 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 – 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"Өтініш берушінің (отбасының) атаулы әлеуметтік көмек алушыларға тиесілігін растайтын анықтама беру"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портал арқылы алу процесінің сипаттамасы, оның ұзақтығы:</w:t>
      </w:r>
      <w:r>
        <w:br/>
      </w: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(авторландыру процесі) енгізуі;</w:t>
      </w:r>
      <w:r>
        <w:br/>
      </w: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9) 3-шарт–көрсетілетін қызметті беруші көрсетілетін қызметті алушының құжаттарының топтамасының сәйкестігін тексеруі;</w:t>
      </w:r>
      <w:r>
        <w:br/>
      </w:r>
      <w:r>
        <w:rPr>
          <w:rFonts w:ascii="Times New Roman"/>
          <w:b w:val="false"/>
          <w:i w:val="false"/>
          <w:color w:val="000000"/>
          <w:sz w:val="28"/>
        </w:rPr>
        <w:t>
      10) 6-процесс–көрсетілетін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қызмет көрсетушінің құрылымдық бөлімшелерінің (қызметкерлерінің) процедураларының (әрекеттерінің) дәйектілігінің толық сипаттамасы, "Өтініш берушінің (отбасының) атаулы әлеуметтік көмек алушыларға тиесілігін растайтын анықтама беру"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қызметтерді ұсыну үшін бизнес-процедуралық нұсқаулықта келтірілген.</w:t>
      </w:r>
      <w:r>
        <w:br/>
      </w:r>
      <w:r>
        <w:rPr>
          <w:rFonts w:ascii="Times New Roman"/>
          <w:b w:val="false"/>
          <w:i w:val="false"/>
          <w:color w:val="000000"/>
          <w:sz w:val="28"/>
        </w:rPr>
        <w:t>
      11. Мемлекеттік корпорацияның және (немесе) олардың қызметкерлеріне мемлекеттік қызмет көрсету бойынша шешімдеріне, әрекеттеріне (әрекетсіздігіне) шағымдар Стандарттың 3-бөліміне сәйкес жүзеге асырылады.</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 қосымша</w:t>
            </w:r>
          </w:p>
        </w:tc>
      </w:tr>
    </w:tbl>
    <w:bookmarkStart w:name="z951" w:id="27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275"/>
    <w:bookmarkStart w:name="z952"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2 - қосымша</w:t>
            </w:r>
          </w:p>
        </w:tc>
      </w:tr>
    </w:tbl>
    <w:bookmarkStart w:name="z954" w:id="27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277"/>
    <w:bookmarkStart w:name="z955"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3 – 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 көрсетілетін қызметті берушіге немесе халықты жұмыспен қамту Орталығына өтініш білдірген кезде 15 (он бес) минут</w:t>
      </w:r>
    </w:p>
    <w:p>
      <w:pPr>
        <w:spacing w:after="0"/>
        <w:ind w:left="0"/>
        <w:jc w:val="left"/>
      </w:pP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204 қаулысымен </w:t>
            </w:r>
            <w:r>
              <w:br/>
            </w:r>
            <w:r>
              <w:rPr>
                <w:rFonts w:ascii="Times New Roman"/>
                <w:b w:val="false"/>
                <w:i w:val="false"/>
                <w:color w:val="000000"/>
                <w:sz w:val="20"/>
              </w:rPr>
              <w:t>Бекітілген</w:t>
            </w:r>
          </w:p>
        </w:tc>
      </w:tr>
    </w:tbl>
    <w:bookmarkStart w:name="z958" w:id="279"/>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шараларына қатысуға жолдамалар беру" мемлекеттік көрсетілетін қызмет регламенті</w:t>
      </w:r>
    </w:p>
    <w:bookmarkEnd w:id="27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19.06.2019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59" w:id="280"/>
    <w:p>
      <w:pPr>
        <w:spacing w:after="0"/>
        <w:ind w:left="0"/>
        <w:jc w:val="left"/>
      </w:pPr>
      <w:r>
        <w:rPr>
          <w:rFonts w:ascii="Times New Roman"/>
          <w:b/>
          <w:i w:val="false"/>
          <w:color w:val="000000"/>
        </w:rPr>
        <w:t xml:space="preserve"> 1. Жалпы ережелер</w:t>
      </w:r>
    </w:p>
    <w:bookmarkEnd w:id="280"/>
    <w:bookmarkStart w:name="z960" w:id="281"/>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халықты жұмыспен қамту орталықтарымен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тіркелді) бұйрығымен бекітілген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қызметті көрсету нәтижесі: адамдарға жұмыспен қамтуға жәрдемдесудің белсенді шараларына қатысуға жолдама (бұдан әрі –жолдама) беру, ол мыналарды қамтиды:</w:t>
      </w:r>
      <w:r>
        <w:br/>
      </w:r>
      <w:r>
        <w:rPr>
          <w:rFonts w:ascii="Times New Roman"/>
          <w:b w:val="false"/>
          <w:i w:val="false"/>
          <w:color w:val="000000"/>
          <w:sz w:val="28"/>
        </w:rPr>
        <w:t xml:space="preserve">
      </w:t>
      </w:r>
      <w:r>
        <w:rPr>
          <w:rFonts w:ascii="Times New Roman"/>
          <w:b w:val="false"/>
          <w:i w:val="false"/>
          <w:color w:val="000000"/>
          <w:sz w:val="28"/>
        </w:rPr>
        <w:t>1) жұмысқа орналасуға жолдама;</w:t>
      </w:r>
      <w:r>
        <w:br/>
      </w:r>
      <w:r>
        <w:rPr>
          <w:rFonts w:ascii="Times New Roman"/>
          <w:b w:val="false"/>
          <w:i w:val="false"/>
          <w:color w:val="000000"/>
          <w:sz w:val="28"/>
        </w:rPr>
        <w:t xml:space="preserve">
      </w:t>
      </w:r>
      <w:r>
        <w:rPr>
          <w:rFonts w:ascii="Times New Roman"/>
          <w:b w:val="false"/>
          <w:i w:val="false"/>
          <w:color w:val="000000"/>
          <w:sz w:val="28"/>
        </w:rPr>
        <w:t>2) жастар практикасына жолдама;</w:t>
      </w:r>
      <w:r>
        <w:br/>
      </w:r>
      <w:r>
        <w:rPr>
          <w:rFonts w:ascii="Times New Roman"/>
          <w:b w:val="false"/>
          <w:i w:val="false"/>
          <w:color w:val="000000"/>
          <w:sz w:val="28"/>
        </w:rPr>
        <w:t xml:space="preserve">
      </w:t>
      </w:r>
      <w:r>
        <w:rPr>
          <w:rFonts w:ascii="Times New Roman"/>
          <w:b w:val="false"/>
          <w:i w:val="false"/>
          <w:color w:val="000000"/>
          <w:sz w:val="28"/>
        </w:rPr>
        <w:t>3) әлеуметтік жұмыс орындарына жолдама;</w:t>
      </w:r>
      <w:r>
        <w:br/>
      </w:r>
      <w:r>
        <w:rPr>
          <w:rFonts w:ascii="Times New Roman"/>
          <w:b w:val="false"/>
          <w:i w:val="false"/>
          <w:color w:val="000000"/>
          <w:sz w:val="28"/>
        </w:rPr>
        <w:t xml:space="preserve">
      </w:t>
      </w:r>
      <w:r>
        <w:rPr>
          <w:rFonts w:ascii="Times New Roman"/>
          <w:b w:val="false"/>
          <w:i w:val="false"/>
          <w:color w:val="000000"/>
          <w:sz w:val="28"/>
        </w:rPr>
        <w:t xml:space="preserve">4) қоғамдық жұмыстарға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қызметті көрсету мерзімі: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құжаттардың топтамасын тіркеген сәттен бастап–30 минут, порталға жүгінген кезде – 1 (бір) жұмыс күні;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көрсетілетін қызметті берушіге құжаттар топтамасын тапсыру үшін күтудің рұқсат етілген ең ұзақ уақыты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көрсетілетін қызметті алушыға қызмет көрсетуінің рұқсат етілген ең ұзақ уақыты – 30 (отыз) минут.</w:t>
      </w:r>
    </w:p>
    <w:bookmarkEnd w:id="281"/>
    <w:bookmarkStart w:name="z978" w:id="282"/>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тәртiбiн сипаттау</w:t>
      </w:r>
    </w:p>
    <w:bookmarkEnd w:id="282"/>
    <w:bookmarkStart w:name="z979" w:id="283"/>
    <w:p>
      <w:pPr>
        <w:spacing w:after="0"/>
        <w:ind w:left="0"/>
        <w:jc w:val="both"/>
      </w:pPr>
      <w:r>
        <w:rPr>
          <w:rFonts w:ascii="Times New Roman"/>
          <w:b w:val="false"/>
          <w:i w:val="false"/>
          <w:color w:val="000000"/>
          <w:sz w:val="28"/>
        </w:rPr>
        <w:t xml:space="preserve">
      6.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беруі мемлекеттік қызметті көрсету рәсімдерін (іс-қимыл)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көрсетілетін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5 (бес) минут ішінде әлеуметтік-еңбек саласындағы бірыңғай ақпараттық жүйесіне көрсетілетін қызметті алушы туралы деректерді енгізеді және жұмыссыз ретінде тіркелгендігі туралы ақпаратты тексереді;</w:t>
      </w:r>
      <w:r>
        <w:br/>
      </w:r>
      <w:r>
        <w:rPr>
          <w:rFonts w:ascii="Times New Roman"/>
          <w:b w:val="false"/>
          <w:i w:val="false"/>
          <w:color w:val="000000"/>
          <w:sz w:val="28"/>
        </w:rPr>
        <w:t xml:space="preserve">
      </w:t>
      </w:r>
      <w:r>
        <w:rPr>
          <w:rFonts w:ascii="Times New Roman"/>
          <w:b w:val="false"/>
          <w:i w:val="false"/>
          <w:color w:val="000000"/>
          <w:sz w:val="28"/>
        </w:rPr>
        <w:t>Нәтижесі – әлеуметтік-еңбек саласындағы бірыңғай ақпараттық жүйесіне көрсетілетін қызметті алушы туралы деректердің болуын тексеру.</w:t>
      </w:r>
      <w:r>
        <w:br/>
      </w:r>
      <w:r>
        <w:rPr>
          <w:rFonts w:ascii="Times New Roman"/>
          <w:b w:val="false"/>
          <w:i w:val="false"/>
          <w:color w:val="000000"/>
          <w:sz w:val="28"/>
        </w:rPr>
        <w:t xml:space="preserve">
      </w:t>
      </w:r>
      <w:r>
        <w:rPr>
          <w:rFonts w:ascii="Times New Roman"/>
          <w:b w:val="false"/>
          <w:i w:val="false"/>
          <w:color w:val="000000"/>
          <w:sz w:val="28"/>
        </w:rPr>
        <w:t>15 (он бес) минут ішінде жолдама не бас тарту туралы дәлелді жауапты рәсімдейді және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Нәтижесі – жолдама не бас тарту туралы дәлелді жауапты қол қоюға дайындау;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5 (бес) минут ішінде жолдама не бас тарту туралы дәлелді жауапқа қол қояды және көрсетілетін қызметті берушінің қызметкеріне береді.</w:t>
      </w:r>
      <w:r>
        <w:br/>
      </w:r>
      <w:r>
        <w:rPr>
          <w:rFonts w:ascii="Times New Roman"/>
          <w:b w:val="false"/>
          <w:i w:val="false"/>
          <w:color w:val="000000"/>
          <w:sz w:val="28"/>
        </w:rPr>
        <w:t xml:space="preserve">
      </w:t>
      </w:r>
      <w:r>
        <w:rPr>
          <w:rFonts w:ascii="Times New Roman"/>
          <w:b w:val="false"/>
          <w:i w:val="false"/>
          <w:color w:val="000000"/>
          <w:sz w:val="28"/>
        </w:rPr>
        <w:t>Нәтижесі – жолдамаға не бас тарту туралы дәлелді жауапқа қол қою;</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 5 (бес) минут ішінде жолдаманы не бас тарту туралы дәлелді жауапты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алушының мемлекеттік қызмет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көрсетілетін қызмет көрсету барысында рәсімдердің (іс-қимылдардың) ретінің, көрсетілетін қызметті берушінің құрылымдық бөлімшелердің (қызметкерлердің) өзара іс-қимыл тәртібінің нақты сипаттамасы "Адамдарға жұмыспен қамтуға жәрдемдесудің белсенді шараларына қатысуға жолдамалар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көрсетілетін қызметін көрсетудің бизнес-процестер анықтамалығында көрсетілген.</w:t>
      </w:r>
    </w:p>
    <w:bookmarkEnd w:id="283"/>
    <w:bookmarkStart w:name="z991" w:id="28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іс-қимылдар тәртібін сипаттау</w:t>
      </w:r>
    </w:p>
    <w:bookmarkEnd w:id="284"/>
    <w:bookmarkStart w:name="z992" w:id="285"/>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p>
    <w:bookmarkEnd w:id="285"/>
    <w:bookmarkStart w:name="z995" w:id="28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86"/>
    <w:bookmarkStart w:name="z996" w:id="287"/>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287"/>
    <w:bookmarkStart w:name="z998" w:id="288"/>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(авторландыру процесі) енгізуі;</w:t>
      </w:r>
    </w:p>
    <w:bookmarkEnd w:id="28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авторландырудан бас тарту анықтамасының қалыптасуы;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электрондық цифрлік қолтаңба (бұдан әрі -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анықтама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электрондық үкімет ашық шлюз автоматтандырылған жұмыс орны (бұдан әрі - ЭҮАШ АЖО)-ға жолдауы;</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(жолдама) алу. Мемлекеттік көрсетілетін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берушінің және (немесе) оның лауазымды адамдарының қызметті көрсету мәселелері бойынша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 xml:space="preserve">жәрдемдесудің белсенді </w:t>
            </w:r>
            <w:r>
              <w:br/>
            </w:r>
            <w:r>
              <w:rPr>
                <w:rFonts w:ascii="Times New Roman"/>
                <w:b w:val="false"/>
                <w:i w:val="false"/>
                <w:color w:val="000000"/>
                <w:sz w:val="20"/>
              </w:rPr>
              <w:t xml:space="preserve">шараларына қатысуға </w:t>
            </w:r>
            <w:r>
              <w:br/>
            </w:r>
            <w:r>
              <w:rPr>
                <w:rFonts w:ascii="Times New Roman"/>
                <w:b w:val="false"/>
                <w:i w:val="false"/>
                <w:color w:val="000000"/>
                <w:sz w:val="20"/>
              </w:rPr>
              <w:t xml:space="preserve">жолдамалар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015" w:id="289"/>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қызметін көрсетудің бизнес-процестерінің анықтамалығы</w:t>
      </w:r>
    </w:p>
    <w:bookmarkEnd w:id="289"/>
    <w:bookmarkStart w:name="z1016"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w:t>
            </w:r>
            <w:r>
              <w:br/>
            </w:r>
            <w:r>
              <w:rPr>
                <w:rFonts w:ascii="Times New Roman"/>
                <w:b w:val="false"/>
                <w:i w:val="false"/>
                <w:color w:val="000000"/>
                <w:sz w:val="20"/>
              </w:rPr>
              <w:t xml:space="preserve">жәрдемдесудің белсенді </w:t>
            </w:r>
            <w:r>
              <w:br/>
            </w:r>
            <w:r>
              <w:rPr>
                <w:rFonts w:ascii="Times New Roman"/>
                <w:b w:val="false"/>
                <w:i w:val="false"/>
                <w:color w:val="000000"/>
                <w:sz w:val="20"/>
              </w:rPr>
              <w:t xml:space="preserve">шараларына қатысуға </w:t>
            </w:r>
            <w:r>
              <w:br/>
            </w:r>
            <w:r>
              <w:rPr>
                <w:rFonts w:ascii="Times New Roman"/>
                <w:b w:val="false"/>
                <w:i w:val="false"/>
                <w:color w:val="000000"/>
                <w:sz w:val="20"/>
              </w:rPr>
              <w:t xml:space="preserve">жолдамалар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018" w:id="291"/>
    <w:p>
      <w:pPr>
        <w:spacing w:after="0"/>
        <w:ind w:left="0"/>
        <w:jc w:val="left"/>
      </w:pPr>
      <w:r>
        <w:rPr>
          <w:rFonts w:ascii="Times New Roman"/>
          <w:b/>
          <w:i w:val="false"/>
          <w:color w:val="000000"/>
        </w:rPr>
        <w:t xml:space="preserve"> Портал арқылы мемлекеттік көрсетілетін қызмет көрсетуге тартылған ақпараттық</w:t>
      </w:r>
      <w:r>
        <w:br/>
      </w:r>
      <w:r>
        <w:rPr>
          <w:rFonts w:ascii="Times New Roman"/>
          <w:b/>
          <w:i w:val="false"/>
          <w:color w:val="000000"/>
        </w:rPr>
        <w:t>жүйелердің функционалдық өзара іс-қимылдарының диаграммасы</w:t>
      </w:r>
    </w:p>
    <w:bookmarkEnd w:id="291"/>
    <w:bookmarkStart w:name="z1019"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№204 қаулысымен </w:t>
            </w:r>
            <w:r>
              <w:br/>
            </w:r>
            <w:r>
              <w:rPr>
                <w:rFonts w:ascii="Times New Roman"/>
                <w:b w:val="false"/>
                <w:i w:val="false"/>
                <w:color w:val="000000"/>
                <w:sz w:val="20"/>
              </w:rPr>
              <w:t>бекітілген</w:t>
            </w:r>
          </w:p>
        </w:tc>
      </w:tr>
    </w:tbl>
    <w:bookmarkStart w:name="z1021" w:id="293"/>
    <w:p>
      <w:pPr>
        <w:spacing w:after="0"/>
        <w:ind w:left="0"/>
        <w:jc w:val="left"/>
      </w:pPr>
      <w:r>
        <w:rPr>
          <w:rFonts w:ascii="Times New Roman"/>
          <w:b/>
          <w:i w:val="false"/>
          <w:color w:val="000000"/>
        </w:rPr>
        <w:t xml:space="preserve"> "Оралман мәртебесін беру немесе ұзарту" мемлекеттік көрсетілетін қызмет регламенті</w:t>
      </w:r>
    </w:p>
    <w:bookmarkEnd w:id="29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19.06.2019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022" w:id="294"/>
    <w:p>
      <w:pPr>
        <w:spacing w:after="0"/>
        <w:ind w:left="0"/>
        <w:jc w:val="left"/>
      </w:pPr>
      <w:r>
        <w:rPr>
          <w:rFonts w:ascii="Times New Roman"/>
          <w:b/>
          <w:i w:val="false"/>
          <w:color w:val="000000"/>
        </w:rPr>
        <w:t xml:space="preserve"> 1. Жалпы ережелер</w:t>
      </w:r>
    </w:p>
    <w:bookmarkEnd w:id="294"/>
    <w:bookmarkStart w:name="z1023" w:id="295"/>
    <w:p>
      <w:pPr>
        <w:spacing w:after="0"/>
        <w:ind w:left="0"/>
        <w:jc w:val="both"/>
      </w:pPr>
      <w:r>
        <w:rPr>
          <w:rFonts w:ascii="Times New Roman"/>
          <w:b w:val="false"/>
          <w:i w:val="false"/>
          <w:color w:val="000000"/>
          <w:sz w:val="28"/>
        </w:rPr>
        <w:t>
      1. "Оралман мәртебесін беру немесе ұзарту"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Орал қаласы, Сарайшық көшесі, 44/2 үй (телефон: 8 (7112) 241834) мекенжайында орналасқан "Батыс Қазақстан облысының жұмыспен қамтуды үйлестіру және әлеуметтік бағдарламалар басқармасы" мемлекеттік мекемесімен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№11342 тіркелді) бұйрығымен бекітілген "Оралман мәртебесін беру немесе ұзарту"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мерзімі: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берушіге не Мемлекеттік корпорацияға жүгінген кезде – көрсетілетін қызметті беруші құжаттардың толық топтамасын тіркеген күннен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аудандық (қалалық) бөлімшелеріне курьердің құжаттар топтамасын жеткізуді қамтамасыз етуі және мемлекеттік қызметті көрсету нәтижесі үшін – 5 (бес)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қызметті көрсету мерзіміне кірмейді;</w:t>
      </w:r>
    </w:p>
    <w:bookmarkEnd w:id="295"/>
    <w:bookmarkStart w:name="z1036" w:id="296"/>
    <w:p>
      <w:pPr>
        <w:spacing w:after="0"/>
        <w:ind w:left="0"/>
        <w:jc w:val="both"/>
      </w:pPr>
      <w:r>
        <w:rPr>
          <w:rFonts w:ascii="Times New Roman"/>
          <w:b w:val="false"/>
          <w:i w:val="false"/>
          <w:color w:val="000000"/>
          <w:sz w:val="28"/>
        </w:rPr>
        <w:t>
      2) көрсетілетін қызметті берушіде құжаттардың топтамасын тапсыру үшін күтудің рұқсат етілген ең ұзақ уақыты – 30 (отыз) минут, Мемлекеттік корпорацияда – 15 (он бес) минут;</w:t>
      </w:r>
    </w:p>
    <w:bookmarkEnd w:id="29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берушіде көрсетілетін қызметті алушыға қызмет көрсетудің рұқсат етілген ең ұзақ уақыты – 30 (отыз) минут, Мемлекеттік корпорацияда – 20 (жиырма) минут.</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 оралман мәртебесін беру кезінде - оралман куәлігін беру, оралман мәртебесін ұзартқан жағдайда - жергілікті атқарушы органның шешімі.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w:t>
      </w:r>
    </w:p>
    <w:bookmarkStart w:name="z1040" w:id="29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97"/>
    <w:bookmarkStart w:name="z1043" w:id="298"/>
    <w:p>
      <w:pPr>
        <w:spacing w:after="0"/>
        <w:ind w:left="0"/>
        <w:jc w:val="both"/>
      </w:pPr>
      <w:r>
        <w:rPr>
          <w:rFonts w:ascii="Times New Roman"/>
          <w:b w:val="false"/>
          <w:i w:val="false"/>
          <w:color w:val="000000"/>
          <w:sz w:val="28"/>
        </w:rPr>
        <w:t xml:space="preserve">
      6.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Оралман мәртебесін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тіркеу және көрсетілетін қызметті берушінің басшысына бұрыштама қоюға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құжаттармен танысады және орындау үшін көрсетілетін қызметті берушінің жауапты орындаушысын анықтайды.</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қызметті көрсету үшін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2 (екі) жұмыс күні ішінде құжаттарды зерделейді, шешімді дайындайды және көрсетілетін қызметті берушінің бөлім басшысына келісуге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шешімді көрсетілетін қызметті берушінің бөлім басшысына келісуге жіберу;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шешіммен келісу және қол қою үшін көрсетілетін қызметті берушінің басшысына жіберу;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2 (екі) сағат ішінде шешімге қол қояды және көрсетілетін қызметті берушінің жауапты орындаушысына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шешімге қол қою және көрсетілетін қызметті берушінің жауапты орындаушысына жіберу;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2 (екі) сағат ішінде шешімнің негізінде оралман куәлігін толтырады және көрсетілетін қызметті берушінің бөлім басшысына келісуге жібереді.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куәлігін көрсетілетін қызметті берушінің бөлім басшысына келісуге жіберу;</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куәлігімен келісу және қол қою үшін көрсетілетін қызметті берушінің басшысына жіберу;</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1 (бір) жұмыс күні ішінде оралман куәлігіне қол қояды және көрсетілетін қызметті берушінің жауапты орындаушысына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куәлігіне қол қою және көрсетілетін қызметті берушінің жауапты орындаушысына жіберу;</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жауапты орындаушысы 15 (он бес) минут ішінде оралман куәлігін куәліктің берілуін есепке алу журналына тіркейді және оралман куәлігін көрсетілетін қызметті алушыға береді.</w:t>
      </w:r>
      <w:r>
        <w:br/>
      </w:r>
      <w:r>
        <w:rPr>
          <w:rFonts w:ascii="Times New Roman"/>
          <w:b w:val="false"/>
          <w:i w:val="false"/>
          <w:color w:val="000000"/>
          <w:sz w:val="28"/>
        </w:rPr>
        <w:t>
      Нәтижесі – оралман куәлігін көрсетілетін қызметті алушыға беру.</w:t>
      </w:r>
    </w:p>
    <w:bookmarkEnd w:id="298"/>
    <w:bookmarkStart w:name="z1063" w:id="299"/>
    <w:p>
      <w:pPr>
        <w:spacing w:after="0"/>
        <w:ind w:left="0"/>
        <w:jc w:val="both"/>
      </w:pPr>
      <w:r>
        <w:rPr>
          <w:rFonts w:ascii="Times New Roman"/>
          <w:b w:val="false"/>
          <w:i w:val="false"/>
          <w:color w:val="000000"/>
          <w:sz w:val="28"/>
        </w:rPr>
        <w:t>
      Оралман мәртебесін ұзарту кезінде:</w:t>
      </w:r>
    </w:p>
    <w:bookmarkEnd w:id="29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тіркеу және көрсетілетін қызметті берушінің басшысына бұрыштама қоюға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құжаттармен танысады және орындау үшін көрсетілетін қызметті берушінің жауапты орындаушысын анықтайды.</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қызметті көрсету үшін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2 (екі) жұмыс күні ішінде құжаттарды зерделейді, шешімді дайындайды және көрсетілетін қызметті берушінің бөлім басшысына келісуге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шешімді көрсетілетін қызметті берушінің бөлім басшысына келісуге жіберу;</w:t>
      </w:r>
      <w:r>
        <w:br/>
      </w:r>
      <w:r>
        <w:rPr>
          <w:rFonts w:ascii="Times New Roman"/>
          <w:b w:val="false"/>
          <w:i w:val="false"/>
          <w:color w:val="000000"/>
          <w:sz w:val="28"/>
        </w:rPr>
        <w:t>
</w:t>
      </w:r>
    </w:p>
    <w:bookmarkStart w:name="z1070" w:id="300"/>
    <w:p>
      <w:pPr>
        <w:spacing w:after="0"/>
        <w:ind w:left="0"/>
        <w:jc w:val="both"/>
      </w:pPr>
      <w:r>
        <w:rPr>
          <w:rFonts w:ascii="Times New Roman"/>
          <w:b w:val="false"/>
          <w:i w:val="false"/>
          <w:color w:val="000000"/>
          <w:sz w:val="28"/>
        </w:rPr>
        <w:t>
      4) 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p>
    <w:bookmarkEnd w:id="30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Нәтижесі – шешіммен келісу және қол қою үшін көрсетілетін қызметті берушінің басшысына жіберу;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2 (екі) сағат ішінде шешімге қол қояды және көрсетілетін қызметті берушінің жауапты орындаушысына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шешімге қол қою және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15 (он бес) минут ішінде оралман мәртебесін ұзарту туралы шешімді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шешімді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"Оралман мәртебесін беру немесе ұзарту" мемлекеттік көрсетілетін қызмет регламентінің (бұдан әрі – Регламент)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w:t>
      </w:r>
    </w:p>
    <w:bookmarkStart w:name="z1077" w:id="30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01"/>
    <w:bookmarkStart w:name="z1078" w:id="302"/>
    <w:p>
      <w:pPr>
        <w:spacing w:after="0"/>
        <w:ind w:left="0"/>
        <w:jc w:val="both"/>
      </w:pPr>
      <w:r>
        <w:rPr>
          <w:rFonts w:ascii="Times New Roman"/>
          <w:b w:val="false"/>
          <w:i w:val="false"/>
          <w:color w:val="000000"/>
          <w:sz w:val="28"/>
        </w:rPr>
        <w:t>
      9.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бөлім басшысы;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w:t>
      </w:r>
    </w:p>
    <w:bookmarkEnd w:id="302"/>
    <w:bookmarkStart w:name="z1083" w:id="30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303"/>
    <w:bookmarkStart w:name="z1085" w:id="304"/>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r>
        <w:br/>
      </w: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1 (бір) минут ішінде;</w:t>
      </w:r>
      <w:r>
        <w:br/>
      </w: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r>
        <w:br/>
      </w: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r>
        <w:br/>
      </w: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2 (екі) минут ішінде.</w:t>
      </w:r>
      <w:r>
        <w:br/>
      </w:r>
      <w:r>
        <w:rPr>
          <w:rFonts w:ascii="Times New Roman"/>
          <w:b w:val="false"/>
          <w:i w:val="false"/>
          <w:color w:val="000000"/>
          <w:sz w:val="28"/>
        </w:rPr>
        <w:t>
      11. Мемлекеттік корпорация арқылы мемлекеттік қызметті көрсетудің нәтижесін алу процесінің сипаттамасы, оның ұзақтығы:</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(оралман куәлігі немесе жергілікті атқарушы органның шешімі) алуы – 2 (екі) минут ішінде.</w:t>
      </w:r>
      <w:r>
        <w:br/>
      </w: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12. Мемлекеттік қызметті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End w:id="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немесе 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087" w:id="305"/>
    <w:p>
      <w:pPr>
        <w:spacing w:after="0"/>
        <w:ind w:left="0"/>
        <w:jc w:val="left"/>
      </w:pPr>
      <w:r>
        <w:rPr>
          <w:rFonts w:ascii="Times New Roman"/>
          <w:b/>
          <w:i w:val="false"/>
          <w:color w:val="000000"/>
        </w:rPr>
        <w:t xml:space="preserve"> "Оралман мәртебесін беру немесе ұзарту" мемлекеттік қызметін көрсетудің бизнес-процестерінің анықтамалығы оралман мәртебесін беру кезінде</w:t>
      </w:r>
    </w:p>
    <w:bookmarkEnd w:id="305"/>
    <w:bookmarkStart w:name="z1088"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немесе 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090" w:id="307"/>
    <w:p>
      <w:pPr>
        <w:spacing w:after="0"/>
        <w:ind w:left="0"/>
        <w:jc w:val="left"/>
      </w:pPr>
      <w:r>
        <w:rPr>
          <w:rFonts w:ascii="Times New Roman"/>
          <w:b/>
          <w:i w:val="false"/>
          <w:color w:val="000000"/>
        </w:rPr>
        <w:t xml:space="preserve"> "Оралман мәртебесін беру немесе ұзарту" мемлекеттік қызметін көрсетудің бизнес-процестерінің анықтамалығы оралман мәртебесін ұзарту кезінде </w:t>
      </w:r>
    </w:p>
    <w:bookmarkEnd w:id="307"/>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81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немесе 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1093" w:id="30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bookmarkEnd w:id="30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898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204 қаулысымен </w:t>
            </w:r>
            <w:r>
              <w:br/>
            </w:r>
            <w:r>
              <w:rPr>
                <w:rFonts w:ascii="Times New Roman"/>
                <w:b w:val="false"/>
                <w:i w:val="false"/>
                <w:color w:val="000000"/>
                <w:sz w:val="20"/>
              </w:rPr>
              <w:t>бекітілген</w:t>
            </w:r>
          </w:p>
        </w:tc>
      </w:tr>
    </w:tbl>
    <w:bookmarkStart w:name="z1095" w:id="309"/>
    <w:p>
      <w:pPr>
        <w:spacing w:after="0"/>
        <w:ind w:left="0"/>
        <w:jc w:val="left"/>
      </w:pPr>
      <w:r>
        <w:rPr>
          <w:rFonts w:ascii="Times New Roman"/>
          <w:b/>
          <w:i w:val="false"/>
          <w:color w:val="000000"/>
        </w:rPr>
        <w:t xml:space="preserve"> "Жұмыссыздар ретінде жұмыс іздеп жүрген адамдарды тіркеу" мемлекеттік көрсетілетін қызмет регламенті</w:t>
      </w:r>
    </w:p>
    <w:bookmarkEnd w:id="309"/>
    <w:p>
      <w:pPr>
        <w:spacing w:after="0"/>
        <w:ind w:left="0"/>
        <w:jc w:val="both"/>
      </w:pPr>
      <w:r>
        <w:rPr>
          <w:rFonts w:ascii="Times New Roman"/>
          <w:b w:val="false"/>
          <w:i w:val="false"/>
          <w:color w:val="ff0000"/>
          <w:sz w:val="28"/>
        </w:rPr>
        <w:t xml:space="preserve">
      Ескерту. Қаулы регламентпен толықтырылды- Батыс Қазақстан облысы әкімдігінің 31.10.2017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Батыс Қазақстан облысы әкімдігінің 19.06.2019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096" w:id="310"/>
    <w:p>
      <w:pPr>
        <w:spacing w:after="0"/>
        <w:ind w:left="0"/>
        <w:jc w:val="left"/>
      </w:pPr>
      <w:r>
        <w:rPr>
          <w:rFonts w:ascii="Times New Roman"/>
          <w:b/>
          <w:i w:val="false"/>
          <w:color w:val="000000"/>
        </w:rPr>
        <w:t xml:space="preserve"> 1. Жалпы ережелер</w:t>
      </w:r>
    </w:p>
    <w:bookmarkEnd w:id="310"/>
    <w:bookmarkStart w:name="z1097" w:id="311"/>
    <w:p>
      <w:pPr>
        <w:spacing w:after="0"/>
        <w:ind w:left="0"/>
        <w:jc w:val="both"/>
      </w:pPr>
      <w:r>
        <w:rPr>
          <w:rFonts w:ascii="Times New Roman"/>
          <w:b w:val="false"/>
          <w:i w:val="false"/>
          <w:color w:val="000000"/>
          <w:sz w:val="28"/>
        </w:rPr>
        <w:t>
      1. "Жұмыссыздар ретінде жұмыс іздеп жүрген адамдарды тіркеу" мемлекеттік көрсетілетін қызметі (бұдан әрі – мемлекеттік көрсетілетін қызмет).</w:t>
      </w:r>
    </w:p>
    <w:bookmarkEnd w:id="311"/>
    <w:bookmarkStart w:name="z1098" w:id="312"/>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тіркелді) бұйрығымен бекітілген "Жұмыссыздар ретінде жұмыс іздеп жүрген адамдарды тіркеу"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12"/>
    <w:bookmarkStart w:name="z1099" w:id="31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Батыс Қазақстан облысының халықты жұмыспен қамту орталықтары (бұдан әрі – Жұмыспен қамту орталығы) арқылы жүзеге асырылады.</w:t>
      </w:r>
    </w:p>
    <w:bookmarkEnd w:id="313"/>
    <w:bookmarkStart w:name="z1100" w:id="314"/>
    <w:p>
      <w:pPr>
        <w:spacing w:after="0"/>
        <w:ind w:left="0"/>
        <w:jc w:val="both"/>
      </w:pPr>
      <w:r>
        <w:rPr>
          <w:rFonts w:ascii="Times New Roman"/>
          <w:b w:val="false"/>
          <w:i w:val="false"/>
          <w:color w:val="000000"/>
          <w:sz w:val="28"/>
        </w:rPr>
        <w:t>
      2. Мемлекеттік көрсетілетін қызметті көрсету нысаны: қағаз түрінде.</w:t>
      </w:r>
    </w:p>
    <w:bookmarkEnd w:id="314"/>
    <w:bookmarkStart w:name="z1101" w:id="315"/>
    <w:p>
      <w:pPr>
        <w:spacing w:after="0"/>
        <w:ind w:left="0"/>
        <w:jc w:val="both"/>
      </w:pPr>
      <w:r>
        <w:rPr>
          <w:rFonts w:ascii="Times New Roman"/>
          <w:b w:val="false"/>
          <w:i w:val="false"/>
          <w:color w:val="000000"/>
          <w:sz w:val="28"/>
        </w:rPr>
        <w:t xml:space="preserve">
      3. Мемлекеттік көрсетілетін қызметті көрсету нәтижесі: көрсетілетін қызметті алушыны жұмыспен қамту орталығының ақпараттық-коммуникациялық технологиялар және (немесе) ұялы байланыс желісінің абоненттік құрылғысы арқылы жұмыссыз ретінде тіркеу күні туралы хабарландыруы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немесе ақпараттық-коммуникациялық технологиялар және (немесе) ұялы байланыс желісінің абоненттік құрылғысы арқылы жұмыссыз ретінде жұмыс іздеп жүген адамды тіркеуден бас тарту туралы хабарлама.</w:t>
      </w:r>
    </w:p>
    <w:bookmarkEnd w:id="315"/>
    <w:bookmarkStart w:name="z1102" w:id="316"/>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End w:id="316"/>
    <w:bookmarkStart w:name="z1103" w:id="317"/>
    <w:p>
      <w:pPr>
        <w:spacing w:after="0"/>
        <w:ind w:left="0"/>
        <w:jc w:val="both"/>
      </w:pPr>
      <w:r>
        <w:rPr>
          <w:rFonts w:ascii="Times New Roman"/>
          <w:b w:val="false"/>
          <w:i w:val="false"/>
          <w:color w:val="000000"/>
          <w:sz w:val="28"/>
        </w:rPr>
        <w:t>
      4. Мемлекеттік көрсетілетін қызмет жеке тұлғаларға (бұдан әрі –көрсетілетін қызметті алушы) тегін негізде көрсетіледі.</w:t>
      </w:r>
    </w:p>
    <w:bookmarkEnd w:id="317"/>
    <w:bookmarkStart w:name="z1104" w:id="318"/>
    <w:p>
      <w:pPr>
        <w:spacing w:after="0"/>
        <w:ind w:left="0"/>
        <w:jc w:val="both"/>
      </w:pPr>
      <w:r>
        <w:rPr>
          <w:rFonts w:ascii="Times New Roman"/>
          <w:b w:val="false"/>
          <w:i w:val="false"/>
          <w:color w:val="000000"/>
          <w:sz w:val="28"/>
        </w:rPr>
        <w:t>
      5. Мемлекеттік көрсетілетін қызметті көрсету мерзімі:</w:t>
      </w:r>
    </w:p>
    <w:bookmarkEnd w:id="318"/>
    <w:bookmarkStart w:name="z1105" w:id="319"/>
    <w:p>
      <w:pPr>
        <w:spacing w:after="0"/>
        <w:ind w:left="0"/>
        <w:jc w:val="both"/>
      </w:pPr>
      <w:r>
        <w:rPr>
          <w:rFonts w:ascii="Times New Roman"/>
          <w:b w:val="false"/>
          <w:i w:val="false"/>
          <w:color w:val="000000"/>
          <w:sz w:val="28"/>
        </w:rPr>
        <w:t>
      1) халықты жұмыспен қамту мәселелері жөніндегі жергілікті орган жұмыссыздар ретінде жұмыс іздеп жүрген адамдарды тіркеу туралы шешім қабылдаған күннен бастап - 2 (екі) жұмыс күні ішінде;</w:t>
      </w:r>
    </w:p>
    <w:bookmarkEnd w:id="319"/>
    <w:bookmarkStart w:name="z1106" w:id="320"/>
    <w:p>
      <w:pPr>
        <w:spacing w:after="0"/>
        <w:ind w:left="0"/>
        <w:jc w:val="both"/>
      </w:pPr>
      <w:r>
        <w:rPr>
          <w:rFonts w:ascii="Times New Roman"/>
          <w:b w:val="false"/>
          <w:i w:val="false"/>
          <w:color w:val="000000"/>
          <w:sz w:val="28"/>
        </w:rPr>
        <w:t>
      2) көрсетілетін қызметті алушыға Халықты жұмыспен қамту орталығында құжаттар топтамасын тапсыру үшін күтудің рұқсат етілген ең ұзақ уақыты - 30 минут;</w:t>
      </w:r>
    </w:p>
    <w:bookmarkEnd w:id="320"/>
    <w:bookmarkStart w:name="z1107" w:id="321"/>
    <w:p>
      <w:pPr>
        <w:spacing w:after="0"/>
        <w:ind w:left="0"/>
        <w:jc w:val="both"/>
      </w:pPr>
      <w:r>
        <w:rPr>
          <w:rFonts w:ascii="Times New Roman"/>
          <w:b w:val="false"/>
          <w:i w:val="false"/>
          <w:color w:val="000000"/>
          <w:sz w:val="28"/>
        </w:rPr>
        <w:t>
      3) көрсетілетін қызметті алушыға Халықты жұмыспен қамту орталығында қызмет көрсетудің рұқсат етілген ең ұзақ уақыты - 20 минут.</w:t>
      </w:r>
    </w:p>
    <w:bookmarkEnd w:id="321"/>
    <w:bookmarkStart w:name="z1108" w:id="322"/>
    <w:p>
      <w:pPr>
        <w:spacing w:after="0"/>
        <w:ind w:left="0"/>
        <w:jc w:val="left"/>
      </w:pPr>
      <w:r>
        <w:rPr>
          <w:rFonts w:ascii="Times New Roman"/>
          <w:b/>
          <w:i w:val="false"/>
          <w:color w:val="000000"/>
        </w:rPr>
        <w:t xml:space="preserve"> 2. Мемлекеттiк қызметтер көрсету процесінде көрсетілетін қызметті берушінің құрылымдық бөлімшелерінің (қызметкерлерінің) iс-қимылы тәртiбiн сипаттау</w:t>
      </w:r>
    </w:p>
    <w:bookmarkEnd w:id="322"/>
    <w:bookmarkStart w:name="z1109" w:id="323"/>
    <w:p>
      <w:pPr>
        <w:spacing w:after="0"/>
        <w:ind w:left="0"/>
        <w:jc w:val="both"/>
      </w:pPr>
      <w:r>
        <w:rPr>
          <w:rFonts w:ascii="Times New Roman"/>
          <w:b w:val="false"/>
          <w:i w:val="false"/>
          <w:color w:val="000000"/>
          <w:sz w:val="28"/>
        </w:rPr>
        <w:t xml:space="preserve">
      6.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 беруі мемлекеттік қызметті көрсету рәсімдерін (іс-қимыл) бастауға негіз болады.</w:t>
      </w:r>
    </w:p>
    <w:bookmarkEnd w:id="323"/>
    <w:bookmarkStart w:name="z1110" w:id="324"/>
    <w:p>
      <w:pPr>
        <w:spacing w:after="0"/>
        <w:ind w:left="0"/>
        <w:jc w:val="both"/>
      </w:pP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орындаудың ұзақтығы:</w:t>
      </w:r>
    </w:p>
    <w:bookmarkEnd w:id="324"/>
    <w:bookmarkStart w:name="z1111" w:id="325"/>
    <w:p>
      <w:pPr>
        <w:spacing w:after="0"/>
        <w:ind w:left="0"/>
        <w:jc w:val="both"/>
      </w:pPr>
      <w:r>
        <w:rPr>
          <w:rFonts w:ascii="Times New Roman"/>
          <w:b w:val="false"/>
          <w:i w:val="false"/>
          <w:color w:val="000000"/>
          <w:sz w:val="28"/>
        </w:rPr>
        <w:t>
      1) Жұмыспен қамту орталығының қызметкері 15 (он бес) минут ішінде "Еңбек нарығы" автоматтандырылған ақпараттық жүйесі (бұдан әрі – "Еңбек нарығы" ААЖ) арқылы электронды түрде құжаттарды және жұмыс іздеп жүрген адамды жұмыссыз ретінде тіркеу туралы шешім жобасын көрсетілетін қызметті берушінің жауапты орындаушысына жолдайды.</w:t>
      </w:r>
    </w:p>
    <w:bookmarkEnd w:id="325"/>
    <w:bookmarkStart w:name="z1112" w:id="326"/>
    <w:p>
      <w:pPr>
        <w:spacing w:after="0"/>
        <w:ind w:left="0"/>
        <w:jc w:val="both"/>
      </w:pPr>
      <w:r>
        <w:rPr>
          <w:rFonts w:ascii="Times New Roman"/>
          <w:b w:val="false"/>
          <w:i w:val="false"/>
          <w:color w:val="000000"/>
          <w:sz w:val="28"/>
        </w:rPr>
        <w:t>
      Нәтижесі – көрсетілетін қызметті берушінің жауапты орындаушысына құжаттарды жолдау;</w:t>
      </w:r>
    </w:p>
    <w:bookmarkEnd w:id="326"/>
    <w:bookmarkStart w:name="z1113" w:id="327"/>
    <w:p>
      <w:pPr>
        <w:spacing w:after="0"/>
        <w:ind w:left="0"/>
        <w:jc w:val="both"/>
      </w:pPr>
      <w:r>
        <w:rPr>
          <w:rFonts w:ascii="Times New Roman"/>
          <w:b w:val="false"/>
          <w:i w:val="false"/>
          <w:color w:val="000000"/>
          <w:sz w:val="28"/>
        </w:rPr>
        <w:t>
      2) көрсетілетін қызметті берушінің жауапты орындаушысы 15 (он бес) минут ішінде алынған ақпараттың "Еңбек нарығы" ААЖ арқылы мемлекеттік органдардың және (немесе) ұйымдардың ақпараттық жүйелерінде дәйектілігін тексеруді жүзеге асырады және көрсетілетін қызметті берушінің басшысына жолдайды.</w:t>
      </w:r>
    </w:p>
    <w:bookmarkEnd w:id="327"/>
    <w:bookmarkStart w:name="z1114" w:id="328"/>
    <w:p>
      <w:pPr>
        <w:spacing w:after="0"/>
        <w:ind w:left="0"/>
        <w:jc w:val="both"/>
      </w:pPr>
      <w:r>
        <w:rPr>
          <w:rFonts w:ascii="Times New Roman"/>
          <w:b w:val="false"/>
          <w:i w:val="false"/>
          <w:color w:val="000000"/>
          <w:sz w:val="28"/>
        </w:rPr>
        <w:t>
      Нәтижесі – алынған ақпараттың дәйектілігін тексеру;</w:t>
      </w:r>
    </w:p>
    <w:bookmarkEnd w:id="328"/>
    <w:bookmarkStart w:name="z1115" w:id="329"/>
    <w:p>
      <w:pPr>
        <w:spacing w:after="0"/>
        <w:ind w:left="0"/>
        <w:jc w:val="both"/>
      </w:pPr>
      <w:r>
        <w:rPr>
          <w:rFonts w:ascii="Times New Roman"/>
          <w:b w:val="false"/>
          <w:i w:val="false"/>
          <w:color w:val="000000"/>
          <w:sz w:val="28"/>
        </w:rPr>
        <w:t>
      3) көрсетілетін қызметті берушінің басшысы 15 (он бес) минут ішінде "Еңбек нарығы" ААЖ-да жұмыссызды тіркеу туралы шешімге электрондық цифрлық қолтаңбасы арқылы қол қояды және Жұмыспен қамту орталығының қызметкеріне жолдайды.</w:t>
      </w:r>
    </w:p>
    <w:bookmarkEnd w:id="329"/>
    <w:bookmarkStart w:name="z1116" w:id="330"/>
    <w:p>
      <w:pPr>
        <w:spacing w:after="0"/>
        <w:ind w:left="0"/>
        <w:jc w:val="both"/>
      </w:pPr>
      <w:r>
        <w:rPr>
          <w:rFonts w:ascii="Times New Roman"/>
          <w:b w:val="false"/>
          <w:i w:val="false"/>
          <w:color w:val="000000"/>
          <w:sz w:val="28"/>
        </w:rPr>
        <w:t>
      Нәтижесі –шешімге қол қою;</w:t>
      </w:r>
    </w:p>
    <w:bookmarkEnd w:id="330"/>
    <w:bookmarkStart w:name="z1117" w:id="331"/>
    <w:p>
      <w:pPr>
        <w:spacing w:after="0"/>
        <w:ind w:left="0"/>
        <w:jc w:val="both"/>
      </w:pPr>
      <w:r>
        <w:rPr>
          <w:rFonts w:ascii="Times New Roman"/>
          <w:b w:val="false"/>
          <w:i w:val="false"/>
          <w:color w:val="000000"/>
          <w:sz w:val="28"/>
        </w:rPr>
        <w:t>
      4) Жұмыспен қамту орталығының қызметкері 1 (бір) жұмыс күні ішінде көрсетілетін қызметті алушыны жұмыссыз ретінде тіркеу күні туралы хабарландырады не тіркеуден бас тарту туралы хабарлайды.</w:t>
      </w:r>
    </w:p>
    <w:bookmarkEnd w:id="331"/>
    <w:bookmarkStart w:name="z1118" w:id="332"/>
    <w:p>
      <w:pPr>
        <w:spacing w:after="0"/>
        <w:ind w:left="0"/>
        <w:jc w:val="both"/>
      </w:pPr>
      <w:r>
        <w:rPr>
          <w:rFonts w:ascii="Times New Roman"/>
          <w:b w:val="false"/>
          <w:i w:val="false"/>
          <w:color w:val="000000"/>
          <w:sz w:val="28"/>
        </w:rPr>
        <w:t>
      Нәтижесі – көрсетілетін қызметті алушының көрсетілетін қызмет нәтижесін алуы.</w:t>
      </w:r>
    </w:p>
    <w:bookmarkEnd w:id="332"/>
    <w:bookmarkStart w:name="z1119" w:id="333"/>
    <w:p>
      <w:pPr>
        <w:spacing w:after="0"/>
        <w:ind w:left="0"/>
        <w:jc w:val="both"/>
      </w:pPr>
      <w:r>
        <w:rPr>
          <w:rFonts w:ascii="Times New Roman"/>
          <w:b w:val="false"/>
          <w:i w:val="false"/>
          <w:color w:val="000000"/>
          <w:sz w:val="28"/>
        </w:rPr>
        <w:t xml:space="preserve">
      8. Мемлекеттік көрсетілетін қызмет көрсету барысында рәсімдердің (іс-қимылдардың) ретінің, көрсетілетін қызметті берушінің құрылымдық бөлімшелердің (қызметкерлердің) өзара іс-қимыл тәртібінің нақты сипаттамасы "Жұмыссыздар ретінде жұмыс іздеп жүрген адамдарды тіркеу" мемлекеттік көрсетілетін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333"/>
    <w:bookmarkStart w:name="z1120" w:id="33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34"/>
    <w:bookmarkStart w:name="z1121" w:id="335"/>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p>
    <w:bookmarkEnd w:id="335"/>
    <w:bookmarkStart w:name="z1122" w:id="336"/>
    <w:p>
      <w:pPr>
        <w:spacing w:after="0"/>
        <w:ind w:left="0"/>
        <w:jc w:val="both"/>
      </w:pPr>
      <w:r>
        <w:rPr>
          <w:rFonts w:ascii="Times New Roman"/>
          <w:b w:val="false"/>
          <w:i w:val="false"/>
          <w:color w:val="000000"/>
          <w:sz w:val="28"/>
        </w:rPr>
        <w:t>
      1) Жұмыспен қамту орталығының қызметкері;</w:t>
      </w:r>
    </w:p>
    <w:bookmarkEnd w:id="336"/>
    <w:bookmarkStart w:name="z1123" w:id="337"/>
    <w:p>
      <w:pPr>
        <w:spacing w:after="0"/>
        <w:ind w:left="0"/>
        <w:jc w:val="both"/>
      </w:pPr>
      <w:r>
        <w:rPr>
          <w:rFonts w:ascii="Times New Roman"/>
          <w:b w:val="false"/>
          <w:i w:val="false"/>
          <w:color w:val="000000"/>
          <w:sz w:val="28"/>
        </w:rPr>
        <w:t>
      2) көрсетілетін қызметті берушінің басшысы;</w:t>
      </w:r>
    </w:p>
    <w:bookmarkEnd w:id="337"/>
    <w:bookmarkStart w:name="z1124" w:id="33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38"/>
    <w:bookmarkStart w:name="z1125" w:id="339"/>
    <w:p>
      <w:pPr>
        <w:spacing w:after="0"/>
        <w:ind w:left="0"/>
        <w:jc w:val="both"/>
      </w:pPr>
      <w:r>
        <w:rPr>
          <w:rFonts w:ascii="Times New Roman"/>
          <w:b w:val="false"/>
          <w:i w:val="false"/>
          <w:color w:val="000000"/>
          <w:sz w:val="28"/>
        </w:rPr>
        <w:t xml:space="preserve">
      10. Көрсетілетін қызметті берушінің және (немесе) оның лауазымды адамдарының қызметті көрсету мәселелері бойынша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"Жұмыссыздар ретінде жұмыс </w:t>
            </w:r>
            <w:r>
              <w:br/>
            </w:r>
            <w:r>
              <w:rPr>
                <w:rFonts w:ascii="Times New Roman"/>
                <w:b w:val="false"/>
                <w:i w:val="false"/>
                <w:color w:val="000000"/>
                <w:sz w:val="20"/>
              </w:rPr>
              <w:t xml:space="preserve">іздеп жүрген адамдарды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1135" w:id="340"/>
    <w:p>
      <w:pPr>
        <w:spacing w:after="0"/>
        <w:ind w:left="0"/>
        <w:jc w:val="left"/>
      </w:pPr>
      <w:r>
        <w:rPr>
          <w:rFonts w:ascii="Times New Roman"/>
          <w:b/>
          <w:i w:val="false"/>
          <w:color w:val="000000"/>
        </w:rPr>
        <w:t xml:space="preserve"> "Жұмыссыздар ретінде жұмыс іздеп жүрген адамдарды тіркеу" мемлекеттік көрсетілетін қызметін көрсетудің бизнес-процестерінің анықтамалығы</w:t>
      </w:r>
    </w:p>
    <w:bookmarkEnd w:id="340"/>
    <w:bookmarkStart w:name="z1136"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204 қаулысымен </w:t>
            </w:r>
            <w:r>
              <w:br/>
            </w:r>
            <w:r>
              <w:rPr>
                <w:rFonts w:ascii="Times New Roman"/>
                <w:b w:val="false"/>
                <w:i w:val="false"/>
                <w:color w:val="000000"/>
                <w:sz w:val="20"/>
              </w:rPr>
              <w:t>бекітілген</w:t>
            </w:r>
          </w:p>
        </w:tc>
      </w:tr>
    </w:tbl>
    <w:bookmarkStart w:name="z1138" w:id="342"/>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342"/>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31.10.2017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Батыс Қазақстан облысы әкімдігінің 19.06.2019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39" w:id="343"/>
    <w:p>
      <w:pPr>
        <w:spacing w:after="0"/>
        <w:ind w:left="0"/>
        <w:jc w:val="left"/>
      </w:pPr>
      <w:r>
        <w:rPr>
          <w:rFonts w:ascii="Times New Roman"/>
          <w:b/>
          <w:i w:val="false"/>
          <w:color w:val="000000"/>
        </w:rPr>
        <w:t xml:space="preserve"> 1. Жалпы ережелер</w:t>
      </w:r>
    </w:p>
    <w:bookmarkEnd w:id="343"/>
    <w:bookmarkStart w:name="z1140" w:id="344"/>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қызметі (бұдан әрі – мемлекеттік көрсетілетін қызмет).</w:t>
      </w:r>
    </w:p>
    <w:bookmarkEnd w:id="344"/>
    <w:bookmarkStart w:name="z1141" w:id="345"/>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халықты жұмыспен қамту орталықтарымен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"Жұмыс іздеп жүрген адамдарды тіркеу"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45"/>
    <w:bookmarkStart w:name="z1142" w:id="346"/>
    <w:p>
      <w:pPr>
        <w:spacing w:after="0"/>
        <w:ind w:left="0"/>
        <w:jc w:val="both"/>
      </w:pPr>
      <w:r>
        <w:rPr>
          <w:rFonts w:ascii="Times New Roman"/>
          <w:b w:val="false"/>
          <w:i w:val="false"/>
          <w:color w:val="000000"/>
          <w:sz w:val="28"/>
        </w:rPr>
        <w:t>
      Өтінішті қабылдау және мемлекеттік көрсетілетін қызметті көрсету нәтижесін беру:</w:t>
      </w:r>
    </w:p>
    <w:bookmarkEnd w:id="346"/>
    <w:bookmarkStart w:name="z1143" w:id="347"/>
    <w:p>
      <w:pPr>
        <w:spacing w:after="0"/>
        <w:ind w:left="0"/>
        <w:jc w:val="both"/>
      </w:pPr>
      <w:r>
        <w:rPr>
          <w:rFonts w:ascii="Times New Roman"/>
          <w:b w:val="false"/>
          <w:i w:val="false"/>
          <w:color w:val="000000"/>
          <w:sz w:val="28"/>
        </w:rPr>
        <w:t>
      1) көрсетілетін қызметті беруші;</w:t>
      </w:r>
    </w:p>
    <w:bookmarkEnd w:id="347"/>
    <w:bookmarkStart w:name="z1144" w:id="34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қоғамындағы көрсетілетін қызметті беруші (бұдан әрі - Мемлекеттік корпорация);</w:t>
      </w:r>
    </w:p>
    <w:bookmarkEnd w:id="348"/>
    <w:bookmarkStart w:name="z1145" w:id="34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349"/>
    <w:bookmarkStart w:name="z1146" w:id="350"/>
    <w:p>
      <w:pPr>
        <w:spacing w:after="0"/>
        <w:ind w:left="0"/>
        <w:jc w:val="both"/>
      </w:pPr>
      <w:r>
        <w:rPr>
          <w:rFonts w:ascii="Times New Roman"/>
          <w:b w:val="false"/>
          <w:i w:val="false"/>
          <w:color w:val="000000"/>
          <w:sz w:val="28"/>
        </w:rPr>
        <w:t>
      2. Мемлекеттік көрсетілетін қызметті көрсету нысаны – электрондық (ішінара автоматтандырылған) және (немесе) қағаз түрінде.</w:t>
      </w:r>
    </w:p>
    <w:bookmarkEnd w:id="350"/>
    <w:bookmarkStart w:name="z1147" w:id="351"/>
    <w:p>
      <w:pPr>
        <w:spacing w:after="0"/>
        <w:ind w:left="0"/>
        <w:jc w:val="both"/>
      </w:pPr>
      <w:r>
        <w:rPr>
          <w:rFonts w:ascii="Times New Roman"/>
          <w:b w:val="false"/>
          <w:i w:val="false"/>
          <w:color w:val="000000"/>
          <w:sz w:val="28"/>
        </w:rPr>
        <w:t xml:space="preserve">
      3. Мемлекеттік көрсетілетін қызметті көрсету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жұмыс іздеп жүрген адам ретінде тіркеу туралы қағаз немесе электрондық түрдегі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жұмыс іздеп жүрген адам ретінде тіркеуден бас тарту туралы қағаз немесе электрондық түрдегі хабарлама.</w:t>
      </w:r>
    </w:p>
    <w:bookmarkEnd w:id="351"/>
    <w:bookmarkStart w:name="z1148" w:id="352"/>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тегін көрсетіледі.</w:t>
      </w:r>
    </w:p>
    <w:bookmarkEnd w:id="352"/>
    <w:bookmarkStart w:name="z1149" w:id="353"/>
    <w:p>
      <w:pPr>
        <w:spacing w:after="0"/>
        <w:ind w:left="0"/>
        <w:jc w:val="both"/>
      </w:pPr>
      <w:r>
        <w:rPr>
          <w:rFonts w:ascii="Times New Roman"/>
          <w:b w:val="false"/>
          <w:i w:val="false"/>
          <w:color w:val="000000"/>
          <w:sz w:val="28"/>
        </w:rPr>
        <w:t>
      5. Мемлекеттік қызметті көрсету мерзімі:</w:t>
      </w:r>
    </w:p>
    <w:bookmarkEnd w:id="353"/>
    <w:bookmarkStart w:name="z1150" w:id="354"/>
    <w:p>
      <w:pPr>
        <w:spacing w:after="0"/>
        <w:ind w:left="0"/>
        <w:jc w:val="both"/>
      </w:pPr>
      <w:r>
        <w:rPr>
          <w:rFonts w:ascii="Times New Roman"/>
          <w:b w:val="false"/>
          <w:i w:val="false"/>
          <w:color w:val="000000"/>
          <w:sz w:val="28"/>
        </w:rPr>
        <w:t>
      1) көрсетілетін қызмет берушіге құжаттар топтамасын ұсынған сәттен бастап, сондай-ақ порталға жүгінген кезде – 1 (бір) жұмыс күні;</w:t>
      </w:r>
    </w:p>
    <w:bookmarkEnd w:id="354"/>
    <w:bookmarkStart w:name="z1151" w:id="355"/>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 үшін күтудің рұқсат етілген ең ұзақ уақыты – 30 минут;</w:t>
      </w:r>
    </w:p>
    <w:bookmarkEnd w:id="355"/>
    <w:bookmarkStart w:name="z1152" w:id="356"/>
    <w:p>
      <w:pPr>
        <w:spacing w:after="0"/>
        <w:ind w:left="0"/>
        <w:jc w:val="both"/>
      </w:pPr>
      <w:r>
        <w:rPr>
          <w:rFonts w:ascii="Times New Roman"/>
          <w:b w:val="false"/>
          <w:i w:val="false"/>
          <w:color w:val="000000"/>
          <w:sz w:val="28"/>
        </w:rPr>
        <w:t>
      3) көрсетілетін қызметті берушіде көрсетілетін қызметті алушыға қызмет көрсетудің рұқсат етілген ең ұзақ уақыты – 20 минут.</w:t>
      </w:r>
    </w:p>
    <w:bookmarkEnd w:id="356"/>
    <w:bookmarkStart w:name="z1153" w:id="357"/>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тәртiбiн сипаттау</w:t>
      </w:r>
    </w:p>
    <w:bookmarkEnd w:id="357"/>
    <w:bookmarkStart w:name="z1154" w:id="358"/>
    <w:p>
      <w:pPr>
        <w:spacing w:after="0"/>
        <w:ind w:left="0"/>
        <w:jc w:val="both"/>
      </w:pPr>
      <w:r>
        <w:rPr>
          <w:rFonts w:ascii="Times New Roman"/>
          <w:b w:val="false"/>
          <w:i w:val="false"/>
          <w:color w:val="000000"/>
          <w:sz w:val="28"/>
        </w:rPr>
        <w:t xml:space="preserve">
      6.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bookmarkEnd w:id="358"/>
    <w:bookmarkStart w:name="z1155" w:id="359"/>
    <w:p>
      <w:pPr>
        <w:spacing w:after="0"/>
        <w:ind w:left="0"/>
        <w:jc w:val="both"/>
      </w:pP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орындаудың ұзақтығы:</w:t>
      </w:r>
    </w:p>
    <w:bookmarkEnd w:id="359"/>
    <w:bookmarkStart w:name="z1156" w:id="360"/>
    <w:p>
      <w:pPr>
        <w:spacing w:after="0"/>
        <w:ind w:left="0"/>
        <w:jc w:val="both"/>
      </w:pPr>
      <w:r>
        <w:rPr>
          <w:rFonts w:ascii="Times New Roman"/>
          <w:b w:val="false"/>
          <w:i w:val="false"/>
          <w:color w:val="000000"/>
          <w:sz w:val="28"/>
        </w:rPr>
        <w:t>
      1) көрсетілетін қызметті берушінің қызметкері 15 (он бес) минут ішінде көрсетілетін қызметті алушының жеке басын куәландырады, "Еңбек нарығы" автоматтандырылған ақпараттық жүйесіне (бұдан әрі – "Еңбек нарығы" ААЖ) оның деректерін енгізеді және дербес деректерін "Еңбек нарығы" ААЖ-дағы жұмыспен қамтудың жеке картасына енгізеді.</w:t>
      </w:r>
    </w:p>
    <w:bookmarkEnd w:id="360"/>
    <w:bookmarkStart w:name="z1157" w:id="361"/>
    <w:p>
      <w:pPr>
        <w:spacing w:after="0"/>
        <w:ind w:left="0"/>
        <w:jc w:val="both"/>
      </w:pPr>
      <w:r>
        <w:rPr>
          <w:rFonts w:ascii="Times New Roman"/>
          <w:b w:val="false"/>
          <w:i w:val="false"/>
          <w:color w:val="000000"/>
          <w:sz w:val="28"/>
        </w:rPr>
        <w:t>
      Нәтижесі – "Еңбек нарығы" ААЖ-ға деректерді енгізу;</w:t>
      </w:r>
    </w:p>
    <w:bookmarkEnd w:id="361"/>
    <w:bookmarkStart w:name="z1158" w:id="362"/>
    <w:p>
      <w:pPr>
        <w:spacing w:after="0"/>
        <w:ind w:left="0"/>
        <w:jc w:val="both"/>
      </w:pPr>
      <w:r>
        <w:rPr>
          <w:rFonts w:ascii="Times New Roman"/>
          <w:b w:val="false"/>
          <w:i w:val="false"/>
          <w:color w:val="000000"/>
          <w:sz w:val="28"/>
        </w:rPr>
        <w:t>
      2) көрсетілетін қызметті берушінің қызметкері 30 (отыз) минут ішінде "Еңбек биржасы" интернет-ресурсында орналастыру үшін дербес деректерін жинау мен өңдеуге көрсетілетін қызметті алушының келісімін алады және көрсетілетін қызметті алушы "Еңбек биржасы" интернет-ресурсында дербес деректерін (резюмесін) орналастыруға келіскен кезде, "Еңбек нарығы" ААЖ-да тиісті белгі қояды және "Еңбек биржасы" интернет-ресурсында көрсетілетін қызметті алушы үшін автоматты түрде "жеке кабинет" ашады.</w:t>
      </w:r>
    </w:p>
    <w:bookmarkEnd w:id="362"/>
    <w:bookmarkStart w:name="z1159" w:id="363"/>
    <w:p>
      <w:pPr>
        <w:spacing w:after="0"/>
        <w:ind w:left="0"/>
        <w:jc w:val="both"/>
      </w:pPr>
      <w:r>
        <w:rPr>
          <w:rFonts w:ascii="Times New Roman"/>
          <w:b w:val="false"/>
          <w:i w:val="false"/>
          <w:color w:val="000000"/>
          <w:sz w:val="28"/>
        </w:rPr>
        <w:t>
      Нәтижесі – "Еңбек нарығы" ААЖ-да тиісті белгі қою және "Еңбек биржасы" интернет-ресурсында көрсетілетін қызметті алушы үшін "жеке кабинет" ашу;</w:t>
      </w:r>
    </w:p>
    <w:bookmarkEnd w:id="363"/>
    <w:bookmarkStart w:name="z1160" w:id="364"/>
    <w:p>
      <w:pPr>
        <w:spacing w:after="0"/>
        <w:ind w:left="0"/>
        <w:jc w:val="both"/>
      </w:pPr>
      <w:r>
        <w:rPr>
          <w:rFonts w:ascii="Times New Roman"/>
          <w:b w:val="false"/>
          <w:i w:val="false"/>
          <w:color w:val="000000"/>
          <w:sz w:val="28"/>
        </w:rPr>
        <w:t>
      3) көрсетілетін қызметті берушінің қызметкері 15 (он бес) минут ішінде "Еңбек нарығы" ААЖ-да оны жұмыс іздеп жүрген адам ретінде тіркегені туралы белгі қояды және жұмыс іздеп жүрген адам ретінде тіркеу күні туралы хабарлайды немесе жұмыс іздеп жүрген адам ретінде тіркеуден бас тарту туралы хабарлайды.</w:t>
      </w:r>
    </w:p>
    <w:bookmarkEnd w:id="364"/>
    <w:bookmarkStart w:name="z1161" w:id="365"/>
    <w:p>
      <w:pPr>
        <w:spacing w:after="0"/>
        <w:ind w:left="0"/>
        <w:jc w:val="both"/>
      </w:pPr>
      <w:r>
        <w:rPr>
          <w:rFonts w:ascii="Times New Roman"/>
          <w:b w:val="false"/>
          <w:i w:val="false"/>
          <w:color w:val="000000"/>
          <w:sz w:val="28"/>
        </w:rPr>
        <w:t>
      Нәтижесі – көрсетілетін қызметті алушының мемлекеттік көрсетілетін қызметтің нәтижесін алуы.</w:t>
      </w:r>
    </w:p>
    <w:bookmarkEnd w:id="365"/>
    <w:bookmarkStart w:name="z1162" w:id="366"/>
    <w:p>
      <w:pPr>
        <w:spacing w:after="0"/>
        <w:ind w:left="0"/>
        <w:jc w:val="both"/>
      </w:pPr>
      <w:r>
        <w:rPr>
          <w:rFonts w:ascii="Times New Roman"/>
          <w:b w:val="false"/>
          <w:i w:val="false"/>
          <w:color w:val="000000"/>
          <w:sz w:val="28"/>
        </w:rPr>
        <w:t xml:space="preserve">
      8. Мемлекеттік көрсетілетін қызмет көрсету барысында рәсімдердің (іс-қимылдардың) ретінің, көрсетілетін қызметті берушінің құрылымдық бөлімшелердің (қызметкерлердің) өзара іс-қимыл тәртібінің нақты сипаттамасы "Жұмыс іздеп жүрген адамдарды тіркеу"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366"/>
    <w:bookmarkStart w:name="z1163" w:id="36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67"/>
    <w:bookmarkStart w:name="z1164" w:id="368"/>
    <w:p>
      <w:pPr>
        <w:spacing w:after="0"/>
        <w:ind w:left="0"/>
        <w:jc w:val="both"/>
      </w:pPr>
      <w:r>
        <w:rPr>
          <w:rFonts w:ascii="Times New Roman"/>
          <w:b w:val="false"/>
          <w:i w:val="false"/>
          <w:color w:val="000000"/>
          <w:sz w:val="28"/>
        </w:rPr>
        <w:t>
      9. Мемлекеттік көрсетілетін қызмет көрсету процесіне қатысатын құрылымдық бөлімшелердің (қызметкерлердің) тізбесі:</w:t>
      </w:r>
    </w:p>
    <w:bookmarkEnd w:id="368"/>
    <w:bookmarkStart w:name="z1165" w:id="369"/>
    <w:p>
      <w:pPr>
        <w:spacing w:after="0"/>
        <w:ind w:left="0"/>
        <w:jc w:val="both"/>
      </w:pPr>
      <w:r>
        <w:rPr>
          <w:rFonts w:ascii="Times New Roman"/>
          <w:b w:val="false"/>
          <w:i w:val="false"/>
          <w:color w:val="000000"/>
          <w:sz w:val="28"/>
        </w:rPr>
        <w:t>
      көрсетілетін қызметті берушінің қызметкері.</w:t>
      </w:r>
    </w:p>
    <w:bookmarkEnd w:id="369"/>
    <w:bookmarkStart w:name="z1166" w:id="37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370"/>
    <w:bookmarkStart w:name="z1167" w:id="371"/>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371"/>
    <w:bookmarkStart w:name="z1168" w:id="372"/>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1 (бір) минут ішінде;</w:t>
      </w:r>
    </w:p>
    <w:bookmarkEnd w:id="372"/>
    <w:bookmarkStart w:name="z1169" w:id="373"/>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bookmarkEnd w:id="373"/>
    <w:bookmarkStart w:name="z1170" w:id="374"/>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p>
    <w:bookmarkEnd w:id="374"/>
    <w:bookmarkStart w:name="z1171" w:id="37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375"/>
    <w:bookmarkStart w:name="z1172" w:id="376"/>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376"/>
    <w:bookmarkStart w:name="z1173" w:id="377"/>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2 (екі) минут ішінде;</w:t>
      </w:r>
    </w:p>
    <w:bookmarkEnd w:id="377"/>
    <w:bookmarkStart w:name="z1174" w:id="378"/>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2 (екі) минут ішінде.</w:t>
      </w:r>
    </w:p>
    <w:bookmarkEnd w:id="378"/>
    <w:bookmarkStart w:name="z1175" w:id="379"/>
    <w:p>
      <w:pPr>
        <w:spacing w:after="0"/>
        <w:ind w:left="0"/>
        <w:jc w:val="both"/>
      </w:pPr>
      <w:r>
        <w:rPr>
          <w:rFonts w:ascii="Times New Roman"/>
          <w:b w:val="false"/>
          <w:i w:val="false"/>
          <w:color w:val="000000"/>
          <w:sz w:val="28"/>
        </w:rPr>
        <w:t>
      11. Мемлекеттік корпорация арқылы мемлекеттік қызметті көрсетудің нәтижесін алу процесінің сипаттамасы, оның ұзақтығы:</w:t>
      </w:r>
    </w:p>
    <w:bookmarkEnd w:id="379"/>
    <w:bookmarkStart w:name="z1176" w:id="380"/>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380"/>
    <w:bookmarkStart w:name="z1177" w:id="381"/>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1 (бір) минут ішінде;</w:t>
      </w:r>
    </w:p>
    <w:bookmarkEnd w:id="381"/>
    <w:bookmarkStart w:name="z1178" w:id="382"/>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382"/>
    <w:bookmarkStart w:name="z1179" w:id="383"/>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(хабарлама) алуы – 1 (бір) минут ішінде.</w:t>
      </w:r>
    </w:p>
    <w:bookmarkEnd w:id="383"/>
    <w:bookmarkStart w:name="z1180" w:id="38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384"/>
    <w:bookmarkStart w:name="z1181" w:id="385"/>
    <w:p>
      <w:pPr>
        <w:spacing w:after="0"/>
        <w:ind w:left="0"/>
        <w:jc w:val="both"/>
      </w:pPr>
      <w:r>
        <w:rPr>
          <w:rFonts w:ascii="Times New Roman"/>
          <w:b w:val="false"/>
          <w:i w:val="false"/>
          <w:color w:val="000000"/>
          <w:sz w:val="28"/>
        </w:rPr>
        <w:t>
      12.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385"/>
    <w:bookmarkStart w:name="z1182" w:id="38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386"/>
    <w:bookmarkStart w:name="z1183" w:id="387"/>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жеке сәйкестендіру нөмірінің (бұдан әрі – ЖСН) және паролін (авторландыру процесі) енгізуі;</w:t>
      </w:r>
    </w:p>
    <w:bookmarkEnd w:id="387"/>
    <w:bookmarkStart w:name="z1184" w:id="388"/>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388"/>
    <w:bookmarkStart w:name="z1185" w:id="389"/>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авторландырудан бас тарту анықтамасының қалыптасуы;</w:t>
      </w:r>
    </w:p>
    <w:bookmarkEnd w:id="389"/>
    <w:bookmarkStart w:name="z1186" w:id="390"/>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электрондық цифрлік қолтаңба (бұдан әрі – ЭЦҚ) тіркеу куәлігін таңдау;</w:t>
      </w:r>
    </w:p>
    <w:bookmarkEnd w:id="390"/>
    <w:bookmarkStart w:name="z1187" w:id="391"/>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39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анықтама қалыптастыру;</w:t>
      </w:r>
    </w:p>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электрондық үкімет ашық шлюз автоматтандырылған жұмыс орны (бұдан әрі – ЭҮАШ АЖО)-ға жолдауы;</w:t>
      </w:r>
    </w:p>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p>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көрсетілетін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pPr>
        <w:spacing w:after="0"/>
        <w:ind w:left="0"/>
        <w:jc w:val="both"/>
      </w:pPr>
      <w:r>
        <w:rPr>
          <w:rFonts w:ascii="Times New Roman"/>
          <w:b w:val="false"/>
          <w:i w:val="false"/>
          <w:color w:val="000000"/>
          <w:sz w:val="28"/>
        </w:rPr>
        <w:t xml:space="preserve">
      13.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14. Мемлекеттік көрсетілетін қызметтерді көрсету мәселелері бойынша жергілікті атқарушы органдардың, сондай-ақ көрсетілетін қызметті берушінің және (немесе) оның лауазымды адамдарының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189" w:id="392"/>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қызметін көрсетудің бизнес-процестерінің анықтамалығы</w:t>
      </w:r>
    </w:p>
    <w:bookmarkEnd w:id="392"/>
    <w:bookmarkStart w:name="z1190"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192" w:id="394"/>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bookmarkEnd w:id="39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Портал арқылы мемлекеттік көрсетілетін қызмет көрсетуге тартылған ақпараттық жүйелердің функционалдық өзара іс-қимылдарының диаграммасы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517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2019 жылғы 19 маусымдағы </w:t>
            </w:r>
            <w:r>
              <w:br/>
            </w:r>
            <w:r>
              <w:rPr>
                <w:rFonts w:ascii="Times New Roman"/>
                <w:b w:val="false"/>
                <w:i w:val="false"/>
                <w:color w:val="000000"/>
                <w:sz w:val="20"/>
              </w:rPr>
              <w:t xml:space="preserve">№ 146 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"Жұмыссыз ретінде тіркелгендігі туралы анықтама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19.06.2019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"Жұмыссыз ретінде тіркелгендігі туралы анықтама беру" мемлекеттік көрсетілетін қызметі (бұдан әрі – мемлекеттік көрсетілетін қызмет).</w:t>
      </w:r>
    </w:p>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халықты жұмыспен қамту орталықтарымен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№11342 тіркелді) бұйрығымен бекітілген "Жұмыссыз ретінде тіркелгендігі туралы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xml:space="preserve">
      3. Мемлекеттік қызметті көрсету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жұмыссыз ретінде тіркеу туралы қағаз түрдегі анықтама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 туралы дәлелді жауап).</w:t>
      </w:r>
    </w:p>
    <w:p>
      <w:pPr>
        <w:spacing w:after="0"/>
        <w:ind w:left="0"/>
        <w:jc w:val="both"/>
      </w:pPr>
      <w:r>
        <w:rPr>
          <w:rFonts w:ascii="Times New Roman"/>
          <w:b w:val="false"/>
          <w:i w:val="false"/>
          <w:color w:val="000000"/>
          <w:sz w:val="28"/>
        </w:rPr>
        <w:t>
      4. Мемлекеттік қызметті көрсету мерзімі:</w:t>
      </w:r>
    </w:p>
    <w:p>
      <w:pPr>
        <w:spacing w:after="0"/>
        <w:ind w:left="0"/>
        <w:jc w:val="both"/>
      </w:pPr>
      <w:r>
        <w:rPr>
          <w:rFonts w:ascii="Times New Roman"/>
          <w:b w:val="false"/>
          <w:i w:val="false"/>
          <w:color w:val="000000"/>
          <w:sz w:val="28"/>
        </w:rPr>
        <w:t>
      1) көрсетілетін қызмет берушіге құжаттар топтамасын ұсынған сәттен бастап - 1 (бір) жұмыс күні;</w:t>
      </w:r>
    </w:p>
    <w:p>
      <w:pPr>
        <w:spacing w:after="0"/>
        <w:ind w:left="0"/>
        <w:jc w:val="both"/>
      </w:pPr>
      <w:r>
        <w:rPr>
          <w:rFonts w:ascii="Times New Roman"/>
          <w:b w:val="false"/>
          <w:i w:val="false"/>
          <w:color w:val="000000"/>
          <w:sz w:val="28"/>
        </w:rPr>
        <w:t>
      2) көрсетілетін қызметті берушіге құжаттар топтамасын тапсыру үшін күтудің рұқсат етілген ең ұзақ уақыты - 20 минут;</w:t>
      </w:r>
    </w:p>
    <w:p>
      <w:pPr>
        <w:spacing w:after="0"/>
        <w:ind w:left="0"/>
        <w:jc w:val="both"/>
      </w:pPr>
      <w:r>
        <w:rPr>
          <w:rFonts w:ascii="Times New Roman"/>
          <w:b w:val="false"/>
          <w:i w:val="false"/>
          <w:color w:val="000000"/>
          <w:sz w:val="28"/>
        </w:rPr>
        <w:t>
      3) көрсетілетін қызметті берушіде көрсетілетін қызметті алушыға қызмет көрсетудің рұқсат етілген ең ұзақ уақыты - 20 минут.</w:t>
      </w:r>
    </w:p>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тәртiбiн сипаттау</w:t>
      </w:r>
    </w:p>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қызметкері:</w:t>
      </w:r>
    </w:p>
    <w:p>
      <w:pPr>
        <w:spacing w:after="0"/>
        <w:ind w:left="0"/>
        <w:jc w:val="both"/>
      </w:pPr>
      <w:r>
        <w:rPr>
          <w:rFonts w:ascii="Times New Roman"/>
          <w:b w:val="false"/>
          <w:i w:val="false"/>
          <w:color w:val="000000"/>
          <w:sz w:val="28"/>
        </w:rPr>
        <w:t>
      15 (он бес) минут ішінде әлеуметтік-еңбек саласындағы бірыңғай ақпараттық жүйесіне көрсетілетін қызметті алушы туралы деректерді енгізеді және жұмыссыз ретінде тіркелгендігі туралы ақпаратты тексереді.</w:t>
      </w:r>
    </w:p>
    <w:p>
      <w:pPr>
        <w:spacing w:after="0"/>
        <w:ind w:left="0"/>
        <w:jc w:val="both"/>
      </w:pPr>
      <w:r>
        <w:rPr>
          <w:rFonts w:ascii="Times New Roman"/>
          <w:b w:val="false"/>
          <w:i w:val="false"/>
          <w:color w:val="000000"/>
          <w:sz w:val="28"/>
        </w:rPr>
        <w:t>
      Нәтижесі – әлеуметтік-еңбек саласындағы бірыңғай ақпараттық жүйесіне көрсетілетін қызметті алушы туралы деректердің болуын тексереді;</w:t>
      </w:r>
    </w:p>
    <w:p>
      <w:pPr>
        <w:spacing w:after="0"/>
        <w:ind w:left="0"/>
        <w:jc w:val="both"/>
      </w:pPr>
      <w:r>
        <w:rPr>
          <w:rFonts w:ascii="Times New Roman"/>
          <w:b w:val="false"/>
          <w:i w:val="false"/>
          <w:color w:val="000000"/>
          <w:sz w:val="28"/>
        </w:rPr>
        <w:t>
      15 (он бес) минут ішінде жұмыссыз ретінде тіркеу туралы анықтаманы не бас тарту туралы дәлелді жауапты дайындайды және көрсетілген қызметті берушінің басшысына қол қою үшін береді.</w:t>
      </w:r>
    </w:p>
    <w:p>
      <w:pPr>
        <w:spacing w:after="0"/>
        <w:ind w:left="0"/>
        <w:jc w:val="both"/>
      </w:pPr>
      <w:r>
        <w:rPr>
          <w:rFonts w:ascii="Times New Roman"/>
          <w:b w:val="false"/>
          <w:i w:val="false"/>
          <w:color w:val="000000"/>
          <w:sz w:val="28"/>
        </w:rPr>
        <w:t>
      Нәтижесі – анықтаманы не бас тарту туралы дәлелді жауапты қол қою үшін дайындау;</w:t>
      </w:r>
    </w:p>
    <w:p>
      <w:pPr>
        <w:spacing w:after="0"/>
        <w:ind w:left="0"/>
        <w:jc w:val="both"/>
      </w:pPr>
      <w:r>
        <w:rPr>
          <w:rFonts w:ascii="Times New Roman"/>
          <w:b w:val="false"/>
          <w:i w:val="false"/>
          <w:color w:val="000000"/>
          <w:sz w:val="28"/>
        </w:rPr>
        <w:t>
      2) көрсетілетін қызметті берушінің басшысы 3 (үш) сағат ішінде жұмыссыз ретінде тіркеу туралы анықтамаға не бас тарту туралы дәлелді жауапқа қол қояды және көрсетілетін қызметті берушінің кеңсе қызметкеріне жібереді.</w:t>
      </w:r>
    </w:p>
    <w:p>
      <w:pPr>
        <w:spacing w:after="0"/>
        <w:ind w:left="0"/>
        <w:jc w:val="both"/>
      </w:pPr>
      <w:r>
        <w:rPr>
          <w:rFonts w:ascii="Times New Roman"/>
          <w:b w:val="false"/>
          <w:i w:val="false"/>
          <w:color w:val="000000"/>
          <w:sz w:val="28"/>
        </w:rPr>
        <w:t>
      Нәтижесі – анықтамаға немесе бас тарту туралы дәлелді жауапқа қол қою;</w:t>
      </w:r>
    </w:p>
    <w:p>
      <w:pPr>
        <w:spacing w:after="0"/>
        <w:ind w:left="0"/>
        <w:jc w:val="both"/>
      </w:pPr>
      <w:r>
        <w:rPr>
          <w:rFonts w:ascii="Times New Roman"/>
          <w:b w:val="false"/>
          <w:i w:val="false"/>
          <w:color w:val="000000"/>
          <w:sz w:val="28"/>
        </w:rPr>
        <w:t>
      3) көрсетілетін қызметті берушінің кеңсе қызметкері 15 (он бес) минут ішінде анықтаманы немесе бас тарту туралы дәлелді жауапты тіркейді және көрсетілетін қызметті алушыға береді.</w:t>
      </w:r>
    </w:p>
    <w:p>
      <w:pPr>
        <w:spacing w:after="0"/>
        <w:ind w:left="0"/>
        <w:jc w:val="both"/>
      </w:pPr>
      <w:r>
        <w:rPr>
          <w:rFonts w:ascii="Times New Roman"/>
          <w:b w:val="false"/>
          <w:i w:val="false"/>
          <w:color w:val="000000"/>
          <w:sz w:val="28"/>
        </w:rPr>
        <w:t>
      Нәтижесі – көрсетілетін қызметті алушының мемлекеттік қызметтің нәтижесін алуы.</w:t>
      </w:r>
    </w:p>
    <w:p>
      <w:pPr>
        <w:spacing w:after="0"/>
        <w:ind w:left="0"/>
        <w:jc w:val="both"/>
      </w:pPr>
      <w:r>
        <w:rPr>
          <w:rFonts w:ascii="Times New Roman"/>
          <w:b w:val="false"/>
          <w:i w:val="false"/>
          <w:color w:val="000000"/>
          <w:sz w:val="28"/>
        </w:rPr>
        <w:t xml:space="preserve">
      7.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"Жұмыссыз ретінде тіркелгендігі туралы анықтама беру"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 анықтамалығында көрсетілген.</w:t>
      </w:r>
    </w:p>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9. Мемлекеттік қызмет көрсету мәселелері бойынша көрсетілетін қызметті берушілердің және (немесе) олардың лауазымды адамдарының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ретінде </w:t>
            </w:r>
            <w:r>
              <w:br/>
            </w:r>
            <w:r>
              <w:rPr>
                <w:rFonts w:ascii="Times New Roman"/>
                <w:b w:val="false"/>
                <w:i w:val="false"/>
                <w:color w:val="000000"/>
                <w:sz w:val="20"/>
              </w:rPr>
              <w:t xml:space="preserve">тіркелгендігі туралы анықтама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"Жұмыссыз ретінде тіркелгендігі туралы анықтама беру" мемлекеттік көрсетілетін қызметін көрсетудің бизнес-процестерінің анықтамалығы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594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312"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header.xml" Type="http://schemas.openxmlformats.org/officeDocument/2006/relationships/header" Id="rId6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