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c5013" w14:textId="5dc5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16 шілдедегі № 176 қаулысы. Батыс Қазақстан облысының Әділет департаментінде 2015 жылғы 27 тамызда № 4012 болып тіркелді. Күші жойылды - Батыс Қазақстан облысы әкімдігінің 2020 жылғы 5 маусымдағы № 133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05.06.2020 </w:t>
      </w:r>
      <w:r>
        <w:rPr>
          <w:rFonts w:ascii="Times New Roman"/>
          <w:b w:val="false"/>
          <w:i w:val="false"/>
          <w:color w:val="000000"/>
          <w:sz w:val="28"/>
        </w:rPr>
        <w:t>№ 133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діни қызмет саласындағы мемлекеттік көрсетілетін қызметтер регламенттері бекітілсін:</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"Ғибадат үйлерін (ғимараттарын) салу және олардың орналасатын жерін айқындау туралы шешім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w:t>
      </w:r>
      <w:r>
        <w:rPr>
          <w:rFonts w:ascii="Times New Roman"/>
          <w:b w:val="false"/>
          <w:i w:val="false"/>
          <w:color w:val="000000"/>
          <w:sz w:val="28"/>
        </w:rPr>
        <w:t>"Үйлерді (ғимараттарды) ғибадат үйлері (ғимараттары) етіп қайта бейіндеу (функционалдық мақсатын өзгерту) туралы шешім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2014 жылғы 3 маусымдағы № 139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регламентiн бекіту туралы" Батыс Қазақстан облысы әкімдігі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3567 тіркелген, 2014 жылғы 12 шілдедегі "Орал өңірі" және "Приуралье" газеттерінде жарияланған) күші жойылды деп танылсын. </w:t>
      </w:r>
      <w:r>
        <w:br/>
      </w:r>
      <w:r>
        <w:rPr>
          <w:rFonts w:ascii="Times New Roman"/>
          <w:b w:val="false"/>
          <w:i w:val="false"/>
          <w:color w:val="000000"/>
          <w:sz w:val="28"/>
        </w:rPr>
        <w:t xml:space="preserve">
      </w:t>
      </w:r>
      <w:r>
        <w:rPr>
          <w:rFonts w:ascii="Times New Roman"/>
          <w:b w:val="false"/>
          <w:i w:val="false"/>
          <w:color w:val="000000"/>
          <w:sz w:val="28"/>
        </w:rPr>
        <w:t>3. "Батыс Қазақстан облысының құрылыс басқармасы" мемлекеттік мекемесі (А. С. Өксікбаев)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Батыс Қазақстан облысы әкімінің орынбасары Н. Т. Төреғалиевқа жүктелсін.</w:t>
      </w:r>
      <w:r>
        <w:br/>
      </w:r>
      <w:r>
        <w:rPr>
          <w:rFonts w:ascii="Times New Roman"/>
          <w:b w:val="false"/>
          <w:i w:val="false"/>
          <w:color w:val="000000"/>
          <w:sz w:val="28"/>
        </w:rPr>
        <w:t xml:space="preserve">
      </w:t>
      </w:r>
      <w:r>
        <w:rPr>
          <w:rFonts w:ascii="Times New Roman"/>
          <w:b w:val="false"/>
          <w:i w:val="false"/>
          <w:color w:val="000000"/>
          <w:sz w:val="28"/>
        </w:rPr>
        <w:t xml:space="preserve">5.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шілдедегі № 176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3" w:id="1"/>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Екерту. Регламент жаңа редакцияда – Батыс Қазақстан облысы әкімдігінің 23.07.2018 </w:t>
      </w:r>
      <w:r>
        <w:rPr>
          <w:rFonts w:ascii="Times New Roman"/>
          <w:b w:val="false"/>
          <w:i w:val="false"/>
          <w:color w:val="ff0000"/>
          <w:sz w:val="28"/>
        </w:rPr>
        <w:t>№ 177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xml:space="preserve">
      1. "Ғибадат үйлерін (ғимараттарын) салу және олардың орналасатын жерін айқындау туралы шешім беру" мемлекеттік көрсетілетін қызметін (бұдан әрі – мемлекеттік көрсетілетін қызмет) "Батыс Қазақстан облысының дін істері басқармасы" мемлекеттік мекемесі (бұдан әрі – көрсетілетін қызметті беруші) "Ғибадат үйлерін (ғимараттарын) салу және олардың орналасатын жерін айқындау туралы шешім беру" Қазақстан Республикасы Мәдениет және спорт министрінің 2015 жылғы 23 сәуірдегі №147 (Қазақстан Республикасы Әділет министрлігінде 2015 жылғы 26 мамырда № 11183 болып тіркелді) "Діни қызмет саласындағы мемлекеттік көрсетілетін қызметтер стандарттарын бекіту туралы" бұйрығымен бекітілген мемлекеттiк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3"/>
    <w:bookmarkStart w:name="z16" w:id="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w:t>
      </w:r>
    </w:p>
    <w:bookmarkEnd w:id="4"/>
    <w:bookmarkStart w:name="z17" w:id="5"/>
    <w:p>
      <w:pPr>
        <w:spacing w:after="0"/>
        <w:ind w:left="0"/>
        <w:jc w:val="both"/>
      </w:pPr>
      <w:r>
        <w:rPr>
          <w:rFonts w:ascii="Times New Roman"/>
          <w:b w:val="false"/>
          <w:i w:val="false"/>
          <w:color w:val="000000"/>
          <w:sz w:val="28"/>
        </w:rPr>
        <w:t>
      1) көрсетілетін қызметті берушінің кеңсесі;</w:t>
      </w:r>
    </w:p>
    <w:bookmarkEnd w:id="5"/>
    <w:bookmarkStart w:name="z18" w:id="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 арқылы жүзеге асырылады.</w:t>
      </w:r>
    </w:p>
    <w:bookmarkEnd w:id="6"/>
    <w:bookmarkStart w:name="z19" w:id="7"/>
    <w:p>
      <w:pPr>
        <w:spacing w:after="0"/>
        <w:ind w:left="0"/>
        <w:jc w:val="both"/>
      </w:pPr>
      <w:r>
        <w:rPr>
          <w:rFonts w:ascii="Times New Roman"/>
          <w:b w:val="false"/>
          <w:i w:val="false"/>
          <w:color w:val="000000"/>
          <w:sz w:val="28"/>
        </w:rPr>
        <w:t>
      2. Мемлекеттiк қызметті көрсету нысаны – қағаз түрінде.</w:t>
      </w:r>
    </w:p>
    <w:bookmarkEnd w:id="7"/>
    <w:bookmarkStart w:name="z20" w:id="8"/>
    <w:p>
      <w:pPr>
        <w:spacing w:after="0"/>
        <w:ind w:left="0"/>
        <w:jc w:val="both"/>
      </w:pPr>
      <w:r>
        <w:rPr>
          <w:rFonts w:ascii="Times New Roman"/>
          <w:b w:val="false"/>
          <w:i w:val="false"/>
          <w:color w:val="000000"/>
          <w:sz w:val="28"/>
        </w:rPr>
        <w:t xml:space="preserve">
      3. Мемлекеттік қызметті көрсету нәтижесi - ғибадат үйлерін (ғимараттарын) салу және олардың орналасатын жерін айқындау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дәлелді жауап (бұдан әрі – бас тарту туралы дәлелді жауап).</w:t>
      </w:r>
    </w:p>
    <w:bookmarkEnd w:id="8"/>
    <w:bookmarkStart w:name="z21" w:id="9"/>
    <w:p>
      <w:pPr>
        <w:spacing w:after="0"/>
        <w:ind w:left="0"/>
        <w:jc w:val="both"/>
      </w:pPr>
      <w:r>
        <w:rPr>
          <w:rFonts w:ascii="Times New Roman"/>
          <w:b w:val="false"/>
          <w:i w:val="false"/>
          <w:color w:val="000000"/>
          <w:sz w:val="28"/>
        </w:rPr>
        <w:t>
      Мемлекеттiк қызметті көрсету нәтижесiн ұсыну нысаны - қағаз түрінде.</w:t>
      </w:r>
    </w:p>
    <w:bookmarkEnd w:id="9"/>
    <w:bookmarkStart w:name="z22" w:id="10"/>
    <w:p>
      <w:pPr>
        <w:spacing w:after="0"/>
        <w:ind w:left="0"/>
        <w:jc w:val="both"/>
      </w:pPr>
      <w:r>
        <w:rPr>
          <w:rFonts w:ascii="Times New Roman"/>
          <w:b w:val="false"/>
          <w:i w:val="false"/>
          <w:color w:val="000000"/>
          <w:sz w:val="28"/>
        </w:rPr>
        <w:t>
      4. Мемлекеттік қызмет жеке және заңды тұлғаларға (бұдан әрі –көрсетілетін қызметті алушы) тегін көрсетіледі.</w:t>
      </w:r>
    </w:p>
    <w:bookmarkEnd w:id="10"/>
    <w:bookmarkStart w:name="z23" w:id="1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(қызметкерлердің) іс-қимыл тәртібін сипаттау</w:t>
      </w:r>
    </w:p>
    <w:bookmarkEnd w:id="11"/>
    <w:bookmarkStart w:name="z24" w:id="12"/>
    <w:p>
      <w:pPr>
        <w:spacing w:after="0"/>
        <w:ind w:left="0"/>
        <w:jc w:val="both"/>
      </w:pPr>
      <w:r>
        <w:rPr>
          <w:rFonts w:ascii="Times New Roman"/>
          <w:b w:val="false"/>
          <w:i w:val="false"/>
          <w:color w:val="000000"/>
          <w:sz w:val="28"/>
        </w:rPr>
        <w:t xml:space="preserve">
      5. Көрсетілетін қызметті берушіге немесе Мемлекеттік корпорацияға жүгінген кезде мемлекеттік қызметті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p>
    <w:bookmarkEnd w:id="12"/>
    <w:bookmarkStart w:name="z25" w:id="13"/>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13"/>
    <w:bookmarkStart w:name="z26" w:id="14"/>
    <w:p>
      <w:pPr>
        <w:spacing w:after="0"/>
        <w:ind w:left="0"/>
        <w:jc w:val="both"/>
      </w:pPr>
      <w:r>
        <w:rPr>
          <w:rFonts w:ascii="Times New Roman"/>
          <w:b w:val="false"/>
          <w:i w:val="false"/>
          <w:color w:val="000000"/>
          <w:sz w:val="28"/>
        </w:rPr>
        <w:t>
      1) көрсетілетін қызметті берушінің кеңсе маманы 30 (отыз) минут ішінде алынған құжаттар топтамасын тіркеу журналына тіркейді және көрсетілетін қызметті берушінің басшысына қарау үшін жолдайды;</w:t>
      </w:r>
    </w:p>
    <w:bookmarkEnd w:id="14"/>
    <w:bookmarkStart w:name="z27" w:id="15"/>
    <w:p>
      <w:pPr>
        <w:spacing w:after="0"/>
        <w:ind w:left="0"/>
        <w:jc w:val="both"/>
      </w:pPr>
      <w:r>
        <w:rPr>
          <w:rFonts w:ascii="Times New Roman"/>
          <w:b w:val="false"/>
          <w:i w:val="false"/>
          <w:color w:val="000000"/>
          <w:sz w:val="28"/>
        </w:rPr>
        <w:t>
      2) көрсетілетін қызметті берушінің басшысы 1 (бір) күнтізбелік күні ішінде құжаттар топтамасын қарайды және көрсетілетін қызметті берушінің жауапты қызметкерді анықтайды;</w:t>
      </w:r>
    </w:p>
    <w:bookmarkEnd w:id="15"/>
    <w:bookmarkStart w:name="z28" w:id="16"/>
    <w:p>
      <w:pPr>
        <w:spacing w:after="0"/>
        <w:ind w:left="0"/>
        <w:jc w:val="both"/>
      </w:pPr>
      <w:r>
        <w:rPr>
          <w:rFonts w:ascii="Times New Roman"/>
          <w:b w:val="false"/>
          <w:i w:val="false"/>
          <w:color w:val="000000"/>
          <w:sz w:val="28"/>
        </w:rPr>
        <w:t>
      3) көрсетілетін қызметті берушінің жауапты қызметкері 11 (он бір) күнтізбелік күн ішінде көрсетілетін қызметті алушының өтініші мен құжаттарын зерделейді және ғибадат үйлерін (ғимараттарын) салу және олардың орналасатын жерін айқындау туралы Батыс Қазақстан облысы әкімдігінің қаулысы жобасымен (бұдан әрі – шешім жобасы) қоса хат немесе бас тарту туралы дәлелді жауап дайындайды және оларды қол қою үшін көрсетілетін қызметті берушінің басшысына жолдайды;</w:t>
      </w:r>
    </w:p>
    <w:bookmarkEnd w:id="16"/>
    <w:bookmarkStart w:name="z29" w:id="17"/>
    <w:p>
      <w:pPr>
        <w:spacing w:after="0"/>
        <w:ind w:left="0"/>
        <w:jc w:val="both"/>
      </w:pPr>
      <w:r>
        <w:rPr>
          <w:rFonts w:ascii="Times New Roman"/>
          <w:b w:val="false"/>
          <w:i w:val="false"/>
          <w:color w:val="000000"/>
          <w:sz w:val="28"/>
        </w:rPr>
        <w:t>
      4) көрсетілетін қызметті берушінің басшысы 1 (бір) күнтізбелік күн ішінде хатқа қол қояды және шешім жобасын Батыс Қазақстан облысы әкімдігіне жолдайды немесе бас тарту туралы дәлелді жауап көрсетілетін қызметті алушыға беру үшін көрсетілетін қызметті берушінің жауапты қызметкерге жолдайды;</w:t>
      </w:r>
    </w:p>
    <w:bookmarkEnd w:id="17"/>
    <w:bookmarkStart w:name="z30" w:id="18"/>
    <w:p>
      <w:pPr>
        <w:spacing w:after="0"/>
        <w:ind w:left="0"/>
        <w:jc w:val="both"/>
      </w:pPr>
      <w:r>
        <w:rPr>
          <w:rFonts w:ascii="Times New Roman"/>
          <w:b w:val="false"/>
          <w:i w:val="false"/>
          <w:color w:val="000000"/>
          <w:sz w:val="28"/>
        </w:rPr>
        <w:t xml:space="preserve">
      5) Батыс Қазақстан облысы әкімдігі 14 (он төрт) күнтізбелік күн ішінде шешім жобасын қарайды және қабылданған шешімінің көшірмесін көрсетілетін қызметті берушінің басшысына жолдайды; </w:t>
      </w:r>
    </w:p>
    <w:bookmarkEnd w:id="18"/>
    <w:bookmarkStart w:name="z31" w:id="19"/>
    <w:p>
      <w:pPr>
        <w:spacing w:after="0"/>
        <w:ind w:left="0"/>
        <w:jc w:val="both"/>
      </w:pPr>
      <w:r>
        <w:rPr>
          <w:rFonts w:ascii="Times New Roman"/>
          <w:b w:val="false"/>
          <w:i w:val="false"/>
          <w:color w:val="000000"/>
          <w:sz w:val="28"/>
        </w:rPr>
        <w:t>
      6) көрсетілетін қызметті берушінің басшысы 1 (бір) күнтізбелік күн ішінде шешімді көрсетілетін қызметті берушінің жауапты қызметкерге жолдайды;</w:t>
      </w:r>
    </w:p>
    <w:bookmarkEnd w:id="19"/>
    <w:bookmarkStart w:name="z32" w:id="20"/>
    <w:p>
      <w:pPr>
        <w:spacing w:after="0"/>
        <w:ind w:left="0"/>
        <w:jc w:val="both"/>
      </w:pPr>
      <w:r>
        <w:rPr>
          <w:rFonts w:ascii="Times New Roman"/>
          <w:b w:val="false"/>
          <w:i w:val="false"/>
          <w:color w:val="000000"/>
          <w:sz w:val="28"/>
        </w:rPr>
        <w:t>
      7) көрсетілетін қызметті берушінің жауапты қызметкері 30 (отыз) минут ішінде кеңсе қызметкеріне мемлекеттік қызметтің нәтижесін немесе бас тарту туралы дәлелді жауап жолдайды;</w:t>
      </w:r>
    </w:p>
    <w:bookmarkEnd w:id="20"/>
    <w:bookmarkStart w:name="z33" w:id="21"/>
    <w:p>
      <w:pPr>
        <w:spacing w:after="0"/>
        <w:ind w:left="0"/>
        <w:jc w:val="both"/>
      </w:pPr>
      <w:r>
        <w:rPr>
          <w:rFonts w:ascii="Times New Roman"/>
          <w:b w:val="false"/>
          <w:i w:val="false"/>
          <w:color w:val="000000"/>
          <w:sz w:val="28"/>
        </w:rPr>
        <w:t>
      8) көрсетілетін қызметті беруші кеңсе қызметкері 30 (отыз) минут ішінде мемлекеттік қызметтің нәтижесін немесе бас тарту туралы дәлелді жауап көрсетілетін қызметті алушыға береді.</w:t>
      </w:r>
    </w:p>
    <w:bookmarkEnd w:id="21"/>
    <w:bookmarkStart w:name="z34" w:id="22"/>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bookmarkEnd w:id="22"/>
    <w:bookmarkStart w:name="z35" w:id="23"/>
    <w:p>
      <w:pPr>
        <w:spacing w:after="0"/>
        <w:ind w:left="0"/>
        <w:jc w:val="both"/>
      </w:pPr>
      <w:r>
        <w:rPr>
          <w:rFonts w:ascii="Times New Roman"/>
          <w:b w:val="false"/>
          <w:i w:val="false"/>
          <w:color w:val="000000"/>
          <w:sz w:val="28"/>
        </w:rPr>
        <w:t>
      1) құжаттар топтамасын тіркеу және көрсетілетін қызметті берушінің басшысына жолдау;</w:t>
      </w:r>
    </w:p>
    <w:bookmarkEnd w:id="23"/>
    <w:bookmarkStart w:name="z36" w:id="24"/>
    <w:p>
      <w:pPr>
        <w:spacing w:after="0"/>
        <w:ind w:left="0"/>
        <w:jc w:val="both"/>
      </w:pPr>
      <w:r>
        <w:rPr>
          <w:rFonts w:ascii="Times New Roman"/>
          <w:b w:val="false"/>
          <w:i w:val="false"/>
          <w:color w:val="000000"/>
          <w:sz w:val="28"/>
        </w:rPr>
        <w:t>
      2) көрсетілетін қызметті берушінің жауапты қызметкерді анықтау;</w:t>
      </w:r>
    </w:p>
    <w:bookmarkEnd w:id="24"/>
    <w:bookmarkStart w:name="z37" w:id="25"/>
    <w:p>
      <w:pPr>
        <w:spacing w:after="0"/>
        <w:ind w:left="0"/>
        <w:jc w:val="both"/>
      </w:pPr>
      <w:r>
        <w:rPr>
          <w:rFonts w:ascii="Times New Roman"/>
          <w:b w:val="false"/>
          <w:i w:val="false"/>
          <w:color w:val="000000"/>
          <w:sz w:val="28"/>
        </w:rPr>
        <w:t>
      3) көрсетілетін қызметті берушінің жауапты қызметкері шешім жобасымен қоса хат немесе бас тарту туралы дәлелді жауап дайындау;</w:t>
      </w:r>
    </w:p>
    <w:bookmarkEnd w:id="25"/>
    <w:bookmarkStart w:name="z38" w:id="26"/>
    <w:p>
      <w:pPr>
        <w:spacing w:after="0"/>
        <w:ind w:left="0"/>
        <w:jc w:val="both"/>
      </w:pPr>
      <w:r>
        <w:rPr>
          <w:rFonts w:ascii="Times New Roman"/>
          <w:b w:val="false"/>
          <w:i w:val="false"/>
          <w:color w:val="000000"/>
          <w:sz w:val="28"/>
        </w:rPr>
        <w:t>
      4) Батыс Қазақстан облысы әкімдігіне шешім жобасын немесе бас тарту туралы дәлелді жауап көрсетілетін қызметті берушінің жауапты қызметкерге жолдау;</w:t>
      </w:r>
    </w:p>
    <w:bookmarkEnd w:id="26"/>
    <w:bookmarkStart w:name="z39" w:id="27"/>
    <w:p>
      <w:pPr>
        <w:spacing w:after="0"/>
        <w:ind w:left="0"/>
        <w:jc w:val="both"/>
      </w:pPr>
      <w:r>
        <w:rPr>
          <w:rFonts w:ascii="Times New Roman"/>
          <w:b w:val="false"/>
          <w:i w:val="false"/>
          <w:color w:val="000000"/>
          <w:sz w:val="28"/>
        </w:rPr>
        <w:t xml:space="preserve">
      5) Батыс Қазақстан облысы әкімдігімен шешім жобасын қарау; </w:t>
      </w:r>
    </w:p>
    <w:bookmarkEnd w:id="27"/>
    <w:bookmarkStart w:name="z40" w:id="28"/>
    <w:p>
      <w:pPr>
        <w:spacing w:after="0"/>
        <w:ind w:left="0"/>
        <w:jc w:val="both"/>
      </w:pPr>
      <w:r>
        <w:rPr>
          <w:rFonts w:ascii="Times New Roman"/>
          <w:b w:val="false"/>
          <w:i w:val="false"/>
          <w:color w:val="000000"/>
          <w:sz w:val="28"/>
        </w:rPr>
        <w:t>
      6) көрсетілетін мемлекеттік қызметтің нәтижесін немесе бас тарту туралы дәлелді жауап беру.</w:t>
      </w:r>
    </w:p>
    <w:bookmarkEnd w:id="28"/>
    <w:bookmarkStart w:name="z41" w:id="2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9"/>
    <w:bookmarkStart w:name="z42" w:id="30"/>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тізімі:</w:t>
      </w:r>
    </w:p>
    <w:bookmarkEnd w:id="30"/>
    <w:bookmarkStart w:name="z43" w:id="31"/>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1"/>
    <w:bookmarkStart w:name="z44" w:id="32"/>
    <w:p>
      <w:pPr>
        <w:spacing w:after="0"/>
        <w:ind w:left="0"/>
        <w:jc w:val="both"/>
      </w:pPr>
      <w:r>
        <w:rPr>
          <w:rFonts w:ascii="Times New Roman"/>
          <w:b w:val="false"/>
          <w:i w:val="false"/>
          <w:color w:val="000000"/>
          <w:sz w:val="28"/>
        </w:rPr>
        <w:t>
      2) көрсетілетін қызметті берушінің басшысы;</w:t>
      </w:r>
    </w:p>
    <w:bookmarkEnd w:id="32"/>
    <w:bookmarkStart w:name="z45" w:id="33"/>
    <w:p>
      <w:pPr>
        <w:spacing w:after="0"/>
        <w:ind w:left="0"/>
        <w:jc w:val="both"/>
      </w:pPr>
      <w:r>
        <w:rPr>
          <w:rFonts w:ascii="Times New Roman"/>
          <w:b w:val="false"/>
          <w:i w:val="false"/>
          <w:color w:val="000000"/>
          <w:sz w:val="28"/>
        </w:rPr>
        <w:t>
      3) көрсетілетін қызметті берушінің жауапты қызметкері;</w:t>
      </w:r>
    </w:p>
    <w:bookmarkEnd w:id="33"/>
    <w:bookmarkStart w:name="z46" w:id="34"/>
    <w:p>
      <w:pPr>
        <w:spacing w:after="0"/>
        <w:ind w:left="0"/>
        <w:jc w:val="both"/>
      </w:pPr>
      <w:r>
        <w:rPr>
          <w:rFonts w:ascii="Times New Roman"/>
          <w:b w:val="false"/>
          <w:i w:val="false"/>
          <w:color w:val="000000"/>
          <w:sz w:val="28"/>
        </w:rPr>
        <w:t>
      4) облыс әкімдігі.</w:t>
      </w:r>
    </w:p>
    <w:bookmarkEnd w:id="34"/>
    <w:bookmarkStart w:name="z47" w:id="35"/>
    <w:p>
      <w:pPr>
        <w:spacing w:after="0"/>
        <w:ind w:left="0"/>
        <w:jc w:val="both"/>
      </w:pPr>
      <w:r>
        <w:rPr>
          <w:rFonts w:ascii="Times New Roman"/>
          <w:b w:val="false"/>
          <w:i w:val="false"/>
          <w:color w:val="000000"/>
          <w:sz w:val="28"/>
        </w:rPr>
        <w:t xml:space="preserve">
      9.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 толық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35"/>
    <w:bookmarkStart w:name="z48" w:id="3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6"/>
    <w:bookmarkStart w:name="z49" w:id="37"/>
    <w:p>
      <w:pPr>
        <w:spacing w:after="0"/>
        <w:ind w:left="0"/>
        <w:jc w:val="both"/>
      </w:pPr>
      <w:r>
        <w:rPr>
          <w:rFonts w:ascii="Times New Roman"/>
          <w:b w:val="false"/>
          <w:i w:val="false"/>
          <w:color w:val="000000"/>
          <w:sz w:val="28"/>
        </w:rPr>
        <w:t>
      10. Мемлекеттік корпорацияға жүгіну тәртібінің сипаттамасы, қызмет алушының сұранысын өндеудің ұзақтығы:</w:t>
      </w:r>
    </w:p>
    <w:bookmarkEnd w:id="37"/>
    <w:bookmarkStart w:name="z50" w:id="38"/>
    <w:p>
      <w:pPr>
        <w:spacing w:after="0"/>
        <w:ind w:left="0"/>
        <w:jc w:val="both"/>
      </w:pP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2 (екі) минут ішінде;</w:t>
      </w:r>
    </w:p>
    <w:bookmarkEnd w:id="38"/>
    <w:bookmarkStart w:name="z51" w:id="39"/>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2 (екі) минут ішінде;</w:t>
      </w:r>
    </w:p>
    <w:bookmarkEnd w:id="39"/>
    <w:bookmarkStart w:name="z52" w:id="40"/>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2 (екі) минут ішінде;</w:t>
      </w:r>
    </w:p>
    <w:bookmarkEnd w:id="40"/>
    <w:bookmarkStart w:name="z53" w:id="41"/>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p>
    <w:bookmarkEnd w:id="41"/>
    <w:bookmarkStart w:name="z54" w:id="42"/>
    <w:p>
      <w:pPr>
        <w:spacing w:after="0"/>
        <w:ind w:left="0"/>
        <w:jc w:val="both"/>
      </w:pP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p>
    <w:bookmarkEnd w:id="42"/>
    <w:bookmarkStart w:name="z55" w:id="43"/>
    <w:p>
      <w:pPr>
        <w:spacing w:after="0"/>
        <w:ind w:left="0"/>
        <w:jc w:val="both"/>
      </w:pP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1 (бір) минут ішінде;</w:t>
      </w:r>
    </w:p>
    <w:bookmarkEnd w:id="43"/>
    <w:bookmarkStart w:name="z56" w:id="44"/>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1 (бір) минут ішінде.</w:t>
      </w:r>
    </w:p>
    <w:bookmarkEnd w:id="44"/>
    <w:bookmarkStart w:name="z57" w:id="45"/>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процесінің сипаттамасы, оның ұзақтығы:</w:t>
      </w:r>
    </w:p>
    <w:bookmarkEnd w:id="45"/>
    <w:bookmarkStart w:name="z58" w:id="46"/>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bookmarkEnd w:id="46"/>
    <w:bookmarkStart w:name="z59" w:id="47"/>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1 (бір) минут ішінде;</w:t>
      </w:r>
    </w:p>
    <w:bookmarkEnd w:id="47"/>
    <w:bookmarkStart w:name="z60" w:id="48"/>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bookmarkEnd w:id="48"/>
    <w:bookmarkStart w:name="z61" w:id="49"/>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алуы (шешім немесе бас тарту туралы дәлелді жауап) – 2 (екі) минут ішінде.</w:t>
      </w:r>
    </w:p>
    <w:bookmarkEnd w:id="49"/>
    <w:bookmarkStart w:name="z62" w:id="50"/>
    <w:p>
      <w:pPr>
        <w:spacing w:after="0"/>
        <w:ind w:left="0"/>
        <w:jc w:val="both"/>
      </w:pPr>
      <w:r>
        <w:rPr>
          <w:rFonts w:ascii="Times New Roman"/>
          <w:b w:val="false"/>
          <w:i w:val="false"/>
          <w:color w:val="000000"/>
          <w:sz w:val="28"/>
        </w:rPr>
        <w:t xml:space="preserve">
      12.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 толық сипаттау және Мемлекеттік корпорациямен өзара іс-қимыл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50"/>
    <w:bookmarkStart w:name="z63" w:id="51"/>
    <w:p>
      <w:pPr>
        <w:spacing w:after="0"/>
        <w:ind w:left="0"/>
        <w:jc w:val="both"/>
      </w:pPr>
      <w:r>
        <w:rPr>
          <w:rFonts w:ascii="Times New Roman"/>
          <w:b w:val="false"/>
          <w:i w:val="false"/>
          <w:color w:val="000000"/>
          <w:sz w:val="28"/>
        </w:rPr>
        <w:t xml:space="preserve">
      13.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w:t>
            </w:r>
            <w:r>
              <w:br/>
            </w:r>
            <w:r>
              <w:rPr>
                <w:rFonts w:ascii="Times New Roman"/>
                <w:b w:val="false"/>
                <w:i w:val="false"/>
                <w:color w:val="000000"/>
                <w:sz w:val="20"/>
              </w:rPr>
              <w:t>(ғимараттарын) салу және</w:t>
            </w:r>
            <w:r>
              <w:br/>
            </w:r>
            <w:r>
              <w:rPr>
                <w:rFonts w:ascii="Times New Roman"/>
                <w:b w:val="false"/>
                <w:i w:val="false"/>
                <w:color w:val="000000"/>
                <w:sz w:val="20"/>
              </w:rPr>
              <w:t>олардың орналасатын жерін</w:t>
            </w:r>
            <w:r>
              <w:br/>
            </w:r>
            <w:r>
              <w:rPr>
                <w:rFonts w:ascii="Times New Roman"/>
                <w:b w:val="false"/>
                <w:i w:val="false"/>
                <w:color w:val="000000"/>
                <w:sz w:val="20"/>
              </w:rPr>
              <w:t>айқындау туралы шешім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65" w:id="52"/>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қызметін көрсетудің бизнес-процестерінің анықтамалығы</w:t>
      </w:r>
    </w:p>
    <w:bookmarkEnd w:id="52"/>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3"/>
    <w:p>
      <w:pPr>
        <w:spacing w:after="0"/>
        <w:ind w:left="0"/>
        <w:jc w:val="both"/>
      </w:pPr>
      <w:r>
        <w:rPr>
          <w:rFonts w:ascii="Times New Roman"/>
          <w:b w:val="false"/>
          <w:i w:val="false"/>
          <w:color w:val="000000"/>
          <w:sz w:val="28"/>
        </w:rPr>
        <w:t>
      Шартты белгілер:</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 (ғимараттарын)</w:t>
            </w:r>
            <w:r>
              <w:br/>
            </w:r>
            <w:r>
              <w:rPr>
                <w:rFonts w:ascii="Times New Roman"/>
                <w:b w:val="false"/>
                <w:i w:val="false"/>
                <w:color w:val="000000"/>
                <w:sz w:val="20"/>
              </w:rPr>
              <w:t>салу және олардың орналасатын</w:t>
            </w:r>
            <w:r>
              <w:br/>
            </w:r>
            <w:r>
              <w:rPr>
                <w:rFonts w:ascii="Times New Roman"/>
                <w:b w:val="false"/>
                <w:i w:val="false"/>
                <w:color w:val="000000"/>
                <w:sz w:val="20"/>
              </w:rPr>
              <w:t>жерін айқындау туралы шешім</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8" w:id="54"/>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54"/>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5"/>
    <w:p>
      <w:pPr>
        <w:spacing w:after="0"/>
        <w:ind w:left="0"/>
        <w:jc w:val="both"/>
      </w:pPr>
      <w:r>
        <w:rPr>
          <w:rFonts w:ascii="Times New Roman"/>
          <w:b w:val="false"/>
          <w:i w:val="false"/>
          <w:color w:val="000000"/>
          <w:sz w:val="28"/>
        </w:rPr>
        <w:t>
      Шартты белгілер:</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шілдедегі Батыс</w:t>
            </w:r>
            <w:r>
              <w:br/>
            </w:r>
            <w:r>
              <w:rPr>
                <w:rFonts w:ascii="Times New Roman"/>
                <w:b w:val="false"/>
                <w:i w:val="false"/>
                <w:color w:val="000000"/>
                <w:sz w:val="20"/>
              </w:rPr>
              <w:t>Қазақстан облысы әкімдігінің</w:t>
            </w:r>
            <w:r>
              <w:br/>
            </w:r>
            <w:r>
              <w:rPr>
                <w:rFonts w:ascii="Times New Roman"/>
                <w:b w:val="false"/>
                <w:i w:val="false"/>
                <w:color w:val="000000"/>
                <w:sz w:val="20"/>
              </w:rPr>
              <w:t>№ 177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шілдедегі № 176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72" w:id="56"/>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мемлекеттiк көрсетілетін қызмет регламенті</w:t>
      </w:r>
    </w:p>
    <w:bookmarkEnd w:id="56"/>
    <w:p>
      <w:pPr>
        <w:spacing w:after="0"/>
        <w:ind w:left="0"/>
        <w:jc w:val="both"/>
      </w:pPr>
      <w:r>
        <w:rPr>
          <w:rFonts w:ascii="Times New Roman"/>
          <w:b w:val="false"/>
          <w:i w:val="false"/>
          <w:color w:val="ff0000"/>
          <w:sz w:val="28"/>
        </w:rPr>
        <w:t xml:space="preserve">
      Екерту. Регламент жаңа редакцияда – Батыс Қазақстан облысы әкімдігінің 23.07.2018 </w:t>
      </w:r>
      <w:r>
        <w:rPr>
          <w:rFonts w:ascii="Times New Roman"/>
          <w:b w:val="false"/>
          <w:i w:val="false"/>
          <w:color w:val="ff0000"/>
          <w:sz w:val="28"/>
        </w:rPr>
        <w:t>№ 177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73" w:id="57"/>
    <w:p>
      <w:pPr>
        <w:spacing w:after="0"/>
        <w:ind w:left="0"/>
        <w:jc w:val="left"/>
      </w:pPr>
      <w:r>
        <w:rPr>
          <w:rFonts w:ascii="Times New Roman"/>
          <w:b/>
          <w:i w:val="false"/>
          <w:color w:val="000000"/>
        </w:rPr>
        <w:t xml:space="preserve"> 1. Жалпы ережелер</w:t>
      </w:r>
    </w:p>
    <w:bookmarkEnd w:id="57"/>
    <w:bookmarkStart w:name="z74" w:id="58"/>
    <w:p>
      <w:pPr>
        <w:spacing w:after="0"/>
        <w:ind w:left="0"/>
        <w:jc w:val="both"/>
      </w:pPr>
      <w:r>
        <w:rPr>
          <w:rFonts w:ascii="Times New Roman"/>
          <w:b w:val="false"/>
          <w:i w:val="false"/>
          <w:color w:val="000000"/>
          <w:sz w:val="28"/>
        </w:rPr>
        <w:t xml:space="preserve">
      1.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қызметін (бұдан әрі – мемлекеттік көрсетілетін қызмет) "Батыс Қазақстан облысының дін істері басқармасы" мемлекеттік мекемесі (бұдан әрі – көрсетілетін қызметті беруші) "Үйлерді (ғимараттарды) ғибадат үйлері (ғимараттары) етіп қайта бейіндеу (функционалдық мақсатын өзгерту) туралы шешім беру" Қазақстан Республикасы Мәдениет және спорт министрінің 2015 жылғы 23 сәуірдегі №147 (Қазақстан Республикасы Әділет министрлігінде 2015 жылғы 26 мамырда № 11183 болып тіркелді) "Діни қызмет саласындағы мемлекеттік көрсетілетін қызметтер стандарттарын бекіту туралы" бұйрығымен бекітілген мемлекеттiк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58"/>
    <w:bookmarkStart w:name="z75" w:id="5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w:t>
      </w:r>
    </w:p>
    <w:bookmarkEnd w:id="59"/>
    <w:bookmarkStart w:name="z76" w:id="60"/>
    <w:p>
      <w:pPr>
        <w:spacing w:after="0"/>
        <w:ind w:left="0"/>
        <w:jc w:val="both"/>
      </w:pPr>
      <w:r>
        <w:rPr>
          <w:rFonts w:ascii="Times New Roman"/>
          <w:b w:val="false"/>
          <w:i w:val="false"/>
          <w:color w:val="000000"/>
          <w:sz w:val="28"/>
        </w:rPr>
        <w:t>
      1) көрсетілетін қызметті берушінің кеңсесі;</w:t>
      </w:r>
    </w:p>
    <w:bookmarkEnd w:id="60"/>
    <w:bookmarkStart w:name="z77" w:id="6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 арқылы жүзеге асырылады.</w:t>
      </w:r>
    </w:p>
    <w:bookmarkEnd w:id="61"/>
    <w:bookmarkStart w:name="z78" w:id="62"/>
    <w:p>
      <w:pPr>
        <w:spacing w:after="0"/>
        <w:ind w:left="0"/>
        <w:jc w:val="both"/>
      </w:pPr>
      <w:r>
        <w:rPr>
          <w:rFonts w:ascii="Times New Roman"/>
          <w:b w:val="false"/>
          <w:i w:val="false"/>
          <w:color w:val="000000"/>
          <w:sz w:val="28"/>
        </w:rPr>
        <w:t>
      2. Мемлекеттiк қызметті көрсету нысаны – қағаз түрінде.</w:t>
      </w:r>
    </w:p>
    <w:bookmarkEnd w:id="62"/>
    <w:bookmarkStart w:name="z79" w:id="63"/>
    <w:p>
      <w:pPr>
        <w:spacing w:after="0"/>
        <w:ind w:left="0"/>
        <w:jc w:val="both"/>
      </w:pPr>
      <w:r>
        <w:rPr>
          <w:rFonts w:ascii="Times New Roman"/>
          <w:b w:val="false"/>
          <w:i w:val="false"/>
          <w:color w:val="000000"/>
          <w:sz w:val="28"/>
        </w:rPr>
        <w:t xml:space="preserve">
      3. Мемлекеттік қызметті көрсету нәтижесi - ғибадат үйлерін (ғимараттарын) салу және олардың орналасатын жерін айқындау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дәлелді жауап (бұдан әрі – бас тарту туралы дәлелді жауап).</w:t>
      </w:r>
    </w:p>
    <w:bookmarkEnd w:id="63"/>
    <w:bookmarkStart w:name="z80" w:id="64"/>
    <w:p>
      <w:pPr>
        <w:spacing w:after="0"/>
        <w:ind w:left="0"/>
        <w:jc w:val="both"/>
      </w:pPr>
      <w:r>
        <w:rPr>
          <w:rFonts w:ascii="Times New Roman"/>
          <w:b w:val="false"/>
          <w:i w:val="false"/>
          <w:color w:val="000000"/>
          <w:sz w:val="28"/>
        </w:rPr>
        <w:t>
      Мемлекеттiк қызметті көрсету нәтижесiн ұсыну нысаны - қағаз түрінде.</w:t>
      </w:r>
    </w:p>
    <w:bookmarkEnd w:id="64"/>
    <w:bookmarkStart w:name="z81" w:id="65"/>
    <w:p>
      <w:pPr>
        <w:spacing w:after="0"/>
        <w:ind w:left="0"/>
        <w:jc w:val="both"/>
      </w:pPr>
      <w:r>
        <w:rPr>
          <w:rFonts w:ascii="Times New Roman"/>
          <w:b w:val="false"/>
          <w:i w:val="false"/>
          <w:color w:val="000000"/>
          <w:sz w:val="28"/>
        </w:rPr>
        <w:t>
      4. Мемлекеттік қызмет жеке және заңды тұлғаларға (бұдан әрі –көрсетілетін қызметті алушы) тегін көрсетіледі.</w:t>
      </w:r>
    </w:p>
    <w:bookmarkEnd w:id="65"/>
    <w:bookmarkStart w:name="z82" w:id="6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(қызметкерлердің) іс-қимыл тәртібін сипаттау</w:t>
      </w:r>
    </w:p>
    <w:bookmarkEnd w:id="66"/>
    <w:bookmarkStart w:name="z83" w:id="67"/>
    <w:p>
      <w:pPr>
        <w:spacing w:after="0"/>
        <w:ind w:left="0"/>
        <w:jc w:val="both"/>
      </w:pPr>
      <w:r>
        <w:rPr>
          <w:rFonts w:ascii="Times New Roman"/>
          <w:b w:val="false"/>
          <w:i w:val="false"/>
          <w:color w:val="000000"/>
          <w:sz w:val="28"/>
        </w:rPr>
        <w:t xml:space="preserve">
      5. Көрсетілетін қызметті берушіге немесе Мемлекеттік корпорацияға жүгінген кезде мемлекеттік қызметті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p>
    <w:bookmarkEnd w:id="67"/>
    <w:bookmarkStart w:name="z84" w:id="6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68"/>
    <w:bookmarkStart w:name="z85" w:id="69"/>
    <w:p>
      <w:pPr>
        <w:spacing w:after="0"/>
        <w:ind w:left="0"/>
        <w:jc w:val="both"/>
      </w:pPr>
      <w:r>
        <w:rPr>
          <w:rFonts w:ascii="Times New Roman"/>
          <w:b w:val="false"/>
          <w:i w:val="false"/>
          <w:color w:val="000000"/>
          <w:sz w:val="28"/>
        </w:rPr>
        <w:t>
      1) көрсетілетін қызметті берушінің кеңсе маманы 30 (отыз) минут ішінде алынған құжаттар топтамасын тіркеу журналына тіркейді және көрсетілетін қызметті берушінің басшысына қарау үшін жолдайды;</w:t>
      </w:r>
    </w:p>
    <w:bookmarkEnd w:id="69"/>
    <w:bookmarkStart w:name="z86" w:id="70"/>
    <w:p>
      <w:pPr>
        <w:spacing w:after="0"/>
        <w:ind w:left="0"/>
        <w:jc w:val="both"/>
      </w:pPr>
      <w:r>
        <w:rPr>
          <w:rFonts w:ascii="Times New Roman"/>
          <w:b w:val="false"/>
          <w:i w:val="false"/>
          <w:color w:val="000000"/>
          <w:sz w:val="28"/>
        </w:rPr>
        <w:t>
      2) көрсетілетін қызметті берушінің басшысы 1 (бір) күнтізбелік күні ішінде құжаттар топтамасын қарайды және көрсетілетін қызметті берушінің жауапты қызметкерді анықтайды;</w:t>
      </w:r>
    </w:p>
    <w:bookmarkEnd w:id="70"/>
    <w:bookmarkStart w:name="z87" w:id="71"/>
    <w:p>
      <w:pPr>
        <w:spacing w:after="0"/>
        <w:ind w:left="0"/>
        <w:jc w:val="both"/>
      </w:pPr>
      <w:r>
        <w:rPr>
          <w:rFonts w:ascii="Times New Roman"/>
          <w:b w:val="false"/>
          <w:i w:val="false"/>
          <w:color w:val="000000"/>
          <w:sz w:val="28"/>
        </w:rPr>
        <w:t>
      3) көрсетілетін қызметті берушінің жауапты қызметкері 11 (он бір) күнтізбелік күн ішінде көрсетілетін қызметті алушының өтініші мен құжаттарын зерделейді және үйлерді (ғимараттарды) ғибадат үйлері (ғимараттары) етіп қайта бейіндеу (функционалдық мақсатын өзгерту) туралы Батыс Қазақстан облысы әкімдігінің қаулысы жобасымен (бұдан әрі – шешім жобасы) қоса хат немесе бас тарту туралы дәлелді жауап дайындайды және оларды қол қою үшін көрсетілетін қызметті берушінің басшысына жолдайды;</w:t>
      </w:r>
    </w:p>
    <w:bookmarkEnd w:id="71"/>
    <w:bookmarkStart w:name="z88" w:id="72"/>
    <w:p>
      <w:pPr>
        <w:spacing w:after="0"/>
        <w:ind w:left="0"/>
        <w:jc w:val="both"/>
      </w:pPr>
      <w:r>
        <w:rPr>
          <w:rFonts w:ascii="Times New Roman"/>
          <w:b w:val="false"/>
          <w:i w:val="false"/>
          <w:color w:val="000000"/>
          <w:sz w:val="28"/>
        </w:rPr>
        <w:t>
      4) көрсетілетін қызметті берушінің басшысы 1 (бір) күнтізбелік күн ішінде хатқа қол қояды және шешім жобасын Батыс Қазақстан облысы әкімдігіне жолдайды немесе бас тарту туралы дәлелді жауап көрсетілетін қызметті алушыға беру үшін көрсетілетін қызметті берушінің жауапты қызметкерге жолдайды;</w:t>
      </w:r>
    </w:p>
    <w:bookmarkEnd w:id="72"/>
    <w:bookmarkStart w:name="z89" w:id="73"/>
    <w:p>
      <w:pPr>
        <w:spacing w:after="0"/>
        <w:ind w:left="0"/>
        <w:jc w:val="both"/>
      </w:pPr>
      <w:r>
        <w:rPr>
          <w:rFonts w:ascii="Times New Roman"/>
          <w:b w:val="false"/>
          <w:i w:val="false"/>
          <w:color w:val="000000"/>
          <w:sz w:val="28"/>
        </w:rPr>
        <w:t xml:space="preserve">
      5) Батыс Қазақстан облысы әкімдігі 14 (он төрт) күнтізбелік күн ішінде шешім жобасын қарайды және қабылданған шешімінің көшірмесін көрсетілетін қызметті берушінің басшысына жолдайды; </w:t>
      </w:r>
    </w:p>
    <w:bookmarkEnd w:id="73"/>
    <w:bookmarkStart w:name="z90" w:id="74"/>
    <w:p>
      <w:pPr>
        <w:spacing w:after="0"/>
        <w:ind w:left="0"/>
        <w:jc w:val="both"/>
      </w:pPr>
      <w:r>
        <w:rPr>
          <w:rFonts w:ascii="Times New Roman"/>
          <w:b w:val="false"/>
          <w:i w:val="false"/>
          <w:color w:val="000000"/>
          <w:sz w:val="28"/>
        </w:rPr>
        <w:t>
      6) көрсетілетін қызметті берушінің басшысы 1 (бір) күнтізбелік күн ішінде шешімді көрсетілетін қызметті берушінің жауапты қызметкерге жолдайды;</w:t>
      </w:r>
    </w:p>
    <w:bookmarkEnd w:id="74"/>
    <w:bookmarkStart w:name="z91" w:id="75"/>
    <w:p>
      <w:pPr>
        <w:spacing w:after="0"/>
        <w:ind w:left="0"/>
        <w:jc w:val="both"/>
      </w:pPr>
      <w:r>
        <w:rPr>
          <w:rFonts w:ascii="Times New Roman"/>
          <w:b w:val="false"/>
          <w:i w:val="false"/>
          <w:color w:val="000000"/>
          <w:sz w:val="28"/>
        </w:rPr>
        <w:t>
      7) көрсетілетін қызметті берушінің жауапты қызметкері 30 (отыз) минут ішінде кеңсе қызметкеріне мемлекеттік қызметтің нәтижесін немесе бас тарту туралы дәлелді жауап жолдайды;</w:t>
      </w:r>
    </w:p>
    <w:bookmarkEnd w:id="75"/>
    <w:bookmarkStart w:name="z92" w:id="76"/>
    <w:p>
      <w:pPr>
        <w:spacing w:after="0"/>
        <w:ind w:left="0"/>
        <w:jc w:val="both"/>
      </w:pPr>
      <w:r>
        <w:rPr>
          <w:rFonts w:ascii="Times New Roman"/>
          <w:b w:val="false"/>
          <w:i w:val="false"/>
          <w:color w:val="000000"/>
          <w:sz w:val="28"/>
        </w:rPr>
        <w:t>
      8) көрсетілетін қызметті беруші кеңсе қызметкері 30 (отыз) минут ішінде мемлекеттік қызметтің нәтижесін немесе бас тарту туралы дәлелді жауап көрсетілетін қызметті алушыға береді.</w:t>
      </w:r>
    </w:p>
    <w:bookmarkEnd w:id="76"/>
    <w:bookmarkStart w:name="z93" w:id="77"/>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bookmarkEnd w:id="77"/>
    <w:bookmarkStart w:name="z94" w:id="78"/>
    <w:p>
      <w:pPr>
        <w:spacing w:after="0"/>
        <w:ind w:left="0"/>
        <w:jc w:val="both"/>
      </w:pPr>
      <w:r>
        <w:rPr>
          <w:rFonts w:ascii="Times New Roman"/>
          <w:b w:val="false"/>
          <w:i w:val="false"/>
          <w:color w:val="000000"/>
          <w:sz w:val="28"/>
        </w:rPr>
        <w:t>
      1) құжаттар топтамасын тіркеу және көрсетілетін қызметті берушінің басшысына жолдау;</w:t>
      </w:r>
    </w:p>
    <w:bookmarkEnd w:id="78"/>
    <w:bookmarkStart w:name="z95" w:id="79"/>
    <w:p>
      <w:pPr>
        <w:spacing w:after="0"/>
        <w:ind w:left="0"/>
        <w:jc w:val="both"/>
      </w:pPr>
      <w:r>
        <w:rPr>
          <w:rFonts w:ascii="Times New Roman"/>
          <w:b w:val="false"/>
          <w:i w:val="false"/>
          <w:color w:val="000000"/>
          <w:sz w:val="28"/>
        </w:rPr>
        <w:t>
      2) көрсетілетін қызметті берушінің жауапты қызметкерді анықтау;</w:t>
      </w:r>
    </w:p>
    <w:bookmarkEnd w:id="79"/>
    <w:bookmarkStart w:name="z96" w:id="80"/>
    <w:p>
      <w:pPr>
        <w:spacing w:after="0"/>
        <w:ind w:left="0"/>
        <w:jc w:val="both"/>
      </w:pPr>
      <w:r>
        <w:rPr>
          <w:rFonts w:ascii="Times New Roman"/>
          <w:b w:val="false"/>
          <w:i w:val="false"/>
          <w:color w:val="000000"/>
          <w:sz w:val="28"/>
        </w:rPr>
        <w:t>
      3) көрсетілетін қызметті берушінің жауапты қызметкері шешім жобасымен қоса хат немесе бас тарту туралы дәлелді жауап дайындау;</w:t>
      </w:r>
    </w:p>
    <w:bookmarkEnd w:id="80"/>
    <w:bookmarkStart w:name="z97" w:id="81"/>
    <w:p>
      <w:pPr>
        <w:spacing w:after="0"/>
        <w:ind w:left="0"/>
        <w:jc w:val="both"/>
      </w:pPr>
      <w:r>
        <w:rPr>
          <w:rFonts w:ascii="Times New Roman"/>
          <w:b w:val="false"/>
          <w:i w:val="false"/>
          <w:color w:val="000000"/>
          <w:sz w:val="28"/>
        </w:rPr>
        <w:t>
      4) Батыс Қазақстан облысы әкімдігіне шешім жобасын немесе бас тарту туралы дәлелді жауап көрсетілетін қызметті берушінің жауапты қызметкерге жолдау;</w:t>
      </w:r>
    </w:p>
    <w:bookmarkEnd w:id="81"/>
    <w:bookmarkStart w:name="z98" w:id="82"/>
    <w:p>
      <w:pPr>
        <w:spacing w:after="0"/>
        <w:ind w:left="0"/>
        <w:jc w:val="both"/>
      </w:pPr>
      <w:r>
        <w:rPr>
          <w:rFonts w:ascii="Times New Roman"/>
          <w:b w:val="false"/>
          <w:i w:val="false"/>
          <w:color w:val="000000"/>
          <w:sz w:val="28"/>
        </w:rPr>
        <w:t xml:space="preserve">
      5) Батыс Қазақстан облысы әкімдігімен шешім жобасын қарау; </w:t>
      </w:r>
    </w:p>
    <w:bookmarkEnd w:id="82"/>
    <w:bookmarkStart w:name="z99" w:id="83"/>
    <w:p>
      <w:pPr>
        <w:spacing w:after="0"/>
        <w:ind w:left="0"/>
        <w:jc w:val="both"/>
      </w:pPr>
      <w:r>
        <w:rPr>
          <w:rFonts w:ascii="Times New Roman"/>
          <w:b w:val="false"/>
          <w:i w:val="false"/>
          <w:color w:val="000000"/>
          <w:sz w:val="28"/>
        </w:rPr>
        <w:t>
      6) көрсетілетін мемлекеттік қызметтің нәтижесін немесе бас тарту туралы дәлелді жауап беру.</w:t>
      </w:r>
    </w:p>
    <w:bookmarkEnd w:id="83"/>
    <w:bookmarkStart w:name="z100" w:id="8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84"/>
    <w:bookmarkStart w:name="z101" w:id="85"/>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тізімі:</w:t>
      </w:r>
    </w:p>
    <w:bookmarkEnd w:id="85"/>
    <w:bookmarkStart w:name="z102" w:id="86"/>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86"/>
    <w:bookmarkStart w:name="z103" w:id="87"/>
    <w:p>
      <w:pPr>
        <w:spacing w:after="0"/>
        <w:ind w:left="0"/>
        <w:jc w:val="both"/>
      </w:pPr>
      <w:r>
        <w:rPr>
          <w:rFonts w:ascii="Times New Roman"/>
          <w:b w:val="false"/>
          <w:i w:val="false"/>
          <w:color w:val="000000"/>
          <w:sz w:val="28"/>
        </w:rPr>
        <w:t>
      2) көрсетілетін қызметті берушінің басшысы;</w:t>
      </w:r>
    </w:p>
    <w:bookmarkEnd w:id="87"/>
    <w:bookmarkStart w:name="z104" w:id="88"/>
    <w:p>
      <w:pPr>
        <w:spacing w:after="0"/>
        <w:ind w:left="0"/>
        <w:jc w:val="both"/>
      </w:pPr>
      <w:r>
        <w:rPr>
          <w:rFonts w:ascii="Times New Roman"/>
          <w:b w:val="false"/>
          <w:i w:val="false"/>
          <w:color w:val="000000"/>
          <w:sz w:val="28"/>
        </w:rPr>
        <w:t>
      3) көрсетілетін қызметті берушінің жауапты қызметкері;</w:t>
      </w:r>
    </w:p>
    <w:bookmarkEnd w:id="88"/>
    <w:bookmarkStart w:name="z105" w:id="89"/>
    <w:p>
      <w:pPr>
        <w:spacing w:after="0"/>
        <w:ind w:left="0"/>
        <w:jc w:val="both"/>
      </w:pPr>
      <w:r>
        <w:rPr>
          <w:rFonts w:ascii="Times New Roman"/>
          <w:b w:val="false"/>
          <w:i w:val="false"/>
          <w:color w:val="000000"/>
          <w:sz w:val="28"/>
        </w:rPr>
        <w:t>
      4) облыс әкімдігі.</w:t>
      </w:r>
    </w:p>
    <w:bookmarkEnd w:id="89"/>
    <w:bookmarkStart w:name="z106" w:id="90"/>
    <w:p>
      <w:pPr>
        <w:spacing w:after="0"/>
        <w:ind w:left="0"/>
        <w:jc w:val="both"/>
      </w:pPr>
      <w:r>
        <w:rPr>
          <w:rFonts w:ascii="Times New Roman"/>
          <w:b w:val="false"/>
          <w:i w:val="false"/>
          <w:color w:val="000000"/>
          <w:sz w:val="28"/>
        </w:rPr>
        <w:t xml:space="preserve">
      9.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 толық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90"/>
    <w:bookmarkStart w:name="z107" w:id="9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1"/>
    <w:bookmarkStart w:name="z108" w:id="92"/>
    <w:p>
      <w:pPr>
        <w:spacing w:after="0"/>
        <w:ind w:left="0"/>
        <w:jc w:val="both"/>
      </w:pPr>
      <w:r>
        <w:rPr>
          <w:rFonts w:ascii="Times New Roman"/>
          <w:b w:val="false"/>
          <w:i w:val="false"/>
          <w:color w:val="000000"/>
          <w:sz w:val="28"/>
        </w:rPr>
        <w:t>
      10. Мемлекеттік корпорацияға жүгіну тәртібінің сипаттамасы, қызмет алушының сұранысын өндеудің ұзақтығы:</w:t>
      </w:r>
    </w:p>
    <w:bookmarkEnd w:id="92"/>
    <w:bookmarkStart w:name="z109" w:id="93"/>
    <w:p>
      <w:pPr>
        <w:spacing w:after="0"/>
        <w:ind w:left="0"/>
        <w:jc w:val="both"/>
      </w:pP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2 (екі) минут ішінде;</w:t>
      </w:r>
    </w:p>
    <w:bookmarkEnd w:id="93"/>
    <w:bookmarkStart w:name="z110" w:id="94"/>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2 (екі) минут ішінде;</w:t>
      </w:r>
    </w:p>
    <w:bookmarkEnd w:id="94"/>
    <w:bookmarkStart w:name="z111" w:id="95"/>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2 (екі) минут ішінде;</w:t>
      </w:r>
    </w:p>
    <w:bookmarkEnd w:id="95"/>
    <w:bookmarkStart w:name="z112" w:id="96"/>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p>
    <w:bookmarkEnd w:id="96"/>
    <w:bookmarkStart w:name="z113" w:id="97"/>
    <w:p>
      <w:pPr>
        <w:spacing w:after="0"/>
        <w:ind w:left="0"/>
        <w:jc w:val="both"/>
      </w:pP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p>
    <w:bookmarkEnd w:id="97"/>
    <w:bookmarkStart w:name="z114" w:id="98"/>
    <w:p>
      <w:pPr>
        <w:spacing w:after="0"/>
        <w:ind w:left="0"/>
        <w:jc w:val="both"/>
      </w:pP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1 (бір) минут ішінде;</w:t>
      </w:r>
    </w:p>
    <w:bookmarkEnd w:id="98"/>
    <w:bookmarkStart w:name="z115" w:id="99"/>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1 (бір) минут ішінде.</w:t>
      </w:r>
    </w:p>
    <w:bookmarkEnd w:id="99"/>
    <w:bookmarkStart w:name="z116" w:id="100"/>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процесінің сипаттамасы, оның ұзақтығы:</w:t>
      </w:r>
    </w:p>
    <w:bookmarkEnd w:id="100"/>
    <w:bookmarkStart w:name="z117" w:id="101"/>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bookmarkEnd w:id="101"/>
    <w:bookmarkStart w:name="z118" w:id="102"/>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1 (бір)минут ішінде;</w:t>
      </w:r>
    </w:p>
    <w:bookmarkEnd w:id="102"/>
    <w:bookmarkStart w:name="z119" w:id="103"/>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bookmarkEnd w:id="103"/>
    <w:bookmarkStart w:name="z120" w:id="104"/>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алуы (шешім немесе бас тарту туралы дәлелді жауап) – 2 (екі) минут ішінде.</w:t>
      </w:r>
    </w:p>
    <w:bookmarkEnd w:id="104"/>
    <w:bookmarkStart w:name="z121" w:id="105"/>
    <w:p>
      <w:pPr>
        <w:spacing w:after="0"/>
        <w:ind w:left="0"/>
        <w:jc w:val="both"/>
      </w:pPr>
      <w:r>
        <w:rPr>
          <w:rFonts w:ascii="Times New Roman"/>
          <w:b w:val="false"/>
          <w:i w:val="false"/>
          <w:color w:val="000000"/>
          <w:sz w:val="28"/>
        </w:rPr>
        <w:t xml:space="preserve">
      12.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 толық сипаттау және Мемлекеттік корпорациямен өзара іс-қимыл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105"/>
    <w:bookmarkStart w:name="z122" w:id="106"/>
    <w:p>
      <w:pPr>
        <w:spacing w:after="0"/>
        <w:ind w:left="0"/>
        <w:jc w:val="both"/>
      </w:pPr>
      <w:r>
        <w:rPr>
          <w:rFonts w:ascii="Times New Roman"/>
          <w:b w:val="false"/>
          <w:i w:val="false"/>
          <w:color w:val="000000"/>
          <w:sz w:val="28"/>
        </w:rPr>
        <w:t xml:space="preserve">
      13.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w:t>
            </w:r>
            <w:r>
              <w:br/>
            </w:r>
            <w:r>
              <w:rPr>
                <w:rFonts w:ascii="Times New Roman"/>
                <w:b w:val="false"/>
                <w:i w:val="false"/>
                <w:color w:val="000000"/>
                <w:sz w:val="20"/>
              </w:rPr>
              <w:t>ғибадат үйлері (ғимараттары)</w:t>
            </w:r>
            <w:r>
              <w:br/>
            </w:r>
            <w:r>
              <w:rPr>
                <w:rFonts w:ascii="Times New Roman"/>
                <w:b w:val="false"/>
                <w:i w:val="false"/>
                <w:color w:val="000000"/>
                <w:sz w:val="20"/>
              </w:rPr>
              <w:t>етіп қайта бейіндеу</w:t>
            </w:r>
            <w:r>
              <w:br/>
            </w:r>
            <w:r>
              <w:rPr>
                <w:rFonts w:ascii="Times New Roman"/>
                <w:b w:val="false"/>
                <w:i w:val="false"/>
                <w:color w:val="000000"/>
                <w:sz w:val="20"/>
              </w:rPr>
              <w:t>(функционалдық мақсатын</w:t>
            </w:r>
            <w:r>
              <w:br/>
            </w:r>
            <w:r>
              <w:rPr>
                <w:rFonts w:ascii="Times New Roman"/>
                <w:b w:val="false"/>
                <w:i w:val="false"/>
                <w:color w:val="000000"/>
                <w:sz w:val="20"/>
              </w:rPr>
              <w:t>өзгерту) туралы шешім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24" w:id="107"/>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қызметін көрсетудің бизнес-процестерінің анықтамалығы</w:t>
      </w:r>
    </w:p>
    <w:bookmarkEnd w:id="107"/>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08"/>
    <w:p>
      <w:pPr>
        <w:spacing w:after="0"/>
        <w:ind w:left="0"/>
        <w:jc w:val="both"/>
      </w:pPr>
      <w:r>
        <w:rPr>
          <w:rFonts w:ascii="Times New Roman"/>
          <w:b w:val="false"/>
          <w:i w:val="false"/>
          <w:color w:val="000000"/>
          <w:sz w:val="28"/>
        </w:rPr>
        <w:t>
      Шартты белгілер:</w:t>
      </w:r>
    </w:p>
    <w:bookmarkEnd w:id="1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w:t>
            </w:r>
            <w:r>
              <w:br/>
            </w:r>
            <w:r>
              <w:rPr>
                <w:rFonts w:ascii="Times New Roman"/>
                <w:b w:val="false"/>
                <w:i w:val="false"/>
                <w:color w:val="000000"/>
                <w:sz w:val="20"/>
              </w:rPr>
              <w:t>ғибадат үйлері (ғимараттары)</w:t>
            </w:r>
            <w:r>
              <w:br/>
            </w:r>
            <w:r>
              <w:rPr>
                <w:rFonts w:ascii="Times New Roman"/>
                <w:b w:val="false"/>
                <w:i w:val="false"/>
                <w:color w:val="000000"/>
                <w:sz w:val="20"/>
              </w:rPr>
              <w:t>етіп қайта бейіндеу</w:t>
            </w:r>
            <w:r>
              <w:br/>
            </w:r>
            <w:r>
              <w:rPr>
                <w:rFonts w:ascii="Times New Roman"/>
                <w:b w:val="false"/>
                <w:i w:val="false"/>
                <w:color w:val="000000"/>
                <w:sz w:val="20"/>
              </w:rPr>
              <w:t>(функционалдық мақсатын</w:t>
            </w:r>
            <w:r>
              <w:br/>
            </w:r>
            <w:r>
              <w:rPr>
                <w:rFonts w:ascii="Times New Roman"/>
                <w:b w:val="false"/>
                <w:i w:val="false"/>
                <w:color w:val="000000"/>
                <w:sz w:val="20"/>
              </w:rPr>
              <w:t>өзгерту) туралы шешім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27" w:id="109"/>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109"/>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10"/>
    <w:p>
      <w:pPr>
        <w:spacing w:after="0"/>
        <w:ind w:left="0"/>
        <w:jc w:val="both"/>
      </w:pPr>
      <w:r>
        <w:rPr>
          <w:rFonts w:ascii="Times New Roman"/>
          <w:b w:val="false"/>
          <w:i w:val="false"/>
          <w:color w:val="000000"/>
          <w:sz w:val="28"/>
        </w:rPr>
        <w:t>
      Шартты белгілер:</w:t>
      </w:r>
    </w:p>
    <w:bookmarkEnd w:id="1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